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13521F12" w14:textId="77777777" w:rsidTr="003F46E9">
        <w:trPr>
          <w:trHeight w:hRule="exact" w:val="1418"/>
        </w:trPr>
        <w:tc>
          <w:tcPr>
            <w:tcW w:w="7761" w:type="dxa"/>
            <w:vAlign w:val="center"/>
          </w:tcPr>
          <w:p w14:paraId="2EBFE8C8" w14:textId="77777777" w:rsidR="00A00325" w:rsidRPr="00A00325" w:rsidRDefault="00E32774" w:rsidP="0098674D">
            <w:pPr>
              <w:pStyle w:val="Title"/>
            </w:pPr>
            <w:r>
              <w:t>Vet</w:t>
            </w:r>
            <w:r w:rsidR="00DF7313">
              <w:t>er</w:t>
            </w:r>
            <w:r w:rsidR="00642F67">
              <w:t>inary</w:t>
            </w:r>
            <w:r>
              <w:t xml:space="preserve"> care for w</w:t>
            </w:r>
            <w:r w:rsidR="009F1635">
              <w:t>ildlife</w:t>
            </w:r>
            <w:r w:rsidR="00A00325">
              <w:br/>
            </w:r>
          </w:p>
        </w:tc>
      </w:tr>
      <w:tr w:rsidR="00975ED3" w:rsidRPr="00A47009" w14:paraId="256358EC" w14:textId="77777777" w:rsidTr="003F46E9">
        <w:trPr>
          <w:trHeight w:val="1247"/>
        </w:trPr>
        <w:tc>
          <w:tcPr>
            <w:tcW w:w="7761" w:type="dxa"/>
            <w:vAlign w:val="center"/>
          </w:tcPr>
          <w:p w14:paraId="507EA3EB" w14:textId="77777777" w:rsidR="00975ED3" w:rsidRPr="00A47009" w:rsidRDefault="0098674D" w:rsidP="003F46E9">
            <w:pPr>
              <w:pStyle w:val="Subtitle"/>
              <w:rPr>
                <w:rFonts w:asciiTheme="minorHAnsi" w:hAnsiTheme="minorHAnsi" w:cstheme="minorHAnsi"/>
                <w:sz w:val="32"/>
                <w:szCs w:val="32"/>
              </w:rPr>
            </w:pPr>
            <w:r w:rsidRPr="00A47009">
              <w:rPr>
                <w:rFonts w:asciiTheme="minorHAnsi" w:hAnsiTheme="minorHAnsi" w:cstheme="minorHAnsi"/>
                <w:sz w:val="32"/>
                <w:szCs w:val="32"/>
              </w:rPr>
              <w:t>Information for veterinarians and clinic staff</w:t>
            </w:r>
          </w:p>
        </w:tc>
      </w:tr>
    </w:tbl>
    <w:p w14:paraId="6F571472" w14:textId="77777777" w:rsidR="00806AB6" w:rsidRDefault="006E1C8D" w:rsidP="001E1262">
      <w:pPr>
        <w:sectPr w:rsidR="00806AB6" w:rsidSect="00E97294">
          <w:headerReference w:type="even" r:id="rId8"/>
          <w:footerReference w:type="even" r:id="rId9"/>
          <w:footerReference w:type="default" r:id="rId10"/>
          <w:headerReference w:type="first" r:id="rId11"/>
          <w:footerReference w:type="first" r:id="rId12"/>
          <w:pgSz w:w="11907" w:h="16840" w:code="9"/>
          <w:pgMar w:top="2211" w:right="737" w:bottom="794" w:left="851" w:header="284" w:footer="284" w:gutter="0"/>
          <w:cols w:space="284"/>
          <w:titlePg/>
          <w:docGrid w:linePitch="360"/>
        </w:sectPr>
      </w:pPr>
      <w:r w:rsidRPr="00806AB6">
        <w:rPr>
          <w:noProof/>
        </w:rPr>
        <mc:AlternateContent>
          <mc:Choice Requires="wps">
            <w:drawing>
              <wp:anchor distT="36195" distB="107950" distL="114300" distR="114300" simplePos="0" relativeHeight="251656704" behindDoc="1" locked="1" layoutInCell="1" allowOverlap="1" wp14:anchorId="5C969344" wp14:editId="275266AC">
                <wp:simplePos x="0" y="0"/>
                <wp:positionH relativeFrom="page">
                  <wp:posOffset>285750</wp:posOffset>
                </wp:positionH>
                <wp:positionV relativeFrom="page">
                  <wp:posOffset>1990725</wp:posOffset>
                </wp:positionV>
                <wp:extent cx="6877050" cy="1752600"/>
                <wp:effectExtent l="0" t="0" r="0" b="0"/>
                <wp:wrapTopAndBottom/>
                <wp:docPr id="9" name="PicSingle" title="Photo of a Koal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1752600"/>
                        </a:xfrm>
                        <a:prstGeom prst="rect">
                          <a:avLst/>
                        </a:prstGeom>
                        <a:blipFill dpi="0" rotWithShape="1">
                          <a:blip r:embed="rId13">
                            <a:extLst>
                              <a:ext uri="{28A0092B-C50C-407E-A947-70E740481C1C}">
                                <a14:useLocalDpi xmlns:a14="http://schemas.microsoft.com/office/drawing/2010/main" val="0"/>
                              </a:ext>
                            </a:extLst>
                          </a:blip>
                          <a:srcRect/>
                          <a:stretch>
                            <a:fillRect t="-31170" b="-121078"/>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D1777C" id="PicSingle" o:spid="_x0000_s1026" alt="Title: Photo of a Koala" style="position:absolute;margin-left:22.5pt;margin-top:156.75pt;width:541.5pt;height:138pt;z-index:-251659776;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" stroked="f">
                <v:fill r:id="rId14" o:title="" recolor="t" rotate="t" type="frame"/>
                <w10:wrap type="topAndBottom" anchorx="page" anchory="page"/>
                <w10:anchorlock/>
              </v:rect>
            </w:pict>
          </mc:Fallback>
        </mc:AlternateContent>
      </w:r>
    </w:p>
    <w:p w14:paraId="7AB85AE3" w14:textId="1EA6913B" w:rsidR="00186DD0" w:rsidRPr="00186DD0" w:rsidRDefault="00186DD0" w:rsidP="00186DD0">
      <w:pPr>
        <w:rPr>
          <w:color w:val="00B2A9" w:themeColor="accent1"/>
          <w:sz w:val="32"/>
        </w:rPr>
      </w:pPr>
      <w:r w:rsidRPr="00186DD0">
        <w:rPr>
          <w:color w:val="00B2A9" w:themeColor="accent1"/>
          <w:sz w:val="32"/>
        </w:rPr>
        <w:t>This fact sheet provides guidelines and requirements for vet</w:t>
      </w:r>
      <w:r w:rsidR="00DF7313">
        <w:rPr>
          <w:color w:val="00B2A9" w:themeColor="accent1"/>
          <w:sz w:val="32"/>
        </w:rPr>
        <w:t>erinary</w:t>
      </w:r>
      <w:r w:rsidRPr="00186DD0">
        <w:rPr>
          <w:color w:val="00B2A9" w:themeColor="accent1"/>
          <w:sz w:val="32"/>
        </w:rPr>
        <w:t xml:space="preserve"> clinic staff in relation to </w:t>
      </w:r>
      <w:r w:rsidR="00000839">
        <w:rPr>
          <w:color w:val="00B2A9" w:themeColor="accent1"/>
          <w:sz w:val="32"/>
        </w:rPr>
        <w:t xml:space="preserve">sick, </w:t>
      </w:r>
      <w:r w:rsidRPr="00186DD0">
        <w:rPr>
          <w:color w:val="00B2A9" w:themeColor="accent1"/>
          <w:sz w:val="32"/>
        </w:rPr>
        <w:t xml:space="preserve">injured or </w:t>
      </w:r>
      <w:r w:rsidR="00000839">
        <w:rPr>
          <w:color w:val="00B2A9" w:themeColor="accent1"/>
          <w:sz w:val="32"/>
        </w:rPr>
        <w:t>orphaned</w:t>
      </w:r>
      <w:r w:rsidR="00000839" w:rsidRPr="00186DD0">
        <w:rPr>
          <w:color w:val="00B2A9" w:themeColor="accent1"/>
          <w:sz w:val="32"/>
        </w:rPr>
        <w:t xml:space="preserve"> </w:t>
      </w:r>
      <w:r w:rsidRPr="00186DD0">
        <w:rPr>
          <w:color w:val="00B2A9" w:themeColor="accent1"/>
          <w:sz w:val="32"/>
        </w:rPr>
        <w:t>wildlife</w:t>
      </w:r>
      <w:r w:rsidR="00316187">
        <w:rPr>
          <w:color w:val="00B2A9" w:themeColor="accent1"/>
          <w:sz w:val="32"/>
        </w:rPr>
        <w:t>.</w:t>
      </w:r>
    </w:p>
    <w:p w14:paraId="0D83B1E0" w14:textId="77777777" w:rsidR="001306D2" w:rsidRPr="00186DD0" w:rsidRDefault="00186DD0" w:rsidP="00316187">
      <w:pPr>
        <w:pStyle w:val="IntroFeatureText"/>
        <w:spacing w:line="240" w:lineRule="auto"/>
        <w:rPr>
          <w:rFonts w:ascii="Calibri" w:hAnsi="Calibri"/>
          <w:color w:val="363534" w:themeColor="text1"/>
          <w:sz w:val="22"/>
          <w:szCs w:val="22"/>
        </w:rPr>
      </w:pPr>
      <w:r>
        <w:rPr>
          <w:rFonts w:ascii="Calibri" w:hAnsi="Calibri"/>
          <w:color w:val="363534" w:themeColor="text1"/>
          <w:sz w:val="22"/>
          <w:szCs w:val="22"/>
        </w:rPr>
        <w:t>I</w:t>
      </w:r>
      <w:r w:rsidR="009E77E2" w:rsidRPr="00186DD0">
        <w:rPr>
          <w:rFonts w:ascii="Calibri" w:hAnsi="Calibri"/>
          <w:color w:val="363534" w:themeColor="text1"/>
          <w:sz w:val="22"/>
          <w:szCs w:val="22"/>
        </w:rPr>
        <w:t>n Victoria, sick, injured or orphaned wildlife can be rehabilitated by a wildlife shelter operator or foster carer</w:t>
      </w:r>
      <w:r w:rsidR="003211BA" w:rsidRPr="00186DD0">
        <w:rPr>
          <w:rFonts w:ascii="Calibri" w:hAnsi="Calibri"/>
          <w:color w:val="363534" w:themeColor="text1"/>
          <w:sz w:val="22"/>
          <w:szCs w:val="22"/>
        </w:rPr>
        <w:t xml:space="preserve"> </w:t>
      </w:r>
      <w:r w:rsidR="00E70F81">
        <w:rPr>
          <w:rFonts w:ascii="Calibri" w:hAnsi="Calibri"/>
          <w:color w:val="363534" w:themeColor="text1"/>
          <w:sz w:val="22"/>
          <w:szCs w:val="22"/>
        </w:rPr>
        <w:t xml:space="preserve">(wildlife carer) </w:t>
      </w:r>
      <w:r w:rsidR="009E77E2" w:rsidRPr="00186DD0">
        <w:rPr>
          <w:rFonts w:ascii="Calibri" w:hAnsi="Calibri"/>
          <w:color w:val="363534" w:themeColor="text1"/>
          <w:sz w:val="22"/>
          <w:szCs w:val="22"/>
        </w:rPr>
        <w:t xml:space="preserve">who is authorised under the </w:t>
      </w:r>
      <w:r w:rsidR="009E77E2" w:rsidRPr="00316187">
        <w:rPr>
          <w:rFonts w:ascii="Calibri" w:hAnsi="Calibri"/>
          <w:i/>
          <w:color w:val="363534" w:themeColor="text1"/>
          <w:sz w:val="22"/>
          <w:szCs w:val="22"/>
        </w:rPr>
        <w:t>Wildlife Act 1975</w:t>
      </w:r>
      <w:r w:rsidR="009E77E2" w:rsidRPr="00186DD0">
        <w:rPr>
          <w:rFonts w:ascii="Calibri" w:hAnsi="Calibri"/>
          <w:color w:val="363534" w:themeColor="text1"/>
          <w:sz w:val="22"/>
          <w:szCs w:val="22"/>
        </w:rPr>
        <w:t>.</w:t>
      </w:r>
      <w:r w:rsidR="00AE3897">
        <w:rPr>
          <w:rFonts w:ascii="Calibri" w:hAnsi="Calibri"/>
          <w:color w:val="363534" w:themeColor="text1"/>
          <w:sz w:val="22"/>
          <w:szCs w:val="22"/>
        </w:rPr>
        <w:t xml:space="preserve"> These authorisations are issued by the Department of Environment, Land, Water and Planning (DELWP).</w:t>
      </w:r>
    </w:p>
    <w:p w14:paraId="104B9826" w14:textId="5F5711AB" w:rsidR="009F1635" w:rsidRPr="00186DD0" w:rsidRDefault="005C7532" w:rsidP="001306D2">
      <w:pPr>
        <w:rPr>
          <w:rFonts w:ascii="Calibri" w:hAnsi="Calibri"/>
          <w:sz w:val="22"/>
          <w:szCs w:val="22"/>
        </w:rPr>
      </w:pPr>
      <w:r>
        <w:rPr>
          <w:rFonts w:ascii="Calibri" w:hAnsi="Calibri"/>
          <w:sz w:val="22"/>
          <w:szCs w:val="22"/>
        </w:rPr>
        <w:t>Within 48 hours</w:t>
      </w:r>
      <w:r w:rsidR="009F1635" w:rsidRPr="00186DD0">
        <w:rPr>
          <w:rFonts w:ascii="Calibri" w:hAnsi="Calibri"/>
          <w:sz w:val="22"/>
          <w:szCs w:val="22"/>
        </w:rPr>
        <w:t xml:space="preserve">, the health of </w:t>
      </w:r>
      <w:r w:rsidR="00E32774" w:rsidRPr="00186DD0">
        <w:rPr>
          <w:rFonts w:ascii="Calibri" w:hAnsi="Calibri"/>
          <w:sz w:val="22"/>
          <w:szCs w:val="22"/>
        </w:rPr>
        <w:t xml:space="preserve">incoming </w:t>
      </w:r>
      <w:r w:rsidR="009F1635" w:rsidRPr="00186DD0">
        <w:rPr>
          <w:rFonts w:ascii="Calibri" w:hAnsi="Calibri"/>
          <w:sz w:val="22"/>
          <w:szCs w:val="22"/>
        </w:rPr>
        <w:t>wildlife must be assessed by a registered veterinary practitioner or a person experienced in diagnosing illnesses, diseases and injuries in the</w:t>
      </w:r>
      <w:r w:rsidR="00E32774" w:rsidRPr="00186DD0">
        <w:rPr>
          <w:rFonts w:ascii="Calibri" w:hAnsi="Calibri"/>
          <w:sz w:val="22"/>
          <w:szCs w:val="22"/>
        </w:rPr>
        <w:t xml:space="preserve"> affected</w:t>
      </w:r>
      <w:r w:rsidR="009F1635" w:rsidRPr="00186DD0">
        <w:rPr>
          <w:rFonts w:ascii="Calibri" w:hAnsi="Calibri"/>
          <w:sz w:val="22"/>
          <w:szCs w:val="22"/>
        </w:rPr>
        <w:t xml:space="preserve"> species. This is a condition </w:t>
      </w:r>
      <w:r w:rsidR="00CF0C8B" w:rsidRPr="00186DD0">
        <w:rPr>
          <w:rFonts w:ascii="Calibri" w:hAnsi="Calibri"/>
          <w:sz w:val="22"/>
          <w:szCs w:val="22"/>
        </w:rPr>
        <w:t xml:space="preserve">of the </w:t>
      </w:r>
      <w:r w:rsidR="007D3A57">
        <w:rPr>
          <w:rFonts w:ascii="Calibri" w:hAnsi="Calibri"/>
          <w:sz w:val="22"/>
          <w:szCs w:val="22"/>
        </w:rPr>
        <w:t>W</w:t>
      </w:r>
      <w:r w:rsidR="00AE3897">
        <w:rPr>
          <w:rFonts w:ascii="Calibri" w:hAnsi="Calibri"/>
          <w:sz w:val="22"/>
          <w:szCs w:val="22"/>
        </w:rPr>
        <w:t xml:space="preserve">ildlife </w:t>
      </w:r>
      <w:r w:rsidR="007D3A57">
        <w:rPr>
          <w:rFonts w:ascii="Calibri" w:hAnsi="Calibri"/>
          <w:sz w:val="22"/>
          <w:szCs w:val="22"/>
        </w:rPr>
        <w:t>S</w:t>
      </w:r>
      <w:r w:rsidR="00CF0C8B" w:rsidRPr="00186DD0">
        <w:rPr>
          <w:rFonts w:ascii="Calibri" w:hAnsi="Calibri"/>
          <w:sz w:val="22"/>
          <w:szCs w:val="22"/>
        </w:rPr>
        <w:t>helter</w:t>
      </w:r>
      <w:r w:rsidR="00AE3897">
        <w:rPr>
          <w:rFonts w:ascii="Calibri" w:hAnsi="Calibri"/>
          <w:sz w:val="22"/>
          <w:szCs w:val="22"/>
        </w:rPr>
        <w:t xml:space="preserve"> and </w:t>
      </w:r>
      <w:r w:rsidR="007D3A57">
        <w:rPr>
          <w:rFonts w:ascii="Calibri" w:hAnsi="Calibri"/>
          <w:sz w:val="22"/>
          <w:szCs w:val="22"/>
        </w:rPr>
        <w:t>F</w:t>
      </w:r>
      <w:r w:rsidR="00AE3897">
        <w:rPr>
          <w:rFonts w:ascii="Calibri" w:hAnsi="Calibri"/>
          <w:sz w:val="22"/>
          <w:szCs w:val="22"/>
        </w:rPr>
        <w:t xml:space="preserve">oster </w:t>
      </w:r>
      <w:r w:rsidR="007D3A57">
        <w:rPr>
          <w:rFonts w:ascii="Calibri" w:hAnsi="Calibri"/>
          <w:sz w:val="22"/>
          <w:szCs w:val="22"/>
        </w:rPr>
        <w:t>C</w:t>
      </w:r>
      <w:r w:rsidR="00AE3897">
        <w:rPr>
          <w:rFonts w:ascii="Calibri" w:hAnsi="Calibri"/>
          <w:sz w:val="22"/>
          <w:szCs w:val="22"/>
        </w:rPr>
        <w:t>arer</w:t>
      </w:r>
      <w:r w:rsidR="00CF0C8B" w:rsidRPr="00186DD0">
        <w:rPr>
          <w:rFonts w:ascii="Calibri" w:hAnsi="Calibri"/>
          <w:sz w:val="22"/>
          <w:szCs w:val="22"/>
        </w:rPr>
        <w:t xml:space="preserve"> </w:t>
      </w:r>
      <w:r w:rsidR="007D3A57">
        <w:rPr>
          <w:rFonts w:ascii="Calibri" w:hAnsi="Calibri"/>
          <w:sz w:val="22"/>
          <w:szCs w:val="22"/>
        </w:rPr>
        <w:t>A</w:t>
      </w:r>
      <w:r w:rsidR="00CF0C8B" w:rsidRPr="00186DD0">
        <w:rPr>
          <w:rFonts w:ascii="Calibri" w:hAnsi="Calibri"/>
          <w:sz w:val="22"/>
          <w:szCs w:val="22"/>
        </w:rPr>
        <w:t>uthorisation.</w:t>
      </w:r>
    </w:p>
    <w:p w14:paraId="3F189F01" w14:textId="77777777" w:rsidR="00CF0C8B" w:rsidRPr="00D21EBF" w:rsidRDefault="00CF0C8B" w:rsidP="00CF0C8B">
      <w:pPr>
        <w:pStyle w:val="Heading2"/>
        <w:numPr>
          <w:ilvl w:val="0"/>
          <w:numId w:val="0"/>
        </w:numPr>
      </w:pPr>
      <w:r w:rsidRPr="00D21EBF">
        <w:t xml:space="preserve">Euthanasia of </w:t>
      </w:r>
      <w:r w:rsidR="00E32774" w:rsidRPr="00D21EBF">
        <w:t>i</w:t>
      </w:r>
      <w:r w:rsidRPr="00D21EBF">
        <w:t xml:space="preserve">njured </w:t>
      </w:r>
      <w:r w:rsidR="00E32774" w:rsidRPr="00D21EBF">
        <w:t>w</w:t>
      </w:r>
      <w:r w:rsidRPr="00D21EBF">
        <w:t xml:space="preserve">ildlife </w:t>
      </w:r>
    </w:p>
    <w:p w14:paraId="2E98C1DB" w14:textId="10C3665C" w:rsidR="00CF0C8B" w:rsidRPr="00186DD0" w:rsidRDefault="00CF0C8B" w:rsidP="00CF0C8B">
      <w:pPr>
        <w:pStyle w:val="BodyText"/>
        <w:rPr>
          <w:rFonts w:ascii="Calibri" w:hAnsi="Calibri" w:cs="Arial"/>
          <w:sz w:val="22"/>
          <w:szCs w:val="22"/>
          <w:lang w:eastAsia="en-AU"/>
        </w:rPr>
      </w:pPr>
      <w:r w:rsidRPr="00186DD0">
        <w:rPr>
          <w:rFonts w:ascii="Calibri" w:hAnsi="Calibri" w:cs="Arial"/>
          <w:sz w:val="22"/>
          <w:szCs w:val="22"/>
          <w:lang w:eastAsia="en-AU"/>
        </w:rPr>
        <w:t xml:space="preserve">Euthanasia of injured wildlife is </w:t>
      </w:r>
      <w:r w:rsidR="001E1262" w:rsidRPr="00186DD0">
        <w:rPr>
          <w:rFonts w:ascii="Calibri" w:hAnsi="Calibri" w:cs="Arial"/>
          <w:sz w:val="22"/>
          <w:szCs w:val="22"/>
          <w:lang w:eastAsia="en-AU"/>
        </w:rPr>
        <w:t>sometimes</w:t>
      </w:r>
      <w:r w:rsidRPr="00186DD0">
        <w:rPr>
          <w:rFonts w:ascii="Calibri" w:hAnsi="Calibri" w:cs="Arial"/>
          <w:sz w:val="22"/>
          <w:szCs w:val="22"/>
          <w:lang w:eastAsia="en-AU"/>
        </w:rPr>
        <w:t xml:space="preserve"> necessary to prevent furt</w:t>
      </w:r>
      <w:r w:rsidR="001E1262" w:rsidRPr="00186DD0">
        <w:rPr>
          <w:rFonts w:ascii="Calibri" w:hAnsi="Calibri" w:cs="Arial"/>
          <w:sz w:val="22"/>
          <w:szCs w:val="22"/>
          <w:lang w:eastAsia="en-AU"/>
        </w:rPr>
        <w:t>her pain, trauma or suffering in</w:t>
      </w:r>
      <w:r w:rsidRPr="00186DD0">
        <w:rPr>
          <w:rFonts w:ascii="Calibri" w:hAnsi="Calibri" w:cs="Arial"/>
          <w:sz w:val="22"/>
          <w:szCs w:val="22"/>
          <w:lang w:eastAsia="en-AU"/>
        </w:rPr>
        <w:t xml:space="preserve"> an animal unlikely to survive in the wild. </w:t>
      </w:r>
      <w:r w:rsidR="0035792B">
        <w:rPr>
          <w:rFonts w:ascii="Calibri" w:hAnsi="Calibri" w:cs="Arial"/>
          <w:sz w:val="22"/>
          <w:szCs w:val="22"/>
          <w:lang w:eastAsia="en-AU"/>
        </w:rPr>
        <w:t>Humane and safe methods must be used when undertaking euthanasia of wildlife. Humane e</w:t>
      </w:r>
      <w:r w:rsidR="001E1262" w:rsidRPr="00186DD0">
        <w:rPr>
          <w:rFonts w:ascii="Calibri" w:hAnsi="Calibri" w:cs="Arial"/>
          <w:sz w:val="22"/>
          <w:szCs w:val="22"/>
          <w:lang w:eastAsia="en-AU"/>
        </w:rPr>
        <w:t xml:space="preserve">uthanasia is required </w:t>
      </w:r>
      <w:r w:rsidRPr="00186DD0">
        <w:rPr>
          <w:rFonts w:ascii="Calibri" w:hAnsi="Calibri" w:cs="Arial"/>
          <w:sz w:val="22"/>
          <w:szCs w:val="22"/>
          <w:lang w:eastAsia="en-AU"/>
        </w:rPr>
        <w:t>where the wildlife:</w:t>
      </w:r>
    </w:p>
    <w:p w14:paraId="3551B5E4" w14:textId="77777777" w:rsidR="00F56B23" w:rsidRDefault="00A47009" w:rsidP="001E1262">
      <w:pPr>
        <w:pStyle w:val="BodyText"/>
        <w:numPr>
          <w:ilvl w:val="0"/>
          <w:numId w:val="46"/>
        </w:numPr>
        <w:spacing w:after="0"/>
        <w:ind w:left="360"/>
        <w:rPr>
          <w:rFonts w:ascii="Calibri" w:hAnsi="Calibri" w:cs="Calibri"/>
          <w:sz w:val="22"/>
          <w:szCs w:val="22"/>
        </w:rPr>
      </w:pPr>
      <w:r>
        <w:rPr>
          <w:noProof/>
          <w:lang w:eastAsia="en-AU"/>
        </w:rPr>
        <mc:AlternateContent>
          <mc:Choice Requires="wps">
            <w:drawing>
              <wp:anchor distT="0" distB="0" distL="114300" distR="114300" simplePos="0" relativeHeight="251657728" behindDoc="1" locked="0" layoutInCell="1" allowOverlap="1" wp14:anchorId="69B97C46" wp14:editId="0BE188A9">
                <wp:simplePos x="0" y="0"/>
                <wp:positionH relativeFrom="page">
                  <wp:posOffset>3867150</wp:posOffset>
                </wp:positionH>
                <wp:positionV relativeFrom="page">
                  <wp:posOffset>8410575</wp:posOffset>
                </wp:positionV>
                <wp:extent cx="3305175" cy="781050"/>
                <wp:effectExtent l="0" t="0" r="28575" b="19050"/>
                <wp:wrapSquare wrapText="bothSides"/>
                <wp:docPr id="18" name="Text Box 18"/>
                <wp:cNvGraphicFramePr/>
                <a:graphic xmlns:a="http://schemas.openxmlformats.org/drawingml/2006/main">
                  <a:graphicData uri="http://schemas.microsoft.com/office/word/2010/wordprocessingShape">
                    <wps:wsp>
                      <wps:cNvSpPr txBox="1"/>
                      <wps:spPr>
                        <a:xfrm>
                          <a:off x="0" y="0"/>
                          <a:ext cx="3305175" cy="781050"/>
                        </a:xfrm>
                        <a:prstGeom prst="rect">
                          <a:avLst/>
                        </a:prstGeom>
                        <a:solidFill>
                          <a:schemeClr val="accent1">
                            <a:alpha val="50000"/>
                          </a:schemeClr>
                        </a:solid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59C7928" w14:textId="77777777" w:rsidR="00316187" w:rsidRPr="00316187" w:rsidRDefault="00A47009" w:rsidP="00316187">
                            <w:pPr>
                              <w:pStyle w:val="BodyText"/>
                              <w:rPr>
                                <w:rFonts w:ascii="Calibri" w:hAnsi="Calibri" w:cs="Calibri"/>
                                <w:sz w:val="22"/>
                                <w:szCs w:val="22"/>
                              </w:rPr>
                            </w:pPr>
                            <w:r w:rsidRPr="00A47009">
                              <w:rPr>
                                <w:rFonts w:ascii="Calibri" w:hAnsi="Calibri" w:cs="Calibri"/>
                                <w:b/>
                                <w:sz w:val="22"/>
                                <w:szCs w:val="22"/>
                              </w:rPr>
                              <w:t>W</w:t>
                            </w:r>
                            <w:r w:rsidR="00316187" w:rsidRPr="00A47009">
                              <w:rPr>
                                <w:rFonts w:ascii="Calibri" w:hAnsi="Calibri" w:cs="Calibri"/>
                                <w:b/>
                                <w:sz w:val="22"/>
                                <w:szCs w:val="22"/>
                              </w:rPr>
                              <w:t>hales, dolphins, seals, marine turtles, platypus and fish</w:t>
                            </w:r>
                            <w:r>
                              <w:rPr>
                                <w:rFonts w:ascii="Calibri" w:hAnsi="Calibri" w:cs="Calibri"/>
                                <w:b/>
                                <w:sz w:val="22"/>
                                <w:szCs w:val="22"/>
                              </w:rPr>
                              <w:t xml:space="preserve"> </w:t>
                            </w:r>
                            <w:r>
                              <w:rPr>
                                <w:rFonts w:ascii="Calibri" w:hAnsi="Calibri" w:cs="Calibri"/>
                                <w:sz w:val="22"/>
                                <w:szCs w:val="22"/>
                              </w:rPr>
                              <w:t>can</w:t>
                            </w:r>
                            <w:r w:rsidRPr="00316187">
                              <w:rPr>
                                <w:rFonts w:ascii="Calibri" w:hAnsi="Calibri" w:cs="Calibri"/>
                                <w:sz w:val="22"/>
                                <w:szCs w:val="22"/>
                              </w:rPr>
                              <w:t>not be acquir</w:t>
                            </w:r>
                            <w:r>
                              <w:rPr>
                                <w:rFonts w:ascii="Calibri" w:hAnsi="Calibri" w:cs="Calibri"/>
                                <w:sz w:val="22"/>
                                <w:szCs w:val="22"/>
                              </w:rPr>
                              <w:t xml:space="preserve">ed, received, kept, possessed, destroyed </w:t>
                            </w:r>
                            <w:r w:rsidRPr="00316187">
                              <w:rPr>
                                <w:rFonts w:ascii="Calibri" w:hAnsi="Calibri" w:cs="Calibri"/>
                                <w:sz w:val="22"/>
                                <w:szCs w:val="22"/>
                              </w:rPr>
                              <w:t>or disposed of by wildlife carers</w:t>
                            </w:r>
                            <w:r>
                              <w:rPr>
                                <w:rFonts w:ascii="Calibri" w:hAnsi="Calibri" w:cs="Calibri"/>
                                <w:sz w:val="22"/>
                                <w:szCs w:val="22"/>
                              </w:rPr>
                              <w:t>.</w:t>
                            </w:r>
                            <w:r>
                              <w:rPr>
                                <w:rFonts w:ascii="Calibri" w:hAnsi="Calibri" w:cs="Calibri"/>
                                <w:sz w:val="22"/>
                                <w:szCs w:val="22"/>
                              </w:rPr>
                              <w:br/>
                            </w:r>
                            <w:r>
                              <w:rPr>
                                <w:rFonts w:ascii="Calibri" w:hAnsi="Calibri" w:cs="Calibri"/>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97C46" id="_x0000_t202" coordsize="21600,21600" o:spt="202" path="m,l,21600r21600,l21600,xe">
                <v:stroke joinstyle="miter"/>
                <v:path gradientshapeok="t" o:connecttype="rect"/>
              </v:shapetype>
              <v:shape id="Text Box 18" o:spid="_x0000_s1026" type="#_x0000_t202" style="position:absolute;left:0;text-align:left;margin-left:304.5pt;margin-top:662.25pt;width:260.25pt;height:6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" fillcolor="#00b2a9 [3204]" strokecolor="#00b2a9 [3204]" strokeweight="2pt">
                <v:fill opacity="32896f"/>
                <v:textbox>
                  <w:txbxContent>
                    <w:p w14:paraId="359C7928" w14:textId="77777777" w:rsidR="00316187" w:rsidRPr="00316187" w:rsidRDefault="00A47009" w:rsidP="00316187">
                      <w:pPr>
                        <w:pStyle w:val="BodyText"/>
                        <w:rPr>
                          <w:rFonts w:ascii="Calibri" w:hAnsi="Calibri" w:cs="Calibri"/>
                          <w:sz w:val="22"/>
                          <w:szCs w:val="22"/>
                        </w:rPr>
                      </w:pPr>
                      <w:r w:rsidRPr="00A47009">
                        <w:rPr>
                          <w:rFonts w:ascii="Calibri" w:hAnsi="Calibri" w:cs="Calibri"/>
                          <w:b/>
                          <w:sz w:val="22"/>
                          <w:szCs w:val="22"/>
                        </w:rPr>
                        <w:t>W</w:t>
                      </w:r>
                      <w:r w:rsidR="00316187" w:rsidRPr="00A47009">
                        <w:rPr>
                          <w:rFonts w:ascii="Calibri" w:hAnsi="Calibri" w:cs="Calibri"/>
                          <w:b/>
                          <w:sz w:val="22"/>
                          <w:szCs w:val="22"/>
                        </w:rPr>
                        <w:t>hales, dolphins, seals, marine turtles, platypus and fish</w:t>
                      </w:r>
                      <w:r>
                        <w:rPr>
                          <w:rFonts w:ascii="Calibri" w:hAnsi="Calibri" w:cs="Calibri"/>
                          <w:b/>
                          <w:sz w:val="22"/>
                          <w:szCs w:val="22"/>
                        </w:rPr>
                        <w:t xml:space="preserve"> </w:t>
                      </w:r>
                      <w:r>
                        <w:rPr>
                          <w:rFonts w:ascii="Calibri" w:hAnsi="Calibri" w:cs="Calibri"/>
                          <w:sz w:val="22"/>
                          <w:szCs w:val="22"/>
                        </w:rPr>
                        <w:t>can</w:t>
                      </w:r>
                      <w:r w:rsidRPr="00316187">
                        <w:rPr>
                          <w:rFonts w:ascii="Calibri" w:hAnsi="Calibri" w:cs="Calibri"/>
                          <w:sz w:val="22"/>
                          <w:szCs w:val="22"/>
                        </w:rPr>
                        <w:t>not be acquir</w:t>
                      </w:r>
                      <w:r>
                        <w:rPr>
                          <w:rFonts w:ascii="Calibri" w:hAnsi="Calibri" w:cs="Calibri"/>
                          <w:sz w:val="22"/>
                          <w:szCs w:val="22"/>
                        </w:rPr>
                        <w:t xml:space="preserve">ed, received, kept, possessed, destroyed </w:t>
                      </w:r>
                      <w:r w:rsidRPr="00316187">
                        <w:rPr>
                          <w:rFonts w:ascii="Calibri" w:hAnsi="Calibri" w:cs="Calibri"/>
                          <w:sz w:val="22"/>
                          <w:szCs w:val="22"/>
                        </w:rPr>
                        <w:t>or disposed of by wildlife carers</w:t>
                      </w:r>
                      <w:r>
                        <w:rPr>
                          <w:rFonts w:ascii="Calibri" w:hAnsi="Calibri" w:cs="Calibri"/>
                          <w:sz w:val="22"/>
                          <w:szCs w:val="22"/>
                        </w:rPr>
                        <w:t>.</w:t>
                      </w:r>
                      <w:r>
                        <w:rPr>
                          <w:rFonts w:ascii="Calibri" w:hAnsi="Calibri" w:cs="Calibri"/>
                          <w:sz w:val="22"/>
                          <w:szCs w:val="22"/>
                        </w:rPr>
                        <w:br/>
                      </w:r>
                      <w:r>
                        <w:rPr>
                          <w:rFonts w:ascii="Calibri" w:hAnsi="Calibri" w:cs="Calibri"/>
                          <w:sz w:val="22"/>
                          <w:szCs w:val="22"/>
                        </w:rPr>
                        <w:br/>
                      </w:r>
                    </w:p>
                  </w:txbxContent>
                </v:textbox>
                <w10:wrap type="square" anchorx="page" anchory="page"/>
              </v:shape>
            </w:pict>
          </mc:Fallback>
        </mc:AlternateContent>
      </w:r>
      <w:r w:rsidR="001E1262">
        <w:rPr>
          <w:rFonts w:ascii="Calibri" w:hAnsi="Calibri" w:cs="Calibri"/>
          <w:sz w:val="22"/>
          <w:szCs w:val="22"/>
        </w:rPr>
        <w:t>i</w:t>
      </w:r>
      <w:r w:rsidR="00F56B23">
        <w:rPr>
          <w:rFonts w:ascii="Calibri" w:hAnsi="Calibri" w:cs="Calibri"/>
          <w:sz w:val="22"/>
          <w:szCs w:val="22"/>
        </w:rPr>
        <w:t>s suffering from unreasonable and/or incurable pain, distress, trauma, sickness or injury;</w:t>
      </w:r>
    </w:p>
    <w:p w14:paraId="1ABBC2AC" w14:textId="77777777" w:rsidR="00CF0C8B" w:rsidRPr="00655348" w:rsidRDefault="00CF0C8B" w:rsidP="001E1262">
      <w:pPr>
        <w:pStyle w:val="BodyText"/>
        <w:numPr>
          <w:ilvl w:val="0"/>
          <w:numId w:val="46"/>
        </w:numPr>
        <w:spacing w:after="0"/>
        <w:ind w:left="360"/>
        <w:rPr>
          <w:rFonts w:ascii="Calibri" w:hAnsi="Calibri" w:cs="Calibri"/>
          <w:sz w:val="22"/>
          <w:szCs w:val="22"/>
        </w:rPr>
      </w:pPr>
      <w:r>
        <w:rPr>
          <w:rFonts w:ascii="Calibri" w:hAnsi="Calibri" w:cs="Calibri"/>
          <w:sz w:val="22"/>
          <w:szCs w:val="22"/>
        </w:rPr>
        <w:t>has</w:t>
      </w:r>
      <w:r w:rsidRPr="00655348">
        <w:rPr>
          <w:rFonts w:ascii="Calibri" w:hAnsi="Calibri" w:cs="Calibri"/>
          <w:sz w:val="22"/>
          <w:szCs w:val="22"/>
        </w:rPr>
        <w:t xml:space="preserve"> lost essential limbs or function of limbs, including tails;</w:t>
      </w:r>
    </w:p>
    <w:p w14:paraId="302807F8" w14:textId="77777777" w:rsidR="00CF0C8B" w:rsidRPr="00655348" w:rsidRDefault="00CF0C8B" w:rsidP="001E1262">
      <w:pPr>
        <w:pStyle w:val="BodyText"/>
        <w:numPr>
          <w:ilvl w:val="0"/>
          <w:numId w:val="46"/>
        </w:numPr>
        <w:spacing w:after="0"/>
        <w:ind w:left="360"/>
        <w:rPr>
          <w:rFonts w:ascii="Calibri" w:hAnsi="Calibri" w:cs="Calibri"/>
          <w:sz w:val="22"/>
          <w:szCs w:val="22"/>
        </w:rPr>
      </w:pPr>
      <w:r>
        <w:rPr>
          <w:rFonts w:ascii="Calibri" w:hAnsi="Calibri" w:cs="Calibri"/>
          <w:sz w:val="22"/>
          <w:szCs w:val="22"/>
        </w:rPr>
        <w:t>has</w:t>
      </w:r>
      <w:r w:rsidRPr="00655348">
        <w:rPr>
          <w:rFonts w:ascii="Calibri" w:hAnsi="Calibri" w:cs="Calibri"/>
          <w:sz w:val="22"/>
          <w:szCs w:val="22"/>
        </w:rPr>
        <w:t xml:space="preserve"> permanent vital sensory loss (hearing, sight, smell, taste);</w:t>
      </w:r>
    </w:p>
    <w:p w14:paraId="0AC67383" w14:textId="77777777" w:rsidR="00CF0C8B" w:rsidRDefault="00CF0C8B" w:rsidP="001E1262">
      <w:pPr>
        <w:pStyle w:val="BodyText"/>
        <w:numPr>
          <w:ilvl w:val="0"/>
          <w:numId w:val="46"/>
        </w:numPr>
        <w:spacing w:after="0"/>
        <w:ind w:left="360"/>
        <w:rPr>
          <w:rFonts w:ascii="Calibri" w:hAnsi="Calibri" w:cs="Calibri"/>
          <w:sz w:val="22"/>
          <w:szCs w:val="22"/>
        </w:rPr>
      </w:pPr>
      <w:r>
        <w:rPr>
          <w:rFonts w:ascii="Calibri" w:hAnsi="Calibri" w:cs="Calibri"/>
          <w:sz w:val="22"/>
          <w:szCs w:val="22"/>
        </w:rPr>
        <w:t>has</w:t>
      </w:r>
      <w:r w:rsidRPr="00655348">
        <w:rPr>
          <w:rFonts w:ascii="Calibri" w:hAnsi="Calibri" w:cs="Calibri"/>
          <w:sz w:val="22"/>
          <w:szCs w:val="22"/>
        </w:rPr>
        <w:t xml:space="preserve"> an incurable (able to be treated but not cured) infectious disease</w:t>
      </w:r>
      <w:r w:rsidR="00C05002">
        <w:rPr>
          <w:rFonts w:ascii="Calibri" w:hAnsi="Calibri" w:cs="Calibri"/>
          <w:sz w:val="22"/>
          <w:szCs w:val="22"/>
        </w:rPr>
        <w:t xml:space="preserve"> or chronic ill health</w:t>
      </w:r>
      <w:r w:rsidRPr="00655348">
        <w:rPr>
          <w:rFonts w:ascii="Calibri" w:hAnsi="Calibri" w:cs="Calibri"/>
          <w:sz w:val="22"/>
          <w:szCs w:val="22"/>
        </w:rPr>
        <w:t>;</w:t>
      </w:r>
    </w:p>
    <w:p w14:paraId="7A4A27D3" w14:textId="77777777" w:rsidR="00CF0C8B" w:rsidRDefault="00CF0C8B" w:rsidP="001E1262">
      <w:pPr>
        <w:pStyle w:val="BodyText"/>
        <w:numPr>
          <w:ilvl w:val="0"/>
          <w:numId w:val="46"/>
        </w:numPr>
        <w:spacing w:after="0"/>
        <w:ind w:left="360"/>
        <w:rPr>
          <w:rFonts w:ascii="Calibri" w:hAnsi="Calibri" w:cs="Calibri"/>
          <w:sz w:val="22"/>
          <w:szCs w:val="22"/>
        </w:rPr>
      </w:pPr>
      <w:r>
        <w:rPr>
          <w:rFonts w:ascii="Calibri" w:hAnsi="Calibri" w:cs="Calibri"/>
          <w:sz w:val="22"/>
          <w:szCs w:val="22"/>
        </w:rPr>
        <w:t>has</w:t>
      </w:r>
      <w:r w:rsidRPr="00655348">
        <w:rPr>
          <w:rFonts w:ascii="Calibri" w:hAnsi="Calibri" w:cs="Calibri"/>
          <w:sz w:val="22"/>
          <w:szCs w:val="22"/>
        </w:rPr>
        <w:t xml:space="preserve"> permanent damage to their nervous system;</w:t>
      </w:r>
    </w:p>
    <w:p w14:paraId="779B1421" w14:textId="77777777" w:rsidR="00F56B23" w:rsidRDefault="00F56B23" w:rsidP="001E1262">
      <w:pPr>
        <w:pStyle w:val="BodyText"/>
        <w:numPr>
          <w:ilvl w:val="0"/>
          <w:numId w:val="46"/>
        </w:numPr>
        <w:spacing w:after="0"/>
        <w:ind w:left="360"/>
        <w:rPr>
          <w:rFonts w:ascii="Calibri" w:hAnsi="Calibri" w:cs="Calibri"/>
          <w:sz w:val="22"/>
          <w:szCs w:val="22"/>
        </w:rPr>
      </w:pPr>
      <w:r>
        <w:rPr>
          <w:rFonts w:ascii="Calibri" w:hAnsi="Calibri" w:cs="Calibri"/>
          <w:sz w:val="22"/>
          <w:szCs w:val="22"/>
        </w:rPr>
        <w:t>is likely to require extensive surgery to survive;</w:t>
      </w:r>
    </w:p>
    <w:p w14:paraId="13601FA4" w14:textId="77777777" w:rsidR="00CF0C8B" w:rsidRDefault="00F56B23" w:rsidP="001E1262">
      <w:pPr>
        <w:pStyle w:val="BodyText"/>
        <w:numPr>
          <w:ilvl w:val="0"/>
          <w:numId w:val="46"/>
        </w:numPr>
        <w:spacing w:after="0"/>
        <w:ind w:left="360"/>
        <w:rPr>
          <w:rFonts w:ascii="Calibri" w:hAnsi="Calibri" w:cs="Calibri"/>
          <w:sz w:val="22"/>
          <w:szCs w:val="22"/>
        </w:rPr>
      </w:pPr>
      <w:r>
        <w:rPr>
          <w:rFonts w:ascii="Calibri" w:hAnsi="Calibri" w:cs="Calibri"/>
          <w:sz w:val="22"/>
          <w:szCs w:val="22"/>
        </w:rPr>
        <w:t>is</w:t>
      </w:r>
      <w:r w:rsidR="00CF0C8B" w:rsidRPr="00655348">
        <w:rPr>
          <w:rFonts w:ascii="Calibri" w:hAnsi="Calibri" w:cs="Calibri"/>
          <w:sz w:val="22"/>
          <w:szCs w:val="22"/>
        </w:rPr>
        <w:t xml:space="preserve"> unable to adjust to temporary care;</w:t>
      </w:r>
    </w:p>
    <w:p w14:paraId="69AA8E8C" w14:textId="77777777" w:rsidR="00CF0C8B" w:rsidRPr="001E1262" w:rsidRDefault="00F56B23" w:rsidP="001E1262">
      <w:pPr>
        <w:pStyle w:val="BodyText"/>
        <w:numPr>
          <w:ilvl w:val="0"/>
          <w:numId w:val="46"/>
        </w:numPr>
        <w:spacing w:after="0"/>
        <w:ind w:left="360"/>
        <w:rPr>
          <w:rFonts w:ascii="Calibri" w:hAnsi="Calibri" w:cs="Calibri"/>
          <w:sz w:val="22"/>
          <w:szCs w:val="22"/>
        </w:rPr>
      </w:pPr>
      <w:r>
        <w:rPr>
          <w:rFonts w:ascii="Calibri" w:hAnsi="Calibri" w:cs="Calibri"/>
          <w:sz w:val="22"/>
          <w:szCs w:val="22"/>
        </w:rPr>
        <w:t>is likely to require extended periods in captivity to be rehabilitated;</w:t>
      </w:r>
    </w:p>
    <w:p w14:paraId="4F2B84FF" w14:textId="77777777" w:rsidR="00F56B23" w:rsidRDefault="00F56B23" w:rsidP="001E1262">
      <w:pPr>
        <w:pStyle w:val="BodyText"/>
        <w:numPr>
          <w:ilvl w:val="0"/>
          <w:numId w:val="46"/>
        </w:numPr>
        <w:spacing w:after="0"/>
        <w:ind w:left="360"/>
        <w:rPr>
          <w:rFonts w:ascii="Calibri" w:hAnsi="Calibri" w:cs="Calibri"/>
          <w:sz w:val="22"/>
          <w:szCs w:val="22"/>
        </w:rPr>
      </w:pPr>
      <w:r>
        <w:rPr>
          <w:rFonts w:ascii="Calibri" w:hAnsi="Calibri" w:cs="Calibri"/>
          <w:sz w:val="22"/>
          <w:szCs w:val="22"/>
        </w:rPr>
        <w:t>is unlikely to survive</w:t>
      </w:r>
      <w:r w:rsidR="00A372DF">
        <w:rPr>
          <w:rFonts w:ascii="Calibri" w:hAnsi="Calibri" w:cs="Calibri"/>
          <w:sz w:val="22"/>
          <w:szCs w:val="22"/>
        </w:rPr>
        <w:t xml:space="preserve"> or integrate</w:t>
      </w:r>
      <w:r>
        <w:rPr>
          <w:rFonts w:ascii="Calibri" w:hAnsi="Calibri" w:cs="Calibri"/>
          <w:sz w:val="22"/>
          <w:szCs w:val="22"/>
        </w:rPr>
        <w:t xml:space="preserve"> in the wild;</w:t>
      </w:r>
      <w:r w:rsidR="00E32774">
        <w:rPr>
          <w:rFonts w:ascii="Calibri" w:hAnsi="Calibri" w:cs="Calibri"/>
          <w:sz w:val="22"/>
          <w:szCs w:val="22"/>
        </w:rPr>
        <w:t xml:space="preserve"> or</w:t>
      </w:r>
    </w:p>
    <w:p w14:paraId="539A194E" w14:textId="77777777" w:rsidR="00CF0C8B" w:rsidRPr="00655348" w:rsidRDefault="00CF0C8B" w:rsidP="001E1262">
      <w:pPr>
        <w:pStyle w:val="BodyText"/>
        <w:numPr>
          <w:ilvl w:val="0"/>
          <w:numId w:val="46"/>
        </w:numPr>
        <w:spacing w:after="0"/>
        <w:ind w:left="360"/>
        <w:rPr>
          <w:rFonts w:ascii="Calibri" w:hAnsi="Calibri" w:cs="Calibri"/>
          <w:sz w:val="22"/>
          <w:szCs w:val="22"/>
        </w:rPr>
      </w:pPr>
      <w:proofErr w:type="gramStart"/>
      <w:r>
        <w:rPr>
          <w:rFonts w:ascii="Calibri" w:hAnsi="Calibri" w:cs="Calibri"/>
          <w:sz w:val="22"/>
          <w:szCs w:val="22"/>
        </w:rPr>
        <w:t>is</w:t>
      </w:r>
      <w:proofErr w:type="gramEnd"/>
      <w:r>
        <w:rPr>
          <w:rFonts w:ascii="Calibri" w:hAnsi="Calibri" w:cs="Calibri"/>
          <w:sz w:val="22"/>
          <w:szCs w:val="22"/>
        </w:rPr>
        <w:t xml:space="preserve"> </w:t>
      </w:r>
      <w:r w:rsidRPr="00655348">
        <w:rPr>
          <w:rFonts w:ascii="Calibri" w:hAnsi="Calibri" w:cs="Calibri"/>
          <w:sz w:val="22"/>
          <w:szCs w:val="22"/>
        </w:rPr>
        <w:t>under-developed young (e.g. un-furred young or ‘pinkies’).</w:t>
      </w:r>
    </w:p>
    <w:p w14:paraId="59C9AA0A" w14:textId="66687CD0" w:rsidR="00760D01" w:rsidRDefault="00CF0C8B" w:rsidP="00CF0C8B">
      <w:pPr>
        <w:pStyle w:val="BodyText"/>
        <w:rPr>
          <w:rFonts w:ascii="Calibri" w:hAnsi="Calibri" w:cs="Calibri"/>
          <w:sz w:val="22"/>
          <w:szCs w:val="22"/>
        </w:rPr>
      </w:pPr>
      <w:r>
        <w:rPr>
          <w:rFonts w:ascii="Calibri" w:hAnsi="Calibri" w:cs="Calibri"/>
          <w:sz w:val="22"/>
          <w:szCs w:val="22"/>
        </w:rPr>
        <w:t xml:space="preserve">Any animal that requires extensive periods in care may </w:t>
      </w:r>
      <w:r w:rsidR="00760D01">
        <w:rPr>
          <w:rFonts w:ascii="Calibri" w:hAnsi="Calibri" w:cs="Calibri"/>
          <w:sz w:val="22"/>
          <w:szCs w:val="22"/>
        </w:rPr>
        <w:t>develop dependence on humans and</w:t>
      </w:r>
      <w:r>
        <w:rPr>
          <w:rFonts w:ascii="Calibri" w:hAnsi="Calibri" w:cs="Calibri"/>
          <w:sz w:val="22"/>
          <w:szCs w:val="22"/>
        </w:rPr>
        <w:t xml:space="preserve"> </w:t>
      </w:r>
      <w:r w:rsidR="00760D01">
        <w:rPr>
          <w:rFonts w:ascii="Calibri" w:hAnsi="Calibri" w:cs="Calibri"/>
          <w:sz w:val="22"/>
          <w:szCs w:val="22"/>
        </w:rPr>
        <w:t>display unnatural behaviour</w:t>
      </w:r>
      <w:r>
        <w:rPr>
          <w:rFonts w:ascii="Calibri" w:hAnsi="Calibri" w:cs="Calibri"/>
          <w:sz w:val="22"/>
          <w:szCs w:val="22"/>
        </w:rPr>
        <w:t xml:space="preserve">. </w:t>
      </w:r>
      <w:r w:rsidR="00760D01" w:rsidRPr="00760D01">
        <w:rPr>
          <w:rFonts w:ascii="Calibri" w:hAnsi="Calibri" w:cs="Calibri"/>
          <w:sz w:val="22"/>
          <w:szCs w:val="22"/>
        </w:rPr>
        <w:t xml:space="preserve">If animals cannot be released back to the wild, </w:t>
      </w:r>
      <w:r w:rsidRPr="00186DD0">
        <w:rPr>
          <w:rFonts w:ascii="Calibri" w:hAnsi="Calibri" w:cs="Calibri"/>
          <w:sz w:val="22"/>
          <w:szCs w:val="22"/>
          <w:u w:val="single"/>
        </w:rPr>
        <w:t xml:space="preserve">humane euthanasia </w:t>
      </w:r>
      <w:r w:rsidR="00760D01" w:rsidRPr="00186DD0">
        <w:rPr>
          <w:rFonts w:ascii="Calibri" w:hAnsi="Calibri" w:cs="Calibri"/>
          <w:sz w:val="22"/>
          <w:szCs w:val="22"/>
          <w:u w:val="single"/>
        </w:rPr>
        <w:t xml:space="preserve">is </w:t>
      </w:r>
      <w:r w:rsidRPr="00186DD0">
        <w:rPr>
          <w:rFonts w:ascii="Calibri" w:hAnsi="Calibri" w:cs="Calibri"/>
          <w:sz w:val="22"/>
          <w:szCs w:val="22"/>
          <w:u w:val="single"/>
        </w:rPr>
        <w:t>necessary</w:t>
      </w:r>
      <w:r w:rsidRPr="00760D01">
        <w:rPr>
          <w:rFonts w:ascii="Calibri" w:hAnsi="Calibri" w:cs="Calibri"/>
          <w:sz w:val="22"/>
          <w:szCs w:val="22"/>
        </w:rPr>
        <w:t>.</w:t>
      </w:r>
      <w:r>
        <w:rPr>
          <w:rFonts w:ascii="Calibri" w:hAnsi="Calibri" w:cs="Calibri"/>
          <w:sz w:val="22"/>
          <w:szCs w:val="22"/>
        </w:rPr>
        <w:t xml:space="preserve"> </w:t>
      </w:r>
    </w:p>
    <w:p w14:paraId="288D2045" w14:textId="77777777" w:rsidR="00CF0C8B" w:rsidRDefault="00CF0C8B" w:rsidP="00CF0C8B">
      <w:pPr>
        <w:pStyle w:val="BodyText"/>
        <w:rPr>
          <w:rFonts w:ascii="Calibri" w:hAnsi="Calibri" w:cs="Calibri"/>
          <w:sz w:val="22"/>
          <w:szCs w:val="22"/>
        </w:rPr>
      </w:pPr>
      <w:r>
        <w:rPr>
          <w:rFonts w:ascii="Calibri" w:hAnsi="Calibri" w:cs="Calibri"/>
          <w:sz w:val="22"/>
          <w:szCs w:val="22"/>
        </w:rPr>
        <w:t xml:space="preserve">It is considered inhumane to take an animal from the wild and keep it in captivity permanently. </w:t>
      </w:r>
    </w:p>
    <w:p w14:paraId="47C8ECE1" w14:textId="24A32ADE" w:rsidR="00A47009" w:rsidRDefault="00CF0C8B" w:rsidP="00CF0C8B">
      <w:pPr>
        <w:pStyle w:val="BodyText"/>
        <w:rPr>
          <w:rFonts w:ascii="Calibri" w:hAnsi="Calibri" w:cs="Calibri"/>
          <w:sz w:val="22"/>
          <w:szCs w:val="22"/>
        </w:rPr>
      </w:pPr>
      <w:r>
        <w:rPr>
          <w:rFonts w:ascii="Calibri" w:hAnsi="Calibri" w:cs="Calibri"/>
          <w:sz w:val="22"/>
          <w:szCs w:val="22"/>
        </w:rPr>
        <w:t xml:space="preserve">Additionally, many wildlife species display territorial behaviour, and failure to release the animal back to the location found and in a timely manner may result in </w:t>
      </w:r>
      <w:r>
        <w:rPr>
          <w:rFonts w:ascii="Calibri" w:hAnsi="Calibri" w:cs="Calibri"/>
          <w:sz w:val="22"/>
          <w:szCs w:val="22"/>
        </w:rPr>
        <w:lastRenderedPageBreak/>
        <w:t xml:space="preserve">the animal having to compete for territory.  These stressful circumstances significantly lower the chance </w:t>
      </w:r>
      <w:r w:rsidR="005C7532" w:rsidRPr="00050253">
        <w:rPr>
          <w:noProof/>
          <w:lang w:eastAsia="en-AU"/>
        </w:rPr>
        <mc:AlternateContent>
          <mc:Choice Requires="wps">
            <w:drawing>
              <wp:anchor distT="0" distB="0" distL="114300" distR="114300" simplePos="0" relativeHeight="251655680" behindDoc="0" locked="0" layoutInCell="1" allowOverlap="1" wp14:anchorId="66447F34" wp14:editId="13F4DC27">
                <wp:simplePos x="0" y="0"/>
                <wp:positionH relativeFrom="column">
                  <wp:align>left</wp:align>
                </wp:positionH>
                <wp:positionV relativeFrom="margin">
                  <wp:posOffset>574158</wp:posOffset>
                </wp:positionV>
                <wp:extent cx="2987675" cy="2943225"/>
                <wp:effectExtent l="0" t="0" r="3175" b="9525"/>
                <wp:wrapSquare wrapText="bothSides"/>
                <wp:docPr id="8" name="Rectangle 8" title="Photo of yellow tailed black cockatoo"/>
                <wp:cNvGraphicFramePr/>
                <a:graphic xmlns:a="http://schemas.openxmlformats.org/drawingml/2006/main">
                  <a:graphicData uri="http://schemas.microsoft.com/office/word/2010/wordprocessingShape">
                    <wps:wsp>
                      <wps:cNvSpPr/>
                      <wps:spPr>
                        <a:xfrm>
                          <a:off x="0" y="0"/>
                          <a:ext cx="2987675" cy="2943225"/>
                        </a:xfrm>
                        <a:prstGeom prst="rect">
                          <a:avLst/>
                        </a:prstGeom>
                        <a:blipFill dpi="0" rotWithShape="1">
                          <a:blip r:embed="rId15" cstate="print">
                            <a:extLst>
                              <a:ext uri="{28A0092B-C50C-407E-A947-70E740481C1C}">
                                <a14:useLocalDpi xmlns:a14="http://schemas.microsoft.com/office/drawing/2010/main" val="0"/>
                              </a:ext>
                            </a:extLst>
                          </a:blip>
                          <a:srcRect/>
                          <a:stretch>
                            <a:fillRect l="1" t="-436" r="-1" b="-108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B09343" id="Rectangle 8" o:spid="_x0000_s1026" alt="Title: Photo of yellow tailed black cockatoo" style="position:absolute;margin-left:0;margin-top:45.2pt;width:235.25pt;height:231.75pt;z-index:251655680;visibility:visible;mso-wrap-style:square;mso-width-percent:0;mso-height-percent:0;mso-wrap-distance-left:9pt;mso-wrap-distance-top:0;mso-wrap-distance-right:9pt;mso-wrap-distance-bottom:0;mso-position-horizontal:left;mso-position-horizontal-relative:text;mso-position-vertical:absolute;mso-position-vertical-relative:margin;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" stroked="f" strokeweight="2pt">
                <v:fill r:id="rId16" o:title="" recolor="t" rotate="t" type="frame"/>
                <w10:wrap type="square" anchory="margin"/>
              </v:rect>
            </w:pict>
          </mc:Fallback>
        </mc:AlternateContent>
      </w:r>
      <w:r>
        <w:rPr>
          <w:rFonts w:ascii="Calibri" w:hAnsi="Calibri" w:cs="Calibri"/>
          <w:sz w:val="22"/>
          <w:szCs w:val="22"/>
        </w:rPr>
        <w:t xml:space="preserve">of survival in species such as Brushtail Possums. </w:t>
      </w:r>
    </w:p>
    <w:p w14:paraId="6634DC5F" w14:textId="77777777" w:rsidR="005F7B48" w:rsidRDefault="005F7B48" w:rsidP="00A47009">
      <w:pPr>
        <w:pStyle w:val="Heading2"/>
        <w:numPr>
          <w:ilvl w:val="0"/>
          <w:numId w:val="0"/>
        </w:numPr>
        <w:spacing w:line="240" w:lineRule="auto"/>
      </w:pPr>
    </w:p>
    <w:p w14:paraId="023459F2" w14:textId="390093DA" w:rsidR="00CB1466" w:rsidRPr="00D21EBF" w:rsidRDefault="00316187" w:rsidP="00A47009">
      <w:pPr>
        <w:pStyle w:val="Heading2"/>
        <w:numPr>
          <w:ilvl w:val="0"/>
          <w:numId w:val="0"/>
        </w:numPr>
        <w:spacing w:line="240" w:lineRule="auto"/>
      </w:pPr>
      <w:r w:rsidRPr="00D21EBF">
        <w:t>Triage guide for different species</w:t>
      </w:r>
    </w:p>
    <w:p w14:paraId="06F9FA0B" w14:textId="51892854" w:rsidR="00CB1466" w:rsidRPr="00F24731" w:rsidRDefault="00F116C9" w:rsidP="00CB1466">
      <w:pPr>
        <w:pStyle w:val="BodyText"/>
        <w:rPr>
          <w:rFonts w:ascii="Calibri" w:hAnsi="Calibri" w:cs="Calibri"/>
          <w:sz w:val="22"/>
          <w:szCs w:val="22"/>
        </w:rPr>
      </w:pPr>
      <w:r w:rsidRPr="00D21EBF">
        <w:rPr>
          <w:rFonts w:ascii="Calibri" w:hAnsi="Calibri" w:cs="Calibri"/>
          <w:b/>
          <w:sz w:val="22"/>
          <w:szCs w:val="22"/>
        </w:rPr>
        <w:t>High-conservation value species</w:t>
      </w:r>
      <w:r>
        <w:rPr>
          <w:rFonts w:ascii="Calibri" w:hAnsi="Calibri" w:cs="Calibri"/>
          <w:sz w:val="22"/>
          <w:szCs w:val="22"/>
        </w:rPr>
        <w:br/>
        <w:t>F</w:t>
      </w:r>
      <w:r w:rsidR="00CB1466" w:rsidRPr="00F24731">
        <w:rPr>
          <w:rFonts w:ascii="Calibri" w:hAnsi="Calibri" w:cs="Calibri"/>
          <w:sz w:val="22"/>
          <w:szCs w:val="22"/>
        </w:rPr>
        <w:t>or wildlife of high conservation significance that can be utilised in captiv</w:t>
      </w:r>
      <w:r w:rsidR="00414F67">
        <w:rPr>
          <w:rFonts w:ascii="Calibri" w:hAnsi="Calibri" w:cs="Calibri"/>
          <w:sz w:val="22"/>
          <w:szCs w:val="22"/>
        </w:rPr>
        <w:t>e breeding</w:t>
      </w:r>
      <w:r>
        <w:rPr>
          <w:rFonts w:ascii="Calibri" w:hAnsi="Calibri" w:cs="Calibri"/>
          <w:sz w:val="22"/>
          <w:szCs w:val="22"/>
        </w:rPr>
        <w:t xml:space="preserve"> or similar programs, special effort</w:t>
      </w:r>
      <w:r w:rsidR="00CB1466" w:rsidRPr="00F24731">
        <w:rPr>
          <w:rFonts w:ascii="Calibri" w:hAnsi="Calibri" w:cs="Calibri"/>
          <w:sz w:val="22"/>
          <w:szCs w:val="22"/>
        </w:rPr>
        <w:t xml:space="preserve"> should be made to rehabilitate these animals even if re</w:t>
      </w:r>
      <w:r>
        <w:rPr>
          <w:rFonts w:ascii="Calibri" w:hAnsi="Calibri" w:cs="Calibri"/>
          <w:sz w:val="22"/>
          <w:szCs w:val="22"/>
        </w:rPr>
        <w:t>lease into the wild is unlikely;</w:t>
      </w:r>
      <w:r w:rsidR="00CB1466" w:rsidRPr="00F24731">
        <w:rPr>
          <w:rFonts w:ascii="Calibri" w:hAnsi="Calibri" w:cs="Calibri"/>
          <w:sz w:val="22"/>
          <w:szCs w:val="22"/>
        </w:rPr>
        <w:t xml:space="preserve"> unless the animal is suffering from unreasonable and/or incurable pain, distress, trauma, sickness or injury.</w:t>
      </w:r>
    </w:p>
    <w:p w14:paraId="3EFA27F3" w14:textId="02E20FA0" w:rsidR="00CB1466" w:rsidRDefault="00F116C9" w:rsidP="00CB1466">
      <w:pPr>
        <w:pStyle w:val="BodyText"/>
        <w:rPr>
          <w:rFonts w:ascii="Calibri" w:hAnsi="Calibri" w:cs="Calibri"/>
          <w:sz w:val="22"/>
          <w:szCs w:val="22"/>
        </w:rPr>
      </w:pPr>
      <w:r>
        <w:rPr>
          <w:rFonts w:ascii="Calibri" w:hAnsi="Calibri" w:cs="Calibri"/>
          <w:sz w:val="22"/>
          <w:szCs w:val="22"/>
        </w:rPr>
        <w:t xml:space="preserve">These animals should not be released back to wildlife carers. </w:t>
      </w:r>
      <w:r w:rsidR="00CB1466">
        <w:rPr>
          <w:rFonts w:ascii="Calibri" w:hAnsi="Calibri" w:cs="Calibri"/>
          <w:sz w:val="22"/>
          <w:szCs w:val="22"/>
        </w:rPr>
        <w:t xml:space="preserve">The rehabilitation of these animals is </w:t>
      </w:r>
      <w:r w:rsidR="00CB1466" w:rsidRPr="00F24731">
        <w:rPr>
          <w:rFonts w:ascii="Calibri" w:hAnsi="Calibri" w:cs="Calibri"/>
          <w:sz w:val="22"/>
          <w:szCs w:val="22"/>
        </w:rPr>
        <w:t xml:space="preserve">best undertaken </w:t>
      </w:r>
      <w:r w:rsidR="00933E69">
        <w:rPr>
          <w:rFonts w:ascii="Calibri" w:hAnsi="Calibri" w:cs="Calibri"/>
          <w:sz w:val="22"/>
          <w:szCs w:val="22"/>
        </w:rPr>
        <w:t>by experienced wildlife veterinarians, such as those at Healesville Sanctuary</w:t>
      </w:r>
      <w:r w:rsidR="00CB1466">
        <w:rPr>
          <w:rFonts w:ascii="Calibri" w:hAnsi="Calibri" w:cs="Calibri"/>
          <w:sz w:val="22"/>
          <w:szCs w:val="22"/>
        </w:rPr>
        <w:t xml:space="preserve">.  </w:t>
      </w:r>
    </w:p>
    <w:p w14:paraId="1DDB78B6" w14:textId="77777777" w:rsidR="00F116C9" w:rsidRPr="00D21EBF" w:rsidRDefault="00F116C9" w:rsidP="00CB1466">
      <w:pPr>
        <w:pStyle w:val="BodyText"/>
        <w:rPr>
          <w:rFonts w:ascii="Calibri" w:hAnsi="Calibri" w:cs="Calibri"/>
          <w:b/>
          <w:sz w:val="22"/>
          <w:szCs w:val="22"/>
        </w:rPr>
      </w:pPr>
      <w:r w:rsidRPr="00D21EBF">
        <w:rPr>
          <w:rFonts w:ascii="Calibri" w:hAnsi="Calibri" w:cs="Calibri"/>
          <w:b/>
          <w:sz w:val="22"/>
          <w:szCs w:val="22"/>
        </w:rPr>
        <w:t>Marine and waterway species</w:t>
      </w:r>
    </w:p>
    <w:p w14:paraId="07B29305" w14:textId="77777777" w:rsidR="00F116C9" w:rsidRDefault="00CB1466" w:rsidP="00F116C9">
      <w:pPr>
        <w:pStyle w:val="BodyText"/>
        <w:rPr>
          <w:rFonts w:ascii="Calibri" w:hAnsi="Calibri" w:cs="Calibri"/>
          <w:sz w:val="22"/>
          <w:szCs w:val="22"/>
        </w:rPr>
      </w:pPr>
      <w:r w:rsidRPr="00186DD0">
        <w:rPr>
          <w:rFonts w:ascii="Calibri" w:hAnsi="Calibri" w:cs="Calibri"/>
          <w:sz w:val="22"/>
          <w:szCs w:val="22"/>
        </w:rPr>
        <w:t>Wildlife carers are not endorsed to rehabilitate whales, dolphins, seals, marine turtles, or platypus.</w:t>
      </w:r>
    </w:p>
    <w:p w14:paraId="68BEE36E" w14:textId="77777777" w:rsidR="00F116C9" w:rsidRDefault="00F116C9" w:rsidP="004A00BC">
      <w:pPr>
        <w:pStyle w:val="BodyText"/>
        <w:numPr>
          <w:ilvl w:val="0"/>
          <w:numId w:val="48"/>
        </w:numPr>
        <w:ind w:left="426"/>
        <w:rPr>
          <w:rFonts w:ascii="Calibri" w:hAnsi="Calibri" w:cs="Calibri"/>
          <w:sz w:val="22"/>
          <w:szCs w:val="22"/>
        </w:rPr>
      </w:pPr>
      <w:r w:rsidRPr="00F116C9">
        <w:rPr>
          <w:rFonts w:ascii="Calibri" w:hAnsi="Calibri" w:cs="Calibri"/>
          <w:sz w:val="22"/>
          <w:szCs w:val="22"/>
        </w:rPr>
        <w:t xml:space="preserve">For incidents concerning whales or dolphins, the </w:t>
      </w:r>
      <w:r w:rsidRPr="006E6551">
        <w:rPr>
          <w:rFonts w:ascii="Calibri" w:hAnsi="Calibri" w:cs="Calibri"/>
          <w:sz w:val="22"/>
          <w:szCs w:val="22"/>
        </w:rPr>
        <w:t>Whale and Dolphin Emergency Hotline on 1300 137 017 must</w:t>
      </w:r>
      <w:r>
        <w:rPr>
          <w:rFonts w:ascii="Calibri" w:hAnsi="Calibri" w:cs="Calibri"/>
          <w:sz w:val="22"/>
          <w:szCs w:val="22"/>
        </w:rPr>
        <w:t xml:space="preserve"> be notified. </w:t>
      </w:r>
    </w:p>
    <w:p w14:paraId="7E27F123" w14:textId="77777777" w:rsidR="00F116C9" w:rsidRDefault="00F116C9" w:rsidP="004A00BC">
      <w:pPr>
        <w:pStyle w:val="BodyText"/>
        <w:numPr>
          <w:ilvl w:val="0"/>
          <w:numId w:val="48"/>
        </w:numPr>
        <w:ind w:left="426"/>
        <w:rPr>
          <w:rFonts w:ascii="Calibri" w:hAnsi="Calibri" w:cs="Calibri"/>
          <w:sz w:val="22"/>
          <w:szCs w:val="22"/>
        </w:rPr>
      </w:pPr>
      <w:r>
        <w:rPr>
          <w:rFonts w:ascii="Calibri" w:hAnsi="Calibri" w:cs="Calibri"/>
          <w:sz w:val="22"/>
          <w:szCs w:val="22"/>
        </w:rPr>
        <w:t xml:space="preserve">For seals and marine turtles, contact the AGL Marine Response Unit on 0447 158 676. </w:t>
      </w:r>
    </w:p>
    <w:p w14:paraId="5D5AC76C" w14:textId="77777777" w:rsidR="00F116C9" w:rsidRDefault="00F116C9" w:rsidP="004A00BC">
      <w:pPr>
        <w:pStyle w:val="BodyText"/>
        <w:numPr>
          <w:ilvl w:val="0"/>
          <w:numId w:val="48"/>
        </w:numPr>
        <w:ind w:left="426"/>
        <w:rPr>
          <w:rFonts w:ascii="Calibri" w:hAnsi="Calibri" w:cs="Calibri"/>
          <w:sz w:val="22"/>
          <w:szCs w:val="22"/>
        </w:rPr>
      </w:pPr>
      <w:r>
        <w:rPr>
          <w:rFonts w:ascii="Calibri" w:hAnsi="Calibri" w:cs="Calibri"/>
          <w:sz w:val="22"/>
          <w:szCs w:val="22"/>
        </w:rPr>
        <w:t xml:space="preserve">For platypus, the animal </w:t>
      </w:r>
      <w:r w:rsidRPr="00F116C9">
        <w:rPr>
          <w:rFonts w:ascii="Calibri" w:hAnsi="Calibri" w:cs="Calibri"/>
          <w:sz w:val="22"/>
          <w:szCs w:val="22"/>
        </w:rPr>
        <w:t xml:space="preserve">must </w:t>
      </w:r>
      <w:r>
        <w:rPr>
          <w:rFonts w:ascii="Calibri" w:hAnsi="Calibri" w:cs="Calibri"/>
          <w:sz w:val="22"/>
          <w:szCs w:val="22"/>
        </w:rPr>
        <w:t xml:space="preserve">be transferred to Healesville Sanctuary Wildlife Hospital </w:t>
      </w:r>
      <w:r w:rsidR="00AE3897">
        <w:rPr>
          <w:rFonts w:ascii="Calibri" w:hAnsi="Calibri" w:cs="Calibri"/>
          <w:sz w:val="22"/>
          <w:szCs w:val="22"/>
        </w:rPr>
        <w:t>(</w:t>
      </w:r>
      <w:r>
        <w:rPr>
          <w:rFonts w:ascii="Calibri" w:hAnsi="Calibri" w:cs="Calibri"/>
          <w:sz w:val="22"/>
          <w:szCs w:val="22"/>
        </w:rPr>
        <w:t>(03) 5957 2829</w:t>
      </w:r>
      <w:r w:rsidR="00AE3897">
        <w:rPr>
          <w:rFonts w:ascii="Calibri" w:hAnsi="Calibri" w:cs="Calibri"/>
          <w:sz w:val="22"/>
          <w:szCs w:val="22"/>
        </w:rPr>
        <w:t>)</w:t>
      </w:r>
      <w:r>
        <w:rPr>
          <w:rFonts w:ascii="Calibri" w:hAnsi="Calibri" w:cs="Calibri"/>
          <w:sz w:val="22"/>
          <w:szCs w:val="22"/>
        </w:rPr>
        <w:t xml:space="preserve">. </w:t>
      </w:r>
    </w:p>
    <w:p w14:paraId="4FFFEC5B" w14:textId="7448B70C" w:rsidR="00F116C9" w:rsidRPr="00D21EBF" w:rsidRDefault="00F116C9" w:rsidP="00D21EBF">
      <w:pPr>
        <w:pStyle w:val="BodyText"/>
        <w:keepNext/>
        <w:keepLines/>
        <w:rPr>
          <w:rFonts w:ascii="Calibri" w:hAnsi="Calibri" w:cs="Calibri"/>
          <w:b/>
          <w:sz w:val="22"/>
          <w:szCs w:val="22"/>
        </w:rPr>
      </w:pPr>
      <w:r w:rsidRPr="00D21EBF">
        <w:rPr>
          <w:rFonts w:ascii="Calibri" w:hAnsi="Calibri" w:cs="Calibri"/>
          <w:b/>
          <w:sz w:val="22"/>
          <w:szCs w:val="22"/>
        </w:rPr>
        <w:t>Introduced species</w:t>
      </w:r>
    </w:p>
    <w:p w14:paraId="281B4E54" w14:textId="7E3D5453" w:rsidR="00CB1466" w:rsidRDefault="00F116C9" w:rsidP="00D21EBF">
      <w:pPr>
        <w:pStyle w:val="BodyText"/>
        <w:keepNext/>
        <w:keepLines/>
        <w:rPr>
          <w:rFonts w:ascii="Calibri" w:hAnsi="Calibri" w:cs="Calibri"/>
          <w:sz w:val="22"/>
          <w:szCs w:val="22"/>
        </w:rPr>
      </w:pPr>
      <w:r>
        <w:rPr>
          <w:rFonts w:ascii="Calibri" w:hAnsi="Calibri" w:cs="Calibri"/>
          <w:sz w:val="22"/>
          <w:szCs w:val="22"/>
        </w:rPr>
        <w:t>I</w:t>
      </w:r>
      <w:r w:rsidR="00CB1466" w:rsidRPr="00186DD0">
        <w:rPr>
          <w:rFonts w:ascii="Calibri" w:hAnsi="Calibri" w:cs="Calibri"/>
          <w:sz w:val="22"/>
          <w:szCs w:val="22"/>
        </w:rPr>
        <w:t>ntroduced species</w:t>
      </w:r>
      <w:r w:rsidR="00AE3897">
        <w:rPr>
          <w:rFonts w:ascii="Calibri" w:hAnsi="Calibri" w:cs="Calibri"/>
          <w:sz w:val="22"/>
          <w:szCs w:val="22"/>
        </w:rPr>
        <w:t>,</w:t>
      </w:r>
      <w:r w:rsidR="00CB1466" w:rsidRPr="00186DD0">
        <w:rPr>
          <w:rFonts w:ascii="Calibri" w:hAnsi="Calibri" w:cs="Calibri"/>
          <w:sz w:val="22"/>
          <w:szCs w:val="22"/>
        </w:rPr>
        <w:t xml:space="preserve"> </w:t>
      </w:r>
      <w:r w:rsidR="00AE3897">
        <w:rPr>
          <w:rFonts w:ascii="Calibri" w:hAnsi="Calibri" w:cs="Calibri"/>
          <w:sz w:val="22"/>
          <w:szCs w:val="22"/>
        </w:rPr>
        <w:t xml:space="preserve">such as wild rabbits and foxes, </w:t>
      </w:r>
      <w:r w:rsidR="00CB1466" w:rsidRPr="00186DD0">
        <w:rPr>
          <w:rFonts w:ascii="Calibri" w:hAnsi="Calibri" w:cs="Calibri"/>
          <w:sz w:val="22"/>
          <w:szCs w:val="22"/>
        </w:rPr>
        <w:t xml:space="preserve">that are presented to a clinic with illness or injury from the wild should be humanely </w:t>
      </w:r>
      <w:r w:rsidR="00A345EE" w:rsidRPr="00186DD0">
        <w:rPr>
          <w:rFonts w:ascii="Calibri" w:hAnsi="Calibri" w:cs="Calibri"/>
          <w:sz w:val="22"/>
          <w:szCs w:val="22"/>
        </w:rPr>
        <w:t>euthanised</w:t>
      </w:r>
      <w:r w:rsidR="00CB1466" w:rsidRPr="00186DD0">
        <w:rPr>
          <w:rFonts w:ascii="Calibri" w:hAnsi="Calibri" w:cs="Calibri"/>
          <w:sz w:val="22"/>
          <w:szCs w:val="22"/>
        </w:rPr>
        <w:t>. Dogs, cats, livestock and other domestic animals are the responsibility of the local council an</w:t>
      </w:r>
      <w:r w:rsidR="00760D01" w:rsidRPr="00186DD0">
        <w:rPr>
          <w:rFonts w:ascii="Calibri" w:hAnsi="Calibri" w:cs="Calibri"/>
          <w:sz w:val="22"/>
          <w:szCs w:val="22"/>
        </w:rPr>
        <w:t>d should not be released back to a wildlife carer.</w:t>
      </w:r>
    </w:p>
    <w:p w14:paraId="3A98BC3D" w14:textId="77777777" w:rsidR="00F116C9" w:rsidRPr="00D21EBF" w:rsidRDefault="00F116C9" w:rsidP="00CB1466">
      <w:pPr>
        <w:pStyle w:val="BodyText"/>
        <w:rPr>
          <w:rFonts w:ascii="Calibri" w:hAnsi="Calibri" w:cs="Calibri"/>
          <w:b/>
          <w:sz w:val="22"/>
          <w:szCs w:val="22"/>
        </w:rPr>
      </w:pPr>
      <w:r w:rsidRPr="00D21EBF">
        <w:rPr>
          <w:rFonts w:ascii="Calibri" w:hAnsi="Calibri" w:cs="Calibri"/>
          <w:b/>
          <w:sz w:val="22"/>
          <w:szCs w:val="22"/>
        </w:rPr>
        <w:t>Marine birds</w:t>
      </w:r>
    </w:p>
    <w:p w14:paraId="107A5431" w14:textId="1983A9BF" w:rsidR="00CB1466" w:rsidRDefault="00CB1466" w:rsidP="00CB1466">
      <w:pPr>
        <w:pStyle w:val="BodyText"/>
        <w:rPr>
          <w:rFonts w:ascii="Calibri" w:hAnsi="Calibri" w:cs="Calibri"/>
          <w:sz w:val="22"/>
          <w:szCs w:val="22"/>
        </w:rPr>
      </w:pPr>
      <w:r>
        <w:rPr>
          <w:rFonts w:ascii="Calibri" w:hAnsi="Calibri" w:cs="Calibri"/>
          <w:sz w:val="22"/>
          <w:szCs w:val="22"/>
        </w:rPr>
        <w:t xml:space="preserve">Although marine birds (e.g. penguins, pelicans, petrels) are covered by a shelter authorisation, these animals require specialist care and facilities and are best </w:t>
      </w:r>
      <w:r w:rsidR="00AE3897">
        <w:rPr>
          <w:rFonts w:ascii="Calibri" w:hAnsi="Calibri" w:cs="Calibri"/>
          <w:sz w:val="22"/>
          <w:szCs w:val="22"/>
        </w:rPr>
        <w:t xml:space="preserve">cared </w:t>
      </w:r>
      <w:r>
        <w:rPr>
          <w:rFonts w:ascii="Calibri" w:hAnsi="Calibri" w:cs="Calibri"/>
          <w:sz w:val="22"/>
          <w:szCs w:val="22"/>
        </w:rPr>
        <w:t>for at Phillip Island Nature Park</w:t>
      </w:r>
      <w:r w:rsidR="0083324D">
        <w:rPr>
          <w:rFonts w:ascii="Calibri" w:hAnsi="Calibri" w:cs="Calibri"/>
          <w:sz w:val="22"/>
          <w:szCs w:val="22"/>
        </w:rPr>
        <w:t>s</w:t>
      </w:r>
      <w:r>
        <w:rPr>
          <w:rFonts w:ascii="Calibri" w:hAnsi="Calibri" w:cs="Calibri"/>
          <w:sz w:val="22"/>
          <w:szCs w:val="22"/>
        </w:rPr>
        <w:t xml:space="preserve"> (</w:t>
      </w:r>
      <w:r w:rsidR="00AE3897">
        <w:rPr>
          <w:rFonts w:ascii="Calibri" w:hAnsi="Calibri" w:cs="Calibri"/>
          <w:sz w:val="22"/>
          <w:szCs w:val="22"/>
        </w:rPr>
        <w:t>(</w:t>
      </w:r>
      <w:r>
        <w:rPr>
          <w:rFonts w:ascii="Calibri" w:hAnsi="Calibri" w:cs="Calibri"/>
          <w:sz w:val="22"/>
          <w:szCs w:val="22"/>
        </w:rPr>
        <w:t>03</w:t>
      </w:r>
      <w:r w:rsidR="00AE3897">
        <w:rPr>
          <w:rFonts w:ascii="Calibri" w:hAnsi="Calibri" w:cs="Calibri"/>
          <w:sz w:val="22"/>
          <w:szCs w:val="22"/>
        </w:rPr>
        <w:t>)</w:t>
      </w:r>
      <w:r>
        <w:rPr>
          <w:rFonts w:ascii="Calibri" w:hAnsi="Calibri" w:cs="Calibri"/>
          <w:sz w:val="22"/>
          <w:szCs w:val="22"/>
        </w:rPr>
        <w:t xml:space="preserve"> 5951 2800) or Melbourne Zoo through the AGL Marine Response Unit. </w:t>
      </w:r>
    </w:p>
    <w:p w14:paraId="3FFCA215" w14:textId="77777777" w:rsidR="00F116C9" w:rsidRPr="00D21EBF" w:rsidRDefault="00F116C9" w:rsidP="00CB1466">
      <w:pPr>
        <w:pStyle w:val="BodyText"/>
        <w:rPr>
          <w:rFonts w:ascii="Calibri" w:hAnsi="Calibri" w:cs="Calibri"/>
          <w:b/>
          <w:sz w:val="22"/>
          <w:szCs w:val="22"/>
        </w:rPr>
      </w:pPr>
      <w:r w:rsidRPr="00D21EBF">
        <w:rPr>
          <w:rFonts w:ascii="Calibri" w:hAnsi="Calibri" w:cs="Calibri"/>
          <w:b/>
          <w:sz w:val="22"/>
          <w:szCs w:val="22"/>
        </w:rPr>
        <w:t>Raptors and owls</w:t>
      </w:r>
    </w:p>
    <w:p w14:paraId="59E2E801" w14:textId="00FBF6E5" w:rsidR="00CB1466" w:rsidRDefault="00CB1466" w:rsidP="00CB1466">
      <w:pPr>
        <w:pStyle w:val="BodyText"/>
        <w:rPr>
          <w:rFonts w:ascii="Calibri" w:hAnsi="Calibri" w:cs="Calibri"/>
          <w:sz w:val="22"/>
          <w:szCs w:val="22"/>
        </w:rPr>
      </w:pPr>
      <w:r>
        <w:rPr>
          <w:rFonts w:ascii="Calibri" w:hAnsi="Calibri" w:cs="Calibri"/>
          <w:sz w:val="22"/>
          <w:szCs w:val="22"/>
        </w:rPr>
        <w:t xml:space="preserve">For any raptor or owl, consider the need for specialist care and rehabilitation of the presenting animal, as the bird may be best suited for transfer to Healesville Sanctuary. The veterinarians at Healesville are </w:t>
      </w:r>
      <w:r w:rsidR="00933E69">
        <w:rPr>
          <w:rFonts w:ascii="Calibri" w:hAnsi="Calibri" w:cs="Calibri"/>
          <w:sz w:val="22"/>
          <w:szCs w:val="22"/>
        </w:rPr>
        <w:t xml:space="preserve">highly trained and experienced </w:t>
      </w:r>
      <w:r>
        <w:rPr>
          <w:rFonts w:ascii="Calibri" w:hAnsi="Calibri" w:cs="Calibri"/>
          <w:sz w:val="22"/>
          <w:szCs w:val="22"/>
        </w:rPr>
        <w:t xml:space="preserve">wildlife veterinarians and can provide the best possible outcome for the animal, including flight aviaries to build muscle and appropriate whole prey for nutrition. </w:t>
      </w:r>
    </w:p>
    <w:p w14:paraId="70EB492C" w14:textId="77777777" w:rsidR="00F56B23" w:rsidRPr="00D21EBF" w:rsidRDefault="00F116C9" w:rsidP="00A47009">
      <w:pPr>
        <w:pStyle w:val="Heading2"/>
        <w:spacing w:line="240" w:lineRule="auto"/>
      </w:pPr>
      <w:r w:rsidRPr="00D21EBF">
        <w:t>Appropriate levels of vet</w:t>
      </w:r>
      <w:r w:rsidR="00DF7313" w:rsidRPr="00D21EBF">
        <w:t>erinary</w:t>
      </w:r>
      <w:r w:rsidRPr="00D21EBF">
        <w:t xml:space="preserve"> care for w</w:t>
      </w:r>
      <w:r w:rsidR="00FF1035" w:rsidRPr="00D21EBF">
        <w:t>ildlife</w:t>
      </w:r>
    </w:p>
    <w:p w14:paraId="0D6322E2" w14:textId="77777777" w:rsidR="00F116C9" w:rsidRDefault="00F56B23" w:rsidP="00F56B23">
      <w:pPr>
        <w:pStyle w:val="BodyText"/>
        <w:rPr>
          <w:rFonts w:ascii="Calibri" w:hAnsi="Calibri"/>
          <w:sz w:val="22"/>
          <w:szCs w:val="22"/>
          <w:lang w:eastAsia="en-AU"/>
        </w:rPr>
      </w:pPr>
      <w:r w:rsidRPr="00186DD0">
        <w:rPr>
          <w:rFonts w:ascii="Calibri" w:hAnsi="Calibri"/>
          <w:sz w:val="22"/>
          <w:szCs w:val="22"/>
          <w:lang w:eastAsia="en-AU"/>
        </w:rPr>
        <w:t xml:space="preserve">Sick, injured or orphaned wildlife must be assessed and diagnosed early in their care to ensure the best treatment and likelihood for release. </w:t>
      </w:r>
    </w:p>
    <w:p w14:paraId="2F3E025B" w14:textId="77777777" w:rsidR="00F56B23" w:rsidRPr="00186DD0" w:rsidRDefault="00F56B23" w:rsidP="00F56B23">
      <w:pPr>
        <w:pStyle w:val="BodyText"/>
        <w:rPr>
          <w:rFonts w:ascii="Calibri" w:hAnsi="Calibri"/>
          <w:sz w:val="22"/>
          <w:szCs w:val="22"/>
          <w:lang w:eastAsia="en-AU"/>
        </w:rPr>
      </w:pPr>
      <w:r w:rsidRPr="00186DD0">
        <w:rPr>
          <w:rFonts w:ascii="Calibri" w:hAnsi="Calibri"/>
          <w:sz w:val="22"/>
          <w:szCs w:val="22"/>
          <w:lang w:eastAsia="en-AU"/>
        </w:rPr>
        <w:t xml:space="preserve">Any illness or injury that requires prescription medication requires a veterinary consult. If a wildlife carer is in a remote location and attendance at a veterinary clinic is restricted, phone consults are suitable in some cases. </w:t>
      </w:r>
    </w:p>
    <w:p w14:paraId="78ED371F" w14:textId="271C5548" w:rsidR="00F56B23" w:rsidRPr="00186DD0" w:rsidRDefault="00F56B23" w:rsidP="00F56B23">
      <w:pPr>
        <w:pStyle w:val="BodyText"/>
        <w:rPr>
          <w:rFonts w:ascii="Calibri" w:hAnsi="Calibri"/>
          <w:sz w:val="22"/>
          <w:szCs w:val="22"/>
          <w:lang w:eastAsia="en-AU"/>
        </w:rPr>
      </w:pPr>
      <w:r w:rsidRPr="00186DD0">
        <w:rPr>
          <w:rFonts w:ascii="Calibri" w:hAnsi="Calibri"/>
          <w:sz w:val="22"/>
          <w:szCs w:val="22"/>
          <w:lang w:eastAsia="en-AU"/>
        </w:rPr>
        <w:t>In some rare cases, a specialist other than a registered vet</w:t>
      </w:r>
      <w:r w:rsidR="00DF7313">
        <w:rPr>
          <w:rFonts w:ascii="Calibri" w:hAnsi="Calibri"/>
          <w:sz w:val="22"/>
          <w:szCs w:val="22"/>
          <w:lang w:eastAsia="en-AU"/>
        </w:rPr>
        <w:t>erinarian</w:t>
      </w:r>
      <w:r w:rsidRPr="00186DD0">
        <w:rPr>
          <w:rFonts w:ascii="Calibri" w:hAnsi="Calibri"/>
          <w:sz w:val="22"/>
          <w:szCs w:val="22"/>
          <w:lang w:eastAsia="en-AU"/>
        </w:rPr>
        <w:t xml:space="preserve"> can be consulted for advice on care. This would only be acceptable in the case of animal keepers with zoological institutions</w:t>
      </w:r>
      <w:r w:rsidR="00F116C9">
        <w:rPr>
          <w:rFonts w:ascii="Calibri" w:hAnsi="Calibri"/>
          <w:sz w:val="22"/>
          <w:szCs w:val="22"/>
          <w:lang w:eastAsia="en-AU"/>
        </w:rPr>
        <w:t>,</w:t>
      </w:r>
      <w:r w:rsidRPr="00186DD0">
        <w:rPr>
          <w:rFonts w:ascii="Calibri" w:hAnsi="Calibri"/>
          <w:sz w:val="22"/>
          <w:szCs w:val="22"/>
          <w:lang w:eastAsia="en-AU"/>
        </w:rPr>
        <w:t xml:space="preserve"> or some animal behaviour</w:t>
      </w:r>
      <w:r w:rsidR="0083324D">
        <w:rPr>
          <w:rFonts w:ascii="Calibri" w:hAnsi="Calibri"/>
          <w:sz w:val="22"/>
          <w:szCs w:val="22"/>
          <w:lang w:eastAsia="en-AU"/>
        </w:rPr>
        <w:t xml:space="preserve"> </w:t>
      </w:r>
      <w:r w:rsidR="00933E69">
        <w:rPr>
          <w:rFonts w:ascii="Calibri" w:hAnsi="Calibri"/>
          <w:sz w:val="22"/>
          <w:szCs w:val="22"/>
          <w:lang w:eastAsia="en-AU"/>
        </w:rPr>
        <w:t>experts</w:t>
      </w:r>
      <w:r w:rsidRPr="00186DD0">
        <w:rPr>
          <w:rFonts w:ascii="Calibri" w:hAnsi="Calibri"/>
          <w:sz w:val="22"/>
          <w:szCs w:val="22"/>
          <w:lang w:eastAsia="en-AU"/>
        </w:rPr>
        <w:t>.</w:t>
      </w:r>
    </w:p>
    <w:p w14:paraId="3F6886D7" w14:textId="77777777" w:rsidR="00F56B23" w:rsidRPr="00186DD0" w:rsidRDefault="00F56B23" w:rsidP="00F56B23">
      <w:pPr>
        <w:pStyle w:val="BodyText"/>
        <w:rPr>
          <w:rFonts w:ascii="Calibri" w:hAnsi="Calibri"/>
          <w:sz w:val="22"/>
          <w:szCs w:val="22"/>
          <w:lang w:eastAsia="en-AU"/>
        </w:rPr>
      </w:pPr>
      <w:r w:rsidRPr="00186DD0">
        <w:rPr>
          <w:rFonts w:ascii="Calibri" w:hAnsi="Calibri"/>
          <w:sz w:val="22"/>
          <w:szCs w:val="22"/>
          <w:lang w:eastAsia="en-AU"/>
        </w:rPr>
        <w:t xml:space="preserve">Wildlife carers are volunteers and generally learn from experience and guidance. </w:t>
      </w:r>
      <w:r w:rsidR="00760D01" w:rsidRPr="00186DD0">
        <w:rPr>
          <w:rFonts w:ascii="Calibri" w:hAnsi="Calibri"/>
          <w:sz w:val="22"/>
          <w:szCs w:val="22"/>
          <w:lang w:eastAsia="en-AU"/>
        </w:rPr>
        <w:t>Do</w:t>
      </w:r>
      <w:r w:rsidRPr="00186DD0">
        <w:rPr>
          <w:rFonts w:ascii="Calibri" w:hAnsi="Calibri"/>
          <w:sz w:val="22"/>
          <w:szCs w:val="22"/>
          <w:lang w:eastAsia="en-AU"/>
        </w:rPr>
        <w:t xml:space="preserve"> not assume </w:t>
      </w:r>
      <w:r w:rsidR="00760D01" w:rsidRPr="00186DD0">
        <w:rPr>
          <w:rFonts w:ascii="Calibri" w:hAnsi="Calibri"/>
          <w:sz w:val="22"/>
          <w:szCs w:val="22"/>
          <w:lang w:eastAsia="en-AU"/>
        </w:rPr>
        <w:t>that</w:t>
      </w:r>
      <w:r w:rsidRPr="00186DD0">
        <w:rPr>
          <w:rFonts w:ascii="Calibri" w:hAnsi="Calibri"/>
          <w:sz w:val="22"/>
          <w:szCs w:val="22"/>
          <w:lang w:eastAsia="en-AU"/>
        </w:rPr>
        <w:t xml:space="preserve"> a wildlife </w:t>
      </w:r>
      <w:bookmarkStart w:id="1" w:name="_GoBack"/>
      <w:bookmarkEnd w:id="1"/>
      <w:r w:rsidRPr="00186DD0">
        <w:rPr>
          <w:rFonts w:ascii="Calibri" w:hAnsi="Calibri"/>
          <w:sz w:val="22"/>
          <w:szCs w:val="22"/>
          <w:lang w:eastAsia="en-AU"/>
        </w:rPr>
        <w:t xml:space="preserve">carer </w:t>
      </w:r>
      <w:r w:rsidR="00760D01" w:rsidRPr="00186DD0">
        <w:rPr>
          <w:rFonts w:ascii="Calibri" w:hAnsi="Calibri"/>
          <w:sz w:val="22"/>
          <w:szCs w:val="22"/>
          <w:lang w:eastAsia="en-AU"/>
        </w:rPr>
        <w:t>can</w:t>
      </w:r>
      <w:r w:rsidRPr="00186DD0">
        <w:rPr>
          <w:rFonts w:ascii="Calibri" w:hAnsi="Calibri"/>
          <w:sz w:val="22"/>
          <w:szCs w:val="22"/>
          <w:lang w:eastAsia="en-AU"/>
        </w:rPr>
        <w:t xml:space="preserve"> care for all species of wildlife. </w:t>
      </w:r>
      <w:r w:rsidR="00760D01" w:rsidRPr="00186DD0">
        <w:rPr>
          <w:rFonts w:ascii="Calibri" w:hAnsi="Calibri"/>
          <w:sz w:val="22"/>
          <w:szCs w:val="22"/>
          <w:lang w:eastAsia="en-AU"/>
        </w:rPr>
        <w:t>E</w:t>
      </w:r>
      <w:r w:rsidRPr="00186DD0">
        <w:rPr>
          <w:rFonts w:ascii="Calibri" w:hAnsi="Calibri"/>
          <w:sz w:val="22"/>
          <w:szCs w:val="22"/>
          <w:lang w:eastAsia="en-AU"/>
        </w:rPr>
        <w:t xml:space="preserve">nsure the wildlife carer is well equipped to rehabilitate the animal, or </w:t>
      </w:r>
      <w:r w:rsidR="00760D01" w:rsidRPr="00186DD0">
        <w:rPr>
          <w:rFonts w:ascii="Calibri" w:hAnsi="Calibri"/>
          <w:sz w:val="22"/>
          <w:szCs w:val="22"/>
          <w:lang w:eastAsia="en-AU"/>
        </w:rPr>
        <w:t xml:space="preserve">find </w:t>
      </w:r>
      <w:r w:rsidRPr="00186DD0">
        <w:rPr>
          <w:rFonts w:ascii="Calibri" w:hAnsi="Calibri"/>
          <w:sz w:val="22"/>
          <w:szCs w:val="22"/>
          <w:lang w:eastAsia="en-AU"/>
        </w:rPr>
        <w:t xml:space="preserve">another more suitable </w:t>
      </w:r>
      <w:r w:rsidR="00760D01" w:rsidRPr="00186DD0">
        <w:rPr>
          <w:rFonts w:ascii="Calibri" w:hAnsi="Calibri"/>
          <w:sz w:val="22"/>
          <w:szCs w:val="22"/>
          <w:lang w:eastAsia="en-AU"/>
        </w:rPr>
        <w:t>wildlife carer</w:t>
      </w:r>
      <w:r w:rsidR="00AE3897">
        <w:rPr>
          <w:rFonts w:ascii="Calibri" w:hAnsi="Calibri"/>
          <w:sz w:val="22"/>
          <w:szCs w:val="22"/>
          <w:lang w:eastAsia="en-AU"/>
        </w:rPr>
        <w:t xml:space="preserve"> to do so</w:t>
      </w:r>
      <w:r w:rsidRPr="00186DD0">
        <w:rPr>
          <w:rFonts w:ascii="Calibri" w:hAnsi="Calibri"/>
          <w:sz w:val="22"/>
          <w:szCs w:val="22"/>
          <w:lang w:eastAsia="en-AU"/>
        </w:rPr>
        <w:t xml:space="preserve">. </w:t>
      </w:r>
    </w:p>
    <w:p w14:paraId="2B918087" w14:textId="77777777" w:rsidR="00AF6681" w:rsidRDefault="00AF6681" w:rsidP="00F56B23">
      <w:pPr>
        <w:pStyle w:val="BodyText"/>
        <w:rPr>
          <w:rFonts w:ascii="Calibri" w:hAnsi="Calibri"/>
          <w:sz w:val="22"/>
          <w:szCs w:val="22"/>
          <w:lang w:eastAsia="en-AU"/>
        </w:rPr>
      </w:pPr>
    </w:p>
    <w:p w14:paraId="172CCE93" w14:textId="38DA0E41" w:rsidR="00F116C9" w:rsidRPr="00D21EBF" w:rsidRDefault="00AF6681" w:rsidP="00F56B23">
      <w:pPr>
        <w:pStyle w:val="BodyText"/>
        <w:rPr>
          <w:rFonts w:ascii="Calibri" w:hAnsi="Calibri"/>
          <w:sz w:val="22"/>
          <w:szCs w:val="22"/>
          <w:lang w:eastAsia="en-AU"/>
        </w:rPr>
      </w:pPr>
      <w:r w:rsidRPr="00F116C9">
        <w:rPr>
          <w:rFonts w:ascii="Calibri" w:hAnsi="Calibri"/>
          <w:noProof/>
          <w:sz w:val="22"/>
          <w:szCs w:val="22"/>
          <w:u w:val="single"/>
          <w:lang w:eastAsia="en-AU"/>
        </w:rPr>
        <w:lastRenderedPageBreak/>
        <w:drawing>
          <wp:anchor distT="0" distB="0" distL="114300" distR="114300" simplePos="0" relativeHeight="251658752" behindDoc="0" locked="0" layoutInCell="1" allowOverlap="1" wp14:anchorId="22C16921" wp14:editId="7BAB0DE9">
            <wp:simplePos x="0" y="0"/>
            <wp:positionH relativeFrom="page">
              <wp:posOffset>534670</wp:posOffset>
            </wp:positionH>
            <wp:positionV relativeFrom="page">
              <wp:posOffset>3388096</wp:posOffset>
            </wp:positionV>
            <wp:extent cx="2889250" cy="1840865"/>
            <wp:effectExtent l="0" t="0" r="6350" b="6985"/>
            <wp:wrapSquare wrapText="bothSides"/>
            <wp:docPr id="2050" name="Picture 2" descr="Image result for kangaroo victoria" title="Photo of two kanga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kangaroo victoria"/>
                    <pic:cNvPicPr>
                      <a:picLocks noChangeAspect="1" noChangeArrowheads="1"/>
                    </pic:cNvPicPr>
                  </pic:nvPicPr>
                  <pic:blipFill rotWithShape="1">
                    <a:blip r:embed="rId17">
                      <a:extLst>
                        <a:ext uri="{28A0092B-C50C-407E-A947-70E740481C1C}">
                          <a14:useLocalDpi xmlns:a14="http://schemas.microsoft.com/office/drawing/2010/main" val="0"/>
                        </a:ext>
                      </a:extLst>
                    </a:blip>
                    <a:srcRect t="814" r="25076" b="2002"/>
                    <a:stretch/>
                  </pic:blipFill>
                  <pic:spPr bwMode="auto">
                    <a:xfrm>
                      <a:off x="0" y="0"/>
                      <a:ext cx="2889250" cy="184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85D" w:rsidRPr="00186DD0">
        <w:rPr>
          <w:rFonts w:ascii="Calibri" w:hAnsi="Calibri"/>
          <w:sz w:val="22"/>
          <w:szCs w:val="22"/>
          <w:lang w:eastAsia="en-AU"/>
        </w:rPr>
        <w:t xml:space="preserve">Wildlife held </w:t>
      </w:r>
      <w:r w:rsidR="00AE3897">
        <w:rPr>
          <w:rFonts w:ascii="Calibri" w:hAnsi="Calibri"/>
          <w:sz w:val="22"/>
          <w:szCs w:val="22"/>
          <w:lang w:eastAsia="en-AU"/>
        </w:rPr>
        <w:t>by</w:t>
      </w:r>
      <w:r w:rsidR="00AE3897" w:rsidRPr="00186DD0">
        <w:rPr>
          <w:rFonts w:ascii="Calibri" w:hAnsi="Calibri"/>
          <w:sz w:val="22"/>
          <w:szCs w:val="22"/>
          <w:lang w:eastAsia="en-AU"/>
        </w:rPr>
        <w:t xml:space="preserve"> </w:t>
      </w:r>
      <w:r w:rsidR="00F9685D" w:rsidRPr="00186DD0">
        <w:rPr>
          <w:rFonts w:ascii="Calibri" w:hAnsi="Calibri"/>
          <w:sz w:val="22"/>
          <w:szCs w:val="22"/>
          <w:lang w:eastAsia="en-AU"/>
        </w:rPr>
        <w:t xml:space="preserve">a shelter or foster carer </w:t>
      </w:r>
      <w:r w:rsidR="00AE3897">
        <w:rPr>
          <w:rFonts w:ascii="Calibri" w:hAnsi="Calibri"/>
          <w:sz w:val="22"/>
          <w:szCs w:val="22"/>
          <w:lang w:eastAsia="en-AU"/>
        </w:rPr>
        <w:t xml:space="preserve">are not the property of the shelter or foster carer </w:t>
      </w:r>
      <w:r w:rsidR="00F9685D" w:rsidRPr="00186DD0">
        <w:rPr>
          <w:rFonts w:ascii="Calibri" w:hAnsi="Calibri"/>
          <w:sz w:val="22"/>
          <w:szCs w:val="22"/>
          <w:lang w:eastAsia="en-AU"/>
        </w:rPr>
        <w:t>- it is a wild animal. If you have concerns about the level of care the animal is receiving, the likelihood of release, or the capacity of the wildlife carer to provide appropriate care, you may refuse to release the wildlife to the wildlife carer. If this occurs, you may allocate the wildlife to a known, appropriate carer if you believe rehabilitation is achievable; transfer the wildlife to a wildlife vet</w:t>
      </w:r>
      <w:r w:rsidR="00DF7313">
        <w:rPr>
          <w:rFonts w:ascii="Calibri" w:hAnsi="Calibri"/>
          <w:sz w:val="22"/>
          <w:szCs w:val="22"/>
          <w:lang w:eastAsia="en-AU"/>
        </w:rPr>
        <w:t>erinarian</w:t>
      </w:r>
      <w:r w:rsidR="00F9685D" w:rsidRPr="00186DD0">
        <w:rPr>
          <w:rFonts w:ascii="Calibri" w:hAnsi="Calibri"/>
          <w:sz w:val="22"/>
          <w:szCs w:val="22"/>
          <w:lang w:eastAsia="en-AU"/>
        </w:rPr>
        <w:t xml:space="preserve"> for further assessment if you are unsure; or humanely </w:t>
      </w:r>
      <w:r w:rsidR="00A345EE" w:rsidRPr="00186DD0">
        <w:rPr>
          <w:rFonts w:ascii="Calibri" w:hAnsi="Calibri"/>
          <w:sz w:val="22"/>
          <w:szCs w:val="22"/>
          <w:lang w:eastAsia="en-AU"/>
        </w:rPr>
        <w:t>euthanise</w:t>
      </w:r>
      <w:r w:rsidR="00F9685D" w:rsidRPr="00186DD0">
        <w:rPr>
          <w:rFonts w:ascii="Calibri" w:hAnsi="Calibri"/>
          <w:sz w:val="22"/>
          <w:szCs w:val="22"/>
          <w:lang w:eastAsia="en-AU"/>
        </w:rPr>
        <w:t xml:space="preserve"> the animal. </w:t>
      </w:r>
    </w:p>
    <w:p w14:paraId="0BCD4B29" w14:textId="0D343530" w:rsidR="00AF6681" w:rsidRDefault="00AF6681" w:rsidP="00F56B23">
      <w:pPr>
        <w:pStyle w:val="BodyText"/>
        <w:rPr>
          <w:rFonts w:ascii="Calibri" w:hAnsi="Calibri"/>
          <w:sz w:val="22"/>
          <w:szCs w:val="22"/>
          <w:lang w:eastAsia="en-AU"/>
        </w:rPr>
      </w:pPr>
    </w:p>
    <w:p w14:paraId="6B10F377" w14:textId="692FD6E6" w:rsidR="00AF6681" w:rsidRDefault="00F56B23" w:rsidP="00F56B23">
      <w:pPr>
        <w:pStyle w:val="BodyText"/>
        <w:rPr>
          <w:rFonts w:ascii="Calibri" w:hAnsi="Calibri"/>
          <w:sz w:val="22"/>
          <w:szCs w:val="22"/>
        </w:rPr>
      </w:pPr>
      <w:r w:rsidRPr="00D21EBF">
        <w:rPr>
          <w:rFonts w:ascii="Calibri" w:hAnsi="Calibri"/>
          <w:sz w:val="22"/>
          <w:szCs w:val="22"/>
          <w:lang w:eastAsia="en-AU"/>
        </w:rPr>
        <w:t>Only</w:t>
      </w:r>
      <w:r w:rsidRPr="00186DD0">
        <w:rPr>
          <w:rFonts w:ascii="Calibri" w:hAnsi="Calibri"/>
          <w:sz w:val="22"/>
          <w:szCs w:val="22"/>
          <w:lang w:eastAsia="en-AU"/>
        </w:rPr>
        <w:t xml:space="preserve"> registered veterinary practitioners can undertake</w:t>
      </w:r>
      <w:r w:rsidR="00760D01" w:rsidRPr="00186DD0">
        <w:rPr>
          <w:rFonts w:ascii="Calibri" w:hAnsi="Calibri"/>
          <w:sz w:val="22"/>
          <w:szCs w:val="22"/>
          <w:lang w:eastAsia="en-AU"/>
        </w:rPr>
        <w:t xml:space="preserve"> surgical treatment of wildlife. </w:t>
      </w:r>
      <w:r w:rsidRPr="00186DD0">
        <w:rPr>
          <w:rFonts w:ascii="Calibri" w:hAnsi="Calibri"/>
          <w:sz w:val="22"/>
          <w:szCs w:val="22"/>
          <w:lang w:eastAsia="en-AU"/>
        </w:rPr>
        <w:t xml:space="preserve">This includes surgery, </w:t>
      </w:r>
      <w:r w:rsidR="0065778C">
        <w:rPr>
          <w:rFonts w:ascii="Calibri" w:hAnsi="Calibri"/>
          <w:sz w:val="22"/>
          <w:szCs w:val="22"/>
          <w:lang w:eastAsia="en-AU"/>
        </w:rPr>
        <w:t xml:space="preserve">administering anaesthesia, </w:t>
      </w:r>
      <w:r w:rsidRPr="00186DD0">
        <w:rPr>
          <w:rFonts w:ascii="Calibri" w:hAnsi="Calibri"/>
          <w:sz w:val="22"/>
          <w:szCs w:val="22"/>
          <w:lang w:eastAsia="en-AU"/>
        </w:rPr>
        <w:t>setting bones and suturing skin, amputations of limbs or appendages</w:t>
      </w:r>
      <w:r w:rsidRPr="00186DD0">
        <w:rPr>
          <w:rFonts w:ascii="Calibri" w:hAnsi="Calibri"/>
          <w:sz w:val="22"/>
          <w:szCs w:val="22"/>
        </w:rPr>
        <w:t xml:space="preserve"> (including tails), and injections into veins or bone cavities. Only a veterinarian can undertake these treatments</w:t>
      </w:r>
      <w:r w:rsidR="00A47009">
        <w:rPr>
          <w:rFonts w:ascii="Calibri" w:hAnsi="Calibri"/>
          <w:sz w:val="22"/>
          <w:szCs w:val="22"/>
        </w:rPr>
        <w:t xml:space="preserve"> and determine the</w:t>
      </w:r>
      <w:r w:rsidR="00F9685D" w:rsidRPr="00186DD0">
        <w:rPr>
          <w:rFonts w:ascii="Calibri" w:hAnsi="Calibri"/>
          <w:sz w:val="22"/>
          <w:szCs w:val="22"/>
        </w:rPr>
        <w:t xml:space="preserve"> use and dosage of medication</w:t>
      </w:r>
      <w:r w:rsidR="00A47009">
        <w:rPr>
          <w:rFonts w:ascii="Calibri" w:hAnsi="Calibri"/>
          <w:sz w:val="22"/>
          <w:szCs w:val="22"/>
        </w:rPr>
        <w:t>.</w:t>
      </w:r>
      <w:r w:rsidR="00F9685D" w:rsidRPr="00186DD0">
        <w:rPr>
          <w:rFonts w:ascii="Calibri" w:hAnsi="Calibri"/>
          <w:sz w:val="22"/>
          <w:szCs w:val="22"/>
        </w:rPr>
        <w:t xml:space="preserve"> </w:t>
      </w:r>
    </w:p>
    <w:p w14:paraId="2CFD9A78" w14:textId="1546B7B0" w:rsidR="00F56B23" w:rsidRPr="00186DD0" w:rsidRDefault="00AF6681" w:rsidP="00F56B23">
      <w:pPr>
        <w:pStyle w:val="BodyText"/>
        <w:rPr>
          <w:rFonts w:ascii="Calibri" w:hAnsi="Calibri"/>
          <w:sz w:val="22"/>
          <w:szCs w:val="22"/>
        </w:rPr>
      </w:pPr>
      <w:r>
        <w:rPr>
          <w:rFonts w:ascii="Calibri" w:hAnsi="Calibri"/>
          <w:sz w:val="22"/>
          <w:szCs w:val="22"/>
        </w:rPr>
        <w:t>A</w:t>
      </w:r>
      <w:r w:rsidR="001C6AD7">
        <w:rPr>
          <w:rFonts w:ascii="Calibri" w:hAnsi="Calibri"/>
          <w:sz w:val="22"/>
          <w:szCs w:val="22"/>
        </w:rPr>
        <w:t xml:space="preserve">ny surgical treatment that is extensive or is likely to jeopardise the </w:t>
      </w:r>
      <w:r w:rsidR="00A345EE">
        <w:rPr>
          <w:rFonts w:ascii="Calibri" w:hAnsi="Calibri"/>
          <w:sz w:val="22"/>
          <w:szCs w:val="22"/>
        </w:rPr>
        <w:t>animal’s</w:t>
      </w:r>
      <w:r w:rsidR="001C6AD7">
        <w:rPr>
          <w:rFonts w:ascii="Calibri" w:hAnsi="Calibri"/>
          <w:sz w:val="22"/>
          <w:szCs w:val="22"/>
        </w:rPr>
        <w:t xml:space="preserve"> chances of survival in the wild post release should not be attempted (see </w:t>
      </w:r>
      <w:r>
        <w:rPr>
          <w:rFonts w:ascii="Calibri" w:hAnsi="Calibri"/>
          <w:sz w:val="22"/>
          <w:szCs w:val="22"/>
        </w:rPr>
        <w:t xml:space="preserve">section on </w:t>
      </w:r>
      <w:r w:rsidR="001C6AD7">
        <w:rPr>
          <w:rFonts w:ascii="Calibri" w:hAnsi="Calibri"/>
          <w:sz w:val="22"/>
          <w:szCs w:val="22"/>
        </w:rPr>
        <w:t>euthanasia</w:t>
      </w:r>
      <w:r>
        <w:rPr>
          <w:rFonts w:ascii="Calibri" w:hAnsi="Calibri"/>
          <w:sz w:val="22"/>
          <w:szCs w:val="22"/>
        </w:rPr>
        <w:t xml:space="preserve"> of injured wildlife</w:t>
      </w:r>
      <w:r w:rsidR="001C6AD7">
        <w:rPr>
          <w:rFonts w:ascii="Calibri" w:hAnsi="Calibri"/>
          <w:sz w:val="22"/>
          <w:szCs w:val="22"/>
        </w:rPr>
        <w:t xml:space="preserve">). </w:t>
      </w:r>
    </w:p>
    <w:p w14:paraId="181BC8DC" w14:textId="77777777" w:rsidR="00423599" w:rsidRPr="003211BA" w:rsidRDefault="00F56B23" w:rsidP="003211BA">
      <w:pPr>
        <w:pStyle w:val="BodyText"/>
      </w:pPr>
      <w:r w:rsidRPr="00186DD0">
        <w:rPr>
          <w:rFonts w:ascii="Calibri" w:hAnsi="Calibri"/>
          <w:sz w:val="22"/>
          <w:szCs w:val="22"/>
        </w:rPr>
        <w:t>Prescribing intravenous medication for wildlife</w:t>
      </w:r>
      <w:r w:rsidR="00F116C9">
        <w:rPr>
          <w:rFonts w:ascii="Calibri" w:hAnsi="Calibri"/>
          <w:sz w:val="22"/>
          <w:szCs w:val="22"/>
        </w:rPr>
        <w:t xml:space="preserve"> in care</w:t>
      </w:r>
      <w:r w:rsidRPr="00186DD0">
        <w:rPr>
          <w:rFonts w:ascii="Calibri" w:hAnsi="Calibri"/>
          <w:sz w:val="22"/>
          <w:szCs w:val="22"/>
        </w:rPr>
        <w:t xml:space="preserve"> is not appropriate. While some carers can undertake the provision of subcutaneous fluids, this is a skill many do not </w:t>
      </w:r>
      <w:r w:rsidR="00A47009">
        <w:rPr>
          <w:rFonts w:ascii="Calibri" w:hAnsi="Calibri"/>
          <w:sz w:val="22"/>
          <w:szCs w:val="22"/>
        </w:rPr>
        <w:t>have.</w:t>
      </w:r>
    </w:p>
    <w:p w14:paraId="7CF55C89" w14:textId="77777777" w:rsidR="00AA01F6" w:rsidRPr="00D21EBF" w:rsidRDefault="00760D01" w:rsidP="00AA01F6">
      <w:pPr>
        <w:pStyle w:val="Heading2"/>
      </w:pPr>
      <w:bookmarkStart w:id="2" w:name="_Toc460924664"/>
      <w:r w:rsidRPr="00D21EBF">
        <w:t>S</w:t>
      </w:r>
      <w:r w:rsidR="005367C4" w:rsidRPr="00D21EBF">
        <w:t xml:space="preserve">edation of </w:t>
      </w:r>
      <w:r w:rsidR="00A47009" w:rsidRPr="00D21EBF">
        <w:t>w</w:t>
      </w:r>
      <w:r w:rsidR="005367C4" w:rsidRPr="00D21EBF">
        <w:t xml:space="preserve">ildlife </w:t>
      </w:r>
      <w:r w:rsidR="00A47009" w:rsidRPr="00D21EBF">
        <w:t>&amp; bolt guns</w:t>
      </w:r>
    </w:p>
    <w:p w14:paraId="6BEBF1F2" w14:textId="41EB9E6C" w:rsidR="00311D67" w:rsidRPr="00186DD0" w:rsidRDefault="00311D67" w:rsidP="00311D67">
      <w:pPr>
        <w:pStyle w:val="BodyText"/>
        <w:rPr>
          <w:rFonts w:ascii="Calibri" w:hAnsi="Calibri"/>
          <w:sz w:val="22"/>
        </w:rPr>
      </w:pPr>
      <w:r w:rsidRPr="00186DD0">
        <w:rPr>
          <w:rFonts w:ascii="Calibri" w:hAnsi="Calibri"/>
          <w:sz w:val="22"/>
        </w:rPr>
        <w:t>S</w:t>
      </w:r>
      <w:r w:rsidR="00AA01F6" w:rsidRPr="00186DD0">
        <w:rPr>
          <w:rFonts w:ascii="Calibri" w:hAnsi="Calibri"/>
          <w:sz w:val="22"/>
        </w:rPr>
        <w:t xml:space="preserve">edatives or </w:t>
      </w:r>
      <w:r w:rsidRPr="00186DD0">
        <w:rPr>
          <w:rFonts w:ascii="Calibri" w:hAnsi="Calibri"/>
          <w:sz w:val="22"/>
        </w:rPr>
        <w:t xml:space="preserve">tranquilisers </w:t>
      </w:r>
      <w:r w:rsidR="000A7211">
        <w:rPr>
          <w:rFonts w:ascii="Calibri" w:hAnsi="Calibri"/>
          <w:sz w:val="22"/>
        </w:rPr>
        <w:t>used</w:t>
      </w:r>
      <w:r w:rsidR="000A7211" w:rsidRPr="00186DD0">
        <w:rPr>
          <w:rFonts w:ascii="Calibri" w:hAnsi="Calibri"/>
          <w:sz w:val="22"/>
        </w:rPr>
        <w:t xml:space="preserve"> </w:t>
      </w:r>
      <w:r w:rsidRPr="00186DD0">
        <w:rPr>
          <w:rFonts w:ascii="Calibri" w:hAnsi="Calibri"/>
          <w:sz w:val="22"/>
        </w:rPr>
        <w:t xml:space="preserve">in darting an animal for capture, assessment and/or transport have restricted </w:t>
      </w:r>
      <w:r w:rsidR="00F24731" w:rsidRPr="00186DD0">
        <w:rPr>
          <w:rFonts w:ascii="Calibri" w:hAnsi="Calibri"/>
          <w:sz w:val="22"/>
        </w:rPr>
        <w:t>possession</w:t>
      </w:r>
      <w:r w:rsidRPr="00186DD0">
        <w:rPr>
          <w:rFonts w:ascii="Calibri" w:hAnsi="Calibri"/>
          <w:sz w:val="22"/>
        </w:rPr>
        <w:t xml:space="preserve"> and trade laws, and generally can </w:t>
      </w:r>
      <w:r w:rsidRPr="00A47009">
        <w:rPr>
          <w:rFonts w:ascii="Calibri" w:hAnsi="Calibri"/>
          <w:sz w:val="22"/>
          <w:u w:val="single"/>
        </w:rPr>
        <w:t>only be prescribed by a veterinarian for use on wildlife</w:t>
      </w:r>
      <w:r w:rsidRPr="00186DD0">
        <w:rPr>
          <w:rFonts w:ascii="Calibri" w:hAnsi="Calibri"/>
          <w:sz w:val="22"/>
        </w:rPr>
        <w:t xml:space="preserve">. </w:t>
      </w:r>
    </w:p>
    <w:p w14:paraId="55ADCC9F" w14:textId="77777777" w:rsidR="00311D67" w:rsidRPr="00186DD0" w:rsidRDefault="0098674D" w:rsidP="00311D67">
      <w:pPr>
        <w:pStyle w:val="BodyText"/>
        <w:rPr>
          <w:rFonts w:ascii="Calibri" w:hAnsi="Calibri"/>
          <w:sz w:val="22"/>
        </w:rPr>
      </w:pPr>
      <w:r w:rsidRPr="00186DD0">
        <w:rPr>
          <w:rFonts w:ascii="Calibri" w:hAnsi="Calibri"/>
          <w:sz w:val="22"/>
        </w:rPr>
        <w:t>A veterinarian may be</w:t>
      </w:r>
      <w:r w:rsidR="00311D67" w:rsidRPr="00186DD0">
        <w:rPr>
          <w:rFonts w:ascii="Calibri" w:hAnsi="Calibri"/>
          <w:sz w:val="22"/>
        </w:rPr>
        <w:t xml:space="preserve"> liable if misuse of a prescribed sedative occurs</w:t>
      </w:r>
      <w:r w:rsidRPr="00186DD0">
        <w:rPr>
          <w:rFonts w:ascii="Calibri" w:hAnsi="Calibri"/>
          <w:sz w:val="22"/>
        </w:rPr>
        <w:t>, or if illness, injury or death arises through accidental dosing of humans</w:t>
      </w:r>
      <w:r w:rsidR="00311D67" w:rsidRPr="00186DD0">
        <w:rPr>
          <w:rFonts w:ascii="Calibri" w:hAnsi="Calibri"/>
          <w:sz w:val="22"/>
        </w:rPr>
        <w:t xml:space="preserve">. </w:t>
      </w:r>
    </w:p>
    <w:p w14:paraId="078FC569" w14:textId="3E126835" w:rsidR="0098674D" w:rsidRPr="00186DD0" w:rsidRDefault="00AF6681" w:rsidP="00311D67">
      <w:pPr>
        <w:pStyle w:val="BodyText"/>
        <w:rPr>
          <w:rFonts w:ascii="Calibri" w:hAnsi="Calibri"/>
          <w:sz w:val="22"/>
        </w:rPr>
      </w:pPr>
      <w:r>
        <w:rPr>
          <w:rFonts w:ascii="Calibri" w:hAnsi="Calibri"/>
          <w:sz w:val="22"/>
        </w:rPr>
        <w:t xml:space="preserve">Anyone </w:t>
      </w:r>
      <w:r w:rsidR="00760D01" w:rsidRPr="00186DD0">
        <w:rPr>
          <w:rFonts w:ascii="Calibri" w:hAnsi="Calibri"/>
          <w:sz w:val="22"/>
        </w:rPr>
        <w:t>us</w:t>
      </w:r>
      <w:r>
        <w:rPr>
          <w:rFonts w:ascii="Calibri" w:hAnsi="Calibri"/>
          <w:sz w:val="22"/>
        </w:rPr>
        <w:t>ing a</w:t>
      </w:r>
      <w:r w:rsidR="00760D01" w:rsidRPr="00186DD0">
        <w:rPr>
          <w:rFonts w:ascii="Calibri" w:hAnsi="Calibri"/>
          <w:sz w:val="22"/>
        </w:rPr>
        <w:t xml:space="preserve"> dart gun or tranquiliser</w:t>
      </w:r>
      <w:r>
        <w:rPr>
          <w:rFonts w:ascii="Calibri" w:hAnsi="Calibri"/>
          <w:sz w:val="22"/>
        </w:rPr>
        <w:t xml:space="preserve"> must be appropriately </w:t>
      </w:r>
      <w:r w:rsidR="0098674D" w:rsidRPr="00186DD0">
        <w:rPr>
          <w:rFonts w:ascii="Calibri" w:hAnsi="Calibri"/>
          <w:sz w:val="22"/>
        </w:rPr>
        <w:t>licenced and under direct veterinary supervision.</w:t>
      </w:r>
    </w:p>
    <w:p w14:paraId="3A0F5EE9" w14:textId="63349304" w:rsidR="001306D2" w:rsidRDefault="0098674D" w:rsidP="001306D2">
      <w:pPr>
        <w:pStyle w:val="BodyText"/>
        <w:rPr>
          <w:rFonts w:ascii="Calibri" w:hAnsi="Calibri"/>
          <w:sz w:val="22"/>
          <w:szCs w:val="22"/>
          <w:lang w:eastAsia="en-AU"/>
        </w:rPr>
      </w:pPr>
      <w:r w:rsidRPr="00186DD0">
        <w:rPr>
          <w:rFonts w:ascii="Calibri" w:hAnsi="Calibri"/>
          <w:sz w:val="22"/>
          <w:szCs w:val="22"/>
          <w:lang w:eastAsia="en-AU"/>
        </w:rPr>
        <w:t>DELWP do</w:t>
      </w:r>
      <w:r w:rsidR="00CB1466" w:rsidRPr="00186DD0">
        <w:rPr>
          <w:rFonts w:ascii="Calibri" w:hAnsi="Calibri"/>
          <w:sz w:val="22"/>
          <w:szCs w:val="22"/>
          <w:lang w:eastAsia="en-AU"/>
        </w:rPr>
        <w:t>es</w:t>
      </w:r>
      <w:r w:rsidRPr="00186DD0">
        <w:rPr>
          <w:rFonts w:ascii="Calibri" w:hAnsi="Calibri"/>
          <w:sz w:val="22"/>
          <w:szCs w:val="22"/>
          <w:lang w:eastAsia="en-AU"/>
        </w:rPr>
        <w:t xml:space="preserve"> not endorse the use of captive bolt guns by wildlife carers, regardless of the training provided. If an animal is approachable to the point where use of a captive bolt is viable, the best course of action is to transport the animal to a veterinary clinic for humane euthanasia via lethal injection or to contact local police for humane euthanasia via firearm. </w:t>
      </w:r>
      <w:bookmarkEnd w:id="2"/>
    </w:p>
    <w:p w14:paraId="7AB8F040" w14:textId="77777777" w:rsidR="00A47009" w:rsidRPr="00D21EBF" w:rsidRDefault="00A47009" w:rsidP="00D21EBF">
      <w:pPr>
        <w:pStyle w:val="Heading2"/>
      </w:pPr>
      <w:r w:rsidRPr="00D21EBF">
        <w:t>Wildlife shelter and foster carer conditions</w:t>
      </w:r>
    </w:p>
    <w:p w14:paraId="23E5BEC3" w14:textId="36060F69" w:rsidR="00186DD0" w:rsidRPr="00E70F81" w:rsidRDefault="00186DD0" w:rsidP="00E70F81">
      <w:pPr>
        <w:pStyle w:val="BodyText"/>
        <w:rPr>
          <w:rFonts w:ascii="Calibri" w:hAnsi="Calibri"/>
          <w:sz w:val="22"/>
        </w:rPr>
      </w:pPr>
      <w:r w:rsidRPr="00E70F81">
        <w:rPr>
          <w:rFonts w:ascii="Calibri" w:hAnsi="Calibri"/>
          <w:sz w:val="22"/>
        </w:rPr>
        <w:t xml:space="preserve">Wildlife shelters and foster carers are only authorised to acquire, receive, keep, possess and </w:t>
      </w:r>
      <w:r w:rsidR="0065778C">
        <w:rPr>
          <w:rFonts w:ascii="Calibri" w:hAnsi="Calibri"/>
          <w:sz w:val="22"/>
        </w:rPr>
        <w:t>dispose of</w:t>
      </w:r>
      <w:r w:rsidR="0065778C" w:rsidRPr="00E70F81">
        <w:rPr>
          <w:rFonts w:ascii="Calibri" w:hAnsi="Calibri"/>
          <w:sz w:val="22"/>
        </w:rPr>
        <w:t xml:space="preserve"> </w:t>
      </w:r>
      <w:r w:rsidRPr="00E70F81">
        <w:rPr>
          <w:rFonts w:ascii="Calibri" w:hAnsi="Calibri"/>
          <w:sz w:val="22"/>
        </w:rPr>
        <w:t>wildlife for the purpose of the care, treatment and rehabilitation of sick, injured or orphaned wildlife back to the wild. The purpose of the authorisation is to ensure that wildlife receives appropriate care that results in wildlife being released back to the wild at the point of capture. No rescued wildlife can be kept long-term.</w:t>
      </w:r>
    </w:p>
    <w:p w14:paraId="3FD40DE4" w14:textId="453D179A" w:rsidR="00A47009" w:rsidRPr="00A47009" w:rsidRDefault="00A47009" w:rsidP="00A47009">
      <w:pPr>
        <w:pStyle w:val="BodyText"/>
        <w:rPr>
          <w:rFonts w:ascii="Calibri" w:hAnsi="Calibri"/>
          <w:sz w:val="22"/>
          <w:szCs w:val="22"/>
          <w:lang w:eastAsia="en-AU"/>
        </w:rPr>
      </w:pPr>
      <w:r w:rsidRPr="00E70F81">
        <w:rPr>
          <w:rFonts w:ascii="Calibri" w:hAnsi="Calibri"/>
          <w:sz w:val="22"/>
        </w:rPr>
        <w:t>Wildlife carers are subject to conditions attached to the authorisation.</w:t>
      </w:r>
      <w:r w:rsidR="00E70F81">
        <w:rPr>
          <w:rFonts w:ascii="Calibri" w:hAnsi="Calibri"/>
          <w:sz w:val="22"/>
        </w:rPr>
        <w:t xml:space="preserve"> </w:t>
      </w:r>
      <w:r w:rsidRPr="00E70F81">
        <w:rPr>
          <w:rFonts w:ascii="Calibri" w:hAnsi="Calibri"/>
          <w:sz w:val="22"/>
        </w:rPr>
        <w:t>To obtain a copy, go to</w:t>
      </w:r>
      <w:r w:rsidRPr="00A47009">
        <w:rPr>
          <w:rFonts w:ascii="Calibri" w:hAnsi="Calibri"/>
          <w:sz w:val="22"/>
          <w:szCs w:val="22"/>
          <w:lang w:eastAsia="en-AU"/>
        </w:rPr>
        <w:t xml:space="preserve"> </w:t>
      </w:r>
      <w:hyperlink r:id="rId18" w:history="1">
        <w:r w:rsidR="00AF6681" w:rsidRPr="00AC4A02">
          <w:rPr>
            <w:rStyle w:val="Hyperlink"/>
            <w:rFonts w:ascii="Calibri" w:hAnsi="Calibri"/>
            <w:sz w:val="22"/>
            <w:szCs w:val="22"/>
            <w:lang w:eastAsia="en-AU"/>
          </w:rPr>
          <w:t>www.wildlife.vic.gov.au</w:t>
        </w:r>
      </w:hyperlink>
      <w:r w:rsidR="00AF6681">
        <w:rPr>
          <w:rFonts w:ascii="Calibri" w:hAnsi="Calibri"/>
          <w:sz w:val="22"/>
          <w:szCs w:val="22"/>
          <w:lang w:eastAsia="en-AU"/>
        </w:rPr>
        <w:t xml:space="preserve"> </w:t>
      </w:r>
      <w:r w:rsidRPr="00A47009">
        <w:rPr>
          <w:rFonts w:ascii="Calibri" w:hAnsi="Calibri"/>
          <w:sz w:val="22"/>
          <w:szCs w:val="22"/>
          <w:lang w:eastAsia="en-AU"/>
        </w:rPr>
        <w:t xml:space="preserve">and search ‘wildlife shelter’. </w:t>
      </w:r>
    </w:p>
    <w:p w14:paraId="51CAD33C" w14:textId="1639CF34" w:rsidR="00186DD0" w:rsidRPr="00186DD0" w:rsidRDefault="00AF6681" w:rsidP="001306D2">
      <w:pPr>
        <w:pStyle w:val="BodyText"/>
        <w:rPr>
          <w:rFonts w:ascii="Calibri" w:hAnsi="Calibri"/>
          <w:sz w:val="22"/>
          <w:szCs w:val="22"/>
          <w:lang w:eastAsia="en-AU"/>
        </w:rPr>
      </w:pPr>
      <w:r>
        <w:rPr>
          <w:rFonts w:ascii="Calibri" w:hAnsi="Calibri"/>
          <w:sz w:val="22"/>
          <w:szCs w:val="22"/>
          <w:lang w:eastAsia="en-AU"/>
        </w:rPr>
        <w:t>For</w:t>
      </w:r>
      <w:r w:rsidR="00A47009" w:rsidRPr="00A47009">
        <w:rPr>
          <w:rFonts w:ascii="Calibri" w:hAnsi="Calibri"/>
          <w:sz w:val="22"/>
          <w:szCs w:val="22"/>
          <w:lang w:eastAsia="en-AU"/>
        </w:rPr>
        <w:t xml:space="preserve"> further </w:t>
      </w:r>
      <w:r>
        <w:rPr>
          <w:rFonts w:ascii="Calibri" w:hAnsi="Calibri"/>
          <w:sz w:val="22"/>
          <w:szCs w:val="22"/>
          <w:lang w:eastAsia="en-AU"/>
        </w:rPr>
        <w:t>information</w:t>
      </w:r>
      <w:r w:rsidR="00A47009" w:rsidRPr="00A47009">
        <w:rPr>
          <w:rFonts w:ascii="Calibri" w:hAnsi="Calibri"/>
          <w:sz w:val="22"/>
          <w:szCs w:val="22"/>
          <w:lang w:eastAsia="en-AU"/>
        </w:rPr>
        <w:t xml:space="preserve">, call </w:t>
      </w:r>
      <w:r w:rsidR="00E70F81">
        <w:rPr>
          <w:rFonts w:ascii="Calibri" w:hAnsi="Calibri"/>
          <w:sz w:val="22"/>
          <w:szCs w:val="22"/>
          <w:lang w:eastAsia="en-AU"/>
        </w:rPr>
        <w:t xml:space="preserve">the DELWP Customer Contact Centre on </w:t>
      </w:r>
      <w:r w:rsidR="00A47009" w:rsidRPr="00A47009">
        <w:rPr>
          <w:rFonts w:ascii="Calibri" w:hAnsi="Calibri"/>
          <w:sz w:val="22"/>
          <w:szCs w:val="22"/>
          <w:lang w:eastAsia="en-AU"/>
        </w:rPr>
        <w:t xml:space="preserve">136 186 and ask to speak to a </w:t>
      </w:r>
      <w:r w:rsidR="00E70F81">
        <w:rPr>
          <w:rFonts w:ascii="Calibri" w:hAnsi="Calibri"/>
          <w:sz w:val="22"/>
          <w:szCs w:val="22"/>
          <w:lang w:eastAsia="en-AU"/>
        </w:rPr>
        <w:t xml:space="preserve">Forest and </w:t>
      </w:r>
      <w:r w:rsidR="00A47009" w:rsidRPr="00A47009">
        <w:rPr>
          <w:rFonts w:ascii="Calibri" w:hAnsi="Calibri"/>
          <w:sz w:val="22"/>
          <w:szCs w:val="22"/>
          <w:lang w:eastAsia="en-AU"/>
        </w:rPr>
        <w:t>Wildlife Officer.</w:t>
      </w:r>
    </w:p>
    <w:tbl>
      <w:tblPr>
        <w:tblpPr w:leftFromText="181" w:rightFromText="181" w:topFromText="113" w:vertAnchor="page" w:horzAnchor="margin" w:tblpY="13486"/>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A47009" w14:paraId="17C4B078" w14:textId="77777777" w:rsidTr="00A47009">
        <w:trPr>
          <w:trHeight w:val="2608"/>
        </w:trPr>
        <w:tc>
          <w:tcPr>
            <w:tcW w:w="5216" w:type="dxa"/>
            <w:shd w:val="clear" w:color="auto" w:fill="auto"/>
          </w:tcPr>
          <w:p w14:paraId="6D1689CC" w14:textId="46FEA4E1" w:rsidR="00A47009" w:rsidRDefault="00A47009" w:rsidP="00A47009">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FA11BB">
              <w:rPr>
                <w:noProof/>
              </w:rPr>
              <w:t>2018</w:t>
            </w:r>
            <w:r>
              <w:fldChar w:fldCharType="end"/>
            </w:r>
          </w:p>
          <w:p w14:paraId="14B1519F" w14:textId="77777777" w:rsidR="00A47009" w:rsidRDefault="00A47009" w:rsidP="00A47009">
            <w:pPr>
              <w:pStyle w:val="SmallBodyText"/>
            </w:pPr>
            <w:r>
              <w:rPr>
                <w:noProof/>
              </w:rPr>
              <w:drawing>
                <wp:anchor distT="0" distB="0" distL="114300" distR="36195" simplePos="0" relativeHeight="251659776" behindDoc="0" locked="1" layoutInCell="1" allowOverlap="1" wp14:anchorId="7F28D211" wp14:editId="5C0FC119">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7194F3A3" w14:textId="77777777" w:rsidR="00A47009" w:rsidRPr="008F559C" w:rsidRDefault="00A47009" w:rsidP="00A47009">
            <w:pPr>
              <w:pStyle w:val="SmallHeading"/>
            </w:pPr>
            <w:r w:rsidRPr="00C255C2">
              <w:t>Disclaimer</w:t>
            </w:r>
          </w:p>
          <w:p w14:paraId="7A539ADD" w14:textId="77777777" w:rsidR="00A47009" w:rsidRDefault="00A47009" w:rsidP="00A47009">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4690ACA" w14:textId="77777777" w:rsidR="00A47009" w:rsidRPr="00E97294" w:rsidRDefault="00A47009" w:rsidP="00A47009">
            <w:pPr>
              <w:pStyle w:val="xAccessibilityHeading"/>
            </w:pPr>
            <w:bookmarkStart w:id="4" w:name="_Accessibility"/>
            <w:bookmarkEnd w:id="4"/>
            <w:r w:rsidRPr="00E97294">
              <w:t>Accessibility</w:t>
            </w:r>
          </w:p>
          <w:p w14:paraId="7CCFE6FB" w14:textId="77777777" w:rsidR="00A47009" w:rsidRDefault="00A47009" w:rsidP="00A47009">
            <w:pPr>
              <w:pStyle w:val="xAccessibilityText"/>
            </w:pPr>
            <w:r>
              <w:t>If you would like to receive this publication in an alternative format, please telephone the DELWP Customer Service Centre on 136186, email </w:t>
            </w:r>
            <w:hyperlink r:id="rId20" w:history="1">
              <w:r w:rsidRPr="003C5C56">
                <w:t>customer.service@delwp.vic.gov.au</w:t>
              </w:r>
            </w:hyperlink>
            <w:r>
              <w:t xml:space="preserve">, or via the National Relay Service on 133 677 </w:t>
            </w:r>
            <w:hyperlink r:id="rId21" w:history="1">
              <w:r w:rsidRPr="00AE3298">
                <w:t>www.relayservice.com.au</w:t>
              </w:r>
            </w:hyperlink>
            <w:r>
              <w:t xml:space="preserve">. This document is also available on the internet at </w:t>
            </w:r>
            <w:hyperlink r:id="rId22" w:history="1">
              <w:r w:rsidRPr="00AE3298">
                <w:t>www.delwp.vic.gov.au</w:t>
              </w:r>
            </w:hyperlink>
            <w:r>
              <w:t xml:space="preserve">. </w:t>
            </w:r>
          </w:p>
          <w:p w14:paraId="4EDD3846" w14:textId="77777777" w:rsidR="00A47009" w:rsidRDefault="00A47009" w:rsidP="00A47009">
            <w:pPr>
              <w:pStyle w:val="SmallBodyText"/>
            </w:pPr>
          </w:p>
        </w:tc>
      </w:tr>
    </w:tbl>
    <w:p w14:paraId="6FB2B9AB" w14:textId="77777777" w:rsidR="006E1C8D" w:rsidRDefault="006E1C8D" w:rsidP="0083324D"/>
    <w:sectPr w:rsidR="006E1C8D"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87887" w14:textId="77777777" w:rsidR="009F1635" w:rsidRDefault="009F1635">
      <w:r>
        <w:separator/>
      </w:r>
    </w:p>
    <w:p w14:paraId="6314A4B7" w14:textId="77777777" w:rsidR="009F1635" w:rsidRDefault="009F1635"/>
    <w:p w14:paraId="29FFD9DF" w14:textId="77777777" w:rsidR="009F1635" w:rsidRDefault="009F1635"/>
  </w:endnote>
  <w:endnote w:type="continuationSeparator" w:id="0">
    <w:p w14:paraId="1B6D05EA" w14:textId="77777777" w:rsidR="009F1635" w:rsidRDefault="009F1635">
      <w:r>
        <w:continuationSeparator/>
      </w:r>
    </w:p>
    <w:p w14:paraId="4088ADFC" w14:textId="77777777" w:rsidR="009F1635" w:rsidRDefault="009F1635"/>
    <w:p w14:paraId="56877D6E" w14:textId="77777777" w:rsidR="009F1635" w:rsidRDefault="009F1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6EF4C"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52608" behindDoc="1" locked="1" layoutInCell="1" allowOverlap="1" wp14:anchorId="30CAA5B3" wp14:editId="69439E04">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2A056" w14:textId="77777777" w:rsidR="00A209C4" w:rsidRPr="0001226A" w:rsidRDefault="00A209C4"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AA5B3"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5EA2A056" w14:textId="77777777" w:rsidR="00A209C4" w:rsidRPr="0001226A" w:rsidRDefault="00A209C4" w:rsidP="00DF21D2">
                    <w:pPr>
                      <w:pStyle w:val="xStatus"/>
                    </w:pP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3FFB4" w14:textId="77777777" w:rsidR="00A209C4" w:rsidRDefault="00A209C4" w:rsidP="00213C82">
    <w:pPr>
      <w:pStyle w:val="Footer"/>
    </w:pPr>
    <w:r w:rsidRPr="00D55628">
      <w:rPr>
        <w:noProof/>
      </w:rPr>
      <mc:AlternateContent>
        <mc:Choice Requires="wps">
          <w:drawing>
            <wp:anchor distT="0" distB="0" distL="114300" distR="114300" simplePos="0" relativeHeight="251653632" behindDoc="1" locked="1" layoutInCell="1" allowOverlap="1" wp14:anchorId="6211DF0F" wp14:editId="62A739F5">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774F" w14:textId="77777777" w:rsidR="00A209C4" w:rsidRPr="0001226A" w:rsidRDefault="00A209C4"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1DF0F" id="_x0000_t202" coordsize="21600,21600" o:spt="202" path="m,l,21600r21600,l21600,xe">
              <v:stroke joinstyle="miter"/>
              <v:path gradientshapeok="t" o:connecttype="rect"/>
            </v:shapetype>
            <v:shape id="_x0000_s1028" type="#_x0000_t202" alt="Title: Background Watermark Image"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06D6774F" w14:textId="77777777" w:rsidR="00A209C4" w:rsidRPr="0001226A" w:rsidRDefault="00A209C4" w:rsidP="00DF21D2">
                    <w:pPr>
                      <w:pStyle w:val="xStatus"/>
                    </w:pP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B29FF"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2848" behindDoc="0" locked="1" layoutInCell="1" allowOverlap="1" wp14:anchorId="6177CAF6" wp14:editId="77D3EA00">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9454A" w14:textId="77777777" w:rsidR="00A209C4" w:rsidRPr="009F69FA" w:rsidRDefault="00316187" w:rsidP="00213C82">
                          <w:pPr>
                            <w:pStyle w:val="xWeb"/>
                          </w:pPr>
                          <w:bookmarkStart w:id="0" w:name="Here"/>
                          <w:r>
                            <w:t>wildlife</w:t>
                          </w:r>
                          <w:r w:rsidR="00A209C4"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7CAF6" id="_x0000_t202" coordsize="21600,21600" o:spt="202" path="m,l,21600r21600,l21600,xe">
              <v:stroke joinstyle="miter"/>
              <v:path gradientshapeok="t" o:connecttype="rect"/>
            </v:shapetype>
            <v:shape id="WebAddress" o:spid="_x0000_s1029" type="#_x0000_t202" style="position:absolute;margin-left:0;margin-top:0;width:303pt;height:56.7pt;z-index:2516628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459454A" w14:textId="77777777" w:rsidR="00A209C4" w:rsidRPr="009F69FA" w:rsidRDefault="00316187" w:rsidP="00213C82">
                    <w:pPr>
                      <w:pStyle w:val="xWeb"/>
                    </w:pPr>
                    <w:bookmarkStart w:id="1" w:name="Here"/>
                    <w:r>
                      <w:t>wildlife</w:t>
                    </w:r>
                    <w:r w:rsidR="00A209C4"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1824" behindDoc="1" locked="1" layoutInCell="1" allowOverlap="1" wp14:anchorId="0BCB48ED" wp14:editId="6F9AD5A4">
          <wp:simplePos x="0" y="0"/>
          <wp:positionH relativeFrom="page">
            <wp:align>right</wp:align>
          </wp:positionH>
          <wp:positionV relativeFrom="page">
            <wp:align>bottom</wp:align>
          </wp:positionV>
          <wp:extent cx="2422800" cy="1083600"/>
          <wp:effectExtent l="0" t="0" r="0" b="0"/>
          <wp:wrapNone/>
          <wp:docPr id="53" name="Picture 53" title="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146BF" w14:textId="77777777" w:rsidR="009F1635" w:rsidRPr="008F5280" w:rsidRDefault="009F1635" w:rsidP="008F5280">
      <w:pPr>
        <w:pStyle w:val="FootnoteSeparator"/>
      </w:pPr>
    </w:p>
    <w:p w14:paraId="7153DEC2" w14:textId="77777777" w:rsidR="009F1635" w:rsidRDefault="009F1635"/>
  </w:footnote>
  <w:footnote w:type="continuationSeparator" w:id="0">
    <w:p w14:paraId="3B9C2DD8" w14:textId="77777777" w:rsidR="009F1635" w:rsidRDefault="009F1635" w:rsidP="008F5280">
      <w:pPr>
        <w:pStyle w:val="FootnoteSeparator"/>
      </w:pPr>
    </w:p>
    <w:p w14:paraId="719788B0" w14:textId="77777777" w:rsidR="009F1635" w:rsidRDefault="009F1635"/>
    <w:p w14:paraId="5D63C43E" w14:textId="77777777" w:rsidR="009F1635" w:rsidRDefault="009F1635"/>
  </w:footnote>
  <w:footnote w:type="continuationNotice" w:id="1">
    <w:p w14:paraId="7480A2B1" w14:textId="77777777" w:rsidR="009F1635" w:rsidRDefault="009F1635" w:rsidP="00D55628"/>
    <w:p w14:paraId="05EE63A7" w14:textId="77777777" w:rsidR="009F1635" w:rsidRDefault="009F1635"/>
    <w:p w14:paraId="2571C12E" w14:textId="77777777" w:rsidR="009F1635" w:rsidRDefault="009F16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14:paraId="48EE5698" w14:textId="77777777" w:rsidTr="00920652">
      <w:trPr>
        <w:trHeight w:hRule="exact" w:val="1418"/>
      </w:trPr>
      <w:tc>
        <w:tcPr>
          <w:tcW w:w="7761" w:type="dxa"/>
          <w:vAlign w:val="center"/>
        </w:tcPr>
        <w:p w14:paraId="094F7955" w14:textId="7D168696" w:rsidR="00A209C4" w:rsidRPr="00975ED3" w:rsidRDefault="00102258" w:rsidP="00920652">
          <w:pPr>
            <w:pStyle w:val="Header"/>
          </w:pPr>
          <w:fldSimple w:instr=" STYLEREF  Title  \* MERGEFORMAT ">
            <w:r w:rsidR="00FA11BB">
              <w:rPr>
                <w:noProof/>
              </w:rPr>
              <w:t>Veterinary care for wildlife</w:t>
            </w:r>
            <w:r w:rsidR="00FA11BB">
              <w:rPr>
                <w:noProof/>
              </w:rPr>
              <w:br/>
            </w:r>
          </w:fldSimple>
        </w:p>
      </w:tc>
    </w:tr>
  </w:tbl>
  <w:p w14:paraId="7A7CDF34"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60288" behindDoc="1" locked="0" layoutInCell="1" allowOverlap="1" wp14:anchorId="606D7D8F" wp14:editId="4BE36648">
              <wp:simplePos x="0" y="0"/>
              <wp:positionH relativeFrom="page">
                <wp:posOffset>720090</wp:posOffset>
              </wp:positionH>
              <wp:positionV relativeFrom="page">
                <wp:posOffset>288290</wp:posOffset>
              </wp:positionV>
              <wp:extent cx="864000" cy="900000"/>
              <wp:effectExtent l="0" t="0" r="0" b="0"/>
              <wp:wrapNone/>
              <wp:docPr id="56" name="TriangleRight" title="Decorative onl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139F2" id="TriangleRight" o:spid="_x0000_s1026" alt="Title: Decorative only" style="position:absolute;margin-left:56.7pt;margin-top:22.7pt;width:68.0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5F0C5D27" wp14:editId="08078E9B">
              <wp:simplePos x="0" y="0"/>
              <wp:positionH relativeFrom="page">
                <wp:posOffset>288290</wp:posOffset>
              </wp:positionH>
              <wp:positionV relativeFrom="page">
                <wp:posOffset>288290</wp:posOffset>
              </wp:positionV>
              <wp:extent cx="864000" cy="900000"/>
              <wp:effectExtent l="0" t="0" r="0" b="0"/>
              <wp:wrapNone/>
              <wp:docPr id="58" name="TriangleLeft" title="Decorative onl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62EE3" id="TriangleLeft" o:spid="_x0000_s1026" alt="Title: Decorative only" style="position:absolute;margin-left:22.7pt;margin-top:22.7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CB0013E" wp14:editId="483A5691">
              <wp:simplePos x="0" y="0"/>
              <wp:positionH relativeFrom="page">
                <wp:posOffset>288290</wp:posOffset>
              </wp:positionH>
              <wp:positionV relativeFrom="page">
                <wp:posOffset>288290</wp:posOffset>
              </wp:positionV>
              <wp:extent cx="7020000" cy="900000"/>
              <wp:effectExtent l="0" t="0" r="9525" b="0"/>
              <wp:wrapNone/>
              <wp:docPr id="59" name="Rectangle" title="Veterinary care for wildlife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FFCF20" id="Rectangle" o:spid="_x0000_s1026" alt="Title: Veterinary care for wildlife banner" style="position:absolute;margin-left:22.7pt;margin-top:22.7pt;width:552.7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" fillcolor="#00b2a9 [3204]" stroked="f">
              <w10:wrap anchorx="page" anchory="page"/>
            </v:rect>
          </w:pict>
        </mc:Fallback>
      </mc:AlternateContent>
    </w:r>
  </w:p>
  <w:p w14:paraId="238BD3DD"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3748E"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6704" behindDoc="1" locked="0" layoutInCell="1" allowOverlap="1" wp14:anchorId="44676157" wp14:editId="24F67BC5">
              <wp:simplePos x="0" y="0"/>
              <wp:positionH relativeFrom="page">
                <wp:posOffset>720090</wp:posOffset>
              </wp:positionH>
              <wp:positionV relativeFrom="page">
                <wp:posOffset>288290</wp:posOffset>
              </wp:positionV>
              <wp:extent cx="864000" cy="900000"/>
              <wp:effectExtent l="0" t="0" r="0" b="0"/>
              <wp:wrapNone/>
              <wp:docPr id="38" name="TriangleRight" title="Decorative onl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3D2C7" id="TriangleRight" o:spid="_x0000_s1026" alt="Title: Decorative only" style="position:absolute;margin-left:56.7pt;margin-top:22.7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3494A958" wp14:editId="1EF6F588">
              <wp:simplePos x="0" y="0"/>
              <wp:positionH relativeFrom="page">
                <wp:posOffset>720090</wp:posOffset>
              </wp:positionH>
              <wp:positionV relativeFrom="page">
                <wp:posOffset>1188085</wp:posOffset>
              </wp:positionV>
              <wp:extent cx="864000" cy="900000"/>
              <wp:effectExtent l="0" t="0" r="0" b="0"/>
              <wp:wrapNone/>
              <wp:docPr id="39" name="TriangleBottom" title="Decorative onl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EA2E0" id="TriangleBottom" o:spid="_x0000_s1026" alt="Title: Decorative only" style="position:absolute;margin-left:56.7pt;margin-top:93.55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6D52FC76" wp14:editId="03362865">
              <wp:simplePos x="0" y="0"/>
              <wp:positionH relativeFrom="page">
                <wp:posOffset>288290</wp:posOffset>
              </wp:positionH>
              <wp:positionV relativeFrom="page">
                <wp:posOffset>288290</wp:posOffset>
              </wp:positionV>
              <wp:extent cx="864000" cy="900000"/>
              <wp:effectExtent l="0" t="0" r="0" b="0"/>
              <wp:wrapNone/>
              <wp:docPr id="34" name="TriangleLeft" title="Decorative onl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D287A" id="TriangleLeft" o:spid="_x0000_s1026" alt="Title: Decorative only" style="position:absolute;margin-left:22.7pt;margin-top:22.7pt;width:6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4656" behindDoc="1" locked="0" layoutInCell="1" allowOverlap="1" wp14:anchorId="1E9FD31A" wp14:editId="6FAFE4EB">
              <wp:simplePos x="0" y="0"/>
              <wp:positionH relativeFrom="page">
                <wp:posOffset>288290</wp:posOffset>
              </wp:positionH>
              <wp:positionV relativeFrom="page">
                <wp:posOffset>288290</wp:posOffset>
              </wp:positionV>
              <wp:extent cx="7020000" cy="900000"/>
              <wp:effectExtent l="0" t="0" r="9525" b="0"/>
              <wp:wrapNone/>
              <wp:docPr id="33" name="Rectangle" title="Veterinary care for wildlife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73B60B" id="Rectangle" o:spid="_x0000_s1026" alt="Title: Veterinary care for wildlife banner" style="position:absolute;margin-left:22.7pt;margin-top:22.7pt;width:552.75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BFE5217"/>
    <w:multiLevelType w:val="hybridMultilevel"/>
    <w:tmpl w:val="EFE26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79C73F2"/>
    <w:multiLevelType w:val="hybridMultilevel"/>
    <w:tmpl w:val="C8E0A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C1B4C09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4492CBC"/>
    <w:multiLevelType w:val="hybridMultilevel"/>
    <w:tmpl w:val="B19679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FD49A1"/>
    <w:multiLevelType w:val="hybridMultilevel"/>
    <w:tmpl w:val="AEA0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0AC658C"/>
    <w:multiLevelType w:val="hybridMultilevel"/>
    <w:tmpl w:val="1422B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68037E8F"/>
    <w:multiLevelType w:val="hybridMultilevel"/>
    <w:tmpl w:val="3326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33"/>
  </w:num>
  <w:num w:numId="3">
    <w:abstractNumId w:val="28"/>
  </w:num>
  <w:num w:numId="4">
    <w:abstractNumId w:val="37"/>
  </w:num>
  <w:num w:numId="5">
    <w:abstractNumId w:val="17"/>
  </w:num>
  <w:num w:numId="6">
    <w:abstractNumId w:val="13"/>
  </w:num>
  <w:num w:numId="7">
    <w:abstractNumId w:val="12"/>
  </w:num>
  <w:num w:numId="8">
    <w:abstractNumId w:val="10"/>
  </w:num>
  <w:num w:numId="9">
    <w:abstractNumId w:val="34"/>
  </w:num>
  <w:num w:numId="10">
    <w:abstractNumId w:val="15"/>
  </w:num>
  <w:num w:numId="11">
    <w:abstractNumId w:val="1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36"/>
    <w:lvlOverride w:ilvl="0">
      <w:startOverride w:val="1"/>
    </w:lvlOverride>
  </w:num>
  <w:num w:numId="29">
    <w:abstractNumId w:val="21"/>
  </w:num>
  <w:num w:numId="30">
    <w:abstractNumId w:val="35"/>
  </w:num>
  <w:num w:numId="31">
    <w:abstractNumId w:val="8"/>
  </w:num>
  <w:num w:numId="32">
    <w:abstractNumId w:val="31"/>
  </w:num>
  <w:num w:numId="33">
    <w:abstractNumId w:val="22"/>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29"/>
  </w:num>
  <w:num w:numId="44">
    <w:abstractNumId w:val="14"/>
  </w:num>
  <w:num w:numId="45">
    <w:abstractNumId w:val="26"/>
  </w:num>
  <w:num w:numId="46">
    <w:abstractNumId w:val="27"/>
  </w:num>
  <w:num w:numId="47">
    <w:abstractNumId w:val="11"/>
  </w:num>
  <w:num w:numId="48">
    <w:abstractNumId w:val="32"/>
  </w:num>
  <w:num w:numId="4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96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A00325"/>
    <w:rsid w:val="0000017F"/>
    <w:rsid w:val="00000279"/>
    <w:rsid w:val="000004BD"/>
    <w:rsid w:val="00000839"/>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AC8"/>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211"/>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258"/>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DD0"/>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AD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262"/>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1D67"/>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187"/>
    <w:rsid w:val="00316EE5"/>
    <w:rsid w:val="003177C7"/>
    <w:rsid w:val="00317B03"/>
    <w:rsid w:val="00317B60"/>
    <w:rsid w:val="00320D1D"/>
    <w:rsid w:val="00320E0A"/>
    <w:rsid w:val="00321131"/>
    <w:rsid w:val="00321137"/>
    <w:rsid w:val="003211BA"/>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5792B"/>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2CD"/>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4F67"/>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99"/>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7D8"/>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3FFA"/>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116"/>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0BC"/>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6AB"/>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27BE1"/>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7C4"/>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53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B48"/>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9F6"/>
    <w:rsid w:val="006330C8"/>
    <w:rsid w:val="006331BD"/>
    <w:rsid w:val="00633361"/>
    <w:rsid w:val="00633BF4"/>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2F67"/>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348"/>
    <w:rsid w:val="00655501"/>
    <w:rsid w:val="006556BA"/>
    <w:rsid w:val="00655BFD"/>
    <w:rsid w:val="00655E3E"/>
    <w:rsid w:val="00655F1F"/>
    <w:rsid w:val="00655F4D"/>
    <w:rsid w:val="00656718"/>
    <w:rsid w:val="00656BAC"/>
    <w:rsid w:val="0065778C"/>
    <w:rsid w:val="00657A05"/>
    <w:rsid w:val="006603A8"/>
    <w:rsid w:val="006603BD"/>
    <w:rsid w:val="00660830"/>
    <w:rsid w:val="00660AE9"/>
    <w:rsid w:val="00661178"/>
    <w:rsid w:val="006614FF"/>
    <w:rsid w:val="0066180C"/>
    <w:rsid w:val="00661C62"/>
    <w:rsid w:val="00661D3E"/>
    <w:rsid w:val="00661F36"/>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6FA8"/>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551"/>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B7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0D01"/>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A57"/>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4D"/>
    <w:rsid w:val="008332B4"/>
    <w:rsid w:val="008334B7"/>
    <w:rsid w:val="008336FF"/>
    <w:rsid w:val="00833D74"/>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3E69"/>
    <w:rsid w:val="00934640"/>
    <w:rsid w:val="009347B4"/>
    <w:rsid w:val="00934E7D"/>
    <w:rsid w:val="00934EB8"/>
    <w:rsid w:val="00935830"/>
    <w:rsid w:val="00935A91"/>
    <w:rsid w:val="009363B5"/>
    <w:rsid w:val="00936592"/>
    <w:rsid w:val="009368A6"/>
    <w:rsid w:val="00936A6C"/>
    <w:rsid w:val="00936BF1"/>
    <w:rsid w:val="00937278"/>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516"/>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74D"/>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659"/>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7E2"/>
    <w:rsid w:val="009F08E5"/>
    <w:rsid w:val="009F0F39"/>
    <w:rsid w:val="009F12E1"/>
    <w:rsid w:val="009F1401"/>
    <w:rsid w:val="009F1416"/>
    <w:rsid w:val="009F1635"/>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325"/>
    <w:rsid w:val="00A00531"/>
    <w:rsid w:val="00A014C6"/>
    <w:rsid w:val="00A02491"/>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5EE"/>
    <w:rsid w:val="00A34864"/>
    <w:rsid w:val="00A348E4"/>
    <w:rsid w:val="00A357B2"/>
    <w:rsid w:val="00A357C3"/>
    <w:rsid w:val="00A359E3"/>
    <w:rsid w:val="00A35B40"/>
    <w:rsid w:val="00A35B83"/>
    <w:rsid w:val="00A35CF8"/>
    <w:rsid w:val="00A35EDB"/>
    <w:rsid w:val="00A36B36"/>
    <w:rsid w:val="00A36EC4"/>
    <w:rsid w:val="00A36FD3"/>
    <w:rsid w:val="00A372DF"/>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00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1F6"/>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97"/>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681"/>
    <w:rsid w:val="00AF6804"/>
    <w:rsid w:val="00AF6AA5"/>
    <w:rsid w:val="00AF6AB0"/>
    <w:rsid w:val="00AF6DE2"/>
    <w:rsid w:val="00AF7210"/>
    <w:rsid w:val="00AF7582"/>
    <w:rsid w:val="00B00433"/>
    <w:rsid w:val="00B00AFA"/>
    <w:rsid w:val="00B017D8"/>
    <w:rsid w:val="00B01A56"/>
    <w:rsid w:val="00B01E99"/>
    <w:rsid w:val="00B021BD"/>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5CF5"/>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6C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002"/>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466"/>
    <w:rsid w:val="00CB1C0C"/>
    <w:rsid w:val="00CB1C2D"/>
    <w:rsid w:val="00CB1CA5"/>
    <w:rsid w:val="00CB1CC6"/>
    <w:rsid w:val="00CB1FB7"/>
    <w:rsid w:val="00CB2443"/>
    <w:rsid w:val="00CB2579"/>
    <w:rsid w:val="00CB2D0D"/>
    <w:rsid w:val="00CB33B9"/>
    <w:rsid w:val="00CB395E"/>
    <w:rsid w:val="00CB39E4"/>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00"/>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0C8B"/>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1EBF"/>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2FBC"/>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C93"/>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0E2"/>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38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313"/>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B6B"/>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774"/>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0F8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2B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2B67"/>
    <w:rsid w:val="00EB3226"/>
    <w:rsid w:val="00EB3564"/>
    <w:rsid w:val="00EB38F4"/>
    <w:rsid w:val="00EB3C9C"/>
    <w:rsid w:val="00EB3D91"/>
    <w:rsid w:val="00EB3DBF"/>
    <w:rsid w:val="00EB3EB1"/>
    <w:rsid w:val="00EB3F8C"/>
    <w:rsid w:val="00EB4036"/>
    <w:rsid w:val="00EB4B1A"/>
    <w:rsid w:val="00EB52AF"/>
    <w:rsid w:val="00EB5537"/>
    <w:rsid w:val="00EB5940"/>
    <w:rsid w:val="00EB5F11"/>
    <w:rsid w:val="00EB61ED"/>
    <w:rsid w:val="00EB65AC"/>
    <w:rsid w:val="00EB6AE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0B93"/>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6C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246"/>
    <w:rsid w:val="00F2284B"/>
    <w:rsid w:val="00F22851"/>
    <w:rsid w:val="00F229EB"/>
    <w:rsid w:val="00F233FC"/>
    <w:rsid w:val="00F23E78"/>
    <w:rsid w:val="00F23EA0"/>
    <w:rsid w:val="00F24333"/>
    <w:rsid w:val="00F24731"/>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B23"/>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B2A"/>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85D"/>
    <w:rsid w:val="00F97540"/>
    <w:rsid w:val="00F9777B"/>
    <w:rsid w:val="00F979B0"/>
    <w:rsid w:val="00F97FB0"/>
    <w:rsid w:val="00FA0BCC"/>
    <w:rsid w:val="00FA1070"/>
    <w:rsid w:val="00FA11BB"/>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035"/>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style="mso-position-horizontal-relative:page;mso-position-vertical-relative:page" stroke="f">
      <v:stroke on="f"/>
      <o:colormru v:ext="edit" colors="white"/>
    </o:shapedefaults>
    <o:shapelayout v:ext="edit">
      <o:idmap v:ext="edit" data="1"/>
    </o:shapelayout>
  </w:shapeDefaults>
  <w:decimalSymbol w:val="."/>
  <w:listSeparator w:val=","/>
  <w14:docId w14:val="3CE23BF5"/>
  <w15:docId w15:val="{590A8233-DB7A-4B1C-9F6B-B59BD2A90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AF66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hyperlink" Target="http://www.wildlife.vic.gov.au" TargetMode="External"/><Relationship Id="rId3" Type="http://schemas.openxmlformats.org/officeDocument/2006/relationships/styles" Target="styles.xml"/><Relationship Id="rId21" Type="http://schemas.openxmlformats.org/officeDocument/2006/relationships/hyperlink" Target="http://www.relayservice.com.a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33142-12CF-4093-8575-9791C9567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1477</Words>
  <Characters>8360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Title</vt:lpstr>
    </vt:vector>
  </TitlesOfParts>
  <Company>Victorian Government</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Suriya Vij</dc:creator>
  <cp:keywords/>
  <dc:description/>
  <cp:lastModifiedBy>Olivia J Kalogiannidis (DELWP)</cp:lastModifiedBy>
  <cp:revision>8</cp:revision>
  <cp:lastPrinted>2018-07-30T05:19:00Z</cp:lastPrinted>
  <dcterms:created xsi:type="dcterms:W3CDTF">2018-07-30T04:50:00Z</dcterms:created>
  <dcterms:modified xsi:type="dcterms:W3CDTF">2018-07-30T05:19:00Z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