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4C1523D7" w14:textId="7B272229" w:rsidR="00254F12" w:rsidRPr="00862057" w:rsidRDefault="00684D97" w:rsidP="001806EE">
      <w:pPr>
        <w:pStyle w:val="Heading1"/>
        <w:framePr w:wrap="around"/>
      </w:pPr>
      <w:sdt>
        <w:sdtPr>
          <w:alias w:val="Document Title"/>
          <w:tag w:val=""/>
          <w:id w:val="-432211567"/>
          <w:placeholder>
            <w:docPart w:val="73274B132D8D46AB93580B7BB3946AF1"/>
          </w:placeholder>
          <w:dataBinding w:prefixMappings="xmlns:ns0='http://purl.org/dc/elements/1.1/' xmlns:ns1='http://schemas.openxmlformats.org/package/2006/metadata/core-properties' " w:xpath="/ns1:coreProperties[1]/ns0:title[1]" w:storeItemID="{6C3C8BC8-F283-45AE-878A-BAB7291924A1}"/>
          <w:text/>
        </w:sdtPr>
        <w:sdtEndPr/>
        <w:sdtContent>
          <w:r w:rsidR="000A3385">
            <w:t>Help for Injured Wildlife Tool</w:t>
          </w:r>
        </w:sdtContent>
      </w:sdt>
    </w:p>
    <w:sdt>
      <w:sdtPr>
        <w:alias w:val="Subtitle"/>
        <w:tag w:val=""/>
        <w:id w:val="328029620"/>
        <w:placeholder>
          <w:docPart w:val="6FA6270F1F9541BD88194A7A2B515617"/>
        </w:placeholder>
        <w:dataBinding w:prefixMappings="xmlns:ns0='http://purl.org/dc/elements/1.1/' xmlns:ns1='http://schemas.openxmlformats.org/package/2006/metadata/core-properties' " w:xpath="/ns1:coreProperties[1]/ns0:subject[1]" w:storeItemID="{6C3C8BC8-F283-45AE-878A-BAB7291924A1}"/>
        <w:text/>
      </w:sdtPr>
      <w:sdtEndPr/>
      <w:sdtContent>
        <w:p w14:paraId="620CC220" w14:textId="38A21E82" w:rsidR="004C1F02" w:rsidRDefault="000A3385" w:rsidP="001806EE">
          <w:pPr>
            <w:pStyle w:val="Subtitle"/>
            <w:framePr w:wrap="around"/>
          </w:pPr>
          <w:r>
            <w:t>Information for registered contacts</w:t>
          </w:r>
        </w:p>
      </w:sdtContent>
    </w:sdt>
    <w:p w14:paraId="1E80295B" w14:textId="77777777" w:rsidR="00254F12" w:rsidRPr="004C1F02" w:rsidRDefault="00254F12" w:rsidP="004C1F02">
      <w:pPr>
        <w:pStyle w:val="xVicLogo"/>
        <w:framePr w:wrap="around"/>
      </w:pPr>
      <w:r w:rsidRPr="004C1F02">
        <w:rPr>
          <w:noProof/>
        </w:rPr>
        <w:drawing>
          <wp:inline distT="0" distB="0" distL="0" distR="0" wp14:anchorId="65314EF0" wp14:editId="2FAE4586">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35BF58D5" w14:textId="2ED93F76" w:rsidR="008C06B8" w:rsidRDefault="00D654E8" w:rsidP="00FE7FB1">
      <w:pPr>
        <w:pStyle w:val="BodyText"/>
      </w:pPr>
      <w:r w:rsidRPr="00D654E8">
        <w:rPr>
          <w:noProof/>
        </w:rPr>
        <mc:AlternateContent>
          <mc:Choice Requires="wps">
            <w:drawing>
              <wp:anchor distT="0" distB="0" distL="114300" distR="114300" simplePos="0" relativeHeight="251702272" behindDoc="0" locked="1" layoutInCell="1" allowOverlap="1" wp14:anchorId="4BADF494" wp14:editId="5F64518E">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DF2893" id="TwoImageLeft" o:spid="_x0000_s1026" alt="&quot;&quot;" style="position:absolute;margin-left:0;margin-top:175.5pt;width:380.4pt;height:140.3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7"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700224" behindDoc="0" locked="1" layoutInCell="1" allowOverlap="1" wp14:anchorId="1029F944" wp14:editId="354C63AB">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DBA8B44" id="TwoImageRight" o:spid="_x0000_s1026" alt="&quot;&quot;" style="position:absolute;margin-left:230pt;margin-top:175.5pt;width:281.2pt;height:140.3pt;z-index:25170022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19"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66430" behindDoc="0" locked="1" layoutInCell="1" allowOverlap="1" wp14:anchorId="4E987947" wp14:editId="4A7170AF">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83840" behindDoc="0" locked="1" layoutInCell="1" allowOverlap="1" wp14:anchorId="7CFCC5E2" wp14:editId="084066EA">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67455" behindDoc="1" locked="1" layoutInCell="1" allowOverlap="1" wp14:anchorId="29B8E392" wp14:editId="382399C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6BC8356"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81792" behindDoc="0" locked="1" layoutInCell="1" allowOverlap="1" wp14:anchorId="3891AB4E" wp14:editId="21A0FD56">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2816" behindDoc="0" locked="1" layoutInCell="1" allowOverlap="1" wp14:anchorId="21A7DA11" wp14:editId="3F657878">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4864" behindDoc="0" locked="1" layoutInCell="1" allowOverlap="1" wp14:anchorId="32CB7993" wp14:editId="4303B80C">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5888" behindDoc="0" locked="1" layoutInCell="1" allowOverlap="1" wp14:anchorId="00B86E51" wp14:editId="3E6CD79E">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80768" behindDoc="0" locked="1" layoutInCell="1" allowOverlap="1" wp14:anchorId="70989918" wp14:editId="29362B13">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79744" behindDoc="1" locked="1" layoutInCell="1" allowOverlap="1" wp14:anchorId="1E1F4D66" wp14:editId="31E8FF33">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88447" behindDoc="0" locked="1" layoutInCell="1" allowOverlap="1" wp14:anchorId="52930365" wp14:editId="49AB4611">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solidFill>
                          <a:schemeClr val="bg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AAD812E" id="OneImageFullWidth" o:spid="_x0000_s1026" alt="&quot;&quot;" style="position:absolute;margin-left:0;margin-top:175.6pt;width:595.3pt;height:140.05pt;z-index:2516884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" path="m7559738,l,,,1777530r7559738,l7559738,xe" fillcolor="white [3212]" stroked="f">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76672" behindDoc="0" locked="1" layoutInCell="1" allowOverlap="1" wp14:anchorId="3818B16A" wp14:editId="265B0168">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40D0A29"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7696" behindDoc="0" locked="1" layoutInCell="1" allowOverlap="1" wp14:anchorId="0C51BAB7" wp14:editId="3674C058">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686E68"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8720" behindDoc="0" locked="1" layoutInCell="1" allowOverlap="1" wp14:anchorId="3803BCD9" wp14:editId="02709240">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40AF68"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72576" behindDoc="0" locked="1" layoutInCell="1" allowOverlap="1" wp14:anchorId="33A74451" wp14:editId="32F4B191">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73E07D"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68480" behindDoc="0" locked="1" layoutInCell="1" allowOverlap="1" wp14:anchorId="704CE5DC" wp14:editId="511B0F20">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15A5EBBC" w14:textId="77777777" w:rsidR="00254F12" w:rsidRPr="00484CC4" w:rsidRDefault="00684D97" w:rsidP="00254F12">
                              <w:pPr>
                                <w:pStyle w:val="xWebCoverPage"/>
                              </w:pPr>
                              <w:hyperlink r:id="rId29"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04CE5DC" id="Cover_Website" o:spid="_x0000_s1026" editas="canvas" alt="&quot;&quot;" style="position:absolute;margin-left:0;margin-top:776.95pt;width:179.15pt;height:65.2pt;z-index:251668480;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15A5EBBC" w14:textId="77777777" w:rsidR="00254F12" w:rsidRPr="00484CC4" w:rsidRDefault="00684D97" w:rsidP="00254F12">
                        <w:pPr>
                          <w:pStyle w:val="xWebCoverPage"/>
                        </w:pPr>
                        <w:hyperlink r:id="rId30" w:history="1">
                          <w:r w:rsidR="00254F12" w:rsidRPr="00484CC4">
                            <w:t>deeca.vic.gov.au</w:t>
                          </w:r>
                        </w:hyperlink>
                      </w:p>
                    </w:txbxContent>
                  </v:textbox>
                </v:shape>
                <w10:wrap anchorx="page" anchory="page"/>
                <w10:anchorlock/>
              </v:group>
            </w:pict>
          </mc:Fallback>
        </mc:AlternateContent>
      </w:r>
    </w:p>
    <w:p w14:paraId="08BFB5E1" w14:textId="77777777" w:rsidR="00665916" w:rsidRDefault="00665916" w:rsidP="004C1F02">
      <w:pPr>
        <w:sectPr w:rsidR="00665916" w:rsidSect="008C06B8">
          <w:headerReference w:type="even" r:id="rId31"/>
          <w:footerReference w:type="even" r:id="rId32"/>
          <w:footerReference w:type="default" r:id="rId33"/>
          <w:footerReference w:type="first" r:id="rId34"/>
          <w:type w:val="continuous"/>
          <w:pgSz w:w="11907" w:h="16839" w:code="9"/>
          <w:pgMar w:top="737" w:right="851" w:bottom="1701" w:left="851" w:header="284" w:footer="284" w:gutter="0"/>
          <w:cols w:space="454"/>
          <w:noEndnote/>
          <w:titlePg/>
          <w:docGrid w:linePitch="360"/>
        </w:sectPr>
      </w:pPr>
    </w:p>
    <w:bookmarkEnd w:id="0"/>
    <w:p w14:paraId="5E141A79" w14:textId="49BE9F9D" w:rsidR="008C435B" w:rsidRPr="00050253" w:rsidRDefault="002B6E4D" w:rsidP="008C435B">
      <w:pPr>
        <w:pStyle w:val="IntroFeatureText"/>
      </w:pPr>
      <w:r>
        <w:t xml:space="preserve">The </w:t>
      </w:r>
      <w:r w:rsidR="008C435B">
        <w:t>Help for Injured Wildlife</w:t>
      </w:r>
      <w:r w:rsidR="008A4D41">
        <w:t xml:space="preserve"> Tool</w:t>
      </w:r>
      <w:r w:rsidR="008C435B">
        <w:t xml:space="preserve"> is an online tool that provides the public with </w:t>
      </w:r>
      <w:r>
        <w:t xml:space="preserve">information and </w:t>
      </w:r>
      <w:r w:rsidR="008C435B">
        <w:t>contact</w:t>
      </w:r>
      <w:r w:rsidR="00520C0B">
        <w:t xml:space="preserve">s who can help if </w:t>
      </w:r>
      <w:r>
        <w:t>they</w:t>
      </w:r>
      <w:r w:rsidR="008C435B">
        <w:t xml:space="preserve"> encounter sick, injured or orphaned wildlife in Victoria.</w:t>
      </w:r>
    </w:p>
    <w:p w14:paraId="02C51B02" w14:textId="027A4313" w:rsidR="008C435B" w:rsidRDefault="008C435B" w:rsidP="008C435B">
      <w:pPr>
        <w:pStyle w:val="BodyText"/>
      </w:pPr>
      <w:bookmarkStart w:id="1" w:name="_Hlk133420108"/>
      <w:r>
        <w:t xml:space="preserve">Eligible contacts can register on the </w:t>
      </w:r>
      <w:r w:rsidRPr="00A4180D">
        <w:rPr>
          <w:i/>
        </w:rPr>
        <w:t xml:space="preserve">Help for Injured Wildlife </w:t>
      </w:r>
      <w:r>
        <w:t xml:space="preserve">tool so that their contact details appear in relevant searches made by the public. Contacts must </w:t>
      </w:r>
      <w:r w:rsidR="002B6E4D">
        <w:t>create an</w:t>
      </w:r>
      <w:r>
        <w:t xml:space="preserve"> account on the tool </w:t>
      </w:r>
      <w:r w:rsidR="00520C0B">
        <w:t>and</w:t>
      </w:r>
      <w:r>
        <w:t xml:space="preserve"> manage their listing </w:t>
      </w:r>
      <w:r w:rsidR="002B6E4D">
        <w:t>to</w:t>
      </w:r>
      <w:r>
        <w:t xml:space="preserve"> ensure their details are up to date. </w:t>
      </w:r>
    </w:p>
    <w:p w14:paraId="1A39F1D9" w14:textId="0FC8A2E4" w:rsidR="008C435B" w:rsidRPr="00AC774A" w:rsidRDefault="008C435B" w:rsidP="008C435B">
      <w:pPr>
        <w:pStyle w:val="Heading2"/>
        <w:spacing w:before="0"/>
        <w:rPr>
          <w:sz w:val="28"/>
          <w:szCs w:val="24"/>
        </w:rPr>
      </w:pPr>
      <w:r w:rsidRPr="00AC774A">
        <w:rPr>
          <w:sz w:val="28"/>
          <w:szCs w:val="24"/>
        </w:rPr>
        <w:t>Eligibility and contact types</w:t>
      </w:r>
    </w:p>
    <w:p w14:paraId="6AB44E88" w14:textId="77777777" w:rsidR="008C435B" w:rsidRDefault="008C435B" w:rsidP="008C435B">
      <w:r>
        <w:t>Groups eligible to register as contacts are:</w:t>
      </w:r>
    </w:p>
    <w:p w14:paraId="2235966B" w14:textId="7005C23C" w:rsidR="008C435B" w:rsidRDefault="008C435B" w:rsidP="008C435B">
      <w:pPr>
        <w:pStyle w:val="ListBullet"/>
        <w:numPr>
          <w:ilvl w:val="0"/>
          <w:numId w:val="41"/>
        </w:numPr>
      </w:pPr>
      <w:r>
        <w:t>Wildlife shelters and foster carers who hold a valid authorisation issued by the Department of Energy, Environment and Climate Action (DEECA)</w:t>
      </w:r>
    </w:p>
    <w:p w14:paraId="7CD846A2" w14:textId="77777777" w:rsidR="008C435B" w:rsidRDefault="008C435B" w:rsidP="008C435B">
      <w:pPr>
        <w:pStyle w:val="ListBullet"/>
        <w:numPr>
          <w:ilvl w:val="0"/>
          <w:numId w:val="41"/>
        </w:numPr>
      </w:pPr>
      <w:r>
        <w:t>Registered veterinarians</w:t>
      </w:r>
    </w:p>
    <w:p w14:paraId="101AA4CC" w14:textId="77777777" w:rsidR="008C435B" w:rsidRDefault="008C435B" w:rsidP="008C435B">
      <w:pPr>
        <w:pStyle w:val="ListBullet"/>
        <w:numPr>
          <w:ilvl w:val="0"/>
          <w:numId w:val="41"/>
        </w:numPr>
      </w:pPr>
      <w:r>
        <w:t>Rehabilitation and rescue organisations that can demonstrate:</w:t>
      </w:r>
    </w:p>
    <w:p w14:paraId="6930E7F8" w14:textId="21D84CDC" w:rsidR="008C435B" w:rsidRPr="009B1F82" w:rsidRDefault="00520C0B" w:rsidP="008C435B">
      <w:pPr>
        <w:pStyle w:val="ListBullet"/>
        <w:numPr>
          <w:ilvl w:val="0"/>
          <w:numId w:val="42"/>
        </w:numPr>
        <w:rPr>
          <w:i/>
        </w:rPr>
      </w:pPr>
      <w:r>
        <w:t>t</w:t>
      </w:r>
      <w:r w:rsidR="008C435B">
        <w:t>hey are registered with the Australian Charities and Not-for-profits Commission</w:t>
      </w:r>
      <w:r w:rsidR="008C435B">
        <w:rPr>
          <w:i/>
        </w:rPr>
        <w:t>, or</w:t>
      </w:r>
    </w:p>
    <w:p w14:paraId="14400856" w14:textId="3932E3A8" w:rsidR="008C435B" w:rsidRDefault="00520C0B" w:rsidP="008C435B">
      <w:pPr>
        <w:pStyle w:val="ListBullet"/>
        <w:numPr>
          <w:ilvl w:val="0"/>
          <w:numId w:val="42"/>
        </w:numPr>
      </w:pPr>
      <w:r>
        <w:t>t</w:t>
      </w:r>
      <w:r w:rsidR="008C435B">
        <w:t>hey are an organisation that is not-for-profit, involved in wildlife rescue and/or rehabilitation and is not promoting unlawful activities.</w:t>
      </w:r>
    </w:p>
    <w:p w14:paraId="5A696ED1" w14:textId="4C227F76" w:rsidR="008C435B" w:rsidRPr="00AC774A" w:rsidRDefault="008C435B" w:rsidP="008C435B">
      <w:pPr>
        <w:pStyle w:val="Heading2"/>
        <w:spacing w:before="0"/>
        <w:rPr>
          <w:sz w:val="28"/>
          <w:szCs w:val="28"/>
        </w:rPr>
      </w:pPr>
      <w:r w:rsidRPr="00AC774A">
        <w:rPr>
          <w:sz w:val="28"/>
          <w:szCs w:val="28"/>
        </w:rPr>
        <w:t xml:space="preserve">Registration </w:t>
      </w:r>
    </w:p>
    <w:p w14:paraId="51435A79" w14:textId="0748FCDD" w:rsidR="008C435B" w:rsidRDefault="008C435B" w:rsidP="008C435B">
      <w:pPr>
        <w:pStyle w:val="BodyText"/>
      </w:pPr>
      <w:r>
        <w:t xml:space="preserve">To register as a </w:t>
      </w:r>
      <w:r w:rsidRPr="00C4487A">
        <w:rPr>
          <w:rFonts w:asciiTheme="majorHAnsi" w:hAnsiTheme="majorHAnsi" w:cstheme="majorHAnsi"/>
        </w:rPr>
        <w:t xml:space="preserve">contact, visit </w:t>
      </w:r>
      <w:hyperlink r:id="rId35" w:history="1">
        <w:r w:rsidRPr="00C4487A">
          <w:rPr>
            <w:rFonts w:asciiTheme="majorHAnsi" w:hAnsiTheme="majorHAnsi" w:cstheme="majorHAnsi"/>
            <w:color w:val="0062E1"/>
            <w:u w:val="single"/>
          </w:rPr>
          <w:t>https://www.wildlife.vic.gov.au/injured-native-wildlife/help-for-injured-wildlife</w:t>
        </w:r>
      </w:hyperlink>
      <w:r w:rsidRPr="00C4487A">
        <w:rPr>
          <w:rFonts w:asciiTheme="majorHAnsi" w:hAnsiTheme="majorHAnsi" w:cstheme="majorHAnsi"/>
        </w:rPr>
        <w:t xml:space="preserve"> </w:t>
      </w:r>
      <w:r>
        <w:rPr>
          <w:rFonts w:asciiTheme="majorHAnsi" w:hAnsiTheme="majorHAnsi" w:cstheme="majorHAnsi"/>
        </w:rPr>
        <w:t>to</w:t>
      </w:r>
      <w:r w:rsidRPr="00C4487A">
        <w:rPr>
          <w:rFonts w:asciiTheme="majorHAnsi" w:hAnsiTheme="majorHAnsi" w:cstheme="majorHAnsi"/>
        </w:rPr>
        <w:t xml:space="preserve"> submit a registration form. Your registration will be reviewed and verified</w:t>
      </w:r>
      <w:r>
        <w:t xml:space="preserve"> in about five business </w:t>
      </w:r>
      <w:r w:rsidR="009E039D">
        <w:t>days,</w:t>
      </w:r>
      <w:r>
        <w:t xml:space="preserve"> and you will be notified of the outcome of your application via email.</w:t>
      </w:r>
    </w:p>
    <w:p w14:paraId="1FF2A22F" w14:textId="77777777" w:rsidR="008C435B" w:rsidRPr="00A4014A" w:rsidRDefault="008C435B" w:rsidP="00A4014A">
      <w:pPr>
        <w:pStyle w:val="Heading5"/>
      </w:pPr>
      <w:r w:rsidRPr="00A4014A">
        <w:t>Username and password</w:t>
      </w:r>
    </w:p>
    <w:p w14:paraId="2B2E18ED" w14:textId="77777777" w:rsidR="008C435B" w:rsidRDefault="008C435B" w:rsidP="008C435B">
      <w:pPr>
        <w:pStyle w:val="BodyText"/>
      </w:pPr>
      <w:r>
        <w:t>The email address you use during registration is your username, and you’ll need to create a password.</w:t>
      </w:r>
    </w:p>
    <w:p w14:paraId="69089FE6" w14:textId="77777777" w:rsidR="009E039D" w:rsidRDefault="009E039D" w:rsidP="009E039D">
      <w:pPr>
        <w:pStyle w:val="BodyText"/>
      </w:pPr>
      <w:r>
        <w:t>If you forget your password or want to update it, you can reset it via the forgotten password link on the account login screen.</w:t>
      </w:r>
    </w:p>
    <w:p w14:paraId="6E3E6325" w14:textId="0A11CD10" w:rsidR="000A3385" w:rsidRDefault="002B6E4D" w:rsidP="008C435B">
      <w:pPr>
        <w:pStyle w:val="BodyText"/>
      </w:pPr>
      <w:r>
        <w:rPr>
          <w:noProof/>
        </w:rPr>
        <w:drawing>
          <wp:inline distT="0" distB="0" distL="0" distR="0" wp14:anchorId="67F4A65E" wp14:editId="2553613F">
            <wp:extent cx="2968625" cy="1979283"/>
            <wp:effectExtent l="0" t="0" r="3175" b="2540"/>
            <wp:docPr id="12" name="Picture 12" descr="A person holding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liza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6634" cy="2011292"/>
                    </a:xfrm>
                    <a:prstGeom prst="rect">
                      <a:avLst/>
                    </a:prstGeom>
                  </pic:spPr>
                </pic:pic>
              </a:graphicData>
            </a:graphic>
          </wp:inline>
        </w:drawing>
      </w:r>
    </w:p>
    <w:p w14:paraId="5DA17127" w14:textId="77777777" w:rsidR="008C435B" w:rsidRDefault="008C435B" w:rsidP="008C435B">
      <w:pPr>
        <w:pStyle w:val="Heading5"/>
      </w:pPr>
      <w:r>
        <w:t>Required information</w:t>
      </w:r>
    </w:p>
    <w:p w14:paraId="157EE021" w14:textId="4A440678" w:rsidR="008C435B" w:rsidRDefault="008C435B" w:rsidP="008C435B">
      <w:pPr>
        <w:pStyle w:val="BodyText"/>
      </w:pPr>
      <w:r>
        <w:t>Your name, phone number, physical address (</w:t>
      </w:r>
      <w:r w:rsidR="009E039D">
        <w:t xml:space="preserve">the </w:t>
      </w:r>
      <w:r>
        <w:t xml:space="preserve">specified premises that the relevant wildlife activity relates to), contact type and verification details are required to register on the tool. </w:t>
      </w:r>
    </w:p>
    <w:p w14:paraId="3F69083D" w14:textId="77777777" w:rsidR="008C435B" w:rsidRPr="00191478" w:rsidRDefault="008C435B" w:rsidP="008C435B">
      <w:pPr>
        <w:pStyle w:val="BodyText"/>
      </w:pPr>
      <w:r>
        <w:t>You also need to specify the wildlife types you care for, your coverage area (by suburb) and hours of operation.</w:t>
      </w:r>
    </w:p>
    <w:p w14:paraId="3B6DD31E" w14:textId="77777777" w:rsidR="008C435B" w:rsidRPr="00050253" w:rsidRDefault="008C435B" w:rsidP="008C435B">
      <w:pPr>
        <w:pStyle w:val="Heading5"/>
      </w:pPr>
      <w:r>
        <w:t>Optional information</w:t>
      </w:r>
    </w:p>
    <w:p w14:paraId="7F490042" w14:textId="77777777" w:rsidR="008C435B" w:rsidRDefault="008C435B" w:rsidP="008C435B">
      <w:pPr>
        <w:pStyle w:val="BodyText"/>
      </w:pPr>
      <w:r>
        <w:t>You can choose whether you want your full address displayed to the public or just your suburb.</w:t>
      </w:r>
    </w:p>
    <w:p w14:paraId="01EABE20" w14:textId="79D32EEB" w:rsidR="001F6FD6" w:rsidRDefault="009C7777" w:rsidP="008C435B">
      <w:pPr>
        <w:pStyle w:val="BodyText"/>
      </w:pPr>
      <w:r>
        <w:t>If you choose to display your full address</w:t>
      </w:r>
      <w:r w:rsidR="002F771A">
        <w:t xml:space="preserve"> it will be displayed on a map</w:t>
      </w:r>
      <w:r w:rsidR="00DC6031">
        <w:t xml:space="preserve"> when you register</w:t>
      </w:r>
      <w:r w:rsidR="002F771A">
        <w:t>,</w:t>
      </w:r>
      <w:r>
        <w:t xml:space="preserve"> please ensure that the pin location shown for your address is correct.</w:t>
      </w:r>
    </w:p>
    <w:p w14:paraId="7E10BC4E" w14:textId="77777777" w:rsidR="00325F50" w:rsidRDefault="00325F50" w:rsidP="00325F50">
      <w:pPr>
        <w:pStyle w:val="BodyText"/>
      </w:pPr>
      <w:r>
        <w:t xml:space="preserve">If you are registering on behalf of your organisation, you may also enter your organisation’s name. Providing your website details is also optional. </w:t>
      </w:r>
    </w:p>
    <w:p w14:paraId="5518747E" w14:textId="77777777" w:rsidR="000A3385" w:rsidRPr="00AC774A" w:rsidRDefault="000A3385" w:rsidP="000A3385">
      <w:pPr>
        <w:pStyle w:val="Heading2"/>
        <w:rPr>
          <w:sz w:val="28"/>
          <w:szCs w:val="28"/>
        </w:rPr>
      </w:pPr>
      <w:r w:rsidRPr="00AC774A">
        <w:rPr>
          <w:sz w:val="28"/>
          <w:szCs w:val="28"/>
        </w:rPr>
        <w:t>Logging into your account and editing your details</w:t>
      </w:r>
    </w:p>
    <w:p w14:paraId="2639F1E6" w14:textId="77777777" w:rsidR="000A3385" w:rsidRDefault="000A3385" w:rsidP="000A3385">
      <w:pPr>
        <w:pStyle w:val="BodyText"/>
      </w:pPr>
      <w:r>
        <w:t xml:space="preserve">Once you receive email notification that your account has been approved, use the link provided above </w:t>
      </w:r>
      <w:r>
        <w:rPr>
          <w:rFonts w:asciiTheme="majorHAnsi" w:hAnsiTheme="majorHAnsi" w:cstheme="majorHAnsi"/>
        </w:rPr>
        <w:t>to log in to your account</w:t>
      </w:r>
      <w:r>
        <w:t xml:space="preserve"> with your username (email address) and password. From there, you can edit your contact details and other information, and view how your information will appear to the public. Updates to your account can take up to 24 hours to be processed.</w:t>
      </w:r>
    </w:p>
    <w:p w14:paraId="1801BC27" w14:textId="77777777" w:rsidR="000A3385" w:rsidRDefault="000A3385" w:rsidP="000A3385">
      <w:pPr>
        <w:pStyle w:val="BodyText"/>
      </w:pPr>
      <w:r>
        <w:lastRenderedPageBreak/>
        <w:t xml:space="preserve">You are responsible for making sure your details are kept up to date. </w:t>
      </w:r>
    </w:p>
    <w:p w14:paraId="159BF578" w14:textId="77777777" w:rsidR="000A3385" w:rsidRDefault="000A3385" w:rsidP="000A3385">
      <w:pPr>
        <w:pStyle w:val="BodyText"/>
      </w:pPr>
      <w:r>
        <w:t xml:space="preserve">If you are taking holidays or would not like to be contacted for </w:t>
      </w:r>
      <w:proofErr w:type="gramStart"/>
      <w:r>
        <w:t>a period of time</w:t>
      </w:r>
      <w:proofErr w:type="gramEnd"/>
      <w:r>
        <w:t>, you can update your hours of operation to reflect these changes. This allows you to remain in control of when your contact listing appears in a search. Don’t forget to update these details when you return.</w:t>
      </w:r>
    </w:p>
    <w:p w14:paraId="1B24B325" w14:textId="77777777" w:rsidR="000A3385" w:rsidRDefault="000A3385" w:rsidP="000A3385">
      <w:pPr>
        <w:pStyle w:val="Heading5"/>
      </w:pPr>
      <w:r>
        <w:t>Deleting your account</w:t>
      </w:r>
    </w:p>
    <w:p w14:paraId="69F94EE8" w14:textId="77777777" w:rsidR="000A3385" w:rsidRDefault="000A3385" w:rsidP="000A3385">
      <w:pPr>
        <w:pStyle w:val="BodyText"/>
      </w:pPr>
      <w:r>
        <w:t xml:space="preserve">You need to be logged in to delete your account. After you delete your account, your information will no longer appear on the tool or return in a search result. </w:t>
      </w:r>
    </w:p>
    <w:p w14:paraId="1C550A87" w14:textId="77777777" w:rsidR="000A3385" w:rsidRDefault="000A3385" w:rsidP="000A3385">
      <w:pPr>
        <w:pStyle w:val="BodyText"/>
      </w:pPr>
      <w:r>
        <w:t xml:space="preserve">If you want to sign up again after deleting your account, you will need to re-register on the tool as deleted details cannot be retrieved. </w:t>
      </w:r>
    </w:p>
    <w:p w14:paraId="05819445" w14:textId="77777777" w:rsidR="000A3385" w:rsidRPr="00AC774A" w:rsidRDefault="000A3385" w:rsidP="000A3385">
      <w:pPr>
        <w:pStyle w:val="Heading2"/>
        <w:rPr>
          <w:sz w:val="28"/>
          <w:szCs w:val="28"/>
        </w:rPr>
      </w:pPr>
      <w:r w:rsidRPr="00AC774A">
        <w:rPr>
          <w:sz w:val="28"/>
          <w:szCs w:val="28"/>
        </w:rPr>
        <w:t>How your listing will appear to the public</w:t>
      </w:r>
    </w:p>
    <w:p w14:paraId="511DDF0B" w14:textId="506E16BA" w:rsidR="003605A8" w:rsidRDefault="000A3385" w:rsidP="00D02208">
      <w:pPr>
        <w:pStyle w:val="BodyText"/>
      </w:pPr>
      <w:r>
        <w:t xml:space="preserve">The public will search </w:t>
      </w:r>
      <w:r w:rsidR="00D92C74">
        <w:t xml:space="preserve">for help </w:t>
      </w:r>
      <w:r>
        <w:t xml:space="preserve">by entering the wildlife type and location, </w:t>
      </w:r>
      <w:proofErr w:type="gramStart"/>
      <w:r>
        <w:t>whether or not</w:t>
      </w:r>
      <w:proofErr w:type="gramEnd"/>
      <w:r>
        <w:t xml:space="preserve"> the animal is alive, and by selecting the scenario in which the animal has been found. </w:t>
      </w:r>
      <w:r w:rsidRPr="00AF13EB">
        <w:t xml:space="preserve">The user will be presented with </w:t>
      </w:r>
      <w:r w:rsidR="00D02208" w:rsidRPr="00AF13EB">
        <w:t>a list of the closest</w:t>
      </w:r>
      <w:r w:rsidRPr="00AF13EB">
        <w:t xml:space="preserve"> registered contacts</w:t>
      </w:r>
      <w:r w:rsidR="00D02208" w:rsidRPr="00AF13EB">
        <w:t xml:space="preserve"> </w:t>
      </w:r>
      <w:r w:rsidR="004932B7" w:rsidRPr="00AF13EB">
        <w:t xml:space="preserve">who care for the type of wildlife requiring help. </w:t>
      </w:r>
    </w:p>
    <w:p w14:paraId="6FB59DA9" w14:textId="125E3B90" w:rsidR="004932B7" w:rsidRDefault="004932B7" w:rsidP="00D02208">
      <w:pPr>
        <w:pStyle w:val="BodyText"/>
      </w:pPr>
      <w:r w:rsidRPr="00AF13EB">
        <w:t xml:space="preserve">The list will indicate </w:t>
      </w:r>
      <w:r w:rsidR="00970A6A">
        <w:t>the contact’s opening hours</w:t>
      </w:r>
      <w:r w:rsidR="003605A8">
        <w:t xml:space="preserve">, </w:t>
      </w:r>
      <w:r w:rsidRPr="00AF13EB">
        <w:t xml:space="preserve">the approximate distance from </w:t>
      </w:r>
      <w:r w:rsidR="002D7D78">
        <w:t>the user’s</w:t>
      </w:r>
      <w:r w:rsidRPr="00AF13EB">
        <w:t xml:space="preserve"> location</w:t>
      </w:r>
      <w:r w:rsidR="003605A8">
        <w:t xml:space="preserve"> and whether they operate state-wide</w:t>
      </w:r>
      <w:r w:rsidRPr="00AF13EB">
        <w:t>.</w:t>
      </w:r>
    </w:p>
    <w:p w14:paraId="797BA932" w14:textId="4E5F1DF0" w:rsidR="001F6FD6" w:rsidRDefault="001F6FD6" w:rsidP="001F6FD6">
      <w:pPr>
        <w:pStyle w:val="Heading5"/>
      </w:pPr>
      <w:r>
        <w:t>Mapping feature</w:t>
      </w:r>
    </w:p>
    <w:p w14:paraId="31B875F4" w14:textId="66CA3BE7" w:rsidR="00D40F91" w:rsidRDefault="00D40F91" w:rsidP="00D40F91">
      <w:pPr>
        <w:pStyle w:val="BodyText"/>
      </w:pPr>
      <w:r>
        <w:t xml:space="preserve">The tool </w:t>
      </w:r>
      <w:r w:rsidR="00613F7B">
        <w:t xml:space="preserve">also </w:t>
      </w:r>
      <w:r>
        <w:t xml:space="preserve">has a mapping feature that allows the </w:t>
      </w:r>
      <w:r w:rsidR="009C7777">
        <w:t>user</w:t>
      </w:r>
      <w:r>
        <w:t xml:space="preserve"> to view their closest contacts on a map. If</w:t>
      </w:r>
      <w:r w:rsidR="003605A8">
        <w:t xml:space="preserve"> you</w:t>
      </w:r>
      <w:r>
        <w:t xml:space="preserve"> choose to display your full address, members of the public will be able to view your</w:t>
      </w:r>
      <w:r w:rsidR="00D87FFD">
        <w:t xml:space="preserve"> address</w:t>
      </w:r>
      <w:r>
        <w:t xml:space="preserve"> as a pin on the map and get driving directions to your location. </w:t>
      </w:r>
    </w:p>
    <w:p w14:paraId="0C91EDBB" w14:textId="466A3E6C" w:rsidR="00D40F91" w:rsidRDefault="00D40F91" w:rsidP="00D40F91">
      <w:pPr>
        <w:pStyle w:val="BodyText"/>
      </w:pPr>
      <w:r>
        <w:t xml:space="preserve">If you choose not to display your full address, only your suburb will be visible, and the map will show the centre of </w:t>
      </w:r>
      <w:r w:rsidR="00684D97">
        <w:t>your postcode area</w:t>
      </w:r>
      <w:r>
        <w:t xml:space="preserve"> as your location.</w:t>
      </w:r>
    </w:p>
    <w:p w14:paraId="51D8C1F6" w14:textId="77777777" w:rsidR="000A3385" w:rsidRPr="00AC774A" w:rsidRDefault="000A3385" w:rsidP="000A3385">
      <w:pPr>
        <w:pStyle w:val="Heading2"/>
        <w:rPr>
          <w:sz w:val="28"/>
          <w:szCs w:val="28"/>
        </w:rPr>
      </w:pPr>
      <w:r w:rsidRPr="00AC774A">
        <w:rPr>
          <w:sz w:val="28"/>
          <w:szCs w:val="28"/>
        </w:rPr>
        <w:t>I’m eligible for multiple registration types, which one should I choose?</w:t>
      </w:r>
    </w:p>
    <w:p w14:paraId="0395CD65" w14:textId="77777777" w:rsidR="000A3385" w:rsidRDefault="000A3385" w:rsidP="000A3385">
      <w:pPr>
        <w:pStyle w:val="BodyText"/>
      </w:pPr>
      <w:r>
        <w:t xml:space="preserve">Please choose one of the three registration types that is most relevant to you. Signing up to the tool with multiple accounts and user types is discouraged if the contact details (phone number and person answering the phone) are the same. This is so that the public are provided with a concise list of contacts and to minimise duplication of available help and services. </w:t>
      </w:r>
    </w:p>
    <w:p w14:paraId="24F549B3" w14:textId="1D62E81D" w:rsidR="000A3385" w:rsidRDefault="000A3385" w:rsidP="000A3385">
      <w:pPr>
        <w:pStyle w:val="BodyText"/>
      </w:pPr>
      <w:r>
        <w:t xml:space="preserve">If you are a member of an organisation and prefer to get calls through the main phone number of that organisation and that organisation is registered already on the tool, then it is not necessary to register your individual shelter. However, if you are not affiliated with a wildlife rescue or rehabilitation organisation, you can </w:t>
      </w:r>
      <w:r>
        <w:t>register yourself individually as a shelter or foster carer (provided you have a valid authorisation from DEECA).</w:t>
      </w:r>
    </w:p>
    <w:p w14:paraId="6BE3429D" w14:textId="5E7492AE" w:rsidR="000A3385" w:rsidRPr="00AC774A" w:rsidRDefault="00A0472D" w:rsidP="000A3385">
      <w:pPr>
        <w:pStyle w:val="Heading2"/>
        <w:rPr>
          <w:sz w:val="28"/>
          <w:szCs w:val="28"/>
        </w:rPr>
      </w:pPr>
      <w:r w:rsidRPr="00AC774A">
        <w:rPr>
          <w:sz w:val="28"/>
          <w:szCs w:val="28"/>
        </w:rPr>
        <w:t>H</w:t>
      </w:r>
      <w:r w:rsidR="000A3385" w:rsidRPr="00AC774A">
        <w:rPr>
          <w:sz w:val="28"/>
          <w:szCs w:val="28"/>
        </w:rPr>
        <w:t>elp with the tool</w:t>
      </w:r>
    </w:p>
    <w:p w14:paraId="087F80A4" w14:textId="1F3A475F" w:rsidR="000A3385" w:rsidRPr="00050253" w:rsidRDefault="000A3385" w:rsidP="000A3385">
      <w:pPr>
        <w:pStyle w:val="BodyText"/>
      </w:pPr>
      <w:r>
        <w:t>If you experience issues accessing the registration form, editing your details</w:t>
      </w:r>
      <w:r w:rsidR="0020668B">
        <w:t>,</w:t>
      </w:r>
      <w:r>
        <w:t xml:space="preserve"> or have any general enquiries, please contact the Customer Contact Centre on 136 186 or email wildlife.policy@delwp.vic.gov.au.</w:t>
      </w:r>
    </w:p>
    <w:p w14:paraId="4E6E71CE" w14:textId="77777777" w:rsidR="00325F50" w:rsidRDefault="00325F50" w:rsidP="008C06B8">
      <w:pPr>
        <w:pStyle w:val="BoldBodyText"/>
      </w:pPr>
    </w:p>
    <w:bookmarkEnd w:id="1"/>
    <w:p w14:paraId="53C55E30" w14:textId="77777777" w:rsidR="00812255" w:rsidRPr="004774EC" w:rsidRDefault="00812255" w:rsidP="00812255">
      <w:r w:rsidRPr="004774EC">
        <w:rPr>
          <w:noProof/>
        </w:rPr>
        <mc:AlternateContent>
          <mc:Choice Requires="wps">
            <w:drawing>
              <wp:inline distT="0" distB="0" distL="0" distR="0" wp14:anchorId="16200F2D" wp14:editId="3D43CAB0">
                <wp:extent cx="2988000" cy="1952625"/>
                <wp:effectExtent l="0" t="0" r="3175" b="9525"/>
                <wp:docPr id="30" name="Rectangle 30"/>
                <wp:cNvGraphicFramePr/>
                <a:graphic xmlns:a="http://schemas.openxmlformats.org/drawingml/2006/main">
                  <a:graphicData uri="http://schemas.microsoft.com/office/word/2010/wordprocessingShape">
                    <wps:wsp>
                      <wps:cNvSpPr/>
                      <wps:spPr>
                        <a:xfrm>
                          <a:off x="0" y="0"/>
                          <a:ext cx="2988000" cy="1952625"/>
                        </a:xfrm>
                        <a:prstGeom prst="rect">
                          <a:avLst/>
                        </a:prstGeom>
                        <a:blipFill dpi="0" rotWithShape="1">
                          <a:blip r:embed="rId37" cstate="print">
                            <a:extLst>
                              <a:ext uri="{28A0092B-C50C-407E-A947-70E740481C1C}">
                                <a14:useLocalDpi xmlns:a14="http://schemas.microsoft.com/office/drawing/2010/main" val="0"/>
                              </a:ext>
                            </a:extLst>
                          </a:blip>
                          <a:srcRect/>
                          <a:stretch>
                            <a:fillRect l="-6098" r="-609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4C1D2D" id="Rectangle 30" o:spid="_x0000_s1026" style="width:235.3pt;height:153.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" stroked="f" strokeweight="2pt">
                <v:fill r:id="rId38" o:title="" recolor="t" rotate="t" type="frame"/>
                <w10:anchorlock/>
              </v:rect>
            </w:pict>
          </mc:Fallback>
        </mc:AlternateContent>
      </w:r>
    </w:p>
    <w:p w14:paraId="70B9D5C7" w14:textId="73DEF236" w:rsidR="00812255" w:rsidRDefault="00812255" w:rsidP="00A0472D">
      <w:pPr>
        <w:pStyle w:val="NoteHeading"/>
      </w:pPr>
      <w:r w:rsidRPr="004774EC">
        <w:t>Credit:</w:t>
      </w:r>
      <w:r w:rsidR="00A0472D">
        <w:t xml:space="preserve"> Marcia R</w:t>
      </w:r>
      <w:r w:rsidR="00517A9A">
        <w:t>ie</w:t>
      </w:r>
      <w:r w:rsidR="00A0472D">
        <w:t>derer.</w:t>
      </w:r>
      <w:r w:rsidRPr="004774EC">
        <w:t xml:space="preserve"> </w:t>
      </w:r>
    </w:p>
    <w:p w14:paraId="09C5B54A" w14:textId="77777777" w:rsidR="00AC774A" w:rsidRPr="00AC774A" w:rsidRDefault="00AC774A" w:rsidP="00AC774A">
      <w:pPr>
        <w:pStyle w:val="NoteNumbered"/>
        <w:numPr>
          <w:ilvl w:val="0"/>
          <w:numId w:val="0"/>
        </w:numPr>
        <w:ind w:left="284" w:hanging="284"/>
      </w:pPr>
    </w:p>
    <w:p w14:paraId="244B1933" w14:textId="77777777" w:rsidR="00812255" w:rsidRPr="00113CFE" w:rsidRDefault="00812255" w:rsidP="00812255">
      <w:pPr>
        <w:pStyle w:val="DisclaimerText"/>
        <w:framePr w:wrap="around"/>
      </w:pPr>
      <w:bookmarkStart w:id="2" w:name="_Hlk131848832"/>
      <w:r>
        <w:rPr>
          <w:noProof/>
        </w:rPr>
        <w:lastRenderedPageBreak/>
        <mc:AlternateContent>
          <mc:Choice Requires="wps">
            <w:drawing>
              <wp:inline distT="0" distB="0" distL="0" distR="0" wp14:anchorId="56D7D718" wp14:editId="316396DA">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B307AE8"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56D7D718"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4B307AE8"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98176" behindDoc="0" locked="1" layoutInCell="1" allowOverlap="1" wp14:anchorId="549EE895" wp14:editId="6F4D8F97">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70126E33" w14:textId="0E2F550F" w:rsidR="00812255" w:rsidRPr="00113CFE" w:rsidRDefault="00812255" w:rsidP="00812255">
      <w:pPr>
        <w:pStyle w:val="DisclaimerText"/>
        <w:framePr w:wrap="around"/>
      </w:pPr>
      <w:r w:rsidRPr="00113CFE">
        <w:t>©</w:t>
      </w:r>
      <w:bookmarkStart w:id="3" w:name="_Copyright"/>
      <w:bookmarkEnd w:id="3"/>
      <w:r w:rsidRPr="00113CFE">
        <w:t xml:space="preserve"> The State of Victoria Department of Energy, Environment and Climate Action </w:t>
      </w:r>
      <w:r w:rsidR="007E4BF1">
        <w:t>September 2023</w:t>
      </w:r>
      <w:r w:rsidRPr="00113CFE">
        <w:t>.</w:t>
      </w:r>
    </w:p>
    <w:p w14:paraId="0E1A8EF8" w14:textId="77777777" w:rsidR="00812255" w:rsidRPr="008B65E6" w:rsidRDefault="00812255" w:rsidP="00812255">
      <w:pPr>
        <w:pStyle w:val="DisclaimerText"/>
        <w:framePr w:wrap="around"/>
        <w:rPr>
          <w:rFonts w:ascii="Arial Bold" w:hAnsi="Arial Bold"/>
        </w:rPr>
      </w:pPr>
      <w:bookmarkStart w:id="4" w:name="_CreativeCommonsMarker"/>
      <w:bookmarkStart w:id="5" w:name="_CreativeCommonsContent"/>
      <w:bookmarkEnd w:id="2"/>
      <w:bookmarkEnd w:id="4"/>
      <w:r w:rsidRPr="008B65E6">
        <w:rPr>
          <w:rFonts w:ascii="Arial Bold" w:hAnsi="Arial Bold"/>
        </w:rPr>
        <w:t>Creative Commons</w:t>
      </w:r>
    </w:p>
    <w:p w14:paraId="2BEB7E10" w14:textId="7777777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0" w:tooltip="Creative Commons website" w:history="1">
        <w:r w:rsidRPr="00113CFE">
          <w:rPr>
            <w:u w:val="single"/>
          </w:rPr>
          <w:t>Creative Commons website</w:t>
        </w:r>
      </w:hyperlink>
      <w:r w:rsidRPr="00113CFE">
        <w:t xml:space="preserve"> (</w:t>
      </w:r>
      <w:hyperlink r:id="rId41" w:history="1">
        <w:r w:rsidRPr="00113CFE">
          <w:t>http://creativecommons.org/licenses/by/4.0/</w:t>
        </w:r>
      </w:hyperlink>
      <w:r w:rsidRPr="00113CFE">
        <w:t>).</w:t>
      </w:r>
    </w:p>
    <w:p w14:paraId="044FE79C"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75F2F4E" w14:textId="77777777" w:rsidR="00C114E1" w:rsidRPr="00292BD6" w:rsidRDefault="00C114E1" w:rsidP="00C114E1">
      <w:pPr>
        <w:pStyle w:val="SmallBodyText"/>
        <w:framePr w:w="10206" w:hSpace="284" w:vSpace="142" w:wrap="around" w:hAnchor="page" w:x="852" w:yAlign="bottom"/>
        <w:suppressOverlap/>
        <w:rPr>
          <w:rFonts w:ascii="Arial" w:hAnsi="Arial"/>
          <w:color w:val="000000"/>
          <w:szCs w:val="12"/>
        </w:rPr>
      </w:pPr>
      <w:r w:rsidRPr="00292BD6">
        <w:rPr>
          <w:szCs w:val="12"/>
        </w:rPr>
        <w:t xml:space="preserve">ISBN </w:t>
      </w:r>
      <w:r>
        <w:rPr>
          <w:rFonts w:ascii="Arial" w:hAnsi="Arial"/>
          <w:bCs/>
          <w:color w:val="000000"/>
          <w:szCs w:val="12"/>
        </w:rPr>
        <w:t>978-1-76077-210-9 (p</w:t>
      </w:r>
      <w:r w:rsidRPr="00292BD6">
        <w:rPr>
          <w:rFonts w:ascii="Arial" w:hAnsi="Arial"/>
          <w:bCs/>
          <w:color w:val="000000"/>
          <w:szCs w:val="12"/>
        </w:rPr>
        <w:t>rint)</w:t>
      </w:r>
      <w:r w:rsidRPr="00292BD6">
        <w:rPr>
          <w:rFonts w:ascii="Arial" w:hAnsi="Arial"/>
          <w:color w:val="000000"/>
          <w:szCs w:val="12"/>
        </w:rPr>
        <w:t xml:space="preserve"> </w:t>
      </w:r>
    </w:p>
    <w:p w14:paraId="69A66667" w14:textId="77777777" w:rsidR="00C114E1" w:rsidRPr="00292BD6" w:rsidRDefault="00C114E1" w:rsidP="00C114E1">
      <w:pPr>
        <w:pStyle w:val="SmallBodyText"/>
        <w:framePr w:w="10206" w:hSpace="284" w:vSpace="142" w:wrap="around" w:hAnchor="page" w:x="852" w:yAlign="bottom"/>
        <w:suppressOverlap/>
        <w:rPr>
          <w:szCs w:val="12"/>
        </w:rPr>
      </w:pPr>
      <w:r w:rsidRPr="00292BD6">
        <w:rPr>
          <w:rFonts w:ascii="Arial" w:hAnsi="Arial"/>
          <w:bCs/>
          <w:color w:val="000000"/>
          <w:szCs w:val="12"/>
        </w:rPr>
        <w:t>ISBN 978-1-76077-211-6 (pdf/online/MS word)</w:t>
      </w:r>
    </w:p>
    <w:p w14:paraId="0B2269D8"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42432E8D" w14:textId="77777777" w:rsidR="00812255" w:rsidRPr="00113CFE" w:rsidRDefault="00812255" w:rsidP="00812255">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65DC213"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75EB0720" w14:textId="74346DC6"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2" w:history="1">
        <w:r w:rsidRPr="00113CFE">
          <w:rPr>
            <w:szCs w:val="24"/>
            <w:u w:val="single"/>
          </w:rPr>
          <w:t>customer.service@delwp.vic.gov.au</w:t>
        </w:r>
      </w:hyperlink>
      <w:r w:rsidRPr="00113CFE">
        <w:t xml:space="preserve">, or contact National Relay Service on 133 677. Available at </w:t>
      </w:r>
      <w:hyperlink r:id="rId43" w:tooltip="Department of Energy, Environment and Climate Action website" w:history="1">
        <w:r w:rsidRPr="00113CFE">
          <w:rPr>
            <w:szCs w:val="24"/>
            <w:u w:val="single"/>
          </w:rPr>
          <w:t>DEECA website</w:t>
        </w:r>
      </w:hyperlink>
      <w:r w:rsidRPr="00113CFE">
        <w:t xml:space="preserve"> (www.deeca.vic.gov.au). </w:t>
      </w:r>
      <w:bookmarkEnd w:id="5"/>
    </w:p>
    <w:p w14:paraId="547D479E" w14:textId="77777777" w:rsidR="00525647" w:rsidRPr="006614E4" w:rsidRDefault="00525647"/>
    <w:sectPr w:rsidR="00525647" w:rsidRPr="006614E4" w:rsidSect="00A60698">
      <w:headerReference w:type="default" r:id="rId44"/>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0DD01" w14:textId="77777777" w:rsidR="008C435B" w:rsidRDefault="008C435B" w:rsidP="00CD157B">
      <w:pPr>
        <w:pStyle w:val="NoSpacing"/>
      </w:pPr>
    </w:p>
    <w:p w14:paraId="666B4155" w14:textId="77777777" w:rsidR="008C435B" w:rsidRDefault="008C435B"/>
  </w:endnote>
  <w:endnote w:type="continuationSeparator" w:id="0">
    <w:p w14:paraId="5C06FC2E" w14:textId="77777777" w:rsidR="008C435B" w:rsidRDefault="008C435B" w:rsidP="00CD157B">
      <w:pPr>
        <w:pStyle w:val="NoSpacing"/>
      </w:pPr>
    </w:p>
    <w:p w14:paraId="13056454" w14:textId="77777777" w:rsidR="008C435B" w:rsidRDefault="008C435B"/>
  </w:endnote>
  <w:endnote w:type="continuationNotice" w:id="1">
    <w:p w14:paraId="3BD778F8" w14:textId="77777777" w:rsidR="008C435B" w:rsidRDefault="008C435B" w:rsidP="00CD157B">
      <w:pPr>
        <w:pStyle w:val="NoSpacing"/>
      </w:pPr>
    </w:p>
    <w:p w14:paraId="54489E1B" w14:textId="77777777" w:rsidR="008C435B" w:rsidRDefault="008C4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62E9282B" w14:textId="77777777" w:rsidTr="00505430">
      <w:trPr>
        <w:trHeight w:val="397"/>
      </w:trPr>
      <w:tc>
        <w:tcPr>
          <w:tcW w:w="340" w:type="dxa"/>
        </w:tcPr>
        <w:p w14:paraId="6E6931F5"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78720" behindDoc="0" locked="0" layoutInCell="0" allowOverlap="1" wp14:anchorId="38291403" wp14:editId="2B7FFF29">
                    <wp:simplePos x="0" y="0"/>
                    <wp:positionH relativeFrom="page">
                      <wp:posOffset>0</wp:posOffset>
                    </wp:positionH>
                    <wp:positionV relativeFrom="page">
                      <wp:posOffset>10229215</wp:posOffset>
                    </wp:positionV>
                    <wp:extent cx="7560945" cy="273050"/>
                    <wp:effectExtent l="0" t="0" r="0" b="12700"/>
                    <wp:wrapNone/>
                    <wp:docPr id="46" name="MSIPCM77304fb1880082a42321349a"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A0B23" w14:textId="5F2ADD4E" w:rsidR="00CE7CC2" w:rsidRPr="000C6D48" w:rsidRDefault="000C6D48" w:rsidP="000C6D48">
                                <w:pPr>
                                  <w:spacing w:before="0" w:after="0"/>
                                  <w:jc w:val="center"/>
                                  <w:rPr>
                                    <w:rFonts w:ascii="Calibri" w:hAnsi="Calibri" w:cs="Calibri"/>
                                    <w:color w:val="000000"/>
                                    <w:sz w:val="24"/>
                                  </w:rPr>
                                </w:pPr>
                                <w:r w:rsidRPr="000C6D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291403" id="_x0000_t202" coordsize="21600,21600" o:spt="202" path="m,l,21600r21600,l21600,xe">
                    <v:stroke joinstyle="miter"/>
                    <v:path gradientshapeok="t" o:connecttype="rect"/>
                  </v:shapetype>
                  <v:shape id="MSIPCM77304fb1880082a42321349a" o:spid="_x0000_s1030" type="#_x0000_t202" alt="{&quot;HashCode&quot;:1862493762,&quot;Height&quot;:841.0,&quot;Width&quot;:595.0,&quot;Placement&quot;:&quot;Footer&quot;,&quot;Index&quot;:&quot;OddAndEven&quot;,&quot;Section&quot;:1,&quot;Top&quot;:0.0,&quot;Left&quot;:0.0}" style="position:absolute;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53A0B23" w14:textId="5F2ADD4E" w:rsidR="00CE7CC2" w:rsidRPr="000C6D48" w:rsidRDefault="000C6D48" w:rsidP="000C6D48">
                          <w:pPr>
                            <w:spacing w:before="0" w:after="0"/>
                            <w:jc w:val="center"/>
                            <w:rPr>
                              <w:rFonts w:ascii="Calibri" w:hAnsi="Calibri" w:cs="Calibri"/>
                              <w:color w:val="000000"/>
                              <w:sz w:val="24"/>
                            </w:rPr>
                          </w:pPr>
                          <w:r w:rsidRPr="000C6D48">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54AE80E9" w14:textId="0279AACD" w:rsidR="00A60698" w:rsidRDefault="00684D97" w:rsidP="00A60698">
          <w:pPr>
            <w:pStyle w:val="FooterEven"/>
          </w:pPr>
          <w:r>
            <w:fldChar w:fldCharType="begin"/>
          </w:r>
          <w:r>
            <w:instrText xml:space="preserve"> DOCPROPERTY  xFooterTitle  \* MERGEFORMAT </w:instrText>
          </w:r>
          <w:r>
            <w:fldChar w:fldCharType="separate"/>
          </w:r>
          <w:r w:rsidR="000A3385">
            <w:t>Help for Injured Wildlife Tool</w:t>
          </w:r>
          <w:r>
            <w:fldChar w:fldCharType="end"/>
          </w:r>
        </w:p>
        <w:p w14:paraId="45943CB1" w14:textId="0526BD5D" w:rsidR="00A60698" w:rsidRPr="00810C40" w:rsidRDefault="00684D97" w:rsidP="00A60698">
          <w:pPr>
            <w:pStyle w:val="FooterEven"/>
          </w:pPr>
          <w:r>
            <w:fldChar w:fldCharType="begin"/>
          </w:r>
          <w:r>
            <w:instrText xml:space="preserve"> DOCPROPERTY  xFooterSubtitle  \* MERGEFORMAT </w:instrText>
          </w:r>
          <w:r>
            <w:fldChar w:fldCharType="separate"/>
          </w:r>
          <w:r w:rsidR="000A3385">
            <w:t>Information for registered contacts</w:t>
          </w:r>
          <w:r>
            <w:fldChar w:fldCharType="end"/>
          </w:r>
        </w:p>
      </w:tc>
    </w:tr>
  </w:tbl>
  <w:p w14:paraId="25B6D99B"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243977" w14:textId="77777777" w:rsidTr="0040758A">
      <w:trPr>
        <w:trHeight w:val="397"/>
      </w:trPr>
      <w:tc>
        <w:tcPr>
          <w:tcW w:w="9071" w:type="dxa"/>
        </w:tcPr>
        <w:p w14:paraId="52169D8E" w14:textId="34E86C29" w:rsidR="00A60698" w:rsidRDefault="00CE7CC2" w:rsidP="00A60698">
          <w:pPr>
            <w:pStyle w:val="FooterOdd"/>
          </w:pPr>
          <w:r>
            <w:rPr>
              <w:noProof/>
            </w:rPr>
            <mc:AlternateContent>
              <mc:Choice Requires="wps">
                <w:drawing>
                  <wp:anchor distT="0" distB="0" distL="114300" distR="114300" simplePos="0" relativeHeight="251678207" behindDoc="0" locked="0" layoutInCell="0" allowOverlap="1" wp14:anchorId="3FAB13A2" wp14:editId="724C0CE7">
                    <wp:simplePos x="0" y="0"/>
                    <wp:positionH relativeFrom="page">
                      <wp:posOffset>0</wp:posOffset>
                    </wp:positionH>
                    <wp:positionV relativeFrom="page">
                      <wp:posOffset>10229215</wp:posOffset>
                    </wp:positionV>
                    <wp:extent cx="7560945" cy="273050"/>
                    <wp:effectExtent l="0" t="0" r="0" b="12700"/>
                    <wp:wrapNone/>
                    <wp:docPr id="43" name="MSIPCM94954e00811ffbbbf197580d"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FC8B06" w14:textId="4260AB86" w:rsidR="00CE7CC2" w:rsidRPr="000C6D48" w:rsidRDefault="000C6D48" w:rsidP="000C6D48">
                                <w:pPr>
                                  <w:spacing w:before="0" w:after="0"/>
                                  <w:jc w:val="center"/>
                                  <w:rPr>
                                    <w:rFonts w:ascii="Calibri" w:hAnsi="Calibri" w:cs="Calibri"/>
                                    <w:color w:val="000000"/>
                                    <w:sz w:val="24"/>
                                  </w:rPr>
                                </w:pPr>
                                <w:r w:rsidRPr="000C6D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AB13A2" id="_x0000_t202" coordsize="21600,21600" o:spt="202" path="m,l,21600r21600,l21600,xe">
                    <v:stroke joinstyle="miter"/>
                    <v:path gradientshapeok="t" o:connecttype="rect"/>
                  </v:shapetype>
                  <v:shape id="MSIPCM94954e00811ffbbbf197580d" o:spid="_x0000_s1031" type="#_x0000_t202" alt="{&quot;HashCode&quot;:1862493762,&quot;Height&quot;:841.0,&quot;Width&quot;:595.0,&quot;Placement&quot;:&quot;Footer&quot;,&quot;Index&quot;:&quot;Primary&quot;,&quot;Section&quot;:1,&quot;Top&quot;:0.0,&quot;Left&quot;:0.0}" style="position:absolute;left:0;text-align:left;margin-left:0;margin-top:805.45pt;width:595.35pt;height:21.5pt;z-index:2516782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07FC8B06" w14:textId="4260AB86" w:rsidR="00CE7CC2" w:rsidRPr="000C6D48" w:rsidRDefault="000C6D48" w:rsidP="000C6D48">
                          <w:pPr>
                            <w:spacing w:before="0" w:after="0"/>
                            <w:jc w:val="center"/>
                            <w:rPr>
                              <w:rFonts w:ascii="Calibri" w:hAnsi="Calibri" w:cs="Calibri"/>
                              <w:color w:val="000000"/>
                              <w:sz w:val="24"/>
                            </w:rPr>
                          </w:pPr>
                          <w:r w:rsidRPr="000C6D48">
                            <w:rPr>
                              <w:rFonts w:ascii="Calibri" w:hAnsi="Calibri" w:cs="Calibri"/>
                              <w:color w:val="000000"/>
                              <w:sz w:val="24"/>
                            </w:rPr>
                            <w:t>OFFICIAL</w:t>
                          </w:r>
                        </w:p>
                      </w:txbxContent>
                    </v:textbox>
                    <w10:wrap anchorx="page" anchory="page"/>
                  </v:shape>
                </w:pict>
              </mc:Fallback>
            </mc:AlternateContent>
          </w:r>
          <w:r w:rsidR="00684D97">
            <w:fldChar w:fldCharType="begin"/>
          </w:r>
          <w:r w:rsidR="00684D97">
            <w:instrText xml:space="preserve"> DOCPROPERTY  xFooterTitle  \* MERGEFORMAT </w:instrText>
          </w:r>
          <w:r w:rsidR="00684D97">
            <w:fldChar w:fldCharType="separate"/>
          </w:r>
          <w:r w:rsidR="000A3385">
            <w:t>Help for Injured Wildlife Tool</w:t>
          </w:r>
          <w:r w:rsidR="00684D97">
            <w:fldChar w:fldCharType="end"/>
          </w:r>
        </w:p>
        <w:p w14:paraId="48A73D9B" w14:textId="78F3705B" w:rsidR="00CD157B" w:rsidRPr="00CB1FB7" w:rsidRDefault="00684D97" w:rsidP="00A60698">
          <w:pPr>
            <w:pStyle w:val="FooterOdd"/>
            <w:rPr>
              <w:b/>
            </w:rPr>
          </w:pPr>
          <w:r>
            <w:fldChar w:fldCharType="begin"/>
          </w:r>
          <w:r>
            <w:instrText xml:space="preserve"> DOCPROPERTY  xFooterSubtitle  \* MERGEFORMAT </w:instrText>
          </w:r>
          <w:r>
            <w:fldChar w:fldCharType="separate"/>
          </w:r>
          <w:r w:rsidR="000A3385">
            <w:t>Information for registered contacts</w:t>
          </w:r>
          <w:r>
            <w:fldChar w:fldCharType="end"/>
          </w:r>
        </w:p>
      </w:tc>
      <w:tc>
        <w:tcPr>
          <w:tcW w:w="340" w:type="dxa"/>
        </w:tcPr>
        <w:p w14:paraId="52F34829"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ABD6BA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37AA" w14:textId="77777777" w:rsidR="00CE7CC2" w:rsidRDefault="00CE7CC2">
    <w:pPr>
      <w:pStyle w:val="Footer"/>
    </w:pPr>
    <w:r>
      <w:rPr>
        <w:noProof/>
      </w:rPr>
      <mc:AlternateContent>
        <mc:Choice Requires="wps">
          <w:drawing>
            <wp:anchor distT="0" distB="0" distL="114300" distR="114300" simplePos="0" relativeHeight="251678463" behindDoc="0" locked="0" layoutInCell="0" allowOverlap="1" wp14:anchorId="72FED47C" wp14:editId="472F9D56">
              <wp:simplePos x="0" y="0"/>
              <wp:positionH relativeFrom="page">
                <wp:posOffset>0</wp:posOffset>
              </wp:positionH>
              <wp:positionV relativeFrom="page">
                <wp:posOffset>10229215</wp:posOffset>
              </wp:positionV>
              <wp:extent cx="7560945" cy="273050"/>
              <wp:effectExtent l="0" t="0" r="0" b="12700"/>
              <wp:wrapNone/>
              <wp:docPr id="44" name="MSIPCMc93c44d9a5a08c91b0e9736d"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197DAF" w14:textId="4D106D7D" w:rsidR="00CE7CC2" w:rsidRPr="000C6D48" w:rsidRDefault="000C6D48" w:rsidP="000C6D48">
                          <w:pPr>
                            <w:spacing w:before="0" w:after="0"/>
                            <w:jc w:val="center"/>
                            <w:rPr>
                              <w:rFonts w:ascii="Calibri" w:hAnsi="Calibri" w:cs="Calibri"/>
                              <w:color w:val="000000"/>
                              <w:sz w:val="24"/>
                            </w:rPr>
                          </w:pPr>
                          <w:r w:rsidRPr="000C6D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FED47C" id="_x0000_t202" coordsize="21600,21600" o:spt="202" path="m,l,21600r21600,l21600,xe">
              <v:stroke joinstyle="miter"/>
              <v:path gradientshapeok="t" o:connecttype="rect"/>
            </v:shapetype>
            <v:shape id="MSIPCMc93c44d9a5a08c91b0e9736d" o:spid="_x0000_s1032" type="#_x0000_t202" alt="{&quot;HashCode&quot;:1862493762,&quot;Height&quot;:841.0,&quot;Width&quot;:595.0,&quot;Placement&quot;:&quot;Footer&quot;,&quot;Index&quot;:&quot;FirstPage&quot;,&quot;Section&quot;:1,&quot;Top&quot;:0.0,&quot;Left&quot;:0.0}" style="position:absolute;margin-left:0;margin-top:805.45pt;width:595.35pt;height:21.5pt;z-index:2516784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60197DAF" w14:textId="4D106D7D" w:rsidR="00CE7CC2" w:rsidRPr="000C6D48" w:rsidRDefault="000C6D48" w:rsidP="000C6D48">
                    <w:pPr>
                      <w:spacing w:before="0" w:after="0"/>
                      <w:jc w:val="center"/>
                      <w:rPr>
                        <w:rFonts w:ascii="Calibri" w:hAnsi="Calibri" w:cs="Calibri"/>
                        <w:color w:val="000000"/>
                        <w:sz w:val="24"/>
                      </w:rPr>
                    </w:pPr>
                    <w:r w:rsidRPr="000C6D4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61002" w14:textId="77777777" w:rsidR="008C435B" w:rsidRPr="0056073C" w:rsidRDefault="008C435B" w:rsidP="005D764F">
      <w:pPr>
        <w:pStyle w:val="FootnoteSeparator"/>
      </w:pPr>
    </w:p>
    <w:p w14:paraId="10C0D7A0" w14:textId="77777777" w:rsidR="008C435B" w:rsidRDefault="008C435B"/>
  </w:footnote>
  <w:footnote w:type="continuationSeparator" w:id="0">
    <w:p w14:paraId="56F55CE0" w14:textId="77777777" w:rsidR="008C435B" w:rsidRPr="00CA30B7" w:rsidRDefault="008C435B" w:rsidP="006D5A90">
      <w:pPr>
        <w:rPr>
          <w:lang w:val="en-US"/>
        </w:rPr>
      </w:pPr>
      <w:r w:rsidRPr="00CA30B7">
        <w:rPr>
          <w:lang w:val="en-US"/>
        </w:rPr>
        <w:t>_______</w:t>
      </w:r>
    </w:p>
    <w:p w14:paraId="1DF8F0B1" w14:textId="77777777" w:rsidR="008C435B" w:rsidRDefault="008C435B"/>
  </w:footnote>
  <w:footnote w:type="continuationNotice" w:id="1">
    <w:p w14:paraId="2FA6C4E2" w14:textId="77777777" w:rsidR="008C435B" w:rsidRDefault="008C435B" w:rsidP="006D5A90"/>
    <w:p w14:paraId="2BDBECB1" w14:textId="77777777" w:rsidR="008C435B" w:rsidRDefault="008C43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6D5C"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71552" behindDoc="0" locked="1" layoutInCell="1" allowOverlap="1" wp14:anchorId="2E8D6144" wp14:editId="00D92A40">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D2F787"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0528" behindDoc="0" locked="0" layoutInCell="1" allowOverlap="1" wp14:anchorId="263683BC" wp14:editId="14689CC4">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85342A"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72576" behindDoc="0" locked="1" layoutInCell="1" allowOverlap="1" wp14:anchorId="0C52C58A" wp14:editId="5E70EF0C">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A78D32"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3600" behindDoc="0" locked="1" layoutInCell="1" allowOverlap="1" wp14:anchorId="2D8F927D" wp14:editId="77F38F96">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74AEC2"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4624" behindDoc="0" locked="1" layoutInCell="1" allowOverlap="1" wp14:anchorId="55D866F3" wp14:editId="69F2630C">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AEA7E1F"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75648" behindDoc="0" locked="1" layoutInCell="1" allowOverlap="1" wp14:anchorId="12CEBD59" wp14:editId="2042A7B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D4034C"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4F0D1526"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3D9B"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63360" behindDoc="0" locked="1" layoutInCell="1" allowOverlap="1" wp14:anchorId="3E06C0D8" wp14:editId="2420E66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9EB3C4"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39" behindDoc="0" locked="0" layoutInCell="1" allowOverlap="1" wp14:anchorId="1D33BF48" wp14:editId="653DFA08">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3A6502"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65408" behindDoc="0" locked="1" layoutInCell="1" allowOverlap="1" wp14:anchorId="15ADECAF" wp14:editId="4C5DBF01">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0B427F1"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6432" behindDoc="0" locked="1" layoutInCell="1" allowOverlap="1" wp14:anchorId="43756381" wp14:editId="0977130C">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741CA4"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7456" behindDoc="0" locked="1" layoutInCell="1" allowOverlap="1" wp14:anchorId="38227C44" wp14:editId="1E060C6E">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60F9435"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68480" behindDoc="0" locked="1" layoutInCell="1" allowOverlap="1" wp14:anchorId="691795A0" wp14:editId="48D407C5">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C48DE9"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8E36DFE"/>
    <w:multiLevelType w:val="hybridMultilevel"/>
    <w:tmpl w:val="0EAAFD4C"/>
    <w:lvl w:ilvl="0" w:tplc="4BEAD07E">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0" w15:restartNumberingAfterBreak="0">
    <w:nsid w:val="7D284207"/>
    <w:multiLevelType w:val="multilevel"/>
    <w:tmpl w:val="C0003F5C"/>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1"/>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5"/>
  </w:num>
  <w:num w:numId="12" w16cid:durableId="377365663">
    <w:abstractNumId w:val="28"/>
  </w:num>
  <w:num w:numId="13" w16cid:durableId="1308436166">
    <w:abstractNumId w:val="29"/>
  </w:num>
  <w:num w:numId="14" w16cid:durableId="1335643199">
    <w:abstractNumId w:val="39"/>
  </w:num>
  <w:num w:numId="15" w16cid:durableId="384449836">
    <w:abstractNumId w:val="9"/>
  </w:num>
  <w:num w:numId="16" w16cid:durableId="1160577431">
    <w:abstractNumId w:val="31"/>
  </w:num>
  <w:num w:numId="17" w16cid:durableId="27071314">
    <w:abstractNumId w:val="8"/>
  </w:num>
  <w:num w:numId="18" w16cid:durableId="338120444">
    <w:abstractNumId w:val="6"/>
  </w:num>
  <w:num w:numId="19" w16cid:durableId="1673139647">
    <w:abstractNumId w:val="18"/>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50"/>
  </w:num>
  <w:num w:numId="36" w16cid:durableId="664823544">
    <w:abstractNumId w:val="45"/>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30929595">
    <w:abstractNumId w:val="5"/>
  </w:num>
  <w:num w:numId="42" w16cid:durableId="1030255938">
    <w:abstractNumId w:val="4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8C435B"/>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E84"/>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868"/>
    <w:rsid w:val="000A0D39"/>
    <w:rsid w:val="000A0ECF"/>
    <w:rsid w:val="000A10AE"/>
    <w:rsid w:val="000A13C1"/>
    <w:rsid w:val="000A1A10"/>
    <w:rsid w:val="000A1B3F"/>
    <w:rsid w:val="000A25A3"/>
    <w:rsid w:val="000A2A5F"/>
    <w:rsid w:val="000A3203"/>
    <w:rsid w:val="000A3385"/>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D48"/>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6FD6"/>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68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6E4D"/>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D7D78"/>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71A"/>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5F50"/>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5A8"/>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5FF8"/>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2B7"/>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6B0"/>
    <w:rsid w:val="00510836"/>
    <w:rsid w:val="00510E09"/>
    <w:rsid w:val="00510EB4"/>
    <w:rsid w:val="0051166C"/>
    <w:rsid w:val="00511DD3"/>
    <w:rsid w:val="0051335C"/>
    <w:rsid w:val="00513D22"/>
    <w:rsid w:val="00514C53"/>
    <w:rsid w:val="00516437"/>
    <w:rsid w:val="00517156"/>
    <w:rsid w:val="00517176"/>
    <w:rsid w:val="005172CF"/>
    <w:rsid w:val="0051780B"/>
    <w:rsid w:val="00517A9A"/>
    <w:rsid w:val="00520C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036"/>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7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D4B"/>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0682"/>
    <w:rsid w:val="006816E7"/>
    <w:rsid w:val="006828B9"/>
    <w:rsid w:val="00682AC9"/>
    <w:rsid w:val="00682B18"/>
    <w:rsid w:val="006838F2"/>
    <w:rsid w:val="006846EA"/>
    <w:rsid w:val="00684D97"/>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4BF1"/>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F57"/>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36"/>
    <w:rsid w:val="008A27F2"/>
    <w:rsid w:val="008A2A93"/>
    <w:rsid w:val="008A2E7A"/>
    <w:rsid w:val="008A2FF2"/>
    <w:rsid w:val="008A3FCD"/>
    <w:rsid w:val="008A45F2"/>
    <w:rsid w:val="008A490F"/>
    <w:rsid w:val="008A4B37"/>
    <w:rsid w:val="008A4D41"/>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35B"/>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0A6A"/>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777"/>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39D"/>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472D"/>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14A"/>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74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3EB"/>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E1"/>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208"/>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0F91"/>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87FFD"/>
    <w:rsid w:val="00D9145B"/>
    <w:rsid w:val="00D91A5A"/>
    <w:rsid w:val="00D91D02"/>
    <w:rsid w:val="00D92630"/>
    <w:rsid w:val="00D9276B"/>
    <w:rsid w:val="00D92C74"/>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031"/>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8D4"/>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BC8"/>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A2D"/>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68F5"/>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58D00"/>
  <w15:docId w15:val="{BCD0264B-70CB-4E0B-A00F-8326D62C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8C435B"/>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image" Target="media/image8.svg"/><Relationship Id="rId34" Type="http://schemas.openxmlformats.org/officeDocument/2006/relationships/footer" Target="footer3.xml"/><Relationship Id="rId42" Type="http://schemas.openxmlformats.org/officeDocument/2006/relationships/hyperlink" Target="mailto:customer.service@delwp.vic.gov.au" TargetMode="Externa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Users/fionadurante/Downloads/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image" Target="media/image17.jpeg"/><Relationship Id="rId40" Type="http://schemas.openxmlformats.org/officeDocument/2006/relationships/hyperlink" Target="http://creativecommons.org/licenses/by/4.0/"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6.jpe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1.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file:///Users/fionadurante/Downloads/deeca.vic.gov.au" TargetMode="External"/><Relationship Id="rId35" Type="http://schemas.openxmlformats.org/officeDocument/2006/relationships/hyperlink" Target="https://www.wildlife.vic.gov.au/injured-native-wildlife/help-for-injured-wildlife" TargetMode="External"/><Relationship Id="rId43" Type="http://schemas.openxmlformats.org/officeDocument/2006/relationships/hyperlink" Target="http://www.deeca.vic.gov.au/"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38" Type="http://schemas.openxmlformats.org/officeDocument/2006/relationships/image" Target="media/image18.jpeg"/><Relationship Id="rId46"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hyperlink" Target="http://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274B132D8D46AB93580B7BB3946AF1"/>
        <w:category>
          <w:name w:val="General"/>
          <w:gallery w:val="placeholder"/>
        </w:category>
        <w:types>
          <w:type w:val="bbPlcHdr"/>
        </w:types>
        <w:behaviors>
          <w:behavior w:val="content"/>
        </w:behaviors>
        <w:guid w:val="{8D3AC784-5029-46F8-81C2-994D8372C655}"/>
      </w:docPartPr>
      <w:docPartBody>
        <w:p w:rsidR="00256B44" w:rsidRDefault="00E1055D">
          <w:pPr>
            <w:pStyle w:val="73274B132D8D46AB93580B7BB3946AF1"/>
          </w:pPr>
          <w:r w:rsidRPr="000C4F86">
            <w:rPr>
              <w:rStyle w:val="PlaceholderText"/>
            </w:rPr>
            <w:t>[Title]</w:t>
          </w:r>
        </w:p>
      </w:docPartBody>
    </w:docPart>
    <w:docPart>
      <w:docPartPr>
        <w:name w:val="6FA6270F1F9541BD88194A7A2B515617"/>
        <w:category>
          <w:name w:val="General"/>
          <w:gallery w:val="placeholder"/>
        </w:category>
        <w:types>
          <w:type w:val="bbPlcHdr"/>
        </w:types>
        <w:behaviors>
          <w:behavior w:val="content"/>
        </w:behaviors>
        <w:guid w:val="{649A128F-0669-4104-AEA7-7ADC7DF158FF}"/>
      </w:docPartPr>
      <w:docPartBody>
        <w:p w:rsidR="00256B44" w:rsidRDefault="00E1055D">
          <w:pPr>
            <w:pStyle w:val="6FA6270F1F9541BD88194A7A2B51561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5D"/>
    <w:rsid w:val="00256B44"/>
    <w:rsid w:val="00E105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73274B132D8D46AB93580B7BB3946AF1">
    <w:name w:val="73274B132D8D46AB93580B7BB3946AF1"/>
  </w:style>
  <w:style w:type="paragraph" w:customStyle="1" w:styleId="6FA6270F1F9541BD88194A7A2B515617">
    <w:name w:val="6FA6270F1F9541BD88194A7A2B515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Report" ma:contentTypeID="0x01010058DDEB47312E4967BFC1576B96E8C3D400B478AED2978D5C4789C788F15B4F874E" ma:contentTypeVersion="28" ma:contentTypeDescription="" ma:contentTypeScope="" ma:versionID="d61c246db2cac9a42ca8eeacd4df869f">
  <xsd:schema xmlns:xsd="http://www.w3.org/2001/XMLSchema" xmlns:xs="http://www.w3.org/2001/XMLSchema" xmlns:p="http://schemas.microsoft.com/office/2006/metadata/properties" xmlns:ns1="http://schemas.microsoft.com/sharepoint/v3" xmlns:ns2="a5f32de4-e402-4188-b034-e71ca7d22e54" xmlns:ns3="ecf82015-7757-4ae9-b246-3d4d737fe22c" xmlns:ns4="9fd47c19-1c4a-4d7d-b342-c10cef269344" targetNamespace="http://schemas.microsoft.com/office/2006/metadata/properties" ma:root="true" ma:fieldsID="ae0b5b24698ed7016b7480ae7abe1304" ns1:_="" ns2:_="" ns3:_="" ns4:_="">
    <xsd:import namespace="http://schemas.microsoft.com/sharepoint/v3"/>
    <xsd:import namespace="a5f32de4-e402-4188-b034-e71ca7d22e54"/>
    <xsd:import namespace="ecf82015-7757-4ae9-b246-3d4d737fe22c"/>
    <xsd:import namespace="9fd47c19-1c4a-4d7d-b342-c10cef269344"/>
    <xsd:element name="properties">
      <xsd:complexType>
        <xsd:sequence>
          <xsd:element name="documentManagement">
            <xsd:complexType>
              <xsd:all>
                <xsd:element ref="ns1:ReportDescription" minOccurs="0"/>
                <xsd:element ref="ns1:ParentId" minOccurs="0"/>
                <xsd:element ref="ns1:ReportOwner" minOccurs="0"/>
                <xsd:element ref="ns1:ReportCategory" minOccurs="0"/>
                <xsd:element ref="ns1:ReportStatus" minOccurs="0"/>
                <xsd:element ref="ns2:_dlc_DocId" minOccurs="0"/>
                <xsd:element ref="ns2:_dlc_DocIdUrl" minOccurs="0"/>
                <xsd:element ref="ns2:_dlc_DocIdPersistId" minOccurs="0"/>
                <xsd:element ref="ns3:p831f1741f8a4739b4769d0b780b6cf4" minOccurs="0"/>
                <xsd:element ref="ns4:TaxCatchAll" minOccurs="0"/>
                <xsd:element ref="ns4: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Category" ma:index="11" nillable="true" ma:displayName="Report Category" ma:description="Category of the report" ma:internalName="ReportCategory">
      <xsd:simpleType>
        <xsd:restriction base="dms:Choice">
          <xsd:enumeration value="Category 1"/>
          <xsd:enumeration value="Category 2"/>
          <xsd:enumeration value="Category 3"/>
        </xsd:restriction>
      </xsd:simpleType>
    </xsd:element>
    <xsd:element name="ReportStatus" ma:index="12"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cf82015-7757-4ae9-b246-3d4d737fe22c" elementFormDefault="qualified">
    <xsd:import namespace="http://schemas.microsoft.com/office/2006/documentManagement/types"/>
    <xsd:import namespace="http://schemas.microsoft.com/office/infopath/2007/PartnerControls"/>
    <xsd:element name="p831f1741f8a4739b4769d0b780b6cf4" ma:index="16" nillable="true" ma:taxonomy="true" ma:internalName="p831f1741f8a4739b4769d0b780b6cf4" ma:taxonomyFieldName="Category" ma:displayName="Category" ma:default="" ma:fieldId="{9831f174-1f8a-4739-b476-9d0b780b6cf4}" ma:sspId="797aeec6-0273-40f2-ab3e-beee73212332" ma:termSetId="9a736a54-75ed-41a3-8281-58132f3bf0c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58DDEB47312E4967BFC1576B96E8C3D4" PreviousValue="true"/>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124</Value>
    </TaxCatchAll>
    <p831f1741f8a4739b4769d0b780b6cf4 xmlns="ecf82015-7757-4ae9-b246-3d4d737fe22c">
      <Terms xmlns="http://schemas.microsoft.com/office/infopath/2007/PartnerControls">
        <TermInfo xmlns="http://schemas.microsoft.com/office/infopath/2007/PartnerControls">
          <TermName xmlns="http://schemas.microsoft.com/office/infopath/2007/PartnerControls">Injured Wildlife Tool</TermName>
          <TermId xmlns="http://schemas.microsoft.com/office/infopath/2007/PartnerControls">ec7e30d6-af20-4c9e-9dda-bc4b01496f31</TermId>
        </TermInfo>
      </Terms>
    </p831f1741f8a4739b4769d0b780b6cf4>
    <ReportCategory xmlns="http://schemas.microsoft.com/sharepoint/v3" xsi:nil="true"/>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_dlc_DocId xmlns="a5f32de4-e402-4188-b034-e71ca7d22e54">DOCID577-702194480-676</_dlc_DocId>
    <_dlc_DocIdUrl xmlns="a5f32de4-e402-4188-b034-e71ca7d22e54">
      <Url>https://delwpvicgovau.sharepoint.com/sites/ecm_577/_layouts/15/DocIdRedir.aspx?ID=DOCID577-702194480-676</Url>
      <Description>DOCID577-702194480-676</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1B5C7E-9682-4320-9E4E-DABF3607E5FD}">
  <ds:schemaRefs>
    <ds:schemaRef ds:uri="http://schemas.microsoft.com/sharepoint/events"/>
  </ds:schemaRefs>
</ds:datastoreItem>
</file>

<file path=customXml/itemProps3.xml><?xml version="1.0" encoding="utf-8"?>
<ds:datastoreItem xmlns:ds="http://schemas.openxmlformats.org/officeDocument/2006/customXml" ds:itemID="{7660D5A9-13E7-4619-AA74-D1D0322018A9}">
  <ds:schemaRefs>
    <ds:schemaRef ds:uri="http://schemas.microsoft.com/sharepoint/v3/contenttype/form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F5BEF833-44BB-41A6-A82E-F1711DF14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ecf82015-7757-4ae9-b246-3d4d737fe22c"/>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C46DD79-ED88-4571-9E04-F31142710F19}">
  <ds:schemaRefs>
    <ds:schemaRef ds:uri="Microsoft.SharePoint.Taxonomy.ContentTypeSync"/>
  </ds:schemaRefs>
</ds:datastoreItem>
</file>

<file path=customXml/itemProps7.xml><?xml version="1.0" encoding="utf-8"?>
<ds:datastoreItem xmlns:ds="http://schemas.openxmlformats.org/officeDocument/2006/customXml" ds:itemID="{BCFABBF0-0631-4425-8316-AF0A01ACFB0F}">
  <ds:schemaRefs>
    <ds:schemaRef ds:uri="http://schemas.microsoft.com/office/2006/documentManagement/types"/>
    <ds:schemaRef ds:uri="ecf82015-7757-4ae9-b246-3d4d737fe22c"/>
    <ds:schemaRef ds:uri="http://schemas.microsoft.com/office/infopath/2007/PartnerControls"/>
    <ds:schemaRef ds:uri="http://schemas.openxmlformats.org/package/2006/metadata/core-properties"/>
    <ds:schemaRef ds:uri="http://purl.org/dc/dcmitype/"/>
    <ds:schemaRef ds:uri="http://purl.org/dc/terms/"/>
    <ds:schemaRef ds:uri="9fd47c19-1c4a-4d7d-b342-c10cef269344"/>
    <ds:schemaRef ds:uri="http://schemas.microsoft.com/sharepoint/v3"/>
    <ds:schemaRef ds:uri="a5f32de4-e402-4188-b034-e71ca7d22e54"/>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DEECA Factsheet.dotm</Template>
  <TotalTime>326</TotalTime>
  <Pages>3</Pages>
  <Words>1082</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Help for Injured Wildlife Tool</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 for Injured Wildlife Tool</dc:title>
  <dc:subject>Information for registered contacts</dc:subject>
  <dc:creator>Fiona</dc:creator>
  <cp:keywords/>
  <dc:description/>
  <cp:lastModifiedBy>Emma J Hickingbotham (DEECA)</cp:lastModifiedBy>
  <cp:revision>37</cp:revision>
  <cp:lastPrinted>2022-06-17T02:14:00Z</cp:lastPrinted>
  <dcterms:created xsi:type="dcterms:W3CDTF">2023-09-04T01:54:00Z</dcterms:created>
  <dcterms:modified xsi:type="dcterms:W3CDTF">2023-09-05T00:48:00Z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Help for Injured Wildlife Tool</vt:lpwstr>
  </property>
  <property fmtid="{D5CDD505-2E9C-101B-9397-08002B2CF9AE}" pid="3" name="xFooterSubtitle">
    <vt:lpwstr>Information for registered contacts</vt:lpwstr>
  </property>
  <property fmtid="{D5CDD505-2E9C-101B-9397-08002B2CF9AE}" pid="4" name="ContentTypeId">
    <vt:lpwstr>0x01010058DDEB47312E4967BFC1576B96E8C3D400B478AED2978D5C4789C788F15B4F874E</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2023-09-04T04:59:35Z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894e4602-51c8-45f3-869d-1b7a4a225184</vt:lpwstr>
  </property>
  <property fmtid="{D5CDD505-2E9C-101B-9397-08002B2CF9AE}" pid="12" name="MSIP_Label_4257e2ab-f512-40e2-9c9a-c64247360765_ContentBits">
    <vt:lpwstr>2</vt:lpwstr>
  </property>
  <property fmtid="{D5CDD505-2E9C-101B-9397-08002B2CF9AE}" pid="13" name="Section">
    <vt:lpwstr/>
  </property>
  <property fmtid="{D5CDD505-2E9C-101B-9397-08002B2CF9AE}" pid="14" name="Agency">
    <vt:lpwstr/>
  </property>
  <property fmtid="{D5CDD505-2E9C-101B-9397-08002B2CF9AE}" pid="15" name="pd01c257034b4e86b1f58279a3bd54c6">
    <vt:lpwstr/>
  </property>
  <property fmtid="{D5CDD505-2E9C-101B-9397-08002B2CF9AE}" pid="16" name="a25c4e3633654d669cbaa09ae6b70789">
    <vt:lpwstr/>
  </property>
  <property fmtid="{D5CDD505-2E9C-101B-9397-08002B2CF9AE}" pid="17" name="Branch">
    <vt:lpwstr/>
  </property>
  <property fmtid="{D5CDD505-2E9C-101B-9397-08002B2CF9AE}" pid="18" name="o85941e134754762b9719660a258a6e6">
    <vt:lpwstr/>
  </property>
  <property fmtid="{D5CDD505-2E9C-101B-9397-08002B2CF9AE}" pid="19" name="ece32f50ba964e1fbf627a9d83fe6c01">
    <vt:lpwstr/>
  </property>
  <property fmtid="{D5CDD505-2E9C-101B-9397-08002B2CF9AE}" pid="20" name="Reference_x0020_Type">
    <vt:lpwstr/>
  </property>
  <property fmtid="{D5CDD505-2E9C-101B-9397-08002B2CF9AE}" pid="21" name="Location_x0020_Type">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k1bd994a94c2413797db3bab8f123f6f">
    <vt:lpwstr/>
  </property>
  <property fmtid="{D5CDD505-2E9C-101B-9397-08002B2CF9AE}" pid="25" name="Division">
    <vt:lpwstr/>
  </property>
  <property fmtid="{D5CDD505-2E9C-101B-9397-08002B2CF9AE}" pid="26" name="Sub_x002d_Section">
    <vt:lpwstr/>
  </property>
  <property fmtid="{D5CDD505-2E9C-101B-9397-08002B2CF9AE}" pid="27" name="o2e611f6ba3e4c8f9a895dfb7980639e">
    <vt:lpwstr/>
  </property>
  <property fmtid="{D5CDD505-2E9C-101B-9397-08002B2CF9AE}" pid="28" name="ld508a88e6264ce89693af80a72862cb">
    <vt:lpwstr/>
  </property>
  <property fmtid="{D5CDD505-2E9C-101B-9397-08002B2CF9AE}" pid="29" name="Security_x0020_Classification">
    <vt:lpwstr/>
  </property>
  <property fmtid="{D5CDD505-2E9C-101B-9397-08002B2CF9AE}" pid="30" name="Category">
    <vt:lpwstr>124</vt:lpwstr>
  </property>
  <property fmtid="{D5CDD505-2E9C-101B-9397-08002B2CF9AE}" pid="31" name="ic50d0a05a8e4d9791dac67f8a1e716c">
    <vt:lpwstr/>
  </property>
  <property fmtid="{D5CDD505-2E9C-101B-9397-08002B2CF9AE}" pid="32" name="Dissemination_x0020_Limiting_x0020_Marker">
    <vt:lpwstr/>
  </property>
  <property fmtid="{D5CDD505-2E9C-101B-9397-08002B2CF9AE}" pid="33" name="Copyright_x0020_License_x0020_Type">
    <vt:lpwstr/>
  </property>
  <property fmtid="{D5CDD505-2E9C-101B-9397-08002B2CF9AE}" pid="34" name="mfe9accc5a0b4653a7b513b67ffd122d">
    <vt:lpwstr/>
  </property>
  <property fmtid="{D5CDD505-2E9C-101B-9397-08002B2CF9AE}" pid="35" name="Group1">
    <vt:lpwstr/>
  </property>
  <property fmtid="{D5CDD505-2E9C-101B-9397-08002B2CF9AE}" pid="36" name="n771d69a070c4babbf278c67c8a2b859">
    <vt:lpwstr/>
  </property>
  <property fmtid="{D5CDD505-2E9C-101B-9397-08002B2CF9AE}" pid="37" name="fb3179c379644f499d7166d0c985669b">
    <vt:lpwstr/>
  </property>
  <property fmtid="{D5CDD505-2E9C-101B-9397-08002B2CF9AE}" pid="38" name="Sub-Section">
    <vt:lpwstr/>
  </property>
  <property fmtid="{D5CDD505-2E9C-101B-9397-08002B2CF9AE}" pid="39" name="Copyright Licence Name">
    <vt:lpwstr/>
  </property>
  <property fmtid="{D5CDD505-2E9C-101B-9397-08002B2CF9AE}" pid="40" name="Dissemination Limiting Marker">
    <vt:lpwstr/>
  </property>
  <property fmtid="{D5CDD505-2E9C-101B-9397-08002B2CF9AE}" pid="41" name="Reference Type">
    <vt:lpwstr/>
  </property>
  <property fmtid="{D5CDD505-2E9C-101B-9397-08002B2CF9AE}" pid="42" name="Copyright License Type">
    <vt:lpwstr/>
  </property>
  <property fmtid="{D5CDD505-2E9C-101B-9397-08002B2CF9AE}" pid="43" name="Location Type">
    <vt:lpwstr/>
  </property>
  <property fmtid="{D5CDD505-2E9C-101B-9397-08002B2CF9AE}" pid="44" name="Security Classification">
    <vt:lpwstr/>
  </property>
  <property fmtid="{D5CDD505-2E9C-101B-9397-08002B2CF9AE}" pid="45" name="_dlc_DocIdItemGuid">
    <vt:lpwstr>e4d3e081-6b42-4097-9a0b-e24f8b779db0</vt:lpwstr>
  </property>
  <property fmtid="{D5CDD505-2E9C-101B-9397-08002B2CF9AE}" pid="46" name="SharedWithUsers">
    <vt:lpwstr>100;#Vural T Yazgin (DEECA);#30;#Emma J Hickingbotham (DEECA)</vt:lpwstr>
  </property>
</Properties>
</file>