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E075B" w14:textId="5E88BD8C" w:rsidR="00254F12" w:rsidRPr="00862057" w:rsidRDefault="004E319C" w:rsidP="00862057">
      <w:pPr>
        <w:pStyle w:val="Title"/>
      </w:pPr>
      <w:bookmarkStart w:id="0" w:name="_Toc106305998"/>
      <w:r>
        <w:rPr>
          <w:noProof/>
        </w:rPr>
        <w:drawing>
          <wp:anchor distT="0" distB="0" distL="114300" distR="114300" simplePos="0" relativeHeight="251658253" behindDoc="0" locked="1" layoutInCell="1" allowOverlap="1" wp14:anchorId="413069A3" wp14:editId="1A024976">
            <wp:simplePos x="0" y="0"/>
            <wp:positionH relativeFrom="page">
              <wp:posOffset>6515735</wp:posOffset>
            </wp:positionH>
            <wp:positionV relativeFrom="page">
              <wp:posOffset>7127875</wp:posOffset>
            </wp:positionV>
            <wp:extent cx="1051200" cy="2228400"/>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r w:rsidR="008B3D90">
        <w:t>Kangaroo Harvesting Program</w:t>
      </w:r>
    </w:p>
    <w:p w14:paraId="3A1CE941" w14:textId="7C65F044" w:rsidR="004C1F02" w:rsidRDefault="004E319C" w:rsidP="00862057">
      <w:pPr>
        <w:pStyle w:val="Subtitle"/>
      </w:pPr>
      <w:r>
        <w:t>2023 Annual Report</w:t>
      </w:r>
    </w:p>
    <w:p w14:paraId="022D2920" w14:textId="77777777" w:rsidR="00254F12" w:rsidRPr="004C1F02" w:rsidRDefault="00254F12" w:rsidP="004E51DB">
      <w:pPr>
        <w:pStyle w:val="xVicLogo"/>
        <w:framePr w:wrap="around"/>
      </w:pPr>
      <w:r w:rsidRPr="004C1F02">
        <w:rPr>
          <w:noProof/>
        </w:rPr>
        <w:drawing>
          <wp:inline distT="0" distB="0" distL="0" distR="0" wp14:anchorId="62DF9D19" wp14:editId="379AAA50">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198F612E" w14:textId="357D32DC" w:rsidR="00254F12" w:rsidRPr="004C1F02" w:rsidRDefault="00985DB8" w:rsidP="004C1F02">
      <w:r w:rsidRPr="004C1F02">
        <w:rPr>
          <w:noProof/>
        </w:rPr>
        <w:drawing>
          <wp:anchor distT="0" distB="0" distL="114300" distR="114300" simplePos="0" relativeHeight="251658255" behindDoc="1" locked="1" layoutInCell="1" allowOverlap="1" wp14:anchorId="43849DEC" wp14:editId="11DC4B41">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2" behindDoc="1" locked="1" layoutInCell="1" allowOverlap="1" wp14:anchorId="3199DBEC" wp14:editId="49FCE561">
                <wp:simplePos x="0" y="0"/>
                <wp:positionH relativeFrom="page">
                  <wp:posOffset>0</wp:posOffset>
                </wp:positionH>
                <wp:positionV relativeFrom="page">
                  <wp:posOffset>2228850</wp:posOffset>
                </wp:positionV>
                <wp:extent cx="7563600" cy="7120800"/>
                <wp:effectExtent l="0" t="0" r="0" b="4445"/>
                <wp:wrapNone/>
                <wp:docPr id="16" name="Freeform: Shap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63095478">
              <v:shape id="Freeform: Shape 16" style="position:absolute;margin-left:0;margin-top:175.5pt;width:595.55pt;height:560.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w14:anchorId="532D6BB1">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4" behindDoc="1" locked="1" layoutInCell="1" allowOverlap="1" wp14:anchorId="0D927204" wp14:editId="05447E5B">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8D41F55">
              <v:shape id="Freeform: Shape 18" style="position:absolute;margin-left:0;margin-top:175.5pt;width:742.95pt;height:34.85pt;z-index:-2516582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4E150506">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0" behindDoc="1" locked="1" layoutInCell="1" allowOverlap="1" wp14:anchorId="3A78B0E5" wp14:editId="432716FC">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713B92F">
              <v:shape id="Freeform: Shape 13"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3374DBE7">
                <v:fill type="frame" o:title="" recolor="t" rotate="t" r:id="rId20"/>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4DA99A90" wp14:editId="7E9B580E">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1B1F124E">
              <v:shape id="Freeform: Shape 14" style="position:absolute;margin-left:0;margin-top:456.75pt;width:511.95pt;height:278.9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58AEC3C2">
                <v:fill type="frame" o:title="" recolor="t" rotate="t" r:id="rId22"/>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288E17CF" wp14:editId="6E342A73">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C54D8F4">
              <v:shape id="Freeform: Shape 15" style="position:absolute;margin-left:0;margin-top:175.5pt;width:595.55pt;height:281.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014F9343">
                <v:fill type="frame" o:title="" recolor="t" rotate="t" r:id="rId24"/>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0" behindDoc="1" locked="1" layoutInCell="1" allowOverlap="1" wp14:anchorId="624D7E34" wp14:editId="1015DE89">
                <wp:simplePos x="0" y="0"/>
                <wp:positionH relativeFrom="page">
                  <wp:posOffset>0</wp:posOffset>
                </wp:positionH>
                <wp:positionV relativeFrom="page">
                  <wp:align>bottom</wp:align>
                </wp:positionV>
                <wp:extent cx="5256000" cy="1346400"/>
                <wp:effectExtent l="0" t="0" r="0" b="0"/>
                <wp:wrapNone/>
                <wp:docPr id="39" name="Rectangle 3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4B6661B2">
              <v:rect id="Rectangle 39" style="position:absolute;margin-left:0;margin-top:0;width:413.85pt;height:106pt;z-index:-2516582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3648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6ACCC35C" wp14:editId="4C6F8DE4">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30D3D279" w14:textId="5304F01C" w:rsidR="00254F12" w:rsidRPr="00FA0BCA" w:rsidRDefault="00254F12" w:rsidP="00254F12">
                              <w:pPr>
                                <w:pStyle w:val="xWebCoverPage"/>
                              </w:pPr>
                              <w:hyperlink r:id="rId25"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ACCC35C" id="Canvas 22" o:spid="_x0000_s1026"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0D3D279" w14:textId="5304F01C" w:rsidR="00254F12" w:rsidRPr="00FA0BCA" w:rsidRDefault="00254F12" w:rsidP="00254F12">
                        <w:pPr>
                          <w:pStyle w:val="xWebCoverPage"/>
                        </w:pPr>
                        <w:hyperlink r:id="rId26"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1" behindDoc="0" locked="1" layoutInCell="1" allowOverlap="1" wp14:anchorId="6EA34C33" wp14:editId="0CB5D1BF">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237875ED" wp14:editId="5F50CF46">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6" behindDoc="1" locked="1" layoutInCell="1" allowOverlap="1" wp14:anchorId="3A2CA9E4" wp14:editId="5E7E5429">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2F6F9BE9" wp14:editId="67BD0C83">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A95F9BF" wp14:editId="469AED67">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1" behindDoc="1" locked="1" layoutInCell="1" allowOverlap="1" wp14:anchorId="40925A2A" wp14:editId="76891CE3">
                <wp:simplePos x="0" y="0"/>
                <wp:positionH relativeFrom="page">
                  <wp:posOffset>0</wp:posOffset>
                </wp:positionH>
                <wp:positionV relativeFrom="page">
                  <wp:posOffset>2225040</wp:posOffset>
                </wp:positionV>
                <wp:extent cx="7563600" cy="7120800"/>
                <wp:effectExtent l="0" t="0" r="0" b="0"/>
                <wp:wrapNone/>
                <wp:docPr id="17" name="Freeform: Shape 17"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5" cstate="print">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E07E7D0">
              <v:shape id="Freeform: Shape 17" style="position:absolute;margin-left:0;margin-top:175.2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" w14:anchorId="0C1BEA9C">
                <v:fill type="frame" o:title="" recolor="t" rotate="t" r:id="rId36"/>
                <v:stroke joinstyle="miter"/>
                <v:path arrowok="t" o:connecttype="custom" o:connectlocs="0,0;0,7120801;4832283,7120801;7563600,1335150;7563600,0;0,0" o:connectangles="0,0,0,0,0,0"/>
                <w10:wrap anchorx="page" anchory="page"/>
                <w10:anchorlock/>
              </v:shape>
            </w:pict>
          </mc:Fallback>
        </mc:AlternateContent>
      </w:r>
    </w:p>
    <w:p w14:paraId="31638268" w14:textId="77777777" w:rsidR="00254F12" w:rsidRPr="004C1F02" w:rsidRDefault="00254F12" w:rsidP="004C1F02">
      <w:pPr>
        <w:sectPr w:rsidR="00254F12" w:rsidRPr="004C1F02" w:rsidSect="00CD157B">
          <w:headerReference w:type="even" r:id="rId37"/>
          <w:headerReference w:type="default" r:id="rId38"/>
          <w:footerReference w:type="even" r:id="rId39"/>
          <w:footerReference w:type="default" r:id="rId40"/>
          <w:headerReference w:type="first" r:id="rId41"/>
          <w:type w:val="continuous"/>
          <w:pgSz w:w="11907" w:h="16839" w:code="9"/>
          <w:pgMar w:top="737" w:right="850" w:bottom="850" w:left="850" w:header="283" w:footer="283" w:gutter="0"/>
          <w:cols w:space="454"/>
          <w:noEndnote/>
          <w:titlePg/>
          <w:docGrid w:linePitch="360"/>
        </w:sectPr>
      </w:pPr>
    </w:p>
    <w:bookmarkEnd w:id="0"/>
    <w:p w14:paraId="6BDBAAF7" w14:textId="77777777" w:rsidR="006614E4" w:rsidRPr="003055C4" w:rsidRDefault="006614E4" w:rsidP="00EE4D70">
      <w:pPr>
        <w:pStyle w:val="BoldBodyText"/>
      </w:pPr>
      <w:r w:rsidRPr="00064813">
        <w:lastRenderedPageBreak/>
        <w:t>Acknowledgements</w:t>
      </w:r>
    </w:p>
    <w:p w14:paraId="72228DD4" w14:textId="3A667375" w:rsidR="00D03D1A" w:rsidRDefault="007670CB" w:rsidP="79195F72">
      <w:pPr>
        <w:pStyle w:val="BoldBodyText"/>
        <w:rPr>
          <w:rFonts w:asciiTheme="minorHAnsi" w:hAnsiTheme="minorHAnsi"/>
        </w:rPr>
      </w:pPr>
      <w:r w:rsidRPr="79195F72">
        <w:rPr>
          <w:rFonts w:asciiTheme="minorHAnsi" w:hAnsiTheme="minorHAnsi"/>
        </w:rPr>
        <w:t xml:space="preserve">The </w:t>
      </w:r>
      <w:r w:rsidR="00D03D1A" w:rsidRPr="79195F72">
        <w:rPr>
          <w:rFonts w:asciiTheme="minorHAnsi" w:hAnsiTheme="minorHAnsi"/>
        </w:rPr>
        <w:t>D</w:t>
      </w:r>
      <w:r w:rsidRPr="79195F72">
        <w:rPr>
          <w:rFonts w:asciiTheme="minorHAnsi" w:hAnsiTheme="minorHAnsi"/>
        </w:rPr>
        <w:t xml:space="preserve">epartment of </w:t>
      </w:r>
      <w:r w:rsidR="00D03D1A" w:rsidRPr="79195F72">
        <w:rPr>
          <w:rFonts w:asciiTheme="minorHAnsi" w:hAnsiTheme="minorHAnsi"/>
        </w:rPr>
        <w:t>E</w:t>
      </w:r>
      <w:r w:rsidRPr="79195F72">
        <w:rPr>
          <w:rFonts w:asciiTheme="minorHAnsi" w:hAnsiTheme="minorHAnsi"/>
        </w:rPr>
        <w:t xml:space="preserve">nergy, </w:t>
      </w:r>
      <w:r w:rsidR="00D03D1A" w:rsidRPr="79195F72">
        <w:rPr>
          <w:rFonts w:asciiTheme="minorHAnsi" w:hAnsiTheme="minorHAnsi"/>
        </w:rPr>
        <w:t>E</w:t>
      </w:r>
      <w:r w:rsidRPr="79195F72">
        <w:rPr>
          <w:rFonts w:asciiTheme="minorHAnsi" w:hAnsiTheme="minorHAnsi"/>
        </w:rPr>
        <w:t xml:space="preserve">nvironment and </w:t>
      </w:r>
      <w:r w:rsidR="00D03D1A" w:rsidRPr="79195F72">
        <w:rPr>
          <w:rFonts w:asciiTheme="minorHAnsi" w:hAnsiTheme="minorHAnsi"/>
        </w:rPr>
        <w:t>C</w:t>
      </w:r>
      <w:r w:rsidRPr="79195F72">
        <w:rPr>
          <w:rFonts w:asciiTheme="minorHAnsi" w:hAnsiTheme="minorHAnsi"/>
        </w:rPr>
        <w:t xml:space="preserve">limate </w:t>
      </w:r>
      <w:r w:rsidR="00D03D1A" w:rsidRPr="79195F72">
        <w:rPr>
          <w:rFonts w:asciiTheme="minorHAnsi" w:hAnsiTheme="minorHAnsi"/>
        </w:rPr>
        <w:t>A</w:t>
      </w:r>
      <w:r w:rsidRPr="79195F72">
        <w:rPr>
          <w:rFonts w:asciiTheme="minorHAnsi" w:hAnsiTheme="minorHAnsi"/>
        </w:rPr>
        <w:t>ction</w:t>
      </w:r>
      <w:r w:rsidR="00D03D1A" w:rsidRPr="79195F72">
        <w:rPr>
          <w:rFonts w:asciiTheme="minorHAnsi" w:hAnsiTheme="minorHAnsi"/>
        </w:rPr>
        <w:t xml:space="preserve"> would like to acknowledge the Game Management Authority and the Department of Jobs, Skills, Industry and Regions for their contributions to the Kangaroo Harvesting Program and to this report. </w:t>
      </w:r>
    </w:p>
    <w:p w14:paraId="3702EF55" w14:textId="634DDBB7" w:rsidR="79195F72" w:rsidRDefault="79195F72" w:rsidP="79195F72">
      <w:pPr>
        <w:pStyle w:val="BoldBodyText"/>
        <w:rPr>
          <w:rFonts w:asciiTheme="minorHAnsi" w:hAnsiTheme="minorHAnsi"/>
        </w:rPr>
      </w:pPr>
      <w:bookmarkStart w:id="1" w:name="_Hlk131848832"/>
    </w:p>
    <w:p w14:paraId="2EFC6FB0" w14:textId="3E389756" w:rsidR="60950C7D" w:rsidRPr="00160567" w:rsidRDefault="00160567" w:rsidP="00160567">
      <w:pPr>
        <w:pStyle w:val="DisclaimerTextLeft"/>
        <w:framePr w:hSpace="0" w:wrap="auto" w:hAnchor="text" w:yAlign="inline"/>
        <w:suppressOverlap w:val="0"/>
        <w:rPr>
          <w:i/>
          <w:iCs/>
        </w:rPr>
      </w:pPr>
      <w:r w:rsidRPr="79195F72">
        <w:rPr>
          <w:i/>
          <w:iCs/>
        </w:rPr>
        <w:t>This report has been updated as of April 2025 to correct previous errors in the data provided by the Department of Jobs, Skills, Industry and Regions, on the reported dependant young humanely euthanised under the Kangaroo Harvesting Program (page 5).</w:t>
      </w:r>
    </w:p>
    <w:p w14:paraId="0B75CAB4" w14:textId="77777777" w:rsidR="00073EF4" w:rsidRDefault="00073EF4" w:rsidP="003214C0">
      <w:pPr>
        <w:pStyle w:val="DisclaimerText"/>
        <w:framePr w:wrap="around"/>
      </w:pPr>
      <w:r>
        <w:rPr>
          <w:noProof/>
        </w:rPr>
        <mc:AlternateContent>
          <mc:Choice Requires="wps">
            <w:drawing>
              <wp:inline distT="0" distB="0" distL="0" distR="0" wp14:anchorId="5C731CEA" wp14:editId="47291EA4">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359482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32EA72"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358FA3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5EB756F">
              <v:shape id="Freeform: Shape 44" style="width:355.3pt;height:116.2pt;visibility:visible;mso-wrap-style:square;mso-left-percent:-10001;mso-top-percent:-10001;mso-position-horizontal:absolute;mso-position-horizontal-relative:char;mso-position-vertical:absolute;mso-position-vertical-relative:line;mso-left-percent:-10001;mso-top-percent:-10001;v-text-anchor:top"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coordsize="3389661,1106043" o:spid="_x0000_s1029" fillcolor="#201547 [3215]" stroked="f" o:spt="100" adj="-11796480,,5400" path="m,1106043l,,3389662,,2866835,1106043,,11060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w14:anchorId="5C731CEA">
                <v:stroke joinstyle="miter"/>
                <v:formulas/>
                <v:path textboxrect="0,0,3389661,1106043" arrowok="t" o:connecttype="custom" o:connectlocs="0,1476000;0,0;4512216,0;3816245,1476000;0,1476000" o:connectangles="0,0,0,0,0"/>
                <o:lock v:ext="edit" aspectratio="t"/>
                <v:textbox inset="5mm,2.5mm,14mm,3mm">
                  <w:txbxContent>
                    <w:p w:rsidR="001167C6" w:rsidP="001167C6" w:rsidRDefault="001167C6" w14:paraId="3455E10F"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75E5A979"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7E68AFF6"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2" behindDoc="1" locked="1" layoutInCell="1" allowOverlap="1" wp14:anchorId="0F89470F" wp14:editId="2077B6E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40EE0EA4" w14:textId="48240350" w:rsidR="006614E4" w:rsidRPr="006614E4" w:rsidRDefault="006614E4" w:rsidP="00A52913">
      <w:pPr>
        <w:pStyle w:val="DisclaimerTextLeft"/>
        <w:framePr w:wrap="around"/>
      </w:pPr>
      <w:r>
        <w:t>©</w:t>
      </w:r>
      <w:bookmarkStart w:id="2" w:name="_Copyright"/>
      <w:bookmarkEnd w:id="2"/>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00D03D1A">
        <w:t>January 2024</w:t>
      </w:r>
      <w:r w:rsidR="00F61065">
        <w:t>.</w:t>
      </w:r>
    </w:p>
    <w:p w14:paraId="07B48CB6"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3486E182" w14:textId="46BEC60E"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3" w:tooltip="Creative Commons website" w:history="1">
        <w:r w:rsidRPr="00973D7E">
          <w:rPr>
            <w:rStyle w:val="Hyperlink"/>
            <w:color w:val="232222" w:themeColor="text1"/>
          </w:rPr>
          <w:t>Creative Commons website</w:t>
        </w:r>
      </w:hyperlink>
      <w:r w:rsidRPr="00973D7E">
        <w:t xml:space="preserve"> (</w:t>
      </w:r>
      <w:hyperlink r:id="rId44" w:history="1">
        <w:r w:rsidRPr="00973D7E">
          <w:rPr>
            <w:rStyle w:val="Hyperlink"/>
            <w:color w:val="232222" w:themeColor="text1"/>
            <w:u w:val="none"/>
          </w:rPr>
          <w:t>http://creativecommons.org/licenses/by/4.0/</w:t>
        </w:r>
      </w:hyperlink>
      <w:r w:rsidRPr="00973D7E">
        <w:t>).</w:t>
      </w:r>
    </w:p>
    <w:p w14:paraId="35860554" w14:textId="571F75F7" w:rsidR="00740ECE" w:rsidRPr="00973D7E"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r w:rsidR="00823726" w:rsidRPr="00973D7E">
        <w:t>photographs,</w:t>
      </w:r>
      <w:r w:rsidRPr="00973D7E">
        <w:t xml:space="preserve"> or branding, including the Victorian Coat of Arms, and the Victorian Government and Department logos.</w:t>
      </w:r>
    </w:p>
    <w:p w14:paraId="71873DD5" w14:textId="169DD23A" w:rsidR="00740ECE" w:rsidRPr="006614E4" w:rsidRDefault="00740ECE" w:rsidP="00740ECE">
      <w:pPr>
        <w:pStyle w:val="DisclaimerTextLeft"/>
        <w:framePr w:wrap="around"/>
      </w:pPr>
      <w:r>
        <w:t>IS</w:t>
      </w:r>
      <w:r w:rsidR="1538474A">
        <w:t xml:space="preserve">SN 2653-8288 – </w:t>
      </w:r>
      <w:r w:rsidR="1538474A" w:rsidRPr="3C5884AE">
        <w:rPr>
          <w:b/>
          <w:bCs/>
        </w:rPr>
        <w:t xml:space="preserve">Online </w:t>
      </w:r>
      <w:r>
        <w:t>(</w:t>
      </w:r>
      <w:r w:rsidRPr="00C5206C">
        <w:rPr>
          <w:b/>
          <w:bCs/>
        </w:rPr>
        <w:t>pdf</w:t>
      </w:r>
      <w:r w:rsidR="03E428B1" w:rsidRPr="00C5206C">
        <w:rPr>
          <w:b/>
          <w:bCs/>
        </w:rPr>
        <w:t>/word</w:t>
      </w:r>
      <w:r>
        <w:t>)</w:t>
      </w:r>
    </w:p>
    <w:p w14:paraId="6C5BF7CE" w14:textId="77777777" w:rsidR="00740ECE" w:rsidRPr="00C87F39" w:rsidRDefault="00740ECE" w:rsidP="00740ECE">
      <w:pPr>
        <w:pStyle w:val="DisclaimerTextRightBold"/>
        <w:framePr w:wrap="around"/>
      </w:pPr>
      <w:r w:rsidRPr="00C87F39">
        <w:t>Disclaimer</w:t>
      </w:r>
    </w:p>
    <w:p w14:paraId="1F3E9B8A" w14:textId="6F449EDE" w:rsidR="00740ECE" w:rsidRPr="006614E4" w:rsidRDefault="00740ECE" w:rsidP="000957C3">
      <w:pPr>
        <w:pStyle w:val="DisclaimerTextRight"/>
        <w:framePr w:wrap="around"/>
      </w:pPr>
      <w:r w:rsidRPr="006614E4">
        <w:t xml:space="preserve">This </w:t>
      </w:r>
      <w:r w:rsidRPr="00CB1C0B">
        <w:t xml:space="preserve">publication may be of assistance to </w:t>
      </w:r>
      <w:r w:rsidR="00823726" w:rsidRPr="00CB1C0B">
        <w:t>you,</w:t>
      </w:r>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3FE1C0CB" w14:textId="77777777" w:rsidR="00740ECE" w:rsidRPr="00F15EE0" w:rsidRDefault="00740ECE" w:rsidP="00E4201F">
      <w:pPr>
        <w:pStyle w:val="DisclaimerTextRightBold12pt"/>
        <w:framePr w:wrap="around"/>
      </w:pPr>
      <w:r w:rsidRPr="00F15EE0">
        <w:t>Accessibility</w:t>
      </w:r>
    </w:p>
    <w:p w14:paraId="52AE0669" w14:textId="0B557048"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5"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6"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938BBBD" w14:textId="77777777" w:rsidR="00233D6B" w:rsidRDefault="00233D6B">
      <w:pPr>
        <w:sectPr w:rsidR="00233D6B" w:rsidSect="0055029B">
          <w:headerReference w:type="even" r:id="rId47"/>
          <w:headerReference w:type="default" r:id="rId48"/>
          <w:headerReference w:type="first" r:id="rId49"/>
          <w:pgSz w:w="11907" w:h="16839" w:code="9"/>
          <w:pgMar w:top="737" w:right="1134" w:bottom="851" w:left="1134" w:header="284" w:footer="284" w:gutter="0"/>
          <w:cols w:space="454"/>
          <w:noEndnote/>
          <w:titlePg/>
          <w:docGrid w:linePitch="360"/>
        </w:sectPr>
      </w:pPr>
    </w:p>
    <w:p w14:paraId="10873A73" w14:textId="77777777" w:rsidR="00233D6B" w:rsidRPr="00F7242A" w:rsidRDefault="00233D6B" w:rsidP="00474212">
      <w:pPr>
        <w:pStyle w:val="TOCHeading"/>
      </w:pPr>
      <w:r w:rsidRPr="00474212">
        <w:lastRenderedPageBreak/>
        <w:t>Contents</w:t>
      </w:r>
      <w:bookmarkStart w:id="5" w:name="_TOCMarker"/>
      <w:bookmarkEnd w:id="5"/>
    </w:p>
    <w:p w14:paraId="6D215B61" w14:textId="0DFFF6B0" w:rsidR="003202CD" w:rsidRDefault="00977F6D">
      <w:pPr>
        <w:pStyle w:val="TOC1"/>
        <w:rPr>
          <w:rFonts w:eastAsiaTheme="minorEastAsia" w:cstheme="minorBidi"/>
          <w:b w:val="0"/>
          <w:color w:val="auto"/>
          <w:sz w:val="22"/>
          <w:szCs w:val="22"/>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56983704" w:history="1">
        <w:r w:rsidR="003202CD" w:rsidRPr="00882F13">
          <w:rPr>
            <w:rStyle w:val="Hyperlink"/>
          </w:rPr>
          <w:t>Introduction</w:t>
        </w:r>
        <w:r w:rsidR="003202CD">
          <w:rPr>
            <w:webHidden/>
          </w:rPr>
          <w:tab/>
        </w:r>
        <w:r w:rsidR="003202CD">
          <w:rPr>
            <w:webHidden/>
          </w:rPr>
          <w:fldChar w:fldCharType="begin"/>
        </w:r>
        <w:r w:rsidR="003202CD">
          <w:rPr>
            <w:webHidden/>
          </w:rPr>
          <w:instrText xml:space="preserve"> PAGEREF _Toc156983704 \h </w:instrText>
        </w:r>
        <w:r w:rsidR="003202CD">
          <w:rPr>
            <w:webHidden/>
          </w:rPr>
        </w:r>
        <w:r w:rsidR="003202CD">
          <w:rPr>
            <w:webHidden/>
          </w:rPr>
          <w:fldChar w:fldCharType="separate"/>
        </w:r>
        <w:r w:rsidR="000F7EB1">
          <w:rPr>
            <w:webHidden/>
          </w:rPr>
          <w:t>2</w:t>
        </w:r>
        <w:r w:rsidR="003202CD">
          <w:rPr>
            <w:webHidden/>
          </w:rPr>
          <w:fldChar w:fldCharType="end"/>
        </w:r>
      </w:hyperlink>
    </w:p>
    <w:p w14:paraId="33BB8A81" w14:textId="3A17F96C" w:rsidR="003202CD" w:rsidRDefault="003202CD">
      <w:pPr>
        <w:pStyle w:val="TOC2"/>
        <w:rPr>
          <w:rFonts w:eastAsiaTheme="minorEastAsia" w:cstheme="minorBidi"/>
          <w:color w:val="auto"/>
          <w:szCs w:val="22"/>
        </w:rPr>
      </w:pPr>
      <w:hyperlink w:anchor="_Toc156983705" w:history="1">
        <w:r w:rsidRPr="00882F13">
          <w:rPr>
            <w:rStyle w:val="Hyperlink"/>
          </w:rPr>
          <w:t>2023 Quota</w:t>
        </w:r>
        <w:r>
          <w:rPr>
            <w:webHidden/>
          </w:rPr>
          <w:tab/>
        </w:r>
        <w:r>
          <w:rPr>
            <w:webHidden/>
          </w:rPr>
          <w:fldChar w:fldCharType="begin"/>
        </w:r>
        <w:r>
          <w:rPr>
            <w:webHidden/>
          </w:rPr>
          <w:instrText xml:space="preserve"> PAGEREF _Toc156983705 \h </w:instrText>
        </w:r>
        <w:r>
          <w:rPr>
            <w:webHidden/>
          </w:rPr>
        </w:r>
        <w:r>
          <w:rPr>
            <w:webHidden/>
          </w:rPr>
          <w:fldChar w:fldCharType="separate"/>
        </w:r>
        <w:r w:rsidR="000F7EB1">
          <w:rPr>
            <w:webHidden/>
          </w:rPr>
          <w:t>2</w:t>
        </w:r>
        <w:r>
          <w:rPr>
            <w:webHidden/>
          </w:rPr>
          <w:fldChar w:fldCharType="end"/>
        </w:r>
      </w:hyperlink>
    </w:p>
    <w:p w14:paraId="3CBD50DA" w14:textId="5B73E6BE" w:rsidR="003202CD" w:rsidRDefault="003202CD">
      <w:pPr>
        <w:pStyle w:val="TOC1"/>
        <w:rPr>
          <w:rFonts w:eastAsiaTheme="minorEastAsia" w:cstheme="minorBidi"/>
          <w:b w:val="0"/>
          <w:color w:val="auto"/>
          <w:sz w:val="22"/>
          <w:szCs w:val="22"/>
        </w:rPr>
      </w:pPr>
      <w:hyperlink w:anchor="_Toc156983706" w:history="1">
        <w:r w:rsidRPr="00882F13">
          <w:rPr>
            <w:rStyle w:val="Hyperlink"/>
          </w:rPr>
          <w:t>Summary of Kangaroo take in Victorian Harvest Zones in 2023</w:t>
        </w:r>
        <w:r>
          <w:rPr>
            <w:webHidden/>
          </w:rPr>
          <w:tab/>
        </w:r>
        <w:r>
          <w:rPr>
            <w:webHidden/>
          </w:rPr>
          <w:fldChar w:fldCharType="begin"/>
        </w:r>
        <w:r>
          <w:rPr>
            <w:webHidden/>
          </w:rPr>
          <w:instrText xml:space="preserve"> PAGEREF _Toc156983706 \h </w:instrText>
        </w:r>
        <w:r>
          <w:rPr>
            <w:webHidden/>
          </w:rPr>
        </w:r>
        <w:r>
          <w:rPr>
            <w:webHidden/>
          </w:rPr>
          <w:fldChar w:fldCharType="separate"/>
        </w:r>
        <w:r w:rsidR="000F7EB1">
          <w:rPr>
            <w:webHidden/>
          </w:rPr>
          <w:t>3</w:t>
        </w:r>
        <w:r>
          <w:rPr>
            <w:webHidden/>
          </w:rPr>
          <w:fldChar w:fldCharType="end"/>
        </w:r>
      </w:hyperlink>
    </w:p>
    <w:p w14:paraId="45D39ACE" w14:textId="18E75962" w:rsidR="003202CD" w:rsidRDefault="003202CD">
      <w:pPr>
        <w:pStyle w:val="TOC2"/>
        <w:rPr>
          <w:rFonts w:eastAsiaTheme="minorEastAsia" w:cstheme="minorBidi"/>
          <w:color w:val="auto"/>
          <w:szCs w:val="22"/>
        </w:rPr>
      </w:pPr>
      <w:hyperlink w:anchor="_Toc156983707" w:history="1">
        <w:r w:rsidRPr="00882F13">
          <w:rPr>
            <w:rStyle w:val="Hyperlink"/>
          </w:rPr>
          <w:t>KHP data</w:t>
        </w:r>
        <w:r>
          <w:rPr>
            <w:webHidden/>
          </w:rPr>
          <w:tab/>
        </w:r>
        <w:r>
          <w:rPr>
            <w:webHidden/>
          </w:rPr>
          <w:fldChar w:fldCharType="begin"/>
        </w:r>
        <w:r>
          <w:rPr>
            <w:webHidden/>
          </w:rPr>
          <w:instrText xml:space="preserve"> PAGEREF _Toc156983707 \h </w:instrText>
        </w:r>
        <w:r>
          <w:rPr>
            <w:webHidden/>
          </w:rPr>
        </w:r>
        <w:r>
          <w:rPr>
            <w:webHidden/>
          </w:rPr>
          <w:fldChar w:fldCharType="separate"/>
        </w:r>
        <w:r w:rsidR="000F7EB1">
          <w:rPr>
            <w:webHidden/>
          </w:rPr>
          <w:t>3</w:t>
        </w:r>
        <w:r>
          <w:rPr>
            <w:webHidden/>
          </w:rPr>
          <w:fldChar w:fldCharType="end"/>
        </w:r>
      </w:hyperlink>
    </w:p>
    <w:p w14:paraId="61E6A1FB" w14:textId="49D47D7C" w:rsidR="003202CD" w:rsidRDefault="003202CD">
      <w:pPr>
        <w:pStyle w:val="TOC3"/>
        <w:rPr>
          <w:b w:val="0"/>
          <w:color w:val="auto"/>
          <w:sz w:val="22"/>
          <w:szCs w:val="22"/>
        </w:rPr>
      </w:pPr>
      <w:hyperlink w:anchor="_Toc156983708" w:history="1">
        <w:r w:rsidRPr="00882F13">
          <w:rPr>
            <w:rStyle w:val="Hyperlink"/>
          </w:rPr>
          <w:t>Summary</w:t>
        </w:r>
        <w:r>
          <w:rPr>
            <w:webHidden/>
          </w:rPr>
          <w:tab/>
        </w:r>
        <w:r>
          <w:rPr>
            <w:webHidden/>
          </w:rPr>
          <w:fldChar w:fldCharType="begin"/>
        </w:r>
        <w:r>
          <w:rPr>
            <w:webHidden/>
          </w:rPr>
          <w:instrText xml:space="preserve"> PAGEREF _Toc156983708 \h </w:instrText>
        </w:r>
        <w:r>
          <w:rPr>
            <w:webHidden/>
          </w:rPr>
        </w:r>
        <w:r>
          <w:rPr>
            <w:webHidden/>
          </w:rPr>
          <w:fldChar w:fldCharType="separate"/>
        </w:r>
        <w:r w:rsidR="000F7EB1">
          <w:rPr>
            <w:webHidden/>
          </w:rPr>
          <w:t>3</w:t>
        </w:r>
        <w:r>
          <w:rPr>
            <w:webHidden/>
          </w:rPr>
          <w:fldChar w:fldCharType="end"/>
        </w:r>
      </w:hyperlink>
    </w:p>
    <w:p w14:paraId="67E10F85" w14:textId="3A7777DD" w:rsidR="003202CD" w:rsidRDefault="003202CD">
      <w:pPr>
        <w:pStyle w:val="TOC3"/>
        <w:rPr>
          <w:b w:val="0"/>
          <w:color w:val="auto"/>
          <w:sz w:val="22"/>
          <w:szCs w:val="22"/>
        </w:rPr>
      </w:pPr>
      <w:hyperlink w:anchor="_Toc156983709" w:history="1">
        <w:r w:rsidRPr="00882F13">
          <w:rPr>
            <w:rStyle w:val="Hyperlink"/>
          </w:rPr>
          <w:t>Eastern and Western grey kangaroos</w:t>
        </w:r>
        <w:r>
          <w:rPr>
            <w:webHidden/>
          </w:rPr>
          <w:tab/>
        </w:r>
        <w:r>
          <w:rPr>
            <w:webHidden/>
          </w:rPr>
          <w:fldChar w:fldCharType="begin"/>
        </w:r>
        <w:r>
          <w:rPr>
            <w:webHidden/>
          </w:rPr>
          <w:instrText xml:space="preserve"> PAGEREF _Toc156983709 \h </w:instrText>
        </w:r>
        <w:r>
          <w:rPr>
            <w:webHidden/>
          </w:rPr>
        </w:r>
        <w:r>
          <w:rPr>
            <w:webHidden/>
          </w:rPr>
          <w:fldChar w:fldCharType="separate"/>
        </w:r>
        <w:r w:rsidR="000F7EB1">
          <w:rPr>
            <w:webHidden/>
          </w:rPr>
          <w:t>3</w:t>
        </w:r>
        <w:r>
          <w:rPr>
            <w:webHidden/>
          </w:rPr>
          <w:fldChar w:fldCharType="end"/>
        </w:r>
      </w:hyperlink>
    </w:p>
    <w:p w14:paraId="401D4C64" w14:textId="2ECF403C" w:rsidR="003202CD" w:rsidRDefault="003202CD">
      <w:pPr>
        <w:pStyle w:val="TOC3"/>
        <w:rPr>
          <w:b w:val="0"/>
          <w:color w:val="auto"/>
          <w:sz w:val="22"/>
          <w:szCs w:val="22"/>
        </w:rPr>
      </w:pPr>
      <w:hyperlink w:anchor="_Toc156983710" w:history="1">
        <w:r w:rsidRPr="00882F13">
          <w:rPr>
            <w:rStyle w:val="Hyperlink"/>
          </w:rPr>
          <w:t>Sex ratio of harvested kangaroos</w:t>
        </w:r>
        <w:r>
          <w:rPr>
            <w:webHidden/>
          </w:rPr>
          <w:tab/>
        </w:r>
        <w:r>
          <w:rPr>
            <w:webHidden/>
          </w:rPr>
          <w:fldChar w:fldCharType="begin"/>
        </w:r>
        <w:r>
          <w:rPr>
            <w:webHidden/>
          </w:rPr>
          <w:instrText xml:space="preserve"> PAGEREF _Toc156983710 \h </w:instrText>
        </w:r>
        <w:r>
          <w:rPr>
            <w:webHidden/>
          </w:rPr>
        </w:r>
        <w:r>
          <w:rPr>
            <w:webHidden/>
          </w:rPr>
          <w:fldChar w:fldCharType="separate"/>
        </w:r>
        <w:r w:rsidR="000F7EB1">
          <w:rPr>
            <w:webHidden/>
          </w:rPr>
          <w:t>3</w:t>
        </w:r>
        <w:r>
          <w:rPr>
            <w:webHidden/>
          </w:rPr>
          <w:fldChar w:fldCharType="end"/>
        </w:r>
      </w:hyperlink>
    </w:p>
    <w:p w14:paraId="3F086175" w14:textId="2E518F6E" w:rsidR="003202CD" w:rsidRDefault="003202CD">
      <w:pPr>
        <w:pStyle w:val="TOC3"/>
        <w:rPr>
          <w:b w:val="0"/>
          <w:color w:val="auto"/>
          <w:sz w:val="22"/>
          <w:szCs w:val="22"/>
        </w:rPr>
      </w:pPr>
      <w:hyperlink w:anchor="_Toc156983711" w:history="1">
        <w:r w:rsidRPr="00882F13">
          <w:rPr>
            <w:rStyle w:val="Hyperlink"/>
          </w:rPr>
          <w:t>Dependent Young</w:t>
        </w:r>
        <w:r>
          <w:rPr>
            <w:webHidden/>
          </w:rPr>
          <w:tab/>
        </w:r>
        <w:r>
          <w:rPr>
            <w:webHidden/>
          </w:rPr>
          <w:fldChar w:fldCharType="begin"/>
        </w:r>
        <w:r>
          <w:rPr>
            <w:webHidden/>
          </w:rPr>
          <w:instrText xml:space="preserve"> PAGEREF _Toc156983711 \h </w:instrText>
        </w:r>
        <w:r>
          <w:rPr>
            <w:webHidden/>
          </w:rPr>
        </w:r>
        <w:r>
          <w:rPr>
            <w:webHidden/>
          </w:rPr>
          <w:fldChar w:fldCharType="separate"/>
        </w:r>
        <w:r w:rsidR="000F7EB1">
          <w:rPr>
            <w:webHidden/>
          </w:rPr>
          <w:t>4</w:t>
        </w:r>
        <w:r>
          <w:rPr>
            <w:webHidden/>
          </w:rPr>
          <w:fldChar w:fldCharType="end"/>
        </w:r>
      </w:hyperlink>
    </w:p>
    <w:p w14:paraId="3F8FAA22" w14:textId="11F455D7" w:rsidR="003202CD" w:rsidRDefault="003202CD">
      <w:pPr>
        <w:pStyle w:val="TOC2"/>
        <w:rPr>
          <w:rFonts w:eastAsiaTheme="minorEastAsia" w:cstheme="minorBidi"/>
          <w:color w:val="auto"/>
          <w:szCs w:val="22"/>
        </w:rPr>
      </w:pPr>
      <w:hyperlink w:anchor="_Toc156983712" w:history="1">
        <w:r w:rsidRPr="00882F13">
          <w:rPr>
            <w:rStyle w:val="Hyperlink"/>
          </w:rPr>
          <w:t>ATCW data</w:t>
        </w:r>
        <w:r>
          <w:rPr>
            <w:webHidden/>
          </w:rPr>
          <w:tab/>
        </w:r>
        <w:r>
          <w:rPr>
            <w:webHidden/>
          </w:rPr>
          <w:fldChar w:fldCharType="begin"/>
        </w:r>
        <w:r>
          <w:rPr>
            <w:webHidden/>
          </w:rPr>
          <w:instrText xml:space="preserve"> PAGEREF _Toc156983712 \h </w:instrText>
        </w:r>
        <w:r>
          <w:rPr>
            <w:webHidden/>
          </w:rPr>
        </w:r>
        <w:r>
          <w:rPr>
            <w:webHidden/>
          </w:rPr>
          <w:fldChar w:fldCharType="separate"/>
        </w:r>
        <w:r w:rsidR="000F7EB1">
          <w:rPr>
            <w:webHidden/>
          </w:rPr>
          <w:t>5</w:t>
        </w:r>
        <w:r>
          <w:rPr>
            <w:webHidden/>
          </w:rPr>
          <w:fldChar w:fldCharType="end"/>
        </w:r>
      </w:hyperlink>
    </w:p>
    <w:p w14:paraId="057EB206" w14:textId="0F9757A5" w:rsidR="003202CD" w:rsidRDefault="003202CD">
      <w:pPr>
        <w:pStyle w:val="TOC3"/>
        <w:rPr>
          <w:b w:val="0"/>
          <w:color w:val="auto"/>
          <w:sz w:val="22"/>
          <w:szCs w:val="22"/>
        </w:rPr>
      </w:pPr>
      <w:hyperlink w:anchor="_Toc156983713" w:history="1">
        <w:r w:rsidRPr="00882F13">
          <w:rPr>
            <w:rStyle w:val="Hyperlink"/>
          </w:rPr>
          <w:t>Summary</w:t>
        </w:r>
        <w:r>
          <w:rPr>
            <w:webHidden/>
          </w:rPr>
          <w:tab/>
        </w:r>
        <w:r>
          <w:rPr>
            <w:webHidden/>
          </w:rPr>
          <w:fldChar w:fldCharType="begin"/>
        </w:r>
        <w:r>
          <w:rPr>
            <w:webHidden/>
          </w:rPr>
          <w:instrText xml:space="preserve"> PAGEREF _Toc156983713 \h </w:instrText>
        </w:r>
        <w:r>
          <w:rPr>
            <w:webHidden/>
          </w:rPr>
        </w:r>
        <w:r>
          <w:rPr>
            <w:webHidden/>
          </w:rPr>
          <w:fldChar w:fldCharType="separate"/>
        </w:r>
        <w:r w:rsidR="000F7EB1">
          <w:rPr>
            <w:webHidden/>
          </w:rPr>
          <w:t>5</w:t>
        </w:r>
        <w:r>
          <w:rPr>
            <w:webHidden/>
          </w:rPr>
          <w:fldChar w:fldCharType="end"/>
        </w:r>
      </w:hyperlink>
    </w:p>
    <w:p w14:paraId="68803139" w14:textId="67C3C49C" w:rsidR="003202CD" w:rsidRDefault="003202CD">
      <w:pPr>
        <w:pStyle w:val="TOC3"/>
        <w:rPr>
          <w:b w:val="0"/>
          <w:color w:val="auto"/>
          <w:sz w:val="22"/>
          <w:szCs w:val="22"/>
        </w:rPr>
      </w:pPr>
      <w:hyperlink w:anchor="_Toc156983714" w:history="1">
        <w:r w:rsidRPr="00882F13">
          <w:rPr>
            <w:rStyle w:val="Hyperlink"/>
          </w:rPr>
          <w:t>ATCWs outside of Harvest Zones</w:t>
        </w:r>
        <w:r>
          <w:rPr>
            <w:webHidden/>
          </w:rPr>
          <w:tab/>
        </w:r>
        <w:r>
          <w:rPr>
            <w:webHidden/>
          </w:rPr>
          <w:fldChar w:fldCharType="begin"/>
        </w:r>
        <w:r>
          <w:rPr>
            <w:webHidden/>
          </w:rPr>
          <w:instrText xml:space="preserve"> PAGEREF _Toc156983714 \h </w:instrText>
        </w:r>
        <w:r>
          <w:rPr>
            <w:webHidden/>
          </w:rPr>
        </w:r>
        <w:r>
          <w:rPr>
            <w:webHidden/>
          </w:rPr>
          <w:fldChar w:fldCharType="separate"/>
        </w:r>
        <w:r w:rsidR="000F7EB1">
          <w:rPr>
            <w:webHidden/>
          </w:rPr>
          <w:t>5</w:t>
        </w:r>
        <w:r>
          <w:rPr>
            <w:webHidden/>
          </w:rPr>
          <w:fldChar w:fldCharType="end"/>
        </w:r>
      </w:hyperlink>
    </w:p>
    <w:p w14:paraId="18ED3585" w14:textId="185EFA73" w:rsidR="003202CD" w:rsidRDefault="003202CD">
      <w:pPr>
        <w:pStyle w:val="TOC2"/>
        <w:rPr>
          <w:rFonts w:eastAsiaTheme="minorEastAsia" w:cstheme="minorBidi"/>
          <w:color w:val="auto"/>
          <w:szCs w:val="22"/>
        </w:rPr>
      </w:pPr>
      <w:hyperlink w:anchor="_Toc156983715" w:history="1">
        <w:r w:rsidRPr="00882F13">
          <w:rPr>
            <w:rStyle w:val="Hyperlink"/>
          </w:rPr>
          <w:t>Total take (ATCW and KHP combined) of kangaroos in Victorian Harvest Zones in 2023</w:t>
        </w:r>
        <w:r>
          <w:rPr>
            <w:webHidden/>
          </w:rPr>
          <w:tab/>
        </w:r>
        <w:r>
          <w:rPr>
            <w:webHidden/>
          </w:rPr>
          <w:fldChar w:fldCharType="begin"/>
        </w:r>
        <w:r>
          <w:rPr>
            <w:webHidden/>
          </w:rPr>
          <w:instrText xml:space="preserve"> PAGEREF _Toc156983715 \h </w:instrText>
        </w:r>
        <w:r>
          <w:rPr>
            <w:webHidden/>
          </w:rPr>
        </w:r>
        <w:r>
          <w:rPr>
            <w:webHidden/>
          </w:rPr>
          <w:fldChar w:fldCharType="separate"/>
        </w:r>
        <w:r w:rsidR="000F7EB1">
          <w:rPr>
            <w:webHidden/>
          </w:rPr>
          <w:t>6</w:t>
        </w:r>
        <w:r>
          <w:rPr>
            <w:webHidden/>
          </w:rPr>
          <w:fldChar w:fldCharType="end"/>
        </w:r>
      </w:hyperlink>
    </w:p>
    <w:p w14:paraId="5F2AF2AD" w14:textId="2E2A2590" w:rsidR="003202CD" w:rsidRDefault="003202CD">
      <w:pPr>
        <w:pStyle w:val="TOC3"/>
        <w:rPr>
          <w:b w:val="0"/>
          <w:color w:val="auto"/>
          <w:sz w:val="22"/>
          <w:szCs w:val="22"/>
        </w:rPr>
      </w:pPr>
      <w:hyperlink w:anchor="_Toc156983716" w:history="1">
        <w:r w:rsidRPr="00882F13">
          <w:rPr>
            <w:rStyle w:val="Hyperlink"/>
          </w:rPr>
          <w:t>Summary</w:t>
        </w:r>
        <w:r>
          <w:rPr>
            <w:webHidden/>
          </w:rPr>
          <w:tab/>
        </w:r>
        <w:r>
          <w:rPr>
            <w:webHidden/>
          </w:rPr>
          <w:fldChar w:fldCharType="begin"/>
        </w:r>
        <w:r>
          <w:rPr>
            <w:webHidden/>
          </w:rPr>
          <w:instrText xml:space="preserve"> PAGEREF _Toc156983716 \h </w:instrText>
        </w:r>
        <w:r>
          <w:rPr>
            <w:webHidden/>
          </w:rPr>
        </w:r>
        <w:r>
          <w:rPr>
            <w:webHidden/>
          </w:rPr>
          <w:fldChar w:fldCharType="separate"/>
        </w:r>
        <w:r w:rsidR="000F7EB1">
          <w:rPr>
            <w:webHidden/>
          </w:rPr>
          <w:t>6</w:t>
        </w:r>
        <w:r>
          <w:rPr>
            <w:webHidden/>
          </w:rPr>
          <w:fldChar w:fldCharType="end"/>
        </w:r>
      </w:hyperlink>
    </w:p>
    <w:p w14:paraId="0DACBC01" w14:textId="06E1146B" w:rsidR="003202CD" w:rsidRDefault="003202CD">
      <w:pPr>
        <w:pStyle w:val="TOC3"/>
        <w:rPr>
          <w:b w:val="0"/>
          <w:color w:val="auto"/>
          <w:sz w:val="22"/>
          <w:szCs w:val="22"/>
        </w:rPr>
      </w:pPr>
      <w:hyperlink w:anchor="_Toc156983717" w:history="1">
        <w:r w:rsidRPr="00882F13">
          <w:rPr>
            <w:rStyle w:val="Hyperlink"/>
          </w:rPr>
          <w:t>Mallee Harvest Zone</w:t>
        </w:r>
        <w:r>
          <w:rPr>
            <w:webHidden/>
          </w:rPr>
          <w:tab/>
        </w:r>
        <w:r>
          <w:rPr>
            <w:webHidden/>
          </w:rPr>
          <w:fldChar w:fldCharType="begin"/>
        </w:r>
        <w:r>
          <w:rPr>
            <w:webHidden/>
          </w:rPr>
          <w:instrText xml:space="preserve"> PAGEREF _Toc156983717 \h </w:instrText>
        </w:r>
        <w:r>
          <w:rPr>
            <w:webHidden/>
          </w:rPr>
        </w:r>
        <w:r>
          <w:rPr>
            <w:webHidden/>
          </w:rPr>
          <w:fldChar w:fldCharType="separate"/>
        </w:r>
        <w:r w:rsidR="000F7EB1">
          <w:rPr>
            <w:webHidden/>
          </w:rPr>
          <w:t>6</w:t>
        </w:r>
        <w:r>
          <w:rPr>
            <w:webHidden/>
          </w:rPr>
          <w:fldChar w:fldCharType="end"/>
        </w:r>
      </w:hyperlink>
    </w:p>
    <w:p w14:paraId="36B52E15" w14:textId="36203151" w:rsidR="003202CD" w:rsidRDefault="003202CD">
      <w:pPr>
        <w:pStyle w:val="TOC1"/>
        <w:rPr>
          <w:rFonts w:eastAsiaTheme="minorEastAsia" w:cstheme="minorBidi"/>
          <w:b w:val="0"/>
          <w:color w:val="auto"/>
          <w:sz w:val="22"/>
          <w:szCs w:val="22"/>
        </w:rPr>
      </w:pPr>
      <w:hyperlink w:anchor="_Toc156983718" w:history="1">
        <w:r w:rsidRPr="00882F13">
          <w:rPr>
            <w:rStyle w:val="Hyperlink"/>
          </w:rPr>
          <w:t>Compliance and authorisations</w:t>
        </w:r>
        <w:r>
          <w:rPr>
            <w:webHidden/>
          </w:rPr>
          <w:tab/>
        </w:r>
        <w:r>
          <w:rPr>
            <w:webHidden/>
          </w:rPr>
          <w:fldChar w:fldCharType="begin"/>
        </w:r>
        <w:r>
          <w:rPr>
            <w:webHidden/>
          </w:rPr>
          <w:instrText xml:space="preserve"> PAGEREF _Toc156983718 \h </w:instrText>
        </w:r>
        <w:r>
          <w:rPr>
            <w:webHidden/>
          </w:rPr>
        </w:r>
        <w:r>
          <w:rPr>
            <w:webHidden/>
          </w:rPr>
          <w:fldChar w:fldCharType="separate"/>
        </w:r>
        <w:r w:rsidR="000F7EB1">
          <w:rPr>
            <w:webHidden/>
          </w:rPr>
          <w:t>7</w:t>
        </w:r>
        <w:r>
          <w:rPr>
            <w:webHidden/>
          </w:rPr>
          <w:fldChar w:fldCharType="end"/>
        </w:r>
      </w:hyperlink>
    </w:p>
    <w:p w14:paraId="5FB5AC8D" w14:textId="799436BC" w:rsidR="003202CD" w:rsidRDefault="003202CD">
      <w:pPr>
        <w:pStyle w:val="TOC2"/>
        <w:rPr>
          <w:rFonts w:eastAsiaTheme="minorEastAsia" w:cstheme="minorBidi"/>
          <w:color w:val="auto"/>
          <w:szCs w:val="22"/>
        </w:rPr>
      </w:pPr>
      <w:hyperlink w:anchor="_Toc156983719" w:history="1">
        <w:r w:rsidRPr="00882F13">
          <w:rPr>
            <w:rStyle w:val="Hyperlink"/>
          </w:rPr>
          <w:t>Harvester authorisation and compliance figures</w:t>
        </w:r>
        <w:r>
          <w:rPr>
            <w:webHidden/>
          </w:rPr>
          <w:tab/>
        </w:r>
        <w:r>
          <w:rPr>
            <w:webHidden/>
          </w:rPr>
          <w:fldChar w:fldCharType="begin"/>
        </w:r>
        <w:r>
          <w:rPr>
            <w:webHidden/>
          </w:rPr>
          <w:instrText xml:space="preserve"> PAGEREF _Toc156983719 \h </w:instrText>
        </w:r>
        <w:r>
          <w:rPr>
            <w:webHidden/>
          </w:rPr>
        </w:r>
        <w:r>
          <w:rPr>
            <w:webHidden/>
          </w:rPr>
          <w:fldChar w:fldCharType="separate"/>
        </w:r>
        <w:r w:rsidR="000F7EB1">
          <w:rPr>
            <w:webHidden/>
          </w:rPr>
          <w:t>7</w:t>
        </w:r>
        <w:r>
          <w:rPr>
            <w:webHidden/>
          </w:rPr>
          <w:fldChar w:fldCharType="end"/>
        </w:r>
      </w:hyperlink>
    </w:p>
    <w:p w14:paraId="57A97DA7" w14:textId="423DD236" w:rsidR="003202CD" w:rsidRDefault="003202CD">
      <w:pPr>
        <w:pStyle w:val="TOC3"/>
        <w:rPr>
          <w:b w:val="0"/>
          <w:color w:val="auto"/>
          <w:sz w:val="22"/>
          <w:szCs w:val="22"/>
        </w:rPr>
      </w:pPr>
      <w:hyperlink w:anchor="_Toc156983720" w:history="1">
        <w:r w:rsidRPr="00882F13">
          <w:rPr>
            <w:rStyle w:val="Hyperlink"/>
          </w:rPr>
          <w:t>Summary</w:t>
        </w:r>
        <w:r>
          <w:rPr>
            <w:webHidden/>
          </w:rPr>
          <w:tab/>
        </w:r>
        <w:r>
          <w:rPr>
            <w:webHidden/>
          </w:rPr>
          <w:fldChar w:fldCharType="begin"/>
        </w:r>
        <w:r>
          <w:rPr>
            <w:webHidden/>
          </w:rPr>
          <w:instrText xml:space="preserve"> PAGEREF _Toc156983720 \h </w:instrText>
        </w:r>
        <w:r>
          <w:rPr>
            <w:webHidden/>
          </w:rPr>
        </w:r>
        <w:r>
          <w:rPr>
            <w:webHidden/>
          </w:rPr>
          <w:fldChar w:fldCharType="separate"/>
        </w:r>
        <w:r w:rsidR="000F7EB1">
          <w:rPr>
            <w:webHidden/>
          </w:rPr>
          <w:t>7</w:t>
        </w:r>
        <w:r>
          <w:rPr>
            <w:webHidden/>
          </w:rPr>
          <w:fldChar w:fldCharType="end"/>
        </w:r>
      </w:hyperlink>
    </w:p>
    <w:p w14:paraId="1C46671B" w14:textId="61367322" w:rsidR="003202CD" w:rsidRDefault="003202CD">
      <w:pPr>
        <w:pStyle w:val="TOC1"/>
        <w:rPr>
          <w:rFonts w:eastAsiaTheme="minorEastAsia" w:cstheme="minorBidi"/>
          <w:b w:val="0"/>
          <w:color w:val="auto"/>
          <w:sz w:val="22"/>
          <w:szCs w:val="22"/>
        </w:rPr>
      </w:pPr>
      <w:hyperlink w:anchor="_Toc156983721" w:history="1">
        <w:r w:rsidRPr="00882F13">
          <w:rPr>
            <w:rStyle w:val="Hyperlink"/>
          </w:rPr>
          <w:t>General program updates in 2023</w:t>
        </w:r>
        <w:r>
          <w:rPr>
            <w:webHidden/>
          </w:rPr>
          <w:tab/>
        </w:r>
        <w:r>
          <w:rPr>
            <w:webHidden/>
          </w:rPr>
          <w:fldChar w:fldCharType="begin"/>
        </w:r>
        <w:r>
          <w:rPr>
            <w:webHidden/>
          </w:rPr>
          <w:instrText xml:space="preserve"> PAGEREF _Toc156983721 \h </w:instrText>
        </w:r>
        <w:r>
          <w:rPr>
            <w:webHidden/>
          </w:rPr>
        </w:r>
        <w:r>
          <w:rPr>
            <w:webHidden/>
          </w:rPr>
          <w:fldChar w:fldCharType="separate"/>
        </w:r>
        <w:r w:rsidR="000F7EB1">
          <w:rPr>
            <w:webHidden/>
          </w:rPr>
          <w:t>8</w:t>
        </w:r>
        <w:r>
          <w:rPr>
            <w:webHidden/>
          </w:rPr>
          <w:fldChar w:fldCharType="end"/>
        </w:r>
      </w:hyperlink>
    </w:p>
    <w:p w14:paraId="53EE3ED0" w14:textId="6FAAAD45" w:rsidR="003202CD" w:rsidRDefault="003202CD">
      <w:pPr>
        <w:pStyle w:val="TOC2"/>
        <w:rPr>
          <w:rFonts w:eastAsiaTheme="minorEastAsia" w:cstheme="minorBidi"/>
          <w:color w:val="auto"/>
          <w:szCs w:val="22"/>
        </w:rPr>
      </w:pPr>
      <w:hyperlink w:anchor="_Toc156983722" w:history="1">
        <w:r w:rsidRPr="00882F13">
          <w:rPr>
            <w:rStyle w:val="Hyperlink"/>
          </w:rPr>
          <w:t>Quota management</w:t>
        </w:r>
        <w:r>
          <w:rPr>
            <w:webHidden/>
          </w:rPr>
          <w:tab/>
        </w:r>
        <w:r>
          <w:rPr>
            <w:webHidden/>
          </w:rPr>
          <w:fldChar w:fldCharType="begin"/>
        </w:r>
        <w:r>
          <w:rPr>
            <w:webHidden/>
          </w:rPr>
          <w:instrText xml:space="preserve"> PAGEREF _Toc156983722 \h </w:instrText>
        </w:r>
        <w:r>
          <w:rPr>
            <w:webHidden/>
          </w:rPr>
        </w:r>
        <w:r>
          <w:rPr>
            <w:webHidden/>
          </w:rPr>
          <w:fldChar w:fldCharType="separate"/>
        </w:r>
        <w:r w:rsidR="000F7EB1">
          <w:rPr>
            <w:webHidden/>
          </w:rPr>
          <w:t>8</w:t>
        </w:r>
        <w:r>
          <w:rPr>
            <w:webHidden/>
          </w:rPr>
          <w:fldChar w:fldCharType="end"/>
        </w:r>
      </w:hyperlink>
    </w:p>
    <w:p w14:paraId="75ECA0C1" w14:textId="297ED811" w:rsidR="003202CD" w:rsidRDefault="003202CD">
      <w:pPr>
        <w:pStyle w:val="TOC3"/>
        <w:rPr>
          <w:b w:val="0"/>
          <w:color w:val="auto"/>
          <w:sz w:val="22"/>
          <w:szCs w:val="22"/>
        </w:rPr>
      </w:pPr>
      <w:hyperlink w:anchor="_Toc156983723" w:history="1">
        <w:r w:rsidRPr="00882F13">
          <w:rPr>
            <w:rStyle w:val="Hyperlink"/>
          </w:rPr>
          <w:t>2023</w:t>
        </w:r>
        <w:r>
          <w:rPr>
            <w:webHidden/>
          </w:rPr>
          <w:tab/>
        </w:r>
        <w:r>
          <w:rPr>
            <w:webHidden/>
          </w:rPr>
          <w:fldChar w:fldCharType="begin"/>
        </w:r>
        <w:r>
          <w:rPr>
            <w:webHidden/>
          </w:rPr>
          <w:instrText xml:space="preserve"> PAGEREF _Toc156983723 \h </w:instrText>
        </w:r>
        <w:r>
          <w:rPr>
            <w:webHidden/>
          </w:rPr>
        </w:r>
        <w:r>
          <w:rPr>
            <w:webHidden/>
          </w:rPr>
          <w:fldChar w:fldCharType="separate"/>
        </w:r>
        <w:r w:rsidR="000F7EB1">
          <w:rPr>
            <w:webHidden/>
          </w:rPr>
          <w:t>8</w:t>
        </w:r>
        <w:r>
          <w:rPr>
            <w:webHidden/>
          </w:rPr>
          <w:fldChar w:fldCharType="end"/>
        </w:r>
      </w:hyperlink>
    </w:p>
    <w:p w14:paraId="11DFFB3C" w14:textId="1760F018" w:rsidR="003202CD" w:rsidRDefault="003202CD">
      <w:pPr>
        <w:pStyle w:val="TOC3"/>
        <w:rPr>
          <w:b w:val="0"/>
          <w:color w:val="auto"/>
          <w:sz w:val="22"/>
          <w:szCs w:val="22"/>
        </w:rPr>
      </w:pPr>
      <w:hyperlink w:anchor="_Toc156983724" w:history="1">
        <w:r w:rsidRPr="00882F13">
          <w:rPr>
            <w:rStyle w:val="Hyperlink"/>
          </w:rPr>
          <w:t>2024</w:t>
        </w:r>
        <w:r>
          <w:rPr>
            <w:webHidden/>
          </w:rPr>
          <w:tab/>
        </w:r>
        <w:r>
          <w:rPr>
            <w:webHidden/>
          </w:rPr>
          <w:fldChar w:fldCharType="begin"/>
        </w:r>
        <w:r>
          <w:rPr>
            <w:webHidden/>
          </w:rPr>
          <w:instrText xml:space="preserve"> PAGEREF _Toc156983724 \h </w:instrText>
        </w:r>
        <w:r>
          <w:rPr>
            <w:webHidden/>
          </w:rPr>
        </w:r>
        <w:r>
          <w:rPr>
            <w:webHidden/>
          </w:rPr>
          <w:fldChar w:fldCharType="separate"/>
        </w:r>
        <w:r w:rsidR="000F7EB1">
          <w:rPr>
            <w:webHidden/>
          </w:rPr>
          <w:t>8</w:t>
        </w:r>
        <w:r>
          <w:rPr>
            <w:webHidden/>
          </w:rPr>
          <w:fldChar w:fldCharType="end"/>
        </w:r>
      </w:hyperlink>
    </w:p>
    <w:p w14:paraId="58B5EEA8" w14:textId="5743F675" w:rsidR="003202CD" w:rsidRDefault="003202CD">
      <w:pPr>
        <w:pStyle w:val="TOC2"/>
        <w:rPr>
          <w:rFonts w:eastAsiaTheme="minorEastAsia" w:cstheme="minorBidi"/>
          <w:color w:val="auto"/>
          <w:szCs w:val="22"/>
        </w:rPr>
      </w:pPr>
      <w:hyperlink w:anchor="_Toc156983725" w:history="1">
        <w:r w:rsidRPr="00882F13">
          <w:rPr>
            <w:rStyle w:val="Hyperlink"/>
          </w:rPr>
          <w:t>KHMP</w:t>
        </w:r>
        <w:r>
          <w:rPr>
            <w:webHidden/>
          </w:rPr>
          <w:tab/>
        </w:r>
        <w:r>
          <w:rPr>
            <w:webHidden/>
          </w:rPr>
          <w:fldChar w:fldCharType="begin"/>
        </w:r>
        <w:r>
          <w:rPr>
            <w:webHidden/>
          </w:rPr>
          <w:instrText xml:space="preserve"> PAGEREF _Toc156983725 \h </w:instrText>
        </w:r>
        <w:r>
          <w:rPr>
            <w:webHidden/>
          </w:rPr>
        </w:r>
        <w:r>
          <w:rPr>
            <w:webHidden/>
          </w:rPr>
          <w:fldChar w:fldCharType="separate"/>
        </w:r>
        <w:r w:rsidR="000F7EB1">
          <w:rPr>
            <w:webHidden/>
          </w:rPr>
          <w:t>8</w:t>
        </w:r>
        <w:r>
          <w:rPr>
            <w:webHidden/>
          </w:rPr>
          <w:fldChar w:fldCharType="end"/>
        </w:r>
      </w:hyperlink>
    </w:p>
    <w:p w14:paraId="56919645" w14:textId="370ACF34" w:rsidR="003202CD" w:rsidRDefault="003202CD">
      <w:pPr>
        <w:pStyle w:val="TOC3"/>
        <w:rPr>
          <w:b w:val="0"/>
          <w:color w:val="auto"/>
          <w:sz w:val="22"/>
          <w:szCs w:val="22"/>
        </w:rPr>
      </w:pPr>
      <w:hyperlink w:anchor="_Toc156983726" w:history="1">
        <w:r w:rsidRPr="00882F13">
          <w:rPr>
            <w:rStyle w:val="Hyperlink"/>
          </w:rPr>
          <w:t>Review of the KHMP 2021-2023</w:t>
        </w:r>
        <w:r>
          <w:rPr>
            <w:webHidden/>
          </w:rPr>
          <w:tab/>
        </w:r>
        <w:r>
          <w:rPr>
            <w:webHidden/>
          </w:rPr>
          <w:fldChar w:fldCharType="begin"/>
        </w:r>
        <w:r>
          <w:rPr>
            <w:webHidden/>
          </w:rPr>
          <w:instrText xml:space="preserve"> PAGEREF _Toc156983726 \h </w:instrText>
        </w:r>
        <w:r>
          <w:rPr>
            <w:webHidden/>
          </w:rPr>
        </w:r>
        <w:r>
          <w:rPr>
            <w:webHidden/>
          </w:rPr>
          <w:fldChar w:fldCharType="separate"/>
        </w:r>
        <w:r w:rsidR="000F7EB1">
          <w:rPr>
            <w:webHidden/>
          </w:rPr>
          <w:t>8</w:t>
        </w:r>
        <w:r>
          <w:rPr>
            <w:webHidden/>
          </w:rPr>
          <w:fldChar w:fldCharType="end"/>
        </w:r>
      </w:hyperlink>
    </w:p>
    <w:p w14:paraId="2A3EBCD8" w14:textId="25D9EC66" w:rsidR="003202CD" w:rsidRDefault="003202CD">
      <w:pPr>
        <w:pStyle w:val="TOC3"/>
        <w:rPr>
          <w:b w:val="0"/>
          <w:color w:val="auto"/>
          <w:sz w:val="22"/>
          <w:szCs w:val="22"/>
        </w:rPr>
      </w:pPr>
      <w:hyperlink w:anchor="_Toc156983727" w:history="1">
        <w:r w:rsidRPr="00882F13">
          <w:rPr>
            <w:rStyle w:val="Hyperlink"/>
          </w:rPr>
          <w:t>Public Consultation</w:t>
        </w:r>
        <w:r>
          <w:rPr>
            <w:webHidden/>
          </w:rPr>
          <w:tab/>
        </w:r>
        <w:r>
          <w:rPr>
            <w:webHidden/>
          </w:rPr>
          <w:fldChar w:fldCharType="begin"/>
        </w:r>
        <w:r>
          <w:rPr>
            <w:webHidden/>
          </w:rPr>
          <w:instrText xml:space="preserve"> PAGEREF _Toc156983727 \h </w:instrText>
        </w:r>
        <w:r>
          <w:rPr>
            <w:webHidden/>
          </w:rPr>
        </w:r>
        <w:r>
          <w:rPr>
            <w:webHidden/>
          </w:rPr>
          <w:fldChar w:fldCharType="separate"/>
        </w:r>
        <w:r w:rsidR="000F7EB1">
          <w:rPr>
            <w:webHidden/>
          </w:rPr>
          <w:t>8</w:t>
        </w:r>
        <w:r>
          <w:rPr>
            <w:webHidden/>
          </w:rPr>
          <w:fldChar w:fldCharType="end"/>
        </w:r>
      </w:hyperlink>
    </w:p>
    <w:p w14:paraId="43DF73E6" w14:textId="4FD293FC" w:rsidR="003202CD" w:rsidRDefault="003202CD">
      <w:pPr>
        <w:pStyle w:val="TOC3"/>
        <w:rPr>
          <w:b w:val="0"/>
          <w:color w:val="auto"/>
          <w:sz w:val="22"/>
          <w:szCs w:val="22"/>
        </w:rPr>
      </w:pPr>
      <w:hyperlink w:anchor="_Toc156983728" w:history="1">
        <w:r w:rsidRPr="00882F13">
          <w:rPr>
            <w:rStyle w:val="Hyperlink"/>
          </w:rPr>
          <w:t>KHMP 2024-2028 and International Trade</w:t>
        </w:r>
        <w:r>
          <w:rPr>
            <w:webHidden/>
          </w:rPr>
          <w:tab/>
        </w:r>
        <w:r>
          <w:rPr>
            <w:webHidden/>
          </w:rPr>
          <w:fldChar w:fldCharType="begin"/>
        </w:r>
        <w:r>
          <w:rPr>
            <w:webHidden/>
          </w:rPr>
          <w:instrText xml:space="preserve"> PAGEREF _Toc156983728 \h </w:instrText>
        </w:r>
        <w:r>
          <w:rPr>
            <w:webHidden/>
          </w:rPr>
        </w:r>
        <w:r>
          <w:rPr>
            <w:webHidden/>
          </w:rPr>
          <w:fldChar w:fldCharType="separate"/>
        </w:r>
        <w:r w:rsidR="000F7EB1">
          <w:rPr>
            <w:webHidden/>
          </w:rPr>
          <w:t>8</w:t>
        </w:r>
        <w:r>
          <w:rPr>
            <w:webHidden/>
          </w:rPr>
          <w:fldChar w:fldCharType="end"/>
        </w:r>
      </w:hyperlink>
    </w:p>
    <w:p w14:paraId="6E6E18B1" w14:textId="50F68CA2" w:rsidR="003202CD" w:rsidRDefault="003202CD">
      <w:pPr>
        <w:pStyle w:val="TOC2"/>
        <w:rPr>
          <w:rFonts w:eastAsiaTheme="minorEastAsia" w:cstheme="minorBidi"/>
          <w:color w:val="auto"/>
          <w:szCs w:val="22"/>
        </w:rPr>
      </w:pPr>
      <w:hyperlink w:anchor="_Toc156983729" w:history="1">
        <w:r w:rsidRPr="00882F13">
          <w:rPr>
            <w:rStyle w:val="Hyperlink"/>
          </w:rPr>
          <w:t>Victorian kangaroo abundance survey</w:t>
        </w:r>
        <w:r>
          <w:rPr>
            <w:webHidden/>
          </w:rPr>
          <w:tab/>
        </w:r>
        <w:r>
          <w:rPr>
            <w:webHidden/>
          </w:rPr>
          <w:fldChar w:fldCharType="begin"/>
        </w:r>
        <w:r>
          <w:rPr>
            <w:webHidden/>
          </w:rPr>
          <w:instrText xml:space="preserve"> PAGEREF _Toc156983729 \h </w:instrText>
        </w:r>
        <w:r>
          <w:rPr>
            <w:webHidden/>
          </w:rPr>
        </w:r>
        <w:r>
          <w:rPr>
            <w:webHidden/>
          </w:rPr>
          <w:fldChar w:fldCharType="separate"/>
        </w:r>
        <w:r w:rsidR="000F7EB1">
          <w:rPr>
            <w:webHidden/>
          </w:rPr>
          <w:t>9</w:t>
        </w:r>
        <w:r>
          <w:rPr>
            <w:webHidden/>
          </w:rPr>
          <w:fldChar w:fldCharType="end"/>
        </w:r>
      </w:hyperlink>
    </w:p>
    <w:p w14:paraId="10B62BD9" w14:textId="085C010F" w:rsidR="003202CD" w:rsidRDefault="003202CD">
      <w:pPr>
        <w:pStyle w:val="TOC2"/>
        <w:rPr>
          <w:rFonts w:eastAsiaTheme="minorEastAsia" w:cstheme="minorBidi"/>
          <w:color w:val="auto"/>
          <w:szCs w:val="22"/>
        </w:rPr>
      </w:pPr>
      <w:hyperlink w:anchor="_Toc156983730" w:history="1">
        <w:r w:rsidRPr="00882F13">
          <w:rPr>
            <w:rStyle w:val="Hyperlink"/>
          </w:rPr>
          <w:t>Research</w:t>
        </w:r>
        <w:r>
          <w:rPr>
            <w:webHidden/>
          </w:rPr>
          <w:tab/>
        </w:r>
        <w:r>
          <w:rPr>
            <w:webHidden/>
          </w:rPr>
          <w:fldChar w:fldCharType="begin"/>
        </w:r>
        <w:r>
          <w:rPr>
            <w:webHidden/>
          </w:rPr>
          <w:instrText xml:space="preserve"> PAGEREF _Toc156983730 \h </w:instrText>
        </w:r>
        <w:r>
          <w:rPr>
            <w:webHidden/>
          </w:rPr>
        </w:r>
        <w:r>
          <w:rPr>
            <w:webHidden/>
          </w:rPr>
          <w:fldChar w:fldCharType="separate"/>
        </w:r>
        <w:r w:rsidR="000F7EB1">
          <w:rPr>
            <w:webHidden/>
          </w:rPr>
          <w:t>9</w:t>
        </w:r>
        <w:r>
          <w:rPr>
            <w:webHidden/>
          </w:rPr>
          <w:fldChar w:fldCharType="end"/>
        </w:r>
      </w:hyperlink>
    </w:p>
    <w:p w14:paraId="37BCECE3" w14:textId="636D09CD" w:rsidR="003202CD" w:rsidRDefault="003202CD">
      <w:pPr>
        <w:pStyle w:val="TOC1"/>
        <w:rPr>
          <w:rFonts w:eastAsiaTheme="minorEastAsia" w:cstheme="minorBidi"/>
          <w:b w:val="0"/>
          <w:color w:val="auto"/>
          <w:sz w:val="22"/>
          <w:szCs w:val="22"/>
        </w:rPr>
      </w:pPr>
      <w:hyperlink w:anchor="_Toc156983731" w:history="1">
        <w:r w:rsidRPr="00882F13">
          <w:rPr>
            <w:rStyle w:val="Hyperlink"/>
          </w:rPr>
          <w:t>Appendix A: KHP Harvest Zones 2023</w:t>
        </w:r>
        <w:r>
          <w:rPr>
            <w:webHidden/>
          </w:rPr>
          <w:tab/>
        </w:r>
        <w:r>
          <w:rPr>
            <w:webHidden/>
          </w:rPr>
          <w:fldChar w:fldCharType="begin"/>
        </w:r>
        <w:r>
          <w:rPr>
            <w:webHidden/>
          </w:rPr>
          <w:instrText xml:space="preserve"> PAGEREF _Toc156983731 \h </w:instrText>
        </w:r>
        <w:r>
          <w:rPr>
            <w:webHidden/>
          </w:rPr>
        </w:r>
        <w:r>
          <w:rPr>
            <w:webHidden/>
          </w:rPr>
          <w:fldChar w:fldCharType="separate"/>
        </w:r>
        <w:r w:rsidR="000F7EB1">
          <w:rPr>
            <w:webHidden/>
          </w:rPr>
          <w:t>10</w:t>
        </w:r>
        <w:r>
          <w:rPr>
            <w:webHidden/>
          </w:rPr>
          <w:fldChar w:fldCharType="end"/>
        </w:r>
      </w:hyperlink>
    </w:p>
    <w:p w14:paraId="65D89E20" w14:textId="3DB9719B" w:rsidR="003202CD" w:rsidRDefault="003202CD">
      <w:pPr>
        <w:pStyle w:val="TOC1"/>
        <w:rPr>
          <w:rFonts w:eastAsiaTheme="minorEastAsia" w:cstheme="minorBidi"/>
          <w:b w:val="0"/>
          <w:color w:val="auto"/>
          <w:sz w:val="22"/>
          <w:szCs w:val="22"/>
        </w:rPr>
      </w:pPr>
      <w:hyperlink w:anchor="_Toc156983732" w:history="1">
        <w:r w:rsidRPr="00882F13">
          <w:rPr>
            <w:rStyle w:val="Hyperlink"/>
          </w:rPr>
          <w:t>References</w:t>
        </w:r>
        <w:r>
          <w:rPr>
            <w:webHidden/>
          </w:rPr>
          <w:tab/>
        </w:r>
        <w:r>
          <w:rPr>
            <w:webHidden/>
          </w:rPr>
          <w:fldChar w:fldCharType="begin"/>
        </w:r>
        <w:r>
          <w:rPr>
            <w:webHidden/>
          </w:rPr>
          <w:instrText xml:space="preserve"> PAGEREF _Toc156983732 \h </w:instrText>
        </w:r>
        <w:r>
          <w:rPr>
            <w:webHidden/>
          </w:rPr>
        </w:r>
        <w:r>
          <w:rPr>
            <w:webHidden/>
          </w:rPr>
          <w:fldChar w:fldCharType="separate"/>
        </w:r>
        <w:r w:rsidR="000F7EB1">
          <w:rPr>
            <w:webHidden/>
          </w:rPr>
          <w:t>11</w:t>
        </w:r>
        <w:r>
          <w:rPr>
            <w:webHidden/>
          </w:rPr>
          <w:fldChar w:fldCharType="end"/>
        </w:r>
      </w:hyperlink>
    </w:p>
    <w:p w14:paraId="3636A1CC" w14:textId="42370D6A"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68E9E56D" w14:textId="77777777" w:rsidR="00095E93" w:rsidRDefault="00095E93" w:rsidP="00977F6D">
      <w:pPr>
        <w:pStyle w:val="NoSpacing"/>
      </w:pPr>
    </w:p>
    <w:p w14:paraId="70136A06" w14:textId="77777777" w:rsidR="00233D6B" w:rsidRDefault="00233D6B" w:rsidP="00254F12">
      <w:pPr>
        <w:sectPr w:rsidR="00233D6B" w:rsidSect="00CD157B">
          <w:headerReference w:type="even" r:id="rId50"/>
          <w:headerReference w:type="default" r:id="rId51"/>
          <w:headerReference w:type="first" r:id="rId52"/>
          <w:pgSz w:w="11907" w:h="16839" w:code="9"/>
          <w:pgMar w:top="1134" w:right="1134" w:bottom="1134" w:left="1134" w:header="283" w:footer="283" w:gutter="0"/>
          <w:pgNumType w:start="1"/>
          <w:cols w:space="454"/>
          <w:noEndnote/>
          <w:docGrid w:linePitch="360"/>
        </w:sectPr>
      </w:pPr>
    </w:p>
    <w:p w14:paraId="1DB8BAA5" w14:textId="4E9BC984" w:rsidR="00D03D1A" w:rsidRDefault="00D03D1A" w:rsidP="00D03D1A">
      <w:pPr>
        <w:pStyle w:val="Heading1"/>
      </w:pPr>
      <w:bookmarkStart w:id="6" w:name="_Toc156983704"/>
      <w:bookmarkStart w:id="7" w:name="_Toc4060449"/>
      <w:bookmarkStart w:id="8" w:name="_Toc132706726"/>
      <w:bookmarkStart w:id="9" w:name="_Toc132706771"/>
      <w:bookmarkStart w:id="10" w:name="_Toc132706781"/>
      <w:bookmarkStart w:id="11" w:name="_Toc132706789"/>
      <w:bookmarkStart w:id="12" w:name="_Toc132706796"/>
      <w:bookmarkStart w:id="13" w:name="_Toc132706835"/>
      <w:bookmarkStart w:id="14" w:name="_Toc132707234"/>
      <w:bookmarkStart w:id="15" w:name="_Toc132707345"/>
      <w:bookmarkStart w:id="16" w:name="_Toc132707652"/>
      <w:bookmarkStart w:id="17" w:name="_Toc132707671"/>
      <w:bookmarkStart w:id="18" w:name="_Toc132815935"/>
      <w:r>
        <w:lastRenderedPageBreak/>
        <w:t>Introduction</w:t>
      </w:r>
      <w:bookmarkEnd w:id="6"/>
    </w:p>
    <w:p w14:paraId="08D07D13" w14:textId="28C0095C" w:rsidR="00196AF0" w:rsidRDefault="00196AF0" w:rsidP="003F0134">
      <w:pPr>
        <w:pStyle w:val="BodyText"/>
      </w:pPr>
      <w:r>
        <w:t xml:space="preserve">The </w:t>
      </w:r>
      <w:r w:rsidR="57E691CC">
        <w:t xml:space="preserve">2023 </w:t>
      </w:r>
      <w:r>
        <w:t xml:space="preserve">Kangaroo Harvesting Program (KHP) </w:t>
      </w:r>
      <w:r w:rsidR="46B7FFBA">
        <w:t xml:space="preserve">Annual Report </w:t>
      </w:r>
      <w:r w:rsidR="71B4D3AE">
        <w:t xml:space="preserve">(the Report) </w:t>
      </w:r>
      <w:r w:rsidR="7C8FA9E5">
        <w:t xml:space="preserve">has been developed in line with the requirements of the </w:t>
      </w:r>
      <w:r w:rsidR="0AA755A8">
        <w:t>Kangaroo Harvest Management Plan (</w:t>
      </w:r>
      <w:r w:rsidR="7C8FA9E5">
        <w:t>KHMP</w:t>
      </w:r>
      <w:r w:rsidR="7372DDE4">
        <w:t>)</w:t>
      </w:r>
      <w:r w:rsidR="7C8FA9E5">
        <w:t xml:space="preserve"> 2021-2023</w:t>
      </w:r>
      <w:r w:rsidR="4692E645">
        <w:t>.</w:t>
      </w:r>
      <w:r w:rsidR="006F5C99">
        <w:t xml:space="preserve"> </w:t>
      </w:r>
      <w:r w:rsidR="7EBDF658">
        <w:t xml:space="preserve">It captures relevant information on the implementation of the </w:t>
      </w:r>
      <w:r w:rsidR="12A28D7C">
        <w:t>KHP</w:t>
      </w:r>
      <w:r w:rsidR="008544BB">
        <w:t xml:space="preserve"> </w:t>
      </w:r>
      <w:r>
        <w:t>from 1 January</w:t>
      </w:r>
      <w:r w:rsidR="00A75AF2">
        <w:t xml:space="preserve"> 2023</w:t>
      </w:r>
      <w:r>
        <w:t xml:space="preserve"> until 31 December 2023. </w:t>
      </w:r>
    </w:p>
    <w:p w14:paraId="2EEE0EB0" w14:textId="01F34E4A" w:rsidR="00196AF0" w:rsidRDefault="2D398564" w:rsidP="003F0134">
      <w:pPr>
        <w:pStyle w:val="BodyText"/>
      </w:pPr>
      <w:r>
        <w:t xml:space="preserve">The </w:t>
      </w:r>
      <w:r w:rsidR="69FFA55B">
        <w:t xml:space="preserve">Report </w:t>
      </w:r>
      <w:r w:rsidR="61D37C5F">
        <w:t xml:space="preserve">also includes information on </w:t>
      </w:r>
      <w:r w:rsidR="00196AF0">
        <w:t xml:space="preserve">Authority to Control Wildlife (ATCW) figures for grey kangaroos </w:t>
      </w:r>
      <w:r w:rsidR="3726B90C">
        <w:t>as these figures</w:t>
      </w:r>
      <w:r w:rsidR="00196AF0">
        <w:t xml:space="preserve"> are </w:t>
      </w:r>
      <w:r w:rsidR="007D265E">
        <w:t>considered</w:t>
      </w:r>
      <w:r w:rsidR="00196AF0">
        <w:t xml:space="preserve"> in </w:t>
      </w:r>
      <w:r w:rsidR="143FF7CC">
        <w:t>determining the</w:t>
      </w:r>
      <w:r w:rsidR="00196AF0">
        <w:t xml:space="preserve"> </w:t>
      </w:r>
      <w:r w:rsidR="00343DB4">
        <w:t xml:space="preserve">annual </w:t>
      </w:r>
      <w:r w:rsidR="00196AF0">
        <w:t>quota</w:t>
      </w:r>
      <w:r w:rsidR="00F26A3F">
        <w:t xml:space="preserve"> for the KHP</w:t>
      </w:r>
      <w:r w:rsidR="00196AF0">
        <w:t xml:space="preserve">. Only Eastern Grey </w:t>
      </w:r>
      <w:r w:rsidR="3D885220">
        <w:t>kangaroos</w:t>
      </w:r>
      <w:r w:rsidR="00196AF0">
        <w:t xml:space="preserve"> (EGK) and Western Grey kangaroos (WGK) </w:t>
      </w:r>
      <w:r w:rsidR="65103BE5">
        <w:t xml:space="preserve">can </w:t>
      </w:r>
      <w:r w:rsidR="00196AF0">
        <w:t xml:space="preserve">be harvested through the KHP, and </w:t>
      </w:r>
      <w:r w:rsidR="705802A5">
        <w:t>as outlined in the KHMP 2021-2023</w:t>
      </w:r>
      <w:r w:rsidR="008544BB">
        <w:t>,</w:t>
      </w:r>
      <w:r w:rsidR="705802A5">
        <w:t xml:space="preserve"> </w:t>
      </w:r>
      <w:r w:rsidR="00196AF0">
        <w:t xml:space="preserve">the quota does not differentiate between </w:t>
      </w:r>
      <w:r w:rsidR="001108E4">
        <w:t>species.</w:t>
      </w:r>
    </w:p>
    <w:p w14:paraId="7DB64582" w14:textId="58142177" w:rsidR="00196AF0" w:rsidRPr="00790537" w:rsidRDefault="00196AF0" w:rsidP="00790537">
      <w:pPr>
        <w:pStyle w:val="BodyText"/>
      </w:pPr>
      <w:r>
        <w:t>The ATCW system allows for the control of wildlife where it is causing damage to property, posing a risk to human health and safety</w:t>
      </w:r>
      <w:r w:rsidR="008544BB">
        <w:t>,</w:t>
      </w:r>
      <w:r>
        <w:t xml:space="preserve"> or impacting other environmental values</w:t>
      </w:r>
      <w:r w:rsidR="00FF51B3">
        <w:t>.</w:t>
      </w:r>
      <w:r w:rsidR="001524EE">
        <w:t xml:space="preserve"> </w:t>
      </w:r>
    </w:p>
    <w:p w14:paraId="1CF1D0CD" w14:textId="4C23081D" w:rsidR="00196AF0" w:rsidRDefault="3034CD50" w:rsidP="003F0134">
      <w:pPr>
        <w:pStyle w:val="BodyText"/>
      </w:pPr>
      <w:r>
        <w:t xml:space="preserve">The KHP </w:t>
      </w:r>
      <w:r w:rsidR="008544BB">
        <w:t>operates</w:t>
      </w:r>
      <w:r>
        <w:t xml:space="preserve"> within 7 </w:t>
      </w:r>
      <w:r w:rsidR="1DBBEDD9">
        <w:t>Victorian Harvest Zones</w:t>
      </w:r>
      <w:r w:rsidR="00EB5650">
        <w:t>. A</w:t>
      </w:r>
      <w:r w:rsidR="00196AF0">
        <w:t xml:space="preserve"> map of </w:t>
      </w:r>
      <w:r w:rsidR="519674F2">
        <w:t xml:space="preserve">these </w:t>
      </w:r>
      <w:r w:rsidR="001F6774">
        <w:t>H</w:t>
      </w:r>
      <w:r w:rsidR="519674F2">
        <w:t xml:space="preserve">arvest </w:t>
      </w:r>
      <w:r w:rsidR="001F6774">
        <w:t>Z</w:t>
      </w:r>
      <w:r w:rsidR="519674F2">
        <w:t>ones</w:t>
      </w:r>
      <w:r w:rsidR="00196AF0">
        <w:t xml:space="preserve"> and corresponding local government areas is provided in </w:t>
      </w:r>
      <w:r w:rsidR="00196AF0" w:rsidRPr="23B5F45B">
        <w:rPr>
          <w:b/>
          <w:bCs/>
        </w:rPr>
        <w:t>Appendix A</w:t>
      </w:r>
      <w:r w:rsidR="00196AF0">
        <w:t>.</w:t>
      </w:r>
    </w:p>
    <w:p w14:paraId="5707943F" w14:textId="172D6A7B" w:rsidR="002C67D5" w:rsidRDefault="002C67D5" w:rsidP="003F0134">
      <w:pPr>
        <w:pStyle w:val="BodyText"/>
      </w:pPr>
      <w:r>
        <w:t xml:space="preserve">More </w:t>
      </w:r>
      <w:r w:rsidR="004D6D3F">
        <w:t xml:space="preserve">information </w:t>
      </w:r>
      <w:r w:rsidR="0374F6D6">
        <w:t xml:space="preserve">about the KHP, KHMP and ATCWs </w:t>
      </w:r>
      <w:r w:rsidR="004D6D3F">
        <w:t>can be found</w:t>
      </w:r>
      <w:r w:rsidR="001F6774">
        <w:t xml:space="preserve"> here</w:t>
      </w:r>
      <w:r w:rsidR="004D6D3F">
        <w:t>:</w:t>
      </w:r>
    </w:p>
    <w:p w14:paraId="0CA5D152" w14:textId="4BC9C35D" w:rsidR="004D6D3F" w:rsidRDefault="00E544F6" w:rsidP="004D6D3F">
      <w:pPr>
        <w:pStyle w:val="BodyText"/>
        <w:numPr>
          <w:ilvl w:val="0"/>
          <w:numId w:val="46"/>
        </w:numPr>
      </w:pPr>
      <w:hyperlink r:id="rId53">
        <w:r w:rsidRPr="23B5F45B">
          <w:rPr>
            <w:rStyle w:val="Hyperlink"/>
            <w:b/>
            <w:bCs/>
            <w:color w:val="0070C0"/>
          </w:rPr>
          <w:t>Kangaroo Harvesting Program (wildlife.vic.gov.au)</w:t>
        </w:r>
      </w:hyperlink>
    </w:p>
    <w:p w14:paraId="4430F344" w14:textId="1E5FF8B2" w:rsidR="004D6D3F" w:rsidRPr="00196AF0" w:rsidRDefault="00A116C0" w:rsidP="00E231AF">
      <w:pPr>
        <w:pStyle w:val="BodyText"/>
        <w:numPr>
          <w:ilvl w:val="0"/>
          <w:numId w:val="46"/>
        </w:numPr>
      </w:pPr>
      <w:hyperlink r:id="rId54">
        <w:r w:rsidRPr="23B5F45B">
          <w:rPr>
            <w:rStyle w:val="Hyperlink"/>
            <w:b/>
            <w:bCs/>
            <w:color w:val="0070C0"/>
          </w:rPr>
          <w:t>Wildlife management and control authorisations | vic.gov.au (www.vic.gov.au)</w:t>
        </w:r>
      </w:hyperlink>
    </w:p>
    <w:p w14:paraId="074D4F81" w14:textId="1CF35460" w:rsidR="00D03D1A" w:rsidRPr="009569CB" w:rsidRDefault="00D03D1A" w:rsidP="00D03D1A">
      <w:pPr>
        <w:pStyle w:val="Heading2"/>
      </w:pPr>
      <w:bookmarkStart w:id="19" w:name="_Toc156983705"/>
      <w:r>
        <w:t>2023 Quota</w:t>
      </w:r>
      <w:bookmarkEnd w:id="19"/>
    </w:p>
    <w:p w14:paraId="7151C451" w14:textId="40C73E60" w:rsidR="008355EE" w:rsidRDefault="000C43DF" w:rsidP="00DA4289">
      <w:pPr>
        <w:pStyle w:val="BodyText"/>
      </w:pPr>
      <w:r>
        <w:t xml:space="preserve">The 2023 kangaroo harvest quotas were set based on recommendations provided by the Arthur Rylah Institute for Environmental Research (ARI) in the report </w:t>
      </w:r>
      <w:r w:rsidRPr="23B5F45B">
        <w:rPr>
          <w:i/>
          <w:iCs/>
        </w:rPr>
        <w:t>Kangaroo harvest quotas for Victoria 2023</w:t>
      </w:r>
      <w:r w:rsidR="002A5ABF" w:rsidRPr="23B5F45B">
        <w:rPr>
          <w:i/>
          <w:iCs/>
          <w:vertAlign w:val="superscript"/>
        </w:rPr>
        <w:t xml:space="preserve"> </w:t>
      </w:r>
      <w:r w:rsidR="002A5ABF">
        <w:t>(</w:t>
      </w:r>
      <w:r w:rsidR="00181CA9">
        <w:t>Ramsey,</w:t>
      </w:r>
      <w:r w:rsidR="00DC2324">
        <w:t xml:space="preserve"> 202</w:t>
      </w:r>
      <w:r w:rsidR="009D05BF">
        <w:t>2</w:t>
      </w:r>
      <w:r w:rsidR="00DC2324">
        <w:t>)</w:t>
      </w:r>
      <w:r>
        <w:t xml:space="preserve">. </w:t>
      </w:r>
    </w:p>
    <w:p w14:paraId="3E938629" w14:textId="482B78E9" w:rsidR="000C43DF" w:rsidRDefault="000C43DF" w:rsidP="00DA4289">
      <w:pPr>
        <w:pStyle w:val="BodyText"/>
      </w:pPr>
      <w:r>
        <w:t xml:space="preserve">ARI uses a spatial harvest model to make recommendations on kangaroo harvest quotas. The model </w:t>
      </w:r>
      <w:r w:rsidR="00551AEA">
        <w:t>considers</w:t>
      </w:r>
      <w:r>
        <w:t xml:space="preserve"> the most recent kangaroo population survey results, environmental variables like rainfall, and kangaroo control numbers (through the KHP and ATCW system) to predict changes in kangaroo populations for </w:t>
      </w:r>
      <w:r w:rsidR="77293127">
        <w:t xml:space="preserve">the </w:t>
      </w:r>
      <w:r>
        <w:t xml:space="preserve">years where no survey is undertaken. The model recommends that no more than 10 per cent of the </w:t>
      </w:r>
      <w:r w:rsidR="7132727F">
        <w:t>grey kangaroo</w:t>
      </w:r>
      <w:r>
        <w:t xml:space="preserve"> population </w:t>
      </w:r>
      <w:r w:rsidR="3F98CAE3">
        <w:t xml:space="preserve">can </w:t>
      </w:r>
      <w:r>
        <w:t xml:space="preserve">be taken each year. This includes </w:t>
      </w:r>
      <w:r w:rsidR="1B36B12E">
        <w:t>take</w:t>
      </w:r>
      <w:r>
        <w:t xml:space="preserve"> through </w:t>
      </w:r>
      <w:r w:rsidR="00052F71">
        <w:t xml:space="preserve">both </w:t>
      </w:r>
      <w:r>
        <w:t xml:space="preserve">the KHP and </w:t>
      </w:r>
      <w:r w:rsidR="00052F71">
        <w:t xml:space="preserve">under the </w:t>
      </w:r>
      <w:r>
        <w:t>ATCW system.</w:t>
      </w:r>
    </w:p>
    <w:p w14:paraId="3034DEBB" w14:textId="1E39D978" w:rsidR="000C43DF" w:rsidRDefault="000C43DF" w:rsidP="00DA4289">
      <w:pPr>
        <w:pStyle w:val="BodyText"/>
      </w:pPr>
      <w:r>
        <w:t xml:space="preserve">The 2023 quota was based on population estimates from an aerial </w:t>
      </w:r>
      <w:r w:rsidR="00F812EF">
        <w:t>survey in</w:t>
      </w:r>
      <w:r>
        <w:t xml:space="preserve"> 2022.</w:t>
      </w:r>
    </w:p>
    <w:p w14:paraId="775172BD" w14:textId="31929FC4" w:rsidR="000C43DF" w:rsidRDefault="000C43DF" w:rsidP="000C43DF">
      <w:pPr>
        <w:pStyle w:val="Caption"/>
      </w:pPr>
      <w:r>
        <w:t xml:space="preserve">Table </w:t>
      </w:r>
      <w:r>
        <w:fldChar w:fldCharType="begin"/>
      </w:r>
      <w:r>
        <w:instrText>SEQ Table \* ARABIC</w:instrText>
      </w:r>
      <w:r>
        <w:fldChar w:fldCharType="separate"/>
      </w:r>
      <w:r w:rsidR="000F7EB1">
        <w:rPr>
          <w:noProof/>
        </w:rPr>
        <w:t>1</w:t>
      </w:r>
      <w:r>
        <w:fldChar w:fldCharType="end"/>
      </w:r>
      <w:r>
        <w:t xml:space="preserve">: </w:t>
      </w:r>
      <w:r w:rsidRPr="000C43DF">
        <w:t>Kangaroo quotas for Victoria (1 January 202</w:t>
      </w:r>
      <w:r>
        <w:t>3</w:t>
      </w:r>
      <w:r w:rsidRPr="000C43DF">
        <w:t xml:space="preserve"> – 31 December 202</w:t>
      </w:r>
      <w:r>
        <w:t>3</w:t>
      </w:r>
      <w:r w:rsidRPr="000C43DF">
        <w:t>)</w:t>
      </w:r>
      <w:r w:rsidR="00DB431C">
        <w:t>.</w:t>
      </w:r>
    </w:p>
    <w:tbl>
      <w:tblPr>
        <w:tblStyle w:val="TableGrid"/>
        <w:tblW w:w="5000" w:type="pct"/>
        <w:tblLook w:val="02A0" w:firstRow="1" w:lastRow="0" w:firstColumn="1" w:lastColumn="0" w:noHBand="1" w:noVBand="0"/>
      </w:tblPr>
      <w:tblGrid>
        <w:gridCol w:w="3855"/>
        <w:gridCol w:w="1928"/>
        <w:gridCol w:w="1928"/>
        <w:gridCol w:w="1928"/>
      </w:tblGrid>
      <w:tr w:rsidR="000C43DF" w:rsidRPr="00237DDF" w14:paraId="0F3592D1" w14:textId="77777777" w:rsidTr="00635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0AABAF74" w14:textId="0BD6E358" w:rsidR="000C43DF" w:rsidRPr="00237DDF" w:rsidRDefault="000C43DF"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1000" w:type="pct"/>
          </w:tcPr>
          <w:p w14:paraId="7776B31A" w14:textId="734404C9" w:rsidR="000C43DF" w:rsidRPr="00237DDF" w:rsidRDefault="000C43DF" w:rsidP="009B0B98">
            <w:pPr>
              <w:pStyle w:val="TableHeadingLeft"/>
              <w:jc w:val="right"/>
            </w:pPr>
            <w:r>
              <w:t>Population</w:t>
            </w:r>
            <w:r w:rsidR="009B0B98">
              <w:t>*</w:t>
            </w:r>
          </w:p>
        </w:tc>
        <w:tc>
          <w:tcPr>
            <w:tcW w:w="1000" w:type="pct"/>
          </w:tcPr>
          <w:p w14:paraId="1FC1F4F8" w14:textId="24187588" w:rsidR="008C2819" w:rsidRPr="00237DDF" w:rsidRDefault="000C43DF" w:rsidP="008C2819">
            <w:pPr>
              <w:pStyle w:val="TableHeadingLeft"/>
              <w:jc w:val="right"/>
              <w:cnfStyle w:val="100000000000" w:firstRow="1" w:lastRow="0" w:firstColumn="0" w:lastColumn="0" w:oddVBand="0" w:evenVBand="0" w:oddHBand="0" w:evenHBand="0" w:firstRowFirstColumn="0" w:firstRowLastColumn="0" w:lastRowFirstColumn="0" w:lastRowLastColumn="0"/>
            </w:pPr>
            <w:r>
              <w:t>KHP quota</w:t>
            </w:r>
            <w:r w:rsidR="008C2819">
              <w:t xml:space="preserve"> available</w:t>
            </w:r>
          </w:p>
        </w:tc>
        <w:tc>
          <w:tcPr>
            <w:cnfStyle w:val="000010000000" w:firstRow="0" w:lastRow="0" w:firstColumn="0" w:lastColumn="0" w:oddVBand="1" w:evenVBand="0" w:oddHBand="0" w:evenHBand="0" w:firstRowFirstColumn="0" w:firstRowLastColumn="0" w:lastRowFirstColumn="0" w:lastRowLastColumn="0"/>
            <w:tcW w:w="1000" w:type="pct"/>
          </w:tcPr>
          <w:p w14:paraId="75680F99" w14:textId="077E2366" w:rsidR="000C43DF" w:rsidRPr="00237DDF" w:rsidRDefault="000C43DF" w:rsidP="009B0B98">
            <w:pPr>
              <w:pStyle w:val="TableHeadingLeft"/>
              <w:jc w:val="right"/>
            </w:pPr>
            <w:r>
              <w:t>Recommended total take (ATCW and KHP)</w:t>
            </w:r>
          </w:p>
        </w:tc>
      </w:tr>
      <w:tr w:rsidR="000C43DF" w:rsidRPr="00237DDF" w14:paraId="4519DA7B"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154E2549" w14:textId="691A59B5" w:rsidR="000C43DF" w:rsidRPr="00237DDF" w:rsidRDefault="000C43DF" w:rsidP="00C85339">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1000" w:type="pct"/>
          </w:tcPr>
          <w:p w14:paraId="71F90E53" w14:textId="7152B67A" w:rsidR="000C43DF" w:rsidRPr="00237DDF" w:rsidRDefault="0063505E" w:rsidP="0063505E">
            <w:pPr>
              <w:pStyle w:val="TableTextBullet"/>
              <w:numPr>
                <w:ilvl w:val="0"/>
                <w:numId w:val="0"/>
              </w:numPr>
              <w:jc w:val="right"/>
            </w:pPr>
            <w:r>
              <w:t>820,550</w:t>
            </w:r>
          </w:p>
        </w:tc>
        <w:tc>
          <w:tcPr>
            <w:tcW w:w="1000" w:type="pct"/>
          </w:tcPr>
          <w:p w14:paraId="7AA777D1" w14:textId="59009C65"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65,100</w:t>
            </w:r>
          </w:p>
        </w:tc>
        <w:tc>
          <w:tcPr>
            <w:cnfStyle w:val="000010000000" w:firstRow="0" w:lastRow="0" w:firstColumn="0" w:lastColumn="0" w:oddVBand="1" w:evenVBand="0" w:oddHBand="0" w:evenHBand="0" w:firstRowFirstColumn="0" w:firstRowLastColumn="0" w:lastRowFirstColumn="0" w:lastRowLastColumn="0"/>
            <w:tcW w:w="1000" w:type="pct"/>
          </w:tcPr>
          <w:p w14:paraId="003DE48F" w14:textId="4DB1407D" w:rsidR="000C43DF" w:rsidRPr="00301814" w:rsidRDefault="0063505E" w:rsidP="0063505E">
            <w:pPr>
              <w:pStyle w:val="TableTextBullet"/>
              <w:numPr>
                <w:ilvl w:val="0"/>
                <w:numId w:val="0"/>
              </w:numPr>
              <w:jc w:val="right"/>
            </w:pPr>
            <w:r>
              <w:t>82,050</w:t>
            </w:r>
          </w:p>
        </w:tc>
      </w:tr>
      <w:tr w:rsidR="000C43DF" w:rsidRPr="00237DDF" w14:paraId="3E3E3FDA"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0BDF75CE" w14:textId="3E234DE4" w:rsidR="000C43DF" w:rsidRPr="00237DDF" w:rsidRDefault="000C43DF" w:rsidP="00C85339">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1000" w:type="pct"/>
          </w:tcPr>
          <w:p w14:paraId="16B72080" w14:textId="64952B17" w:rsidR="000C43DF" w:rsidRPr="00237DDF" w:rsidRDefault="0063505E" w:rsidP="0063505E">
            <w:pPr>
              <w:pStyle w:val="TableTextBullet"/>
              <w:numPr>
                <w:ilvl w:val="0"/>
                <w:numId w:val="0"/>
              </w:numPr>
              <w:jc w:val="right"/>
            </w:pPr>
            <w:r>
              <w:t>176,550</w:t>
            </w:r>
          </w:p>
        </w:tc>
        <w:tc>
          <w:tcPr>
            <w:tcW w:w="1000" w:type="pct"/>
          </w:tcPr>
          <w:p w14:paraId="0A669EFA" w14:textId="10C8962E"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13,600</w:t>
            </w:r>
          </w:p>
        </w:tc>
        <w:tc>
          <w:tcPr>
            <w:cnfStyle w:val="000010000000" w:firstRow="0" w:lastRow="0" w:firstColumn="0" w:lastColumn="0" w:oddVBand="1" w:evenVBand="0" w:oddHBand="0" w:evenHBand="0" w:firstRowFirstColumn="0" w:firstRowLastColumn="0" w:lastRowFirstColumn="0" w:lastRowLastColumn="0"/>
            <w:tcW w:w="1000" w:type="pct"/>
          </w:tcPr>
          <w:p w14:paraId="062CBE93" w14:textId="03FC5471" w:rsidR="000C43DF" w:rsidRPr="00BB3F2C" w:rsidRDefault="0063505E" w:rsidP="0063505E">
            <w:pPr>
              <w:pStyle w:val="TableTextBullet"/>
              <w:numPr>
                <w:ilvl w:val="0"/>
                <w:numId w:val="0"/>
              </w:numPr>
              <w:jc w:val="right"/>
            </w:pPr>
            <w:r>
              <w:t>17,650</w:t>
            </w:r>
          </w:p>
        </w:tc>
      </w:tr>
      <w:tr w:rsidR="000C43DF" w:rsidRPr="00237DDF" w14:paraId="52A31F7A"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752453F3" w14:textId="5321110F" w:rsidR="000C43DF" w:rsidRPr="00237DDF" w:rsidRDefault="000C43DF" w:rsidP="00C85339">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1000" w:type="pct"/>
          </w:tcPr>
          <w:p w14:paraId="32B439F0" w14:textId="2766A513" w:rsidR="000C43DF" w:rsidRPr="00237DDF" w:rsidRDefault="0063505E" w:rsidP="0063505E">
            <w:pPr>
              <w:pStyle w:val="TableTextBullet"/>
              <w:numPr>
                <w:ilvl w:val="0"/>
                <w:numId w:val="0"/>
              </w:numPr>
              <w:jc w:val="right"/>
            </w:pPr>
            <w:r>
              <w:t>556,050</w:t>
            </w:r>
          </w:p>
        </w:tc>
        <w:tc>
          <w:tcPr>
            <w:tcW w:w="1000" w:type="pct"/>
          </w:tcPr>
          <w:p w14:paraId="08C1B894" w14:textId="3E0909EB"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41,100</w:t>
            </w:r>
          </w:p>
        </w:tc>
        <w:tc>
          <w:tcPr>
            <w:cnfStyle w:val="000010000000" w:firstRow="0" w:lastRow="0" w:firstColumn="0" w:lastColumn="0" w:oddVBand="1" w:evenVBand="0" w:oddHBand="0" w:evenHBand="0" w:firstRowFirstColumn="0" w:firstRowLastColumn="0" w:lastRowFirstColumn="0" w:lastRowLastColumn="0"/>
            <w:tcW w:w="1000" w:type="pct"/>
          </w:tcPr>
          <w:p w14:paraId="4392951B" w14:textId="07BA040B" w:rsidR="000C43DF" w:rsidRPr="00237DDF" w:rsidRDefault="0063505E" w:rsidP="0063505E">
            <w:pPr>
              <w:pStyle w:val="TableTextBullet"/>
              <w:numPr>
                <w:ilvl w:val="0"/>
                <w:numId w:val="0"/>
              </w:numPr>
              <w:jc w:val="right"/>
            </w:pPr>
            <w:r>
              <w:t>55,600</w:t>
            </w:r>
          </w:p>
        </w:tc>
      </w:tr>
      <w:tr w:rsidR="000C43DF" w:rsidRPr="00237DDF" w14:paraId="0D395610"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39773E5F" w14:textId="4BF3A791" w:rsidR="000C43DF" w:rsidRDefault="000C43DF" w:rsidP="00C85339">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1000" w:type="pct"/>
          </w:tcPr>
          <w:p w14:paraId="2EA08965" w14:textId="046C666E" w:rsidR="000C43DF" w:rsidRPr="00237DDF" w:rsidRDefault="0063505E" w:rsidP="0063505E">
            <w:pPr>
              <w:pStyle w:val="TableTextBullet"/>
              <w:numPr>
                <w:ilvl w:val="0"/>
                <w:numId w:val="0"/>
              </w:numPr>
              <w:jc w:val="right"/>
            </w:pPr>
            <w:r>
              <w:t>55,900</w:t>
            </w:r>
          </w:p>
        </w:tc>
        <w:tc>
          <w:tcPr>
            <w:tcW w:w="1000" w:type="pct"/>
          </w:tcPr>
          <w:p w14:paraId="5FC3BB16" w14:textId="37F0CDDE"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w:t>
            </w:r>
            <w:r w:rsidR="7901E63C">
              <w:t>5</w:t>
            </w:r>
            <w:r w:rsidR="7D601177">
              <w:t>5</w:t>
            </w:r>
            <w:r w:rsidR="7901E63C">
              <w:t>0</w:t>
            </w:r>
          </w:p>
        </w:tc>
        <w:tc>
          <w:tcPr>
            <w:cnfStyle w:val="000010000000" w:firstRow="0" w:lastRow="0" w:firstColumn="0" w:lastColumn="0" w:oddVBand="1" w:evenVBand="0" w:oddHBand="0" w:evenHBand="0" w:firstRowFirstColumn="0" w:firstRowLastColumn="0" w:lastRowFirstColumn="0" w:lastRowLastColumn="0"/>
            <w:tcW w:w="1000" w:type="pct"/>
          </w:tcPr>
          <w:p w14:paraId="72ED1B33" w14:textId="06C4BEF0" w:rsidR="000C43DF" w:rsidRPr="00237DDF" w:rsidRDefault="0063505E" w:rsidP="0063505E">
            <w:pPr>
              <w:pStyle w:val="TableTextBullet"/>
              <w:numPr>
                <w:ilvl w:val="0"/>
                <w:numId w:val="0"/>
              </w:numPr>
              <w:jc w:val="right"/>
            </w:pPr>
            <w:r>
              <w:t>5,600</w:t>
            </w:r>
          </w:p>
        </w:tc>
      </w:tr>
      <w:tr w:rsidR="000C43DF" w:rsidRPr="00237DDF" w14:paraId="555704FA"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09D935CF" w14:textId="24BBC3DD" w:rsidR="000C43DF" w:rsidRDefault="000C43DF" w:rsidP="00C85339">
            <w:pPr>
              <w:pStyle w:val="TableTextLeft"/>
            </w:pPr>
            <w:proofErr w:type="gramStart"/>
            <w:r>
              <w:t>North East</w:t>
            </w:r>
            <w:proofErr w:type="gramEnd"/>
          </w:p>
        </w:tc>
        <w:tc>
          <w:tcPr>
            <w:cnfStyle w:val="000010000000" w:firstRow="0" w:lastRow="0" w:firstColumn="0" w:lastColumn="0" w:oddVBand="1" w:evenVBand="0" w:oddHBand="0" w:evenHBand="0" w:firstRowFirstColumn="0" w:firstRowLastColumn="0" w:lastRowFirstColumn="0" w:lastRowLastColumn="0"/>
            <w:tcW w:w="1000" w:type="pct"/>
          </w:tcPr>
          <w:p w14:paraId="6CF20829" w14:textId="2451A8E8" w:rsidR="000C43DF" w:rsidRPr="00237DDF" w:rsidRDefault="0063505E" w:rsidP="0063505E">
            <w:pPr>
              <w:pStyle w:val="TableTextBullet"/>
              <w:numPr>
                <w:ilvl w:val="0"/>
                <w:numId w:val="0"/>
              </w:numPr>
              <w:jc w:val="right"/>
            </w:pPr>
            <w:r>
              <w:t>355,950</w:t>
            </w:r>
          </w:p>
        </w:tc>
        <w:tc>
          <w:tcPr>
            <w:tcW w:w="1000" w:type="pct"/>
          </w:tcPr>
          <w:p w14:paraId="1C300E83" w14:textId="297EBD76"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11,050</w:t>
            </w:r>
          </w:p>
        </w:tc>
        <w:tc>
          <w:tcPr>
            <w:cnfStyle w:val="000010000000" w:firstRow="0" w:lastRow="0" w:firstColumn="0" w:lastColumn="0" w:oddVBand="1" w:evenVBand="0" w:oddHBand="0" w:evenHBand="0" w:firstRowFirstColumn="0" w:firstRowLastColumn="0" w:lastRowFirstColumn="0" w:lastRowLastColumn="0"/>
            <w:tcW w:w="1000" w:type="pct"/>
          </w:tcPr>
          <w:p w14:paraId="7AA98B6E" w14:textId="06164A77" w:rsidR="000C43DF" w:rsidRPr="00237DDF" w:rsidRDefault="0063505E" w:rsidP="0063505E">
            <w:pPr>
              <w:pStyle w:val="TableTextBullet"/>
              <w:numPr>
                <w:ilvl w:val="0"/>
                <w:numId w:val="0"/>
              </w:numPr>
              <w:jc w:val="right"/>
            </w:pPr>
            <w:r>
              <w:t>35,600</w:t>
            </w:r>
          </w:p>
        </w:tc>
      </w:tr>
      <w:tr w:rsidR="000C43DF" w:rsidRPr="00237DDF" w14:paraId="6A32CA03"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05568861" w14:textId="44E1D8AA" w:rsidR="000C43DF" w:rsidRDefault="000C43DF" w:rsidP="00C85339">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1000" w:type="pct"/>
          </w:tcPr>
          <w:p w14:paraId="63BAB605" w14:textId="2F5E3126" w:rsidR="000C43DF" w:rsidRPr="00237DDF" w:rsidRDefault="0063505E" w:rsidP="0063505E">
            <w:pPr>
              <w:pStyle w:val="TableTextBullet"/>
              <w:numPr>
                <w:ilvl w:val="0"/>
                <w:numId w:val="0"/>
              </w:numPr>
              <w:jc w:val="right"/>
            </w:pPr>
            <w:r>
              <w:t>189,200</w:t>
            </w:r>
          </w:p>
        </w:tc>
        <w:tc>
          <w:tcPr>
            <w:tcW w:w="1000" w:type="pct"/>
          </w:tcPr>
          <w:p w14:paraId="0CE5D448" w14:textId="2AFE7077"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15,500</w:t>
            </w:r>
          </w:p>
        </w:tc>
        <w:tc>
          <w:tcPr>
            <w:cnfStyle w:val="000010000000" w:firstRow="0" w:lastRow="0" w:firstColumn="0" w:lastColumn="0" w:oddVBand="1" w:evenVBand="0" w:oddHBand="0" w:evenHBand="0" w:firstRowFirstColumn="0" w:firstRowLastColumn="0" w:lastRowFirstColumn="0" w:lastRowLastColumn="0"/>
            <w:tcW w:w="1000" w:type="pct"/>
          </w:tcPr>
          <w:p w14:paraId="680D884C" w14:textId="303D94A7" w:rsidR="000C43DF" w:rsidRPr="00237DDF" w:rsidRDefault="0063505E" w:rsidP="0063505E">
            <w:pPr>
              <w:pStyle w:val="TableTextBullet"/>
              <w:numPr>
                <w:ilvl w:val="0"/>
                <w:numId w:val="0"/>
              </w:numPr>
              <w:jc w:val="right"/>
            </w:pPr>
            <w:r>
              <w:t>18,900</w:t>
            </w:r>
          </w:p>
        </w:tc>
      </w:tr>
      <w:tr w:rsidR="000C43DF" w:rsidRPr="00237DDF" w14:paraId="72EA8F03" w14:textId="77777777" w:rsidTr="00082FEC">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10CF6A9E" w14:textId="439FFA7F" w:rsidR="000C43DF" w:rsidRDefault="000C43DF" w:rsidP="00C85339">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0039D983" w14:textId="1F120F46" w:rsidR="000C43DF" w:rsidRPr="00237DDF" w:rsidRDefault="0063505E" w:rsidP="0063505E">
            <w:pPr>
              <w:pStyle w:val="TableTextBullet"/>
              <w:numPr>
                <w:ilvl w:val="0"/>
                <w:numId w:val="0"/>
              </w:numPr>
              <w:jc w:val="right"/>
            </w:pPr>
            <w:r>
              <w:t>209,650</w:t>
            </w:r>
          </w:p>
        </w:tc>
        <w:tc>
          <w:tcPr>
            <w:tcW w:w="0" w:type="pct"/>
            <w:tcBorders>
              <w:bottom w:val="single" w:sz="18" w:space="0" w:color="auto"/>
            </w:tcBorders>
          </w:tcPr>
          <w:p w14:paraId="465A2D36" w14:textId="3D1A3D8F"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18,850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0C855A6C" w14:textId="67A5E659" w:rsidR="000C43DF" w:rsidRPr="00237DDF" w:rsidRDefault="0063505E" w:rsidP="0063505E">
            <w:pPr>
              <w:pStyle w:val="TableTextBullet"/>
              <w:numPr>
                <w:ilvl w:val="0"/>
                <w:numId w:val="0"/>
              </w:numPr>
              <w:jc w:val="right"/>
            </w:pPr>
            <w:r>
              <w:t>20,950</w:t>
            </w:r>
          </w:p>
        </w:tc>
      </w:tr>
      <w:tr w:rsidR="0063505E" w:rsidRPr="0063505E" w14:paraId="71923B6C" w14:textId="77777777" w:rsidTr="00082FEC">
        <w:tc>
          <w:tcPr>
            <w:cnfStyle w:val="001000000000" w:firstRow="0" w:lastRow="0" w:firstColumn="1" w:lastColumn="0" w:oddVBand="0" w:evenVBand="0" w:oddHBand="0" w:evenHBand="0" w:firstRowFirstColumn="0" w:firstRowLastColumn="0" w:lastRowFirstColumn="0" w:lastRowLastColumn="0"/>
            <w:tcW w:w="0" w:type="pct"/>
            <w:tcBorders>
              <w:top w:val="single" w:sz="18" w:space="0" w:color="auto"/>
              <w:bottom w:val="single" w:sz="18" w:space="0" w:color="auto"/>
            </w:tcBorders>
          </w:tcPr>
          <w:p w14:paraId="0D7EB966" w14:textId="6FE16842" w:rsidR="0063505E" w:rsidRPr="0063505E" w:rsidRDefault="0063505E" w:rsidP="00C85339">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519B4649" w14:textId="2A177CA3" w:rsidR="0063505E" w:rsidRPr="0063505E" w:rsidRDefault="0063505E" w:rsidP="0063505E">
            <w:pPr>
              <w:pStyle w:val="TableTextBullet"/>
              <w:numPr>
                <w:ilvl w:val="0"/>
                <w:numId w:val="0"/>
              </w:numPr>
              <w:jc w:val="right"/>
              <w:rPr>
                <w:b/>
                <w:bCs/>
              </w:rPr>
            </w:pPr>
            <w:r w:rsidRPr="0063505E">
              <w:rPr>
                <w:b/>
                <w:bCs/>
              </w:rPr>
              <w:t>2,363,850</w:t>
            </w:r>
          </w:p>
        </w:tc>
        <w:tc>
          <w:tcPr>
            <w:tcW w:w="0" w:type="pct"/>
            <w:tcBorders>
              <w:top w:val="single" w:sz="18" w:space="0" w:color="auto"/>
              <w:bottom w:val="single" w:sz="18" w:space="0" w:color="auto"/>
            </w:tcBorders>
          </w:tcPr>
          <w:p w14:paraId="4CE43C41" w14:textId="105FC7AE" w:rsidR="0063505E" w:rsidRPr="0063505E"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rPr>
                <w:b/>
                <w:bCs/>
              </w:rPr>
            </w:pPr>
            <w:r w:rsidRPr="0063505E">
              <w:rPr>
                <w:b/>
                <w:bCs/>
              </w:rPr>
              <w:t>166,750</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6AE86C5E" w14:textId="6ADDCC14" w:rsidR="0063505E" w:rsidRPr="0063505E" w:rsidRDefault="0063505E" w:rsidP="0063505E">
            <w:pPr>
              <w:pStyle w:val="TableTextBullet"/>
              <w:numPr>
                <w:ilvl w:val="0"/>
                <w:numId w:val="0"/>
              </w:numPr>
              <w:jc w:val="right"/>
              <w:rPr>
                <w:b/>
                <w:bCs/>
              </w:rPr>
            </w:pPr>
            <w:r w:rsidRPr="0063505E">
              <w:rPr>
                <w:b/>
                <w:bCs/>
              </w:rPr>
              <w:t>236,350</w:t>
            </w:r>
          </w:p>
        </w:tc>
      </w:tr>
    </w:tbl>
    <w:p w14:paraId="25A08883" w14:textId="58157D92" w:rsidR="00565503" w:rsidRPr="00710EC1" w:rsidRDefault="009B0B98">
      <w:pPr>
        <w:rPr>
          <w:i/>
          <w:iCs/>
          <w:sz w:val="16"/>
          <w:szCs w:val="16"/>
        </w:rPr>
      </w:pPr>
      <w:r w:rsidRPr="009B0B98">
        <w:rPr>
          <w:i/>
          <w:iCs/>
          <w:sz w:val="16"/>
          <w:szCs w:val="16"/>
        </w:rPr>
        <w:t xml:space="preserve">* </w:t>
      </w:r>
      <w:proofErr w:type="gramStart"/>
      <w:r w:rsidRPr="009B0B98">
        <w:rPr>
          <w:i/>
          <w:iCs/>
          <w:sz w:val="16"/>
          <w:szCs w:val="16"/>
        </w:rPr>
        <w:t>from</w:t>
      </w:r>
      <w:proofErr w:type="gramEnd"/>
      <w:r w:rsidRPr="009B0B98">
        <w:rPr>
          <w:i/>
          <w:iCs/>
          <w:sz w:val="16"/>
          <w:szCs w:val="16"/>
        </w:rPr>
        <w:t xml:space="preserve"> modelled estimate provided in Kangaroo harvest quotas for Victoria in 202</w:t>
      </w:r>
      <w:r w:rsidR="00DC4614">
        <w:rPr>
          <w:i/>
          <w:iCs/>
          <w:sz w:val="16"/>
          <w:szCs w:val="16"/>
        </w:rPr>
        <w:t>3 (Ramsey and Scroggie, 2022)</w:t>
      </w:r>
      <w:r w:rsidRPr="009B0B98">
        <w:rPr>
          <w:i/>
          <w:iCs/>
          <w:sz w:val="16"/>
          <w:szCs w:val="16"/>
        </w:rPr>
        <w:t>.</w:t>
      </w:r>
    </w:p>
    <w:p w14:paraId="617F7439" w14:textId="6FCC19F6" w:rsidR="00E464A3" w:rsidRPr="009569CB" w:rsidRDefault="00146F9A" w:rsidP="00E464A3">
      <w:pPr>
        <w:pStyle w:val="Heading1"/>
      </w:pPr>
      <w:bookmarkStart w:id="20" w:name="_Toc156983706"/>
      <w:r>
        <w:lastRenderedPageBreak/>
        <w:t xml:space="preserve">Summary of </w:t>
      </w:r>
      <w:r w:rsidR="00D46C5A">
        <w:t>Kangaroo</w:t>
      </w:r>
      <w:r>
        <w:t xml:space="preserve"> take</w:t>
      </w:r>
      <w:r w:rsidR="00D46C5A">
        <w:t xml:space="preserve"> </w:t>
      </w:r>
      <w:r w:rsidR="00E464A3">
        <w:t>in Victorian Harvest Zones in 2023</w:t>
      </w:r>
      <w:bookmarkEnd w:id="20"/>
    </w:p>
    <w:p w14:paraId="5304970B" w14:textId="790D8A7C" w:rsidR="00E464A3" w:rsidRPr="007D4891" w:rsidRDefault="003D1AC7" w:rsidP="009B0B98">
      <w:pPr>
        <w:pStyle w:val="Heading2"/>
      </w:pPr>
      <w:bookmarkStart w:id="21" w:name="_Toc156983707"/>
      <w:r>
        <w:t>KHP</w:t>
      </w:r>
      <w:r w:rsidR="00E464A3">
        <w:t xml:space="preserve"> data</w:t>
      </w:r>
      <w:bookmarkEnd w:id="21"/>
    </w:p>
    <w:p w14:paraId="2E33DC94" w14:textId="77777777" w:rsidR="00565503" w:rsidRDefault="00565503" w:rsidP="00565503">
      <w:pPr>
        <w:pStyle w:val="Heading3"/>
        <w:spacing w:before="280"/>
      </w:pPr>
      <w:bookmarkStart w:id="22" w:name="_Toc156983708"/>
      <w:r>
        <w:t>Summary</w:t>
      </w:r>
      <w:bookmarkEnd w:id="22"/>
    </w:p>
    <w:p w14:paraId="16A1E6DF" w14:textId="119C7170" w:rsidR="00565503" w:rsidRPr="009B0B98" w:rsidRDefault="00565503" w:rsidP="00565503">
      <w:pPr>
        <w:pStyle w:val="BodyText"/>
      </w:pPr>
      <w:r w:rsidRPr="000C0249">
        <w:t>Overall, just over</w:t>
      </w:r>
      <w:r w:rsidR="00CD0609">
        <w:t xml:space="preserve"> </w:t>
      </w:r>
      <w:r w:rsidR="00A620FF" w:rsidRPr="000C0249">
        <w:t>72,000</w:t>
      </w:r>
      <w:r w:rsidRPr="000C0249">
        <w:t xml:space="preserve"> kangaroos – or </w:t>
      </w:r>
      <w:r w:rsidR="00A620FF" w:rsidRPr="000C0249">
        <w:t>three</w:t>
      </w:r>
      <w:r w:rsidRPr="000C0249">
        <w:t xml:space="preserve"> per cent of the </w:t>
      </w:r>
      <w:r w:rsidR="00D63B2D" w:rsidRPr="000C0249">
        <w:t xml:space="preserve">statewide </w:t>
      </w:r>
      <w:r w:rsidRPr="000C0249">
        <w:t xml:space="preserve">estimated population within </w:t>
      </w:r>
      <w:r w:rsidR="00CC5F3B" w:rsidRPr="000C0249">
        <w:t>H</w:t>
      </w:r>
      <w:r w:rsidRPr="000C0249">
        <w:t xml:space="preserve">arvest </w:t>
      </w:r>
      <w:r w:rsidR="00CC5F3B" w:rsidRPr="000C0249">
        <w:t>Z</w:t>
      </w:r>
      <w:r w:rsidRPr="000C0249">
        <w:t>ones – were harvested through the KHP.</w:t>
      </w:r>
      <w:r w:rsidRPr="009B0B98">
        <w:t xml:space="preserve"> </w:t>
      </w:r>
      <w:r w:rsidR="27204126" w:rsidRPr="00F812EF">
        <w:rPr>
          <w:b/>
          <w:bCs/>
        </w:rPr>
        <w:t>Table 2</w:t>
      </w:r>
      <w:r w:rsidR="27204126">
        <w:t xml:space="preserve"> outlines 2023 KHP statistics for each Harvest Zone.</w:t>
      </w:r>
    </w:p>
    <w:p w14:paraId="4D8B60D4" w14:textId="6BBA5F0D" w:rsidR="004A6386" w:rsidRDefault="00565503" w:rsidP="00565503">
      <w:pPr>
        <w:pStyle w:val="BodyText"/>
      </w:pPr>
      <w:r w:rsidRPr="00BE0CDF">
        <w:t xml:space="preserve">Approximately </w:t>
      </w:r>
      <w:r w:rsidR="00BE0CDF" w:rsidRPr="00BE0CDF">
        <w:t>4</w:t>
      </w:r>
      <w:r w:rsidRPr="00BE0CDF">
        <w:t>,000 more</w:t>
      </w:r>
      <w:r w:rsidRPr="009B0B98">
        <w:t xml:space="preserve"> kangaroos were harvested in 202</w:t>
      </w:r>
      <w:r w:rsidRPr="004F39B0">
        <w:t>3</w:t>
      </w:r>
      <w:r w:rsidR="00D15309">
        <w:t xml:space="preserve"> (72,232)</w:t>
      </w:r>
      <w:r w:rsidRPr="009B0B98">
        <w:t xml:space="preserve"> compared to 20</w:t>
      </w:r>
      <w:r w:rsidR="00D700FD">
        <w:t>22</w:t>
      </w:r>
      <w:r w:rsidR="00E50950">
        <w:t xml:space="preserve"> (68,346)</w:t>
      </w:r>
      <w:r w:rsidR="32006F9A">
        <w:t>. There was</w:t>
      </w:r>
      <w:r w:rsidR="00052F71">
        <w:t xml:space="preserve"> </w:t>
      </w:r>
      <w:r w:rsidR="00C030C9">
        <w:t>40</w:t>
      </w:r>
      <w:r w:rsidRPr="009B0B98">
        <w:t xml:space="preserve"> per cent more quota available to harvesters in 202</w:t>
      </w:r>
      <w:r w:rsidRPr="004F39B0">
        <w:t>3</w:t>
      </w:r>
      <w:r w:rsidRPr="009B0B98">
        <w:t xml:space="preserve"> (</w:t>
      </w:r>
      <w:r w:rsidR="00CC7765">
        <w:t>166,750</w:t>
      </w:r>
      <w:r w:rsidRPr="009B0B98">
        <w:t>) than in 20</w:t>
      </w:r>
      <w:r w:rsidR="00D700FD">
        <w:t>22</w:t>
      </w:r>
      <w:r w:rsidRPr="009B0B98">
        <w:t xml:space="preserve"> (</w:t>
      </w:r>
      <w:r w:rsidR="00CC7765">
        <w:t>118,980</w:t>
      </w:r>
      <w:r w:rsidRPr="009B0B98">
        <w:t>)</w:t>
      </w:r>
      <w:r w:rsidR="00466FF6">
        <w:t>.</w:t>
      </w:r>
      <w:r w:rsidRPr="009B0B98">
        <w:t xml:space="preserve"> The use of quota</w:t>
      </w:r>
      <w:r w:rsidR="00CD0609">
        <w:t xml:space="preserve"> </w:t>
      </w:r>
      <w:r w:rsidRPr="009B0B98">
        <w:t xml:space="preserve">varied greatly </w:t>
      </w:r>
      <w:r w:rsidRPr="005A4417">
        <w:t xml:space="preserve">between </w:t>
      </w:r>
      <w:r w:rsidR="005A4417" w:rsidRPr="005A4417">
        <w:t xml:space="preserve">Harvest </w:t>
      </w:r>
      <w:r w:rsidRPr="005A4417">
        <w:t>Zones</w:t>
      </w:r>
      <w:r w:rsidRPr="009B0B98">
        <w:t xml:space="preserve">. </w:t>
      </w:r>
    </w:p>
    <w:p w14:paraId="38B8EF29" w14:textId="5FF177BC" w:rsidR="00565503" w:rsidRDefault="5EA19A8C" w:rsidP="00565503">
      <w:pPr>
        <w:pStyle w:val="BodyText"/>
        <w:rPr>
          <w:b/>
          <w:bCs/>
        </w:rPr>
      </w:pPr>
      <w:r>
        <w:t>In 2023</w:t>
      </w:r>
      <w:r w:rsidR="00F812EF">
        <w:t>,</w:t>
      </w:r>
      <w:r w:rsidR="00565503" w:rsidRPr="009B0B98">
        <w:t xml:space="preserve"> </w:t>
      </w:r>
      <w:r w:rsidR="00BE0CDF">
        <w:t>43</w:t>
      </w:r>
      <w:r w:rsidR="00565503" w:rsidRPr="009B0B98">
        <w:t xml:space="preserve"> per cent of </w:t>
      </w:r>
      <w:r w:rsidR="0D4D2451">
        <w:t xml:space="preserve">the </w:t>
      </w:r>
      <w:r w:rsidR="00565503" w:rsidRPr="009B0B98">
        <w:t>available KHP quota was used</w:t>
      </w:r>
      <w:r w:rsidR="05318C36">
        <w:t xml:space="preserve"> by harvesters</w:t>
      </w:r>
      <w:r w:rsidR="00565503">
        <w:t xml:space="preserve">, </w:t>
      </w:r>
      <w:r w:rsidR="2328E400">
        <w:t>this is</w:t>
      </w:r>
      <w:r w:rsidR="00565503" w:rsidRPr="009B0B98">
        <w:t xml:space="preserve"> less than the </w:t>
      </w:r>
      <w:r w:rsidR="00CC00FD">
        <w:t>57</w:t>
      </w:r>
      <w:r w:rsidR="00565503" w:rsidRPr="009B0B98">
        <w:t xml:space="preserve"> per cent that was used in 202</w:t>
      </w:r>
      <w:r w:rsidR="005A4417">
        <w:t>2</w:t>
      </w:r>
      <w:r w:rsidR="00565503" w:rsidRPr="009B0B98">
        <w:t>.</w:t>
      </w:r>
    </w:p>
    <w:p w14:paraId="3F3E4BED" w14:textId="50071ABB" w:rsidR="009B0B98" w:rsidRDefault="009B0B98" w:rsidP="009B0B98">
      <w:pPr>
        <w:pStyle w:val="Caption"/>
        <w:spacing w:before="240"/>
      </w:pPr>
      <w:r w:rsidRPr="00A526C4">
        <w:t xml:space="preserve">Table </w:t>
      </w:r>
      <w:r w:rsidR="003C6043" w:rsidRPr="00A526C4">
        <w:t>2</w:t>
      </w:r>
      <w:r w:rsidRPr="00A526C4">
        <w:t>: Kangaroo Harvesting Program statistics (1 January 2023 – 31 December 2023)</w:t>
      </w:r>
      <w:r w:rsidR="00DB431C" w:rsidRPr="00A526C4">
        <w:t>.</w:t>
      </w:r>
    </w:p>
    <w:tbl>
      <w:tblPr>
        <w:tblStyle w:val="TableGrid"/>
        <w:tblW w:w="5000" w:type="pct"/>
        <w:tblLook w:val="02A0" w:firstRow="1" w:lastRow="0" w:firstColumn="1" w:lastColumn="0" w:noHBand="1" w:noVBand="0"/>
      </w:tblPr>
      <w:tblGrid>
        <w:gridCol w:w="3201"/>
        <w:gridCol w:w="1593"/>
        <w:gridCol w:w="1593"/>
        <w:gridCol w:w="1592"/>
        <w:gridCol w:w="1660"/>
      </w:tblGrid>
      <w:tr w:rsidR="003C6043" w:rsidRPr="00237DDF" w14:paraId="1C915A9A" w14:textId="77777777" w:rsidTr="003C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pct"/>
          </w:tcPr>
          <w:p w14:paraId="53F38E1A" w14:textId="77777777" w:rsidR="003C6043" w:rsidRPr="00237DDF" w:rsidRDefault="003C6043" w:rsidP="009B0B98">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826" w:type="pct"/>
          </w:tcPr>
          <w:p w14:paraId="6B23B29F" w14:textId="72E3B407" w:rsidR="003C6043" w:rsidRDefault="003C6043" w:rsidP="009B0B98">
            <w:pPr>
              <w:pStyle w:val="TableHeadingLeft"/>
              <w:jc w:val="right"/>
            </w:pPr>
            <w:r>
              <w:t>KHP quota</w:t>
            </w:r>
            <w:r w:rsidR="008C2819">
              <w:t xml:space="preserve"> available</w:t>
            </w:r>
          </w:p>
        </w:tc>
        <w:tc>
          <w:tcPr>
            <w:tcW w:w="826" w:type="pct"/>
          </w:tcPr>
          <w:p w14:paraId="15AE925F" w14:textId="1F430126" w:rsidR="003C6043" w:rsidRPr="00274908" w:rsidRDefault="003C6043" w:rsidP="009B0B98">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KHP quota harvested</w:t>
            </w:r>
          </w:p>
        </w:tc>
        <w:tc>
          <w:tcPr>
            <w:cnfStyle w:val="000010000000" w:firstRow="0" w:lastRow="0" w:firstColumn="0" w:lastColumn="0" w:oddVBand="1" w:evenVBand="0" w:oddHBand="0" w:evenHBand="0" w:firstRowFirstColumn="0" w:firstRowLastColumn="0" w:lastRowFirstColumn="0" w:lastRowLastColumn="0"/>
            <w:tcW w:w="826" w:type="pct"/>
          </w:tcPr>
          <w:p w14:paraId="419F59EE" w14:textId="2C484480" w:rsidR="003C6043" w:rsidRPr="00274908" w:rsidRDefault="003C6043" w:rsidP="009B0B98">
            <w:pPr>
              <w:pStyle w:val="TableHeadingLeft"/>
              <w:jc w:val="right"/>
            </w:pPr>
            <w:r w:rsidRPr="00274908">
              <w:t>% Available quota harvested</w:t>
            </w:r>
          </w:p>
        </w:tc>
        <w:tc>
          <w:tcPr>
            <w:tcW w:w="861" w:type="pct"/>
          </w:tcPr>
          <w:p w14:paraId="416A0D69" w14:textId="0B074CDA" w:rsidR="003C6043" w:rsidRPr="00274908" w:rsidRDefault="003C6043" w:rsidP="009B0B98">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 Harvest Zone population harvested</w:t>
            </w:r>
          </w:p>
        </w:tc>
      </w:tr>
      <w:tr w:rsidR="001454C5" w:rsidRPr="00237DDF" w14:paraId="0715A6CE"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0F4D772D" w14:textId="77777777" w:rsidR="001454C5" w:rsidRPr="00237DDF" w:rsidRDefault="001454C5" w:rsidP="001454C5">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826" w:type="pct"/>
          </w:tcPr>
          <w:p w14:paraId="311C9AB1" w14:textId="5E9DF726" w:rsidR="001454C5" w:rsidRDefault="001454C5" w:rsidP="001454C5">
            <w:pPr>
              <w:pStyle w:val="TableTextBullet"/>
              <w:numPr>
                <w:ilvl w:val="0"/>
                <w:numId w:val="0"/>
              </w:numPr>
              <w:jc w:val="right"/>
            </w:pPr>
            <w:r>
              <w:t>65,100</w:t>
            </w:r>
          </w:p>
        </w:tc>
        <w:tc>
          <w:tcPr>
            <w:tcW w:w="826" w:type="pct"/>
          </w:tcPr>
          <w:p w14:paraId="4C0AB128" w14:textId="1A35A714"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24,689</w:t>
            </w:r>
          </w:p>
        </w:tc>
        <w:tc>
          <w:tcPr>
            <w:cnfStyle w:val="000010000000" w:firstRow="0" w:lastRow="0" w:firstColumn="0" w:lastColumn="0" w:oddVBand="1" w:evenVBand="0" w:oddHBand="0" w:evenHBand="0" w:firstRowFirstColumn="0" w:firstRowLastColumn="0" w:lastRowFirstColumn="0" w:lastRowLastColumn="0"/>
            <w:tcW w:w="826" w:type="pct"/>
            <w:tcBorders>
              <w:top w:val="single" w:sz="8" w:space="0" w:color="auto"/>
              <w:left w:val="nil"/>
              <w:bottom w:val="single" w:sz="8" w:space="0" w:color="auto"/>
              <w:right w:val="nil"/>
            </w:tcBorders>
            <w:vAlign w:val="center"/>
          </w:tcPr>
          <w:p w14:paraId="29E1B9CA" w14:textId="0472D30C" w:rsidR="001454C5" w:rsidRPr="00237DDF" w:rsidRDefault="001454C5" w:rsidP="001454C5">
            <w:pPr>
              <w:pStyle w:val="TableTextBullet"/>
              <w:numPr>
                <w:ilvl w:val="0"/>
                <w:numId w:val="0"/>
              </w:numPr>
              <w:jc w:val="right"/>
            </w:pPr>
            <w:r>
              <w:rPr>
                <w:rFonts w:ascii="Arial" w:hAnsi="Arial" w:cs="Arial"/>
                <w:color w:val="000000"/>
              </w:rPr>
              <w:t>38</w:t>
            </w:r>
            <w:r w:rsidR="004E0770">
              <w:rPr>
                <w:rFonts w:ascii="Arial" w:hAnsi="Arial" w:cs="Arial"/>
                <w:color w:val="000000"/>
              </w:rPr>
              <w:t>%</w:t>
            </w:r>
          </w:p>
        </w:tc>
        <w:tc>
          <w:tcPr>
            <w:tcW w:w="861" w:type="pct"/>
            <w:tcBorders>
              <w:top w:val="single" w:sz="8" w:space="0" w:color="auto"/>
              <w:left w:val="nil"/>
              <w:bottom w:val="single" w:sz="8" w:space="0" w:color="auto"/>
              <w:right w:val="nil"/>
            </w:tcBorders>
            <w:shd w:val="clear" w:color="auto" w:fill="auto"/>
            <w:vAlign w:val="center"/>
          </w:tcPr>
          <w:p w14:paraId="6A9F94A0" w14:textId="041F4B22" w:rsidR="001454C5" w:rsidRPr="00301814"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3</w:t>
            </w:r>
            <w:r w:rsidR="004E0770">
              <w:rPr>
                <w:rFonts w:ascii="Arial" w:hAnsi="Arial" w:cs="Arial"/>
                <w:color w:val="000000"/>
              </w:rPr>
              <w:t>%</w:t>
            </w:r>
          </w:p>
        </w:tc>
      </w:tr>
      <w:tr w:rsidR="001454C5" w:rsidRPr="00237DDF" w14:paraId="47ECC826"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64ACD6CB" w14:textId="77777777" w:rsidR="001454C5" w:rsidRPr="00237DDF" w:rsidRDefault="001454C5" w:rsidP="001454C5">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826" w:type="pct"/>
          </w:tcPr>
          <w:p w14:paraId="5FC4CEEB" w14:textId="6D1F57CD" w:rsidR="001454C5" w:rsidRDefault="001454C5" w:rsidP="001454C5">
            <w:pPr>
              <w:pStyle w:val="TableTextBullet"/>
              <w:numPr>
                <w:ilvl w:val="0"/>
                <w:numId w:val="0"/>
              </w:numPr>
              <w:jc w:val="right"/>
            </w:pPr>
            <w:r>
              <w:t>13,600</w:t>
            </w:r>
          </w:p>
        </w:tc>
        <w:tc>
          <w:tcPr>
            <w:tcW w:w="826" w:type="pct"/>
          </w:tcPr>
          <w:p w14:paraId="646BE6D0" w14:textId="3E45E0B3"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8,039</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55B91F28" w14:textId="44171587" w:rsidR="001454C5" w:rsidRPr="00237DDF" w:rsidRDefault="001454C5" w:rsidP="001454C5">
            <w:pPr>
              <w:pStyle w:val="TableTextBullet"/>
              <w:numPr>
                <w:ilvl w:val="0"/>
                <w:numId w:val="0"/>
              </w:numPr>
              <w:jc w:val="right"/>
            </w:pPr>
            <w:r>
              <w:rPr>
                <w:rFonts w:ascii="Arial" w:hAnsi="Arial" w:cs="Arial"/>
                <w:color w:val="000000"/>
              </w:rPr>
              <w:t>59</w:t>
            </w:r>
            <w:r w:rsidR="004E0770">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5BE05369" w14:textId="7F1992E9" w:rsidR="001454C5" w:rsidRPr="00BB3F2C"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5</w:t>
            </w:r>
            <w:r w:rsidR="004E0770">
              <w:rPr>
                <w:rFonts w:ascii="Arial" w:hAnsi="Arial" w:cs="Arial"/>
                <w:color w:val="000000"/>
              </w:rPr>
              <w:t>%</w:t>
            </w:r>
          </w:p>
        </w:tc>
      </w:tr>
      <w:tr w:rsidR="001454C5" w:rsidRPr="00237DDF" w14:paraId="611CEB5C"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61C72DF3" w14:textId="77777777" w:rsidR="001454C5" w:rsidRPr="00237DDF" w:rsidRDefault="001454C5" w:rsidP="001454C5">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826" w:type="pct"/>
          </w:tcPr>
          <w:p w14:paraId="4F9E1DEA" w14:textId="66783BFF" w:rsidR="001454C5" w:rsidRDefault="001454C5" w:rsidP="001454C5">
            <w:pPr>
              <w:pStyle w:val="TableTextBullet"/>
              <w:numPr>
                <w:ilvl w:val="0"/>
                <w:numId w:val="0"/>
              </w:numPr>
              <w:jc w:val="right"/>
            </w:pPr>
            <w:r>
              <w:t>41,100</w:t>
            </w:r>
          </w:p>
        </w:tc>
        <w:tc>
          <w:tcPr>
            <w:tcW w:w="826" w:type="pct"/>
          </w:tcPr>
          <w:p w14:paraId="203DB27F" w14:textId="4EECFBA0"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19,463</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313A9C71" w14:textId="44A1AF4A" w:rsidR="001454C5" w:rsidRPr="00237DDF" w:rsidRDefault="001454C5" w:rsidP="001454C5">
            <w:pPr>
              <w:pStyle w:val="TableTextBullet"/>
              <w:numPr>
                <w:ilvl w:val="0"/>
                <w:numId w:val="0"/>
              </w:numPr>
              <w:jc w:val="right"/>
            </w:pPr>
            <w:r>
              <w:rPr>
                <w:rFonts w:ascii="Arial" w:hAnsi="Arial" w:cs="Arial"/>
                <w:color w:val="000000"/>
              </w:rPr>
              <w:t>47</w:t>
            </w:r>
            <w:r w:rsidR="004E0770">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31C1566A" w14:textId="66F5CF2B"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4</w:t>
            </w:r>
            <w:r w:rsidR="004E0770">
              <w:rPr>
                <w:rFonts w:ascii="Arial" w:hAnsi="Arial" w:cs="Arial"/>
                <w:color w:val="000000"/>
              </w:rPr>
              <w:t>%</w:t>
            </w:r>
          </w:p>
        </w:tc>
      </w:tr>
      <w:tr w:rsidR="001454C5" w:rsidRPr="00237DDF" w14:paraId="3EA2D01D"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2D7E13DF" w14:textId="77777777" w:rsidR="001454C5" w:rsidRDefault="001454C5" w:rsidP="001454C5">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826" w:type="pct"/>
          </w:tcPr>
          <w:p w14:paraId="7C3222BB" w14:textId="1F875732" w:rsidR="001454C5" w:rsidRDefault="001454C5" w:rsidP="001454C5">
            <w:pPr>
              <w:pStyle w:val="TableTextBullet"/>
              <w:numPr>
                <w:ilvl w:val="0"/>
                <w:numId w:val="0"/>
              </w:numPr>
              <w:jc w:val="right"/>
            </w:pPr>
            <w:r>
              <w:t>1,5</w:t>
            </w:r>
            <w:r w:rsidR="0F7CC9F0">
              <w:t>5</w:t>
            </w:r>
            <w:r>
              <w:t>0</w:t>
            </w:r>
          </w:p>
        </w:tc>
        <w:tc>
          <w:tcPr>
            <w:tcW w:w="826" w:type="pct"/>
          </w:tcPr>
          <w:p w14:paraId="568FE679" w14:textId="770F1353"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1,400</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58CD179E" w14:textId="709C0764" w:rsidR="001454C5" w:rsidRPr="00237DDF" w:rsidRDefault="004506C9" w:rsidP="001454C5">
            <w:pPr>
              <w:pStyle w:val="TableTextBullet"/>
              <w:numPr>
                <w:ilvl w:val="0"/>
                <w:numId w:val="0"/>
              </w:numPr>
              <w:jc w:val="right"/>
            </w:pPr>
            <w:r>
              <w:rPr>
                <w:rFonts w:ascii="Arial" w:hAnsi="Arial" w:cs="Arial"/>
                <w:color w:val="000000"/>
              </w:rPr>
              <w:t>93</w:t>
            </w:r>
            <w:r w:rsidR="004E0770" w:rsidRPr="49774115">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33AE3E8F" w14:textId="1525D1FF"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3</w:t>
            </w:r>
            <w:r w:rsidR="004E0770">
              <w:rPr>
                <w:rFonts w:ascii="Arial" w:hAnsi="Arial" w:cs="Arial"/>
                <w:color w:val="000000"/>
              </w:rPr>
              <w:t>%</w:t>
            </w:r>
          </w:p>
        </w:tc>
      </w:tr>
      <w:tr w:rsidR="001454C5" w:rsidRPr="00237DDF" w14:paraId="56E2EB1C"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0716AC0D" w14:textId="77777777" w:rsidR="001454C5" w:rsidRDefault="001454C5" w:rsidP="001454C5">
            <w:pPr>
              <w:pStyle w:val="TableTextLeft"/>
            </w:pPr>
            <w:proofErr w:type="gramStart"/>
            <w:r>
              <w:t>North East</w:t>
            </w:r>
            <w:proofErr w:type="gramEnd"/>
          </w:p>
        </w:tc>
        <w:tc>
          <w:tcPr>
            <w:cnfStyle w:val="000010000000" w:firstRow="0" w:lastRow="0" w:firstColumn="0" w:lastColumn="0" w:oddVBand="1" w:evenVBand="0" w:oddHBand="0" w:evenHBand="0" w:firstRowFirstColumn="0" w:firstRowLastColumn="0" w:lastRowFirstColumn="0" w:lastRowLastColumn="0"/>
            <w:tcW w:w="826" w:type="pct"/>
          </w:tcPr>
          <w:p w14:paraId="72E9C0C1" w14:textId="50402320" w:rsidR="001454C5" w:rsidRDefault="001454C5" w:rsidP="001454C5">
            <w:pPr>
              <w:pStyle w:val="TableTextBullet"/>
              <w:numPr>
                <w:ilvl w:val="0"/>
                <w:numId w:val="0"/>
              </w:numPr>
              <w:jc w:val="right"/>
            </w:pPr>
            <w:r>
              <w:t>11,050</w:t>
            </w:r>
          </w:p>
        </w:tc>
        <w:tc>
          <w:tcPr>
            <w:tcW w:w="826" w:type="pct"/>
          </w:tcPr>
          <w:p w14:paraId="5E38949B" w14:textId="1E4DE74F"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6,588</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0BD31517" w14:textId="517DCEF1" w:rsidR="001454C5" w:rsidRPr="00237DDF" w:rsidRDefault="001454C5" w:rsidP="001454C5">
            <w:pPr>
              <w:pStyle w:val="TableTextBullet"/>
              <w:numPr>
                <w:ilvl w:val="0"/>
                <w:numId w:val="0"/>
              </w:numPr>
              <w:jc w:val="right"/>
            </w:pPr>
            <w:r>
              <w:rPr>
                <w:rFonts w:ascii="Arial" w:hAnsi="Arial" w:cs="Arial"/>
                <w:color w:val="000000"/>
              </w:rPr>
              <w:t>60</w:t>
            </w:r>
            <w:r w:rsidR="004E0770">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1FC4AB0E" w14:textId="6DBA0A30"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2</w:t>
            </w:r>
            <w:r w:rsidR="004E0770">
              <w:rPr>
                <w:rFonts w:ascii="Arial" w:hAnsi="Arial" w:cs="Arial"/>
                <w:color w:val="000000"/>
              </w:rPr>
              <w:t>%</w:t>
            </w:r>
          </w:p>
        </w:tc>
      </w:tr>
      <w:tr w:rsidR="001454C5" w:rsidRPr="00237DDF" w14:paraId="6BE837E0"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5A6285C2" w14:textId="77777777" w:rsidR="001454C5" w:rsidRDefault="001454C5" w:rsidP="001454C5">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826" w:type="pct"/>
          </w:tcPr>
          <w:p w14:paraId="3CF164A0" w14:textId="47906FCC" w:rsidR="001454C5" w:rsidRDefault="001454C5" w:rsidP="001454C5">
            <w:pPr>
              <w:pStyle w:val="TableTextBullet"/>
              <w:numPr>
                <w:ilvl w:val="0"/>
                <w:numId w:val="0"/>
              </w:numPr>
              <w:jc w:val="right"/>
            </w:pPr>
            <w:r>
              <w:t>15,500</w:t>
            </w:r>
          </w:p>
        </w:tc>
        <w:tc>
          <w:tcPr>
            <w:tcW w:w="826" w:type="pct"/>
          </w:tcPr>
          <w:p w14:paraId="7F292C36" w14:textId="1DCF7A08"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7,919</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10B25598" w14:textId="6278C72B" w:rsidR="001454C5" w:rsidRPr="00237DDF" w:rsidRDefault="001454C5" w:rsidP="001454C5">
            <w:pPr>
              <w:pStyle w:val="TableTextBullet"/>
              <w:numPr>
                <w:ilvl w:val="0"/>
                <w:numId w:val="0"/>
              </w:numPr>
              <w:jc w:val="right"/>
            </w:pPr>
            <w:r>
              <w:rPr>
                <w:rFonts w:ascii="Arial" w:hAnsi="Arial" w:cs="Arial"/>
                <w:color w:val="000000"/>
              </w:rPr>
              <w:t>51</w:t>
            </w:r>
            <w:r w:rsidR="004E0770">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6E98830B" w14:textId="42D7D959"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4</w:t>
            </w:r>
            <w:r w:rsidR="004E0770">
              <w:rPr>
                <w:rFonts w:ascii="Arial" w:hAnsi="Arial" w:cs="Arial"/>
                <w:color w:val="000000"/>
              </w:rPr>
              <w:t>%</w:t>
            </w:r>
          </w:p>
        </w:tc>
      </w:tr>
      <w:tr w:rsidR="008A6BC7" w:rsidRPr="00237DDF" w14:paraId="4AE7D311" w14:textId="77777777" w:rsidTr="00804766">
        <w:tc>
          <w:tcPr>
            <w:cnfStyle w:val="001000000000" w:firstRow="0" w:lastRow="0" w:firstColumn="1" w:lastColumn="0" w:oddVBand="0" w:evenVBand="0" w:oddHBand="0" w:evenHBand="0" w:firstRowFirstColumn="0" w:firstRowLastColumn="0" w:lastRowFirstColumn="0" w:lastRowLastColumn="0"/>
            <w:tcW w:w="1660" w:type="pct"/>
            <w:tcBorders>
              <w:bottom w:val="single" w:sz="18" w:space="0" w:color="auto"/>
            </w:tcBorders>
          </w:tcPr>
          <w:p w14:paraId="46B48862" w14:textId="77777777" w:rsidR="001454C5" w:rsidRDefault="001454C5" w:rsidP="001454C5">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826" w:type="pct"/>
            <w:tcBorders>
              <w:bottom w:val="single" w:sz="18" w:space="0" w:color="auto"/>
            </w:tcBorders>
          </w:tcPr>
          <w:p w14:paraId="1C739291" w14:textId="0B1DB18A" w:rsidR="001454C5" w:rsidRDefault="001454C5" w:rsidP="001454C5">
            <w:pPr>
              <w:pStyle w:val="TableTextBullet"/>
              <w:numPr>
                <w:ilvl w:val="0"/>
                <w:numId w:val="0"/>
              </w:numPr>
              <w:jc w:val="right"/>
            </w:pPr>
            <w:r>
              <w:t>18,850</w:t>
            </w:r>
          </w:p>
        </w:tc>
        <w:tc>
          <w:tcPr>
            <w:tcW w:w="826" w:type="pct"/>
            <w:tcBorders>
              <w:bottom w:val="single" w:sz="18" w:space="0" w:color="auto"/>
            </w:tcBorders>
          </w:tcPr>
          <w:p w14:paraId="25DB1C58" w14:textId="3404E92D"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4,134</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18" w:space="0" w:color="auto"/>
              <w:right w:val="nil"/>
            </w:tcBorders>
            <w:vAlign w:val="center"/>
          </w:tcPr>
          <w:p w14:paraId="16E0E2C2" w14:textId="4E7DB1BC" w:rsidR="001454C5" w:rsidRPr="00237DDF" w:rsidRDefault="001454C5" w:rsidP="001454C5">
            <w:pPr>
              <w:pStyle w:val="TableTextBullet"/>
              <w:numPr>
                <w:ilvl w:val="0"/>
                <w:numId w:val="0"/>
              </w:numPr>
              <w:jc w:val="right"/>
            </w:pPr>
            <w:r>
              <w:rPr>
                <w:rFonts w:ascii="Arial" w:hAnsi="Arial" w:cs="Arial"/>
                <w:color w:val="000000"/>
              </w:rPr>
              <w:t>22</w:t>
            </w:r>
            <w:r w:rsidR="004E0770">
              <w:rPr>
                <w:rFonts w:ascii="Arial" w:hAnsi="Arial" w:cs="Arial"/>
                <w:color w:val="000000"/>
              </w:rPr>
              <w:t>%</w:t>
            </w:r>
          </w:p>
        </w:tc>
        <w:tc>
          <w:tcPr>
            <w:tcW w:w="861" w:type="pct"/>
            <w:tcBorders>
              <w:top w:val="nil"/>
              <w:left w:val="nil"/>
              <w:bottom w:val="single" w:sz="18" w:space="0" w:color="auto"/>
              <w:right w:val="nil"/>
            </w:tcBorders>
            <w:shd w:val="clear" w:color="auto" w:fill="auto"/>
            <w:vAlign w:val="center"/>
          </w:tcPr>
          <w:p w14:paraId="49187907" w14:textId="37F165B6"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2</w:t>
            </w:r>
            <w:r w:rsidR="004E0770">
              <w:rPr>
                <w:rFonts w:ascii="Arial" w:hAnsi="Arial" w:cs="Arial"/>
                <w:color w:val="000000"/>
              </w:rPr>
              <w:t>%</w:t>
            </w:r>
          </w:p>
        </w:tc>
      </w:tr>
      <w:tr w:rsidR="00CA7D3D" w:rsidRPr="00AA0AED" w14:paraId="1563041F" w14:textId="77777777" w:rsidTr="00804766">
        <w:tc>
          <w:tcPr>
            <w:cnfStyle w:val="001000000000" w:firstRow="0" w:lastRow="0" w:firstColumn="1" w:lastColumn="0" w:oddVBand="0" w:evenVBand="0" w:oddHBand="0" w:evenHBand="0" w:firstRowFirstColumn="0" w:firstRowLastColumn="0" w:lastRowFirstColumn="0" w:lastRowLastColumn="0"/>
            <w:tcW w:w="1660" w:type="pct"/>
            <w:tcBorders>
              <w:top w:val="single" w:sz="18" w:space="0" w:color="auto"/>
              <w:bottom w:val="single" w:sz="18" w:space="0" w:color="auto"/>
            </w:tcBorders>
          </w:tcPr>
          <w:p w14:paraId="3A98FEA1" w14:textId="77777777" w:rsidR="001454C5" w:rsidRPr="0063505E" w:rsidRDefault="001454C5" w:rsidP="001454C5">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826" w:type="pct"/>
            <w:tcBorders>
              <w:top w:val="single" w:sz="18" w:space="0" w:color="auto"/>
              <w:bottom w:val="single" w:sz="18" w:space="0" w:color="auto"/>
            </w:tcBorders>
          </w:tcPr>
          <w:p w14:paraId="2D47811F" w14:textId="0D30B91A" w:rsidR="001454C5" w:rsidRPr="0063505E" w:rsidRDefault="001454C5" w:rsidP="004F39B0">
            <w:pPr>
              <w:pStyle w:val="TableTextLeft"/>
              <w:jc w:val="right"/>
              <w:rPr>
                <w:b/>
                <w:bCs/>
              </w:rPr>
            </w:pPr>
            <w:r w:rsidRPr="0063505E">
              <w:rPr>
                <w:b/>
                <w:bCs/>
              </w:rPr>
              <w:t>166,750</w:t>
            </w:r>
          </w:p>
        </w:tc>
        <w:tc>
          <w:tcPr>
            <w:tcW w:w="826" w:type="pct"/>
            <w:tcBorders>
              <w:top w:val="single" w:sz="18" w:space="0" w:color="auto"/>
              <w:bottom w:val="single" w:sz="18" w:space="0" w:color="auto"/>
            </w:tcBorders>
          </w:tcPr>
          <w:p w14:paraId="31923909" w14:textId="27AE8BE9" w:rsidR="001454C5" w:rsidRPr="0063505E" w:rsidRDefault="001454C5" w:rsidP="004F39B0">
            <w:pPr>
              <w:pStyle w:val="TableTextLeft"/>
              <w:jc w:val="right"/>
              <w:cnfStyle w:val="000000000000" w:firstRow="0" w:lastRow="0" w:firstColumn="0" w:lastColumn="0" w:oddVBand="0" w:evenVBand="0" w:oddHBand="0" w:evenHBand="0" w:firstRowFirstColumn="0" w:firstRowLastColumn="0" w:lastRowFirstColumn="0" w:lastRowLastColumn="0"/>
              <w:rPr>
                <w:b/>
                <w:bCs/>
              </w:rPr>
            </w:pPr>
            <w:r>
              <w:rPr>
                <w:b/>
                <w:bCs/>
              </w:rPr>
              <w:t>72,232</w:t>
            </w:r>
          </w:p>
        </w:tc>
        <w:tc>
          <w:tcPr>
            <w:cnfStyle w:val="000010000000" w:firstRow="0" w:lastRow="0" w:firstColumn="0" w:lastColumn="0" w:oddVBand="1" w:evenVBand="0" w:oddHBand="0" w:evenHBand="0" w:firstRowFirstColumn="0" w:firstRowLastColumn="0" w:lastRowFirstColumn="0" w:lastRowLastColumn="0"/>
            <w:tcW w:w="826" w:type="pct"/>
            <w:tcBorders>
              <w:top w:val="single" w:sz="18" w:space="0" w:color="auto"/>
              <w:left w:val="nil"/>
              <w:bottom w:val="single" w:sz="18" w:space="0" w:color="auto"/>
              <w:right w:val="nil"/>
            </w:tcBorders>
            <w:vAlign w:val="center"/>
          </w:tcPr>
          <w:p w14:paraId="1A6D3CF5" w14:textId="47184F77" w:rsidR="001454C5" w:rsidRPr="001454C5" w:rsidRDefault="001454C5" w:rsidP="004F39B0">
            <w:pPr>
              <w:pStyle w:val="TableTextLeft"/>
              <w:jc w:val="right"/>
              <w:rPr>
                <w:b/>
                <w:bCs/>
              </w:rPr>
            </w:pPr>
            <w:r w:rsidRPr="004F39B0">
              <w:rPr>
                <w:b/>
                <w:bCs/>
              </w:rPr>
              <w:t>43</w:t>
            </w:r>
            <w:r w:rsidR="004E0770" w:rsidRPr="004F39B0">
              <w:rPr>
                <w:b/>
                <w:bCs/>
              </w:rPr>
              <w:t>%</w:t>
            </w:r>
          </w:p>
        </w:tc>
        <w:tc>
          <w:tcPr>
            <w:tcW w:w="861" w:type="pct"/>
            <w:tcBorders>
              <w:top w:val="single" w:sz="18" w:space="0" w:color="auto"/>
              <w:left w:val="nil"/>
              <w:bottom w:val="single" w:sz="18" w:space="0" w:color="auto"/>
              <w:right w:val="nil"/>
            </w:tcBorders>
            <w:shd w:val="clear" w:color="auto" w:fill="auto"/>
            <w:vAlign w:val="center"/>
          </w:tcPr>
          <w:p w14:paraId="7E6575BE" w14:textId="0AAD5DBA" w:rsidR="001454C5" w:rsidRPr="001454C5" w:rsidRDefault="001454C5" w:rsidP="004F39B0">
            <w:pPr>
              <w:pStyle w:val="TableTextLeft"/>
              <w:jc w:val="right"/>
              <w:cnfStyle w:val="000000000000" w:firstRow="0" w:lastRow="0" w:firstColumn="0" w:lastColumn="0" w:oddVBand="0" w:evenVBand="0" w:oddHBand="0" w:evenHBand="0" w:firstRowFirstColumn="0" w:firstRowLastColumn="0" w:lastRowFirstColumn="0" w:lastRowLastColumn="0"/>
              <w:rPr>
                <w:b/>
                <w:bCs/>
              </w:rPr>
            </w:pPr>
            <w:r w:rsidRPr="00645AA7">
              <w:rPr>
                <w:b/>
                <w:bCs/>
              </w:rPr>
              <w:t>3</w:t>
            </w:r>
            <w:r w:rsidR="004E0770" w:rsidRPr="00645AA7">
              <w:rPr>
                <w:b/>
                <w:bCs/>
              </w:rPr>
              <w:t>%</w:t>
            </w:r>
          </w:p>
        </w:tc>
      </w:tr>
    </w:tbl>
    <w:p w14:paraId="0D5BFC11" w14:textId="77777777" w:rsidR="00CD0609" w:rsidRDefault="00CD0609" w:rsidP="00CD0609">
      <w:pPr>
        <w:pStyle w:val="BodyText"/>
      </w:pPr>
      <w:bookmarkStart w:id="23" w:name="_Toc156983709"/>
    </w:p>
    <w:p w14:paraId="44ADC62B" w14:textId="44F0B3A2" w:rsidR="00CD0609" w:rsidRDefault="00CD0609" w:rsidP="00F812EF">
      <w:pPr>
        <w:pStyle w:val="BodyText"/>
      </w:pPr>
      <w:r>
        <w:t>Harvesters are required to report on the number of each species, sex harvested and any dependant young euthanised due to harvesting activities upon completion of each harvest job.</w:t>
      </w:r>
    </w:p>
    <w:p w14:paraId="41AA6A5D" w14:textId="68BD63E2" w:rsidR="00565503" w:rsidRDefault="00565503" w:rsidP="00565503">
      <w:pPr>
        <w:pStyle w:val="Heading3"/>
        <w:spacing w:before="280"/>
      </w:pPr>
      <w:r>
        <w:t>Eastern and Western grey kangaroos</w:t>
      </w:r>
      <w:bookmarkEnd w:id="23"/>
    </w:p>
    <w:p w14:paraId="41BF4960" w14:textId="65F5BA48" w:rsidR="00565503" w:rsidRDefault="0096786F" w:rsidP="00565503">
      <w:pPr>
        <w:pStyle w:val="BodyText"/>
      </w:pPr>
      <w:r>
        <w:t xml:space="preserve">Harvesters reported </w:t>
      </w:r>
      <w:r w:rsidR="00761315">
        <w:t>1,</w:t>
      </w:r>
      <w:r w:rsidR="00794D4F">
        <w:t>897</w:t>
      </w:r>
      <w:r w:rsidR="00761315">
        <w:t xml:space="preserve"> Western Grey Kangaroos, and </w:t>
      </w:r>
      <w:r w:rsidR="00794D4F">
        <w:t>71,726</w:t>
      </w:r>
      <w:r w:rsidR="00761315">
        <w:t xml:space="preserve"> Eastern Grey Kangaroos were harvested. </w:t>
      </w:r>
      <w:r w:rsidR="00565503">
        <w:t>The variance in the combined total of EGK and WGK reported by harvesters</w:t>
      </w:r>
      <w:r w:rsidR="00D732A6">
        <w:t xml:space="preserve"> </w:t>
      </w:r>
      <w:r w:rsidR="00565503">
        <w:t>and the total KHP quota harvested (</w:t>
      </w:r>
      <w:r w:rsidR="00565503" w:rsidRPr="009B0B98">
        <w:rPr>
          <w:b/>
          <w:bCs/>
        </w:rPr>
        <w:t xml:space="preserve">Table </w:t>
      </w:r>
      <w:r w:rsidR="00C91B04">
        <w:rPr>
          <w:b/>
          <w:bCs/>
        </w:rPr>
        <w:t>2</w:t>
      </w:r>
      <w:r w:rsidR="00565503">
        <w:t>) is due to harvester recall-bias</w:t>
      </w:r>
      <w:r w:rsidR="646845F0">
        <w:t xml:space="preserve">. </w:t>
      </w:r>
      <w:r w:rsidR="43BAB889">
        <w:t>T</w:t>
      </w:r>
      <w:r w:rsidR="00565503">
        <w:t>his has no impact on population modelling</w:t>
      </w:r>
      <w:r w:rsidR="62B34439">
        <w:t xml:space="preserve"> as</w:t>
      </w:r>
      <w:r w:rsidR="00AD349E">
        <w:t xml:space="preserve"> the number of </w:t>
      </w:r>
      <w:proofErr w:type="gramStart"/>
      <w:r w:rsidR="00AD349E">
        <w:t>quota</w:t>
      </w:r>
      <w:proofErr w:type="gramEnd"/>
      <w:r w:rsidR="00AD349E">
        <w:t xml:space="preserve"> </w:t>
      </w:r>
      <w:r w:rsidR="00375411">
        <w:t xml:space="preserve">harvested </w:t>
      </w:r>
      <w:r w:rsidR="00A058CB">
        <w:t xml:space="preserve">is closely monitored through the tag system and these numbers are what contribute to population </w:t>
      </w:r>
      <w:r w:rsidR="007B5854">
        <w:t>estimates.</w:t>
      </w:r>
    </w:p>
    <w:p w14:paraId="23E6C669" w14:textId="4D309C25" w:rsidR="00565503" w:rsidRDefault="2002A7D7" w:rsidP="00565503">
      <w:pPr>
        <w:pStyle w:val="BodyText"/>
      </w:pPr>
      <w:r>
        <w:t>To ensure robust data</w:t>
      </w:r>
      <w:r w:rsidR="00272670">
        <w:t xml:space="preserve"> and reduce discrepancies</w:t>
      </w:r>
      <w:r>
        <w:t xml:space="preserve"> for 2023, </w:t>
      </w:r>
      <w:r w:rsidRPr="0042725B">
        <w:t>reports</w:t>
      </w:r>
      <w:r>
        <w:t xml:space="preserve"> of harvested WGKs have only been applied in Harvest Zones</w:t>
      </w:r>
      <w:r w:rsidR="00A51286">
        <w:t xml:space="preserve"> (Mallee, Upper Wimmera, and </w:t>
      </w:r>
      <w:r w:rsidR="00272670">
        <w:t>Lower Wimmera)</w:t>
      </w:r>
      <w:r>
        <w:t xml:space="preserve"> where </w:t>
      </w:r>
      <w:r w:rsidR="00392009">
        <w:t xml:space="preserve">the species is known to </w:t>
      </w:r>
      <w:r w:rsidR="00272670">
        <w:t xml:space="preserve">have </w:t>
      </w:r>
      <w:r w:rsidR="00392009">
        <w:t>exist</w:t>
      </w:r>
      <w:r w:rsidR="00272670">
        <w:t>ing populations</w:t>
      </w:r>
      <w:r>
        <w:t xml:space="preserve">. </w:t>
      </w:r>
    </w:p>
    <w:p w14:paraId="626ECEAD" w14:textId="1F6441A1" w:rsidR="00565503" w:rsidRDefault="00761315" w:rsidP="00565503">
      <w:pPr>
        <w:pStyle w:val="BodyText"/>
      </w:pPr>
      <w:r>
        <w:t>GMA will provide f</w:t>
      </w:r>
      <w:r w:rsidR="00565503" w:rsidRPr="004329BF">
        <w:t>urther support for harvesters to correctly identify species when using the reporting app.</w:t>
      </w:r>
      <w:r w:rsidR="00565503">
        <w:t xml:space="preserve">   </w:t>
      </w:r>
    </w:p>
    <w:p w14:paraId="4FFBA4C7" w14:textId="77777777" w:rsidR="00565503" w:rsidRDefault="00565503" w:rsidP="00565503">
      <w:pPr>
        <w:pStyle w:val="Heading3"/>
      </w:pPr>
      <w:bookmarkStart w:id="24" w:name="_Toc156983710"/>
      <w:r>
        <w:t>Sex ratio of harvested kangaroos</w:t>
      </w:r>
      <w:bookmarkEnd w:id="24"/>
    </w:p>
    <w:p w14:paraId="03ED4FA5" w14:textId="6FB5C9DF" w:rsidR="00565503" w:rsidRPr="003C6043" w:rsidRDefault="00565503" w:rsidP="00565503">
      <w:pPr>
        <w:pStyle w:val="BodyText"/>
      </w:pPr>
      <w:r w:rsidRPr="003C6043">
        <w:t>There is a known bias towards harvesting male kangaroos in commercial harvest programs</w:t>
      </w:r>
      <w:r w:rsidR="00847988">
        <w:t>.</w:t>
      </w:r>
      <w:r w:rsidR="00761315">
        <w:t xml:space="preserve"> In 2023 harvesters reported 2</w:t>
      </w:r>
      <w:r w:rsidR="00794D4F">
        <w:t>3</w:t>
      </w:r>
      <w:r w:rsidR="00761315">
        <w:t>,</w:t>
      </w:r>
      <w:r w:rsidR="00794D4F">
        <w:t>321</w:t>
      </w:r>
      <w:r w:rsidR="00761315">
        <w:t xml:space="preserve"> female kangaroos were </w:t>
      </w:r>
      <w:r w:rsidR="0042725B">
        <w:t>harvested under</w:t>
      </w:r>
      <w:r w:rsidR="00761315">
        <w:t xml:space="preserve"> the KHP.</w:t>
      </w:r>
    </w:p>
    <w:p w14:paraId="42152F41" w14:textId="4B03D390" w:rsidR="00565503" w:rsidRDefault="00565503" w:rsidP="00565503">
      <w:pPr>
        <w:pStyle w:val="BodyText"/>
        <w:rPr>
          <w:bCs/>
        </w:rPr>
      </w:pPr>
      <w:r w:rsidRPr="003C6043">
        <w:lastRenderedPageBreak/>
        <w:t xml:space="preserve">The risk of male bias was considered by ARI in the report </w:t>
      </w:r>
      <w:r w:rsidRPr="003C6043">
        <w:rPr>
          <w:i/>
          <w:iCs/>
        </w:rPr>
        <w:t>A spatial harvest model for kangaroo populations in Victoria</w:t>
      </w:r>
      <w:r w:rsidR="00276216">
        <w:rPr>
          <w:i/>
          <w:iCs/>
        </w:rPr>
        <w:t xml:space="preserve"> </w:t>
      </w:r>
      <w:r>
        <w:rPr>
          <w:bCs/>
        </w:rPr>
        <w:t>(</w:t>
      </w:r>
      <w:r w:rsidR="00133ABD">
        <w:rPr>
          <w:bCs/>
        </w:rPr>
        <w:t>Scroggie and Ramsey, 2020</w:t>
      </w:r>
      <w:r>
        <w:rPr>
          <w:bCs/>
        </w:rPr>
        <w:t>)</w:t>
      </w:r>
      <w:r w:rsidRPr="003C6043">
        <w:t xml:space="preserve">, which </w:t>
      </w:r>
      <w:r w:rsidR="0026363A">
        <w:t>indicates</w:t>
      </w:r>
      <w:r w:rsidR="0026363A" w:rsidRPr="003C6043">
        <w:t xml:space="preserve"> </w:t>
      </w:r>
      <w:r w:rsidRPr="003C6043">
        <w:t xml:space="preserve">that there is minimal </w:t>
      </w:r>
      <w:r w:rsidR="00337DDA">
        <w:t xml:space="preserve">ecological </w:t>
      </w:r>
      <w:r w:rsidRPr="003C6043">
        <w:t>risk to kangaroo populations when harvesting programs target males in preference to females</w:t>
      </w:r>
      <w:r w:rsidR="0026363A">
        <w:t xml:space="preserve"> given </w:t>
      </w:r>
      <w:r w:rsidR="00510E2B">
        <w:t>the</w:t>
      </w:r>
      <w:r w:rsidR="00337DDA">
        <w:t xml:space="preserve"> regular monitoring that occurs to ensure kangaroo harvesting is sustainable</w:t>
      </w:r>
      <w:r w:rsidRPr="003C6043">
        <w:t xml:space="preserve">. </w:t>
      </w:r>
    </w:p>
    <w:p w14:paraId="41C2A0F0" w14:textId="4CA02891" w:rsidR="00565503" w:rsidRDefault="00565503" w:rsidP="00565503">
      <w:pPr>
        <w:pStyle w:val="Heading3"/>
      </w:pPr>
      <w:bookmarkStart w:id="25" w:name="_Toc156983711"/>
      <w:r>
        <w:t>Depend</w:t>
      </w:r>
      <w:r w:rsidR="04BCDCDF">
        <w:t>a</w:t>
      </w:r>
      <w:r>
        <w:t>nt Young</w:t>
      </w:r>
      <w:bookmarkEnd w:id="25"/>
    </w:p>
    <w:p w14:paraId="246C9C11" w14:textId="751ABCB6" w:rsidR="00EE56B4" w:rsidRDefault="00761315" w:rsidP="00565503">
      <w:pPr>
        <w:pStyle w:val="BodyText"/>
      </w:pPr>
      <w:r>
        <w:t xml:space="preserve">A total of </w:t>
      </w:r>
      <w:r w:rsidR="0F95F43A">
        <w:t>19,842</w:t>
      </w:r>
      <w:r>
        <w:t xml:space="preserve"> dependant young were reported euthanised by harvesters in 2023. </w:t>
      </w:r>
      <w:r w:rsidR="1306378D">
        <w:t xml:space="preserve">Dependant young of harvested female kangaroos must be euthanised humanely in line with requirements under the </w:t>
      </w:r>
      <w:r w:rsidR="1306378D" w:rsidRPr="54ACF0BC">
        <w:rPr>
          <w:i/>
          <w:iCs/>
        </w:rPr>
        <w:t xml:space="preserve">National Code of Practice for the Humane Shooting of Kangaroos and Wallabies for Commercial Purposes </w:t>
      </w:r>
      <w:r w:rsidR="1306378D">
        <w:t>(</w:t>
      </w:r>
      <w:proofErr w:type="spellStart"/>
      <w:r w:rsidR="1306378D">
        <w:t>AgriFutures</w:t>
      </w:r>
      <w:proofErr w:type="spellEnd"/>
      <w:r w:rsidR="1306378D">
        <w:t>, 2020)</w:t>
      </w:r>
      <w:r w:rsidR="1306378D" w:rsidRPr="54ACF0BC">
        <w:rPr>
          <w:i/>
          <w:iCs/>
        </w:rPr>
        <w:t>.</w:t>
      </w:r>
      <w:r w:rsidR="1306378D">
        <w:t xml:space="preserve"> </w:t>
      </w:r>
    </w:p>
    <w:p w14:paraId="25766CC3" w14:textId="08550104" w:rsidR="00EB0372" w:rsidRPr="00EB0372" w:rsidRDefault="00565503" w:rsidP="00EB0372">
      <w:pPr>
        <w:pStyle w:val="BodyText"/>
      </w:pPr>
      <w:r>
        <w:t xml:space="preserve">The number of dependant young euthanised does not contribute to the </w:t>
      </w:r>
      <w:r w:rsidR="00383F3C">
        <w:t xml:space="preserve">data used to determine the </w:t>
      </w:r>
      <w:r>
        <w:t>KHP quota</w:t>
      </w:r>
      <w:r w:rsidR="004E4A4B">
        <w:t xml:space="preserve">. </w:t>
      </w:r>
      <w:r w:rsidR="006C4A3A" w:rsidRPr="006C4A3A">
        <w:t>The quota is determined using modelling and population estimates from aerial and ground surveys</w:t>
      </w:r>
      <w:r w:rsidR="4E663DA9">
        <w:t xml:space="preserve"> and </w:t>
      </w:r>
      <w:r w:rsidR="474BCCB3">
        <w:t>t</w:t>
      </w:r>
      <w:r w:rsidR="3DB298DB">
        <w:t>hese</w:t>
      </w:r>
      <w:r w:rsidR="006C4A3A" w:rsidRPr="006C4A3A">
        <w:t xml:space="preserve"> surveys do not count dependant young</w:t>
      </w:r>
      <w:r w:rsidR="3780B30D">
        <w:t>.</w:t>
      </w:r>
    </w:p>
    <w:p w14:paraId="74536089" w14:textId="77777777" w:rsidR="003C6043" w:rsidRDefault="003C6043">
      <w:pPr>
        <w:rPr>
          <w:i/>
          <w:iCs/>
        </w:rPr>
      </w:pPr>
      <w:r>
        <w:rPr>
          <w:i/>
          <w:iCs/>
        </w:rPr>
        <w:br w:type="page"/>
      </w:r>
    </w:p>
    <w:p w14:paraId="2BEAD08E" w14:textId="5B7FFE9F" w:rsidR="00E464A3" w:rsidRPr="007D4891" w:rsidRDefault="003D1AC7" w:rsidP="00E464A3">
      <w:pPr>
        <w:pStyle w:val="Heading2"/>
      </w:pPr>
      <w:bookmarkStart w:id="26" w:name="_Toc156983712"/>
      <w:r>
        <w:lastRenderedPageBreak/>
        <w:t>ATCW</w:t>
      </w:r>
      <w:r w:rsidR="00E464A3">
        <w:t xml:space="preserve"> data</w:t>
      </w:r>
      <w:bookmarkEnd w:id="26"/>
    </w:p>
    <w:p w14:paraId="75A50FDB" w14:textId="7F1E2539" w:rsidR="00FD3E31" w:rsidRDefault="00FD3E31" w:rsidP="008C2819">
      <w:pPr>
        <w:pStyle w:val="Heading3"/>
        <w:spacing w:before="280"/>
      </w:pPr>
      <w:bookmarkStart w:id="27" w:name="_Toc156983713"/>
      <w:r>
        <w:t>Summary</w:t>
      </w:r>
      <w:bookmarkEnd w:id="27"/>
    </w:p>
    <w:p w14:paraId="62CBD6B0" w14:textId="5B0D65BD" w:rsidR="00AD0CEF" w:rsidRDefault="00AD3606" w:rsidP="00AD0CEF">
      <w:pPr>
        <w:pStyle w:val="BodyText"/>
      </w:pPr>
      <w:r>
        <w:t>W</w:t>
      </w:r>
      <w:r w:rsidR="00AD0CEF">
        <w:t xml:space="preserve">ildlife can </w:t>
      </w:r>
      <w:r>
        <w:t xml:space="preserve">sometimes cause </w:t>
      </w:r>
      <w:r w:rsidR="00AD0CEF">
        <w:t xml:space="preserve">damage </w:t>
      </w:r>
      <w:r>
        <w:t xml:space="preserve">to </w:t>
      </w:r>
      <w:r w:rsidR="00AD0CEF">
        <w:t>property</w:t>
      </w:r>
      <w:r w:rsidR="00EF748B">
        <w:t xml:space="preserve"> or</w:t>
      </w:r>
      <w:r w:rsidR="00AD0CEF">
        <w:t xml:space="preserve"> </w:t>
      </w:r>
      <w:proofErr w:type="gramStart"/>
      <w:r w:rsidR="00AD0CEF">
        <w:t>farmland</w:t>
      </w:r>
      <w:r w:rsidR="00A2567C">
        <w:t>,</w:t>
      </w:r>
      <w:r w:rsidR="00AD0CEF">
        <w:t xml:space="preserve"> or</w:t>
      </w:r>
      <w:proofErr w:type="gramEnd"/>
      <w:r w:rsidR="00AD0CEF">
        <w:t xml:space="preserve"> </w:t>
      </w:r>
      <w:r w:rsidR="00D915BA">
        <w:t xml:space="preserve">can </w:t>
      </w:r>
      <w:r w:rsidR="00EF748B">
        <w:t xml:space="preserve">adversely impact </w:t>
      </w:r>
      <w:r w:rsidR="00AD0CEF">
        <w:t>the environment. Wildlife can also pose a threat to human safety</w:t>
      </w:r>
      <w:r w:rsidR="00C47AF1">
        <w:t>,</w:t>
      </w:r>
      <w:r w:rsidR="00AD0CEF">
        <w:t xml:space="preserve"> or where the species is over-abundant</w:t>
      </w:r>
      <w:r w:rsidR="00C47AF1">
        <w:t>,</w:t>
      </w:r>
      <w:r w:rsidR="63FECFA5">
        <w:t xml:space="preserve"> lead to animal welfare issues</w:t>
      </w:r>
      <w:r w:rsidR="389E0881">
        <w:t xml:space="preserve">. </w:t>
      </w:r>
      <w:r w:rsidR="00AD0CEF">
        <w:t xml:space="preserve">Wildlife management </w:t>
      </w:r>
      <w:r w:rsidR="4947480A">
        <w:t xml:space="preserve">may </w:t>
      </w:r>
      <w:r w:rsidR="00AD0CEF">
        <w:t xml:space="preserve">be needed to manage these issues. </w:t>
      </w:r>
      <w:r w:rsidR="00D915BA">
        <w:t xml:space="preserve">In these cases, land managers may apply </w:t>
      </w:r>
      <w:r w:rsidR="00D51198">
        <w:t>for an ATCW</w:t>
      </w:r>
      <w:r w:rsidR="00AB470F">
        <w:t xml:space="preserve"> to allow them to manage impacts.</w:t>
      </w:r>
    </w:p>
    <w:p w14:paraId="40F7FD52" w14:textId="4B5253AB" w:rsidR="00AD0CEF" w:rsidRDefault="210E6787" w:rsidP="00AD0CEF">
      <w:pPr>
        <w:pStyle w:val="BodyText"/>
      </w:pPr>
      <w:r>
        <w:t xml:space="preserve">The </w:t>
      </w:r>
      <w:r w:rsidR="00A2567C">
        <w:t>C</w:t>
      </w:r>
      <w:r w:rsidR="78F79832">
        <w:t xml:space="preserve">onservation </w:t>
      </w:r>
      <w:r w:rsidR="00A2567C">
        <w:t>R</w:t>
      </w:r>
      <w:r w:rsidR="1C9169CD">
        <w:t>egulator</w:t>
      </w:r>
      <w:r w:rsidR="00AD0CEF">
        <w:t xml:space="preserve"> undertakes rigorous assessments of all ATCW applications to ensure that claims of damage are substantiated, and all practical non-lethal measures have been exhausted prior to any lethal control being approved. This includes ensuring consideration of exclusion measures such as fencing or netting where they can be practically applied. ATCWs for kangaroos operate alongside the KHP and can be issued to private landholders and public land managers.</w:t>
      </w:r>
    </w:p>
    <w:p w14:paraId="0F4AA135" w14:textId="7BE01FD0" w:rsidR="00F63B76" w:rsidRDefault="00AD0CEF" w:rsidP="00AD0CEF">
      <w:pPr>
        <w:pStyle w:val="BodyText"/>
      </w:pPr>
      <w:r>
        <w:t xml:space="preserve">The </w:t>
      </w:r>
      <w:r w:rsidRPr="006A7DF5">
        <w:rPr>
          <w:i/>
          <w:iCs/>
        </w:rPr>
        <w:t>Wildlife Act 1975</w:t>
      </w:r>
      <w:r>
        <w:t xml:space="preserve"> </w:t>
      </w:r>
      <w:r w:rsidR="006A7DF5">
        <w:t xml:space="preserve">(Wildlife Act) </w:t>
      </w:r>
      <w:r>
        <w:t>requires that wildlife control be undertaken with consideration of animal welfare and environmental values. All ATCWs include strict conditions to ensure that animals are controlled humanely.</w:t>
      </w:r>
    </w:p>
    <w:p w14:paraId="5D6AD99B" w14:textId="0E5C8AEF" w:rsidR="003C6043" w:rsidRDefault="003C6043" w:rsidP="003C6043">
      <w:pPr>
        <w:pStyle w:val="BodyText"/>
      </w:pPr>
      <w:r>
        <w:t>A summary of grey kangaroos approved for control under an ATCW in each KHP zone from January-December 202</w:t>
      </w:r>
      <w:r w:rsidR="008C2819">
        <w:t>3</w:t>
      </w:r>
      <w:r>
        <w:t xml:space="preserve"> is shown in </w:t>
      </w:r>
      <w:r w:rsidRPr="008C2819">
        <w:rPr>
          <w:b/>
          <w:bCs/>
        </w:rPr>
        <w:t>Table 4</w:t>
      </w:r>
      <w:r>
        <w:t xml:space="preserve">. As noted above, these figures are included in this report to enable an assessment of total kangaroo control across the KHP and the ATCW system. </w:t>
      </w:r>
    </w:p>
    <w:p w14:paraId="4962E9AB" w14:textId="25F3B50B" w:rsidR="003C6043" w:rsidRPr="00F471A6" w:rsidRDefault="003C6043" w:rsidP="00FB1A07">
      <w:pPr>
        <w:pStyle w:val="BodyText"/>
      </w:pPr>
      <w:r>
        <w:t xml:space="preserve">It is important to note that the ATCW figures reported in </w:t>
      </w:r>
      <w:r w:rsidRPr="008C2819">
        <w:rPr>
          <w:b/>
          <w:bCs/>
        </w:rPr>
        <w:t>Table 4</w:t>
      </w:r>
      <w:r>
        <w:t xml:space="preserve"> are </w:t>
      </w:r>
      <w:r w:rsidR="009C20E4">
        <w:t>the</w:t>
      </w:r>
      <w:r w:rsidR="00AB470F">
        <w:t xml:space="preserve"> maximum</w:t>
      </w:r>
      <w:r w:rsidR="009C20E4">
        <w:t xml:space="preserve"> </w:t>
      </w:r>
      <w:r>
        <w:t>numbers of kangaroos approved for control during this period</w:t>
      </w:r>
      <w:r w:rsidR="006732D1">
        <w:t xml:space="preserve">. </w:t>
      </w:r>
      <w:r w:rsidR="003952AD">
        <w:t>The actual number controlled by a landholder may be lower than the maximum authorised.</w:t>
      </w:r>
      <w:r w:rsidR="00D13AB3">
        <w:t xml:space="preserve"> This </w:t>
      </w:r>
      <w:r w:rsidR="003952AD">
        <w:t>may</w:t>
      </w:r>
      <w:r w:rsidR="00D13AB3">
        <w:t xml:space="preserve"> occur</w:t>
      </w:r>
      <w:r w:rsidR="00E36441">
        <w:t xml:space="preserve"> if, for example, </w:t>
      </w:r>
      <w:r w:rsidRPr="00F471A6">
        <w:t xml:space="preserve">kangaroos disperse </w:t>
      </w:r>
      <w:r w:rsidR="008B64B8" w:rsidRPr="00F471A6">
        <w:t>because of</w:t>
      </w:r>
      <w:r w:rsidRPr="00F471A6">
        <w:t xml:space="preserve"> shooting activities.</w:t>
      </w:r>
    </w:p>
    <w:p w14:paraId="72AB2AF2" w14:textId="5222FB1D" w:rsidR="003C6043" w:rsidRPr="008D45B3" w:rsidRDefault="003C6043" w:rsidP="003C6043">
      <w:pPr>
        <w:pStyle w:val="BodyText"/>
      </w:pPr>
      <w:r>
        <w:t xml:space="preserve">There </w:t>
      </w:r>
      <w:r w:rsidR="00856C27">
        <w:t>was</w:t>
      </w:r>
      <w:r w:rsidR="004D7B4E">
        <w:t xml:space="preserve"> a</w:t>
      </w:r>
      <w:r>
        <w:t xml:space="preserve"> </w:t>
      </w:r>
      <w:r w:rsidR="004267B7">
        <w:t xml:space="preserve">28 per cent </w:t>
      </w:r>
      <w:r w:rsidR="00856C27">
        <w:t>increase in</w:t>
      </w:r>
      <w:r>
        <w:t xml:space="preserve"> </w:t>
      </w:r>
      <w:r w:rsidR="2807D03D">
        <w:t xml:space="preserve">number of </w:t>
      </w:r>
      <w:r>
        <w:t xml:space="preserve">grey kangaroos approved for control under ATCWs within </w:t>
      </w:r>
      <w:r w:rsidR="008C2819">
        <w:t>H</w:t>
      </w:r>
      <w:r>
        <w:t xml:space="preserve">arvest </w:t>
      </w:r>
      <w:r w:rsidR="008C2819">
        <w:t>Z</w:t>
      </w:r>
      <w:r>
        <w:t xml:space="preserve">ones </w:t>
      </w:r>
      <w:r w:rsidR="006D627C">
        <w:t>in</w:t>
      </w:r>
      <w:r>
        <w:t xml:space="preserve"> 202</w:t>
      </w:r>
      <w:r w:rsidR="008C2819">
        <w:t>3</w:t>
      </w:r>
      <w:r>
        <w:t xml:space="preserve"> (</w:t>
      </w:r>
      <w:r w:rsidR="00877346">
        <w:t>75,375</w:t>
      </w:r>
      <w:r>
        <w:t xml:space="preserve">) </w:t>
      </w:r>
      <w:r w:rsidR="006D627C">
        <w:t>from</w:t>
      </w:r>
      <w:r>
        <w:t xml:space="preserve"> 202</w:t>
      </w:r>
      <w:r w:rsidR="008C2819">
        <w:t>2</w:t>
      </w:r>
      <w:r>
        <w:t xml:space="preserve"> (</w:t>
      </w:r>
      <w:r w:rsidR="00877346">
        <w:t>58,771</w:t>
      </w:r>
      <w:r>
        <w:t>).</w:t>
      </w:r>
    </w:p>
    <w:p w14:paraId="5DCA0558" w14:textId="07A0FFDE" w:rsidR="00565503" w:rsidRDefault="00565503" w:rsidP="00565503">
      <w:pPr>
        <w:pStyle w:val="Caption"/>
        <w:tabs>
          <w:tab w:val="clear" w:pos="1191"/>
        </w:tabs>
        <w:spacing w:before="240"/>
        <w:ind w:left="720" w:hanging="720"/>
      </w:pPr>
      <w:r>
        <w:t>Table 4:</w:t>
      </w:r>
      <w:r>
        <w:tab/>
        <w:t>Number of kangaroos (EGK and WGK combined) approved for control under an ATCW (1 January – 31 December 2023)</w:t>
      </w:r>
      <w:r w:rsidR="00DB431C">
        <w:t>.</w:t>
      </w:r>
    </w:p>
    <w:tbl>
      <w:tblPr>
        <w:tblStyle w:val="TableGrid"/>
        <w:tblW w:w="5000" w:type="pct"/>
        <w:tblLook w:val="02A0" w:firstRow="1" w:lastRow="0" w:firstColumn="1" w:lastColumn="0" w:noHBand="1" w:noVBand="0"/>
      </w:tblPr>
      <w:tblGrid>
        <w:gridCol w:w="2366"/>
        <w:gridCol w:w="2344"/>
        <w:gridCol w:w="2476"/>
        <w:gridCol w:w="2453"/>
      </w:tblGrid>
      <w:tr w:rsidR="004C6DB6" w:rsidRPr="00237DDF" w14:paraId="60655FBE" w14:textId="77777777" w:rsidTr="00082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A3BE2FA" w14:textId="77777777" w:rsidR="004C6DB6" w:rsidRPr="00237DDF" w:rsidRDefault="004C6DB6"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0" w:type="pct"/>
          </w:tcPr>
          <w:p w14:paraId="7A95F4A8" w14:textId="2964FF62" w:rsidR="004C6DB6" w:rsidRDefault="004C6DB6" w:rsidP="00311EE1">
            <w:pPr>
              <w:pStyle w:val="TableHeadingLeft"/>
              <w:jc w:val="right"/>
            </w:pPr>
            <w:r>
              <w:t>Predicted ATCW</w:t>
            </w:r>
          </w:p>
        </w:tc>
        <w:tc>
          <w:tcPr>
            <w:tcW w:w="0" w:type="pct"/>
          </w:tcPr>
          <w:p w14:paraId="567F5AC6" w14:textId="282DA815" w:rsidR="004C6DB6" w:rsidRPr="00237DDF" w:rsidRDefault="004C6DB6" w:rsidP="00311EE1">
            <w:pPr>
              <w:pStyle w:val="TableHeadingLeft"/>
              <w:jc w:val="right"/>
              <w:cnfStyle w:val="100000000000" w:firstRow="1" w:lastRow="0" w:firstColumn="0" w:lastColumn="0" w:oddVBand="0" w:evenVBand="0" w:oddHBand="0" w:evenHBand="0" w:firstRowFirstColumn="0" w:firstRowLastColumn="0" w:lastRowFirstColumn="0" w:lastRowLastColumn="0"/>
            </w:pPr>
            <w:r>
              <w:t xml:space="preserve">Kangaroos approved for control </w:t>
            </w:r>
          </w:p>
        </w:tc>
        <w:tc>
          <w:tcPr>
            <w:cnfStyle w:val="000010000000" w:firstRow="0" w:lastRow="0" w:firstColumn="0" w:lastColumn="0" w:oddVBand="1" w:evenVBand="0" w:oddHBand="0" w:evenHBand="0" w:firstRowFirstColumn="0" w:firstRowLastColumn="0" w:lastRowFirstColumn="0" w:lastRowLastColumn="0"/>
            <w:tcW w:w="0" w:type="pct"/>
          </w:tcPr>
          <w:p w14:paraId="6ECA427B" w14:textId="77777777" w:rsidR="004C6DB6" w:rsidRPr="00237DDF" w:rsidRDefault="004C6DB6" w:rsidP="00311EE1">
            <w:pPr>
              <w:pStyle w:val="TableHeadingLeft"/>
              <w:jc w:val="right"/>
            </w:pPr>
            <w:r>
              <w:t>% of est. population approved for control</w:t>
            </w:r>
          </w:p>
        </w:tc>
      </w:tr>
      <w:tr w:rsidR="004C6DB6" w:rsidRPr="00237DDF" w14:paraId="50D7F235"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2C16EDFE" w14:textId="77777777" w:rsidR="004C6DB6" w:rsidRPr="00237DDF" w:rsidRDefault="004C6DB6" w:rsidP="00C85339">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0" w:type="pct"/>
          </w:tcPr>
          <w:p w14:paraId="6B64EFF0" w14:textId="01C0744A" w:rsidR="004C6DB6" w:rsidRDefault="009B345F" w:rsidP="00BF0DBE">
            <w:pPr>
              <w:pStyle w:val="TableTextLeft"/>
              <w:jc w:val="right"/>
            </w:pPr>
            <w:r>
              <w:t>16,950</w:t>
            </w:r>
          </w:p>
        </w:tc>
        <w:tc>
          <w:tcPr>
            <w:tcW w:w="0" w:type="pct"/>
          </w:tcPr>
          <w:p w14:paraId="06B4E751" w14:textId="7D095DEB" w:rsidR="004C6DB6" w:rsidRPr="00237DDF"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21,538</w:t>
            </w:r>
          </w:p>
        </w:tc>
        <w:tc>
          <w:tcPr>
            <w:cnfStyle w:val="000010000000" w:firstRow="0" w:lastRow="0" w:firstColumn="0" w:lastColumn="0" w:oddVBand="1" w:evenVBand="0" w:oddHBand="0" w:evenHBand="0" w:firstRowFirstColumn="0" w:firstRowLastColumn="0" w:lastRowFirstColumn="0" w:lastRowLastColumn="0"/>
            <w:tcW w:w="0" w:type="pct"/>
          </w:tcPr>
          <w:p w14:paraId="651AD12F" w14:textId="13A75912" w:rsidR="004C6DB6" w:rsidRPr="00237DDF" w:rsidRDefault="004C6DB6" w:rsidP="00376420">
            <w:pPr>
              <w:pStyle w:val="TableTextLeft"/>
              <w:jc w:val="right"/>
            </w:pPr>
            <w:r>
              <w:t>3%</w:t>
            </w:r>
          </w:p>
        </w:tc>
      </w:tr>
      <w:tr w:rsidR="004C6DB6" w:rsidRPr="00237DDF" w14:paraId="41066CD9"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0773B7F2" w14:textId="77777777" w:rsidR="004C6DB6" w:rsidRPr="00237DDF" w:rsidRDefault="004C6DB6" w:rsidP="00C85339">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0" w:type="pct"/>
          </w:tcPr>
          <w:p w14:paraId="46FCE1E3" w14:textId="4CBA8EF9" w:rsidR="004C6DB6" w:rsidRDefault="009B345F" w:rsidP="00BF0DBE">
            <w:pPr>
              <w:pStyle w:val="TableTextLeft"/>
              <w:jc w:val="right"/>
            </w:pPr>
            <w:r>
              <w:t>4,050</w:t>
            </w:r>
          </w:p>
        </w:tc>
        <w:tc>
          <w:tcPr>
            <w:tcW w:w="0" w:type="pct"/>
          </w:tcPr>
          <w:p w14:paraId="7D646679" w14:textId="46DDD338" w:rsidR="004C6DB6" w:rsidRPr="00301814"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4,161</w:t>
            </w:r>
          </w:p>
        </w:tc>
        <w:tc>
          <w:tcPr>
            <w:cnfStyle w:val="000010000000" w:firstRow="0" w:lastRow="0" w:firstColumn="0" w:lastColumn="0" w:oddVBand="1" w:evenVBand="0" w:oddHBand="0" w:evenHBand="0" w:firstRowFirstColumn="0" w:firstRowLastColumn="0" w:lastRowFirstColumn="0" w:lastRowLastColumn="0"/>
            <w:tcW w:w="0" w:type="pct"/>
          </w:tcPr>
          <w:p w14:paraId="0FBC2C91" w14:textId="2005E1FA" w:rsidR="004C6DB6" w:rsidRPr="00301814" w:rsidRDefault="004C6DB6" w:rsidP="00376420">
            <w:pPr>
              <w:pStyle w:val="TableTextLeft"/>
              <w:jc w:val="right"/>
            </w:pPr>
            <w:r>
              <w:t>2%</w:t>
            </w:r>
          </w:p>
        </w:tc>
      </w:tr>
      <w:tr w:rsidR="004C6DB6" w:rsidRPr="00237DDF" w14:paraId="3A44F2D2"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2E8AA72F" w14:textId="77777777" w:rsidR="004C6DB6" w:rsidRPr="00237DDF" w:rsidRDefault="004C6DB6" w:rsidP="00C85339">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0" w:type="pct"/>
          </w:tcPr>
          <w:p w14:paraId="56BF2EB4" w14:textId="3C85B241" w:rsidR="004C6DB6" w:rsidRDefault="009B345F" w:rsidP="00BF0DBE">
            <w:pPr>
              <w:pStyle w:val="TableTextLeft"/>
              <w:jc w:val="right"/>
            </w:pPr>
            <w:r>
              <w:t>14,500</w:t>
            </w:r>
          </w:p>
        </w:tc>
        <w:tc>
          <w:tcPr>
            <w:tcW w:w="0" w:type="pct"/>
          </w:tcPr>
          <w:p w14:paraId="183C9490" w14:textId="54C9A4AC" w:rsidR="004C6DB6" w:rsidRPr="00301814"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13,341</w:t>
            </w:r>
          </w:p>
        </w:tc>
        <w:tc>
          <w:tcPr>
            <w:cnfStyle w:val="000010000000" w:firstRow="0" w:lastRow="0" w:firstColumn="0" w:lastColumn="0" w:oddVBand="1" w:evenVBand="0" w:oddHBand="0" w:evenHBand="0" w:firstRowFirstColumn="0" w:firstRowLastColumn="0" w:lastRowFirstColumn="0" w:lastRowLastColumn="0"/>
            <w:tcW w:w="0" w:type="pct"/>
          </w:tcPr>
          <w:p w14:paraId="671C0DA9" w14:textId="40728210" w:rsidR="004C6DB6" w:rsidRPr="00301814" w:rsidRDefault="004C6DB6" w:rsidP="00376420">
            <w:pPr>
              <w:pStyle w:val="TableTextLeft"/>
              <w:jc w:val="right"/>
            </w:pPr>
            <w:r>
              <w:t>2%</w:t>
            </w:r>
          </w:p>
        </w:tc>
      </w:tr>
      <w:tr w:rsidR="004C6DB6" w:rsidRPr="00237DDF" w14:paraId="4A43D6AD"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022447BF" w14:textId="77777777" w:rsidR="004C6DB6" w:rsidRPr="00237DDF" w:rsidRDefault="004C6DB6" w:rsidP="00C85339">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0" w:type="pct"/>
          </w:tcPr>
          <w:p w14:paraId="6B421299" w14:textId="139CD178" w:rsidR="004C6DB6" w:rsidRDefault="009B345F" w:rsidP="00BF0DBE">
            <w:pPr>
              <w:pStyle w:val="TableTextLeft"/>
              <w:jc w:val="right"/>
            </w:pPr>
            <w:r>
              <w:t>4,050</w:t>
            </w:r>
          </w:p>
        </w:tc>
        <w:tc>
          <w:tcPr>
            <w:tcW w:w="0" w:type="pct"/>
          </w:tcPr>
          <w:p w14:paraId="44E11B9D" w14:textId="75D79A29" w:rsidR="004C6DB6" w:rsidRPr="00301814"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5,963</w:t>
            </w:r>
          </w:p>
        </w:tc>
        <w:tc>
          <w:tcPr>
            <w:cnfStyle w:val="000010000000" w:firstRow="0" w:lastRow="0" w:firstColumn="0" w:lastColumn="0" w:oddVBand="1" w:evenVBand="0" w:oddHBand="0" w:evenHBand="0" w:firstRowFirstColumn="0" w:firstRowLastColumn="0" w:lastRowFirstColumn="0" w:lastRowLastColumn="0"/>
            <w:tcW w:w="0" w:type="pct"/>
          </w:tcPr>
          <w:p w14:paraId="0AED3CD8" w14:textId="3410AC2F" w:rsidR="004C6DB6" w:rsidRPr="00301814" w:rsidRDefault="004C6DB6" w:rsidP="00376420">
            <w:pPr>
              <w:pStyle w:val="TableTextLeft"/>
              <w:jc w:val="right"/>
            </w:pPr>
            <w:r>
              <w:t>1</w:t>
            </w:r>
            <w:r w:rsidR="00BE6E7A">
              <w:t>1</w:t>
            </w:r>
            <w:r>
              <w:t>%</w:t>
            </w:r>
          </w:p>
        </w:tc>
      </w:tr>
      <w:tr w:rsidR="004C6DB6" w:rsidRPr="00237DDF" w14:paraId="74574479"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278F8B22" w14:textId="77777777" w:rsidR="004C6DB6" w:rsidRPr="00237DDF" w:rsidRDefault="004C6DB6" w:rsidP="00C85339">
            <w:pPr>
              <w:pStyle w:val="TableTextLeft"/>
            </w:pPr>
            <w:proofErr w:type="gramStart"/>
            <w:r>
              <w:t>North East</w:t>
            </w:r>
            <w:proofErr w:type="gramEnd"/>
          </w:p>
        </w:tc>
        <w:tc>
          <w:tcPr>
            <w:cnfStyle w:val="000010000000" w:firstRow="0" w:lastRow="0" w:firstColumn="0" w:lastColumn="0" w:oddVBand="1" w:evenVBand="0" w:oddHBand="0" w:evenHBand="0" w:firstRowFirstColumn="0" w:firstRowLastColumn="0" w:lastRowFirstColumn="0" w:lastRowLastColumn="0"/>
            <w:tcW w:w="0" w:type="pct"/>
          </w:tcPr>
          <w:p w14:paraId="7414790F" w14:textId="00120D8F" w:rsidR="004C6DB6" w:rsidRDefault="003B14E4" w:rsidP="00BF0DBE">
            <w:pPr>
              <w:pStyle w:val="TableTextLeft"/>
              <w:jc w:val="right"/>
            </w:pPr>
            <w:r>
              <w:t>24,550</w:t>
            </w:r>
          </w:p>
        </w:tc>
        <w:tc>
          <w:tcPr>
            <w:tcW w:w="0" w:type="pct"/>
          </w:tcPr>
          <w:p w14:paraId="48D95A7D" w14:textId="6E84B4AE" w:rsidR="004C6DB6" w:rsidRPr="00237DDF"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23,813</w:t>
            </w:r>
          </w:p>
        </w:tc>
        <w:tc>
          <w:tcPr>
            <w:cnfStyle w:val="000010000000" w:firstRow="0" w:lastRow="0" w:firstColumn="0" w:lastColumn="0" w:oddVBand="1" w:evenVBand="0" w:oddHBand="0" w:evenHBand="0" w:firstRowFirstColumn="0" w:firstRowLastColumn="0" w:lastRowFirstColumn="0" w:lastRowLastColumn="0"/>
            <w:tcW w:w="0" w:type="pct"/>
          </w:tcPr>
          <w:p w14:paraId="55713DA8" w14:textId="7203C48A" w:rsidR="004C6DB6" w:rsidRPr="00237DDF" w:rsidRDefault="002079C7" w:rsidP="00376420">
            <w:pPr>
              <w:pStyle w:val="TableTextLeft"/>
              <w:jc w:val="right"/>
            </w:pPr>
            <w:r>
              <w:t>7</w:t>
            </w:r>
            <w:r w:rsidR="004C6DB6">
              <w:t>%</w:t>
            </w:r>
          </w:p>
        </w:tc>
      </w:tr>
      <w:tr w:rsidR="004C6DB6" w:rsidRPr="00237DDF" w14:paraId="1032E120"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52EACC1E" w14:textId="77777777" w:rsidR="004C6DB6" w:rsidRPr="00BB3F2C" w:rsidRDefault="004C6DB6" w:rsidP="00C85339">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0" w:type="pct"/>
          </w:tcPr>
          <w:p w14:paraId="36BAAE73" w14:textId="19D7BD36" w:rsidR="004C6DB6" w:rsidRDefault="003B14E4" w:rsidP="00BF0DBE">
            <w:pPr>
              <w:pStyle w:val="TableTextLeft"/>
              <w:jc w:val="right"/>
            </w:pPr>
            <w:r>
              <w:t>3,400</w:t>
            </w:r>
          </w:p>
        </w:tc>
        <w:tc>
          <w:tcPr>
            <w:tcW w:w="0" w:type="pct"/>
          </w:tcPr>
          <w:p w14:paraId="14A585F9" w14:textId="33148EE5" w:rsidR="004C6DB6" w:rsidRPr="00BB3F2C"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3,916</w:t>
            </w:r>
          </w:p>
        </w:tc>
        <w:tc>
          <w:tcPr>
            <w:cnfStyle w:val="000010000000" w:firstRow="0" w:lastRow="0" w:firstColumn="0" w:lastColumn="0" w:oddVBand="1" w:evenVBand="0" w:oddHBand="0" w:evenHBand="0" w:firstRowFirstColumn="0" w:firstRowLastColumn="0" w:lastRowFirstColumn="0" w:lastRowLastColumn="0"/>
            <w:tcW w:w="0" w:type="pct"/>
          </w:tcPr>
          <w:p w14:paraId="2D116A97" w14:textId="389EE3D9" w:rsidR="004C6DB6" w:rsidRPr="00BB3F2C" w:rsidRDefault="002079C7" w:rsidP="00376420">
            <w:pPr>
              <w:pStyle w:val="TableTextLeft"/>
              <w:jc w:val="right"/>
            </w:pPr>
            <w:r>
              <w:t>2</w:t>
            </w:r>
            <w:r w:rsidR="004C6DB6">
              <w:t>%</w:t>
            </w:r>
          </w:p>
        </w:tc>
      </w:tr>
      <w:tr w:rsidR="004C6DB6" w:rsidRPr="00237DDF" w14:paraId="75AAA23A" w14:textId="77777777" w:rsidTr="00082FEC">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0AF339EE" w14:textId="77777777" w:rsidR="004C6DB6" w:rsidRPr="00BB3F2C" w:rsidRDefault="004C6DB6" w:rsidP="00C85339">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6BA57AB7" w14:textId="56F0FBAD" w:rsidR="004C6DB6" w:rsidRDefault="003B14E4" w:rsidP="00BF0DBE">
            <w:pPr>
              <w:pStyle w:val="TableTextLeft"/>
              <w:jc w:val="right"/>
            </w:pPr>
            <w:r>
              <w:t>2,100</w:t>
            </w:r>
          </w:p>
        </w:tc>
        <w:tc>
          <w:tcPr>
            <w:tcW w:w="0" w:type="pct"/>
            <w:tcBorders>
              <w:bottom w:val="single" w:sz="18" w:space="0" w:color="auto"/>
            </w:tcBorders>
          </w:tcPr>
          <w:p w14:paraId="300226DE" w14:textId="164B8E79" w:rsidR="004C6DB6" w:rsidRPr="00BB3F2C"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2,643</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5D99F075" w14:textId="5F51F6A4" w:rsidR="004C6DB6" w:rsidRPr="00BB3F2C" w:rsidRDefault="004C6DB6" w:rsidP="00376420">
            <w:pPr>
              <w:pStyle w:val="TableTextLeft"/>
              <w:jc w:val="right"/>
            </w:pPr>
            <w:r>
              <w:t>1%</w:t>
            </w:r>
          </w:p>
        </w:tc>
      </w:tr>
      <w:tr w:rsidR="004C6DB6" w:rsidRPr="008C2819" w14:paraId="62365E8C" w14:textId="77777777" w:rsidTr="00082FEC">
        <w:tc>
          <w:tcPr>
            <w:cnfStyle w:val="001000000000" w:firstRow="0" w:lastRow="0" w:firstColumn="1" w:lastColumn="0" w:oddVBand="0" w:evenVBand="0" w:oddHBand="0" w:evenHBand="0" w:firstRowFirstColumn="0" w:firstRowLastColumn="0" w:lastRowFirstColumn="0" w:lastRowLastColumn="0"/>
            <w:tcW w:w="0" w:type="pct"/>
            <w:tcBorders>
              <w:top w:val="single" w:sz="18" w:space="0" w:color="auto"/>
              <w:bottom w:val="single" w:sz="18" w:space="0" w:color="auto"/>
            </w:tcBorders>
          </w:tcPr>
          <w:p w14:paraId="2E1E703A" w14:textId="77777777" w:rsidR="004C6DB6" w:rsidRPr="008C2819" w:rsidRDefault="004C6DB6" w:rsidP="00C85339">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42B32060" w14:textId="3B13E727" w:rsidR="004C6DB6" w:rsidRDefault="003B14E4" w:rsidP="00BF0DBE">
            <w:pPr>
              <w:pStyle w:val="TableTextLeft"/>
              <w:jc w:val="right"/>
              <w:rPr>
                <w:b/>
                <w:bCs/>
              </w:rPr>
            </w:pPr>
            <w:r>
              <w:rPr>
                <w:b/>
                <w:bCs/>
              </w:rPr>
              <w:t>69,600</w:t>
            </w:r>
          </w:p>
        </w:tc>
        <w:tc>
          <w:tcPr>
            <w:tcW w:w="0" w:type="pct"/>
            <w:tcBorders>
              <w:top w:val="single" w:sz="18" w:space="0" w:color="auto"/>
              <w:bottom w:val="single" w:sz="18" w:space="0" w:color="auto"/>
            </w:tcBorders>
          </w:tcPr>
          <w:p w14:paraId="60C41CF0" w14:textId="0DA9B5E1" w:rsidR="004C6DB6" w:rsidRPr="008C2819"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rPr>
                <w:b/>
                <w:bCs/>
              </w:rPr>
            </w:pPr>
            <w:r>
              <w:rPr>
                <w:b/>
                <w:bCs/>
              </w:rPr>
              <w:t>75,375</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5E97020C" w14:textId="6C25FF28" w:rsidR="004C6DB6" w:rsidRPr="008C2819" w:rsidRDefault="004C6DB6" w:rsidP="00376420">
            <w:pPr>
              <w:pStyle w:val="TableTextLeft"/>
              <w:jc w:val="right"/>
              <w:rPr>
                <w:b/>
                <w:bCs/>
              </w:rPr>
            </w:pPr>
            <w:r>
              <w:rPr>
                <w:b/>
                <w:bCs/>
              </w:rPr>
              <w:t>3%</w:t>
            </w:r>
          </w:p>
        </w:tc>
      </w:tr>
    </w:tbl>
    <w:p w14:paraId="349D51DC" w14:textId="10514102" w:rsidR="00FD3E31" w:rsidRDefault="00FD3E31" w:rsidP="006D627C">
      <w:pPr>
        <w:pStyle w:val="Heading3"/>
        <w:spacing w:before="280"/>
      </w:pPr>
      <w:bookmarkStart w:id="28" w:name="_Toc156983714"/>
      <w:r>
        <w:t>ATCWs outside of Harvest Zones</w:t>
      </w:r>
      <w:bookmarkEnd w:id="28"/>
    </w:p>
    <w:p w14:paraId="627CFF8A" w14:textId="7463C47F" w:rsidR="003C6043" w:rsidRPr="0082668D" w:rsidRDefault="033A1ACF" w:rsidP="0042725B">
      <w:pPr>
        <w:pStyle w:val="BodyText"/>
        <w:rPr>
          <w:b/>
          <w:bCs/>
          <w:u w:val="single"/>
        </w:rPr>
      </w:pPr>
      <w:r>
        <w:t xml:space="preserve">The data on </w:t>
      </w:r>
      <w:r w:rsidR="208E1102">
        <w:t xml:space="preserve">ATCWs </w:t>
      </w:r>
      <w:r w:rsidR="008C2819">
        <w:t xml:space="preserve">issued for EGK or WGK </w:t>
      </w:r>
      <w:r w:rsidR="25447822">
        <w:t xml:space="preserve">outside of KHP Harvest Zones in 2023 </w:t>
      </w:r>
      <w:r w:rsidR="008C2819">
        <w:t xml:space="preserve">is not included in this report. </w:t>
      </w:r>
      <w:r w:rsidR="00A9133A">
        <w:t>The Conservation Regulator</w:t>
      </w:r>
      <w:r w:rsidR="008C2819">
        <w:t xml:space="preserve"> publishes annual </w:t>
      </w:r>
      <w:r w:rsidR="45E76A83">
        <w:t xml:space="preserve">ATCW </w:t>
      </w:r>
      <w:r w:rsidR="008C2819">
        <w:t>data for all species across Victoria</w:t>
      </w:r>
      <w:r w:rsidR="2FC2701A">
        <w:t xml:space="preserve"> on its</w:t>
      </w:r>
      <w:r w:rsidR="00D42DF5">
        <w:t xml:space="preserve"> </w:t>
      </w:r>
      <w:r w:rsidR="2FC2701A">
        <w:t>website:</w:t>
      </w:r>
      <w:r w:rsidR="0042725B">
        <w:t xml:space="preserve"> </w:t>
      </w:r>
      <w:hyperlink r:id="rId55" w:history="1">
        <w:r w:rsidR="008C2819" w:rsidRPr="0082668D">
          <w:rPr>
            <w:b/>
            <w:bCs/>
            <w:color w:val="0070C0"/>
            <w:u w:val="single"/>
          </w:rPr>
          <w:t>vic.gov.au/operational-licences-permits-issued-conservation-regulator</w:t>
        </w:r>
      </w:hyperlink>
      <w:r w:rsidR="003C6043" w:rsidRPr="0082668D">
        <w:rPr>
          <w:b/>
          <w:bCs/>
          <w:u w:val="single"/>
        </w:rPr>
        <w:br w:type="page"/>
      </w:r>
    </w:p>
    <w:p w14:paraId="0DF4B8AC" w14:textId="14B71DBC" w:rsidR="00E464A3" w:rsidRPr="007D4891" w:rsidRDefault="00E464A3" w:rsidP="00E464A3">
      <w:pPr>
        <w:pStyle w:val="Heading2"/>
      </w:pPr>
      <w:bookmarkStart w:id="29" w:name="_Toc156983715"/>
      <w:r>
        <w:lastRenderedPageBreak/>
        <w:t xml:space="preserve">Total take </w:t>
      </w:r>
      <w:r w:rsidR="0029762F">
        <w:t xml:space="preserve">(ATCW and KHP combined) </w:t>
      </w:r>
      <w:r>
        <w:t xml:space="preserve">of kangaroos </w:t>
      </w:r>
      <w:bookmarkEnd w:id="29"/>
    </w:p>
    <w:p w14:paraId="2869524C" w14:textId="77777777" w:rsidR="00565503" w:rsidRDefault="00565503" w:rsidP="00565503">
      <w:pPr>
        <w:pStyle w:val="Heading3"/>
      </w:pPr>
      <w:bookmarkStart w:id="30" w:name="_Toc156983716"/>
      <w:r>
        <w:t>Summary</w:t>
      </w:r>
      <w:bookmarkEnd w:id="30"/>
    </w:p>
    <w:p w14:paraId="28766CD5" w14:textId="3065944E" w:rsidR="00F40CB0" w:rsidRDefault="4ED8A618" w:rsidP="00565503">
      <w:pPr>
        <w:pStyle w:val="BodyText"/>
      </w:pPr>
      <w:r>
        <w:t>In 2023</w:t>
      </w:r>
      <w:r w:rsidR="2CB85819">
        <w:t xml:space="preserve"> </w:t>
      </w:r>
      <w:r w:rsidR="003B16DD" w:rsidRPr="004A3919">
        <w:t>less</w:t>
      </w:r>
      <w:r w:rsidR="00565503" w:rsidRPr="004A3919">
        <w:t xml:space="preserve"> than </w:t>
      </w:r>
      <w:r w:rsidR="0D9CCF92">
        <w:t>7</w:t>
      </w:r>
      <w:r w:rsidR="00565503" w:rsidRPr="004A3919">
        <w:t xml:space="preserve"> per cent (</w:t>
      </w:r>
      <w:r w:rsidR="00FC3521" w:rsidRPr="004A3919">
        <w:t>147,607</w:t>
      </w:r>
      <w:r w:rsidR="00565503" w:rsidRPr="004A3919">
        <w:t xml:space="preserve">) of Victoria’s grey kangaroo population was </w:t>
      </w:r>
      <w:r w:rsidR="00BE2FD9" w:rsidRPr="004A3919">
        <w:t xml:space="preserve">controlled through the KHP and </w:t>
      </w:r>
      <w:r w:rsidR="00565503" w:rsidRPr="004A3919">
        <w:t>approved for control</w:t>
      </w:r>
      <w:r w:rsidR="00BE2FD9" w:rsidRPr="004A3919">
        <w:t xml:space="preserve"> under the ATCW system</w:t>
      </w:r>
      <w:r w:rsidR="00565503" w:rsidRPr="004A3919">
        <w:t xml:space="preserve"> </w:t>
      </w:r>
      <w:r w:rsidR="4398712B">
        <w:t xml:space="preserve">within the seven Harvest Zones, </w:t>
      </w:r>
      <w:r w:rsidR="00565503" w:rsidRPr="004A3919">
        <w:t>(</w:t>
      </w:r>
      <w:r w:rsidR="00565503" w:rsidRPr="004A3919">
        <w:rPr>
          <w:b/>
        </w:rPr>
        <w:t xml:space="preserve">Table </w:t>
      </w:r>
      <w:r w:rsidR="00076166" w:rsidRPr="004A3919">
        <w:rPr>
          <w:b/>
        </w:rPr>
        <w:t>5</w:t>
      </w:r>
      <w:r w:rsidR="00565503" w:rsidRPr="004A3919">
        <w:t xml:space="preserve">). This is </w:t>
      </w:r>
      <w:r w:rsidR="42B08CD2">
        <w:t xml:space="preserve">within the 10 per cent maximum </w:t>
      </w:r>
      <w:r w:rsidR="76AC1728">
        <w:t>(236,350)</w:t>
      </w:r>
      <w:r w:rsidR="22F2FDF8">
        <w:t xml:space="preserve"> </w:t>
      </w:r>
      <w:r w:rsidR="76AC1728">
        <w:t>recommended by ARI. T</w:t>
      </w:r>
      <w:r w:rsidR="00405747">
        <w:t>he t</w:t>
      </w:r>
      <w:r w:rsidR="76AC1728">
        <w:t xml:space="preserve">otal take in 2022 was </w:t>
      </w:r>
      <w:r w:rsidR="003B16DD" w:rsidRPr="004A3919">
        <w:t>127,117</w:t>
      </w:r>
      <w:r w:rsidR="76AC1728">
        <w:t>.</w:t>
      </w:r>
    </w:p>
    <w:p w14:paraId="4319DCD1" w14:textId="035BD0AF" w:rsidR="008C2819" w:rsidRDefault="008C2819" w:rsidP="008C2819">
      <w:pPr>
        <w:pStyle w:val="Caption"/>
        <w:spacing w:before="240"/>
      </w:pPr>
      <w:r w:rsidRPr="003B16DD">
        <w:t>Table 5: Kangaroo Harvesting Program statistics (1 January 2023 – 31 December 2023)</w:t>
      </w:r>
      <w:r w:rsidR="00DB431C" w:rsidRPr="003B16DD">
        <w:t>.</w:t>
      </w:r>
    </w:p>
    <w:tbl>
      <w:tblPr>
        <w:tblStyle w:val="TableGrid"/>
        <w:tblW w:w="5120" w:type="pct"/>
        <w:tblLayout w:type="fixed"/>
        <w:tblLook w:val="02A0" w:firstRow="1" w:lastRow="0" w:firstColumn="1" w:lastColumn="0" w:noHBand="1" w:noVBand="0"/>
      </w:tblPr>
      <w:tblGrid>
        <w:gridCol w:w="2269"/>
        <w:gridCol w:w="1669"/>
        <w:gridCol w:w="1449"/>
        <w:gridCol w:w="1447"/>
        <w:gridCol w:w="1477"/>
        <w:gridCol w:w="1559"/>
      </w:tblGrid>
      <w:tr w:rsidR="00197849" w:rsidRPr="00237DDF" w14:paraId="1A43D4B3" w14:textId="77777777" w:rsidTr="00DA1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tcPr>
          <w:p w14:paraId="5239251A" w14:textId="77777777" w:rsidR="00C05E5A" w:rsidRPr="00237DDF" w:rsidRDefault="00C05E5A"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845" w:type="pct"/>
          </w:tcPr>
          <w:p w14:paraId="41F10920" w14:textId="719C2657" w:rsidR="00C05E5A" w:rsidRDefault="00C05E5A" w:rsidP="00C85339">
            <w:pPr>
              <w:pStyle w:val="TableHeadingLeft"/>
              <w:jc w:val="right"/>
            </w:pPr>
            <w:r>
              <w:t>Recommended total take (</w:t>
            </w:r>
            <w:r w:rsidR="00AD185F">
              <w:t xml:space="preserve">Predicted </w:t>
            </w:r>
            <w:r>
              <w:t>ATCW and KHP quota available)</w:t>
            </w:r>
          </w:p>
        </w:tc>
        <w:tc>
          <w:tcPr>
            <w:tcW w:w="734" w:type="pct"/>
          </w:tcPr>
          <w:p w14:paraId="1D27D2CC" w14:textId="507D0091" w:rsidR="00C05E5A" w:rsidRDefault="00C05E5A" w:rsidP="00C85339">
            <w:pPr>
              <w:pStyle w:val="TableHeadingLeft"/>
              <w:jc w:val="right"/>
              <w:cnfStyle w:val="100000000000" w:firstRow="1" w:lastRow="0" w:firstColumn="0" w:lastColumn="0" w:oddVBand="0" w:evenVBand="0" w:oddHBand="0" w:evenHBand="0" w:firstRowFirstColumn="0" w:firstRowLastColumn="0" w:lastRowFirstColumn="0" w:lastRowLastColumn="0"/>
            </w:pPr>
            <w:r>
              <w:t>KHP</w:t>
            </w:r>
          </w:p>
          <w:p w14:paraId="755134DA" w14:textId="403938E8" w:rsidR="00C05E5A" w:rsidRDefault="00DA11DB" w:rsidP="00C85339">
            <w:pPr>
              <w:pStyle w:val="TableHeadingLeft"/>
              <w:jc w:val="right"/>
              <w:cnfStyle w:val="100000000000" w:firstRow="1" w:lastRow="0" w:firstColumn="0" w:lastColumn="0" w:oddVBand="0" w:evenVBand="0" w:oddHBand="0" w:evenHBand="0" w:firstRowFirstColumn="0" w:firstRowLastColumn="0" w:lastRowFirstColumn="0" w:lastRowLastColumn="0"/>
            </w:pPr>
            <w:r>
              <w:t>(Q</w:t>
            </w:r>
            <w:r w:rsidR="00C05E5A">
              <w:t>uota harvested</w:t>
            </w:r>
            <w:r>
              <w:t>)</w:t>
            </w:r>
          </w:p>
        </w:tc>
        <w:tc>
          <w:tcPr>
            <w:cnfStyle w:val="000010000000" w:firstRow="0" w:lastRow="0" w:firstColumn="0" w:lastColumn="0" w:oddVBand="1" w:evenVBand="0" w:oddHBand="0" w:evenHBand="0" w:firstRowFirstColumn="0" w:firstRowLastColumn="0" w:lastRowFirstColumn="0" w:lastRowLastColumn="0"/>
            <w:tcW w:w="733" w:type="pct"/>
          </w:tcPr>
          <w:p w14:paraId="24B43190" w14:textId="77777777" w:rsidR="00C05E5A" w:rsidRPr="00274908" w:rsidRDefault="00C05E5A" w:rsidP="00C85339">
            <w:pPr>
              <w:pStyle w:val="TableHeadingLeft"/>
              <w:jc w:val="right"/>
            </w:pPr>
            <w:r w:rsidRPr="00274908">
              <w:t>ATCW</w:t>
            </w:r>
          </w:p>
          <w:p w14:paraId="47658A4D" w14:textId="76AAD139" w:rsidR="00C05E5A" w:rsidRPr="00274908" w:rsidRDefault="00C05E5A" w:rsidP="00C85339">
            <w:pPr>
              <w:pStyle w:val="TableHeadingLeft"/>
              <w:jc w:val="right"/>
            </w:pPr>
            <w:r w:rsidRPr="00274908">
              <w:t>(Kangaroos approved for control)</w:t>
            </w:r>
          </w:p>
        </w:tc>
        <w:tc>
          <w:tcPr>
            <w:tcW w:w="748" w:type="pct"/>
          </w:tcPr>
          <w:p w14:paraId="70F26290" w14:textId="2D5342A7" w:rsidR="00C05E5A" w:rsidRPr="00274908" w:rsidRDefault="00C05E5A" w:rsidP="00C85339">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Total take</w:t>
            </w:r>
          </w:p>
          <w:p w14:paraId="1D779699" w14:textId="1FDF927A" w:rsidR="00C05E5A" w:rsidRPr="00274908" w:rsidRDefault="00C05E5A" w:rsidP="00C85339">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(ATCW and KHP)</w:t>
            </w:r>
          </w:p>
        </w:tc>
        <w:tc>
          <w:tcPr>
            <w:cnfStyle w:val="000010000000" w:firstRow="0" w:lastRow="0" w:firstColumn="0" w:lastColumn="0" w:oddVBand="1" w:evenVBand="0" w:oddHBand="0" w:evenHBand="0" w:firstRowFirstColumn="0" w:firstRowLastColumn="0" w:lastRowFirstColumn="0" w:lastRowLastColumn="0"/>
            <w:tcW w:w="790" w:type="pct"/>
          </w:tcPr>
          <w:p w14:paraId="7CF7B8E2" w14:textId="77777777" w:rsidR="00DA11DB" w:rsidRDefault="00C05E5A" w:rsidP="00C85339">
            <w:pPr>
              <w:pStyle w:val="TableHeadingLeft"/>
              <w:jc w:val="right"/>
            </w:pPr>
            <w:r w:rsidRPr="00274908">
              <w:t xml:space="preserve">Total take </w:t>
            </w:r>
          </w:p>
          <w:p w14:paraId="0FD93145" w14:textId="25CAE68A" w:rsidR="00C05E5A" w:rsidRPr="00274908" w:rsidRDefault="00C05E5A" w:rsidP="00C85339">
            <w:pPr>
              <w:pStyle w:val="TableHeadingLeft"/>
              <w:jc w:val="right"/>
            </w:pPr>
            <w:r w:rsidRPr="00274908">
              <w:t>(% of population)</w:t>
            </w:r>
          </w:p>
        </w:tc>
      </w:tr>
      <w:tr w:rsidR="00197849" w:rsidRPr="00237DDF" w14:paraId="55B67EF3"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37438615" w14:textId="77777777" w:rsidR="00C05E5A" w:rsidRPr="00237DDF" w:rsidRDefault="00C05E5A" w:rsidP="00C9674A">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845" w:type="pct"/>
          </w:tcPr>
          <w:p w14:paraId="7D72455A" w14:textId="7B2D095E" w:rsidR="00C05E5A" w:rsidRDefault="00C05E5A" w:rsidP="00C9674A">
            <w:pPr>
              <w:pStyle w:val="TableTextBullet"/>
              <w:numPr>
                <w:ilvl w:val="0"/>
                <w:numId w:val="0"/>
              </w:numPr>
              <w:jc w:val="right"/>
            </w:pPr>
            <w:r>
              <w:t>82,050</w:t>
            </w:r>
          </w:p>
        </w:tc>
        <w:tc>
          <w:tcPr>
            <w:tcW w:w="734" w:type="pct"/>
          </w:tcPr>
          <w:p w14:paraId="347BB02B" w14:textId="650ABCD3" w:rsidR="00C05E5A" w:rsidRDefault="006B418D"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24,689</w:t>
            </w:r>
          </w:p>
        </w:tc>
        <w:tc>
          <w:tcPr>
            <w:cnfStyle w:val="000010000000" w:firstRow="0" w:lastRow="0" w:firstColumn="0" w:lastColumn="0" w:oddVBand="1" w:evenVBand="0" w:oddHBand="0" w:evenHBand="0" w:firstRowFirstColumn="0" w:firstRowLastColumn="0" w:lastRowFirstColumn="0" w:lastRowLastColumn="0"/>
            <w:tcW w:w="733" w:type="pct"/>
          </w:tcPr>
          <w:p w14:paraId="0822219D" w14:textId="3C1EF47E" w:rsidR="00C05E5A" w:rsidRDefault="00C05E5A" w:rsidP="00C9674A">
            <w:pPr>
              <w:pStyle w:val="TableTextBullet"/>
              <w:numPr>
                <w:ilvl w:val="0"/>
                <w:numId w:val="0"/>
              </w:numPr>
              <w:jc w:val="right"/>
            </w:pPr>
            <w:r>
              <w:t>21,538</w:t>
            </w:r>
          </w:p>
        </w:tc>
        <w:tc>
          <w:tcPr>
            <w:tcW w:w="748" w:type="pct"/>
          </w:tcPr>
          <w:p w14:paraId="20703C29" w14:textId="3B871E6E" w:rsidR="00C05E5A" w:rsidRPr="00237DDF"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46,227</w:t>
            </w:r>
          </w:p>
        </w:tc>
        <w:tc>
          <w:tcPr>
            <w:cnfStyle w:val="000010000000" w:firstRow="0" w:lastRow="0" w:firstColumn="0" w:lastColumn="0" w:oddVBand="1" w:evenVBand="0" w:oddHBand="0" w:evenHBand="0" w:firstRowFirstColumn="0" w:firstRowLastColumn="0" w:lastRowFirstColumn="0" w:lastRowLastColumn="0"/>
            <w:tcW w:w="790" w:type="pct"/>
          </w:tcPr>
          <w:p w14:paraId="0CC0A63F" w14:textId="542662EC" w:rsidR="00C05E5A" w:rsidRPr="00301814" w:rsidRDefault="00E36166" w:rsidP="00C9674A">
            <w:pPr>
              <w:pStyle w:val="TableTextBullet"/>
              <w:numPr>
                <w:ilvl w:val="0"/>
                <w:numId w:val="0"/>
              </w:numPr>
              <w:jc w:val="right"/>
            </w:pPr>
            <w:r>
              <w:t>6%</w:t>
            </w:r>
          </w:p>
        </w:tc>
      </w:tr>
      <w:tr w:rsidR="00197849" w:rsidRPr="00237DDF" w14:paraId="137EDD48"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553115BB" w14:textId="77777777" w:rsidR="00C05E5A" w:rsidRPr="00237DDF" w:rsidRDefault="00C05E5A" w:rsidP="008324DC">
            <w:pPr>
              <w:pStyle w:val="TableTextLeft"/>
            </w:pPr>
            <w:r w:rsidRPr="008324DC">
              <w:t>Gippsland</w:t>
            </w:r>
          </w:p>
        </w:tc>
        <w:tc>
          <w:tcPr>
            <w:cnfStyle w:val="000010000000" w:firstRow="0" w:lastRow="0" w:firstColumn="0" w:lastColumn="0" w:oddVBand="1" w:evenVBand="0" w:oddHBand="0" w:evenHBand="0" w:firstRowFirstColumn="0" w:firstRowLastColumn="0" w:lastRowFirstColumn="0" w:lastRowLastColumn="0"/>
            <w:tcW w:w="845" w:type="pct"/>
          </w:tcPr>
          <w:p w14:paraId="36B1DB64" w14:textId="4DCB754A" w:rsidR="00C05E5A" w:rsidRDefault="00C05E5A" w:rsidP="00C9674A">
            <w:pPr>
              <w:pStyle w:val="TableTextBullet"/>
              <w:numPr>
                <w:ilvl w:val="0"/>
                <w:numId w:val="0"/>
              </w:numPr>
              <w:jc w:val="right"/>
            </w:pPr>
            <w:r>
              <w:t>17,650</w:t>
            </w:r>
          </w:p>
        </w:tc>
        <w:tc>
          <w:tcPr>
            <w:tcW w:w="734" w:type="pct"/>
          </w:tcPr>
          <w:p w14:paraId="571B7E86" w14:textId="58491ACC" w:rsidR="00C05E5A" w:rsidRDefault="006B418D"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8,039</w:t>
            </w:r>
          </w:p>
        </w:tc>
        <w:tc>
          <w:tcPr>
            <w:cnfStyle w:val="000010000000" w:firstRow="0" w:lastRow="0" w:firstColumn="0" w:lastColumn="0" w:oddVBand="1" w:evenVBand="0" w:oddHBand="0" w:evenHBand="0" w:firstRowFirstColumn="0" w:firstRowLastColumn="0" w:lastRowFirstColumn="0" w:lastRowLastColumn="0"/>
            <w:tcW w:w="733" w:type="pct"/>
          </w:tcPr>
          <w:p w14:paraId="54D1C17B" w14:textId="0A964F22" w:rsidR="00C05E5A" w:rsidRDefault="00C05E5A" w:rsidP="00C9674A">
            <w:pPr>
              <w:pStyle w:val="TableTextBullet"/>
              <w:numPr>
                <w:ilvl w:val="0"/>
                <w:numId w:val="0"/>
              </w:numPr>
              <w:jc w:val="right"/>
            </w:pPr>
            <w:r>
              <w:t>4,161</w:t>
            </w:r>
          </w:p>
        </w:tc>
        <w:tc>
          <w:tcPr>
            <w:tcW w:w="748" w:type="pct"/>
          </w:tcPr>
          <w:p w14:paraId="0DF86D9E" w14:textId="06F26BEB" w:rsidR="00C05E5A" w:rsidRPr="00237DDF"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12,200</w:t>
            </w:r>
          </w:p>
        </w:tc>
        <w:tc>
          <w:tcPr>
            <w:cnfStyle w:val="000010000000" w:firstRow="0" w:lastRow="0" w:firstColumn="0" w:lastColumn="0" w:oddVBand="1" w:evenVBand="0" w:oddHBand="0" w:evenHBand="0" w:firstRowFirstColumn="0" w:firstRowLastColumn="0" w:lastRowFirstColumn="0" w:lastRowLastColumn="0"/>
            <w:tcW w:w="790" w:type="pct"/>
          </w:tcPr>
          <w:p w14:paraId="0E920963" w14:textId="2E167A7E" w:rsidR="00C05E5A" w:rsidRPr="00BB3F2C" w:rsidRDefault="00E36166" w:rsidP="00C9674A">
            <w:pPr>
              <w:pStyle w:val="TableTextBullet"/>
              <w:numPr>
                <w:ilvl w:val="0"/>
                <w:numId w:val="0"/>
              </w:numPr>
              <w:jc w:val="right"/>
            </w:pPr>
            <w:r>
              <w:t>7%</w:t>
            </w:r>
          </w:p>
        </w:tc>
      </w:tr>
      <w:tr w:rsidR="00197849" w:rsidRPr="00237DDF" w14:paraId="19B29FDE"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04FBBD1F" w14:textId="77777777" w:rsidR="00C05E5A" w:rsidRPr="00237DDF" w:rsidRDefault="00C05E5A" w:rsidP="00C9674A">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845" w:type="pct"/>
          </w:tcPr>
          <w:p w14:paraId="3B5653A6" w14:textId="5EAFBF7A" w:rsidR="00C05E5A" w:rsidRDefault="00C05E5A" w:rsidP="00C9674A">
            <w:pPr>
              <w:pStyle w:val="TableTextBullet"/>
              <w:numPr>
                <w:ilvl w:val="0"/>
                <w:numId w:val="0"/>
              </w:numPr>
              <w:jc w:val="right"/>
            </w:pPr>
            <w:r>
              <w:t>55,600</w:t>
            </w:r>
          </w:p>
        </w:tc>
        <w:tc>
          <w:tcPr>
            <w:tcW w:w="734" w:type="pct"/>
          </w:tcPr>
          <w:p w14:paraId="4892F6F3" w14:textId="617DFD4D" w:rsidR="00C05E5A" w:rsidRDefault="006B418D"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19,463</w:t>
            </w:r>
          </w:p>
        </w:tc>
        <w:tc>
          <w:tcPr>
            <w:cnfStyle w:val="000010000000" w:firstRow="0" w:lastRow="0" w:firstColumn="0" w:lastColumn="0" w:oddVBand="1" w:evenVBand="0" w:oddHBand="0" w:evenHBand="0" w:firstRowFirstColumn="0" w:firstRowLastColumn="0" w:lastRowFirstColumn="0" w:lastRowLastColumn="0"/>
            <w:tcW w:w="733" w:type="pct"/>
          </w:tcPr>
          <w:p w14:paraId="491893F4" w14:textId="43667829" w:rsidR="00C05E5A" w:rsidRDefault="00C05E5A" w:rsidP="00C9674A">
            <w:pPr>
              <w:pStyle w:val="TableTextBullet"/>
              <w:numPr>
                <w:ilvl w:val="0"/>
                <w:numId w:val="0"/>
              </w:numPr>
              <w:jc w:val="right"/>
            </w:pPr>
            <w:r>
              <w:t>13,341</w:t>
            </w:r>
          </w:p>
        </w:tc>
        <w:tc>
          <w:tcPr>
            <w:tcW w:w="748" w:type="pct"/>
          </w:tcPr>
          <w:p w14:paraId="4EF0E303" w14:textId="0A81206E" w:rsidR="00C05E5A" w:rsidRPr="00237DDF"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32,804</w:t>
            </w:r>
          </w:p>
        </w:tc>
        <w:tc>
          <w:tcPr>
            <w:cnfStyle w:val="000010000000" w:firstRow="0" w:lastRow="0" w:firstColumn="0" w:lastColumn="0" w:oddVBand="1" w:evenVBand="0" w:oddHBand="0" w:evenHBand="0" w:firstRowFirstColumn="0" w:firstRowLastColumn="0" w:lastRowFirstColumn="0" w:lastRowLastColumn="0"/>
            <w:tcW w:w="790" w:type="pct"/>
          </w:tcPr>
          <w:p w14:paraId="0A41CF19" w14:textId="77EBBFCD" w:rsidR="00C05E5A" w:rsidRPr="00237DDF" w:rsidRDefault="00E36166" w:rsidP="00C9674A">
            <w:pPr>
              <w:pStyle w:val="TableTextBullet"/>
              <w:numPr>
                <w:ilvl w:val="0"/>
                <w:numId w:val="0"/>
              </w:numPr>
              <w:jc w:val="right"/>
            </w:pPr>
            <w:r>
              <w:t>6%</w:t>
            </w:r>
          </w:p>
        </w:tc>
      </w:tr>
      <w:tr w:rsidR="00197849" w:rsidRPr="00237DDF" w14:paraId="337E1191"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74ABBA72" w14:textId="77777777" w:rsidR="00C05E5A" w:rsidRDefault="00C05E5A" w:rsidP="00C9674A">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845" w:type="pct"/>
          </w:tcPr>
          <w:p w14:paraId="4D495E74" w14:textId="132DC448" w:rsidR="00C05E5A" w:rsidRDefault="00C05E5A" w:rsidP="00C9674A">
            <w:pPr>
              <w:pStyle w:val="TableTextBullet"/>
              <w:numPr>
                <w:ilvl w:val="0"/>
                <w:numId w:val="0"/>
              </w:numPr>
              <w:jc w:val="right"/>
            </w:pPr>
            <w:r>
              <w:t>5,600</w:t>
            </w:r>
          </w:p>
        </w:tc>
        <w:tc>
          <w:tcPr>
            <w:tcW w:w="734" w:type="pct"/>
          </w:tcPr>
          <w:p w14:paraId="7B1CAD75" w14:textId="69A0E4C4" w:rsidR="00C05E5A"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1,400</w:t>
            </w:r>
          </w:p>
        </w:tc>
        <w:tc>
          <w:tcPr>
            <w:cnfStyle w:val="000010000000" w:firstRow="0" w:lastRow="0" w:firstColumn="0" w:lastColumn="0" w:oddVBand="1" w:evenVBand="0" w:oddHBand="0" w:evenHBand="0" w:firstRowFirstColumn="0" w:firstRowLastColumn="0" w:lastRowFirstColumn="0" w:lastRowLastColumn="0"/>
            <w:tcW w:w="733" w:type="pct"/>
          </w:tcPr>
          <w:p w14:paraId="16376010" w14:textId="4D1C8832" w:rsidR="00C05E5A" w:rsidRDefault="00C05E5A" w:rsidP="00C9674A">
            <w:pPr>
              <w:pStyle w:val="TableTextBullet"/>
              <w:numPr>
                <w:ilvl w:val="0"/>
                <w:numId w:val="0"/>
              </w:numPr>
              <w:jc w:val="right"/>
            </w:pPr>
            <w:r>
              <w:t>5,963</w:t>
            </w:r>
          </w:p>
        </w:tc>
        <w:tc>
          <w:tcPr>
            <w:tcW w:w="748" w:type="pct"/>
          </w:tcPr>
          <w:p w14:paraId="656CF158" w14:textId="6128322A" w:rsidR="00C05E5A" w:rsidRPr="00237DDF"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7,</w:t>
            </w:r>
            <w:r w:rsidR="00E36166">
              <w:t>363</w:t>
            </w:r>
          </w:p>
        </w:tc>
        <w:tc>
          <w:tcPr>
            <w:cnfStyle w:val="000010000000" w:firstRow="0" w:lastRow="0" w:firstColumn="0" w:lastColumn="0" w:oddVBand="1" w:evenVBand="0" w:oddHBand="0" w:evenHBand="0" w:firstRowFirstColumn="0" w:firstRowLastColumn="0" w:lastRowFirstColumn="0" w:lastRowLastColumn="0"/>
            <w:tcW w:w="790" w:type="pct"/>
          </w:tcPr>
          <w:p w14:paraId="1F73AB44" w14:textId="49C3E3A7" w:rsidR="00C05E5A" w:rsidRPr="00237DDF" w:rsidRDefault="00E36166" w:rsidP="00C9674A">
            <w:pPr>
              <w:pStyle w:val="TableTextBullet"/>
              <w:numPr>
                <w:ilvl w:val="0"/>
                <w:numId w:val="0"/>
              </w:numPr>
              <w:jc w:val="right"/>
            </w:pPr>
            <w:r>
              <w:t>13%</w:t>
            </w:r>
          </w:p>
        </w:tc>
      </w:tr>
      <w:tr w:rsidR="00197849" w:rsidRPr="00237DDF" w14:paraId="342CD565"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0674B48E" w14:textId="77777777" w:rsidR="00C05E5A" w:rsidRDefault="00C05E5A" w:rsidP="00C9674A">
            <w:pPr>
              <w:pStyle w:val="TableTextLeft"/>
            </w:pPr>
            <w:proofErr w:type="gramStart"/>
            <w:r>
              <w:t>North East</w:t>
            </w:r>
            <w:proofErr w:type="gramEnd"/>
          </w:p>
        </w:tc>
        <w:tc>
          <w:tcPr>
            <w:cnfStyle w:val="000010000000" w:firstRow="0" w:lastRow="0" w:firstColumn="0" w:lastColumn="0" w:oddVBand="1" w:evenVBand="0" w:oddHBand="0" w:evenHBand="0" w:firstRowFirstColumn="0" w:firstRowLastColumn="0" w:lastRowFirstColumn="0" w:lastRowLastColumn="0"/>
            <w:tcW w:w="845" w:type="pct"/>
          </w:tcPr>
          <w:p w14:paraId="6DF36037" w14:textId="5F765B3B" w:rsidR="00C05E5A" w:rsidRDefault="00C05E5A" w:rsidP="00C9674A">
            <w:pPr>
              <w:pStyle w:val="TableTextBullet"/>
              <w:numPr>
                <w:ilvl w:val="0"/>
                <w:numId w:val="0"/>
              </w:numPr>
              <w:jc w:val="right"/>
            </w:pPr>
            <w:r>
              <w:t>35,600</w:t>
            </w:r>
          </w:p>
        </w:tc>
        <w:tc>
          <w:tcPr>
            <w:tcW w:w="734" w:type="pct"/>
          </w:tcPr>
          <w:p w14:paraId="463F6D00" w14:textId="79FB77AB" w:rsidR="00C05E5A"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6,588</w:t>
            </w:r>
          </w:p>
        </w:tc>
        <w:tc>
          <w:tcPr>
            <w:cnfStyle w:val="000010000000" w:firstRow="0" w:lastRow="0" w:firstColumn="0" w:lastColumn="0" w:oddVBand="1" w:evenVBand="0" w:oddHBand="0" w:evenHBand="0" w:firstRowFirstColumn="0" w:firstRowLastColumn="0" w:lastRowFirstColumn="0" w:lastRowLastColumn="0"/>
            <w:tcW w:w="733" w:type="pct"/>
          </w:tcPr>
          <w:p w14:paraId="0A45626F" w14:textId="5AA1D50E" w:rsidR="00C05E5A" w:rsidRDefault="00C05E5A" w:rsidP="00C9674A">
            <w:pPr>
              <w:pStyle w:val="TableTextBullet"/>
              <w:numPr>
                <w:ilvl w:val="0"/>
                <w:numId w:val="0"/>
              </w:numPr>
              <w:jc w:val="right"/>
            </w:pPr>
            <w:r>
              <w:t>23,813</w:t>
            </w:r>
          </w:p>
        </w:tc>
        <w:tc>
          <w:tcPr>
            <w:tcW w:w="748" w:type="pct"/>
          </w:tcPr>
          <w:p w14:paraId="22DDF01A" w14:textId="58B94FE3" w:rsidR="00C05E5A" w:rsidRPr="00237DDF" w:rsidRDefault="00E36166"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30,401</w:t>
            </w:r>
          </w:p>
        </w:tc>
        <w:tc>
          <w:tcPr>
            <w:cnfStyle w:val="000010000000" w:firstRow="0" w:lastRow="0" w:firstColumn="0" w:lastColumn="0" w:oddVBand="1" w:evenVBand="0" w:oddHBand="0" w:evenHBand="0" w:firstRowFirstColumn="0" w:firstRowLastColumn="0" w:lastRowFirstColumn="0" w:lastRowLastColumn="0"/>
            <w:tcW w:w="790" w:type="pct"/>
          </w:tcPr>
          <w:p w14:paraId="3750DCA1" w14:textId="7E951BBD" w:rsidR="00C05E5A" w:rsidRPr="00237DDF" w:rsidRDefault="00E36166" w:rsidP="00C9674A">
            <w:pPr>
              <w:pStyle w:val="TableTextBullet"/>
              <w:numPr>
                <w:ilvl w:val="0"/>
                <w:numId w:val="0"/>
              </w:numPr>
              <w:jc w:val="right"/>
            </w:pPr>
            <w:r>
              <w:t>9%</w:t>
            </w:r>
          </w:p>
        </w:tc>
      </w:tr>
      <w:tr w:rsidR="00197849" w:rsidRPr="00237DDF" w14:paraId="30AC238B"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3703536A" w14:textId="77777777" w:rsidR="00C05E5A" w:rsidRDefault="00C05E5A" w:rsidP="00C9674A">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845" w:type="pct"/>
          </w:tcPr>
          <w:p w14:paraId="370D6FD4" w14:textId="60E6303F" w:rsidR="00C05E5A" w:rsidRDefault="00C05E5A" w:rsidP="00C9674A">
            <w:pPr>
              <w:pStyle w:val="TableTextBullet"/>
              <w:numPr>
                <w:ilvl w:val="0"/>
                <w:numId w:val="0"/>
              </w:numPr>
              <w:jc w:val="right"/>
            </w:pPr>
            <w:r>
              <w:t>18,900</w:t>
            </w:r>
          </w:p>
        </w:tc>
        <w:tc>
          <w:tcPr>
            <w:tcW w:w="734" w:type="pct"/>
          </w:tcPr>
          <w:p w14:paraId="15A3ED8A" w14:textId="3052EC24" w:rsidR="00C05E5A"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7,919</w:t>
            </w:r>
          </w:p>
        </w:tc>
        <w:tc>
          <w:tcPr>
            <w:cnfStyle w:val="000010000000" w:firstRow="0" w:lastRow="0" w:firstColumn="0" w:lastColumn="0" w:oddVBand="1" w:evenVBand="0" w:oddHBand="0" w:evenHBand="0" w:firstRowFirstColumn="0" w:firstRowLastColumn="0" w:lastRowFirstColumn="0" w:lastRowLastColumn="0"/>
            <w:tcW w:w="733" w:type="pct"/>
          </w:tcPr>
          <w:p w14:paraId="4CDC8D6A" w14:textId="0D7773B3" w:rsidR="00C05E5A" w:rsidRDefault="00C05E5A" w:rsidP="00C9674A">
            <w:pPr>
              <w:pStyle w:val="TableTextBullet"/>
              <w:numPr>
                <w:ilvl w:val="0"/>
                <w:numId w:val="0"/>
              </w:numPr>
              <w:jc w:val="right"/>
            </w:pPr>
            <w:r>
              <w:t>3,916</w:t>
            </w:r>
          </w:p>
        </w:tc>
        <w:tc>
          <w:tcPr>
            <w:tcW w:w="748" w:type="pct"/>
          </w:tcPr>
          <w:p w14:paraId="442A03E2" w14:textId="75AC650C" w:rsidR="00C05E5A" w:rsidRPr="00237DDF" w:rsidRDefault="00E36166"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11,835</w:t>
            </w:r>
          </w:p>
        </w:tc>
        <w:tc>
          <w:tcPr>
            <w:cnfStyle w:val="000010000000" w:firstRow="0" w:lastRow="0" w:firstColumn="0" w:lastColumn="0" w:oddVBand="1" w:evenVBand="0" w:oddHBand="0" w:evenHBand="0" w:firstRowFirstColumn="0" w:firstRowLastColumn="0" w:lastRowFirstColumn="0" w:lastRowLastColumn="0"/>
            <w:tcW w:w="790" w:type="pct"/>
          </w:tcPr>
          <w:p w14:paraId="1AE3CFEB" w14:textId="37BCF446" w:rsidR="00C05E5A" w:rsidRPr="00237DDF" w:rsidRDefault="00E36166" w:rsidP="00C9674A">
            <w:pPr>
              <w:pStyle w:val="TableTextBullet"/>
              <w:numPr>
                <w:ilvl w:val="0"/>
                <w:numId w:val="0"/>
              </w:numPr>
              <w:jc w:val="right"/>
            </w:pPr>
            <w:r>
              <w:t>6%</w:t>
            </w:r>
          </w:p>
        </w:tc>
      </w:tr>
      <w:tr w:rsidR="00197849" w:rsidRPr="00237DDF" w14:paraId="3CC859AD" w14:textId="77777777" w:rsidTr="00C211BA">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56DC55AD" w14:textId="77777777" w:rsidR="00C05E5A" w:rsidRDefault="00C05E5A" w:rsidP="00C9674A">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0CC3EDD9" w14:textId="2B4B15C5" w:rsidR="00C05E5A" w:rsidRDefault="00C05E5A" w:rsidP="00C9674A">
            <w:pPr>
              <w:pStyle w:val="TableTextBullet"/>
              <w:numPr>
                <w:ilvl w:val="0"/>
                <w:numId w:val="0"/>
              </w:numPr>
              <w:jc w:val="right"/>
            </w:pPr>
            <w:r>
              <w:t>20,950</w:t>
            </w:r>
          </w:p>
        </w:tc>
        <w:tc>
          <w:tcPr>
            <w:tcW w:w="0" w:type="pct"/>
            <w:tcBorders>
              <w:bottom w:val="single" w:sz="18" w:space="0" w:color="auto"/>
            </w:tcBorders>
          </w:tcPr>
          <w:p w14:paraId="5DCFA0F1" w14:textId="0DEC8338" w:rsidR="00C05E5A"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4,134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015E2841" w14:textId="3A9E45F0" w:rsidR="00C05E5A" w:rsidRDefault="00C05E5A" w:rsidP="00C9674A">
            <w:pPr>
              <w:pStyle w:val="TableTextBullet"/>
              <w:numPr>
                <w:ilvl w:val="0"/>
                <w:numId w:val="0"/>
              </w:numPr>
              <w:jc w:val="right"/>
            </w:pPr>
            <w:r>
              <w:t>2,643</w:t>
            </w:r>
          </w:p>
        </w:tc>
        <w:tc>
          <w:tcPr>
            <w:tcW w:w="0" w:type="pct"/>
            <w:tcBorders>
              <w:bottom w:val="single" w:sz="18" w:space="0" w:color="auto"/>
            </w:tcBorders>
          </w:tcPr>
          <w:p w14:paraId="143AEBE8" w14:textId="7D66B35F" w:rsidR="00C05E5A" w:rsidRPr="00237DDF" w:rsidRDefault="00E36166"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6,777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3378CFCA" w14:textId="3A0C6B74" w:rsidR="00C05E5A" w:rsidRPr="00237DDF" w:rsidRDefault="00E36166" w:rsidP="00C9674A">
            <w:pPr>
              <w:pStyle w:val="TableTextBullet"/>
              <w:numPr>
                <w:ilvl w:val="0"/>
                <w:numId w:val="0"/>
              </w:numPr>
              <w:jc w:val="right"/>
            </w:pPr>
            <w:r>
              <w:t>3%</w:t>
            </w:r>
          </w:p>
        </w:tc>
      </w:tr>
      <w:tr w:rsidR="00197849" w:rsidRPr="0063505E" w14:paraId="55146350" w14:textId="77777777" w:rsidTr="00C211BA">
        <w:tc>
          <w:tcPr>
            <w:cnfStyle w:val="001000000000" w:firstRow="0" w:lastRow="0" w:firstColumn="1" w:lastColumn="0" w:oddVBand="0" w:evenVBand="0" w:oddHBand="0" w:evenHBand="0" w:firstRowFirstColumn="0" w:firstRowLastColumn="0" w:lastRowFirstColumn="0" w:lastRowLastColumn="0"/>
            <w:tcW w:w="0" w:type="pct"/>
            <w:tcBorders>
              <w:top w:val="single" w:sz="18" w:space="0" w:color="auto"/>
              <w:bottom w:val="single" w:sz="18" w:space="0" w:color="auto"/>
            </w:tcBorders>
          </w:tcPr>
          <w:p w14:paraId="6D252982" w14:textId="77777777" w:rsidR="00C05E5A" w:rsidRPr="0063505E" w:rsidRDefault="00C05E5A" w:rsidP="00C9674A">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33054E72" w14:textId="0ECA34AD" w:rsidR="00C05E5A" w:rsidRPr="0063505E" w:rsidRDefault="00C05E5A" w:rsidP="00C9674A">
            <w:pPr>
              <w:pStyle w:val="TableTextBullet"/>
              <w:numPr>
                <w:ilvl w:val="0"/>
                <w:numId w:val="0"/>
              </w:numPr>
              <w:jc w:val="right"/>
              <w:rPr>
                <w:b/>
                <w:bCs/>
              </w:rPr>
            </w:pPr>
            <w:r w:rsidRPr="0063505E">
              <w:rPr>
                <w:b/>
                <w:bCs/>
              </w:rPr>
              <w:t>236,350</w:t>
            </w:r>
          </w:p>
        </w:tc>
        <w:tc>
          <w:tcPr>
            <w:tcW w:w="0" w:type="pct"/>
            <w:tcBorders>
              <w:top w:val="single" w:sz="18" w:space="0" w:color="auto"/>
              <w:bottom w:val="single" w:sz="18" w:space="0" w:color="auto"/>
            </w:tcBorders>
          </w:tcPr>
          <w:p w14:paraId="45B658B6" w14:textId="1F7E81C2" w:rsidR="00C05E5A" w:rsidRPr="0063505E"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rPr>
                <w:b/>
                <w:bCs/>
              </w:rPr>
            </w:pPr>
            <w:r>
              <w:rPr>
                <w:b/>
                <w:bCs/>
              </w:rPr>
              <w:t>72,232</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7F761AF3" w14:textId="64EDCC98" w:rsidR="00C05E5A" w:rsidRPr="0063505E" w:rsidRDefault="00C05E5A" w:rsidP="00C9674A">
            <w:pPr>
              <w:pStyle w:val="TableTextBullet"/>
              <w:numPr>
                <w:ilvl w:val="0"/>
                <w:numId w:val="0"/>
              </w:numPr>
              <w:jc w:val="right"/>
              <w:rPr>
                <w:b/>
                <w:bCs/>
              </w:rPr>
            </w:pPr>
            <w:r>
              <w:rPr>
                <w:b/>
                <w:bCs/>
              </w:rPr>
              <w:t>75,375</w:t>
            </w:r>
          </w:p>
        </w:tc>
        <w:tc>
          <w:tcPr>
            <w:tcW w:w="0" w:type="pct"/>
            <w:tcBorders>
              <w:top w:val="single" w:sz="18" w:space="0" w:color="auto"/>
              <w:bottom w:val="single" w:sz="18" w:space="0" w:color="auto"/>
            </w:tcBorders>
          </w:tcPr>
          <w:p w14:paraId="70F4DE80" w14:textId="168D1AE9" w:rsidR="00C05E5A" w:rsidRPr="0063505E" w:rsidRDefault="00E36166"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rPr>
                <w:b/>
                <w:bCs/>
              </w:rPr>
            </w:pPr>
            <w:r>
              <w:rPr>
                <w:b/>
                <w:bCs/>
              </w:rPr>
              <w:t>147,607</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7D08C903" w14:textId="046FCF37" w:rsidR="00C05E5A" w:rsidRPr="0063505E" w:rsidRDefault="00E36166" w:rsidP="00C9674A">
            <w:pPr>
              <w:pStyle w:val="TableTextBullet"/>
              <w:numPr>
                <w:ilvl w:val="0"/>
                <w:numId w:val="0"/>
              </w:numPr>
              <w:jc w:val="right"/>
              <w:rPr>
                <w:b/>
                <w:bCs/>
              </w:rPr>
            </w:pPr>
            <w:r>
              <w:rPr>
                <w:b/>
                <w:bCs/>
              </w:rPr>
              <w:t>6%</w:t>
            </w:r>
          </w:p>
        </w:tc>
      </w:tr>
    </w:tbl>
    <w:p w14:paraId="26396D3B" w14:textId="762C8863" w:rsidR="00F17E66" w:rsidRDefault="00F17E66" w:rsidP="006D627C">
      <w:pPr>
        <w:pStyle w:val="Heading3"/>
        <w:spacing w:before="280"/>
      </w:pPr>
      <w:bookmarkStart w:id="31" w:name="_Toc156983717"/>
      <w:r>
        <w:t xml:space="preserve">Mallee </w:t>
      </w:r>
      <w:r w:rsidR="00AD1633">
        <w:t xml:space="preserve">Harvest </w:t>
      </w:r>
      <w:r>
        <w:t>Zone</w:t>
      </w:r>
      <w:bookmarkEnd w:id="31"/>
    </w:p>
    <w:p w14:paraId="4692C853" w14:textId="4AD9D954" w:rsidR="00C9057A" w:rsidRDefault="005F6AB9" w:rsidP="00C9057A">
      <w:r>
        <w:t>T</w:t>
      </w:r>
      <w:r w:rsidR="00C9057A">
        <w:t>he Department of Energy, Environment and Climate Action (DEECA) reviews the KHP quota quarterly</w:t>
      </w:r>
      <w:r w:rsidR="00031897">
        <w:t xml:space="preserve"> and </w:t>
      </w:r>
      <w:r w:rsidR="00AE075D">
        <w:t xml:space="preserve">can </w:t>
      </w:r>
      <w:proofErr w:type="gramStart"/>
      <w:r w:rsidR="00AE075D">
        <w:t>make adjustments to</w:t>
      </w:r>
      <w:proofErr w:type="gramEnd"/>
      <w:r w:rsidR="00AE075D">
        <w:t xml:space="preserve"> the </w:t>
      </w:r>
      <w:r w:rsidR="00031897">
        <w:t>quota to ensure take is sustainable</w:t>
      </w:r>
      <w:r w:rsidR="00FB116F">
        <w:t>. As p</w:t>
      </w:r>
      <w:r w:rsidR="00B76054">
        <w:t>a</w:t>
      </w:r>
      <w:r w:rsidR="00FB116F">
        <w:t xml:space="preserve">rt of this, </w:t>
      </w:r>
      <w:r w:rsidR="001003AB">
        <w:t>considerations</w:t>
      </w:r>
      <w:r w:rsidR="00AA2BCE">
        <w:t xml:space="preserve"> </w:t>
      </w:r>
      <w:r w:rsidR="00FB116F">
        <w:t xml:space="preserve">are given to </w:t>
      </w:r>
      <w:r w:rsidR="00C9057A">
        <w:t>approvals under the ATCW system</w:t>
      </w:r>
      <w:r w:rsidR="0077256D">
        <w:t xml:space="preserve">, </w:t>
      </w:r>
      <w:r w:rsidR="00B76054">
        <w:t>remaining quota and</w:t>
      </w:r>
      <w:r w:rsidR="00F32132">
        <w:t xml:space="preserve"> kangaroo populations at zone and </w:t>
      </w:r>
      <w:r w:rsidR="0077256D">
        <w:t xml:space="preserve">statewide </w:t>
      </w:r>
      <w:r w:rsidR="00522341">
        <w:t>levels</w:t>
      </w:r>
      <w:r w:rsidR="00AE075D">
        <w:t>.</w:t>
      </w:r>
      <w:r w:rsidR="00CD7E25">
        <w:t xml:space="preserve"> </w:t>
      </w:r>
    </w:p>
    <w:p w14:paraId="391F8A3A" w14:textId="0B4E568D" w:rsidR="007C027A" w:rsidRDefault="00534940" w:rsidP="00D03D1A">
      <w:r>
        <w:t>The t</w:t>
      </w:r>
      <w:r w:rsidR="00327478">
        <w:t xml:space="preserve">otal </w:t>
      </w:r>
      <w:r w:rsidR="00682BE4">
        <w:t>take in</w:t>
      </w:r>
      <w:r w:rsidR="00AE075D">
        <w:t xml:space="preserve"> the</w:t>
      </w:r>
      <w:r w:rsidR="00682BE4">
        <w:t xml:space="preserve"> Mallee Zone </w:t>
      </w:r>
      <w:r w:rsidR="00327478">
        <w:t>exceeded the recommended maximum</w:t>
      </w:r>
      <w:r w:rsidR="5BE513D3">
        <w:t xml:space="preserve">. This is </w:t>
      </w:r>
      <w:r w:rsidR="00327478">
        <w:t xml:space="preserve">due to </w:t>
      </w:r>
      <w:r w:rsidR="0068114C">
        <w:t>higher</w:t>
      </w:r>
      <w:r w:rsidR="00327478">
        <w:t xml:space="preserve"> than predicted ATCW permits for control of kangaroos on public land</w:t>
      </w:r>
      <w:r w:rsidR="00405747">
        <w:t xml:space="preserve"> </w:t>
      </w:r>
      <w:r w:rsidR="000E723E">
        <w:t xml:space="preserve">as part of </w:t>
      </w:r>
      <w:r w:rsidR="00E6534E">
        <w:t xml:space="preserve">kangaroo </w:t>
      </w:r>
      <w:r w:rsidR="00327478">
        <w:t>management</w:t>
      </w:r>
      <w:r w:rsidR="00E44D83">
        <w:t xml:space="preserve"> plans</w:t>
      </w:r>
      <w:r w:rsidR="00327478">
        <w:t xml:space="preserve">. </w:t>
      </w:r>
    </w:p>
    <w:p w14:paraId="098DD753" w14:textId="4816F294" w:rsidR="0070170C" w:rsidRDefault="001B02CB" w:rsidP="23F7BC55">
      <w:r>
        <w:t xml:space="preserve">DEECA identified </w:t>
      </w:r>
      <w:r w:rsidR="00D30E14">
        <w:t xml:space="preserve">potential </w:t>
      </w:r>
      <w:r w:rsidR="00A9439D">
        <w:t xml:space="preserve">for </w:t>
      </w:r>
      <w:r w:rsidR="00666ADC">
        <w:t>higher</w:t>
      </w:r>
      <w:r w:rsidR="00EB5251">
        <w:t xml:space="preserve"> than predicted</w:t>
      </w:r>
      <w:r w:rsidR="008C7969">
        <w:t xml:space="preserve"> </w:t>
      </w:r>
      <w:r>
        <w:t>levels of take in late June</w:t>
      </w:r>
      <w:r w:rsidR="00B305E0">
        <w:t>,</w:t>
      </w:r>
      <w:r>
        <w:t xml:space="preserve"> </w:t>
      </w:r>
      <w:r w:rsidR="00662442">
        <w:t xml:space="preserve">close </w:t>
      </w:r>
      <w:r>
        <w:t xml:space="preserve">to the release of the final </w:t>
      </w:r>
      <w:r w:rsidR="00464D30">
        <w:t xml:space="preserve">allocation of </w:t>
      </w:r>
      <w:r>
        <w:t xml:space="preserve">quota in the Mallee zone. </w:t>
      </w:r>
      <w:r w:rsidR="2025A824">
        <w:t>After thorough assessment</w:t>
      </w:r>
      <w:r w:rsidR="00464D30">
        <w:t>,</w:t>
      </w:r>
      <w:r w:rsidR="2025A824">
        <w:t xml:space="preserve"> DEECA concluded th</w:t>
      </w:r>
      <w:r w:rsidR="4C0FF178">
        <w:t>at</w:t>
      </w:r>
      <w:r w:rsidR="2025A824">
        <w:t xml:space="preserve"> </w:t>
      </w:r>
      <w:r w:rsidR="36CCE25C">
        <w:t>releasing the final quota</w:t>
      </w:r>
      <w:r w:rsidR="2025A824">
        <w:t xml:space="preserve"> would not have any</w:t>
      </w:r>
      <w:r w:rsidR="008446B2">
        <w:t xml:space="preserve"> </w:t>
      </w:r>
      <w:r w:rsidR="00662442">
        <w:t xml:space="preserve">material </w:t>
      </w:r>
      <w:r w:rsidR="2025A824">
        <w:t xml:space="preserve">impact on the broader statewide </w:t>
      </w:r>
      <w:r w:rsidR="4485F6CA">
        <w:t xml:space="preserve">kangaroo </w:t>
      </w:r>
      <w:r w:rsidR="2025A824">
        <w:t xml:space="preserve">population or </w:t>
      </w:r>
      <w:r w:rsidR="2B328438">
        <w:t xml:space="preserve">the </w:t>
      </w:r>
      <w:r w:rsidR="2025A824">
        <w:t xml:space="preserve">kangaroo population in the Mallee Harvest </w:t>
      </w:r>
      <w:r w:rsidR="28267FEE">
        <w:t>Z</w:t>
      </w:r>
      <w:r w:rsidR="2025A824">
        <w:t>one</w:t>
      </w:r>
      <w:r w:rsidR="6A0639D5">
        <w:t>.</w:t>
      </w:r>
    </w:p>
    <w:p w14:paraId="0A45E160" w14:textId="7B40A00C" w:rsidR="0070170C" w:rsidRDefault="340D3921" w:rsidP="005E608E">
      <w:r>
        <w:t>N</w:t>
      </w:r>
      <w:r w:rsidR="001B02CB">
        <w:t>o adjustment</w:t>
      </w:r>
      <w:r w:rsidR="539B635D">
        <w:t>s</w:t>
      </w:r>
      <w:r w:rsidR="001B02CB">
        <w:t xml:space="preserve"> </w:t>
      </w:r>
      <w:r w:rsidR="00A9439D">
        <w:t>were made</w:t>
      </w:r>
      <w:r w:rsidR="001B02CB">
        <w:t xml:space="preserve"> </w:t>
      </w:r>
      <w:r w:rsidR="00BD2D47">
        <w:t xml:space="preserve">due to the overall low quota available for that zone (1,500 for 2023) </w:t>
      </w:r>
      <w:r w:rsidR="00206B43">
        <w:t>and</w:t>
      </w:r>
      <w:r w:rsidR="001B02CB">
        <w:t xml:space="preserve"> there </w:t>
      </w:r>
      <w:r w:rsidR="6510AF6E">
        <w:t>being</w:t>
      </w:r>
      <w:r w:rsidR="001B02CB">
        <w:t xml:space="preserve"> only 500 </w:t>
      </w:r>
      <w:bookmarkStart w:id="32" w:name="_Int_YqCNibWg"/>
      <w:proofErr w:type="gramStart"/>
      <w:r w:rsidR="001B02CB">
        <w:t>quota</w:t>
      </w:r>
      <w:bookmarkEnd w:id="32"/>
      <w:proofErr w:type="gramEnd"/>
      <w:r w:rsidR="001B02CB">
        <w:t xml:space="preserve"> remaining</w:t>
      </w:r>
      <w:r w:rsidR="00DF42D3">
        <w:t xml:space="preserve"> </w:t>
      </w:r>
      <w:r w:rsidR="69217EF6">
        <w:t xml:space="preserve">to be </w:t>
      </w:r>
      <w:r w:rsidR="00DF42D3">
        <w:t>release</w:t>
      </w:r>
      <w:r w:rsidR="3869B22A">
        <w:t>d</w:t>
      </w:r>
      <w:r w:rsidR="000B7A27">
        <w:t xml:space="preserve"> at the time</w:t>
      </w:r>
      <w:r w:rsidR="001B02CB">
        <w:t xml:space="preserve">. A reduction or suspension of the </w:t>
      </w:r>
      <w:r w:rsidR="00791477">
        <w:t xml:space="preserve">remaining </w:t>
      </w:r>
      <w:r w:rsidR="001B02CB">
        <w:t xml:space="preserve">quota would not have made any significant impact on the total take given it represents less than </w:t>
      </w:r>
      <w:r w:rsidR="00B02AA3">
        <w:t>1</w:t>
      </w:r>
      <w:r w:rsidR="00192B97">
        <w:t>%</w:t>
      </w:r>
      <w:r w:rsidR="001B02CB">
        <w:t xml:space="preserve"> of the estimated population in the Mallee.</w:t>
      </w:r>
    </w:p>
    <w:p w14:paraId="24D137E5" w14:textId="02DF6B8E" w:rsidR="001E5AD6" w:rsidRPr="00E464A3" w:rsidRDefault="001E5AD6" w:rsidP="001E5AD6">
      <w:r>
        <w:t xml:space="preserve">In response to the higher than predicted levels of control in the Mallee Harvest Zone in 2023, and the predicted levels of take for 2024 through the ATCW system, no KHP quota has been assigned to this zone for 2024. </w:t>
      </w:r>
    </w:p>
    <w:p w14:paraId="0FB0BDFD" w14:textId="367AFA7A" w:rsidR="7B042E52" w:rsidRDefault="7B4A33A5" w:rsidP="23F7BC55">
      <w:r>
        <w:t xml:space="preserve">A harvest quota of 10 to 20 per cent </w:t>
      </w:r>
      <w:r w:rsidR="0861DA58">
        <w:t xml:space="preserve">of kangaroo populations </w:t>
      </w:r>
      <w:r>
        <w:t xml:space="preserve">is considered sustainable. </w:t>
      </w:r>
      <w:r w:rsidR="7B042E52">
        <w:t xml:space="preserve">Victoria takes a conservative approach </w:t>
      </w:r>
      <w:r w:rsidR="00CC179B">
        <w:t xml:space="preserve">(10 per cent total control) </w:t>
      </w:r>
      <w:r w:rsidR="466F0FEE">
        <w:t xml:space="preserve">when setting the </w:t>
      </w:r>
      <w:r w:rsidR="3459C6AC">
        <w:t>kangaroo harvest</w:t>
      </w:r>
      <w:r w:rsidR="6B65270A">
        <w:t xml:space="preserve"> quotas</w:t>
      </w:r>
      <w:r w:rsidR="5FFAD85E">
        <w:t xml:space="preserve"> to ensure overharvesting is prevented</w:t>
      </w:r>
      <w:r w:rsidR="26C41E17">
        <w:t>.</w:t>
      </w:r>
      <w:r w:rsidR="3C48EE8F">
        <w:t xml:space="preserve"> The Department considered this in its assessment of releasing the final quota.</w:t>
      </w:r>
      <w:r w:rsidR="39791FCF">
        <w:t xml:space="preserve"> </w:t>
      </w:r>
    </w:p>
    <w:p w14:paraId="01E69E23" w14:textId="172B250F" w:rsidR="00E464A3" w:rsidRDefault="00E464A3" w:rsidP="23F7BC55">
      <w:r>
        <w:br w:type="page"/>
      </w:r>
    </w:p>
    <w:p w14:paraId="5B7EE1F3" w14:textId="67C095B7" w:rsidR="00E464A3" w:rsidRPr="009569CB" w:rsidRDefault="00E464A3" w:rsidP="00E464A3">
      <w:pPr>
        <w:pStyle w:val="Heading1"/>
      </w:pPr>
      <w:bookmarkStart w:id="33" w:name="_Toc156983718"/>
      <w:r>
        <w:lastRenderedPageBreak/>
        <w:t>Compliance and authorisations</w:t>
      </w:r>
      <w:bookmarkEnd w:id="33"/>
    </w:p>
    <w:p w14:paraId="2F6B7AD2" w14:textId="3AB54799" w:rsidR="00E464A3" w:rsidRPr="007D4891" w:rsidRDefault="00E464A3" w:rsidP="00E464A3">
      <w:pPr>
        <w:pStyle w:val="Heading2"/>
      </w:pPr>
      <w:bookmarkStart w:id="34" w:name="_Toc156983719"/>
      <w:r>
        <w:t>Harvester authorisation and compliance figures</w:t>
      </w:r>
      <w:bookmarkEnd w:id="34"/>
    </w:p>
    <w:p w14:paraId="1E42E9CC" w14:textId="77777777" w:rsidR="00864778" w:rsidRDefault="00864778" w:rsidP="00864778">
      <w:pPr>
        <w:pStyle w:val="Heading3"/>
      </w:pPr>
      <w:bookmarkStart w:id="35" w:name="_Toc156983720"/>
      <w:r>
        <w:t>Summary</w:t>
      </w:r>
      <w:bookmarkEnd w:id="35"/>
    </w:p>
    <w:p w14:paraId="0EDB22AC" w14:textId="6D52788F" w:rsidR="00CD5FC2" w:rsidRDefault="6E08B483" w:rsidP="00DA4289">
      <w:pPr>
        <w:pStyle w:val="BodyText"/>
      </w:pPr>
      <w:r>
        <w:t>T</w:t>
      </w:r>
      <w:r w:rsidR="5D45A4E3">
        <w:t>he</w:t>
      </w:r>
      <w:r w:rsidR="00C56118">
        <w:t xml:space="preserve"> G</w:t>
      </w:r>
      <w:r w:rsidR="053DBD11">
        <w:t xml:space="preserve">ame </w:t>
      </w:r>
      <w:r w:rsidR="00C56118">
        <w:t>M</w:t>
      </w:r>
      <w:r w:rsidR="2E73748B">
        <w:t xml:space="preserve">anagement </w:t>
      </w:r>
      <w:r w:rsidR="00C56118">
        <w:t>A</w:t>
      </w:r>
      <w:r w:rsidR="74C63ED2">
        <w:t>uthority</w:t>
      </w:r>
      <w:r w:rsidR="00C56118">
        <w:t xml:space="preserve"> </w:t>
      </w:r>
      <w:r w:rsidR="00847B6C">
        <w:t>(as an agent of</w:t>
      </w:r>
      <w:r w:rsidR="00EB7DC5">
        <w:t xml:space="preserve"> the Department of Jobs, Skills, Industry and Regions (DJSIR)), </w:t>
      </w:r>
      <w:r w:rsidR="418A756B">
        <w:t>delivers</w:t>
      </w:r>
      <w:r w:rsidR="00C56118">
        <w:t xml:space="preserve"> compliance activities and </w:t>
      </w:r>
      <w:r w:rsidR="00703FA4">
        <w:t>issue</w:t>
      </w:r>
      <w:r w:rsidR="00C56118">
        <w:t xml:space="preserve"> </w:t>
      </w:r>
      <w:r w:rsidR="1820B226">
        <w:t xml:space="preserve">KHP </w:t>
      </w:r>
      <w:r w:rsidR="00C56118">
        <w:t xml:space="preserve">harvester </w:t>
      </w:r>
      <w:r w:rsidR="0042725B">
        <w:t>authorisations.</w:t>
      </w:r>
      <w:r w:rsidR="00C56118">
        <w:t xml:space="preserve"> </w:t>
      </w:r>
      <w:r w:rsidR="00D16DD7">
        <w:t>C</w:t>
      </w:r>
      <w:r w:rsidR="00D16DD7" w:rsidRPr="00D16DD7">
        <w:t xml:space="preserve">ompliance activities </w:t>
      </w:r>
      <w:r w:rsidR="00D16DD7">
        <w:t xml:space="preserve">summarised in this report </w:t>
      </w:r>
      <w:r w:rsidR="00D16DD7" w:rsidRPr="00D16DD7">
        <w:t xml:space="preserve">do not cover </w:t>
      </w:r>
      <w:r w:rsidR="00D16DD7">
        <w:t xml:space="preserve">the </w:t>
      </w:r>
      <w:r w:rsidR="00D16DD7" w:rsidRPr="00D16DD7">
        <w:t xml:space="preserve">ATCW </w:t>
      </w:r>
      <w:r w:rsidR="00D16DD7">
        <w:t>system</w:t>
      </w:r>
      <w:r w:rsidR="00BF65C5">
        <w:t xml:space="preserve"> </w:t>
      </w:r>
      <w:r w:rsidR="51407C28">
        <w:t xml:space="preserve">- </w:t>
      </w:r>
      <w:r w:rsidR="0042725B">
        <w:t>this is</w:t>
      </w:r>
      <w:r w:rsidR="00D80B6E">
        <w:t xml:space="preserve"> overseen</w:t>
      </w:r>
      <w:r w:rsidR="005C0B30">
        <w:t xml:space="preserve"> by</w:t>
      </w:r>
      <w:r w:rsidR="00BF65C5">
        <w:t xml:space="preserve"> </w:t>
      </w:r>
      <w:r w:rsidR="001D01F4">
        <w:t>the Conservation Regulator</w:t>
      </w:r>
      <w:r w:rsidR="00D16DD7">
        <w:t>.</w:t>
      </w:r>
    </w:p>
    <w:p w14:paraId="1486A539" w14:textId="4152521D" w:rsidR="00C56118" w:rsidRDefault="66291A9A" w:rsidP="00DA4289">
      <w:pPr>
        <w:pStyle w:val="BodyText"/>
      </w:pPr>
      <w:r>
        <w:t xml:space="preserve">In 2023, </w:t>
      </w:r>
      <w:r w:rsidR="3AC73D4E">
        <w:t>c</w:t>
      </w:r>
      <w:r w:rsidR="219991B6">
        <w:t>ompliance</w:t>
      </w:r>
      <w:r w:rsidR="008C4370">
        <w:t xml:space="preserve"> activities </w:t>
      </w:r>
      <w:r w:rsidR="00CD5FC2">
        <w:t>we</w:t>
      </w:r>
      <w:r w:rsidR="008C4370">
        <w:t xml:space="preserve">re undertaken in accordance with the </w:t>
      </w:r>
      <w:r w:rsidR="0D24C697">
        <w:t xml:space="preserve">5 compliance priorities (Harvester Competency, Animal Welfare, Sustainability, Authorisations, and Public Safety) of the </w:t>
      </w:r>
      <w:r w:rsidR="008C4370">
        <w:t xml:space="preserve">2023 KHP Compliance </w:t>
      </w:r>
      <w:r w:rsidR="0042725B">
        <w:t>Plan.</w:t>
      </w:r>
    </w:p>
    <w:p w14:paraId="54ECDB82" w14:textId="4F3FEE6E" w:rsidR="008C4370" w:rsidRDefault="26889D02" w:rsidP="00DA4289">
      <w:pPr>
        <w:pStyle w:val="BodyText"/>
      </w:pPr>
      <w:r>
        <w:t xml:space="preserve">There were 17 active harvesters in 2023. </w:t>
      </w:r>
      <w:r w:rsidR="008C4370" w:rsidRPr="008C4370">
        <w:t>An active harvester under the 2023 KHP Compliance Plan</w:t>
      </w:r>
      <w:r w:rsidR="7BC959B1">
        <w:t>,</w:t>
      </w:r>
      <w:r w:rsidR="008C4370" w:rsidRPr="008C4370">
        <w:t xml:space="preserve"> is a harvester who </w:t>
      </w:r>
      <w:r w:rsidR="004A1299">
        <w:t>was</w:t>
      </w:r>
      <w:r w:rsidR="004A1299" w:rsidRPr="008C4370">
        <w:t xml:space="preserve"> </w:t>
      </w:r>
      <w:r w:rsidR="008C4370" w:rsidRPr="008C4370">
        <w:t xml:space="preserve">active throughout the previous four quarters. </w:t>
      </w:r>
      <w:r w:rsidR="00675550">
        <w:t xml:space="preserve"> </w:t>
      </w:r>
    </w:p>
    <w:p w14:paraId="7660F72A" w14:textId="200E1AB3" w:rsidR="00675550" w:rsidRDefault="00675550" w:rsidP="00DA4289">
      <w:pPr>
        <w:pStyle w:val="BodyText"/>
      </w:pPr>
      <w:r w:rsidRPr="00675550">
        <w:t xml:space="preserve">All substantiated </w:t>
      </w:r>
      <w:r w:rsidR="0042725B" w:rsidRPr="00675550">
        <w:t>offences</w:t>
      </w:r>
      <w:r w:rsidR="0042725B">
        <w:t xml:space="preserve"> </w:t>
      </w:r>
      <w:r w:rsidR="0042725B" w:rsidRPr="00675550">
        <w:t>were</w:t>
      </w:r>
      <w:r w:rsidRPr="00675550">
        <w:t xml:space="preserve"> minor in nature, relating to reporting requirements and application of correct tags</w:t>
      </w:r>
      <w:r w:rsidR="6D08B753">
        <w:t xml:space="preserve"> (</w:t>
      </w:r>
      <w:r w:rsidR="6D08B753" w:rsidRPr="76AC1728">
        <w:rPr>
          <w:b/>
          <w:bCs/>
        </w:rPr>
        <w:t>Table 8)</w:t>
      </w:r>
      <w:r w:rsidR="7B2C15CD">
        <w:t>.</w:t>
      </w:r>
      <w:r w:rsidRPr="00675550">
        <w:t xml:space="preserve"> </w:t>
      </w:r>
    </w:p>
    <w:p w14:paraId="033B8761" w14:textId="556AE48D" w:rsidR="003E1C85" w:rsidRDefault="003E1C85" w:rsidP="003E1C85">
      <w:pPr>
        <w:pStyle w:val="Caption"/>
        <w:tabs>
          <w:tab w:val="clear" w:pos="1191"/>
        </w:tabs>
        <w:spacing w:before="240"/>
        <w:ind w:left="720" w:hanging="720"/>
      </w:pPr>
      <w:r w:rsidRPr="008C4370">
        <w:t>Table 6:</w:t>
      </w:r>
      <w:r w:rsidRPr="008C4370">
        <w:tab/>
        <w:t>Harvester authorisations</w:t>
      </w:r>
      <w:r w:rsidR="00DB431C" w:rsidRPr="008C4370">
        <w:t>.</w:t>
      </w:r>
    </w:p>
    <w:tbl>
      <w:tblPr>
        <w:tblStyle w:val="TableGrid"/>
        <w:tblW w:w="5000" w:type="pct"/>
        <w:tblLook w:val="02A0" w:firstRow="1" w:lastRow="0" w:firstColumn="1" w:lastColumn="0" w:noHBand="1" w:noVBand="0"/>
      </w:tblPr>
      <w:tblGrid>
        <w:gridCol w:w="8220"/>
        <w:gridCol w:w="1419"/>
      </w:tblGrid>
      <w:tr w:rsidR="003E1C85" w:rsidRPr="00237DDF" w14:paraId="3B7EC184" w14:textId="77777777" w:rsidTr="00DB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1DC5591A" w14:textId="14742A85" w:rsidR="003E1C85" w:rsidRPr="00237DDF" w:rsidRDefault="003E1C85" w:rsidP="00C85339">
            <w:pPr>
              <w:pStyle w:val="TableHeadingLeft"/>
            </w:pPr>
            <w:r>
              <w:t xml:space="preserve">Activity </w:t>
            </w:r>
          </w:p>
        </w:tc>
        <w:tc>
          <w:tcPr>
            <w:cnfStyle w:val="000010000000" w:firstRow="0" w:lastRow="0" w:firstColumn="0" w:lastColumn="0" w:oddVBand="1" w:evenVBand="0" w:oddHBand="0" w:evenHBand="0" w:firstRowFirstColumn="0" w:firstRowLastColumn="0" w:lastRowFirstColumn="0" w:lastRowLastColumn="0"/>
            <w:tcW w:w="736" w:type="pct"/>
          </w:tcPr>
          <w:p w14:paraId="36F7EB27" w14:textId="7CB1107A" w:rsidR="003E1C85" w:rsidRPr="00237DDF" w:rsidRDefault="00311EE1" w:rsidP="00167C4D">
            <w:pPr>
              <w:pStyle w:val="TableHeadingLeft"/>
              <w:jc w:val="right"/>
            </w:pPr>
            <w:r>
              <w:t>Total</w:t>
            </w:r>
          </w:p>
        </w:tc>
      </w:tr>
      <w:tr w:rsidR="003E1C85" w:rsidRPr="00237DDF" w14:paraId="2F977ADB"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08D2A625" w14:textId="34F403B9" w:rsidR="003E1C85" w:rsidRPr="00237DDF" w:rsidRDefault="003E1C85" w:rsidP="00C85339">
            <w:pPr>
              <w:pStyle w:val="TableTextLeft"/>
            </w:pPr>
            <w:r>
              <w:t>Number of applications for authorisations received</w:t>
            </w:r>
          </w:p>
        </w:tc>
        <w:tc>
          <w:tcPr>
            <w:cnfStyle w:val="000010000000" w:firstRow="0" w:lastRow="0" w:firstColumn="0" w:lastColumn="0" w:oddVBand="1" w:evenVBand="0" w:oddHBand="0" w:evenHBand="0" w:firstRowFirstColumn="0" w:firstRowLastColumn="0" w:lastRowFirstColumn="0" w:lastRowLastColumn="0"/>
            <w:tcW w:w="736" w:type="pct"/>
          </w:tcPr>
          <w:p w14:paraId="143C8DF8" w14:textId="40D97D92" w:rsidR="003E1C85" w:rsidRPr="00237DDF" w:rsidRDefault="00CE7C06" w:rsidP="00167C4D">
            <w:pPr>
              <w:pStyle w:val="TableTextLeft"/>
              <w:jc w:val="right"/>
            </w:pPr>
            <w:r>
              <w:t>26</w:t>
            </w:r>
          </w:p>
        </w:tc>
      </w:tr>
      <w:tr w:rsidR="003E1C85" w:rsidRPr="00237DDF" w14:paraId="10C18DA3"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6150F71A" w14:textId="08614509" w:rsidR="003E1C85" w:rsidRPr="00237DDF" w:rsidRDefault="003E1C85" w:rsidP="00C85339">
            <w:pPr>
              <w:pStyle w:val="TableTextLeft"/>
            </w:pPr>
            <w:r>
              <w:t>Number of applications authorised after meeting requirements</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A248E96" w14:textId="5F7D28FC" w:rsidR="003E1C85" w:rsidRPr="00301814" w:rsidRDefault="00C52F38" w:rsidP="00167C4D">
            <w:pPr>
              <w:pStyle w:val="TableTextLeft"/>
              <w:jc w:val="right"/>
            </w:pPr>
            <w:r>
              <w:t>22</w:t>
            </w:r>
          </w:p>
        </w:tc>
      </w:tr>
      <w:tr w:rsidR="002840EA" w:rsidRPr="00237DDF" w14:paraId="52B1A8AB"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3F855DD4" w14:textId="77777777" w:rsidR="002840EA" w:rsidRPr="00237DDF" w:rsidRDefault="002840EA" w:rsidP="00C85339">
            <w:pPr>
              <w:pStyle w:val="TableTextLeft"/>
            </w:pPr>
            <w:r>
              <w:t>Number of authorisations suspended or cancelled</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7A6D6B13" w14:textId="77777777" w:rsidR="002840EA" w:rsidRPr="00301814" w:rsidRDefault="002840EA" w:rsidP="00C85339">
            <w:pPr>
              <w:pStyle w:val="TableTextLeft"/>
              <w:jc w:val="right"/>
            </w:pPr>
            <w:r>
              <w:t>0</w:t>
            </w:r>
          </w:p>
        </w:tc>
      </w:tr>
    </w:tbl>
    <w:p w14:paraId="3EF305D2" w14:textId="41FD1D56" w:rsidR="003E1C85" w:rsidRDefault="003E1C85" w:rsidP="003E1C85">
      <w:pPr>
        <w:pStyle w:val="Caption"/>
        <w:tabs>
          <w:tab w:val="clear" w:pos="1191"/>
        </w:tabs>
        <w:spacing w:before="240"/>
        <w:ind w:left="720" w:hanging="720"/>
      </w:pPr>
      <w:r w:rsidRPr="008C4370">
        <w:t xml:space="preserve">Table </w:t>
      </w:r>
      <w:r w:rsidR="00BE09DE" w:rsidRPr="008C4370">
        <w:t>7</w:t>
      </w:r>
      <w:r w:rsidRPr="008C4370">
        <w:t>:</w:t>
      </w:r>
      <w:r w:rsidRPr="008C4370">
        <w:tab/>
      </w:r>
      <w:r w:rsidR="00BE09DE" w:rsidRPr="008C4370">
        <w:t xml:space="preserve">Harvesters who received KHP quota for each Harvest </w:t>
      </w:r>
      <w:r w:rsidR="00CC7940" w:rsidRPr="008C4370">
        <w:t>Zone</w:t>
      </w:r>
      <w:r w:rsidR="008E73B7">
        <w:t>*</w:t>
      </w:r>
    </w:p>
    <w:tbl>
      <w:tblPr>
        <w:tblStyle w:val="TableGrid"/>
        <w:tblW w:w="5000" w:type="pct"/>
        <w:tblLook w:val="02A0" w:firstRow="1" w:lastRow="0" w:firstColumn="1" w:lastColumn="0" w:noHBand="1" w:noVBand="0"/>
      </w:tblPr>
      <w:tblGrid>
        <w:gridCol w:w="8220"/>
        <w:gridCol w:w="1419"/>
      </w:tblGrid>
      <w:tr w:rsidR="00CC7940" w:rsidRPr="00237DDF" w14:paraId="7E2D3273" w14:textId="77777777" w:rsidTr="00DB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0C3328C0" w14:textId="77777777" w:rsidR="00CC7940" w:rsidRPr="00237DDF" w:rsidRDefault="00CC7940"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736" w:type="pct"/>
          </w:tcPr>
          <w:p w14:paraId="542A8495" w14:textId="43CCEE5C" w:rsidR="00CC7940" w:rsidRPr="00237DDF" w:rsidRDefault="00311EE1" w:rsidP="00167C4D">
            <w:pPr>
              <w:pStyle w:val="TableHeadingLeft"/>
              <w:jc w:val="right"/>
            </w:pPr>
            <w:r>
              <w:t>Total</w:t>
            </w:r>
          </w:p>
        </w:tc>
      </w:tr>
      <w:tr w:rsidR="00CC7940" w:rsidRPr="00237DDF" w14:paraId="559DBB20"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26F55C51" w14:textId="77777777" w:rsidR="00CC7940" w:rsidRPr="00237DDF" w:rsidRDefault="00CC7940" w:rsidP="00C85339">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736" w:type="pct"/>
          </w:tcPr>
          <w:p w14:paraId="049B51CC" w14:textId="5BD0F8CA" w:rsidR="00CC7940" w:rsidRPr="00237DDF" w:rsidRDefault="00C90A63" w:rsidP="00167C4D">
            <w:pPr>
              <w:pStyle w:val="TableTextLeft"/>
              <w:jc w:val="right"/>
            </w:pPr>
            <w:r>
              <w:t>75</w:t>
            </w:r>
          </w:p>
        </w:tc>
      </w:tr>
      <w:tr w:rsidR="00CC7940" w:rsidRPr="00237DDF" w14:paraId="1A4D5D3A"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1F20A76C" w14:textId="77777777" w:rsidR="00CC7940" w:rsidRPr="00237DDF" w:rsidRDefault="00CC7940" w:rsidP="00C85339">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736" w:type="pct"/>
          </w:tcPr>
          <w:p w14:paraId="67649FA5" w14:textId="47FA0691" w:rsidR="00CC7940" w:rsidRPr="00301814" w:rsidRDefault="00C90A63" w:rsidP="00167C4D">
            <w:pPr>
              <w:pStyle w:val="TableTextLeft"/>
              <w:jc w:val="right"/>
            </w:pPr>
            <w:r>
              <w:t>35</w:t>
            </w:r>
          </w:p>
        </w:tc>
      </w:tr>
      <w:tr w:rsidR="00CC7940" w:rsidRPr="00237DDF" w14:paraId="6E6AF9B6"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24FE3D35" w14:textId="77777777" w:rsidR="00CC7940" w:rsidRPr="00237DDF" w:rsidRDefault="00CC7940" w:rsidP="00C85339">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736" w:type="pct"/>
          </w:tcPr>
          <w:p w14:paraId="47F71EF2" w14:textId="2C879213" w:rsidR="00CC7940" w:rsidRPr="00301814" w:rsidRDefault="00C90A63" w:rsidP="00167C4D">
            <w:pPr>
              <w:pStyle w:val="TableTextLeft"/>
              <w:jc w:val="right"/>
            </w:pPr>
            <w:r>
              <w:t>51</w:t>
            </w:r>
          </w:p>
        </w:tc>
      </w:tr>
      <w:tr w:rsidR="00CC7940" w:rsidRPr="00237DDF" w14:paraId="4CA44AD1"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18FAA61E" w14:textId="77777777" w:rsidR="00CC7940" w:rsidRPr="00237DDF" w:rsidRDefault="00CC7940" w:rsidP="00C85339">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736" w:type="pct"/>
          </w:tcPr>
          <w:p w14:paraId="03541B34" w14:textId="67FBB133" w:rsidR="00CC7940" w:rsidRPr="00301814" w:rsidRDefault="00C90A63" w:rsidP="00167C4D">
            <w:pPr>
              <w:pStyle w:val="TableTextLeft"/>
              <w:jc w:val="right"/>
            </w:pPr>
            <w:r>
              <w:t>1</w:t>
            </w:r>
          </w:p>
        </w:tc>
      </w:tr>
      <w:tr w:rsidR="00CC7940" w:rsidRPr="00237DDF" w14:paraId="556CAC54"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55D72538" w14:textId="77777777" w:rsidR="00CC7940" w:rsidRPr="00237DDF" w:rsidRDefault="00CC7940" w:rsidP="00C85339">
            <w:pPr>
              <w:pStyle w:val="TableTextLeft"/>
            </w:pPr>
            <w:proofErr w:type="gramStart"/>
            <w:r>
              <w:t>North East</w:t>
            </w:r>
            <w:proofErr w:type="gramEnd"/>
          </w:p>
        </w:tc>
        <w:tc>
          <w:tcPr>
            <w:cnfStyle w:val="000010000000" w:firstRow="0" w:lastRow="0" w:firstColumn="0" w:lastColumn="0" w:oddVBand="1" w:evenVBand="0" w:oddHBand="0" w:evenHBand="0" w:firstRowFirstColumn="0" w:firstRowLastColumn="0" w:lastRowFirstColumn="0" w:lastRowLastColumn="0"/>
            <w:tcW w:w="736" w:type="pct"/>
          </w:tcPr>
          <w:p w14:paraId="719DFFD6" w14:textId="063A50E5" w:rsidR="00CC7940" w:rsidRPr="00237DDF" w:rsidRDefault="00C90A63" w:rsidP="00167C4D">
            <w:pPr>
              <w:pStyle w:val="TableTextLeft"/>
              <w:jc w:val="right"/>
            </w:pPr>
            <w:r>
              <w:t>44</w:t>
            </w:r>
          </w:p>
        </w:tc>
      </w:tr>
      <w:tr w:rsidR="00CC7940" w:rsidRPr="00237DDF" w14:paraId="67E0A6D5"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451BE875" w14:textId="77777777" w:rsidR="00CC7940" w:rsidRPr="00BB3F2C" w:rsidRDefault="00CC7940" w:rsidP="00C85339">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ED7CD02" w14:textId="17C848FE" w:rsidR="00CC7940" w:rsidRPr="00BB3F2C" w:rsidRDefault="00C90A63" w:rsidP="00167C4D">
            <w:pPr>
              <w:pStyle w:val="TableTextLeft"/>
              <w:jc w:val="right"/>
            </w:pPr>
            <w:r>
              <w:t>34</w:t>
            </w:r>
          </w:p>
        </w:tc>
      </w:tr>
      <w:tr w:rsidR="00CC7940" w:rsidRPr="00237DDF" w14:paraId="247B85DF"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306D22CE" w14:textId="77777777" w:rsidR="00CC7940" w:rsidRPr="00BB3F2C" w:rsidRDefault="00CC7940" w:rsidP="00C85339">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6AA70519" w14:textId="381919C7" w:rsidR="00CC7940" w:rsidRPr="00BB3F2C" w:rsidRDefault="00C90A63" w:rsidP="00167C4D">
            <w:pPr>
              <w:pStyle w:val="TableTextLeft"/>
              <w:jc w:val="right"/>
            </w:pPr>
            <w:r>
              <w:t>27</w:t>
            </w:r>
          </w:p>
        </w:tc>
      </w:tr>
    </w:tbl>
    <w:p w14:paraId="216211BB" w14:textId="77777777" w:rsidR="0026602A" w:rsidRDefault="007919F5" w:rsidP="007919F5">
      <w:pPr>
        <w:spacing w:before="0"/>
        <w:rPr>
          <w:i/>
          <w:iCs/>
          <w:sz w:val="16"/>
          <w:szCs w:val="16"/>
        </w:rPr>
      </w:pPr>
      <w:r w:rsidRPr="007919F5">
        <w:rPr>
          <w:i/>
          <w:iCs/>
          <w:sz w:val="16"/>
          <w:szCs w:val="16"/>
        </w:rPr>
        <w:t>*Harvesters may operate across more than one Harvest Zone</w:t>
      </w:r>
    </w:p>
    <w:p w14:paraId="4A4EFD30" w14:textId="0F75FB91" w:rsidR="0026602A" w:rsidRDefault="0026602A" w:rsidP="0026602A">
      <w:pPr>
        <w:pStyle w:val="Caption"/>
        <w:tabs>
          <w:tab w:val="clear" w:pos="1191"/>
        </w:tabs>
        <w:spacing w:before="240"/>
        <w:ind w:left="720" w:hanging="720"/>
      </w:pPr>
      <w:r w:rsidRPr="008C4370">
        <w:t xml:space="preserve">Table </w:t>
      </w:r>
      <w:r w:rsidR="00B85052">
        <w:t>8</w:t>
      </w:r>
      <w:r w:rsidRPr="008C4370">
        <w:t>:</w:t>
      </w:r>
      <w:r w:rsidRPr="008C4370">
        <w:tab/>
      </w:r>
      <w:r w:rsidR="00AD75C1">
        <w:t>Compliance statistics summary 2023</w:t>
      </w:r>
      <w:r w:rsidRPr="008C4370">
        <w:t>.</w:t>
      </w:r>
    </w:p>
    <w:tbl>
      <w:tblPr>
        <w:tblStyle w:val="TableGrid"/>
        <w:tblW w:w="5000" w:type="pct"/>
        <w:tblLook w:val="02A0" w:firstRow="1" w:lastRow="0" w:firstColumn="1" w:lastColumn="0" w:noHBand="1" w:noVBand="0"/>
      </w:tblPr>
      <w:tblGrid>
        <w:gridCol w:w="8220"/>
        <w:gridCol w:w="1419"/>
      </w:tblGrid>
      <w:tr w:rsidR="0026602A" w:rsidRPr="00237DDF" w14:paraId="2CE4014B" w14:textId="77777777" w:rsidTr="00C85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5353F480" w14:textId="77777777" w:rsidR="0026602A" w:rsidRPr="00237DDF" w:rsidRDefault="0026602A" w:rsidP="00C85339">
            <w:pPr>
              <w:pStyle w:val="TableHeadingLeft"/>
            </w:pPr>
            <w:r>
              <w:t xml:space="preserve">Activity </w:t>
            </w:r>
          </w:p>
        </w:tc>
        <w:tc>
          <w:tcPr>
            <w:cnfStyle w:val="000010000000" w:firstRow="0" w:lastRow="0" w:firstColumn="0" w:lastColumn="0" w:oddVBand="1" w:evenVBand="0" w:oddHBand="0" w:evenHBand="0" w:firstRowFirstColumn="0" w:firstRowLastColumn="0" w:lastRowFirstColumn="0" w:lastRowLastColumn="0"/>
            <w:tcW w:w="736" w:type="pct"/>
          </w:tcPr>
          <w:p w14:paraId="56D7B913" w14:textId="77777777" w:rsidR="0026602A" w:rsidRPr="00237DDF" w:rsidRDefault="0026602A" w:rsidP="00C85339">
            <w:pPr>
              <w:pStyle w:val="TableHeadingLeft"/>
              <w:jc w:val="right"/>
            </w:pPr>
            <w:r>
              <w:t>Total</w:t>
            </w:r>
          </w:p>
        </w:tc>
      </w:tr>
      <w:tr w:rsidR="0026602A" w:rsidRPr="00237DDF" w14:paraId="32064488" w14:textId="77777777" w:rsidTr="00C85339">
        <w:tc>
          <w:tcPr>
            <w:cnfStyle w:val="001000000000" w:firstRow="0" w:lastRow="0" w:firstColumn="1" w:lastColumn="0" w:oddVBand="0" w:evenVBand="0" w:oddHBand="0" w:evenHBand="0" w:firstRowFirstColumn="0" w:firstRowLastColumn="0" w:lastRowFirstColumn="0" w:lastRowLastColumn="0"/>
            <w:tcW w:w="4264" w:type="pct"/>
          </w:tcPr>
          <w:p w14:paraId="260A08B8" w14:textId="77777777" w:rsidR="0026602A" w:rsidRPr="00237DDF" w:rsidRDefault="0026602A" w:rsidP="00C85339">
            <w:pPr>
              <w:pStyle w:val="TableTextLeft"/>
            </w:pPr>
            <w:r>
              <w:t>Number of audits conducted on harvester return data</w:t>
            </w:r>
          </w:p>
        </w:tc>
        <w:tc>
          <w:tcPr>
            <w:cnfStyle w:val="000010000000" w:firstRow="0" w:lastRow="0" w:firstColumn="0" w:lastColumn="0" w:oddVBand="1" w:evenVBand="0" w:oddHBand="0" w:evenHBand="0" w:firstRowFirstColumn="0" w:firstRowLastColumn="0" w:lastRowFirstColumn="0" w:lastRowLastColumn="0"/>
            <w:tcW w:w="736" w:type="pct"/>
          </w:tcPr>
          <w:p w14:paraId="69FD35CF" w14:textId="77777777" w:rsidR="0026602A" w:rsidRPr="00301814" w:rsidRDefault="0026602A" w:rsidP="00C85339">
            <w:pPr>
              <w:pStyle w:val="TableTextLeft"/>
              <w:jc w:val="right"/>
            </w:pPr>
            <w:r>
              <w:t>2,749</w:t>
            </w:r>
          </w:p>
        </w:tc>
      </w:tr>
      <w:tr w:rsidR="0026602A" w:rsidRPr="00237DDF" w14:paraId="3FBE3E8B" w14:textId="77777777" w:rsidTr="00C85339">
        <w:tc>
          <w:tcPr>
            <w:cnfStyle w:val="001000000000" w:firstRow="0" w:lastRow="0" w:firstColumn="1" w:lastColumn="0" w:oddVBand="0" w:evenVBand="0" w:oddHBand="0" w:evenHBand="0" w:firstRowFirstColumn="0" w:firstRowLastColumn="0" w:lastRowFirstColumn="0" w:lastRowLastColumn="0"/>
            <w:tcW w:w="4264" w:type="pct"/>
          </w:tcPr>
          <w:p w14:paraId="357FD253" w14:textId="77777777" w:rsidR="0026602A" w:rsidRDefault="0026602A" w:rsidP="00C85339">
            <w:pPr>
              <w:pStyle w:val="TableTextLeft"/>
            </w:pPr>
            <w:r>
              <w:t xml:space="preserve">Percentage of active harvesters subject to </w:t>
            </w:r>
            <w:proofErr w:type="spellStart"/>
            <w:r>
              <w:t>programmed</w:t>
            </w:r>
            <w:proofErr w:type="spellEnd"/>
            <w:r>
              <w:t xml:space="preserve"> in-field audits</w:t>
            </w:r>
          </w:p>
        </w:tc>
        <w:tc>
          <w:tcPr>
            <w:cnfStyle w:val="000010000000" w:firstRow="0" w:lastRow="0" w:firstColumn="0" w:lastColumn="0" w:oddVBand="1" w:evenVBand="0" w:oddHBand="0" w:evenHBand="0" w:firstRowFirstColumn="0" w:firstRowLastColumn="0" w:lastRowFirstColumn="0" w:lastRowLastColumn="0"/>
            <w:tcW w:w="736" w:type="pct"/>
          </w:tcPr>
          <w:p w14:paraId="03B4877B" w14:textId="03A09811" w:rsidR="0026602A" w:rsidRDefault="0026602A" w:rsidP="00C85339">
            <w:pPr>
              <w:pStyle w:val="TableTextLeft"/>
              <w:jc w:val="right"/>
            </w:pPr>
            <w:r>
              <w:t>158</w:t>
            </w:r>
            <w:r w:rsidR="00703FA4">
              <w:t>%</w:t>
            </w:r>
          </w:p>
        </w:tc>
      </w:tr>
      <w:tr w:rsidR="0026602A" w:rsidRPr="00237DDF" w14:paraId="4A1FD472"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00723191" w14:textId="77777777" w:rsidR="0026602A" w:rsidRPr="00237DDF" w:rsidRDefault="0026602A" w:rsidP="00C85339">
            <w:pPr>
              <w:pStyle w:val="TableTextLeft"/>
            </w:pPr>
            <w:r>
              <w:t>Number of investigations</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7E43DB3" w14:textId="77777777" w:rsidR="0026602A" w:rsidRPr="00237DDF" w:rsidRDefault="0026602A" w:rsidP="00C85339">
            <w:pPr>
              <w:pStyle w:val="TableTextLeft"/>
              <w:jc w:val="right"/>
            </w:pPr>
            <w:r>
              <w:t>4</w:t>
            </w:r>
          </w:p>
        </w:tc>
      </w:tr>
      <w:tr w:rsidR="0026602A" w:rsidRPr="00237DDF" w14:paraId="7F472E5A"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4225E53E" w14:textId="77777777" w:rsidR="0026602A" w:rsidRDefault="0026602A" w:rsidP="00C85339">
            <w:pPr>
              <w:pStyle w:val="TableTextLeft"/>
            </w:pPr>
            <w:r>
              <w:t>Number of offences substantiated</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42D84E78" w14:textId="77777777" w:rsidR="0026602A" w:rsidRDefault="0026602A" w:rsidP="00C85339">
            <w:pPr>
              <w:pStyle w:val="TableTextLeft"/>
              <w:jc w:val="right"/>
            </w:pPr>
            <w:r>
              <w:t>4</w:t>
            </w:r>
          </w:p>
        </w:tc>
      </w:tr>
    </w:tbl>
    <w:p w14:paraId="2BE7BC1C" w14:textId="6FD033D9" w:rsidR="00E464A3" w:rsidRPr="007919F5" w:rsidRDefault="00E464A3" w:rsidP="007919F5">
      <w:pPr>
        <w:spacing w:before="0"/>
        <w:rPr>
          <w:i/>
          <w:iCs/>
          <w:sz w:val="16"/>
          <w:szCs w:val="16"/>
        </w:rPr>
      </w:pPr>
      <w:r w:rsidRPr="007919F5">
        <w:rPr>
          <w:i/>
          <w:iCs/>
          <w:sz w:val="16"/>
          <w:szCs w:val="16"/>
        </w:rPr>
        <w:br w:type="page"/>
      </w:r>
    </w:p>
    <w:p w14:paraId="74283C36" w14:textId="73C61637" w:rsidR="00E464A3" w:rsidRPr="009569CB" w:rsidRDefault="00E464A3" w:rsidP="00E464A3">
      <w:pPr>
        <w:pStyle w:val="Heading1"/>
      </w:pPr>
      <w:bookmarkStart w:id="36" w:name="_Toc156983721"/>
      <w:r>
        <w:lastRenderedPageBreak/>
        <w:t>General program updates in 2023</w:t>
      </w:r>
      <w:bookmarkEnd w:id="36"/>
    </w:p>
    <w:p w14:paraId="3BAD68DE" w14:textId="704D0E68" w:rsidR="00E464A3" w:rsidRPr="007D4891" w:rsidRDefault="00E464A3" w:rsidP="00E464A3">
      <w:pPr>
        <w:pStyle w:val="Heading2"/>
      </w:pPr>
      <w:bookmarkStart w:id="37" w:name="_Toc156983722"/>
      <w:r>
        <w:t>Quota management</w:t>
      </w:r>
      <w:bookmarkEnd w:id="37"/>
    </w:p>
    <w:p w14:paraId="24126F10" w14:textId="7E7DC027" w:rsidR="00035706" w:rsidRDefault="00035706" w:rsidP="0006189B">
      <w:pPr>
        <w:pStyle w:val="Heading3"/>
      </w:pPr>
      <w:bookmarkStart w:id="38" w:name="_Toc156983723"/>
      <w:r>
        <w:t>202</w:t>
      </w:r>
      <w:r w:rsidR="00471FF2">
        <w:t>3</w:t>
      </w:r>
      <w:bookmarkEnd w:id="38"/>
    </w:p>
    <w:p w14:paraId="48228D0F" w14:textId="517C6DE2" w:rsidR="001524DB" w:rsidRDefault="2C69F137" w:rsidP="001524DB">
      <w:pPr>
        <w:pStyle w:val="BodyText"/>
      </w:pPr>
      <w:r>
        <w:t xml:space="preserve">In 2023, </w:t>
      </w:r>
      <w:r w:rsidR="0042725B">
        <w:t>quotas were</w:t>
      </w:r>
      <w:r w:rsidR="00E9433E">
        <w:t xml:space="preserve"> released </w:t>
      </w:r>
      <w:r w:rsidR="0042725B">
        <w:t>quarterly with</w:t>
      </w:r>
      <w:r w:rsidR="00E9433E">
        <w:t xml:space="preserve"> </w:t>
      </w:r>
      <w:r w:rsidR="00FE4773">
        <w:t xml:space="preserve">generally </w:t>
      </w:r>
      <w:r w:rsidR="001524DB">
        <w:t xml:space="preserve">one quarter of the quota </w:t>
      </w:r>
      <w:r w:rsidR="00471FF2">
        <w:t xml:space="preserve">being </w:t>
      </w:r>
      <w:r w:rsidR="001524DB">
        <w:t xml:space="preserve">made available to harvesters </w:t>
      </w:r>
      <w:r w:rsidR="00AE4C23">
        <w:t xml:space="preserve">for each </w:t>
      </w:r>
      <w:r w:rsidR="00FE4773">
        <w:t>Harvest Z</w:t>
      </w:r>
      <w:r w:rsidR="00AE4C23">
        <w:t xml:space="preserve">one </w:t>
      </w:r>
      <w:r w:rsidR="001524DB">
        <w:t xml:space="preserve">in January, April, </w:t>
      </w:r>
      <w:r w:rsidR="00EB2A84">
        <w:t>July,</w:t>
      </w:r>
      <w:r w:rsidR="001524DB">
        <w:t xml:space="preserve"> and October. </w:t>
      </w:r>
    </w:p>
    <w:p w14:paraId="7ACE74F3" w14:textId="1B06D231" w:rsidR="00E9433E" w:rsidRDefault="00E9433E" w:rsidP="00E9433E">
      <w:pPr>
        <w:pStyle w:val="BodyText"/>
      </w:pPr>
      <w:r>
        <w:t xml:space="preserve">When applying for quotas, harvesters must specify </w:t>
      </w:r>
      <w:r w:rsidR="001524DB">
        <w:t>the</w:t>
      </w:r>
      <w:r>
        <w:t xml:space="preserve"> </w:t>
      </w:r>
      <w:r w:rsidR="001524DB">
        <w:t>H</w:t>
      </w:r>
      <w:r>
        <w:t xml:space="preserve">arvest </w:t>
      </w:r>
      <w:r w:rsidR="001524DB">
        <w:t>Z</w:t>
      </w:r>
      <w:r>
        <w:t>one</w:t>
      </w:r>
      <w:r w:rsidR="001524DB">
        <w:t xml:space="preserve"> in which</w:t>
      </w:r>
      <w:r>
        <w:t xml:space="preserve"> they are applying for a quota. Tags (</w:t>
      </w:r>
      <w:r w:rsidR="001524DB">
        <w:t>colour coded and numbered</w:t>
      </w:r>
      <w:r>
        <w:t xml:space="preserve">) are then posted to harvesters for </w:t>
      </w:r>
      <w:r w:rsidR="0091150D">
        <w:t>attachme</w:t>
      </w:r>
      <w:r w:rsidR="00EE3061">
        <w:t>nt to kangaroos</w:t>
      </w:r>
      <w:r w:rsidR="0091150D">
        <w:t xml:space="preserve"> </w:t>
      </w:r>
      <w:r>
        <w:t>at the time of harvesting. Harvesters must only harvest the number of kangaroos they have been allocated tags for, and only in the zone the tag specif</w:t>
      </w:r>
      <w:r w:rsidR="001B1D69">
        <w:t>ies</w:t>
      </w:r>
      <w:r>
        <w:t xml:space="preserve">. </w:t>
      </w:r>
    </w:p>
    <w:p w14:paraId="5D697C7F" w14:textId="2EB8368D" w:rsidR="00E9433E" w:rsidRDefault="002D76BA" w:rsidP="00E9433E">
      <w:pPr>
        <w:pStyle w:val="BodyText"/>
      </w:pPr>
      <w:r>
        <w:t>DEECA</w:t>
      </w:r>
      <w:r w:rsidR="00E9433E">
        <w:t xml:space="preserve"> monitors quota consumption for the KHP alongside </w:t>
      </w:r>
      <w:r>
        <w:t xml:space="preserve">permitted control </w:t>
      </w:r>
      <w:r w:rsidR="00E9433E">
        <w:t xml:space="preserve">through the ATCW system to ensure the level of take across the two systems is within sustainable limits. As recommended by ARI, if the number of kangaroos taken across both the KHP and ATCW system approaches 10 per cent of the </w:t>
      </w:r>
      <w:r w:rsidR="00306E3C">
        <w:t xml:space="preserve">estimated </w:t>
      </w:r>
      <w:r w:rsidR="00E9433E">
        <w:t xml:space="preserve">populations, action </w:t>
      </w:r>
      <w:r w:rsidR="004436A5">
        <w:t>may</w:t>
      </w:r>
      <w:r w:rsidR="00E9433E">
        <w:t xml:space="preserve"> be taken to limit overall take </w:t>
      </w:r>
      <w:r w:rsidR="4A8382D4">
        <w:t xml:space="preserve">to </w:t>
      </w:r>
      <w:r w:rsidR="00E9433E">
        <w:t>ensure kangaroo populations remain sustainable</w:t>
      </w:r>
      <w:r>
        <w:t>.</w:t>
      </w:r>
      <w:r w:rsidR="00E9433E">
        <w:t xml:space="preserve"> </w:t>
      </w:r>
    </w:p>
    <w:p w14:paraId="50832D7F" w14:textId="14E67879" w:rsidR="008D0DC7" w:rsidRDefault="008D0DC7" w:rsidP="008D0DC7">
      <w:pPr>
        <w:pStyle w:val="BodyText"/>
      </w:pPr>
      <w:r>
        <w:t xml:space="preserve">No </w:t>
      </w:r>
      <w:r w:rsidR="00C6213D">
        <w:t>quota adjustments</w:t>
      </w:r>
      <w:r>
        <w:t xml:space="preserve"> were </w:t>
      </w:r>
      <w:r w:rsidR="0019235C">
        <w:t>made</w:t>
      </w:r>
      <w:r w:rsidR="004C5778">
        <w:t xml:space="preserve"> </w:t>
      </w:r>
      <w:r>
        <w:t>in 202</w:t>
      </w:r>
      <w:r w:rsidR="001B1D69">
        <w:t>3</w:t>
      </w:r>
      <w:r>
        <w:t xml:space="preserve">. </w:t>
      </w:r>
    </w:p>
    <w:p w14:paraId="4DBBAA24" w14:textId="4BE25538" w:rsidR="00E464A3" w:rsidRPr="007D4891" w:rsidRDefault="00E464A3" w:rsidP="0006189B">
      <w:pPr>
        <w:pStyle w:val="Heading3"/>
      </w:pPr>
      <w:bookmarkStart w:id="39" w:name="_Toc156983724"/>
      <w:r>
        <w:t>202</w:t>
      </w:r>
      <w:r w:rsidR="00504743">
        <w:t>4</w:t>
      </w:r>
      <w:bookmarkEnd w:id="39"/>
    </w:p>
    <w:p w14:paraId="0EA59E14" w14:textId="6CC0D8B4" w:rsidR="00360D29" w:rsidRDefault="00A267D4" w:rsidP="00A267D4">
      <w:pPr>
        <w:pStyle w:val="BodyText"/>
      </w:pPr>
      <w:r>
        <w:t>Harvest quota</w:t>
      </w:r>
      <w:r w:rsidR="49BFEA3D">
        <w:t>s</w:t>
      </w:r>
      <w:r>
        <w:t xml:space="preserve"> will </w:t>
      </w:r>
      <w:r w:rsidR="00035706">
        <w:t>continue to be released quarterly in</w:t>
      </w:r>
      <w:r>
        <w:t xml:space="preserve"> </w:t>
      </w:r>
      <w:r w:rsidR="00EB2A84">
        <w:t xml:space="preserve">2024 </w:t>
      </w:r>
      <w:r w:rsidR="007A33ED">
        <w:t>– scheduled for</w:t>
      </w:r>
      <w:r>
        <w:t xml:space="preserve"> January, April, </w:t>
      </w:r>
      <w:r w:rsidR="00FD64CF">
        <w:t>July,</w:t>
      </w:r>
      <w:r>
        <w:t xml:space="preserve"> and October. This </w:t>
      </w:r>
      <w:r w:rsidR="4C2B34FF">
        <w:t xml:space="preserve">enables </w:t>
      </w:r>
      <w:r>
        <w:t xml:space="preserve">DEECA to adjust the quota throughout the year in response to any events </w:t>
      </w:r>
      <w:r w:rsidR="69C2EF4D">
        <w:t>(</w:t>
      </w:r>
      <w:r w:rsidR="00EB7DC5">
        <w:t>for example</w:t>
      </w:r>
      <w:r w:rsidR="69C2EF4D">
        <w:t xml:space="preserve"> flooding) </w:t>
      </w:r>
      <w:r>
        <w:t xml:space="preserve">that may threaten the sustainability of kangaroo populations. </w:t>
      </w:r>
    </w:p>
    <w:p w14:paraId="3947ACF3" w14:textId="5E58C5B5" w:rsidR="00A267D4" w:rsidRPr="00BA0537" w:rsidRDefault="00A267D4" w:rsidP="00A267D4">
      <w:pPr>
        <w:pStyle w:val="BodyText"/>
      </w:pPr>
      <w:r>
        <w:t xml:space="preserve">The 2024 quota is based on the ARI’s recommendation in the report </w:t>
      </w:r>
      <w:r w:rsidRPr="00495932">
        <w:rPr>
          <w:i/>
        </w:rPr>
        <w:t>Kangaroo harvest quotas for Victoria, 202</w:t>
      </w:r>
      <w:r w:rsidRPr="00A267D4">
        <w:rPr>
          <w:i/>
          <w:iCs/>
        </w:rPr>
        <w:t>4</w:t>
      </w:r>
      <w:r w:rsidR="00ED6D28">
        <w:rPr>
          <w:i/>
          <w:iCs/>
        </w:rPr>
        <w:t xml:space="preserve"> (</w:t>
      </w:r>
      <w:r w:rsidR="00276216" w:rsidRPr="00930FC1">
        <w:t>Ramse</w:t>
      </w:r>
      <w:r w:rsidR="00930FC1" w:rsidRPr="00930FC1">
        <w:t>y, 2023</w:t>
      </w:r>
      <w:r w:rsidR="00ED6D28">
        <w:rPr>
          <w:i/>
          <w:iCs/>
        </w:rPr>
        <w:t>)</w:t>
      </w:r>
      <w:r>
        <w:t>.</w:t>
      </w:r>
    </w:p>
    <w:p w14:paraId="10636E9B" w14:textId="152C0AC1" w:rsidR="00E464A3" w:rsidRDefault="003D1AC7" w:rsidP="00E464A3">
      <w:pPr>
        <w:pStyle w:val="Heading2"/>
      </w:pPr>
      <w:bookmarkStart w:id="40" w:name="_Toc156983725"/>
      <w:r>
        <w:t>K</w:t>
      </w:r>
      <w:r w:rsidR="435953D9">
        <w:t xml:space="preserve">angaroo </w:t>
      </w:r>
      <w:r>
        <w:t>H</w:t>
      </w:r>
      <w:r w:rsidR="0A8A6FF2">
        <w:t xml:space="preserve">arvest </w:t>
      </w:r>
      <w:r w:rsidR="009F3EA7">
        <w:t>Management</w:t>
      </w:r>
      <w:r w:rsidR="74A030C8">
        <w:t xml:space="preserve"> </w:t>
      </w:r>
      <w:r>
        <w:t>P</w:t>
      </w:r>
      <w:r w:rsidR="7E99D65C">
        <w:t>lan</w:t>
      </w:r>
      <w:bookmarkEnd w:id="40"/>
    </w:p>
    <w:p w14:paraId="3275303F" w14:textId="77C65788" w:rsidR="007F6F70" w:rsidRPr="007F6F70" w:rsidRDefault="007F6F70" w:rsidP="007F6F70">
      <w:pPr>
        <w:pStyle w:val="BodyText"/>
      </w:pPr>
      <w:r w:rsidRPr="007F6F70">
        <w:t xml:space="preserve">In Victoria, </w:t>
      </w:r>
      <w:r w:rsidR="348C3A7F">
        <w:t xml:space="preserve">the Kangaroo Harvest Management Plan (KHMP), sets the requirements for the KHP </w:t>
      </w:r>
      <w:r w:rsidR="655799B5">
        <w:t xml:space="preserve">and commercial kangaroo harvesting has been allowed </w:t>
      </w:r>
      <w:r w:rsidRPr="007F6F70">
        <w:t>since 1 October 2019</w:t>
      </w:r>
      <w:r w:rsidR="1C7E7755">
        <w:t>.</w:t>
      </w:r>
    </w:p>
    <w:p w14:paraId="19AD69AF" w14:textId="1E440F8A" w:rsidR="00E464A3" w:rsidRPr="007D4891" w:rsidRDefault="00E464A3" w:rsidP="00E464A3">
      <w:pPr>
        <w:pStyle w:val="Heading3"/>
      </w:pPr>
      <w:bookmarkStart w:id="41" w:name="_Toc156983726"/>
      <w:r>
        <w:t>Review of the KHMP 2021-2023</w:t>
      </w:r>
      <w:bookmarkEnd w:id="41"/>
    </w:p>
    <w:p w14:paraId="11602AEC" w14:textId="1638AB4F" w:rsidR="00017192" w:rsidRDefault="00813017" w:rsidP="00DA4289">
      <w:pPr>
        <w:pStyle w:val="BodyText"/>
      </w:pPr>
      <w:r>
        <w:t>The KHMP 2021-2023 expired on 31 December 2023.</w:t>
      </w:r>
      <w:r w:rsidR="00017192">
        <w:t xml:space="preserve"> </w:t>
      </w:r>
      <w:r w:rsidR="00017192" w:rsidRPr="00017192">
        <w:t>A review of the KHMP, including public consultation, was undertaken as part of the development of the</w:t>
      </w:r>
      <w:r w:rsidR="00553CA4">
        <w:t xml:space="preserve"> KHMP 2024-2028</w:t>
      </w:r>
      <w:r w:rsidR="00017192" w:rsidRPr="00017192">
        <w:t>.</w:t>
      </w:r>
    </w:p>
    <w:p w14:paraId="2947DE9E" w14:textId="3EDCB29E" w:rsidR="00B843E2" w:rsidRDefault="00B843E2" w:rsidP="00DA4289">
      <w:pPr>
        <w:pStyle w:val="BodyText"/>
      </w:pPr>
      <w:r>
        <w:t>Th</w:t>
      </w:r>
      <w:r w:rsidR="00553CA4">
        <w:t xml:space="preserve">e </w:t>
      </w:r>
      <w:r>
        <w:t xml:space="preserve">review </w:t>
      </w:r>
      <w:r w:rsidR="00553CA4">
        <w:t xml:space="preserve">of the KHMP 2021-2023 </w:t>
      </w:r>
      <w:r w:rsidR="00346778">
        <w:t>only related to</w:t>
      </w:r>
      <w:r>
        <w:t xml:space="preserve"> the objectives and requirements within the KHMP, and not legislative influences surrounding it. The </w:t>
      </w:r>
      <w:r w:rsidRPr="18EC3D6A">
        <w:t>Wildlife</w:t>
      </w:r>
      <w:r w:rsidR="05E0B0BB" w:rsidRPr="18EC3D6A">
        <w:t xml:space="preserve"> </w:t>
      </w:r>
      <w:r w:rsidR="1C7F927E" w:rsidRPr="18EC3D6A">
        <w:t>(Interim)</w:t>
      </w:r>
      <w:r w:rsidRPr="18EC3D6A">
        <w:t xml:space="preserve"> Regulations </w:t>
      </w:r>
      <w:r w:rsidR="05E0B0BB" w:rsidRPr="18EC3D6A">
        <w:t>20</w:t>
      </w:r>
      <w:r w:rsidR="150324D4" w:rsidRPr="18EC3D6A">
        <w:t>2</w:t>
      </w:r>
      <w:r w:rsidR="05E0B0BB" w:rsidRPr="18EC3D6A">
        <w:t>3</w:t>
      </w:r>
      <w:r>
        <w:t xml:space="preserve">, </w:t>
      </w:r>
      <w:r w:rsidR="007A33ED">
        <w:t>t</w:t>
      </w:r>
      <w:r>
        <w:t xml:space="preserve">he Wildlife Act, KHP and ATCWs </w:t>
      </w:r>
      <w:r w:rsidR="00346778">
        <w:t>were</w:t>
      </w:r>
      <w:r>
        <w:t xml:space="preserve"> not in</w:t>
      </w:r>
      <w:r w:rsidR="00BD5F1F">
        <w:t xml:space="preserve"> the</w:t>
      </w:r>
      <w:r>
        <w:t xml:space="preserve"> scope of </w:t>
      </w:r>
      <w:r w:rsidR="00346778">
        <w:t>the</w:t>
      </w:r>
      <w:r>
        <w:t xml:space="preserve"> review.  </w:t>
      </w:r>
    </w:p>
    <w:p w14:paraId="29C2864E" w14:textId="27A1BF79" w:rsidR="00E464A3" w:rsidRPr="007D4891" w:rsidRDefault="00E464A3" w:rsidP="00E464A3">
      <w:pPr>
        <w:pStyle w:val="Heading3"/>
      </w:pPr>
      <w:bookmarkStart w:id="42" w:name="_Toc156983727"/>
      <w:r>
        <w:t>Public Consultation</w:t>
      </w:r>
      <w:bookmarkEnd w:id="42"/>
    </w:p>
    <w:p w14:paraId="553488C8" w14:textId="43B28837" w:rsidR="0082668D" w:rsidRDefault="003454B4" w:rsidP="00DA4289">
      <w:pPr>
        <w:pStyle w:val="BodyText"/>
      </w:pPr>
      <w:r w:rsidRPr="003454B4">
        <w:t xml:space="preserve">In June 2023, DEECA </w:t>
      </w:r>
      <w:r w:rsidR="7C249314">
        <w:t xml:space="preserve">delivered a </w:t>
      </w:r>
      <w:r w:rsidRPr="003454B4">
        <w:t xml:space="preserve">public </w:t>
      </w:r>
      <w:r w:rsidR="28123A1C">
        <w:t>consultation process</w:t>
      </w:r>
      <w:r w:rsidR="00EB7DC5">
        <w:t xml:space="preserve"> </w:t>
      </w:r>
      <w:r w:rsidRPr="003454B4">
        <w:t xml:space="preserve">on the KHMP 2021-2023 via the Engage Victoria </w:t>
      </w:r>
      <w:r w:rsidR="4CC46687">
        <w:t>platform</w:t>
      </w:r>
      <w:r w:rsidR="3B9A3B85">
        <w:t>.</w:t>
      </w:r>
      <w:r w:rsidRPr="003454B4">
        <w:t xml:space="preserve"> The consultation period ran from 16 June to 11 July, with 716 submissions received.</w:t>
      </w:r>
      <w:r w:rsidR="00163FC5">
        <w:t xml:space="preserve"> </w:t>
      </w:r>
    </w:p>
    <w:p w14:paraId="54DBD7C4" w14:textId="5A06E2B8" w:rsidR="0082668D" w:rsidRDefault="009A00EE" w:rsidP="00DA4289">
      <w:pPr>
        <w:pStyle w:val="BodyText"/>
      </w:pPr>
      <w:r>
        <w:t>The</w:t>
      </w:r>
      <w:r w:rsidR="00163FC5">
        <w:t xml:space="preserve"> public consultation summary report can be found </w:t>
      </w:r>
      <w:r w:rsidR="00957FB5">
        <w:t>here</w:t>
      </w:r>
      <w:r w:rsidR="0082668D">
        <w:t xml:space="preserve">: </w:t>
      </w:r>
    </w:p>
    <w:p w14:paraId="681400CD" w14:textId="2ED03A55" w:rsidR="003454B4" w:rsidRPr="0082668D" w:rsidRDefault="0082668D" w:rsidP="0082668D">
      <w:pPr>
        <w:pStyle w:val="ListParagraph"/>
        <w:numPr>
          <w:ilvl w:val="0"/>
          <w:numId w:val="47"/>
        </w:numPr>
        <w:rPr>
          <w:b/>
          <w:bCs/>
          <w:color w:val="0070C0"/>
        </w:rPr>
      </w:pPr>
      <w:hyperlink r:id="rId56" w:history="1">
        <w:r w:rsidRPr="0082668D">
          <w:rPr>
            <w:rStyle w:val="Hyperlink"/>
            <w:b/>
            <w:bCs/>
            <w:color w:val="0070C0"/>
          </w:rPr>
          <w:t>https://engage.vic.gov.au/download/document/33705</w:t>
        </w:r>
      </w:hyperlink>
      <w:r w:rsidR="009A00EE" w:rsidRPr="0082668D">
        <w:rPr>
          <w:b/>
          <w:bCs/>
          <w:color w:val="0070C0"/>
        </w:rPr>
        <w:t xml:space="preserve"> </w:t>
      </w:r>
      <w:r w:rsidR="00163FC5" w:rsidRPr="0082668D">
        <w:rPr>
          <w:b/>
          <w:bCs/>
          <w:color w:val="0070C0"/>
        </w:rPr>
        <w:t xml:space="preserve"> </w:t>
      </w:r>
    </w:p>
    <w:p w14:paraId="761A9F6D" w14:textId="5D822AEB" w:rsidR="00E464A3" w:rsidRPr="007D4891" w:rsidRDefault="00971389" w:rsidP="00E464A3">
      <w:pPr>
        <w:pStyle w:val="Heading3"/>
      </w:pPr>
      <w:bookmarkStart w:id="43" w:name="_Toc156983728"/>
      <w:r>
        <w:t xml:space="preserve">KHMP 2024-2028 and </w:t>
      </w:r>
      <w:r w:rsidR="00343DB4">
        <w:t>I</w:t>
      </w:r>
      <w:r w:rsidR="00E464A3">
        <w:t>nternational Trade</w:t>
      </w:r>
      <w:bookmarkEnd w:id="43"/>
    </w:p>
    <w:p w14:paraId="572B7049" w14:textId="4C75D848" w:rsidR="00EE6CFA" w:rsidRDefault="00A316B5" w:rsidP="006D2197">
      <w:pPr>
        <w:pStyle w:val="BodyText"/>
      </w:pPr>
      <w:r w:rsidRPr="00A316B5">
        <w:t>The KHMP 2024-2028</w:t>
      </w:r>
      <w:r w:rsidR="00971389">
        <w:t xml:space="preserve"> </w:t>
      </w:r>
      <w:r w:rsidR="00EE6CFA">
        <w:t xml:space="preserve">has been approved by the Secretary </w:t>
      </w:r>
      <w:r w:rsidR="493BB81B">
        <w:t xml:space="preserve">of </w:t>
      </w:r>
      <w:r w:rsidR="00FD64CF">
        <w:t>DEECA and</w:t>
      </w:r>
      <w:r w:rsidR="00EE6CFA">
        <w:t xml:space="preserve"> </w:t>
      </w:r>
      <w:r w:rsidR="00971389">
        <w:t>came into effect on 1 January 2024</w:t>
      </w:r>
      <w:r w:rsidR="00EE6CFA">
        <w:t xml:space="preserve">. </w:t>
      </w:r>
    </w:p>
    <w:p w14:paraId="3315DDDF" w14:textId="7AEC52A5" w:rsidR="00A316B5" w:rsidRPr="00A316B5" w:rsidRDefault="00EE6CFA" w:rsidP="006D2197">
      <w:pPr>
        <w:pStyle w:val="BodyText"/>
      </w:pPr>
      <w:r>
        <w:t xml:space="preserve">The Plan </w:t>
      </w:r>
      <w:r w:rsidR="00A316B5" w:rsidRPr="00A316B5">
        <w:t xml:space="preserve">has been submitted to the Department of Climate Change, Energy, the Environment and Water (DCCEEW) seeking approval for it to be declared an approved Wildlife Trade Management Plan (WTMP). This will provide for Victorian harvested kangaroo products obtained through the </w:t>
      </w:r>
      <w:r w:rsidR="00BD5F1F">
        <w:t>KHP</w:t>
      </w:r>
      <w:r w:rsidR="00BD5F1F" w:rsidRPr="00A316B5">
        <w:t xml:space="preserve"> </w:t>
      </w:r>
      <w:r w:rsidR="00A316B5" w:rsidRPr="00A316B5">
        <w:t>to be exported internationally.</w:t>
      </w:r>
    </w:p>
    <w:p w14:paraId="0ABE88B2" w14:textId="627FF2FA" w:rsidR="00A316B5" w:rsidRPr="00A316B5" w:rsidRDefault="00A316B5" w:rsidP="006D2197">
      <w:pPr>
        <w:pStyle w:val="BodyText"/>
      </w:pPr>
      <w:r w:rsidRPr="00A316B5">
        <w:lastRenderedPageBreak/>
        <w:t>As part of this process</w:t>
      </w:r>
      <w:r w:rsidR="00BD5F1F">
        <w:t>,</w:t>
      </w:r>
      <w:r w:rsidRPr="00A316B5">
        <w:t xml:space="preserve"> DCCEEW conducted </w:t>
      </w:r>
      <w:r w:rsidR="2BC89273">
        <w:t>a</w:t>
      </w:r>
      <w:r>
        <w:t xml:space="preserve"> </w:t>
      </w:r>
      <w:r w:rsidRPr="00A316B5">
        <w:t xml:space="preserve">public consultation </w:t>
      </w:r>
      <w:r w:rsidR="2464C2D2">
        <w:t>in 2023</w:t>
      </w:r>
      <w:r w:rsidR="7EB45321">
        <w:t xml:space="preserve"> </w:t>
      </w:r>
      <w:r w:rsidR="00EE6CFA">
        <w:t>and will</w:t>
      </w:r>
      <w:r w:rsidRPr="00A316B5">
        <w:t xml:space="preserve"> assess the KHMP 2024-2028 against the </w:t>
      </w:r>
      <w:r w:rsidRPr="009127B7">
        <w:rPr>
          <w:i/>
          <w:iCs/>
        </w:rPr>
        <w:t>Environment Protection and Biodiversity Conservation Act 1999</w:t>
      </w:r>
      <w:r w:rsidRPr="00A316B5">
        <w:t xml:space="preserve"> (EPBC Act).</w:t>
      </w:r>
      <w:r w:rsidR="006D2197">
        <w:rPr>
          <w:bCs/>
        </w:rPr>
        <w:t xml:space="preserve"> </w:t>
      </w:r>
    </w:p>
    <w:p w14:paraId="43D5DDF0" w14:textId="77777777" w:rsidR="00A84CB5" w:rsidRDefault="00A316B5" w:rsidP="002006F1">
      <w:pPr>
        <w:pStyle w:val="BodyText"/>
      </w:pPr>
      <w:r w:rsidRPr="00A316B5">
        <w:t xml:space="preserve">The </w:t>
      </w:r>
      <w:r w:rsidR="00971389">
        <w:t xml:space="preserve">previous </w:t>
      </w:r>
      <w:r w:rsidRPr="00A316B5">
        <w:t>KHMP 2021-2023 was recognised under the EPBC Act as a Developmental Wildlife Trade Operation (DWTO)</w:t>
      </w:r>
      <w:r w:rsidR="004C3F81">
        <w:t xml:space="preserve"> which </w:t>
      </w:r>
      <w:r w:rsidRPr="00A316B5">
        <w:t>allowed for Victorian harvested kangaroo products to be exported internationally. The DWTO expired on 10 December 2023.</w:t>
      </w:r>
    </w:p>
    <w:p w14:paraId="407AE22A" w14:textId="5EF4E005" w:rsidR="002006F1" w:rsidRDefault="3D89D8B0" w:rsidP="002006F1">
      <w:pPr>
        <w:pStyle w:val="BodyText"/>
      </w:pPr>
      <w:r>
        <w:t xml:space="preserve">Until </w:t>
      </w:r>
      <w:r w:rsidR="009C5673">
        <w:t xml:space="preserve">the </w:t>
      </w:r>
      <w:proofErr w:type="gramStart"/>
      <w:r w:rsidR="009C5673">
        <w:t>Commonwealth Minister</w:t>
      </w:r>
      <w:proofErr w:type="gramEnd"/>
      <w:r w:rsidR="009C5673">
        <w:t xml:space="preserve"> for the Environment and Water declares the KHMP</w:t>
      </w:r>
      <w:r w:rsidR="00F652F3">
        <w:t xml:space="preserve"> 2024-2028</w:t>
      </w:r>
      <w:r w:rsidR="009C5673">
        <w:t xml:space="preserve"> an approved WTMP</w:t>
      </w:r>
      <w:r w:rsidR="002006F1">
        <w:t>, Victorian harvested kangaroo products cannot be exported internationally unless evidence is produced that the kangaroos were harvested before 10 December</w:t>
      </w:r>
      <w:r w:rsidR="00F652F3">
        <w:t xml:space="preserve"> 2023</w:t>
      </w:r>
      <w:r w:rsidR="002006F1">
        <w:t xml:space="preserve"> under the pre-existing DWTO.</w:t>
      </w:r>
    </w:p>
    <w:p w14:paraId="45A4C147" w14:textId="77777777" w:rsidR="00D46C5A" w:rsidRPr="007D4891" w:rsidRDefault="00D46C5A" w:rsidP="00D46C5A">
      <w:pPr>
        <w:pStyle w:val="Heading2"/>
      </w:pPr>
      <w:bookmarkStart w:id="44" w:name="_Toc156983729"/>
      <w:r>
        <w:t>Victorian kangaroo abundance survey</w:t>
      </w:r>
      <w:bookmarkEnd w:id="44"/>
    </w:p>
    <w:p w14:paraId="5C979C5B" w14:textId="01150F61" w:rsidR="00D46C5A" w:rsidRDefault="00D46C5A" w:rsidP="00D46C5A">
      <w:pPr>
        <w:pStyle w:val="BodyText"/>
      </w:pPr>
      <w:r>
        <w:t xml:space="preserve">A statewide aerial survey was conducted in September and October 2022. The survey </w:t>
      </w:r>
      <w:r w:rsidR="6AF22E4F">
        <w:t xml:space="preserve">results </w:t>
      </w:r>
      <w:r w:rsidR="0FD94BE2">
        <w:t>were</w:t>
      </w:r>
      <w:r>
        <w:t xml:space="preserve"> used to estimate kangaroo abundance within the </w:t>
      </w:r>
      <w:r w:rsidR="2A2F0DFD">
        <w:t>7</w:t>
      </w:r>
      <w:r>
        <w:t xml:space="preserve"> Victorian Harvest Zones. The survey builds on data gathered from previous surveys in 2017, 2018 and 2020. The results of the survey are provided in the ARI report </w:t>
      </w:r>
      <w:r>
        <w:rPr>
          <w:i/>
          <w:iCs/>
        </w:rPr>
        <w:t>Statewide abundance of kangaroos in Victoria 202</w:t>
      </w:r>
      <w:r w:rsidR="00E71DA2">
        <w:rPr>
          <w:i/>
          <w:iCs/>
        </w:rPr>
        <w:t xml:space="preserve">2 </w:t>
      </w:r>
      <w:r>
        <w:rPr>
          <w:i/>
          <w:iCs/>
        </w:rPr>
        <w:t>(</w:t>
      </w:r>
      <w:r w:rsidR="00E71DA2" w:rsidRPr="004C3F81">
        <w:t>Moloney et al.</w:t>
      </w:r>
      <w:r w:rsidR="004C3F81">
        <w:t>,</w:t>
      </w:r>
      <w:r w:rsidR="00E71DA2" w:rsidRPr="004C3F81">
        <w:t xml:space="preserve"> </w:t>
      </w:r>
      <w:r w:rsidR="00E71DA2" w:rsidRPr="00E71DA2">
        <w:t>2023</w:t>
      </w:r>
      <w:r>
        <w:rPr>
          <w:i/>
          <w:iCs/>
        </w:rPr>
        <w:t>)</w:t>
      </w:r>
      <w:r>
        <w:t xml:space="preserve"> and were used to set the harvest quota for 2023 and 2024.</w:t>
      </w:r>
    </w:p>
    <w:p w14:paraId="3F56278D" w14:textId="0F18E948" w:rsidR="00D46C5A" w:rsidRDefault="00D46C5A" w:rsidP="00D46C5A">
      <w:pPr>
        <w:pStyle w:val="BodyText"/>
      </w:pPr>
      <w:r>
        <w:t xml:space="preserve">The results found that there were more than 2.3 million grey kangaroos in Victoria, an increase of 24 per cent </w:t>
      </w:r>
      <w:r w:rsidR="002A071E">
        <w:t>from the previous</w:t>
      </w:r>
      <w:r>
        <w:t xml:space="preserve"> survey in 2020. The next survey</w:t>
      </w:r>
      <w:r w:rsidR="00EE6CFA">
        <w:t xml:space="preserve"> will be undertaken in 2024 and</w:t>
      </w:r>
      <w:r w:rsidR="00036EDD">
        <w:t xml:space="preserve"> will include</w:t>
      </w:r>
      <w:r w:rsidR="006322BC">
        <w:t xml:space="preserve"> </w:t>
      </w:r>
      <w:r w:rsidR="00EE6CFA">
        <w:t xml:space="preserve">both </w:t>
      </w:r>
      <w:r w:rsidR="006322BC">
        <w:t>aerial and</w:t>
      </w:r>
      <w:r w:rsidR="00036EDD">
        <w:t xml:space="preserve"> ground </w:t>
      </w:r>
      <w:r w:rsidR="006322BC">
        <w:t>surveys</w:t>
      </w:r>
      <w:r>
        <w:t>.</w:t>
      </w:r>
    </w:p>
    <w:p w14:paraId="15AA74C0" w14:textId="1525AD4A" w:rsidR="00E464A3" w:rsidRPr="007D4891" w:rsidRDefault="00FD3E31" w:rsidP="00E464A3">
      <w:pPr>
        <w:pStyle w:val="Heading2"/>
      </w:pPr>
      <w:bookmarkStart w:id="45" w:name="_Toc156983730"/>
      <w:r>
        <w:t>Research</w:t>
      </w:r>
      <w:bookmarkEnd w:id="45"/>
    </w:p>
    <w:p w14:paraId="768DE6D5" w14:textId="3E5552B6" w:rsidR="00C0206E" w:rsidRDefault="00C0206E" w:rsidP="00DA4289">
      <w:pPr>
        <w:pStyle w:val="BodyText"/>
      </w:pPr>
      <w:r>
        <w:t xml:space="preserve">Under the KHMP 2021-2023, the assessment of kangaroo populations for management purposes was undertaken using a design-based approach. A new model-based approach has been developed and will be used for grey kangaroo population estimates under </w:t>
      </w:r>
      <w:r w:rsidR="004901D3">
        <w:t>the KHMP 2024-2028</w:t>
      </w:r>
      <w:r>
        <w:t>.</w:t>
      </w:r>
    </w:p>
    <w:p w14:paraId="3E98BADE" w14:textId="77777777" w:rsidR="002F4567" w:rsidRDefault="00DB6C41" w:rsidP="00DA4289">
      <w:pPr>
        <w:pStyle w:val="BodyText"/>
      </w:pPr>
      <w:r>
        <w:t xml:space="preserve">The </w:t>
      </w:r>
      <w:r w:rsidR="00C0206E">
        <w:t>new model-based approach examines relationships between kangaroo densities along survey transects and the associated habitat or climate variables of those areas. These relationships are then used to predict kangaroo abundance across a Harvest Zone which can provide insight into the habitat preferences of grey kangaroos, as well as the ability to make predictions of kangaroo abundance for smaller areas than is possible with the</w:t>
      </w:r>
      <w:r w:rsidR="002F4567">
        <w:t xml:space="preserve"> previous</w:t>
      </w:r>
      <w:r w:rsidR="00C0206E">
        <w:t xml:space="preserve"> design-based approach. </w:t>
      </w:r>
    </w:p>
    <w:p w14:paraId="16CAA3AC" w14:textId="0ABC34CE" w:rsidR="00C0206E" w:rsidRDefault="00C0206E" w:rsidP="00DA4289">
      <w:pPr>
        <w:pStyle w:val="BodyText"/>
      </w:pPr>
      <w:r>
        <w:t xml:space="preserve">Initial investigations of the model-based approach indicate it can improve precision of population estimates (Scroggie </w:t>
      </w:r>
      <w:r w:rsidRPr="00173251">
        <w:t>et al.</w:t>
      </w:r>
      <w:r w:rsidR="00173251">
        <w:t>,</w:t>
      </w:r>
      <w:r w:rsidRPr="00173251">
        <w:t xml:space="preserve"> submitted</w:t>
      </w:r>
      <w:r>
        <w:t>).</w:t>
      </w:r>
    </w:p>
    <w:p w14:paraId="6BDF7128" w14:textId="0C3D199D" w:rsidR="00E464A3" w:rsidRDefault="00C0206E" w:rsidP="00DA4289">
      <w:pPr>
        <w:pStyle w:val="BodyText"/>
      </w:pPr>
      <w:r>
        <w:t xml:space="preserve">Adoption of the new model-based approach will allow better flexibility for the setting of sustainable harvest quotas by allowing them to be set for any arbitrary area. For example, quota could be set for a modified Harvest Zone that excluded areas affected by emergencies such as bushfires or floods.  </w:t>
      </w:r>
      <w:r w:rsidR="00E464A3">
        <w:br w:type="page"/>
      </w:r>
    </w:p>
    <w:p w14:paraId="760507D6" w14:textId="02D8B604" w:rsidR="00E464A3" w:rsidRPr="009569CB" w:rsidRDefault="00E464A3" w:rsidP="00E464A3">
      <w:pPr>
        <w:pStyle w:val="Heading1"/>
      </w:pPr>
      <w:bookmarkStart w:id="46" w:name="_Toc156983731"/>
      <w:r>
        <w:lastRenderedPageBreak/>
        <w:t xml:space="preserve">Appendix A: </w:t>
      </w:r>
      <w:r w:rsidR="003D1AC7">
        <w:t>KHP</w:t>
      </w:r>
      <w:r>
        <w:t xml:space="preserve"> Harvest Zones</w:t>
      </w:r>
      <w:r w:rsidR="001A4218">
        <w:t xml:space="preserve"> 2023</w:t>
      </w:r>
      <w:bookmarkEnd w:id="46"/>
    </w:p>
    <w:p w14:paraId="50BD6EAB" w14:textId="5E8CDB47" w:rsidR="007458AB" w:rsidRPr="001C231B" w:rsidRDefault="007458AB" w:rsidP="007458AB">
      <w:pPr>
        <w:pStyle w:val="BodyText"/>
        <w:keepNext/>
        <w:rPr>
          <w:b/>
          <w:sz w:val="18"/>
          <w14:numSpacing w14:val="tabular"/>
        </w:rPr>
      </w:pPr>
      <w:r w:rsidRPr="001C231B">
        <w:rPr>
          <w:b/>
          <w:sz w:val="18"/>
          <w14:numSpacing w14:val="tabular"/>
        </w:rPr>
        <w:t xml:space="preserve">Figure </w:t>
      </w:r>
      <w:r w:rsidRPr="001C231B">
        <w:rPr>
          <w:b/>
          <w:sz w:val="18"/>
          <w14:numSpacing w14:val="tabular"/>
        </w:rPr>
        <w:fldChar w:fldCharType="begin"/>
      </w:r>
      <w:r w:rsidRPr="001C231B">
        <w:rPr>
          <w:b/>
          <w:sz w:val="18"/>
          <w14:numSpacing w14:val="tabular"/>
        </w:rPr>
        <w:instrText xml:space="preserve"> SEQ Figure \* ARABIC </w:instrText>
      </w:r>
      <w:r w:rsidRPr="001C231B">
        <w:rPr>
          <w:b/>
          <w:sz w:val="18"/>
          <w14:numSpacing w14:val="tabular"/>
        </w:rPr>
        <w:fldChar w:fldCharType="separate"/>
      </w:r>
      <w:r w:rsidR="000F7EB1">
        <w:rPr>
          <w:b/>
          <w:noProof/>
          <w:sz w:val="18"/>
          <w14:numSpacing w14:val="tabular"/>
        </w:rPr>
        <w:t>1</w:t>
      </w:r>
      <w:r w:rsidRPr="001C231B">
        <w:rPr>
          <w:b/>
          <w:sz w:val="18"/>
          <w14:numSpacing w14:val="tabular"/>
        </w:rPr>
        <w:fldChar w:fldCharType="end"/>
      </w:r>
      <w:r w:rsidRPr="001C231B">
        <w:rPr>
          <w:b/>
          <w:sz w:val="18"/>
          <w14:numSpacing w14:val="tabular"/>
        </w:rPr>
        <w:t>. Map of Victorian kangaroo harvest zones</w:t>
      </w:r>
    </w:p>
    <w:p w14:paraId="0F3B5E8F" w14:textId="77777777" w:rsidR="001C231B" w:rsidRDefault="001C231B" w:rsidP="001C231B">
      <w:pPr>
        <w:pStyle w:val="BodyText"/>
        <w:keepNext/>
        <w:jc w:val="center"/>
        <w:rPr>
          <w:b/>
          <w:sz w:val="18"/>
          <w14:numSpacing w14:val="tabular"/>
        </w:rPr>
      </w:pPr>
      <w:r w:rsidRPr="00B82F40">
        <w:rPr>
          <w:rFonts w:ascii="Arial" w:hAnsi="Arial"/>
          <w:b/>
          <w:bCs/>
          <w:noProof/>
          <w:szCs w:val="22"/>
          <w:bdr w:val="single" w:sz="4" w:space="0" w:color="auto"/>
          <w:lang w:eastAsia="en-US"/>
        </w:rPr>
        <w:drawing>
          <wp:inline distT="0" distB="0" distL="0" distR="0" wp14:anchorId="0FB8CD58" wp14:editId="24E4BF3C">
            <wp:extent cx="4991100" cy="33723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018022" cy="33905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17A02B0" w14:textId="4D203E90" w:rsidR="003940A7" w:rsidRPr="00E32C36" w:rsidRDefault="003940A7" w:rsidP="00305214">
      <w:pPr>
        <w:pStyle w:val="Caption"/>
        <w:spacing w:before="240"/>
        <w:rPr>
          <w:rFonts w:ascii="Times New Roman" w:hAnsi="Times New Roman"/>
          <w:sz w:val="22"/>
          <w:szCs w:val="22"/>
        </w:rPr>
      </w:pPr>
      <w:r w:rsidRPr="5B6A357E">
        <w:t>T</w:t>
      </w:r>
      <w:r w:rsidRPr="00D836E6">
        <w:t>able 1. Local Government Areas</w:t>
      </w:r>
      <w:r>
        <w:t xml:space="preserve"> </w:t>
      </w:r>
      <w:r w:rsidRPr="00D836E6">
        <w:t xml:space="preserve">contained in each kangaroo </w:t>
      </w:r>
      <w:r w:rsidRPr="001A589A">
        <w:t>Harvest Zone</w:t>
      </w:r>
      <w:r w:rsidRPr="00D836E6">
        <w:t xml:space="preserve"> in Victoria.</w:t>
      </w:r>
    </w:p>
    <w:tbl>
      <w:tblPr>
        <w:tblStyle w:val="TableGrid"/>
        <w:tblW w:w="9920" w:type="dxa"/>
        <w:jc w:val="center"/>
        <w:tblBorders>
          <w:top w:val="none" w:sz="0" w:space="0" w:color="auto"/>
          <w:bottom w:val="none" w:sz="0" w:space="0" w:color="auto"/>
        </w:tblBorders>
        <w:tblLayout w:type="fixed"/>
        <w:tblLook w:val="04A0" w:firstRow="1" w:lastRow="0" w:firstColumn="1" w:lastColumn="0" w:noHBand="0" w:noVBand="1"/>
      </w:tblPr>
      <w:tblGrid>
        <w:gridCol w:w="1414"/>
        <w:gridCol w:w="1414"/>
        <w:gridCol w:w="1414"/>
        <w:gridCol w:w="1415"/>
        <w:gridCol w:w="1414"/>
        <w:gridCol w:w="1434"/>
        <w:gridCol w:w="1399"/>
        <w:gridCol w:w="16"/>
      </w:tblGrid>
      <w:tr w:rsidR="003940A7" w:rsidRPr="00442475" w14:paraId="54758D20" w14:textId="77777777" w:rsidTr="00C85339">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414" w:type="dxa"/>
            <w:tcBorders>
              <w:bottom w:val="single" w:sz="4" w:space="0" w:color="auto"/>
            </w:tcBorders>
            <w:vAlign w:val="center"/>
          </w:tcPr>
          <w:p w14:paraId="20C6157F" w14:textId="77777777" w:rsidR="003940A7" w:rsidRPr="00442475" w:rsidRDefault="003940A7" w:rsidP="00C85339">
            <w:pPr>
              <w:keepLines/>
              <w:spacing w:beforeLines="40" w:before="96" w:afterLines="40" w:after="96" w:line="240" w:lineRule="auto"/>
              <w:jc w:val="center"/>
              <w:rPr>
                <w:b/>
              </w:rPr>
            </w:pPr>
            <w:r w:rsidRPr="00442475">
              <w:rPr>
                <w:b/>
              </w:rPr>
              <w:t>Central</w:t>
            </w:r>
          </w:p>
        </w:tc>
        <w:tc>
          <w:tcPr>
            <w:tcW w:w="1414" w:type="dxa"/>
            <w:tcBorders>
              <w:bottom w:val="single" w:sz="4" w:space="0" w:color="auto"/>
            </w:tcBorders>
            <w:vAlign w:val="center"/>
          </w:tcPr>
          <w:p w14:paraId="6A3370C4"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Gippsland</w:t>
            </w:r>
          </w:p>
        </w:tc>
        <w:tc>
          <w:tcPr>
            <w:tcW w:w="1414" w:type="dxa"/>
            <w:tcBorders>
              <w:bottom w:val="single" w:sz="4" w:space="0" w:color="auto"/>
            </w:tcBorders>
            <w:vAlign w:val="center"/>
          </w:tcPr>
          <w:p w14:paraId="527A01EB"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Lower Wimmera</w:t>
            </w:r>
          </w:p>
        </w:tc>
        <w:tc>
          <w:tcPr>
            <w:tcW w:w="1415" w:type="dxa"/>
            <w:tcBorders>
              <w:bottom w:val="single" w:sz="4" w:space="0" w:color="auto"/>
            </w:tcBorders>
            <w:vAlign w:val="center"/>
          </w:tcPr>
          <w:p w14:paraId="2DA871BC"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3940A7">
              <w:rPr>
                <w:b/>
              </w:rPr>
              <w:t>Mallee</w:t>
            </w:r>
          </w:p>
        </w:tc>
        <w:tc>
          <w:tcPr>
            <w:tcW w:w="1414" w:type="dxa"/>
            <w:tcBorders>
              <w:bottom w:val="single" w:sz="4" w:space="0" w:color="auto"/>
            </w:tcBorders>
            <w:vAlign w:val="center"/>
          </w:tcPr>
          <w:p w14:paraId="321FF936"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proofErr w:type="gramStart"/>
            <w:r w:rsidRPr="00442475">
              <w:rPr>
                <w:b/>
              </w:rPr>
              <w:t>North East</w:t>
            </w:r>
            <w:proofErr w:type="gramEnd"/>
          </w:p>
        </w:tc>
        <w:tc>
          <w:tcPr>
            <w:tcW w:w="1434" w:type="dxa"/>
            <w:tcBorders>
              <w:bottom w:val="single" w:sz="4" w:space="0" w:color="auto"/>
            </w:tcBorders>
            <w:vAlign w:val="center"/>
          </w:tcPr>
          <w:p w14:paraId="0FA86423"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Otway</w:t>
            </w:r>
          </w:p>
        </w:tc>
        <w:tc>
          <w:tcPr>
            <w:tcW w:w="1415" w:type="dxa"/>
            <w:gridSpan w:val="2"/>
            <w:tcBorders>
              <w:bottom w:val="single" w:sz="4" w:space="0" w:color="auto"/>
            </w:tcBorders>
            <w:vAlign w:val="center"/>
          </w:tcPr>
          <w:p w14:paraId="4A164C2F"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lang w:eastAsia="en-US"/>
              </w:rPr>
            </w:pPr>
            <w:r w:rsidRPr="00442475">
              <w:rPr>
                <w:b/>
              </w:rPr>
              <w:t>Upper Wimmera</w:t>
            </w:r>
          </w:p>
        </w:tc>
      </w:tr>
      <w:tr w:rsidR="00C85339" w:rsidRPr="00442475" w14:paraId="15DE221D" w14:textId="77777777" w:rsidTr="00C85339">
        <w:trPr>
          <w:trHeight w:val="4356"/>
          <w:jc w:val="center"/>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bottom w:val="nil"/>
            </w:tcBorders>
            <w:vAlign w:val="center"/>
          </w:tcPr>
          <w:p w14:paraId="3CB3ED9A"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Ballarat</w:t>
            </w:r>
          </w:p>
          <w:p w14:paraId="5DAEF2C7" w14:textId="77777777" w:rsidR="003940A7" w:rsidRPr="00442475" w:rsidRDefault="003940A7" w:rsidP="00C85339">
            <w:pPr>
              <w:keepLines/>
              <w:spacing w:before="60" w:afterLines="40" w:after="96" w:line="0" w:lineRule="atLeast"/>
              <w:jc w:val="center"/>
              <w:rPr>
                <w:rFonts w:ascii="Arial" w:hAnsi="Arial"/>
                <w:lang w:eastAsia="en-US"/>
              </w:rPr>
            </w:pPr>
            <w:proofErr w:type="spellStart"/>
            <w:r w:rsidRPr="00442475">
              <w:rPr>
                <w:rFonts w:asciiTheme="majorHAnsi" w:hAnsiTheme="majorHAnsi" w:cstheme="majorBidi"/>
              </w:rPr>
              <w:t>Brimbank</w:t>
            </w:r>
            <w:proofErr w:type="spellEnd"/>
          </w:p>
          <w:p w14:paraId="1BA4A139"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Hepburn</w:t>
            </w:r>
          </w:p>
          <w:p w14:paraId="15C9D4E3"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Hume</w:t>
            </w:r>
          </w:p>
          <w:p w14:paraId="7AF8BF62"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Macedon Ranges</w:t>
            </w:r>
          </w:p>
          <w:p w14:paraId="33D31846"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Melton</w:t>
            </w:r>
          </w:p>
          <w:p w14:paraId="44571111"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Mitchell</w:t>
            </w:r>
          </w:p>
          <w:p w14:paraId="5B3698A2"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Moorabool</w:t>
            </w:r>
          </w:p>
          <w:p w14:paraId="588A686D"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Mt Alexander</w:t>
            </w:r>
          </w:p>
          <w:p w14:paraId="50D4F4D0"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Murrindindi</w:t>
            </w:r>
          </w:p>
          <w:p w14:paraId="14C0B9E4"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Nillumbik</w:t>
            </w:r>
          </w:p>
          <w:p w14:paraId="40A809A3"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Whittlesea</w:t>
            </w:r>
          </w:p>
          <w:p w14:paraId="098699B2"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Yarra Ranges</w:t>
            </w:r>
          </w:p>
        </w:tc>
        <w:tc>
          <w:tcPr>
            <w:tcW w:w="1414" w:type="dxa"/>
            <w:tcBorders>
              <w:top w:val="single" w:sz="4" w:space="0" w:color="auto"/>
              <w:bottom w:val="nil"/>
            </w:tcBorders>
            <w:shd w:val="clear" w:color="auto" w:fill="F2F6D5" w:themeFill="background2"/>
            <w:vAlign w:val="center"/>
          </w:tcPr>
          <w:p w14:paraId="0BC2EF39"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Bass Coast</w:t>
            </w:r>
          </w:p>
          <w:p w14:paraId="506021F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 xml:space="preserve">Baw </w:t>
            </w:r>
            <w:proofErr w:type="spellStart"/>
            <w:r w:rsidRPr="00442475">
              <w:rPr>
                <w:rFonts w:asciiTheme="majorHAnsi" w:hAnsiTheme="majorHAnsi" w:cstheme="majorBidi"/>
              </w:rPr>
              <w:t>Baw</w:t>
            </w:r>
            <w:proofErr w:type="spellEnd"/>
          </w:p>
          <w:p w14:paraId="1303ECC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Cardinia</w:t>
            </w:r>
          </w:p>
          <w:p w14:paraId="189F654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Casey</w:t>
            </w:r>
          </w:p>
          <w:p w14:paraId="35FD76F0"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East Gippsland</w:t>
            </w:r>
          </w:p>
          <w:p w14:paraId="57C8B1B9" w14:textId="77777777" w:rsidR="003940A7" w:rsidRPr="00267E70"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Latrobe</w:t>
            </w:r>
          </w:p>
          <w:p w14:paraId="4956EC8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Mornington Peninsula</w:t>
            </w:r>
          </w:p>
          <w:p w14:paraId="26BE0870"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 Gippsland</w:t>
            </w:r>
          </w:p>
          <w:p w14:paraId="63566609"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Wellington</w:t>
            </w:r>
          </w:p>
        </w:tc>
        <w:tc>
          <w:tcPr>
            <w:tcW w:w="1414" w:type="dxa"/>
            <w:tcBorders>
              <w:top w:val="single" w:sz="4" w:space="0" w:color="auto"/>
              <w:bottom w:val="nil"/>
            </w:tcBorders>
            <w:vAlign w:val="center"/>
          </w:tcPr>
          <w:p w14:paraId="04954DB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Ararat</w:t>
            </w:r>
          </w:p>
          <w:p w14:paraId="6ED28B1D"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Central Goldfields</w:t>
            </w:r>
          </w:p>
          <w:p w14:paraId="1E2FD57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Gannawarra</w:t>
            </w:r>
          </w:p>
          <w:p w14:paraId="2C1E034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Glenelg</w:t>
            </w:r>
          </w:p>
          <w:p w14:paraId="1670F06C"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Loddon</w:t>
            </w:r>
          </w:p>
          <w:p w14:paraId="05C41E1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Northern Grampians</w:t>
            </w:r>
          </w:p>
          <w:p w14:paraId="4FC38E21"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Pyrenees</w:t>
            </w:r>
          </w:p>
          <w:p w14:paraId="1C307B2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Southern Grampians</w:t>
            </w:r>
          </w:p>
        </w:tc>
        <w:tc>
          <w:tcPr>
            <w:tcW w:w="1415" w:type="dxa"/>
            <w:tcBorders>
              <w:top w:val="single" w:sz="4" w:space="0" w:color="auto"/>
              <w:bottom w:val="nil"/>
            </w:tcBorders>
            <w:shd w:val="clear" w:color="auto" w:fill="F2F6D5" w:themeFill="background2"/>
            <w:vAlign w:val="center"/>
          </w:tcPr>
          <w:p w14:paraId="0AF167FB"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Arial" w:hAnsi="Arial"/>
                <w:lang w:eastAsia="en-US"/>
              </w:rPr>
              <w:t>Mildura</w:t>
            </w:r>
          </w:p>
        </w:tc>
        <w:tc>
          <w:tcPr>
            <w:tcW w:w="1414" w:type="dxa"/>
            <w:tcBorders>
              <w:top w:val="single" w:sz="4" w:space="0" w:color="auto"/>
              <w:bottom w:val="nil"/>
            </w:tcBorders>
            <w:vAlign w:val="center"/>
          </w:tcPr>
          <w:p w14:paraId="6A2EAF5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Alpine</w:t>
            </w:r>
          </w:p>
          <w:p w14:paraId="1C0AA94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Benalla</w:t>
            </w:r>
          </w:p>
          <w:p w14:paraId="600CD37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Campaspe</w:t>
            </w:r>
          </w:p>
          <w:p w14:paraId="671A8CA5"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Bendigo</w:t>
            </w:r>
          </w:p>
          <w:p w14:paraId="00928A29"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Shepparton</w:t>
            </w:r>
          </w:p>
          <w:p w14:paraId="10CAEFC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Indigo</w:t>
            </w:r>
          </w:p>
          <w:p w14:paraId="545E926B"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Mansfield</w:t>
            </w:r>
          </w:p>
          <w:p w14:paraId="4B23FD62"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Moira</w:t>
            </w:r>
          </w:p>
          <w:p w14:paraId="3EBC66F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Strathbogie</w:t>
            </w:r>
          </w:p>
          <w:p w14:paraId="5CC75E82"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Towong</w:t>
            </w:r>
          </w:p>
          <w:p w14:paraId="67818B5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Wangaratta</w:t>
            </w:r>
          </w:p>
          <w:p w14:paraId="6FCAD0C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Wodonga</w:t>
            </w:r>
          </w:p>
        </w:tc>
        <w:tc>
          <w:tcPr>
            <w:tcW w:w="1434" w:type="dxa"/>
            <w:tcBorders>
              <w:top w:val="single" w:sz="4" w:space="0" w:color="auto"/>
              <w:bottom w:val="nil"/>
            </w:tcBorders>
            <w:shd w:val="clear" w:color="auto" w:fill="F2F6D5" w:themeFill="background2"/>
            <w:vAlign w:val="center"/>
          </w:tcPr>
          <w:p w14:paraId="52B87C7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Colac Otway</w:t>
            </w:r>
          </w:p>
          <w:p w14:paraId="0A8CE716"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Corangamite</w:t>
            </w:r>
          </w:p>
          <w:p w14:paraId="5A89ED64"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Golden Plains</w:t>
            </w:r>
          </w:p>
          <w:p w14:paraId="7864EA3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Geelong</w:t>
            </w:r>
          </w:p>
          <w:p w14:paraId="527A5ED4"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Hobsons Bay</w:t>
            </w:r>
          </w:p>
          <w:p w14:paraId="3B94C7D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Moyne</w:t>
            </w:r>
          </w:p>
          <w:p w14:paraId="55C3D20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Surf Coast</w:t>
            </w:r>
          </w:p>
          <w:p w14:paraId="545E577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Warrnambool</w:t>
            </w:r>
          </w:p>
          <w:p w14:paraId="424DB3FD"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Wyndham</w:t>
            </w:r>
          </w:p>
        </w:tc>
        <w:tc>
          <w:tcPr>
            <w:tcW w:w="1415" w:type="dxa"/>
            <w:gridSpan w:val="2"/>
            <w:tcBorders>
              <w:top w:val="single" w:sz="4" w:space="0" w:color="auto"/>
              <w:bottom w:val="nil"/>
            </w:tcBorders>
            <w:shd w:val="clear" w:color="auto" w:fill="auto"/>
            <w:vAlign w:val="center"/>
          </w:tcPr>
          <w:p w14:paraId="39FEC940"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proofErr w:type="spellStart"/>
            <w:r w:rsidRPr="00442475">
              <w:rPr>
                <w:rFonts w:asciiTheme="majorHAnsi" w:hAnsiTheme="majorHAnsi" w:cstheme="majorBidi"/>
              </w:rPr>
              <w:t>Buloke</w:t>
            </w:r>
            <w:proofErr w:type="spellEnd"/>
          </w:p>
          <w:p w14:paraId="7E7B7C01"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Hindmarsh</w:t>
            </w:r>
          </w:p>
          <w:p w14:paraId="625137C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Horsham</w:t>
            </w:r>
          </w:p>
          <w:p w14:paraId="60D6ED5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Swan Hill</w:t>
            </w:r>
          </w:p>
          <w:p w14:paraId="305D21F1"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West Wimmera</w:t>
            </w:r>
          </w:p>
          <w:p w14:paraId="7FEBD88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proofErr w:type="spellStart"/>
            <w:r w:rsidRPr="00442475">
              <w:rPr>
                <w:rFonts w:asciiTheme="majorHAnsi" w:hAnsiTheme="majorHAnsi" w:cstheme="majorBidi"/>
              </w:rPr>
              <w:t>Yarriambiack</w:t>
            </w:r>
            <w:proofErr w:type="spellEnd"/>
          </w:p>
        </w:tc>
      </w:tr>
      <w:tr w:rsidR="003940A7" w:rsidRPr="00442475" w14:paraId="004455DF" w14:textId="77777777" w:rsidTr="00C85339">
        <w:trPr>
          <w:gridAfter w:val="1"/>
          <w:wAfter w:w="16" w:type="dxa"/>
          <w:trHeight w:val="221"/>
          <w:jc w:val="center"/>
        </w:trPr>
        <w:tc>
          <w:tcPr>
            <w:cnfStyle w:val="001000000000" w:firstRow="0" w:lastRow="0" w:firstColumn="1" w:lastColumn="0" w:oddVBand="0" w:evenVBand="0" w:oddHBand="0" w:evenHBand="0" w:firstRowFirstColumn="0" w:firstRowLastColumn="0" w:lastRowFirstColumn="0" w:lastRowLastColumn="0"/>
            <w:tcW w:w="9904" w:type="dxa"/>
            <w:gridSpan w:val="7"/>
            <w:tcBorders>
              <w:top w:val="nil"/>
              <w:bottom w:val="nil"/>
            </w:tcBorders>
            <w:shd w:val="clear" w:color="auto" w:fill="808080" w:themeFill="background1" w:themeFillShade="80"/>
          </w:tcPr>
          <w:p w14:paraId="05CF6437" w14:textId="77777777" w:rsidR="003940A7" w:rsidRPr="00442475" w:rsidRDefault="003940A7" w:rsidP="00C85339">
            <w:pPr>
              <w:keepLines/>
              <w:spacing w:beforeLines="40" w:before="96" w:afterLines="40" w:after="96" w:line="0" w:lineRule="atLeast"/>
              <w:rPr>
                <w:rFonts w:asciiTheme="majorHAnsi" w:hAnsiTheme="majorHAnsi" w:cstheme="majorBidi"/>
              </w:rPr>
            </w:pPr>
            <w:r>
              <w:rPr>
                <w:rFonts w:asciiTheme="majorHAnsi" w:hAnsiTheme="majorHAnsi" w:cstheme="majorBidi"/>
                <w:b/>
                <w:bCs/>
                <w:color w:val="FFFFFF" w:themeColor="background1"/>
              </w:rPr>
              <w:t>Exclusion Zone (</w:t>
            </w:r>
            <w:r w:rsidRPr="00442475">
              <w:rPr>
                <w:rFonts w:asciiTheme="majorHAnsi" w:hAnsiTheme="majorHAnsi" w:cstheme="majorBidi"/>
                <w:b/>
                <w:bCs/>
                <w:color w:val="FFFFFF" w:themeColor="background1"/>
              </w:rPr>
              <w:t xml:space="preserve">No </w:t>
            </w:r>
            <w:r w:rsidRPr="4A1D28E8">
              <w:rPr>
                <w:rFonts w:asciiTheme="majorHAnsi" w:hAnsiTheme="majorHAnsi" w:cstheme="majorBidi"/>
                <w:b/>
                <w:bCs/>
                <w:color w:val="FFFFFF" w:themeColor="background1"/>
              </w:rPr>
              <w:t>harvestin</w:t>
            </w:r>
            <w:r>
              <w:rPr>
                <w:rFonts w:asciiTheme="majorHAnsi" w:hAnsiTheme="majorHAnsi" w:cstheme="majorBidi"/>
                <w:b/>
                <w:bCs/>
                <w:color w:val="FFFFFF" w:themeColor="background1"/>
              </w:rPr>
              <w:t>g,</w:t>
            </w:r>
            <w:r w:rsidRPr="00442475">
              <w:rPr>
                <w:rFonts w:asciiTheme="majorHAnsi" w:hAnsiTheme="majorHAnsi" w:cstheme="majorBidi"/>
                <w:b/>
                <w:bCs/>
                <w:color w:val="FFFFFF" w:themeColor="background1"/>
              </w:rPr>
              <w:t xml:space="preserve"> ATCWs only</w:t>
            </w:r>
            <w:r>
              <w:rPr>
                <w:rFonts w:asciiTheme="majorHAnsi" w:hAnsiTheme="majorHAnsi" w:cstheme="majorBidi"/>
                <w:b/>
                <w:bCs/>
                <w:color w:val="FFFFFF" w:themeColor="background1"/>
              </w:rPr>
              <w:t>)</w:t>
            </w:r>
          </w:p>
        </w:tc>
      </w:tr>
      <w:tr w:rsidR="00C85339" w:rsidRPr="00442475" w14:paraId="5974A57F" w14:textId="77777777" w:rsidTr="00C85339">
        <w:trPr>
          <w:trHeight w:val="95"/>
          <w:jc w:val="center"/>
        </w:trPr>
        <w:tc>
          <w:tcPr>
            <w:cnfStyle w:val="001000000000" w:firstRow="0" w:lastRow="0" w:firstColumn="1" w:lastColumn="0" w:oddVBand="0" w:evenVBand="0" w:oddHBand="0" w:evenHBand="0" w:firstRowFirstColumn="0" w:firstRowLastColumn="0" w:lastRowFirstColumn="0" w:lastRowLastColumn="0"/>
            <w:tcW w:w="1414" w:type="dxa"/>
            <w:tcBorders>
              <w:top w:val="nil"/>
              <w:bottom w:val="nil"/>
            </w:tcBorders>
            <w:shd w:val="clear" w:color="auto" w:fill="auto"/>
            <w:vAlign w:val="center"/>
          </w:tcPr>
          <w:p w14:paraId="589EEEDA"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Banyule</w:t>
            </w:r>
          </w:p>
          <w:p w14:paraId="643E0CCB"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Bayside</w:t>
            </w:r>
          </w:p>
          <w:p w14:paraId="3B7DA9AE"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Boroondara</w:t>
            </w:r>
          </w:p>
        </w:tc>
        <w:tc>
          <w:tcPr>
            <w:tcW w:w="1414" w:type="dxa"/>
            <w:tcBorders>
              <w:top w:val="nil"/>
              <w:bottom w:val="nil"/>
            </w:tcBorders>
            <w:shd w:val="clear" w:color="auto" w:fill="D9D9D9" w:themeFill="background1" w:themeFillShade="D9"/>
            <w:vAlign w:val="center"/>
          </w:tcPr>
          <w:p w14:paraId="5EE33B32"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Dandenong</w:t>
            </w:r>
          </w:p>
          <w:p w14:paraId="4E62D5D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Darebin</w:t>
            </w:r>
          </w:p>
          <w:p w14:paraId="40B2696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Frankston</w:t>
            </w:r>
          </w:p>
        </w:tc>
        <w:tc>
          <w:tcPr>
            <w:tcW w:w="1414" w:type="dxa"/>
            <w:tcBorders>
              <w:top w:val="nil"/>
              <w:bottom w:val="nil"/>
            </w:tcBorders>
            <w:shd w:val="clear" w:color="auto" w:fill="auto"/>
            <w:vAlign w:val="center"/>
          </w:tcPr>
          <w:p w14:paraId="1783700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French Island</w:t>
            </w:r>
          </w:p>
          <w:p w14:paraId="286CEEC5"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Glen Eira</w:t>
            </w:r>
          </w:p>
          <w:p w14:paraId="7610C09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Kingston</w:t>
            </w:r>
          </w:p>
        </w:tc>
        <w:tc>
          <w:tcPr>
            <w:tcW w:w="1415" w:type="dxa"/>
            <w:tcBorders>
              <w:top w:val="nil"/>
              <w:bottom w:val="nil"/>
            </w:tcBorders>
            <w:shd w:val="clear" w:color="auto" w:fill="D9D9D9" w:themeFill="background1" w:themeFillShade="D9"/>
            <w:vAlign w:val="center"/>
          </w:tcPr>
          <w:p w14:paraId="7BB8AC6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Knox</w:t>
            </w:r>
          </w:p>
          <w:p w14:paraId="76BAE5EC"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Manningham</w:t>
            </w:r>
          </w:p>
          <w:p w14:paraId="7B138E55"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sidDel="003953B2">
              <w:rPr>
                <w:rFonts w:asciiTheme="majorHAnsi" w:hAnsiTheme="majorHAnsi" w:cstheme="majorBidi"/>
              </w:rPr>
              <w:t>Maribyrnong</w:t>
            </w:r>
          </w:p>
        </w:tc>
        <w:tc>
          <w:tcPr>
            <w:tcW w:w="1414" w:type="dxa"/>
            <w:tcBorders>
              <w:top w:val="nil"/>
              <w:bottom w:val="nil"/>
            </w:tcBorders>
            <w:shd w:val="clear" w:color="auto" w:fill="auto"/>
            <w:vAlign w:val="center"/>
          </w:tcPr>
          <w:p w14:paraId="38485FF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Maroondah</w:t>
            </w:r>
          </w:p>
          <w:p w14:paraId="4B968822"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Melbourne</w:t>
            </w:r>
          </w:p>
          <w:p w14:paraId="68F14E6D"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Moonee Valley</w:t>
            </w:r>
          </w:p>
        </w:tc>
        <w:tc>
          <w:tcPr>
            <w:tcW w:w="1434" w:type="dxa"/>
            <w:tcBorders>
              <w:top w:val="nil"/>
              <w:bottom w:val="nil"/>
            </w:tcBorders>
            <w:shd w:val="clear" w:color="auto" w:fill="D9D9D9" w:themeFill="background1" w:themeFillShade="D9"/>
            <w:vAlign w:val="center"/>
          </w:tcPr>
          <w:p w14:paraId="0C5A8FC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Merri-</w:t>
            </w:r>
            <w:proofErr w:type="spellStart"/>
            <w:r w:rsidRPr="00442475">
              <w:rPr>
                <w:rFonts w:asciiTheme="majorHAnsi" w:hAnsiTheme="majorHAnsi" w:cstheme="majorBidi"/>
              </w:rPr>
              <w:t>bek</w:t>
            </w:r>
            <w:proofErr w:type="spellEnd"/>
          </w:p>
          <w:p w14:paraId="094A9984"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Port Phillip</w:t>
            </w:r>
          </w:p>
          <w:p w14:paraId="0DF016B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Queenscliff</w:t>
            </w:r>
          </w:p>
        </w:tc>
        <w:tc>
          <w:tcPr>
            <w:tcW w:w="1415" w:type="dxa"/>
            <w:gridSpan w:val="2"/>
            <w:tcBorders>
              <w:top w:val="nil"/>
              <w:bottom w:val="nil"/>
            </w:tcBorders>
            <w:shd w:val="clear" w:color="auto" w:fill="auto"/>
            <w:vAlign w:val="center"/>
          </w:tcPr>
          <w:p w14:paraId="4EA492C5"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Stonnington</w:t>
            </w:r>
          </w:p>
          <w:p w14:paraId="1A9F680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Whitehorse</w:t>
            </w:r>
          </w:p>
          <w:p w14:paraId="7067CEC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lang w:eastAsia="en-US"/>
              </w:rPr>
              <w:t>Yarra City</w:t>
            </w:r>
          </w:p>
        </w:tc>
      </w:tr>
    </w:tbl>
    <w:p w14:paraId="39E2F063" w14:textId="4585298B" w:rsidR="00834AB5" w:rsidRDefault="00834AB5">
      <w:r>
        <w:br w:type="page"/>
      </w:r>
    </w:p>
    <w:p w14:paraId="25B92C32" w14:textId="7D1F95EA" w:rsidR="00834AB5" w:rsidRPr="009569CB" w:rsidRDefault="00834AB5" w:rsidP="00834AB5">
      <w:pPr>
        <w:pStyle w:val="Heading1"/>
      </w:pPr>
      <w:bookmarkStart w:id="47" w:name="_Toc156983732"/>
      <w:r>
        <w:lastRenderedPageBreak/>
        <w:t>References</w:t>
      </w:r>
      <w:bookmarkEnd w:id="47"/>
    </w:p>
    <w:bookmarkEnd w:id="7"/>
    <w:bookmarkEnd w:id="8"/>
    <w:bookmarkEnd w:id="9"/>
    <w:bookmarkEnd w:id="10"/>
    <w:bookmarkEnd w:id="11"/>
    <w:bookmarkEnd w:id="12"/>
    <w:bookmarkEnd w:id="13"/>
    <w:bookmarkEnd w:id="14"/>
    <w:bookmarkEnd w:id="15"/>
    <w:bookmarkEnd w:id="16"/>
    <w:bookmarkEnd w:id="17"/>
    <w:bookmarkEnd w:id="18"/>
    <w:p w14:paraId="2ED1BE77" w14:textId="77777777" w:rsidR="00E71DA2" w:rsidRDefault="00E71DA2" w:rsidP="00E71DA2">
      <w:pPr>
        <w:spacing w:before="200" w:after="200"/>
        <w:ind w:left="426" w:hanging="426"/>
      </w:pPr>
      <w:proofErr w:type="spellStart"/>
      <w:r w:rsidRPr="008D6DA0">
        <w:t>AgriFutures</w:t>
      </w:r>
      <w:proofErr w:type="spellEnd"/>
      <w:r w:rsidRPr="008D6DA0">
        <w:t xml:space="preserve"> 2020</w:t>
      </w:r>
      <w:r>
        <w:rPr>
          <w:i/>
          <w:iCs/>
        </w:rPr>
        <w:t xml:space="preserve">. </w:t>
      </w:r>
      <w:r w:rsidRPr="006D5E69">
        <w:rPr>
          <w:i/>
          <w:iCs/>
        </w:rPr>
        <w:t>National Code of Practice for the Humane Shooting of Kangaroos and Wallabies for Commercial Purposes.</w:t>
      </w:r>
      <w:r>
        <w:t xml:space="preserve"> </w:t>
      </w:r>
      <w:proofErr w:type="spellStart"/>
      <w:r>
        <w:t>AgriFutures</w:t>
      </w:r>
      <w:proofErr w:type="spellEnd"/>
      <w:r>
        <w:t xml:space="preserve"> Australia Publication No. 20-126. </w:t>
      </w:r>
    </w:p>
    <w:p w14:paraId="3F849D3E" w14:textId="3DD7D1D5" w:rsidR="00E71DA2" w:rsidRDefault="404C7C6C" w:rsidP="00E71DA2">
      <w:pPr>
        <w:spacing w:before="200" w:after="200"/>
        <w:ind w:left="426" w:hanging="426"/>
      </w:pPr>
      <w:r>
        <w:t>Department of</w:t>
      </w:r>
      <w:r w:rsidR="50C8974F">
        <w:t xml:space="preserve"> Energy, Environment and C</w:t>
      </w:r>
      <w:r w:rsidR="74F460E5">
        <w:t>l</w:t>
      </w:r>
      <w:r w:rsidR="50C8974F">
        <w:t>imate A</w:t>
      </w:r>
      <w:r w:rsidR="7F082E75">
        <w:t>c</w:t>
      </w:r>
      <w:r w:rsidR="50C8974F">
        <w:t>tion</w:t>
      </w:r>
      <w:r>
        <w:t xml:space="preserve"> </w:t>
      </w:r>
      <w:r w:rsidR="250BB616">
        <w:t>(</w:t>
      </w:r>
      <w:r w:rsidR="00E71DA2">
        <w:t>DEECA</w:t>
      </w:r>
      <w:r w:rsidR="4D37D24D">
        <w:t>)</w:t>
      </w:r>
      <w:r w:rsidR="00E71DA2">
        <w:t xml:space="preserve"> 202</w:t>
      </w:r>
      <w:r w:rsidR="00B11F16">
        <w:t>1</w:t>
      </w:r>
      <w:r w:rsidR="00E71DA2">
        <w:t xml:space="preserve">. </w:t>
      </w:r>
      <w:r w:rsidR="00E71DA2" w:rsidRPr="009C6E2B">
        <w:rPr>
          <w:i/>
          <w:iCs/>
        </w:rPr>
        <w:t>Victorian Kangaroo Harvest Management Plan 2021- 2023</w:t>
      </w:r>
      <w:r w:rsidR="00E71DA2">
        <w:t>. Department of Energy, Environment, and Climate Action, Victoria.</w:t>
      </w:r>
    </w:p>
    <w:p w14:paraId="5D913CB9" w14:textId="77777777" w:rsidR="00E71DA2" w:rsidRDefault="00E71DA2" w:rsidP="00E71DA2">
      <w:pPr>
        <w:spacing w:before="200" w:after="200"/>
        <w:ind w:left="426" w:hanging="426"/>
      </w:pPr>
      <w:r>
        <w:t xml:space="preserve">Moloney, P.D., Ramsey, D.S.L., and Scroggie, M.P. (2023). </w:t>
      </w:r>
      <w:r w:rsidRPr="008C7613">
        <w:rPr>
          <w:i/>
          <w:iCs/>
        </w:rPr>
        <w:t>State-wide abundance of kangaroos in Victoria: Results from the 2022 aerial survey</w:t>
      </w:r>
      <w:r>
        <w:t>. Arthur Rylah Institute for Environmental Research Technical Report Series No. 356. Department of Energy, Environment and Climate Action, Heidelberg, Victoria.</w:t>
      </w:r>
    </w:p>
    <w:p w14:paraId="27D35FF2" w14:textId="77777777" w:rsidR="00E71DA2" w:rsidRPr="00E71DA2" w:rsidRDefault="00E71DA2" w:rsidP="00E71DA2">
      <w:pPr>
        <w:spacing w:before="200" w:after="200"/>
        <w:ind w:left="426" w:hanging="426"/>
      </w:pPr>
      <w:r>
        <w:t xml:space="preserve">Ramsey, D.S.L. (2022). </w:t>
      </w:r>
      <w:r w:rsidRPr="00F8686E">
        <w:rPr>
          <w:i/>
          <w:iCs/>
        </w:rPr>
        <w:t>Kangaroo harvest quotas for Victoria, 2023</w:t>
      </w:r>
      <w:r>
        <w:t xml:space="preserve">. </w:t>
      </w:r>
      <w:r w:rsidRPr="00F8686E">
        <w:rPr>
          <w:i/>
          <w:iCs/>
        </w:rPr>
        <w:t>Arthur Rylah Institute for Environmental Research Technical Report Series No. 349</w:t>
      </w:r>
      <w:r>
        <w:t>. Department of Energy, Environment, and Climate Action, Heidelberg, Victoria.</w:t>
      </w:r>
    </w:p>
    <w:p w14:paraId="73149F7A" w14:textId="77777777" w:rsidR="00E71DA2" w:rsidRDefault="00E71DA2" w:rsidP="00E71DA2">
      <w:pPr>
        <w:spacing w:before="200" w:after="200"/>
        <w:ind w:left="426" w:hanging="426"/>
      </w:pPr>
      <w:r>
        <w:t xml:space="preserve">Ramsey, D.S.L. (2023). </w:t>
      </w:r>
      <w:r w:rsidRPr="008C7613">
        <w:rPr>
          <w:i/>
          <w:iCs/>
        </w:rPr>
        <w:t>Kangaroo harvest quotas for Victoria, 202</w:t>
      </w:r>
      <w:r>
        <w:rPr>
          <w:i/>
          <w:iCs/>
        </w:rPr>
        <w:t>4</w:t>
      </w:r>
      <w:r>
        <w:t xml:space="preserve">. </w:t>
      </w:r>
      <w:r w:rsidRPr="00930FC1">
        <w:rPr>
          <w:i/>
          <w:iCs/>
        </w:rPr>
        <w:t>Arthur Rylah Institute for Environmental Research Technical Report Series No. 371</w:t>
      </w:r>
      <w:r>
        <w:t xml:space="preserve">. Department of Energy, Environment, and Climate Action, Heidelberg, Victoria </w:t>
      </w:r>
    </w:p>
    <w:p w14:paraId="533EA640" w14:textId="77777777" w:rsidR="00E62B00" w:rsidRDefault="00E62B00" w:rsidP="00E62B00">
      <w:pPr>
        <w:spacing w:beforeLines="50" w:afterLines="50" w:line="240" w:lineRule="auto"/>
        <w:ind w:left="426" w:hanging="426"/>
        <w:rPr>
          <w:rFonts w:cstheme="minorHAnsi"/>
        </w:rPr>
      </w:pPr>
      <w:r w:rsidRPr="00DC54AC">
        <w:rPr>
          <w:rFonts w:cstheme="minorHAnsi"/>
        </w:rPr>
        <w:t xml:space="preserve">Scroggie, M.P., Moloney, P. and Ramsey, D.S.L. (2023). </w:t>
      </w:r>
      <w:proofErr w:type="spellStart"/>
      <w:r w:rsidRPr="00E62B00">
        <w:rPr>
          <w:rFonts w:cstheme="minorHAnsi"/>
          <w:i/>
          <w:iCs/>
        </w:rPr>
        <w:t>Spatio</w:t>
      </w:r>
      <w:proofErr w:type="spellEnd"/>
      <w:r w:rsidRPr="00E62B00">
        <w:rPr>
          <w:rFonts w:cstheme="minorHAnsi"/>
          <w:i/>
          <w:iCs/>
        </w:rPr>
        <w:t>-temporal trends in the abundance of grey kangaroos in Victoria, Australia</w:t>
      </w:r>
      <w:r w:rsidRPr="00DC54AC">
        <w:rPr>
          <w:rFonts w:cstheme="minorHAnsi"/>
        </w:rPr>
        <w:t>.</w:t>
      </w:r>
      <w:r>
        <w:rPr>
          <w:rFonts w:cstheme="minorHAnsi"/>
        </w:rPr>
        <w:t xml:space="preserve"> </w:t>
      </w:r>
      <w:r w:rsidRPr="00DC54AC">
        <w:rPr>
          <w:rFonts w:cstheme="minorHAnsi"/>
        </w:rPr>
        <w:t>Wildlife Research (</w:t>
      </w:r>
      <w:r w:rsidRPr="0020591A">
        <w:rPr>
          <w:rFonts w:cstheme="minorHAnsi"/>
        </w:rPr>
        <w:t>submitted</w:t>
      </w:r>
      <w:r w:rsidRPr="00DC54AC">
        <w:rPr>
          <w:rFonts w:cstheme="minorHAnsi"/>
        </w:rPr>
        <w:t>).</w:t>
      </w:r>
    </w:p>
    <w:p w14:paraId="7936FFFB" w14:textId="77777777" w:rsidR="00E71DA2" w:rsidRDefault="00E71DA2" w:rsidP="00E71DA2">
      <w:pPr>
        <w:spacing w:before="200" w:after="200"/>
        <w:ind w:left="426" w:hanging="426"/>
      </w:pPr>
      <w:r>
        <w:t xml:space="preserve">Scroggie, M.P. and Ramsey, D.S.L. (2020). </w:t>
      </w:r>
      <w:r w:rsidRPr="00D36E79">
        <w:rPr>
          <w:i/>
          <w:iCs/>
        </w:rPr>
        <w:t>A spatial harvest model for kangaroo populations in Victoria</w:t>
      </w:r>
      <w:r>
        <w:t xml:space="preserve">. </w:t>
      </w:r>
      <w:r w:rsidRPr="00E62B00">
        <w:rPr>
          <w:i/>
          <w:iCs/>
        </w:rPr>
        <w:t>Arthur Rylah Institute for Environmental Research Technical Report Series No. 315</w:t>
      </w:r>
      <w:r>
        <w:t xml:space="preserve">. Department of Energy, Environment and Climate Action, Heidelberg, Victoria. </w:t>
      </w:r>
    </w:p>
    <w:p w14:paraId="634E27CB" w14:textId="0E25D85D" w:rsidR="00E62B00" w:rsidRDefault="00E62B00" w:rsidP="00E71DA2">
      <w:pPr>
        <w:spacing w:before="200" w:after="200"/>
        <w:ind w:left="426" w:hanging="426"/>
      </w:pPr>
    </w:p>
    <w:sectPr w:rsidR="00E62B00" w:rsidSect="004E319C">
      <w:headerReference w:type="even" r:id="rId58"/>
      <w:headerReference w:type="default" r:id="rId59"/>
      <w:headerReference w:type="first" r:id="rId60"/>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4C0AB" w14:textId="77777777" w:rsidR="002A45F4" w:rsidRDefault="002A45F4" w:rsidP="00CD157B">
      <w:pPr>
        <w:pStyle w:val="NoSpacing"/>
      </w:pPr>
    </w:p>
  </w:endnote>
  <w:endnote w:type="continuationSeparator" w:id="0">
    <w:p w14:paraId="55FDE9BA" w14:textId="77777777" w:rsidR="002A45F4" w:rsidRDefault="002A45F4" w:rsidP="00CD157B">
      <w:pPr>
        <w:pStyle w:val="NoSpacing"/>
      </w:pPr>
    </w:p>
  </w:endnote>
  <w:endnote w:type="continuationNotice" w:id="1">
    <w:p w14:paraId="58DAC47B" w14:textId="77777777" w:rsidR="002A45F4" w:rsidRDefault="002A45F4"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039D6109" w14:textId="77777777" w:rsidTr="00C85339">
      <w:trPr>
        <w:trHeight w:val="397"/>
      </w:trPr>
      <w:tc>
        <w:tcPr>
          <w:tcW w:w="340" w:type="dxa"/>
        </w:tcPr>
        <w:p w14:paraId="590CD21D"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376817AA" wp14:editId="2F6099EB">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D523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xmlns:arto="http://schemas.microsoft.com/office/word/2006/arto">
                <w:pict w14:anchorId="2E45CA8B">
                  <v:shapetype id="_x0000_t202" coordsize="21600,21600" o:spt="202" path="m,l,21600r21600,l21600,xe" w14:anchorId="376817AA">
                    <v:stroke joinstyle="miter"/>
                    <v:path gradientshapeok="t" o:connecttype="rect"/>
                  </v:shapetype>
                  <v:shape id="Text Box 23"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OddAndEven&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v:textbox inset=",0,,0">
                      <w:txbxContent>
                        <w:p w:rsidRPr="007653EF" w:rsidR="007653EF" w:rsidP="007653EF" w:rsidRDefault="007653EF" w14:paraId="08CE8BEA" w14:textId="77777777">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5BE58151" w14:textId="611CF8D2" w:rsidR="00CD157B" w:rsidRDefault="00FD3E31" w:rsidP="00376EF3">
          <w:pPr>
            <w:pStyle w:val="FooterEven"/>
          </w:pPr>
          <w:r>
            <w:t>Kangaroo Harvesting Program</w:t>
          </w:r>
        </w:p>
        <w:p w14:paraId="0E9EF804" w14:textId="25C062DA" w:rsidR="00CD157B" w:rsidRPr="00810C40" w:rsidRDefault="00FD3E31" w:rsidP="00376EF3">
          <w:pPr>
            <w:pStyle w:val="FooterEven"/>
          </w:pPr>
          <w:r>
            <w:t>Annual Report 2023</w:t>
          </w:r>
        </w:p>
      </w:tc>
    </w:tr>
  </w:tbl>
  <w:p w14:paraId="47A056DC" w14:textId="77777777" w:rsidR="00CD157B" w:rsidRDefault="00CD157B" w:rsidP="00376EF3">
    <w:pPr>
      <w:pStyle w:val="FooterEven"/>
    </w:pPr>
  </w:p>
  <w:p w14:paraId="6D30FF6D"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DD586AC" w14:textId="77777777" w:rsidTr="00C85339">
      <w:trPr>
        <w:trHeight w:val="397"/>
      </w:trPr>
      <w:tc>
        <w:tcPr>
          <w:tcW w:w="9071" w:type="dxa"/>
        </w:tcPr>
        <w:p w14:paraId="7383B7D0" w14:textId="02EA8F1D" w:rsidR="00CD157B" w:rsidRDefault="007653EF" w:rsidP="00376EF3">
          <w:pPr>
            <w:pStyle w:val="FooterOdd"/>
          </w:pPr>
          <w:r>
            <w:rPr>
              <w:noProof/>
            </w:rPr>
            <mc:AlternateContent>
              <mc:Choice Requires="wps">
                <w:drawing>
                  <wp:anchor distT="0" distB="0" distL="114300" distR="114300" simplePos="0" relativeHeight="251658240" behindDoc="0" locked="0" layoutInCell="0" allowOverlap="1" wp14:anchorId="27FD98F3" wp14:editId="46E16E2E">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C66F5"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xmlns:arto="http://schemas.microsoft.com/office/word/2006/arto">
                <w:pict w14:anchorId="158AE359">
                  <v:shapetype id="_x0000_t202" coordsize="21600,21600" o:spt="202" path="m,l,21600r21600,l21600,xe" w14:anchorId="27FD98F3">
                    <v:stroke joinstyle="miter"/>
                    <v:path gradientshapeok="t" o:connecttype="rect"/>
                  </v:shapetype>
                  <v:shape id="Text Box 2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v:textbox inset=",0,,0">
                      <w:txbxContent>
                        <w:p w:rsidRPr="007653EF" w:rsidR="007653EF" w:rsidP="007653EF" w:rsidRDefault="007653EF" w14:paraId="09E77742" w14:textId="77777777">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FD3E31">
            <w:t xml:space="preserve">Kangaroo Harvesting Program </w:t>
          </w:r>
        </w:p>
        <w:p w14:paraId="1F2F9635" w14:textId="4BC261A7" w:rsidR="00CD157B" w:rsidRPr="00CB1FB7" w:rsidRDefault="001271C2" w:rsidP="001271C2">
          <w:pPr>
            <w:pStyle w:val="FooterOdd"/>
            <w:tabs>
              <w:tab w:val="left" w:pos="7335"/>
              <w:tab w:val="right" w:pos="9071"/>
            </w:tabs>
            <w:jc w:val="left"/>
            <w:rPr>
              <w:b/>
            </w:rPr>
          </w:pPr>
          <w:r>
            <w:tab/>
            <w:t>Annual Report 2023</w:t>
          </w:r>
          <w:r>
            <w:tab/>
          </w:r>
        </w:p>
      </w:tc>
      <w:tc>
        <w:tcPr>
          <w:tcW w:w="340" w:type="dxa"/>
        </w:tcPr>
        <w:p w14:paraId="7FA23B9A"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39C348C" w14:textId="77777777" w:rsidR="00CD157B" w:rsidRDefault="00CD1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24BC4" w14:textId="77777777" w:rsidR="002A45F4" w:rsidRPr="0056073C" w:rsidRDefault="002A45F4" w:rsidP="005D764F">
      <w:pPr>
        <w:pStyle w:val="FootnoteSeparator"/>
      </w:pPr>
    </w:p>
  </w:footnote>
  <w:footnote w:type="continuationSeparator" w:id="0">
    <w:p w14:paraId="0B64B255" w14:textId="77777777" w:rsidR="002A45F4" w:rsidRPr="00CA30B7" w:rsidRDefault="002A45F4" w:rsidP="006D5A90">
      <w:pPr>
        <w:rPr>
          <w:lang w:val="en-US"/>
        </w:rPr>
      </w:pPr>
      <w:r w:rsidRPr="00CA30B7">
        <w:rPr>
          <w:lang w:val="en-US"/>
        </w:rPr>
        <w:t>_______</w:t>
      </w:r>
    </w:p>
  </w:footnote>
  <w:footnote w:type="continuationNotice" w:id="1">
    <w:p w14:paraId="502FF537" w14:textId="77777777" w:rsidR="002A45F4" w:rsidRDefault="002A45F4"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F5D86B2" w14:paraId="53B2566E" w14:textId="77777777" w:rsidTr="2F5D86B2">
      <w:trPr>
        <w:trHeight w:val="300"/>
      </w:trPr>
      <w:tc>
        <w:tcPr>
          <w:tcW w:w="3400" w:type="dxa"/>
        </w:tcPr>
        <w:p w14:paraId="2DD4970F" w14:textId="45FDEA77" w:rsidR="2F5D86B2" w:rsidRDefault="2F5D86B2" w:rsidP="2F5D86B2">
          <w:pPr>
            <w:pStyle w:val="Header"/>
            <w:ind w:left="-115"/>
          </w:pPr>
        </w:p>
      </w:tc>
      <w:tc>
        <w:tcPr>
          <w:tcW w:w="3400" w:type="dxa"/>
        </w:tcPr>
        <w:p w14:paraId="0186F1B5" w14:textId="17B0B010" w:rsidR="2F5D86B2" w:rsidRDefault="2F5D86B2" w:rsidP="2F5D86B2">
          <w:pPr>
            <w:pStyle w:val="Header"/>
            <w:jc w:val="center"/>
          </w:pPr>
        </w:p>
      </w:tc>
      <w:tc>
        <w:tcPr>
          <w:tcW w:w="3400" w:type="dxa"/>
        </w:tcPr>
        <w:p w14:paraId="395E9700" w14:textId="04BE5827" w:rsidR="2F5D86B2" w:rsidRDefault="2F5D86B2" w:rsidP="2F5D86B2">
          <w:pPr>
            <w:pStyle w:val="Header"/>
            <w:ind w:right="-115"/>
            <w:jc w:val="right"/>
          </w:pPr>
        </w:p>
      </w:tc>
    </w:tr>
  </w:tbl>
  <w:p w14:paraId="1D5AE70A" w14:textId="373E746F" w:rsidR="2F5D86B2" w:rsidRDefault="2F5D86B2" w:rsidP="2F5D86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F5D86B2" w14:paraId="779CD623" w14:textId="77777777" w:rsidTr="2F5D86B2">
      <w:trPr>
        <w:trHeight w:val="300"/>
      </w:trPr>
      <w:tc>
        <w:tcPr>
          <w:tcW w:w="3210" w:type="dxa"/>
        </w:tcPr>
        <w:p w14:paraId="11D23598" w14:textId="6DA76F17" w:rsidR="2F5D86B2" w:rsidRDefault="2F5D86B2" w:rsidP="2F5D86B2">
          <w:pPr>
            <w:pStyle w:val="Header"/>
            <w:ind w:left="-115"/>
          </w:pPr>
        </w:p>
      </w:tc>
      <w:tc>
        <w:tcPr>
          <w:tcW w:w="3210" w:type="dxa"/>
        </w:tcPr>
        <w:p w14:paraId="498CD032" w14:textId="23DC0EAF" w:rsidR="2F5D86B2" w:rsidRDefault="2F5D86B2" w:rsidP="2F5D86B2">
          <w:pPr>
            <w:pStyle w:val="Header"/>
            <w:jc w:val="center"/>
          </w:pPr>
        </w:p>
      </w:tc>
      <w:tc>
        <w:tcPr>
          <w:tcW w:w="3210" w:type="dxa"/>
        </w:tcPr>
        <w:p w14:paraId="47EDE3DA" w14:textId="7ADC1B6B" w:rsidR="2F5D86B2" w:rsidRDefault="2F5D86B2" w:rsidP="2F5D86B2">
          <w:pPr>
            <w:pStyle w:val="Header"/>
            <w:ind w:right="-115"/>
            <w:jc w:val="right"/>
          </w:pPr>
        </w:p>
      </w:tc>
    </w:tr>
  </w:tbl>
  <w:p w14:paraId="1C436E31" w14:textId="749C2A2D" w:rsidR="2F5D86B2" w:rsidRDefault="2F5D86B2" w:rsidP="2F5D86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6E938" w14:textId="4150EC0B" w:rsidR="00CD157B" w:rsidRPr="00CD157B" w:rsidRDefault="00AA14B6" w:rsidP="00AA14B6">
    <w:pPr>
      <w:pStyle w:val="Header"/>
      <w:tabs>
        <w:tab w:val="clear" w:pos="4513"/>
        <w:tab w:val="clear" w:pos="9026"/>
        <w:tab w:val="left" w:pos="737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0950C7D" w14:paraId="72D70249" w14:textId="77777777" w:rsidTr="60950C7D">
      <w:trPr>
        <w:trHeight w:val="300"/>
      </w:trPr>
      <w:tc>
        <w:tcPr>
          <w:tcW w:w="3210" w:type="dxa"/>
        </w:tcPr>
        <w:p w14:paraId="1A0E5C50" w14:textId="4988D043" w:rsidR="60950C7D" w:rsidRDefault="60950C7D" w:rsidP="60950C7D">
          <w:pPr>
            <w:pStyle w:val="Header"/>
            <w:ind w:left="-115"/>
          </w:pPr>
        </w:p>
      </w:tc>
      <w:tc>
        <w:tcPr>
          <w:tcW w:w="3210" w:type="dxa"/>
        </w:tcPr>
        <w:p w14:paraId="73ACB34F" w14:textId="5393DC7B" w:rsidR="60950C7D" w:rsidRDefault="60950C7D" w:rsidP="60950C7D">
          <w:pPr>
            <w:pStyle w:val="Header"/>
            <w:jc w:val="center"/>
          </w:pPr>
        </w:p>
      </w:tc>
      <w:tc>
        <w:tcPr>
          <w:tcW w:w="3210" w:type="dxa"/>
        </w:tcPr>
        <w:p w14:paraId="56CEFD12" w14:textId="539C3D12" w:rsidR="60950C7D" w:rsidRDefault="60950C7D" w:rsidP="60950C7D">
          <w:pPr>
            <w:pStyle w:val="Header"/>
            <w:ind w:right="-115"/>
            <w:jc w:val="right"/>
          </w:pPr>
        </w:p>
      </w:tc>
    </w:tr>
  </w:tbl>
  <w:p w14:paraId="6BB4DBD2" w14:textId="5F5F44C8" w:rsidR="00087E3A" w:rsidRDefault="00087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F5D86B2" w14:paraId="73495290" w14:textId="77777777" w:rsidTr="2F5D86B2">
      <w:trPr>
        <w:trHeight w:val="300"/>
      </w:trPr>
      <w:tc>
        <w:tcPr>
          <w:tcW w:w="3400" w:type="dxa"/>
        </w:tcPr>
        <w:p w14:paraId="4890DF70" w14:textId="697202A5" w:rsidR="2F5D86B2" w:rsidRDefault="2F5D86B2" w:rsidP="2F5D86B2">
          <w:pPr>
            <w:pStyle w:val="Header"/>
            <w:ind w:left="-115"/>
          </w:pPr>
        </w:p>
      </w:tc>
      <w:tc>
        <w:tcPr>
          <w:tcW w:w="3400" w:type="dxa"/>
        </w:tcPr>
        <w:p w14:paraId="310BE15F" w14:textId="1EEB99B2" w:rsidR="2F5D86B2" w:rsidRDefault="2F5D86B2" w:rsidP="2F5D86B2">
          <w:pPr>
            <w:pStyle w:val="Header"/>
            <w:jc w:val="center"/>
          </w:pPr>
        </w:p>
      </w:tc>
      <w:tc>
        <w:tcPr>
          <w:tcW w:w="3400" w:type="dxa"/>
        </w:tcPr>
        <w:p w14:paraId="6157A198" w14:textId="353DA4D0" w:rsidR="2F5D86B2" w:rsidRDefault="2F5D86B2" w:rsidP="2F5D86B2">
          <w:pPr>
            <w:pStyle w:val="Header"/>
            <w:ind w:right="-115"/>
            <w:jc w:val="right"/>
          </w:pPr>
        </w:p>
      </w:tc>
    </w:tr>
  </w:tbl>
  <w:p w14:paraId="3973AD10" w14:textId="5BD06CD2" w:rsidR="2F5D86B2" w:rsidRDefault="2F5D86B2" w:rsidP="2F5D86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60950C7D" w14:paraId="69D82AFD" w14:textId="77777777" w:rsidTr="60950C7D">
      <w:trPr>
        <w:trHeight w:val="300"/>
      </w:trPr>
      <w:tc>
        <w:tcPr>
          <w:tcW w:w="3400" w:type="dxa"/>
        </w:tcPr>
        <w:p w14:paraId="7B9FDA92" w14:textId="040F902D" w:rsidR="60950C7D" w:rsidRDefault="60950C7D" w:rsidP="60950C7D">
          <w:pPr>
            <w:pStyle w:val="Header"/>
            <w:ind w:left="-115"/>
          </w:pPr>
        </w:p>
      </w:tc>
      <w:tc>
        <w:tcPr>
          <w:tcW w:w="3400" w:type="dxa"/>
        </w:tcPr>
        <w:p w14:paraId="48683DBE" w14:textId="073E3FBC" w:rsidR="60950C7D" w:rsidRDefault="60950C7D" w:rsidP="60950C7D">
          <w:pPr>
            <w:pStyle w:val="Header"/>
            <w:jc w:val="center"/>
          </w:pPr>
        </w:p>
      </w:tc>
      <w:tc>
        <w:tcPr>
          <w:tcW w:w="3400" w:type="dxa"/>
        </w:tcPr>
        <w:p w14:paraId="43E0FAD1" w14:textId="398051AD" w:rsidR="60950C7D" w:rsidRDefault="60950C7D" w:rsidP="60950C7D">
          <w:pPr>
            <w:pStyle w:val="Header"/>
            <w:ind w:right="-115"/>
            <w:jc w:val="right"/>
          </w:pPr>
        </w:p>
      </w:tc>
    </w:tr>
  </w:tbl>
  <w:p w14:paraId="6A355F94" w14:textId="7F558F99" w:rsidR="00087E3A" w:rsidRDefault="00087E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F5D86B2" w14:paraId="7B876306" w14:textId="77777777" w:rsidTr="2F5D86B2">
      <w:trPr>
        <w:trHeight w:val="300"/>
      </w:trPr>
      <w:tc>
        <w:tcPr>
          <w:tcW w:w="3210" w:type="dxa"/>
        </w:tcPr>
        <w:p w14:paraId="7F4B644F" w14:textId="14B27D21" w:rsidR="2F5D86B2" w:rsidRDefault="2F5D86B2" w:rsidP="2F5D86B2">
          <w:pPr>
            <w:pStyle w:val="Header"/>
            <w:ind w:left="-115"/>
          </w:pPr>
        </w:p>
      </w:tc>
      <w:tc>
        <w:tcPr>
          <w:tcW w:w="3210" w:type="dxa"/>
        </w:tcPr>
        <w:p w14:paraId="0F4256E3" w14:textId="6F14DE15" w:rsidR="2F5D86B2" w:rsidRDefault="2F5D86B2" w:rsidP="2F5D86B2">
          <w:pPr>
            <w:pStyle w:val="Header"/>
            <w:jc w:val="center"/>
          </w:pPr>
        </w:p>
      </w:tc>
      <w:tc>
        <w:tcPr>
          <w:tcW w:w="3210" w:type="dxa"/>
        </w:tcPr>
        <w:p w14:paraId="7FB6D7C5" w14:textId="7BB5C6EC" w:rsidR="2F5D86B2" w:rsidRDefault="2F5D86B2" w:rsidP="2F5D86B2">
          <w:pPr>
            <w:pStyle w:val="Header"/>
            <w:ind w:right="-115"/>
            <w:jc w:val="right"/>
          </w:pPr>
        </w:p>
      </w:tc>
    </w:tr>
  </w:tbl>
  <w:p w14:paraId="040C5E3F" w14:textId="2757F988" w:rsidR="2F5D86B2" w:rsidRDefault="2F5D86B2" w:rsidP="2F5D86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F5D86B2" w14:paraId="1981B7CB" w14:textId="77777777" w:rsidTr="2F5D86B2">
      <w:trPr>
        <w:trHeight w:val="300"/>
      </w:trPr>
      <w:tc>
        <w:tcPr>
          <w:tcW w:w="3210" w:type="dxa"/>
        </w:tcPr>
        <w:p w14:paraId="02712581" w14:textId="770814DA" w:rsidR="2F5D86B2" w:rsidRDefault="2F5D86B2" w:rsidP="2F5D86B2">
          <w:pPr>
            <w:pStyle w:val="Header"/>
            <w:ind w:left="-115"/>
          </w:pPr>
        </w:p>
      </w:tc>
      <w:tc>
        <w:tcPr>
          <w:tcW w:w="3210" w:type="dxa"/>
        </w:tcPr>
        <w:p w14:paraId="59457417" w14:textId="0AC1C3EE" w:rsidR="2F5D86B2" w:rsidRDefault="2F5D86B2" w:rsidP="2F5D86B2">
          <w:pPr>
            <w:pStyle w:val="Header"/>
            <w:jc w:val="center"/>
          </w:pPr>
        </w:p>
      </w:tc>
      <w:tc>
        <w:tcPr>
          <w:tcW w:w="3210" w:type="dxa"/>
        </w:tcPr>
        <w:p w14:paraId="245D246B" w14:textId="1D6BCF46" w:rsidR="2F5D86B2" w:rsidRDefault="2F5D86B2" w:rsidP="2F5D86B2">
          <w:pPr>
            <w:pStyle w:val="Header"/>
            <w:ind w:right="-115"/>
            <w:jc w:val="right"/>
          </w:pPr>
        </w:p>
      </w:tc>
    </w:tr>
  </w:tbl>
  <w:p w14:paraId="042D7E30" w14:textId="393B6C68" w:rsidR="2F5D86B2" w:rsidRDefault="2F5D86B2" w:rsidP="2F5D86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0950C7D" w14:paraId="6F757F95" w14:textId="77777777" w:rsidTr="60950C7D">
      <w:trPr>
        <w:trHeight w:val="300"/>
      </w:trPr>
      <w:tc>
        <w:tcPr>
          <w:tcW w:w="3210" w:type="dxa"/>
        </w:tcPr>
        <w:p w14:paraId="33398A0E" w14:textId="2E170BE5" w:rsidR="60950C7D" w:rsidRDefault="60950C7D" w:rsidP="60950C7D">
          <w:pPr>
            <w:pStyle w:val="Header"/>
            <w:ind w:left="-115"/>
          </w:pPr>
        </w:p>
      </w:tc>
      <w:tc>
        <w:tcPr>
          <w:tcW w:w="3210" w:type="dxa"/>
        </w:tcPr>
        <w:p w14:paraId="7F8D5A49" w14:textId="7A9A67E0" w:rsidR="60950C7D" w:rsidRDefault="60950C7D" w:rsidP="60950C7D">
          <w:pPr>
            <w:pStyle w:val="Header"/>
            <w:jc w:val="center"/>
          </w:pPr>
        </w:p>
      </w:tc>
      <w:tc>
        <w:tcPr>
          <w:tcW w:w="3210" w:type="dxa"/>
        </w:tcPr>
        <w:p w14:paraId="1E824DC2" w14:textId="44B9E1BE" w:rsidR="60950C7D" w:rsidRDefault="60950C7D" w:rsidP="60950C7D">
          <w:pPr>
            <w:pStyle w:val="Header"/>
            <w:ind w:right="-115"/>
            <w:jc w:val="right"/>
          </w:pPr>
        </w:p>
      </w:tc>
    </w:tr>
  </w:tbl>
  <w:p w14:paraId="3959AE76" w14:textId="232147BB" w:rsidR="00087E3A" w:rsidRDefault="00087E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F5D86B2" w14:paraId="215F18F3" w14:textId="77777777" w:rsidTr="2F5D86B2">
      <w:trPr>
        <w:trHeight w:val="300"/>
      </w:trPr>
      <w:tc>
        <w:tcPr>
          <w:tcW w:w="3210" w:type="dxa"/>
        </w:tcPr>
        <w:p w14:paraId="61712243" w14:textId="40F5F302" w:rsidR="2F5D86B2" w:rsidRDefault="2F5D86B2" w:rsidP="2F5D86B2">
          <w:pPr>
            <w:pStyle w:val="Header"/>
            <w:ind w:left="-115"/>
          </w:pPr>
        </w:p>
      </w:tc>
      <w:tc>
        <w:tcPr>
          <w:tcW w:w="3210" w:type="dxa"/>
        </w:tcPr>
        <w:p w14:paraId="4D3DF855" w14:textId="1FA98AEB" w:rsidR="2F5D86B2" w:rsidRDefault="2F5D86B2" w:rsidP="2F5D86B2">
          <w:pPr>
            <w:pStyle w:val="Header"/>
            <w:jc w:val="center"/>
          </w:pPr>
        </w:p>
      </w:tc>
      <w:tc>
        <w:tcPr>
          <w:tcW w:w="3210" w:type="dxa"/>
        </w:tcPr>
        <w:p w14:paraId="0887FBEF" w14:textId="74883039" w:rsidR="2F5D86B2" w:rsidRDefault="2F5D86B2" w:rsidP="2F5D86B2">
          <w:pPr>
            <w:pStyle w:val="Header"/>
            <w:ind w:right="-115"/>
            <w:jc w:val="right"/>
          </w:pPr>
        </w:p>
      </w:tc>
    </w:tr>
  </w:tbl>
  <w:p w14:paraId="1C5A4E99" w14:textId="17309675" w:rsidR="2F5D86B2" w:rsidRDefault="2F5D86B2" w:rsidP="2F5D86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F5D86B2" w14:paraId="2FEA4A25" w14:textId="77777777" w:rsidTr="2F5D86B2">
      <w:trPr>
        <w:trHeight w:val="300"/>
      </w:trPr>
      <w:tc>
        <w:tcPr>
          <w:tcW w:w="3210" w:type="dxa"/>
        </w:tcPr>
        <w:p w14:paraId="31EB1169" w14:textId="3CE47D46" w:rsidR="2F5D86B2" w:rsidRDefault="2F5D86B2" w:rsidP="2F5D86B2">
          <w:pPr>
            <w:pStyle w:val="Header"/>
            <w:ind w:left="-115"/>
          </w:pPr>
        </w:p>
      </w:tc>
      <w:tc>
        <w:tcPr>
          <w:tcW w:w="3210" w:type="dxa"/>
        </w:tcPr>
        <w:p w14:paraId="6109CC08" w14:textId="42E00DF4" w:rsidR="2F5D86B2" w:rsidRDefault="2F5D86B2" w:rsidP="2F5D86B2">
          <w:pPr>
            <w:pStyle w:val="Header"/>
            <w:jc w:val="center"/>
          </w:pPr>
        </w:p>
      </w:tc>
      <w:tc>
        <w:tcPr>
          <w:tcW w:w="3210" w:type="dxa"/>
        </w:tcPr>
        <w:p w14:paraId="5BE3AB8C" w14:textId="2917A85C" w:rsidR="2F5D86B2" w:rsidRDefault="2F5D86B2" w:rsidP="2F5D86B2">
          <w:pPr>
            <w:pStyle w:val="Header"/>
            <w:ind w:right="-115"/>
            <w:jc w:val="right"/>
          </w:pPr>
        </w:p>
      </w:tc>
    </w:tr>
  </w:tbl>
  <w:p w14:paraId="27EF8296" w14:textId="4BAF1753" w:rsidR="2F5D86B2" w:rsidRDefault="2F5D86B2" w:rsidP="2F5D86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0950C7D" w14:paraId="321FBB10" w14:textId="77777777" w:rsidTr="60950C7D">
      <w:trPr>
        <w:trHeight w:val="300"/>
      </w:trPr>
      <w:tc>
        <w:tcPr>
          <w:tcW w:w="3210" w:type="dxa"/>
        </w:tcPr>
        <w:p w14:paraId="7C2696AE" w14:textId="0AD3EE8A" w:rsidR="60950C7D" w:rsidRDefault="60950C7D" w:rsidP="60950C7D">
          <w:pPr>
            <w:pStyle w:val="Header"/>
            <w:ind w:left="-115"/>
          </w:pPr>
        </w:p>
      </w:tc>
      <w:tc>
        <w:tcPr>
          <w:tcW w:w="3210" w:type="dxa"/>
        </w:tcPr>
        <w:p w14:paraId="47FAB21A" w14:textId="5F21C6B1" w:rsidR="60950C7D" w:rsidRDefault="60950C7D" w:rsidP="60950C7D">
          <w:pPr>
            <w:pStyle w:val="Header"/>
            <w:jc w:val="center"/>
          </w:pPr>
        </w:p>
      </w:tc>
      <w:tc>
        <w:tcPr>
          <w:tcW w:w="3210" w:type="dxa"/>
        </w:tcPr>
        <w:p w14:paraId="0E00685E" w14:textId="6F4AB43D" w:rsidR="60950C7D" w:rsidRDefault="60950C7D" w:rsidP="60950C7D">
          <w:pPr>
            <w:pStyle w:val="Header"/>
            <w:ind w:right="-115"/>
            <w:jc w:val="right"/>
          </w:pPr>
        </w:p>
      </w:tc>
    </w:tr>
  </w:tbl>
  <w:p w14:paraId="19D682EB" w14:textId="19034307" w:rsidR="00087E3A" w:rsidRDefault="00087E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AB15C1C"/>
    <w:multiLevelType w:val="hybridMultilevel"/>
    <w:tmpl w:val="FFFFFFFF"/>
    <w:lvl w:ilvl="0" w:tplc="CDFCCD86">
      <w:start w:val="1"/>
      <w:numFmt w:val="bullet"/>
      <w:lvlText w:val=""/>
      <w:lvlJc w:val="left"/>
      <w:pPr>
        <w:ind w:left="720" w:hanging="360"/>
      </w:pPr>
      <w:rPr>
        <w:rFonts w:ascii="Symbol" w:hAnsi="Symbol" w:hint="default"/>
      </w:rPr>
    </w:lvl>
    <w:lvl w:ilvl="1" w:tplc="2D383D5A">
      <w:start w:val="1"/>
      <w:numFmt w:val="bullet"/>
      <w:lvlText w:val="o"/>
      <w:lvlJc w:val="left"/>
      <w:pPr>
        <w:ind w:left="1440" w:hanging="360"/>
      </w:pPr>
      <w:rPr>
        <w:rFonts w:ascii="Courier New" w:hAnsi="Courier New" w:hint="default"/>
      </w:rPr>
    </w:lvl>
    <w:lvl w:ilvl="2" w:tplc="2BC48C62">
      <w:start w:val="1"/>
      <w:numFmt w:val="bullet"/>
      <w:lvlText w:val=""/>
      <w:lvlJc w:val="left"/>
      <w:pPr>
        <w:ind w:left="2160" w:hanging="360"/>
      </w:pPr>
      <w:rPr>
        <w:rFonts w:ascii="Wingdings" w:hAnsi="Wingdings" w:hint="default"/>
      </w:rPr>
    </w:lvl>
    <w:lvl w:ilvl="3" w:tplc="1F2C421C">
      <w:start w:val="1"/>
      <w:numFmt w:val="bullet"/>
      <w:lvlText w:val=""/>
      <w:lvlJc w:val="left"/>
      <w:pPr>
        <w:ind w:left="2880" w:hanging="360"/>
      </w:pPr>
      <w:rPr>
        <w:rFonts w:ascii="Symbol" w:hAnsi="Symbol" w:hint="default"/>
      </w:rPr>
    </w:lvl>
    <w:lvl w:ilvl="4" w:tplc="7B5C08E2">
      <w:start w:val="1"/>
      <w:numFmt w:val="bullet"/>
      <w:lvlText w:val="o"/>
      <w:lvlJc w:val="left"/>
      <w:pPr>
        <w:ind w:left="3600" w:hanging="360"/>
      </w:pPr>
      <w:rPr>
        <w:rFonts w:ascii="Courier New" w:hAnsi="Courier New" w:hint="default"/>
      </w:rPr>
    </w:lvl>
    <w:lvl w:ilvl="5" w:tplc="385C9C64">
      <w:start w:val="1"/>
      <w:numFmt w:val="bullet"/>
      <w:lvlText w:val=""/>
      <w:lvlJc w:val="left"/>
      <w:pPr>
        <w:ind w:left="4320" w:hanging="360"/>
      </w:pPr>
      <w:rPr>
        <w:rFonts w:ascii="Wingdings" w:hAnsi="Wingdings" w:hint="default"/>
      </w:rPr>
    </w:lvl>
    <w:lvl w:ilvl="6" w:tplc="2D0A30EE">
      <w:start w:val="1"/>
      <w:numFmt w:val="bullet"/>
      <w:lvlText w:val=""/>
      <w:lvlJc w:val="left"/>
      <w:pPr>
        <w:ind w:left="5040" w:hanging="360"/>
      </w:pPr>
      <w:rPr>
        <w:rFonts w:ascii="Symbol" w:hAnsi="Symbol" w:hint="default"/>
      </w:rPr>
    </w:lvl>
    <w:lvl w:ilvl="7" w:tplc="8A623814">
      <w:start w:val="1"/>
      <w:numFmt w:val="bullet"/>
      <w:lvlText w:val="o"/>
      <w:lvlJc w:val="left"/>
      <w:pPr>
        <w:ind w:left="5760" w:hanging="360"/>
      </w:pPr>
      <w:rPr>
        <w:rFonts w:ascii="Courier New" w:hAnsi="Courier New" w:hint="default"/>
      </w:rPr>
    </w:lvl>
    <w:lvl w:ilvl="8" w:tplc="DE8C30FE">
      <w:start w:val="1"/>
      <w:numFmt w:val="bullet"/>
      <w:lvlText w:val=""/>
      <w:lvlJc w:val="left"/>
      <w:pPr>
        <w:ind w:left="6480" w:hanging="360"/>
      </w:pPr>
      <w:rPr>
        <w:rFonts w:ascii="Wingdings" w:hAnsi="Wingding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3D31324"/>
    <w:multiLevelType w:val="hybridMultilevel"/>
    <w:tmpl w:val="0DF8322E"/>
    <w:lvl w:ilvl="0" w:tplc="5FD622D4">
      <w:start w:val="1"/>
      <w:numFmt w:val="lowerRoman"/>
      <w:lvlText w:val="%1."/>
      <w:lvlJc w:val="left"/>
      <w:pPr>
        <w:ind w:left="1080" w:hanging="72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1E95B01"/>
    <w:multiLevelType w:val="hybridMultilevel"/>
    <w:tmpl w:val="0DF8322E"/>
    <w:lvl w:ilvl="0" w:tplc="FFFFFFFF">
      <w:start w:val="1"/>
      <w:numFmt w:val="lowerRoman"/>
      <w:lvlText w:val="%1."/>
      <w:lvlJc w:val="left"/>
      <w:pPr>
        <w:ind w:left="1080" w:hanging="720"/>
      </w:pPr>
      <w:rPr>
        <w:rFonts w:hint="default"/>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BE3194F"/>
    <w:multiLevelType w:val="hybridMultilevel"/>
    <w:tmpl w:val="13DE94BE"/>
    <w:lvl w:ilvl="0" w:tplc="C7B271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6D6460B4"/>
    <w:multiLevelType w:val="hybridMultilevel"/>
    <w:tmpl w:val="1D2A47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2" w15:restartNumberingAfterBreak="0">
    <w:nsid w:val="75837D78"/>
    <w:multiLevelType w:val="hybridMultilevel"/>
    <w:tmpl w:val="B0285B7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75B891D4"/>
    <w:multiLevelType w:val="hybridMultilevel"/>
    <w:tmpl w:val="FFFFFFFF"/>
    <w:lvl w:ilvl="0" w:tplc="FA680946">
      <w:start w:val="1"/>
      <w:numFmt w:val="bullet"/>
      <w:lvlText w:val=""/>
      <w:lvlJc w:val="left"/>
      <w:pPr>
        <w:ind w:left="720" w:hanging="360"/>
      </w:pPr>
      <w:rPr>
        <w:rFonts w:ascii="Symbol" w:hAnsi="Symbol" w:hint="default"/>
      </w:rPr>
    </w:lvl>
    <w:lvl w:ilvl="1" w:tplc="3604C97C">
      <w:start w:val="1"/>
      <w:numFmt w:val="bullet"/>
      <w:lvlText w:val="o"/>
      <w:lvlJc w:val="left"/>
      <w:pPr>
        <w:ind w:left="1440" w:hanging="360"/>
      </w:pPr>
      <w:rPr>
        <w:rFonts w:ascii="Courier New" w:hAnsi="Courier New" w:hint="default"/>
      </w:rPr>
    </w:lvl>
    <w:lvl w:ilvl="2" w:tplc="19ECE58A">
      <w:start w:val="1"/>
      <w:numFmt w:val="bullet"/>
      <w:lvlText w:val=""/>
      <w:lvlJc w:val="left"/>
      <w:pPr>
        <w:ind w:left="2160" w:hanging="360"/>
      </w:pPr>
      <w:rPr>
        <w:rFonts w:ascii="Wingdings" w:hAnsi="Wingdings" w:hint="default"/>
      </w:rPr>
    </w:lvl>
    <w:lvl w:ilvl="3" w:tplc="827062CC">
      <w:start w:val="1"/>
      <w:numFmt w:val="bullet"/>
      <w:lvlText w:val=""/>
      <w:lvlJc w:val="left"/>
      <w:pPr>
        <w:ind w:left="2880" w:hanging="360"/>
      </w:pPr>
      <w:rPr>
        <w:rFonts w:ascii="Symbol" w:hAnsi="Symbol" w:hint="default"/>
      </w:rPr>
    </w:lvl>
    <w:lvl w:ilvl="4" w:tplc="BEB22A66">
      <w:start w:val="1"/>
      <w:numFmt w:val="bullet"/>
      <w:lvlText w:val="o"/>
      <w:lvlJc w:val="left"/>
      <w:pPr>
        <w:ind w:left="3600" w:hanging="360"/>
      </w:pPr>
      <w:rPr>
        <w:rFonts w:ascii="Courier New" w:hAnsi="Courier New" w:hint="default"/>
      </w:rPr>
    </w:lvl>
    <w:lvl w:ilvl="5" w:tplc="E20C9250">
      <w:start w:val="1"/>
      <w:numFmt w:val="bullet"/>
      <w:lvlText w:val=""/>
      <w:lvlJc w:val="left"/>
      <w:pPr>
        <w:ind w:left="4320" w:hanging="360"/>
      </w:pPr>
      <w:rPr>
        <w:rFonts w:ascii="Wingdings" w:hAnsi="Wingdings" w:hint="default"/>
      </w:rPr>
    </w:lvl>
    <w:lvl w:ilvl="6" w:tplc="81EE04AA">
      <w:start w:val="1"/>
      <w:numFmt w:val="bullet"/>
      <w:lvlText w:val=""/>
      <w:lvlJc w:val="left"/>
      <w:pPr>
        <w:ind w:left="5040" w:hanging="360"/>
      </w:pPr>
      <w:rPr>
        <w:rFonts w:ascii="Symbol" w:hAnsi="Symbol" w:hint="default"/>
      </w:rPr>
    </w:lvl>
    <w:lvl w:ilvl="7" w:tplc="616E1ABE">
      <w:start w:val="1"/>
      <w:numFmt w:val="bullet"/>
      <w:lvlText w:val="o"/>
      <w:lvlJc w:val="left"/>
      <w:pPr>
        <w:ind w:left="5760" w:hanging="360"/>
      </w:pPr>
      <w:rPr>
        <w:rFonts w:ascii="Courier New" w:hAnsi="Courier New" w:hint="default"/>
      </w:rPr>
    </w:lvl>
    <w:lvl w:ilvl="8" w:tplc="5F5A66BE">
      <w:start w:val="1"/>
      <w:numFmt w:val="bullet"/>
      <w:lvlText w:val=""/>
      <w:lvlJc w:val="left"/>
      <w:pPr>
        <w:ind w:left="6480" w:hanging="360"/>
      </w:pPr>
      <w:rPr>
        <w:rFonts w:ascii="Wingdings" w:hAnsi="Wingdings" w:hint="default"/>
      </w:rPr>
    </w:lvl>
  </w:abstractNum>
  <w:abstractNum w:abstractNumId="55" w15:restartNumberingAfterBreak="0">
    <w:nsid w:val="7D284207"/>
    <w:multiLevelType w:val="multilevel"/>
    <w:tmpl w:val="B1CC916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6"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7" w15:restartNumberingAfterBreak="0">
    <w:nsid w:val="7EBA77CD"/>
    <w:multiLevelType w:val="hybridMultilevel"/>
    <w:tmpl w:val="8DFA4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1458554">
    <w:abstractNumId w:val="13"/>
  </w:num>
  <w:num w:numId="2" w16cid:durableId="1128745877">
    <w:abstractNumId w:val="14"/>
  </w:num>
  <w:num w:numId="3" w16cid:durableId="170411264">
    <w:abstractNumId w:val="44"/>
  </w:num>
  <w:num w:numId="4" w16cid:durableId="985085104">
    <w:abstractNumId w:val="11"/>
  </w:num>
  <w:num w:numId="5" w16cid:durableId="1872112631">
    <w:abstractNumId w:val="15"/>
  </w:num>
  <w:num w:numId="6" w16cid:durableId="336812815">
    <w:abstractNumId w:val="29"/>
  </w:num>
  <w:num w:numId="7" w16cid:durableId="155153463">
    <w:abstractNumId w:val="3"/>
  </w:num>
  <w:num w:numId="8" w16cid:durableId="1428236886">
    <w:abstractNumId w:val="32"/>
  </w:num>
  <w:num w:numId="9" w16cid:durableId="1644658156">
    <w:abstractNumId w:val="23"/>
  </w:num>
  <w:num w:numId="10" w16cid:durableId="103154041">
    <w:abstractNumId w:val="35"/>
  </w:num>
  <w:num w:numId="11" w16cid:durableId="2129203638">
    <w:abstractNumId w:val="38"/>
  </w:num>
  <w:num w:numId="12" w16cid:durableId="377365663">
    <w:abstractNumId w:val="30"/>
  </w:num>
  <w:num w:numId="13" w16cid:durableId="1308436166">
    <w:abstractNumId w:val="31"/>
  </w:num>
  <w:num w:numId="14" w16cid:durableId="1335643199">
    <w:abstractNumId w:val="42"/>
  </w:num>
  <w:num w:numId="15" w16cid:durableId="384449836">
    <w:abstractNumId w:val="9"/>
  </w:num>
  <w:num w:numId="16" w16cid:durableId="1160577431">
    <w:abstractNumId w:val="34"/>
  </w:num>
  <w:num w:numId="17" w16cid:durableId="27071314">
    <w:abstractNumId w:val="8"/>
  </w:num>
  <w:num w:numId="18" w16cid:durableId="338120444">
    <w:abstractNumId w:val="6"/>
  </w:num>
  <w:num w:numId="19" w16cid:durableId="1673139647">
    <w:abstractNumId w:val="19"/>
  </w:num>
  <w:num w:numId="20"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6"/>
  </w:num>
  <w:num w:numId="26" w16cid:durableId="893349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0"/>
  </w:num>
  <w:num w:numId="31" w16cid:durableId="1199856773">
    <w:abstractNumId w:val="2"/>
  </w:num>
  <w:num w:numId="32" w16cid:durableId="2138447666">
    <w:abstractNumId w:val="1"/>
  </w:num>
  <w:num w:numId="33" w16cid:durableId="334118162">
    <w:abstractNumId w:val="40"/>
  </w:num>
  <w:num w:numId="34" w16cid:durableId="196283207">
    <w:abstractNumId w:val="43"/>
  </w:num>
  <w:num w:numId="35" w16cid:durableId="1742215375">
    <w:abstractNumId w:val="55"/>
  </w:num>
  <w:num w:numId="36" w16cid:durableId="664823544">
    <w:abstractNumId w:val="49"/>
  </w:num>
  <w:num w:numId="37" w16cid:durableId="592250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1"/>
  </w:num>
  <w:num w:numId="40" w16cid:durableId="2027170361">
    <w:abstractNumId w:val="52"/>
  </w:num>
  <w:num w:numId="41" w16cid:durableId="338895759">
    <w:abstractNumId w:val="48"/>
  </w:num>
  <w:num w:numId="42" w16cid:durableId="1235817727">
    <w:abstractNumId w:val="54"/>
  </w:num>
  <w:num w:numId="43" w16cid:durableId="1019040728">
    <w:abstractNumId w:val="5"/>
  </w:num>
  <w:num w:numId="44" w16cid:durableId="438137231">
    <w:abstractNumId w:val="12"/>
  </w:num>
  <w:num w:numId="45" w16cid:durableId="1986468498">
    <w:abstractNumId w:val="28"/>
  </w:num>
  <w:num w:numId="46" w16cid:durableId="1942957291">
    <w:abstractNumId w:val="57"/>
  </w:num>
  <w:num w:numId="47" w16cid:durableId="2107339164">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N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4E319C"/>
    <w:rsid w:val="00000194"/>
    <w:rsid w:val="00000245"/>
    <w:rsid w:val="00000812"/>
    <w:rsid w:val="00000901"/>
    <w:rsid w:val="00001691"/>
    <w:rsid w:val="00001D81"/>
    <w:rsid w:val="00002691"/>
    <w:rsid w:val="00003260"/>
    <w:rsid w:val="000034E8"/>
    <w:rsid w:val="000035F6"/>
    <w:rsid w:val="00004327"/>
    <w:rsid w:val="00004810"/>
    <w:rsid w:val="00004A68"/>
    <w:rsid w:val="00004EEE"/>
    <w:rsid w:val="000058A9"/>
    <w:rsid w:val="00005CCD"/>
    <w:rsid w:val="00005E5D"/>
    <w:rsid w:val="00006884"/>
    <w:rsid w:val="000068CA"/>
    <w:rsid w:val="00006C68"/>
    <w:rsid w:val="00006DCA"/>
    <w:rsid w:val="0000736B"/>
    <w:rsid w:val="00007A11"/>
    <w:rsid w:val="000105A9"/>
    <w:rsid w:val="000112BF"/>
    <w:rsid w:val="00011C29"/>
    <w:rsid w:val="00011F46"/>
    <w:rsid w:val="0001206B"/>
    <w:rsid w:val="0001216C"/>
    <w:rsid w:val="000125A5"/>
    <w:rsid w:val="000127F9"/>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192"/>
    <w:rsid w:val="00017A37"/>
    <w:rsid w:val="00017E78"/>
    <w:rsid w:val="000200A9"/>
    <w:rsid w:val="00020166"/>
    <w:rsid w:val="00020425"/>
    <w:rsid w:val="0002048A"/>
    <w:rsid w:val="00020A83"/>
    <w:rsid w:val="00020D21"/>
    <w:rsid w:val="00022913"/>
    <w:rsid w:val="00022FC9"/>
    <w:rsid w:val="0002313E"/>
    <w:rsid w:val="00023619"/>
    <w:rsid w:val="00024DE5"/>
    <w:rsid w:val="00024F9A"/>
    <w:rsid w:val="00024FAB"/>
    <w:rsid w:val="0002586C"/>
    <w:rsid w:val="000265EA"/>
    <w:rsid w:val="00026DA1"/>
    <w:rsid w:val="00026DC2"/>
    <w:rsid w:val="00026F6C"/>
    <w:rsid w:val="000273C5"/>
    <w:rsid w:val="00030105"/>
    <w:rsid w:val="00030A38"/>
    <w:rsid w:val="0003160B"/>
    <w:rsid w:val="00031897"/>
    <w:rsid w:val="0003300C"/>
    <w:rsid w:val="000332EC"/>
    <w:rsid w:val="000337A3"/>
    <w:rsid w:val="00033B66"/>
    <w:rsid w:val="000343D3"/>
    <w:rsid w:val="000346D1"/>
    <w:rsid w:val="00034E7A"/>
    <w:rsid w:val="0003565D"/>
    <w:rsid w:val="00035706"/>
    <w:rsid w:val="00036064"/>
    <w:rsid w:val="000360F2"/>
    <w:rsid w:val="00036264"/>
    <w:rsid w:val="000365F5"/>
    <w:rsid w:val="00036D45"/>
    <w:rsid w:val="00036E12"/>
    <w:rsid w:val="00036EDD"/>
    <w:rsid w:val="00037321"/>
    <w:rsid w:val="000374E9"/>
    <w:rsid w:val="00037830"/>
    <w:rsid w:val="00037F96"/>
    <w:rsid w:val="00040692"/>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4E138"/>
    <w:rsid w:val="00050713"/>
    <w:rsid w:val="000508F8"/>
    <w:rsid w:val="00050F0B"/>
    <w:rsid w:val="00050F8C"/>
    <w:rsid w:val="00051BFC"/>
    <w:rsid w:val="00051D5C"/>
    <w:rsid w:val="000521D1"/>
    <w:rsid w:val="00052454"/>
    <w:rsid w:val="0005252A"/>
    <w:rsid w:val="00052640"/>
    <w:rsid w:val="000528CB"/>
    <w:rsid w:val="00052F71"/>
    <w:rsid w:val="000531C8"/>
    <w:rsid w:val="00053C58"/>
    <w:rsid w:val="00053CC3"/>
    <w:rsid w:val="00054A64"/>
    <w:rsid w:val="000554BE"/>
    <w:rsid w:val="0005578D"/>
    <w:rsid w:val="00055A62"/>
    <w:rsid w:val="00056024"/>
    <w:rsid w:val="000574CC"/>
    <w:rsid w:val="000574DD"/>
    <w:rsid w:val="000578E9"/>
    <w:rsid w:val="00057ACD"/>
    <w:rsid w:val="00057EB4"/>
    <w:rsid w:val="00060B9F"/>
    <w:rsid w:val="000610DD"/>
    <w:rsid w:val="0006141F"/>
    <w:rsid w:val="0006189B"/>
    <w:rsid w:val="000634B5"/>
    <w:rsid w:val="000636FD"/>
    <w:rsid w:val="00063A7B"/>
    <w:rsid w:val="00063C2E"/>
    <w:rsid w:val="00064148"/>
    <w:rsid w:val="000645D3"/>
    <w:rsid w:val="00064813"/>
    <w:rsid w:val="00066102"/>
    <w:rsid w:val="0006651D"/>
    <w:rsid w:val="00066A4B"/>
    <w:rsid w:val="00066BD0"/>
    <w:rsid w:val="00066D49"/>
    <w:rsid w:val="0006707D"/>
    <w:rsid w:val="000672C6"/>
    <w:rsid w:val="00067447"/>
    <w:rsid w:val="0006789C"/>
    <w:rsid w:val="00067A55"/>
    <w:rsid w:val="00067B0C"/>
    <w:rsid w:val="00067EEC"/>
    <w:rsid w:val="0006CF56"/>
    <w:rsid w:val="00070773"/>
    <w:rsid w:val="0007095A"/>
    <w:rsid w:val="00070B05"/>
    <w:rsid w:val="0007166A"/>
    <w:rsid w:val="00071FC0"/>
    <w:rsid w:val="00072080"/>
    <w:rsid w:val="0007232D"/>
    <w:rsid w:val="0007247D"/>
    <w:rsid w:val="00072E7B"/>
    <w:rsid w:val="0007325D"/>
    <w:rsid w:val="000735A1"/>
    <w:rsid w:val="00073EF4"/>
    <w:rsid w:val="00073FC4"/>
    <w:rsid w:val="00074537"/>
    <w:rsid w:val="00074EF6"/>
    <w:rsid w:val="000751D5"/>
    <w:rsid w:val="00075748"/>
    <w:rsid w:val="000759A7"/>
    <w:rsid w:val="00075B1E"/>
    <w:rsid w:val="00075E0B"/>
    <w:rsid w:val="00076166"/>
    <w:rsid w:val="000764DD"/>
    <w:rsid w:val="00076662"/>
    <w:rsid w:val="0007674F"/>
    <w:rsid w:val="00076B5B"/>
    <w:rsid w:val="00076CEC"/>
    <w:rsid w:val="000770EF"/>
    <w:rsid w:val="00077BDB"/>
    <w:rsid w:val="00077D57"/>
    <w:rsid w:val="00080082"/>
    <w:rsid w:val="000809F5"/>
    <w:rsid w:val="00080B70"/>
    <w:rsid w:val="00080E77"/>
    <w:rsid w:val="00082158"/>
    <w:rsid w:val="000823F2"/>
    <w:rsid w:val="0008257E"/>
    <w:rsid w:val="00082701"/>
    <w:rsid w:val="00082CAC"/>
    <w:rsid w:val="00082EEC"/>
    <w:rsid w:val="00082F2B"/>
    <w:rsid w:val="00082FEC"/>
    <w:rsid w:val="00083038"/>
    <w:rsid w:val="00083241"/>
    <w:rsid w:val="000838F2"/>
    <w:rsid w:val="00084244"/>
    <w:rsid w:val="0008438B"/>
    <w:rsid w:val="000843B4"/>
    <w:rsid w:val="00084998"/>
    <w:rsid w:val="00084E5E"/>
    <w:rsid w:val="00085767"/>
    <w:rsid w:val="00085B6D"/>
    <w:rsid w:val="00086400"/>
    <w:rsid w:val="0008678B"/>
    <w:rsid w:val="00086C5B"/>
    <w:rsid w:val="00086D43"/>
    <w:rsid w:val="00087019"/>
    <w:rsid w:val="00087157"/>
    <w:rsid w:val="0008765C"/>
    <w:rsid w:val="00087AA2"/>
    <w:rsid w:val="00087CE5"/>
    <w:rsid w:val="00087DBC"/>
    <w:rsid w:val="00087E3A"/>
    <w:rsid w:val="0009026C"/>
    <w:rsid w:val="00090C31"/>
    <w:rsid w:val="00090CB5"/>
    <w:rsid w:val="00090D68"/>
    <w:rsid w:val="0009129D"/>
    <w:rsid w:val="000913B9"/>
    <w:rsid w:val="000913F8"/>
    <w:rsid w:val="000917D7"/>
    <w:rsid w:val="00091C6D"/>
    <w:rsid w:val="00091E67"/>
    <w:rsid w:val="000922A4"/>
    <w:rsid w:val="00092737"/>
    <w:rsid w:val="00092C13"/>
    <w:rsid w:val="00093AB0"/>
    <w:rsid w:val="00093DB2"/>
    <w:rsid w:val="00094652"/>
    <w:rsid w:val="00094887"/>
    <w:rsid w:val="00094C04"/>
    <w:rsid w:val="00095774"/>
    <w:rsid w:val="000957C3"/>
    <w:rsid w:val="00095B03"/>
    <w:rsid w:val="00095BF8"/>
    <w:rsid w:val="00095E93"/>
    <w:rsid w:val="0009618E"/>
    <w:rsid w:val="0009636C"/>
    <w:rsid w:val="00096BF4"/>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4F4"/>
    <w:rsid w:val="000B010B"/>
    <w:rsid w:val="000B02C8"/>
    <w:rsid w:val="000B07C0"/>
    <w:rsid w:val="000B1701"/>
    <w:rsid w:val="000B1783"/>
    <w:rsid w:val="000B2770"/>
    <w:rsid w:val="000B36D8"/>
    <w:rsid w:val="000B3C52"/>
    <w:rsid w:val="000B497E"/>
    <w:rsid w:val="000B4B8F"/>
    <w:rsid w:val="000B51BB"/>
    <w:rsid w:val="000B5385"/>
    <w:rsid w:val="000B59CB"/>
    <w:rsid w:val="000B5AC1"/>
    <w:rsid w:val="000B5B6D"/>
    <w:rsid w:val="000B6301"/>
    <w:rsid w:val="000B65EE"/>
    <w:rsid w:val="000B6910"/>
    <w:rsid w:val="000B6A5F"/>
    <w:rsid w:val="000B6E1A"/>
    <w:rsid w:val="000B74D9"/>
    <w:rsid w:val="000B7A27"/>
    <w:rsid w:val="000C01EF"/>
    <w:rsid w:val="000C0249"/>
    <w:rsid w:val="000C02EC"/>
    <w:rsid w:val="000C036C"/>
    <w:rsid w:val="000C043D"/>
    <w:rsid w:val="000C05AE"/>
    <w:rsid w:val="000C19BC"/>
    <w:rsid w:val="000C254D"/>
    <w:rsid w:val="000C269E"/>
    <w:rsid w:val="000C2D7C"/>
    <w:rsid w:val="000C3365"/>
    <w:rsid w:val="000C3390"/>
    <w:rsid w:val="000C3827"/>
    <w:rsid w:val="000C3BCA"/>
    <w:rsid w:val="000C4032"/>
    <w:rsid w:val="000C4237"/>
    <w:rsid w:val="000C43DF"/>
    <w:rsid w:val="000C440C"/>
    <w:rsid w:val="000C4598"/>
    <w:rsid w:val="000C46FD"/>
    <w:rsid w:val="000C4A68"/>
    <w:rsid w:val="000C4AFB"/>
    <w:rsid w:val="000C53C4"/>
    <w:rsid w:val="000C5C01"/>
    <w:rsid w:val="000C620E"/>
    <w:rsid w:val="000C782D"/>
    <w:rsid w:val="000C7BB4"/>
    <w:rsid w:val="000C7DBD"/>
    <w:rsid w:val="000D01DB"/>
    <w:rsid w:val="000D02C6"/>
    <w:rsid w:val="000D038D"/>
    <w:rsid w:val="000D0471"/>
    <w:rsid w:val="000D04B1"/>
    <w:rsid w:val="000D04F8"/>
    <w:rsid w:val="000D057E"/>
    <w:rsid w:val="000D0DDA"/>
    <w:rsid w:val="000D0FA2"/>
    <w:rsid w:val="000D1C49"/>
    <w:rsid w:val="000D1CCC"/>
    <w:rsid w:val="000D1DA0"/>
    <w:rsid w:val="000D23DF"/>
    <w:rsid w:val="000D2B3D"/>
    <w:rsid w:val="000D319F"/>
    <w:rsid w:val="000D36F9"/>
    <w:rsid w:val="000D3881"/>
    <w:rsid w:val="000D3CAE"/>
    <w:rsid w:val="000D3F45"/>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0A5D"/>
    <w:rsid w:val="000E1777"/>
    <w:rsid w:val="000E217D"/>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23E"/>
    <w:rsid w:val="000E7420"/>
    <w:rsid w:val="000E79F7"/>
    <w:rsid w:val="000E7E4A"/>
    <w:rsid w:val="000E7F29"/>
    <w:rsid w:val="000F040F"/>
    <w:rsid w:val="000F0977"/>
    <w:rsid w:val="000F0AB0"/>
    <w:rsid w:val="000F1017"/>
    <w:rsid w:val="000F1954"/>
    <w:rsid w:val="000F1B2C"/>
    <w:rsid w:val="000F1E52"/>
    <w:rsid w:val="000F1FE8"/>
    <w:rsid w:val="000F26D5"/>
    <w:rsid w:val="000F2AE7"/>
    <w:rsid w:val="000F2BEC"/>
    <w:rsid w:val="000F2C61"/>
    <w:rsid w:val="000F2FCE"/>
    <w:rsid w:val="000F2FFB"/>
    <w:rsid w:val="000F3362"/>
    <w:rsid w:val="000F3679"/>
    <w:rsid w:val="000F388F"/>
    <w:rsid w:val="000F39C2"/>
    <w:rsid w:val="000F436A"/>
    <w:rsid w:val="000F47F5"/>
    <w:rsid w:val="000F4BAE"/>
    <w:rsid w:val="000F4D26"/>
    <w:rsid w:val="000F504C"/>
    <w:rsid w:val="000F515F"/>
    <w:rsid w:val="000F59FB"/>
    <w:rsid w:val="000F5E55"/>
    <w:rsid w:val="000F5FFD"/>
    <w:rsid w:val="000F6093"/>
    <w:rsid w:val="000F661E"/>
    <w:rsid w:val="000F66F3"/>
    <w:rsid w:val="000F696C"/>
    <w:rsid w:val="000F72AB"/>
    <w:rsid w:val="000F7466"/>
    <w:rsid w:val="000F779B"/>
    <w:rsid w:val="000F7BB5"/>
    <w:rsid w:val="000F7C2D"/>
    <w:rsid w:val="000F7EB1"/>
    <w:rsid w:val="0010018C"/>
    <w:rsid w:val="001003AB"/>
    <w:rsid w:val="00100619"/>
    <w:rsid w:val="00101154"/>
    <w:rsid w:val="00101215"/>
    <w:rsid w:val="0010142E"/>
    <w:rsid w:val="00101A91"/>
    <w:rsid w:val="00101FF8"/>
    <w:rsid w:val="001023F4"/>
    <w:rsid w:val="00102D94"/>
    <w:rsid w:val="00103C12"/>
    <w:rsid w:val="00103CA3"/>
    <w:rsid w:val="001042E1"/>
    <w:rsid w:val="0010455D"/>
    <w:rsid w:val="00104C22"/>
    <w:rsid w:val="001050A9"/>
    <w:rsid w:val="0010532E"/>
    <w:rsid w:val="00105C15"/>
    <w:rsid w:val="00105FBE"/>
    <w:rsid w:val="00106BF0"/>
    <w:rsid w:val="00107BD3"/>
    <w:rsid w:val="00107C8F"/>
    <w:rsid w:val="0011038E"/>
    <w:rsid w:val="0011045B"/>
    <w:rsid w:val="00110623"/>
    <w:rsid w:val="00110760"/>
    <w:rsid w:val="0011087C"/>
    <w:rsid w:val="001108E4"/>
    <w:rsid w:val="0011132C"/>
    <w:rsid w:val="001114CB"/>
    <w:rsid w:val="00111A63"/>
    <w:rsid w:val="001120BA"/>
    <w:rsid w:val="0011235E"/>
    <w:rsid w:val="001129F9"/>
    <w:rsid w:val="00112A56"/>
    <w:rsid w:val="00112EDB"/>
    <w:rsid w:val="00112FC9"/>
    <w:rsid w:val="00113496"/>
    <w:rsid w:val="0011371C"/>
    <w:rsid w:val="00113A48"/>
    <w:rsid w:val="00113D4F"/>
    <w:rsid w:val="00113EE7"/>
    <w:rsid w:val="0011429D"/>
    <w:rsid w:val="00114377"/>
    <w:rsid w:val="00114727"/>
    <w:rsid w:val="0011480F"/>
    <w:rsid w:val="00114CE7"/>
    <w:rsid w:val="0011501B"/>
    <w:rsid w:val="001153CE"/>
    <w:rsid w:val="001156B1"/>
    <w:rsid w:val="0011585A"/>
    <w:rsid w:val="00115AEF"/>
    <w:rsid w:val="00115C03"/>
    <w:rsid w:val="00115EE5"/>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3AA9"/>
    <w:rsid w:val="001242E9"/>
    <w:rsid w:val="001244D8"/>
    <w:rsid w:val="00124782"/>
    <w:rsid w:val="0012486F"/>
    <w:rsid w:val="00124BC5"/>
    <w:rsid w:val="00124D29"/>
    <w:rsid w:val="0012511D"/>
    <w:rsid w:val="001252B3"/>
    <w:rsid w:val="00125676"/>
    <w:rsid w:val="0012652C"/>
    <w:rsid w:val="001267C9"/>
    <w:rsid w:val="001268C6"/>
    <w:rsid w:val="00126943"/>
    <w:rsid w:val="001271C2"/>
    <w:rsid w:val="00127337"/>
    <w:rsid w:val="001274AA"/>
    <w:rsid w:val="001278BC"/>
    <w:rsid w:val="001302AB"/>
    <w:rsid w:val="0013044E"/>
    <w:rsid w:val="00130471"/>
    <w:rsid w:val="00130735"/>
    <w:rsid w:val="00130B14"/>
    <w:rsid w:val="0013134A"/>
    <w:rsid w:val="00131454"/>
    <w:rsid w:val="001320DB"/>
    <w:rsid w:val="00132534"/>
    <w:rsid w:val="00132ECF"/>
    <w:rsid w:val="00133ABD"/>
    <w:rsid w:val="00133CEB"/>
    <w:rsid w:val="00133DA1"/>
    <w:rsid w:val="00133EF1"/>
    <w:rsid w:val="00133FBF"/>
    <w:rsid w:val="00134222"/>
    <w:rsid w:val="00134389"/>
    <w:rsid w:val="00134985"/>
    <w:rsid w:val="00134CAF"/>
    <w:rsid w:val="001359FC"/>
    <w:rsid w:val="00135A21"/>
    <w:rsid w:val="00135DB5"/>
    <w:rsid w:val="0013609B"/>
    <w:rsid w:val="001369F7"/>
    <w:rsid w:val="00136DBE"/>
    <w:rsid w:val="001378AA"/>
    <w:rsid w:val="00137A24"/>
    <w:rsid w:val="00137E68"/>
    <w:rsid w:val="001405E9"/>
    <w:rsid w:val="001406CA"/>
    <w:rsid w:val="00140FB2"/>
    <w:rsid w:val="001417FF"/>
    <w:rsid w:val="00141FDF"/>
    <w:rsid w:val="00142793"/>
    <w:rsid w:val="00142974"/>
    <w:rsid w:val="0014423E"/>
    <w:rsid w:val="00144787"/>
    <w:rsid w:val="001454C5"/>
    <w:rsid w:val="00145F74"/>
    <w:rsid w:val="0014604E"/>
    <w:rsid w:val="00146947"/>
    <w:rsid w:val="00146F9A"/>
    <w:rsid w:val="00147141"/>
    <w:rsid w:val="0014722D"/>
    <w:rsid w:val="00147B60"/>
    <w:rsid w:val="00150746"/>
    <w:rsid w:val="00151331"/>
    <w:rsid w:val="00151BF0"/>
    <w:rsid w:val="001524DB"/>
    <w:rsid w:val="001524EE"/>
    <w:rsid w:val="001529FF"/>
    <w:rsid w:val="00152DC6"/>
    <w:rsid w:val="00152E41"/>
    <w:rsid w:val="001536B2"/>
    <w:rsid w:val="001538EE"/>
    <w:rsid w:val="0015405B"/>
    <w:rsid w:val="0015495B"/>
    <w:rsid w:val="00155192"/>
    <w:rsid w:val="001553C6"/>
    <w:rsid w:val="00155B41"/>
    <w:rsid w:val="00155B79"/>
    <w:rsid w:val="00156344"/>
    <w:rsid w:val="00156406"/>
    <w:rsid w:val="001565D2"/>
    <w:rsid w:val="0015664E"/>
    <w:rsid w:val="0015669A"/>
    <w:rsid w:val="00156BC1"/>
    <w:rsid w:val="00156EF5"/>
    <w:rsid w:val="001571C1"/>
    <w:rsid w:val="001573C7"/>
    <w:rsid w:val="001574B6"/>
    <w:rsid w:val="0015778D"/>
    <w:rsid w:val="00157F04"/>
    <w:rsid w:val="00160567"/>
    <w:rsid w:val="00160C09"/>
    <w:rsid w:val="00160EA5"/>
    <w:rsid w:val="00161183"/>
    <w:rsid w:val="00161450"/>
    <w:rsid w:val="00161A18"/>
    <w:rsid w:val="00161DFE"/>
    <w:rsid w:val="00162508"/>
    <w:rsid w:val="0016271B"/>
    <w:rsid w:val="00162EBC"/>
    <w:rsid w:val="0016336A"/>
    <w:rsid w:val="00163A5B"/>
    <w:rsid w:val="00163A88"/>
    <w:rsid w:val="00163FC5"/>
    <w:rsid w:val="00164012"/>
    <w:rsid w:val="001640D2"/>
    <w:rsid w:val="001644C7"/>
    <w:rsid w:val="00164716"/>
    <w:rsid w:val="00164A05"/>
    <w:rsid w:val="001651B6"/>
    <w:rsid w:val="00165E60"/>
    <w:rsid w:val="00166097"/>
    <w:rsid w:val="0016613C"/>
    <w:rsid w:val="00166DAD"/>
    <w:rsid w:val="00166E6D"/>
    <w:rsid w:val="00166F09"/>
    <w:rsid w:val="00166FB5"/>
    <w:rsid w:val="00167022"/>
    <w:rsid w:val="0016718E"/>
    <w:rsid w:val="00167C4D"/>
    <w:rsid w:val="0017060B"/>
    <w:rsid w:val="00170701"/>
    <w:rsid w:val="00171B71"/>
    <w:rsid w:val="00171C7C"/>
    <w:rsid w:val="00172637"/>
    <w:rsid w:val="001726D4"/>
    <w:rsid w:val="001728B5"/>
    <w:rsid w:val="00173251"/>
    <w:rsid w:val="0017336D"/>
    <w:rsid w:val="001733E5"/>
    <w:rsid w:val="00173F1A"/>
    <w:rsid w:val="00174052"/>
    <w:rsid w:val="001745CE"/>
    <w:rsid w:val="00174E84"/>
    <w:rsid w:val="001750A0"/>
    <w:rsid w:val="00175DCC"/>
    <w:rsid w:val="001762F3"/>
    <w:rsid w:val="001766D2"/>
    <w:rsid w:val="001768FA"/>
    <w:rsid w:val="001769A8"/>
    <w:rsid w:val="0017706F"/>
    <w:rsid w:val="00177179"/>
    <w:rsid w:val="0017749D"/>
    <w:rsid w:val="0017777A"/>
    <w:rsid w:val="001778A7"/>
    <w:rsid w:val="00177D9D"/>
    <w:rsid w:val="00177F02"/>
    <w:rsid w:val="001806B5"/>
    <w:rsid w:val="001807A7"/>
    <w:rsid w:val="00180E8D"/>
    <w:rsid w:val="00180FF8"/>
    <w:rsid w:val="001813B0"/>
    <w:rsid w:val="001818D8"/>
    <w:rsid w:val="00181CA9"/>
    <w:rsid w:val="0018239D"/>
    <w:rsid w:val="001827CC"/>
    <w:rsid w:val="00183096"/>
    <w:rsid w:val="001835D2"/>
    <w:rsid w:val="001837E8"/>
    <w:rsid w:val="0018426D"/>
    <w:rsid w:val="00184490"/>
    <w:rsid w:val="001844C6"/>
    <w:rsid w:val="001845EF"/>
    <w:rsid w:val="00184B03"/>
    <w:rsid w:val="00185BF1"/>
    <w:rsid w:val="00186166"/>
    <w:rsid w:val="00186186"/>
    <w:rsid w:val="0018625D"/>
    <w:rsid w:val="00186A77"/>
    <w:rsid w:val="001874D7"/>
    <w:rsid w:val="00187982"/>
    <w:rsid w:val="00187B9E"/>
    <w:rsid w:val="001900C7"/>
    <w:rsid w:val="001903F5"/>
    <w:rsid w:val="001910A2"/>
    <w:rsid w:val="00191188"/>
    <w:rsid w:val="001911BB"/>
    <w:rsid w:val="00191308"/>
    <w:rsid w:val="00191D42"/>
    <w:rsid w:val="0019235C"/>
    <w:rsid w:val="00192B97"/>
    <w:rsid w:val="00192DC6"/>
    <w:rsid w:val="00192F5C"/>
    <w:rsid w:val="00193C8F"/>
    <w:rsid w:val="00194013"/>
    <w:rsid w:val="001942E7"/>
    <w:rsid w:val="001945C8"/>
    <w:rsid w:val="00194A76"/>
    <w:rsid w:val="00194AAE"/>
    <w:rsid w:val="00194B60"/>
    <w:rsid w:val="0019565C"/>
    <w:rsid w:val="00195D19"/>
    <w:rsid w:val="00195DF5"/>
    <w:rsid w:val="00195F0C"/>
    <w:rsid w:val="00196A24"/>
    <w:rsid w:val="00196AF0"/>
    <w:rsid w:val="00196AFA"/>
    <w:rsid w:val="00196E13"/>
    <w:rsid w:val="0019756C"/>
    <w:rsid w:val="00197849"/>
    <w:rsid w:val="00197D30"/>
    <w:rsid w:val="00197D54"/>
    <w:rsid w:val="001A0569"/>
    <w:rsid w:val="001A0FC3"/>
    <w:rsid w:val="001A1B29"/>
    <w:rsid w:val="001A1E8A"/>
    <w:rsid w:val="001A26B9"/>
    <w:rsid w:val="001A3352"/>
    <w:rsid w:val="001A3695"/>
    <w:rsid w:val="001A3F08"/>
    <w:rsid w:val="001A4052"/>
    <w:rsid w:val="001A4218"/>
    <w:rsid w:val="001A44AA"/>
    <w:rsid w:val="001A4A74"/>
    <w:rsid w:val="001A4E79"/>
    <w:rsid w:val="001A59BB"/>
    <w:rsid w:val="001A5A0F"/>
    <w:rsid w:val="001A5B24"/>
    <w:rsid w:val="001A5B3F"/>
    <w:rsid w:val="001A5C62"/>
    <w:rsid w:val="001A63B0"/>
    <w:rsid w:val="001A6B09"/>
    <w:rsid w:val="001B017B"/>
    <w:rsid w:val="001B02CB"/>
    <w:rsid w:val="001B08EF"/>
    <w:rsid w:val="001B08FF"/>
    <w:rsid w:val="001B10C0"/>
    <w:rsid w:val="001B1992"/>
    <w:rsid w:val="001B1B2B"/>
    <w:rsid w:val="001B1CD9"/>
    <w:rsid w:val="001B1D69"/>
    <w:rsid w:val="001B204A"/>
    <w:rsid w:val="001B2370"/>
    <w:rsid w:val="001B2AD7"/>
    <w:rsid w:val="001B2D49"/>
    <w:rsid w:val="001B2ED0"/>
    <w:rsid w:val="001B2F68"/>
    <w:rsid w:val="001B32D1"/>
    <w:rsid w:val="001B330C"/>
    <w:rsid w:val="001B332D"/>
    <w:rsid w:val="001B387D"/>
    <w:rsid w:val="001B3B6C"/>
    <w:rsid w:val="001B45A7"/>
    <w:rsid w:val="001B568A"/>
    <w:rsid w:val="001B57E8"/>
    <w:rsid w:val="001B6D41"/>
    <w:rsid w:val="001B6E7E"/>
    <w:rsid w:val="001B77C5"/>
    <w:rsid w:val="001B7A62"/>
    <w:rsid w:val="001B7C04"/>
    <w:rsid w:val="001B7E65"/>
    <w:rsid w:val="001C045F"/>
    <w:rsid w:val="001C047F"/>
    <w:rsid w:val="001C145F"/>
    <w:rsid w:val="001C158E"/>
    <w:rsid w:val="001C2103"/>
    <w:rsid w:val="001C2198"/>
    <w:rsid w:val="001C231B"/>
    <w:rsid w:val="001C2489"/>
    <w:rsid w:val="001C2510"/>
    <w:rsid w:val="001C2788"/>
    <w:rsid w:val="001C2C76"/>
    <w:rsid w:val="001C2CCA"/>
    <w:rsid w:val="001C31C0"/>
    <w:rsid w:val="001C35C1"/>
    <w:rsid w:val="001C3788"/>
    <w:rsid w:val="001C40E3"/>
    <w:rsid w:val="001C4657"/>
    <w:rsid w:val="001C4FDB"/>
    <w:rsid w:val="001C5162"/>
    <w:rsid w:val="001C5290"/>
    <w:rsid w:val="001C5E6E"/>
    <w:rsid w:val="001C65CB"/>
    <w:rsid w:val="001C71FB"/>
    <w:rsid w:val="001C72A9"/>
    <w:rsid w:val="001C7307"/>
    <w:rsid w:val="001C73A0"/>
    <w:rsid w:val="001C78A3"/>
    <w:rsid w:val="001C7F14"/>
    <w:rsid w:val="001D01F4"/>
    <w:rsid w:val="001D064C"/>
    <w:rsid w:val="001D0889"/>
    <w:rsid w:val="001D11E7"/>
    <w:rsid w:val="001D11F0"/>
    <w:rsid w:val="001D134B"/>
    <w:rsid w:val="001D15F7"/>
    <w:rsid w:val="001D223D"/>
    <w:rsid w:val="001D2D53"/>
    <w:rsid w:val="001D34EA"/>
    <w:rsid w:val="001D39F8"/>
    <w:rsid w:val="001D3B02"/>
    <w:rsid w:val="001D46AE"/>
    <w:rsid w:val="001D47F4"/>
    <w:rsid w:val="001D5127"/>
    <w:rsid w:val="001D5D1A"/>
    <w:rsid w:val="001D5FC7"/>
    <w:rsid w:val="001D6139"/>
    <w:rsid w:val="001D6142"/>
    <w:rsid w:val="001D6167"/>
    <w:rsid w:val="001D63D0"/>
    <w:rsid w:val="001D6714"/>
    <w:rsid w:val="001D74A8"/>
    <w:rsid w:val="001D76AB"/>
    <w:rsid w:val="001D77B6"/>
    <w:rsid w:val="001D78C3"/>
    <w:rsid w:val="001D7E82"/>
    <w:rsid w:val="001E04BC"/>
    <w:rsid w:val="001E04F9"/>
    <w:rsid w:val="001E0766"/>
    <w:rsid w:val="001E093C"/>
    <w:rsid w:val="001E174B"/>
    <w:rsid w:val="001E1D0E"/>
    <w:rsid w:val="001E1DB7"/>
    <w:rsid w:val="001E1E00"/>
    <w:rsid w:val="001E2412"/>
    <w:rsid w:val="001E261C"/>
    <w:rsid w:val="001E28B4"/>
    <w:rsid w:val="001E2E14"/>
    <w:rsid w:val="001E3601"/>
    <w:rsid w:val="001E3629"/>
    <w:rsid w:val="001E3BB5"/>
    <w:rsid w:val="001E3E6C"/>
    <w:rsid w:val="001E43CC"/>
    <w:rsid w:val="001E48EA"/>
    <w:rsid w:val="001E51A2"/>
    <w:rsid w:val="001E57CA"/>
    <w:rsid w:val="001E59A1"/>
    <w:rsid w:val="001E5AD6"/>
    <w:rsid w:val="001E5CD5"/>
    <w:rsid w:val="001E6421"/>
    <w:rsid w:val="001E6674"/>
    <w:rsid w:val="001E67C2"/>
    <w:rsid w:val="001E6F78"/>
    <w:rsid w:val="001E70EA"/>
    <w:rsid w:val="001E7FE0"/>
    <w:rsid w:val="001F0748"/>
    <w:rsid w:val="001F0A72"/>
    <w:rsid w:val="001F2252"/>
    <w:rsid w:val="001F2382"/>
    <w:rsid w:val="001F2C32"/>
    <w:rsid w:val="001F302E"/>
    <w:rsid w:val="001F3545"/>
    <w:rsid w:val="001F35A0"/>
    <w:rsid w:val="001F436F"/>
    <w:rsid w:val="001F44D3"/>
    <w:rsid w:val="001F4765"/>
    <w:rsid w:val="001F4793"/>
    <w:rsid w:val="001F4EF4"/>
    <w:rsid w:val="001F5040"/>
    <w:rsid w:val="001F5BF9"/>
    <w:rsid w:val="001F618A"/>
    <w:rsid w:val="001F61BB"/>
    <w:rsid w:val="001F6460"/>
    <w:rsid w:val="001F6774"/>
    <w:rsid w:val="001F6826"/>
    <w:rsid w:val="001F6E03"/>
    <w:rsid w:val="001F7585"/>
    <w:rsid w:val="001F75D2"/>
    <w:rsid w:val="001F75DA"/>
    <w:rsid w:val="001F797E"/>
    <w:rsid w:val="001F79DC"/>
    <w:rsid w:val="001F7BC3"/>
    <w:rsid w:val="002006F1"/>
    <w:rsid w:val="00201CDB"/>
    <w:rsid w:val="0020269C"/>
    <w:rsid w:val="0020272B"/>
    <w:rsid w:val="00202D57"/>
    <w:rsid w:val="00202F7A"/>
    <w:rsid w:val="0020352B"/>
    <w:rsid w:val="002042D5"/>
    <w:rsid w:val="002047FF"/>
    <w:rsid w:val="002048EC"/>
    <w:rsid w:val="0020496E"/>
    <w:rsid w:val="00204B9C"/>
    <w:rsid w:val="00204C72"/>
    <w:rsid w:val="00204E23"/>
    <w:rsid w:val="00205166"/>
    <w:rsid w:val="00205448"/>
    <w:rsid w:val="00205674"/>
    <w:rsid w:val="00205B11"/>
    <w:rsid w:val="002062AB"/>
    <w:rsid w:val="002067B9"/>
    <w:rsid w:val="00206B43"/>
    <w:rsid w:val="00206D77"/>
    <w:rsid w:val="00206E8D"/>
    <w:rsid w:val="002071C2"/>
    <w:rsid w:val="00207596"/>
    <w:rsid w:val="002079C7"/>
    <w:rsid w:val="00207E74"/>
    <w:rsid w:val="00210137"/>
    <w:rsid w:val="00210B5C"/>
    <w:rsid w:val="00210C96"/>
    <w:rsid w:val="00210D2E"/>
    <w:rsid w:val="00211075"/>
    <w:rsid w:val="00211747"/>
    <w:rsid w:val="002117DD"/>
    <w:rsid w:val="00211AC7"/>
    <w:rsid w:val="00212101"/>
    <w:rsid w:val="002128D8"/>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AFA"/>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040"/>
    <w:rsid w:val="0023491A"/>
    <w:rsid w:val="00235122"/>
    <w:rsid w:val="002353F9"/>
    <w:rsid w:val="00235711"/>
    <w:rsid w:val="00235C2B"/>
    <w:rsid w:val="002361E7"/>
    <w:rsid w:val="0023624D"/>
    <w:rsid w:val="00236D59"/>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471"/>
    <w:rsid w:val="002469E9"/>
    <w:rsid w:val="00246B20"/>
    <w:rsid w:val="00246FF0"/>
    <w:rsid w:val="00247A71"/>
    <w:rsid w:val="00247B03"/>
    <w:rsid w:val="00247DAF"/>
    <w:rsid w:val="00247FFA"/>
    <w:rsid w:val="002505EC"/>
    <w:rsid w:val="002507F1"/>
    <w:rsid w:val="002508AB"/>
    <w:rsid w:val="00251326"/>
    <w:rsid w:val="00251911"/>
    <w:rsid w:val="00251AD4"/>
    <w:rsid w:val="00252DEC"/>
    <w:rsid w:val="002533C2"/>
    <w:rsid w:val="002536AC"/>
    <w:rsid w:val="0025376B"/>
    <w:rsid w:val="00253C6D"/>
    <w:rsid w:val="0025402C"/>
    <w:rsid w:val="00254AC2"/>
    <w:rsid w:val="00254F12"/>
    <w:rsid w:val="0025562D"/>
    <w:rsid w:val="00255632"/>
    <w:rsid w:val="002561B8"/>
    <w:rsid w:val="0025626D"/>
    <w:rsid w:val="00256560"/>
    <w:rsid w:val="00256624"/>
    <w:rsid w:val="00257F30"/>
    <w:rsid w:val="00257FED"/>
    <w:rsid w:val="002600A1"/>
    <w:rsid w:val="0026099A"/>
    <w:rsid w:val="00260CB3"/>
    <w:rsid w:val="0026181D"/>
    <w:rsid w:val="00261B1F"/>
    <w:rsid w:val="00261B65"/>
    <w:rsid w:val="00261BCC"/>
    <w:rsid w:val="00261BE8"/>
    <w:rsid w:val="00261C7F"/>
    <w:rsid w:val="00262168"/>
    <w:rsid w:val="002622B0"/>
    <w:rsid w:val="0026258F"/>
    <w:rsid w:val="002629DD"/>
    <w:rsid w:val="00262ACE"/>
    <w:rsid w:val="00262B31"/>
    <w:rsid w:val="002633AF"/>
    <w:rsid w:val="002635FC"/>
    <w:rsid w:val="0026363A"/>
    <w:rsid w:val="00263A79"/>
    <w:rsid w:val="00263D8E"/>
    <w:rsid w:val="00264C6B"/>
    <w:rsid w:val="00264C82"/>
    <w:rsid w:val="00264FD6"/>
    <w:rsid w:val="00265012"/>
    <w:rsid w:val="0026557C"/>
    <w:rsid w:val="00265C0D"/>
    <w:rsid w:val="00265DE2"/>
    <w:rsid w:val="0026602A"/>
    <w:rsid w:val="0026655E"/>
    <w:rsid w:val="00266B02"/>
    <w:rsid w:val="002671CE"/>
    <w:rsid w:val="0026756C"/>
    <w:rsid w:val="002676DE"/>
    <w:rsid w:val="00267EED"/>
    <w:rsid w:val="0027011C"/>
    <w:rsid w:val="00270243"/>
    <w:rsid w:val="0027031E"/>
    <w:rsid w:val="00270817"/>
    <w:rsid w:val="00270869"/>
    <w:rsid w:val="0027086E"/>
    <w:rsid w:val="002715E9"/>
    <w:rsid w:val="002718AB"/>
    <w:rsid w:val="0027194F"/>
    <w:rsid w:val="00271F02"/>
    <w:rsid w:val="002723DA"/>
    <w:rsid w:val="0027240B"/>
    <w:rsid w:val="00272580"/>
    <w:rsid w:val="002725C1"/>
    <w:rsid w:val="00272670"/>
    <w:rsid w:val="002726AA"/>
    <w:rsid w:val="00272792"/>
    <w:rsid w:val="00272A50"/>
    <w:rsid w:val="0027305A"/>
    <w:rsid w:val="002730A9"/>
    <w:rsid w:val="002737F3"/>
    <w:rsid w:val="0027394E"/>
    <w:rsid w:val="00273AC0"/>
    <w:rsid w:val="00273C00"/>
    <w:rsid w:val="002743CC"/>
    <w:rsid w:val="002744BB"/>
    <w:rsid w:val="00274908"/>
    <w:rsid w:val="0027496F"/>
    <w:rsid w:val="00274C38"/>
    <w:rsid w:val="00274DED"/>
    <w:rsid w:val="002753CD"/>
    <w:rsid w:val="00275582"/>
    <w:rsid w:val="002755F3"/>
    <w:rsid w:val="0027594E"/>
    <w:rsid w:val="00276216"/>
    <w:rsid w:val="00276A9F"/>
    <w:rsid w:val="0027709F"/>
    <w:rsid w:val="0027758A"/>
    <w:rsid w:val="0027759D"/>
    <w:rsid w:val="00277CC4"/>
    <w:rsid w:val="002800EC"/>
    <w:rsid w:val="0028015B"/>
    <w:rsid w:val="002810E7"/>
    <w:rsid w:val="00281BC2"/>
    <w:rsid w:val="00281C53"/>
    <w:rsid w:val="0028253E"/>
    <w:rsid w:val="002826B7"/>
    <w:rsid w:val="002829A0"/>
    <w:rsid w:val="002829B5"/>
    <w:rsid w:val="00282B59"/>
    <w:rsid w:val="002830B9"/>
    <w:rsid w:val="00283748"/>
    <w:rsid w:val="00283AC7"/>
    <w:rsid w:val="00283C02"/>
    <w:rsid w:val="00283EA9"/>
    <w:rsid w:val="00283F74"/>
    <w:rsid w:val="002840EA"/>
    <w:rsid w:val="00284456"/>
    <w:rsid w:val="00284B9E"/>
    <w:rsid w:val="002857D1"/>
    <w:rsid w:val="00286A35"/>
    <w:rsid w:val="00286CD4"/>
    <w:rsid w:val="00287757"/>
    <w:rsid w:val="00287881"/>
    <w:rsid w:val="00287E0B"/>
    <w:rsid w:val="002901CD"/>
    <w:rsid w:val="002902D6"/>
    <w:rsid w:val="002908BA"/>
    <w:rsid w:val="00290A59"/>
    <w:rsid w:val="00290C29"/>
    <w:rsid w:val="00290CBC"/>
    <w:rsid w:val="00291105"/>
    <w:rsid w:val="00291AB8"/>
    <w:rsid w:val="00291B99"/>
    <w:rsid w:val="00291CB7"/>
    <w:rsid w:val="00292442"/>
    <w:rsid w:val="00292951"/>
    <w:rsid w:val="00292BB6"/>
    <w:rsid w:val="002932B2"/>
    <w:rsid w:val="00294B76"/>
    <w:rsid w:val="00294BD5"/>
    <w:rsid w:val="00294DF7"/>
    <w:rsid w:val="0029507F"/>
    <w:rsid w:val="002953E2"/>
    <w:rsid w:val="002956B8"/>
    <w:rsid w:val="0029579B"/>
    <w:rsid w:val="00295CE4"/>
    <w:rsid w:val="00295F38"/>
    <w:rsid w:val="00295FA2"/>
    <w:rsid w:val="00296ABF"/>
    <w:rsid w:val="00296C8A"/>
    <w:rsid w:val="002975D7"/>
    <w:rsid w:val="0029762F"/>
    <w:rsid w:val="002977C9"/>
    <w:rsid w:val="00297960"/>
    <w:rsid w:val="00297C2D"/>
    <w:rsid w:val="002A0097"/>
    <w:rsid w:val="002A012A"/>
    <w:rsid w:val="002A071E"/>
    <w:rsid w:val="002A0A44"/>
    <w:rsid w:val="002A1002"/>
    <w:rsid w:val="002A11B8"/>
    <w:rsid w:val="002A120A"/>
    <w:rsid w:val="002A16B3"/>
    <w:rsid w:val="002A175E"/>
    <w:rsid w:val="002A1929"/>
    <w:rsid w:val="002A1ACC"/>
    <w:rsid w:val="002A26A8"/>
    <w:rsid w:val="002A275F"/>
    <w:rsid w:val="002A344D"/>
    <w:rsid w:val="002A38CE"/>
    <w:rsid w:val="002A3D3F"/>
    <w:rsid w:val="002A45F4"/>
    <w:rsid w:val="002A4E2C"/>
    <w:rsid w:val="002A4F2A"/>
    <w:rsid w:val="002A5069"/>
    <w:rsid w:val="002A5ABF"/>
    <w:rsid w:val="002A5ACC"/>
    <w:rsid w:val="002A5F7A"/>
    <w:rsid w:val="002A73A1"/>
    <w:rsid w:val="002A772A"/>
    <w:rsid w:val="002A77AE"/>
    <w:rsid w:val="002A7ACA"/>
    <w:rsid w:val="002A7D81"/>
    <w:rsid w:val="002B0874"/>
    <w:rsid w:val="002B0881"/>
    <w:rsid w:val="002B0D60"/>
    <w:rsid w:val="002B118F"/>
    <w:rsid w:val="002B1D36"/>
    <w:rsid w:val="002B23F8"/>
    <w:rsid w:val="002B270E"/>
    <w:rsid w:val="002B2768"/>
    <w:rsid w:val="002B3F94"/>
    <w:rsid w:val="002B42A3"/>
    <w:rsid w:val="002B4A7C"/>
    <w:rsid w:val="002B5C9D"/>
    <w:rsid w:val="002B60CC"/>
    <w:rsid w:val="002B63C6"/>
    <w:rsid w:val="002B6B22"/>
    <w:rsid w:val="002B7185"/>
    <w:rsid w:val="002B742D"/>
    <w:rsid w:val="002B78A9"/>
    <w:rsid w:val="002B78E8"/>
    <w:rsid w:val="002B790E"/>
    <w:rsid w:val="002B79D7"/>
    <w:rsid w:val="002B7B5A"/>
    <w:rsid w:val="002B7C8A"/>
    <w:rsid w:val="002B7D64"/>
    <w:rsid w:val="002C02B3"/>
    <w:rsid w:val="002C03AB"/>
    <w:rsid w:val="002C0569"/>
    <w:rsid w:val="002C1035"/>
    <w:rsid w:val="002C13AE"/>
    <w:rsid w:val="002C13E8"/>
    <w:rsid w:val="002C19FC"/>
    <w:rsid w:val="002C1A34"/>
    <w:rsid w:val="002C1FE4"/>
    <w:rsid w:val="002C2298"/>
    <w:rsid w:val="002C273C"/>
    <w:rsid w:val="002C2A75"/>
    <w:rsid w:val="002C35FF"/>
    <w:rsid w:val="002C37A5"/>
    <w:rsid w:val="002C4293"/>
    <w:rsid w:val="002C446F"/>
    <w:rsid w:val="002C55A7"/>
    <w:rsid w:val="002C5D9A"/>
    <w:rsid w:val="002C67BA"/>
    <w:rsid w:val="002C67D5"/>
    <w:rsid w:val="002C6858"/>
    <w:rsid w:val="002C687F"/>
    <w:rsid w:val="002C6BBF"/>
    <w:rsid w:val="002C7140"/>
    <w:rsid w:val="002C73E7"/>
    <w:rsid w:val="002C76FE"/>
    <w:rsid w:val="002D078E"/>
    <w:rsid w:val="002D09DA"/>
    <w:rsid w:val="002D10C1"/>
    <w:rsid w:val="002D11F9"/>
    <w:rsid w:val="002D1BB5"/>
    <w:rsid w:val="002D21C9"/>
    <w:rsid w:val="002D2577"/>
    <w:rsid w:val="002D2797"/>
    <w:rsid w:val="002D2A80"/>
    <w:rsid w:val="002D2AB4"/>
    <w:rsid w:val="002D2D1D"/>
    <w:rsid w:val="002D2D2D"/>
    <w:rsid w:val="002D48D3"/>
    <w:rsid w:val="002D4B23"/>
    <w:rsid w:val="002D4F39"/>
    <w:rsid w:val="002D53FB"/>
    <w:rsid w:val="002D5C1F"/>
    <w:rsid w:val="002D621B"/>
    <w:rsid w:val="002D76BA"/>
    <w:rsid w:val="002D7AA5"/>
    <w:rsid w:val="002E03B0"/>
    <w:rsid w:val="002E0B8F"/>
    <w:rsid w:val="002E0ED2"/>
    <w:rsid w:val="002E0FAF"/>
    <w:rsid w:val="002E1116"/>
    <w:rsid w:val="002E1ABA"/>
    <w:rsid w:val="002E1BA2"/>
    <w:rsid w:val="002E1F33"/>
    <w:rsid w:val="002E22BE"/>
    <w:rsid w:val="002E2436"/>
    <w:rsid w:val="002E3000"/>
    <w:rsid w:val="002E31D3"/>
    <w:rsid w:val="002E34C5"/>
    <w:rsid w:val="002E3829"/>
    <w:rsid w:val="002E3B71"/>
    <w:rsid w:val="002E4E4D"/>
    <w:rsid w:val="002E5553"/>
    <w:rsid w:val="002E585E"/>
    <w:rsid w:val="002E5D2F"/>
    <w:rsid w:val="002E5D33"/>
    <w:rsid w:val="002E5E0C"/>
    <w:rsid w:val="002E6414"/>
    <w:rsid w:val="002E6528"/>
    <w:rsid w:val="002E681F"/>
    <w:rsid w:val="002E750E"/>
    <w:rsid w:val="002E7557"/>
    <w:rsid w:val="002E7BB7"/>
    <w:rsid w:val="002F0183"/>
    <w:rsid w:val="002F07A6"/>
    <w:rsid w:val="002F0FDE"/>
    <w:rsid w:val="002F13C5"/>
    <w:rsid w:val="002F15F9"/>
    <w:rsid w:val="002F198D"/>
    <w:rsid w:val="002F1E3D"/>
    <w:rsid w:val="002F224F"/>
    <w:rsid w:val="002F2402"/>
    <w:rsid w:val="002F2A86"/>
    <w:rsid w:val="002F2DC3"/>
    <w:rsid w:val="002F305A"/>
    <w:rsid w:val="002F3731"/>
    <w:rsid w:val="002F3AE4"/>
    <w:rsid w:val="002F3ED3"/>
    <w:rsid w:val="002F41ED"/>
    <w:rsid w:val="002F4567"/>
    <w:rsid w:val="002F4C0A"/>
    <w:rsid w:val="002F5105"/>
    <w:rsid w:val="002F5718"/>
    <w:rsid w:val="002F647B"/>
    <w:rsid w:val="002F785F"/>
    <w:rsid w:val="002F7E61"/>
    <w:rsid w:val="00300A07"/>
    <w:rsid w:val="00300DB5"/>
    <w:rsid w:val="0030113D"/>
    <w:rsid w:val="00301647"/>
    <w:rsid w:val="0030192B"/>
    <w:rsid w:val="0030259D"/>
    <w:rsid w:val="00302721"/>
    <w:rsid w:val="00302822"/>
    <w:rsid w:val="00302A0C"/>
    <w:rsid w:val="00302ACE"/>
    <w:rsid w:val="00302B66"/>
    <w:rsid w:val="00303508"/>
    <w:rsid w:val="0030427C"/>
    <w:rsid w:val="00304AC1"/>
    <w:rsid w:val="00305214"/>
    <w:rsid w:val="00305279"/>
    <w:rsid w:val="003055C4"/>
    <w:rsid w:val="003056D9"/>
    <w:rsid w:val="00305B2B"/>
    <w:rsid w:val="003060A8"/>
    <w:rsid w:val="00306252"/>
    <w:rsid w:val="00306459"/>
    <w:rsid w:val="00306727"/>
    <w:rsid w:val="00306E3C"/>
    <w:rsid w:val="00306EBA"/>
    <w:rsid w:val="00307DFA"/>
    <w:rsid w:val="0031041C"/>
    <w:rsid w:val="0031053E"/>
    <w:rsid w:val="003119B0"/>
    <w:rsid w:val="00311EE1"/>
    <w:rsid w:val="0031211F"/>
    <w:rsid w:val="0031266F"/>
    <w:rsid w:val="00312A7C"/>
    <w:rsid w:val="003134AD"/>
    <w:rsid w:val="00313761"/>
    <w:rsid w:val="00313F3C"/>
    <w:rsid w:val="00314B3B"/>
    <w:rsid w:val="00315198"/>
    <w:rsid w:val="003153A1"/>
    <w:rsid w:val="00315B21"/>
    <w:rsid w:val="00315C06"/>
    <w:rsid w:val="00315DC5"/>
    <w:rsid w:val="00316561"/>
    <w:rsid w:val="00316B29"/>
    <w:rsid w:val="00316DFD"/>
    <w:rsid w:val="00316E1E"/>
    <w:rsid w:val="00316EE4"/>
    <w:rsid w:val="003172A7"/>
    <w:rsid w:val="00317323"/>
    <w:rsid w:val="003178C3"/>
    <w:rsid w:val="00317D2D"/>
    <w:rsid w:val="00317F17"/>
    <w:rsid w:val="003202CD"/>
    <w:rsid w:val="00320BBE"/>
    <w:rsid w:val="00321095"/>
    <w:rsid w:val="003214C0"/>
    <w:rsid w:val="00321517"/>
    <w:rsid w:val="00321A79"/>
    <w:rsid w:val="00321F1F"/>
    <w:rsid w:val="0032363E"/>
    <w:rsid w:val="00324524"/>
    <w:rsid w:val="003246ED"/>
    <w:rsid w:val="0032487E"/>
    <w:rsid w:val="00325018"/>
    <w:rsid w:val="00325069"/>
    <w:rsid w:val="00325A9E"/>
    <w:rsid w:val="00325BB2"/>
    <w:rsid w:val="00325E0A"/>
    <w:rsid w:val="0032622C"/>
    <w:rsid w:val="00326A25"/>
    <w:rsid w:val="00326CBF"/>
    <w:rsid w:val="00326E64"/>
    <w:rsid w:val="00327478"/>
    <w:rsid w:val="003278BA"/>
    <w:rsid w:val="00327AC2"/>
    <w:rsid w:val="00327CF7"/>
    <w:rsid w:val="003306A2"/>
    <w:rsid w:val="00330D46"/>
    <w:rsid w:val="00331625"/>
    <w:rsid w:val="00331931"/>
    <w:rsid w:val="00331C3A"/>
    <w:rsid w:val="0033287D"/>
    <w:rsid w:val="00332F2C"/>
    <w:rsid w:val="00333033"/>
    <w:rsid w:val="0033314C"/>
    <w:rsid w:val="00333179"/>
    <w:rsid w:val="003337C6"/>
    <w:rsid w:val="00333D25"/>
    <w:rsid w:val="003340AF"/>
    <w:rsid w:val="003340B8"/>
    <w:rsid w:val="0033440F"/>
    <w:rsid w:val="003347F7"/>
    <w:rsid w:val="00334875"/>
    <w:rsid w:val="00335440"/>
    <w:rsid w:val="00335B27"/>
    <w:rsid w:val="0033628F"/>
    <w:rsid w:val="0033686F"/>
    <w:rsid w:val="0033688B"/>
    <w:rsid w:val="00336EA6"/>
    <w:rsid w:val="00337111"/>
    <w:rsid w:val="00337408"/>
    <w:rsid w:val="00337868"/>
    <w:rsid w:val="0033797E"/>
    <w:rsid w:val="00337DDA"/>
    <w:rsid w:val="003401F0"/>
    <w:rsid w:val="003408F0"/>
    <w:rsid w:val="00340F88"/>
    <w:rsid w:val="0034114D"/>
    <w:rsid w:val="003411FE"/>
    <w:rsid w:val="00341D4C"/>
    <w:rsid w:val="00341F59"/>
    <w:rsid w:val="0034207F"/>
    <w:rsid w:val="00342297"/>
    <w:rsid w:val="00342316"/>
    <w:rsid w:val="0034248C"/>
    <w:rsid w:val="003425C3"/>
    <w:rsid w:val="003425DD"/>
    <w:rsid w:val="00342CCE"/>
    <w:rsid w:val="00343100"/>
    <w:rsid w:val="0034312E"/>
    <w:rsid w:val="00343AA5"/>
    <w:rsid w:val="00343DB4"/>
    <w:rsid w:val="00343DDD"/>
    <w:rsid w:val="00343F93"/>
    <w:rsid w:val="00344669"/>
    <w:rsid w:val="0034494D"/>
    <w:rsid w:val="00344AB7"/>
    <w:rsid w:val="00344D6E"/>
    <w:rsid w:val="003454B4"/>
    <w:rsid w:val="003456FF"/>
    <w:rsid w:val="003457F1"/>
    <w:rsid w:val="00345FCD"/>
    <w:rsid w:val="00346197"/>
    <w:rsid w:val="003466F7"/>
    <w:rsid w:val="00346778"/>
    <w:rsid w:val="00346ADF"/>
    <w:rsid w:val="00347425"/>
    <w:rsid w:val="00347812"/>
    <w:rsid w:val="00347C3F"/>
    <w:rsid w:val="0035068B"/>
    <w:rsid w:val="003506D7"/>
    <w:rsid w:val="00351996"/>
    <w:rsid w:val="00351B0C"/>
    <w:rsid w:val="00351C28"/>
    <w:rsid w:val="0035206E"/>
    <w:rsid w:val="003521D1"/>
    <w:rsid w:val="00352E5F"/>
    <w:rsid w:val="00353F59"/>
    <w:rsid w:val="003541B7"/>
    <w:rsid w:val="00354A7F"/>
    <w:rsid w:val="00355335"/>
    <w:rsid w:val="00355826"/>
    <w:rsid w:val="00355864"/>
    <w:rsid w:val="003558F6"/>
    <w:rsid w:val="00355BB5"/>
    <w:rsid w:val="00355FA7"/>
    <w:rsid w:val="00356026"/>
    <w:rsid w:val="003563B4"/>
    <w:rsid w:val="00356A79"/>
    <w:rsid w:val="003609C1"/>
    <w:rsid w:val="00360D29"/>
    <w:rsid w:val="00360DE0"/>
    <w:rsid w:val="0036126C"/>
    <w:rsid w:val="00361ECA"/>
    <w:rsid w:val="0036200D"/>
    <w:rsid w:val="0036258B"/>
    <w:rsid w:val="003625F0"/>
    <w:rsid w:val="00362602"/>
    <w:rsid w:val="00362729"/>
    <w:rsid w:val="00362A66"/>
    <w:rsid w:val="00362A68"/>
    <w:rsid w:val="00362D31"/>
    <w:rsid w:val="00362E42"/>
    <w:rsid w:val="003636D0"/>
    <w:rsid w:val="003636D4"/>
    <w:rsid w:val="00363F02"/>
    <w:rsid w:val="00364559"/>
    <w:rsid w:val="003655AB"/>
    <w:rsid w:val="00365FE5"/>
    <w:rsid w:val="0036600D"/>
    <w:rsid w:val="00366B4B"/>
    <w:rsid w:val="00366E1B"/>
    <w:rsid w:val="0036739A"/>
    <w:rsid w:val="0036747C"/>
    <w:rsid w:val="0036747E"/>
    <w:rsid w:val="0036749C"/>
    <w:rsid w:val="00370000"/>
    <w:rsid w:val="00370C5B"/>
    <w:rsid w:val="003713E7"/>
    <w:rsid w:val="003718C3"/>
    <w:rsid w:val="00371A0A"/>
    <w:rsid w:val="00371E29"/>
    <w:rsid w:val="003727CD"/>
    <w:rsid w:val="003731E8"/>
    <w:rsid w:val="00373597"/>
    <w:rsid w:val="003753F7"/>
    <w:rsid w:val="00375411"/>
    <w:rsid w:val="003756A1"/>
    <w:rsid w:val="00375851"/>
    <w:rsid w:val="00375A62"/>
    <w:rsid w:val="00375A74"/>
    <w:rsid w:val="00375DE3"/>
    <w:rsid w:val="003763C4"/>
    <w:rsid w:val="00376420"/>
    <w:rsid w:val="00376EF3"/>
    <w:rsid w:val="00376FAE"/>
    <w:rsid w:val="00376FEE"/>
    <w:rsid w:val="0037727C"/>
    <w:rsid w:val="00377A19"/>
    <w:rsid w:val="00377A63"/>
    <w:rsid w:val="003803CA"/>
    <w:rsid w:val="00380438"/>
    <w:rsid w:val="0038051D"/>
    <w:rsid w:val="00380BE2"/>
    <w:rsid w:val="003817EC"/>
    <w:rsid w:val="003820EB"/>
    <w:rsid w:val="003824AA"/>
    <w:rsid w:val="00382AA9"/>
    <w:rsid w:val="00383574"/>
    <w:rsid w:val="003837A0"/>
    <w:rsid w:val="00383F3C"/>
    <w:rsid w:val="00383FF6"/>
    <w:rsid w:val="0038400F"/>
    <w:rsid w:val="00384122"/>
    <w:rsid w:val="00384ADF"/>
    <w:rsid w:val="00384E94"/>
    <w:rsid w:val="00384FF4"/>
    <w:rsid w:val="0038559E"/>
    <w:rsid w:val="003862AD"/>
    <w:rsid w:val="0038643F"/>
    <w:rsid w:val="00386B09"/>
    <w:rsid w:val="00386D61"/>
    <w:rsid w:val="00387193"/>
    <w:rsid w:val="003911E0"/>
    <w:rsid w:val="003912A1"/>
    <w:rsid w:val="00392009"/>
    <w:rsid w:val="00392593"/>
    <w:rsid w:val="00392B47"/>
    <w:rsid w:val="00392F4B"/>
    <w:rsid w:val="00393FAA"/>
    <w:rsid w:val="003940A7"/>
    <w:rsid w:val="0039415F"/>
    <w:rsid w:val="00394307"/>
    <w:rsid w:val="0039477E"/>
    <w:rsid w:val="00394873"/>
    <w:rsid w:val="003948BD"/>
    <w:rsid w:val="00395144"/>
    <w:rsid w:val="003952AD"/>
    <w:rsid w:val="003954A4"/>
    <w:rsid w:val="00396C39"/>
    <w:rsid w:val="00396D03"/>
    <w:rsid w:val="00396E5A"/>
    <w:rsid w:val="003970D2"/>
    <w:rsid w:val="003972D7"/>
    <w:rsid w:val="003972DF"/>
    <w:rsid w:val="003975FB"/>
    <w:rsid w:val="003978F8"/>
    <w:rsid w:val="00397D20"/>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BEC"/>
    <w:rsid w:val="003A4C25"/>
    <w:rsid w:val="003A4E80"/>
    <w:rsid w:val="003A5003"/>
    <w:rsid w:val="003A52C2"/>
    <w:rsid w:val="003A538F"/>
    <w:rsid w:val="003A5792"/>
    <w:rsid w:val="003A5DC8"/>
    <w:rsid w:val="003A5E0B"/>
    <w:rsid w:val="003A607D"/>
    <w:rsid w:val="003A6AD3"/>
    <w:rsid w:val="003A7302"/>
    <w:rsid w:val="003A73B6"/>
    <w:rsid w:val="003A75E6"/>
    <w:rsid w:val="003A7AFC"/>
    <w:rsid w:val="003A7D99"/>
    <w:rsid w:val="003A7E54"/>
    <w:rsid w:val="003A7E6D"/>
    <w:rsid w:val="003B0139"/>
    <w:rsid w:val="003B0AC8"/>
    <w:rsid w:val="003B0FCB"/>
    <w:rsid w:val="003B1499"/>
    <w:rsid w:val="003B14E4"/>
    <w:rsid w:val="003B1604"/>
    <w:rsid w:val="003B16DD"/>
    <w:rsid w:val="003B1A16"/>
    <w:rsid w:val="003B1D62"/>
    <w:rsid w:val="003B1F7B"/>
    <w:rsid w:val="003B21FD"/>
    <w:rsid w:val="003B2810"/>
    <w:rsid w:val="003B2C2B"/>
    <w:rsid w:val="003B2E0D"/>
    <w:rsid w:val="003B2F4B"/>
    <w:rsid w:val="003B3A12"/>
    <w:rsid w:val="003B3D40"/>
    <w:rsid w:val="003B3E3E"/>
    <w:rsid w:val="003B443D"/>
    <w:rsid w:val="003B4750"/>
    <w:rsid w:val="003B47C3"/>
    <w:rsid w:val="003B4D7B"/>
    <w:rsid w:val="003B53BD"/>
    <w:rsid w:val="003B5600"/>
    <w:rsid w:val="003B57ED"/>
    <w:rsid w:val="003B5908"/>
    <w:rsid w:val="003B6187"/>
    <w:rsid w:val="003B63D7"/>
    <w:rsid w:val="003B68B1"/>
    <w:rsid w:val="003B692F"/>
    <w:rsid w:val="003B6C97"/>
    <w:rsid w:val="003B71A1"/>
    <w:rsid w:val="003B71C6"/>
    <w:rsid w:val="003B7362"/>
    <w:rsid w:val="003B74BE"/>
    <w:rsid w:val="003B75ED"/>
    <w:rsid w:val="003B7771"/>
    <w:rsid w:val="003B781C"/>
    <w:rsid w:val="003C0011"/>
    <w:rsid w:val="003C01C8"/>
    <w:rsid w:val="003C0A6C"/>
    <w:rsid w:val="003C1F69"/>
    <w:rsid w:val="003C25F9"/>
    <w:rsid w:val="003C2BDA"/>
    <w:rsid w:val="003C2C0D"/>
    <w:rsid w:val="003C2C66"/>
    <w:rsid w:val="003C300B"/>
    <w:rsid w:val="003C30EC"/>
    <w:rsid w:val="003C390B"/>
    <w:rsid w:val="003C3B57"/>
    <w:rsid w:val="003C49D1"/>
    <w:rsid w:val="003C5140"/>
    <w:rsid w:val="003C6043"/>
    <w:rsid w:val="003C6914"/>
    <w:rsid w:val="003C6ECF"/>
    <w:rsid w:val="003C75D1"/>
    <w:rsid w:val="003C7903"/>
    <w:rsid w:val="003C7D07"/>
    <w:rsid w:val="003D1490"/>
    <w:rsid w:val="003D1AC7"/>
    <w:rsid w:val="003D1B95"/>
    <w:rsid w:val="003D2616"/>
    <w:rsid w:val="003D2A34"/>
    <w:rsid w:val="003D2AFB"/>
    <w:rsid w:val="003D2C83"/>
    <w:rsid w:val="003D2FC3"/>
    <w:rsid w:val="003D3028"/>
    <w:rsid w:val="003D3206"/>
    <w:rsid w:val="003D3D7F"/>
    <w:rsid w:val="003D3FBD"/>
    <w:rsid w:val="003D4029"/>
    <w:rsid w:val="003D432D"/>
    <w:rsid w:val="003D44EC"/>
    <w:rsid w:val="003D4E8A"/>
    <w:rsid w:val="003D4F8B"/>
    <w:rsid w:val="003D5307"/>
    <w:rsid w:val="003D6672"/>
    <w:rsid w:val="003D66C9"/>
    <w:rsid w:val="003D70B4"/>
    <w:rsid w:val="003D70C8"/>
    <w:rsid w:val="003E00FF"/>
    <w:rsid w:val="003E01E8"/>
    <w:rsid w:val="003E07D5"/>
    <w:rsid w:val="003E0F81"/>
    <w:rsid w:val="003E11F5"/>
    <w:rsid w:val="003E1457"/>
    <w:rsid w:val="003E1BAD"/>
    <w:rsid w:val="003E1C85"/>
    <w:rsid w:val="003E240E"/>
    <w:rsid w:val="003E26E7"/>
    <w:rsid w:val="003E2FEB"/>
    <w:rsid w:val="003E329B"/>
    <w:rsid w:val="003E3AD8"/>
    <w:rsid w:val="003E4645"/>
    <w:rsid w:val="003E47FB"/>
    <w:rsid w:val="003E4809"/>
    <w:rsid w:val="003E482A"/>
    <w:rsid w:val="003E48F1"/>
    <w:rsid w:val="003E5011"/>
    <w:rsid w:val="003E55A4"/>
    <w:rsid w:val="003E5CA9"/>
    <w:rsid w:val="003E5E5C"/>
    <w:rsid w:val="003E63BD"/>
    <w:rsid w:val="003E6915"/>
    <w:rsid w:val="003E7083"/>
    <w:rsid w:val="003E7163"/>
    <w:rsid w:val="003E7911"/>
    <w:rsid w:val="003E7DAE"/>
    <w:rsid w:val="003F009A"/>
    <w:rsid w:val="003F0134"/>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B1"/>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051"/>
    <w:rsid w:val="00404524"/>
    <w:rsid w:val="00404DEE"/>
    <w:rsid w:val="00405747"/>
    <w:rsid w:val="00405A58"/>
    <w:rsid w:val="00406720"/>
    <w:rsid w:val="0040698A"/>
    <w:rsid w:val="0040743E"/>
    <w:rsid w:val="004075D4"/>
    <w:rsid w:val="0040777B"/>
    <w:rsid w:val="00407885"/>
    <w:rsid w:val="004100F3"/>
    <w:rsid w:val="00410659"/>
    <w:rsid w:val="00411642"/>
    <w:rsid w:val="00412837"/>
    <w:rsid w:val="00412A85"/>
    <w:rsid w:val="00412D63"/>
    <w:rsid w:val="0041317B"/>
    <w:rsid w:val="00413988"/>
    <w:rsid w:val="0041399F"/>
    <w:rsid w:val="00413AAE"/>
    <w:rsid w:val="00413E73"/>
    <w:rsid w:val="0041436F"/>
    <w:rsid w:val="00414C7D"/>
    <w:rsid w:val="00414F4F"/>
    <w:rsid w:val="004153DF"/>
    <w:rsid w:val="00415B2D"/>
    <w:rsid w:val="00415D09"/>
    <w:rsid w:val="00416026"/>
    <w:rsid w:val="00416180"/>
    <w:rsid w:val="00416661"/>
    <w:rsid w:val="00416B32"/>
    <w:rsid w:val="00416FC0"/>
    <w:rsid w:val="00417039"/>
    <w:rsid w:val="00417333"/>
    <w:rsid w:val="004178B0"/>
    <w:rsid w:val="00417BBD"/>
    <w:rsid w:val="00417E62"/>
    <w:rsid w:val="00417EBE"/>
    <w:rsid w:val="00420898"/>
    <w:rsid w:val="004222DD"/>
    <w:rsid w:val="0042392C"/>
    <w:rsid w:val="00423BC4"/>
    <w:rsid w:val="00423CC3"/>
    <w:rsid w:val="00423F1F"/>
    <w:rsid w:val="0042404A"/>
    <w:rsid w:val="00424085"/>
    <w:rsid w:val="004247A7"/>
    <w:rsid w:val="004247F3"/>
    <w:rsid w:val="004250D8"/>
    <w:rsid w:val="00425114"/>
    <w:rsid w:val="004253CE"/>
    <w:rsid w:val="004255B5"/>
    <w:rsid w:val="0042583F"/>
    <w:rsid w:val="004258F2"/>
    <w:rsid w:val="0042596B"/>
    <w:rsid w:val="00425A28"/>
    <w:rsid w:val="00425FE5"/>
    <w:rsid w:val="00426153"/>
    <w:rsid w:val="00426526"/>
    <w:rsid w:val="004267B7"/>
    <w:rsid w:val="00426B93"/>
    <w:rsid w:val="00426C8A"/>
    <w:rsid w:val="0042725B"/>
    <w:rsid w:val="00427279"/>
    <w:rsid w:val="00427555"/>
    <w:rsid w:val="0043018F"/>
    <w:rsid w:val="004302B1"/>
    <w:rsid w:val="00430302"/>
    <w:rsid w:val="0043050C"/>
    <w:rsid w:val="00430531"/>
    <w:rsid w:val="0043079E"/>
    <w:rsid w:val="00430D33"/>
    <w:rsid w:val="0043117D"/>
    <w:rsid w:val="00431825"/>
    <w:rsid w:val="00431AF5"/>
    <w:rsid w:val="00431B86"/>
    <w:rsid w:val="00431EF3"/>
    <w:rsid w:val="0043270B"/>
    <w:rsid w:val="004328CE"/>
    <w:rsid w:val="0043293F"/>
    <w:rsid w:val="0043296B"/>
    <w:rsid w:val="004329BF"/>
    <w:rsid w:val="00432E2E"/>
    <w:rsid w:val="004335DB"/>
    <w:rsid w:val="004338AF"/>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1F52"/>
    <w:rsid w:val="0044218D"/>
    <w:rsid w:val="00442B8D"/>
    <w:rsid w:val="004435BE"/>
    <w:rsid w:val="004436A5"/>
    <w:rsid w:val="004439FC"/>
    <w:rsid w:val="00443F49"/>
    <w:rsid w:val="00444235"/>
    <w:rsid w:val="00444286"/>
    <w:rsid w:val="00444B64"/>
    <w:rsid w:val="00444D80"/>
    <w:rsid w:val="00445724"/>
    <w:rsid w:val="00445A23"/>
    <w:rsid w:val="00445B0B"/>
    <w:rsid w:val="0044611A"/>
    <w:rsid w:val="00446B9A"/>
    <w:rsid w:val="00447172"/>
    <w:rsid w:val="004501B0"/>
    <w:rsid w:val="004502DD"/>
    <w:rsid w:val="00450439"/>
    <w:rsid w:val="004506C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B0B"/>
    <w:rsid w:val="00455FB7"/>
    <w:rsid w:val="004565E0"/>
    <w:rsid w:val="00456DEF"/>
    <w:rsid w:val="00456F3C"/>
    <w:rsid w:val="0045706A"/>
    <w:rsid w:val="00457877"/>
    <w:rsid w:val="00457963"/>
    <w:rsid w:val="0045796F"/>
    <w:rsid w:val="00460B70"/>
    <w:rsid w:val="00460EB8"/>
    <w:rsid w:val="00461991"/>
    <w:rsid w:val="004620C7"/>
    <w:rsid w:val="00462258"/>
    <w:rsid w:val="00462C55"/>
    <w:rsid w:val="00463436"/>
    <w:rsid w:val="00463E1E"/>
    <w:rsid w:val="00464022"/>
    <w:rsid w:val="0046413C"/>
    <w:rsid w:val="004646F8"/>
    <w:rsid w:val="00464A44"/>
    <w:rsid w:val="00464D30"/>
    <w:rsid w:val="0046505F"/>
    <w:rsid w:val="0046564B"/>
    <w:rsid w:val="00465844"/>
    <w:rsid w:val="004658A0"/>
    <w:rsid w:val="00465F13"/>
    <w:rsid w:val="00466199"/>
    <w:rsid w:val="004664F8"/>
    <w:rsid w:val="00466FF6"/>
    <w:rsid w:val="00467141"/>
    <w:rsid w:val="004673DE"/>
    <w:rsid w:val="00467742"/>
    <w:rsid w:val="00467BF7"/>
    <w:rsid w:val="00467E43"/>
    <w:rsid w:val="0046F42F"/>
    <w:rsid w:val="004704E2"/>
    <w:rsid w:val="00470869"/>
    <w:rsid w:val="00471446"/>
    <w:rsid w:val="0047175B"/>
    <w:rsid w:val="0047196B"/>
    <w:rsid w:val="00471FF2"/>
    <w:rsid w:val="00472451"/>
    <w:rsid w:val="004727C4"/>
    <w:rsid w:val="004729A2"/>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5D"/>
    <w:rsid w:val="00482677"/>
    <w:rsid w:val="00482D14"/>
    <w:rsid w:val="00482E90"/>
    <w:rsid w:val="004831EE"/>
    <w:rsid w:val="0048370C"/>
    <w:rsid w:val="0048371D"/>
    <w:rsid w:val="00483D8C"/>
    <w:rsid w:val="00484D6B"/>
    <w:rsid w:val="00484F7A"/>
    <w:rsid w:val="004857CB"/>
    <w:rsid w:val="00485885"/>
    <w:rsid w:val="00485CD4"/>
    <w:rsid w:val="00486301"/>
    <w:rsid w:val="0048667B"/>
    <w:rsid w:val="00486FC3"/>
    <w:rsid w:val="004874B9"/>
    <w:rsid w:val="00487817"/>
    <w:rsid w:val="00487A04"/>
    <w:rsid w:val="00487AC3"/>
    <w:rsid w:val="00487B4F"/>
    <w:rsid w:val="00487C2C"/>
    <w:rsid w:val="004901D3"/>
    <w:rsid w:val="004902CA"/>
    <w:rsid w:val="00490510"/>
    <w:rsid w:val="00490907"/>
    <w:rsid w:val="00490C15"/>
    <w:rsid w:val="00490C8A"/>
    <w:rsid w:val="004918EE"/>
    <w:rsid w:val="00491CA5"/>
    <w:rsid w:val="004927DB"/>
    <w:rsid w:val="00492DE1"/>
    <w:rsid w:val="00493124"/>
    <w:rsid w:val="0049351D"/>
    <w:rsid w:val="00493F24"/>
    <w:rsid w:val="00494252"/>
    <w:rsid w:val="004944B4"/>
    <w:rsid w:val="00494963"/>
    <w:rsid w:val="00494D37"/>
    <w:rsid w:val="00494F94"/>
    <w:rsid w:val="0049582F"/>
    <w:rsid w:val="00495C62"/>
    <w:rsid w:val="00495EF7"/>
    <w:rsid w:val="004968A0"/>
    <w:rsid w:val="00496AAB"/>
    <w:rsid w:val="004970E9"/>
    <w:rsid w:val="0049762C"/>
    <w:rsid w:val="00497A43"/>
    <w:rsid w:val="00497A91"/>
    <w:rsid w:val="00497F76"/>
    <w:rsid w:val="004A0129"/>
    <w:rsid w:val="004A0190"/>
    <w:rsid w:val="004A022B"/>
    <w:rsid w:val="004A0DF7"/>
    <w:rsid w:val="004A0EB5"/>
    <w:rsid w:val="004A0EBB"/>
    <w:rsid w:val="004A1299"/>
    <w:rsid w:val="004A1389"/>
    <w:rsid w:val="004A167F"/>
    <w:rsid w:val="004A1C1F"/>
    <w:rsid w:val="004A226C"/>
    <w:rsid w:val="004A246B"/>
    <w:rsid w:val="004A2AD0"/>
    <w:rsid w:val="004A325B"/>
    <w:rsid w:val="004A33A3"/>
    <w:rsid w:val="004A34FE"/>
    <w:rsid w:val="004A3919"/>
    <w:rsid w:val="004A3B23"/>
    <w:rsid w:val="004A4964"/>
    <w:rsid w:val="004A4D43"/>
    <w:rsid w:val="004A54A4"/>
    <w:rsid w:val="004A5BD7"/>
    <w:rsid w:val="004A6286"/>
    <w:rsid w:val="004A6386"/>
    <w:rsid w:val="004A641C"/>
    <w:rsid w:val="004A6F63"/>
    <w:rsid w:val="004A731E"/>
    <w:rsid w:val="004A7370"/>
    <w:rsid w:val="004B1B8B"/>
    <w:rsid w:val="004B1E98"/>
    <w:rsid w:val="004B244E"/>
    <w:rsid w:val="004B26FF"/>
    <w:rsid w:val="004B2721"/>
    <w:rsid w:val="004B2751"/>
    <w:rsid w:val="004B314F"/>
    <w:rsid w:val="004B40AB"/>
    <w:rsid w:val="004B418A"/>
    <w:rsid w:val="004B444C"/>
    <w:rsid w:val="004B4954"/>
    <w:rsid w:val="004B4CE1"/>
    <w:rsid w:val="004B5154"/>
    <w:rsid w:val="004B559F"/>
    <w:rsid w:val="004B5875"/>
    <w:rsid w:val="004B5D6E"/>
    <w:rsid w:val="004B6040"/>
    <w:rsid w:val="004B66AE"/>
    <w:rsid w:val="004B72CE"/>
    <w:rsid w:val="004B798C"/>
    <w:rsid w:val="004B7D09"/>
    <w:rsid w:val="004B7ED6"/>
    <w:rsid w:val="004C04E3"/>
    <w:rsid w:val="004C0BDF"/>
    <w:rsid w:val="004C1056"/>
    <w:rsid w:val="004C118A"/>
    <w:rsid w:val="004C1624"/>
    <w:rsid w:val="004C1729"/>
    <w:rsid w:val="004C1BAC"/>
    <w:rsid w:val="004C1F02"/>
    <w:rsid w:val="004C2263"/>
    <w:rsid w:val="004C2381"/>
    <w:rsid w:val="004C2A28"/>
    <w:rsid w:val="004C2DF8"/>
    <w:rsid w:val="004C2EC4"/>
    <w:rsid w:val="004C300E"/>
    <w:rsid w:val="004C3F81"/>
    <w:rsid w:val="004C4381"/>
    <w:rsid w:val="004C47E5"/>
    <w:rsid w:val="004C4811"/>
    <w:rsid w:val="004C4CE7"/>
    <w:rsid w:val="004C5059"/>
    <w:rsid w:val="004C5672"/>
    <w:rsid w:val="004C5778"/>
    <w:rsid w:val="004C57AD"/>
    <w:rsid w:val="004C60F5"/>
    <w:rsid w:val="004C630B"/>
    <w:rsid w:val="004C6494"/>
    <w:rsid w:val="004C66CE"/>
    <w:rsid w:val="004C66EB"/>
    <w:rsid w:val="004C6BD5"/>
    <w:rsid w:val="004C6DB6"/>
    <w:rsid w:val="004C6E0D"/>
    <w:rsid w:val="004C7283"/>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4DB"/>
    <w:rsid w:val="004D6821"/>
    <w:rsid w:val="004D6D3F"/>
    <w:rsid w:val="004D752C"/>
    <w:rsid w:val="004D7626"/>
    <w:rsid w:val="004D76BB"/>
    <w:rsid w:val="004D7A0D"/>
    <w:rsid w:val="004D7B4E"/>
    <w:rsid w:val="004E0399"/>
    <w:rsid w:val="004E062C"/>
    <w:rsid w:val="004E0770"/>
    <w:rsid w:val="004E08E2"/>
    <w:rsid w:val="004E0E3E"/>
    <w:rsid w:val="004E1CE0"/>
    <w:rsid w:val="004E22A8"/>
    <w:rsid w:val="004E236D"/>
    <w:rsid w:val="004E283A"/>
    <w:rsid w:val="004E2E7E"/>
    <w:rsid w:val="004E319C"/>
    <w:rsid w:val="004E363D"/>
    <w:rsid w:val="004E3C2D"/>
    <w:rsid w:val="004E3F1F"/>
    <w:rsid w:val="004E4A4B"/>
    <w:rsid w:val="004E4FA5"/>
    <w:rsid w:val="004E5182"/>
    <w:rsid w:val="004E51DB"/>
    <w:rsid w:val="004E60F4"/>
    <w:rsid w:val="004E6C3A"/>
    <w:rsid w:val="004E6D2C"/>
    <w:rsid w:val="004E6DDB"/>
    <w:rsid w:val="004E6EDB"/>
    <w:rsid w:val="004E7000"/>
    <w:rsid w:val="004E71A8"/>
    <w:rsid w:val="004E78B5"/>
    <w:rsid w:val="004E78C4"/>
    <w:rsid w:val="004E7A32"/>
    <w:rsid w:val="004E7A6C"/>
    <w:rsid w:val="004E7FB0"/>
    <w:rsid w:val="004F03F3"/>
    <w:rsid w:val="004F0688"/>
    <w:rsid w:val="004F0E0D"/>
    <w:rsid w:val="004F0FB3"/>
    <w:rsid w:val="004F12E7"/>
    <w:rsid w:val="004F1C43"/>
    <w:rsid w:val="004F22E4"/>
    <w:rsid w:val="004F28B3"/>
    <w:rsid w:val="004F2B70"/>
    <w:rsid w:val="004F39B0"/>
    <w:rsid w:val="004F4482"/>
    <w:rsid w:val="004F44A9"/>
    <w:rsid w:val="004F5359"/>
    <w:rsid w:val="004F55AF"/>
    <w:rsid w:val="004F5D12"/>
    <w:rsid w:val="004F5DB0"/>
    <w:rsid w:val="004F5FD5"/>
    <w:rsid w:val="004F6047"/>
    <w:rsid w:val="004F6959"/>
    <w:rsid w:val="004F698C"/>
    <w:rsid w:val="004F6B8D"/>
    <w:rsid w:val="004F6F6B"/>
    <w:rsid w:val="004F7BAE"/>
    <w:rsid w:val="00500401"/>
    <w:rsid w:val="0050040F"/>
    <w:rsid w:val="0050070A"/>
    <w:rsid w:val="00500C6B"/>
    <w:rsid w:val="00501177"/>
    <w:rsid w:val="005014F2"/>
    <w:rsid w:val="00501901"/>
    <w:rsid w:val="0050214D"/>
    <w:rsid w:val="005021BD"/>
    <w:rsid w:val="00502947"/>
    <w:rsid w:val="00502E7B"/>
    <w:rsid w:val="00502F94"/>
    <w:rsid w:val="005031B6"/>
    <w:rsid w:val="005038D0"/>
    <w:rsid w:val="00503985"/>
    <w:rsid w:val="00503CC8"/>
    <w:rsid w:val="00503F05"/>
    <w:rsid w:val="00504037"/>
    <w:rsid w:val="005040D3"/>
    <w:rsid w:val="005042AE"/>
    <w:rsid w:val="00504507"/>
    <w:rsid w:val="00504743"/>
    <w:rsid w:val="005047D7"/>
    <w:rsid w:val="00505D82"/>
    <w:rsid w:val="00505E4F"/>
    <w:rsid w:val="00506AE3"/>
    <w:rsid w:val="00506B38"/>
    <w:rsid w:val="00507541"/>
    <w:rsid w:val="00507966"/>
    <w:rsid w:val="00507B7B"/>
    <w:rsid w:val="00507F8E"/>
    <w:rsid w:val="00510836"/>
    <w:rsid w:val="00510E09"/>
    <w:rsid w:val="00510E2B"/>
    <w:rsid w:val="00510EB4"/>
    <w:rsid w:val="0051166C"/>
    <w:rsid w:val="00511CC6"/>
    <w:rsid w:val="00511DD3"/>
    <w:rsid w:val="0051335C"/>
    <w:rsid w:val="00513D22"/>
    <w:rsid w:val="00514596"/>
    <w:rsid w:val="00514C53"/>
    <w:rsid w:val="0051630A"/>
    <w:rsid w:val="00516437"/>
    <w:rsid w:val="00516442"/>
    <w:rsid w:val="00517156"/>
    <w:rsid w:val="00517176"/>
    <w:rsid w:val="005172CF"/>
    <w:rsid w:val="00520DD8"/>
    <w:rsid w:val="00521461"/>
    <w:rsid w:val="00521747"/>
    <w:rsid w:val="005217FD"/>
    <w:rsid w:val="005218E6"/>
    <w:rsid w:val="00521E80"/>
    <w:rsid w:val="00522341"/>
    <w:rsid w:val="00522745"/>
    <w:rsid w:val="00522CAE"/>
    <w:rsid w:val="00522D70"/>
    <w:rsid w:val="00522FB7"/>
    <w:rsid w:val="0052334F"/>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0FB8"/>
    <w:rsid w:val="00531095"/>
    <w:rsid w:val="005310D1"/>
    <w:rsid w:val="0053113A"/>
    <w:rsid w:val="00531788"/>
    <w:rsid w:val="00531BE4"/>
    <w:rsid w:val="00531C6F"/>
    <w:rsid w:val="00532360"/>
    <w:rsid w:val="00532747"/>
    <w:rsid w:val="0053274D"/>
    <w:rsid w:val="005327B9"/>
    <w:rsid w:val="00532C6D"/>
    <w:rsid w:val="00532E8F"/>
    <w:rsid w:val="0053374F"/>
    <w:rsid w:val="005339C4"/>
    <w:rsid w:val="00533F48"/>
    <w:rsid w:val="00533FF6"/>
    <w:rsid w:val="00534131"/>
    <w:rsid w:val="00534459"/>
    <w:rsid w:val="00534899"/>
    <w:rsid w:val="00534940"/>
    <w:rsid w:val="00534DA9"/>
    <w:rsid w:val="0053503C"/>
    <w:rsid w:val="0053519F"/>
    <w:rsid w:val="00535382"/>
    <w:rsid w:val="005356D1"/>
    <w:rsid w:val="0053596A"/>
    <w:rsid w:val="0053703D"/>
    <w:rsid w:val="005370D3"/>
    <w:rsid w:val="00537114"/>
    <w:rsid w:val="00537C89"/>
    <w:rsid w:val="00537ED0"/>
    <w:rsid w:val="00537EFE"/>
    <w:rsid w:val="00541204"/>
    <w:rsid w:val="00541713"/>
    <w:rsid w:val="005418EF"/>
    <w:rsid w:val="00541BB2"/>
    <w:rsid w:val="00542301"/>
    <w:rsid w:val="00542303"/>
    <w:rsid w:val="005423F5"/>
    <w:rsid w:val="00542498"/>
    <w:rsid w:val="00542D41"/>
    <w:rsid w:val="00543087"/>
    <w:rsid w:val="00543155"/>
    <w:rsid w:val="005431F9"/>
    <w:rsid w:val="005433D4"/>
    <w:rsid w:val="005438C9"/>
    <w:rsid w:val="00543DF9"/>
    <w:rsid w:val="00544D97"/>
    <w:rsid w:val="00544E32"/>
    <w:rsid w:val="00546234"/>
    <w:rsid w:val="00546313"/>
    <w:rsid w:val="005464A9"/>
    <w:rsid w:val="00546BB4"/>
    <w:rsid w:val="005471ED"/>
    <w:rsid w:val="00547D4F"/>
    <w:rsid w:val="00547D9B"/>
    <w:rsid w:val="0055029B"/>
    <w:rsid w:val="00550377"/>
    <w:rsid w:val="00550BC5"/>
    <w:rsid w:val="00551248"/>
    <w:rsid w:val="005516A4"/>
    <w:rsid w:val="005517F9"/>
    <w:rsid w:val="00551AEA"/>
    <w:rsid w:val="00551DF1"/>
    <w:rsid w:val="005520D5"/>
    <w:rsid w:val="00552505"/>
    <w:rsid w:val="00553CA4"/>
    <w:rsid w:val="005542F9"/>
    <w:rsid w:val="00554A12"/>
    <w:rsid w:val="00554EA2"/>
    <w:rsid w:val="00555230"/>
    <w:rsid w:val="00555BDA"/>
    <w:rsid w:val="00556110"/>
    <w:rsid w:val="00556165"/>
    <w:rsid w:val="005567D1"/>
    <w:rsid w:val="00556938"/>
    <w:rsid w:val="00556BA9"/>
    <w:rsid w:val="00556EBA"/>
    <w:rsid w:val="00557176"/>
    <w:rsid w:val="00557269"/>
    <w:rsid w:val="00557CF6"/>
    <w:rsid w:val="005601B8"/>
    <w:rsid w:val="0056022D"/>
    <w:rsid w:val="005602D3"/>
    <w:rsid w:val="0056073C"/>
    <w:rsid w:val="00560B95"/>
    <w:rsid w:val="005615A9"/>
    <w:rsid w:val="00561AE9"/>
    <w:rsid w:val="00561AF3"/>
    <w:rsid w:val="00561B79"/>
    <w:rsid w:val="00562641"/>
    <w:rsid w:val="00562823"/>
    <w:rsid w:val="00562927"/>
    <w:rsid w:val="00562BEE"/>
    <w:rsid w:val="00562C57"/>
    <w:rsid w:val="00564630"/>
    <w:rsid w:val="00564637"/>
    <w:rsid w:val="0056463E"/>
    <w:rsid w:val="00564D74"/>
    <w:rsid w:val="00565168"/>
    <w:rsid w:val="005654D3"/>
    <w:rsid w:val="00565503"/>
    <w:rsid w:val="005656E0"/>
    <w:rsid w:val="00565A33"/>
    <w:rsid w:val="00565B78"/>
    <w:rsid w:val="005664B7"/>
    <w:rsid w:val="00566D07"/>
    <w:rsid w:val="00566D20"/>
    <w:rsid w:val="00566E04"/>
    <w:rsid w:val="00567685"/>
    <w:rsid w:val="0057019D"/>
    <w:rsid w:val="0057036C"/>
    <w:rsid w:val="00571192"/>
    <w:rsid w:val="0057262E"/>
    <w:rsid w:val="00572853"/>
    <w:rsid w:val="00572D49"/>
    <w:rsid w:val="0057392D"/>
    <w:rsid w:val="00573E71"/>
    <w:rsid w:val="005743C2"/>
    <w:rsid w:val="00574827"/>
    <w:rsid w:val="00574B82"/>
    <w:rsid w:val="00574EF0"/>
    <w:rsid w:val="0057545A"/>
    <w:rsid w:val="0057571F"/>
    <w:rsid w:val="005758B4"/>
    <w:rsid w:val="00575DAA"/>
    <w:rsid w:val="00575F29"/>
    <w:rsid w:val="0057639F"/>
    <w:rsid w:val="00576577"/>
    <w:rsid w:val="005775E8"/>
    <w:rsid w:val="0057774E"/>
    <w:rsid w:val="00577A46"/>
    <w:rsid w:val="005808C1"/>
    <w:rsid w:val="00580D1B"/>
    <w:rsid w:val="00581966"/>
    <w:rsid w:val="005819E4"/>
    <w:rsid w:val="005822D3"/>
    <w:rsid w:val="00582406"/>
    <w:rsid w:val="005824BF"/>
    <w:rsid w:val="00582ADA"/>
    <w:rsid w:val="00582B69"/>
    <w:rsid w:val="00582F97"/>
    <w:rsid w:val="005841FC"/>
    <w:rsid w:val="005843D3"/>
    <w:rsid w:val="005849AB"/>
    <w:rsid w:val="00584BB2"/>
    <w:rsid w:val="00584C06"/>
    <w:rsid w:val="00584D20"/>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5D46"/>
    <w:rsid w:val="00596A6E"/>
    <w:rsid w:val="00596B04"/>
    <w:rsid w:val="00596CF7"/>
    <w:rsid w:val="00596DBB"/>
    <w:rsid w:val="00596F6F"/>
    <w:rsid w:val="0059706F"/>
    <w:rsid w:val="00597959"/>
    <w:rsid w:val="00597A6A"/>
    <w:rsid w:val="00597C60"/>
    <w:rsid w:val="005A018A"/>
    <w:rsid w:val="005A09FD"/>
    <w:rsid w:val="005A0F77"/>
    <w:rsid w:val="005A135A"/>
    <w:rsid w:val="005A13FA"/>
    <w:rsid w:val="005A187B"/>
    <w:rsid w:val="005A1E46"/>
    <w:rsid w:val="005A22EF"/>
    <w:rsid w:val="005A2B11"/>
    <w:rsid w:val="005A2FCF"/>
    <w:rsid w:val="005A311F"/>
    <w:rsid w:val="005A3440"/>
    <w:rsid w:val="005A38D8"/>
    <w:rsid w:val="005A4417"/>
    <w:rsid w:val="005A46E2"/>
    <w:rsid w:val="005A5C3A"/>
    <w:rsid w:val="005A62C9"/>
    <w:rsid w:val="005A65A1"/>
    <w:rsid w:val="005A67D7"/>
    <w:rsid w:val="005A6B62"/>
    <w:rsid w:val="005A6CE9"/>
    <w:rsid w:val="005A72EE"/>
    <w:rsid w:val="005A73B1"/>
    <w:rsid w:val="005A758E"/>
    <w:rsid w:val="005A7817"/>
    <w:rsid w:val="005A7A95"/>
    <w:rsid w:val="005B0545"/>
    <w:rsid w:val="005B12FA"/>
    <w:rsid w:val="005B1BA1"/>
    <w:rsid w:val="005B280F"/>
    <w:rsid w:val="005B300D"/>
    <w:rsid w:val="005B3936"/>
    <w:rsid w:val="005B4923"/>
    <w:rsid w:val="005B587B"/>
    <w:rsid w:val="005B5DA0"/>
    <w:rsid w:val="005B6842"/>
    <w:rsid w:val="005B6B22"/>
    <w:rsid w:val="005B6DB4"/>
    <w:rsid w:val="005B7FE2"/>
    <w:rsid w:val="005C0341"/>
    <w:rsid w:val="005C04AB"/>
    <w:rsid w:val="005C07DF"/>
    <w:rsid w:val="005C0B2E"/>
    <w:rsid w:val="005C0B30"/>
    <w:rsid w:val="005C0D03"/>
    <w:rsid w:val="005C0D4B"/>
    <w:rsid w:val="005C0DAF"/>
    <w:rsid w:val="005C0ED0"/>
    <w:rsid w:val="005C0FE4"/>
    <w:rsid w:val="005C16C7"/>
    <w:rsid w:val="005C1711"/>
    <w:rsid w:val="005C19D6"/>
    <w:rsid w:val="005C1E38"/>
    <w:rsid w:val="005C2245"/>
    <w:rsid w:val="005C2844"/>
    <w:rsid w:val="005C2DD6"/>
    <w:rsid w:val="005C3285"/>
    <w:rsid w:val="005C32E6"/>
    <w:rsid w:val="005C3306"/>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4711"/>
    <w:rsid w:val="005D5F39"/>
    <w:rsid w:val="005D65AD"/>
    <w:rsid w:val="005D6653"/>
    <w:rsid w:val="005D6763"/>
    <w:rsid w:val="005D72DA"/>
    <w:rsid w:val="005D73FF"/>
    <w:rsid w:val="005D764F"/>
    <w:rsid w:val="005D7798"/>
    <w:rsid w:val="005D7F05"/>
    <w:rsid w:val="005E00F4"/>
    <w:rsid w:val="005E01C1"/>
    <w:rsid w:val="005E0EAB"/>
    <w:rsid w:val="005E2165"/>
    <w:rsid w:val="005E22F3"/>
    <w:rsid w:val="005E380B"/>
    <w:rsid w:val="005E3C28"/>
    <w:rsid w:val="005E3F3A"/>
    <w:rsid w:val="005E4EEA"/>
    <w:rsid w:val="005E6040"/>
    <w:rsid w:val="005E608E"/>
    <w:rsid w:val="005E69D4"/>
    <w:rsid w:val="005E7A2A"/>
    <w:rsid w:val="005E7E31"/>
    <w:rsid w:val="005E7FF5"/>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AB9"/>
    <w:rsid w:val="005F6D30"/>
    <w:rsid w:val="005F70A7"/>
    <w:rsid w:val="005F73AD"/>
    <w:rsid w:val="006009D0"/>
    <w:rsid w:val="00600DB4"/>
    <w:rsid w:val="0060101B"/>
    <w:rsid w:val="00601341"/>
    <w:rsid w:val="006016BF"/>
    <w:rsid w:val="00601C2F"/>
    <w:rsid w:val="00602425"/>
    <w:rsid w:val="00602495"/>
    <w:rsid w:val="006035AB"/>
    <w:rsid w:val="0060377B"/>
    <w:rsid w:val="006039DD"/>
    <w:rsid w:val="00603AFA"/>
    <w:rsid w:val="00603CD3"/>
    <w:rsid w:val="00603CE8"/>
    <w:rsid w:val="0060442D"/>
    <w:rsid w:val="00604680"/>
    <w:rsid w:val="00604854"/>
    <w:rsid w:val="00604B4C"/>
    <w:rsid w:val="00605E98"/>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5E2"/>
    <w:rsid w:val="006167EF"/>
    <w:rsid w:val="00616835"/>
    <w:rsid w:val="00616D97"/>
    <w:rsid w:val="00617898"/>
    <w:rsid w:val="00620776"/>
    <w:rsid w:val="006207FD"/>
    <w:rsid w:val="00620CEE"/>
    <w:rsid w:val="0062246A"/>
    <w:rsid w:val="00622898"/>
    <w:rsid w:val="00622CE8"/>
    <w:rsid w:val="00622D8F"/>
    <w:rsid w:val="00622E29"/>
    <w:rsid w:val="00623492"/>
    <w:rsid w:val="00623786"/>
    <w:rsid w:val="00623D81"/>
    <w:rsid w:val="0062430B"/>
    <w:rsid w:val="00624360"/>
    <w:rsid w:val="0062464B"/>
    <w:rsid w:val="0062488E"/>
    <w:rsid w:val="0062553A"/>
    <w:rsid w:val="0062575A"/>
    <w:rsid w:val="00625EF4"/>
    <w:rsid w:val="00626215"/>
    <w:rsid w:val="00626ACC"/>
    <w:rsid w:val="00627A84"/>
    <w:rsid w:val="00627DAE"/>
    <w:rsid w:val="00630A15"/>
    <w:rsid w:val="00630C13"/>
    <w:rsid w:val="006310C1"/>
    <w:rsid w:val="0063138C"/>
    <w:rsid w:val="00631E3B"/>
    <w:rsid w:val="00631F4C"/>
    <w:rsid w:val="00631FAF"/>
    <w:rsid w:val="00632211"/>
    <w:rsid w:val="006322BC"/>
    <w:rsid w:val="00632574"/>
    <w:rsid w:val="00632F36"/>
    <w:rsid w:val="00633168"/>
    <w:rsid w:val="0063325F"/>
    <w:rsid w:val="00633405"/>
    <w:rsid w:val="006335A3"/>
    <w:rsid w:val="00633FDC"/>
    <w:rsid w:val="00634701"/>
    <w:rsid w:val="00634903"/>
    <w:rsid w:val="00634A06"/>
    <w:rsid w:val="00634A69"/>
    <w:rsid w:val="00634DC0"/>
    <w:rsid w:val="0063505E"/>
    <w:rsid w:val="00635DCD"/>
    <w:rsid w:val="006364F7"/>
    <w:rsid w:val="00636E15"/>
    <w:rsid w:val="00636EE0"/>
    <w:rsid w:val="0063747A"/>
    <w:rsid w:val="0063765B"/>
    <w:rsid w:val="0063799B"/>
    <w:rsid w:val="00637C68"/>
    <w:rsid w:val="00637E93"/>
    <w:rsid w:val="00637F16"/>
    <w:rsid w:val="00637FDE"/>
    <w:rsid w:val="006404EF"/>
    <w:rsid w:val="00640AB7"/>
    <w:rsid w:val="00640D3B"/>
    <w:rsid w:val="00640F20"/>
    <w:rsid w:val="00641ED0"/>
    <w:rsid w:val="00641F15"/>
    <w:rsid w:val="0064251E"/>
    <w:rsid w:val="00642A82"/>
    <w:rsid w:val="00642C8C"/>
    <w:rsid w:val="00642FA9"/>
    <w:rsid w:val="00642FE5"/>
    <w:rsid w:val="00644A84"/>
    <w:rsid w:val="00644C01"/>
    <w:rsid w:val="00644F09"/>
    <w:rsid w:val="006451D0"/>
    <w:rsid w:val="006452A9"/>
    <w:rsid w:val="006453EB"/>
    <w:rsid w:val="00645AA7"/>
    <w:rsid w:val="00647093"/>
    <w:rsid w:val="00647149"/>
    <w:rsid w:val="006471EC"/>
    <w:rsid w:val="006473C2"/>
    <w:rsid w:val="00647F32"/>
    <w:rsid w:val="006502C2"/>
    <w:rsid w:val="00650535"/>
    <w:rsid w:val="00650AEC"/>
    <w:rsid w:val="00650F8A"/>
    <w:rsid w:val="006510E4"/>
    <w:rsid w:val="00651B19"/>
    <w:rsid w:val="0065203B"/>
    <w:rsid w:val="00652B82"/>
    <w:rsid w:val="006533DC"/>
    <w:rsid w:val="006534E7"/>
    <w:rsid w:val="00654108"/>
    <w:rsid w:val="0065410B"/>
    <w:rsid w:val="006542CB"/>
    <w:rsid w:val="0065476A"/>
    <w:rsid w:val="006549E1"/>
    <w:rsid w:val="00654BFF"/>
    <w:rsid w:val="00654C22"/>
    <w:rsid w:val="00654F3E"/>
    <w:rsid w:val="0065504A"/>
    <w:rsid w:val="00655130"/>
    <w:rsid w:val="006551A8"/>
    <w:rsid w:val="00656509"/>
    <w:rsid w:val="00656918"/>
    <w:rsid w:val="006572F0"/>
    <w:rsid w:val="0065751D"/>
    <w:rsid w:val="006576A7"/>
    <w:rsid w:val="006579BD"/>
    <w:rsid w:val="00657DAA"/>
    <w:rsid w:val="0066034F"/>
    <w:rsid w:val="0066064B"/>
    <w:rsid w:val="0066072A"/>
    <w:rsid w:val="00661195"/>
    <w:rsid w:val="006614E4"/>
    <w:rsid w:val="00661610"/>
    <w:rsid w:val="006616EF"/>
    <w:rsid w:val="00661A78"/>
    <w:rsid w:val="00661E1D"/>
    <w:rsid w:val="00661F65"/>
    <w:rsid w:val="00662170"/>
    <w:rsid w:val="00662442"/>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ADC"/>
    <w:rsid w:val="00666B24"/>
    <w:rsid w:val="00666B9E"/>
    <w:rsid w:val="00666EB0"/>
    <w:rsid w:val="00666F87"/>
    <w:rsid w:val="00667922"/>
    <w:rsid w:val="00670F4A"/>
    <w:rsid w:val="00671029"/>
    <w:rsid w:val="00671194"/>
    <w:rsid w:val="00671BB1"/>
    <w:rsid w:val="006726FB"/>
    <w:rsid w:val="00672D5E"/>
    <w:rsid w:val="00672F1B"/>
    <w:rsid w:val="006730D3"/>
    <w:rsid w:val="006732D1"/>
    <w:rsid w:val="00673EB7"/>
    <w:rsid w:val="0067478C"/>
    <w:rsid w:val="006754A7"/>
    <w:rsid w:val="00675550"/>
    <w:rsid w:val="00675763"/>
    <w:rsid w:val="006757AD"/>
    <w:rsid w:val="00675869"/>
    <w:rsid w:val="00675970"/>
    <w:rsid w:val="00675B76"/>
    <w:rsid w:val="00675FCA"/>
    <w:rsid w:val="00676101"/>
    <w:rsid w:val="00676131"/>
    <w:rsid w:val="0067635F"/>
    <w:rsid w:val="00676908"/>
    <w:rsid w:val="00677476"/>
    <w:rsid w:val="00677CF9"/>
    <w:rsid w:val="0068114C"/>
    <w:rsid w:val="006815AC"/>
    <w:rsid w:val="006816E7"/>
    <w:rsid w:val="006823D2"/>
    <w:rsid w:val="006828B9"/>
    <w:rsid w:val="00682AC9"/>
    <w:rsid w:val="00682B18"/>
    <w:rsid w:val="00682BE4"/>
    <w:rsid w:val="006838F2"/>
    <w:rsid w:val="00683DCC"/>
    <w:rsid w:val="006846EA"/>
    <w:rsid w:val="00684FD1"/>
    <w:rsid w:val="00684FDD"/>
    <w:rsid w:val="0068579E"/>
    <w:rsid w:val="00685A71"/>
    <w:rsid w:val="00685CEE"/>
    <w:rsid w:val="00685D88"/>
    <w:rsid w:val="006869AA"/>
    <w:rsid w:val="00686F5B"/>
    <w:rsid w:val="00687140"/>
    <w:rsid w:val="006905D1"/>
    <w:rsid w:val="006907DD"/>
    <w:rsid w:val="00690971"/>
    <w:rsid w:val="006912DF"/>
    <w:rsid w:val="00691348"/>
    <w:rsid w:val="00691E31"/>
    <w:rsid w:val="00691F19"/>
    <w:rsid w:val="00691F77"/>
    <w:rsid w:val="00691FCC"/>
    <w:rsid w:val="006920A9"/>
    <w:rsid w:val="00692380"/>
    <w:rsid w:val="006926C9"/>
    <w:rsid w:val="006933DC"/>
    <w:rsid w:val="00693480"/>
    <w:rsid w:val="00693729"/>
    <w:rsid w:val="00694268"/>
    <w:rsid w:val="0069439A"/>
    <w:rsid w:val="00694C72"/>
    <w:rsid w:val="00694D4B"/>
    <w:rsid w:val="00694F35"/>
    <w:rsid w:val="006953A7"/>
    <w:rsid w:val="00695A70"/>
    <w:rsid w:val="00695D9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768"/>
    <w:rsid w:val="006A5BE5"/>
    <w:rsid w:val="006A60EE"/>
    <w:rsid w:val="006A60F2"/>
    <w:rsid w:val="006A69CB"/>
    <w:rsid w:val="006A71FE"/>
    <w:rsid w:val="006A741E"/>
    <w:rsid w:val="006A7DF5"/>
    <w:rsid w:val="006A7F85"/>
    <w:rsid w:val="006B0408"/>
    <w:rsid w:val="006B05D1"/>
    <w:rsid w:val="006B0971"/>
    <w:rsid w:val="006B0B27"/>
    <w:rsid w:val="006B17C7"/>
    <w:rsid w:val="006B1823"/>
    <w:rsid w:val="006B190F"/>
    <w:rsid w:val="006B286A"/>
    <w:rsid w:val="006B36BE"/>
    <w:rsid w:val="006B3E4B"/>
    <w:rsid w:val="006B40B8"/>
    <w:rsid w:val="006B418D"/>
    <w:rsid w:val="006B4375"/>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1D97"/>
    <w:rsid w:val="006C2714"/>
    <w:rsid w:val="006C287F"/>
    <w:rsid w:val="006C3139"/>
    <w:rsid w:val="006C34D1"/>
    <w:rsid w:val="006C384B"/>
    <w:rsid w:val="006C3AF1"/>
    <w:rsid w:val="006C3BC5"/>
    <w:rsid w:val="006C441F"/>
    <w:rsid w:val="006C44D4"/>
    <w:rsid w:val="006C4A3A"/>
    <w:rsid w:val="006C4E89"/>
    <w:rsid w:val="006C520D"/>
    <w:rsid w:val="006C5FC0"/>
    <w:rsid w:val="006C60BE"/>
    <w:rsid w:val="006C67B9"/>
    <w:rsid w:val="006C6A9B"/>
    <w:rsid w:val="006C6BDE"/>
    <w:rsid w:val="006C6F24"/>
    <w:rsid w:val="006C70BB"/>
    <w:rsid w:val="006C7559"/>
    <w:rsid w:val="006C778A"/>
    <w:rsid w:val="006C7D04"/>
    <w:rsid w:val="006C7F3C"/>
    <w:rsid w:val="006D08FE"/>
    <w:rsid w:val="006D0C0F"/>
    <w:rsid w:val="006D1177"/>
    <w:rsid w:val="006D1319"/>
    <w:rsid w:val="006D147C"/>
    <w:rsid w:val="006D1685"/>
    <w:rsid w:val="006D1D76"/>
    <w:rsid w:val="006D1D98"/>
    <w:rsid w:val="006D1FB4"/>
    <w:rsid w:val="006D2197"/>
    <w:rsid w:val="006D21CB"/>
    <w:rsid w:val="006D2896"/>
    <w:rsid w:val="006D2DED"/>
    <w:rsid w:val="006D35DB"/>
    <w:rsid w:val="006D36D8"/>
    <w:rsid w:val="006D3CC7"/>
    <w:rsid w:val="006D46FB"/>
    <w:rsid w:val="006D4826"/>
    <w:rsid w:val="006D4D6C"/>
    <w:rsid w:val="006D5110"/>
    <w:rsid w:val="006D51BE"/>
    <w:rsid w:val="006D5A90"/>
    <w:rsid w:val="006D5E69"/>
    <w:rsid w:val="006D627C"/>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5E9F"/>
    <w:rsid w:val="006E62CE"/>
    <w:rsid w:val="006E6303"/>
    <w:rsid w:val="006E6D63"/>
    <w:rsid w:val="006E6DD9"/>
    <w:rsid w:val="006F04BD"/>
    <w:rsid w:val="006F1C0F"/>
    <w:rsid w:val="006F1DED"/>
    <w:rsid w:val="006F24BE"/>
    <w:rsid w:val="006F2759"/>
    <w:rsid w:val="006F2A91"/>
    <w:rsid w:val="006F2D33"/>
    <w:rsid w:val="006F2D7A"/>
    <w:rsid w:val="006F2FF5"/>
    <w:rsid w:val="006F379C"/>
    <w:rsid w:val="006F410B"/>
    <w:rsid w:val="006F4220"/>
    <w:rsid w:val="006F44F6"/>
    <w:rsid w:val="006F4DA6"/>
    <w:rsid w:val="006F4F84"/>
    <w:rsid w:val="006F5C99"/>
    <w:rsid w:val="006F69F6"/>
    <w:rsid w:val="006F6BCB"/>
    <w:rsid w:val="006F7104"/>
    <w:rsid w:val="006F73FC"/>
    <w:rsid w:val="006F740F"/>
    <w:rsid w:val="006F778D"/>
    <w:rsid w:val="00701020"/>
    <w:rsid w:val="007011CA"/>
    <w:rsid w:val="00701265"/>
    <w:rsid w:val="007015EC"/>
    <w:rsid w:val="0070170C"/>
    <w:rsid w:val="00701AFC"/>
    <w:rsid w:val="007022EC"/>
    <w:rsid w:val="007028F0"/>
    <w:rsid w:val="00703563"/>
    <w:rsid w:val="007039E6"/>
    <w:rsid w:val="00703CB5"/>
    <w:rsid w:val="00703CE8"/>
    <w:rsid w:val="00703FA4"/>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0EC1"/>
    <w:rsid w:val="0071131E"/>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07A"/>
    <w:rsid w:val="00722328"/>
    <w:rsid w:val="007245FB"/>
    <w:rsid w:val="0072483E"/>
    <w:rsid w:val="00724CD7"/>
    <w:rsid w:val="00724E16"/>
    <w:rsid w:val="00724E6E"/>
    <w:rsid w:val="007257E3"/>
    <w:rsid w:val="00726003"/>
    <w:rsid w:val="00726E3E"/>
    <w:rsid w:val="0072727E"/>
    <w:rsid w:val="007272EE"/>
    <w:rsid w:val="007272F6"/>
    <w:rsid w:val="0072740E"/>
    <w:rsid w:val="00727575"/>
    <w:rsid w:val="00727A07"/>
    <w:rsid w:val="00727D64"/>
    <w:rsid w:val="00727F09"/>
    <w:rsid w:val="00730B4E"/>
    <w:rsid w:val="0073108A"/>
    <w:rsid w:val="00731937"/>
    <w:rsid w:val="00732030"/>
    <w:rsid w:val="00732288"/>
    <w:rsid w:val="00732424"/>
    <w:rsid w:val="00732488"/>
    <w:rsid w:val="007325D6"/>
    <w:rsid w:val="00732AD8"/>
    <w:rsid w:val="00734E3B"/>
    <w:rsid w:val="00735CBE"/>
    <w:rsid w:val="00735EAB"/>
    <w:rsid w:val="0073663C"/>
    <w:rsid w:val="0073689E"/>
    <w:rsid w:val="007369DA"/>
    <w:rsid w:val="00737B2D"/>
    <w:rsid w:val="00737F14"/>
    <w:rsid w:val="00740175"/>
    <w:rsid w:val="007402F1"/>
    <w:rsid w:val="00740A8B"/>
    <w:rsid w:val="00740B80"/>
    <w:rsid w:val="00740ECE"/>
    <w:rsid w:val="0074107F"/>
    <w:rsid w:val="0074158C"/>
    <w:rsid w:val="00742EC9"/>
    <w:rsid w:val="00743542"/>
    <w:rsid w:val="00743DEC"/>
    <w:rsid w:val="00744138"/>
    <w:rsid w:val="0074435F"/>
    <w:rsid w:val="00744654"/>
    <w:rsid w:val="00744814"/>
    <w:rsid w:val="00744AB9"/>
    <w:rsid w:val="00744FAE"/>
    <w:rsid w:val="00745335"/>
    <w:rsid w:val="00745468"/>
    <w:rsid w:val="00745894"/>
    <w:rsid w:val="007458AB"/>
    <w:rsid w:val="00745E45"/>
    <w:rsid w:val="007461A5"/>
    <w:rsid w:val="007475B7"/>
    <w:rsid w:val="00747643"/>
    <w:rsid w:val="00747788"/>
    <w:rsid w:val="0074779E"/>
    <w:rsid w:val="007477CD"/>
    <w:rsid w:val="00747F55"/>
    <w:rsid w:val="007503C3"/>
    <w:rsid w:val="00750470"/>
    <w:rsid w:val="007506E6"/>
    <w:rsid w:val="00750C1C"/>
    <w:rsid w:val="0075101B"/>
    <w:rsid w:val="00751028"/>
    <w:rsid w:val="007510EB"/>
    <w:rsid w:val="007511DC"/>
    <w:rsid w:val="00751412"/>
    <w:rsid w:val="00751956"/>
    <w:rsid w:val="007519A9"/>
    <w:rsid w:val="007527C2"/>
    <w:rsid w:val="0075327D"/>
    <w:rsid w:val="00753671"/>
    <w:rsid w:val="00753CBF"/>
    <w:rsid w:val="00753E3C"/>
    <w:rsid w:val="007547D9"/>
    <w:rsid w:val="00754973"/>
    <w:rsid w:val="00755AE5"/>
    <w:rsid w:val="00756084"/>
    <w:rsid w:val="00756302"/>
    <w:rsid w:val="0075649A"/>
    <w:rsid w:val="007565FE"/>
    <w:rsid w:val="00756864"/>
    <w:rsid w:val="00756F61"/>
    <w:rsid w:val="007570AD"/>
    <w:rsid w:val="007577B1"/>
    <w:rsid w:val="007600CA"/>
    <w:rsid w:val="00760515"/>
    <w:rsid w:val="00760551"/>
    <w:rsid w:val="00760BDF"/>
    <w:rsid w:val="00760C03"/>
    <w:rsid w:val="00760D0A"/>
    <w:rsid w:val="00760DB2"/>
    <w:rsid w:val="0076106D"/>
    <w:rsid w:val="00761315"/>
    <w:rsid w:val="00761F4F"/>
    <w:rsid w:val="00762184"/>
    <w:rsid w:val="0076251F"/>
    <w:rsid w:val="00762550"/>
    <w:rsid w:val="007632F6"/>
    <w:rsid w:val="0076340E"/>
    <w:rsid w:val="007634A2"/>
    <w:rsid w:val="007635D1"/>
    <w:rsid w:val="007639C1"/>
    <w:rsid w:val="00763CDF"/>
    <w:rsid w:val="007640BA"/>
    <w:rsid w:val="00764958"/>
    <w:rsid w:val="00764D97"/>
    <w:rsid w:val="00765219"/>
    <w:rsid w:val="007653EF"/>
    <w:rsid w:val="0076543B"/>
    <w:rsid w:val="00765BED"/>
    <w:rsid w:val="007661B9"/>
    <w:rsid w:val="007663EC"/>
    <w:rsid w:val="00766B7A"/>
    <w:rsid w:val="00766B8A"/>
    <w:rsid w:val="00766D74"/>
    <w:rsid w:val="00766F86"/>
    <w:rsid w:val="007670CB"/>
    <w:rsid w:val="00767396"/>
    <w:rsid w:val="00767DB1"/>
    <w:rsid w:val="007706BC"/>
    <w:rsid w:val="00770C42"/>
    <w:rsid w:val="00770D3F"/>
    <w:rsid w:val="0077107F"/>
    <w:rsid w:val="007712F0"/>
    <w:rsid w:val="00771DBC"/>
    <w:rsid w:val="0077256D"/>
    <w:rsid w:val="00772950"/>
    <w:rsid w:val="007729E9"/>
    <w:rsid w:val="00772DF7"/>
    <w:rsid w:val="00772F18"/>
    <w:rsid w:val="007737AF"/>
    <w:rsid w:val="007737C1"/>
    <w:rsid w:val="00773D36"/>
    <w:rsid w:val="007745A7"/>
    <w:rsid w:val="00774E21"/>
    <w:rsid w:val="007753A9"/>
    <w:rsid w:val="00775B73"/>
    <w:rsid w:val="00775C47"/>
    <w:rsid w:val="00775F65"/>
    <w:rsid w:val="0077612A"/>
    <w:rsid w:val="00776142"/>
    <w:rsid w:val="00777355"/>
    <w:rsid w:val="007801AB"/>
    <w:rsid w:val="007803D7"/>
    <w:rsid w:val="007805E9"/>
    <w:rsid w:val="00780E83"/>
    <w:rsid w:val="0078127E"/>
    <w:rsid w:val="0078141E"/>
    <w:rsid w:val="007816D4"/>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052"/>
    <w:rsid w:val="00786A3A"/>
    <w:rsid w:val="00786CB0"/>
    <w:rsid w:val="007870E2"/>
    <w:rsid w:val="00787561"/>
    <w:rsid w:val="00787BEB"/>
    <w:rsid w:val="00787D27"/>
    <w:rsid w:val="00790262"/>
    <w:rsid w:val="00790537"/>
    <w:rsid w:val="007909A5"/>
    <w:rsid w:val="00790AC4"/>
    <w:rsid w:val="00790B5C"/>
    <w:rsid w:val="00790C78"/>
    <w:rsid w:val="0079146C"/>
    <w:rsid w:val="00791477"/>
    <w:rsid w:val="00791833"/>
    <w:rsid w:val="007919F5"/>
    <w:rsid w:val="00791E38"/>
    <w:rsid w:val="0079208F"/>
    <w:rsid w:val="00792635"/>
    <w:rsid w:val="007928DD"/>
    <w:rsid w:val="00792D28"/>
    <w:rsid w:val="00792D31"/>
    <w:rsid w:val="00793391"/>
    <w:rsid w:val="007934ED"/>
    <w:rsid w:val="0079401B"/>
    <w:rsid w:val="00794B43"/>
    <w:rsid w:val="00794D4F"/>
    <w:rsid w:val="00794E09"/>
    <w:rsid w:val="007950C9"/>
    <w:rsid w:val="007950E0"/>
    <w:rsid w:val="00795DB4"/>
    <w:rsid w:val="0079626B"/>
    <w:rsid w:val="0079673D"/>
    <w:rsid w:val="007967C5"/>
    <w:rsid w:val="00797573"/>
    <w:rsid w:val="00797622"/>
    <w:rsid w:val="00797CC4"/>
    <w:rsid w:val="00797CDB"/>
    <w:rsid w:val="007A0AF5"/>
    <w:rsid w:val="007A1C6A"/>
    <w:rsid w:val="007A2523"/>
    <w:rsid w:val="007A2922"/>
    <w:rsid w:val="007A33ED"/>
    <w:rsid w:val="007A411A"/>
    <w:rsid w:val="007A42F5"/>
    <w:rsid w:val="007A5309"/>
    <w:rsid w:val="007A5338"/>
    <w:rsid w:val="007A559C"/>
    <w:rsid w:val="007A55C4"/>
    <w:rsid w:val="007A56AC"/>
    <w:rsid w:val="007A6721"/>
    <w:rsid w:val="007A6830"/>
    <w:rsid w:val="007A69E1"/>
    <w:rsid w:val="007A6F5D"/>
    <w:rsid w:val="007A74BE"/>
    <w:rsid w:val="007B02E3"/>
    <w:rsid w:val="007B0AAB"/>
    <w:rsid w:val="007B1032"/>
    <w:rsid w:val="007B1991"/>
    <w:rsid w:val="007B1FD7"/>
    <w:rsid w:val="007B2048"/>
    <w:rsid w:val="007B37B7"/>
    <w:rsid w:val="007B37D2"/>
    <w:rsid w:val="007B3CEB"/>
    <w:rsid w:val="007B3DAC"/>
    <w:rsid w:val="007B47D3"/>
    <w:rsid w:val="007B4ADE"/>
    <w:rsid w:val="007B548F"/>
    <w:rsid w:val="007B5697"/>
    <w:rsid w:val="007B57F8"/>
    <w:rsid w:val="007B5854"/>
    <w:rsid w:val="007B599B"/>
    <w:rsid w:val="007B5D38"/>
    <w:rsid w:val="007B5D61"/>
    <w:rsid w:val="007B6659"/>
    <w:rsid w:val="007B665A"/>
    <w:rsid w:val="007B6990"/>
    <w:rsid w:val="007B6BB3"/>
    <w:rsid w:val="007B6C77"/>
    <w:rsid w:val="007B6E5F"/>
    <w:rsid w:val="007B71B3"/>
    <w:rsid w:val="007B724E"/>
    <w:rsid w:val="007B727E"/>
    <w:rsid w:val="007B736E"/>
    <w:rsid w:val="007B73A1"/>
    <w:rsid w:val="007B748A"/>
    <w:rsid w:val="007B7A82"/>
    <w:rsid w:val="007C027A"/>
    <w:rsid w:val="007C1560"/>
    <w:rsid w:val="007C1672"/>
    <w:rsid w:val="007C208D"/>
    <w:rsid w:val="007C22E7"/>
    <w:rsid w:val="007C3198"/>
    <w:rsid w:val="007C3605"/>
    <w:rsid w:val="007C37DE"/>
    <w:rsid w:val="007C3866"/>
    <w:rsid w:val="007C3F7C"/>
    <w:rsid w:val="007C42C1"/>
    <w:rsid w:val="007C4DBF"/>
    <w:rsid w:val="007C5053"/>
    <w:rsid w:val="007C52C6"/>
    <w:rsid w:val="007C6D10"/>
    <w:rsid w:val="007C71CA"/>
    <w:rsid w:val="007C7D6F"/>
    <w:rsid w:val="007D051A"/>
    <w:rsid w:val="007D0DEF"/>
    <w:rsid w:val="007D109C"/>
    <w:rsid w:val="007D23BA"/>
    <w:rsid w:val="007D2409"/>
    <w:rsid w:val="007D25FF"/>
    <w:rsid w:val="007D265E"/>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822"/>
    <w:rsid w:val="007E489A"/>
    <w:rsid w:val="007E4AF8"/>
    <w:rsid w:val="007E4D73"/>
    <w:rsid w:val="007E5126"/>
    <w:rsid w:val="007E5339"/>
    <w:rsid w:val="007E5872"/>
    <w:rsid w:val="007E5889"/>
    <w:rsid w:val="007E5B4E"/>
    <w:rsid w:val="007E6262"/>
    <w:rsid w:val="007E694C"/>
    <w:rsid w:val="007E6AE1"/>
    <w:rsid w:val="007E7171"/>
    <w:rsid w:val="007F0D3C"/>
    <w:rsid w:val="007F12FF"/>
    <w:rsid w:val="007F1347"/>
    <w:rsid w:val="007F1526"/>
    <w:rsid w:val="007F17D1"/>
    <w:rsid w:val="007F1A74"/>
    <w:rsid w:val="007F2A15"/>
    <w:rsid w:val="007F2AD9"/>
    <w:rsid w:val="007F30EA"/>
    <w:rsid w:val="007F3358"/>
    <w:rsid w:val="007F34EB"/>
    <w:rsid w:val="007F360E"/>
    <w:rsid w:val="007F3BE7"/>
    <w:rsid w:val="007F4196"/>
    <w:rsid w:val="007F4589"/>
    <w:rsid w:val="007F4C8C"/>
    <w:rsid w:val="007F62CF"/>
    <w:rsid w:val="007F6922"/>
    <w:rsid w:val="007F6E06"/>
    <w:rsid w:val="007F6F70"/>
    <w:rsid w:val="007F750A"/>
    <w:rsid w:val="007F7562"/>
    <w:rsid w:val="007F7ACC"/>
    <w:rsid w:val="0080016F"/>
    <w:rsid w:val="00800469"/>
    <w:rsid w:val="00800F57"/>
    <w:rsid w:val="00801064"/>
    <w:rsid w:val="00801AD3"/>
    <w:rsid w:val="00801DBE"/>
    <w:rsid w:val="00802788"/>
    <w:rsid w:val="0080306D"/>
    <w:rsid w:val="00803778"/>
    <w:rsid w:val="00803870"/>
    <w:rsid w:val="00803A54"/>
    <w:rsid w:val="00803C5C"/>
    <w:rsid w:val="00803CD7"/>
    <w:rsid w:val="008042DA"/>
    <w:rsid w:val="00804766"/>
    <w:rsid w:val="0080479F"/>
    <w:rsid w:val="0080488F"/>
    <w:rsid w:val="00804E32"/>
    <w:rsid w:val="00805326"/>
    <w:rsid w:val="00805BCE"/>
    <w:rsid w:val="008060A1"/>
    <w:rsid w:val="0080645F"/>
    <w:rsid w:val="0080654F"/>
    <w:rsid w:val="00806BC7"/>
    <w:rsid w:val="00806F9D"/>
    <w:rsid w:val="00807484"/>
    <w:rsid w:val="008078A9"/>
    <w:rsid w:val="00810747"/>
    <w:rsid w:val="0081135E"/>
    <w:rsid w:val="00811B4B"/>
    <w:rsid w:val="00811C69"/>
    <w:rsid w:val="00811EFC"/>
    <w:rsid w:val="00812114"/>
    <w:rsid w:val="008122A0"/>
    <w:rsid w:val="00813017"/>
    <w:rsid w:val="0081324A"/>
    <w:rsid w:val="008134B5"/>
    <w:rsid w:val="00814045"/>
    <w:rsid w:val="008141E1"/>
    <w:rsid w:val="00814349"/>
    <w:rsid w:val="00814461"/>
    <w:rsid w:val="008145A3"/>
    <w:rsid w:val="008145DD"/>
    <w:rsid w:val="00814950"/>
    <w:rsid w:val="00814BDD"/>
    <w:rsid w:val="0081508A"/>
    <w:rsid w:val="00815ADB"/>
    <w:rsid w:val="00815B41"/>
    <w:rsid w:val="00815BBE"/>
    <w:rsid w:val="00816257"/>
    <w:rsid w:val="008177C6"/>
    <w:rsid w:val="00817B01"/>
    <w:rsid w:val="0082015C"/>
    <w:rsid w:val="0082050D"/>
    <w:rsid w:val="00820AEC"/>
    <w:rsid w:val="00821321"/>
    <w:rsid w:val="00821A8A"/>
    <w:rsid w:val="00821C4C"/>
    <w:rsid w:val="00821D2A"/>
    <w:rsid w:val="0082238E"/>
    <w:rsid w:val="0082304B"/>
    <w:rsid w:val="00823348"/>
    <w:rsid w:val="00823726"/>
    <w:rsid w:val="00823A4D"/>
    <w:rsid w:val="0082411F"/>
    <w:rsid w:val="0082474D"/>
    <w:rsid w:val="00824B95"/>
    <w:rsid w:val="00824C66"/>
    <w:rsid w:val="00824E09"/>
    <w:rsid w:val="0082621E"/>
    <w:rsid w:val="00826288"/>
    <w:rsid w:val="008263F2"/>
    <w:rsid w:val="0082668D"/>
    <w:rsid w:val="00826B73"/>
    <w:rsid w:val="0082784D"/>
    <w:rsid w:val="00827C33"/>
    <w:rsid w:val="008303F6"/>
    <w:rsid w:val="00830A76"/>
    <w:rsid w:val="008310EA"/>
    <w:rsid w:val="00831C65"/>
    <w:rsid w:val="00831CBA"/>
    <w:rsid w:val="00832059"/>
    <w:rsid w:val="0083215A"/>
    <w:rsid w:val="008324DC"/>
    <w:rsid w:val="0083274E"/>
    <w:rsid w:val="0083275D"/>
    <w:rsid w:val="008338F1"/>
    <w:rsid w:val="00833F28"/>
    <w:rsid w:val="008343EF"/>
    <w:rsid w:val="008346EA"/>
    <w:rsid w:val="00834AB5"/>
    <w:rsid w:val="00834C64"/>
    <w:rsid w:val="00834EE1"/>
    <w:rsid w:val="00834F75"/>
    <w:rsid w:val="008351FE"/>
    <w:rsid w:val="00835590"/>
    <w:rsid w:val="008355EE"/>
    <w:rsid w:val="00835C6A"/>
    <w:rsid w:val="00836163"/>
    <w:rsid w:val="0083675E"/>
    <w:rsid w:val="00836788"/>
    <w:rsid w:val="00836A4E"/>
    <w:rsid w:val="00837AA5"/>
    <w:rsid w:val="00837B8F"/>
    <w:rsid w:val="00837E9A"/>
    <w:rsid w:val="00837F11"/>
    <w:rsid w:val="0084009E"/>
    <w:rsid w:val="00840C91"/>
    <w:rsid w:val="00840F2D"/>
    <w:rsid w:val="0084171D"/>
    <w:rsid w:val="00841981"/>
    <w:rsid w:val="00842222"/>
    <w:rsid w:val="00842607"/>
    <w:rsid w:val="00842E33"/>
    <w:rsid w:val="00842F6A"/>
    <w:rsid w:val="008436A5"/>
    <w:rsid w:val="008440AA"/>
    <w:rsid w:val="00844579"/>
    <w:rsid w:val="008446B2"/>
    <w:rsid w:val="00844805"/>
    <w:rsid w:val="00845204"/>
    <w:rsid w:val="0084597A"/>
    <w:rsid w:val="00845A1D"/>
    <w:rsid w:val="00846202"/>
    <w:rsid w:val="00846597"/>
    <w:rsid w:val="008466D9"/>
    <w:rsid w:val="008468B6"/>
    <w:rsid w:val="00846B00"/>
    <w:rsid w:val="00846D14"/>
    <w:rsid w:val="008473E4"/>
    <w:rsid w:val="00847988"/>
    <w:rsid w:val="0084799E"/>
    <w:rsid w:val="00847B6C"/>
    <w:rsid w:val="008501F6"/>
    <w:rsid w:val="008502F4"/>
    <w:rsid w:val="008505BB"/>
    <w:rsid w:val="00850CD0"/>
    <w:rsid w:val="008511B9"/>
    <w:rsid w:val="0085219D"/>
    <w:rsid w:val="00852497"/>
    <w:rsid w:val="00852D2C"/>
    <w:rsid w:val="00852DF1"/>
    <w:rsid w:val="008531CC"/>
    <w:rsid w:val="00853988"/>
    <w:rsid w:val="00853A46"/>
    <w:rsid w:val="00853F2C"/>
    <w:rsid w:val="008544BB"/>
    <w:rsid w:val="00854A0F"/>
    <w:rsid w:val="00854B2A"/>
    <w:rsid w:val="00856573"/>
    <w:rsid w:val="008565AA"/>
    <w:rsid w:val="00856C27"/>
    <w:rsid w:val="008570EF"/>
    <w:rsid w:val="00857361"/>
    <w:rsid w:val="008579CB"/>
    <w:rsid w:val="00857BAD"/>
    <w:rsid w:val="0086023E"/>
    <w:rsid w:val="00860296"/>
    <w:rsid w:val="00860DDF"/>
    <w:rsid w:val="0086172F"/>
    <w:rsid w:val="00861EA4"/>
    <w:rsid w:val="00862057"/>
    <w:rsid w:val="008624EC"/>
    <w:rsid w:val="00862585"/>
    <w:rsid w:val="008625C9"/>
    <w:rsid w:val="00863C85"/>
    <w:rsid w:val="00863F5B"/>
    <w:rsid w:val="00864778"/>
    <w:rsid w:val="00864874"/>
    <w:rsid w:val="0086499C"/>
    <w:rsid w:val="00864D16"/>
    <w:rsid w:val="00864EF0"/>
    <w:rsid w:val="0086570D"/>
    <w:rsid w:val="00865D0F"/>
    <w:rsid w:val="008668D0"/>
    <w:rsid w:val="0086696D"/>
    <w:rsid w:val="00866D0A"/>
    <w:rsid w:val="00866DAF"/>
    <w:rsid w:val="00866EA2"/>
    <w:rsid w:val="0086785A"/>
    <w:rsid w:val="00867BC6"/>
    <w:rsid w:val="00867CE4"/>
    <w:rsid w:val="00867D73"/>
    <w:rsid w:val="00867EFE"/>
    <w:rsid w:val="0087004D"/>
    <w:rsid w:val="00870214"/>
    <w:rsid w:val="008703CC"/>
    <w:rsid w:val="00870A00"/>
    <w:rsid w:val="008717E0"/>
    <w:rsid w:val="008719A5"/>
    <w:rsid w:val="008719BE"/>
    <w:rsid w:val="00871E53"/>
    <w:rsid w:val="008725EE"/>
    <w:rsid w:val="00872D01"/>
    <w:rsid w:val="008735E1"/>
    <w:rsid w:val="00873815"/>
    <w:rsid w:val="00873FA6"/>
    <w:rsid w:val="00873FF8"/>
    <w:rsid w:val="008740BF"/>
    <w:rsid w:val="0087478C"/>
    <w:rsid w:val="008749EF"/>
    <w:rsid w:val="00874E11"/>
    <w:rsid w:val="008759D2"/>
    <w:rsid w:val="00875F3B"/>
    <w:rsid w:val="0087635B"/>
    <w:rsid w:val="008763E8"/>
    <w:rsid w:val="0087650A"/>
    <w:rsid w:val="00876557"/>
    <w:rsid w:val="00876A72"/>
    <w:rsid w:val="00877346"/>
    <w:rsid w:val="0087755D"/>
    <w:rsid w:val="00877C5B"/>
    <w:rsid w:val="00877FD6"/>
    <w:rsid w:val="008802B7"/>
    <w:rsid w:val="00880C5F"/>
    <w:rsid w:val="00880E76"/>
    <w:rsid w:val="00881290"/>
    <w:rsid w:val="00881620"/>
    <w:rsid w:val="008818D2"/>
    <w:rsid w:val="00881B71"/>
    <w:rsid w:val="00881D78"/>
    <w:rsid w:val="00881E88"/>
    <w:rsid w:val="0088292D"/>
    <w:rsid w:val="00882E2A"/>
    <w:rsid w:val="008835DB"/>
    <w:rsid w:val="00883E8B"/>
    <w:rsid w:val="00884822"/>
    <w:rsid w:val="008857B7"/>
    <w:rsid w:val="008862EE"/>
    <w:rsid w:val="0088694B"/>
    <w:rsid w:val="00887033"/>
    <w:rsid w:val="0088791E"/>
    <w:rsid w:val="00887CAE"/>
    <w:rsid w:val="00890263"/>
    <w:rsid w:val="00890781"/>
    <w:rsid w:val="008907C6"/>
    <w:rsid w:val="008908C9"/>
    <w:rsid w:val="00890E56"/>
    <w:rsid w:val="008912A8"/>
    <w:rsid w:val="0089136F"/>
    <w:rsid w:val="00891455"/>
    <w:rsid w:val="008920BD"/>
    <w:rsid w:val="00892153"/>
    <w:rsid w:val="00893404"/>
    <w:rsid w:val="00893BB7"/>
    <w:rsid w:val="00894097"/>
    <w:rsid w:val="00894DB9"/>
    <w:rsid w:val="008951E1"/>
    <w:rsid w:val="008957CE"/>
    <w:rsid w:val="0089594C"/>
    <w:rsid w:val="008963EF"/>
    <w:rsid w:val="00896F15"/>
    <w:rsid w:val="0089710B"/>
    <w:rsid w:val="0089732D"/>
    <w:rsid w:val="00897457"/>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5FC5"/>
    <w:rsid w:val="008A6607"/>
    <w:rsid w:val="008A67A7"/>
    <w:rsid w:val="008A6B48"/>
    <w:rsid w:val="008A6B90"/>
    <w:rsid w:val="008A6BC7"/>
    <w:rsid w:val="008A7EC1"/>
    <w:rsid w:val="008B0077"/>
    <w:rsid w:val="008B0A37"/>
    <w:rsid w:val="008B0B77"/>
    <w:rsid w:val="008B0CE0"/>
    <w:rsid w:val="008B0F45"/>
    <w:rsid w:val="008B10A3"/>
    <w:rsid w:val="008B1109"/>
    <w:rsid w:val="008B2145"/>
    <w:rsid w:val="008B26A7"/>
    <w:rsid w:val="008B2799"/>
    <w:rsid w:val="008B2C26"/>
    <w:rsid w:val="008B3D90"/>
    <w:rsid w:val="008B3E1B"/>
    <w:rsid w:val="008B4899"/>
    <w:rsid w:val="008B4DF1"/>
    <w:rsid w:val="008B5C5C"/>
    <w:rsid w:val="008B634B"/>
    <w:rsid w:val="008B64B8"/>
    <w:rsid w:val="008B6764"/>
    <w:rsid w:val="008B6856"/>
    <w:rsid w:val="008B75C3"/>
    <w:rsid w:val="008B769A"/>
    <w:rsid w:val="008C0758"/>
    <w:rsid w:val="008C0ADB"/>
    <w:rsid w:val="008C0E2E"/>
    <w:rsid w:val="008C19DB"/>
    <w:rsid w:val="008C1F19"/>
    <w:rsid w:val="008C1F4B"/>
    <w:rsid w:val="008C1F5F"/>
    <w:rsid w:val="008C2061"/>
    <w:rsid w:val="008C2509"/>
    <w:rsid w:val="008C2659"/>
    <w:rsid w:val="008C2819"/>
    <w:rsid w:val="008C28A9"/>
    <w:rsid w:val="008C2929"/>
    <w:rsid w:val="008C29E4"/>
    <w:rsid w:val="008C2D57"/>
    <w:rsid w:val="008C35D3"/>
    <w:rsid w:val="008C4370"/>
    <w:rsid w:val="008C49E2"/>
    <w:rsid w:val="008C4B34"/>
    <w:rsid w:val="008C4EDA"/>
    <w:rsid w:val="008C5356"/>
    <w:rsid w:val="008C55BC"/>
    <w:rsid w:val="008C5CAF"/>
    <w:rsid w:val="008C60CA"/>
    <w:rsid w:val="008C677A"/>
    <w:rsid w:val="008C686D"/>
    <w:rsid w:val="008C68FE"/>
    <w:rsid w:val="008C6D20"/>
    <w:rsid w:val="008C74A2"/>
    <w:rsid w:val="008C7613"/>
    <w:rsid w:val="008C7969"/>
    <w:rsid w:val="008C7A0D"/>
    <w:rsid w:val="008D01CE"/>
    <w:rsid w:val="008D047A"/>
    <w:rsid w:val="008D080C"/>
    <w:rsid w:val="008D0B5B"/>
    <w:rsid w:val="008D0DC7"/>
    <w:rsid w:val="008D118E"/>
    <w:rsid w:val="008D12C7"/>
    <w:rsid w:val="008D1CF5"/>
    <w:rsid w:val="008D1E7F"/>
    <w:rsid w:val="008D29F7"/>
    <w:rsid w:val="008D2A7D"/>
    <w:rsid w:val="008D2B7D"/>
    <w:rsid w:val="008D2D24"/>
    <w:rsid w:val="008D30BF"/>
    <w:rsid w:val="008D348D"/>
    <w:rsid w:val="008D36FF"/>
    <w:rsid w:val="008D3806"/>
    <w:rsid w:val="008D3F70"/>
    <w:rsid w:val="008D4B4E"/>
    <w:rsid w:val="008D53CB"/>
    <w:rsid w:val="008D5739"/>
    <w:rsid w:val="008D5D50"/>
    <w:rsid w:val="008D6CEE"/>
    <w:rsid w:val="008D6DA0"/>
    <w:rsid w:val="008D6EE5"/>
    <w:rsid w:val="008D7822"/>
    <w:rsid w:val="008E051A"/>
    <w:rsid w:val="008E05B3"/>
    <w:rsid w:val="008E0899"/>
    <w:rsid w:val="008E0AAD"/>
    <w:rsid w:val="008E14C9"/>
    <w:rsid w:val="008E1714"/>
    <w:rsid w:val="008E1A05"/>
    <w:rsid w:val="008E1A5F"/>
    <w:rsid w:val="008E2AB5"/>
    <w:rsid w:val="008E2EFF"/>
    <w:rsid w:val="008E2F56"/>
    <w:rsid w:val="008E3B77"/>
    <w:rsid w:val="008E3C92"/>
    <w:rsid w:val="008E3CC9"/>
    <w:rsid w:val="008E4978"/>
    <w:rsid w:val="008E4B5F"/>
    <w:rsid w:val="008E4BCA"/>
    <w:rsid w:val="008E4DF5"/>
    <w:rsid w:val="008E4F7E"/>
    <w:rsid w:val="008E5707"/>
    <w:rsid w:val="008E6512"/>
    <w:rsid w:val="008E6956"/>
    <w:rsid w:val="008E7175"/>
    <w:rsid w:val="008E73B7"/>
    <w:rsid w:val="008E7E66"/>
    <w:rsid w:val="008F01E8"/>
    <w:rsid w:val="008F02F8"/>
    <w:rsid w:val="008F0D99"/>
    <w:rsid w:val="008F15A1"/>
    <w:rsid w:val="008F1C34"/>
    <w:rsid w:val="008F1DDA"/>
    <w:rsid w:val="008F25CC"/>
    <w:rsid w:val="008F26B4"/>
    <w:rsid w:val="008F2B26"/>
    <w:rsid w:val="008F2C95"/>
    <w:rsid w:val="008F2E1D"/>
    <w:rsid w:val="008F2EF1"/>
    <w:rsid w:val="008F3169"/>
    <w:rsid w:val="008F350F"/>
    <w:rsid w:val="008F37F3"/>
    <w:rsid w:val="008F4A08"/>
    <w:rsid w:val="008F50C1"/>
    <w:rsid w:val="008F52D8"/>
    <w:rsid w:val="008F58EA"/>
    <w:rsid w:val="008F6075"/>
    <w:rsid w:val="008F64E0"/>
    <w:rsid w:val="008F6E4D"/>
    <w:rsid w:val="008F6F72"/>
    <w:rsid w:val="008F7321"/>
    <w:rsid w:val="008F744E"/>
    <w:rsid w:val="008F7726"/>
    <w:rsid w:val="008F7796"/>
    <w:rsid w:val="008F79B2"/>
    <w:rsid w:val="008F7DDE"/>
    <w:rsid w:val="008F7FD8"/>
    <w:rsid w:val="00900131"/>
    <w:rsid w:val="009006D6"/>
    <w:rsid w:val="00900C0C"/>
    <w:rsid w:val="00900E9A"/>
    <w:rsid w:val="00901562"/>
    <w:rsid w:val="00901A6E"/>
    <w:rsid w:val="00901ACD"/>
    <w:rsid w:val="009022C6"/>
    <w:rsid w:val="009024DD"/>
    <w:rsid w:val="00902ABC"/>
    <w:rsid w:val="009042E1"/>
    <w:rsid w:val="00904B85"/>
    <w:rsid w:val="00905833"/>
    <w:rsid w:val="00906019"/>
    <w:rsid w:val="009061A8"/>
    <w:rsid w:val="0090660F"/>
    <w:rsid w:val="00906DA2"/>
    <w:rsid w:val="009071FB"/>
    <w:rsid w:val="00907A00"/>
    <w:rsid w:val="00907F64"/>
    <w:rsid w:val="0091029D"/>
    <w:rsid w:val="0091073A"/>
    <w:rsid w:val="00910879"/>
    <w:rsid w:val="0091150D"/>
    <w:rsid w:val="00911807"/>
    <w:rsid w:val="00911B91"/>
    <w:rsid w:val="00912025"/>
    <w:rsid w:val="00912521"/>
    <w:rsid w:val="009127B7"/>
    <w:rsid w:val="009128A3"/>
    <w:rsid w:val="009129F2"/>
    <w:rsid w:val="00912CB4"/>
    <w:rsid w:val="00912D62"/>
    <w:rsid w:val="0091314E"/>
    <w:rsid w:val="00913EA4"/>
    <w:rsid w:val="00915910"/>
    <w:rsid w:val="009160C5"/>
    <w:rsid w:val="0091646A"/>
    <w:rsid w:val="00920056"/>
    <w:rsid w:val="009207FE"/>
    <w:rsid w:val="00920898"/>
    <w:rsid w:val="00921438"/>
    <w:rsid w:val="00922209"/>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533"/>
    <w:rsid w:val="009276D2"/>
    <w:rsid w:val="00930441"/>
    <w:rsid w:val="00930BE0"/>
    <w:rsid w:val="00930DC3"/>
    <w:rsid w:val="00930FC1"/>
    <w:rsid w:val="00931B7E"/>
    <w:rsid w:val="00932403"/>
    <w:rsid w:val="00932457"/>
    <w:rsid w:val="00932545"/>
    <w:rsid w:val="00932715"/>
    <w:rsid w:val="0093292E"/>
    <w:rsid w:val="009337AC"/>
    <w:rsid w:val="0093393D"/>
    <w:rsid w:val="00933DB9"/>
    <w:rsid w:val="00934249"/>
    <w:rsid w:val="00934E71"/>
    <w:rsid w:val="00934EA1"/>
    <w:rsid w:val="00934F00"/>
    <w:rsid w:val="009356DE"/>
    <w:rsid w:val="00935A3E"/>
    <w:rsid w:val="00935C7B"/>
    <w:rsid w:val="00936145"/>
    <w:rsid w:val="00936AC0"/>
    <w:rsid w:val="00937ADF"/>
    <w:rsid w:val="00937BCF"/>
    <w:rsid w:val="00940A06"/>
    <w:rsid w:val="00940A90"/>
    <w:rsid w:val="00940C22"/>
    <w:rsid w:val="0094150D"/>
    <w:rsid w:val="00941561"/>
    <w:rsid w:val="00941B5E"/>
    <w:rsid w:val="00941C49"/>
    <w:rsid w:val="00942134"/>
    <w:rsid w:val="00942168"/>
    <w:rsid w:val="009425B4"/>
    <w:rsid w:val="0094289B"/>
    <w:rsid w:val="0094313E"/>
    <w:rsid w:val="0094359E"/>
    <w:rsid w:val="009435EC"/>
    <w:rsid w:val="00943D1A"/>
    <w:rsid w:val="00943D76"/>
    <w:rsid w:val="009445B6"/>
    <w:rsid w:val="00944611"/>
    <w:rsid w:val="009446B4"/>
    <w:rsid w:val="00944A28"/>
    <w:rsid w:val="00944A94"/>
    <w:rsid w:val="009454D6"/>
    <w:rsid w:val="00945814"/>
    <w:rsid w:val="00945CD2"/>
    <w:rsid w:val="00945D93"/>
    <w:rsid w:val="00945EB7"/>
    <w:rsid w:val="009461DC"/>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4ED"/>
    <w:rsid w:val="00955D2B"/>
    <w:rsid w:val="00955D69"/>
    <w:rsid w:val="009564CE"/>
    <w:rsid w:val="00956500"/>
    <w:rsid w:val="00956965"/>
    <w:rsid w:val="009569CB"/>
    <w:rsid w:val="0095746D"/>
    <w:rsid w:val="009574BD"/>
    <w:rsid w:val="009578A3"/>
    <w:rsid w:val="00957E54"/>
    <w:rsid w:val="00957E5D"/>
    <w:rsid w:val="00957FB5"/>
    <w:rsid w:val="00960216"/>
    <w:rsid w:val="00960351"/>
    <w:rsid w:val="00960535"/>
    <w:rsid w:val="00961EB2"/>
    <w:rsid w:val="009620C5"/>
    <w:rsid w:val="00962744"/>
    <w:rsid w:val="00962A5A"/>
    <w:rsid w:val="0096366C"/>
    <w:rsid w:val="0096446E"/>
    <w:rsid w:val="00964840"/>
    <w:rsid w:val="00964BBF"/>
    <w:rsid w:val="009650F3"/>
    <w:rsid w:val="00965136"/>
    <w:rsid w:val="0096530D"/>
    <w:rsid w:val="00965DE7"/>
    <w:rsid w:val="00965F68"/>
    <w:rsid w:val="009664E6"/>
    <w:rsid w:val="00966AF3"/>
    <w:rsid w:val="0096705F"/>
    <w:rsid w:val="00967367"/>
    <w:rsid w:val="00967408"/>
    <w:rsid w:val="0096786F"/>
    <w:rsid w:val="0096790D"/>
    <w:rsid w:val="00967D7E"/>
    <w:rsid w:val="00967F08"/>
    <w:rsid w:val="00970009"/>
    <w:rsid w:val="0097012E"/>
    <w:rsid w:val="0097013B"/>
    <w:rsid w:val="0097027A"/>
    <w:rsid w:val="00970331"/>
    <w:rsid w:val="009705D5"/>
    <w:rsid w:val="0097097C"/>
    <w:rsid w:val="00971389"/>
    <w:rsid w:val="00971624"/>
    <w:rsid w:val="00971763"/>
    <w:rsid w:val="0097194C"/>
    <w:rsid w:val="00971FB4"/>
    <w:rsid w:val="009720CA"/>
    <w:rsid w:val="0097248E"/>
    <w:rsid w:val="00972FDF"/>
    <w:rsid w:val="009737F6"/>
    <w:rsid w:val="00973919"/>
    <w:rsid w:val="00973EB7"/>
    <w:rsid w:val="0097651A"/>
    <w:rsid w:val="00976609"/>
    <w:rsid w:val="009766B5"/>
    <w:rsid w:val="00976FB8"/>
    <w:rsid w:val="009773C9"/>
    <w:rsid w:val="00977AB7"/>
    <w:rsid w:val="00977E78"/>
    <w:rsid w:val="00977F6D"/>
    <w:rsid w:val="009801CE"/>
    <w:rsid w:val="00980559"/>
    <w:rsid w:val="009809E5"/>
    <w:rsid w:val="00980B72"/>
    <w:rsid w:val="00980C46"/>
    <w:rsid w:val="00981999"/>
    <w:rsid w:val="00981CB3"/>
    <w:rsid w:val="00983248"/>
    <w:rsid w:val="009832DC"/>
    <w:rsid w:val="00983740"/>
    <w:rsid w:val="00983A78"/>
    <w:rsid w:val="009840C0"/>
    <w:rsid w:val="00984322"/>
    <w:rsid w:val="00984372"/>
    <w:rsid w:val="00984674"/>
    <w:rsid w:val="009848DE"/>
    <w:rsid w:val="00985228"/>
    <w:rsid w:val="00985DB8"/>
    <w:rsid w:val="00986098"/>
    <w:rsid w:val="00986BE0"/>
    <w:rsid w:val="00990D01"/>
    <w:rsid w:val="00990EE2"/>
    <w:rsid w:val="00991AD4"/>
    <w:rsid w:val="00991C1B"/>
    <w:rsid w:val="009921E9"/>
    <w:rsid w:val="0099276A"/>
    <w:rsid w:val="00992C1A"/>
    <w:rsid w:val="00993182"/>
    <w:rsid w:val="00993D33"/>
    <w:rsid w:val="00993E4A"/>
    <w:rsid w:val="00993EF6"/>
    <w:rsid w:val="0099409A"/>
    <w:rsid w:val="00994A7A"/>
    <w:rsid w:val="00994B23"/>
    <w:rsid w:val="00994E74"/>
    <w:rsid w:val="0099539D"/>
    <w:rsid w:val="009953CD"/>
    <w:rsid w:val="009966AB"/>
    <w:rsid w:val="00996B5C"/>
    <w:rsid w:val="009978B7"/>
    <w:rsid w:val="009979D5"/>
    <w:rsid w:val="009A00EE"/>
    <w:rsid w:val="009A03B8"/>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5CF"/>
    <w:rsid w:val="009B0B98"/>
    <w:rsid w:val="009B0FBD"/>
    <w:rsid w:val="009B1066"/>
    <w:rsid w:val="009B1397"/>
    <w:rsid w:val="009B1430"/>
    <w:rsid w:val="009B1B24"/>
    <w:rsid w:val="009B1C6B"/>
    <w:rsid w:val="009B1D71"/>
    <w:rsid w:val="009B2046"/>
    <w:rsid w:val="009B225A"/>
    <w:rsid w:val="009B235C"/>
    <w:rsid w:val="009B25D0"/>
    <w:rsid w:val="009B264D"/>
    <w:rsid w:val="009B290E"/>
    <w:rsid w:val="009B345F"/>
    <w:rsid w:val="009B3540"/>
    <w:rsid w:val="009B370E"/>
    <w:rsid w:val="009B396F"/>
    <w:rsid w:val="009B3B6E"/>
    <w:rsid w:val="009B3FCD"/>
    <w:rsid w:val="009B43B2"/>
    <w:rsid w:val="009B44AB"/>
    <w:rsid w:val="009B498E"/>
    <w:rsid w:val="009B4BF9"/>
    <w:rsid w:val="009B4C39"/>
    <w:rsid w:val="009B53BE"/>
    <w:rsid w:val="009B568C"/>
    <w:rsid w:val="009B5F83"/>
    <w:rsid w:val="009B6AD3"/>
    <w:rsid w:val="009B6C35"/>
    <w:rsid w:val="009B6EB3"/>
    <w:rsid w:val="009B71CC"/>
    <w:rsid w:val="009C00D2"/>
    <w:rsid w:val="009C016A"/>
    <w:rsid w:val="009C01E9"/>
    <w:rsid w:val="009C0365"/>
    <w:rsid w:val="009C058E"/>
    <w:rsid w:val="009C09EA"/>
    <w:rsid w:val="009C0B48"/>
    <w:rsid w:val="009C1135"/>
    <w:rsid w:val="009C11D7"/>
    <w:rsid w:val="009C1F6C"/>
    <w:rsid w:val="009C20E4"/>
    <w:rsid w:val="009C2352"/>
    <w:rsid w:val="009C27D3"/>
    <w:rsid w:val="009C2EED"/>
    <w:rsid w:val="009C3064"/>
    <w:rsid w:val="009C33A3"/>
    <w:rsid w:val="009C46F8"/>
    <w:rsid w:val="009C4885"/>
    <w:rsid w:val="009C5673"/>
    <w:rsid w:val="009C5D3E"/>
    <w:rsid w:val="009C6B5A"/>
    <w:rsid w:val="009C6E2B"/>
    <w:rsid w:val="009C76BC"/>
    <w:rsid w:val="009C7877"/>
    <w:rsid w:val="009C795A"/>
    <w:rsid w:val="009C79FA"/>
    <w:rsid w:val="009C7BFA"/>
    <w:rsid w:val="009C7E16"/>
    <w:rsid w:val="009D01DD"/>
    <w:rsid w:val="009D0247"/>
    <w:rsid w:val="009D05BF"/>
    <w:rsid w:val="009D11B3"/>
    <w:rsid w:val="009D16FC"/>
    <w:rsid w:val="009D1828"/>
    <w:rsid w:val="009D1BC9"/>
    <w:rsid w:val="009D1D76"/>
    <w:rsid w:val="009D21FE"/>
    <w:rsid w:val="009D246B"/>
    <w:rsid w:val="009D2787"/>
    <w:rsid w:val="009D2B29"/>
    <w:rsid w:val="009D3777"/>
    <w:rsid w:val="009D4706"/>
    <w:rsid w:val="009D4B57"/>
    <w:rsid w:val="009D5092"/>
    <w:rsid w:val="009D5A20"/>
    <w:rsid w:val="009D65EF"/>
    <w:rsid w:val="009D7116"/>
    <w:rsid w:val="009D7596"/>
    <w:rsid w:val="009D7930"/>
    <w:rsid w:val="009D79C2"/>
    <w:rsid w:val="009E0460"/>
    <w:rsid w:val="009E0712"/>
    <w:rsid w:val="009E07C5"/>
    <w:rsid w:val="009E0D21"/>
    <w:rsid w:val="009E136D"/>
    <w:rsid w:val="009E1A8E"/>
    <w:rsid w:val="009E248A"/>
    <w:rsid w:val="009E24CA"/>
    <w:rsid w:val="009E2A5E"/>
    <w:rsid w:val="009E2BC0"/>
    <w:rsid w:val="009E2C0A"/>
    <w:rsid w:val="009E2D0B"/>
    <w:rsid w:val="009E2EA2"/>
    <w:rsid w:val="009E3419"/>
    <w:rsid w:val="009E4558"/>
    <w:rsid w:val="009E4719"/>
    <w:rsid w:val="009E487B"/>
    <w:rsid w:val="009E51E9"/>
    <w:rsid w:val="009E52B3"/>
    <w:rsid w:val="009E560A"/>
    <w:rsid w:val="009E5920"/>
    <w:rsid w:val="009E606F"/>
    <w:rsid w:val="009E6553"/>
    <w:rsid w:val="009E679B"/>
    <w:rsid w:val="009E6F06"/>
    <w:rsid w:val="009E7348"/>
    <w:rsid w:val="009E783F"/>
    <w:rsid w:val="009E7A4A"/>
    <w:rsid w:val="009F090D"/>
    <w:rsid w:val="009F0C6B"/>
    <w:rsid w:val="009F139F"/>
    <w:rsid w:val="009F190F"/>
    <w:rsid w:val="009F19F2"/>
    <w:rsid w:val="009F2537"/>
    <w:rsid w:val="009F28C7"/>
    <w:rsid w:val="009F3862"/>
    <w:rsid w:val="009F387A"/>
    <w:rsid w:val="009F3897"/>
    <w:rsid w:val="009F3EA7"/>
    <w:rsid w:val="009F5E66"/>
    <w:rsid w:val="009F5FBA"/>
    <w:rsid w:val="009F6066"/>
    <w:rsid w:val="009F62C3"/>
    <w:rsid w:val="009F63BC"/>
    <w:rsid w:val="009F6867"/>
    <w:rsid w:val="009F6AA5"/>
    <w:rsid w:val="009F7146"/>
    <w:rsid w:val="009F7A8D"/>
    <w:rsid w:val="009F7F58"/>
    <w:rsid w:val="00A00C65"/>
    <w:rsid w:val="00A010A7"/>
    <w:rsid w:val="00A016AF"/>
    <w:rsid w:val="00A01804"/>
    <w:rsid w:val="00A029F4"/>
    <w:rsid w:val="00A037E2"/>
    <w:rsid w:val="00A03905"/>
    <w:rsid w:val="00A04ABC"/>
    <w:rsid w:val="00A058CB"/>
    <w:rsid w:val="00A059B5"/>
    <w:rsid w:val="00A05B0B"/>
    <w:rsid w:val="00A06056"/>
    <w:rsid w:val="00A0688C"/>
    <w:rsid w:val="00A07B42"/>
    <w:rsid w:val="00A07CED"/>
    <w:rsid w:val="00A10499"/>
    <w:rsid w:val="00A1109E"/>
    <w:rsid w:val="00A1130D"/>
    <w:rsid w:val="00A116C0"/>
    <w:rsid w:val="00A1198A"/>
    <w:rsid w:val="00A120F3"/>
    <w:rsid w:val="00A12DAB"/>
    <w:rsid w:val="00A12E40"/>
    <w:rsid w:val="00A1322D"/>
    <w:rsid w:val="00A13BA1"/>
    <w:rsid w:val="00A1473C"/>
    <w:rsid w:val="00A14905"/>
    <w:rsid w:val="00A152D9"/>
    <w:rsid w:val="00A1573D"/>
    <w:rsid w:val="00A1582B"/>
    <w:rsid w:val="00A158EC"/>
    <w:rsid w:val="00A158FD"/>
    <w:rsid w:val="00A1606D"/>
    <w:rsid w:val="00A163FA"/>
    <w:rsid w:val="00A1773F"/>
    <w:rsid w:val="00A20824"/>
    <w:rsid w:val="00A20871"/>
    <w:rsid w:val="00A20A17"/>
    <w:rsid w:val="00A20D7A"/>
    <w:rsid w:val="00A215CB"/>
    <w:rsid w:val="00A21D35"/>
    <w:rsid w:val="00A21DF3"/>
    <w:rsid w:val="00A2226B"/>
    <w:rsid w:val="00A22750"/>
    <w:rsid w:val="00A228C8"/>
    <w:rsid w:val="00A22B60"/>
    <w:rsid w:val="00A22D6F"/>
    <w:rsid w:val="00A22E78"/>
    <w:rsid w:val="00A237D9"/>
    <w:rsid w:val="00A2384D"/>
    <w:rsid w:val="00A23A5B"/>
    <w:rsid w:val="00A246B1"/>
    <w:rsid w:val="00A253AD"/>
    <w:rsid w:val="00A2567C"/>
    <w:rsid w:val="00A2568B"/>
    <w:rsid w:val="00A26057"/>
    <w:rsid w:val="00A26585"/>
    <w:rsid w:val="00A265D2"/>
    <w:rsid w:val="00A267D4"/>
    <w:rsid w:val="00A27277"/>
    <w:rsid w:val="00A272A7"/>
    <w:rsid w:val="00A2789F"/>
    <w:rsid w:val="00A279CE"/>
    <w:rsid w:val="00A27E94"/>
    <w:rsid w:val="00A30342"/>
    <w:rsid w:val="00A30443"/>
    <w:rsid w:val="00A30C5B"/>
    <w:rsid w:val="00A30EE8"/>
    <w:rsid w:val="00A316B5"/>
    <w:rsid w:val="00A31CDD"/>
    <w:rsid w:val="00A31D90"/>
    <w:rsid w:val="00A32329"/>
    <w:rsid w:val="00A32440"/>
    <w:rsid w:val="00A3273D"/>
    <w:rsid w:val="00A32C09"/>
    <w:rsid w:val="00A33520"/>
    <w:rsid w:val="00A337AC"/>
    <w:rsid w:val="00A356B2"/>
    <w:rsid w:val="00A357C2"/>
    <w:rsid w:val="00A35D0A"/>
    <w:rsid w:val="00A3606E"/>
    <w:rsid w:val="00A3642D"/>
    <w:rsid w:val="00A368AC"/>
    <w:rsid w:val="00A3753E"/>
    <w:rsid w:val="00A37AE0"/>
    <w:rsid w:val="00A40903"/>
    <w:rsid w:val="00A40B61"/>
    <w:rsid w:val="00A40F3F"/>
    <w:rsid w:val="00A41381"/>
    <w:rsid w:val="00A414BF"/>
    <w:rsid w:val="00A415AE"/>
    <w:rsid w:val="00A41DC0"/>
    <w:rsid w:val="00A41DEB"/>
    <w:rsid w:val="00A4213D"/>
    <w:rsid w:val="00A4217E"/>
    <w:rsid w:val="00A42570"/>
    <w:rsid w:val="00A42977"/>
    <w:rsid w:val="00A42A19"/>
    <w:rsid w:val="00A42B29"/>
    <w:rsid w:val="00A42FD1"/>
    <w:rsid w:val="00A4386C"/>
    <w:rsid w:val="00A43997"/>
    <w:rsid w:val="00A43D2A"/>
    <w:rsid w:val="00A43D59"/>
    <w:rsid w:val="00A43DF2"/>
    <w:rsid w:val="00A440CC"/>
    <w:rsid w:val="00A443A8"/>
    <w:rsid w:val="00A443D0"/>
    <w:rsid w:val="00A44CBD"/>
    <w:rsid w:val="00A451A2"/>
    <w:rsid w:val="00A455D9"/>
    <w:rsid w:val="00A455E4"/>
    <w:rsid w:val="00A45760"/>
    <w:rsid w:val="00A457D1"/>
    <w:rsid w:val="00A45F52"/>
    <w:rsid w:val="00A46382"/>
    <w:rsid w:val="00A465E9"/>
    <w:rsid w:val="00A46AD1"/>
    <w:rsid w:val="00A46F6D"/>
    <w:rsid w:val="00A46FFA"/>
    <w:rsid w:val="00A475EE"/>
    <w:rsid w:val="00A478CC"/>
    <w:rsid w:val="00A47B05"/>
    <w:rsid w:val="00A50AF4"/>
    <w:rsid w:val="00A51014"/>
    <w:rsid w:val="00A51286"/>
    <w:rsid w:val="00A51573"/>
    <w:rsid w:val="00A516B8"/>
    <w:rsid w:val="00A51A13"/>
    <w:rsid w:val="00A51DA8"/>
    <w:rsid w:val="00A51E51"/>
    <w:rsid w:val="00A51ECF"/>
    <w:rsid w:val="00A526C4"/>
    <w:rsid w:val="00A52913"/>
    <w:rsid w:val="00A52F9F"/>
    <w:rsid w:val="00A536AF"/>
    <w:rsid w:val="00A53BF2"/>
    <w:rsid w:val="00A53EE3"/>
    <w:rsid w:val="00A540A5"/>
    <w:rsid w:val="00A54118"/>
    <w:rsid w:val="00A547B3"/>
    <w:rsid w:val="00A54DE0"/>
    <w:rsid w:val="00A55AF8"/>
    <w:rsid w:val="00A5705D"/>
    <w:rsid w:val="00A608E7"/>
    <w:rsid w:val="00A60E14"/>
    <w:rsid w:val="00A61A2B"/>
    <w:rsid w:val="00A61C90"/>
    <w:rsid w:val="00A620FF"/>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3E6"/>
    <w:rsid w:val="00A705C4"/>
    <w:rsid w:val="00A70AE6"/>
    <w:rsid w:val="00A70F76"/>
    <w:rsid w:val="00A7116B"/>
    <w:rsid w:val="00A7176B"/>
    <w:rsid w:val="00A71D1D"/>
    <w:rsid w:val="00A71EDD"/>
    <w:rsid w:val="00A7218E"/>
    <w:rsid w:val="00A7232D"/>
    <w:rsid w:val="00A7257B"/>
    <w:rsid w:val="00A72699"/>
    <w:rsid w:val="00A738E4"/>
    <w:rsid w:val="00A73A1B"/>
    <w:rsid w:val="00A73B7C"/>
    <w:rsid w:val="00A73D14"/>
    <w:rsid w:val="00A73F7E"/>
    <w:rsid w:val="00A7514B"/>
    <w:rsid w:val="00A754E7"/>
    <w:rsid w:val="00A75564"/>
    <w:rsid w:val="00A75703"/>
    <w:rsid w:val="00A7585A"/>
    <w:rsid w:val="00A7595C"/>
    <w:rsid w:val="00A75AF2"/>
    <w:rsid w:val="00A75E13"/>
    <w:rsid w:val="00A762B4"/>
    <w:rsid w:val="00A7647C"/>
    <w:rsid w:val="00A76776"/>
    <w:rsid w:val="00A769E9"/>
    <w:rsid w:val="00A76D09"/>
    <w:rsid w:val="00A770F0"/>
    <w:rsid w:val="00A7714E"/>
    <w:rsid w:val="00A774DF"/>
    <w:rsid w:val="00A7768E"/>
    <w:rsid w:val="00A80EA5"/>
    <w:rsid w:val="00A81609"/>
    <w:rsid w:val="00A817E5"/>
    <w:rsid w:val="00A81FBF"/>
    <w:rsid w:val="00A82130"/>
    <w:rsid w:val="00A82200"/>
    <w:rsid w:val="00A82495"/>
    <w:rsid w:val="00A82567"/>
    <w:rsid w:val="00A826AE"/>
    <w:rsid w:val="00A82DC0"/>
    <w:rsid w:val="00A8313C"/>
    <w:rsid w:val="00A83547"/>
    <w:rsid w:val="00A84170"/>
    <w:rsid w:val="00A84CB5"/>
    <w:rsid w:val="00A84FD0"/>
    <w:rsid w:val="00A85731"/>
    <w:rsid w:val="00A85E99"/>
    <w:rsid w:val="00A85F03"/>
    <w:rsid w:val="00A86607"/>
    <w:rsid w:val="00A8679F"/>
    <w:rsid w:val="00A86F0E"/>
    <w:rsid w:val="00A878F9"/>
    <w:rsid w:val="00A87D1B"/>
    <w:rsid w:val="00A90568"/>
    <w:rsid w:val="00A9133A"/>
    <w:rsid w:val="00A91763"/>
    <w:rsid w:val="00A9194C"/>
    <w:rsid w:val="00A91D05"/>
    <w:rsid w:val="00A92851"/>
    <w:rsid w:val="00A93280"/>
    <w:rsid w:val="00A934FE"/>
    <w:rsid w:val="00A935BE"/>
    <w:rsid w:val="00A94064"/>
    <w:rsid w:val="00A9439D"/>
    <w:rsid w:val="00A94496"/>
    <w:rsid w:val="00A94789"/>
    <w:rsid w:val="00A9596E"/>
    <w:rsid w:val="00A95EFD"/>
    <w:rsid w:val="00A95F86"/>
    <w:rsid w:val="00A96357"/>
    <w:rsid w:val="00A9679B"/>
    <w:rsid w:val="00A96887"/>
    <w:rsid w:val="00A96FAC"/>
    <w:rsid w:val="00A976C2"/>
    <w:rsid w:val="00A978FE"/>
    <w:rsid w:val="00A97B09"/>
    <w:rsid w:val="00A97EF3"/>
    <w:rsid w:val="00AA0042"/>
    <w:rsid w:val="00AA0075"/>
    <w:rsid w:val="00AA0336"/>
    <w:rsid w:val="00AA057F"/>
    <w:rsid w:val="00AA0AED"/>
    <w:rsid w:val="00AA0D5A"/>
    <w:rsid w:val="00AA0EF4"/>
    <w:rsid w:val="00AA10C7"/>
    <w:rsid w:val="00AA14B6"/>
    <w:rsid w:val="00AA1AAD"/>
    <w:rsid w:val="00AA1F6F"/>
    <w:rsid w:val="00AA2106"/>
    <w:rsid w:val="00AA23A8"/>
    <w:rsid w:val="00AA252D"/>
    <w:rsid w:val="00AA2855"/>
    <w:rsid w:val="00AA2A9E"/>
    <w:rsid w:val="00AA2BA9"/>
    <w:rsid w:val="00AA2BCE"/>
    <w:rsid w:val="00AA2ED5"/>
    <w:rsid w:val="00AA2FB1"/>
    <w:rsid w:val="00AA318A"/>
    <w:rsid w:val="00AA3868"/>
    <w:rsid w:val="00AA3C73"/>
    <w:rsid w:val="00AA4724"/>
    <w:rsid w:val="00AA53FD"/>
    <w:rsid w:val="00AA55DE"/>
    <w:rsid w:val="00AA60F4"/>
    <w:rsid w:val="00AA670E"/>
    <w:rsid w:val="00AA676A"/>
    <w:rsid w:val="00AA69E3"/>
    <w:rsid w:val="00AA6E8B"/>
    <w:rsid w:val="00AA7A8A"/>
    <w:rsid w:val="00AA7BCB"/>
    <w:rsid w:val="00AA7DC2"/>
    <w:rsid w:val="00AB0123"/>
    <w:rsid w:val="00AB08D7"/>
    <w:rsid w:val="00AB0BD4"/>
    <w:rsid w:val="00AB1553"/>
    <w:rsid w:val="00AB2548"/>
    <w:rsid w:val="00AB2A52"/>
    <w:rsid w:val="00AB2C9C"/>
    <w:rsid w:val="00AB2EA4"/>
    <w:rsid w:val="00AB36A1"/>
    <w:rsid w:val="00AB40B1"/>
    <w:rsid w:val="00AB4111"/>
    <w:rsid w:val="00AB46D0"/>
    <w:rsid w:val="00AB470F"/>
    <w:rsid w:val="00AB4D60"/>
    <w:rsid w:val="00AB6B44"/>
    <w:rsid w:val="00AB6BBD"/>
    <w:rsid w:val="00AB73FF"/>
    <w:rsid w:val="00AB77A7"/>
    <w:rsid w:val="00AB7D1B"/>
    <w:rsid w:val="00AC001C"/>
    <w:rsid w:val="00AC02FA"/>
    <w:rsid w:val="00AC102F"/>
    <w:rsid w:val="00AC133E"/>
    <w:rsid w:val="00AC1415"/>
    <w:rsid w:val="00AC1C83"/>
    <w:rsid w:val="00AC1DB1"/>
    <w:rsid w:val="00AC2338"/>
    <w:rsid w:val="00AC277F"/>
    <w:rsid w:val="00AC2F85"/>
    <w:rsid w:val="00AC3B49"/>
    <w:rsid w:val="00AC3FA1"/>
    <w:rsid w:val="00AC4139"/>
    <w:rsid w:val="00AC4855"/>
    <w:rsid w:val="00AC4861"/>
    <w:rsid w:val="00AC4F24"/>
    <w:rsid w:val="00AC536B"/>
    <w:rsid w:val="00AC53F0"/>
    <w:rsid w:val="00AC53FA"/>
    <w:rsid w:val="00AC5D35"/>
    <w:rsid w:val="00AC6A9B"/>
    <w:rsid w:val="00AC6AB8"/>
    <w:rsid w:val="00AC6ED0"/>
    <w:rsid w:val="00AC722A"/>
    <w:rsid w:val="00AC79FC"/>
    <w:rsid w:val="00AD001C"/>
    <w:rsid w:val="00AD03B8"/>
    <w:rsid w:val="00AD04E2"/>
    <w:rsid w:val="00AD06D9"/>
    <w:rsid w:val="00AD0831"/>
    <w:rsid w:val="00AD0CEF"/>
    <w:rsid w:val="00AD1047"/>
    <w:rsid w:val="00AD1633"/>
    <w:rsid w:val="00AD1784"/>
    <w:rsid w:val="00AD185F"/>
    <w:rsid w:val="00AD1B5F"/>
    <w:rsid w:val="00AD1FD7"/>
    <w:rsid w:val="00AD2676"/>
    <w:rsid w:val="00AD28F7"/>
    <w:rsid w:val="00AD29A7"/>
    <w:rsid w:val="00AD2CD6"/>
    <w:rsid w:val="00AD2D7F"/>
    <w:rsid w:val="00AD3168"/>
    <w:rsid w:val="00AD349E"/>
    <w:rsid w:val="00AD3606"/>
    <w:rsid w:val="00AD3A94"/>
    <w:rsid w:val="00AD3CD9"/>
    <w:rsid w:val="00AD4311"/>
    <w:rsid w:val="00AD4B66"/>
    <w:rsid w:val="00AD5316"/>
    <w:rsid w:val="00AD5576"/>
    <w:rsid w:val="00AD57A8"/>
    <w:rsid w:val="00AD5953"/>
    <w:rsid w:val="00AD5CC6"/>
    <w:rsid w:val="00AD5CEB"/>
    <w:rsid w:val="00AD5F11"/>
    <w:rsid w:val="00AD7026"/>
    <w:rsid w:val="00AD7182"/>
    <w:rsid w:val="00AD75C1"/>
    <w:rsid w:val="00AD7B8D"/>
    <w:rsid w:val="00AE075D"/>
    <w:rsid w:val="00AE0775"/>
    <w:rsid w:val="00AE0A6E"/>
    <w:rsid w:val="00AE1158"/>
    <w:rsid w:val="00AE11D3"/>
    <w:rsid w:val="00AE11DB"/>
    <w:rsid w:val="00AE11FA"/>
    <w:rsid w:val="00AE1262"/>
    <w:rsid w:val="00AE1314"/>
    <w:rsid w:val="00AE13A4"/>
    <w:rsid w:val="00AE14B1"/>
    <w:rsid w:val="00AE1838"/>
    <w:rsid w:val="00AE1DAD"/>
    <w:rsid w:val="00AE1EA0"/>
    <w:rsid w:val="00AE2565"/>
    <w:rsid w:val="00AE292D"/>
    <w:rsid w:val="00AE2D8E"/>
    <w:rsid w:val="00AE324B"/>
    <w:rsid w:val="00AE3D93"/>
    <w:rsid w:val="00AE482A"/>
    <w:rsid w:val="00AE4ABE"/>
    <w:rsid w:val="00AE4C23"/>
    <w:rsid w:val="00AE4D23"/>
    <w:rsid w:val="00AE5634"/>
    <w:rsid w:val="00AE5749"/>
    <w:rsid w:val="00AE599C"/>
    <w:rsid w:val="00AE5BE7"/>
    <w:rsid w:val="00AE64AC"/>
    <w:rsid w:val="00AE6F7E"/>
    <w:rsid w:val="00AE6FD4"/>
    <w:rsid w:val="00AE6FDF"/>
    <w:rsid w:val="00AE70ED"/>
    <w:rsid w:val="00AE71EB"/>
    <w:rsid w:val="00AE74DF"/>
    <w:rsid w:val="00AE752E"/>
    <w:rsid w:val="00AF139C"/>
    <w:rsid w:val="00AF1E3A"/>
    <w:rsid w:val="00AF1F43"/>
    <w:rsid w:val="00AF239D"/>
    <w:rsid w:val="00AF28CA"/>
    <w:rsid w:val="00AF3062"/>
    <w:rsid w:val="00AF36EF"/>
    <w:rsid w:val="00AF3D25"/>
    <w:rsid w:val="00AF50FF"/>
    <w:rsid w:val="00AF533B"/>
    <w:rsid w:val="00AF5389"/>
    <w:rsid w:val="00AF5E22"/>
    <w:rsid w:val="00AF5F7A"/>
    <w:rsid w:val="00AF6A4A"/>
    <w:rsid w:val="00AF7AB9"/>
    <w:rsid w:val="00AF7FD7"/>
    <w:rsid w:val="00B00326"/>
    <w:rsid w:val="00B004A4"/>
    <w:rsid w:val="00B008AC"/>
    <w:rsid w:val="00B00DA6"/>
    <w:rsid w:val="00B01269"/>
    <w:rsid w:val="00B012E0"/>
    <w:rsid w:val="00B0144E"/>
    <w:rsid w:val="00B015E4"/>
    <w:rsid w:val="00B01604"/>
    <w:rsid w:val="00B01B58"/>
    <w:rsid w:val="00B02033"/>
    <w:rsid w:val="00B0206B"/>
    <w:rsid w:val="00B0257E"/>
    <w:rsid w:val="00B02AA3"/>
    <w:rsid w:val="00B02AEE"/>
    <w:rsid w:val="00B03701"/>
    <w:rsid w:val="00B0441A"/>
    <w:rsid w:val="00B04546"/>
    <w:rsid w:val="00B04DFB"/>
    <w:rsid w:val="00B05017"/>
    <w:rsid w:val="00B05633"/>
    <w:rsid w:val="00B05733"/>
    <w:rsid w:val="00B05747"/>
    <w:rsid w:val="00B05998"/>
    <w:rsid w:val="00B05AB9"/>
    <w:rsid w:val="00B05B00"/>
    <w:rsid w:val="00B06036"/>
    <w:rsid w:val="00B06077"/>
    <w:rsid w:val="00B06165"/>
    <w:rsid w:val="00B0680D"/>
    <w:rsid w:val="00B072DC"/>
    <w:rsid w:val="00B10A43"/>
    <w:rsid w:val="00B10FB5"/>
    <w:rsid w:val="00B11A35"/>
    <w:rsid w:val="00B11AFF"/>
    <w:rsid w:val="00B11F16"/>
    <w:rsid w:val="00B12E28"/>
    <w:rsid w:val="00B149D2"/>
    <w:rsid w:val="00B15095"/>
    <w:rsid w:val="00B15554"/>
    <w:rsid w:val="00B15BE8"/>
    <w:rsid w:val="00B15FB4"/>
    <w:rsid w:val="00B16199"/>
    <w:rsid w:val="00B16C3E"/>
    <w:rsid w:val="00B16D88"/>
    <w:rsid w:val="00B16E6E"/>
    <w:rsid w:val="00B1709C"/>
    <w:rsid w:val="00B17A38"/>
    <w:rsid w:val="00B17D0E"/>
    <w:rsid w:val="00B2017A"/>
    <w:rsid w:val="00B202A1"/>
    <w:rsid w:val="00B20374"/>
    <w:rsid w:val="00B206BF"/>
    <w:rsid w:val="00B20ACE"/>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5E0"/>
    <w:rsid w:val="00B307C0"/>
    <w:rsid w:val="00B30C90"/>
    <w:rsid w:val="00B31095"/>
    <w:rsid w:val="00B316A1"/>
    <w:rsid w:val="00B31A18"/>
    <w:rsid w:val="00B3211B"/>
    <w:rsid w:val="00B33AAB"/>
    <w:rsid w:val="00B34B4D"/>
    <w:rsid w:val="00B34DF7"/>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41A"/>
    <w:rsid w:val="00B45695"/>
    <w:rsid w:val="00B45BB7"/>
    <w:rsid w:val="00B4601B"/>
    <w:rsid w:val="00B46913"/>
    <w:rsid w:val="00B46943"/>
    <w:rsid w:val="00B47309"/>
    <w:rsid w:val="00B47812"/>
    <w:rsid w:val="00B50B42"/>
    <w:rsid w:val="00B50E2F"/>
    <w:rsid w:val="00B517EA"/>
    <w:rsid w:val="00B51925"/>
    <w:rsid w:val="00B51E7B"/>
    <w:rsid w:val="00B5220B"/>
    <w:rsid w:val="00B527AB"/>
    <w:rsid w:val="00B528A4"/>
    <w:rsid w:val="00B52A44"/>
    <w:rsid w:val="00B531EB"/>
    <w:rsid w:val="00B538F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95D"/>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4E4"/>
    <w:rsid w:val="00B70B15"/>
    <w:rsid w:val="00B70CF9"/>
    <w:rsid w:val="00B70FBD"/>
    <w:rsid w:val="00B71257"/>
    <w:rsid w:val="00B713CB"/>
    <w:rsid w:val="00B7149E"/>
    <w:rsid w:val="00B71976"/>
    <w:rsid w:val="00B71BB5"/>
    <w:rsid w:val="00B71D0B"/>
    <w:rsid w:val="00B71DF9"/>
    <w:rsid w:val="00B71E13"/>
    <w:rsid w:val="00B71E54"/>
    <w:rsid w:val="00B71EC7"/>
    <w:rsid w:val="00B7215D"/>
    <w:rsid w:val="00B725E2"/>
    <w:rsid w:val="00B72773"/>
    <w:rsid w:val="00B7309F"/>
    <w:rsid w:val="00B73AE1"/>
    <w:rsid w:val="00B743FD"/>
    <w:rsid w:val="00B747CF"/>
    <w:rsid w:val="00B74808"/>
    <w:rsid w:val="00B74958"/>
    <w:rsid w:val="00B74C7D"/>
    <w:rsid w:val="00B74D16"/>
    <w:rsid w:val="00B74E26"/>
    <w:rsid w:val="00B7519F"/>
    <w:rsid w:val="00B75205"/>
    <w:rsid w:val="00B753AB"/>
    <w:rsid w:val="00B753DE"/>
    <w:rsid w:val="00B75970"/>
    <w:rsid w:val="00B76054"/>
    <w:rsid w:val="00B76566"/>
    <w:rsid w:val="00B77292"/>
    <w:rsid w:val="00B77A73"/>
    <w:rsid w:val="00B77B18"/>
    <w:rsid w:val="00B803CA"/>
    <w:rsid w:val="00B80833"/>
    <w:rsid w:val="00B80A33"/>
    <w:rsid w:val="00B80ACF"/>
    <w:rsid w:val="00B80DBC"/>
    <w:rsid w:val="00B81329"/>
    <w:rsid w:val="00B81A75"/>
    <w:rsid w:val="00B82331"/>
    <w:rsid w:val="00B829E8"/>
    <w:rsid w:val="00B8373D"/>
    <w:rsid w:val="00B839BC"/>
    <w:rsid w:val="00B843E2"/>
    <w:rsid w:val="00B84C25"/>
    <w:rsid w:val="00B84D6E"/>
    <w:rsid w:val="00B84FDB"/>
    <w:rsid w:val="00B85052"/>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816"/>
    <w:rsid w:val="00B949C5"/>
    <w:rsid w:val="00B94B88"/>
    <w:rsid w:val="00B94E96"/>
    <w:rsid w:val="00B95411"/>
    <w:rsid w:val="00B959CC"/>
    <w:rsid w:val="00B95C70"/>
    <w:rsid w:val="00B95CC7"/>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4FB0"/>
    <w:rsid w:val="00BA5B65"/>
    <w:rsid w:val="00BA5E84"/>
    <w:rsid w:val="00BA64BE"/>
    <w:rsid w:val="00BA6E77"/>
    <w:rsid w:val="00BA7064"/>
    <w:rsid w:val="00BA77B4"/>
    <w:rsid w:val="00BB13D5"/>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DDB"/>
    <w:rsid w:val="00BB7E78"/>
    <w:rsid w:val="00BC02FD"/>
    <w:rsid w:val="00BC037E"/>
    <w:rsid w:val="00BC062A"/>
    <w:rsid w:val="00BC0F21"/>
    <w:rsid w:val="00BC17CA"/>
    <w:rsid w:val="00BC1B43"/>
    <w:rsid w:val="00BC1CE3"/>
    <w:rsid w:val="00BC225B"/>
    <w:rsid w:val="00BC2269"/>
    <w:rsid w:val="00BC230C"/>
    <w:rsid w:val="00BC272D"/>
    <w:rsid w:val="00BC2CDB"/>
    <w:rsid w:val="00BC3123"/>
    <w:rsid w:val="00BC34BB"/>
    <w:rsid w:val="00BC3719"/>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1F45"/>
    <w:rsid w:val="00BD252B"/>
    <w:rsid w:val="00BD287B"/>
    <w:rsid w:val="00BD2D47"/>
    <w:rsid w:val="00BD3600"/>
    <w:rsid w:val="00BD388F"/>
    <w:rsid w:val="00BD47A8"/>
    <w:rsid w:val="00BD4A0E"/>
    <w:rsid w:val="00BD4E31"/>
    <w:rsid w:val="00BD5C77"/>
    <w:rsid w:val="00BD5CFA"/>
    <w:rsid w:val="00BD5E89"/>
    <w:rsid w:val="00BD5F1F"/>
    <w:rsid w:val="00BD6B2F"/>
    <w:rsid w:val="00BD76DA"/>
    <w:rsid w:val="00BD79BE"/>
    <w:rsid w:val="00BD7D0F"/>
    <w:rsid w:val="00BE00B2"/>
    <w:rsid w:val="00BE056B"/>
    <w:rsid w:val="00BE09DE"/>
    <w:rsid w:val="00BE0CDF"/>
    <w:rsid w:val="00BE0D93"/>
    <w:rsid w:val="00BE174A"/>
    <w:rsid w:val="00BE268B"/>
    <w:rsid w:val="00BE2975"/>
    <w:rsid w:val="00BE2FD9"/>
    <w:rsid w:val="00BE3035"/>
    <w:rsid w:val="00BE3E9B"/>
    <w:rsid w:val="00BE4675"/>
    <w:rsid w:val="00BE489A"/>
    <w:rsid w:val="00BE584B"/>
    <w:rsid w:val="00BE5933"/>
    <w:rsid w:val="00BE5E33"/>
    <w:rsid w:val="00BE68A7"/>
    <w:rsid w:val="00BE6E7A"/>
    <w:rsid w:val="00BE77C6"/>
    <w:rsid w:val="00BE7D49"/>
    <w:rsid w:val="00BF0652"/>
    <w:rsid w:val="00BF081E"/>
    <w:rsid w:val="00BF0B78"/>
    <w:rsid w:val="00BF0BFA"/>
    <w:rsid w:val="00BF0DBE"/>
    <w:rsid w:val="00BF0FE7"/>
    <w:rsid w:val="00BF114D"/>
    <w:rsid w:val="00BF16AE"/>
    <w:rsid w:val="00BF1830"/>
    <w:rsid w:val="00BF1BE9"/>
    <w:rsid w:val="00BF2058"/>
    <w:rsid w:val="00BF2581"/>
    <w:rsid w:val="00BF2CA2"/>
    <w:rsid w:val="00BF30FB"/>
    <w:rsid w:val="00BF3C8D"/>
    <w:rsid w:val="00BF4168"/>
    <w:rsid w:val="00BF424D"/>
    <w:rsid w:val="00BF5416"/>
    <w:rsid w:val="00BF55FE"/>
    <w:rsid w:val="00BF56F0"/>
    <w:rsid w:val="00BF5A0E"/>
    <w:rsid w:val="00BF5E3B"/>
    <w:rsid w:val="00BF6366"/>
    <w:rsid w:val="00BF63B2"/>
    <w:rsid w:val="00BF65C5"/>
    <w:rsid w:val="00BF6B7F"/>
    <w:rsid w:val="00BF71F2"/>
    <w:rsid w:val="00BF7304"/>
    <w:rsid w:val="00BF7D36"/>
    <w:rsid w:val="00BF7E14"/>
    <w:rsid w:val="00C00776"/>
    <w:rsid w:val="00C01BCA"/>
    <w:rsid w:val="00C0206E"/>
    <w:rsid w:val="00C023EF"/>
    <w:rsid w:val="00C02F28"/>
    <w:rsid w:val="00C030C9"/>
    <w:rsid w:val="00C03FCA"/>
    <w:rsid w:val="00C05072"/>
    <w:rsid w:val="00C05C9F"/>
    <w:rsid w:val="00C05E5A"/>
    <w:rsid w:val="00C05FA2"/>
    <w:rsid w:val="00C0612E"/>
    <w:rsid w:val="00C06464"/>
    <w:rsid w:val="00C067F3"/>
    <w:rsid w:val="00C06B22"/>
    <w:rsid w:val="00C06B3A"/>
    <w:rsid w:val="00C06BE8"/>
    <w:rsid w:val="00C06D90"/>
    <w:rsid w:val="00C07796"/>
    <w:rsid w:val="00C10CC0"/>
    <w:rsid w:val="00C10F08"/>
    <w:rsid w:val="00C10F3F"/>
    <w:rsid w:val="00C114FB"/>
    <w:rsid w:val="00C11D18"/>
    <w:rsid w:val="00C1233E"/>
    <w:rsid w:val="00C1276D"/>
    <w:rsid w:val="00C12DF5"/>
    <w:rsid w:val="00C1301E"/>
    <w:rsid w:val="00C1326F"/>
    <w:rsid w:val="00C134A4"/>
    <w:rsid w:val="00C14ACA"/>
    <w:rsid w:val="00C14CC8"/>
    <w:rsid w:val="00C15406"/>
    <w:rsid w:val="00C15C6A"/>
    <w:rsid w:val="00C15ECF"/>
    <w:rsid w:val="00C162DB"/>
    <w:rsid w:val="00C16487"/>
    <w:rsid w:val="00C16AAC"/>
    <w:rsid w:val="00C17013"/>
    <w:rsid w:val="00C171A8"/>
    <w:rsid w:val="00C17421"/>
    <w:rsid w:val="00C2011F"/>
    <w:rsid w:val="00C20DFF"/>
    <w:rsid w:val="00C211A5"/>
    <w:rsid w:val="00C211BA"/>
    <w:rsid w:val="00C21383"/>
    <w:rsid w:val="00C2138A"/>
    <w:rsid w:val="00C213EE"/>
    <w:rsid w:val="00C21669"/>
    <w:rsid w:val="00C2275B"/>
    <w:rsid w:val="00C22C3C"/>
    <w:rsid w:val="00C2323D"/>
    <w:rsid w:val="00C238E7"/>
    <w:rsid w:val="00C23914"/>
    <w:rsid w:val="00C2398B"/>
    <w:rsid w:val="00C239AC"/>
    <w:rsid w:val="00C239E1"/>
    <w:rsid w:val="00C23BE9"/>
    <w:rsid w:val="00C23E3A"/>
    <w:rsid w:val="00C24B0B"/>
    <w:rsid w:val="00C24F9C"/>
    <w:rsid w:val="00C25EC4"/>
    <w:rsid w:val="00C261D3"/>
    <w:rsid w:val="00C2623D"/>
    <w:rsid w:val="00C263F1"/>
    <w:rsid w:val="00C2671D"/>
    <w:rsid w:val="00C26E23"/>
    <w:rsid w:val="00C26F31"/>
    <w:rsid w:val="00C27679"/>
    <w:rsid w:val="00C27BE7"/>
    <w:rsid w:val="00C3034D"/>
    <w:rsid w:val="00C30950"/>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A8E"/>
    <w:rsid w:val="00C41C5D"/>
    <w:rsid w:val="00C41E93"/>
    <w:rsid w:val="00C44908"/>
    <w:rsid w:val="00C450B6"/>
    <w:rsid w:val="00C4541E"/>
    <w:rsid w:val="00C45696"/>
    <w:rsid w:val="00C456FE"/>
    <w:rsid w:val="00C45C7E"/>
    <w:rsid w:val="00C45C95"/>
    <w:rsid w:val="00C45E20"/>
    <w:rsid w:val="00C4695B"/>
    <w:rsid w:val="00C47369"/>
    <w:rsid w:val="00C4752A"/>
    <w:rsid w:val="00C4780E"/>
    <w:rsid w:val="00C47920"/>
    <w:rsid w:val="00C47AF1"/>
    <w:rsid w:val="00C47E51"/>
    <w:rsid w:val="00C503CB"/>
    <w:rsid w:val="00C506AA"/>
    <w:rsid w:val="00C50C02"/>
    <w:rsid w:val="00C5185F"/>
    <w:rsid w:val="00C519D9"/>
    <w:rsid w:val="00C51BF8"/>
    <w:rsid w:val="00C5206C"/>
    <w:rsid w:val="00C5243B"/>
    <w:rsid w:val="00C5284F"/>
    <w:rsid w:val="00C52EF1"/>
    <w:rsid w:val="00C52F38"/>
    <w:rsid w:val="00C535D4"/>
    <w:rsid w:val="00C53E10"/>
    <w:rsid w:val="00C5482D"/>
    <w:rsid w:val="00C54AF2"/>
    <w:rsid w:val="00C55189"/>
    <w:rsid w:val="00C55251"/>
    <w:rsid w:val="00C55389"/>
    <w:rsid w:val="00C554B5"/>
    <w:rsid w:val="00C55538"/>
    <w:rsid w:val="00C555C0"/>
    <w:rsid w:val="00C5572F"/>
    <w:rsid w:val="00C5579F"/>
    <w:rsid w:val="00C5582B"/>
    <w:rsid w:val="00C55C65"/>
    <w:rsid w:val="00C55D97"/>
    <w:rsid w:val="00C55E9B"/>
    <w:rsid w:val="00C56118"/>
    <w:rsid w:val="00C56143"/>
    <w:rsid w:val="00C56377"/>
    <w:rsid w:val="00C566AF"/>
    <w:rsid w:val="00C56A00"/>
    <w:rsid w:val="00C56C4F"/>
    <w:rsid w:val="00C57817"/>
    <w:rsid w:val="00C57A78"/>
    <w:rsid w:val="00C6084A"/>
    <w:rsid w:val="00C60970"/>
    <w:rsid w:val="00C60C7E"/>
    <w:rsid w:val="00C61945"/>
    <w:rsid w:val="00C6207A"/>
    <w:rsid w:val="00C6210F"/>
    <w:rsid w:val="00C6213D"/>
    <w:rsid w:val="00C624EE"/>
    <w:rsid w:val="00C62C3A"/>
    <w:rsid w:val="00C631B2"/>
    <w:rsid w:val="00C632AB"/>
    <w:rsid w:val="00C63775"/>
    <w:rsid w:val="00C6380E"/>
    <w:rsid w:val="00C63AFE"/>
    <w:rsid w:val="00C63CA0"/>
    <w:rsid w:val="00C64670"/>
    <w:rsid w:val="00C648F9"/>
    <w:rsid w:val="00C64A4E"/>
    <w:rsid w:val="00C64BB2"/>
    <w:rsid w:val="00C64DF6"/>
    <w:rsid w:val="00C65344"/>
    <w:rsid w:val="00C659B5"/>
    <w:rsid w:val="00C65EF5"/>
    <w:rsid w:val="00C65F8D"/>
    <w:rsid w:val="00C661AD"/>
    <w:rsid w:val="00C66842"/>
    <w:rsid w:val="00C67B2C"/>
    <w:rsid w:val="00C67C64"/>
    <w:rsid w:val="00C70034"/>
    <w:rsid w:val="00C70269"/>
    <w:rsid w:val="00C702F0"/>
    <w:rsid w:val="00C70F76"/>
    <w:rsid w:val="00C71541"/>
    <w:rsid w:val="00C71DE9"/>
    <w:rsid w:val="00C71E60"/>
    <w:rsid w:val="00C725CF"/>
    <w:rsid w:val="00C72CDA"/>
    <w:rsid w:val="00C72E47"/>
    <w:rsid w:val="00C72F32"/>
    <w:rsid w:val="00C7310B"/>
    <w:rsid w:val="00C73187"/>
    <w:rsid w:val="00C733B6"/>
    <w:rsid w:val="00C73504"/>
    <w:rsid w:val="00C73770"/>
    <w:rsid w:val="00C737B8"/>
    <w:rsid w:val="00C74005"/>
    <w:rsid w:val="00C74225"/>
    <w:rsid w:val="00C743EE"/>
    <w:rsid w:val="00C745D1"/>
    <w:rsid w:val="00C749BF"/>
    <w:rsid w:val="00C74A83"/>
    <w:rsid w:val="00C74D46"/>
    <w:rsid w:val="00C75307"/>
    <w:rsid w:val="00C7593D"/>
    <w:rsid w:val="00C762FC"/>
    <w:rsid w:val="00C76505"/>
    <w:rsid w:val="00C77299"/>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ED8"/>
    <w:rsid w:val="00C84FED"/>
    <w:rsid w:val="00C85339"/>
    <w:rsid w:val="00C855D0"/>
    <w:rsid w:val="00C86107"/>
    <w:rsid w:val="00C8647A"/>
    <w:rsid w:val="00C86516"/>
    <w:rsid w:val="00C86B61"/>
    <w:rsid w:val="00C87581"/>
    <w:rsid w:val="00C8777C"/>
    <w:rsid w:val="00C87F39"/>
    <w:rsid w:val="00C900A1"/>
    <w:rsid w:val="00C90167"/>
    <w:rsid w:val="00C9057A"/>
    <w:rsid w:val="00C9067B"/>
    <w:rsid w:val="00C90987"/>
    <w:rsid w:val="00C90A63"/>
    <w:rsid w:val="00C916E2"/>
    <w:rsid w:val="00C91A42"/>
    <w:rsid w:val="00C91B04"/>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74A"/>
    <w:rsid w:val="00C96C0F"/>
    <w:rsid w:val="00C96FC7"/>
    <w:rsid w:val="00C96FF1"/>
    <w:rsid w:val="00C971EA"/>
    <w:rsid w:val="00C97831"/>
    <w:rsid w:val="00C979EE"/>
    <w:rsid w:val="00C97A0F"/>
    <w:rsid w:val="00C97CF7"/>
    <w:rsid w:val="00CA0F03"/>
    <w:rsid w:val="00CA0FD6"/>
    <w:rsid w:val="00CA1BF5"/>
    <w:rsid w:val="00CA1DF5"/>
    <w:rsid w:val="00CA1F45"/>
    <w:rsid w:val="00CA1FAB"/>
    <w:rsid w:val="00CA2BA0"/>
    <w:rsid w:val="00CA2E68"/>
    <w:rsid w:val="00CA30AC"/>
    <w:rsid w:val="00CA30B7"/>
    <w:rsid w:val="00CA3386"/>
    <w:rsid w:val="00CA365D"/>
    <w:rsid w:val="00CA3BBB"/>
    <w:rsid w:val="00CA45E2"/>
    <w:rsid w:val="00CA46E7"/>
    <w:rsid w:val="00CA4B34"/>
    <w:rsid w:val="00CA558D"/>
    <w:rsid w:val="00CA5AC4"/>
    <w:rsid w:val="00CA6782"/>
    <w:rsid w:val="00CA735B"/>
    <w:rsid w:val="00CA74E0"/>
    <w:rsid w:val="00CA7A30"/>
    <w:rsid w:val="00CA7B39"/>
    <w:rsid w:val="00CA7D3D"/>
    <w:rsid w:val="00CB0362"/>
    <w:rsid w:val="00CB0743"/>
    <w:rsid w:val="00CB0DE0"/>
    <w:rsid w:val="00CB12E7"/>
    <w:rsid w:val="00CB1493"/>
    <w:rsid w:val="00CB156C"/>
    <w:rsid w:val="00CB163A"/>
    <w:rsid w:val="00CB1761"/>
    <w:rsid w:val="00CB1891"/>
    <w:rsid w:val="00CB1936"/>
    <w:rsid w:val="00CB2BFB"/>
    <w:rsid w:val="00CB2F0A"/>
    <w:rsid w:val="00CB3CB4"/>
    <w:rsid w:val="00CB3F22"/>
    <w:rsid w:val="00CB4ABF"/>
    <w:rsid w:val="00CB55FF"/>
    <w:rsid w:val="00CB5926"/>
    <w:rsid w:val="00CB62F1"/>
    <w:rsid w:val="00CB6E35"/>
    <w:rsid w:val="00CC00FD"/>
    <w:rsid w:val="00CC0170"/>
    <w:rsid w:val="00CC02F2"/>
    <w:rsid w:val="00CC065F"/>
    <w:rsid w:val="00CC1413"/>
    <w:rsid w:val="00CC1573"/>
    <w:rsid w:val="00CC179B"/>
    <w:rsid w:val="00CC1B2D"/>
    <w:rsid w:val="00CC2156"/>
    <w:rsid w:val="00CC2333"/>
    <w:rsid w:val="00CC2DB1"/>
    <w:rsid w:val="00CC31DE"/>
    <w:rsid w:val="00CC40E5"/>
    <w:rsid w:val="00CC41A2"/>
    <w:rsid w:val="00CC4726"/>
    <w:rsid w:val="00CC4B9E"/>
    <w:rsid w:val="00CC545D"/>
    <w:rsid w:val="00CC5633"/>
    <w:rsid w:val="00CC57C6"/>
    <w:rsid w:val="00CC5F3B"/>
    <w:rsid w:val="00CC5FA4"/>
    <w:rsid w:val="00CC6734"/>
    <w:rsid w:val="00CC68EE"/>
    <w:rsid w:val="00CC6A6C"/>
    <w:rsid w:val="00CC70A2"/>
    <w:rsid w:val="00CC75B9"/>
    <w:rsid w:val="00CC7765"/>
    <w:rsid w:val="00CC7940"/>
    <w:rsid w:val="00CC7B51"/>
    <w:rsid w:val="00CC7CC6"/>
    <w:rsid w:val="00CC7D01"/>
    <w:rsid w:val="00CD04CD"/>
    <w:rsid w:val="00CD0609"/>
    <w:rsid w:val="00CD0784"/>
    <w:rsid w:val="00CD083E"/>
    <w:rsid w:val="00CD0C5B"/>
    <w:rsid w:val="00CD157B"/>
    <w:rsid w:val="00CD1992"/>
    <w:rsid w:val="00CD1A2F"/>
    <w:rsid w:val="00CD1BB6"/>
    <w:rsid w:val="00CD2834"/>
    <w:rsid w:val="00CD2BF8"/>
    <w:rsid w:val="00CD3149"/>
    <w:rsid w:val="00CD3943"/>
    <w:rsid w:val="00CD438C"/>
    <w:rsid w:val="00CD4A96"/>
    <w:rsid w:val="00CD51BB"/>
    <w:rsid w:val="00CD526F"/>
    <w:rsid w:val="00CD5FC2"/>
    <w:rsid w:val="00CD6538"/>
    <w:rsid w:val="00CD73C1"/>
    <w:rsid w:val="00CD7E25"/>
    <w:rsid w:val="00CD7E51"/>
    <w:rsid w:val="00CD7E93"/>
    <w:rsid w:val="00CD7ED1"/>
    <w:rsid w:val="00CE0350"/>
    <w:rsid w:val="00CE0671"/>
    <w:rsid w:val="00CE0AEB"/>
    <w:rsid w:val="00CE0AFC"/>
    <w:rsid w:val="00CE0C94"/>
    <w:rsid w:val="00CE0D01"/>
    <w:rsid w:val="00CE156E"/>
    <w:rsid w:val="00CE1ED6"/>
    <w:rsid w:val="00CE2BB8"/>
    <w:rsid w:val="00CE33DF"/>
    <w:rsid w:val="00CE3675"/>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06"/>
    <w:rsid w:val="00CE7CF8"/>
    <w:rsid w:val="00CF0706"/>
    <w:rsid w:val="00CF0BD9"/>
    <w:rsid w:val="00CF1778"/>
    <w:rsid w:val="00CF3020"/>
    <w:rsid w:val="00CF3278"/>
    <w:rsid w:val="00CF346F"/>
    <w:rsid w:val="00CF35F4"/>
    <w:rsid w:val="00CF3A3C"/>
    <w:rsid w:val="00CF4175"/>
    <w:rsid w:val="00CF4D45"/>
    <w:rsid w:val="00CF54B4"/>
    <w:rsid w:val="00CF58FE"/>
    <w:rsid w:val="00CF5D42"/>
    <w:rsid w:val="00CF5DCC"/>
    <w:rsid w:val="00CF5F17"/>
    <w:rsid w:val="00CF6286"/>
    <w:rsid w:val="00CF62B7"/>
    <w:rsid w:val="00CF6A35"/>
    <w:rsid w:val="00CF6A86"/>
    <w:rsid w:val="00CF6C28"/>
    <w:rsid w:val="00CF6D3A"/>
    <w:rsid w:val="00CF7609"/>
    <w:rsid w:val="00CF7BB2"/>
    <w:rsid w:val="00CF7DA3"/>
    <w:rsid w:val="00D009C0"/>
    <w:rsid w:val="00D00FD6"/>
    <w:rsid w:val="00D01FA6"/>
    <w:rsid w:val="00D0206E"/>
    <w:rsid w:val="00D0210F"/>
    <w:rsid w:val="00D02608"/>
    <w:rsid w:val="00D02C69"/>
    <w:rsid w:val="00D02D95"/>
    <w:rsid w:val="00D02F55"/>
    <w:rsid w:val="00D0304D"/>
    <w:rsid w:val="00D03D1A"/>
    <w:rsid w:val="00D03FC6"/>
    <w:rsid w:val="00D04112"/>
    <w:rsid w:val="00D049BD"/>
    <w:rsid w:val="00D04E8E"/>
    <w:rsid w:val="00D05169"/>
    <w:rsid w:val="00D05B8D"/>
    <w:rsid w:val="00D05BC2"/>
    <w:rsid w:val="00D06726"/>
    <w:rsid w:val="00D06830"/>
    <w:rsid w:val="00D07203"/>
    <w:rsid w:val="00D07400"/>
    <w:rsid w:val="00D07EB7"/>
    <w:rsid w:val="00D10CCF"/>
    <w:rsid w:val="00D10FB9"/>
    <w:rsid w:val="00D11532"/>
    <w:rsid w:val="00D115F5"/>
    <w:rsid w:val="00D11A9C"/>
    <w:rsid w:val="00D11AC3"/>
    <w:rsid w:val="00D12095"/>
    <w:rsid w:val="00D122AE"/>
    <w:rsid w:val="00D1236A"/>
    <w:rsid w:val="00D123C8"/>
    <w:rsid w:val="00D12AC5"/>
    <w:rsid w:val="00D12B7A"/>
    <w:rsid w:val="00D12C1F"/>
    <w:rsid w:val="00D13137"/>
    <w:rsid w:val="00D13148"/>
    <w:rsid w:val="00D13553"/>
    <w:rsid w:val="00D13574"/>
    <w:rsid w:val="00D137CE"/>
    <w:rsid w:val="00D13804"/>
    <w:rsid w:val="00D13AB3"/>
    <w:rsid w:val="00D13B54"/>
    <w:rsid w:val="00D15025"/>
    <w:rsid w:val="00D15309"/>
    <w:rsid w:val="00D1574C"/>
    <w:rsid w:val="00D15798"/>
    <w:rsid w:val="00D158CC"/>
    <w:rsid w:val="00D15A0F"/>
    <w:rsid w:val="00D15EA5"/>
    <w:rsid w:val="00D15FD1"/>
    <w:rsid w:val="00D16A49"/>
    <w:rsid w:val="00D16DD7"/>
    <w:rsid w:val="00D17349"/>
    <w:rsid w:val="00D20376"/>
    <w:rsid w:val="00D20671"/>
    <w:rsid w:val="00D207AB"/>
    <w:rsid w:val="00D20FA6"/>
    <w:rsid w:val="00D215DE"/>
    <w:rsid w:val="00D21666"/>
    <w:rsid w:val="00D21812"/>
    <w:rsid w:val="00D2215C"/>
    <w:rsid w:val="00D22981"/>
    <w:rsid w:val="00D229C2"/>
    <w:rsid w:val="00D22E4F"/>
    <w:rsid w:val="00D2321D"/>
    <w:rsid w:val="00D2329D"/>
    <w:rsid w:val="00D23787"/>
    <w:rsid w:val="00D2399E"/>
    <w:rsid w:val="00D2427A"/>
    <w:rsid w:val="00D248E7"/>
    <w:rsid w:val="00D251FD"/>
    <w:rsid w:val="00D25287"/>
    <w:rsid w:val="00D25F0C"/>
    <w:rsid w:val="00D2618B"/>
    <w:rsid w:val="00D2641C"/>
    <w:rsid w:val="00D26E53"/>
    <w:rsid w:val="00D271E5"/>
    <w:rsid w:val="00D272B2"/>
    <w:rsid w:val="00D27319"/>
    <w:rsid w:val="00D27BF3"/>
    <w:rsid w:val="00D30018"/>
    <w:rsid w:val="00D30268"/>
    <w:rsid w:val="00D30E14"/>
    <w:rsid w:val="00D30F2D"/>
    <w:rsid w:val="00D31BEB"/>
    <w:rsid w:val="00D32450"/>
    <w:rsid w:val="00D3295B"/>
    <w:rsid w:val="00D3329C"/>
    <w:rsid w:val="00D333B0"/>
    <w:rsid w:val="00D33449"/>
    <w:rsid w:val="00D334F5"/>
    <w:rsid w:val="00D3449D"/>
    <w:rsid w:val="00D345BA"/>
    <w:rsid w:val="00D345C3"/>
    <w:rsid w:val="00D3463A"/>
    <w:rsid w:val="00D35225"/>
    <w:rsid w:val="00D35609"/>
    <w:rsid w:val="00D35985"/>
    <w:rsid w:val="00D35B4F"/>
    <w:rsid w:val="00D35BC8"/>
    <w:rsid w:val="00D360A6"/>
    <w:rsid w:val="00D3669C"/>
    <w:rsid w:val="00D36E79"/>
    <w:rsid w:val="00D37935"/>
    <w:rsid w:val="00D402CC"/>
    <w:rsid w:val="00D407E4"/>
    <w:rsid w:val="00D409EB"/>
    <w:rsid w:val="00D40A74"/>
    <w:rsid w:val="00D40CC2"/>
    <w:rsid w:val="00D40D70"/>
    <w:rsid w:val="00D41724"/>
    <w:rsid w:val="00D42208"/>
    <w:rsid w:val="00D42BBE"/>
    <w:rsid w:val="00D42DF5"/>
    <w:rsid w:val="00D437EF"/>
    <w:rsid w:val="00D43D10"/>
    <w:rsid w:val="00D45815"/>
    <w:rsid w:val="00D45E0D"/>
    <w:rsid w:val="00D45FE2"/>
    <w:rsid w:val="00D46335"/>
    <w:rsid w:val="00D4671B"/>
    <w:rsid w:val="00D46C5A"/>
    <w:rsid w:val="00D4710B"/>
    <w:rsid w:val="00D47E5F"/>
    <w:rsid w:val="00D48EA5"/>
    <w:rsid w:val="00D50585"/>
    <w:rsid w:val="00D51198"/>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9D1"/>
    <w:rsid w:val="00D57DDF"/>
    <w:rsid w:val="00D60118"/>
    <w:rsid w:val="00D60604"/>
    <w:rsid w:val="00D61FAE"/>
    <w:rsid w:val="00D6253D"/>
    <w:rsid w:val="00D62732"/>
    <w:rsid w:val="00D6289B"/>
    <w:rsid w:val="00D62EEE"/>
    <w:rsid w:val="00D63133"/>
    <w:rsid w:val="00D6390E"/>
    <w:rsid w:val="00D63B2D"/>
    <w:rsid w:val="00D6471F"/>
    <w:rsid w:val="00D6479B"/>
    <w:rsid w:val="00D6493D"/>
    <w:rsid w:val="00D64ADC"/>
    <w:rsid w:val="00D654BD"/>
    <w:rsid w:val="00D65B15"/>
    <w:rsid w:val="00D65BEB"/>
    <w:rsid w:val="00D6600F"/>
    <w:rsid w:val="00D66682"/>
    <w:rsid w:val="00D6680B"/>
    <w:rsid w:val="00D700FD"/>
    <w:rsid w:val="00D716F8"/>
    <w:rsid w:val="00D719F8"/>
    <w:rsid w:val="00D71DCF"/>
    <w:rsid w:val="00D72125"/>
    <w:rsid w:val="00D725F5"/>
    <w:rsid w:val="00D7293C"/>
    <w:rsid w:val="00D72CD7"/>
    <w:rsid w:val="00D72DAB"/>
    <w:rsid w:val="00D732A6"/>
    <w:rsid w:val="00D739C2"/>
    <w:rsid w:val="00D741BC"/>
    <w:rsid w:val="00D7477B"/>
    <w:rsid w:val="00D7487A"/>
    <w:rsid w:val="00D74AE4"/>
    <w:rsid w:val="00D7555B"/>
    <w:rsid w:val="00D763C9"/>
    <w:rsid w:val="00D76F8D"/>
    <w:rsid w:val="00D77246"/>
    <w:rsid w:val="00D778A4"/>
    <w:rsid w:val="00D800CD"/>
    <w:rsid w:val="00D801A0"/>
    <w:rsid w:val="00D80881"/>
    <w:rsid w:val="00D80B6E"/>
    <w:rsid w:val="00D80C7B"/>
    <w:rsid w:val="00D8111B"/>
    <w:rsid w:val="00D811CF"/>
    <w:rsid w:val="00D813D4"/>
    <w:rsid w:val="00D81F03"/>
    <w:rsid w:val="00D81F85"/>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811"/>
    <w:rsid w:val="00D8787E"/>
    <w:rsid w:val="00D87DF9"/>
    <w:rsid w:val="00D87E90"/>
    <w:rsid w:val="00D87F1F"/>
    <w:rsid w:val="00D91162"/>
    <w:rsid w:val="00D9145B"/>
    <w:rsid w:val="00D915BA"/>
    <w:rsid w:val="00D91D02"/>
    <w:rsid w:val="00D92630"/>
    <w:rsid w:val="00D9276B"/>
    <w:rsid w:val="00D937A4"/>
    <w:rsid w:val="00D938C3"/>
    <w:rsid w:val="00D93902"/>
    <w:rsid w:val="00D94560"/>
    <w:rsid w:val="00D9486E"/>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1DB"/>
    <w:rsid w:val="00DA12CE"/>
    <w:rsid w:val="00DA1968"/>
    <w:rsid w:val="00DA1980"/>
    <w:rsid w:val="00DA1FFF"/>
    <w:rsid w:val="00DA2736"/>
    <w:rsid w:val="00DA3248"/>
    <w:rsid w:val="00DA39AE"/>
    <w:rsid w:val="00DA3C43"/>
    <w:rsid w:val="00DA4289"/>
    <w:rsid w:val="00DA4D17"/>
    <w:rsid w:val="00DA5132"/>
    <w:rsid w:val="00DA52E4"/>
    <w:rsid w:val="00DA576A"/>
    <w:rsid w:val="00DA589A"/>
    <w:rsid w:val="00DA5BD5"/>
    <w:rsid w:val="00DA5EFA"/>
    <w:rsid w:val="00DA6204"/>
    <w:rsid w:val="00DA6B1C"/>
    <w:rsid w:val="00DA7044"/>
    <w:rsid w:val="00DA797F"/>
    <w:rsid w:val="00DA7C57"/>
    <w:rsid w:val="00DB02F7"/>
    <w:rsid w:val="00DB032A"/>
    <w:rsid w:val="00DB0B10"/>
    <w:rsid w:val="00DB0EEF"/>
    <w:rsid w:val="00DB1CCB"/>
    <w:rsid w:val="00DB1F49"/>
    <w:rsid w:val="00DB226E"/>
    <w:rsid w:val="00DB25B6"/>
    <w:rsid w:val="00DB2660"/>
    <w:rsid w:val="00DB2A3E"/>
    <w:rsid w:val="00DB2EDD"/>
    <w:rsid w:val="00DB3C19"/>
    <w:rsid w:val="00DB3D1C"/>
    <w:rsid w:val="00DB3D80"/>
    <w:rsid w:val="00DB41F2"/>
    <w:rsid w:val="00DB431C"/>
    <w:rsid w:val="00DB4619"/>
    <w:rsid w:val="00DB5046"/>
    <w:rsid w:val="00DB506A"/>
    <w:rsid w:val="00DB5112"/>
    <w:rsid w:val="00DB534F"/>
    <w:rsid w:val="00DB63E7"/>
    <w:rsid w:val="00DB675D"/>
    <w:rsid w:val="00DB6C41"/>
    <w:rsid w:val="00DB7386"/>
    <w:rsid w:val="00DB7B6B"/>
    <w:rsid w:val="00DB7D08"/>
    <w:rsid w:val="00DC08E1"/>
    <w:rsid w:val="00DC13B6"/>
    <w:rsid w:val="00DC1556"/>
    <w:rsid w:val="00DC1FAB"/>
    <w:rsid w:val="00DC2324"/>
    <w:rsid w:val="00DC2841"/>
    <w:rsid w:val="00DC2ADA"/>
    <w:rsid w:val="00DC2DAE"/>
    <w:rsid w:val="00DC2DF5"/>
    <w:rsid w:val="00DC3793"/>
    <w:rsid w:val="00DC37C4"/>
    <w:rsid w:val="00DC4403"/>
    <w:rsid w:val="00DC44FB"/>
    <w:rsid w:val="00DC4614"/>
    <w:rsid w:val="00DC4FB6"/>
    <w:rsid w:val="00DC5072"/>
    <w:rsid w:val="00DC52CC"/>
    <w:rsid w:val="00DC540E"/>
    <w:rsid w:val="00DC569B"/>
    <w:rsid w:val="00DC5BC2"/>
    <w:rsid w:val="00DC5E23"/>
    <w:rsid w:val="00DC5EDF"/>
    <w:rsid w:val="00DC629A"/>
    <w:rsid w:val="00DC62DE"/>
    <w:rsid w:val="00DC6736"/>
    <w:rsid w:val="00DC6B63"/>
    <w:rsid w:val="00DC6C95"/>
    <w:rsid w:val="00DC76FF"/>
    <w:rsid w:val="00DC7A6C"/>
    <w:rsid w:val="00DD0396"/>
    <w:rsid w:val="00DD044B"/>
    <w:rsid w:val="00DD05D1"/>
    <w:rsid w:val="00DD107B"/>
    <w:rsid w:val="00DD11B1"/>
    <w:rsid w:val="00DD19F5"/>
    <w:rsid w:val="00DD1A65"/>
    <w:rsid w:val="00DD1DBD"/>
    <w:rsid w:val="00DD2790"/>
    <w:rsid w:val="00DD2C2C"/>
    <w:rsid w:val="00DD2C71"/>
    <w:rsid w:val="00DD3B94"/>
    <w:rsid w:val="00DD3FEB"/>
    <w:rsid w:val="00DD4952"/>
    <w:rsid w:val="00DD4EFC"/>
    <w:rsid w:val="00DD53FC"/>
    <w:rsid w:val="00DD6100"/>
    <w:rsid w:val="00DD6E56"/>
    <w:rsid w:val="00DD7311"/>
    <w:rsid w:val="00DD74BB"/>
    <w:rsid w:val="00DD791E"/>
    <w:rsid w:val="00DD7B5C"/>
    <w:rsid w:val="00DD7D99"/>
    <w:rsid w:val="00DD7FB2"/>
    <w:rsid w:val="00DE0299"/>
    <w:rsid w:val="00DE04B5"/>
    <w:rsid w:val="00DE0931"/>
    <w:rsid w:val="00DE0BD4"/>
    <w:rsid w:val="00DE0F3F"/>
    <w:rsid w:val="00DE123D"/>
    <w:rsid w:val="00DE2ACB"/>
    <w:rsid w:val="00DE33D8"/>
    <w:rsid w:val="00DE3403"/>
    <w:rsid w:val="00DE3576"/>
    <w:rsid w:val="00DE3B36"/>
    <w:rsid w:val="00DE3C95"/>
    <w:rsid w:val="00DE3E27"/>
    <w:rsid w:val="00DE4070"/>
    <w:rsid w:val="00DE44C8"/>
    <w:rsid w:val="00DE4CB0"/>
    <w:rsid w:val="00DE52AC"/>
    <w:rsid w:val="00DE5CE2"/>
    <w:rsid w:val="00DE5EEB"/>
    <w:rsid w:val="00DE657F"/>
    <w:rsid w:val="00DE6A15"/>
    <w:rsid w:val="00DE734F"/>
    <w:rsid w:val="00DE78F8"/>
    <w:rsid w:val="00DF0883"/>
    <w:rsid w:val="00DF0A0D"/>
    <w:rsid w:val="00DF0E92"/>
    <w:rsid w:val="00DF1083"/>
    <w:rsid w:val="00DF1865"/>
    <w:rsid w:val="00DF188E"/>
    <w:rsid w:val="00DF1CF7"/>
    <w:rsid w:val="00DF1E45"/>
    <w:rsid w:val="00DF1EC7"/>
    <w:rsid w:val="00DF1EE7"/>
    <w:rsid w:val="00DF1F92"/>
    <w:rsid w:val="00DF23FB"/>
    <w:rsid w:val="00DF2537"/>
    <w:rsid w:val="00DF2654"/>
    <w:rsid w:val="00DF2C87"/>
    <w:rsid w:val="00DF313A"/>
    <w:rsid w:val="00DF3196"/>
    <w:rsid w:val="00DF3716"/>
    <w:rsid w:val="00DF37BF"/>
    <w:rsid w:val="00DF39C3"/>
    <w:rsid w:val="00DF3CCC"/>
    <w:rsid w:val="00DF3DD0"/>
    <w:rsid w:val="00DF404C"/>
    <w:rsid w:val="00DF42D3"/>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FE1"/>
    <w:rsid w:val="00E029A7"/>
    <w:rsid w:val="00E02DD0"/>
    <w:rsid w:val="00E0334E"/>
    <w:rsid w:val="00E03447"/>
    <w:rsid w:val="00E038CC"/>
    <w:rsid w:val="00E03C28"/>
    <w:rsid w:val="00E03FE1"/>
    <w:rsid w:val="00E04323"/>
    <w:rsid w:val="00E04BF5"/>
    <w:rsid w:val="00E05291"/>
    <w:rsid w:val="00E05305"/>
    <w:rsid w:val="00E0568A"/>
    <w:rsid w:val="00E0581D"/>
    <w:rsid w:val="00E05826"/>
    <w:rsid w:val="00E05A6D"/>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260"/>
    <w:rsid w:val="00E1378A"/>
    <w:rsid w:val="00E13A68"/>
    <w:rsid w:val="00E13E43"/>
    <w:rsid w:val="00E13EED"/>
    <w:rsid w:val="00E14189"/>
    <w:rsid w:val="00E14DEA"/>
    <w:rsid w:val="00E14E35"/>
    <w:rsid w:val="00E152A2"/>
    <w:rsid w:val="00E1578E"/>
    <w:rsid w:val="00E15D51"/>
    <w:rsid w:val="00E16321"/>
    <w:rsid w:val="00E168F0"/>
    <w:rsid w:val="00E177BC"/>
    <w:rsid w:val="00E20745"/>
    <w:rsid w:val="00E21E66"/>
    <w:rsid w:val="00E22302"/>
    <w:rsid w:val="00E22B9E"/>
    <w:rsid w:val="00E231AF"/>
    <w:rsid w:val="00E2352F"/>
    <w:rsid w:val="00E23AE7"/>
    <w:rsid w:val="00E23AF1"/>
    <w:rsid w:val="00E23F7C"/>
    <w:rsid w:val="00E24CF0"/>
    <w:rsid w:val="00E24DB4"/>
    <w:rsid w:val="00E254C4"/>
    <w:rsid w:val="00E2574B"/>
    <w:rsid w:val="00E25B75"/>
    <w:rsid w:val="00E261C2"/>
    <w:rsid w:val="00E26215"/>
    <w:rsid w:val="00E2624C"/>
    <w:rsid w:val="00E26401"/>
    <w:rsid w:val="00E27914"/>
    <w:rsid w:val="00E279C6"/>
    <w:rsid w:val="00E2EE0D"/>
    <w:rsid w:val="00E31516"/>
    <w:rsid w:val="00E316D8"/>
    <w:rsid w:val="00E31C2B"/>
    <w:rsid w:val="00E31F77"/>
    <w:rsid w:val="00E320EE"/>
    <w:rsid w:val="00E32E84"/>
    <w:rsid w:val="00E32FB1"/>
    <w:rsid w:val="00E33E05"/>
    <w:rsid w:val="00E33E6A"/>
    <w:rsid w:val="00E346AE"/>
    <w:rsid w:val="00E35061"/>
    <w:rsid w:val="00E35BAD"/>
    <w:rsid w:val="00E36130"/>
    <w:rsid w:val="00E36166"/>
    <w:rsid w:val="00E363A1"/>
    <w:rsid w:val="00E36441"/>
    <w:rsid w:val="00E36A79"/>
    <w:rsid w:val="00E36C40"/>
    <w:rsid w:val="00E37D35"/>
    <w:rsid w:val="00E40750"/>
    <w:rsid w:val="00E40D90"/>
    <w:rsid w:val="00E41993"/>
    <w:rsid w:val="00E41EDE"/>
    <w:rsid w:val="00E4201F"/>
    <w:rsid w:val="00E43067"/>
    <w:rsid w:val="00E4336A"/>
    <w:rsid w:val="00E4347B"/>
    <w:rsid w:val="00E434E5"/>
    <w:rsid w:val="00E43CC1"/>
    <w:rsid w:val="00E443B3"/>
    <w:rsid w:val="00E44443"/>
    <w:rsid w:val="00E444F5"/>
    <w:rsid w:val="00E44586"/>
    <w:rsid w:val="00E447EA"/>
    <w:rsid w:val="00E44D83"/>
    <w:rsid w:val="00E44D87"/>
    <w:rsid w:val="00E44F49"/>
    <w:rsid w:val="00E45866"/>
    <w:rsid w:val="00E45DDA"/>
    <w:rsid w:val="00E45FB1"/>
    <w:rsid w:val="00E464A3"/>
    <w:rsid w:val="00E4675C"/>
    <w:rsid w:val="00E468EB"/>
    <w:rsid w:val="00E46F8B"/>
    <w:rsid w:val="00E470F3"/>
    <w:rsid w:val="00E47100"/>
    <w:rsid w:val="00E47424"/>
    <w:rsid w:val="00E4770F"/>
    <w:rsid w:val="00E4790E"/>
    <w:rsid w:val="00E50382"/>
    <w:rsid w:val="00E503DA"/>
    <w:rsid w:val="00E50950"/>
    <w:rsid w:val="00E50E19"/>
    <w:rsid w:val="00E51276"/>
    <w:rsid w:val="00E514E3"/>
    <w:rsid w:val="00E51611"/>
    <w:rsid w:val="00E51AF9"/>
    <w:rsid w:val="00E5234E"/>
    <w:rsid w:val="00E53ADF"/>
    <w:rsid w:val="00E53BCD"/>
    <w:rsid w:val="00E53D78"/>
    <w:rsid w:val="00E5409A"/>
    <w:rsid w:val="00E544F6"/>
    <w:rsid w:val="00E54D85"/>
    <w:rsid w:val="00E563C2"/>
    <w:rsid w:val="00E56B40"/>
    <w:rsid w:val="00E56CE6"/>
    <w:rsid w:val="00E5717B"/>
    <w:rsid w:val="00E57414"/>
    <w:rsid w:val="00E578E2"/>
    <w:rsid w:val="00E5799B"/>
    <w:rsid w:val="00E6035C"/>
    <w:rsid w:val="00E60556"/>
    <w:rsid w:val="00E60F93"/>
    <w:rsid w:val="00E61AEC"/>
    <w:rsid w:val="00E61BCF"/>
    <w:rsid w:val="00E62624"/>
    <w:rsid w:val="00E62B00"/>
    <w:rsid w:val="00E63D14"/>
    <w:rsid w:val="00E64470"/>
    <w:rsid w:val="00E64905"/>
    <w:rsid w:val="00E64A11"/>
    <w:rsid w:val="00E64CC9"/>
    <w:rsid w:val="00E64D2A"/>
    <w:rsid w:val="00E64DCE"/>
    <w:rsid w:val="00E6534E"/>
    <w:rsid w:val="00E654A3"/>
    <w:rsid w:val="00E65977"/>
    <w:rsid w:val="00E65D1E"/>
    <w:rsid w:val="00E661E7"/>
    <w:rsid w:val="00E66A4B"/>
    <w:rsid w:val="00E66DDE"/>
    <w:rsid w:val="00E66F30"/>
    <w:rsid w:val="00E670F9"/>
    <w:rsid w:val="00E671AC"/>
    <w:rsid w:val="00E7013C"/>
    <w:rsid w:val="00E704CD"/>
    <w:rsid w:val="00E711FC"/>
    <w:rsid w:val="00E71837"/>
    <w:rsid w:val="00E71DA2"/>
    <w:rsid w:val="00E72E67"/>
    <w:rsid w:val="00E72FAF"/>
    <w:rsid w:val="00E7314D"/>
    <w:rsid w:val="00E73696"/>
    <w:rsid w:val="00E7400C"/>
    <w:rsid w:val="00E74352"/>
    <w:rsid w:val="00E745E9"/>
    <w:rsid w:val="00E74644"/>
    <w:rsid w:val="00E749E2"/>
    <w:rsid w:val="00E74E1E"/>
    <w:rsid w:val="00E74E26"/>
    <w:rsid w:val="00E75213"/>
    <w:rsid w:val="00E75522"/>
    <w:rsid w:val="00E75952"/>
    <w:rsid w:val="00E75955"/>
    <w:rsid w:val="00E75969"/>
    <w:rsid w:val="00E76492"/>
    <w:rsid w:val="00E765E5"/>
    <w:rsid w:val="00E7685C"/>
    <w:rsid w:val="00E76BB5"/>
    <w:rsid w:val="00E76D85"/>
    <w:rsid w:val="00E7705E"/>
    <w:rsid w:val="00E77272"/>
    <w:rsid w:val="00E774DA"/>
    <w:rsid w:val="00E777DC"/>
    <w:rsid w:val="00E77892"/>
    <w:rsid w:val="00E8081E"/>
    <w:rsid w:val="00E80B65"/>
    <w:rsid w:val="00E81F28"/>
    <w:rsid w:val="00E82548"/>
    <w:rsid w:val="00E8280C"/>
    <w:rsid w:val="00E82A2A"/>
    <w:rsid w:val="00E83330"/>
    <w:rsid w:val="00E8338B"/>
    <w:rsid w:val="00E8384D"/>
    <w:rsid w:val="00E84093"/>
    <w:rsid w:val="00E84C2A"/>
    <w:rsid w:val="00E84F97"/>
    <w:rsid w:val="00E855D1"/>
    <w:rsid w:val="00E85684"/>
    <w:rsid w:val="00E85926"/>
    <w:rsid w:val="00E85C51"/>
    <w:rsid w:val="00E8627F"/>
    <w:rsid w:val="00E86502"/>
    <w:rsid w:val="00E879DA"/>
    <w:rsid w:val="00E87AC4"/>
    <w:rsid w:val="00E909D6"/>
    <w:rsid w:val="00E91353"/>
    <w:rsid w:val="00E915C8"/>
    <w:rsid w:val="00E91D1B"/>
    <w:rsid w:val="00E91E54"/>
    <w:rsid w:val="00E91F3D"/>
    <w:rsid w:val="00E91F54"/>
    <w:rsid w:val="00E92C80"/>
    <w:rsid w:val="00E92FBE"/>
    <w:rsid w:val="00E9321D"/>
    <w:rsid w:val="00E933D4"/>
    <w:rsid w:val="00E93454"/>
    <w:rsid w:val="00E93BB9"/>
    <w:rsid w:val="00E93CDD"/>
    <w:rsid w:val="00E9431D"/>
    <w:rsid w:val="00E9433E"/>
    <w:rsid w:val="00E94402"/>
    <w:rsid w:val="00E94CE2"/>
    <w:rsid w:val="00E955AC"/>
    <w:rsid w:val="00E95A71"/>
    <w:rsid w:val="00E95CA1"/>
    <w:rsid w:val="00E9640A"/>
    <w:rsid w:val="00E96ACF"/>
    <w:rsid w:val="00E96B66"/>
    <w:rsid w:val="00E96F9D"/>
    <w:rsid w:val="00E972BD"/>
    <w:rsid w:val="00E97B47"/>
    <w:rsid w:val="00E97F83"/>
    <w:rsid w:val="00EA0030"/>
    <w:rsid w:val="00EA04F7"/>
    <w:rsid w:val="00EA0725"/>
    <w:rsid w:val="00EA09CB"/>
    <w:rsid w:val="00EA0BEE"/>
    <w:rsid w:val="00EA101C"/>
    <w:rsid w:val="00EA109C"/>
    <w:rsid w:val="00EA116F"/>
    <w:rsid w:val="00EA1366"/>
    <w:rsid w:val="00EA1FF3"/>
    <w:rsid w:val="00EA2529"/>
    <w:rsid w:val="00EA29A6"/>
    <w:rsid w:val="00EA329B"/>
    <w:rsid w:val="00EA3699"/>
    <w:rsid w:val="00EA408D"/>
    <w:rsid w:val="00EA4777"/>
    <w:rsid w:val="00EA5284"/>
    <w:rsid w:val="00EA619F"/>
    <w:rsid w:val="00EA6B6D"/>
    <w:rsid w:val="00EA7642"/>
    <w:rsid w:val="00EB0372"/>
    <w:rsid w:val="00EB149F"/>
    <w:rsid w:val="00EB15A2"/>
    <w:rsid w:val="00EB1929"/>
    <w:rsid w:val="00EB1C36"/>
    <w:rsid w:val="00EB1F8D"/>
    <w:rsid w:val="00EB2037"/>
    <w:rsid w:val="00EB2519"/>
    <w:rsid w:val="00EB2A84"/>
    <w:rsid w:val="00EB2B0A"/>
    <w:rsid w:val="00EB2B4C"/>
    <w:rsid w:val="00EB2C1D"/>
    <w:rsid w:val="00EB2CB8"/>
    <w:rsid w:val="00EB2E7E"/>
    <w:rsid w:val="00EB33AE"/>
    <w:rsid w:val="00EB34CF"/>
    <w:rsid w:val="00EB39B5"/>
    <w:rsid w:val="00EB3EFE"/>
    <w:rsid w:val="00EB3F4E"/>
    <w:rsid w:val="00EB3F6E"/>
    <w:rsid w:val="00EB46A3"/>
    <w:rsid w:val="00EB4A75"/>
    <w:rsid w:val="00EB5251"/>
    <w:rsid w:val="00EB55A7"/>
    <w:rsid w:val="00EB5650"/>
    <w:rsid w:val="00EB591A"/>
    <w:rsid w:val="00EB5A3D"/>
    <w:rsid w:val="00EB5DE9"/>
    <w:rsid w:val="00EB611E"/>
    <w:rsid w:val="00EB72BC"/>
    <w:rsid w:val="00EB733C"/>
    <w:rsid w:val="00EB7629"/>
    <w:rsid w:val="00EB7DC5"/>
    <w:rsid w:val="00EB7EF0"/>
    <w:rsid w:val="00EB7EF1"/>
    <w:rsid w:val="00EC033D"/>
    <w:rsid w:val="00EC092D"/>
    <w:rsid w:val="00EC096C"/>
    <w:rsid w:val="00EC0CDE"/>
    <w:rsid w:val="00EC195C"/>
    <w:rsid w:val="00EC245D"/>
    <w:rsid w:val="00EC288D"/>
    <w:rsid w:val="00EC2893"/>
    <w:rsid w:val="00EC2B7F"/>
    <w:rsid w:val="00EC32EA"/>
    <w:rsid w:val="00EC36FE"/>
    <w:rsid w:val="00EC3A91"/>
    <w:rsid w:val="00EC3CF8"/>
    <w:rsid w:val="00EC3D62"/>
    <w:rsid w:val="00EC439D"/>
    <w:rsid w:val="00EC46FB"/>
    <w:rsid w:val="00EC488D"/>
    <w:rsid w:val="00EC4967"/>
    <w:rsid w:val="00EC49A0"/>
    <w:rsid w:val="00EC591E"/>
    <w:rsid w:val="00EC594C"/>
    <w:rsid w:val="00EC5F73"/>
    <w:rsid w:val="00EC6106"/>
    <w:rsid w:val="00EC61E0"/>
    <w:rsid w:val="00EC662D"/>
    <w:rsid w:val="00EC6CDA"/>
    <w:rsid w:val="00EC6E3B"/>
    <w:rsid w:val="00EC7B57"/>
    <w:rsid w:val="00ED050D"/>
    <w:rsid w:val="00ED087A"/>
    <w:rsid w:val="00ED1882"/>
    <w:rsid w:val="00ED193D"/>
    <w:rsid w:val="00ED22E0"/>
    <w:rsid w:val="00ED2CC8"/>
    <w:rsid w:val="00ED326C"/>
    <w:rsid w:val="00ED33A1"/>
    <w:rsid w:val="00ED35FA"/>
    <w:rsid w:val="00ED3666"/>
    <w:rsid w:val="00ED3A45"/>
    <w:rsid w:val="00ED46A7"/>
    <w:rsid w:val="00ED4A40"/>
    <w:rsid w:val="00ED4CF4"/>
    <w:rsid w:val="00ED513F"/>
    <w:rsid w:val="00ED56EB"/>
    <w:rsid w:val="00ED5883"/>
    <w:rsid w:val="00ED599F"/>
    <w:rsid w:val="00ED5F94"/>
    <w:rsid w:val="00ED6179"/>
    <w:rsid w:val="00ED67FD"/>
    <w:rsid w:val="00ED6AFD"/>
    <w:rsid w:val="00ED6CBF"/>
    <w:rsid w:val="00ED6D28"/>
    <w:rsid w:val="00ED7127"/>
    <w:rsid w:val="00ED74AE"/>
    <w:rsid w:val="00ED763D"/>
    <w:rsid w:val="00ED76B2"/>
    <w:rsid w:val="00ED76B6"/>
    <w:rsid w:val="00ED7B8A"/>
    <w:rsid w:val="00EE06A0"/>
    <w:rsid w:val="00EE082F"/>
    <w:rsid w:val="00EE0DDF"/>
    <w:rsid w:val="00EE0F73"/>
    <w:rsid w:val="00EE11D2"/>
    <w:rsid w:val="00EE13EC"/>
    <w:rsid w:val="00EE1449"/>
    <w:rsid w:val="00EE1697"/>
    <w:rsid w:val="00EE1BF3"/>
    <w:rsid w:val="00EE1DFB"/>
    <w:rsid w:val="00EE300D"/>
    <w:rsid w:val="00EE3061"/>
    <w:rsid w:val="00EE31DD"/>
    <w:rsid w:val="00EE3248"/>
    <w:rsid w:val="00EE3456"/>
    <w:rsid w:val="00EE3842"/>
    <w:rsid w:val="00EE427C"/>
    <w:rsid w:val="00EE4710"/>
    <w:rsid w:val="00EE47B3"/>
    <w:rsid w:val="00EE4D70"/>
    <w:rsid w:val="00EE4FF5"/>
    <w:rsid w:val="00EE521D"/>
    <w:rsid w:val="00EE5442"/>
    <w:rsid w:val="00EE56B4"/>
    <w:rsid w:val="00EE5999"/>
    <w:rsid w:val="00EE59CC"/>
    <w:rsid w:val="00EE6450"/>
    <w:rsid w:val="00EE6632"/>
    <w:rsid w:val="00EE6CFA"/>
    <w:rsid w:val="00EE6F02"/>
    <w:rsid w:val="00EE75D4"/>
    <w:rsid w:val="00EE7C0F"/>
    <w:rsid w:val="00EE7E53"/>
    <w:rsid w:val="00EF0411"/>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48B"/>
    <w:rsid w:val="00EF7543"/>
    <w:rsid w:val="00EF7932"/>
    <w:rsid w:val="00EF7B65"/>
    <w:rsid w:val="00EF7CFD"/>
    <w:rsid w:val="00EF7E6E"/>
    <w:rsid w:val="00F00345"/>
    <w:rsid w:val="00F00C18"/>
    <w:rsid w:val="00F00C2C"/>
    <w:rsid w:val="00F015CC"/>
    <w:rsid w:val="00F01603"/>
    <w:rsid w:val="00F01C62"/>
    <w:rsid w:val="00F02520"/>
    <w:rsid w:val="00F02F2D"/>
    <w:rsid w:val="00F03016"/>
    <w:rsid w:val="00F0401F"/>
    <w:rsid w:val="00F048AE"/>
    <w:rsid w:val="00F04EF2"/>
    <w:rsid w:val="00F05631"/>
    <w:rsid w:val="00F05929"/>
    <w:rsid w:val="00F0617F"/>
    <w:rsid w:val="00F064D6"/>
    <w:rsid w:val="00F0680F"/>
    <w:rsid w:val="00F07224"/>
    <w:rsid w:val="00F0769A"/>
    <w:rsid w:val="00F07FCB"/>
    <w:rsid w:val="00F106C7"/>
    <w:rsid w:val="00F10911"/>
    <w:rsid w:val="00F116FC"/>
    <w:rsid w:val="00F117C2"/>
    <w:rsid w:val="00F11BAD"/>
    <w:rsid w:val="00F121AE"/>
    <w:rsid w:val="00F12536"/>
    <w:rsid w:val="00F12A17"/>
    <w:rsid w:val="00F12BFC"/>
    <w:rsid w:val="00F12CCF"/>
    <w:rsid w:val="00F12D62"/>
    <w:rsid w:val="00F133FD"/>
    <w:rsid w:val="00F135CD"/>
    <w:rsid w:val="00F13794"/>
    <w:rsid w:val="00F142B2"/>
    <w:rsid w:val="00F142C3"/>
    <w:rsid w:val="00F14B21"/>
    <w:rsid w:val="00F14EA6"/>
    <w:rsid w:val="00F14F09"/>
    <w:rsid w:val="00F1589C"/>
    <w:rsid w:val="00F15DFC"/>
    <w:rsid w:val="00F161C4"/>
    <w:rsid w:val="00F166B6"/>
    <w:rsid w:val="00F1678E"/>
    <w:rsid w:val="00F16871"/>
    <w:rsid w:val="00F16E67"/>
    <w:rsid w:val="00F17078"/>
    <w:rsid w:val="00F17081"/>
    <w:rsid w:val="00F17568"/>
    <w:rsid w:val="00F175AC"/>
    <w:rsid w:val="00F17A9C"/>
    <w:rsid w:val="00F17AD4"/>
    <w:rsid w:val="00F17E66"/>
    <w:rsid w:val="00F20D23"/>
    <w:rsid w:val="00F212BC"/>
    <w:rsid w:val="00F21701"/>
    <w:rsid w:val="00F220F0"/>
    <w:rsid w:val="00F222AC"/>
    <w:rsid w:val="00F22FAF"/>
    <w:rsid w:val="00F2342D"/>
    <w:rsid w:val="00F239E2"/>
    <w:rsid w:val="00F24375"/>
    <w:rsid w:val="00F243E5"/>
    <w:rsid w:val="00F244FA"/>
    <w:rsid w:val="00F250E5"/>
    <w:rsid w:val="00F255FB"/>
    <w:rsid w:val="00F258D4"/>
    <w:rsid w:val="00F25D4F"/>
    <w:rsid w:val="00F263F0"/>
    <w:rsid w:val="00F26814"/>
    <w:rsid w:val="00F26A3F"/>
    <w:rsid w:val="00F26E98"/>
    <w:rsid w:val="00F27340"/>
    <w:rsid w:val="00F27532"/>
    <w:rsid w:val="00F30735"/>
    <w:rsid w:val="00F30C24"/>
    <w:rsid w:val="00F31664"/>
    <w:rsid w:val="00F31719"/>
    <w:rsid w:val="00F31CD7"/>
    <w:rsid w:val="00F32132"/>
    <w:rsid w:val="00F3279F"/>
    <w:rsid w:val="00F32D4C"/>
    <w:rsid w:val="00F33144"/>
    <w:rsid w:val="00F3336D"/>
    <w:rsid w:val="00F33891"/>
    <w:rsid w:val="00F340C4"/>
    <w:rsid w:val="00F34906"/>
    <w:rsid w:val="00F34BD3"/>
    <w:rsid w:val="00F35301"/>
    <w:rsid w:val="00F3542B"/>
    <w:rsid w:val="00F3573D"/>
    <w:rsid w:val="00F359B0"/>
    <w:rsid w:val="00F35AFF"/>
    <w:rsid w:val="00F36343"/>
    <w:rsid w:val="00F3676B"/>
    <w:rsid w:val="00F36EA1"/>
    <w:rsid w:val="00F3722E"/>
    <w:rsid w:val="00F37AB7"/>
    <w:rsid w:val="00F37BFA"/>
    <w:rsid w:val="00F40326"/>
    <w:rsid w:val="00F40528"/>
    <w:rsid w:val="00F40CB0"/>
    <w:rsid w:val="00F41513"/>
    <w:rsid w:val="00F41AE7"/>
    <w:rsid w:val="00F42031"/>
    <w:rsid w:val="00F42509"/>
    <w:rsid w:val="00F42555"/>
    <w:rsid w:val="00F428C3"/>
    <w:rsid w:val="00F4294A"/>
    <w:rsid w:val="00F42EE4"/>
    <w:rsid w:val="00F42EE8"/>
    <w:rsid w:val="00F4343A"/>
    <w:rsid w:val="00F43785"/>
    <w:rsid w:val="00F44123"/>
    <w:rsid w:val="00F443A2"/>
    <w:rsid w:val="00F44565"/>
    <w:rsid w:val="00F450B4"/>
    <w:rsid w:val="00F4535F"/>
    <w:rsid w:val="00F45760"/>
    <w:rsid w:val="00F45C0A"/>
    <w:rsid w:val="00F45C2B"/>
    <w:rsid w:val="00F462E1"/>
    <w:rsid w:val="00F46408"/>
    <w:rsid w:val="00F46454"/>
    <w:rsid w:val="00F465AB"/>
    <w:rsid w:val="00F4672C"/>
    <w:rsid w:val="00F469D4"/>
    <w:rsid w:val="00F478D8"/>
    <w:rsid w:val="00F47A38"/>
    <w:rsid w:val="00F47CC6"/>
    <w:rsid w:val="00F47F34"/>
    <w:rsid w:val="00F5039C"/>
    <w:rsid w:val="00F508DD"/>
    <w:rsid w:val="00F50CC1"/>
    <w:rsid w:val="00F51B4B"/>
    <w:rsid w:val="00F5238B"/>
    <w:rsid w:val="00F52808"/>
    <w:rsid w:val="00F53AB5"/>
    <w:rsid w:val="00F53F40"/>
    <w:rsid w:val="00F542CE"/>
    <w:rsid w:val="00F549BC"/>
    <w:rsid w:val="00F54A26"/>
    <w:rsid w:val="00F555C1"/>
    <w:rsid w:val="00F555F1"/>
    <w:rsid w:val="00F56500"/>
    <w:rsid w:val="00F565B0"/>
    <w:rsid w:val="00F565BF"/>
    <w:rsid w:val="00F57D76"/>
    <w:rsid w:val="00F600CB"/>
    <w:rsid w:val="00F602AC"/>
    <w:rsid w:val="00F60717"/>
    <w:rsid w:val="00F61065"/>
    <w:rsid w:val="00F6107F"/>
    <w:rsid w:val="00F625B2"/>
    <w:rsid w:val="00F628EA"/>
    <w:rsid w:val="00F62CC6"/>
    <w:rsid w:val="00F62CF9"/>
    <w:rsid w:val="00F62D57"/>
    <w:rsid w:val="00F62F9F"/>
    <w:rsid w:val="00F6360D"/>
    <w:rsid w:val="00F636BD"/>
    <w:rsid w:val="00F63B76"/>
    <w:rsid w:val="00F6444D"/>
    <w:rsid w:val="00F64B49"/>
    <w:rsid w:val="00F652F3"/>
    <w:rsid w:val="00F65323"/>
    <w:rsid w:val="00F6577D"/>
    <w:rsid w:val="00F657FD"/>
    <w:rsid w:val="00F6600E"/>
    <w:rsid w:val="00F665DD"/>
    <w:rsid w:val="00F66CF5"/>
    <w:rsid w:val="00F66F55"/>
    <w:rsid w:val="00F66FC8"/>
    <w:rsid w:val="00F67038"/>
    <w:rsid w:val="00F673B1"/>
    <w:rsid w:val="00F67FA3"/>
    <w:rsid w:val="00F7002B"/>
    <w:rsid w:val="00F7059A"/>
    <w:rsid w:val="00F7095F"/>
    <w:rsid w:val="00F7124C"/>
    <w:rsid w:val="00F713AA"/>
    <w:rsid w:val="00F71563"/>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6EAA"/>
    <w:rsid w:val="00F773D3"/>
    <w:rsid w:val="00F774E1"/>
    <w:rsid w:val="00F77AA5"/>
    <w:rsid w:val="00F77B15"/>
    <w:rsid w:val="00F801BA"/>
    <w:rsid w:val="00F808B8"/>
    <w:rsid w:val="00F81099"/>
    <w:rsid w:val="00F812EF"/>
    <w:rsid w:val="00F81406"/>
    <w:rsid w:val="00F81917"/>
    <w:rsid w:val="00F81B26"/>
    <w:rsid w:val="00F81C49"/>
    <w:rsid w:val="00F81C81"/>
    <w:rsid w:val="00F82025"/>
    <w:rsid w:val="00F820F3"/>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686E"/>
    <w:rsid w:val="00F870D7"/>
    <w:rsid w:val="00F874AD"/>
    <w:rsid w:val="00F9224D"/>
    <w:rsid w:val="00F92490"/>
    <w:rsid w:val="00F929BC"/>
    <w:rsid w:val="00F92F98"/>
    <w:rsid w:val="00F930A6"/>
    <w:rsid w:val="00F9333C"/>
    <w:rsid w:val="00F93948"/>
    <w:rsid w:val="00F93D1E"/>
    <w:rsid w:val="00F94004"/>
    <w:rsid w:val="00F94052"/>
    <w:rsid w:val="00F94805"/>
    <w:rsid w:val="00F9492D"/>
    <w:rsid w:val="00F94FA3"/>
    <w:rsid w:val="00F9513B"/>
    <w:rsid w:val="00F9531F"/>
    <w:rsid w:val="00F955D0"/>
    <w:rsid w:val="00F95C7E"/>
    <w:rsid w:val="00F96043"/>
    <w:rsid w:val="00F960F4"/>
    <w:rsid w:val="00F9624B"/>
    <w:rsid w:val="00F966D2"/>
    <w:rsid w:val="00F96C8D"/>
    <w:rsid w:val="00F96DC1"/>
    <w:rsid w:val="00F9738B"/>
    <w:rsid w:val="00F979C1"/>
    <w:rsid w:val="00F97FBB"/>
    <w:rsid w:val="00FA0374"/>
    <w:rsid w:val="00FA0BE2"/>
    <w:rsid w:val="00FA10C8"/>
    <w:rsid w:val="00FA1410"/>
    <w:rsid w:val="00FA1AD8"/>
    <w:rsid w:val="00FA29B1"/>
    <w:rsid w:val="00FA2A58"/>
    <w:rsid w:val="00FA2C43"/>
    <w:rsid w:val="00FA3335"/>
    <w:rsid w:val="00FA373F"/>
    <w:rsid w:val="00FA390F"/>
    <w:rsid w:val="00FA3CB7"/>
    <w:rsid w:val="00FA3EB8"/>
    <w:rsid w:val="00FA3F60"/>
    <w:rsid w:val="00FA4029"/>
    <w:rsid w:val="00FA4605"/>
    <w:rsid w:val="00FA4E7E"/>
    <w:rsid w:val="00FA4EF3"/>
    <w:rsid w:val="00FA4F87"/>
    <w:rsid w:val="00FA52E1"/>
    <w:rsid w:val="00FA5ADB"/>
    <w:rsid w:val="00FA6246"/>
    <w:rsid w:val="00FA6374"/>
    <w:rsid w:val="00FA6C8A"/>
    <w:rsid w:val="00FA701F"/>
    <w:rsid w:val="00FA7886"/>
    <w:rsid w:val="00FB052F"/>
    <w:rsid w:val="00FB054C"/>
    <w:rsid w:val="00FB0D9F"/>
    <w:rsid w:val="00FB0E26"/>
    <w:rsid w:val="00FB116F"/>
    <w:rsid w:val="00FB1A07"/>
    <w:rsid w:val="00FB1C88"/>
    <w:rsid w:val="00FB2155"/>
    <w:rsid w:val="00FB37D8"/>
    <w:rsid w:val="00FB37FF"/>
    <w:rsid w:val="00FB3FD2"/>
    <w:rsid w:val="00FB41C7"/>
    <w:rsid w:val="00FB495D"/>
    <w:rsid w:val="00FB4B17"/>
    <w:rsid w:val="00FB4B75"/>
    <w:rsid w:val="00FB503D"/>
    <w:rsid w:val="00FB5084"/>
    <w:rsid w:val="00FB52E5"/>
    <w:rsid w:val="00FB5502"/>
    <w:rsid w:val="00FB595F"/>
    <w:rsid w:val="00FB5AE9"/>
    <w:rsid w:val="00FB5F69"/>
    <w:rsid w:val="00FB6326"/>
    <w:rsid w:val="00FB67E8"/>
    <w:rsid w:val="00FB6867"/>
    <w:rsid w:val="00FB6CC5"/>
    <w:rsid w:val="00FB7028"/>
    <w:rsid w:val="00FB7131"/>
    <w:rsid w:val="00FB722F"/>
    <w:rsid w:val="00FB7293"/>
    <w:rsid w:val="00FB7307"/>
    <w:rsid w:val="00FB7315"/>
    <w:rsid w:val="00FB7685"/>
    <w:rsid w:val="00FB7FFD"/>
    <w:rsid w:val="00FC003B"/>
    <w:rsid w:val="00FC0130"/>
    <w:rsid w:val="00FC0BAA"/>
    <w:rsid w:val="00FC1115"/>
    <w:rsid w:val="00FC1EC1"/>
    <w:rsid w:val="00FC2050"/>
    <w:rsid w:val="00FC213C"/>
    <w:rsid w:val="00FC2D68"/>
    <w:rsid w:val="00FC3521"/>
    <w:rsid w:val="00FC3F31"/>
    <w:rsid w:val="00FC4224"/>
    <w:rsid w:val="00FC434E"/>
    <w:rsid w:val="00FC5D0E"/>
    <w:rsid w:val="00FC5E10"/>
    <w:rsid w:val="00FC5E33"/>
    <w:rsid w:val="00FC605B"/>
    <w:rsid w:val="00FC656A"/>
    <w:rsid w:val="00FC65E9"/>
    <w:rsid w:val="00FC66A8"/>
    <w:rsid w:val="00FC6FFE"/>
    <w:rsid w:val="00FC7E20"/>
    <w:rsid w:val="00FD0642"/>
    <w:rsid w:val="00FD0722"/>
    <w:rsid w:val="00FD0BCD"/>
    <w:rsid w:val="00FD1288"/>
    <w:rsid w:val="00FD1F76"/>
    <w:rsid w:val="00FD2666"/>
    <w:rsid w:val="00FD2C3F"/>
    <w:rsid w:val="00FD2E8C"/>
    <w:rsid w:val="00FD30A3"/>
    <w:rsid w:val="00FD30C6"/>
    <w:rsid w:val="00FD32C6"/>
    <w:rsid w:val="00FD3662"/>
    <w:rsid w:val="00FD3706"/>
    <w:rsid w:val="00FD38E2"/>
    <w:rsid w:val="00FD3E31"/>
    <w:rsid w:val="00FD4329"/>
    <w:rsid w:val="00FD4385"/>
    <w:rsid w:val="00FD4CF8"/>
    <w:rsid w:val="00FD52A0"/>
    <w:rsid w:val="00FD583D"/>
    <w:rsid w:val="00FD5DF7"/>
    <w:rsid w:val="00FD64CF"/>
    <w:rsid w:val="00FD6A00"/>
    <w:rsid w:val="00FD6AD9"/>
    <w:rsid w:val="00FD6F7E"/>
    <w:rsid w:val="00FD6FF2"/>
    <w:rsid w:val="00FD7017"/>
    <w:rsid w:val="00FD7088"/>
    <w:rsid w:val="00FD7764"/>
    <w:rsid w:val="00FD7C6C"/>
    <w:rsid w:val="00FD7C8D"/>
    <w:rsid w:val="00FE0304"/>
    <w:rsid w:val="00FE155C"/>
    <w:rsid w:val="00FE158A"/>
    <w:rsid w:val="00FE19EE"/>
    <w:rsid w:val="00FE19F9"/>
    <w:rsid w:val="00FE21C1"/>
    <w:rsid w:val="00FE28E4"/>
    <w:rsid w:val="00FE2D0D"/>
    <w:rsid w:val="00FE2F05"/>
    <w:rsid w:val="00FE3363"/>
    <w:rsid w:val="00FE34F4"/>
    <w:rsid w:val="00FE37FB"/>
    <w:rsid w:val="00FE43D2"/>
    <w:rsid w:val="00FE4707"/>
    <w:rsid w:val="00FE4773"/>
    <w:rsid w:val="00FE4BA0"/>
    <w:rsid w:val="00FE58DA"/>
    <w:rsid w:val="00FE5915"/>
    <w:rsid w:val="00FE5D96"/>
    <w:rsid w:val="00FE67E3"/>
    <w:rsid w:val="00FE6A61"/>
    <w:rsid w:val="00FE6D05"/>
    <w:rsid w:val="00FE7768"/>
    <w:rsid w:val="00FE7B05"/>
    <w:rsid w:val="00FF002A"/>
    <w:rsid w:val="00FF01B7"/>
    <w:rsid w:val="00FF0356"/>
    <w:rsid w:val="00FF09C3"/>
    <w:rsid w:val="00FF0B8C"/>
    <w:rsid w:val="00FF0BA9"/>
    <w:rsid w:val="00FF0CC1"/>
    <w:rsid w:val="00FF0E0E"/>
    <w:rsid w:val="00FF1407"/>
    <w:rsid w:val="00FF16E9"/>
    <w:rsid w:val="00FF2E49"/>
    <w:rsid w:val="00FF3963"/>
    <w:rsid w:val="00FF3AFF"/>
    <w:rsid w:val="00FF41F9"/>
    <w:rsid w:val="00FF4206"/>
    <w:rsid w:val="00FF42F2"/>
    <w:rsid w:val="00FF4667"/>
    <w:rsid w:val="00FF4C2D"/>
    <w:rsid w:val="00FF4D91"/>
    <w:rsid w:val="00FF50CF"/>
    <w:rsid w:val="00FF51B3"/>
    <w:rsid w:val="00FF52EC"/>
    <w:rsid w:val="00FF532B"/>
    <w:rsid w:val="00FF579E"/>
    <w:rsid w:val="00FF6144"/>
    <w:rsid w:val="00FF65D5"/>
    <w:rsid w:val="00FF69C9"/>
    <w:rsid w:val="00FF6A35"/>
    <w:rsid w:val="00FF6CAE"/>
    <w:rsid w:val="00FF6D35"/>
    <w:rsid w:val="00FF6D3E"/>
    <w:rsid w:val="00FF6E87"/>
    <w:rsid w:val="00FF6FE9"/>
    <w:rsid w:val="00FF702B"/>
    <w:rsid w:val="00FF737E"/>
    <w:rsid w:val="00FF7803"/>
    <w:rsid w:val="00FF7D96"/>
    <w:rsid w:val="01590308"/>
    <w:rsid w:val="0184A544"/>
    <w:rsid w:val="019DD26C"/>
    <w:rsid w:val="02366006"/>
    <w:rsid w:val="027EBE6E"/>
    <w:rsid w:val="029FF0A8"/>
    <w:rsid w:val="02FA62C2"/>
    <w:rsid w:val="030934EC"/>
    <w:rsid w:val="0335E4D8"/>
    <w:rsid w:val="033A1ACF"/>
    <w:rsid w:val="03475FFA"/>
    <w:rsid w:val="036FA658"/>
    <w:rsid w:val="0374F6D6"/>
    <w:rsid w:val="039E5BAD"/>
    <w:rsid w:val="03B9C869"/>
    <w:rsid w:val="03E428B1"/>
    <w:rsid w:val="03EA9515"/>
    <w:rsid w:val="044FF78E"/>
    <w:rsid w:val="045DFB41"/>
    <w:rsid w:val="04BCDCDF"/>
    <w:rsid w:val="04BE6329"/>
    <w:rsid w:val="04D5732E"/>
    <w:rsid w:val="05318C36"/>
    <w:rsid w:val="053DBD11"/>
    <w:rsid w:val="05E0B0BB"/>
    <w:rsid w:val="05FDA967"/>
    <w:rsid w:val="06534B3D"/>
    <w:rsid w:val="06ADB29E"/>
    <w:rsid w:val="0733C973"/>
    <w:rsid w:val="07AA05AA"/>
    <w:rsid w:val="07E937B6"/>
    <w:rsid w:val="08026013"/>
    <w:rsid w:val="0830EF7C"/>
    <w:rsid w:val="0861DA58"/>
    <w:rsid w:val="0875BEE4"/>
    <w:rsid w:val="08946D4D"/>
    <w:rsid w:val="08CF4792"/>
    <w:rsid w:val="08E56D6F"/>
    <w:rsid w:val="08EF7A9B"/>
    <w:rsid w:val="0A1D9D5E"/>
    <w:rsid w:val="0A2049BA"/>
    <w:rsid w:val="0A8A6FF2"/>
    <w:rsid w:val="0AA755A8"/>
    <w:rsid w:val="0AB08DC9"/>
    <w:rsid w:val="0B9C7961"/>
    <w:rsid w:val="0BAA5567"/>
    <w:rsid w:val="0BDC7E9D"/>
    <w:rsid w:val="0C26190C"/>
    <w:rsid w:val="0C3877A5"/>
    <w:rsid w:val="0C4C7455"/>
    <w:rsid w:val="0C6BC598"/>
    <w:rsid w:val="0CA9D4C6"/>
    <w:rsid w:val="0D2258F2"/>
    <w:rsid w:val="0D24C697"/>
    <w:rsid w:val="0D4625C8"/>
    <w:rsid w:val="0D4D2451"/>
    <w:rsid w:val="0D99E950"/>
    <w:rsid w:val="0D9CCF92"/>
    <w:rsid w:val="0DC6F7C2"/>
    <w:rsid w:val="0DE79A82"/>
    <w:rsid w:val="0DE844B6"/>
    <w:rsid w:val="0E000772"/>
    <w:rsid w:val="0E58793A"/>
    <w:rsid w:val="0E611516"/>
    <w:rsid w:val="0F65648A"/>
    <w:rsid w:val="0F71494E"/>
    <w:rsid w:val="0F7CC9F0"/>
    <w:rsid w:val="0F95F43A"/>
    <w:rsid w:val="0FBAA741"/>
    <w:rsid w:val="0FD94BE2"/>
    <w:rsid w:val="103D902D"/>
    <w:rsid w:val="10A14C64"/>
    <w:rsid w:val="10BDE1DE"/>
    <w:rsid w:val="111010E1"/>
    <w:rsid w:val="111C0034"/>
    <w:rsid w:val="1123B179"/>
    <w:rsid w:val="119C1CEA"/>
    <w:rsid w:val="11C50EB9"/>
    <w:rsid w:val="11E80445"/>
    <w:rsid w:val="12324948"/>
    <w:rsid w:val="12719C4F"/>
    <w:rsid w:val="127A13D1"/>
    <w:rsid w:val="127A6500"/>
    <w:rsid w:val="12985E81"/>
    <w:rsid w:val="12A28D7C"/>
    <w:rsid w:val="12EC43FB"/>
    <w:rsid w:val="1306378D"/>
    <w:rsid w:val="132656FF"/>
    <w:rsid w:val="132AAF25"/>
    <w:rsid w:val="135642F9"/>
    <w:rsid w:val="1359905F"/>
    <w:rsid w:val="137F6FC7"/>
    <w:rsid w:val="13A4C4A2"/>
    <w:rsid w:val="143FF7CC"/>
    <w:rsid w:val="148F79D3"/>
    <w:rsid w:val="14D4F8D1"/>
    <w:rsid w:val="150324D4"/>
    <w:rsid w:val="15380F50"/>
    <w:rsid w:val="1538474A"/>
    <w:rsid w:val="1553D499"/>
    <w:rsid w:val="15AE817A"/>
    <w:rsid w:val="15D7679A"/>
    <w:rsid w:val="16104258"/>
    <w:rsid w:val="16999DA1"/>
    <w:rsid w:val="16B48F29"/>
    <w:rsid w:val="177337FB"/>
    <w:rsid w:val="1792F2FD"/>
    <w:rsid w:val="17B3D514"/>
    <w:rsid w:val="17BEC970"/>
    <w:rsid w:val="18086A11"/>
    <w:rsid w:val="1820B226"/>
    <w:rsid w:val="1858D739"/>
    <w:rsid w:val="1875074E"/>
    <w:rsid w:val="18837866"/>
    <w:rsid w:val="188930E1"/>
    <w:rsid w:val="189C572C"/>
    <w:rsid w:val="18B902EC"/>
    <w:rsid w:val="18EC3D6A"/>
    <w:rsid w:val="18EF4CBB"/>
    <w:rsid w:val="197DD59F"/>
    <w:rsid w:val="1980946E"/>
    <w:rsid w:val="1984D7F0"/>
    <w:rsid w:val="199C5921"/>
    <w:rsid w:val="19BF11C0"/>
    <w:rsid w:val="19F04F68"/>
    <w:rsid w:val="1A2D9EB0"/>
    <w:rsid w:val="1A57122C"/>
    <w:rsid w:val="1A9CC15C"/>
    <w:rsid w:val="1B36B12E"/>
    <w:rsid w:val="1C357312"/>
    <w:rsid w:val="1C7E7755"/>
    <w:rsid w:val="1C7F927E"/>
    <w:rsid w:val="1C9169CD"/>
    <w:rsid w:val="1CE59E64"/>
    <w:rsid w:val="1D8076A9"/>
    <w:rsid w:val="1DBBEDD9"/>
    <w:rsid w:val="1DD771B9"/>
    <w:rsid w:val="1E0CF30A"/>
    <w:rsid w:val="1E176522"/>
    <w:rsid w:val="1E9DEAF8"/>
    <w:rsid w:val="1EBFC9B2"/>
    <w:rsid w:val="1EECB570"/>
    <w:rsid w:val="1F0D40B9"/>
    <w:rsid w:val="1FDE2049"/>
    <w:rsid w:val="1FF663BF"/>
    <w:rsid w:val="1FF6F24F"/>
    <w:rsid w:val="2002A7D7"/>
    <w:rsid w:val="2025A824"/>
    <w:rsid w:val="206CD2F8"/>
    <w:rsid w:val="208E1102"/>
    <w:rsid w:val="209797B8"/>
    <w:rsid w:val="20C0D6D0"/>
    <w:rsid w:val="20D9358C"/>
    <w:rsid w:val="210D5DDE"/>
    <w:rsid w:val="210E6787"/>
    <w:rsid w:val="21540242"/>
    <w:rsid w:val="219991B6"/>
    <w:rsid w:val="21B9FDD0"/>
    <w:rsid w:val="21F7B93B"/>
    <w:rsid w:val="229A8909"/>
    <w:rsid w:val="229B2F9D"/>
    <w:rsid w:val="22A21355"/>
    <w:rsid w:val="22C9237D"/>
    <w:rsid w:val="22F2FDF8"/>
    <w:rsid w:val="22FD9980"/>
    <w:rsid w:val="2328E400"/>
    <w:rsid w:val="239D3A8B"/>
    <w:rsid w:val="23B3FEE0"/>
    <w:rsid w:val="23B5F45B"/>
    <w:rsid w:val="23BDB1D3"/>
    <w:rsid w:val="23C59C96"/>
    <w:rsid w:val="23CD7C90"/>
    <w:rsid w:val="23D2EAAA"/>
    <w:rsid w:val="23F7BC55"/>
    <w:rsid w:val="23FD3621"/>
    <w:rsid w:val="2451BB03"/>
    <w:rsid w:val="2464C2D2"/>
    <w:rsid w:val="24E5CC0E"/>
    <w:rsid w:val="250BB616"/>
    <w:rsid w:val="254423E9"/>
    <w:rsid w:val="25447822"/>
    <w:rsid w:val="2550DBDB"/>
    <w:rsid w:val="25EB69E6"/>
    <w:rsid w:val="25FB08A1"/>
    <w:rsid w:val="264D0B76"/>
    <w:rsid w:val="2662F961"/>
    <w:rsid w:val="26741F43"/>
    <w:rsid w:val="26819C6F"/>
    <w:rsid w:val="26889D02"/>
    <w:rsid w:val="26C41E17"/>
    <w:rsid w:val="26E161B9"/>
    <w:rsid w:val="270A52AA"/>
    <w:rsid w:val="27204126"/>
    <w:rsid w:val="27645661"/>
    <w:rsid w:val="27ECB559"/>
    <w:rsid w:val="2807D03D"/>
    <w:rsid w:val="28123A1C"/>
    <w:rsid w:val="28267FEE"/>
    <w:rsid w:val="28F136DF"/>
    <w:rsid w:val="28F5CBF2"/>
    <w:rsid w:val="29269204"/>
    <w:rsid w:val="2928898F"/>
    <w:rsid w:val="292BB4E2"/>
    <w:rsid w:val="298847D8"/>
    <w:rsid w:val="29A821C3"/>
    <w:rsid w:val="29C0690D"/>
    <w:rsid w:val="2A041922"/>
    <w:rsid w:val="2A1BB5BD"/>
    <w:rsid w:val="2A2F0DFD"/>
    <w:rsid w:val="2A598C32"/>
    <w:rsid w:val="2ADF5B0E"/>
    <w:rsid w:val="2AEB01F4"/>
    <w:rsid w:val="2B328438"/>
    <w:rsid w:val="2BC89273"/>
    <w:rsid w:val="2BC8E6DC"/>
    <w:rsid w:val="2C69F137"/>
    <w:rsid w:val="2C7ED1A8"/>
    <w:rsid w:val="2CB85819"/>
    <w:rsid w:val="2D06E700"/>
    <w:rsid w:val="2D398564"/>
    <w:rsid w:val="2D6B1498"/>
    <w:rsid w:val="2D6C2AE3"/>
    <w:rsid w:val="2DD6279B"/>
    <w:rsid w:val="2DEC5B8E"/>
    <w:rsid w:val="2E73748B"/>
    <w:rsid w:val="2ED90371"/>
    <w:rsid w:val="2F173EAB"/>
    <w:rsid w:val="2F5D86B2"/>
    <w:rsid w:val="2F9F21D4"/>
    <w:rsid w:val="2FBC1632"/>
    <w:rsid w:val="2FC2701A"/>
    <w:rsid w:val="3014750F"/>
    <w:rsid w:val="30306990"/>
    <w:rsid w:val="3034CD50"/>
    <w:rsid w:val="30538C5C"/>
    <w:rsid w:val="30A2C458"/>
    <w:rsid w:val="30E7B0AF"/>
    <w:rsid w:val="3108CA62"/>
    <w:rsid w:val="310E7AB5"/>
    <w:rsid w:val="312A1430"/>
    <w:rsid w:val="314CC747"/>
    <w:rsid w:val="31ECD9B4"/>
    <w:rsid w:val="31F7A7E2"/>
    <w:rsid w:val="32006F9A"/>
    <w:rsid w:val="32417234"/>
    <w:rsid w:val="32631261"/>
    <w:rsid w:val="32D3FBF2"/>
    <w:rsid w:val="3303B533"/>
    <w:rsid w:val="33377718"/>
    <w:rsid w:val="336F567D"/>
    <w:rsid w:val="33AA7B79"/>
    <w:rsid w:val="33EB28DD"/>
    <w:rsid w:val="33FC5DA9"/>
    <w:rsid w:val="340D3921"/>
    <w:rsid w:val="343ABA0D"/>
    <w:rsid w:val="3446983E"/>
    <w:rsid w:val="3459C6AC"/>
    <w:rsid w:val="348C3A7F"/>
    <w:rsid w:val="34C40E77"/>
    <w:rsid w:val="34FA57B7"/>
    <w:rsid w:val="3533CB85"/>
    <w:rsid w:val="35E45CF6"/>
    <w:rsid w:val="3627BD55"/>
    <w:rsid w:val="36507B79"/>
    <w:rsid w:val="36B5493F"/>
    <w:rsid w:val="36B9C2D0"/>
    <w:rsid w:val="36CCE25C"/>
    <w:rsid w:val="371C8860"/>
    <w:rsid w:val="3721778E"/>
    <w:rsid w:val="3726B90C"/>
    <w:rsid w:val="37304A8B"/>
    <w:rsid w:val="3780B30D"/>
    <w:rsid w:val="37FCAC1A"/>
    <w:rsid w:val="3869B22A"/>
    <w:rsid w:val="389E0881"/>
    <w:rsid w:val="38BE263F"/>
    <w:rsid w:val="3944A627"/>
    <w:rsid w:val="396D90EE"/>
    <w:rsid w:val="39791FCF"/>
    <w:rsid w:val="39B0F51F"/>
    <w:rsid w:val="39FFD617"/>
    <w:rsid w:val="3A9623C1"/>
    <w:rsid w:val="3AC73D4E"/>
    <w:rsid w:val="3ACB1167"/>
    <w:rsid w:val="3B4C2F06"/>
    <w:rsid w:val="3B9A3B85"/>
    <w:rsid w:val="3BB963E7"/>
    <w:rsid w:val="3BF0E275"/>
    <w:rsid w:val="3C039878"/>
    <w:rsid w:val="3C1040FE"/>
    <w:rsid w:val="3C48EE8F"/>
    <w:rsid w:val="3C5884AE"/>
    <w:rsid w:val="3C6534C6"/>
    <w:rsid w:val="3D2687D9"/>
    <w:rsid w:val="3D885220"/>
    <w:rsid w:val="3D89D8B0"/>
    <w:rsid w:val="3D921E03"/>
    <w:rsid w:val="3DB298DB"/>
    <w:rsid w:val="3EA48AC2"/>
    <w:rsid w:val="3ECF1106"/>
    <w:rsid w:val="3EDCDB97"/>
    <w:rsid w:val="3F1A00D4"/>
    <w:rsid w:val="3F38D4F6"/>
    <w:rsid w:val="3F522850"/>
    <w:rsid w:val="3F74AB54"/>
    <w:rsid w:val="3F7C317C"/>
    <w:rsid w:val="3F8B77C6"/>
    <w:rsid w:val="3F98CAE3"/>
    <w:rsid w:val="3FC96268"/>
    <w:rsid w:val="3FD88761"/>
    <w:rsid w:val="404C7C6C"/>
    <w:rsid w:val="405E3C0F"/>
    <w:rsid w:val="40666C7B"/>
    <w:rsid w:val="4089EEAA"/>
    <w:rsid w:val="411A605F"/>
    <w:rsid w:val="4132338F"/>
    <w:rsid w:val="418A756B"/>
    <w:rsid w:val="41AB0B5A"/>
    <w:rsid w:val="41EA4B41"/>
    <w:rsid w:val="41EBB497"/>
    <w:rsid w:val="42333B3C"/>
    <w:rsid w:val="425BA9EA"/>
    <w:rsid w:val="4276D68F"/>
    <w:rsid w:val="42B08CD2"/>
    <w:rsid w:val="4322BC36"/>
    <w:rsid w:val="435953D9"/>
    <w:rsid w:val="43667525"/>
    <w:rsid w:val="438D67CD"/>
    <w:rsid w:val="4398712B"/>
    <w:rsid w:val="43BAB889"/>
    <w:rsid w:val="44146BD9"/>
    <w:rsid w:val="4485F6CA"/>
    <w:rsid w:val="4495900C"/>
    <w:rsid w:val="449F83CE"/>
    <w:rsid w:val="44B1908F"/>
    <w:rsid w:val="45E76A83"/>
    <w:rsid w:val="463B2A14"/>
    <w:rsid w:val="466F0FEE"/>
    <w:rsid w:val="4692E645"/>
    <w:rsid w:val="4695EB84"/>
    <w:rsid w:val="46B441C2"/>
    <w:rsid w:val="46B5F22C"/>
    <w:rsid w:val="46B7FFBA"/>
    <w:rsid w:val="471C1616"/>
    <w:rsid w:val="474925D2"/>
    <w:rsid w:val="474BCCB3"/>
    <w:rsid w:val="47506D3A"/>
    <w:rsid w:val="484485F0"/>
    <w:rsid w:val="486E75E4"/>
    <w:rsid w:val="488FA1A5"/>
    <w:rsid w:val="48BBD752"/>
    <w:rsid w:val="48F718DA"/>
    <w:rsid w:val="493BB81B"/>
    <w:rsid w:val="4947480A"/>
    <w:rsid w:val="49774115"/>
    <w:rsid w:val="49BFEA3D"/>
    <w:rsid w:val="49CC7F68"/>
    <w:rsid w:val="4A0998A2"/>
    <w:rsid w:val="4A2B7206"/>
    <w:rsid w:val="4A59E054"/>
    <w:rsid w:val="4A8382D4"/>
    <w:rsid w:val="4AFFDB7A"/>
    <w:rsid w:val="4B1EDDAF"/>
    <w:rsid w:val="4B4EB9F7"/>
    <w:rsid w:val="4B4FC635"/>
    <w:rsid w:val="4B87B2E5"/>
    <w:rsid w:val="4BA88C79"/>
    <w:rsid w:val="4C0FF178"/>
    <w:rsid w:val="4C2B34FF"/>
    <w:rsid w:val="4C47E616"/>
    <w:rsid w:val="4C6264D1"/>
    <w:rsid w:val="4C7408E7"/>
    <w:rsid w:val="4CC46687"/>
    <w:rsid w:val="4D0E2782"/>
    <w:rsid w:val="4D22731E"/>
    <w:rsid w:val="4D37D24D"/>
    <w:rsid w:val="4DCDB505"/>
    <w:rsid w:val="4E663DA9"/>
    <w:rsid w:val="4E690499"/>
    <w:rsid w:val="4E8BE48C"/>
    <w:rsid w:val="4ED8A618"/>
    <w:rsid w:val="4F4F3511"/>
    <w:rsid w:val="4F841499"/>
    <w:rsid w:val="4FA720E9"/>
    <w:rsid w:val="4FB8DF8C"/>
    <w:rsid w:val="4FCBE1E2"/>
    <w:rsid w:val="5001AFC7"/>
    <w:rsid w:val="500F342A"/>
    <w:rsid w:val="50C8974F"/>
    <w:rsid w:val="51407C28"/>
    <w:rsid w:val="519674F2"/>
    <w:rsid w:val="51B85E43"/>
    <w:rsid w:val="51ECFB82"/>
    <w:rsid w:val="5217CDFD"/>
    <w:rsid w:val="524D3BC8"/>
    <w:rsid w:val="529E8DCD"/>
    <w:rsid w:val="52D471A7"/>
    <w:rsid w:val="52EB8BB1"/>
    <w:rsid w:val="5324B94D"/>
    <w:rsid w:val="536EEA62"/>
    <w:rsid w:val="53716DAE"/>
    <w:rsid w:val="537DD167"/>
    <w:rsid w:val="53897035"/>
    <w:rsid w:val="53918C38"/>
    <w:rsid w:val="5391D43E"/>
    <w:rsid w:val="539B635D"/>
    <w:rsid w:val="53ADCCD8"/>
    <w:rsid w:val="53FCD35D"/>
    <w:rsid w:val="54ACF0BC"/>
    <w:rsid w:val="54FA4491"/>
    <w:rsid w:val="5533C5C4"/>
    <w:rsid w:val="557DA409"/>
    <w:rsid w:val="5599B5D6"/>
    <w:rsid w:val="5617E41B"/>
    <w:rsid w:val="56C768AC"/>
    <w:rsid w:val="57731980"/>
    <w:rsid w:val="577F9BE4"/>
    <w:rsid w:val="57E691CC"/>
    <w:rsid w:val="57FDC466"/>
    <w:rsid w:val="585471F1"/>
    <w:rsid w:val="589209AD"/>
    <w:rsid w:val="596A4B1E"/>
    <w:rsid w:val="5A083260"/>
    <w:rsid w:val="5A09673F"/>
    <w:rsid w:val="5A30F743"/>
    <w:rsid w:val="5A78A621"/>
    <w:rsid w:val="5AC93D2B"/>
    <w:rsid w:val="5AD2FA63"/>
    <w:rsid w:val="5B2E0C49"/>
    <w:rsid w:val="5B3DE293"/>
    <w:rsid w:val="5B9055B3"/>
    <w:rsid w:val="5BAFA283"/>
    <w:rsid w:val="5BE513D3"/>
    <w:rsid w:val="5C021D86"/>
    <w:rsid w:val="5C815EF4"/>
    <w:rsid w:val="5C87E267"/>
    <w:rsid w:val="5CC95010"/>
    <w:rsid w:val="5CF446AF"/>
    <w:rsid w:val="5D45A4E3"/>
    <w:rsid w:val="5DF6591A"/>
    <w:rsid w:val="5E2F8D92"/>
    <w:rsid w:val="5E384DFB"/>
    <w:rsid w:val="5E3EDDC0"/>
    <w:rsid w:val="5E55D350"/>
    <w:rsid w:val="5EA19A8C"/>
    <w:rsid w:val="5EF695FA"/>
    <w:rsid w:val="5F164290"/>
    <w:rsid w:val="5F1FF143"/>
    <w:rsid w:val="5F29F636"/>
    <w:rsid w:val="5FFAD85E"/>
    <w:rsid w:val="6000C51A"/>
    <w:rsid w:val="60546201"/>
    <w:rsid w:val="6070D893"/>
    <w:rsid w:val="608C3C64"/>
    <w:rsid w:val="60950C7D"/>
    <w:rsid w:val="60B40FD5"/>
    <w:rsid w:val="60BBBC66"/>
    <w:rsid w:val="60EFA677"/>
    <w:rsid w:val="61464590"/>
    <w:rsid w:val="6146808D"/>
    <w:rsid w:val="6149B102"/>
    <w:rsid w:val="61C7B7D2"/>
    <w:rsid w:val="61D37C5F"/>
    <w:rsid w:val="629FFCFB"/>
    <w:rsid w:val="62A8C570"/>
    <w:rsid w:val="62B34439"/>
    <w:rsid w:val="63A7E5FA"/>
    <w:rsid w:val="63FECFA5"/>
    <w:rsid w:val="646845F0"/>
    <w:rsid w:val="646F5F11"/>
    <w:rsid w:val="648E2087"/>
    <w:rsid w:val="64F6D57F"/>
    <w:rsid w:val="65103BE5"/>
    <w:rsid w:val="6510AF6E"/>
    <w:rsid w:val="655799B5"/>
    <w:rsid w:val="6586676A"/>
    <w:rsid w:val="66291A9A"/>
    <w:rsid w:val="666A3381"/>
    <w:rsid w:val="66747402"/>
    <w:rsid w:val="66D56C20"/>
    <w:rsid w:val="66DD902E"/>
    <w:rsid w:val="670631C5"/>
    <w:rsid w:val="6754A828"/>
    <w:rsid w:val="67833F69"/>
    <w:rsid w:val="67A88CC2"/>
    <w:rsid w:val="67B9D64C"/>
    <w:rsid w:val="6833998A"/>
    <w:rsid w:val="687B571D"/>
    <w:rsid w:val="68B33832"/>
    <w:rsid w:val="68B95A95"/>
    <w:rsid w:val="68DC2553"/>
    <w:rsid w:val="68F3D54B"/>
    <w:rsid w:val="690845A0"/>
    <w:rsid w:val="69217EF6"/>
    <w:rsid w:val="6952104C"/>
    <w:rsid w:val="69939CD6"/>
    <w:rsid w:val="69C2EF4D"/>
    <w:rsid w:val="69FFA55B"/>
    <w:rsid w:val="6A0639D5"/>
    <w:rsid w:val="6A2CF87A"/>
    <w:rsid w:val="6A4CB4AC"/>
    <w:rsid w:val="6A791228"/>
    <w:rsid w:val="6A7CA71F"/>
    <w:rsid w:val="6AB28B94"/>
    <w:rsid w:val="6AB7E26F"/>
    <w:rsid w:val="6ACA7BAD"/>
    <w:rsid w:val="6ACD8EEC"/>
    <w:rsid w:val="6AD910BC"/>
    <w:rsid w:val="6AF03B84"/>
    <w:rsid w:val="6AF22E4F"/>
    <w:rsid w:val="6B05CBBA"/>
    <w:rsid w:val="6B15720B"/>
    <w:rsid w:val="6B65270A"/>
    <w:rsid w:val="6BE1B577"/>
    <w:rsid w:val="6D08B753"/>
    <w:rsid w:val="6D6CEB69"/>
    <w:rsid w:val="6D79FB3D"/>
    <w:rsid w:val="6DF35D4A"/>
    <w:rsid w:val="6E0350F5"/>
    <w:rsid w:val="6E08B483"/>
    <w:rsid w:val="6E4BB1A0"/>
    <w:rsid w:val="6E96E465"/>
    <w:rsid w:val="6EDA8F58"/>
    <w:rsid w:val="6F1043AE"/>
    <w:rsid w:val="6F15CB9E"/>
    <w:rsid w:val="6F198ED0"/>
    <w:rsid w:val="6F3DD8A8"/>
    <w:rsid w:val="6F403C22"/>
    <w:rsid w:val="6F49EE72"/>
    <w:rsid w:val="6F59D466"/>
    <w:rsid w:val="6F9439A6"/>
    <w:rsid w:val="6FA795B6"/>
    <w:rsid w:val="6FB10831"/>
    <w:rsid w:val="6FF089A2"/>
    <w:rsid w:val="70133B61"/>
    <w:rsid w:val="70459710"/>
    <w:rsid w:val="705802A5"/>
    <w:rsid w:val="707B5031"/>
    <w:rsid w:val="709D6052"/>
    <w:rsid w:val="70BE4A17"/>
    <w:rsid w:val="70D917C1"/>
    <w:rsid w:val="70E8C6C7"/>
    <w:rsid w:val="71021216"/>
    <w:rsid w:val="7132727F"/>
    <w:rsid w:val="71501272"/>
    <w:rsid w:val="717624B6"/>
    <w:rsid w:val="71B4D3AE"/>
    <w:rsid w:val="71E16771"/>
    <w:rsid w:val="720F70A7"/>
    <w:rsid w:val="72598D98"/>
    <w:rsid w:val="72B07E14"/>
    <w:rsid w:val="72E8D1E4"/>
    <w:rsid w:val="736F90AB"/>
    <w:rsid w:val="7372DDE4"/>
    <w:rsid w:val="737B77CE"/>
    <w:rsid w:val="73D8C5B8"/>
    <w:rsid w:val="74A030C8"/>
    <w:rsid w:val="74C63ED2"/>
    <w:rsid w:val="74D19E8A"/>
    <w:rsid w:val="74E9ADCC"/>
    <w:rsid w:val="74F460E5"/>
    <w:rsid w:val="751A392F"/>
    <w:rsid w:val="754A9FC3"/>
    <w:rsid w:val="757DBC2C"/>
    <w:rsid w:val="7586D314"/>
    <w:rsid w:val="759E6A65"/>
    <w:rsid w:val="765FD9DB"/>
    <w:rsid w:val="766827F4"/>
    <w:rsid w:val="767CFDA3"/>
    <w:rsid w:val="76A51626"/>
    <w:rsid w:val="76AC1728"/>
    <w:rsid w:val="77293127"/>
    <w:rsid w:val="7792ED26"/>
    <w:rsid w:val="77A4CF14"/>
    <w:rsid w:val="77D9353C"/>
    <w:rsid w:val="78454204"/>
    <w:rsid w:val="78885D64"/>
    <w:rsid w:val="78F79832"/>
    <w:rsid w:val="7901084B"/>
    <w:rsid w:val="7901E63C"/>
    <w:rsid w:val="79195F72"/>
    <w:rsid w:val="79759F06"/>
    <w:rsid w:val="79B7FAD0"/>
    <w:rsid w:val="7A633067"/>
    <w:rsid w:val="7A9ECE42"/>
    <w:rsid w:val="7B042E52"/>
    <w:rsid w:val="7B2C15CD"/>
    <w:rsid w:val="7B31AF92"/>
    <w:rsid w:val="7B4A33A5"/>
    <w:rsid w:val="7B55C93E"/>
    <w:rsid w:val="7BC959B1"/>
    <w:rsid w:val="7BF29463"/>
    <w:rsid w:val="7C249314"/>
    <w:rsid w:val="7C5DF7B2"/>
    <w:rsid w:val="7C8CABCB"/>
    <w:rsid w:val="7C8FA9E5"/>
    <w:rsid w:val="7CD1ADD8"/>
    <w:rsid w:val="7D601177"/>
    <w:rsid w:val="7D6B122F"/>
    <w:rsid w:val="7DB10FA3"/>
    <w:rsid w:val="7DF50106"/>
    <w:rsid w:val="7E64381C"/>
    <w:rsid w:val="7E99D65C"/>
    <w:rsid w:val="7EB45321"/>
    <w:rsid w:val="7EBDF658"/>
    <w:rsid w:val="7ED8FE23"/>
    <w:rsid w:val="7EE6F3AE"/>
    <w:rsid w:val="7F082E75"/>
    <w:rsid w:val="7F0AA9E7"/>
    <w:rsid w:val="7F6571F4"/>
    <w:rsid w:val="7F70F921"/>
    <w:rsid w:val="7F8F0D9D"/>
    <w:rsid w:val="7FF39C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1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4E319C"/>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f0">
    <w:name w:val="pf0"/>
    <w:basedOn w:val="Normal"/>
    <w:rsid w:val="00790537"/>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79053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43889988">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svg"/><Relationship Id="rId26" Type="http://schemas.openxmlformats.org/officeDocument/2006/relationships/hyperlink" Target="https://delwpvicgovau-my.sharepoint.com/Users/fionadurante/Downloads/deeca.vic.gov.au" TargetMode="External"/><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9.svg"/><Relationship Id="rId42" Type="http://schemas.openxmlformats.org/officeDocument/2006/relationships/image" Target="media/image21.png"/><Relationship Id="rId47" Type="http://schemas.openxmlformats.org/officeDocument/2006/relationships/header" Target="header4.xml"/><Relationship Id="rId50" Type="http://schemas.openxmlformats.org/officeDocument/2006/relationships/header" Target="header7.xml"/><Relationship Id="rId55" Type="http://schemas.openxmlformats.org/officeDocument/2006/relationships/hyperlink" Target="http://www.vic.gov.au/operational-licences-permits-issued-conservation-regulator"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7.sv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mailto:customer.service@delwp.vic.gov.au" TargetMode="External"/><Relationship Id="rId53" Type="http://schemas.openxmlformats.org/officeDocument/2006/relationships/hyperlink" Target="https://www.wildlife.vic.gov.au/our-wildlife/kangaroo-harvesting-program" TargetMode="External"/><Relationship Id="rId58"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jpeg"/><Relationship Id="rId43" Type="http://schemas.openxmlformats.org/officeDocument/2006/relationships/hyperlink" Target="http://creativecommons.org/licenses/by/4.0/" TargetMode="External"/><Relationship Id="rId48" Type="http://schemas.openxmlformats.org/officeDocument/2006/relationships/header" Target="header5.xml"/><Relationship Id="rId56" Type="http://schemas.openxmlformats.org/officeDocument/2006/relationships/hyperlink" Target="https://engage.vic.gov.au/download/document/33705" TargetMode="External"/><Relationship Id="rId8" Type="http://schemas.openxmlformats.org/officeDocument/2006/relationships/numbering" Target="numbering.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delwpvicgovau-my.sharepoint.com/Users/fionadurante/Downloads/deeca.vic.gov.au" TargetMode="External"/><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hyperlink" Target="http://www.deeca.vic.gov.au/" TargetMode="External"/><Relationship Id="rId59" Type="http://schemas.openxmlformats.org/officeDocument/2006/relationships/header" Target="header11.xml"/><Relationship Id="rId20" Type="http://schemas.openxmlformats.org/officeDocument/2006/relationships/image" Target="media/image7.png"/><Relationship Id="rId41" Type="http://schemas.openxmlformats.org/officeDocument/2006/relationships/header" Target="header3.xml"/><Relationship Id="rId54" Type="http://schemas.openxmlformats.org/officeDocument/2006/relationships/hyperlink" Target="https://www.vic.gov.au/wildlife-management-and-control-authorisation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image" Target="media/image21.jpeg"/><Relationship Id="rId49" Type="http://schemas.openxmlformats.org/officeDocument/2006/relationships/header" Target="header6.xml"/><Relationship Id="rId57" Type="http://schemas.openxmlformats.org/officeDocument/2006/relationships/image" Target="media/image22.jpe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hyperlink" Target="http://creativecommons.org/licenses/by/4.0/" TargetMode="External"/><Relationship Id="rId52" Type="http://schemas.openxmlformats.org/officeDocument/2006/relationships/header" Target="header9.xml"/><Relationship Id="rId6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ct:contentTypeSchema xmlns:ct="http://schemas.microsoft.com/office/2006/metadata/contentType" xmlns:ma="http://schemas.microsoft.com/office/2006/metadata/properties/metaAttributes" ct:_="" ma:_="" ma:contentTypeName="Report" ma:contentTypeID="0x01010058DDEB47312E4967BFC1576B96E8C3D40025B096EC9B31A745983A9FB9B8BABFD0" ma:contentTypeVersion="28" ma:contentTypeDescription="" ma:contentTypeScope="" ma:versionID="73632eaa0843aa12615e595ef7acce4a">
  <xsd:schema xmlns:xsd="http://www.w3.org/2001/XMLSchema" xmlns:xs="http://www.w3.org/2001/XMLSchema" xmlns:p="http://schemas.microsoft.com/office/2006/metadata/properties" xmlns:ns1="http://schemas.microsoft.com/sharepoint/v3" xmlns:ns2="a5f32de4-e402-4188-b034-e71ca7d22e54" xmlns:ns3="9270aafe-fcc7-45fa-bab9-f880aa5f0142" xmlns:ns4="9fd47c19-1c4a-4d7d-b342-c10cef269344" targetNamespace="http://schemas.microsoft.com/office/2006/metadata/properties" ma:root="true" ma:fieldsID="fc3ff0e004a80295c0969d7e48ad98a4" ns1:_="" ns2:_="" ns3:_="" ns4:_="">
    <xsd:import namespace="http://schemas.microsoft.com/sharepoint/v3"/>
    <xsd:import namespace="a5f32de4-e402-4188-b034-e71ca7d22e54"/>
    <xsd:import namespace="9270aafe-fcc7-45fa-bab9-f880aa5f0142"/>
    <xsd:import namespace="9fd47c19-1c4a-4d7d-b342-c10cef269344"/>
    <xsd:element name="properties">
      <xsd:complexType>
        <xsd:sequence>
          <xsd:element name="documentManagement">
            <xsd:complexType>
              <xsd:all>
                <xsd:element ref="ns1:ReportDescription" minOccurs="0"/>
                <xsd:element ref="ns1:ParentId" minOccurs="0"/>
                <xsd:element ref="ns1:ReportOwner" minOccurs="0"/>
                <xsd:element ref="ns1:ReportCategory" minOccurs="0"/>
                <xsd:element ref="ns1:ReportStatus" minOccurs="0"/>
                <xsd:element ref="ns2:_dlc_DocId" minOccurs="0"/>
                <xsd:element ref="ns2:_dlc_DocIdUrl" minOccurs="0"/>
                <xsd:element ref="ns2:_dlc_DocIdPersistId" minOccurs="0"/>
                <xsd:element ref="ns3:nbfd1bde7ed6491b97d01c37ba24b9e9" minOccurs="0"/>
                <xsd:element ref="ns4:TaxCatchAll" minOccurs="0"/>
                <xsd:element ref="ns4:TaxCatchAllLabel" minOccurs="0"/>
                <xsd:element ref="ns3:i43598050ec3425f98ea17eec2b95b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Category" ma:index="11" nillable="true" ma:displayName="Report Category" ma:description="Category of the report" ma:internalName="ReportCategory">
      <xsd:simpleType>
        <xsd:restriction base="dms:Choice">
          <xsd:enumeration value="Category 1"/>
          <xsd:enumeration value="Category 2"/>
          <xsd:enumeration value="Category 3"/>
        </xsd:restriction>
      </xsd:simpleType>
    </xsd:element>
    <xsd:element name="ReportStatus" ma:index="12"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nbfd1bde7ed6491b97d01c37ba24b9e9" ma:index="16"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element name="i43598050ec3425f98ea17eec2b95b06" ma:index="20"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58DDEB47312E4967BFC1576B96E8C3D4" PreviousValue="true"/>
</file>

<file path=customXml/item6.xml><?xml version="1.0" encoding="utf-8"?>
<p:properties xmlns:p="http://schemas.microsoft.com/office/2006/metadata/properties" xmlns:xsi="http://www.w3.org/2001/XMLSchema-instance" xmlns:pc="http://schemas.microsoft.com/office/infopath/2007/PartnerControls">
  <documentManagement>
    <ReportOwner xmlns="http://schemas.microsoft.com/sharepoint/v3">
      <UserInfo>
        <DisplayName/>
        <AccountId xsi:nil="true"/>
        <AccountType/>
      </UserInfo>
    </ReportOwner>
    <_dlc_DocId xmlns="a5f32de4-e402-4188-b034-e71ca7d22e54">DOCID577-1955204648-3648</_dlc_DocId>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ParentId xmlns="http://schemas.microsoft.com/sharepoint/v3" xsi:nil="true"/>
    <TaxCatchAll xmlns="9fd47c19-1c4a-4d7d-b342-c10cef269344">
      <Value>15</Value>
      <Value>13</Value>
      <Value>10</Value>
      <Value>8</Value>
      <Value>7</Value>
      <Value>3</Value>
      <Value>2</Value>
      <Value>1</Value>
    </TaxCatchAll>
    <i43598050ec3425f98ea17eec2b95b06 xmlns="9270aafe-fcc7-45fa-bab9-f880aa5f0142">
      <Terms xmlns="http://schemas.microsoft.com/office/infopath/2007/PartnerControls"/>
    </i43598050ec3425f98ea17eec2b95b06>
    <ReportCategory xmlns="http://schemas.microsoft.com/sharepoint/v3" xsi:nil="true"/>
    <ReportDescription xmlns="http://schemas.microsoft.com/sharepoint/v3" xsi:nil="true"/>
    <ReportStatus xmlns="http://schemas.microsoft.com/sharepoint/v3" xsi:nil="true"/>
    <_dlc_DocIdUrl xmlns="a5f32de4-e402-4188-b034-e71ca7d22e54">
      <Url>https://delwpvicgovau.sharepoint.com/sites/ecm_577/_layouts/15/DocIdRedir.aspx?ID=DOCID577-1955204648-3648</Url>
      <Description>DOCID577-1955204648-3648</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52257B-F5EF-459E-8AE8-C2F658EEAA80}">
  <ds:schemaRefs>
    <ds:schemaRef ds:uri="http://schemas.microsoft.com/sharepoint/events"/>
  </ds:schemaRefs>
</ds:datastoreItem>
</file>

<file path=customXml/itemProps3.xml><?xml version="1.0" encoding="utf-8"?>
<ds:datastoreItem xmlns:ds="http://schemas.openxmlformats.org/officeDocument/2006/customXml" ds:itemID="{1B35097C-3080-44A2-87F2-14C99415DAD1}">
  <ds:schemaRefs>
    <ds:schemaRef ds:uri="http://schemas.microsoft.com/sharepoint/v3/contenttype/forms"/>
  </ds:schemaRefs>
</ds:datastoreItem>
</file>

<file path=customXml/itemProps4.xml><?xml version="1.0" encoding="utf-8"?>
<ds:datastoreItem xmlns:ds="http://schemas.openxmlformats.org/officeDocument/2006/customXml" ds:itemID="{5FFCB202-5D4E-480E-AA95-AABB83E49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270aafe-fcc7-45fa-bab9-f880aa5f0142"/>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D06E98-5E57-4D78-B7E0-3E9EF8D9EA3C}">
  <ds:schemaRefs>
    <ds:schemaRef ds:uri="Microsoft.SharePoint.Taxonomy.ContentTypeSync"/>
  </ds:schemaRefs>
</ds:datastoreItem>
</file>

<file path=customXml/itemProps6.xml><?xml version="1.0" encoding="utf-8"?>
<ds:datastoreItem xmlns:ds="http://schemas.openxmlformats.org/officeDocument/2006/customXml" ds:itemID="{A94B1FD1-F8FD-4420-A11E-E99908431D70}">
  <ds:schemaRefs>
    <ds:schemaRef ds:uri="9270aafe-fcc7-45fa-bab9-f880aa5f0142"/>
    <ds:schemaRef ds:uri="http://purl.org/dc/dcmitype/"/>
    <ds:schemaRef ds:uri="http://schemas.microsoft.com/sharepoint/v3"/>
    <ds:schemaRef ds:uri="http://schemas.openxmlformats.org/package/2006/metadata/core-properties"/>
    <ds:schemaRef ds:uri="http://www.w3.org/XML/1998/namespace"/>
    <ds:schemaRef ds:uri="http://purl.org/dc/terms/"/>
    <ds:schemaRef ds:uri="http://schemas.microsoft.com/office/2006/metadata/properties"/>
    <ds:schemaRef ds:uri="9fd47c19-1c4a-4d7d-b342-c10cef269344"/>
    <ds:schemaRef ds:uri="http://schemas.microsoft.com/office/2006/documentManagement/types"/>
    <ds:schemaRef ds:uri="http://purl.org/dc/elements/1.1/"/>
    <ds:schemaRef ds:uri="http://schemas.microsoft.com/office/infopath/2007/PartnerControls"/>
    <ds:schemaRef ds:uri="a5f32de4-e402-4188-b034-e71ca7d22e54"/>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3566</Words>
  <Characters>22524</Characters>
  <Application>Microsoft Office Word</Application>
  <DocSecurity>2</DocSecurity>
  <Lines>187</Lines>
  <Paragraphs>52</Paragraphs>
  <ScaleCrop>false</ScaleCrop>
  <Company/>
  <LinksUpToDate>false</LinksUpToDate>
  <CharactersWithSpaces>26038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cp:lastPrinted>2024-03-29T00:45:00Z</cp:lastPrinted>
  <dcterms:created xsi:type="dcterms:W3CDTF">2025-04-22T12:00:00Z</dcterms:created>
  <dcterms:modified xsi:type="dcterms:W3CDTF">2025-04-23T05:51:00Z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7;#All|8270565e-a836-42c0-aa61-1ac7b0ff14aa</vt:lpwstr>
  </property>
  <property fmtid="{D5CDD505-2E9C-101B-9397-08002B2CF9AE}" pid="3" name="MSIP_Label_4257e2ab-f512-40e2-9c9a-c64247360765_Enabled">
    <vt:lpwstr>true</vt:lpwstr>
  </property>
  <property fmtid="{D5CDD505-2E9C-101B-9397-08002B2CF9AE}" pid="4" name="Order">
    <vt:r8>198700</vt:r8>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pd01c257034b4e86b1f58279a3bd54c6">
    <vt:lpwstr>Unclassified|7fa379f4-4aba-4692-ab80-7d39d3a23cf4</vt:lpwstr>
  </property>
  <property fmtid="{D5CDD505-2E9C-101B-9397-08002B2CF9AE}" pid="8" name="a25c4e3633654d669cbaa09ae6b70789">
    <vt:lpwstr/>
  </property>
  <property fmtid="{D5CDD505-2E9C-101B-9397-08002B2CF9AE}" pid="9" name="Branch">
    <vt:lpwstr>10;#Regulatory Strategy and Design|0c92b1d6-0441-4f18-9fb2-5aaec9f3881c</vt:lpwstr>
  </property>
  <property fmtid="{D5CDD505-2E9C-101B-9397-08002B2CF9AE}" pid="10" name="xFooterTitle">
    <vt:lpwstr>Title over three lines maximum just to see how it looks and how it will work title over three lines just to see how it looks and how it works</vt:lpwstr>
  </property>
  <property fmtid="{D5CDD505-2E9C-101B-9397-08002B2CF9AE}" pid="11" name="o85941e134754762b9719660a258a6e6">
    <vt:lpwstr/>
  </property>
  <property fmtid="{D5CDD505-2E9C-101B-9397-08002B2CF9AE}" pid="12" name="ece32f50ba964e1fbf627a9d83fe6c01">
    <vt:lpwstr>Department of Environment, Land, Water and Planning|607a3f87-1228-4cd9-82a5-076aa8776274</vt:lpwstr>
  </property>
  <property fmtid="{D5CDD505-2E9C-101B-9397-08002B2CF9AE}" pid="13" name="DocumentSetDescription">
    <vt:lpwstr/>
  </property>
  <property fmtid="{D5CDD505-2E9C-101B-9397-08002B2CF9AE}" pid="14" name="xd_ProgID">
    <vt:lpwstr/>
  </property>
  <property fmtid="{D5CDD505-2E9C-101B-9397-08002B2CF9AE}" pid="15" name="MediaServiceImageTags">
    <vt:lpwstr/>
  </property>
  <property fmtid="{D5CDD505-2E9C-101B-9397-08002B2CF9AE}" pid="16" name="MSIP_Label_4257e2ab-f512-40e2-9c9a-c64247360765_SetDate">
    <vt:lpwstr>2023-05-18T00:32:01Z</vt:lpwstr>
  </property>
  <property fmtid="{D5CDD505-2E9C-101B-9397-08002B2CF9AE}" pid="17" name="ContentTypeId">
    <vt:lpwstr>0x01010058DDEB47312E4967BFC1576B96E8C3D40025B096EC9B31A745983A9FB9B8BABFD0</vt:lpwstr>
  </property>
  <property fmtid="{D5CDD505-2E9C-101B-9397-08002B2CF9AE}" pid="18" name="Copyright Licence Name">
    <vt:lpwstr/>
  </property>
  <property fmtid="{D5CDD505-2E9C-101B-9397-08002B2CF9AE}" pid="19" name="MSIP_Label_4257e2ab-f512-40e2-9c9a-c64247360765_ActionId">
    <vt:lpwstr>a4666844-91fb-4f18-b206-b0d1121ac709</vt:lpwstr>
  </property>
  <property fmtid="{D5CDD505-2E9C-101B-9397-08002B2CF9AE}" pid="20" name="ComplianceAssetId">
    <vt:lpwstr/>
  </property>
  <property fmtid="{D5CDD505-2E9C-101B-9397-08002B2CF9AE}" pid="21" name="TemplateUrl">
    <vt:lpwstr/>
  </property>
  <property fmtid="{D5CDD505-2E9C-101B-9397-08002B2CF9AE}" pid="22" name="df723ab3fe1c4eb7a0b151674e7ac40d">
    <vt:lpwstr/>
  </property>
  <property fmtid="{D5CDD505-2E9C-101B-9397-08002B2CF9AE}" pid="23" name="k1bd994a94c2413797db3bab8f123f6f">
    <vt:lpwstr>All|8270565e-a836-42c0-aa61-1ac7b0ff14aa</vt:lpwstr>
  </property>
  <property fmtid="{D5CDD505-2E9C-101B-9397-08002B2CF9AE}" pid="24" name="Division">
    <vt:lpwstr>8;#Biodiversity|a369ff78-9705-4b66-a29c-499bde0c7988</vt:lpwstr>
  </property>
  <property fmtid="{D5CDD505-2E9C-101B-9397-08002B2CF9AE}" pid="25" name="MSIP_Label_4257e2ab-f512-40e2-9c9a-c64247360765_Name">
    <vt:lpwstr>OFFICIAL</vt:lpwstr>
  </property>
  <property fmtid="{D5CDD505-2E9C-101B-9397-08002B2CF9AE}" pid="26" name="_ExtendedDescription">
    <vt:lpwstr/>
  </property>
  <property fmtid="{D5CDD505-2E9C-101B-9397-08002B2CF9AE}" pid="27" name="xFooterSubtitle">
    <vt:lpwstr>Subtitle over two lines just to see how it looks and how it works subtitle over two lines just to see how it looks and how it works.</vt:lpwstr>
  </property>
  <property fmtid="{D5CDD505-2E9C-101B-9397-08002B2CF9AE}" pid="28" name="Dissemination Limiting Marker">
    <vt:lpwstr>3;#FOUO|955eb6fc-b35a-4808-8aa5-31e514fa3f26</vt:lpwstr>
  </property>
  <property fmtid="{D5CDD505-2E9C-101B-9397-08002B2CF9AE}" pid="29" name="o2e611f6ba3e4c8f9a895dfb7980639e">
    <vt:lpwstr/>
  </property>
  <property fmtid="{D5CDD505-2E9C-101B-9397-08002B2CF9AE}" pid="30" name="ld508a88e6264ce89693af80a72862cb">
    <vt:lpwstr/>
  </property>
  <property fmtid="{D5CDD505-2E9C-101B-9397-08002B2CF9AE}" pid="31" name="xd_Signature">
    <vt:bool>false</vt:bool>
  </property>
  <property fmtid="{D5CDD505-2E9C-101B-9397-08002B2CF9AE}" pid="32" name="MSIP_Label_4257e2ab-f512-40e2-9c9a-c64247360765_ContentBits">
    <vt:lpwstr>2</vt:lpwstr>
  </property>
  <property fmtid="{D5CDD505-2E9C-101B-9397-08002B2CF9AE}" pid="33" name="SharedWithUsers">
    <vt:lpwstr>100;#Vural T Yazgin (DEECA);#917;#Bali Forbes (DEECA);#3480;#Darcy Shilling-Walsh (DEECA);#48;#Warrick P McGrath (DEECA);#3436;#Adam Lee (DEECA)</vt:lpwstr>
  </property>
  <property fmtid="{D5CDD505-2E9C-101B-9397-08002B2CF9AE}" pid="34" name="lcf76f155ced4ddcb4097134ff3c332f">
    <vt:lpwstr/>
  </property>
  <property fmtid="{D5CDD505-2E9C-101B-9397-08002B2CF9AE}" pid="35" name="ic50d0a05a8e4d9791dac67f8a1e716c">
    <vt:lpwstr>Environment and Climate Change|b90772f5-2afa-408f-b8b8-93ad6baba774</vt:lpwstr>
  </property>
  <property fmtid="{D5CDD505-2E9C-101B-9397-08002B2CF9AE}" pid="36" name="Reference Type">
    <vt:lpwstr/>
  </property>
  <property fmtid="{D5CDD505-2E9C-101B-9397-08002B2CF9AE}" pid="37" name="Copyright License Type">
    <vt:lpwstr/>
  </property>
  <property fmtid="{D5CDD505-2E9C-101B-9397-08002B2CF9AE}" pid="38" name="MSIP_Label_4257e2ab-f512-40e2-9c9a-c64247360765_SiteId">
    <vt:lpwstr>e8bdd6f7-fc18-4e48-a554-7f547927223b</vt:lpwstr>
  </property>
  <property fmtid="{D5CDD505-2E9C-101B-9397-08002B2CF9AE}" pid="39" name="MSIP_Label_4257e2ab-f512-40e2-9c9a-c64247360765_Method">
    <vt:lpwstr>Privileged</vt:lpwstr>
  </property>
  <property fmtid="{D5CDD505-2E9C-101B-9397-08002B2CF9AE}" pid="40" name="_dlc_DocIdItemGuid">
    <vt:lpwstr>e7594aee-29f9-424d-ab11-1ef017669ce1</vt:lpwstr>
  </property>
  <property fmtid="{D5CDD505-2E9C-101B-9397-08002B2CF9AE}" pid="41" name="Species">
    <vt:lpwstr>13</vt:lpwstr>
  </property>
  <property fmtid="{D5CDD505-2E9C-101B-9397-08002B2CF9AE}" pid="42" name="Location Type">
    <vt:lpwstr/>
  </property>
  <property fmtid="{D5CDD505-2E9C-101B-9397-08002B2CF9AE}" pid="43" name="mfe9accc5a0b4653a7b513b67ffd122d">
    <vt:lpwstr>Regulatory Strategy and Design|0c92b1d6-0441-4f18-9fb2-5aaec9f3881c</vt:lpwstr>
  </property>
  <property fmtid="{D5CDD505-2E9C-101B-9397-08002B2CF9AE}" pid="44" name="Group1">
    <vt:lpwstr>15;#Environment and Climate Change|b90772f5-2afa-408f-b8b8-93ad6baba774</vt:lpwstr>
  </property>
  <property fmtid="{D5CDD505-2E9C-101B-9397-08002B2CF9AE}" pid="45" name="TriggerFlowInfo">
    <vt:lpwstr/>
  </property>
  <property fmtid="{D5CDD505-2E9C-101B-9397-08002B2CF9AE}" pid="46" name="n771d69a070c4babbf278c67c8a2b859">
    <vt:lpwstr>Biodiversity|a369ff78-9705-4b66-a29c-499bde0c7988</vt:lpwstr>
  </property>
  <property fmtid="{D5CDD505-2E9C-101B-9397-08002B2CF9AE}" pid="47" name="fb3179c379644f499d7166d0c985669b">
    <vt:lpwstr>FOUO|955eb6fc-b35a-4808-8aa5-31e514fa3f26</vt:lpwstr>
  </property>
  <property fmtid="{D5CDD505-2E9C-101B-9397-08002B2CF9AE}" pid="48" name="Security Classification">
    <vt:lpwstr>2;#Unclassified|7fa379f4-4aba-4692-ab80-7d39d3a23cf4</vt:lpwstr>
  </property>
  <property fmtid="{D5CDD505-2E9C-101B-9397-08002B2CF9AE}" pid="49" name="Reference_x0020_Type">
    <vt:lpwstr/>
  </property>
  <property fmtid="{D5CDD505-2E9C-101B-9397-08002B2CF9AE}" pid="50" name="Location_x0020_Type">
    <vt:lpwstr/>
  </property>
  <property fmtid="{D5CDD505-2E9C-101B-9397-08002B2CF9AE}" pid="51" name="Copyright_x0020_Licence_x0020_Name">
    <vt:lpwstr/>
  </property>
  <property fmtid="{D5CDD505-2E9C-101B-9397-08002B2CF9AE}" pid="52" name="Sub_x002d_Section">
    <vt:lpwstr/>
  </property>
  <property fmtid="{D5CDD505-2E9C-101B-9397-08002B2CF9AE}" pid="53" name="Document_x0020_type">
    <vt:lpwstr/>
  </property>
  <property fmtid="{D5CDD505-2E9C-101B-9397-08002B2CF9AE}" pid="54" name="Security_x0020_Classification">
    <vt:lpwstr>2;#Unclassified|7fa379f4-4aba-4692-ab80-7d39d3a23cf4</vt:lpwstr>
  </property>
  <property fmtid="{D5CDD505-2E9C-101B-9397-08002B2CF9AE}" pid="55" name="Language">
    <vt:lpwstr>English</vt:lpwstr>
  </property>
  <property fmtid="{D5CDD505-2E9C-101B-9397-08002B2CF9AE}" pid="56" name="Dissemination_x0020_Limiting_x0020_Marker">
    <vt:lpwstr>3;#FOUO|955eb6fc-b35a-4808-8aa5-31e514fa3f26</vt:lpwstr>
  </property>
  <property fmtid="{D5CDD505-2E9C-101B-9397-08002B2CF9AE}" pid="57" name="Copyright_x0020_License_x0020_Type">
    <vt:lpwstr/>
  </property>
  <property fmtid="{D5CDD505-2E9C-101B-9397-08002B2CF9AE}" pid="58" name="Document type">
    <vt:lpwstr/>
  </property>
</Properties>
</file>