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2872D" w14:textId="77777777" w:rsidR="00D73B6C" w:rsidRDefault="00D73B6C"/>
    <w:tbl>
      <w:tblPr>
        <w:tblStyle w:val="TableAsPlaceholder"/>
        <w:tblpPr w:leftFromText="181" w:rightFromText="181" w:vertAnchor="page" w:horzAnchor="margin" w:tblpXSpec="right" w:tblpY="681"/>
        <w:tblOverlap w:val="never"/>
        <w:tblW w:w="6663" w:type="dxa"/>
        <w:tblLayout w:type="fixed"/>
        <w:tblLook w:val="0600" w:firstRow="0" w:lastRow="0" w:firstColumn="0" w:lastColumn="0" w:noHBand="1" w:noVBand="1"/>
      </w:tblPr>
      <w:tblGrid>
        <w:gridCol w:w="6663"/>
      </w:tblGrid>
      <w:tr w:rsidR="00AB51FA" w14:paraId="11A06C13" w14:textId="77777777" w:rsidTr="00241B1A">
        <w:trPr>
          <w:trHeight w:hRule="exact" w:val="3409"/>
        </w:trPr>
        <w:tc>
          <w:tcPr>
            <w:tcW w:w="6663" w:type="dxa"/>
            <w:vAlign w:val="center"/>
          </w:tcPr>
          <w:p w14:paraId="5EE87E18" w14:textId="6665D853" w:rsidR="00AB51FA" w:rsidRPr="00A752BA" w:rsidRDefault="00A752BA" w:rsidP="00213A13">
            <w:pPr>
              <w:pStyle w:val="Title"/>
              <w:rPr>
                <w:sz w:val="48"/>
                <w:szCs w:val="40"/>
              </w:rPr>
            </w:pPr>
            <w:r w:rsidRPr="00A752BA">
              <w:rPr>
                <w:sz w:val="48"/>
                <w:szCs w:val="40"/>
              </w:rPr>
              <w:t xml:space="preserve">2024 </w:t>
            </w:r>
            <w:r w:rsidR="005C473B">
              <w:rPr>
                <w:sz w:val="48"/>
                <w:szCs w:val="40"/>
              </w:rPr>
              <w:t>C</w:t>
            </w:r>
            <w:r w:rsidR="00304157">
              <w:rPr>
                <w:sz w:val="48"/>
                <w:szCs w:val="40"/>
              </w:rPr>
              <w:t>orella</w:t>
            </w:r>
            <w:r w:rsidR="00D92E85" w:rsidRPr="00A752BA">
              <w:rPr>
                <w:sz w:val="48"/>
                <w:szCs w:val="40"/>
              </w:rPr>
              <w:t xml:space="preserve"> Management Grant Program</w:t>
            </w:r>
          </w:p>
          <w:p w14:paraId="75EBA9C0" w14:textId="0FC5A7BA" w:rsidR="003348CD" w:rsidRPr="00EF5B01" w:rsidRDefault="00E9069C" w:rsidP="00EF5B01">
            <w:pPr>
              <w:pStyle w:val="Subtitle"/>
            </w:pPr>
            <w:r>
              <w:t>Guidelines</w:t>
            </w:r>
          </w:p>
          <w:p w14:paraId="183A5A21" w14:textId="7AEFB4F4" w:rsidR="00E9069C" w:rsidRPr="00E9069C" w:rsidRDefault="00E9069C" w:rsidP="00E9069C">
            <w:pPr>
              <w:jc w:val="right"/>
            </w:pPr>
          </w:p>
        </w:tc>
      </w:tr>
      <w:tr w:rsidR="00241B1A" w14:paraId="54F24041" w14:textId="77777777" w:rsidTr="00241B1A">
        <w:trPr>
          <w:trHeight w:hRule="exact" w:val="3409"/>
        </w:trPr>
        <w:tc>
          <w:tcPr>
            <w:tcW w:w="6663" w:type="dxa"/>
            <w:vAlign w:val="center"/>
          </w:tcPr>
          <w:p w14:paraId="2CF88425" w14:textId="77777777" w:rsidR="00241B1A" w:rsidRPr="00E9069C" w:rsidRDefault="00241B1A" w:rsidP="00213A13">
            <w:pPr>
              <w:pStyle w:val="Title"/>
              <w:rPr>
                <w:sz w:val="52"/>
                <w:szCs w:val="44"/>
              </w:rPr>
            </w:pPr>
          </w:p>
        </w:tc>
      </w:tr>
    </w:tbl>
    <w:p w14:paraId="525EBE56" w14:textId="77777777" w:rsidR="00CF1B7F" w:rsidRPr="00D55628" w:rsidRDefault="00AB51FA" w:rsidP="00181694">
      <w:pPr>
        <w:pStyle w:val="Title"/>
        <w:ind w:left="0"/>
        <w:sectPr w:rsidR="00CF1B7F" w:rsidRPr="00D55628" w:rsidSect="00C43CF1">
          <w:headerReference w:type="even" r:id="rId14"/>
          <w:headerReference w:type="default" r:id="rId15"/>
          <w:footerReference w:type="even" r:id="rId16"/>
          <w:footerReference w:type="default" r:id="rId17"/>
          <w:headerReference w:type="first" r:id="rId18"/>
          <w:footerReference w:type="first" r:id="rId19"/>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2" behindDoc="1" locked="1" layoutInCell="1" allowOverlap="1" wp14:anchorId="1DCD9449" wp14:editId="72BE7268">
                <wp:simplePos x="0" y="0"/>
                <wp:positionH relativeFrom="page">
                  <wp:posOffset>360045</wp:posOffset>
                </wp:positionH>
                <wp:positionV relativeFrom="page">
                  <wp:posOffset>512445</wp:posOffset>
                </wp:positionV>
                <wp:extent cx="6840000" cy="8744400"/>
                <wp:effectExtent l="0" t="0" r="5715" b="6350"/>
                <wp:wrapNone/>
                <wp:docPr id="4" name="Rectangle 4"/>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269D72D" id="Rectangle 4" o:spid="_x0000_s1026" style="position:absolute;margin-left:28.35pt;margin-top:40.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fillcolor="#201547 [3215]" stroked="f">
                <w10:wrap anchorx="page" anchory="page"/>
                <w10:anchorlock/>
              </v:rect>
            </w:pict>
          </mc:Fallback>
        </mc:AlternateContent>
      </w:r>
      <w:r w:rsidRPr="00D55628">
        <w:rPr>
          <w:noProof/>
        </w:rPr>
        <mc:AlternateContent>
          <mc:Choice Requires="wps">
            <w:drawing>
              <wp:anchor distT="0" distB="0" distL="114300" distR="114300" simplePos="0" relativeHeight="251658243" behindDoc="1" locked="1" layoutInCell="1" allowOverlap="1" wp14:anchorId="0F380156" wp14:editId="3E4A4994">
                <wp:simplePos x="0" y="0"/>
                <wp:positionH relativeFrom="page">
                  <wp:posOffset>361950</wp:posOffset>
                </wp:positionH>
                <wp:positionV relativeFrom="page">
                  <wp:posOffset>2630805</wp:posOffset>
                </wp:positionV>
                <wp:extent cx="6839585" cy="4630420"/>
                <wp:effectExtent l="0" t="0" r="0" b="0"/>
                <wp:wrapNone/>
                <wp:docPr id="3" name="Rectangle 3"/>
                <wp:cNvGraphicFramePr/>
                <a:graphic xmlns:a="http://schemas.openxmlformats.org/drawingml/2006/main">
                  <a:graphicData uri="http://schemas.microsoft.com/office/word/2010/wordprocessingShape">
                    <wps:wsp>
                      <wps:cNvSpPr/>
                      <wps:spPr>
                        <a:xfrm>
                          <a:off x="0" y="0"/>
                          <a:ext cx="6839585" cy="4630420"/>
                        </a:xfrm>
                        <a:prstGeom prst="rect">
                          <a:avLst/>
                        </a:prstGeom>
                        <a:blipFill>
                          <a:blip r:embed="rId2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5A0D84" id="Rectangle 3" o:spid="_x0000_s1026" style="position:absolute;margin-left:28.5pt;margin-top:207.15pt;width:538.55pt;height:364.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" stroked="f" strokeweight="2pt">
                <v:fill r:id="rId21" o:title="" recolor="t" rotate="t" type="frame"/>
                <w10:wrap anchorx="page" anchory="page"/>
                <w10:anchorlock/>
              </v:rect>
            </w:pict>
          </mc:Fallback>
        </mc:AlternateContent>
      </w:r>
      <w:r w:rsidRPr="00D55628">
        <w:rPr>
          <w:noProof/>
        </w:rPr>
        <mc:AlternateContent>
          <mc:Choice Requires="wps">
            <w:drawing>
              <wp:anchor distT="0" distB="0" distL="114300" distR="114300" simplePos="0" relativeHeight="251658244" behindDoc="0" locked="1" layoutInCell="1" allowOverlap="1" wp14:anchorId="4AC3E7A3" wp14:editId="589A2910">
                <wp:simplePos x="0" y="0"/>
                <wp:positionH relativeFrom="page">
                  <wp:posOffset>360045</wp:posOffset>
                </wp:positionH>
                <wp:positionV relativeFrom="page">
                  <wp:posOffset>512445</wp:posOffset>
                </wp:positionV>
                <wp:extent cx="1890000" cy="1994400"/>
                <wp:effectExtent l="0" t="0" r="254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06613B" id="Freeform: Shape 23" o:spid="_x0000_s1026" style="position:absolute;margin-left:28.35pt;margin-top:40.35pt;width:148.8pt;height:15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path="m1745,3697l,,3496,,1745,3697xe" fillcolor="#00b2a9 [3207]" stroked="f">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5" behindDoc="0" locked="1" layoutInCell="1" allowOverlap="1" wp14:anchorId="2D262447" wp14:editId="140A4CF2">
                <wp:simplePos x="0" y="0"/>
                <wp:positionH relativeFrom="page">
                  <wp:posOffset>3543300</wp:posOffset>
                </wp:positionH>
                <wp:positionV relativeFrom="page">
                  <wp:posOffset>2628900</wp:posOffset>
                </wp:positionV>
                <wp:extent cx="3657600" cy="463169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63169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9B38DD" id="Freeform: Shape 16" o:spid="_x0000_s1026" style="position:absolute;margin-left:279pt;margin-top:207pt;width:4in;height:364.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" path="m3536,l,7483r5762,l5762,,3536,xe" fillcolor="#00b2a9 [3207]" stroked="f">
                <v:fill opacity="19789f"/>
                <v:path arrowok="t" o:connecttype="custom" o:connectlocs="2244581,0;0,4631690;3657600,463169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6" behindDoc="0" locked="1" layoutInCell="1" allowOverlap="1" wp14:anchorId="660F8D8A" wp14:editId="7DB5D9D8">
                <wp:simplePos x="0" y="0"/>
                <wp:positionH relativeFrom="page">
                  <wp:posOffset>363855</wp:posOffset>
                </wp:positionH>
                <wp:positionV relativeFrom="page">
                  <wp:posOffset>2506980</wp:posOffset>
                </wp:positionV>
                <wp:extent cx="3182400" cy="4755600"/>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7CDB111" id="Freeform: Shape 43" o:spid="_x0000_s1026" style="position:absolute;margin-left:28.65pt;margin-top:197.4pt;width:250.6pt;height:374.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7" behindDoc="0" locked="1" layoutInCell="1" allowOverlap="1" wp14:anchorId="44733731" wp14:editId="1319393B">
                <wp:simplePos x="0" y="0"/>
                <wp:positionH relativeFrom="page">
                  <wp:posOffset>3543300</wp:posOffset>
                </wp:positionH>
                <wp:positionV relativeFrom="page">
                  <wp:posOffset>7258050</wp:posOffset>
                </wp:positionV>
                <wp:extent cx="1889760" cy="1993900"/>
                <wp:effectExtent l="0" t="0" r="0" b="635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5E3F4A" id="Freeform: Shape 39" o:spid="_x0000_s1026" style="position:absolute;margin-left:279pt;margin-top:571.5pt;width:148.8pt;height:15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path="m1745,3697l,,3496,,1745,3697xe" stroked="f">
                <v:fill r:id="rId23" o:title="" recolor="t" rotate="t" type="frame"/>
                <v:path arrowok="t" o:connecttype="custom" o:connectlocs="943258,1993900;0,0;1889760,0;943258,1993900" o:connectangles="0,0,0,0"/>
                <w10:wrap anchorx="page" anchory="page"/>
                <w10:anchorlock/>
              </v:shape>
            </w:pict>
          </mc:Fallback>
        </mc:AlternateContent>
      </w:r>
    </w:p>
    <w:p w14:paraId="391E728F" w14:textId="77777777" w:rsidR="00AB780B" w:rsidRDefault="00AB780B" w:rsidP="00446920">
      <w:pPr>
        <w:pStyle w:val="SmallHeading"/>
      </w:pPr>
      <w:r>
        <w:t>Photo credit</w:t>
      </w:r>
    </w:p>
    <w:p w14:paraId="601DA8B8" w14:textId="36FF87EE" w:rsidR="00BF162E" w:rsidRDefault="0004794E" w:rsidP="00446920">
      <w:pPr>
        <w:pStyle w:val="SmallBodyText"/>
      </w:pPr>
      <w:r>
        <w:t>Two Little Corellas on branch grooming each other</w:t>
      </w:r>
      <w:r>
        <w:br/>
        <w:t>Ian Temby</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1" behindDoc="0" locked="1" layoutInCell="1" allowOverlap="1" wp14:anchorId="49B54B86" wp14:editId="4B1F2B45">
                  <wp:simplePos x="0" y="0"/>
                  <wp:positionH relativeFrom="margin">
                    <wp:align>right</wp:align>
                  </wp:positionH>
                  <wp:positionV relativeFrom="margin">
                    <wp:align>bottom</wp:align>
                  </wp:positionV>
                  <wp:extent cx="2408129" cy="160338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4">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10604556" w14:textId="09047953"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CD3F7D">
              <w:t>2023</w:t>
            </w:r>
          </w:p>
          <w:p w14:paraId="5850B25B"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0" behindDoc="0" locked="1" layoutInCell="1" allowOverlap="1" wp14:anchorId="05CBDCDF" wp14:editId="78E51294">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6" w:history="1">
              <w:r w:rsidRPr="00D55628">
                <w:t>http://creativecommons.org/licenses/by/4.0/</w:t>
              </w:r>
            </w:hyperlink>
            <w:r w:rsidRPr="00D55628">
              <w:t xml:space="preserve"> </w:t>
            </w:r>
          </w:p>
          <w:p w14:paraId="6DDFBA50" w14:textId="77777777" w:rsidR="009E7150" w:rsidRPr="00D55628" w:rsidRDefault="009E7150" w:rsidP="009E7150">
            <w:pPr>
              <w:pStyle w:val="xDisclaimerHeading"/>
            </w:pPr>
            <w:r>
              <w:t>Disclaimer</w:t>
            </w:r>
          </w:p>
          <w:p w14:paraId="3AFB7710" w14:textId="77777777"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77777777"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7" w:history="1">
              <w:r w:rsidRPr="00D55628">
                <w:t>customer.service@delwp.vic.gov.au</w:t>
              </w:r>
            </w:hyperlink>
            <w:r w:rsidRPr="00D55628">
              <w:t xml:space="preserve"> or via the National Relay Service on 133 677 </w:t>
            </w:r>
            <w:hyperlink r:id="rId28" w:history="1">
              <w:r w:rsidRPr="00D55628">
                <w:t>www.relayservice.com.au</w:t>
              </w:r>
            </w:hyperlink>
            <w:r w:rsidRPr="00D55628">
              <w:t xml:space="preserve">. This document is also available on the internet at </w:t>
            </w:r>
            <w:hyperlink r:id="rId29" w:history="1">
              <w:r w:rsidRPr="00D55628">
                <w:t>www.delwp.vic.gov.au</w:t>
              </w:r>
            </w:hyperlink>
            <w:r w:rsidRPr="00D55628">
              <w:t>.</w:t>
            </w:r>
          </w:p>
        </w:tc>
      </w:tr>
    </w:tbl>
    <w:p w14:paraId="0BE8E51B" w14:textId="77777777" w:rsidR="00AB780B" w:rsidRDefault="00AB780B"/>
    <w:p w14:paraId="00A9FC0D" w14:textId="77777777" w:rsidR="004561E6" w:rsidRDefault="004561E6">
      <w:pPr>
        <w:sectPr w:rsidR="004561E6" w:rsidSect="00C43CF1">
          <w:headerReference w:type="even" r:id="rId30"/>
          <w:footerReference w:type="even" r:id="rId31"/>
          <w:footerReference w:type="default" r:id="rId32"/>
          <w:headerReference w:type="first" r:id="rId33"/>
          <w:footerReference w:type="first" r:id="rId34"/>
          <w:pgSz w:w="11907" w:h="16840" w:code="9"/>
          <w:pgMar w:top="2268" w:right="1134" w:bottom="1134" w:left="1134" w:header="284" w:footer="284" w:gutter="0"/>
          <w:cols w:space="708"/>
          <w:titlePg/>
          <w:docGrid w:linePitch="360"/>
        </w:sectPr>
      </w:pPr>
    </w:p>
    <w:p w14:paraId="14373DE4" w14:textId="77777777" w:rsidR="008F4C2B" w:rsidRDefault="008F4C2B" w:rsidP="008F4C2B">
      <w:pPr>
        <w:pStyle w:val="TOCHeading"/>
        <w:framePr w:wrap="around"/>
      </w:pPr>
      <w:bookmarkStart w:id="1" w:name="_Toc480916924"/>
      <w:r>
        <w:t>Contents</w:t>
      </w:r>
      <w:bookmarkStart w:id="2" w:name="_TOCMarker"/>
      <w:bookmarkEnd w:id="2"/>
    </w:p>
    <w:p w14:paraId="198BB0FE" w14:textId="03735BDF" w:rsidR="00805D74" w:rsidRDefault="008F4C2B">
      <w:pPr>
        <w:pStyle w:val="TOC2"/>
        <w:tabs>
          <w:tab w:val="left" w:pos="1000"/>
        </w:tabs>
        <w:rPr>
          <w:rFonts w:eastAsiaTheme="minorEastAsia" w:cstheme="minorBidi"/>
          <w:b w:val="0"/>
          <w:color w:val="auto"/>
          <w:kern w:val="2"/>
          <w:sz w:val="22"/>
          <w:szCs w:val="22"/>
          <w14:ligatures w14:val="standardContextual"/>
        </w:rPr>
      </w:pPr>
      <w:r>
        <w:rPr>
          <w:color w:val="201547" w:themeColor="text2"/>
          <w:sz w:val="24"/>
          <w:szCs w:val="24"/>
        </w:rPr>
        <w:fldChar w:fldCharType="begin"/>
      </w:r>
      <w:r>
        <w:instrText xml:space="preserve"> TOC \o "1-3" \h \z \t "Heading 8,8,Section Heading,5" </w:instrText>
      </w:r>
      <w:r>
        <w:rPr>
          <w:color w:val="201547" w:themeColor="text2"/>
          <w:sz w:val="24"/>
          <w:szCs w:val="24"/>
        </w:rPr>
        <w:fldChar w:fldCharType="separate"/>
      </w:r>
      <w:hyperlink w:anchor="_Toc165374825" w:history="1">
        <w:r w:rsidR="00805D74" w:rsidRPr="00632EEE">
          <w:rPr>
            <w:rStyle w:val="Hyperlink"/>
          </w:rPr>
          <w:t>1.</w:t>
        </w:r>
        <w:r w:rsidR="00805D74">
          <w:rPr>
            <w:rFonts w:eastAsiaTheme="minorEastAsia" w:cstheme="minorBidi"/>
            <w:b w:val="0"/>
            <w:color w:val="auto"/>
            <w:kern w:val="2"/>
            <w:sz w:val="22"/>
            <w:szCs w:val="22"/>
            <w14:ligatures w14:val="standardContextual"/>
          </w:rPr>
          <w:tab/>
        </w:r>
        <w:r w:rsidR="00805D74" w:rsidRPr="00632EEE">
          <w:rPr>
            <w:rStyle w:val="Hyperlink"/>
          </w:rPr>
          <w:t>What is the Corella Management Grant Program?</w:t>
        </w:r>
        <w:r w:rsidR="00805D74">
          <w:rPr>
            <w:webHidden/>
          </w:rPr>
          <w:tab/>
        </w:r>
        <w:r w:rsidR="00805D74">
          <w:rPr>
            <w:webHidden/>
          </w:rPr>
          <w:fldChar w:fldCharType="begin"/>
        </w:r>
        <w:r w:rsidR="00805D74">
          <w:rPr>
            <w:webHidden/>
          </w:rPr>
          <w:instrText xml:space="preserve"> PAGEREF _Toc165374825 \h </w:instrText>
        </w:r>
        <w:r w:rsidR="00805D74">
          <w:rPr>
            <w:webHidden/>
          </w:rPr>
        </w:r>
        <w:r w:rsidR="00805D74">
          <w:rPr>
            <w:webHidden/>
          </w:rPr>
          <w:fldChar w:fldCharType="separate"/>
        </w:r>
        <w:r w:rsidR="00D33F61">
          <w:rPr>
            <w:webHidden/>
          </w:rPr>
          <w:t>2</w:t>
        </w:r>
        <w:r w:rsidR="00805D74">
          <w:rPr>
            <w:webHidden/>
          </w:rPr>
          <w:fldChar w:fldCharType="end"/>
        </w:r>
      </w:hyperlink>
    </w:p>
    <w:p w14:paraId="1F11B3D4" w14:textId="0753774E"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26" w:history="1">
        <w:r w:rsidR="00805D74" w:rsidRPr="00632EEE">
          <w:rPr>
            <w:rStyle w:val="Hyperlink"/>
          </w:rPr>
          <w:t>2.</w:t>
        </w:r>
        <w:r w:rsidR="00805D74">
          <w:rPr>
            <w:rFonts w:eastAsiaTheme="minorEastAsia" w:cstheme="minorBidi"/>
            <w:b w:val="0"/>
            <w:color w:val="auto"/>
            <w:kern w:val="2"/>
            <w:sz w:val="22"/>
            <w:szCs w:val="22"/>
            <w14:ligatures w14:val="standardContextual"/>
          </w:rPr>
          <w:tab/>
        </w:r>
        <w:r w:rsidR="00805D74" w:rsidRPr="00632EEE">
          <w:rPr>
            <w:rStyle w:val="Hyperlink"/>
          </w:rPr>
          <w:t>Who can apply?</w:t>
        </w:r>
        <w:r w:rsidR="00805D74">
          <w:rPr>
            <w:webHidden/>
          </w:rPr>
          <w:tab/>
        </w:r>
        <w:r w:rsidR="00805D74">
          <w:rPr>
            <w:webHidden/>
          </w:rPr>
          <w:fldChar w:fldCharType="begin"/>
        </w:r>
        <w:r w:rsidR="00805D74">
          <w:rPr>
            <w:webHidden/>
          </w:rPr>
          <w:instrText xml:space="preserve"> PAGEREF _Toc165374826 \h </w:instrText>
        </w:r>
        <w:r w:rsidR="00805D74">
          <w:rPr>
            <w:webHidden/>
          </w:rPr>
        </w:r>
        <w:r w:rsidR="00805D74">
          <w:rPr>
            <w:webHidden/>
          </w:rPr>
          <w:fldChar w:fldCharType="separate"/>
        </w:r>
        <w:r w:rsidR="00D33F61">
          <w:rPr>
            <w:webHidden/>
          </w:rPr>
          <w:t>2</w:t>
        </w:r>
        <w:r w:rsidR="00805D74">
          <w:rPr>
            <w:webHidden/>
          </w:rPr>
          <w:fldChar w:fldCharType="end"/>
        </w:r>
      </w:hyperlink>
    </w:p>
    <w:p w14:paraId="052C7E4C" w14:textId="396E0B20"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27" w:history="1">
        <w:r w:rsidR="00805D74" w:rsidRPr="00632EEE">
          <w:rPr>
            <w:rStyle w:val="Hyperlink"/>
          </w:rPr>
          <w:t>3.</w:t>
        </w:r>
        <w:r w:rsidR="00805D74">
          <w:rPr>
            <w:rFonts w:eastAsiaTheme="minorEastAsia" w:cstheme="minorBidi"/>
            <w:b w:val="0"/>
            <w:color w:val="auto"/>
            <w:kern w:val="2"/>
            <w:sz w:val="22"/>
            <w:szCs w:val="22"/>
            <w14:ligatures w14:val="standardContextual"/>
          </w:rPr>
          <w:tab/>
        </w:r>
        <w:r w:rsidR="00805D74" w:rsidRPr="00632EEE">
          <w:rPr>
            <w:rStyle w:val="Hyperlink"/>
          </w:rPr>
          <w:t>Who cannot apply?</w:t>
        </w:r>
        <w:r w:rsidR="00805D74">
          <w:rPr>
            <w:webHidden/>
          </w:rPr>
          <w:tab/>
        </w:r>
        <w:r w:rsidR="00805D74">
          <w:rPr>
            <w:webHidden/>
          </w:rPr>
          <w:fldChar w:fldCharType="begin"/>
        </w:r>
        <w:r w:rsidR="00805D74">
          <w:rPr>
            <w:webHidden/>
          </w:rPr>
          <w:instrText xml:space="preserve"> PAGEREF _Toc165374827 \h </w:instrText>
        </w:r>
        <w:r w:rsidR="00805D74">
          <w:rPr>
            <w:webHidden/>
          </w:rPr>
        </w:r>
        <w:r w:rsidR="00805D74">
          <w:rPr>
            <w:webHidden/>
          </w:rPr>
          <w:fldChar w:fldCharType="separate"/>
        </w:r>
        <w:r w:rsidR="00D33F61">
          <w:rPr>
            <w:webHidden/>
          </w:rPr>
          <w:t>2</w:t>
        </w:r>
        <w:r w:rsidR="00805D74">
          <w:rPr>
            <w:webHidden/>
          </w:rPr>
          <w:fldChar w:fldCharType="end"/>
        </w:r>
      </w:hyperlink>
    </w:p>
    <w:p w14:paraId="16F5D884" w14:textId="16E7B94C"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28" w:history="1">
        <w:r w:rsidR="00805D74" w:rsidRPr="00632EEE">
          <w:rPr>
            <w:rStyle w:val="Hyperlink"/>
          </w:rPr>
          <w:t>4.</w:t>
        </w:r>
        <w:r w:rsidR="00805D74">
          <w:rPr>
            <w:rFonts w:eastAsiaTheme="minorEastAsia" w:cstheme="minorBidi"/>
            <w:b w:val="0"/>
            <w:color w:val="auto"/>
            <w:kern w:val="2"/>
            <w:sz w:val="22"/>
            <w:szCs w:val="22"/>
            <w14:ligatures w14:val="standardContextual"/>
          </w:rPr>
          <w:tab/>
        </w:r>
        <w:r w:rsidR="00805D74" w:rsidRPr="00632EEE">
          <w:rPr>
            <w:rStyle w:val="Hyperlink"/>
          </w:rPr>
          <w:t>What might be funded?</w:t>
        </w:r>
        <w:r w:rsidR="00805D74">
          <w:rPr>
            <w:webHidden/>
          </w:rPr>
          <w:tab/>
        </w:r>
        <w:r w:rsidR="00805D74">
          <w:rPr>
            <w:webHidden/>
          </w:rPr>
          <w:fldChar w:fldCharType="begin"/>
        </w:r>
        <w:r w:rsidR="00805D74">
          <w:rPr>
            <w:webHidden/>
          </w:rPr>
          <w:instrText xml:space="preserve"> PAGEREF _Toc165374828 \h </w:instrText>
        </w:r>
        <w:r w:rsidR="00805D74">
          <w:rPr>
            <w:webHidden/>
          </w:rPr>
        </w:r>
        <w:r w:rsidR="00805D74">
          <w:rPr>
            <w:webHidden/>
          </w:rPr>
          <w:fldChar w:fldCharType="separate"/>
        </w:r>
        <w:r w:rsidR="00D33F61">
          <w:rPr>
            <w:webHidden/>
          </w:rPr>
          <w:t>3</w:t>
        </w:r>
        <w:r w:rsidR="00805D74">
          <w:rPr>
            <w:webHidden/>
          </w:rPr>
          <w:fldChar w:fldCharType="end"/>
        </w:r>
      </w:hyperlink>
    </w:p>
    <w:p w14:paraId="70800E8D" w14:textId="1E15CA47"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29" w:history="1">
        <w:r w:rsidR="00805D74" w:rsidRPr="00632EEE">
          <w:rPr>
            <w:rStyle w:val="Hyperlink"/>
          </w:rPr>
          <w:t>5.</w:t>
        </w:r>
        <w:r w:rsidR="00805D74">
          <w:rPr>
            <w:rFonts w:eastAsiaTheme="minorEastAsia" w:cstheme="minorBidi"/>
            <w:b w:val="0"/>
            <w:color w:val="auto"/>
            <w:kern w:val="2"/>
            <w:sz w:val="22"/>
            <w:szCs w:val="22"/>
            <w14:ligatures w14:val="standardContextual"/>
          </w:rPr>
          <w:tab/>
        </w:r>
        <w:r w:rsidR="00805D74" w:rsidRPr="00632EEE">
          <w:rPr>
            <w:rStyle w:val="Hyperlink"/>
          </w:rPr>
          <w:t>What will not be funded?</w:t>
        </w:r>
        <w:r w:rsidR="00805D74">
          <w:rPr>
            <w:webHidden/>
          </w:rPr>
          <w:tab/>
        </w:r>
        <w:r w:rsidR="00805D74">
          <w:rPr>
            <w:webHidden/>
          </w:rPr>
          <w:fldChar w:fldCharType="begin"/>
        </w:r>
        <w:r w:rsidR="00805D74">
          <w:rPr>
            <w:webHidden/>
          </w:rPr>
          <w:instrText xml:space="preserve"> PAGEREF _Toc165374829 \h </w:instrText>
        </w:r>
        <w:r w:rsidR="00805D74">
          <w:rPr>
            <w:webHidden/>
          </w:rPr>
        </w:r>
        <w:r w:rsidR="00805D74">
          <w:rPr>
            <w:webHidden/>
          </w:rPr>
          <w:fldChar w:fldCharType="separate"/>
        </w:r>
        <w:r w:rsidR="00D33F61">
          <w:rPr>
            <w:webHidden/>
          </w:rPr>
          <w:t>4</w:t>
        </w:r>
        <w:r w:rsidR="00805D74">
          <w:rPr>
            <w:webHidden/>
          </w:rPr>
          <w:fldChar w:fldCharType="end"/>
        </w:r>
      </w:hyperlink>
    </w:p>
    <w:p w14:paraId="7BBB25D0" w14:textId="55E73028"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30" w:history="1">
        <w:r w:rsidR="00805D74" w:rsidRPr="00632EEE">
          <w:rPr>
            <w:rStyle w:val="Hyperlink"/>
          </w:rPr>
          <w:t>6.</w:t>
        </w:r>
        <w:r w:rsidR="00805D74">
          <w:rPr>
            <w:rFonts w:eastAsiaTheme="minorEastAsia" w:cstheme="minorBidi"/>
            <w:b w:val="0"/>
            <w:color w:val="auto"/>
            <w:kern w:val="2"/>
            <w:sz w:val="22"/>
            <w:szCs w:val="22"/>
            <w14:ligatures w14:val="standardContextual"/>
          </w:rPr>
          <w:tab/>
        </w:r>
        <w:r w:rsidR="00805D74" w:rsidRPr="00632EEE">
          <w:rPr>
            <w:rStyle w:val="Hyperlink"/>
          </w:rPr>
          <w:t>What are the funding details?</w:t>
        </w:r>
        <w:r w:rsidR="00805D74">
          <w:rPr>
            <w:webHidden/>
          </w:rPr>
          <w:tab/>
        </w:r>
        <w:r w:rsidR="00805D74">
          <w:rPr>
            <w:webHidden/>
          </w:rPr>
          <w:fldChar w:fldCharType="begin"/>
        </w:r>
        <w:r w:rsidR="00805D74">
          <w:rPr>
            <w:webHidden/>
          </w:rPr>
          <w:instrText xml:space="preserve"> PAGEREF _Toc165374830 \h </w:instrText>
        </w:r>
        <w:r w:rsidR="00805D74">
          <w:rPr>
            <w:webHidden/>
          </w:rPr>
        </w:r>
        <w:r w:rsidR="00805D74">
          <w:rPr>
            <w:webHidden/>
          </w:rPr>
          <w:fldChar w:fldCharType="separate"/>
        </w:r>
        <w:r w:rsidR="00D33F61">
          <w:rPr>
            <w:webHidden/>
          </w:rPr>
          <w:t>5</w:t>
        </w:r>
        <w:r w:rsidR="00805D74">
          <w:rPr>
            <w:webHidden/>
          </w:rPr>
          <w:fldChar w:fldCharType="end"/>
        </w:r>
      </w:hyperlink>
    </w:p>
    <w:p w14:paraId="55A6A0A9" w14:textId="320BA73D" w:rsidR="00805D74" w:rsidRDefault="00A719E6">
      <w:pPr>
        <w:pStyle w:val="TOC3"/>
        <w:rPr>
          <w:b w:val="0"/>
          <w:color w:val="auto"/>
          <w:kern w:val="2"/>
          <w:sz w:val="22"/>
          <w:szCs w:val="22"/>
          <w14:ligatures w14:val="standardContextual"/>
        </w:rPr>
      </w:pPr>
      <w:hyperlink w:anchor="_Toc165374831" w:history="1">
        <w:r w:rsidR="00805D74" w:rsidRPr="00632EEE">
          <w:rPr>
            <w:rStyle w:val="Hyperlink"/>
          </w:rPr>
          <w:t>What are the additional project eligibility requirements?</w:t>
        </w:r>
        <w:r w:rsidR="00805D74">
          <w:rPr>
            <w:webHidden/>
          </w:rPr>
          <w:tab/>
        </w:r>
        <w:r w:rsidR="00805D74">
          <w:rPr>
            <w:webHidden/>
          </w:rPr>
          <w:fldChar w:fldCharType="begin"/>
        </w:r>
        <w:r w:rsidR="00805D74">
          <w:rPr>
            <w:webHidden/>
          </w:rPr>
          <w:instrText xml:space="preserve"> PAGEREF _Toc165374831 \h </w:instrText>
        </w:r>
        <w:r w:rsidR="00805D74">
          <w:rPr>
            <w:webHidden/>
          </w:rPr>
        </w:r>
        <w:r w:rsidR="00805D74">
          <w:rPr>
            <w:webHidden/>
          </w:rPr>
          <w:fldChar w:fldCharType="separate"/>
        </w:r>
        <w:r w:rsidR="00D33F61">
          <w:rPr>
            <w:webHidden/>
          </w:rPr>
          <w:t>5</w:t>
        </w:r>
        <w:r w:rsidR="00805D74">
          <w:rPr>
            <w:webHidden/>
          </w:rPr>
          <w:fldChar w:fldCharType="end"/>
        </w:r>
      </w:hyperlink>
    </w:p>
    <w:p w14:paraId="746E5639" w14:textId="34269710"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32" w:history="1">
        <w:r w:rsidR="00805D74" w:rsidRPr="00632EEE">
          <w:rPr>
            <w:rStyle w:val="Hyperlink"/>
          </w:rPr>
          <w:t>7.</w:t>
        </w:r>
        <w:r w:rsidR="00805D74">
          <w:rPr>
            <w:rFonts w:eastAsiaTheme="minorEastAsia" w:cstheme="minorBidi"/>
            <w:b w:val="0"/>
            <w:color w:val="auto"/>
            <w:kern w:val="2"/>
            <w:sz w:val="22"/>
            <w:szCs w:val="22"/>
            <w14:ligatures w14:val="standardContextual"/>
          </w:rPr>
          <w:tab/>
        </w:r>
        <w:r w:rsidR="00805D74" w:rsidRPr="00632EEE">
          <w:rPr>
            <w:rStyle w:val="Hyperlink"/>
          </w:rPr>
          <w:t>What are the assessment criteria?</w:t>
        </w:r>
        <w:r w:rsidR="00805D74">
          <w:rPr>
            <w:webHidden/>
          </w:rPr>
          <w:tab/>
        </w:r>
        <w:r w:rsidR="00805D74">
          <w:rPr>
            <w:webHidden/>
          </w:rPr>
          <w:fldChar w:fldCharType="begin"/>
        </w:r>
        <w:r w:rsidR="00805D74">
          <w:rPr>
            <w:webHidden/>
          </w:rPr>
          <w:instrText xml:space="preserve"> PAGEREF _Toc165374832 \h </w:instrText>
        </w:r>
        <w:r w:rsidR="00805D74">
          <w:rPr>
            <w:webHidden/>
          </w:rPr>
        </w:r>
        <w:r w:rsidR="00805D74">
          <w:rPr>
            <w:webHidden/>
          </w:rPr>
          <w:fldChar w:fldCharType="separate"/>
        </w:r>
        <w:r w:rsidR="00D33F61">
          <w:rPr>
            <w:webHidden/>
          </w:rPr>
          <w:t>5</w:t>
        </w:r>
        <w:r w:rsidR="00805D74">
          <w:rPr>
            <w:webHidden/>
          </w:rPr>
          <w:fldChar w:fldCharType="end"/>
        </w:r>
      </w:hyperlink>
    </w:p>
    <w:p w14:paraId="47EEB8F3" w14:textId="47DA97FE"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33" w:history="1">
        <w:r w:rsidR="00805D74" w:rsidRPr="00632EEE">
          <w:rPr>
            <w:rStyle w:val="Hyperlink"/>
          </w:rPr>
          <w:t>8.</w:t>
        </w:r>
        <w:r w:rsidR="00805D74">
          <w:rPr>
            <w:rFonts w:eastAsiaTheme="minorEastAsia" w:cstheme="minorBidi"/>
            <w:b w:val="0"/>
            <w:color w:val="auto"/>
            <w:kern w:val="2"/>
            <w:sz w:val="22"/>
            <w:szCs w:val="22"/>
            <w14:ligatures w14:val="standardContextual"/>
          </w:rPr>
          <w:tab/>
        </w:r>
        <w:r w:rsidR="00805D74" w:rsidRPr="00632EEE">
          <w:rPr>
            <w:rStyle w:val="Hyperlink"/>
          </w:rPr>
          <w:t>What supporting documents will need to be provided?</w:t>
        </w:r>
        <w:r w:rsidR="00805D74">
          <w:rPr>
            <w:webHidden/>
          </w:rPr>
          <w:tab/>
        </w:r>
        <w:r w:rsidR="00805D74">
          <w:rPr>
            <w:webHidden/>
          </w:rPr>
          <w:fldChar w:fldCharType="begin"/>
        </w:r>
        <w:r w:rsidR="00805D74">
          <w:rPr>
            <w:webHidden/>
          </w:rPr>
          <w:instrText xml:space="preserve"> PAGEREF _Toc165374833 \h </w:instrText>
        </w:r>
        <w:r w:rsidR="00805D74">
          <w:rPr>
            <w:webHidden/>
          </w:rPr>
        </w:r>
        <w:r w:rsidR="00805D74">
          <w:rPr>
            <w:webHidden/>
          </w:rPr>
          <w:fldChar w:fldCharType="separate"/>
        </w:r>
        <w:r w:rsidR="00D33F61">
          <w:rPr>
            <w:webHidden/>
          </w:rPr>
          <w:t>6</w:t>
        </w:r>
        <w:r w:rsidR="00805D74">
          <w:rPr>
            <w:webHidden/>
          </w:rPr>
          <w:fldChar w:fldCharType="end"/>
        </w:r>
      </w:hyperlink>
    </w:p>
    <w:p w14:paraId="2C3A2004" w14:textId="7FE0A148"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34" w:history="1">
        <w:r w:rsidR="00805D74" w:rsidRPr="00632EEE">
          <w:rPr>
            <w:rStyle w:val="Hyperlink"/>
          </w:rPr>
          <w:t>9.</w:t>
        </w:r>
        <w:r w:rsidR="00805D74">
          <w:rPr>
            <w:rFonts w:eastAsiaTheme="minorEastAsia" w:cstheme="minorBidi"/>
            <w:b w:val="0"/>
            <w:color w:val="auto"/>
            <w:kern w:val="2"/>
            <w:sz w:val="22"/>
            <w:szCs w:val="22"/>
            <w14:ligatures w14:val="standardContextual"/>
          </w:rPr>
          <w:tab/>
        </w:r>
        <w:r w:rsidR="00805D74" w:rsidRPr="00632EEE">
          <w:rPr>
            <w:rStyle w:val="Hyperlink"/>
          </w:rPr>
          <w:t>What are the funding conditions?</w:t>
        </w:r>
        <w:r w:rsidR="00805D74">
          <w:rPr>
            <w:webHidden/>
          </w:rPr>
          <w:tab/>
        </w:r>
        <w:r w:rsidR="00805D74">
          <w:rPr>
            <w:webHidden/>
          </w:rPr>
          <w:fldChar w:fldCharType="begin"/>
        </w:r>
        <w:r w:rsidR="00805D74">
          <w:rPr>
            <w:webHidden/>
          </w:rPr>
          <w:instrText xml:space="preserve"> PAGEREF _Toc165374834 \h </w:instrText>
        </w:r>
        <w:r w:rsidR="00805D74">
          <w:rPr>
            <w:webHidden/>
          </w:rPr>
        </w:r>
        <w:r w:rsidR="00805D74">
          <w:rPr>
            <w:webHidden/>
          </w:rPr>
          <w:fldChar w:fldCharType="separate"/>
        </w:r>
        <w:r w:rsidR="00D33F61">
          <w:rPr>
            <w:webHidden/>
          </w:rPr>
          <w:t>6</w:t>
        </w:r>
        <w:r w:rsidR="00805D74">
          <w:rPr>
            <w:webHidden/>
          </w:rPr>
          <w:fldChar w:fldCharType="end"/>
        </w:r>
      </w:hyperlink>
    </w:p>
    <w:p w14:paraId="4CEAF5D8" w14:textId="582D03C9"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35" w:history="1">
        <w:r w:rsidR="00805D74" w:rsidRPr="00632EEE">
          <w:rPr>
            <w:rStyle w:val="Hyperlink"/>
          </w:rPr>
          <w:t>10.</w:t>
        </w:r>
        <w:r w:rsidR="00805D74">
          <w:rPr>
            <w:rFonts w:eastAsiaTheme="minorEastAsia" w:cstheme="minorBidi"/>
            <w:b w:val="0"/>
            <w:color w:val="auto"/>
            <w:kern w:val="2"/>
            <w:sz w:val="22"/>
            <w:szCs w:val="22"/>
            <w14:ligatures w14:val="standardContextual"/>
          </w:rPr>
          <w:tab/>
        </w:r>
        <w:r w:rsidR="00805D74" w:rsidRPr="00632EEE">
          <w:rPr>
            <w:rStyle w:val="Hyperlink"/>
          </w:rPr>
          <w:t>What is the application process?</w:t>
        </w:r>
        <w:r w:rsidR="00805D74">
          <w:rPr>
            <w:webHidden/>
          </w:rPr>
          <w:tab/>
        </w:r>
        <w:r w:rsidR="00805D74">
          <w:rPr>
            <w:webHidden/>
          </w:rPr>
          <w:fldChar w:fldCharType="begin"/>
        </w:r>
        <w:r w:rsidR="00805D74">
          <w:rPr>
            <w:webHidden/>
          </w:rPr>
          <w:instrText xml:space="preserve"> PAGEREF _Toc165374835 \h </w:instrText>
        </w:r>
        <w:r w:rsidR="00805D74">
          <w:rPr>
            <w:webHidden/>
          </w:rPr>
        </w:r>
        <w:r w:rsidR="00805D74">
          <w:rPr>
            <w:webHidden/>
          </w:rPr>
          <w:fldChar w:fldCharType="separate"/>
        </w:r>
        <w:r w:rsidR="00D33F61">
          <w:rPr>
            <w:webHidden/>
          </w:rPr>
          <w:t>8</w:t>
        </w:r>
        <w:r w:rsidR="00805D74">
          <w:rPr>
            <w:webHidden/>
          </w:rPr>
          <w:fldChar w:fldCharType="end"/>
        </w:r>
      </w:hyperlink>
    </w:p>
    <w:p w14:paraId="6CE648BE" w14:textId="0FF14809"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36" w:history="1">
        <w:r w:rsidR="00805D74" w:rsidRPr="00632EEE">
          <w:rPr>
            <w:rStyle w:val="Hyperlink"/>
          </w:rPr>
          <w:t>11.</w:t>
        </w:r>
        <w:r w:rsidR="00805D74">
          <w:rPr>
            <w:rFonts w:eastAsiaTheme="minorEastAsia" w:cstheme="minorBidi"/>
            <w:b w:val="0"/>
            <w:color w:val="auto"/>
            <w:kern w:val="2"/>
            <w:sz w:val="22"/>
            <w:szCs w:val="22"/>
            <w14:ligatures w14:val="standardContextual"/>
          </w:rPr>
          <w:tab/>
        </w:r>
        <w:r w:rsidR="00805D74" w:rsidRPr="00632EEE">
          <w:rPr>
            <w:rStyle w:val="Hyperlink"/>
          </w:rPr>
          <w:t>Additional information</w:t>
        </w:r>
        <w:r w:rsidR="00805D74">
          <w:rPr>
            <w:webHidden/>
          </w:rPr>
          <w:tab/>
        </w:r>
        <w:r w:rsidR="00805D74">
          <w:rPr>
            <w:webHidden/>
          </w:rPr>
          <w:fldChar w:fldCharType="begin"/>
        </w:r>
        <w:r w:rsidR="00805D74">
          <w:rPr>
            <w:webHidden/>
          </w:rPr>
          <w:instrText xml:space="preserve"> PAGEREF _Toc165374836 \h </w:instrText>
        </w:r>
        <w:r w:rsidR="00805D74">
          <w:rPr>
            <w:webHidden/>
          </w:rPr>
        </w:r>
        <w:r w:rsidR="00805D74">
          <w:rPr>
            <w:webHidden/>
          </w:rPr>
          <w:fldChar w:fldCharType="separate"/>
        </w:r>
        <w:r w:rsidR="00D33F61">
          <w:rPr>
            <w:webHidden/>
          </w:rPr>
          <w:t>8</w:t>
        </w:r>
        <w:r w:rsidR="00805D74">
          <w:rPr>
            <w:webHidden/>
          </w:rPr>
          <w:fldChar w:fldCharType="end"/>
        </w:r>
      </w:hyperlink>
    </w:p>
    <w:p w14:paraId="598182BB" w14:textId="631E3B23"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37" w:history="1">
        <w:r w:rsidR="00805D74" w:rsidRPr="00632EEE">
          <w:rPr>
            <w:rStyle w:val="Hyperlink"/>
          </w:rPr>
          <w:t>12.</w:t>
        </w:r>
        <w:r w:rsidR="00805D74">
          <w:rPr>
            <w:rFonts w:eastAsiaTheme="minorEastAsia" w:cstheme="minorBidi"/>
            <w:b w:val="0"/>
            <w:color w:val="auto"/>
            <w:kern w:val="2"/>
            <w:sz w:val="22"/>
            <w:szCs w:val="22"/>
            <w14:ligatures w14:val="standardContextual"/>
          </w:rPr>
          <w:tab/>
        </w:r>
        <w:r w:rsidR="00805D74" w:rsidRPr="00632EEE">
          <w:rPr>
            <w:rStyle w:val="Hyperlink"/>
          </w:rPr>
          <w:t>What is the notification process?</w:t>
        </w:r>
        <w:r w:rsidR="00805D74">
          <w:rPr>
            <w:webHidden/>
          </w:rPr>
          <w:tab/>
        </w:r>
        <w:r w:rsidR="00805D74">
          <w:rPr>
            <w:webHidden/>
          </w:rPr>
          <w:fldChar w:fldCharType="begin"/>
        </w:r>
        <w:r w:rsidR="00805D74">
          <w:rPr>
            <w:webHidden/>
          </w:rPr>
          <w:instrText xml:space="preserve"> PAGEREF _Toc165374837 \h </w:instrText>
        </w:r>
        <w:r w:rsidR="00805D74">
          <w:rPr>
            <w:webHidden/>
          </w:rPr>
        </w:r>
        <w:r w:rsidR="00805D74">
          <w:rPr>
            <w:webHidden/>
          </w:rPr>
          <w:fldChar w:fldCharType="separate"/>
        </w:r>
        <w:r w:rsidR="00D33F61">
          <w:rPr>
            <w:webHidden/>
          </w:rPr>
          <w:t>8</w:t>
        </w:r>
        <w:r w:rsidR="00805D74">
          <w:rPr>
            <w:webHidden/>
          </w:rPr>
          <w:fldChar w:fldCharType="end"/>
        </w:r>
      </w:hyperlink>
    </w:p>
    <w:p w14:paraId="58811460" w14:textId="49C6C1CD"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38" w:history="1">
        <w:r w:rsidR="00805D74" w:rsidRPr="00632EEE">
          <w:rPr>
            <w:rStyle w:val="Hyperlink"/>
          </w:rPr>
          <w:t>13.</w:t>
        </w:r>
        <w:r w:rsidR="00805D74">
          <w:rPr>
            <w:rFonts w:eastAsiaTheme="minorEastAsia" w:cstheme="minorBidi"/>
            <w:b w:val="0"/>
            <w:color w:val="auto"/>
            <w:kern w:val="2"/>
            <w:sz w:val="22"/>
            <w:szCs w:val="22"/>
            <w14:ligatures w14:val="standardContextual"/>
          </w:rPr>
          <w:tab/>
        </w:r>
        <w:r w:rsidR="00805D74" w:rsidRPr="00632EEE">
          <w:rPr>
            <w:rStyle w:val="Hyperlink"/>
          </w:rPr>
          <w:t>Key dates</w:t>
        </w:r>
        <w:r w:rsidR="00805D74">
          <w:rPr>
            <w:webHidden/>
          </w:rPr>
          <w:tab/>
        </w:r>
        <w:r w:rsidR="00805D74">
          <w:rPr>
            <w:webHidden/>
          </w:rPr>
          <w:fldChar w:fldCharType="begin"/>
        </w:r>
        <w:r w:rsidR="00805D74">
          <w:rPr>
            <w:webHidden/>
          </w:rPr>
          <w:instrText xml:space="preserve"> PAGEREF _Toc165374838 \h </w:instrText>
        </w:r>
        <w:r w:rsidR="00805D74">
          <w:rPr>
            <w:webHidden/>
          </w:rPr>
        </w:r>
        <w:r w:rsidR="00805D74">
          <w:rPr>
            <w:webHidden/>
          </w:rPr>
          <w:fldChar w:fldCharType="separate"/>
        </w:r>
        <w:r w:rsidR="00D33F61">
          <w:rPr>
            <w:webHidden/>
          </w:rPr>
          <w:t>8</w:t>
        </w:r>
        <w:r w:rsidR="00805D74">
          <w:rPr>
            <w:webHidden/>
          </w:rPr>
          <w:fldChar w:fldCharType="end"/>
        </w:r>
      </w:hyperlink>
    </w:p>
    <w:p w14:paraId="6AF79BE9" w14:textId="19D5C53B"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39" w:history="1">
        <w:r w:rsidR="00805D74" w:rsidRPr="00632EEE">
          <w:rPr>
            <w:rStyle w:val="Hyperlink"/>
          </w:rPr>
          <w:t>14.</w:t>
        </w:r>
        <w:r w:rsidR="00805D74">
          <w:rPr>
            <w:rFonts w:eastAsiaTheme="minorEastAsia" w:cstheme="minorBidi"/>
            <w:b w:val="0"/>
            <w:color w:val="auto"/>
            <w:kern w:val="2"/>
            <w:sz w:val="22"/>
            <w:szCs w:val="22"/>
            <w14:ligatures w14:val="standardContextual"/>
          </w:rPr>
          <w:tab/>
        </w:r>
        <w:r w:rsidR="00805D74" w:rsidRPr="00632EEE">
          <w:rPr>
            <w:rStyle w:val="Hyperlink"/>
          </w:rPr>
          <w:t>Checklist</w:t>
        </w:r>
        <w:r w:rsidR="00805D74">
          <w:rPr>
            <w:webHidden/>
          </w:rPr>
          <w:tab/>
        </w:r>
        <w:r w:rsidR="00805D74">
          <w:rPr>
            <w:webHidden/>
          </w:rPr>
          <w:fldChar w:fldCharType="begin"/>
        </w:r>
        <w:r w:rsidR="00805D74">
          <w:rPr>
            <w:webHidden/>
          </w:rPr>
          <w:instrText xml:space="preserve"> PAGEREF _Toc165374839 \h </w:instrText>
        </w:r>
        <w:r w:rsidR="00805D74">
          <w:rPr>
            <w:webHidden/>
          </w:rPr>
        </w:r>
        <w:r w:rsidR="00805D74">
          <w:rPr>
            <w:webHidden/>
          </w:rPr>
          <w:fldChar w:fldCharType="separate"/>
        </w:r>
        <w:r w:rsidR="00D33F61">
          <w:rPr>
            <w:webHidden/>
          </w:rPr>
          <w:t>8</w:t>
        </w:r>
        <w:r w:rsidR="00805D74">
          <w:rPr>
            <w:webHidden/>
          </w:rPr>
          <w:fldChar w:fldCharType="end"/>
        </w:r>
      </w:hyperlink>
    </w:p>
    <w:p w14:paraId="38252F35" w14:textId="3A23B2B0" w:rsidR="00805D74" w:rsidRDefault="00A719E6">
      <w:pPr>
        <w:pStyle w:val="TOC2"/>
        <w:tabs>
          <w:tab w:val="left" w:pos="1000"/>
        </w:tabs>
        <w:rPr>
          <w:rFonts w:eastAsiaTheme="minorEastAsia" w:cstheme="minorBidi"/>
          <w:b w:val="0"/>
          <w:color w:val="auto"/>
          <w:kern w:val="2"/>
          <w:sz w:val="22"/>
          <w:szCs w:val="22"/>
          <w14:ligatures w14:val="standardContextual"/>
        </w:rPr>
      </w:pPr>
      <w:hyperlink w:anchor="_Toc165374840" w:history="1">
        <w:r w:rsidR="00805D74" w:rsidRPr="00632EEE">
          <w:rPr>
            <w:rStyle w:val="Hyperlink"/>
          </w:rPr>
          <w:t>15.</w:t>
        </w:r>
        <w:r w:rsidR="00805D74">
          <w:rPr>
            <w:rFonts w:eastAsiaTheme="minorEastAsia" w:cstheme="minorBidi"/>
            <w:b w:val="0"/>
            <w:color w:val="auto"/>
            <w:kern w:val="2"/>
            <w:sz w:val="22"/>
            <w:szCs w:val="22"/>
            <w14:ligatures w14:val="standardContextual"/>
          </w:rPr>
          <w:tab/>
        </w:r>
        <w:r w:rsidR="00805D74" w:rsidRPr="00632EEE">
          <w:rPr>
            <w:rStyle w:val="Hyperlink"/>
          </w:rPr>
          <w:t>Resources to inform project design and legal requirements</w:t>
        </w:r>
        <w:r w:rsidR="00805D74">
          <w:rPr>
            <w:webHidden/>
          </w:rPr>
          <w:tab/>
        </w:r>
        <w:r w:rsidR="00805D74">
          <w:rPr>
            <w:webHidden/>
          </w:rPr>
          <w:fldChar w:fldCharType="begin"/>
        </w:r>
        <w:r w:rsidR="00805D74">
          <w:rPr>
            <w:webHidden/>
          </w:rPr>
          <w:instrText xml:space="preserve"> PAGEREF _Toc165374840 \h </w:instrText>
        </w:r>
        <w:r w:rsidR="00805D74">
          <w:rPr>
            <w:webHidden/>
          </w:rPr>
        </w:r>
        <w:r w:rsidR="00805D74">
          <w:rPr>
            <w:webHidden/>
          </w:rPr>
          <w:fldChar w:fldCharType="separate"/>
        </w:r>
        <w:r w:rsidR="00D33F61">
          <w:rPr>
            <w:webHidden/>
          </w:rPr>
          <w:t>9</w:t>
        </w:r>
        <w:r w:rsidR="00805D74">
          <w:rPr>
            <w:webHidden/>
          </w:rPr>
          <w:fldChar w:fldCharType="end"/>
        </w:r>
      </w:hyperlink>
    </w:p>
    <w:p w14:paraId="41761FF8" w14:textId="0590DDF2" w:rsidR="008F4C2B" w:rsidRDefault="008F4C2B" w:rsidP="001D144B">
      <w:pPr>
        <w:sectPr w:rsidR="008F4C2B" w:rsidSect="00C43CF1">
          <w:headerReference w:type="even" r:id="rId35"/>
          <w:headerReference w:type="default" r:id="rId36"/>
          <w:footerReference w:type="even" r:id="rId37"/>
          <w:footerReference w:type="default" r:id="rId38"/>
          <w:headerReference w:type="first" r:id="rId39"/>
          <w:footerReference w:type="first" r:id="rId40"/>
          <w:pgSz w:w="11907" w:h="16840" w:code="9"/>
          <w:pgMar w:top="2268" w:right="1134" w:bottom="1134" w:left="1134" w:header="284" w:footer="560" w:gutter="0"/>
          <w:pgNumType w:start="1"/>
          <w:cols w:space="283"/>
          <w:docGrid w:linePitch="360"/>
        </w:sectPr>
      </w:pPr>
      <w:r>
        <w:fldChar w:fldCharType="end"/>
      </w:r>
    </w:p>
    <w:p w14:paraId="7BDE94DE" w14:textId="77777777" w:rsidR="001578E6" w:rsidRPr="001578E6" w:rsidRDefault="001578E6" w:rsidP="001578E6">
      <w:pPr>
        <w:pStyle w:val="BodyText"/>
        <w:rPr>
          <w:lang w:eastAsia="en-AU"/>
        </w:rPr>
        <w:sectPr w:rsidR="001578E6" w:rsidRPr="001578E6" w:rsidSect="00C43CF1">
          <w:footerReference w:type="even" r:id="rId41"/>
          <w:footerReference w:type="default" r:id="rId42"/>
          <w:footerReference w:type="first" r:id="rId43"/>
          <w:pgSz w:w="11907" w:h="16840" w:code="9"/>
          <w:pgMar w:top="2268" w:right="1134" w:bottom="1134" w:left="1134" w:header="284" w:footer="757" w:gutter="0"/>
          <w:cols w:space="284"/>
          <w:docGrid w:linePitch="360"/>
        </w:sectPr>
      </w:pPr>
      <w:bookmarkStart w:id="3" w:name="_Toc460924659"/>
      <w:bookmarkStart w:id="4" w:name="_Toc480839993"/>
      <w:bookmarkStart w:id="5" w:name="_Toc480840054"/>
      <w:bookmarkStart w:id="6" w:name="_Toc480840217"/>
      <w:bookmarkStart w:id="7" w:name="_Toc480916927"/>
      <w:bookmarkEnd w:id="1"/>
    </w:p>
    <w:p w14:paraId="53535B84" w14:textId="77754797" w:rsidR="009A41F6" w:rsidRDefault="009A41F6" w:rsidP="00826AED">
      <w:pPr>
        <w:pStyle w:val="Heading2"/>
        <w:numPr>
          <w:ilvl w:val="0"/>
          <w:numId w:val="15"/>
        </w:numPr>
        <w:tabs>
          <w:tab w:val="num" w:pos="482"/>
        </w:tabs>
        <w:ind w:left="482" w:hanging="369"/>
      </w:pPr>
      <w:bookmarkStart w:id="8" w:name="_Toc505343967"/>
      <w:bookmarkStart w:id="9" w:name="_Toc505345226"/>
      <w:bookmarkStart w:id="10" w:name="_Toc505345263"/>
      <w:bookmarkStart w:id="11" w:name="_Toc505782507"/>
      <w:bookmarkStart w:id="12" w:name="_Toc505863725"/>
      <w:bookmarkStart w:id="13" w:name="_Toc165374825"/>
      <w:bookmarkEnd w:id="3"/>
      <w:bookmarkEnd w:id="4"/>
      <w:bookmarkEnd w:id="5"/>
      <w:bookmarkEnd w:id="6"/>
      <w:bookmarkEnd w:id="7"/>
      <w:r>
        <w:t xml:space="preserve">What is the </w:t>
      </w:r>
      <w:r w:rsidR="005C473B">
        <w:t>C</w:t>
      </w:r>
      <w:r w:rsidR="00304157">
        <w:t>orella</w:t>
      </w:r>
      <w:r w:rsidR="00617A56">
        <w:t xml:space="preserve"> Management Grant</w:t>
      </w:r>
      <w:r>
        <w:t xml:space="preserve"> </w:t>
      </w:r>
      <w:r w:rsidR="001748AA">
        <w:t>P</w:t>
      </w:r>
      <w:r>
        <w:t>rogram?</w:t>
      </w:r>
      <w:bookmarkEnd w:id="8"/>
      <w:bookmarkEnd w:id="9"/>
      <w:bookmarkEnd w:id="10"/>
      <w:bookmarkEnd w:id="11"/>
      <w:bookmarkEnd w:id="12"/>
      <w:bookmarkEnd w:id="13"/>
    </w:p>
    <w:p w14:paraId="3FEAB896" w14:textId="77777777" w:rsidR="009A41F6" w:rsidRDefault="009A41F6" w:rsidP="009A41F6">
      <w:pPr>
        <w:spacing w:line="240" w:lineRule="auto"/>
        <w:rPr>
          <w:rFonts w:cs="Times New Roman"/>
          <w:color w:val="auto"/>
          <w:lang w:eastAsia="en-US"/>
        </w:rPr>
        <w:sectPr w:rsidR="009A41F6" w:rsidSect="00C43CF1">
          <w:type w:val="continuous"/>
          <w:pgSz w:w="11907" w:h="16840"/>
          <w:pgMar w:top="2268" w:right="1134" w:bottom="1134" w:left="1134" w:header="284" w:footer="284" w:gutter="0"/>
          <w:cols w:space="720"/>
        </w:sectPr>
      </w:pPr>
    </w:p>
    <w:p w14:paraId="2AB81FF8" w14:textId="0DC108BE" w:rsidR="009A41F6" w:rsidRDefault="009A41F6" w:rsidP="009A41F6">
      <w:pPr>
        <w:pStyle w:val="BodyText"/>
      </w:pPr>
      <w:r>
        <w:t xml:space="preserve">The </w:t>
      </w:r>
      <w:r w:rsidR="005C473B">
        <w:t>C</w:t>
      </w:r>
      <w:r w:rsidR="00304157">
        <w:t>orella</w:t>
      </w:r>
      <w:r w:rsidR="00617A56">
        <w:t xml:space="preserve"> Management</w:t>
      </w:r>
      <w:r>
        <w:t xml:space="preserve"> </w:t>
      </w:r>
      <w:r w:rsidR="00617A56">
        <w:t xml:space="preserve">Grant </w:t>
      </w:r>
      <w:r w:rsidR="001748AA">
        <w:t>P</w:t>
      </w:r>
      <w:r>
        <w:t xml:space="preserve">rogram </w:t>
      </w:r>
      <w:r w:rsidR="00A41B0B">
        <w:t xml:space="preserve">(CMGP) </w:t>
      </w:r>
      <w:r w:rsidR="001351B8">
        <w:t>supports</w:t>
      </w:r>
      <w:r w:rsidR="00617A56">
        <w:t xml:space="preserve"> </w:t>
      </w:r>
      <w:r w:rsidR="00617A56" w:rsidRPr="001E2CCF">
        <w:t xml:space="preserve">community, industry, </w:t>
      </w:r>
      <w:r w:rsidR="00DC5A9F" w:rsidRPr="001E2CCF">
        <w:t>and</w:t>
      </w:r>
      <w:r w:rsidR="00617A56" w:rsidRPr="001E2CCF">
        <w:t xml:space="preserve"> local government</w:t>
      </w:r>
      <w:r w:rsidR="00617A56">
        <w:t xml:space="preserve"> who are being adversely impacted by Long-billed </w:t>
      </w:r>
      <w:r w:rsidR="00065446">
        <w:t>C</w:t>
      </w:r>
      <w:r w:rsidR="00304157">
        <w:t>orella</w:t>
      </w:r>
      <w:r w:rsidR="00C31653">
        <w:t xml:space="preserve"> </w:t>
      </w:r>
      <w:r w:rsidR="00617A56">
        <w:t xml:space="preserve">and Little </w:t>
      </w:r>
      <w:r w:rsidR="00065446">
        <w:t>C</w:t>
      </w:r>
      <w:r w:rsidR="00304157">
        <w:t>orella</w:t>
      </w:r>
      <w:r w:rsidR="009E2375">
        <w:t xml:space="preserve"> </w:t>
      </w:r>
      <w:r w:rsidR="009E2375" w:rsidRPr="001E2CCF">
        <w:t>populations</w:t>
      </w:r>
      <w:r w:rsidR="00617A56" w:rsidRPr="001E2CCF">
        <w:t>.</w:t>
      </w:r>
      <w:r w:rsidR="00617A56">
        <w:t xml:space="preserve"> </w:t>
      </w:r>
    </w:p>
    <w:p w14:paraId="74AF3FE3" w14:textId="084069AC" w:rsidR="009A41F6" w:rsidRDefault="009A41F6" w:rsidP="009A41F6">
      <w:pPr>
        <w:pStyle w:val="BodyText"/>
      </w:pPr>
      <w:r>
        <w:t xml:space="preserve">The Victorian Government is funding these grants to address </w:t>
      </w:r>
      <w:r w:rsidR="00617A56">
        <w:t xml:space="preserve">agricultural, infrastructural, </w:t>
      </w:r>
      <w:r w:rsidR="00EA6732">
        <w:t>environmental, and social impacts of corella on community</w:t>
      </w:r>
      <w:r>
        <w:t xml:space="preserve"> and to achieve the following </w:t>
      </w:r>
      <w:r w:rsidR="00EA6732">
        <w:t xml:space="preserve">specific </w:t>
      </w:r>
      <w:r w:rsidR="000054F1">
        <w:t>o</w:t>
      </w:r>
      <w:r w:rsidR="005C53E7">
        <w:t>utcom</w:t>
      </w:r>
      <w:r w:rsidR="000054F1">
        <w:t>es</w:t>
      </w:r>
      <w:r>
        <w:t xml:space="preserve">: </w:t>
      </w:r>
    </w:p>
    <w:p w14:paraId="3FBE626D" w14:textId="4A1181F5" w:rsidR="00EA6732" w:rsidRDefault="00EA6732" w:rsidP="00EA6732">
      <w:pPr>
        <w:pStyle w:val="BodyText"/>
        <w:numPr>
          <w:ilvl w:val="0"/>
          <w:numId w:val="22"/>
        </w:numPr>
      </w:pPr>
      <w:r>
        <w:t>Aid mitigation in managing corella impacts on community</w:t>
      </w:r>
      <w:r w:rsidR="00977E02">
        <w:t>.</w:t>
      </w:r>
    </w:p>
    <w:p w14:paraId="6711003E" w14:textId="1CB37ACF" w:rsidR="00EA6732" w:rsidRDefault="00EA6732" w:rsidP="00EA6732">
      <w:pPr>
        <w:pStyle w:val="BodyText"/>
        <w:numPr>
          <w:ilvl w:val="0"/>
          <w:numId w:val="22"/>
        </w:numPr>
      </w:pPr>
      <w:r>
        <w:t xml:space="preserve">Evaluate effectiveness of management options, with a focus on utilising non-lethal control techniques and trialling </w:t>
      </w:r>
      <w:r w:rsidR="00F9153F">
        <w:t xml:space="preserve">or researching </w:t>
      </w:r>
      <w:r>
        <w:t>new methods</w:t>
      </w:r>
      <w:r w:rsidR="00977E02">
        <w:t>.</w:t>
      </w:r>
    </w:p>
    <w:p w14:paraId="4A21B380" w14:textId="2C7B12C5" w:rsidR="00EA6732" w:rsidRDefault="009C6E46" w:rsidP="00EA6732">
      <w:pPr>
        <w:pStyle w:val="BodyText"/>
        <w:numPr>
          <w:ilvl w:val="0"/>
          <w:numId w:val="22"/>
        </w:numPr>
      </w:pPr>
      <w:r>
        <w:t>B</w:t>
      </w:r>
      <w:r w:rsidR="009C3D1B">
        <w:t>etter evaluat</w:t>
      </w:r>
      <w:r w:rsidR="005B61D7">
        <w:t>ion of</w:t>
      </w:r>
      <w:r w:rsidR="009C3D1B">
        <w:t xml:space="preserve"> the financial </w:t>
      </w:r>
      <w:r w:rsidR="00234511">
        <w:t xml:space="preserve">impacts </w:t>
      </w:r>
      <w:r w:rsidR="009C3D1B">
        <w:t xml:space="preserve">of corella </w:t>
      </w:r>
      <w:r w:rsidR="00234511">
        <w:t>damage</w:t>
      </w:r>
      <w:r w:rsidR="009C3D1B">
        <w:t xml:space="preserve"> and </w:t>
      </w:r>
      <w:r w:rsidR="00234511">
        <w:t>associated management costs</w:t>
      </w:r>
      <w:r w:rsidR="00977E02">
        <w:t>.</w:t>
      </w:r>
    </w:p>
    <w:p w14:paraId="38426A9C" w14:textId="671CC39A" w:rsidR="00234511" w:rsidRDefault="0070603A" w:rsidP="00EA6732">
      <w:pPr>
        <w:pStyle w:val="BodyText"/>
        <w:numPr>
          <w:ilvl w:val="0"/>
          <w:numId w:val="22"/>
        </w:numPr>
      </w:pPr>
      <w:r>
        <w:t>Revi</w:t>
      </w:r>
      <w:r w:rsidR="001C474B">
        <w:t>ew</w:t>
      </w:r>
      <w:r w:rsidR="000178DB">
        <w:t xml:space="preserve"> of the</w:t>
      </w:r>
      <w:r w:rsidR="001C474B">
        <w:t xml:space="preserve"> </w:t>
      </w:r>
      <w:r>
        <w:t xml:space="preserve">social, </w:t>
      </w:r>
      <w:proofErr w:type="gramStart"/>
      <w:r>
        <w:t>economic</w:t>
      </w:r>
      <w:proofErr w:type="gramEnd"/>
      <w:r>
        <w:t xml:space="preserve"> and environmental implications of management practices.</w:t>
      </w:r>
    </w:p>
    <w:p w14:paraId="41BE8156" w14:textId="678A0EAB" w:rsidR="005B7C50" w:rsidRDefault="00FD4FDD" w:rsidP="00504D4E">
      <w:pPr>
        <w:pStyle w:val="BodyText"/>
      </w:pPr>
      <w:r>
        <w:t xml:space="preserve">The </w:t>
      </w:r>
      <w:r w:rsidR="00065446">
        <w:t>C</w:t>
      </w:r>
      <w:r w:rsidR="00304157">
        <w:t>orella</w:t>
      </w:r>
      <w:r>
        <w:t xml:space="preserve"> Management Grants Program </w:t>
      </w:r>
      <w:r w:rsidR="00E62D11">
        <w:t>guidelines</w:t>
      </w:r>
      <w:r>
        <w:t xml:space="preserve"> align with the</w:t>
      </w:r>
      <w:r w:rsidR="00BC2D16">
        <w:t xml:space="preserve"> </w:t>
      </w:r>
      <w:hyperlink r:id="rId44" w:history="1">
        <w:r w:rsidR="00BC2D16" w:rsidRPr="00E62D11">
          <w:rPr>
            <w:rStyle w:val="Hyperlink"/>
          </w:rPr>
          <w:t xml:space="preserve">Victorian </w:t>
        </w:r>
        <w:r w:rsidR="00065446">
          <w:rPr>
            <w:rStyle w:val="Hyperlink"/>
          </w:rPr>
          <w:t>C</w:t>
        </w:r>
        <w:r w:rsidR="00304157">
          <w:rPr>
            <w:rStyle w:val="Hyperlink"/>
          </w:rPr>
          <w:t>orella</w:t>
        </w:r>
        <w:r w:rsidR="00BC2D16" w:rsidRPr="00E62D11">
          <w:rPr>
            <w:rStyle w:val="Hyperlink"/>
          </w:rPr>
          <w:t xml:space="preserve"> Strategy 2022-2032</w:t>
        </w:r>
      </w:hyperlink>
      <w:r w:rsidR="00BC2D16">
        <w:t>.</w:t>
      </w:r>
    </w:p>
    <w:p w14:paraId="388DC32C" w14:textId="08B5505E" w:rsidR="00343EC4" w:rsidRDefault="00343EC4" w:rsidP="00504D4E">
      <w:pPr>
        <w:pStyle w:val="BodyText"/>
      </w:pPr>
      <w:r>
        <w:t xml:space="preserve">The strategy promotes a ‘living with wildlife’ approach to encourage </w:t>
      </w:r>
      <w:r w:rsidR="00F25695">
        <w:t>positive</w:t>
      </w:r>
      <w:r>
        <w:t xml:space="preserve"> attitudes to corellas, as part of </w:t>
      </w:r>
      <w:r w:rsidR="00DB0FA4">
        <w:t xml:space="preserve">a broader strategy for management of </w:t>
      </w:r>
      <w:r w:rsidR="004A773E">
        <w:t>human/wildlife conflict</w:t>
      </w:r>
      <w:r w:rsidR="00DB0FA4">
        <w:t xml:space="preserve"> in Victoria.</w:t>
      </w:r>
    </w:p>
    <w:p w14:paraId="667AB515" w14:textId="297EA3A9" w:rsidR="00DB0FA4" w:rsidRDefault="00DB0FA4" w:rsidP="00504D4E">
      <w:pPr>
        <w:pStyle w:val="BodyText"/>
      </w:pPr>
      <w:r>
        <w:t>It aims to achieve long-term outcomes for wildlife and for the community through:</w:t>
      </w:r>
    </w:p>
    <w:p w14:paraId="4E36F3B5" w14:textId="45104D05" w:rsidR="00DB0FA4" w:rsidRDefault="00394637" w:rsidP="00394637">
      <w:pPr>
        <w:pStyle w:val="BodyText"/>
        <w:numPr>
          <w:ilvl w:val="0"/>
          <w:numId w:val="28"/>
        </w:numPr>
      </w:pPr>
      <w:r>
        <w:t>Protection of animal welfare</w:t>
      </w:r>
    </w:p>
    <w:p w14:paraId="3384F942" w14:textId="78C2AEAA" w:rsidR="00394637" w:rsidRDefault="00394637" w:rsidP="00394637">
      <w:pPr>
        <w:pStyle w:val="BodyText"/>
        <w:numPr>
          <w:ilvl w:val="0"/>
          <w:numId w:val="28"/>
        </w:numPr>
      </w:pPr>
      <w:r>
        <w:t>Healthy and sustainable wildlife populations a</w:t>
      </w:r>
      <w:r w:rsidR="00F25695">
        <w:t>n</w:t>
      </w:r>
      <w:r>
        <w:t>d habitat</w:t>
      </w:r>
    </w:p>
    <w:p w14:paraId="726AA0F2" w14:textId="620ACF8B" w:rsidR="00394637" w:rsidRDefault="00394637" w:rsidP="00394637">
      <w:pPr>
        <w:pStyle w:val="BodyText"/>
        <w:numPr>
          <w:ilvl w:val="0"/>
          <w:numId w:val="28"/>
        </w:numPr>
      </w:pPr>
      <w:r>
        <w:t xml:space="preserve">Reduced impact of wildlife on environmental, social, </w:t>
      </w:r>
      <w:proofErr w:type="gramStart"/>
      <w:r>
        <w:t>cultural</w:t>
      </w:r>
      <w:proofErr w:type="gramEnd"/>
      <w:r>
        <w:t xml:space="preserve"> and economic assets and values</w:t>
      </w:r>
    </w:p>
    <w:p w14:paraId="1B35D97E" w14:textId="03A0F9D8" w:rsidR="00394637" w:rsidRDefault="00394637" w:rsidP="00394637">
      <w:pPr>
        <w:pStyle w:val="BodyText"/>
        <w:numPr>
          <w:ilvl w:val="0"/>
          <w:numId w:val="28"/>
        </w:numPr>
      </w:pPr>
      <w:r>
        <w:t>Community v</w:t>
      </w:r>
      <w:r w:rsidR="00F25695">
        <w:t xml:space="preserve">aluing wildlife and contributing to </w:t>
      </w:r>
      <w:r w:rsidR="00B94315">
        <w:t xml:space="preserve">managing wildlife </w:t>
      </w:r>
      <w:proofErr w:type="gramStart"/>
      <w:r w:rsidR="00B94315">
        <w:t>impacts</w:t>
      </w:r>
      <w:proofErr w:type="gramEnd"/>
    </w:p>
    <w:p w14:paraId="0232DCA8" w14:textId="77777777" w:rsidR="009A41F6" w:rsidRDefault="009A41F6" w:rsidP="00826AED">
      <w:pPr>
        <w:pStyle w:val="Heading2"/>
        <w:numPr>
          <w:ilvl w:val="0"/>
          <w:numId w:val="15"/>
        </w:numPr>
        <w:tabs>
          <w:tab w:val="num" w:pos="482"/>
        </w:tabs>
        <w:ind w:left="482" w:hanging="369"/>
      </w:pPr>
      <w:bookmarkStart w:id="14" w:name="_Toc505343968"/>
      <w:bookmarkStart w:id="15" w:name="_Toc505345227"/>
      <w:bookmarkStart w:id="16" w:name="_Toc505345264"/>
      <w:bookmarkStart w:id="17" w:name="_Toc505782508"/>
      <w:bookmarkStart w:id="18" w:name="_Toc505863726"/>
      <w:bookmarkStart w:id="19" w:name="_Toc165374826"/>
      <w:r>
        <w:t>Who can apply?</w:t>
      </w:r>
      <w:bookmarkEnd w:id="14"/>
      <w:bookmarkEnd w:id="15"/>
      <w:bookmarkEnd w:id="16"/>
      <w:bookmarkEnd w:id="17"/>
      <w:bookmarkEnd w:id="18"/>
      <w:bookmarkEnd w:id="19"/>
    </w:p>
    <w:p w14:paraId="01FBE337" w14:textId="77777777" w:rsidR="009A41F6" w:rsidRDefault="009A41F6" w:rsidP="009A41F6">
      <w:pPr>
        <w:pStyle w:val="BodyText"/>
      </w:pPr>
      <w:r>
        <w:t>The following organisations and individuals can apply for funding:</w:t>
      </w:r>
    </w:p>
    <w:p w14:paraId="37486336" w14:textId="4831ED9D" w:rsidR="009A41F6" w:rsidRDefault="008C0ACB" w:rsidP="009A41F6">
      <w:pPr>
        <w:pStyle w:val="ListBullet"/>
        <w:tabs>
          <w:tab w:val="clear" w:pos="340"/>
          <w:tab w:val="num" w:pos="170"/>
        </w:tabs>
        <w:ind w:left="170"/>
      </w:pPr>
      <w:r>
        <w:t>i</w:t>
      </w:r>
      <w:r w:rsidR="009A41F6">
        <w:t>ndividuals</w:t>
      </w:r>
      <w:r w:rsidR="00D2193A">
        <w:t xml:space="preserve"> experiencing </w:t>
      </w:r>
      <w:r w:rsidR="00AB465C">
        <w:t>impacts</w:t>
      </w:r>
      <w:r w:rsidR="00D2193A">
        <w:t xml:space="preserve"> on their </w:t>
      </w:r>
      <w:proofErr w:type="gramStart"/>
      <w:r w:rsidR="00D2193A">
        <w:t>land</w:t>
      </w:r>
      <w:proofErr w:type="gramEnd"/>
    </w:p>
    <w:p w14:paraId="6F12EB3A" w14:textId="486E8ED5" w:rsidR="009A41F6" w:rsidRDefault="00BA5AC7" w:rsidP="009A41F6">
      <w:pPr>
        <w:pStyle w:val="ListBullet"/>
        <w:tabs>
          <w:tab w:val="clear" w:pos="340"/>
          <w:tab w:val="num" w:pos="170"/>
        </w:tabs>
        <w:ind w:left="170"/>
      </w:pPr>
      <w:r>
        <w:t>Committees of management</w:t>
      </w:r>
    </w:p>
    <w:p w14:paraId="794D10CF" w14:textId="62005E1B" w:rsidR="00FA67C8" w:rsidRDefault="00FA67C8" w:rsidP="00FA67C8">
      <w:pPr>
        <w:pStyle w:val="ListBullet"/>
        <w:tabs>
          <w:tab w:val="clear" w:pos="340"/>
          <w:tab w:val="num" w:pos="170"/>
        </w:tabs>
        <w:ind w:left="170"/>
      </w:pPr>
      <w:r>
        <w:t>local government authorities</w:t>
      </w:r>
    </w:p>
    <w:p w14:paraId="43D71465" w14:textId="1BEEF6D2" w:rsidR="009A41F6" w:rsidRDefault="00D61E5E" w:rsidP="009A41F6">
      <w:pPr>
        <w:pStyle w:val="ListBullet"/>
        <w:tabs>
          <w:tab w:val="clear" w:pos="340"/>
          <w:tab w:val="num" w:pos="170"/>
        </w:tabs>
        <w:ind w:left="170"/>
      </w:pPr>
      <w:r>
        <w:t>p</w:t>
      </w:r>
      <w:r w:rsidR="009A41F6">
        <w:t>rivate sector businesses and agencies</w:t>
      </w:r>
    </w:p>
    <w:p w14:paraId="35DF050A" w14:textId="1D2ECDB5" w:rsidR="008C0ACB" w:rsidRDefault="008C0ACB" w:rsidP="009A41F6">
      <w:pPr>
        <w:pStyle w:val="ListBullet"/>
        <w:tabs>
          <w:tab w:val="clear" w:pos="340"/>
          <w:tab w:val="num" w:pos="170"/>
        </w:tabs>
        <w:ind w:left="170"/>
      </w:pPr>
      <w:r>
        <w:t>agricultural industry</w:t>
      </w:r>
    </w:p>
    <w:p w14:paraId="474CA4EC" w14:textId="13F5F887" w:rsidR="00B41CFB" w:rsidRDefault="00B41CFB" w:rsidP="009A41F6">
      <w:pPr>
        <w:pStyle w:val="ListBullet"/>
        <w:tabs>
          <w:tab w:val="clear" w:pos="340"/>
          <w:tab w:val="num" w:pos="170"/>
        </w:tabs>
        <w:ind w:left="170"/>
      </w:pPr>
      <w:r>
        <w:t>Traditional Owner organisations</w:t>
      </w:r>
    </w:p>
    <w:p w14:paraId="2D363824" w14:textId="456F2420" w:rsidR="009A41F6" w:rsidRDefault="0015239F" w:rsidP="009A41F6">
      <w:pPr>
        <w:pStyle w:val="ListBullet"/>
        <w:tabs>
          <w:tab w:val="clear" w:pos="340"/>
          <w:tab w:val="num" w:pos="170"/>
        </w:tabs>
        <w:ind w:left="170"/>
      </w:pPr>
      <w:r>
        <w:t>other land managers (e.g. schools, sporting organisations</w:t>
      </w:r>
      <w:r w:rsidR="00FA67C8">
        <w:t>,</w:t>
      </w:r>
      <w:r w:rsidR="001059F0">
        <w:t xml:space="preserve"> recreation reserves</w:t>
      </w:r>
      <w:r w:rsidR="008C0ACB">
        <w:t>)</w:t>
      </w:r>
    </w:p>
    <w:p w14:paraId="18088C67" w14:textId="2DA7926E" w:rsidR="00FE5EA1" w:rsidRDefault="008C0ACB" w:rsidP="009A41F6">
      <w:pPr>
        <w:pStyle w:val="ListBullet"/>
        <w:tabs>
          <w:tab w:val="clear" w:pos="340"/>
          <w:tab w:val="num" w:pos="170"/>
        </w:tabs>
        <w:ind w:left="170"/>
      </w:pPr>
      <w:r>
        <w:t>r</w:t>
      </w:r>
      <w:r w:rsidR="007F0787">
        <w:t xml:space="preserve">esearch </w:t>
      </w:r>
      <w:proofErr w:type="gramStart"/>
      <w:r w:rsidR="007F0787">
        <w:t>institutes</w:t>
      </w:r>
      <w:proofErr w:type="gramEnd"/>
      <w:r w:rsidR="007F0787">
        <w:t xml:space="preserve"> </w:t>
      </w:r>
    </w:p>
    <w:p w14:paraId="71BB4BE6" w14:textId="1D8F2844" w:rsidR="009A41F6" w:rsidRDefault="00D61E5E" w:rsidP="009A41F6">
      <w:pPr>
        <w:pStyle w:val="ListBullet"/>
        <w:tabs>
          <w:tab w:val="clear" w:pos="340"/>
          <w:tab w:val="num" w:pos="170"/>
        </w:tabs>
        <w:ind w:left="170"/>
      </w:pPr>
      <w:r>
        <w:t>n</w:t>
      </w:r>
      <w:r w:rsidR="009A41F6">
        <w:t xml:space="preserve">ot for profit organisations. </w:t>
      </w:r>
    </w:p>
    <w:p w14:paraId="395BA78C" w14:textId="77777777" w:rsidR="009A41F6" w:rsidRPr="003D1A4D" w:rsidRDefault="009A41F6" w:rsidP="009A41F6">
      <w:pPr>
        <w:pStyle w:val="BodyText"/>
      </w:pPr>
      <w:r w:rsidRPr="003D1A4D">
        <w:t>In addition, to be eligible for funding applicants must:</w:t>
      </w:r>
    </w:p>
    <w:p w14:paraId="0C377C68" w14:textId="6AE8D63A" w:rsidR="009A41F6" w:rsidRPr="00015022" w:rsidRDefault="00110208" w:rsidP="009A41F6">
      <w:pPr>
        <w:pStyle w:val="ListBullet"/>
        <w:tabs>
          <w:tab w:val="clear" w:pos="340"/>
          <w:tab w:val="num" w:pos="170"/>
        </w:tabs>
        <w:ind w:left="170"/>
      </w:pPr>
      <w:r w:rsidRPr="00015022">
        <w:t xml:space="preserve">be the designated land manager of the project site or have permission of the project sites land </w:t>
      </w:r>
      <w:r w:rsidR="00FE2135" w:rsidRPr="00015022">
        <w:t>manager</w:t>
      </w:r>
      <w:r w:rsidR="00B63D6F">
        <w:t xml:space="preserve"> to </w:t>
      </w:r>
      <w:r w:rsidR="002B76E4">
        <w:t>undertake the project</w:t>
      </w:r>
      <w:r w:rsidR="00FE2135" w:rsidRPr="00015022">
        <w:t>.</w:t>
      </w:r>
      <w:r w:rsidRPr="00015022">
        <w:t xml:space="preserve"> </w:t>
      </w:r>
    </w:p>
    <w:p w14:paraId="3821C43A" w14:textId="77777777" w:rsidR="009A41F6" w:rsidRDefault="009A41F6" w:rsidP="00826AED">
      <w:pPr>
        <w:pStyle w:val="Heading2"/>
        <w:numPr>
          <w:ilvl w:val="0"/>
          <w:numId w:val="15"/>
        </w:numPr>
        <w:tabs>
          <w:tab w:val="num" w:pos="482"/>
        </w:tabs>
        <w:ind w:left="482" w:hanging="369"/>
      </w:pPr>
      <w:bookmarkStart w:id="20" w:name="_Toc505343969"/>
      <w:bookmarkStart w:id="21" w:name="_Toc505345228"/>
      <w:bookmarkStart w:id="22" w:name="_Toc505345265"/>
      <w:bookmarkStart w:id="23" w:name="_Toc505782509"/>
      <w:bookmarkStart w:id="24" w:name="_Toc505863727"/>
      <w:bookmarkStart w:id="25" w:name="_Toc165374827"/>
      <w:r>
        <w:t>Who cannot apply?</w:t>
      </w:r>
      <w:bookmarkEnd w:id="20"/>
      <w:bookmarkEnd w:id="21"/>
      <w:bookmarkEnd w:id="22"/>
      <w:bookmarkEnd w:id="23"/>
      <w:bookmarkEnd w:id="24"/>
      <w:bookmarkEnd w:id="25"/>
    </w:p>
    <w:p w14:paraId="0271C92E" w14:textId="77777777" w:rsidR="009A41F6" w:rsidRDefault="009A41F6" w:rsidP="009A41F6">
      <w:pPr>
        <w:pStyle w:val="ListBullet"/>
        <w:numPr>
          <w:ilvl w:val="0"/>
          <w:numId w:val="0"/>
        </w:numPr>
        <w:tabs>
          <w:tab w:val="left" w:pos="720"/>
        </w:tabs>
      </w:pPr>
      <w:r>
        <w:t>The following organisations and individuals cannot apply for funding:</w:t>
      </w:r>
    </w:p>
    <w:p w14:paraId="3CA06949" w14:textId="70B4E753" w:rsidR="00D61E5E" w:rsidRDefault="00E64FF9" w:rsidP="00D61E5E">
      <w:pPr>
        <w:pStyle w:val="ListBullet"/>
        <w:tabs>
          <w:tab w:val="clear" w:pos="340"/>
          <w:tab w:val="num" w:pos="170"/>
        </w:tabs>
        <w:ind w:left="170"/>
      </w:pPr>
      <w:bookmarkStart w:id="26" w:name="_Toc505345229"/>
      <w:bookmarkStart w:id="27" w:name="_Toc505345266"/>
      <w:bookmarkStart w:id="28" w:name="_Toc505782510"/>
      <w:bookmarkStart w:id="29" w:name="_Toc505863728"/>
      <w:r>
        <w:t>Commonwealth government</w:t>
      </w:r>
    </w:p>
    <w:p w14:paraId="1F2228AB" w14:textId="0786397E" w:rsidR="00E64FF9" w:rsidRDefault="00E64FF9" w:rsidP="00D61E5E">
      <w:pPr>
        <w:pStyle w:val="ListBullet"/>
        <w:tabs>
          <w:tab w:val="clear" w:pos="340"/>
          <w:tab w:val="num" w:pos="170"/>
        </w:tabs>
        <w:ind w:left="170"/>
      </w:pPr>
      <w:r>
        <w:t xml:space="preserve">State </w:t>
      </w:r>
      <w:proofErr w:type="gramStart"/>
      <w:r>
        <w:t>government</w:t>
      </w:r>
      <w:proofErr w:type="gramEnd"/>
    </w:p>
    <w:p w14:paraId="4347B386" w14:textId="47E717D1" w:rsidR="00C35973" w:rsidRPr="009A41F6" w:rsidRDefault="009A41F6" w:rsidP="00C35973">
      <w:pPr>
        <w:pStyle w:val="Heading2"/>
        <w:numPr>
          <w:ilvl w:val="0"/>
          <w:numId w:val="15"/>
        </w:numPr>
        <w:tabs>
          <w:tab w:val="num" w:pos="482"/>
        </w:tabs>
        <w:ind w:left="482" w:hanging="369"/>
      </w:pPr>
      <w:bookmarkStart w:id="30" w:name="_Toc165374828"/>
      <w:r>
        <w:t>What might be funded?</w:t>
      </w:r>
      <w:bookmarkEnd w:id="26"/>
      <w:bookmarkEnd w:id="27"/>
      <w:bookmarkEnd w:id="28"/>
      <w:bookmarkEnd w:id="29"/>
      <w:bookmarkEnd w:id="30"/>
    </w:p>
    <w:p w14:paraId="30BEFFA3" w14:textId="77777777" w:rsidR="00C35973" w:rsidRPr="009A41F6" w:rsidRDefault="00C35973" w:rsidP="00C35973">
      <w:pPr>
        <w:pStyle w:val="BodyText"/>
        <w:rPr>
          <w:b/>
          <w:bCs/>
        </w:rPr>
      </w:pPr>
      <w:r w:rsidRPr="009A41F6">
        <w:rPr>
          <w:b/>
          <w:bCs/>
        </w:rPr>
        <w:t>Priorities for funding</w:t>
      </w:r>
    </w:p>
    <w:p w14:paraId="2A61CF88" w14:textId="55C0DD64" w:rsidR="00C35973" w:rsidRDefault="00C24D6C" w:rsidP="00C35973">
      <w:pPr>
        <w:pStyle w:val="ListBullet"/>
        <w:numPr>
          <w:ilvl w:val="0"/>
          <w:numId w:val="0"/>
        </w:numPr>
        <w:tabs>
          <w:tab w:val="left" w:pos="720"/>
        </w:tabs>
        <w:ind w:left="170" w:hanging="170"/>
      </w:pPr>
      <w:r>
        <w:t>Project designs that promote</w:t>
      </w:r>
      <w:r w:rsidR="00106C0C">
        <w:t xml:space="preserve"> one or more of the following principles</w:t>
      </w:r>
      <w:r w:rsidR="00C35973">
        <w:t xml:space="preserve"> will be given priority: </w:t>
      </w:r>
    </w:p>
    <w:p w14:paraId="05635A8B" w14:textId="48467B25" w:rsidR="00C35973" w:rsidRDefault="00C35973" w:rsidP="00C35973">
      <w:pPr>
        <w:pStyle w:val="ListBullet"/>
        <w:numPr>
          <w:ilvl w:val="0"/>
          <w:numId w:val="26"/>
        </w:numPr>
        <w:tabs>
          <w:tab w:val="left" w:pos="720"/>
        </w:tabs>
      </w:pPr>
      <w:r>
        <w:t xml:space="preserve">Integrated community-based approaches to manage </w:t>
      </w:r>
      <w:r w:rsidR="00304157">
        <w:t>corella</w:t>
      </w:r>
      <w:r>
        <w:t>s that are informed by community perspective.</w:t>
      </w:r>
    </w:p>
    <w:p w14:paraId="4F953A92" w14:textId="53FF5296" w:rsidR="00C35973" w:rsidRDefault="00C35973" w:rsidP="00C35973">
      <w:pPr>
        <w:pStyle w:val="ListBullet"/>
        <w:numPr>
          <w:ilvl w:val="0"/>
          <w:numId w:val="26"/>
        </w:numPr>
        <w:tabs>
          <w:tab w:val="left" w:pos="720"/>
        </w:tabs>
      </w:pPr>
      <w:r>
        <w:t xml:space="preserve">Cross tenure projects that seek to manage the issue </w:t>
      </w:r>
      <w:r w:rsidR="007665A1">
        <w:t>at the landscape level</w:t>
      </w:r>
      <w:r w:rsidR="009A5357">
        <w:t xml:space="preserve"> and </w:t>
      </w:r>
      <w:r>
        <w:t>across multiple problem sites.</w:t>
      </w:r>
    </w:p>
    <w:p w14:paraId="2AF4D619" w14:textId="488B53FA" w:rsidR="00C35973" w:rsidRDefault="007724C4" w:rsidP="00C35973">
      <w:pPr>
        <w:pStyle w:val="ListBullet"/>
        <w:numPr>
          <w:ilvl w:val="0"/>
          <w:numId w:val="26"/>
        </w:numPr>
        <w:tabs>
          <w:tab w:val="left" w:pos="720"/>
        </w:tabs>
      </w:pPr>
      <w:r>
        <w:t>Are</w:t>
      </w:r>
      <w:r w:rsidR="00C35973">
        <w:t xml:space="preserve"> well designed to evaluate </w:t>
      </w:r>
      <w:r w:rsidR="008F5495">
        <w:t xml:space="preserve">and compare the </w:t>
      </w:r>
      <w:r w:rsidR="00C35973">
        <w:t xml:space="preserve">effectiveness of management interventions and </w:t>
      </w:r>
      <w:r w:rsidR="009A5357">
        <w:t xml:space="preserve">collect </w:t>
      </w:r>
      <w:r w:rsidR="007307B7">
        <w:t>informative</w:t>
      </w:r>
      <w:r w:rsidR="00C35973" w:rsidRPr="00212A95">
        <w:t xml:space="preserve"> data</w:t>
      </w:r>
      <w:r w:rsidR="00900403" w:rsidRPr="00212A95">
        <w:t>.</w:t>
      </w:r>
    </w:p>
    <w:p w14:paraId="0DC63582" w14:textId="5203D5F4" w:rsidR="00C35973" w:rsidRDefault="007724C4" w:rsidP="00C35973">
      <w:pPr>
        <w:pStyle w:val="ListBullet"/>
        <w:numPr>
          <w:ilvl w:val="0"/>
          <w:numId w:val="26"/>
        </w:numPr>
        <w:tabs>
          <w:tab w:val="left" w:pos="720"/>
        </w:tabs>
      </w:pPr>
      <w:r>
        <w:t>P</w:t>
      </w:r>
      <w:r w:rsidR="00C35973">
        <w:t>romote the use of non-lethal control measures</w:t>
      </w:r>
      <w:r w:rsidR="0025590A">
        <w:t>.</w:t>
      </w:r>
    </w:p>
    <w:p w14:paraId="07FF6717" w14:textId="612C9829" w:rsidR="00C35973" w:rsidRDefault="007724C4" w:rsidP="00C35973">
      <w:pPr>
        <w:pStyle w:val="ListBullet"/>
        <w:numPr>
          <w:ilvl w:val="0"/>
          <w:numId w:val="26"/>
        </w:numPr>
        <w:tabs>
          <w:tab w:val="left" w:pos="720"/>
        </w:tabs>
      </w:pPr>
      <w:r>
        <w:t>T</w:t>
      </w:r>
      <w:r w:rsidR="00C35973">
        <w:t>rial and evaluate the use of novel management approaches</w:t>
      </w:r>
      <w:r w:rsidR="0025590A">
        <w:t>.</w:t>
      </w:r>
    </w:p>
    <w:p w14:paraId="4529D0FF" w14:textId="03F0DFF1" w:rsidR="00960D4D" w:rsidRPr="00184470" w:rsidRDefault="00960D4D" w:rsidP="00F434FE">
      <w:pPr>
        <w:pStyle w:val="ListBullet"/>
        <w:numPr>
          <w:ilvl w:val="0"/>
          <w:numId w:val="26"/>
        </w:numPr>
        <w:tabs>
          <w:tab w:val="left" w:pos="720"/>
        </w:tabs>
      </w:pPr>
      <w:r w:rsidRPr="00184470">
        <w:t>Where possible</w:t>
      </w:r>
      <w:r w:rsidR="002C0309" w:rsidRPr="00184470">
        <w:t>,</w:t>
      </w:r>
      <w:r w:rsidRPr="00184470">
        <w:t xml:space="preserve"> reduce the </w:t>
      </w:r>
      <w:r w:rsidR="00C107B2" w:rsidRPr="00184470">
        <w:t xml:space="preserve">level of </w:t>
      </w:r>
      <w:r w:rsidRPr="00184470">
        <w:t>ongoing</w:t>
      </w:r>
      <w:r w:rsidR="00F4385A" w:rsidRPr="00184470">
        <w:t xml:space="preserve"> management</w:t>
      </w:r>
      <w:r w:rsidR="00C107B2" w:rsidRPr="00184470">
        <w:t xml:space="preserve"> required e.g.</w:t>
      </w:r>
      <w:r w:rsidR="005C3674" w:rsidRPr="00184470">
        <w:t xml:space="preserve"> protecting key assets from damage</w:t>
      </w:r>
      <w:r w:rsidR="006E45AB" w:rsidRPr="00184470">
        <w:t xml:space="preserve"> long-term</w:t>
      </w:r>
      <w:r w:rsidR="00735A0F" w:rsidRPr="00184470">
        <w:t xml:space="preserve"> or</w:t>
      </w:r>
      <w:r w:rsidR="005C3674" w:rsidRPr="00184470">
        <w:t xml:space="preserve"> </w:t>
      </w:r>
      <w:r w:rsidR="0072050A" w:rsidRPr="00184470">
        <w:t>reduc</w:t>
      </w:r>
      <w:r w:rsidR="00735A0F" w:rsidRPr="00184470">
        <w:t>ing</w:t>
      </w:r>
      <w:r w:rsidR="0072050A" w:rsidRPr="00184470">
        <w:t xml:space="preserve"> site suitability for corellas</w:t>
      </w:r>
      <w:r w:rsidR="00EF5F2A">
        <w:t>.</w:t>
      </w:r>
    </w:p>
    <w:p w14:paraId="62070B41" w14:textId="3DFD7C8B" w:rsidR="00C35973" w:rsidRDefault="00191AC1" w:rsidP="00F434FE">
      <w:pPr>
        <w:pStyle w:val="ListBullet"/>
        <w:numPr>
          <w:ilvl w:val="0"/>
          <w:numId w:val="26"/>
        </w:numPr>
        <w:tabs>
          <w:tab w:val="left" w:pos="720"/>
        </w:tabs>
      </w:pPr>
      <w:r w:rsidRPr="00577566">
        <w:t xml:space="preserve">Projects </w:t>
      </w:r>
      <w:r w:rsidR="003F2924" w:rsidRPr="00577566">
        <w:t>where the impact is well evidenced</w:t>
      </w:r>
      <w:r w:rsidR="00577566" w:rsidRPr="00577566">
        <w:t xml:space="preserve"> or those that seek to improve understanding of impact</w:t>
      </w:r>
      <w:r w:rsidR="00577566">
        <w:t xml:space="preserve"> as part of project design.</w:t>
      </w:r>
    </w:p>
    <w:p w14:paraId="1C407200" w14:textId="69EBCBB4" w:rsidR="00BB5CC0" w:rsidRDefault="00BB5CC0" w:rsidP="00F434FE">
      <w:pPr>
        <w:pStyle w:val="ListBullet"/>
        <w:numPr>
          <w:ilvl w:val="0"/>
          <w:numId w:val="26"/>
        </w:numPr>
        <w:tabs>
          <w:tab w:val="left" w:pos="720"/>
        </w:tabs>
      </w:pPr>
      <w:r>
        <w:t xml:space="preserve">Factors in the </w:t>
      </w:r>
      <w:r w:rsidR="005D6624">
        <w:t>propen</w:t>
      </w:r>
      <w:r w:rsidR="0048589E">
        <w:t>s</w:t>
      </w:r>
      <w:r w:rsidR="005D6624">
        <w:t>ity</w:t>
      </w:r>
      <w:r w:rsidR="00FC6802">
        <w:t xml:space="preserve"> of corellas to habituate to deterrents</w:t>
      </w:r>
      <w:r w:rsidR="0052470B">
        <w:t xml:space="preserve"> and seeks to </w:t>
      </w:r>
      <w:r w:rsidR="00F353C8">
        <w:t>either test the extent of this beh</w:t>
      </w:r>
      <w:r w:rsidR="009D5AFA">
        <w:t>aviou</w:t>
      </w:r>
      <w:r w:rsidR="00741F95">
        <w:t>r</w:t>
      </w:r>
      <w:r w:rsidR="009D5AFA">
        <w:t xml:space="preserve"> </w:t>
      </w:r>
      <w:r w:rsidR="0048589E">
        <w:t>(</w:t>
      </w:r>
      <w:r w:rsidR="009D5AFA">
        <w:t xml:space="preserve">and therefore </w:t>
      </w:r>
      <w:r w:rsidR="00DD6253">
        <w:t>limitations</w:t>
      </w:r>
      <w:r w:rsidR="009D5AFA">
        <w:t xml:space="preserve"> of </w:t>
      </w:r>
      <w:r w:rsidR="00DD6253">
        <w:t>deterrents</w:t>
      </w:r>
      <w:r w:rsidR="0048589E">
        <w:t>)</w:t>
      </w:r>
      <w:r w:rsidR="009D5AFA">
        <w:t xml:space="preserve"> or </w:t>
      </w:r>
      <w:r w:rsidR="0052470B">
        <w:t>counter</w:t>
      </w:r>
      <w:r w:rsidR="009D5AFA">
        <w:t>s</w:t>
      </w:r>
      <w:r w:rsidR="0052470B">
        <w:t xml:space="preserve"> this through continual</w:t>
      </w:r>
      <w:r w:rsidR="009D5AFA">
        <w:t>ly varying deterrent method/technique</w:t>
      </w:r>
      <w:r w:rsidR="00BA3877">
        <w:t>s, measuring effectiveness</w:t>
      </w:r>
      <w:r w:rsidR="00B73C03">
        <w:t xml:space="preserve"> of each.</w:t>
      </w:r>
      <w:r w:rsidR="0091449E">
        <w:t xml:space="preserve"> </w:t>
      </w:r>
    </w:p>
    <w:p w14:paraId="62300B48" w14:textId="20364E2C" w:rsidR="001B76D4" w:rsidRPr="009655FB" w:rsidRDefault="00F462AF" w:rsidP="00F434FE">
      <w:pPr>
        <w:pStyle w:val="ListBullet"/>
        <w:numPr>
          <w:ilvl w:val="0"/>
          <w:numId w:val="26"/>
        </w:numPr>
        <w:tabs>
          <w:tab w:val="left" w:pos="720"/>
        </w:tabs>
      </w:pPr>
      <w:r w:rsidRPr="009655FB">
        <w:t xml:space="preserve">Explore aboriginal </w:t>
      </w:r>
      <w:r w:rsidR="00027C2B" w:rsidRPr="009655FB">
        <w:t>procurement opportunities</w:t>
      </w:r>
      <w:r w:rsidR="003E3919" w:rsidRPr="009655FB">
        <w:t xml:space="preserve"> for delivering Natural </w:t>
      </w:r>
      <w:r w:rsidR="0079278B" w:rsidRPr="009655FB">
        <w:t>Resource</w:t>
      </w:r>
      <w:r w:rsidR="003E3919" w:rsidRPr="009655FB">
        <w:t xml:space="preserve"> </w:t>
      </w:r>
      <w:r w:rsidR="0079278B" w:rsidRPr="009655FB">
        <w:t>Management</w:t>
      </w:r>
      <w:r w:rsidR="003E3919" w:rsidRPr="009655FB">
        <w:t xml:space="preserve"> project</w:t>
      </w:r>
      <w:r w:rsidR="00BF67E5" w:rsidRPr="009655FB">
        <w:t>s on Country</w:t>
      </w:r>
      <w:r w:rsidR="003E3919" w:rsidRPr="009655FB">
        <w:t xml:space="preserve"> </w:t>
      </w:r>
      <w:r w:rsidR="00DC7FB1" w:rsidRPr="009655FB">
        <w:t>(</w:t>
      </w:r>
      <w:r w:rsidR="003E3919" w:rsidRPr="009655FB">
        <w:t>e.g.</w:t>
      </w:r>
      <w:r w:rsidR="00BF67E5" w:rsidRPr="009655FB">
        <w:t xml:space="preserve"> vegetation projects</w:t>
      </w:r>
      <w:r w:rsidR="00DC7FB1" w:rsidRPr="009655FB">
        <w:t>)</w:t>
      </w:r>
      <w:r w:rsidR="003E3919" w:rsidRPr="009655FB">
        <w:t xml:space="preserve"> </w:t>
      </w:r>
      <w:r w:rsidR="00521A68" w:rsidRPr="009655FB">
        <w:t xml:space="preserve">or </w:t>
      </w:r>
      <w:r w:rsidR="00DC7FB1" w:rsidRPr="009655FB">
        <w:t xml:space="preserve">explore </w:t>
      </w:r>
      <w:r w:rsidR="00521A68" w:rsidRPr="009655FB">
        <w:t xml:space="preserve">partnerships with </w:t>
      </w:r>
      <w:r w:rsidR="002734E9" w:rsidRPr="009655FB">
        <w:t xml:space="preserve">local Traditional Owners </w:t>
      </w:r>
    </w:p>
    <w:p w14:paraId="40BA4152" w14:textId="4E4B7BA4" w:rsidR="008A4354" w:rsidRPr="00577566" w:rsidRDefault="00237519" w:rsidP="00237519">
      <w:pPr>
        <w:pStyle w:val="ListBullet"/>
        <w:numPr>
          <w:ilvl w:val="0"/>
          <w:numId w:val="0"/>
        </w:numPr>
        <w:tabs>
          <w:tab w:val="left" w:pos="720"/>
        </w:tabs>
        <w:ind w:left="420"/>
      </w:pPr>
      <w:r>
        <w:t xml:space="preserve">** </w:t>
      </w:r>
      <w:r w:rsidR="000B70AA">
        <w:t>Although agricultural netting can be applied</w:t>
      </w:r>
      <w:r w:rsidR="00D2093B">
        <w:t xml:space="preserve"> for</w:t>
      </w:r>
      <w:r w:rsidR="000B70AA">
        <w:t xml:space="preserve">, please note that </w:t>
      </w:r>
      <w:r w:rsidR="00777224">
        <w:t xml:space="preserve">large scale netting projects are not a </w:t>
      </w:r>
      <w:r w:rsidR="0053401F">
        <w:t>priority</w:t>
      </w:r>
      <w:r w:rsidR="00777224">
        <w:t xml:space="preserve"> for these grants</w:t>
      </w:r>
      <w:r w:rsidR="0053401F">
        <w:t xml:space="preserve"> and </w:t>
      </w:r>
      <w:r w:rsidR="000B70AA">
        <w:t>project</w:t>
      </w:r>
      <w:r w:rsidR="00E61082">
        <w:t xml:space="preserve"> design</w:t>
      </w:r>
      <w:r w:rsidR="00D41247">
        <w:t>s</w:t>
      </w:r>
      <w:r w:rsidR="00E61082">
        <w:t xml:space="preserve"> that </w:t>
      </w:r>
      <w:r w:rsidR="00357E82">
        <w:t xml:space="preserve">primarily </w:t>
      </w:r>
      <w:r w:rsidR="00E61082">
        <w:t xml:space="preserve">rely on </w:t>
      </w:r>
      <w:r w:rsidR="0053401F">
        <w:t>this means of management may not be supported</w:t>
      </w:r>
      <w:r w:rsidR="0014519F">
        <w:t xml:space="preserve">. </w:t>
      </w:r>
    </w:p>
    <w:p w14:paraId="22153546" w14:textId="77777777" w:rsidR="00604737" w:rsidRDefault="00604737" w:rsidP="009A41F6">
      <w:pPr>
        <w:pStyle w:val="ListBullet"/>
        <w:numPr>
          <w:ilvl w:val="0"/>
          <w:numId w:val="0"/>
        </w:numPr>
        <w:tabs>
          <w:tab w:val="left" w:pos="720"/>
        </w:tabs>
      </w:pPr>
    </w:p>
    <w:p w14:paraId="561F6382" w14:textId="615EA676" w:rsidR="00604737" w:rsidRPr="00604737" w:rsidRDefault="00604737" w:rsidP="00604737">
      <w:pPr>
        <w:pStyle w:val="BodyText"/>
        <w:rPr>
          <w:b/>
          <w:bCs/>
        </w:rPr>
      </w:pPr>
      <w:r>
        <w:rPr>
          <w:b/>
          <w:bCs/>
        </w:rPr>
        <w:t>Example management options</w:t>
      </w:r>
    </w:p>
    <w:p w14:paraId="4BA0D048" w14:textId="05FC2EEC" w:rsidR="003432E5" w:rsidRDefault="00565B7A" w:rsidP="009A41F6">
      <w:pPr>
        <w:pStyle w:val="ListBullet"/>
        <w:numPr>
          <w:ilvl w:val="0"/>
          <w:numId w:val="0"/>
        </w:numPr>
        <w:tabs>
          <w:tab w:val="left" w:pos="720"/>
        </w:tabs>
      </w:pPr>
      <w:r>
        <w:t xml:space="preserve">The following are examples of </w:t>
      </w:r>
      <w:r w:rsidR="003432E5">
        <w:t xml:space="preserve">management </w:t>
      </w:r>
      <w:r w:rsidR="00EE7AF1">
        <w:t>strategies</w:t>
      </w:r>
      <w:r w:rsidR="003432E5">
        <w:t xml:space="preserve"> that land managers may wish to explore</w:t>
      </w:r>
      <w:r w:rsidR="00FE1EFD">
        <w:t xml:space="preserve"> and enact in combination</w:t>
      </w:r>
      <w:r w:rsidR="003432E5">
        <w:t>:</w:t>
      </w:r>
    </w:p>
    <w:p w14:paraId="3986FEBF" w14:textId="77777777" w:rsidR="009D3DA5" w:rsidRDefault="004953CC" w:rsidP="00182BD4">
      <w:pPr>
        <w:pStyle w:val="ListBullet"/>
        <w:numPr>
          <w:ilvl w:val="0"/>
          <w:numId w:val="26"/>
        </w:numPr>
        <w:tabs>
          <w:tab w:val="left" w:pos="720"/>
        </w:tabs>
      </w:pPr>
      <w:r>
        <w:t>Planting</w:t>
      </w:r>
      <w:r w:rsidR="00CF29FA">
        <w:t xml:space="preserve"> projects </w:t>
      </w:r>
      <w:r w:rsidR="007D567B">
        <w:t xml:space="preserve">that </w:t>
      </w:r>
      <w:r w:rsidR="00AD2369">
        <w:t xml:space="preserve">minimise </w:t>
      </w:r>
      <w:r w:rsidR="00304157">
        <w:t>corella</w:t>
      </w:r>
      <w:r w:rsidR="00AD2369">
        <w:t xml:space="preserve"> suitability </w:t>
      </w:r>
      <w:r w:rsidR="004F6E91">
        <w:t xml:space="preserve">at problem </w:t>
      </w:r>
      <w:r w:rsidR="00F018DD">
        <w:t>sites.</w:t>
      </w:r>
      <w:r w:rsidR="007D567B">
        <w:t xml:space="preserve"> </w:t>
      </w:r>
    </w:p>
    <w:p w14:paraId="7805BEAC" w14:textId="5DA15576" w:rsidR="00565B7A" w:rsidRDefault="007D567B" w:rsidP="009D3DA5">
      <w:pPr>
        <w:pStyle w:val="ListBullet"/>
        <w:numPr>
          <w:ilvl w:val="1"/>
          <w:numId w:val="26"/>
        </w:numPr>
        <w:tabs>
          <w:tab w:val="left" w:pos="720"/>
        </w:tabs>
      </w:pPr>
      <w:r>
        <w:t>E.g. Native planting that increase</w:t>
      </w:r>
      <w:r w:rsidR="00F14B42">
        <w:t>s</w:t>
      </w:r>
      <w:r>
        <w:t xml:space="preserve"> understorey vegetation to reduce corella </w:t>
      </w:r>
      <w:r w:rsidR="009D3DA5">
        <w:t>suitability and access as they can’t see approach of potential predators</w:t>
      </w:r>
      <w:r w:rsidR="00623ABE">
        <w:t>.</w:t>
      </w:r>
    </w:p>
    <w:p w14:paraId="78F8D638" w14:textId="11586E6E" w:rsidR="009D3DA5" w:rsidRDefault="00394486" w:rsidP="009D3DA5">
      <w:pPr>
        <w:pStyle w:val="ListBullet"/>
        <w:numPr>
          <w:ilvl w:val="1"/>
          <w:numId w:val="26"/>
        </w:numPr>
        <w:tabs>
          <w:tab w:val="left" w:pos="720"/>
        </w:tabs>
      </w:pPr>
      <w:r>
        <w:t xml:space="preserve">Researching corella preference </w:t>
      </w:r>
      <w:r w:rsidR="004A6998">
        <w:t>for roosting trees to inform a planting guide that deters corella presence at unwanted sites</w:t>
      </w:r>
      <w:r w:rsidR="00623ABE">
        <w:t>.</w:t>
      </w:r>
    </w:p>
    <w:p w14:paraId="6AAB47AD" w14:textId="18FF0508" w:rsidR="00F04903" w:rsidRDefault="00F04903" w:rsidP="00182BD4">
      <w:pPr>
        <w:pStyle w:val="ListBullet"/>
        <w:numPr>
          <w:ilvl w:val="0"/>
          <w:numId w:val="26"/>
        </w:numPr>
        <w:tabs>
          <w:tab w:val="left" w:pos="720"/>
        </w:tabs>
      </w:pPr>
      <w:r>
        <w:t>Scaring programs</w:t>
      </w:r>
      <w:r w:rsidR="00303125">
        <w:t xml:space="preserve">. The </w:t>
      </w:r>
      <w:r w:rsidR="00012795">
        <w:t xml:space="preserve">integrated, </w:t>
      </w:r>
      <w:r w:rsidR="00303125">
        <w:t>strategic and varied u</w:t>
      </w:r>
      <w:r w:rsidR="007C54F8">
        <w:t xml:space="preserve">se of deterrent measures such </w:t>
      </w:r>
      <w:proofErr w:type="gramStart"/>
      <w:r w:rsidR="007C54F8">
        <w:t>as;</w:t>
      </w:r>
      <w:proofErr w:type="gramEnd"/>
    </w:p>
    <w:p w14:paraId="26FF51D9" w14:textId="231D642C" w:rsidR="007C54F8" w:rsidRDefault="006237F4" w:rsidP="007C54F8">
      <w:pPr>
        <w:pStyle w:val="ListBullet"/>
        <w:numPr>
          <w:ilvl w:val="1"/>
          <w:numId w:val="26"/>
        </w:numPr>
        <w:tabs>
          <w:tab w:val="left" w:pos="720"/>
        </w:tabs>
      </w:pPr>
      <w:r>
        <w:t>Noise deterrence (gas guns, whip cracking, recorded alarm/distress calls)</w:t>
      </w:r>
      <w:r w:rsidR="008C1545">
        <w:t xml:space="preserve">. </w:t>
      </w:r>
      <w:r w:rsidR="00F958DC">
        <w:rPr>
          <w:i/>
          <w:iCs/>
        </w:rPr>
        <w:t>[</w:t>
      </w:r>
      <w:r w:rsidR="00B37EC3">
        <w:rPr>
          <w:i/>
          <w:iCs/>
        </w:rPr>
        <w:t>please refer to resources (section 15) at the end of the guidelines for guidance on permit requirements</w:t>
      </w:r>
      <w:r w:rsidR="00F958DC">
        <w:rPr>
          <w:i/>
          <w:iCs/>
        </w:rPr>
        <w:t xml:space="preserve">] </w:t>
      </w:r>
    </w:p>
    <w:p w14:paraId="6940EF54" w14:textId="3998AA40" w:rsidR="00A46CEF" w:rsidRPr="00335710" w:rsidRDefault="00AD687C" w:rsidP="007C54F8">
      <w:pPr>
        <w:pStyle w:val="ListBullet"/>
        <w:numPr>
          <w:ilvl w:val="1"/>
          <w:numId w:val="26"/>
        </w:numPr>
        <w:tabs>
          <w:tab w:val="left" w:pos="720"/>
        </w:tabs>
      </w:pPr>
      <w:r w:rsidRPr="00335710">
        <w:t>Pyrotechnics</w:t>
      </w:r>
      <w:r w:rsidR="00F958DC" w:rsidRPr="00335710">
        <w:t xml:space="preserve"> </w:t>
      </w:r>
      <w:r w:rsidR="00F958DC" w:rsidRPr="00335710">
        <w:rPr>
          <w:i/>
          <w:iCs/>
        </w:rPr>
        <w:t xml:space="preserve">[please refer to </w:t>
      </w:r>
      <w:r w:rsidR="00B37EC3">
        <w:rPr>
          <w:i/>
          <w:iCs/>
        </w:rPr>
        <w:t>section 15</w:t>
      </w:r>
      <w:r w:rsidR="00F958DC" w:rsidRPr="00335710">
        <w:rPr>
          <w:i/>
          <w:iCs/>
        </w:rPr>
        <w:t xml:space="preserve"> for guidance on permit requirements]</w:t>
      </w:r>
    </w:p>
    <w:p w14:paraId="0E1EC576" w14:textId="30C830EB" w:rsidR="00AD687C" w:rsidRPr="00335710" w:rsidRDefault="00116F69" w:rsidP="007C54F8">
      <w:pPr>
        <w:pStyle w:val="ListBullet"/>
        <w:numPr>
          <w:ilvl w:val="1"/>
          <w:numId w:val="26"/>
        </w:numPr>
        <w:tabs>
          <w:tab w:val="left" w:pos="720"/>
        </w:tabs>
      </w:pPr>
      <w:r w:rsidRPr="00335710">
        <w:t>UAV (drones)</w:t>
      </w:r>
      <w:r w:rsidR="00F958DC" w:rsidRPr="00335710">
        <w:t xml:space="preserve"> </w:t>
      </w:r>
      <w:r w:rsidR="00F958DC" w:rsidRPr="00335710">
        <w:rPr>
          <w:i/>
          <w:iCs/>
        </w:rPr>
        <w:t xml:space="preserve">[please refer to </w:t>
      </w:r>
      <w:r w:rsidR="00A60E53">
        <w:rPr>
          <w:i/>
          <w:iCs/>
        </w:rPr>
        <w:t>section 15</w:t>
      </w:r>
      <w:r w:rsidR="00F958DC" w:rsidRPr="00335710">
        <w:rPr>
          <w:i/>
          <w:iCs/>
        </w:rPr>
        <w:t xml:space="preserve"> for guidance on permit requirements]</w:t>
      </w:r>
    </w:p>
    <w:p w14:paraId="3E54A202" w14:textId="4FB946FE" w:rsidR="00567878" w:rsidRPr="00335710" w:rsidRDefault="00567878" w:rsidP="007C54F8">
      <w:pPr>
        <w:pStyle w:val="ListBullet"/>
        <w:numPr>
          <w:ilvl w:val="1"/>
          <w:numId w:val="26"/>
        </w:numPr>
        <w:tabs>
          <w:tab w:val="left" w:pos="720"/>
        </w:tabs>
      </w:pPr>
      <w:r w:rsidRPr="00335710">
        <w:t>Eagle Eye</w:t>
      </w:r>
      <w:r w:rsidR="00336EE2" w:rsidRPr="00335710">
        <w:t xml:space="preserve"> bird control systems</w:t>
      </w:r>
    </w:p>
    <w:p w14:paraId="5A4D48E2" w14:textId="7DB7C142" w:rsidR="00F64995" w:rsidRPr="00CE4CF3" w:rsidRDefault="008E36F8" w:rsidP="007C54F8">
      <w:pPr>
        <w:pStyle w:val="ListBullet"/>
        <w:numPr>
          <w:ilvl w:val="1"/>
          <w:numId w:val="26"/>
        </w:numPr>
        <w:tabs>
          <w:tab w:val="left" w:pos="720"/>
        </w:tabs>
      </w:pPr>
      <w:r w:rsidRPr="00CE4CF3">
        <w:t>Bird of prey kites or balloons with large predator ey</w:t>
      </w:r>
      <w:r w:rsidR="00C274D9" w:rsidRPr="00CE4CF3">
        <w:t>es</w:t>
      </w:r>
    </w:p>
    <w:p w14:paraId="37C63F06" w14:textId="205DE860" w:rsidR="00C274D9" w:rsidRPr="00CE4CF3" w:rsidRDefault="002210AE" w:rsidP="007C54F8">
      <w:pPr>
        <w:pStyle w:val="ListBullet"/>
        <w:numPr>
          <w:ilvl w:val="1"/>
          <w:numId w:val="26"/>
        </w:numPr>
        <w:tabs>
          <w:tab w:val="left" w:pos="720"/>
        </w:tabs>
      </w:pPr>
      <w:r w:rsidRPr="00CE4CF3">
        <w:t xml:space="preserve">Basic visual deterrents (e.g. </w:t>
      </w:r>
      <w:r w:rsidR="00647590" w:rsidRPr="00CE4CF3">
        <w:t>reflective/humming/ holographic tape, bunting or flags, kites</w:t>
      </w:r>
      <w:r w:rsidR="00910B73">
        <w:t>)</w:t>
      </w:r>
      <w:r w:rsidR="00647590" w:rsidRPr="00CE4CF3">
        <w:t xml:space="preserve"> </w:t>
      </w:r>
    </w:p>
    <w:p w14:paraId="04CEAD5E" w14:textId="4292AE79" w:rsidR="00221316" w:rsidRDefault="00221316" w:rsidP="00182BD4">
      <w:pPr>
        <w:pStyle w:val="ListBullet"/>
        <w:numPr>
          <w:ilvl w:val="0"/>
          <w:numId w:val="26"/>
        </w:numPr>
        <w:tabs>
          <w:tab w:val="left" w:pos="720"/>
        </w:tabs>
      </w:pPr>
      <w:r>
        <w:t>Agricultural solutions</w:t>
      </w:r>
      <w:r w:rsidR="001826DB">
        <w:t xml:space="preserve"> (decoy food/crop sites, </w:t>
      </w:r>
      <w:r w:rsidR="00627D17">
        <w:t>grain treatment</w:t>
      </w:r>
      <w:r w:rsidR="00C268C8">
        <w:t xml:space="preserve"> and management)</w:t>
      </w:r>
    </w:p>
    <w:p w14:paraId="4542AF77" w14:textId="0A9FEEF2" w:rsidR="00640AAB" w:rsidRDefault="00065446" w:rsidP="00182BD4">
      <w:pPr>
        <w:pStyle w:val="ListBullet"/>
        <w:numPr>
          <w:ilvl w:val="0"/>
          <w:numId w:val="26"/>
        </w:numPr>
        <w:tabs>
          <w:tab w:val="left" w:pos="720"/>
        </w:tabs>
      </w:pPr>
      <w:r>
        <w:t>C</w:t>
      </w:r>
      <w:r w:rsidR="00304157">
        <w:t>orella</w:t>
      </w:r>
      <w:r w:rsidR="00640AAB">
        <w:t xml:space="preserve"> exclusion or proofing projects that protect at</w:t>
      </w:r>
      <w:r w:rsidR="00917F8B">
        <w:t>-</w:t>
      </w:r>
      <w:r w:rsidR="00640AAB">
        <w:t xml:space="preserve">risk assets e.g. </w:t>
      </w:r>
      <w:r w:rsidR="00C52C26">
        <w:t xml:space="preserve">perch deterrents </w:t>
      </w:r>
      <w:r w:rsidR="00C73EA7">
        <w:t xml:space="preserve">(bird spikes, </w:t>
      </w:r>
      <w:r w:rsidR="00AE46D3">
        <w:t xml:space="preserve">shock perches, </w:t>
      </w:r>
      <w:r w:rsidR="00C73EA7">
        <w:t>rolling perches)</w:t>
      </w:r>
      <w:r w:rsidR="001B596F">
        <w:t>, protective cages surrounding</w:t>
      </w:r>
      <w:r w:rsidR="00DF0A01">
        <w:t xml:space="preserve"> valuable</w:t>
      </w:r>
      <w:r w:rsidR="001B596F">
        <w:t xml:space="preserve"> </w:t>
      </w:r>
      <w:r w:rsidR="00DF0A01">
        <w:t>infrastructure</w:t>
      </w:r>
      <w:r w:rsidR="001B596F">
        <w:t xml:space="preserve"> (</w:t>
      </w:r>
      <w:r w:rsidR="005A07C6">
        <w:t>e.g. split systems)</w:t>
      </w:r>
      <w:r w:rsidR="00C07423">
        <w:t>, sheathing on cables</w:t>
      </w:r>
      <w:r w:rsidR="00040CF3">
        <w:t>, changing to corella proof materials in infrastructure design.</w:t>
      </w:r>
    </w:p>
    <w:p w14:paraId="217BB108" w14:textId="46C54C4A" w:rsidR="00BC2140" w:rsidRDefault="00BC2140" w:rsidP="00182BD4">
      <w:pPr>
        <w:pStyle w:val="ListBullet"/>
        <w:numPr>
          <w:ilvl w:val="0"/>
          <w:numId w:val="26"/>
        </w:numPr>
        <w:tabs>
          <w:tab w:val="left" w:pos="720"/>
        </w:tabs>
      </w:pPr>
      <w:r>
        <w:t>Installa</w:t>
      </w:r>
      <w:r w:rsidR="00CF0175">
        <w:t>tion of visual screens</w:t>
      </w:r>
      <w:r w:rsidR="00994AF0">
        <w:t xml:space="preserve"> that</w:t>
      </w:r>
      <w:r w:rsidR="006C5759">
        <w:t xml:space="preserve"> reduce</w:t>
      </w:r>
      <w:r w:rsidR="00994AF0">
        <w:t xml:space="preserve"> </w:t>
      </w:r>
      <w:r w:rsidR="00304157">
        <w:t>corella</w:t>
      </w:r>
      <w:r w:rsidR="00994AF0">
        <w:t xml:space="preserve"> </w:t>
      </w:r>
      <w:r w:rsidR="00070E4E">
        <w:t xml:space="preserve">suitability </w:t>
      </w:r>
      <w:r w:rsidR="00882545">
        <w:t xml:space="preserve">and access as they can’t see </w:t>
      </w:r>
      <w:r w:rsidR="0069417F">
        <w:t>approach of potential predato</w:t>
      </w:r>
      <w:r w:rsidR="001E553B">
        <w:t xml:space="preserve">rs </w:t>
      </w:r>
      <w:r w:rsidR="00C40203">
        <w:t xml:space="preserve">(suitable for tennis </w:t>
      </w:r>
      <w:r w:rsidR="00994AF0">
        <w:t>courts</w:t>
      </w:r>
      <w:r w:rsidR="00C40203">
        <w:t>, bowling greens, golf greens</w:t>
      </w:r>
      <w:r w:rsidR="00577654">
        <w:t xml:space="preserve"> but can be applied more broadly</w:t>
      </w:r>
      <w:r w:rsidR="00994AF0">
        <w:t>)</w:t>
      </w:r>
      <w:r w:rsidR="001E553B">
        <w:t>.</w:t>
      </w:r>
    </w:p>
    <w:p w14:paraId="66706754" w14:textId="0B096EC8" w:rsidR="00600450" w:rsidRDefault="00D318FA" w:rsidP="00600450">
      <w:pPr>
        <w:pStyle w:val="ListBullet"/>
        <w:numPr>
          <w:ilvl w:val="0"/>
          <w:numId w:val="0"/>
        </w:numPr>
        <w:tabs>
          <w:tab w:val="left" w:pos="720"/>
        </w:tabs>
        <w:ind w:left="340" w:hanging="170"/>
      </w:pPr>
      <w:r>
        <w:t>*</w:t>
      </w:r>
      <w:r w:rsidR="007B79BF">
        <w:t xml:space="preserve"> </w:t>
      </w:r>
      <w:r w:rsidR="00803D14">
        <w:t xml:space="preserve">* </w:t>
      </w:r>
      <w:r w:rsidR="00CF39C1">
        <w:t>Methods such as scaring programs or decoy cropping/food sources can be reinforced</w:t>
      </w:r>
      <w:r w:rsidR="00A06BAC">
        <w:t xml:space="preserve"> </w:t>
      </w:r>
      <w:proofErr w:type="gramStart"/>
      <w:r w:rsidR="00A06BAC">
        <w:t>by the use of</w:t>
      </w:r>
      <w:proofErr w:type="gramEnd"/>
      <w:r w:rsidR="00A06BAC">
        <w:t xml:space="preserve"> lethal control</w:t>
      </w:r>
      <w:r w:rsidR="000F1FF3">
        <w:t xml:space="preserve"> as a threat at control sites and to encourage bird dispersal to other sites. </w:t>
      </w:r>
      <w:r w:rsidR="00600450">
        <w:rPr>
          <w:i/>
          <w:iCs/>
        </w:rPr>
        <w:t>[please refer to resources</w:t>
      </w:r>
      <w:r w:rsidR="000F269C">
        <w:rPr>
          <w:i/>
          <w:iCs/>
        </w:rPr>
        <w:t xml:space="preserve"> (section 15) at the end</w:t>
      </w:r>
      <w:r w:rsidR="00D451A8">
        <w:rPr>
          <w:i/>
          <w:iCs/>
        </w:rPr>
        <w:t xml:space="preserve"> of the guidelines</w:t>
      </w:r>
      <w:r w:rsidR="00600450">
        <w:rPr>
          <w:i/>
          <w:iCs/>
        </w:rPr>
        <w:t xml:space="preserve"> for guidance on permit requirements]</w:t>
      </w:r>
    </w:p>
    <w:p w14:paraId="1F2B7C3D" w14:textId="0138EC98" w:rsidR="00D318FA" w:rsidRDefault="00D318FA" w:rsidP="004740FA">
      <w:pPr>
        <w:pStyle w:val="ListBullet"/>
        <w:numPr>
          <w:ilvl w:val="0"/>
          <w:numId w:val="0"/>
        </w:numPr>
        <w:tabs>
          <w:tab w:val="left" w:pos="720"/>
        </w:tabs>
      </w:pPr>
    </w:p>
    <w:p w14:paraId="75D19D6F" w14:textId="47DE99D3" w:rsidR="00C862D6" w:rsidRDefault="00C862D6" w:rsidP="009A41F6">
      <w:pPr>
        <w:pStyle w:val="ListBullet"/>
        <w:numPr>
          <w:ilvl w:val="0"/>
          <w:numId w:val="0"/>
        </w:numPr>
        <w:tabs>
          <w:tab w:val="left" w:pos="720"/>
        </w:tabs>
      </w:pPr>
      <w:bookmarkStart w:id="31" w:name="_Toc505345230"/>
      <w:bookmarkStart w:id="32" w:name="_Toc505345267"/>
      <w:r w:rsidRPr="00D90FE7">
        <w:t>The program will support the following categories of expenditure</w:t>
      </w:r>
      <w:r w:rsidR="003432E5" w:rsidRPr="00D90FE7">
        <w:t>:</w:t>
      </w:r>
    </w:p>
    <w:p w14:paraId="4E6764A4" w14:textId="3C2205E5" w:rsidR="00AB37C7" w:rsidRDefault="00F11FDE" w:rsidP="00286456">
      <w:pPr>
        <w:pStyle w:val="ListBullet"/>
        <w:numPr>
          <w:ilvl w:val="0"/>
          <w:numId w:val="31"/>
        </w:numPr>
        <w:tabs>
          <w:tab w:val="left" w:pos="720"/>
        </w:tabs>
      </w:pPr>
      <w:r>
        <w:t>Management materials</w:t>
      </w:r>
      <w:r w:rsidR="00563401">
        <w:t xml:space="preserve"> (</w:t>
      </w:r>
      <w:r w:rsidR="00EB2075">
        <w:t>see above</w:t>
      </w:r>
      <w:r w:rsidR="00A73316">
        <w:t xml:space="preserve"> deterrence systems</w:t>
      </w:r>
      <w:r w:rsidR="00CB78FE">
        <w:t xml:space="preserve"> and </w:t>
      </w:r>
      <w:r w:rsidR="00EE2C2B">
        <w:t xml:space="preserve">management </w:t>
      </w:r>
      <w:r w:rsidR="004E2FFA">
        <w:t>examples)</w:t>
      </w:r>
    </w:p>
    <w:p w14:paraId="704F5A6C" w14:textId="4D4E5845" w:rsidR="00586E31" w:rsidRDefault="00586E31" w:rsidP="00286456">
      <w:pPr>
        <w:pStyle w:val="ListBullet"/>
        <w:numPr>
          <w:ilvl w:val="0"/>
          <w:numId w:val="31"/>
        </w:numPr>
        <w:tabs>
          <w:tab w:val="left" w:pos="720"/>
        </w:tabs>
      </w:pPr>
      <w:r>
        <w:t>Cost</w:t>
      </w:r>
      <w:r w:rsidR="004E5C3D">
        <w:t>s</w:t>
      </w:r>
      <w:r>
        <w:t xml:space="preserve"> to retrofit infrastructure with Corella proof materials </w:t>
      </w:r>
      <w:r w:rsidR="00D77414">
        <w:t>(</w:t>
      </w:r>
      <w:r>
        <w:t>e.g.</w:t>
      </w:r>
      <w:r w:rsidR="00FF3B00">
        <w:t xml:space="preserve"> unpalatable metal or plastic</w:t>
      </w:r>
      <w:r w:rsidR="00D77414">
        <w:t>), including installation expenses</w:t>
      </w:r>
      <w:r w:rsidR="0057293A">
        <w:t xml:space="preserve"> where </w:t>
      </w:r>
      <w:proofErr w:type="gramStart"/>
      <w:r w:rsidR="0057293A">
        <w:t>appropriate</w:t>
      </w:r>
      <w:proofErr w:type="gramEnd"/>
    </w:p>
    <w:p w14:paraId="6CE3A0FB" w14:textId="38E9D677" w:rsidR="00156B8D" w:rsidRDefault="00156B8D" w:rsidP="00286456">
      <w:pPr>
        <w:pStyle w:val="ListBullet"/>
        <w:numPr>
          <w:ilvl w:val="0"/>
          <w:numId w:val="31"/>
        </w:numPr>
        <w:tabs>
          <w:tab w:val="left" w:pos="720"/>
        </w:tabs>
      </w:pPr>
      <w:r>
        <w:t>Engag</w:t>
      </w:r>
      <w:r w:rsidR="00AF3000">
        <w:t>ing and partnering with the local community and effected groups</w:t>
      </w:r>
    </w:p>
    <w:p w14:paraId="0152CB5E" w14:textId="607E2F20" w:rsidR="00AF3000" w:rsidRDefault="00080FDB" w:rsidP="00286456">
      <w:pPr>
        <w:pStyle w:val="ListBullet"/>
        <w:numPr>
          <w:ilvl w:val="0"/>
          <w:numId w:val="31"/>
        </w:numPr>
        <w:tabs>
          <w:tab w:val="left" w:pos="720"/>
        </w:tabs>
      </w:pPr>
      <w:r>
        <w:t>Technical specialist</w:t>
      </w:r>
      <w:r w:rsidR="001702C8">
        <w:t>s</w:t>
      </w:r>
      <w:r>
        <w:t xml:space="preserve"> and advis</w:t>
      </w:r>
      <w:r w:rsidR="00DF4848">
        <w:t xml:space="preserve">ers </w:t>
      </w:r>
      <w:r w:rsidR="00121C1A" w:rsidRPr="00870F8F">
        <w:t xml:space="preserve">to </w:t>
      </w:r>
      <w:r w:rsidR="001702C8" w:rsidRPr="00870F8F">
        <w:t>assist in project de</w:t>
      </w:r>
      <w:r w:rsidR="007D39FB" w:rsidRPr="00870F8F">
        <w:t>sign,</w:t>
      </w:r>
      <w:r w:rsidR="0074400E" w:rsidRPr="00870F8F">
        <w:t xml:space="preserve"> </w:t>
      </w:r>
      <w:r w:rsidR="001702C8" w:rsidRPr="00870F8F">
        <w:t>research</w:t>
      </w:r>
      <w:r w:rsidR="0074400E" w:rsidRPr="00870F8F">
        <w:t>, project delivery and</w:t>
      </w:r>
      <w:r w:rsidR="001702C8" w:rsidRPr="00870F8F">
        <w:t xml:space="preserve"> </w:t>
      </w:r>
      <w:proofErr w:type="gramStart"/>
      <w:r w:rsidR="001702C8" w:rsidRPr="00870F8F">
        <w:t>evaluation</w:t>
      </w:r>
      <w:proofErr w:type="gramEnd"/>
    </w:p>
    <w:p w14:paraId="6FE04566" w14:textId="77777777" w:rsidR="00AB181F" w:rsidRDefault="00AB181F" w:rsidP="009A41F6">
      <w:pPr>
        <w:pStyle w:val="ListBullet"/>
        <w:numPr>
          <w:ilvl w:val="0"/>
          <w:numId w:val="0"/>
        </w:numPr>
        <w:tabs>
          <w:tab w:val="left" w:pos="720"/>
        </w:tabs>
      </w:pPr>
    </w:p>
    <w:p w14:paraId="5DCB99AB" w14:textId="77777777" w:rsidR="009A41F6" w:rsidRDefault="009A41F6" w:rsidP="00826AED">
      <w:pPr>
        <w:pStyle w:val="Heading2"/>
        <w:numPr>
          <w:ilvl w:val="0"/>
          <w:numId w:val="15"/>
        </w:numPr>
        <w:tabs>
          <w:tab w:val="num" w:pos="482"/>
        </w:tabs>
        <w:ind w:left="482" w:hanging="369"/>
      </w:pPr>
      <w:bookmarkStart w:id="33" w:name="_Toc505345231"/>
      <w:bookmarkStart w:id="34" w:name="_Toc505345268"/>
      <w:bookmarkStart w:id="35" w:name="_Toc505782511"/>
      <w:bookmarkStart w:id="36" w:name="_Toc505863729"/>
      <w:bookmarkStart w:id="37" w:name="_Toc165374829"/>
      <w:bookmarkEnd w:id="31"/>
      <w:bookmarkEnd w:id="32"/>
      <w:r>
        <w:t>What will not be funded?</w:t>
      </w:r>
      <w:bookmarkEnd w:id="33"/>
      <w:bookmarkEnd w:id="34"/>
      <w:bookmarkEnd w:id="35"/>
      <w:bookmarkEnd w:id="36"/>
      <w:bookmarkEnd w:id="37"/>
    </w:p>
    <w:p w14:paraId="351E465A" w14:textId="350BDF5E" w:rsidR="00FC500E" w:rsidRDefault="00FC500E" w:rsidP="009A41F6">
      <w:pPr>
        <w:pStyle w:val="BodyText"/>
        <w:rPr>
          <w:lang w:eastAsia="en-AU"/>
        </w:rPr>
      </w:pPr>
      <w:r>
        <w:rPr>
          <w:lang w:eastAsia="en-AU"/>
        </w:rPr>
        <w:t xml:space="preserve">The following are deterrent measures that are known to </w:t>
      </w:r>
      <w:r w:rsidR="006C1A37">
        <w:rPr>
          <w:lang w:eastAsia="en-AU"/>
        </w:rPr>
        <w:t xml:space="preserve">be </w:t>
      </w:r>
      <w:proofErr w:type="gramStart"/>
      <w:r w:rsidR="006C1A37">
        <w:rPr>
          <w:lang w:eastAsia="en-AU"/>
        </w:rPr>
        <w:t>in</w:t>
      </w:r>
      <w:r>
        <w:rPr>
          <w:lang w:eastAsia="en-AU"/>
        </w:rPr>
        <w:t>effective</w:t>
      </w:r>
      <w:proofErr w:type="gramEnd"/>
      <w:r>
        <w:rPr>
          <w:lang w:eastAsia="en-AU"/>
        </w:rPr>
        <w:t xml:space="preserve"> and projects should avoid:</w:t>
      </w:r>
    </w:p>
    <w:p w14:paraId="53D0B197" w14:textId="1FE73976" w:rsidR="00FC500E" w:rsidRDefault="00FC500E" w:rsidP="00FC500E">
      <w:pPr>
        <w:pStyle w:val="BodyText"/>
        <w:numPr>
          <w:ilvl w:val="0"/>
          <w:numId w:val="27"/>
        </w:numPr>
        <w:rPr>
          <w:lang w:eastAsia="en-AU"/>
        </w:rPr>
      </w:pPr>
      <w:r>
        <w:rPr>
          <w:lang w:eastAsia="en-AU"/>
        </w:rPr>
        <w:t>Ultrasonic</w:t>
      </w:r>
      <w:r w:rsidR="00154EC8">
        <w:rPr>
          <w:lang w:eastAsia="en-AU"/>
        </w:rPr>
        <w:t xml:space="preserve"> noise systems</w:t>
      </w:r>
    </w:p>
    <w:p w14:paraId="4B09D07F" w14:textId="0F943528" w:rsidR="00342A44" w:rsidRDefault="00342A44" w:rsidP="00FC500E">
      <w:pPr>
        <w:pStyle w:val="BodyText"/>
        <w:numPr>
          <w:ilvl w:val="0"/>
          <w:numId w:val="27"/>
        </w:numPr>
        <w:rPr>
          <w:lang w:eastAsia="en-AU"/>
        </w:rPr>
      </w:pPr>
      <w:r>
        <w:rPr>
          <w:lang w:eastAsia="en-AU"/>
        </w:rPr>
        <w:t xml:space="preserve">Bird of prey </w:t>
      </w:r>
      <w:r w:rsidR="000D1086">
        <w:rPr>
          <w:lang w:eastAsia="en-AU"/>
        </w:rPr>
        <w:t>calls</w:t>
      </w:r>
    </w:p>
    <w:p w14:paraId="5C508AF2" w14:textId="3008898D" w:rsidR="00955709" w:rsidRDefault="00290E8E" w:rsidP="00FC500E">
      <w:pPr>
        <w:pStyle w:val="BodyText"/>
        <w:numPr>
          <w:ilvl w:val="0"/>
          <w:numId w:val="27"/>
        </w:numPr>
        <w:rPr>
          <w:lang w:eastAsia="en-AU"/>
        </w:rPr>
      </w:pPr>
      <w:r>
        <w:rPr>
          <w:lang w:eastAsia="en-AU"/>
        </w:rPr>
        <w:t xml:space="preserve">Motionless </w:t>
      </w:r>
      <w:r w:rsidR="002D2B38">
        <w:rPr>
          <w:lang w:eastAsia="en-AU"/>
        </w:rPr>
        <w:t>visual det</w:t>
      </w:r>
      <w:r w:rsidR="00922460">
        <w:rPr>
          <w:lang w:eastAsia="en-AU"/>
        </w:rPr>
        <w:t>errents (fake owls, snakes etc.)</w:t>
      </w:r>
    </w:p>
    <w:p w14:paraId="66D33073" w14:textId="03F5869E" w:rsidR="009A41F6" w:rsidRDefault="009A41F6" w:rsidP="009A41F6">
      <w:pPr>
        <w:pStyle w:val="BodyText"/>
        <w:rPr>
          <w:lang w:eastAsia="en-AU"/>
        </w:rPr>
      </w:pPr>
      <w:r>
        <w:rPr>
          <w:lang w:eastAsia="en-AU"/>
        </w:rPr>
        <w:t xml:space="preserve">The </w:t>
      </w:r>
      <w:r w:rsidR="006D7F26">
        <w:rPr>
          <w:lang w:eastAsia="en-AU"/>
        </w:rPr>
        <w:t>CMGP</w:t>
      </w:r>
      <w:r>
        <w:rPr>
          <w:lang w:eastAsia="en-AU"/>
        </w:rPr>
        <w:t xml:space="preserve"> will not fund the following activities:</w:t>
      </w:r>
    </w:p>
    <w:p w14:paraId="198049EE" w14:textId="73AC48AF" w:rsidR="009A41F6" w:rsidRDefault="004A15EF" w:rsidP="00A472C1">
      <w:pPr>
        <w:pStyle w:val="ListBullet"/>
        <w:tabs>
          <w:tab w:val="clear" w:pos="340"/>
          <w:tab w:val="num" w:pos="170"/>
        </w:tabs>
        <w:ind w:left="170"/>
      </w:pPr>
      <w:r>
        <w:t xml:space="preserve">Financial compensation for </w:t>
      </w:r>
      <w:r w:rsidR="006D7F26">
        <w:t xml:space="preserve">damage caused by </w:t>
      </w:r>
      <w:proofErr w:type="gramStart"/>
      <w:r w:rsidR="006D7F26">
        <w:t>corellas</w:t>
      </w:r>
      <w:proofErr w:type="gramEnd"/>
    </w:p>
    <w:p w14:paraId="2A5426E8" w14:textId="44D79AC6" w:rsidR="009A69BA" w:rsidRDefault="001B41C8" w:rsidP="00A472C1">
      <w:pPr>
        <w:pStyle w:val="ListBullet"/>
        <w:tabs>
          <w:tab w:val="clear" w:pos="340"/>
          <w:tab w:val="num" w:pos="170"/>
        </w:tabs>
        <w:ind w:left="170"/>
      </w:pPr>
      <w:r>
        <w:t>Projects that utilise lethal control as the primary method of management</w:t>
      </w:r>
    </w:p>
    <w:p w14:paraId="69A0E362" w14:textId="776D67F3" w:rsidR="009A41F6" w:rsidRDefault="0000065E" w:rsidP="009A41F6">
      <w:pPr>
        <w:pStyle w:val="ListBullet"/>
        <w:tabs>
          <w:tab w:val="clear" w:pos="340"/>
          <w:tab w:val="num" w:pos="170"/>
        </w:tabs>
        <w:ind w:left="170"/>
      </w:pPr>
      <w:r>
        <w:t>A</w:t>
      </w:r>
      <w:r w:rsidR="00E267CE">
        <w:t>ctivities</w:t>
      </w:r>
      <w:r w:rsidR="009A41F6">
        <w:t xml:space="preserve"> located outside the State of Victoria.</w:t>
      </w:r>
    </w:p>
    <w:p w14:paraId="6D6A7621" w14:textId="77777777" w:rsidR="002E3BCD" w:rsidRPr="002E3BCD" w:rsidRDefault="002E3BCD" w:rsidP="002E3BCD">
      <w:pPr>
        <w:pStyle w:val="ListBullet"/>
        <w:tabs>
          <w:tab w:val="clear" w:pos="340"/>
          <w:tab w:val="num" w:pos="170"/>
        </w:tabs>
        <w:ind w:left="170"/>
      </w:pPr>
      <w:r w:rsidRPr="002E3BCD">
        <w:t>Routine operation or running costs.  These are the costs of resources used by an organisation just to maintain its existence (e.g. rent)</w:t>
      </w:r>
    </w:p>
    <w:p w14:paraId="2842B2AC" w14:textId="77777777" w:rsidR="002E3BCD" w:rsidRPr="002E3BCD" w:rsidRDefault="002E3BCD" w:rsidP="002E3BCD">
      <w:pPr>
        <w:pStyle w:val="ListBullet"/>
        <w:tabs>
          <w:tab w:val="clear" w:pos="340"/>
          <w:tab w:val="num" w:pos="170"/>
        </w:tabs>
        <w:ind w:left="170"/>
      </w:pPr>
      <w:r w:rsidRPr="002E3BCD">
        <w:t xml:space="preserve">Costs and activities that are already funded through another organisation, </w:t>
      </w:r>
      <w:proofErr w:type="gramStart"/>
      <w:r w:rsidRPr="002E3BCD">
        <w:t>program</w:t>
      </w:r>
      <w:proofErr w:type="gramEnd"/>
      <w:r w:rsidRPr="002E3BCD">
        <w:t xml:space="preserve"> or fund source.</w:t>
      </w:r>
    </w:p>
    <w:p w14:paraId="21CD2C81" w14:textId="77777777" w:rsidR="002E3BCD" w:rsidRPr="002E3BCD" w:rsidRDefault="002E3BCD" w:rsidP="002E3BCD">
      <w:pPr>
        <w:pStyle w:val="ListBullet"/>
        <w:tabs>
          <w:tab w:val="clear" w:pos="340"/>
          <w:tab w:val="num" w:pos="170"/>
        </w:tabs>
        <w:ind w:left="170"/>
      </w:pPr>
      <w:r w:rsidRPr="002E3BCD">
        <w:t xml:space="preserve">Activities that were intended to be your in-kind contribution to another funded </w:t>
      </w:r>
      <w:proofErr w:type="gramStart"/>
      <w:r w:rsidRPr="002E3BCD">
        <w:t>project</w:t>
      </w:r>
      <w:proofErr w:type="gramEnd"/>
    </w:p>
    <w:p w14:paraId="5731174B" w14:textId="77777777" w:rsidR="002E3BCD" w:rsidRPr="002E3BCD" w:rsidRDefault="002E3BCD" w:rsidP="002E3BCD">
      <w:pPr>
        <w:pStyle w:val="ListBullet"/>
        <w:tabs>
          <w:tab w:val="clear" w:pos="340"/>
          <w:tab w:val="num" w:pos="170"/>
        </w:tabs>
        <w:ind w:left="170"/>
      </w:pPr>
      <w:r w:rsidRPr="002E3BCD">
        <w:t xml:space="preserve">Actions or costs associated with native vegetation offset sites or activities. For example, meeting a condition of a planning permit, contract or investment program, Section 173 agreement for offset </w:t>
      </w:r>
      <w:proofErr w:type="gramStart"/>
      <w:r w:rsidRPr="002E3BCD">
        <w:t>covenant</w:t>
      </w:r>
      <w:proofErr w:type="gramEnd"/>
    </w:p>
    <w:p w14:paraId="11578E90" w14:textId="77777777" w:rsidR="002E3BCD" w:rsidRPr="002E3BCD" w:rsidRDefault="002E3BCD" w:rsidP="002E3BCD">
      <w:pPr>
        <w:pStyle w:val="ListBullet"/>
        <w:tabs>
          <w:tab w:val="clear" w:pos="340"/>
          <w:tab w:val="num" w:pos="170"/>
        </w:tabs>
        <w:ind w:left="170"/>
      </w:pPr>
      <w:r w:rsidRPr="002E3BCD">
        <w:t xml:space="preserve">Any activity involving clearing of native </w:t>
      </w:r>
      <w:proofErr w:type="gramStart"/>
      <w:r w:rsidRPr="002E3BCD">
        <w:t>vegetation, unless</w:t>
      </w:r>
      <w:proofErr w:type="gramEnd"/>
      <w:r w:rsidRPr="002E3BCD">
        <w:t xml:space="preserve"> it is a declared environmental weed in your area. In this instance, a permit for removal of vegetation may still be </w:t>
      </w:r>
      <w:proofErr w:type="gramStart"/>
      <w:r w:rsidRPr="002E3BCD">
        <w:t>required</w:t>
      </w:r>
      <w:proofErr w:type="gramEnd"/>
    </w:p>
    <w:p w14:paraId="3FA68C99" w14:textId="77777777" w:rsidR="002E3BCD" w:rsidRPr="002E3BCD" w:rsidRDefault="002E3BCD" w:rsidP="002E3BCD">
      <w:pPr>
        <w:pStyle w:val="ListBullet"/>
        <w:tabs>
          <w:tab w:val="clear" w:pos="340"/>
          <w:tab w:val="num" w:pos="170"/>
        </w:tabs>
        <w:ind w:left="170"/>
      </w:pPr>
      <w:r w:rsidRPr="002E3BCD">
        <w:t>Any illegal activity</w:t>
      </w:r>
    </w:p>
    <w:p w14:paraId="3BD80BE5" w14:textId="77777777" w:rsidR="002E3BCD" w:rsidRPr="002E3BCD" w:rsidRDefault="002E3BCD" w:rsidP="002E3BCD">
      <w:pPr>
        <w:pStyle w:val="ListBullet"/>
        <w:tabs>
          <w:tab w:val="clear" w:pos="340"/>
          <w:tab w:val="num" w:pos="170"/>
        </w:tabs>
        <w:ind w:left="170"/>
      </w:pPr>
      <w:r w:rsidRPr="002E3BCD">
        <w:t xml:space="preserve">Computers, laptops, </w:t>
      </w:r>
      <w:proofErr w:type="gramStart"/>
      <w:r w:rsidRPr="002E3BCD">
        <w:t>tablets</w:t>
      </w:r>
      <w:proofErr w:type="gramEnd"/>
      <w:r w:rsidRPr="002E3BCD">
        <w:t xml:space="preserve"> and smartphones</w:t>
      </w:r>
    </w:p>
    <w:p w14:paraId="6A4D26F5" w14:textId="77777777" w:rsidR="002E3BCD" w:rsidRPr="002E3BCD" w:rsidRDefault="002E3BCD" w:rsidP="002E3BCD">
      <w:pPr>
        <w:pStyle w:val="ListBullet"/>
        <w:tabs>
          <w:tab w:val="clear" w:pos="340"/>
          <w:tab w:val="num" w:pos="170"/>
        </w:tabs>
        <w:ind w:left="170"/>
      </w:pPr>
      <w:r w:rsidRPr="002E3BCD">
        <w:t>Insurance</w:t>
      </w:r>
    </w:p>
    <w:p w14:paraId="2CDC6BE2" w14:textId="77777777" w:rsidR="002E3BCD" w:rsidRPr="002E3BCD" w:rsidRDefault="002E3BCD" w:rsidP="002E3BCD">
      <w:pPr>
        <w:pStyle w:val="ListBullet"/>
        <w:tabs>
          <w:tab w:val="clear" w:pos="340"/>
          <w:tab w:val="num" w:pos="170"/>
        </w:tabs>
        <w:ind w:left="170"/>
      </w:pPr>
      <w:r w:rsidRPr="002E3BCD">
        <w:t>Interstate or international travel &amp; accommodation, conference registration</w:t>
      </w:r>
    </w:p>
    <w:p w14:paraId="2FE47572" w14:textId="77777777" w:rsidR="002E3BCD" w:rsidRPr="002E3BCD" w:rsidRDefault="002E3BCD" w:rsidP="002E3BCD">
      <w:pPr>
        <w:pStyle w:val="ListBullet"/>
        <w:tabs>
          <w:tab w:val="clear" w:pos="340"/>
          <w:tab w:val="num" w:pos="170"/>
        </w:tabs>
        <w:ind w:left="170"/>
      </w:pPr>
      <w:r w:rsidRPr="002E3BCD">
        <w:t>Political campaigning or advocacy activities for political parties</w:t>
      </w:r>
    </w:p>
    <w:p w14:paraId="6A7A5919" w14:textId="77777777" w:rsidR="002E3BCD" w:rsidRPr="002E3BCD" w:rsidRDefault="002E3BCD" w:rsidP="002E3BCD">
      <w:pPr>
        <w:pStyle w:val="ListBullet"/>
        <w:tabs>
          <w:tab w:val="clear" w:pos="340"/>
          <w:tab w:val="num" w:pos="170"/>
        </w:tabs>
        <w:ind w:left="170"/>
      </w:pPr>
      <w:r w:rsidRPr="002E3BCD">
        <w:t>Any other item, action or activity determined by the Panel through the assessment process to be an inappropriate or unsuitable use of the funds.</w:t>
      </w:r>
    </w:p>
    <w:p w14:paraId="5137E91B" w14:textId="77777777" w:rsidR="002E3BCD" w:rsidRDefault="002E3BCD" w:rsidP="005F01D5">
      <w:pPr>
        <w:pStyle w:val="ListBullet"/>
        <w:numPr>
          <w:ilvl w:val="0"/>
          <w:numId w:val="0"/>
        </w:numPr>
      </w:pPr>
    </w:p>
    <w:p w14:paraId="5C402215" w14:textId="77777777" w:rsidR="009A41F6" w:rsidRDefault="009A41F6" w:rsidP="00826AED">
      <w:pPr>
        <w:pStyle w:val="Heading2"/>
        <w:numPr>
          <w:ilvl w:val="0"/>
          <w:numId w:val="15"/>
        </w:numPr>
        <w:tabs>
          <w:tab w:val="num" w:pos="482"/>
        </w:tabs>
        <w:ind w:left="482" w:hanging="369"/>
      </w:pPr>
      <w:bookmarkStart w:id="38" w:name="_Toc505782512"/>
      <w:bookmarkStart w:id="39" w:name="_Toc505863730"/>
      <w:bookmarkStart w:id="40" w:name="_Toc165374830"/>
      <w:r>
        <w:t>What are the funding details?</w:t>
      </w:r>
      <w:bookmarkEnd w:id="38"/>
      <w:bookmarkEnd w:id="39"/>
      <w:bookmarkEnd w:id="40"/>
    </w:p>
    <w:p w14:paraId="39252895" w14:textId="1E552ECC" w:rsidR="00826AED" w:rsidRDefault="00826AED" w:rsidP="00826AED">
      <w:pPr>
        <w:pStyle w:val="ListBullet"/>
        <w:numPr>
          <w:ilvl w:val="0"/>
          <w:numId w:val="0"/>
        </w:numPr>
        <w:tabs>
          <w:tab w:val="left" w:pos="720"/>
        </w:tabs>
        <w:rPr>
          <w:rFonts w:cs="Times New Roman"/>
          <w:lang w:eastAsia="en-US"/>
        </w:rPr>
      </w:pPr>
      <w:r w:rsidRPr="00826AED">
        <w:rPr>
          <w:rFonts w:cs="Times New Roman"/>
          <w:lang w:eastAsia="en-US"/>
        </w:rPr>
        <w:t xml:space="preserve">The </w:t>
      </w:r>
      <w:r w:rsidR="00F77AB3">
        <w:rPr>
          <w:rFonts w:cs="Times New Roman"/>
          <w:lang w:eastAsia="en-US"/>
        </w:rPr>
        <w:t xml:space="preserve">Victorian Government has </w:t>
      </w:r>
      <w:r w:rsidR="00AE35D7">
        <w:rPr>
          <w:rFonts w:cs="Times New Roman"/>
          <w:lang w:eastAsia="en-US"/>
        </w:rPr>
        <w:t xml:space="preserve">$250,000 available through competitive grants delivering on the </w:t>
      </w:r>
      <w:r w:rsidR="00A41B0B">
        <w:rPr>
          <w:rFonts w:cs="Times New Roman"/>
          <w:lang w:eastAsia="en-US"/>
        </w:rPr>
        <w:t xml:space="preserve">CMGP objectives. </w:t>
      </w:r>
    </w:p>
    <w:tbl>
      <w:tblPr>
        <w:tblStyle w:val="TableGrid"/>
        <w:tblW w:w="0" w:type="auto"/>
        <w:tblLook w:val="04A0" w:firstRow="1" w:lastRow="0" w:firstColumn="1" w:lastColumn="0" w:noHBand="0" w:noVBand="1"/>
      </w:tblPr>
      <w:tblGrid>
        <w:gridCol w:w="1985"/>
        <w:gridCol w:w="7229"/>
      </w:tblGrid>
      <w:tr w:rsidR="00742BE8" w14:paraId="754CD17A" w14:textId="77777777" w:rsidTr="00367D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4E0D8469" w14:textId="0A0F3201" w:rsidR="00742BE8" w:rsidRPr="00742BE8" w:rsidRDefault="00742BE8" w:rsidP="00826AED">
            <w:pPr>
              <w:pStyle w:val="ListBullet"/>
              <w:numPr>
                <w:ilvl w:val="0"/>
                <w:numId w:val="0"/>
              </w:numPr>
              <w:tabs>
                <w:tab w:val="left" w:pos="720"/>
              </w:tabs>
              <w:rPr>
                <w:b/>
                <w:bCs/>
                <w:lang w:eastAsia="en-US"/>
              </w:rPr>
            </w:pPr>
            <w:r w:rsidRPr="00742BE8">
              <w:rPr>
                <w:b/>
                <w:bCs/>
                <w:color w:val="FFFFFF" w:themeColor="background1"/>
                <w:lang w:eastAsia="en-US"/>
              </w:rPr>
              <w:t>Category</w:t>
            </w:r>
          </w:p>
        </w:tc>
        <w:tc>
          <w:tcPr>
            <w:tcW w:w="7229" w:type="dxa"/>
          </w:tcPr>
          <w:p w14:paraId="779DA195" w14:textId="77777777" w:rsidR="00742BE8" w:rsidRDefault="00742BE8" w:rsidP="00826AED">
            <w:pPr>
              <w:pStyle w:val="ListBullet"/>
              <w:numPr>
                <w:ilvl w:val="0"/>
                <w:numId w:val="0"/>
              </w:numPr>
              <w:tabs>
                <w:tab w:val="left" w:pos="720"/>
              </w:tabs>
              <w:cnfStyle w:val="100000000000" w:firstRow="1" w:lastRow="0" w:firstColumn="0" w:lastColumn="0" w:oddVBand="0" w:evenVBand="0" w:oddHBand="0" w:evenHBand="0" w:firstRowFirstColumn="0" w:firstRowLastColumn="0" w:lastRowFirstColumn="0" w:lastRowLastColumn="0"/>
              <w:rPr>
                <w:lang w:eastAsia="en-US"/>
              </w:rPr>
            </w:pPr>
          </w:p>
        </w:tc>
      </w:tr>
      <w:tr w:rsidR="00742BE8" w14:paraId="1E28A46E" w14:textId="77777777" w:rsidTr="00367DEB">
        <w:tc>
          <w:tcPr>
            <w:cnfStyle w:val="001000000000" w:firstRow="0" w:lastRow="0" w:firstColumn="1" w:lastColumn="0" w:oddVBand="0" w:evenVBand="0" w:oddHBand="0" w:evenHBand="0" w:firstRowFirstColumn="0" w:firstRowLastColumn="0" w:lastRowFirstColumn="0" w:lastRowLastColumn="0"/>
            <w:tcW w:w="1985" w:type="dxa"/>
          </w:tcPr>
          <w:p w14:paraId="1F0D3B5F" w14:textId="59FECBC9" w:rsidR="00742BE8" w:rsidRDefault="00742BE8" w:rsidP="00826AED">
            <w:pPr>
              <w:pStyle w:val="ListBullet"/>
              <w:numPr>
                <w:ilvl w:val="0"/>
                <w:numId w:val="0"/>
              </w:numPr>
              <w:tabs>
                <w:tab w:val="left" w:pos="720"/>
              </w:tabs>
              <w:rPr>
                <w:lang w:eastAsia="en-US"/>
              </w:rPr>
            </w:pPr>
            <w:r>
              <w:rPr>
                <w:lang w:eastAsia="en-US"/>
              </w:rPr>
              <w:t>Amount</w:t>
            </w:r>
          </w:p>
        </w:tc>
        <w:tc>
          <w:tcPr>
            <w:tcW w:w="7229" w:type="dxa"/>
          </w:tcPr>
          <w:p w14:paraId="695445A3" w14:textId="77777777" w:rsidR="00742BE8" w:rsidRDefault="0054306D" w:rsidP="00826AED">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lang w:eastAsia="en-US"/>
              </w:rPr>
            </w:pPr>
            <w:r w:rsidRPr="00265655">
              <w:rPr>
                <w:lang w:eastAsia="en-US"/>
              </w:rPr>
              <w:t xml:space="preserve">There is no cap on funds that applicants can apply for. All applications must however be proportional to the scale of corella impact and scale of proposed management and associated costs. </w:t>
            </w:r>
          </w:p>
          <w:p w14:paraId="59AB5D56" w14:textId="14C93C74" w:rsidR="00A24462" w:rsidRDefault="00A24462" w:rsidP="00826AED">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For applications </w:t>
            </w:r>
            <w:r w:rsidR="005E65EF">
              <w:rPr>
                <w:lang w:eastAsia="en-US"/>
              </w:rPr>
              <w:t>gr</w:t>
            </w:r>
            <w:r w:rsidR="00C26C48">
              <w:rPr>
                <w:lang w:eastAsia="en-US"/>
              </w:rPr>
              <w:t>e</w:t>
            </w:r>
            <w:r w:rsidR="005E65EF">
              <w:rPr>
                <w:lang w:eastAsia="en-US"/>
              </w:rPr>
              <w:t>ater than $50,000, it is expected that organisations provide in-kind support</w:t>
            </w:r>
            <w:r w:rsidR="00C26C48">
              <w:rPr>
                <w:lang w:eastAsia="en-US"/>
              </w:rPr>
              <w:t>.</w:t>
            </w:r>
          </w:p>
        </w:tc>
      </w:tr>
      <w:tr w:rsidR="00742BE8" w14:paraId="4CC22421" w14:textId="77777777" w:rsidTr="00367DEB">
        <w:tc>
          <w:tcPr>
            <w:cnfStyle w:val="001000000000" w:firstRow="0" w:lastRow="0" w:firstColumn="1" w:lastColumn="0" w:oddVBand="0" w:evenVBand="0" w:oddHBand="0" w:evenHBand="0" w:firstRowFirstColumn="0" w:firstRowLastColumn="0" w:lastRowFirstColumn="0" w:lastRowLastColumn="0"/>
            <w:tcW w:w="1985" w:type="dxa"/>
          </w:tcPr>
          <w:p w14:paraId="1838D0ED" w14:textId="39ED7CA6" w:rsidR="00742BE8" w:rsidRDefault="006A3459" w:rsidP="00826AED">
            <w:pPr>
              <w:pStyle w:val="ListBullet"/>
              <w:numPr>
                <w:ilvl w:val="0"/>
                <w:numId w:val="0"/>
              </w:numPr>
              <w:tabs>
                <w:tab w:val="left" w:pos="720"/>
              </w:tabs>
              <w:rPr>
                <w:lang w:eastAsia="en-US"/>
              </w:rPr>
            </w:pPr>
            <w:r>
              <w:rPr>
                <w:lang w:eastAsia="en-US"/>
              </w:rPr>
              <w:t>Project duration</w:t>
            </w:r>
          </w:p>
        </w:tc>
        <w:tc>
          <w:tcPr>
            <w:tcW w:w="7229" w:type="dxa"/>
          </w:tcPr>
          <w:p w14:paraId="56B3DA14" w14:textId="39C55E67" w:rsidR="00742BE8" w:rsidRDefault="00300A32" w:rsidP="00826AED">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Small </w:t>
            </w:r>
            <w:r w:rsidR="005B5304">
              <w:rPr>
                <w:lang w:eastAsia="en-US"/>
              </w:rPr>
              <w:t>scale projects should be complet</w:t>
            </w:r>
            <w:r w:rsidR="00CE63C5">
              <w:rPr>
                <w:lang w:eastAsia="en-US"/>
              </w:rPr>
              <w:t>e</w:t>
            </w:r>
            <w:r w:rsidR="005B5304">
              <w:rPr>
                <w:lang w:eastAsia="en-US"/>
              </w:rPr>
              <w:t xml:space="preserve"> within 12 months from the start of agreement. </w:t>
            </w:r>
            <w:r w:rsidR="0096096C">
              <w:rPr>
                <w:lang w:eastAsia="en-US"/>
              </w:rPr>
              <w:t>Timelines for completion of larger scale projects are negotiable depending on project design.</w:t>
            </w:r>
          </w:p>
        </w:tc>
      </w:tr>
      <w:tr w:rsidR="00742BE8" w14:paraId="27762EDA" w14:textId="77777777" w:rsidTr="00367DEB">
        <w:tc>
          <w:tcPr>
            <w:cnfStyle w:val="001000000000" w:firstRow="0" w:lastRow="0" w:firstColumn="1" w:lastColumn="0" w:oddVBand="0" w:evenVBand="0" w:oddHBand="0" w:evenHBand="0" w:firstRowFirstColumn="0" w:firstRowLastColumn="0" w:lastRowFirstColumn="0" w:lastRowLastColumn="0"/>
            <w:tcW w:w="1985" w:type="dxa"/>
          </w:tcPr>
          <w:p w14:paraId="4EF0F149" w14:textId="4FBA74B4" w:rsidR="00742BE8" w:rsidRDefault="006A3459" w:rsidP="00826AED">
            <w:pPr>
              <w:pStyle w:val="ListBullet"/>
              <w:numPr>
                <w:ilvl w:val="0"/>
                <w:numId w:val="0"/>
              </w:numPr>
              <w:tabs>
                <w:tab w:val="left" w:pos="720"/>
              </w:tabs>
              <w:rPr>
                <w:lang w:eastAsia="en-US"/>
              </w:rPr>
            </w:pPr>
            <w:r>
              <w:rPr>
                <w:lang w:eastAsia="en-US"/>
              </w:rPr>
              <w:t>Application process</w:t>
            </w:r>
          </w:p>
        </w:tc>
        <w:tc>
          <w:tcPr>
            <w:tcW w:w="7229" w:type="dxa"/>
          </w:tcPr>
          <w:p w14:paraId="0C655B8F" w14:textId="38FFD86B" w:rsidR="00742BE8" w:rsidRDefault="00BD6F0C" w:rsidP="00826AED">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Standard application via online process.</w:t>
            </w:r>
          </w:p>
        </w:tc>
      </w:tr>
      <w:tr w:rsidR="00742BE8" w14:paraId="31E5C179" w14:textId="77777777" w:rsidTr="00367DEB">
        <w:tc>
          <w:tcPr>
            <w:cnfStyle w:val="001000000000" w:firstRow="0" w:lastRow="0" w:firstColumn="1" w:lastColumn="0" w:oddVBand="0" w:evenVBand="0" w:oddHBand="0" w:evenHBand="0" w:firstRowFirstColumn="0" w:firstRowLastColumn="0" w:lastRowFirstColumn="0" w:lastRowLastColumn="0"/>
            <w:tcW w:w="1985" w:type="dxa"/>
          </w:tcPr>
          <w:p w14:paraId="7BF039FB" w14:textId="54F82DE2" w:rsidR="00742BE8" w:rsidRDefault="006A3459" w:rsidP="00826AED">
            <w:pPr>
              <w:pStyle w:val="ListBullet"/>
              <w:numPr>
                <w:ilvl w:val="0"/>
                <w:numId w:val="0"/>
              </w:numPr>
              <w:tabs>
                <w:tab w:val="left" w:pos="720"/>
              </w:tabs>
              <w:rPr>
                <w:lang w:eastAsia="en-US"/>
              </w:rPr>
            </w:pPr>
            <w:r>
              <w:rPr>
                <w:lang w:eastAsia="en-US"/>
              </w:rPr>
              <w:t>Number of applications</w:t>
            </w:r>
          </w:p>
        </w:tc>
        <w:tc>
          <w:tcPr>
            <w:tcW w:w="7229" w:type="dxa"/>
          </w:tcPr>
          <w:p w14:paraId="49ED5BC0" w14:textId="04B7B86E" w:rsidR="00742BE8" w:rsidRDefault="00ED4A15" w:rsidP="00826AED">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Application</w:t>
            </w:r>
            <w:r w:rsidR="008F53F0">
              <w:rPr>
                <w:lang w:eastAsia="en-US"/>
              </w:rPr>
              <w:t>s</w:t>
            </w:r>
            <w:r>
              <w:rPr>
                <w:lang w:eastAsia="en-US"/>
              </w:rPr>
              <w:t xml:space="preserve"> are unlimited</w:t>
            </w:r>
            <w:r w:rsidR="002B2CDD">
              <w:rPr>
                <w:lang w:eastAsia="en-US"/>
              </w:rPr>
              <w:t xml:space="preserve"> </w:t>
            </w:r>
          </w:p>
        </w:tc>
      </w:tr>
    </w:tbl>
    <w:p w14:paraId="60604AE1" w14:textId="1473A966" w:rsidR="00964D6A" w:rsidRPr="00716F0E" w:rsidRDefault="00964D6A" w:rsidP="00230262">
      <w:pPr>
        <w:pStyle w:val="Heading3"/>
        <w:rPr>
          <w:sz w:val="24"/>
          <w:szCs w:val="24"/>
        </w:rPr>
      </w:pPr>
      <w:bookmarkStart w:id="41" w:name="_Toc165374831"/>
      <w:r w:rsidRPr="00716F0E">
        <w:rPr>
          <w:sz w:val="24"/>
          <w:szCs w:val="24"/>
        </w:rPr>
        <w:t>What are the additional project eligibility requirements?</w:t>
      </w:r>
      <w:bookmarkEnd w:id="41"/>
    </w:p>
    <w:p w14:paraId="66BB1C28" w14:textId="4C213C85" w:rsidR="00DB3509" w:rsidRPr="00545884" w:rsidRDefault="00371686" w:rsidP="00DB3509">
      <w:pPr>
        <w:pStyle w:val="BodyText"/>
        <w:numPr>
          <w:ilvl w:val="0"/>
          <w:numId w:val="23"/>
        </w:numPr>
        <w:rPr>
          <w:lang w:eastAsia="en-AU"/>
        </w:rPr>
      </w:pPr>
      <w:r w:rsidRPr="00545884">
        <w:rPr>
          <w:lang w:eastAsia="en-AU"/>
        </w:rPr>
        <w:t>All projects must comply</w:t>
      </w:r>
      <w:r w:rsidR="00870759" w:rsidRPr="00545884">
        <w:rPr>
          <w:lang w:eastAsia="en-AU"/>
        </w:rPr>
        <w:t xml:space="preserve"> with government policies and relevant legislation</w:t>
      </w:r>
      <w:r w:rsidR="00A536A0">
        <w:rPr>
          <w:lang w:eastAsia="en-AU"/>
        </w:rPr>
        <w:t>.</w:t>
      </w:r>
    </w:p>
    <w:p w14:paraId="458D0C3F" w14:textId="0ADD9A12" w:rsidR="00CB5EE0" w:rsidRPr="00545884" w:rsidRDefault="00CB5EE0" w:rsidP="00DB3509">
      <w:pPr>
        <w:pStyle w:val="BodyText"/>
        <w:numPr>
          <w:ilvl w:val="0"/>
          <w:numId w:val="23"/>
        </w:numPr>
        <w:rPr>
          <w:lang w:eastAsia="en-AU"/>
        </w:rPr>
      </w:pPr>
      <w:r w:rsidRPr="00545884">
        <w:rPr>
          <w:lang w:eastAsia="en-AU"/>
        </w:rPr>
        <w:t xml:space="preserve">Applicants should familiarise themselves with </w:t>
      </w:r>
      <w:r w:rsidR="000C7883" w:rsidRPr="00545884">
        <w:rPr>
          <w:lang w:eastAsia="en-AU"/>
        </w:rPr>
        <w:t>requirements of the Wildlife Act 1975</w:t>
      </w:r>
      <w:r w:rsidR="00FE118D" w:rsidRPr="00545884">
        <w:rPr>
          <w:lang w:eastAsia="en-AU"/>
        </w:rPr>
        <w:t xml:space="preserve">. </w:t>
      </w:r>
      <w:r w:rsidR="00AB181F" w:rsidRPr="00545884">
        <w:rPr>
          <w:lang w:eastAsia="en-AU"/>
        </w:rPr>
        <w:t>Please refer to links in the resources section for further information.</w:t>
      </w:r>
    </w:p>
    <w:p w14:paraId="09855632" w14:textId="3960233E" w:rsidR="00505E50" w:rsidRPr="00545884" w:rsidRDefault="00505E50" w:rsidP="00DB3509">
      <w:pPr>
        <w:pStyle w:val="BodyText"/>
        <w:numPr>
          <w:ilvl w:val="0"/>
          <w:numId w:val="23"/>
        </w:numPr>
        <w:rPr>
          <w:lang w:eastAsia="en-AU"/>
        </w:rPr>
      </w:pPr>
      <w:r w:rsidRPr="00545884">
        <w:rPr>
          <w:lang w:eastAsia="en-AU"/>
        </w:rPr>
        <w:t xml:space="preserve">When required, applications must show proof of </w:t>
      </w:r>
      <w:r w:rsidR="0036742D" w:rsidRPr="00545884">
        <w:rPr>
          <w:lang w:eastAsia="en-AU"/>
        </w:rPr>
        <w:t xml:space="preserve">application for </w:t>
      </w:r>
      <w:r w:rsidRPr="00545884">
        <w:rPr>
          <w:lang w:eastAsia="en-AU"/>
        </w:rPr>
        <w:t>permit</w:t>
      </w:r>
      <w:r w:rsidR="0036742D" w:rsidRPr="00545884">
        <w:rPr>
          <w:lang w:eastAsia="en-AU"/>
        </w:rPr>
        <w:t>s</w:t>
      </w:r>
      <w:r w:rsidRPr="00545884">
        <w:rPr>
          <w:lang w:eastAsia="en-AU"/>
        </w:rPr>
        <w:t xml:space="preserve"> </w:t>
      </w:r>
      <w:r w:rsidR="00372F66" w:rsidRPr="00545884">
        <w:rPr>
          <w:lang w:eastAsia="en-AU"/>
        </w:rPr>
        <w:t xml:space="preserve">(e.g. ATCW) </w:t>
      </w:r>
      <w:r w:rsidR="007853F4" w:rsidRPr="00545884">
        <w:rPr>
          <w:lang w:eastAsia="en-AU"/>
        </w:rPr>
        <w:t xml:space="preserve">as part of their application </w:t>
      </w:r>
      <w:r w:rsidR="0036742D" w:rsidRPr="00545884">
        <w:rPr>
          <w:lang w:eastAsia="en-AU"/>
        </w:rPr>
        <w:t xml:space="preserve">and </w:t>
      </w:r>
      <w:r w:rsidR="007853F4" w:rsidRPr="00545884">
        <w:rPr>
          <w:lang w:eastAsia="en-AU"/>
        </w:rPr>
        <w:t>acquire permits before beginning project works</w:t>
      </w:r>
      <w:r w:rsidR="00E77D70">
        <w:rPr>
          <w:lang w:eastAsia="en-AU"/>
        </w:rPr>
        <w:t>.</w:t>
      </w:r>
    </w:p>
    <w:p w14:paraId="0311E6E4" w14:textId="77777777" w:rsidR="00491D39" w:rsidRPr="00043896" w:rsidRDefault="00491D39" w:rsidP="00545884">
      <w:pPr>
        <w:pStyle w:val="BodyText"/>
        <w:ind w:left="360"/>
        <w:rPr>
          <w:highlight w:val="yellow"/>
          <w:lang w:eastAsia="en-AU"/>
        </w:rPr>
      </w:pPr>
    </w:p>
    <w:p w14:paraId="3E1B927B" w14:textId="77777777" w:rsidR="009A41F6" w:rsidRDefault="009A41F6" w:rsidP="00826AED">
      <w:pPr>
        <w:pStyle w:val="Heading2"/>
        <w:numPr>
          <w:ilvl w:val="0"/>
          <w:numId w:val="15"/>
        </w:numPr>
        <w:tabs>
          <w:tab w:val="num" w:pos="482"/>
        </w:tabs>
        <w:ind w:left="482" w:hanging="369"/>
      </w:pPr>
      <w:bookmarkStart w:id="42" w:name="_Toc505782513"/>
      <w:bookmarkStart w:id="43" w:name="_Toc505863731"/>
      <w:bookmarkStart w:id="44" w:name="_Toc165374832"/>
      <w:r>
        <w:t>What are the assessment criteria?</w:t>
      </w:r>
      <w:bookmarkEnd w:id="42"/>
      <w:bookmarkEnd w:id="43"/>
      <w:bookmarkEnd w:id="44"/>
    </w:p>
    <w:p w14:paraId="42CF5286" w14:textId="12202262" w:rsidR="009A41F6" w:rsidRDefault="009A41F6" w:rsidP="009A41F6">
      <w:pPr>
        <w:pStyle w:val="ListBullet"/>
        <w:numPr>
          <w:ilvl w:val="0"/>
          <w:numId w:val="0"/>
        </w:numPr>
        <w:tabs>
          <w:tab w:val="left" w:pos="720"/>
        </w:tabs>
      </w:pPr>
      <w:r>
        <w:t>First, applications will be checked for eligibility to make sure that the applicant and their activity are eligible for funding. After that</w:t>
      </w:r>
      <w:r w:rsidR="00826AED">
        <w:t>,</w:t>
      </w:r>
      <w:r>
        <w:t xml:space="preserve"> eligible applications will be assessed using the criteria listed below. Each criterion is given a percentage weighting to indicate its relative importance in the assessment process. Applications should address all relevant criteria.</w:t>
      </w:r>
    </w:p>
    <w:p w14:paraId="4AA4BAB3" w14:textId="3D9C15C2" w:rsidR="009A41F6" w:rsidRDefault="009A41F6" w:rsidP="001E6CDF">
      <w:pPr>
        <w:pStyle w:val="BodyText"/>
        <w:ind w:left="360"/>
        <w:rPr>
          <w:b/>
          <w:bCs/>
        </w:rPr>
      </w:pPr>
    </w:p>
    <w:tbl>
      <w:tblPr>
        <w:tblStyle w:val="TableGrid"/>
        <w:tblW w:w="0" w:type="auto"/>
        <w:tblLook w:val="04A0" w:firstRow="1" w:lastRow="0" w:firstColumn="1" w:lastColumn="0" w:noHBand="0" w:noVBand="1"/>
      </w:tblPr>
      <w:tblGrid>
        <w:gridCol w:w="2127"/>
        <w:gridCol w:w="850"/>
        <w:gridCol w:w="6662"/>
      </w:tblGrid>
      <w:tr w:rsidR="0037755F" w14:paraId="1F03C68F" w14:textId="77777777" w:rsidTr="001E6C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0FFB9372" w14:textId="70F2AA9C" w:rsidR="0037755F" w:rsidRPr="0037755F" w:rsidRDefault="0037755F" w:rsidP="005E3137">
            <w:pPr>
              <w:pStyle w:val="BodyText"/>
              <w:rPr>
                <w:b/>
                <w:bCs/>
                <w:color w:val="FFFFFF" w:themeColor="background1"/>
              </w:rPr>
            </w:pPr>
            <w:r>
              <w:rPr>
                <w:b/>
                <w:bCs/>
                <w:color w:val="FFFFFF" w:themeColor="background1"/>
              </w:rPr>
              <w:t>Assessment criteria</w:t>
            </w:r>
          </w:p>
        </w:tc>
        <w:tc>
          <w:tcPr>
            <w:tcW w:w="850" w:type="dxa"/>
          </w:tcPr>
          <w:p w14:paraId="41542686" w14:textId="21FAE1F8" w:rsidR="0037755F" w:rsidRPr="0037755F" w:rsidRDefault="0037755F" w:rsidP="005E3137">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Weight</w:t>
            </w:r>
          </w:p>
        </w:tc>
        <w:tc>
          <w:tcPr>
            <w:tcW w:w="6662" w:type="dxa"/>
          </w:tcPr>
          <w:p w14:paraId="5456BFAA" w14:textId="2B245881" w:rsidR="0037755F" w:rsidRPr="0037755F" w:rsidRDefault="0037755F" w:rsidP="005E3137">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Description – how to meet each criterion</w:t>
            </w:r>
          </w:p>
        </w:tc>
      </w:tr>
      <w:tr w:rsidR="0037755F" w14:paraId="6C4CE1F1" w14:textId="77777777" w:rsidTr="001E6CDF">
        <w:tc>
          <w:tcPr>
            <w:cnfStyle w:val="001000000000" w:firstRow="0" w:lastRow="0" w:firstColumn="1" w:lastColumn="0" w:oddVBand="0" w:evenVBand="0" w:oddHBand="0" w:evenHBand="0" w:firstRowFirstColumn="0" w:firstRowLastColumn="0" w:lastRowFirstColumn="0" w:lastRowLastColumn="0"/>
            <w:tcW w:w="2127" w:type="dxa"/>
          </w:tcPr>
          <w:p w14:paraId="6EE521B4" w14:textId="0852003F" w:rsidR="0037755F" w:rsidRDefault="0060605B" w:rsidP="005E3137">
            <w:pPr>
              <w:pStyle w:val="BodyText"/>
              <w:rPr>
                <w:b/>
                <w:bCs/>
              </w:rPr>
            </w:pPr>
            <w:r>
              <w:rPr>
                <w:b/>
                <w:bCs/>
              </w:rPr>
              <w:t>Project Need</w:t>
            </w:r>
          </w:p>
        </w:tc>
        <w:tc>
          <w:tcPr>
            <w:tcW w:w="850" w:type="dxa"/>
          </w:tcPr>
          <w:p w14:paraId="674AFAB6" w14:textId="13830ECF" w:rsidR="0037755F" w:rsidRDefault="00B628B3" w:rsidP="005E3137">
            <w:pPr>
              <w:pStyle w:val="BodyText"/>
              <w:cnfStyle w:val="000000000000" w:firstRow="0" w:lastRow="0" w:firstColumn="0" w:lastColumn="0" w:oddVBand="0" w:evenVBand="0" w:oddHBand="0" w:evenHBand="0" w:firstRowFirstColumn="0" w:firstRowLastColumn="0" w:lastRowFirstColumn="0" w:lastRowLastColumn="0"/>
              <w:rPr>
                <w:b/>
                <w:bCs/>
              </w:rPr>
            </w:pPr>
            <w:r>
              <w:rPr>
                <w:b/>
                <w:bCs/>
              </w:rPr>
              <w:t>15</w:t>
            </w:r>
            <w:r w:rsidR="00715381">
              <w:rPr>
                <w:b/>
                <w:bCs/>
              </w:rPr>
              <w:t>%</w:t>
            </w:r>
          </w:p>
        </w:tc>
        <w:tc>
          <w:tcPr>
            <w:tcW w:w="6662" w:type="dxa"/>
          </w:tcPr>
          <w:p w14:paraId="1AB78BB3" w14:textId="5B1853D8" w:rsidR="0037755F" w:rsidRDefault="009B4F77" w:rsidP="005E3137">
            <w:pPr>
              <w:pStyle w:val="BodyText"/>
              <w:cnfStyle w:val="000000000000" w:firstRow="0" w:lastRow="0" w:firstColumn="0" w:lastColumn="0" w:oddVBand="0" w:evenVBand="0" w:oddHBand="0" w:evenHBand="0" w:firstRowFirstColumn="0" w:firstRowLastColumn="0" w:lastRowFirstColumn="0" w:lastRowLastColumn="0"/>
              <w:rPr>
                <w:b/>
                <w:bCs/>
              </w:rPr>
            </w:pPr>
            <w:r>
              <w:rPr>
                <w:b/>
                <w:bCs/>
              </w:rPr>
              <w:t>Demonstrate the need for the project</w:t>
            </w:r>
            <w:r w:rsidR="00634554">
              <w:rPr>
                <w:b/>
                <w:bCs/>
              </w:rPr>
              <w:t xml:space="preserve"> by de</w:t>
            </w:r>
            <w:r w:rsidR="00321923">
              <w:rPr>
                <w:b/>
                <w:bCs/>
              </w:rPr>
              <w:t>tailing</w:t>
            </w:r>
            <w:r w:rsidR="006D6CAE">
              <w:rPr>
                <w:b/>
                <w:bCs/>
              </w:rPr>
              <w:t xml:space="preserve"> one or more of the following</w:t>
            </w:r>
            <w:r w:rsidR="00634554">
              <w:rPr>
                <w:b/>
                <w:bCs/>
              </w:rPr>
              <w:t>:</w:t>
            </w:r>
          </w:p>
          <w:p w14:paraId="1D5F932F" w14:textId="1D141EBC" w:rsidR="00282E09" w:rsidRPr="00850004" w:rsidRDefault="00282E09" w:rsidP="00282E09">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850004">
              <w:t xml:space="preserve">The </w:t>
            </w:r>
            <w:r w:rsidR="006D6CAE" w:rsidRPr="00850004">
              <w:t>impact</w:t>
            </w:r>
            <w:r w:rsidR="00257729" w:rsidRPr="00850004">
              <w:t xml:space="preserve"> of the </w:t>
            </w:r>
            <w:r w:rsidRPr="00850004">
              <w:t>corella management issue</w:t>
            </w:r>
            <w:r w:rsidR="00FC6F95" w:rsidRPr="00850004">
              <w:t xml:space="preserve"> and how this project addresses the </w:t>
            </w:r>
            <w:proofErr w:type="gramStart"/>
            <w:r w:rsidR="00FC6F95" w:rsidRPr="00850004">
              <w:t>issue</w:t>
            </w:r>
            <w:proofErr w:type="gramEnd"/>
          </w:p>
          <w:p w14:paraId="42810FED" w14:textId="262F77EB" w:rsidR="00257729" w:rsidRDefault="00257729" w:rsidP="00282E09">
            <w:pPr>
              <w:pStyle w:val="BodyText"/>
              <w:numPr>
                <w:ilvl w:val="0"/>
                <w:numId w:val="29"/>
              </w:numPr>
              <w:cnfStyle w:val="000000000000" w:firstRow="0" w:lastRow="0" w:firstColumn="0" w:lastColumn="0" w:oddVBand="0" w:evenVBand="0" w:oddHBand="0" w:evenHBand="0" w:firstRowFirstColumn="0" w:firstRowLastColumn="0" w:lastRowFirstColumn="0" w:lastRowLastColumn="0"/>
              <w:rPr>
                <w:b/>
                <w:bCs/>
              </w:rPr>
            </w:pPr>
            <w:r w:rsidRPr="00850004">
              <w:t xml:space="preserve">The research knowledge </w:t>
            </w:r>
            <w:proofErr w:type="gramStart"/>
            <w:r w:rsidRPr="00850004">
              <w:t>gap</w:t>
            </w:r>
            <w:proofErr w:type="gramEnd"/>
            <w:r w:rsidRPr="00850004">
              <w:t xml:space="preserve"> the project addresses</w:t>
            </w:r>
          </w:p>
        </w:tc>
      </w:tr>
      <w:tr w:rsidR="0037755F" w14:paraId="5800D549" w14:textId="77777777" w:rsidTr="001E6CDF">
        <w:tc>
          <w:tcPr>
            <w:cnfStyle w:val="001000000000" w:firstRow="0" w:lastRow="0" w:firstColumn="1" w:lastColumn="0" w:oddVBand="0" w:evenVBand="0" w:oddHBand="0" w:evenHBand="0" w:firstRowFirstColumn="0" w:firstRowLastColumn="0" w:lastRowFirstColumn="0" w:lastRowLastColumn="0"/>
            <w:tcW w:w="2127" w:type="dxa"/>
          </w:tcPr>
          <w:p w14:paraId="5C84DB80" w14:textId="182949C3" w:rsidR="0037755F" w:rsidRDefault="0060605B" w:rsidP="005E3137">
            <w:pPr>
              <w:pStyle w:val="BodyText"/>
              <w:rPr>
                <w:b/>
                <w:bCs/>
              </w:rPr>
            </w:pPr>
            <w:r>
              <w:rPr>
                <w:b/>
                <w:bCs/>
              </w:rPr>
              <w:t>How does the project achieve the CMGP objectives?</w:t>
            </w:r>
          </w:p>
        </w:tc>
        <w:tc>
          <w:tcPr>
            <w:tcW w:w="850" w:type="dxa"/>
          </w:tcPr>
          <w:p w14:paraId="6FE5AE90" w14:textId="27DD9B62" w:rsidR="0037755F" w:rsidRDefault="00A447AC" w:rsidP="005E3137">
            <w:pPr>
              <w:pStyle w:val="BodyText"/>
              <w:cnfStyle w:val="000000000000" w:firstRow="0" w:lastRow="0" w:firstColumn="0" w:lastColumn="0" w:oddVBand="0" w:evenVBand="0" w:oddHBand="0" w:evenHBand="0" w:firstRowFirstColumn="0" w:firstRowLastColumn="0" w:lastRowFirstColumn="0" w:lastRowLastColumn="0"/>
              <w:rPr>
                <w:b/>
                <w:bCs/>
              </w:rPr>
            </w:pPr>
            <w:r>
              <w:rPr>
                <w:b/>
                <w:bCs/>
              </w:rPr>
              <w:t>45</w:t>
            </w:r>
            <w:r w:rsidR="00715381">
              <w:rPr>
                <w:b/>
                <w:bCs/>
              </w:rPr>
              <w:t>%</w:t>
            </w:r>
          </w:p>
        </w:tc>
        <w:tc>
          <w:tcPr>
            <w:tcW w:w="6662" w:type="dxa"/>
          </w:tcPr>
          <w:p w14:paraId="5966CE2F" w14:textId="2F996788" w:rsidR="0037755F" w:rsidRDefault="00321923" w:rsidP="005E3137">
            <w:pPr>
              <w:pStyle w:val="BodyText"/>
              <w:cnfStyle w:val="000000000000" w:firstRow="0" w:lastRow="0" w:firstColumn="0" w:lastColumn="0" w:oddVBand="0" w:evenVBand="0" w:oddHBand="0" w:evenHBand="0" w:firstRowFirstColumn="0" w:firstRowLastColumn="0" w:lastRowFirstColumn="0" w:lastRowLastColumn="0"/>
              <w:rPr>
                <w:b/>
                <w:bCs/>
              </w:rPr>
            </w:pPr>
            <w:r>
              <w:rPr>
                <w:b/>
                <w:bCs/>
              </w:rPr>
              <w:t xml:space="preserve">Describe how the project will </w:t>
            </w:r>
            <w:r w:rsidR="0037454E">
              <w:rPr>
                <w:b/>
                <w:bCs/>
              </w:rPr>
              <w:t xml:space="preserve">meet objectives of </w:t>
            </w:r>
            <w:r w:rsidR="004E32ED">
              <w:rPr>
                <w:b/>
                <w:bCs/>
              </w:rPr>
              <w:t xml:space="preserve">the </w:t>
            </w:r>
            <w:r w:rsidR="0037454E">
              <w:rPr>
                <w:b/>
                <w:bCs/>
              </w:rPr>
              <w:t xml:space="preserve">CMGP and help deliver on </w:t>
            </w:r>
            <w:r w:rsidR="002C5E6E">
              <w:rPr>
                <w:b/>
                <w:bCs/>
              </w:rPr>
              <w:t>principles and o</w:t>
            </w:r>
            <w:r w:rsidR="005C53E7">
              <w:rPr>
                <w:b/>
                <w:bCs/>
              </w:rPr>
              <w:t xml:space="preserve">utcomes of the Victorian Corella Strategy 2022-2032. </w:t>
            </w:r>
            <w:r w:rsidR="008B565B">
              <w:rPr>
                <w:b/>
                <w:bCs/>
              </w:rPr>
              <w:t xml:space="preserve">Please </w:t>
            </w:r>
            <w:r w:rsidR="00431B24">
              <w:rPr>
                <w:b/>
                <w:bCs/>
              </w:rPr>
              <w:t xml:space="preserve">also </w:t>
            </w:r>
            <w:r w:rsidR="008B565B">
              <w:rPr>
                <w:b/>
                <w:bCs/>
              </w:rPr>
              <w:t xml:space="preserve">refer to section 4 for details on CMGP priorities.  </w:t>
            </w:r>
          </w:p>
        </w:tc>
      </w:tr>
      <w:tr w:rsidR="0037755F" w14:paraId="23892FA0" w14:textId="77777777" w:rsidTr="001E6CDF">
        <w:tc>
          <w:tcPr>
            <w:cnfStyle w:val="001000000000" w:firstRow="0" w:lastRow="0" w:firstColumn="1" w:lastColumn="0" w:oddVBand="0" w:evenVBand="0" w:oddHBand="0" w:evenHBand="0" w:firstRowFirstColumn="0" w:firstRowLastColumn="0" w:lastRowFirstColumn="0" w:lastRowLastColumn="0"/>
            <w:tcW w:w="2127" w:type="dxa"/>
          </w:tcPr>
          <w:p w14:paraId="33034728" w14:textId="6D40D381" w:rsidR="0037755F" w:rsidRDefault="00BC7D00" w:rsidP="005E3137">
            <w:pPr>
              <w:pStyle w:val="BodyText"/>
              <w:rPr>
                <w:b/>
                <w:bCs/>
              </w:rPr>
            </w:pPr>
            <w:r>
              <w:rPr>
                <w:b/>
                <w:bCs/>
              </w:rPr>
              <w:t>Capacity and risk</w:t>
            </w:r>
          </w:p>
        </w:tc>
        <w:tc>
          <w:tcPr>
            <w:tcW w:w="850" w:type="dxa"/>
          </w:tcPr>
          <w:p w14:paraId="1FCDAA1E" w14:textId="2C542E3F" w:rsidR="0037755F" w:rsidRDefault="00A447AC" w:rsidP="005E3137">
            <w:pPr>
              <w:pStyle w:val="BodyText"/>
              <w:cnfStyle w:val="000000000000" w:firstRow="0" w:lastRow="0" w:firstColumn="0" w:lastColumn="0" w:oddVBand="0" w:evenVBand="0" w:oddHBand="0" w:evenHBand="0" w:firstRowFirstColumn="0" w:firstRowLastColumn="0" w:lastRowFirstColumn="0" w:lastRowLastColumn="0"/>
              <w:rPr>
                <w:b/>
                <w:bCs/>
              </w:rPr>
            </w:pPr>
            <w:r>
              <w:rPr>
                <w:b/>
                <w:bCs/>
              </w:rPr>
              <w:t>30</w:t>
            </w:r>
            <w:r w:rsidR="00715381">
              <w:rPr>
                <w:b/>
                <w:bCs/>
              </w:rPr>
              <w:t>%</w:t>
            </w:r>
          </w:p>
        </w:tc>
        <w:tc>
          <w:tcPr>
            <w:tcW w:w="6662" w:type="dxa"/>
          </w:tcPr>
          <w:p w14:paraId="120787D7" w14:textId="09F38A11" w:rsidR="0037755F" w:rsidRDefault="008E4F3B" w:rsidP="005E3137">
            <w:pPr>
              <w:pStyle w:val="BodyText"/>
              <w:cnfStyle w:val="000000000000" w:firstRow="0" w:lastRow="0" w:firstColumn="0" w:lastColumn="0" w:oddVBand="0" w:evenVBand="0" w:oddHBand="0" w:evenHBand="0" w:firstRowFirstColumn="0" w:firstRowLastColumn="0" w:lastRowFirstColumn="0" w:lastRowLastColumn="0"/>
              <w:rPr>
                <w:b/>
                <w:bCs/>
              </w:rPr>
            </w:pPr>
            <w:r>
              <w:rPr>
                <w:b/>
                <w:bCs/>
              </w:rPr>
              <w:t xml:space="preserve">Demonstrate the </w:t>
            </w:r>
            <w:r w:rsidR="007373DC">
              <w:rPr>
                <w:b/>
                <w:bCs/>
              </w:rPr>
              <w:t xml:space="preserve">applicant’s or </w:t>
            </w:r>
            <w:r>
              <w:rPr>
                <w:b/>
                <w:bCs/>
              </w:rPr>
              <w:t>organisation’s ability to successfully deliver the project including evidence of</w:t>
            </w:r>
            <w:r w:rsidR="00AE4FC9">
              <w:rPr>
                <w:b/>
                <w:bCs/>
              </w:rPr>
              <w:t>:</w:t>
            </w:r>
          </w:p>
          <w:p w14:paraId="3921ABEB" w14:textId="77777777" w:rsidR="00AE4FC9" w:rsidRPr="00AE4FC9" w:rsidRDefault="00AE4FC9" w:rsidP="00AE4FC9">
            <w:pPr>
              <w:pStyle w:val="BodyText"/>
              <w:numPr>
                <w:ilvl w:val="0"/>
                <w:numId w:val="30"/>
              </w:numPr>
              <w:cnfStyle w:val="000000000000" w:firstRow="0" w:lastRow="0" w:firstColumn="0" w:lastColumn="0" w:oddVBand="0" w:evenVBand="0" w:oddHBand="0" w:evenHBand="0" w:firstRowFirstColumn="0" w:firstRowLastColumn="0" w:lastRowFirstColumn="0" w:lastRowLastColumn="0"/>
              <w:rPr>
                <w:b/>
                <w:bCs/>
              </w:rPr>
            </w:pPr>
            <w:r>
              <w:t xml:space="preserve">A clear, detailed, and reasonable timeframe to deliver the </w:t>
            </w:r>
            <w:proofErr w:type="gramStart"/>
            <w:r>
              <w:t>activities</w:t>
            </w:r>
            <w:proofErr w:type="gramEnd"/>
            <w:r>
              <w:t xml:space="preserve"> </w:t>
            </w:r>
          </w:p>
          <w:p w14:paraId="2BBAB5B7" w14:textId="12BDA382" w:rsidR="00A0358D" w:rsidRPr="002F26D0" w:rsidRDefault="00AE4FC9" w:rsidP="00AE4FC9">
            <w:pPr>
              <w:pStyle w:val="BodyText"/>
              <w:numPr>
                <w:ilvl w:val="0"/>
                <w:numId w:val="30"/>
              </w:numPr>
              <w:cnfStyle w:val="000000000000" w:firstRow="0" w:lastRow="0" w:firstColumn="0" w:lastColumn="0" w:oddVBand="0" w:evenVBand="0" w:oddHBand="0" w:evenHBand="0" w:firstRowFirstColumn="0" w:firstRowLastColumn="0" w:lastRowFirstColumn="0" w:lastRowLastColumn="0"/>
              <w:rPr>
                <w:b/>
                <w:bCs/>
              </w:rPr>
            </w:pPr>
            <w:r w:rsidRPr="002F26D0">
              <w:t>A</w:t>
            </w:r>
            <w:r w:rsidR="00E87B8E" w:rsidRPr="002F26D0">
              <w:t xml:space="preserve">n appropriate </w:t>
            </w:r>
            <w:r w:rsidRPr="002F26D0">
              <w:t xml:space="preserve">project risk table, completed and attached to the </w:t>
            </w:r>
            <w:proofErr w:type="gramStart"/>
            <w:r w:rsidRPr="002F26D0">
              <w:t>application</w:t>
            </w:r>
            <w:proofErr w:type="gramEnd"/>
            <w:r w:rsidRPr="002F26D0">
              <w:t xml:space="preserve"> </w:t>
            </w:r>
          </w:p>
          <w:p w14:paraId="76BD4930" w14:textId="4556DA89" w:rsidR="00AE4FC9" w:rsidRPr="00AE4FC9" w:rsidRDefault="00AE4FC9" w:rsidP="00AE4FC9">
            <w:pPr>
              <w:pStyle w:val="BodyText"/>
              <w:numPr>
                <w:ilvl w:val="0"/>
                <w:numId w:val="30"/>
              </w:numPr>
              <w:cnfStyle w:val="000000000000" w:firstRow="0" w:lastRow="0" w:firstColumn="0" w:lastColumn="0" w:oddVBand="0" w:evenVBand="0" w:oddHBand="0" w:evenHBand="0" w:firstRowFirstColumn="0" w:firstRowLastColumn="0" w:lastRowFirstColumn="0" w:lastRowLastColumn="0"/>
              <w:rPr>
                <w:b/>
                <w:bCs/>
              </w:rPr>
            </w:pPr>
            <w:r>
              <w:t xml:space="preserve">Provision of permits or approvals, </w:t>
            </w:r>
            <w:r w:rsidR="00982BF0">
              <w:t>or proof of application</w:t>
            </w:r>
          </w:p>
          <w:p w14:paraId="3D0B5D1C" w14:textId="77777777" w:rsidR="00AE4FC9" w:rsidRPr="00AE4FC9" w:rsidRDefault="00AE4FC9" w:rsidP="00AE4FC9">
            <w:pPr>
              <w:pStyle w:val="BodyText"/>
              <w:numPr>
                <w:ilvl w:val="0"/>
                <w:numId w:val="30"/>
              </w:numPr>
              <w:cnfStyle w:val="000000000000" w:firstRow="0" w:lastRow="0" w:firstColumn="0" w:lastColumn="0" w:oddVBand="0" w:evenVBand="0" w:oddHBand="0" w:evenHBand="0" w:firstRowFirstColumn="0" w:firstRowLastColumn="0" w:lastRowFirstColumn="0" w:lastRowLastColumn="0"/>
              <w:rPr>
                <w:b/>
                <w:bCs/>
              </w:rPr>
            </w:pPr>
            <w:r>
              <w:t xml:space="preserve">Any suitable skills and resources available to deliver the </w:t>
            </w:r>
            <w:proofErr w:type="gramStart"/>
            <w:r>
              <w:t>project</w:t>
            </w:r>
            <w:proofErr w:type="gramEnd"/>
          </w:p>
          <w:p w14:paraId="3003F98C" w14:textId="2BCA819C" w:rsidR="00AE4FC9" w:rsidRDefault="00AE4FC9" w:rsidP="00AE4FC9">
            <w:pPr>
              <w:pStyle w:val="BodyText"/>
              <w:numPr>
                <w:ilvl w:val="0"/>
                <w:numId w:val="30"/>
              </w:numPr>
              <w:cnfStyle w:val="000000000000" w:firstRow="0" w:lastRow="0" w:firstColumn="0" w:lastColumn="0" w:oddVBand="0" w:evenVBand="0" w:oddHBand="0" w:evenHBand="0" w:firstRowFirstColumn="0" w:firstRowLastColumn="0" w:lastRowFirstColumn="0" w:lastRowLastColumn="0"/>
              <w:rPr>
                <w:b/>
                <w:bCs/>
              </w:rPr>
            </w:pPr>
            <w:r>
              <w:t>A plan for the project deliverables beyond the life of the project</w:t>
            </w:r>
          </w:p>
        </w:tc>
      </w:tr>
      <w:tr w:rsidR="0037755F" w14:paraId="354BBA6D" w14:textId="77777777" w:rsidTr="001E6CDF">
        <w:tc>
          <w:tcPr>
            <w:cnfStyle w:val="001000000000" w:firstRow="0" w:lastRow="0" w:firstColumn="1" w:lastColumn="0" w:oddVBand="0" w:evenVBand="0" w:oddHBand="0" w:evenHBand="0" w:firstRowFirstColumn="0" w:firstRowLastColumn="0" w:lastRowFirstColumn="0" w:lastRowLastColumn="0"/>
            <w:tcW w:w="2127" w:type="dxa"/>
          </w:tcPr>
          <w:p w14:paraId="60F4D6B4" w14:textId="4530AF2D" w:rsidR="0037755F" w:rsidRDefault="00BC7D00" w:rsidP="005E3137">
            <w:pPr>
              <w:pStyle w:val="BodyText"/>
              <w:rPr>
                <w:b/>
                <w:bCs/>
              </w:rPr>
            </w:pPr>
            <w:r>
              <w:rPr>
                <w:b/>
                <w:bCs/>
              </w:rPr>
              <w:t>Value for money</w:t>
            </w:r>
          </w:p>
        </w:tc>
        <w:tc>
          <w:tcPr>
            <w:tcW w:w="850" w:type="dxa"/>
          </w:tcPr>
          <w:p w14:paraId="2BDD9F78" w14:textId="5E91FF4F" w:rsidR="0037755F" w:rsidRDefault="00715381" w:rsidP="005E3137">
            <w:pPr>
              <w:pStyle w:val="BodyText"/>
              <w:cnfStyle w:val="000000000000" w:firstRow="0" w:lastRow="0" w:firstColumn="0" w:lastColumn="0" w:oddVBand="0" w:evenVBand="0" w:oddHBand="0" w:evenHBand="0" w:firstRowFirstColumn="0" w:firstRowLastColumn="0" w:lastRowFirstColumn="0" w:lastRowLastColumn="0"/>
              <w:rPr>
                <w:b/>
                <w:bCs/>
              </w:rPr>
            </w:pPr>
            <w:r>
              <w:rPr>
                <w:b/>
                <w:bCs/>
              </w:rPr>
              <w:t>10%</w:t>
            </w:r>
          </w:p>
        </w:tc>
        <w:tc>
          <w:tcPr>
            <w:tcW w:w="6662" w:type="dxa"/>
          </w:tcPr>
          <w:p w14:paraId="681DEFD6" w14:textId="325B2A7F" w:rsidR="0037755F" w:rsidRDefault="003566FF" w:rsidP="005E3137">
            <w:pPr>
              <w:pStyle w:val="BodyText"/>
              <w:cnfStyle w:val="000000000000" w:firstRow="0" w:lastRow="0" w:firstColumn="0" w:lastColumn="0" w:oddVBand="0" w:evenVBand="0" w:oddHBand="0" w:evenHBand="0" w:firstRowFirstColumn="0" w:firstRowLastColumn="0" w:lastRowFirstColumn="0" w:lastRowLastColumn="0"/>
              <w:rPr>
                <w:b/>
                <w:bCs/>
              </w:rPr>
            </w:pPr>
            <w:r>
              <w:rPr>
                <w:b/>
                <w:bCs/>
              </w:rPr>
              <w:t>Demonstrate the project is goo</w:t>
            </w:r>
            <w:r w:rsidR="00C74506">
              <w:rPr>
                <w:b/>
                <w:bCs/>
              </w:rPr>
              <w:t>d</w:t>
            </w:r>
            <w:r>
              <w:rPr>
                <w:b/>
                <w:bCs/>
              </w:rPr>
              <w:t xml:space="preserve"> value for money, as represented </w:t>
            </w:r>
            <w:r w:rsidR="00850004">
              <w:rPr>
                <w:b/>
                <w:bCs/>
              </w:rPr>
              <w:t>by:</w:t>
            </w:r>
          </w:p>
          <w:p w14:paraId="45D24302" w14:textId="1CC1F73D" w:rsidR="00CA6629" w:rsidRPr="00CA6629" w:rsidRDefault="00CA6629" w:rsidP="00CA6629">
            <w:pPr>
              <w:pStyle w:val="BodyText"/>
              <w:numPr>
                <w:ilvl w:val="0"/>
                <w:numId w:val="30"/>
              </w:numPr>
              <w:cnfStyle w:val="000000000000" w:firstRow="0" w:lastRow="0" w:firstColumn="0" w:lastColumn="0" w:oddVBand="0" w:evenVBand="0" w:oddHBand="0" w:evenHBand="0" w:firstRowFirstColumn="0" w:firstRowLastColumn="0" w:lastRowFirstColumn="0" w:lastRowLastColumn="0"/>
              <w:rPr>
                <w:b/>
                <w:bCs/>
              </w:rPr>
            </w:pPr>
            <w:r>
              <w:t>Relevant and appropriate budget items, necessary to the successful completion of the project</w:t>
            </w:r>
            <w:r w:rsidR="006F528B">
              <w:t>. Quotes for expenses</w:t>
            </w:r>
            <w:r w:rsidR="00DD467F">
              <w:t xml:space="preserve"> </w:t>
            </w:r>
            <w:r w:rsidR="00DD467F" w:rsidRPr="003C0B53">
              <w:t xml:space="preserve">above </w:t>
            </w:r>
            <w:r w:rsidR="00D8743D" w:rsidRPr="003C0B53">
              <w:t>$</w:t>
            </w:r>
            <w:r w:rsidR="00AD4781">
              <w:t>1,0</w:t>
            </w:r>
            <w:r w:rsidR="003C0B53" w:rsidRPr="003C0B53">
              <w:t>00</w:t>
            </w:r>
            <w:r w:rsidR="00D8743D" w:rsidRPr="003C0B53">
              <w:t xml:space="preserve"> </w:t>
            </w:r>
            <w:r w:rsidR="00DD467F" w:rsidRPr="003C0B53">
              <w:t>are provided</w:t>
            </w:r>
            <w:r w:rsidR="00A2705F" w:rsidRPr="003C0B53">
              <w:t>.</w:t>
            </w:r>
          </w:p>
          <w:p w14:paraId="072F6E81" w14:textId="6B3A22B7" w:rsidR="0057527C" w:rsidRPr="00A2705F" w:rsidRDefault="00CA6629" w:rsidP="00E44CAE">
            <w:pPr>
              <w:pStyle w:val="BodyText"/>
              <w:numPr>
                <w:ilvl w:val="0"/>
                <w:numId w:val="30"/>
              </w:numPr>
              <w:cnfStyle w:val="000000000000" w:firstRow="0" w:lastRow="0" w:firstColumn="0" w:lastColumn="0" w:oddVBand="0" w:evenVBand="0" w:oddHBand="0" w:evenHBand="0" w:firstRowFirstColumn="0" w:firstRowLastColumn="0" w:lastRowFirstColumn="0" w:lastRowLastColumn="0"/>
              <w:rPr>
                <w:b/>
                <w:bCs/>
              </w:rPr>
            </w:pPr>
            <w:r>
              <w:t>The scale of the project and activities versus the funding sought</w:t>
            </w:r>
            <w:r w:rsidR="00297647">
              <w:t>.</w:t>
            </w:r>
          </w:p>
          <w:p w14:paraId="703B7D88" w14:textId="472585E1" w:rsidR="00A2705F" w:rsidRPr="0022526F" w:rsidRDefault="00EB46A0" w:rsidP="0022526F">
            <w:pPr>
              <w:pStyle w:val="BodyText"/>
              <w:numPr>
                <w:ilvl w:val="0"/>
                <w:numId w:val="30"/>
              </w:numPr>
              <w:cnfStyle w:val="000000000000" w:firstRow="0" w:lastRow="0" w:firstColumn="0" w:lastColumn="0" w:oddVBand="0" w:evenVBand="0" w:oddHBand="0" w:evenHBand="0" w:firstRowFirstColumn="0" w:firstRowLastColumn="0" w:lastRowFirstColumn="0" w:lastRowLastColumn="0"/>
              <w:rPr>
                <w:b/>
                <w:bCs/>
              </w:rPr>
            </w:pPr>
            <w:r>
              <w:t xml:space="preserve">For </w:t>
            </w:r>
            <w:r w:rsidR="004A7514">
              <w:t>applications &gt;$50,000</w:t>
            </w:r>
            <w:r>
              <w:t xml:space="preserve">, </w:t>
            </w:r>
            <w:r w:rsidR="00F738EC">
              <w:t xml:space="preserve">a </w:t>
            </w:r>
            <w:r w:rsidR="00A2705F">
              <w:t xml:space="preserve">contribution of in-kind support (e.g., financial support from businesses, </w:t>
            </w:r>
            <w:proofErr w:type="gramStart"/>
            <w:r w:rsidR="00A2705F">
              <w:t>volunteer</w:t>
            </w:r>
            <w:proofErr w:type="gramEnd"/>
            <w:r w:rsidR="00A2705F">
              <w:t xml:space="preserve"> or staff time)</w:t>
            </w:r>
            <w:r>
              <w:t xml:space="preserve"> </w:t>
            </w:r>
            <w:r w:rsidR="000475EB">
              <w:t xml:space="preserve">is expected </w:t>
            </w:r>
            <w:r>
              <w:t>from organisation</w:t>
            </w:r>
            <w:r w:rsidR="0086199C">
              <w:t>s</w:t>
            </w:r>
            <w:r w:rsidR="00E424BF">
              <w:t>.</w:t>
            </w:r>
            <w:r w:rsidR="00BB72BF">
              <w:t xml:space="preserve"> </w:t>
            </w:r>
            <w:r w:rsidR="00A90425">
              <w:t>Applicants will need to provide details of proposed in-kind contributions</w:t>
            </w:r>
            <w:r w:rsidR="005B4510">
              <w:t xml:space="preserve"> in their applications. </w:t>
            </w:r>
            <w:r w:rsidR="00E424BF">
              <w:t xml:space="preserve"> </w:t>
            </w:r>
          </w:p>
        </w:tc>
      </w:tr>
    </w:tbl>
    <w:p w14:paraId="03AE5F76" w14:textId="77777777" w:rsidR="005E3137" w:rsidRDefault="005E3137" w:rsidP="005E3137">
      <w:pPr>
        <w:pStyle w:val="BodyText"/>
        <w:rPr>
          <w:b/>
          <w:bCs/>
        </w:rPr>
      </w:pPr>
    </w:p>
    <w:p w14:paraId="0BA1565B" w14:textId="77777777" w:rsidR="009A41F6" w:rsidRDefault="009A41F6" w:rsidP="00826AED">
      <w:pPr>
        <w:pStyle w:val="Heading2"/>
        <w:numPr>
          <w:ilvl w:val="0"/>
          <w:numId w:val="15"/>
        </w:numPr>
        <w:tabs>
          <w:tab w:val="num" w:pos="482"/>
        </w:tabs>
        <w:ind w:left="482" w:hanging="369"/>
      </w:pPr>
      <w:bookmarkStart w:id="45" w:name="_Toc505782514"/>
      <w:bookmarkStart w:id="46" w:name="_Toc505863732"/>
      <w:bookmarkStart w:id="47" w:name="_Toc165374833"/>
      <w:r>
        <w:t>What supporting documents will need to be provided?</w:t>
      </w:r>
      <w:bookmarkEnd w:id="45"/>
      <w:bookmarkEnd w:id="46"/>
      <w:bookmarkEnd w:id="47"/>
    </w:p>
    <w:p w14:paraId="0BCB2542" w14:textId="77777777" w:rsidR="009A41F6" w:rsidRDefault="009A41F6" w:rsidP="009A41F6">
      <w:pPr>
        <w:pStyle w:val="ListBullet"/>
        <w:numPr>
          <w:ilvl w:val="0"/>
          <w:numId w:val="0"/>
        </w:numPr>
        <w:tabs>
          <w:tab w:val="left" w:pos="720"/>
        </w:tabs>
      </w:pPr>
      <w:r>
        <w:t>Please submit the following documents with your application:</w:t>
      </w:r>
    </w:p>
    <w:p w14:paraId="246B9D5E" w14:textId="0A60994F" w:rsidR="009A41F6" w:rsidRDefault="00DF247D" w:rsidP="00826AED">
      <w:pPr>
        <w:pStyle w:val="ListNumber"/>
        <w:numPr>
          <w:ilvl w:val="0"/>
          <w:numId w:val="11"/>
        </w:numPr>
      </w:pPr>
      <w:r>
        <w:t>W</w:t>
      </w:r>
      <w:r w:rsidR="009A41F6">
        <w:t xml:space="preserve">ritten consent from the relevant public land manager or private landowner to undertake the </w:t>
      </w:r>
      <w:r w:rsidR="00477DB0">
        <w:t>activity.</w:t>
      </w:r>
    </w:p>
    <w:p w14:paraId="4F80DD43" w14:textId="337807D8" w:rsidR="009A41F6" w:rsidRDefault="00DF247D" w:rsidP="00826AED">
      <w:pPr>
        <w:pStyle w:val="ListNumber"/>
        <w:numPr>
          <w:ilvl w:val="0"/>
          <w:numId w:val="11"/>
        </w:numPr>
      </w:pPr>
      <w:r>
        <w:t>A</w:t>
      </w:r>
      <w:r w:rsidR="009A41F6">
        <w:t>pproval for appropriate works permit/s from councils or other authorities</w:t>
      </w:r>
      <w:r w:rsidR="000871AE">
        <w:t>.</w:t>
      </w:r>
    </w:p>
    <w:p w14:paraId="149A956B" w14:textId="2B25A666" w:rsidR="002973FC" w:rsidRDefault="002973FC" w:rsidP="00826AED">
      <w:pPr>
        <w:pStyle w:val="ListNumber"/>
        <w:numPr>
          <w:ilvl w:val="0"/>
          <w:numId w:val="11"/>
        </w:numPr>
      </w:pPr>
      <w:r>
        <w:t xml:space="preserve">Budget </w:t>
      </w:r>
      <w:r w:rsidR="00452913">
        <w:t>&amp; risk template</w:t>
      </w:r>
      <w:r w:rsidR="006659AD">
        <w:t>.</w:t>
      </w:r>
    </w:p>
    <w:p w14:paraId="4A22DC65" w14:textId="3DC0D074" w:rsidR="00B7577E" w:rsidRPr="0062772E" w:rsidRDefault="00B7577E" w:rsidP="00826AED">
      <w:pPr>
        <w:pStyle w:val="ListNumber"/>
        <w:numPr>
          <w:ilvl w:val="0"/>
          <w:numId w:val="11"/>
        </w:numPr>
      </w:pPr>
      <w:r>
        <w:t xml:space="preserve">Quotes for expenditure items </w:t>
      </w:r>
      <w:r w:rsidR="00414280" w:rsidRPr="00336989">
        <w:t>$</w:t>
      </w:r>
      <w:r w:rsidR="00AD4781">
        <w:t>1,0</w:t>
      </w:r>
      <w:r w:rsidR="0000169C" w:rsidRPr="00336989">
        <w:t>00 and above</w:t>
      </w:r>
      <w:r w:rsidR="006659AD" w:rsidRPr="0062772E">
        <w:t>.</w:t>
      </w:r>
    </w:p>
    <w:p w14:paraId="6BC4B524" w14:textId="647F0465" w:rsidR="00EA72DC" w:rsidRDefault="00FF48AB" w:rsidP="00826AED">
      <w:pPr>
        <w:pStyle w:val="ListNumber"/>
        <w:numPr>
          <w:ilvl w:val="0"/>
          <w:numId w:val="11"/>
        </w:numPr>
      </w:pPr>
      <w:r w:rsidRPr="00336989">
        <w:t>Proof of application</w:t>
      </w:r>
      <w:r w:rsidR="00973E34">
        <w:t xml:space="preserve"> for any required permits </w:t>
      </w:r>
      <w:r w:rsidR="00F72929">
        <w:t xml:space="preserve">under the Wildlife Act 1975 </w:t>
      </w:r>
      <w:r w:rsidR="00177E90">
        <w:t xml:space="preserve">required for the wilful disturbance, </w:t>
      </w:r>
      <w:r w:rsidR="00F72929">
        <w:t xml:space="preserve">lethal </w:t>
      </w:r>
      <w:proofErr w:type="gramStart"/>
      <w:r w:rsidR="00F72929">
        <w:t>control</w:t>
      </w:r>
      <w:proofErr w:type="gramEnd"/>
      <w:r w:rsidR="00F72929">
        <w:t xml:space="preserve"> or research of </w:t>
      </w:r>
      <w:r w:rsidR="0096786F">
        <w:t xml:space="preserve">Long-billed and/or Little Corellas. </w:t>
      </w:r>
    </w:p>
    <w:p w14:paraId="39D7CB3B" w14:textId="77777777" w:rsidR="009A41F6" w:rsidRDefault="009A41F6" w:rsidP="00826AED">
      <w:pPr>
        <w:pStyle w:val="Heading2"/>
        <w:numPr>
          <w:ilvl w:val="0"/>
          <w:numId w:val="15"/>
        </w:numPr>
        <w:tabs>
          <w:tab w:val="num" w:pos="482"/>
        </w:tabs>
        <w:ind w:left="482" w:hanging="369"/>
      </w:pPr>
      <w:bookmarkStart w:id="48" w:name="_Toc505782515"/>
      <w:bookmarkStart w:id="49" w:name="_Toc505863733"/>
      <w:bookmarkStart w:id="50" w:name="_Toc165374834"/>
      <w:r>
        <w:t>What are the funding conditions?</w:t>
      </w:r>
      <w:bookmarkEnd w:id="48"/>
      <w:bookmarkEnd w:id="49"/>
      <w:bookmarkEnd w:id="50"/>
    </w:p>
    <w:p w14:paraId="269C6C61" w14:textId="77777777" w:rsidR="009A41F6" w:rsidRPr="009A41F6" w:rsidRDefault="009A41F6" w:rsidP="009A41F6">
      <w:pPr>
        <w:pStyle w:val="BodyText"/>
        <w:rPr>
          <w:b/>
          <w:bCs/>
        </w:rPr>
      </w:pPr>
      <w:r w:rsidRPr="009A41F6">
        <w:rPr>
          <w:b/>
          <w:bCs/>
        </w:rPr>
        <w:t>Funding agreements</w:t>
      </w:r>
    </w:p>
    <w:p w14:paraId="2E3F7389" w14:textId="77777777" w:rsidR="00917363" w:rsidRDefault="009A41F6" w:rsidP="009A41F6">
      <w:pPr>
        <w:pStyle w:val="BodyText"/>
        <w:rPr>
          <w:lang w:eastAsia="en-AU"/>
        </w:rPr>
      </w:pPr>
      <w:r>
        <w:rPr>
          <w:lang w:eastAsia="en-AU"/>
        </w:rPr>
        <w:t xml:space="preserve">Successful applicants must enter into a funding agreement with </w:t>
      </w:r>
      <w:r w:rsidR="00B449AB">
        <w:rPr>
          <w:lang w:eastAsia="en-AU"/>
        </w:rPr>
        <w:t xml:space="preserve">Department of Energy, </w:t>
      </w:r>
      <w:r w:rsidR="00604CBB">
        <w:rPr>
          <w:lang w:eastAsia="en-AU"/>
        </w:rPr>
        <w:t>Environment and Climate Action (</w:t>
      </w:r>
      <w:r w:rsidR="00E906D4">
        <w:rPr>
          <w:lang w:eastAsia="en-AU"/>
        </w:rPr>
        <w:t>DEECA</w:t>
      </w:r>
      <w:r w:rsidR="00604CBB">
        <w:rPr>
          <w:lang w:eastAsia="en-AU"/>
        </w:rPr>
        <w:t>)</w:t>
      </w:r>
      <w:r>
        <w:rPr>
          <w:lang w:eastAsia="en-AU"/>
        </w:rPr>
        <w:t xml:space="preserve">. The Victorian Common Funding Agreement is used for funding agreements with </w:t>
      </w:r>
      <w:proofErr w:type="gramStart"/>
      <w:r>
        <w:rPr>
          <w:lang w:eastAsia="en-AU"/>
        </w:rPr>
        <w:t>not for profit</w:t>
      </w:r>
      <w:proofErr w:type="gramEnd"/>
      <w:r>
        <w:rPr>
          <w:lang w:eastAsia="en-AU"/>
        </w:rPr>
        <w:t xml:space="preserve"> organisations and Local Government Authorities.</w:t>
      </w:r>
      <w:r w:rsidR="006122E0">
        <w:rPr>
          <w:lang w:eastAsia="en-AU"/>
        </w:rPr>
        <w:t xml:space="preserve"> </w:t>
      </w:r>
    </w:p>
    <w:p w14:paraId="59F685D3" w14:textId="53401773" w:rsidR="009A41F6" w:rsidRDefault="009A41F6" w:rsidP="009A41F6">
      <w:pPr>
        <w:pStyle w:val="BodyText"/>
        <w:rPr>
          <w:lang w:eastAsia="en-AU"/>
        </w:rPr>
      </w:pPr>
      <w:r>
        <w:rPr>
          <w:lang w:eastAsia="en-AU"/>
        </w:rPr>
        <w:t xml:space="preserve">It is recommended that applicants review the terms and conditions before applying. Information about the Victorian Common Funding Agreement is available on </w:t>
      </w:r>
      <w:hyperlink r:id="rId45" w:history="1">
        <w:r w:rsidR="008B0FC8" w:rsidRPr="008B0FC8">
          <w:rPr>
            <w:rStyle w:val="Hyperlink"/>
          </w:rPr>
          <w:t>https://www.vic.gov.au/victorian-common-funding-agreement</w:t>
        </w:r>
      </w:hyperlink>
      <w:r>
        <w:rPr>
          <w:lang w:eastAsia="en-AU"/>
        </w:rPr>
        <w:t xml:space="preserve"> </w:t>
      </w:r>
    </w:p>
    <w:p w14:paraId="6178DF85" w14:textId="77777777" w:rsidR="009A41F6" w:rsidRDefault="009A41F6" w:rsidP="009A41F6">
      <w:pPr>
        <w:pStyle w:val="BodyText"/>
        <w:rPr>
          <w:lang w:eastAsia="en-AU"/>
        </w:rPr>
      </w:pPr>
      <w:r w:rsidRPr="003E3D1B">
        <w:rPr>
          <w:lang w:eastAsia="en-AU"/>
        </w:rPr>
        <w:t>The activity does not include using the Funding for political campaigning or advocacy activities for political parties.</w:t>
      </w:r>
    </w:p>
    <w:p w14:paraId="7523D26C" w14:textId="77777777" w:rsidR="009A41F6" w:rsidRPr="00826AED" w:rsidRDefault="009A41F6" w:rsidP="00826AED">
      <w:pPr>
        <w:pStyle w:val="BodyText"/>
        <w:rPr>
          <w:b/>
          <w:bCs/>
          <w:lang w:eastAsia="en-AU"/>
        </w:rPr>
      </w:pPr>
      <w:r w:rsidRPr="00826AED">
        <w:rPr>
          <w:b/>
          <w:bCs/>
        </w:rPr>
        <w:t>Legislative and regulatory requirements</w:t>
      </w:r>
    </w:p>
    <w:p w14:paraId="7A4C62A8" w14:textId="77777777" w:rsidR="009A41F6" w:rsidRDefault="009A41F6" w:rsidP="009A41F6">
      <w:pPr>
        <w:pStyle w:val="BodyText"/>
        <w:rPr>
          <w:lang w:eastAsia="en-AU"/>
        </w:rPr>
      </w:pPr>
      <w:r>
        <w:rPr>
          <w:lang w:eastAsia="en-AU"/>
        </w:rPr>
        <w:t>In delivering the activity grant recipients are required to comply with all relevant Commonwealth and state/territory legislations and regulations, including but not limited to:</w:t>
      </w:r>
    </w:p>
    <w:p w14:paraId="5F71B6BF" w14:textId="77777777" w:rsidR="009A41F6" w:rsidRDefault="009A41F6" w:rsidP="009A41F6">
      <w:pPr>
        <w:pStyle w:val="ListBullet"/>
        <w:tabs>
          <w:tab w:val="clear" w:pos="340"/>
          <w:tab w:val="num" w:pos="170"/>
        </w:tabs>
        <w:ind w:left="170"/>
        <w:rPr>
          <w:i/>
        </w:rPr>
      </w:pPr>
      <w:r>
        <w:rPr>
          <w:i/>
        </w:rPr>
        <w:t xml:space="preserve">The Privacy Act 1988 (Commonwealth) </w:t>
      </w:r>
    </w:p>
    <w:p w14:paraId="287CB6FF" w14:textId="77777777" w:rsidR="009A41F6" w:rsidRDefault="009A41F6" w:rsidP="009A41F6">
      <w:pPr>
        <w:pStyle w:val="ListBullet"/>
        <w:tabs>
          <w:tab w:val="clear" w:pos="340"/>
          <w:tab w:val="num" w:pos="170"/>
        </w:tabs>
        <w:ind w:left="170"/>
        <w:rPr>
          <w:i/>
        </w:rPr>
      </w:pPr>
      <w:r>
        <w:rPr>
          <w:i/>
        </w:rPr>
        <w:t>The Freedom of Information Act 1982 (Vic)</w:t>
      </w:r>
    </w:p>
    <w:p w14:paraId="538526E8" w14:textId="77777777" w:rsidR="009A41F6" w:rsidRDefault="009A41F6" w:rsidP="009A41F6">
      <w:pPr>
        <w:pStyle w:val="ListBullet"/>
        <w:tabs>
          <w:tab w:val="clear" w:pos="340"/>
          <w:tab w:val="num" w:pos="170"/>
        </w:tabs>
        <w:ind w:left="170"/>
        <w:rPr>
          <w:i/>
        </w:rPr>
      </w:pPr>
      <w:r>
        <w:rPr>
          <w:i/>
        </w:rPr>
        <w:t xml:space="preserve">Occupational Health and Safety Act 2004  </w:t>
      </w:r>
    </w:p>
    <w:p w14:paraId="36327D0E" w14:textId="6450C086" w:rsidR="009A41F6" w:rsidRDefault="0028445A" w:rsidP="009A41F6">
      <w:pPr>
        <w:pStyle w:val="ListBullet"/>
        <w:tabs>
          <w:tab w:val="clear" w:pos="340"/>
          <w:tab w:val="num" w:pos="170"/>
        </w:tabs>
        <w:ind w:left="170"/>
        <w:rPr>
          <w:i/>
        </w:rPr>
      </w:pPr>
      <w:r>
        <w:rPr>
          <w:i/>
        </w:rPr>
        <w:t xml:space="preserve">Wildlife Act </w:t>
      </w:r>
      <w:r w:rsidR="005B5457">
        <w:rPr>
          <w:i/>
        </w:rPr>
        <w:t>1975</w:t>
      </w:r>
    </w:p>
    <w:p w14:paraId="7B8C0ABC" w14:textId="2A96A011" w:rsidR="005B5457" w:rsidRDefault="005B5457" w:rsidP="009A41F6">
      <w:pPr>
        <w:pStyle w:val="ListBullet"/>
        <w:tabs>
          <w:tab w:val="clear" w:pos="340"/>
          <w:tab w:val="num" w:pos="170"/>
        </w:tabs>
        <w:ind w:left="170"/>
        <w:rPr>
          <w:i/>
        </w:rPr>
      </w:pPr>
      <w:r>
        <w:rPr>
          <w:i/>
        </w:rPr>
        <w:t>Prevention of Cruelty to Animals Act 19</w:t>
      </w:r>
      <w:r w:rsidR="002A202D">
        <w:rPr>
          <w:i/>
        </w:rPr>
        <w:t>86</w:t>
      </w:r>
    </w:p>
    <w:p w14:paraId="49F455B5" w14:textId="77777777" w:rsidR="009A41F6" w:rsidRPr="009A41F6" w:rsidRDefault="009A41F6" w:rsidP="009A41F6">
      <w:pPr>
        <w:pStyle w:val="BodyText"/>
        <w:rPr>
          <w:b/>
          <w:bCs/>
        </w:rPr>
      </w:pPr>
      <w:r w:rsidRPr="009A41F6">
        <w:rPr>
          <w:b/>
          <w:bCs/>
        </w:rPr>
        <w:t xml:space="preserve">Tax </w:t>
      </w:r>
      <w:proofErr w:type="gramStart"/>
      <w:r w:rsidRPr="009A41F6">
        <w:rPr>
          <w:b/>
          <w:bCs/>
        </w:rPr>
        <w:t>implications</w:t>
      </w:r>
      <w:proofErr w:type="gramEnd"/>
    </w:p>
    <w:p w14:paraId="3D88CF81" w14:textId="77777777" w:rsidR="009A41F6" w:rsidRDefault="009A41F6" w:rsidP="009A41F6">
      <w:pPr>
        <w:pStyle w:val="BodyText"/>
        <w:rPr>
          <w:lang w:eastAsia="en-AU"/>
        </w:rPr>
      </w:pPr>
      <w:r>
        <w:rPr>
          <w:lang w:eastAsia="en-AU"/>
        </w:rPr>
        <w:t>Applicants should consult the Australian Taxation Office or seek professional advice on any taxation implications that may arise from this grant funding.</w:t>
      </w:r>
    </w:p>
    <w:p w14:paraId="448D5E08" w14:textId="77777777" w:rsidR="009A41F6" w:rsidRDefault="009A41F6" w:rsidP="009A41F6">
      <w:pPr>
        <w:pStyle w:val="BodyText"/>
        <w:rPr>
          <w:lang w:eastAsia="en-AU"/>
        </w:rPr>
      </w:pPr>
      <w:r>
        <w:rPr>
          <w:lang w:eastAsia="en-AU"/>
        </w:rPr>
        <w:t>Successful applicants without an ABN will need to provide a completed Australian Taxation Office form ‘Statement by a Supplier” so that no withholding tax is required from the grant payment.</w:t>
      </w:r>
    </w:p>
    <w:p w14:paraId="5A3CB514" w14:textId="77777777" w:rsidR="00826AED" w:rsidRDefault="00826AED" w:rsidP="009A41F6">
      <w:pPr>
        <w:pStyle w:val="BodyText"/>
        <w:rPr>
          <w:b/>
          <w:bCs/>
        </w:rPr>
      </w:pPr>
    </w:p>
    <w:p w14:paraId="7E5D2E65" w14:textId="75D3D26E" w:rsidR="009A41F6" w:rsidRPr="009A41F6" w:rsidRDefault="009A41F6" w:rsidP="009A41F6">
      <w:pPr>
        <w:pStyle w:val="BodyText"/>
        <w:rPr>
          <w:b/>
          <w:bCs/>
        </w:rPr>
      </w:pPr>
      <w:r w:rsidRPr="009A41F6">
        <w:rPr>
          <w:b/>
          <w:bCs/>
        </w:rPr>
        <w:t>Acknowledging the Victorian Government’s support</w:t>
      </w:r>
    </w:p>
    <w:p w14:paraId="57C9E28F" w14:textId="2199258E" w:rsidR="009A41F6" w:rsidRDefault="009A41F6" w:rsidP="009A41F6">
      <w:pPr>
        <w:pStyle w:val="BodyText"/>
        <w:rPr>
          <w:lang w:eastAsia="en-AU"/>
        </w:rPr>
      </w:pPr>
      <w:r>
        <w:rPr>
          <w:lang w:eastAsia="en-AU"/>
        </w:rPr>
        <w:t>Successful applicants are expected to acknowledge the Victorian Government’s support and promotional guidelines (</w:t>
      </w:r>
      <w:hyperlink r:id="rId46" w:history="1">
        <w:r>
          <w:rPr>
            <w:rStyle w:val="Hyperlink"/>
            <w:lang w:eastAsia="en-AU"/>
          </w:rPr>
          <w:t>https://www2.delwp.vic.gov.au/grants</w:t>
        </w:r>
      </w:hyperlink>
      <w:r>
        <w:rPr>
          <w:lang w:eastAsia="en-AU"/>
        </w:rPr>
        <w:t>) will form part of the funding agreement. Successful applicants must liaise with the departmental program area to coordinate any public events or</w:t>
      </w:r>
      <w:r w:rsidR="005C29C7">
        <w:rPr>
          <w:lang w:eastAsia="en-AU"/>
        </w:rPr>
        <w:t xml:space="preserve"> </w:t>
      </w:r>
      <w:r>
        <w:rPr>
          <w:lang w:eastAsia="en-AU"/>
        </w:rPr>
        <w:t>announcements related to the project.</w:t>
      </w:r>
    </w:p>
    <w:p w14:paraId="027BB6A7" w14:textId="77777777" w:rsidR="00826AED" w:rsidRDefault="00826AED" w:rsidP="009A41F6">
      <w:pPr>
        <w:pStyle w:val="BodyText"/>
        <w:rPr>
          <w:b/>
          <w:bCs/>
        </w:rPr>
      </w:pPr>
    </w:p>
    <w:p w14:paraId="77056A2D" w14:textId="65FBA87D" w:rsidR="009A41F6" w:rsidRDefault="009A41F6" w:rsidP="009A41F6">
      <w:pPr>
        <w:pStyle w:val="BodyText"/>
        <w:rPr>
          <w:lang w:eastAsia="en-AU"/>
        </w:rPr>
      </w:pPr>
      <w:r w:rsidRPr="009A41F6">
        <w:rPr>
          <w:b/>
          <w:bCs/>
        </w:rPr>
        <w:t>Payments</w:t>
      </w:r>
    </w:p>
    <w:p w14:paraId="25C74592" w14:textId="77777777" w:rsidR="009A41F6" w:rsidRDefault="009A41F6" w:rsidP="009A41F6">
      <w:pPr>
        <w:pStyle w:val="BodyText"/>
        <w:rPr>
          <w:lang w:eastAsia="en-AU"/>
        </w:rPr>
      </w:pPr>
      <w:r>
        <w:rPr>
          <w:lang w:eastAsia="en-AU"/>
        </w:rPr>
        <w:t>Payments will be made as long as:</w:t>
      </w:r>
    </w:p>
    <w:p w14:paraId="68C4CA61" w14:textId="77777777" w:rsidR="009A41F6" w:rsidRDefault="009A41F6" w:rsidP="00B15167">
      <w:pPr>
        <w:pStyle w:val="ListBullet"/>
      </w:pPr>
      <w:r>
        <w:t xml:space="preserve">the funding agreement has been signed by both </w:t>
      </w:r>
      <w:proofErr w:type="gramStart"/>
      <w:r>
        <w:t>parties;</w:t>
      </w:r>
      <w:proofErr w:type="gramEnd"/>
    </w:p>
    <w:p w14:paraId="6094CAFF" w14:textId="77777777" w:rsidR="009A41F6" w:rsidRDefault="009A41F6" w:rsidP="00B15167">
      <w:pPr>
        <w:pStyle w:val="ListBullet"/>
      </w:pPr>
      <w:r>
        <w:t xml:space="preserve">grant recipients provide reports as required, or otherwise demonstrate that the activity is progressing as </w:t>
      </w:r>
      <w:proofErr w:type="gramStart"/>
      <w:r>
        <w:t>expected;</w:t>
      </w:r>
      <w:proofErr w:type="gramEnd"/>
    </w:p>
    <w:p w14:paraId="473C77B8" w14:textId="77777777" w:rsidR="009A41F6" w:rsidRDefault="009A41F6" w:rsidP="00B15167">
      <w:pPr>
        <w:pStyle w:val="ListBullet"/>
      </w:pPr>
      <w:r>
        <w:t>other terms and conditions of funding continue to be met.</w:t>
      </w:r>
    </w:p>
    <w:p w14:paraId="25F97D10" w14:textId="77777777" w:rsidR="00826AED" w:rsidRDefault="00826AED" w:rsidP="009A41F6">
      <w:pPr>
        <w:pStyle w:val="BodyText"/>
        <w:rPr>
          <w:b/>
          <w:bCs/>
        </w:rPr>
      </w:pPr>
    </w:p>
    <w:p w14:paraId="75C9BAF0" w14:textId="5F1AE614" w:rsidR="009A41F6" w:rsidRDefault="009A41F6" w:rsidP="009A41F6">
      <w:pPr>
        <w:pStyle w:val="BodyText"/>
      </w:pPr>
      <w:r w:rsidRPr="009A41F6">
        <w:rPr>
          <w:b/>
          <w:bCs/>
        </w:rPr>
        <w:t>Monitoring</w:t>
      </w:r>
    </w:p>
    <w:p w14:paraId="57157502" w14:textId="77777777" w:rsidR="009A41F6" w:rsidRDefault="009A41F6" w:rsidP="009A41F6">
      <w:pPr>
        <w:pStyle w:val="ListBullet"/>
        <w:numPr>
          <w:ilvl w:val="0"/>
          <w:numId w:val="0"/>
        </w:numPr>
        <w:tabs>
          <w:tab w:val="left" w:pos="720"/>
        </w:tabs>
      </w:pPr>
      <w:r>
        <w:t>Grant recipients are required to comply with project monitoring and reporting requirements as outlined in the funding agreement. This may include progress reports, site inspections, completion reports and acquittal documentation.</w:t>
      </w:r>
    </w:p>
    <w:p w14:paraId="75F41A55" w14:textId="77777777" w:rsidR="00826AED" w:rsidRDefault="00826AED" w:rsidP="009A41F6">
      <w:pPr>
        <w:pStyle w:val="BodyText"/>
        <w:rPr>
          <w:b/>
          <w:bCs/>
        </w:rPr>
      </w:pPr>
    </w:p>
    <w:p w14:paraId="6D36B640" w14:textId="6F3F9997" w:rsidR="009A41F6" w:rsidRDefault="009A41F6" w:rsidP="009A41F6">
      <w:pPr>
        <w:pStyle w:val="BodyText"/>
      </w:pPr>
      <w:r w:rsidRPr="009A41F6">
        <w:rPr>
          <w:b/>
          <w:bCs/>
        </w:rPr>
        <w:t>Privacy</w:t>
      </w:r>
    </w:p>
    <w:p w14:paraId="66FA9DFF" w14:textId="77777777" w:rsidR="009A41F6" w:rsidRDefault="009A41F6" w:rsidP="009A41F6">
      <w:pPr>
        <w:pStyle w:val="ListBullet"/>
        <w:numPr>
          <w:ilvl w:val="0"/>
          <w:numId w:val="0"/>
        </w:numPr>
        <w:tabs>
          <w:tab w:val="left" w:pos="720"/>
        </w:tabs>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378C3D71" w14:textId="77777777" w:rsidR="009A41F6" w:rsidRDefault="009A41F6" w:rsidP="009A41F6">
      <w:pPr>
        <w:pStyle w:val="ListBullet"/>
        <w:numPr>
          <w:ilvl w:val="0"/>
          <w:numId w:val="0"/>
        </w:numPr>
        <w:tabs>
          <w:tab w:val="left" w:pos="720"/>
        </w:tabs>
      </w:pPr>
      <w:r>
        <w:t xml:space="preserve">Any personal information about you or a third party in your correspondence will be collected, held, managed, used, </w:t>
      </w:r>
      <w:proofErr w:type="gramStart"/>
      <w:r>
        <w:t>disclosed</w:t>
      </w:r>
      <w:proofErr w:type="gramEnd"/>
      <w:r>
        <w:t xml:space="preserve"> or transferred in accordance with the provisions of the </w:t>
      </w:r>
      <w:r>
        <w:rPr>
          <w:i/>
        </w:rPr>
        <w:t>Privacy and Data Protection Act 2014</w:t>
      </w:r>
      <w:r>
        <w:t xml:space="preserve"> and other applicable laws.  </w:t>
      </w:r>
    </w:p>
    <w:p w14:paraId="1A1DF0EB" w14:textId="272A2CED" w:rsidR="009A41F6" w:rsidRDefault="00E906D4" w:rsidP="009A41F6">
      <w:pPr>
        <w:pStyle w:val="ListBullet"/>
        <w:numPr>
          <w:ilvl w:val="0"/>
          <w:numId w:val="0"/>
        </w:numPr>
        <w:tabs>
          <w:tab w:val="left" w:pos="720"/>
        </w:tabs>
      </w:pPr>
      <w:r>
        <w:t xml:space="preserve">DEECA </w:t>
      </w:r>
      <w:r w:rsidR="009A41F6">
        <w:t xml:space="preserve">is committed to protecting the privacy of personal information. You can find the </w:t>
      </w:r>
      <w:r>
        <w:t xml:space="preserve">DEECA </w:t>
      </w:r>
      <w:r w:rsidR="009A41F6">
        <w:t>Privacy Policy online at www.delwp.vic.gov.au/privacy.</w:t>
      </w:r>
    </w:p>
    <w:p w14:paraId="09B02B2F" w14:textId="180A58E4" w:rsidR="009A41F6" w:rsidRDefault="009A41F6" w:rsidP="009A41F6">
      <w:pPr>
        <w:pStyle w:val="ListBullet"/>
        <w:numPr>
          <w:ilvl w:val="0"/>
          <w:numId w:val="0"/>
        </w:numPr>
        <w:tabs>
          <w:tab w:val="left" w:pos="720"/>
        </w:tabs>
      </w:pPr>
      <w:r>
        <w:t xml:space="preserve">Requests for access to information about you held by </w:t>
      </w:r>
      <w:r w:rsidR="00E906D4">
        <w:t xml:space="preserve">DEECA </w:t>
      </w:r>
      <w:r>
        <w:t xml:space="preserve">should be sent to the Manager Privacy, P.O. Box 500 East Melbourne 8002 or contact by emailing </w:t>
      </w:r>
      <w:hyperlink r:id="rId47" w:history="1">
        <w:r>
          <w:rPr>
            <w:rStyle w:val="Hyperlink"/>
          </w:rPr>
          <w:t>Foi.unit@delwp.vic.gov.au</w:t>
        </w:r>
      </w:hyperlink>
      <w:r>
        <w:t>.</w:t>
      </w:r>
    </w:p>
    <w:p w14:paraId="3C2A6439" w14:textId="750392AF" w:rsidR="009A41F6" w:rsidRDefault="009A41F6" w:rsidP="009A41F6">
      <w:pPr>
        <w:pStyle w:val="ListBullet"/>
        <w:numPr>
          <w:ilvl w:val="0"/>
          <w:numId w:val="0"/>
        </w:numPr>
        <w:tabs>
          <w:tab w:val="left" w:pos="720"/>
        </w:tabs>
      </w:pPr>
    </w:p>
    <w:p w14:paraId="0FDF007A" w14:textId="4E82A173" w:rsidR="005C29C7" w:rsidRDefault="005C29C7" w:rsidP="00826AED">
      <w:pPr>
        <w:pStyle w:val="Heading2"/>
        <w:numPr>
          <w:ilvl w:val="0"/>
          <w:numId w:val="15"/>
        </w:numPr>
        <w:tabs>
          <w:tab w:val="num" w:pos="360"/>
        </w:tabs>
        <w:ind w:left="360"/>
      </w:pPr>
      <w:bookmarkStart w:id="51" w:name="_Toc505782516"/>
      <w:bookmarkStart w:id="52" w:name="_Toc505863734"/>
      <w:bookmarkStart w:id="53" w:name="_Toc165374835"/>
      <w:r>
        <w:t>What is the application process?</w:t>
      </w:r>
      <w:bookmarkEnd w:id="51"/>
      <w:bookmarkEnd w:id="52"/>
      <w:bookmarkEnd w:id="53"/>
    </w:p>
    <w:p w14:paraId="32A8BA7F" w14:textId="77777777" w:rsidR="005C29C7" w:rsidRDefault="005C29C7" w:rsidP="005C29C7">
      <w:pPr>
        <w:pStyle w:val="BodyText"/>
        <w:rPr>
          <w:lang w:eastAsia="en-AU"/>
        </w:rPr>
      </w:pPr>
      <w:r>
        <w:rPr>
          <w:lang w:eastAsia="en-AU"/>
        </w:rPr>
        <w:t>Applications are submitted online using the Grants Online portal.</w:t>
      </w:r>
    </w:p>
    <w:p w14:paraId="0E076EA9" w14:textId="378A75F4" w:rsidR="005C29C7" w:rsidRDefault="005C29C7" w:rsidP="000D7A5A">
      <w:r w:rsidRPr="000D7A5A">
        <w:t xml:space="preserve">To apply, go to the grant program web page </w:t>
      </w:r>
      <w:hyperlink r:id="rId48" w:history="1">
        <w:r w:rsidR="000D7A5A" w:rsidRPr="000D7A5A">
          <w:rPr>
            <w:rStyle w:val="Hyperlink"/>
          </w:rPr>
          <w:t>https://www.wildlife.vic.gov.au/grants/corella-management-grants-program</w:t>
        </w:r>
      </w:hyperlink>
      <w:r w:rsidR="000D7A5A" w:rsidRPr="000D7A5A">
        <w:t xml:space="preserve"> </w:t>
      </w:r>
      <w:r w:rsidRPr="000D7A5A">
        <w:t>and click on the ‘Start New Application’ button. To return to a saved draft application, click on the ‘Access Saved Application’ button.</w:t>
      </w:r>
      <w:r>
        <w:t xml:space="preserve"> </w:t>
      </w:r>
    </w:p>
    <w:p w14:paraId="4E2CF8AC" w14:textId="77777777" w:rsidR="005C29C7" w:rsidRPr="00826AED" w:rsidRDefault="005C29C7" w:rsidP="00826AED">
      <w:pPr>
        <w:pStyle w:val="BodyText"/>
        <w:rPr>
          <w:b/>
          <w:bCs/>
          <w:lang w:eastAsia="en-AU"/>
        </w:rPr>
      </w:pPr>
      <w:r w:rsidRPr="00826AED">
        <w:rPr>
          <w:b/>
          <w:bCs/>
        </w:rPr>
        <w:t>Attaching required documents:</w:t>
      </w:r>
    </w:p>
    <w:p w14:paraId="2E4CCFED" w14:textId="77777777" w:rsidR="005C29C7" w:rsidRDefault="005C29C7" w:rsidP="005C29C7">
      <w:pPr>
        <w:pStyle w:val="BodyText"/>
        <w:rPr>
          <w:lang w:eastAsia="en-AU"/>
        </w:rPr>
      </w:pPr>
      <w:r>
        <w:rPr>
          <w:lang w:eastAsia="en-AU"/>
        </w:rPr>
        <w:t xml:space="preserve">Supporting documents must be in an acceptable file type, such as Word, Excel, PDF, or JPEG. The maximum file size for each file is </w:t>
      </w:r>
      <w:r>
        <w:t>10</w:t>
      </w:r>
      <w:r>
        <w:rPr>
          <w:lang w:eastAsia="en-AU"/>
        </w:rPr>
        <w:t>MB.</w:t>
      </w:r>
    </w:p>
    <w:p w14:paraId="53D19116" w14:textId="77777777" w:rsidR="005C29C7" w:rsidRDefault="005C29C7" w:rsidP="005C29C7">
      <w:pPr>
        <w:pStyle w:val="BodyText"/>
        <w:rPr>
          <w:lang w:eastAsia="en-AU"/>
        </w:rPr>
      </w:pPr>
      <w:r>
        <w:rPr>
          <w:lang w:eastAsia="en-AU"/>
        </w:rPr>
        <w:t xml:space="preserve">You will receive an application number when you </w:t>
      </w:r>
      <w:proofErr w:type="gramStart"/>
      <w:r>
        <w:rPr>
          <w:lang w:eastAsia="en-AU"/>
        </w:rPr>
        <w:t>submit an application</w:t>
      </w:r>
      <w:proofErr w:type="gramEnd"/>
      <w:r>
        <w:rPr>
          <w:lang w:eastAsia="en-AU"/>
        </w:rPr>
        <w:t xml:space="preserve"> online. Please quote this number in all communications with the department relating to your application. </w:t>
      </w:r>
    </w:p>
    <w:p w14:paraId="29B7D89A" w14:textId="3CB29A5C" w:rsidR="005C29C7" w:rsidRDefault="005C29C7" w:rsidP="005C29C7">
      <w:pPr>
        <w:pStyle w:val="BodyText"/>
        <w:rPr>
          <w:lang w:eastAsia="en-AU"/>
        </w:rPr>
      </w:pPr>
      <w:r>
        <w:rPr>
          <w:lang w:eastAsia="en-AU"/>
        </w:rPr>
        <w:t xml:space="preserve">If you have documents to submit that cannot be attached to your online </w:t>
      </w:r>
      <w:proofErr w:type="gramStart"/>
      <w:r>
        <w:rPr>
          <w:lang w:eastAsia="en-AU"/>
        </w:rPr>
        <w:t>application</w:t>
      </w:r>
      <w:proofErr w:type="gramEnd"/>
      <w:r>
        <w:rPr>
          <w:lang w:eastAsia="en-AU"/>
        </w:rPr>
        <w:t xml:space="preserve"> you can email them to </w:t>
      </w:r>
      <w:hyperlink r:id="rId49" w:history="1">
        <w:r w:rsidR="00160533">
          <w:rPr>
            <w:rStyle w:val="Hyperlink"/>
            <w:b/>
            <w:bCs/>
          </w:rPr>
          <w:t>wildlife@delwp.vic.gov.au</w:t>
        </w:r>
      </w:hyperlink>
      <w:r>
        <w:rPr>
          <w:lang w:eastAsia="en-AU"/>
        </w:rPr>
        <w:t xml:space="preserve"> quoting your application number. Attach all documents to one email, zipping the files if required.</w:t>
      </w:r>
    </w:p>
    <w:p w14:paraId="0CFD5D19" w14:textId="46E04FC0" w:rsidR="005C29C7" w:rsidRDefault="005C29C7" w:rsidP="005C29C7">
      <w:pPr>
        <w:pStyle w:val="BodyText"/>
        <w:rPr>
          <w:b/>
          <w:lang w:eastAsia="en-AU"/>
        </w:rPr>
      </w:pPr>
      <w:r w:rsidRPr="00990DB0">
        <w:rPr>
          <w:lang w:eastAsia="en-AU"/>
        </w:rPr>
        <w:t xml:space="preserve">Make sure your application is submitted by </w:t>
      </w:r>
      <w:r w:rsidR="00886BEA" w:rsidRPr="00990DB0">
        <w:rPr>
          <w:b/>
          <w:lang w:eastAsia="en-AU"/>
        </w:rPr>
        <w:t>1:00</w:t>
      </w:r>
      <w:r w:rsidRPr="00990DB0">
        <w:rPr>
          <w:b/>
          <w:lang w:eastAsia="en-AU"/>
        </w:rPr>
        <w:t xml:space="preserve"> pm on</w:t>
      </w:r>
      <w:r w:rsidR="00886BEA" w:rsidRPr="00990DB0">
        <w:rPr>
          <w:b/>
          <w:lang w:eastAsia="en-AU"/>
        </w:rPr>
        <w:t xml:space="preserve"> </w:t>
      </w:r>
      <w:r w:rsidR="002D001B">
        <w:rPr>
          <w:b/>
          <w:lang w:eastAsia="en-AU"/>
        </w:rPr>
        <w:t>Monday</w:t>
      </w:r>
      <w:r w:rsidR="00886BEA" w:rsidRPr="00990DB0">
        <w:rPr>
          <w:b/>
          <w:lang w:eastAsia="en-AU"/>
        </w:rPr>
        <w:t xml:space="preserve"> </w:t>
      </w:r>
      <w:r w:rsidR="002D001B">
        <w:rPr>
          <w:b/>
          <w:lang w:eastAsia="en-AU"/>
        </w:rPr>
        <w:t>June 3</w:t>
      </w:r>
      <w:r w:rsidR="002D001B" w:rsidRPr="002D001B">
        <w:rPr>
          <w:b/>
          <w:vertAlign w:val="superscript"/>
          <w:lang w:eastAsia="en-AU"/>
        </w:rPr>
        <w:t>rd</w:t>
      </w:r>
      <w:proofErr w:type="gramStart"/>
      <w:r w:rsidR="002D001B">
        <w:rPr>
          <w:b/>
          <w:lang w:eastAsia="en-AU"/>
        </w:rPr>
        <w:t xml:space="preserve"> </w:t>
      </w:r>
      <w:r w:rsidR="00886BEA" w:rsidRPr="00990DB0">
        <w:rPr>
          <w:b/>
          <w:lang w:eastAsia="en-AU"/>
        </w:rPr>
        <w:t>2024</w:t>
      </w:r>
      <w:proofErr w:type="gramEnd"/>
      <w:r w:rsidR="00990DB0">
        <w:rPr>
          <w:b/>
          <w:lang w:eastAsia="en-AU"/>
        </w:rPr>
        <w:t>.</w:t>
      </w:r>
    </w:p>
    <w:p w14:paraId="6EE930B1" w14:textId="77777777" w:rsidR="005C29C7" w:rsidRDefault="005C29C7" w:rsidP="005C29C7">
      <w:pPr>
        <w:pStyle w:val="BodyText"/>
        <w:rPr>
          <w:lang w:eastAsia="en-AU"/>
        </w:rPr>
      </w:pPr>
      <w:r>
        <w:rPr>
          <w:b/>
          <w:lang w:eastAsia="en-AU"/>
        </w:rPr>
        <w:t>Note:</w:t>
      </w:r>
      <w:r>
        <w:rPr>
          <w:lang w:eastAsia="en-AU"/>
        </w:rPr>
        <w:t xml:space="preserve"> No hard copy applications will be accepted. Late and incomplete applications will not be considered.</w:t>
      </w:r>
    </w:p>
    <w:p w14:paraId="5240FBD5" w14:textId="77777777" w:rsidR="005C29C7" w:rsidRDefault="005C29C7" w:rsidP="009A41F6">
      <w:pPr>
        <w:pStyle w:val="ListBullet"/>
        <w:numPr>
          <w:ilvl w:val="0"/>
          <w:numId w:val="0"/>
        </w:numPr>
        <w:tabs>
          <w:tab w:val="left" w:pos="720"/>
        </w:tabs>
      </w:pPr>
    </w:p>
    <w:p w14:paraId="121BB0B2" w14:textId="77777777" w:rsidR="005C29C7" w:rsidRDefault="005C29C7" w:rsidP="00826AED">
      <w:pPr>
        <w:pStyle w:val="Heading2"/>
        <w:numPr>
          <w:ilvl w:val="0"/>
          <w:numId w:val="15"/>
        </w:numPr>
        <w:tabs>
          <w:tab w:val="num" w:pos="360"/>
        </w:tabs>
        <w:ind w:left="360"/>
      </w:pPr>
      <w:bookmarkStart w:id="54" w:name="_Toc505782517"/>
      <w:bookmarkStart w:id="55" w:name="_Toc505863735"/>
      <w:bookmarkStart w:id="56" w:name="_Toc165374836"/>
      <w:r>
        <w:t>Additional information</w:t>
      </w:r>
      <w:bookmarkEnd w:id="54"/>
      <w:bookmarkEnd w:id="55"/>
      <w:bookmarkEnd w:id="56"/>
    </w:p>
    <w:p w14:paraId="66760AD5" w14:textId="77777777" w:rsidR="000D7A5A" w:rsidRDefault="005C29C7" w:rsidP="000D7A5A">
      <w:r>
        <w:t xml:space="preserve">Additional information is available at the program web page </w:t>
      </w:r>
      <w:hyperlink r:id="rId50" w:history="1">
        <w:r w:rsidR="000D7A5A">
          <w:rPr>
            <w:rStyle w:val="Hyperlink"/>
          </w:rPr>
          <w:t>https://www.wildlife.vic.gov.au/grants/corella-management-grants-program</w:t>
        </w:r>
      </w:hyperlink>
    </w:p>
    <w:p w14:paraId="4B565B3B" w14:textId="598A76BA" w:rsidR="005C29C7" w:rsidRDefault="005C29C7" w:rsidP="005C29C7">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5C29C7" w14:paraId="755544F4" w14:textId="77777777" w:rsidTr="005C29C7">
        <w:tc>
          <w:tcPr>
            <w:tcW w:w="5000" w:type="pct"/>
            <w:hideMark/>
          </w:tcPr>
          <w:p w14:paraId="4AF6B39C" w14:textId="77777777" w:rsidR="005C29C7" w:rsidRDefault="005C29C7">
            <w:pPr>
              <w:pStyle w:val="HighlightBoxText"/>
            </w:pPr>
            <w:r>
              <w:t>If you require assistance submitting your application online, email grantsinfo@delwp.vic.gov.au.</w:t>
            </w:r>
          </w:p>
        </w:tc>
      </w:tr>
    </w:tbl>
    <w:p w14:paraId="63434A50" w14:textId="77777777" w:rsidR="005C29C7" w:rsidRDefault="005C29C7" w:rsidP="00826AED">
      <w:pPr>
        <w:pStyle w:val="Heading2"/>
        <w:numPr>
          <w:ilvl w:val="0"/>
          <w:numId w:val="15"/>
        </w:numPr>
        <w:tabs>
          <w:tab w:val="num" w:pos="360"/>
        </w:tabs>
        <w:ind w:left="360"/>
      </w:pPr>
      <w:bookmarkStart w:id="57" w:name="_Toc505782518"/>
      <w:bookmarkStart w:id="58" w:name="_Toc505863736"/>
      <w:bookmarkStart w:id="59" w:name="_Toc165374837"/>
      <w:r>
        <w:t>What is the notification process?</w:t>
      </w:r>
      <w:bookmarkEnd w:id="57"/>
      <w:bookmarkEnd w:id="58"/>
      <w:bookmarkEnd w:id="59"/>
    </w:p>
    <w:p w14:paraId="2786BAB4" w14:textId="77777777" w:rsidR="005C29C7" w:rsidRDefault="005C29C7" w:rsidP="005C29C7">
      <w:pPr>
        <w:pStyle w:val="BodyText"/>
        <w:rPr>
          <w:lang w:eastAsia="en-AU"/>
        </w:rPr>
      </w:pPr>
      <w:r>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76B5447C" w14:textId="77777777" w:rsidR="005C29C7" w:rsidRDefault="005C29C7" w:rsidP="00826AED">
      <w:pPr>
        <w:pStyle w:val="Heading2"/>
        <w:numPr>
          <w:ilvl w:val="0"/>
          <w:numId w:val="15"/>
        </w:numPr>
        <w:tabs>
          <w:tab w:val="num" w:pos="360"/>
        </w:tabs>
        <w:ind w:left="360"/>
      </w:pPr>
      <w:bookmarkStart w:id="60" w:name="_Toc505782519"/>
      <w:bookmarkStart w:id="61" w:name="_Toc505863737"/>
      <w:bookmarkStart w:id="62" w:name="_Toc165374838"/>
      <w:r>
        <w:t>Key dates</w:t>
      </w:r>
      <w:bookmarkEnd w:id="60"/>
      <w:bookmarkEnd w:id="61"/>
      <w:bookmarkEnd w:id="62"/>
    </w:p>
    <w:tbl>
      <w:tblPr>
        <w:tblStyle w:val="TableGrid"/>
        <w:tblW w:w="5000" w:type="pct"/>
        <w:tblLook w:val="0600" w:firstRow="0" w:lastRow="0" w:firstColumn="0" w:lastColumn="0" w:noHBand="1" w:noVBand="1"/>
      </w:tblPr>
      <w:tblGrid>
        <w:gridCol w:w="5841"/>
        <w:gridCol w:w="3798"/>
      </w:tblGrid>
      <w:tr w:rsidR="005C29C7" w14:paraId="712D4503" w14:textId="77777777" w:rsidTr="005C29C7">
        <w:trPr>
          <w:cantSplit/>
        </w:trPr>
        <w:tc>
          <w:tcPr>
            <w:tcW w:w="3030" w:type="pct"/>
            <w:tcBorders>
              <w:top w:val="single" w:sz="8" w:space="0" w:color="201547" w:themeColor="text2"/>
              <w:left w:val="nil"/>
              <w:bottom w:val="single" w:sz="8" w:space="0" w:color="201547" w:themeColor="text2"/>
              <w:right w:val="nil"/>
            </w:tcBorders>
            <w:hideMark/>
          </w:tcPr>
          <w:p w14:paraId="2311329F" w14:textId="77777777" w:rsidR="005C29C7" w:rsidRDefault="005C29C7">
            <w:bookmarkStart w:id="63" w:name="ReturnHere"/>
            <w:bookmarkEnd w:id="63"/>
            <w:r>
              <w:t>Applications open</w:t>
            </w:r>
          </w:p>
        </w:tc>
        <w:tc>
          <w:tcPr>
            <w:tcW w:w="1970" w:type="pct"/>
            <w:tcBorders>
              <w:top w:val="single" w:sz="8" w:space="0" w:color="201547" w:themeColor="text2"/>
              <w:left w:val="nil"/>
              <w:bottom w:val="single" w:sz="8" w:space="0" w:color="201547" w:themeColor="text2"/>
              <w:right w:val="nil"/>
            </w:tcBorders>
          </w:tcPr>
          <w:p w14:paraId="65CFD50D" w14:textId="7B8A3C16" w:rsidR="005C29C7" w:rsidRDefault="002D001B">
            <w:pPr>
              <w:pStyle w:val="TableTextLeft"/>
            </w:pPr>
            <w:r>
              <w:t>8</w:t>
            </w:r>
            <w:r w:rsidR="00412B70">
              <w:t xml:space="preserve"> May 2024</w:t>
            </w:r>
          </w:p>
        </w:tc>
      </w:tr>
      <w:tr w:rsidR="005C29C7" w14:paraId="2DA88ED3" w14:textId="77777777" w:rsidTr="005C29C7">
        <w:trPr>
          <w:cantSplit/>
        </w:trPr>
        <w:tc>
          <w:tcPr>
            <w:tcW w:w="3030" w:type="pct"/>
            <w:tcBorders>
              <w:top w:val="single" w:sz="8" w:space="0" w:color="201547" w:themeColor="text2"/>
              <w:left w:val="nil"/>
              <w:bottom w:val="single" w:sz="8" w:space="0" w:color="201547" w:themeColor="text2"/>
              <w:right w:val="nil"/>
            </w:tcBorders>
            <w:hideMark/>
          </w:tcPr>
          <w:p w14:paraId="70BD7681" w14:textId="77777777" w:rsidR="005C29C7" w:rsidRDefault="005C29C7">
            <w:r>
              <w:t>Applications close</w:t>
            </w:r>
          </w:p>
        </w:tc>
        <w:tc>
          <w:tcPr>
            <w:tcW w:w="1970" w:type="pct"/>
            <w:tcBorders>
              <w:top w:val="single" w:sz="8" w:space="0" w:color="201547" w:themeColor="text2"/>
              <w:left w:val="nil"/>
              <w:bottom w:val="single" w:sz="8" w:space="0" w:color="201547" w:themeColor="text2"/>
              <w:right w:val="nil"/>
            </w:tcBorders>
          </w:tcPr>
          <w:p w14:paraId="2F781ACA" w14:textId="1935AE82" w:rsidR="005C29C7" w:rsidRDefault="002D001B">
            <w:pPr>
              <w:pStyle w:val="TableTextLeft"/>
            </w:pPr>
            <w:r>
              <w:t>3</w:t>
            </w:r>
            <w:r w:rsidR="00481C7A">
              <w:t xml:space="preserve"> </w:t>
            </w:r>
            <w:r>
              <w:t>June</w:t>
            </w:r>
            <w:r w:rsidR="00481C7A">
              <w:t xml:space="preserve"> 2024, </w:t>
            </w:r>
            <w:r w:rsidR="00CD6F66">
              <w:t>1</w:t>
            </w:r>
            <w:r w:rsidR="00481C7A">
              <w:t>pm (AE</w:t>
            </w:r>
            <w:r w:rsidR="00990DB0">
              <w:t>D</w:t>
            </w:r>
            <w:r w:rsidR="00481C7A">
              <w:t>T</w:t>
            </w:r>
            <w:r w:rsidR="00990DB0">
              <w:t>)</w:t>
            </w:r>
          </w:p>
        </w:tc>
      </w:tr>
      <w:tr w:rsidR="005C29C7" w14:paraId="605D9339" w14:textId="77777777" w:rsidTr="005C29C7">
        <w:trPr>
          <w:cantSplit/>
        </w:trPr>
        <w:tc>
          <w:tcPr>
            <w:tcW w:w="3030" w:type="pct"/>
            <w:tcBorders>
              <w:top w:val="single" w:sz="8" w:space="0" w:color="201547" w:themeColor="text2"/>
              <w:left w:val="nil"/>
              <w:bottom w:val="single" w:sz="8" w:space="0" w:color="201547" w:themeColor="text2"/>
              <w:right w:val="nil"/>
            </w:tcBorders>
            <w:hideMark/>
          </w:tcPr>
          <w:p w14:paraId="367C0D85" w14:textId="77777777" w:rsidR="005C29C7" w:rsidRDefault="005C29C7">
            <w:r>
              <w:t>Applicants notified</w:t>
            </w:r>
          </w:p>
        </w:tc>
        <w:tc>
          <w:tcPr>
            <w:tcW w:w="1970" w:type="pct"/>
            <w:tcBorders>
              <w:top w:val="single" w:sz="8" w:space="0" w:color="201547" w:themeColor="text2"/>
              <w:left w:val="nil"/>
              <w:bottom w:val="single" w:sz="8" w:space="0" w:color="201547" w:themeColor="text2"/>
              <w:right w:val="nil"/>
            </w:tcBorders>
          </w:tcPr>
          <w:p w14:paraId="501F6B20" w14:textId="3E01C585" w:rsidR="005C29C7" w:rsidRDefault="000D493B">
            <w:pPr>
              <w:pStyle w:val="TableTextLeft"/>
            </w:pPr>
            <w:r>
              <w:t>As soon as application is assessed and deemed eligible</w:t>
            </w:r>
          </w:p>
        </w:tc>
      </w:tr>
    </w:tbl>
    <w:p w14:paraId="65533CF3" w14:textId="77777777" w:rsidR="005C29C7" w:rsidRDefault="005C29C7" w:rsidP="00826AED">
      <w:pPr>
        <w:pStyle w:val="Heading2"/>
        <w:numPr>
          <w:ilvl w:val="0"/>
          <w:numId w:val="15"/>
        </w:numPr>
        <w:tabs>
          <w:tab w:val="num" w:pos="360"/>
        </w:tabs>
        <w:ind w:left="360"/>
      </w:pPr>
      <w:bookmarkStart w:id="64" w:name="_Toc505782520"/>
      <w:bookmarkStart w:id="65" w:name="_Toc505863738"/>
      <w:bookmarkStart w:id="66" w:name="_Toc165374839"/>
      <w:r>
        <w:t>Checklist</w:t>
      </w:r>
      <w:bookmarkEnd w:id="64"/>
      <w:bookmarkEnd w:id="65"/>
      <w:bookmarkEnd w:id="66"/>
    </w:p>
    <w:p w14:paraId="7A0F1513" w14:textId="228A8C6C" w:rsidR="002C5EA2" w:rsidRDefault="005C29C7" w:rsidP="002C5EA2">
      <w:r>
        <w:t>Read these guidelines and the information about this grant program at</w:t>
      </w:r>
      <w:r w:rsidR="002C5EA2">
        <w:t xml:space="preserve"> </w:t>
      </w:r>
      <w:hyperlink r:id="rId51" w:history="1">
        <w:r w:rsidR="002C5EA2" w:rsidRPr="00CE6275">
          <w:rPr>
            <w:rStyle w:val="Hyperlink"/>
          </w:rPr>
          <w:t>https://www.wildlife.vic.gov.au/grants/corella-management-grants-program</w:t>
        </w:r>
      </w:hyperlink>
    </w:p>
    <w:p w14:paraId="4556136A" w14:textId="2F0D4BA0" w:rsidR="005C29C7" w:rsidRDefault="005C29C7" w:rsidP="005C29C7">
      <w:pPr>
        <w:pStyle w:val="BodyText"/>
        <w:rPr>
          <w:lang w:eastAsia="en-AU"/>
        </w:rPr>
      </w:pPr>
      <w:r>
        <w:rPr>
          <w:lang w:eastAsia="en-AU"/>
        </w:rPr>
        <w:t>before applying and complete the following checklist.</w:t>
      </w:r>
    </w:p>
    <w:p w14:paraId="12339AE2" w14:textId="77777777" w:rsidR="005C29C7" w:rsidRDefault="005C29C7" w:rsidP="005C29C7">
      <w:pPr>
        <w:pStyle w:val="BodyText"/>
        <w:rPr>
          <w:lang w:eastAsia="en-AU"/>
        </w:rPr>
      </w:pPr>
      <w:r>
        <w:rPr>
          <w:lang w:eastAsia="en-AU"/>
        </w:rPr>
        <w:t>Have you:</w:t>
      </w:r>
    </w:p>
    <w:p w14:paraId="60C98D9E"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read</w:t>
      </w:r>
      <w:proofErr w:type="gramEnd"/>
      <w:r>
        <w:rPr>
          <w:lang w:eastAsia="en-AU"/>
        </w:rPr>
        <w:t xml:space="preserve"> these guidelines carefully?</w:t>
      </w:r>
    </w:p>
    <w:p w14:paraId="2F4AC51C"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if you are, or your organisation is, eligible for this grant funding?</w:t>
      </w:r>
    </w:p>
    <w:p w14:paraId="62788D6D"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if your activity is eligible for this grant funding?</w:t>
      </w:r>
    </w:p>
    <w:p w14:paraId="45D668A9"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that you would be able to comply with all relevant laws and regulations in delivery of your activity? </w:t>
      </w:r>
    </w:p>
    <w:p w14:paraId="4D7A01F9" w14:textId="18F51268"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prepared</w:t>
      </w:r>
      <w:proofErr w:type="gramEnd"/>
      <w:r>
        <w:rPr>
          <w:lang w:eastAsia="en-AU"/>
        </w:rPr>
        <w:t xml:space="preserve"> the appropriate supporting documents</w:t>
      </w:r>
      <w:r w:rsidR="0047560D">
        <w:rPr>
          <w:lang w:eastAsia="en-AU"/>
        </w:rPr>
        <w:t xml:space="preserve"> and evidence</w:t>
      </w:r>
      <w:r>
        <w:rPr>
          <w:lang w:eastAsia="en-AU"/>
        </w:rPr>
        <w:t>?</w:t>
      </w:r>
    </w:p>
    <w:p w14:paraId="2BDFBF23" w14:textId="77777777" w:rsidR="005C29C7" w:rsidRDefault="005C29C7" w:rsidP="009A41F6">
      <w:pPr>
        <w:pStyle w:val="ListBullet"/>
        <w:numPr>
          <w:ilvl w:val="0"/>
          <w:numId w:val="0"/>
        </w:numPr>
        <w:tabs>
          <w:tab w:val="left" w:pos="720"/>
        </w:tabs>
      </w:pPr>
    </w:p>
    <w:p w14:paraId="44501A79" w14:textId="77777777" w:rsidR="0014073E" w:rsidRPr="00AB181F" w:rsidRDefault="0014073E" w:rsidP="00CF7DED">
      <w:pPr>
        <w:pStyle w:val="Heading2"/>
        <w:numPr>
          <w:ilvl w:val="0"/>
          <w:numId w:val="15"/>
        </w:numPr>
        <w:tabs>
          <w:tab w:val="num" w:pos="360"/>
        </w:tabs>
        <w:ind w:left="360"/>
      </w:pPr>
      <w:bookmarkStart w:id="67" w:name="_Toc165374840"/>
      <w:r>
        <w:t>Resources to inform project design</w:t>
      </w:r>
      <w:r w:rsidRPr="00AB181F">
        <w:t xml:space="preserve"> and legal </w:t>
      </w:r>
      <w:proofErr w:type="gramStart"/>
      <w:r w:rsidRPr="00AB181F">
        <w:t>requirements</w:t>
      </w:r>
      <w:bookmarkEnd w:id="67"/>
      <w:proofErr w:type="gramEnd"/>
    </w:p>
    <w:p w14:paraId="50147AD5" w14:textId="77777777" w:rsidR="0014073E" w:rsidRDefault="0014073E" w:rsidP="0014073E">
      <w:pPr>
        <w:pStyle w:val="ListBullet"/>
        <w:numPr>
          <w:ilvl w:val="0"/>
          <w:numId w:val="0"/>
        </w:numPr>
        <w:tabs>
          <w:tab w:val="left" w:pos="720"/>
        </w:tabs>
        <w:ind w:left="170" w:hanging="170"/>
      </w:pPr>
      <w:r>
        <w:t>Please refer to the following resources for information on management methods for guidance in designing your project and to understand legal requirements for restricted management methods and research:</w:t>
      </w:r>
    </w:p>
    <w:p w14:paraId="3CB92647" w14:textId="77777777" w:rsidR="0014073E" w:rsidRDefault="00A719E6" w:rsidP="0014073E">
      <w:pPr>
        <w:pStyle w:val="ListBullet"/>
        <w:numPr>
          <w:ilvl w:val="0"/>
          <w:numId w:val="0"/>
        </w:numPr>
        <w:tabs>
          <w:tab w:val="left" w:pos="720"/>
        </w:tabs>
        <w:ind w:left="170" w:hanging="170"/>
        <w:rPr>
          <w:rStyle w:val="Hyperlink"/>
          <w:i/>
          <w:iCs/>
          <w:u w:val="none"/>
        </w:rPr>
      </w:pPr>
      <w:hyperlink r:id="rId52" w:history="1">
        <w:r w:rsidR="0014073E" w:rsidRPr="00E62D11">
          <w:rPr>
            <w:rStyle w:val="Hyperlink"/>
          </w:rPr>
          <w:t xml:space="preserve">Victorian </w:t>
        </w:r>
        <w:r w:rsidR="0014073E">
          <w:rPr>
            <w:rStyle w:val="Hyperlink"/>
          </w:rPr>
          <w:t>Corella</w:t>
        </w:r>
        <w:r w:rsidR="0014073E" w:rsidRPr="00E62D11">
          <w:rPr>
            <w:rStyle w:val="Hyperlink"/>
          </w:rPr>
          <w:t xml:space="preserve"> Strategy 2022-2032</w:t>
        </w:r>
      </w:hyperlink>
      <w:r w:rsidR="0014073E">
        <w:rPr>
          <w:rStyle w:val="Hyperlink"/>
          <w:u w:val="none"/>
        </w:rPr>
        <w:t xml:space="preserve"> </w:t>
      </w:r>
    </w:p>
    <w:p w14:paraId="25FE5706" w14:textId="77777777" w:rsidR="0014073E" w:rsidRDefault="00A719E6" w:rsidP="0014073E">
      <w:pPr>
        <w:pStyle w:val="ListBullet"/>
        <w:numPr>
          <w:ilvl w:val="0"/>
          <w:numId w:val="0"/>
        </w:numPr>
        <w:tabs>
          <w:tab w:val="left" w:pos="720"/>
        </w:tabs>
        <w:ind w:left="170" w:hanging="170"/>
      </w:pPr>
      <w:hyperlink r:id="rId53" w:history="1">
        <w:r w:rsidR="0014073E" w:rsidRPr="001F667B">
          <w:rPr>
            <w:rStyle w:val="Hyperlink"/>
          </w:rPr>
          <w:t>Managing wildlife, including cockatoos</w:t>
        </w:r>
      </w:hyperlink>
    </w:p>
    <w:p w14:paraId="295D43DE" w14:textId="77777777" w:rsidR="0014073E" w:rsidRPr="00233574" w:rsidRDefault="00A719E6" w:rsidP="0014073E">
      <w:pPr>
        <w:pStyle w:val="ListBullet"/>
        <w:numPr>
          <w:ilvl w:val="0"/>
          <w:numId w:val="0"/>
        </w:numPr>
        <w:tabs>
          <w:tab w:val="left" w:pos="720"/>
        </w:tabs>
        <w:ind w:left="170" w:hanging="170"/>
      </w:pPr>
      <w:hyperlink r:id="rId54" w:history="1">
        <w:r w:rsidR="0014073E" w:rsidRPr="00233574">
          <w:rPr>
            <w:rStyle w:val="Hyperlink"/>
          </w:rPr>
          <w:t>Wildlife management and control authorisations</w:t>
        </w:r>
      </w:hyperlink>
    </w:p>
    <w:p w14:paraId="7A016872" w14:textId="49F62A8E" w:rsidR="0014073E" w:rsidRPr="000A2D9A" w:rsidRDefault="00A719E6" w:rsidP="0014073E">
      <w:pPr>
        <w:pStyle w:val="ListBullet"/>
        <w:numPr>
          <w:ilvl w:val="0"/>
          <w:numId w:val="0"/>
        </w:numPr>
        <w:tabs>
          <w:tab w:val="left" w:pos="720"/>
        </w:tabs>
        <w:ind w:left="170" w:hanging="170"/>
      </w:pPr>
      <w:hyperlink r:id="rId55" w:history="1">
        <w:r w:rsidR="0014073E" w:rsidRPr="00233574">
          <w:rPr>
            <w:rStyle w:val="Hyperlink"/>
          </w:rPr>
          <w:t>Research Permits</w:t>
        </w:r>
      </w:hyperlink>
    </w:p>
    <w:p w14:paraId="6E4F406A" w14:textId="77777777" w:rsidR="00A60E53" w:rsidRDefault="00A60E53" w:rsidP="009A41F6">
      <w:pPr>
        <w:pStyle w:val="ListBullet"/>
        <w:numPr>
          <w:ilvl w:val="0"/>
          <w:numId w:val="0"/>
        </w:numPr>
        <w:tabs>
          <w:tab w:val="left" w:pos="720"/>
        </w:tabs>
      </w:pPr>
    </w:p>
    <w:p w14:paraId="3D3130DD" w14:textId="05081D13" w:rsidR="001C2B10" w:rsidRDefault="001C2B10" w:rsidP="009A41F6">
      <w:pPr>
        <w:pStyle w:val="ListBullet"/>
        <w:numPr>
          <w:ilvl w:val="0"/>
          <w:numId w:val="0"/>
        </w:numPr>
        <w:tabs>
          <w:tab w:val="left" w:pos="720"/>
        </w:tabs>
        <w:sectPr w:rsidR="001C2B10" w:rsidSect="00C43CF1">
          <w:type w:val="continuous"/>
          <w:pgSz w:w="11907" w:h="16840" w:code="9"/>
          <w:pgMar w:top="2268" w:right="1134" w:bottom="1134" w:left="1134" w:header="284" w:footer="757" w:gutter="0"/>
          <w:cols w:space="284"/>
          <w:docGrid w:linePitch="360"/>
        </w:sectPr>
      </w:pPr>
    </w:p>
    <w:p w14:paraId="251F285B" w14:textId="10D81C51" w:rsidR="009A41F6" w:rsidRDefault="009A41F6" w:rsidP="009A41F6">
      <w:pPr>
        <w:pStyle w:val="ListBullet"/>
        <w:numPr>
          <w:ilvl w:val="0"/>
          <w:numId w:val="0"/>
        </w:numPr>
        <w:tabs>
          <w:tab w:val="left" w:pos="720"/>
        </w:tabs>
      </w:pPr>
    </w:p>
    <w:p w14:paraId="4DC307D9" w14:textId="408C24CB" w:rsidR="009A41F6" w:rsidRDefault="009A41F6" w:rsidP="009A41F6">
      <w:pPr>
        <w:pStyle w:val="ListBullet"/>
        <w:numPr>
          <w:ilvl w:val="0"/>
          <w:numId w:val="0"/>
        </w:numPr>
        <w:tabs>
          <w:tab w:val="left" w:pos="720"/>
        </w:tabs>
      </w:pPr>
    </w:p>
    <w:p w14:paraId="145862A8" w14:textId="77777777" w:rsidR="00F40642" w:rsidRPr="003636EA" w:rsidRDefault="003650F2" w:rsidP="00F40642">
      <w:pPr>
        <w:pStyle w:val="BodyText"/>
      </w:pPr>
      <w:r w:rsidRPr="003650F2">
        <w:rPr>
          <w:noProof/>
        </w:rPr>
        <mc:AlternateContent>
          <mc:Choice Requires="wps">
            <w:drawing>
              <wp:anchor distT="0" distB="0" distL="114300" distR="114300" simplePos="0" relativeHeight="251658248" behindDoc="0" locked="0" layoutInCell="1" allowOverlap="1" wp14:anchorId="0816ADAF" wp14:editId="6911D961">
                <wp:simplePos x="0" y="0"/>
                <wp:positionH relativeFrom="column">
                  <wp:posOffset>-363220</wp:posOffset>
                </wp:positionH>
                <wp:positionV relativeFrom="paragraph">
                  <wp:posOffset>-1089025</wp:posOffset>
                </wp:positionV>
                <wp:extent cx="6839585" cy="997140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xmlns:arto="http://schemas.microsoft.com/office/word/2006/arto">
            <w:pict>
              <v:rect w14:anchorId="5421BAC6" id="Rectangle 45" o:spid="_x0000_s1026" style="position:absolute;margin-left:-28.6pt;margin-top:-85.75pt;width:538.55pt;height:785.1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fillcolor="#201547" stroked="f"/>
            </w:pict>
          </mc:Fallback>
        </mc:AlternateContent>
      </w:r>
      <w:r w:rsidRPr="003650F2">
        <w:rPr>
          <w:noProof/>
        </w:rPr>
        <mc:AlternateContent>
          <mc:Choice Requires="wps">
            <w:drawing>
              <wp:anchor distT="0" distB="0" distL="114300" distR="114300" simplePos="0" relativeHeight="251658249"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6" type="#_x0000_t202" style="position:absolute;margin-left:-.1pt;margin-top:654.25pt;width:187.65pt;height:45.3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C43CF1">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4349B" w14:textId="77777777" w:rsidR="00C43CF1" w:rsidRDefault="00C43CF1">
      <w:r>
        <w:separator/>
      </w:r>
    </w:p>
    <w:p w14:paraId="34A306C2" w14:textId="77777777" w:rsidR="00C43CF1" w:rsidRDefault="00C43CF1"/>
  </w:endnote>
  <w:endnote w:type="continuationSeparator" w:id="0">
    <w:p w14:paraId="5CFA1963" w14:textId="77777777" w:rsidR="00C43CF1" w:rsidRDefault="00C43CF1">
      <w:r>
        <w:continuationSeparator/>
      </w:r>
    </w:p>
    <w:p w14:paraId="01ACDBE3" w14:textId="77777777" w:rsidR="00C43CF1" w:rsidRDefault="00C43CF1"/>
  </w:endnote>
  <w:endnote w:type="continuationNotice" w:id="1">
    <w:p w14:paraId="3C308EF1" w14:textId="77777777" w:rsidR="00C43CF1" w:rsidRDefault="00C43C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77777777" w:rsidR="004F40B3" w:rsidRPr="00D55628" w:rsidRDefault="00181694" w:rsidP="00D55628">
          <w:pPr>
            <w:pStyle w:val="FooterEven"/>
          </w:pPr>
          <w:r>
            <w:rPr>
              <w:noProof/>
            </w:rPr>
            <mc:AlternateContent>
              <mc:Choice Requires="wps">
                <w:drawing>
                  <wp:anchor distT="0" distB="0" distL="114300" distR="114300" simplePos="1" relativeHeight="251658246" behindDoc="0" locked="0" layoutInCell="0" allowOverlap="1" wp14:anchorId="23C3B2B9" wp14:editId="25AC369B">
                    <wp:simplePos x="0" y="10229453"/>
                    <wp:positionH relativeFrom="page">
                      <wp:posOffset>0</wp:posOffset>
                    </wp:positionH>
                    <wp:positionV relativeFrom="page">
                      <wp:posOffset>10229215</wp:posOffset>
                    </wp:positionV>
                    <wp:extent cx="7560945" cy="273050"/>
                    <wp:effectExtent l="0" t="0" r="0" b="12700"/>
                    <wp:wrapNone/>
                    <wp:docPr id="11" name="Text Box 1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3B2B9" id="_x0000_t202" coordsize="21600,21600" o:spt="202" path="m,l,21600r21600,l21600,xe">
                    <v:stroke joinstyle="miter"/>
                    <v:path gradientshapeok="t" o:connecttype="rect"/>
                  </v:shapetype>
                  <v:shape id="Text Box 11" o:spid="_x0000_s1027" type="#_x0000_t202" alt="{&quot;HashCode&quot;:-1264680268,&quot;Height&quot;:842.0,&quot;Width&quot;:595.0,&quot;Placement&quot;:&quot;Footer&quot;,&quot;Index&quot;:&quot;OddAndEven&quot;,&quot;Section&quot;:1,&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CC56F" w14:textId="77777777" w:rsidR="00181694" w:rsidRDefault="004B7023" w:rsidP="00181694">
    <w:pPr>
      <w:pStyle w:val="Footer"/>
      <w:ind w:left="284" w:hanging="284"/>
    </w:pPr>
    <w:r>
      <w:rPr>
        <w:noProof/>
      </w:rPr>
      <mc:AlternateContent>
        <mc:Choice Requires="wps">
          <w:drawing>
            <wp:anchor distT="0" distB="0" distL="114300" distR="114300" simplePos="0" relativeHeight="251658255" behindDoc="0" locked="0" layoutInCell="0" allowOverlap="1" wp14:anchorId="6A77E05B" wp14:editId="13E6FFD1">
              <wp:simplePos x="0" y="0"/>
              <wp:positionH relativeFrom="page">
                <wp:posOffset>0</wp:posOffset>
              </wp:positionH>
              <wp:positionV relativeFrom="page">
                <wp:posOffset>10229215</wp:posOffset>
              </wp:positionV>
              <wp:extent cx="7560945" cy="273050"/>
              <wp:effectExtent l="0" t="0" r="0" b="12700"/>
              <wp:wrapNone/>
              <wp:docPr id="26" name="Text Box 26"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77E05B" id="_x0000_t202" coordsize="21600,21600" o:spt="202" path="m,l,21600r21600,l21600,xe">
              <v:stroke joinstyle="miter"/>
              <v:path gradientshapeok="t" o:connecttype="rect"/>
            </v:shapetype>
            <v:shape id="Text Box 26" o:spid="_x0000_s1039" type="#_x0000_t202" alt="{&quot;HashCode&quot;:-1264680268,&quot;Height&quot;:842.0,&quot;Width&quot;:595.0,&quot;Placement&quot;:&quot;Footer&quot;,&quot;Index&quot;:&quot;OddAndEven&quot;,&quot;Section&quot;:4,&quot;Top&quot;:0.0,&quot;Left&quot;:0.0}" style="position:absolute;left:0;text-align:left;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181694" w:rsidRPr="00181694">
      <w:rPr>
        <w:b/>
        <w:bCs/>
        <w:color w:val="201547" w:themeColor="text2"/>
      </w:rPr>
      <w:t>Title</w:t>
    </w:r>
    <w:r w:rsidR="00181694" w:rsidRPr="00181694">
      <w:rPr>
        <w:color w:val="201547" w:themeColor="text2"/>
      </w:rPr>
      <w:t xml:space="preserve"> Subtitle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4E258" w14:textId="77777777" w:rsidR="00181694" w:rsidRPr="00181694" w:rsidRDefault="004B7023"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54" behindDoc="0" locked="0" layoutInCell="0" allowOverlap="1" wp14:anchorId="1FF0B8F7" wp14:editId="70F48C82">
              <wp:simplePos x="0" y="0"/>
              <wp:positionH relativeFrom="page">
                <wp:posOffset>0</wp:posOffset>
              </wp:positionH>
              <wp:positionV relativeFrom="page">
                <wp:posOffset>10229215</wp:posOffset>
              </wp:positionV>
              <wp:extent cx="7560945" cy="273050"/>
              <wp:effectExtent l="0" t="0" r="0" b="12700"/>
              <wp:wrapNone/>
              <wp:docPr id="25" name="Text Box 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F0B8F7" id="_x0000_t202" coordsize="21600,21600" o:spt="202" path="m,l,21600r21600,l21600,xe">
              <v:stroke joinstyle="miter"/>
              <v:path gradientshapeok="t" o:connecttype="rect"/>
            </v:shapetype>
            <v:shape id="Text Box 25" o:spid="_x0000_s1040"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r w:rsidR="00181694" w:rsidRPr="00181694">
      <w:rPr>
        <w:b/>
        <w:bCs/>
        <w:color w:val="201547" w:themeColor="text2"/>
      </w:rPr>
      <w:t>Title</w:t>
    </w:r>
    <w:r w:rsidR="00181694" w:rsidRPr="00181694">
      <w:rPr>
        <w:color w:val="201547" w:themeColor="text2"/>
      </w:rPr>
      <w:t xml:space="preserve"> Subtitle</w: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13A07" w14:textId="77777777" w:rsidR="00A80114" w:rsidRDefault="00181694">
    <w:pPr>
      <w:pStyle w:val="Footer"/>
    </w:pPr>
    <w:r>
      <w:rPr>
        <w:noProof/>
      </w:rPr>
      <mc:AlternateContent>
        <mc:Choice Requires="wps">
          <w:drawing>
            <wp:anchor distT="0" distB="0" distL="114300" distR="114300" simplePos="1" relativeHeight="251658253" behindDoc="0" locked="0" layoutInCell="0" allowOverlap="1" wp14:anchorId="70BF3A94" wp14:editId="73373A92">
              <wp:simplePos x="0" y="10229453"/>
              <wp:positionH relativeFrom="page">
                <wp:posOffset>0</wp:posOffset>
              </wp:positionH>
              <wp:positionV relativeFrom="page">
                <wp:posOffset>10229215</wp:posOffset>
              </wp:positionV>
              <wp:extent cx="7560945" cy="273050"/>
              <wp:effectExtent l="0" t="0" r="0" b="12700"/>
              <wp:wrapNone/>
              <wp:docPr id="22" name="Text Box 22"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F3A94" id="_x0000_t202" coordsize="21600,21600" o:spt="202" path="m,l,21600r21600,l21600,xe">
              <v:stroke joinstyle="miter"/>
              <v:path gradientshapeok="t" o:connecttype="rect"/>
            </v:shapetype>
            <v:shape id="Text Box 22" o:spid="_x0000_s1041" type="#_x0000_t202" alt="{&quot;HashCode&quot;:-1264680268,&quot;Height&quot;:842.0,&quot;Width&quot;:595.0,&quot;Placement&quot;:&quot;Footer&quot;,&quot;Index&quot;:&quot;FirstPage&quot;,&quot;Section&quot;:4,&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A9445" w14:textId="77777777" w:rsidR="004F40B3" w:rsidRDefault="00181694" w:rsidP="00CE5B71">
    <w:pPr>
      <w:pStyle w:val="Footer"/>
      <w:jc w:val="right"/>
    </w:pPr>
    <w:r>
      <w:rPr>
        <w:b/>
        <w:bCs/>
        <w:noProof/>
        <w:color w:val="201547" w:themeColor="text2"/>
        <w:sz w:val="20"/>
        <w:szCs w:val="22"/>
        <w:lang w:val="en-US"/>
      </w:rPr>
      <mc:AlternateContent>
        <mc:Choice Requires="wps">
          <w:drawing>
            <wp:anchor distT="0" distB="0" distL="114300" distR="114300" simplePos="1" relativeHeight="251658244" behindDoc="0" locked="0" layoutInCell="0" allowOverlap="1" wp14:anchorId="5AB79227" wp14:editId="4F6EC4B3">
              <wp:simplePos x="0" y="10229453"/>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B79227" id="_x0000_t202" coordsize="21600,21600" o:spt="202" path="m,l,21600r21600,l21600,xe">
              <v:stroke joinstyle="miter"/>
              <v:path gradientshapeok="t" o:connecttype="rect"/>
            </v:shapetype>
            <v:shape id="Text Box 9" o:spid="_x0000_s1028"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240"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4E9A562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 o:spid="_x0000_s1029"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32FF0B07" w14:textId="4E9A562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6B189" w14:textId="77777777" w:rsidR="004F40B3" w:rsidRDefault="00181694">
    <w:pPr>
      <w:pStyle w:val="Footer"/>
    </w:pPr>
    <w:r>
      <w:rPr>
        <w:noProof/>
      </w:rPr>
      <mc:AlternateContent>
        <mc:Choice Requires="wps">
          <w:drawing>
            <wp:anchor distT="0" distB="0" distL="114300" distR="114300" simplePos="0" relativeHeight="251658245" behindDoc="0" locked="0" layoutInCell="0" allowOverlap="1" wp14:anchorId="7272CF28" wp14:editId="39823123">
              <wp:simplePos x="0" y="0"/>
              <wp:positionH relativeFrom="page">
                <wp:posOffset>0</wp:posOffset>
              </wp:positionH>
              <wp:positionV relativeFrom="page">
                <wp:posOffset>10229215</wp:posOffset>
              </wp:positionV>
              <wp:extent cx="7560945" cy="273050"/>
              <wp:effectExtent l="0" t="0" r="0" b="12700"/>
              <wp:wrapNone/>
              <wp:docPr id="10" name="Text Box 1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72CF28" id="_x0000_t202" coordsize="21600,21600" o:spt="202" path="m,l,21600r21600,l21600,xe">
              <v:stroke joinstyle="miter"/>
              <v:path gradientshapeok="t" o:connecttype="rect"/>
            </v:shapetype>
            <v:shape id="Text Box 10"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58243" behindDoc="0" locked="0" layoutInCell="1" allowOverlap="1" wp14:anchorId="52A3CC14" wp14:editId="70D8F63A">
          <wp:simplePos x="0" y="0"/>
          <wp:positionH relativeFrom="page">
            <wp:align>right</wp:align>
          </wp:positionH>
          <wp:positionV relativeFrom="page">
            <wp:align>bottom</wp:align>
          </wp:positionV>
          <wp:extent cx="2833200" cy="108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6CE4A" w14:textId="77777777" w:rsidR="004F40B3" w:rsidRPr="00124E8F" w:rsidRDefault="00181694" w:rsidP="00124E8F">
    <w:pPr>
      <w:pStyle w:val="Footer"/>
    </w:pPr>
    <w:r>
      <w:rPr>
        <w:noProof/>
      </w:rPr>
      <mc:AlternateContent>
        <mc:Choice Requires="wps">
          <w:drawing>
            <wp:anchor distT="0" distB="0" distL="114300" distR="114300" simplePos="1" relativeHeight="251658249" behindDoc="0" locked="0" layoutInCell="0" allowOverlap="1" wp14:anchorId="4E6AFC8A" wp14:editId="79672281">
              <wp:simplePos x="0" y="10229453"/>
              <wp:positionH relativeFrom="page">
                <wp:posOffset>0</wp:posOffset>
              </wp:positionH>
              <wp:positionV relativeFrom="page">
                <wp:posOffset>10229215</wp:posOffset>
              </wp:positionV>
              <wp:extent cx="7560945" cy="273050"/>
              <wp:effectExtent l="0" t="0" r="0" b="12700"/>
              <wp:wrapNone/>
              <wp:docPr id="15" name="Text Box 15"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6AFC8A" id="_x0000_t202" coordsize="21600,21600" o:spt="202" path="m,l,21600r21600,l21600,xe">
              <v:stroke joinstyle="miter"/>
              <v:path gradientshapeok="t" o:connecttype="rect"/>
            </v:shapetype>
            <v:shape id="Text Box 15" o:spid="_x0000_s1031" type="#_x0000_t202" alt="{&quot;HashCode&quot;:-1264680268,&quot;Height&quot;:842.0,&quot;Width&quot;:595.0,&quot;Placement&quot;:&quot;Footer&quot;,&quot;Index&quot;:&quot;OddAndEven&quot;,&quot;Section&quot;:2,&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1" behindDoc="1" locked="1" layoutInCell="1" allowOverlap="1" wp14:anchorId="04A3B00B" wp14:editId="16A54F2B">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0AE9632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7" o:spid="_x0000_s1032"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7323914" w14:textId="0AE9632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47AE5" w14:textId="77777777" w:rsidR="00A80114" w:rsidRDefault="00181694">
    <w:pPr>
      <w:pStyle w:val="Footer"/>
    </w:pPr>
    <w:r>
      <w:rPr>
        <w:noProof/>
      </w:rPr>
      <mc:AlternateContent>
        <mc:Choice Requires="wps">
          <w:drawing>
            <wp:anchor distT="0" distB="0" distL="114300" distR="114300" simplePos="1" relativeHeight="251658247" behindDoc="0" locked="0" layoutInCell="0" allowOverlap="1" wp14:anchorId="5EDAEECC" wp14:editId="10080192">
              <wp:simplePos x="0" y="10229453"/>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DAEECC" id="_x0000_t202" coordsize="21600,21600" o:spt="202" path="m,l,21600r21600,l21600,xe">
              <v:stroke joinstyle="miter"/>
              <v:path gradientshapeok="t" o:connecttype="rect"/>
            </v:shapetype>
            <v:shape id="Text Box 12" o:spid="_x0000_s1033" type="#_x0000_t202" alt="{&quot;HashCode&quot;:-1264680268,&quot;Height&quot;:842.0,&quot;Width&quot;:595.0,&quot;Placement&quot;:&quot;Footer&quot;,&quot;Index&quot;:&quot;Primary&quot;,&quot;Section&quot;:2,&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70DE1" w14:textId="77777777" w:rsidR="004F40B3" w:rsidRDefault="00181694">
    <w:pPr>
      <w:pStyle w:val="Footer"/>
    </w:pPr>
    <w:r>
      <w:rPr>
        <w:noProof/>
      </w:rPr>
      <mc:AlternateContent>
        <mc:Choice Requires="wps">
          <w:drawing>
            <wp:anchor distT="0" distB="0" distL="114300" distR="114300" simplePos="0" relativeHeight="251658248" behindDoc="0" locked="0" layoutInCell="0" allowOverlap="1" wp14:anchorId="1E310260" wp14:editId="5934E987">
              <wp:simplePos x="0" y="0"/>
              <wp:positionH relativeFrom="page">
                <wp:posOffset>0</wp:posOffset>
              </wp:positionH>
              <wp:positionV relativeFrom="page">
                <wp:posOffset>10229215</wp:posOffset>
              </wp:positionV>
              <wp:extent cx="7560945" cy="273050"/>
              <wp:effectExtent l="0" t="0" r="0" b="12700"/>
              <wp:wrapNone/>
              <wp:docPr id="14" name="Text Box 14"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310260" id="_x0000_t202" coordsize="21600,21600" o:spt="202" path="m,l,21600r21600,l21600,xe">
              <v:stroke joinstyle="miter"/>
              <v:path gradientshapeok="t" o:connecttype="rect"/>
            </v:shapetype>
            <v:shape id="Text Box 14" o:spid="_x0000_s1034" type="#_x0000_t202" alt="{&quot;HashCode&quot;:-1264680268,&quot;Height&quot;:842.0,&quot;Width&quot;:595.0,&quot;Placement&quot;:&quot;Footer&quot;,&quot;Index&quot;:&quot;FirstPage&quot;,&quot;Section&quot;:2,&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98D45" w14:textId="77777777" w:rsidR="00F11691" w:rsidRDefault="00181694" w:rsidP="00F11691">
    <w:pPr>
      <w:pStyle w:val="Footer"/>
    </w:pPr>
    <w:r>
      <w:rPr>
        <w:noProof/>
      </w:rPr>
      <mc:AlternateContent>
        <mc:Choice Requires="wps">
          <w:drawing>
            <wp:anchor distT="0" distB="0" distL="114300" distR="114300" simplePos="1" relativeHeight="251658252" behindDoc="0" locked="0" layoutInCell="0" allowOverlap="1" wp14:anchorId="5DEFB2EA" wp14:editId="4FAF90CD">
              <wp:simplePos x="0" y="10229453"/>
              <wp:positionH relativeFrom="page">
                <wp:posOffset>0</wp:posOffset>
              </wp:positionH>
              <wp:positionV relativeFrom="page">
                <wp:posOffset>10229215</wp:posOffset>
              </wp:positionV>
              <wp:extent cx="7560945" cy="273050"/>
              <wp:effectExtent l="0" t="0" r="0" b="12700"/>
              <wp:wrapNone/>
              <wp:docPr id="20" name="Text Box 20"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EFB2EA" id="_x0000_t202" coordsize="21600,21600" o:spt="202" path="m,l,21600r21600,l21600,xe">
              <v:stroke joinstyle="miter"/>
              <v:path gradientshapeok="t" o:connecttype="rect"/>
            </v:shapetype>
            <v:shape id="Text Box 20" o:spid="_x0000_s1035" type="#_x0000_t202" alt="{&quot;HashCode&quot;:-1264680268,&quot;Height&quot;:842.0,&quot;Width&quot;:595.0,&quot;Placement&quot;:&quot;Footer&quot;,&quot;Index&quot;:&quot;OddAndEven&quot;,&quot;Section&quot;:3,&quot;Top&quot;:0.0,&quot;Left&quot;:0.0}" style="position:absolute;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981F1" w14:textId="77777777" w:rsidR="00A80114" w:rsidRPr="00181694" w:rsidRDefault="00181694"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50" behindDoc="0" locked="0" layoutInCell="0" allowOverlap="1" wp14:anchorId="1D52E17D" wp14:editId="0FA14A29">
              <wp:simplePos x="0" y="0"/>
              <wp:positionH relativeFrom="page">
                <wp:posOffset>0</wp:posOffset>
              </wp:positionH>
              <wp:positionV relativeFrom="page">
                <wp:posOffset>10229215</wp:posOffset>
              </wp:positionV>
              <wp:extent cx="7560945" cy="273050"/>
              <wp:effectExtent l="0" t="0" r="0" b="12700"/>
              <wp:wrapNone/>
              <wp:docPr id="17" name="Text Box 17"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C969BA"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52E17D" id="_x0000_t202" coordsize="21600,21600" o:spt="202" path="m,l,21600r21600,l21600,xe">
              <v:stroke joinstyle="miter"/>
              <v:path gradientshapeok="t" o:connecttype="rect"/>
            </v:shapetype>
            <v:shape id="Text Box 17" o:spid="_x0000_s1036"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06C969BA"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A80114" w:rsidRPr="00181694">
      <w:rPr>
        <w:b/>
        <w:bCs/>
        <w:color w:val="201547" w:themeColor="text2"/>
      </w:rPr>
      <w:t>Title</w:t>
    </w:r>
    <w:r w:rsidR="00A80114" w:rsidRPr="00181694">
      <w:rPr>
        <w:color w:val="201547" w:themeColor="text2"/>
      </w:rPr>
      <w:t xml:space="preserve"> Subtitle</w:t>
    </w:r>
    <w:r>
      <w:rPr>
        <w:color w:val="201547" w:themeColor="text2"/>
      </w:rPr>
      <w:tab/>
    </w:r>
    <w:sdt>
      <w:sdtPr>
        <w:rPr>
          <w:color w:val="201547" w:themeColor="text2"/>
        </w:rPr>
        <w:id w:val="-2012830788"/>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sidRPr="00181694">
          <w:rPr>
            <w:b/>
            <w:bCs/>
            <w:color w:val="201547" w:themeColor="text2"/>
          </w:rPr>
          <w:t>1</w:t>
        </w:r>
        <w:r w:rsidRPr="00181694">
          <w:rPr>
            <w:b/>
            <w:bCs/>
            <w:color w:val="201547" w:themeColor="text2"/>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753FE" w14:textId="77777777" w:rsidR="00F40642" w:rsidRDefault="00181694">
    <w:pPr>
      <w:pStyle w:val="Footer"/>
    </w:pPr>
    <w:r>
      <w:rPr>
        <w:noProof/>
      </w:rPr>
      <mc:AlternateContent>
        <mc:Choice Requires="wps">
          <w:drawing>
            <wp:anchor distT="0" distB="0" distL="114300" distR="114300" simplePos="1" relativeHeight="251658251" behindDoc="0" locked="0" layoutInCell="0" allowOverlap="1" wp14:anchorId="39A6C0E4" wp14:editId="4D42B4EF">
              <wp:simplePos x="0" y="10229453"/>
              <wp:positionH relativeFrom="page">
                <wp:posOffset>0</wp:posOffset>
              </wp:positionH>
              <wp:positionV relativeFrom="page">
                <wp:posOffset>10229215</wp:posOffset>
              </wp:positionV>
              <wp:extent cx="7560945" cy="273050"/>
              <wp:effectExtent l="0" t="0" r="0" b="12700"/>
              <wp:wrapNone/>
              <wp:docPr id="19" name="Text Box 19"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A6C0E4" id="_x0000_t202" coordsize="21600,21600" o:spt="202" path="m,l,21600r21600,l21600,xe">
              <v:stroke joinstyle="miter"/>
              <v:path gradientshapeok="t" o:connecttype="rect"/>
            </v:shapetype>
            <v:shape id="Text Box 19" o:spid="_x0000_s1037" type="#_x0000_t202" alt="{&quot;HashCode&quot;:-1264680268,&quot;Height&quot;:842.0,&quot;Width&quot;:595.0,&quot;Placement&quot;:&quot;Footer&quot;,&quot;Index&quot;:&quot;FirstPage&quot;,&quot;Section&quot;:3,&quot;Top&quot;:0.0,&quot;Left&quot;:0.0}"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2" behindDoc="1" locked="1" layoutInCell="1" allowOverlap="1" wp14:anchorId="132400F4" wp14:editId="67455918">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6BCBBD4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00F4" id="Text Box 13" o:spid="_x0000_s1038"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5D5C5182" w14:textId="6BCBBD4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37B43" w14:textId="77777777" w:rsidR="00C43CF1" w:rsidRPr="008F5280" w:rsidRDefault="00C43CF1" w:rsidP="008F5280">
      <w:pPr>
        <w:pStyle w:val="FootnoteSeparator"/>
      </w:pPr>
    </w:p>
  </w:footnote>
  <w:footnote w:type="continuationSeparator" w:id="0">
    <w:p w14:paraId="7F37B69D" w14:textId="77777777" w:rsidR="00C43CF1" w:rsidRDefault="00C43CF1" w:rsidP="008F5280">
      <w:pPr>
        <w:pStyle w:val="FootnoteSeparator"/>
      </w:pPr>
    </w:p>
    <w:p w14:paraId="1765A970" w14:textId="77777777" w:rsidR="00C43CF1" w:rsidRDefault="00C43CF1"/>
  </w:footnote>
  <w:footnote w:type="continuationNotice" w:id="1">
    <w:p w14:paraId="588E5C84" w14:textId="77777777" w:rsidR="00C43CF1" w:rsidRDefault="00C43CF1" w:rsidP="00D55628"/>
    <w:p w14:paraId="68801309" w14:textId="77777777" w:rsidR="00C43CF1" w:rsidRDefault="00C43C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F7B0C" w14:textId="77777777" w:rsidR="009B2FC1" w:rsidRDefault="009B2F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7D093" w14:textId="77777777" w:rsidR="004F40B3" w:rsidRDefault="004F40B3" w:rsidP="009C64FA">
    <w:pPr>
      <w:pStyle w:val="Header"/>
    </w:pP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18D1D" w14:textId="77777777" w:rsidR="009B2FC1" w:rsidRDefault="009B2F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2F539"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A3FE4" w14:textId="77777777" w:rsidR="004F40B3" w:rsidRDefault="004F4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E81B0" w14:textId="77777777" w:rsidR="00F40642" w:rsidRDefault="00F406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A9781" w14:textId="77777777" w:rsidR="00F40642" w:rsidRDefault="00F40642" w:rsidP="009C64FA">
    <w:pPr>
      <w:pStyle w:val="Header"/>
    </w:pPr>
  </w:p>
  <w:p w14:paraId="4E831B63" w14:textId="77777777" w:rsidR="00F40642" w:rsidRPr="00393205" w:rsidRDefault="00F40642"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6C62F"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FD181A1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36E90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C91542F"/>
    <w:multiLevelType w:val="hybridMultilevel"/>
    <w:tmpl w:val="A3AC8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7C92B38"/>
    <w:multiLevelType w:val="hybridMultilevel"/>
    <w:tmpl w:val="8356E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5C004F"/>
    <w:multiLevelType w:val="hybridMultilevel"/>
    <w:tmpl w:val="35C40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DB0838"/>
    <w:multiLevelType w:val="hybridMultilevel"/>
    <w:tmpl w:val="0A582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E466BDF"/>
    <w:multiLevelType w:val="hybridMultilevel"/>
    <w:tmpl w:val="1DBE6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3A3D0F"/>
    <w:multiLevelType w:val="hybridMultilevel"/>
    <w:tmpl w:val="60169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4C5E39"/>
    <w:multiLevelType w:val="hybridMultilevel"/>
    <w:tmpl w:val="38B867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9685C43"/>
    <w:multiLevelType w:val="hybridMultilevel"/>
    <w:tmpl w:val="79B6DFB6"/>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F453D87"/>
    <w:multiLevelType w:val="hybridMultilevel"/>
    <w:tmpl w:val="C68A2EAA"/>
    <w:lvl w:ilvl="0" w:tplc="B59CDA7E">
      <w:start w:val="14"/>
      <w:numFmt w:val="bullet"/>
      <w:lvlText w:val="-"/>
      <w:lvlJc w:val="left"/>
      <w:pPr>
        <w:ind w:left="473" w:hanging="360"/>
      </w:pPr>
      <w:rPr>
        <w:rFonts w:ascii="Arial" w:eastAsia="Times New Roman" w:hAnsi="Aria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46F0032"/>
    <w:multiLevelType w:val="hybridMultilevel"/>
    <w:tmpl w:val="74266FD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596E1323"/>
    <w:multiLevelType w:val="multilevel"/>
    <w:tmpl w:val="9E54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6EEA5F3E"/>
    <w:multiLevelType w:val="hybridMultilevel"/>
    <w:tmpl w:val="38B867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1B150E1"/>
    <w:multiLevelType w:val="hybridMultilevel"/>
    <w:tmpl w:val="FDB6ED98"/>
    <w:lvl w:ilvl="0" w:tplc="B59CDA7E">
      <w:start w:val="14"/>
      <w:numFmt w:val="bullet"/>
      <w:lvlText w:val="-"/>
      <w:lvlJc w:val="left"/>
      <w:pPr>
        <w:ind w:left="586" w:hanging="360"/>
      </w:pPr>
      <w:rPr>
        <w:rFonts w:ascii="Arial" w:eastAsia="Times New Roman" w:hAnsi="Arial" w:cs="Aria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402143929">
    <w:abstractNumId w:val="17"/>
  </w:num>
  <w:num w:numId="2" w16cid:durableId="1203176587">
    <w:abstractNumId w:val="28"/>
  </w:num>
  <w:num w:numId="3" w16cid:durableId="247539605">
    <w:abstractNumId w:val="26"/>
  </w:num>
  <w:num w:numId="4" w16cid:durableId="1010522982">
    <w:abstractNumId w:val="32"/>
  </w:num>
  <w:num w:numId="5" w16cid:durableId="878470259">
    <w:abstractNumId w:val="11"/>
  </w:num>
  <w:num w:numId="6" w16cid:durableId="1988167393">
    <w:abstractNumId w:val="5"/>
  </w:num>
  <w:num w:numId="7" w16cid:durableId="1605113302">
    <w:abstractNumId w:val="30"/>
  </w:num>
  <w:num w:numId="8" w16cid:durableId="868836638">
    <w:abstractNumId w:val="7"/>
  </w:num>
  <w:num w:numId="9" w16cid:durableId="1161502362">
    <w:abstractNumId w:val="14"/>
  </w:num>
  <w:num w:numId="10" w16cid:durableId="1705977024">
    <w:abstractNumId w:val="8"/>
  </w:num>
  <w:num w:numId="11" w16cid:durableId="10111078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8050695">
    <w:abstractNumId w:val="18"/>
  </w:num>
  <w:num w:numId="13" w16cid:durableId="1754475382">
    <w:abstractNumId w:val="20"/>
  </w:num>
  <w:num w:numId="14" w16cid:durableId="256134185">
    <w:abstractNumId w:val="2"/>
  </w:num>
  <w:num w:numId="15" w16cid:durableId="16355257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2027165">
    <w:abstractNumId w:val="9"/>
  </w:num>
  <w:num w:numId="17" w16cid:durableId="1130826762">
    <w:abstractNumId w:val="16"/>
  </w:num>
  <w:num w:numId="18" w16cid:durableId="1179585361">
    <w:abstractNumId w:val="1"/>
  </w:num>
  <w:num w:numId="19" w16cid:durableId="1033922620">
    <w:abstractNumId w:val="19"/>
  </w:num>
  <w:num w:numId="20" w16cid:durableId="110979194">
    <w:abstractNumId w:val="2"/>
  </w:num>
  <w:num w:numId="21" w16cid:durableId="1654524969">
    <w:abstractNumId w:val="2"/>
  </w:num>
  <w:num w:numId="22" w16cid:durableId="1633513690">
    <w:abstractNumId w:val="12"/>
  </w:num>
  <w:num w:numId="23" w16cid:durableId="1876314000">
    <w:abstractNumId w:val="6"/>
  </w:num>
  <w:num w:numId="24" w16cid:durableId="1719430667">
    <w:abstractNumId w:val="2"/>
  </w:num>
  <w:num w:numId="25" w16cid:durableId="61949591">
    <w:abstractNumId w:val="1"/>
  </w:num>
  <w:num w:numId="26" w16cid:durableId="127939522">
    <w:abstractNumId w:val="24"/>
  </w:num>
  <w:num w:numId="27" w16cid:durableId="944769268">
    <w:abstractNumId w:val="13"/>
  </w:num>
  <w:num w:numId="28" w16cid:durableId="309679783">
    <w:abstractNumId w:val="4"/>
  </w:num>
  <w:num w:numId="29" w16cid:durableId="45880640">
    <w:abstractNumId w:val="21"/>
  </w:num>
  <w:num w:numId="30" w16cid:durableId="1444574104">
    <w:abstractNumId w:val="31"/>
  </w:num>
  <w:num w:numId="31" w16cid:durableId="711076570">
    <w:abstractNumId w:val="10"/>
  </w:num>
  <w:num w:numId="32" w16cid:durableId="1373770342">
    <w:abstractNumId w:val="0"/>
  </w:num>
  <w:num w:numId="33" w16cid:durableId="140847943">
    <w:abstractNumId w:val="0"/>
  </w:num>
  <w:num w:numId="34" w16cid:durableId="547452527">
    <w:abstractNumId w:val="29"/>
  </w:num>
  <w:num w:numId="35" w16cid:durableId="236285708">
    <w:abstractNumId w:val="25"/>
  </w:num>
  <w:num w:numId="36" w16cid:durableId="88926282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65E"/>
    <w:rsid w:val="0000091C"/>
    <w:rsid w:val="00000B7A"/>
    <w:rsid w:val="00000C89"/>
    <w:rsid w:val="00000FEB"/>
    <w:rsid w:val="000012BE"/>
    <w:rsid w:val="000015ED"/>
    <w:rsid w:val="0000169C"/>
    <w:rsid w:val="00001F76"/>
    <w:rsid w:val="000020AD"/>
    <w:rsid w:val="000024EB"/>
    <w:rsid w:val="0000279C"/>
    <w:rsid w:val="000028B4"/>
    <w:rsid w:val="00002DE1"/>
    <w:rsid w:val="00003960"/>
    <w:rsid w:val="00004237"/>
    <w:rsid w:val="0000456E"/>
    <w:rsid w:val="00004641"/>
    <w:rsid w:val="000047FF"/>
    <w:rsid w:val="0000491E"/>
    <w:rsid w:val="00004CA4"/>
    <w:rsid w:val="00005261"/>
    <w:rsid w:val="000054F1"/>
    <w:rsid w:val="00005647"/>
    <w:rsid w:val="0000591C"/>
    <w:rsid w:val="00006000"/>
    <w:rsid w:val="00006769"/>
    <w:rsid w:val="000068D4"/>
    <w:rsid w:val="00006A2C"/>
    <w:rsid w:val="00006F08"/>
    <w:rsid w:val="000079BC"/>
    <w:rsid w:val="0001088C"/>
    <w:rsid w:val="00010A57"/>
    <w:rsid w:val="00010AAD"/>
    <w:rsid w:val="00010E3F"/>
    <w:rsid w:val="00010FAD"/>
    <w:rsid w:val="0001107C"/>
    <w:rsid w:val="000114BD"/>
    <w:rsid w:val="000118FD"/>
    <w:rsid w:val="00011F39"/>
    <w:rsid w:val="0001226A"/>
    <w:rsid w:val="00012710"/>
    <w:rsid w:val="00012795"/>
    <w:rsid w:val="00012B94"/>
    <w:rsid w:val="00012E66"/>
    <w:rsid w:val="00012EC2"/>
    <w:rsid w:val="00013360"/>
    <w:rsid w:val="0001362A"/>
    <w:rsid w:val="0001389C"/>
    <w:rsid w:val="0001393A"/>
    <w:rsid w:val="00013BAE"/>
    <w:rsid w:val="00013DC6"/>
    <w:rsid w:val="0001466C"/>
    <w:rsid w:val="00014BD7"/>
    <w:rsid w:val="00014D05"/>
    <w:rsid w:val="00014E03"/>
    <w:rsid w:val="00014E15"/>
    <w:rsid w:val="00015022"/>
    <w:rsid w:val="00015BB6"/>
    <w:rsid w:val="00016478"/>
    <w:rsid w:val="00016C60"/>
    <w:rsid w:val="000171F8"/>
    <w:rsid w:val="000171FD"/>
    <w:rsid w:val="00017669"/>
    <w:rsid w:val="000178DB"/>
    <w:rsid w:val="00017D4D"/>
    <w:rsid w:val="00017D91"/>
    <w:rsid w:val="0002025F"/>
    <w:rsid w:val="00020DB2"/>
    <w:rsid w:val="00021A33"/>
    <w:rsid w:val="00021CF5"/>
    <w:rsid w:val="000222EC"/>
    <w:rsid w:val="0002261E"/>
    <w:rsid w:val="000227DA"/>
    <w:rsid w:val="00022E12"/>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B3B"/>
    <w:rsid w:val="00027C2B"/>
    <w:rsid w:val="00027D1E"/>
    <w:rsid w:val="00027E13"/>
    <w:rsid w:val="00027EED"/>
    <w:rsid w:val="00027F13"/>
    <w:rsid w:val="000303AC"/>
    <w:rsid w:val="00030692"/>
    <w:rsid w:val="0003108C"/>
    <w:rsid w:val="00031190"/>
    <w:rsid w:val="000312CC"/>
    <w:rsid w:val="000312E9"/>
    <w:rsid w:val="0003176C"/>
    <w:rsid w:val="0003189F"/>
    <w:rsid w:val="00031F2C"/>
    <w:rsid w:val="000323E0"/>
    <w:rsid w:val="000323EF"/>
    <w:rsid w:val="0003294B"/>
    <w:rsid w:val="00032D71"/>
    <w:rsid w:val="00033137"/>
    <w:rsid w:val="00033178"/>
    <w:rsid w:val="00033331"/>
    <w:rsid w:val="00033A8A"/>
    <w:rsid w:val="00034342"/>
    <w:rsid w:val="0003451C"/>
    <w:rsid w:val="00034E46"/>
    <w:rsid w:val="00035139"/>
    <w:rsid w:val="00035163"/>
    <w:rsid w:val="000351EF"/>
    <w:rsid w:val="00035B4E"/>
    <w:rsid w:val="00035F72"/>
    <w:rsid w:val="00035FD9"/>
    <w:rsid w:val="000362D6"/>
    <w:rsid w:val="000368AB"/>
    <w:rsid w:val="00036908"/>
    <w:rsid w:val="00036A70"/>
    <w:rsid w:val="00036FBD"/>
    <w:rsid w:val="00037072"/>
    <w:rsid w:val="0003795C"/>
    <w:rsid w:val="00037CE2"/>
    <w:rsid w:val="00037F49"/>
    <w:rsid w:val="00037F81"/>
    <w:rsid w:val="000401F8"/>
    <w:rsid w:val="00040850"/>
    <w:rsid w:val="00040BDB"/>
    <w:rsid w:val="00040CF3"/>
    <w:rsid w:val="0004176C"/>
    <w:rsid w:val="00041797"/>
    <w:rsid w:val="00041903"/>
    <w:rsid w:val="00041C5B"/>
    <w:rsid w:val="00041CEC"/>
    <w:rsid w:val="00041D37"/>
    <w:rsid w:val="00041FBF"/>
    <w:rsid w:val="00042132"/>
    <w:rsid w:val="000421D0"/>
    <w:rsid w:val="00042629"/>
    <w:rsid w:val="0004263E"/>
    <w:rsid w:val="000430CC"/>
    <w:rsid w:val="000430E6"/>
    <w:rsid w:val="000431AD"/>
    <w:rsid w:val="000434BD"/>
    <w:rsid w:val="00043650"/>
    <w:rsid w:val="00043896"/>
    <w:rsid w:val="00043A66"/>
    <w:rsid w:val="00043BC5"/>
    <w:rsid w:val="00043E65"/>
    <w:rsid w:val="000441FC"/>
    <w:rsid w:val="000445F0"/>
    <w:rsid w:val="00044882"/>
    <w:rsid w:val="00044BDC"/>
    <w:rsid w:val="000455E1"/>
    <w:rsid w:val="0004565F"/>
    <w:rsid w:val="00045AA1"/>
    <w:rsid w:val="0004622F"/>
    <w:rsid w:val="00046864"/>
    <w:rsid w:val="00046D7E"/>
    <w:rsid w:val="00046EE3"/>
    <w:rsid w:val="0004728E"/>
    <w:rsid w:val="000473A1"/>
    <w:rsid w:val="000475EB"/>
    <w:rsid w:val="00047612"/>
    <w:rsid w:val="0004761D"/>
    <w:rsid w:val="0004794E"/>
    <w:rsid w:val="00047C72"/>
    <w:rsid w:val="00047CE9"/>
    <w:rsid w:val="00047E19"/>
    <w:rsid w:val="000501F1"/>
    <w:rsid w:val="00050257"/>
    <w:rsid w:val="00050487"/>
    <w:rsid w:val="000504A5"/>
    <w:rsid w:val="000507C3"/>
    <w:rsid w:val="00052234"/>
    <w:rsid w:val="000525DD"/>
    <w:rsid w:val="00052630"/>
    <w:rsid w:val="00052825"/>
    <w:rsid w:val="00052C61"/>
    <w:rsid w:val="00052CC9"/>
    <w:rsid w:val="00053244"/>
    <w:rsid w:val="00053C43"/>
    <w:rsid w:val="0005434E"/>
    <w:rsid w:val="0005472E"/>
    <w:rsid w:val="000547C6"/>
    <w:rsid w:val="000548A3"/>
    <w:rsid w:val="00054AD4"/>
    <w:rsid w:val="00055546"/>
    <w:rsid w:val="0005568C"/>
    <w:rsid w:val="000557B4"/>
    <w:rsid w:val="00055860"/>
    <w:rsid w:val="00055D0B"/>
    <w:rsid w:val="000560BA"/>
    <w:rsid w:val="000563FB"/>
    <w:rsid w:val="0005666F"/>
    <w:rsid w:val="000570E5"/>
    <w:rsid w:val="00057486"/>
    <w:rsid w:val="00057730"/>
    <w:rsid w:val="00057EB2"/>
    <w:rsid w:val="0006013C"/>
    <w:rsid w:val="00060538"/>
    <w:rsid w:val="00060722"/>
    <w:rsid w:val="00060EE0"/>
    <w:rsid w:val="00060FD9"/>
    <w:rsid w:val="00061157"/>
    <w:rsid w:val="00061573"/>
    <w:rsid w:val="000617D7"/>
    <w:rsid w:val="00061C4A"/>
    <w:rsid w:val="000620DA"/>
    <w:rsid w:val="000624FA"/>
    <w:rsid w:val="00062603"/>
    <w:rsid w:val="000626EE"/>
    <w:rsid w:val="00062985"/>
    <w:rsid w:val="0006317A"/>
    <w:rsid w:val="00063623"/>
    <w:rsid w:val="00063E71"/>
    <w:rsid w:val="000640A9"/>
    <w:rsid w:val="0006422E"/>
    <w:rsid w:val="00064489"/>
    <w:rsid w:val="00065446"/>
    <w:rsid w:val="00065584"/>
    <w:rsid w:val="000655FD"/>
    <w:rsid w:val="00065A52"/>
    <w:rsid w:val="00065E7A"/>
    <w:rsid w:val="000660C5"/>
    <w:rsid w:val="00066ABF"/>
    <w:rsid w:val="00066E32"/>
    <w:rsid w:val="00066F02"/>
    <w:rsid w:val="00067098"/>
    <w:rsid w:val="0006742D"/>
    <w:rsid w:val="000676F8"/>
    <w:rsid w:val="00067769"/>
    <w:rsid w:val="0007036E"/>
    <w:rsid w:val="000704F3"/>
    <w:rsid w:val="00070C97"/>
    <w:rsid w:val="00070E4E"/>
    <w:rsid w:val="0007112E"/>
    <w:rsid w:val="00071B67"/>
    <w:rsid w:val="00071CA4"/>
    <w:rsid w:val="00071DE2"/>
    <w:rsid w:val="0007202C"/>
    <w:rsid w:val="00072074"/>
    <w:rsid w:val="00072288"/>
    <w:rsid w:val="0007236C"/>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0FDB"/>
    <w:rsid w:val="0008129B"/>
    <w:rsid w:val="000816AD"/>
    <w:rsid w:val="00081AD7"/>
    <w:rsid w:val="0008221A"/>
    <w:rsid w:val="00082224"/>
    <w:rsid w:val="0008252E"/>
    <w:rsid w:val="00082889"/>
    <w:rsid w:val="00082914"/>
    <w:rsid w:val="0008309F"/>
    <w:rsid w:val="000838A2"/>
    <w:rsid w:val="00083917"/>
    <w:rsid w:val="00083CD6"/>
    <w:rsid w:val="00084187"/>
    <w:rsid w:val="00084CB1"/>
    <w:rsid w:val="00085689"/>
    <w:rsid w:val="0008568F"/>
    <w:rsid w:val="000871AE"/>
    <w:rsid w:val="0008745F"/>
    <w:rsid w:val="000902BC"/>
    <w:rsid w:val="000908D6"/>
    <w:rsid w:val="0009125C"/>
    <w:rsid w:val="00091391"/>
    <w:rsid w:val="000913AD"/>
    <w:rsid w:val="00091F49"/>
    <w:rsid w:val="0009214D"/>
    <w:rsid w:val="00093051"/>
    <w:rsid w:val="000935F8"/>
    <w:rsid w:val="000938C5"/>
    <w:rsid w:val="00093F02"/>
    <w:rsid w:val="0009409C"/>
    <w:rsid w:val="000948CF"/>
    <w:rsid w:val="00094A83"/>
    <w:rsid w:val="00094A84"/>
    <w:rsid w:val="00094F27"/>
    <w:rsid w:val="0009521E"/>
    <w:rsid w:val="000957FE"/>
    <w:rsid w:val="00095AF5"/>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C6E"/>
    <w:rsid w:val="000A20B9"/>
    <w:rsid w:val="000A2315"/>
    <w:rsid w:val="000A28BD"/>
    <w:rsid w:val="000A2A90"/>
    <w:rsid w:val="000A2C62"/>
    <w:rsid w:val="000A2D9A"/>
    <w:rsid w:val="000A2E96"/>
    <w:rsid w:val="000A30F9"/>
    <w:rsid w:val="000A3721"/>
    <w:rsid w:val="000A3841"/>
    <w:rsid w:val="000A3B01"/>
    <w:rsid w:val="000A3F43"/>
    <w:rsid w:val="000A4744"/>
    <w:rsid w:val="000A51F3"/>
    <w:rsid w:val="000A5E67"/>
    <w:rsid w:val="000A5EBD"/>
    <w:rsid w:val="000A6267"/>
    <w:rsid w:val="000A63D3"/>
    <w:rsid w:val="000A6592"/>
    <w:rsid w:val="000A6C89"/>
    <w:rsid w:val="000A719A"/>
    <w:rsid w:val="000A73D0"/>
    <w:rsid w:val="000A73DC"/>
    <w:rsid w:val="000A7418"/>
    <w:rsid w:val="000A75EE"/>
    <w:rsid w:val="000A7BF4"/>
    <w:rsid w:val="000A7E08"/>
    <w:rsid w:val="000B00A1"/>
    <w:rsid w:val="000B00B4"/>
    <w:rsid w:val="000B012B"/>
    <w:rsid w:val="000B0536"/>
    <w:rsid w:val="000B06A6"/>
    <w:rsid w:val="000B08A8"/>
    <w:rsid w:val="000B0959"/>
    <w:rsid w:val="000B0A6B"/>
    <w:rsid w:val="000B11F1"/>
    <w:rsid w:val="000B1662"/>
    <w:rsid w:val="000B167B"/>
    <w:rsid w:val="000B1700"/>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737"/>
    <w:rsid w:val="000B5EA3"/>
    <w:rsid w:val="000B5EA6"/>
    <w:rsid w:val="000B6469"/>
    <w:rsid w:val="000B669C"/>
    <w:rsid w:val="000B6BF6"/>
    <w:rsid w:val="000B70AA"/>
    <w:rsid w:val="000B7CAB"/>
    <w:rsid w:val="000B7CC2"/>
    <w:rsid w:val="000C005D"/>
    <w:rsid w:val="000C015B"/>
    <w:rsid w:val="000C0411"/>
    <w:rsid w:val="000C0A3E"/>
    <w:rsid w:val="000C10AA"/>
    <w:rsid w:val="000C2065"/>
    <w:rsid w:val="000C26FC"/>
    <w:rsid w:val="000C27FF"/>
    <w:rsid w:val="000C2888"/>
    <w:rsid w:val="000C2CCC"/>
    <w:rsid w:val="000C2CD8"/>
    <w:rsid w:val="000C33EB"/>
    <w:rsid w:val="000C37FC"/>
    <w:rsid w:val="000C3B79"/>
    <w:rsid w:val="000C3C38"/>
    <w:rsid w:val="000C41E0"/>
    <w:rsid w:val="000C41F9"/>
    <w:rsid w:val="000C4231"/>
    <w:rsid w:val="000C436A"/>
    <w:rsid w:val="000C4E6D"/>
    <w:rsid w:val="000C55BE"/>
    <w:rsid w:val="000C57F2"/>
    <w:rsid w:val="000C6231"/>
    <w:rsid w:val="000C707C"/>
    <w:rsid w:val="000C7611"/>
    <w:rsid w:val="000C7883"/>
    <w:rsid w:val="000D050A"/>
    <w:rsid w:val="000D0526"/>
    <w:rsid w:val="000D06EA"/>
    <w:rsid w:val="000D0CA4"/>
    <w:rsid w:val="000D0FBB"/>
    <w:rsid w:val="000D1086"/>
    <w:rsid w:val="000D1A7B"/>
    <w:rsid w:val="000D1E7B"/>
    <w:rsid w:val="000D2340"/>
    <w:rsid w:val="000D2526"/>
    <w:rsid w:val="000D2813"/>
    <w:rsid w:val="000D2EA1"/>
    <w:rsid w:val="000D3159"/>
    <w:rsid w:val="000D3282"/>
    <w:rsid w:val="000D3409"/>
    <w:rsid w:val="000D3AE8"/>
    <w:rsid w:val="000D3B59"/>
    <w:rsid w:val="000D3D33"/>
    <w:rsid w:val="000D3E39"/>
    <w:rsid w:val="000D3F7B"/>
    <w:rsid w:val="000D42D6"/>
    <w:rsid w:val="000D464F"/>
    <w:rsid w:val="000D48F5"/>
    <w:rsid w:val="000D493B"/>
    <w:rsid w:val="000D4EC1"/>
    <w:rsid w:val="000D6DC7"/>
    <w:rsid w:val="000D703A"/>
    <w:rsid w:val="000D7202"/>
    <w:rsid w:val="000D7434"/>
    <w:rsid w:val="000D7482"/>
    <w:rsid w:val="000D76D9"/>
    <w:rsid w:val="000D7891"/>
    <w:rsid w:val="000D7A5A"/>
    <w:rsid w:val="000D7E1F"/>
    <w:rsid w:val="000D7E89"/>
    <w:rsid w:val="000E01C1"/>
    <w:rsid w:val="000E01D0"/>
    <w:rsid w:val="000E1779"/>
    <w:rsid w:val="000E17A5"/>
    <w:rsid w:val="000E1BEC"/>
    <w:rsid w:val="000E1F1D"/>
    <w:rsid w:val="000E21E5"/>
    <w:rsid w:val="000E2207"/>
    <w:rsid w:val="000E24E1"/>
    <w:rsid w:val="000E25A9"/>
    <w:rsid w:val="000E27B6"/>
    <w:rsid w:val="000E2CA7"/>
    <w:rsid w:val="000E2CE7"/>
    <w:rsid w:val="000E33C8"/>
    <w:rsid w:val="000E35C7"/>
    <w:rsid w:val="000E3AF5"/>
    <w:rsid w:val="000E3B96"/>
    <w:rsid w:val="000E4B54"/>
    <w:rsid w:val="000E4BFE"/>
    <w:rsid w:val="000E53BD"/>
    <w:rsid w:val="000E55A2"/>
    <w:rsid w:val="000E5B5C"/>
    <w:rsid w:val="000E5F4E"/>
    <w:rsid w:val="000E6684"/>
    <w:rsid w:val="000E6777"/>
    <w:rsid w:val="000E71B8"/>
    <w:rsid w:val="000E7410"/>
    <w:rsid w:val="000E7936"/>
    <w:rsid w:val="000F03BC"/>
    <w:rsid w:val="000F0A47"/>
    <w:rsid w:val="000F0D60"/>
    <w:rsid w:val="000F147D"/>
    <w:rsid w:val="000F1A3A"/>
    <w:rsid w:val="000F1A53"/>
    <w:rsid w:val="000F1A5A"/>
    <w:rsid w:val="000F1D45"/>
    <w:rsid w:val="000F1EA3"/>
    <w:rsid w:val="000F1FA4"/>
    <w:rsid w:val="000F1FF3"/>
    <w:rsid w:val="000F2014"/>
    <w:rsid w:val="000F2194"/>
    <w:rsid w:val="000F2285"/>
    <w:rsid w:val="000F24B2"/>
    <w:rsid w:val="000F269C"/>
    <w:rsid w:val="000F306B"/>
    <w:rsid w:val="000F31D9"/>
    <w:rsid w:val="000F376E"/>
    <w:rsid w:val="000F3FC7"/>
    <w:rsid w:val="000F4259"/>
    <w:rsid w:val="000F4A13"/>
    <w:rsid w:val="000F4CD5"/>
    <w:rsid w:val="000F5080"/>
    <w:rsid w:val="000F5216"/>
    <w:rsid w:val="000F567F"/>
    <w:rsid w:val="000F5A78"/>
    <w:rsid w:val="000F5E34"/>
    <w:rsid w:val="000F5E5F"/>
    <w:rsid w:val="000F5E8C"/>
    <w:rsid w:val="000F6801"/>
    <w:rsid w:val="000F6803"/>
    <w:rsid w:val="000F6D60"/>
    <w:rsid w:val="000F6D6B"/>
    <w:rsid w:val="000F7276"/>
    <w:rsid w:val="000F7657"/>
    <w:rsid w:val="000F7A4B"/>
    <w:rsid w:val="000F7F8C"/>
    <w:rsid w:val="001000DA"/>
    <w:rsid w:val="00100611"/>
    <w:rsid w:val="001006AD"/>
    <w:rsid w:val="0010072A"/>
    <w:rsid w:val="001009C3"/>
    <w:rsid w:val="00100B5E"/>
    <w:rsid w:val="00101435"/>
    <w:rsid w:val="00101451"/>
    <w:rsid w:val="00102217"/>
    <w:rsid w:val="0010306F"/>
    <w:rsid w:val="001031FC"/>
    <w:rsid w:val="0010384A"/>
    <w:rsid w:val="00103D11"/>
    <w:rsid w:val="00103D73"/>
    <w:rsid w:val="00103F0F"/>
    <w:rsid w:val="00104117"/>
    <w:rsid w:val="00104371"/>
    <w:rsid w:val="00104574"/>
    <w:rsid w:val="00104B12"/>
    <w:rsid w:val="00104F66"/>
    <w:rsid w:val="001054A3"/>
    <w:rsid w:val="0010559C"/>
    <w:rsid w:val="001059F0"/>
    <w:rsid w:val="00105C32"/>
    <w:rsid w:val="00105D26"/>
    <w:rsid w:val="00105F58"/>
    <w:rsid w:val="0010606F"/>
    <w:rsid w:val="0010632A"/>
    <w:rsid w:val="0010632E"/>
    <w:rsid w:val="00106A7E"/>
    <w:rsid w:val="00106A81"/>
    <w:rsid w:val="00106B89"/>
    <w:rsid w:val="00106C0C"/>
    <w:rsid w:val="00106CA2"/>
    <w:rsid w:val="00110208"/>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3C7"/>
    <w:rsid w:val="0011467A"/>
    <w:rsid w:val="00114751"/>
    <w:rsid w:val="0011484F"/>
    <w:rsid w:val="001148DA"/>
    <w:rsid w:val="00114F21"/>
    <w:rsid w:val="00114F4E"/>
    <w:rsid w:val="00115310"/>
    <w:rsid w:val="00115E3D"/>
    <w:rsid w:val="00116F69"/>
    <w:rsid w:val="00117471"/>
    <w:rsid w:val="00117707"/>
    <w:rsid w:val="001177A2"/>
    <w:rsid w:val="00117819"/>
    <w:rsid w:val="001179D3"/>
    <w:rsid w:val="00117CFE"/>
    <w:rsid w:val="00117DD6"/>
    <w:rsid w:val="00117F77"/>
    <w:rsid w:val="00117FA6"/>
    <w:rsid w:val="001202B1"/>
    <w:rsid w:val="001203C0"/>
    <w:rsid w:val="001204D7"/>
    <w:rsid w:val="001204FE"/>
    <w:rsid w:val="0012093F"/>
    <w:rsid w:val="00120B9A"/>
    <w:rsid w:val="001210F1"/>
    <w:rsid w:val="00121248"/>
    <w:rsid w:val="00121266"/>
    <w:rsid w:val="00121268"/>
    <w:rsid w:val="001217C3"/>
    <w:rsid w:val="001219CD"/>
    <w:rsid w:val="00121C1A"/>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1B01"/>
    <w:rsid w:val="0013248A"/>
    <w:rsid w:val="001325D7"/>
    <w:rsid w:val="00132744"/>
    <w:rsid w:val="00132777"/>
    <w:rsid w:val="001329C0"/>
    <w:rsid w:val="00133770"/>
    <w:rsid w:val="00133A4B"/>
    <w:rsid w:val="00133A9C"/>
    <w:rsid w:val="00133DE8"/>
    <w:rsid w:val="00133E3D"/>
    <w:rsid w:val="0013436B"/>
    <w:rsid w:val="0013448B"/>
    <w:rsid w:val="001344D2"/>
    <w:rsid w:val="001346B4"/>
    <w:rsid w:val="00134898"/>
    <w:rsid w:val="00134E87"/>
    <w:rsid w:val="001351B8"/>
    <w:rsid w:val="00135A18"/>
    <w:rsid w:val="00135D12"/>
    <w:rsid w:val="00136666"/>
    <w:rsid w:val="00136CE3"/>
    <w:rsid w:val="00136D91"/>
    <w:rsid w:val="00136EBF"/>
    <w:rsid w:val="0013716F"/>
    <w:rsid w:val="001374EB"/>
    <w:rsid w:val="0013757A"/>
    <w:rsid w:val="0013765D"/>
    <w:rsid w:val="001376E5"/>
    <w:rsid w:val="00137829"/>
    <w:rsid w:val="0013799D"/>
    <w:rsid w:val="0014019B"/>
    <w:rsid w:val="00140262"/>
    <w:rsid w:val="0014073E"/>
    <w:rsid w:val="001408BD"/>
    <w:rsid w:val="001409C8"/>
    <w:rsid w:val="00140AE9"/>
    <w:rsid w:val="00140B0D"/>
    <w:rsid w:val="00140E8A"/>
    <w:rsid w:val="001418BB"/>
    <w:rsid w:val="00141A98"/>
    <w:rsid w:val="00141B34"/>
    <w:rsid w:val="00141F9F"/>
    <w:rsid w:val="001422E5"/>
    <w:rsid w:val="001423BA"/>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FCE"/>
    <w:rsid w:val="0014519F"/>
    <w:rsid w:val="00145711"/>
    <w:rsid w:val="0014576E"/>
    <w:rsid w:val="001457F6"/>
    <w:rsid w:val="001459D7"/>
    <w:rsid w:val="00145BB5"/>
    <w:rsid w:val="001464CA"/>
    <w:rsid w:val="00146CDE"/>
    <w:rsid w:val="0014701F"/>
    <w:rsid w:val="001470F1"/>
    <w:rsid w:val="0014716D"/>
    <w:rsid w:val="001474AE"/>
    <w:rsid w:val="001474D5"/>
    <w:rsid w:val="00147B75"/>
    <w:rsid w:val="00147B9C"/>
    <w:rsid w:val="00147EC2"/>
    <w:rsid w:val="00150172"/>
    <w:rsid w:val="001501A0"/>
    <w:rsid w:val="00150BC2"/>
    <w:rsid w:val="001515C3"/>
    <w:rsid w:val="00151C40"/>
    <w:rsid w:val="00151DB1"/>
    <w:rsid w:val="001522A3"/>
    <w:rsid w:val="0015239F"/>
    <w:rsid w:val="00152DA7"/>
    <w:rsid w:val="00152F06"/>
    <w:rsid w:val="00152FE2"/>
    <w:rsid w:val="00153334"/>
    <w:rsid w:val="0015375B"/>
    <w:rsid w:val="0015388E"/>
    <w:rsid w:val="00153A9B"/>
    <w:rsid w:val="00153FD1"/>
    <w:rsid w:val="00153FDB"/>
    <w:rsid w:val="001541A8"/>
    <w:rsid w:val="001544A7"/>
    <w:rsid w:val="00154503"/>
    <w:rsid w:val="0015452B"/>
    <w:rsid w:val="00154C0E"/>
    <w:rsid w:val="00154EC8"/>
    <w:rsid w:val="00154F44"/>
    <w:rsid w:val="00155B6F"/>
    <w:rsid w:val="001562D9"/>
    <w:rsid w:val="0015631C"/>
    <w:rsid w:val="0015661D"/>
    <w:rsid w:val="001568CE"/>
    <w:rsid w:val="00156A81"/>
    <w:rsid w:val="00156B8D"/>
    <w:rsid w:val="00156F4A"/>
    <w:rsid w:val="001578E6"/>
    <w:rsid w:val="00157E61"/>
    <w:rsid w:val="00157E78"/>
    <w:rsid w:val="001601C2"/>
    <w:rsid w:val="00160533"/>
    <w:rsid w:val="00160ED7"/>
    <w:rsid w:val="00161112"/>
    <w:rsid w:val="001613B6"/>
    <w:rsid w:val="001619E0"/>
    <w:rsid w:val="00161E60"/>
    <w:rsid w:val="00161F23"/>
    <w:rsid w:val="00162B86"/>
    <w:rsid w:val="00162E29"/>
    <w:rsid w:val="0016301C"/>
    <w:rsid w:val="0016310E"/>
    <w:rsid w:val="0016334C"/>
    <w:rsid w:val="00163536"/>
    <w:rsid w:val="001635A6"/>
    <w:rsid w:val="00163E14"/>
    <w:rsid w:val="00164055"/>
    <w:rsid w:val="00164371"/>
    <w:rsid w:val="00164818"/>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772"/>
    <w:rsid w:val="00167865"/>
    <w:rsid w:val="001702C8"/>
    <w:rsid w:val="00170713"/>
    <w:rsid w:val="00170F85"/>
    <w:rsid w:val="001715D8"/>
    <w:rsid w:val="00171691"/>
    <w:rsid w:val="00171FD1"/>
    <w:rsid w:val="00172031"/>
    <w:rsid w:val="00172DA4"/>
    <w:rsid w:val="00173B47"/>
    <w:rsid w:val="00173F6E"/>
    <w:rsid w:val="001748A0"/>
    <w:rsid w:val="001748AA"/>
    <w:rsid w:val="00174A09"/>
    <w:rsid w:val="00175697"/>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8CF"/>
    <w:rsid w:val="00177AC3"/>
    <w:rsid w:val="00177B82"/>
    <w:rsid w:val="00177E90"/>
    <w:rsid w:val="001801D8"/>
    <w:rsid w:val="00180234"/>
    <w:rsid w:val="001811ED"/>
    <w:rsid w:val="0018138B"/>
    <w:rsid w:val="0018157F"/>
    <w:rsid w:val="00181694"/>
    <w:rsid w:val="001826DB"/>
    <w:rsid w:val="00182759"/>
    <w:rsid w:val="0018296A"/>
    <w:rsid w:val="00182986"/>
    <w:rsid w:val="00182BD4"/>
    <w:rsid w:val="00183265"/>
    <w:rsid w:val="0018349F"/>
    <w:rsid w:val="00183DC3"/>
    <w:rsid w:val="00183F0D"/>
    <w:rsid w:val="0018400C"/>
    <w:rsid w:val="00184470"/>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AC1"/>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0FA1"/>
    <w:rsid w:val="001A116C"/>
    <w:rsid w:val="001A13E9"/>
    <w:rsid w:val="001A150E"/>
    <w:rsid w:val="001A18D2"/>
    <w:rsid w:val="001A245B"/>
    <w:rsid w:val="001A25AC"/>
    <w:rsid w:val="001A2618"/>
    <w:rsid w:val="001A37A6"/>
    <w:rsid w:val="001A4197"/>
    <w:rsid w:val="001A45A0"/>
    <w:rsid w:val="001A4BB8"/>
    <w:rsid w:val="001A4DE8"/>
    <w:rsid w:val="001A502B"/>
    <w:rsid w:val="001A50A5"/>
    <w:rsid w:val="001A548E"/>
    <w:rsid w:val="001A5625"/>
    <w:rsid w:val="001A5E71"/>
    <w:rsid w:val="001A7616"/>
    <w:rsid w:val="001A788D"/>
    <w:rsid w:val="001A7B61"/>
    <w:rsid w:val="001A7F0C"/>
    <w:rsid w:val="001B025E"/>
    <w:rsid w:val="001B043D"/>
    <w:rsid w:val="001B0693"/>
    <w:rsid w:val="001B0706"/>
    <w:rsid w:val="001B0807"/>
    <w:rsid w:val="001B0F9E"/>
    <w:rsid w:val="001B101F"/>
    <w:rsid w:val="001B136D"/>
    <w:rsid w:val="001B1442"/>
    <w:rsid w:val="001B1470"/>
    <w:rsid w:val="001B1AEF"/>
    <w:rsid w:val="001B1C97"/>
    <w:rsid w:val="001B1F30"/>
    <w:rsid w:val="001B2547"/>
    <w:rsid w:val="001B2BCC"/>
    <w:rsid w:val="001B3022"/>
    <w:rsid w:val="001B3472"/>
    <w:rsid w:val="001B36B4"/>
    <w:rsid w:val="001B38B7"/>
    <w:rsid w:val="001B39AE"/>
    <w:rsid w:val="001B3F7F"/>
    <w:rsid w:val="001B411F"/>
    <w:rsid w:val="001B41C8"/>
    <w:rsid w:val="001B4636"/>
    <w:rsid w:val="001B4653"/>
    <w:rsid w:val="001B4A22"/>
    <w:rsid w:val="001B4A40"/>
    <w:rsid w:val="001B58BC"/>
    <w:rsid w:val="001B596F"/>
    <w:rsid w:val="001B5E7A"/>
    <w:rsid w:val="001B6912"/>
    <w:rsid w:val="001B6BD2"/>
    <w:rsid w:val="001B758A"/>
    <w:rsid w:val="001B76D4"/>
    <w:rsid w:val="001B7723"/>
    <w:rsid w:val="001B7979"/>
    <w:rsid w:val="001B7E28"/>
    <w:rsid w:val="001B7FBD"/>
    <w:rsid w:val="001C00CC"/>
    <w:rsid w:val="001C03D1"/>
    <w:rsid w:val="001C0AC9"/>
    <w:rsid w:val="001C0ECA"/>
    <w:rsid w:val="001C1735"/>
    <w:rsid w:val="001C1769"/>
    <w:rsid w:val="001C1841"/>
    <w:rsid w:val="001C1C28"/>
    <w:rsid w:val="001C2125"/>
    <w:rsid w:val="001C21A0"/>
    <w:rsid w:val="001C2301"/>
    <w:rsid w:val="001C24BB"/>
    <w:rsid w:val="001C2A75"/>
    <w:rsid w:val="001C2AAB"/>
    <w:rsid w:val="001C2B10"/>
    <w:rsid w:val="001C2E82"/>
    <w:rsid w:val="001C3683"/>
    <w:rsid w:val="001C37E7"/>
    <w:rsid w:val="001C4284"/>
    <w:rsid w:val="001C4299"/>
    <w:rsid w:val="001C43F5"/>
    <w:rsid w:val="001C44D3"/>
    <w:rsid w:val="001C474B"/>
    <w:rsid w:val="001C5239"/>
    <w:rsid w:val="001C5501"/>
    <w:rsid w:val="001C58FF"/>
    <w:rsid w:val="001C591F"/>
    <w:rsid w:val="001C63D2"/>
    <w:rsid w:val="001C6526"/>
    <w:rsid w:val="001C6A87"/>
    <w:rsid w:val="001C6E3A"/>
    <w:rsid w:val="001C7078"/>
    <w:rsid w:val="001C709B"/>
    <w:rsid w:val="001C7326"/>
    <w:rsid w:val="001C7813"/>
    <w:rsid w:val="001C7842"/>
    <w:rsid w:val="001D0533"/>
    <w:rsid w:val="001D0FFA"/>
    <w:rsid w:val="001D144B"/>
    <w:rsid w:val="001D1792"/>
    <w:rsid w:val="001D1D07"/>
    <w:rsid w:val="001D21A0"/>
    <w:rsid w:val="001D2509"/>
    <w:rsid w:val="001D25DB"/>
    <w:rsid w:val="001D2DA8"/>
    <w:rsid w:val="001D3116"/>
    <w:rsid w:val="001D347F"/>
    <w:rsid w:val="001D34E8"/>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65A"/>
    <w:rsid w:val="001E0734"/>
    <w:rsid w:val="001E0ACF"/>
    <w:rsid w:val="001E0ADE"/>
    <w:rsid w:val="001E0B7B"/>
    <w:rsid w:val="001E1098"/>
    <w:rsid w:val="001E167B"/>
    <w:rsid w:val="001E1E96"/>
    <w:rsid w:val="001E24D4"/>
    <w:rsid w:val="001E25C4"/>
    <w:rsid w:val="001E2CCF"/>
    <w:rsid w:val="001E2CED"/>
    <w:rsid w:val="001E2E6F"/>
    <w:rsid w:val="001E2FC0"/>
    <w:rsid w:val="001E3511"/>
    <w:rsid w:val="001E3642"/>
    <w:rsid w:val="001E3DBD"/>
    <w:rsid w:val="001E42F0"/>
    <w:rsid w:val="001E4751"/>
    <w:rsid w:val="001E4938"/>
    <w:rsid w:val="001E4CD8"/>
    <w:rsid w:val="001E4FB6"/>
    <w:rsid w:val="001E53A9"/>
    <w:rsid w:val="001E553B"/>
    <w:rsid w:val="001E55D5"/>
    <w:rsid w:val="001E589C"/>
    <w:rsid w:val="001E6920"/>
    <w:rsid w:val="001E693A"/>
    <w:rsid w:val="001E6CDF"/>
    <w:rsid w:val="001E6EC8"/>
    <w:rsid w:val="001E764B"/>
    <w:rsid w:val="001E7905"/>
    <w:rsid w:val="001F0190"/>
    <w:rsid w:val="001F0858"/>
    <w:rsid w:val="001F0883"/>
    <w:rsid w:val="001F08A4"/>
    <w:rsid w:val="001F0A0A"/>
    <w:rsid w:val="001F0B61"/>
    <w:rsid w:val="001F0DCF"/>
    <w:rsid w:val="001F11E2"/>
    <w:rsid w:val="001F141F"/>
    <w:rsid w:val="001F14F2"/>
    <w:rsid w:val="001F1B74"/>
    <w:rsid w:val="001F1BAB"/>
    <w:rsid w:val="001F1CC2"/>
    <w:rsid w:val="001F1EEE"/>
    <w:rsid w:val="001F203C"/>
    <w:rsid w:val="001F2108"/>
    <w:rsid w:val="001F2A4D"/>
    <w:rsid w:val="001F2BD3"/>
    <w:rsid w:val="001F2EA1"/>
    <w:rsid w:val="001F30B3"/>
    <w:rsid w:val="001F337E"/>
    <w:rsid w:val="001F353A"/>
    <w:rsid w:val="001F3603"/>
    <w:rsid w:val="001F386B"/>
    <w:rsid w:val="001F3D48"/>
    <w:rsid w:val="001F3D89"/>
    <w:rsid w:val="001F4052"/>
    <w:rsid w:val="001F4435"/>
    <w:rsid w:val="001F4FA9"/>
    <w:rsid w:val="001F548A"/>
    <w:rsid w:val="001F579C"/>
    <w:rsid w:val="001F58E7"/>
    <w:rsid w:val="001F5C40"/>
    <w:rsid w:val="001F5D92"/>
    <w:rsid w:val="001F5F13"/>
    <w:rsid w:val="001F667B"/>
    <w:rsid w:val="001F668A"/>
    <w:rsid w:val="001F6AB6"/>
    <w:rsid w:val="001F6D64"/>
    <w:rsid w:val="001F765B"/>
    <w:rsid w:val="001F770A"/>
    <w:rsid w:val="00200A9D"/>
    <w:rsid w:val="00200B2E"/>
    <w:rsid w:val="00201162"/>
    <w:rsid w:val="00201324"/>
    <w:rsid w:val="00201841"/>
    <w:rsid w:val="0020194C"/>
    <w:rsid w:val="0020205B"/>
    <w:rsid w:val="0020250C"/>
    <w:rsid w:val="0020259A"/>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7EC"/>
    <w:rsid w:val="00207D4E"/>
    <w:rsid w:val="00207ED2"/>
    <w:rsid w:val="00210464"/>
    <w:rsid w:val="002104A5"/>
    <w:rsid w:val="002104FF"/>
    <w:rsid w:val="00210D74"/>
    <w:rsid w:val="00211046"/>
    <w:rsid w:val="002112B2"/>
    <w:rsid w:val="00211AE6"/>
    <w:rsid w:val="00211FE8"/>
    <w:rsid w:val="00212A95"/>
    <w:rsid w:val="00212CB6"/>
    <w:rsid w:val="00212DA6"/>
    <w:rsid w:val="00213289"/>
    <w:rsid w:val="002139D9"/>
    <w:rsid w:val="00213A13"/>
    <w:rsid w:val="00213B45"/>
    <w:rsid w:val="00213FD8"/>
    <w:rsid w:val="002147CA"/>
    <w:rsid w:val="002150E0"/>
    <w:rsid w:val="002154DF"/>
    <w:rsid w:val="002158A2"/>
    <w:rsid w:val="00215AEB"/>
    <w:rsid w:val="00215BB9"/>
    <w:rsid w:val="00215CE4"/>
    <w:rsid w:val="00215E20"/>
    <w:rsid w:val="0021610D"/>
    <w:rsid w:val="002165C1"/>
    <w:rsid w:val="00216A8E"/>
    <w:rsid w:val="00216F1D"/>
    <w:rsid w:val="00216FE5"/>
    <w:rsid w:val="00217538"/>
    <w:rsid w:val="00217563"/>
    <w:rsid w:val="00217998"/>
    <w:rsid w:val="00217DA5"/>
    <w:rsid w:val="00217EC2"/>
    <w:rsid w:val="00220268"/>
    <w:rsid w:val="002202DA"/>
    <w:rsid w:val="00220B8F"/>
    <w:rsid w:val="00220ED6"/>
    <w:rsid w:val="002210AE"/>
    <w:rsid w:val="00221316"/>
    <w:rsid w:val="00221329"/>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26F"/>
    <w:rsid w:val="00225CB2"/>
    <w:rsid w:val="002262A7"/>
    <w:rsid w:val="00226397"/>
    <w:rsid w:val="002265FE"/>
    <w:rsid w:val="0022721E"/>
    <w:rsid w:val="00227B32"/>
    <w:rsid w:val="0023007D"/>
    <w:rsid w:val="00230262"/>
    <w:rsid w:val="002302F5"/>
    <w:rsid w:val="00230478"/>
    <w:rsid w:val="0023084B"/>
    <w:rsid w:val="00230AE7"/>
    <w:rsid w:val="00231311"/>
    <w:rsid w:val="0023151E"/>
    <w:rsid w:val="00231979"/>
    <w:rsid w:val="0023219B"/>
    <w:rsid w:val="0023230E"/>
    <w:rsid w:val="0023282F"/>
    <w:rsid w:val="00232E2E"/>
    <w:rsid w:val="00232E42"/>
    <w:rsid w:val="00233574"/>
    <w:rsid w:val="00233622"/>
    <w:rsid w:val="00233827"/>
    <w:rsid w:val="00233EB7"/>
    <w:rsid w:val="00233F42"/>
    <w:rsid w:val="00234272"/>
    <w:rsid w:val="00234511"/>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19"/>
    <w:rsid w:val="002375F5"/>
    <w:rsid w:val="0023766E"/>
    <w:rsid w:val="00237BD5"/>
    <w:rsid w:val="00237D72"/>
    <w:rsid w:val="00237EDD"/>
    <w:rsid w:val="00240237"/>
    <w:rsid w:val="002408BA"/>
    <w:rsid w:val="00240AE1"/>
    <w:rsid w:val="00240ED3"/>
    <w:rsid w:val="002412A2"/>
    <w:rsid w:val="00241740"/>
    <w:rsid w:val="00241810"/>
    <w:rsid w:val="00241B1A"/>
    <w:rsid w:val="002420D7"/>
    <w:rsid w:val="00242AB5"/>
    <w:rsid w:val="00242CFC"/>
    <w:rsid w:val="00242E04"/>
    <w:rsid w:val="002430F9"/>
    <w:rsid w:val="002432E0"/>
    <w:rsid w:val="00243622"/>
    <w:rsid w:val="002436B2"/>
    <w:rsid w:val="00243A6E"/>
    <w:rsid w:val="00243D2B"/>
    <w:rsid w:val="00243E8D"/>
    <w:rsid w:val="00243FD8"/>
    <w:rsid w:val="00244224"/>
    <w:rsid w:val="00244B6B"/>
    <w:rsid w:val="002454C8"/>
    <w:rsid w:val="00245790"/>
    <w:rsid w:val="00245971"/>
    <w:rsid w:val="00245CE9"/>
    <w:rsid w:val="00245E00"/>
    <w:rsid w:val="00246012"/>
    <w:rsid w:val="00246A5E"/>
    <w:rsid w:val="00247B52"/>
    <w:rsid w:val="00247E49"/>
    <w:rsid w:val="00247EB2"/>
    <w:rsid w:val="002500A2"/>
    <w:rsid w:val="002503EA"/>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90A"/>
    <w:rsid w:val="00255D7F"/>
    <w:rsid w:val="00255DD3"/>
    <w:rsid w:val="00256057"/>
    <w:rsid w:val="002560F7"/>
    <w:rsid w:val="0025640F"/>
    <w:rsid w:val="002568FE"/>
    <w:rsid w:val="002575D3"/>
    <w:rsid w:val="00257729"/>
    <w:rsid w:val="0025775A"/>
    <w:rsid w:val="002578D4"/>
    <w:rsid w:val="002579C1"/>
    <w:rsid w:val="002579F0"/>
    <w:rsid w:val="0026049F"/>
    <w:rsid w:val="002604DA"/>
    <w:rsid w:val="00260781"/>
    <w:rsid w:val="00260992"/>
    <w:rsid w:val="00260A76"/>
    <w:rsid w:val="00260FC1"/>
    <w:rsid w:val="002611D2"/>
    <w:rsid w:val="002614DA"/>
    <w:rsid w:val="00261BDD"/>
    <w:rsid w:val="00261C51"/>
    <w:rsid w:val="00261DCD"/>
    <w:rsid w:val="0026285F"/>
    <w:rsid w:val="002628C0"/>
    <w:rsid w:val="00262E05"/>
    <w:rsid w:val="00262E69"/>
    <w:rsid w:val="00263401"/>
    <w:rsid w:val="0026369F"/>
    <w:rsid w:val="002636AB"/>
    <w:rsid w:val="0026373B"/>
    <w:rsid w:val="00263BE7"/>
    <w:rsid w:val="002644E8"/>
    <w:rsid w:val="00264677"/>
    <w:rsid w:val="00264A62"/>
    <w:rsid w:val="00265045"/>
    <w:rsid w:val="00265096"/>
    <w:rsid w:val="002651D4"/>
    <w:rsid w:val="00265655"/>
    <w:rsid w:val="0026589E"/>
    <w:rsid w:val="002659C1"/>
    <w:rsid w:val="002662BA"/>
    <w:rsid w:val="00266EB3"/>
    <w:rsid w:val="002674C6"/>
    <w:rsid w:val="00267693"/>
    <w:rsid w:val="00267CB6"/>
    <w:rsid w:val="00267EF8"/>
    <w:rsid w:val="00270AC9"/>
    <w:rsid w:val="00271B90"/>
    <w:rsid w:val="00271BC9"/>
    <w:rsid w:val="00272039"/>
    <w:rsid w:val="00272184"/>
    <w:rsid w:val="00272283"/>
    <w:rsid w:val="0027244F"/>
    <w:rsid w:val="002728CD"/>
    <w:rsid w:val="0027300A"/>
    <w:rsid w:val="002734E9"/>
    <w:rsid w:val="00273651"/>
    <w:rsid w:val="0027369B"/>
    <w:rsid w:val="0027393A"/>
    <w:rsid w:val="00273DB4"/>
    <w:rsid w:val="00273FD5"/>
    <w:rsid w:val="00273FDB"/>
    <w:rsid w:val="0027492F"/>
    <w:rsid w:val="00274F3B"/>
    <w:rsid w:val="002752E9"/>
    <w:rsid w:val="002753C1"/>
    <w:rsid w:val="00275624"/>
    <w:rsid w:val="0027562D"/>
    <w:rsid w:val="0027598E"/>
    <w:rsid w:val="00275B33"/>
    <w:rsid w:val="00275BCE"/>
    <w:rsid w:val="00275BDC"/>
    <w:rsid w:val="002760B0"/>
    <w:rsid w:val="0027632F"/>
    <w:rsid w:val="002766CD"/>
    <w:rsid w:val="0027678A"/>
    <w:rsid w:val="002770AD"/>
    <w:rsid w:val="002770DC"/>
    <w:rsid w:val="00277171"/>
    <w:rsid w:val="002779C6"/>
    <w:rsid w:val="00277B3D"/>
    <w:rsid w:val="00277BAB"/>
    <w:rsid w:val="0028044C"/>
    <w:rsid w:val="0028048B"/>
    <w:rsid w:val="0028091B"/>
    <w:rsid w:val="0028111A"/>
    <w:rsid w:val="002815F0"/>
    <w:rsid w:val="0028165D"/>
    <w:rsid w:val="002817EC"/>
    <w:rsid w:val="00281F5E"/>
    <w:rsid w:val="00282E09"/>
    <w:rsid w:val="00283592"/>
    <w:rsid w:val="0028363C"/>
    <w:rsid w:val="00283E4F"/>
    <w:rsid w:val="00283FA3"/>
    <w:rsid w:val="0028445A"/>
    <w:rsid w:val="002845AC"/>
    <w:rsid w:val="00284B07"/>
    <w:rsid w:val="00285A5B"/>
    <w:rsid w:val="00285C44"/>
    <w:rsid w:val="00285E6C"/>
    <w:rsid w:val="00285F04"/>
    <w:rsid w:val="00286456"/>
    <w:rsid w:val="00286689"/>
    <w:rsid w:val="00286C19"/>
    <w:rsid w:val="00287075"/>
    <w:rsid w:val="00287146"/>
    <w:rsid w:val="00287609"/>
    <w:rsid w:val="002878A6"/>
    <w:rsid w:val="00287D08"/>
    <w:rsid w:val="00290136"/>
    <w:rsid w:val="0029046B"/>
    <w:rsid w:val="002905D9"/>
    <w:rsid w:val="00290935"/>
    <w:rsid w:val="00290E8E"/>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4CA8"/>
    <w:rsid w:val="0029505A"/>
    <w:rsid w:val="002958B8"/>
    <w:rsid w:val="00295CBF"/>
    <w:rsid w:val="00295F12"/>
    <w:rsid w:val="002963F3"/>
    <w:rsid w:val="00296613"/>
    <w:rsid w:val="002972FC"/>
    <w:rsid w:val="002973FC"/>
    <w:rsid w:val="00297462"/>
    <w:rsid w:val="00297647"/>
    <w:rsid w:val="00297CA9"/>
    <w:rsid w:val="00297EC6"/>
    <w:rsid w:val="002A0AED"/>
    <w:rsid w:val="002A0CA1"/>
    <w:rsid w:val="002A13AD"/>
    <w:rsid w:val="002A14C4"/>
    <w:rsid w:val="002A202D"/>
    <w:rsid w:val="002A2754"/>
    <w:rsid w:val="002A289B"/>
    <w:rsid w:val="002A307B"/>
    <w:rsid w:val="002A314B"/>
    <w:rsid w:val="002A36DE"/>
    <w:rsid w:val="002A38F1"/>
    <w:rsid w:val="002A3DA4"/>
    <w:rsid w:val="002A4235"/>
    <w:rsid w:val="002A4489"/>
    <w:rsid w:val="002A47F4"/>
    <w:rsid w:val="002A4B40"/>
    <w:rsid w:val="002A4CF9"/>
    <w:rsid w:val="002A4DF9"/>
    <w:rsid w:val="002A5358"/>
    <w:rsid w:val="002A5D8B"/>
    <w:rsid w:val="002A67CE"/>
    <w:rsid w:val="002A6829"/>
    <w:rsid w:val="002A6A40"/>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CDD"/>
    <w:rsid w:val="002B2FCD"/>
    <w:rsid w:val="002B2FF1"/>
    <w:rsid w:val="002B32A8"/>
    <w:rsid w:val="002B3396"/>
    <w:rsid w:val="002B3565"/>
    <w:rsid w:val="002B35C2"/>
    <w:rsid w:val="002B407B"/>
    <w:rsid w:val="002B407C"/>
    <w:rsid w:val="002B4CAF"/>
    <w:rsid w:val="002B509A"/>
    <w:rsid w:val="002B5257"/>
    <w:rsid w:val="002B551B"/>
    <w:rsid w:val="002B553B"/>
    <w:rsid w:val="002B587D"/>
    <w:rsid w:val="002B58C3"/>
    <w:rsid w:val="002B5B0B"/>
    <w:rsid w:val="002B6582"/>
    <w:rsid w:val="002B6A07"/>
    <w:rsid w:val="002B6AE7"/>
    <w:rsid w:val="002B6C6B"/>
    <w:rsid w:val="002B7092"/>
    <w:rsid w:val="002B72F5"/>
    <w:rsid w:val="002B737D"/>
    <w:rsid w:val="002B76BC"/>
    <w:rsid w:val="002B76E4"/>
    <w:rsid w:val="002B780E"/>
    <w:rsid w:val="002B78F7"/>
    <w:rsid w:val="002B7AF2"/>
    <w:rsid w:val="002B7D49"/>
    <w:rsid w:val="002B7D71"/>
    <w:rsid w:val="002C0309"/>
    <w:rsid w:val="002C043E"/>
    <w:rsid w:val="002C04C2"/>
    <w:rsid w:val="002C0921"/>
    <w:rsid w:val="002C09A2"/>
    <w:rsid w:val="002C0D07"/>
    <w:rsid w:val="002C13EA"/>
    <w:rsid w:val="002C1547"/>
    <w:rsid w:val="002C223F"/>
    <w:rsid w:val="002C25A0"/>
    <w:rsid w:val="002C2715"/>
    <w:rsid w:val="002C282D"/>
    <w:rsid w:val="002C296E"/>
    <w:rsid w:val="002C2E8E"/>
    <w:rsid w:val="002C321C"/>
    <w:rsid w:val="002C3384"/>
    <w:rsid w:val="002C3560"/>
    <w:rsid w:val="002C35FF"/>
    <w:rsid w:val="002C3EFD"/>
    <w:rsid w:val="002C4609"/>
    <w:rsid w:val="002C4FEB"/>
    <w:rsid w:val="002C5235"/>
    <w:rsid w:val="002C536C"/>
    <w:rsid w:val="002C555C"/>
    <w:rsid w:val="002C5995"/>
    <w:rsid w:val="002C5DB1"/>
    <w:rsid w:val="002C5E6E"/>
    <w:rsid w:val="002C5EA2"/>
    <w:rsid w:val="002C5F6C"/>
    <w:rsid w:val="002C6693"/>
    <w:rsid w:val="002C729B"/>
    <w:rsid w:val="002C73EA"/>
    <w:rsid w:val="002C753E"/>
    <w:rsid w:val="002C7FEF"/>
    <w:rsid w:val="002D001B"/>
    <w:rsid w:val="002D04B2"/>
    <w:rsid w:val="002D06AC"/>
    <w:rsid w:val="002D0A8B"/>
    <w:rsid w:val="002D1038"/>
    <w:rsid w:val="002D10F3"/>
    <w:rsid w:val="002D1D09"/>
    <w:rsid w:val="002D1E0C"/>
    <w:rsid w:val="002D1EEC"/>
    <w:rsid w:val="002D1F56"/>
    <w:rsid w:val="002D212B"/>
    <w:rsid w:val="002D23E1"/>
    <w:rsid w:val="002D23FC"/>
    <w:rsid w:val="002D27CA"/>
    <w:rsid w:val="002D2B38"/>
    <w:rsid w:val="002D3B57"/>
    <w:rsid w:val="002D3F88"/>
    <w:rsid w:val="002D4193"/>
    <w:rsid w:val="002D4207"/>
    <w:rsid w:val="002D4531"/>
    <w:rsid w:val="002D47E6"/>
    <w:rsid w:val="002D4B67"/>
    <w:rsid w:val="002D517F"/>
    <w:rsid w:val="002D5353"/>
    <w:rsid w:val="002D5398"/>
    <w:rsid w:val="002D5584"/>
    <w:rsid w:val="002D5767"/>
    <w:rsid w:val="002D5A6E"/>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1D7"/>
    <w:rsid w:val="002E3600"/>
    <w:rsid w:val="002E37F7"/>
    <w:rsid w:val="002E3891"/>
    <w:rsid w:val="002E3909"/>
    <w:rsid w:val="002E3BCD"/>
    <w:rsid w:val="002E3E90"/>
    <w:rsid w:val="002E3F9E"/>
    <w:rsid w:val="002E429F"/>
    <w:rsid w:val="002E479B"/>
    <w:rsid w:val="002E4943"/>
    <w:rsid w:val="002E49CB"/>
    <w:rsid w:val="002E4E56"/>
    <w:rsid w:val="002E52CC"/>
    <w:rsid w:val="002E5808"/>
    <w:rsid w:val="002E584F"/>
    <w:rsid w:val="002E58C5"/>
    <w:rsid w:val="002E5A5F"/>
    <w:rsid w:val="002E5B9E"/>
    <w:rsid w:val="002E6B7A"/>
    <w:rsid w:val="002E6DC0"/>
    <w:rsid w:val="002E7001"/>
    <w:rsid w:val="002E7991"/>
    <w:rsid w:val="002E7A32"/>
    <w:rsid w:val="002E7EE9"/>
    <w:rsid w:val="002F0A6E"/>
    <w:rsid w:val="002F0BF5"/>
    <w:rsid w:val="002F1C1B"/>
    <w:rsid w:val="002F1ECC"/>
    <w:rsid w:val="002F25E9"/>
    <w:rsid w:val="002F26D0"/>
    <w:rsid w:val="002F3E23"/>
    <w:rsid w:val="002F4165"/>
    <w:rsid w:val="002F4398"/>
    <w:rsid w:val="002F44C2"/>
    <w:rsid w:val="002F4916"/>
    <w:rsid w:val="002F4B98"/>
    <w:rsid w:val="002F4D6A"/>
    <w:rsid w:val="002F4E2F"/>
    <w:rsid w:val="002F4FB6"/>
    <w:rsid w:val="002F57C5"/>
    <w:rsid w:val="002F57C9"/>
    <w:rsid w:val="002F5CA3"/>
    <w:rsid w:val="002F5DE3"/>
    <w:rsid w:val="002F6632"/>
    <w:rsid w:val="002F668D"/>
    <w:rsid w:val="002F692F"/>
    <w:rsid w:val="002F6A05"/>
    <w:rsid w:val="002F6C77"/>
    <w:rsid w:val="002F6C8D"/>
    <w:rsid w:val="002F71D3"/>
    <w:rsid w:val="002F7537"/>
    <w:rsid w:val="002F76E9"/>
    <w:rsid w:val="002F7CF6"/>
    <w:rsid w:val="002F7E42"/>
    <w:rsid w:val="002F7F6A"/>
    <w:rsid w:val="00300224"/>
    <w:rsid w:val="003002D2"/>
    <w:rsid w:val="003003E2"/>
    <w:rsid w:val="00300640"/>
    <w:rsid w:val="00300778"/>
    <w:rsid w:val="00300A32"/>
    <w:rsid w:val="00300B22"/>
    <w:rsid w:val="0030152A"/>
    <w:rsid w:val="0030153A"/>
    <w:rsid w:val="003015B7"/>
    <w:rsid w:val="003017BE"/>
    <w:rsid w:val="00301B40"/>
    <w:rsid w:val="00301C03"/>
    <w:rsid w:val="00301EAE"/>
    <w:rsid w:val="00302572"/>
    <w:rsid w:val="003027A8"/>
    <w:rsid w:val="00302A79"/>
    <w:rsid w:val="00302C18"/>
    <w:rsid w:val="00302C1B"/>
    <w:rsid w:val="00303125"/>
    <w:rsid w:val="003032CC"/>
    <w:rsid w:val="00303661"/>
    <w:rsid w:val="00303961"/>
    <w:rsid w:val="00303BD5"/>
    <w:rsid w:val="00303CCE"/>
    <w:rsid w:val="00303E3A"/>
    <w:rsid w:val="00303E4B"/>
    <w:rsid w:val="00304157"/>
    <w:rsid w:val="003043D2"/>
    <w:rsid w:val="003044A7"/>
    <w:rsid w:val="00305AF5"/>
    <w:rsid w:val="00306030"/>
    <w:rsid w:val="00306780"/>
    <w:rsid w:val="00306796"/>
    <w:rsid w:val="0030685F"/>
    <w:rsid w:val="00306B0C"/>
    <w:rsid w:val="00307282"/>
    <w:rsid w:val="00307581"/>
    <w:rsid w:val="003078C0"/>
    <w:rsid w:val="00307DE3"/>
    <w:rsid w:val="00307EE7"/>
    <w:rsid w:val="00310445"/>
    <w:rsid w:val="00310A6E"/>
    <w:rsid w:val="00310BB6"/>
    <w:rsid w:val="00310F16"/>
    <w:rsid w:val="00310F51"/>
    <w:rsid w:val="003114B3"/>
    <w:rsid w:val="00311AEC"/>
    <w:rsid w:val="00311F5B"/>
    <w:rsid w:val="00312073"/>
    <w:rsid w:val="00312320"/>
    <w:rsid w:val="00312916"/>
    <w:rsid w:val="00312A2E"/>
    <w:rsid w:val="0031319D"/>
    <w:rsid w:val="00313432"/>
    <w:rsid w:val="00313587"/>
    <w:rsid w:val="00313AA4"/>
    <w:rsid w:val="003140E6"/>
    <w:rsid w:val="00314485"/>
    <w:rsid w:val="003145C4"/>
    <w:rsid w:val="00314EA8"/>
    <w:rsid w:val="00314F63"/>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486"/>
    <w:rsid w:val="003217EF"/>
    <w:rsid w:val="00321923"/>
    <w:rsid w:val="00321955"/>
    <w:rsid w:val="003229CA"/>
    <w:rsid w:val="00323063"/>
    <w:rsid w:val="003234E6"/>
    <w:rsid w:val="0032380A"/>
    <w:rsid w:val="00323975"/>
    <w:rsid w:val="0032407D"/>
    <w:rsid w:val="0032417B"/>
    <w:rsid w:val="00324330"/>
    <w:rsid w:val="00324361"/>
    <w:rsid w:val="003243D5"/>
    <w:rsid w:val="0032492D"/>
    <w:rsid w:val="00324C65"/>
    <w:rsid w:val="00324E02"/>
    <w:rsid w:val="003251B3"/>
    <w:rsid w:val="003251E1"/>
    <w:rsid w:val="0032552A"/>
    <w:rsid w:val="00325B4F"/>
    <w:rsid w:val="00325C0C"/>
    <w:rsid w:val="003260D0"/>
    <w:rsid w:val="0032649B"/>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ECD"/>
    <w:rsid w:val="00332FFD"/>
    <w:rsid w:val="003331F6"/>
    <w:rsid w:val="003334C7"/>
    <w:rsid w:val="003335F7"/>
    <w:rsid w:val="0033364B"/>
    <w:rsid w:val="003336C5"/>
    <w:rsid w:val="00334389"/>
    <w:rsid w:val="00334614"/>
    <w:rsid w:val="00334747"/>
    <w:rsid w:val="003348CD"/>
    <w:rsid w:val="00334955"/>
    <w:rsid w:val="0033496D"/>
    <w:rsid w:val="00334BC7"/>
    <w:rsid w:val="00334ED7"/>
    <w:rsid w:val="00335177"/>
    <w:rsid w:val="00335710"/>
    <w:rsid w:val="00335A0C"/>
    <w:rsid w:val="00335E10"/>
    <w:rsid w:val="003363C5"/>
    <w:rsid w:val="003363DA"/>
    <w:rsid w:val="003365F6"/>
    <w:rsid w:val="00336657"/>
    <w:rsid w:val="003368F1"/>
    <w:rsid w:val="00336989"/>
    <w:rsid w:val="00336A3D"/>
    <w:rsid w:val="00336EE2"/>
    <w:rsid w:val="00336F65"/>
    <w:rsid w:val="003370FB"/>
    <w:rsid w:val="00337980"/>
    <w:rsid w:val="00337989"/>
    <w:rsid w:val="00340BC2"/>
    <w:rsid w:val="00340C4D"/>
    <w:rsid w:val="00340EE1"/>
    <w:rsid w:val="00341DE0"/>
    <w:rsid w:val="003420E0"/>
    <w:rsid w:val="00342173"/>
    <w:rsid w:val="00342444"/>
    <w:rsid w:val="003428F3"/>
    <w:rsid w:val="00342A44"/>
    <w:rsid w:val="00342C49"/>
    <w:rsid w:val="00342D06"/>
    <w:rsid w:val="003430EE"/>
    <w:rsid w:val="003432E5"/>
    <w:rsid w:val="003433B9"/>
    <w:rsid w:val="00343B7B"/>
    <w:rsid w:val="00343EC4"/>
    <w:rsid w:val="003440FE"/>
    <w:rsid w:val="003446A9"/>
    <w:rsid w:val="00344C80"/>
    <w:rsid w:val="00344D5B"/>
    <w:rsid w:val="00344E34"/>
    <w:rsid w:val="00344FFD"/>
    <w:rsid w:val="0034574D"/>
    <w:rsid w:val="00345B5F"/>
    <w:rsid w:val="003468F1"/>
    <w:rsid w:val="00346B3F"/>
    <w:rsid w:val="00346F16"/>
    <w:rsid w:val="00346F99"/>
    <w:rsid w:val="0034750A"/>
    <w:rsid w:val="00347BA8"/>
    <w:rsid w:val="00350C48"/>
    <w:rsid w:val="00350E09"/>
    <w:rsid w:val="003511D3"/>
    <w:rsid w:val="00351B24"/>
    <w:rsid w:val="00351D77"/>
    <w:rsid w:val="00352130"/>
    <w:rsid w:val="00352289"/>
    <w:rsid w:val="00352C21"/>
    <w:rsid w:val="0035308C"/>
    <w:rsid w:val="00353573"/>
    <w:rsid w:val="00353707"/>
    <w:rsid w:val="00353CDB"/>
    <w:rsid w:val="00354841"/>
    <w:rsid w:val="00354EFD"/>
    <w:rsid w:val="00354F3A"/>
    <w:rsid w:val="003555CC"/>
    <w:rsid w:val="0035564B"/>
    <w:rsid w:val="00355776"/>
    <w:rsid w:val="00355B9C"/>
    <w:rsid w:val="003561B4"/>
    <w:rsid w:val="003566FF"/>
    <w:rsid w:val="003574ED"/>
    <w:rsid w:val="003576A7"/>
    <w:rsid w:val="003576FA"/>
    <w:rsid w:val="00357E82"/>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3E7A"/>
    <w:rsid w:val="00364154"/>
    <w:rsid w:val="003649FB"/>
    <w:rsid w:val="00364C88"/>
    <w:rsid w:val="00364CA5"/>
    <w:rsid w:val="003650F2"/>
    <w:rsid w:val="00366470"/>
    <w:rsid w:val="003664CB"/>
    <w:rsid w:val="003669E5"/>
    <w:rsid w:val="0036742D"/>
    <w:rsid w:val="00367673"/>
    <w:rsid w:val="00367DEB"/>
    <w:rsid w:val="00367E2C"/>
    <w:rsid w:val="00370617"/>
    <w:rsid w:val="00370901"/>
    <w:rsid w:val="003709D8"/>
    <w:rsid w:val="00370D02"/>
    <w:rsid w:val="00371686"/>
    <w:rsid w:val="00371C1B"/>
    <w:rsid w:val="00371D63"/>
    <w:rsid w:val="00372562"/>
    <w:rsid w:val="003728DE"/>
    <w:rsid w:val="00372F66"/>
    <w:rsid w:val="00373317"/>
    <w:rsid w:val="0037344B"/>
    <w:rsid w:val="0037377A"/>
    <w:rsid w:val="003737B1"/>
    <w:rsid w:val="00373994"/>
    <w:rsid w:val="00373A4D"/>
    <w:rsid w:val="00373D12"/>
    <w:rsid w:val="00374140"/>
    <w:rsid w:val="00374298"/>
    <w:rsid w:val="0037454E"/>
    <w:rsid w:val="00374598"/>
    <w:rsid w:val="00374D76"/>
    <w:rsid w:val="0037511C"/>
    <w:rsid w:val="003751ED"/>
    <w:rsid w:val="003752C3"/>
    <w:rsid w:val="003752DA"/>
    <w:rsid w:val="003752E2"/>
    <w:rsid w:val="0037615F"/>
    <w:rsid w:val="003765AD"/>
    <w:rsid w:val="00377171"/>
    <w:rsid w:val="003772B9"/>
    <w:rsid w:val="0037755F"/>
    <w:rsid w:val="0037763B"/>
    <w:rsid w:val="00377690"/>
    <w:rsid w:val="00377772"/>
    <w:rsid w:val="00377820"/>
    <w:rsid w:val="00377A51"/>
    <w:rsid w:val="00377E6C"/>
    <w:rsid w:val="00377F1B"/>
    <w:rsid w:val="00380567"/>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B10"/>
    <w:rsid w:val="00390F45"/>
    <w:rsid w:val="00391137"/>
    <w:rsid w:val="0039179C"/>
    <w:rsid w:val="00391E78"/>
    <w:rsid w:val="00391F27"/>
    <w:rsid w:val="003920B2"/>
    <w:rsid w:val="00392E40"/>
    <w:rsid w:val="0039303B"/>
    <w:rsid w:val="0039318E"/>
    <w:rsid w:val="00393205"/>
    <w:rsid w:val="0039342D"/>
    <w:rsid w:val="003936CD"/>
    <w:rsid w:val="003938BA"/>
    <w:rsid w:val="0039396D"/>
    <w:rsid w:val="00393EA9"/>
    <w:rsid w:val="00394109"/>
    <w:rsid w:val="00394486"/>
    <w:rsid w:val="00394637"/>
    <w:rsid w:val="003947B8"/>
    <w:rsid w:val="00394A17"/>
    <w:rsid w:val="00395181"/>
    <w:rsid w:val="00395304"/>
    <w:rsid w:val="003953F4"/>
    <w:rsid w:val="003960AD"/>
    <w:rsid w:val="00396208"/>
    <w:rsid w:val="003963F7"/>
    <w:rsid w:val="003964CC"/>
    <w:rsid w:val="00396652"/>
    <w:rsid w:val="003967C0"/>
    <w:rsid w:val="0039686E"/>
    <w:rsid w:val="00397149"/>
    <w:rsid w:val="0039720E"/>
    <w:rsid w:val="003973A1"/>
    <w:rsid w:val="00397703"/>
    <w:rsid w:val="0039796C"/>
    <w:rsid w:val="00397E67"/>
    <w:rsid w:val="00397F27"/>
    <w:rsid w:val="003A0227"/>
    <w:rsid w:val="003A024F"/>
    <w:rsid w:val="003A036C"/>
    <w:rsid w:val="003A038B"/>
    <w:rsid w:val="003A054A"/>
    <w:rsid w:val="003A058B"/>
    <w:rsid w:val="003A07AC"/>
    <w:rsid w:val="003A0946"/>
    <w:rsid w:val="003A0A0B"/>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B3F"/>
    <w:rsid w:val="003A634F"/>
    <w:rsid w:val="003A64FA"/>
    <w:rsid w:val="003A6C67"/>
    <w:rsid w:val="003A6CE9"/>
    <w:rsid w:val="003A6D48"/>
    <w:rsid w:val="003A7910"/>
    <w:rsid w:val="003A79F1"/>
    <w:rsid w:val="003A7D28"/>
    <w:rsid w:val="003A7D9F"/>
    <w:rsid w:val="003B02B2"/>
    <w:rsid w:val="003B0339"/>
    <w:rsid w:val="003B0406"/>
    <w:rsid w:val="003B061E"/>
    <w:rsid w:val="003B06BF"/>
    <w:rsid w:val="003B0724"/>
    <w:rsid w:val="003B106C"/>
    <w:rsid w:val="003B1246"/>
    <w:rsid w:val="003B12B7"/>
    <w:rsid w:val="003B148C"/>
    <w:rsid w:val="003B1493"/>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AF5"/>
    <w:rsid w:val="003B7EC7"/>
    <w:rsid w:val="003C0482"/>
    <w:rsid w:val="003C05CC"/>
    <w:rsid w:val="003C091E"/>
    <w:rsid w:val="003C09E7"/>
    <w:rsid w:val="003C0B53"/>
    <w:rsid w:val="003C0BED"/>
    <w:rsid w:val="003C16C4"/>
    <w:rsid w:val="003C18AD"/>
    <w:rsid w:val="003C1CE0"/>
    <w:rsid w:val="003C20D3"/>
    <w:rsid w:val="003C217F"/>
    <w:rsid w:val="003C2217"/>
    <w:rsid w:val="003C2AA7"/>
    <w:rsid w:val="003C2E9B"/>
    <w:rsid w:val="003C3368"/>
    <w:rsid w:val="003C38BD"/>
    <w:rsid w:val="003C3A14"/>
    <w:rsid w:val="003C3AF6"/>
    <w:rsid w:val="003C3BC2"/>
    <w:rsid w:val="003C3BCD"/>
    <w:rsid w:val="003C3C33"/>
    <w:rsid w:val="003C3EDA"/>
    <w:rsid w:val="003C3F27"/>
    <w:rsid w:val="003C4209"/>
    <w:rsid w:val="003C474B"/>
    <w:rsid w:val="003C5072"/>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A4D"/>
    <w:rsid w:val="003D1E04"/>
    <w:rsid w:val="003D25C4"/>
    <w:rsid w:val="003D29BA"/>
    <w:rsid w:val="003D2C4D"/>
    <w:rsid w:val="003D3447"/>
    <w:rsid w:val="003D3468"/>
    <w:rsid w:val="003D357E"/>
    <w:rsid w:val="003D3695"/>
    <w:rsid w:val="003D3F0D"/>
    <w:rsid w:val="003D4055"/>
    <w:rsid w:val="003D4483"/>
    <w:rsid w:val="003D452A"/>
    <w:rsid w:val="003D4C15"/>
    <w:rsid w:val="003D4DC8"/>
    <w:rsid w:val="003D545B"/>
    <w:rsid w:val="003D5476"/>
    <w:rsid w:val="003D5A45"/>
    <w:rsid w:val="003D5B52"/>
    <w:rsid w:val="003D5EA3"/>
    <w:rsid w:val="003D6113"/>
    <w:rsid w:val="003D6245"/>
    <w:rsid w:val="003D6A16"/>
    <w:rsid w:val="003D6AA6"/>
    <w:rsid w:val="003D75A3"/>
    <w:rsid w:val="003D7644"/>
    <w:rsid w:val="003D7671"/>
    <w:rsid w:val="003D76D7"/>
    <w:rsid w:val="003D7ECF"/>
    <w:rsid w:val="003D7EE9"/>
    <w:rsid w:val="003E0B36"/>
    <w:rsid w:val="003E0E29"/>
    <w:rsid w:val="003E106A"/>
    <w:rsid w:val="003E13A8"/>
    <w:rsid w:val="003E1E9A"/>
    <w:rsid w:val="003E2030"/>
    <w:rsid w:val="003E22D4"/>
    <w:rsid w:val="003E24BD"/>
    <w:rsid w:val="003E2C4B"/>
    <w:rsid w:val="003E2D64"/>
    <w:rsid w:val="003E2E3B"/>
    <w:rsid w:val="003E313F"/>
    <w:rsid w:val="003E3643"/>
    <w:rsid w:val="003E3919"/>
    <w:rsid w:val="003E39F6"/>
    <w:rsid w:val="003E3C23"/>
    <w:rsid w:val="003E3D1B"/>
    <w:rsid w:val="003E3E59"/>
    <w:rsid w:val="003E3F45"/>
    <w:rsid w:val="003E4307"/>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D0C"/>
    <w:rsid w:val="003E7F3D"/>
    <w:rsid w:val="003F0989"/>
    <w:rsid w:val="003F0C86"/>
    <w:rsid w:val="003F1131"/>
    <w:rsid w:val="003F13AC"/>
    <w:rsid w:val="003F1523"/>
    <w:rsid w:val="003F168A"/>
    <w:rsid w:val="003F183B"/>
    <w:rsid w:val="003F1886"/>
    <w:rsid w:val="003F19DB"/>
    <w:rsid w:val="003F1A89"/>
    <w:rsid w:val="003F1AEE"/>
    <w:rsid w:val="003F1D21"/>
    <w:rsid w:val="003F2924"/>
    <w:rsid w:val="003F2934"/>
    <w:rsid w:val="003F29B5"/>
    <w:rsid w:val="003F2D3A"/>
    <w:rsid w:val="003F2ECC"/>
    <w:rsid w:val="003F2EDD"/>
    <w:rsid w:val="003F36B9"/>
    <w:rsid w:val="003F385A"/>
    <w:rsid w:val="003F3912"/>
    <w:rsid w:val="003F44F5"/>
    <w:rsid w:val="003F4A93"/>
    <w:rsid w:val="003F4DE2"/>
    <w:rsid w:val="003F4E79"/>
    <w:rsid w:val="003F502E"/>
    <w:rsid w:val="003F524E"/>
    <w:rsid w:val="003F52C5"/>
    <w:rsid w:val="003F5644"/>
    <w:rsid w:val="003F5720"/>
    <w:rsid w:val="003F5AAB"/>
    <w:rsid w:val="003F5C95"/>
    <w:rsid w:val="003F6017"/>
    <w:rsid w:val="003F635B"/>
    <w:rsid w:val="003F63AF"/>
    <w:rsid w:val="003F663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1A3"/>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20"/>
    <w:rsid w:val="00406E30"/>
    <w:rsid w:val="00406F06"/>
    <w:rsid w:val="004070DD"/>
    <w:rsid w:val="004072DB"/>
    <w:rsid w:val="0040753A"/>
    <w:rsid w:val="0040757B"/>
    <w:rsid w:val="004077EE"/>
    <w:rsid w:val="00407A8B"/>
    <w:rsid w:val="00407C9B"/>
    <w:rsid w:val="00407DBB"/>
    <w:rsid w:val="0041001A"/>
    <w:rsid w:val="00410504"/>
    <w:rsid w:val="00410A0F"/>
    <w:rsid w:val="00410BB0"/>
    <w:rsid w:val="00410E71"/>
    <w:rsid w:val="004113E2"/>
    <w:rsid w:val="0041166A"/>
    <w:rsid w:val="00411F52"/>
    <w:rsid w:val="00412083"/>
    <w:rsid w:val="00412245"/>
    <w:rsid w:val="004122D4"/>
    <w:rsid w:val="0041287F"/>
    <w:rsid w:val="00412B70"/>
    <w:rsid w:val="00412DE8"/>
    <w:rsid w:val="00413316"/>
    <w:rsid w:val="004133CE"/>
    <w:rsid w:val="004134DF"/>
    <w:rsid w:val="0041360B"/>
    <w:rsid w:val="00413945"/>
    <w:rsid w:val="00414280"/>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501"/>
    <w:rsid w:val="00420664"/>
    <w:rsid w:val="00420A87"/>
    <w:rsid w:val="00420B15"/>
    <w:rsid w:val="00420C24"/>
    <w:rsid w:val="00420DCE"/>
    <w:rsid w:val="00420E5E"/>
    <w:rsid w:val="004212F0"/>
    <w:rsid w:val="00421425"/>
    <w:rsid w:val="00421799"/>
    <w:rsid w:val="0042191F"/>
    <w:rsid w:val="00421F78"/>
    <w:rsid w:val="00422267"/>
    <w:rsid w:val="0042227F"/>
    <w:rsid w:val="00422E51"/>
    <w:rsid w:val="0042317C"/>
    <w:rsid w:val="00423925"/>
    <w:rsid w:val="00423BDC"/>
    <w:rsid w:val="00423C31"/>
    <w:rsid w:val="00423F52"/>
    <w:rsid w:val="00423FEB"/>
    <w:rsid w:val="00424A25"/>
    <w:rsid w:val="004250A5"/>
    <w:rsid w:val="004251C2"/>
    <w:rsid w:val="00425CF9"/>
    <w:rsid w:val="00425FF4"/>
    <w:rsid w:val="0042629F"/>
    <w:rsid w:val="00426930"/>
    <w:rsid w:val="004269D5"/>
    <w:rsid w:val="0042706D"/>
    <w:rsid w:val="004270FD"/>
    <w:rsid w:val="004271D5"/>
    <w:rsid w:val="00427261"/>
    <w:rsid w:val="004272B9"/>
    <w:rsid w:val="004273F5"/>
    <w:rsid w:val="00427637"/>
    <w:rsid w:val="004277BC"/>
    <w:rsid w:val="00427915"/>
    <w:rsid w:val="00430147"/>
    <w:rsid w:val="004305F4"/>
    <w:rsid w:val="004308E9"/>
    <w:rsid w:val="00430971"/>
    <w:rsid w:val="00430AF9"/>
    <w:rsid w:val="00431066"/>
    <w:rsid w:val="004311F9"/>
    <w:rsid w:val="00431296"/>
    <w:rsid w:val="004313EF"/>
    <w:rsid w:val="0043140E"/>
    <w:rsid w:val="00431441"/>
    <w:rsid w:val="00431B24"/>
    <w:rsid w:val="00431D47"/>
    <w:rsid w:val="00431F16"/>
    <w:rsid w:val="00432296"/>
    <w:rsid w:val="004329B3"/>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805"/>
    <w:rsid w:val="00436A6D"/>
    <w:rsid w:val="00436BD5"/>
    <w:rsid w:val="00436FF9"/>
    <w:rsid w:val="004373A7"/>
    <w:rsid w:val="004374CC"/>
    <w:rsid w:val="0043764E"/>
    <w:rsid w:val="00437960"/>
    <w:rsid w:val="00437972"/>
    <w:rsid w:val="004379D8"/>
    <w:rsid w:val="00437A5E"/>
    <w:rsid w:val="004400F1"/>
    <w:rsid w:val="0044019A"/>
    <w:rsid w:val="004401CD"/>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5DB"/>
    <w:rsid w:val="0044367E"/>
    <w:rsid w:val="00444ACA"/>
    <w:rsid w:val="004454C2"/>
    <w:rsid w:val="00445CA0"/>
    <w:rsid w:val="00446176"/>
    <w:rsid w:val="0044618B"/>
    <w:rsid w:val="00446390"/>
    <w:rsid w:val="004464A2"/>
    <w:rsid w:val="00446920"/>
    <w:rsid w:val="00447351"/>
    <w:rsid w:val="00447B50"/>
    <w:rsid w:val="00447BD5"/>
    <w:rsid w:val="00447BE5"/>
    <w:rsid w:val="00447C55"/>
    <w:rsid w:val="00447CED"/>
    <w:rsid w:val="0045004D"/>
    <w:rsid w:val="00450BFC"/>
    <w:rsid w:val="00450C2B"/>
    <w:rsid w:val="00450E1B"/>
    <w:rsid w:val="00451143"/>
    <w:rsid w:val="004512D8"/>
    <w:rsid w:val="004513C7"/>
    <w:rsid w:val="0045153F"/>
    <w:rsid w:val="00451B45"/>
    <w:rsid w:val="00451D03"/>
    <w:rsid w:val="00451DF6"/>
    <w:rsid w:val="00451DFE"/>
    <w:rsid w:val="00452268"/>
    <w:rsid w:val="0045230A"/>
    <w:rsid w:val="00452913"/>
    <w:rsid w:val="00452AEA"/>
    <w:rsid w:val="00452D17"/>
    <w:rsid w:val="00452E0B"/>
    <w:rsid w:val="00452FB5"/>
    <w:rsid w:val="00453663"/>
    <w:rsid w:val="004538BB"/>
    <w:rsid w:val="00453F26"/>
    <w:rsid w:val="0045400B"/>
    <w:rsid w:val="0045406B"/>
    <w:rsid w:val="0045407D"/>
    <w:rsid w:val="0045409D"/>
    <w:rsid w:val="0045426D"/>
    <w:rsid w:val="004548CC"/>
    <w:rsid w:val="0045510B"/>
    <w:rsid w:val="00455385"/>
    <w:rsid w:val="004556CC"/>
    <w:rsid w:val="0045598B"/>
    <w:rsid w:val="00455A7E"/>
    <w:rsid w:val="00455BCE"/>
    <w:rsid w:val="004561E6"/>
    <w:rsid w:val="0045626E"/>
    <w:rsid w:val="004567A3"/>
    <w:rsid w:val="0045701C"/>
    <w:rsid w:val="00457135"/>
    <w:rsid w:val="0045714E"/>
    <w:rsid w:val="0045724E"/>
    <w:rsid w:val="004575A6"/>
    <w:rsid w:val="004576B7"/>
    <w:rsid w:val="004578A8"/>
    <w:rsid w:val="00457E4C"/>
    <w:rsid w:val="00457EE3"/>
    <w:rsid w:val="004606CB"/>
    <w:rsid w:val="0046109E"/>
    <w:rsid w:val="00461293"/>
    <w:rsid w:val="004612BA"/>
    <w:rsid w:val="004613ED"/>
    <w:rsid w:val="004614C6"/>
    <w:rsid w:val="004615D2"/>
    <w:rsid w:val="004621F0"/>
    <w:rsid w:val="004623BF"/>
    <w:rsid w:val="0046274F"/>
    <w:rsid w:val="004627AB"/>
    <w:rsid w:val="0046283F"/>
    <w:rsid w:val="00462F2F"/>
    <w:rsid w:val="004631BC"/>
    <w:rsid w:val="00463210"/>
    <w:rsid w:val="004634CE"/>
    <w:rsid w:val="004635A7"/>
    <w:rsid w:val="00463630"/>
    <w:rsid w:val="00463645"/>
    <w:rsid w:val="0046377D"/>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0FA"/>
    <w:rsid w:val="004741FF"/>
    <w:rsid w:val="0047431D"/>
    <w:rsid w:val="00474492"/>
    <w:rsid w:val="00474924"/>
    <w:rsid w:val="004749BC"/>
    <w:rsid w:val="00474AB4"/>
    <w:rsid w:val="00474C65"/>
    <w:rsid w:val="004752F0"/>
    <w:rsid w:val="0047533C"/>
    <w:rsid w:val="00475484"/>
    <w:rsid w:val="00475575"/>
    <w:rsid w:val="0047560D"/>
    <w:rsid w:val="00475DC7"/>
    <w:rsid w:val="00475E92"/>
    <w:rsid w:val="00476187"/>
    <w:rsid w:val="00476590"/>
    <w:rsid w:val="0047667F"/>
    <w:rsid w:val="00476D9E"/>
    <w:rsid w:val="00477146"/>
    <w:rsid w:val="004772B4"/>
    <w:rsid w:val="004778C7"/>
    <w:rsid w:val="00477A42"/>
    <w:rsid w:val="00477C84"/>
    <w:rsid w:val="00477DB0"/>
    <w:rsid w:val="0048018C"/>
    <w:rsid w:val="0048066C"/>
    <w:rsid w:val="0048087A"/>
    <w:rsid w:val="00480A9E"/>
    <w:rsid w:val="00480DA7"/>
    <w:rsid w:val="0048154D"/>
    <w:rsid w:val="0048157D"/>
    <w:rsid w:val="0048179C"/>
    <w:rsid w:val="00481A57"/>
    <w:rsid w:val="00481C7A"/>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178"/>
    <w:rsid w:val="00485533"/>
    <w:rsid w:val="0048558F"/>
    <w:rsid w:val="00485725"/>
    <w:rsid w:val="00485759"/>
    <w:rsid w:val="0048589E"/>
    <w:rsid w:val="004858F8"/>
    <w:rsid w:val="00485B7E"/>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1D39"/>
    <w:rsid w:val="00491EB5"/>
    <w:rsid w:val="00491F9F"/>
    <w:rsid w:val="004922A5"/>
    <w:rsid w:val="004925EC"/>
    <w:rsid w:val="00492C0D"/>
    <w:rsid w:val="00492CD9"/>
    <w:rsid w:val="0049412F"/>
    <w:rsid w:val="00494637"/>
    <w:rsid w:val="0049473E"/>
    <w:rsid w:val="0049493E"/>
    <w:rsid w:val="004953CC"/>
    <w:rsid w:val="004956B2"/>
    <w:rsid w:val="0049587E"/>
    <w:rsid w:val="00495986"/>
    <w:rsid w:val="00496446"/>
    <w:rsid w:val="00496465"/>
    <w:rsid w:val="00496982"/>
    <w:rsid w:val="00496C3E"/>
    <w:rsid w:val="0049713E"/>
    <w:rsid w:val="00497A05"/>
    <w:rsid w:val="00497A2C"/>
    <w:rsid w:val="00497C7D"/>
    <w:rsid w:val="004A0535"/>
    <w:rsid w:val="004A0717"/>
    <w:rsid w:val="004A07E7"/>
    <w:rsid w:val="004A0D32"/>
    <w:rsid w:val="004A0E8E"/>
    <w:rsid w:val="004A142F"/>
    <w:rsid w:val="004A15EF"/>
    <w:rsid w:val="004A200E"/>
    <w:rsid w:val="004A2164"/>
    <w:rsid w:val="004A2515"/>
    <w:rsid w:val="004A254A"/>
    <w:rsid w:val="004A2B54"/>
    <w:rsid w:val="004A2DB9"/>
    <w:rsid w:val="004A2E41"/>
    <w:rsid w:val="004A30FA"/>
    <w:rsid w:val="004A324F"/>
    <w:rsid w:val="004A35BE"/>
    <w:rsid w:val="004A39FD"/>
    <w:rsid w:val="004A45E4"/>
    <w:rsid w:val="004A46BE"/>
    <w:rsid w:val="004A4A85"/>
    <w:rsid w:val="004A4D43"/>
    <w:rsid w:val="004A5164"/>
    <w:rsid w:val="004A5391"/>
    <w:rsid w:val="004A5619"/>
    <w:rsid w:val="004A5897"/>
    <w:rsid w:val="004A593E"/>
    <w:rsid w:val="004A5B3B"/>
    <w:rsid w:val="004A5D61"/>
    <w:rsid w:val="004A6196"/>
    <w:rsid w:val="004A650C"/>
    <w:rsid w:val="004A6998"/>
    <w:rsid w:val="004A69C8"/>
    <w:rsid w:val="004A6C97"/>
    <w:rsid w:val="004A7514"/>
    <w:rsid w:val="004A773E"/>
    <w:rsid w:val="004A79D7"/>
    <w:rsid w:val="004A7AA8"/>
    <w:rsid w:val="004A7F29"/>
    <w:rsid w:val="004B0796"/>
    <w:rsid w:val="004B09F7"/>
    <w:rsid w:val="004B0E07"/>
    <w:rsid w:val="004B0E1F"/>
    <w:rsid w:val="004B10EC"/>
    <w:rsid w:val="004B141F"/>
    <w:rsid w:val="004B1491"/>
    <w:rsid w:val="004B16BA"/>
    <w:rsid w:val="004B1E51"/>
    <w:rsid w:val="004B1E8C"/>
    <w:rsid w:val="004B286C"/>
    <w:rsid w:val="004B3987"/>
    <w:rsid w:val="004B3A9B"/>
    <w:rsid w:val="004B3C6B"/>
    <w:rsid w:val="004B441C"/>
    <w:rsid w:val="004B44C5"/>
    <w:rsid w:val="004B4B80"/>
    <w:rsid w:val="004B55DC"/>
    <w:rsid w:val="004B5EA4"/>
    <w:rsid w:val="004B7023"/>
    <w:rsid w:val="004B7FA5"/>
    <w:rsid w:val="004C0479"/>
    <w:rsid w:val="004C0A38"/>
    <w:rsid w:val="004C1076"/>
    <w:rsid w:val="004C112B"/>
    <w:rsid w:val="004C12BA"/>
    <w:rsid w:val="004C1649"/>
    <w:rsid w:val="004C1A1C"/>
    <w:rsid w:val="004C1AD1"/>
    <w:rsid w:val="004C1DBC"/>
    <w:rsid w:val="004C234B"/>
    <w:rsid w:val="004C2710"/>
    <w:rsid w:val="004C2814"/>
    <w:rsid w:val="004C37B2"/>
    <w:rsid w:val="004C398D"/>
    <w:rsid w:val="004C3ACD"/>
    <w:rsid w:val="004C3C46"/>
    <w:rsid w:val="004C3E80"/>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ACC"/>
    <w:rsid w:val="004C7F52"/>
    <w:rsid w:val="004D0374"/>
    <w:rsid w:val="004D03AF"/>
    <w:rsid w:val="004D078E"/>
    <w:rsid w:val="004D082D"/>
    <w:rsid w:val="004D09B3"/>
    <w:rsid w:val="004D0BB5"/>
    <w:rsid w:val="004D0ED6"/>
    <w:rsid w:val="004D1061"/>
    <w:rsid w:val="004D1BA9"/>
    <w:rsid w:val="004D1E13"/>
    <w:rsid w:val="004D250F"/>
    <w:rsid w:val="004D2591"/>
    <w:rsid w:val="004D2824"/>
    <w:rsid w:val="004D2B7A"/>
    <w:rsid w:val="004D2E09"/>
    <w:rsid w:val="004D2F0B"/>
    <w:rsid w:val="004D36AE"/>
    <w:rsid w:val="004D4063"/>
    <w:rsid w:val="004D4140"/>
    <w:rsid w:val="004D514B"/>
    <w:rsid w:val="004D528E"/>
    <w:rsid w:val="004D55FF"/>
    <w:rsid w:val="004D5A45"/>
    <w:rsid w:val="004D5B4D"/>
    <w:rsid w:val="004D5BFF"/>
    <w:rsid w:val="004D5DEC"/>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FFA"/>
    <w:rsid w:val="004E313A"/>
    <w:rsid w:val="004E32ED"/>
    <w:rsid w:val="004E3C09"/>
    <w:rsid w:val="004E3CC5"/>
    <w:rsid w:val="004E3E44"/>
    <w:rsid w:val="004E3F91"/>
    <w:rsid w:val="004E4B5E"/>
    <w:rsid w:val="004E52B6"/>
    <w:rsid w:val="004E53E9"/>
    <w:rsid w:val="004E565A"/>
    <w:rsid w:val="004E57C7"/>
    <w:rsid w:val="004E5C3D"/>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6BB"/>
    <w:rsid w:val="004F1B01"/>
    <w:rsid w:val="004F1B1E"/>
    <w:rsid w:val="004F1E25"/>
    <w:rsid w:val="004F240B"/>
    <w:rsid w:val="004F2B26"/>
    <w:rsid w:val="004F32C4"/>
    <w:rsid w:val="004F35E0"/>
    <w:rsid w:val="004F35EE"/>
    <w:rsid w:val="004F3A12"/>
    <w:rsid w:val="004F3D42"/>
    <w:rsid w:val="004F40B3"/>
    <w:rsid w:val="004F43A1"/>
    <w:rsid w:val="004F4995"/>
    <w:rsid w:val="004F4EF4"/>
    <w:rsid w:val="004F5160"/>
    <w:rsid w:val="004F5D45"/>
    <w:rsid w:val="004F5E4D"/>
    <w:rsid w:val="004F6035"/>
    <w:rsid w:val="004F6690"/>
    <w:rsid w:val="004F698A"/>
    <w:rsid w:val="004F6A95"/>
    <w:rsid w:val="004F6BF1"/>
    <w:rsid w:val="004F6E9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4D4E"/>
    <w:rsid w:val="0050538E"/>
    <w:rsid w:val="00505460"/>
    <w:rsid w:val="00505CE1"/>
    <w:rsid w:val="00505E50"/>
    <w:rsid w:val="00506058"/>
    <w:rsid w:val="00506259"/>
    <w:rsid w:val="005062DD"/>
    <w:rsid w:val="005065A0"/>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BB"/>
    <w:rsid w:val="00512229"/>
    <w:rsid w:val="00512721"/>
    <w:rsid w:val="00512DFB"/>
    <w:rsid w:val="00512E08"/>
    <w:rsid w:val="005135E4"/>
    <w:rsid w:val="00513EDA"/>
    <w:rsid w:val="00513F6B"/>
    <w:rsid w:val="005142A8"/>
    <w:rsid w:val="00514425"/>
    <w:rsid w:val="00514CB1"/>
    <w:rsid w:val="00514E2D"/>
    <w:rsid w:val="00514ECF"/>
    <w:rsid w:val="00515B23"/>
    <w:rsid w:val="00515C39"/>
    <w:rsid w:val="005160E1"/>
    <w:rsid w:val="0051615D"/>
    <w:rsid w:val="00516381"/>
    <w:rsid w:val="00516487"/>
    <w:rsid w:val="00516C58"/>
    <w:rsid w:val="00516E3B"/>
    <w:rsid w:val="005173C0"/>
    <w:rsid w:val="00517471"/>
    <w:rsid w:val="00520415"/>
    <w:rsid w:val="005204AE"/>
    <w:rsid w:val="00520968"/>
    <w:rsid w:val="00520A59"/>
    <w:rsid w:val="00520FC1"/>
    <w:rsid w:val="00521232"/>
    <w:rsid w:val="00521244"/>
    <w:rsid w:val="005212C4"/>
    <w:rsid w:val="005212DC"/>
    <w:rsid w:val="0052196C"/>
    <w:rsid w:val="005219CA"/>
    <w:rsid w:val="00521A68"/>
    <w:rsid w:val="00521BFD"/>
    <w:rsid w:val="00521DB5"/>
    <w:rsid w:val="00522198"/>
    <w:rsid w:val="0052239B"/>
    <w:rsid w:val="00522B13"/>
    <w:rsid w:val="00522B30"/>
    <w:rsid w:val="00522C03"/>
    <w:rsid w:val="005232B3"/>
    <w:rsid w:val="005233A5"/>
    <w:rsid w:val="0052350F"/>
    <w:rsid w:val="00523C38"/>
    <w:rsid w:val="00523D92"/>
    <w:rsid w:val="00524079"/>
    <w:rsid w:val="0052438E"/>
    <w:rsid w:val="0052470B"/>
    <w:rsid w:val="00525B0A"/>
    <w:rsid w:val="0052624A"/>
    <w:rsid w:val="00526266"/>
    <w:rsid w:val="00526493"/>
    <w:rsid w:val="00526A07"/>
    <w:rsid w:val="00526A2E"/>
    <w:rsid w:val="00526EBE"/>
    <w:rsid w:val="00526F6C"/>
    <w:rsid w:val="00527730"/>
    <w:rsid w:val="005302CE"/>
    <w:rsid w:val="00530BC0"/>
    <w:rsid w:val="00530FFC"/>
    <w:rsid w:val="005310F3"/>
    <w:rsid w:val="0053160A"/>
    <w:rsid w:val="00531614"/>
    <w:rsid w:val="005319CA"/>
    <w:rsid w:val="00531A3D"/>
    <w:rsid w:val="00531DE9"/>
    <w:rsid w:val="00531F4B"/>
    <w:rsid w:val="00532470"/>
    <w:rsid w:val="0053272A"/>
    <w:rsid w:val="0053349A"/>
    <w:rsid w:val="005334AF"/>
    <w:rsid w:val="005336D9"/>
    <w:rsid w:val="00533DD7"/>
    <w:rsid w:val="0053401F"/>
    <w:rsid w:val="00534175"/>
    <w:rsid w:val="0053426F"/>
    <w:rsid w:val="00534527"/>
    <w:rsid w:val="0053497F"/>
    <w:rsid w:val="00534DA3"/>
    <w:rsid w:val="00534DD6"/>
    <w:rsid w:val="00535B87"/>
    <w:rsid w:val="00535E1F"/>
    <w:rsid w:val="005362DE"/>
    <w:rsid w:val="0053665B"/>
    <w:rsid w:val="00536759"/>
    <w:rsid w:val="00536848"/>
    <w:rsid w:val="00536B57"/>
    <w:rsid w:val="00536B82"/>
    <w:rsid w:val="00536BED"/>
    <w:rsid w:val="00536D8E"/>
    <w:rsid w:val="00536DA1"/>
    <w:rsid w:val="00537024"/>
    <w:rsid w:val="0053708A"/>
    <w:rsid w:val="00537261"/>
    <w:rsid w:val="005373ED"/>
    <w:rsid w:val="0053770A"/>
    <w:rsid w:val="005379C2"/>
    <w:rsid w:val="00537E54"/>
    <w:rsid w:val="00537E60"/>
    <w:rsid w:val="0054010B"/>
    <w:rsid w:val="005402B2"/>
    <w:rsid w:val="00540758"/>
    <w:rsid w:val="00540776"/>
    <w:rsid w:val="005407D4"/>
    <w:rsid w:val="005414E2"/>
    <w:rsid w:val="0054160D"/>
    <w:rsid w:val="005416A2"/>
    <w:rsid w:val="00541A2A"/>
    <w:rsid w:val="00541EB7"/>
    <w:rsid w:val="00541F7B"/>
    <w:rsid w:val="0054231A"/>
    <w:rsid w:val="00542945"/>
    <w:rsid w:val="00542AD5"/>
    <w:rsid w:val="00542B3F"/>
    <w:rsid w:val="00542EDE"/>
    <w:rsid w:val="0054306D"/>
    <w:rsid w:val="0054341E"/>
    <w:rsid w:val="00543FC2"/>
    <w:rsid w:val="00543FD6"/>
    <w:rsid w:val="00544088"/>
    <w:rsid w:val="0054433B"/>
    <w:rsid w:val="00544AD7"/>
    <w:rsid w:val="00544B74"/>
    <w:rsid w:val="0054507C"/>
    <w:rsid w:val="005450D9"/>
    <w:rsid w:val="005452DF"/>
    <w:rsid w:val="005454E4"/>
    <w:rsid w:val="0054585E"/>
    <w:rsid w:val="00545884"/>
    <w:rsid w:val="00545B76"/>
    <w:rsid w:val="00546073"/>
    <w:rsid w:val="00546B87"/>
    <w:rsid w:val="0054736B"/>
    <w:rsid w:val="005478BB"/>
    <w:rsid w:val="00547BC4"/>
    <w:rsid w:val="00547FFE"/>
    <w:rsid w:val="00550BE8"/>
    <w:rsid w:val="00550C69"/>
    <w:rsid w:val="00551028"/>
    <w:rsid w:val="00551607"/>
    <w:rsid w:val="00552423"/>
    <w:rsid w:val="00552959"/>
    <w:rsid w:val="00552D64"/>
    <w:rsid w:val="005534BB"/>
    <w:rsid w:val="00553651"/>
    <w:rsid w:val="0055365A"/>
    <w:rsid w:val="0055365C"/>
    <w:rsid w:val="00553668"/>
    <w:rsid w:val="00553ADF"/>
    <w:rsid w:val="005541D4"/>
    <w:rsid w:val="00554A10"/>
    <w:rsid w:val="005550AC"/>
    <w:rsid w:val="005550EE"/>
    <w:rsid w:val="005565AB"/>
    <w:rsid w:val="00556A21"/>
    <w:rsid w:val="00556E29"/>
    <w:rsid w:val="00556EE7"/>
    <w:rsid w:val="0055771D"/>
    <w:rsid w:val="0055786A"/>
    <w:rsid w:val="0056060F"/>
    <w:rsid w:val="005613E8"/>
    <w:rsid w:val="0056158C"/>
    <w:rsid w:val="00561622"/>
    <w:rsid w:val="00561816"/>
    <w:rsid w:val="005619B2"/>
    <w:rsid w:val="00561C27"/>
    <w:rsid w:val="0056225F"/>
    <w:rsid w:val="00562414"/>
    <w:rsid w:val="0056255F"/>
    <w:rsid w:val="0056269B"/>
    <w:rsid w:val="0056298E"/>
    <w:rsid w:val="00562C8B"/>
    <w:rsid w:val="00563139"/>
    <w:rsid w:val="00563401"/>
    <w:rsid w:val="00563627"/>
    <w:rsid w:val="0056396A"/>
    <w:rsid w:val="005641CA"/>
    <w:rsid w:val="0056429A"/>
    <w:rsid w:val="00564478"/>
    <w:rsid w:val="005647F9"/>
    <w:rsid w:val="00564CE1"/>
    <w:rsid w:val="00565127"/>
    <w:rsid w:val="00565B7A"/>
    <w:rsid w:val="00565F98"/>
    <w:rsid w:val="00566671"/>
    <w:rsid w:val="00566DAC"/>
    <w:rsid w:val="00566FEA"/>
    <w:rsid w:val="005676F5"/>
    <w:rsid w:val="00567878"/>
    <w:rsid w:val="00567C79"/>
    <w:rsid w:val="00570012"/>
    <w:rsid w:val="00570018"/>
    <w:rsid w:val="005704B3"/>
    <w:rsid w:val="005705A3"/>
    <w:rsid w:val="005715BD"/>
    <w:rsid w:val="0057293A"/>
    <w:rsid w:val="00572C10"/>
    <w:rsid w:val="00572FD2"/>
    <w:rsid w:val="005735B8"/>
    <w:rsid w:val="005735BB"/>
    <w:rsid w:val="00573ABC"/>
    <w:rsid w:val="00573EC6"/>
    <w:rsid w:val="005740BA"/>
    <w:rsid w:val="005746CB"/>
    <w:rsid w:val="00574A48"/>
    <w:rsid w:val="00574A5F"/>
    <w:rsid w:val="00574C1C"/>
    <w:rsid w:val="00574E66"/>
    <w:rsid w:val="0057527C"/>
    <w:rsid w:val="00575769"/>
    <w:rsid w:val="005759A1"/>
    <w:rsid w:val="005759B6"/>
    <w:rsid w:val="00575CFA"/>
    <w:rsid w:val="00575FB3"/>
    <w:rsid w:val="00575FD3"/>
    <w:rsid w:val="005760F7"/>
    <w:rsid w:val="00576192"/>
    <w:rsid w:val="005761FD"/>
    <w:rsid w:val="00576A48"/>
    <w:rsid w:val="00576A9C"/>
    <w:rsid w:val="00576EC9"/>
    <w:rsid w:val="0057744C"/>
    <w:rsid w:val="00577475"/>
    <w:rsid w:val="00577566"/>
    <w:rsid w:val="005775D9"/>
    <w:rsid w:val="00577654"/>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6AA"/>
    <w:rsid w:val="00583D40"/>
    <w:rsid w:val="00583E2B"/>
    <w:rsid w:val="00583E96"/>
    <w:rsid w:val="005840D6"/>
    <w:rsid w:val="00584B8F"/>
    <w:rsid w:val="00584BEF"/>
    <w:rsid w:val="00584E40"/>
    <w:rsid w:val="0058551B"/>
    <w:rsid w:val="005859D3"/>
    <w:rsid w:val="00585C73"/>
    <w:rsid w:val="00585D7D"/>
    <w:rsid w:val="00586527"/>
    <w:rsid w:val="005867AE"/>
    <w:rsid w:val="00586E31"/>
    <w:rsid w:val="005870A8"/>
    <w:rsid w:val="005879EF"/>
    <w:rsid w:val="00587A9A"/>
    <w:rsid w:val="00587F6A"/>
    <w:rsid w:val="00587FAB"/>
    <w:rsid w:val="005905DB"/>
    <w:rsid w:val="0059071B"/>
    <w:rsid w:val="00590903"/>
    <w:rsid w:val="00590B1F"/>
    <w:rsid w:val="00590B89"/>
    <w:rsid w:val="00591309"/>
    <w:rsid w:val="00591420"/>
    <w:rsid w:val="005915F9"/>
    <w:rsid w:val="005918A0"/>
    <w:rsid w:val="00591CE2"/>
    <w:rsid w:val="005922AA"/>
    <w:rsid w:val="00592504"/>
    <w:rsid w:val="00592AC1"/>
    <w:rsid w:val="00592D66"/>
    <w:rsid w:val="00592E64"/>
    <w:rsid w:val="00593021"/>
    <w:rsid w:val="005930BC"/>
    <w:rsid w:val="005938B8"/>
    <w:rsid w:val="00593DC0"/>
    <w:rsid w:val="00594595"/>
    <w:rsid w:val="00594764"/>
    <w:rsid w:val="0059485F"/>
    <w:rsid w:val="005949B0"/>
    <w:rsid w:val="00594C93"/>
    <w:rsid w:val="00595627"/>
    <w:rsid w:val="0059590E"/>
    <w:rsid w:val="0059613A"/>
    <w:rsid w:val="0059627F"/>
    <w:rsid w:val="0059717E"/>
    <w:rsid w:val="00597359"/>
    <w:rsid w:val="00597C8C"/>
    <w:rsid w:val="00597D3A"/>
    <w:rsid w:val="005A016A"/>
    <w:rsid w:val="005A02B2"/>
    <w:rsid w:val="005A0352"/>
    <w:rsid w:val="005A04E8"/>
    <w:rsid w:val="005A07C6"/>
    <w:rsid w:val="005A0A7C"/>
    <w:rsid w:val="005A1360"/>
    <w:rsid w:val="005A1526"/>
    <w:rsid w:val="005A15BB"/>
    <w:rsid w:val="005A15E6"/>
    <w:rsid w:val="005A1C96"/>
    <w:rsid w:val="005A21FA"/>
    <w:rsid w:val="005A24B9"/>
    <w:rsid w:val="005A274F"/>
    <w:rsid w:val="005A2951"/>
    <w:rsid w:val="005A2A5D"/>
    <w:rsid w:val="005A2B59"/>
    <w:rsid w:val="005A2CB7"/>
    <w:rsid w:val="005A2D7D"/>
    <w:rsid w:val="005A3174"/>
    <w:rsid w:val="005A40B8"/>
    <w:rsid w:val="005A4144"/>
    <w:rsid w:val="005A42D6"/>
    <w:rsid w:val="005A44BF"/>
    <w:rsid w:val="005A44DD"/>
    <w:rsid w:val="005A4517"/>
    <w:rsid w:val="005A4E7B"/>
    <w:rsid w:val="005A4E82"/>
    <w:rsid w:val="005A5248"/>
    <w:rsid w:val="005A52BB"/>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10"/>
    <w:rsid w:val="005B45D0"/>
    <w:rsid w:val="005B4997"/>
    <w:rsid w:val="005B4CFC"/>
    <w:rsid w:val="005B515B"/>
    <w:rsid w:val="005B5304"/>
    <w:rsid w:val="005B5324"/>
    <w:rsid w:val="005B544F"/>
    <w:rsid w:val="005B5457"/>
    <w:rsid w:val="005B57B5"/>
    <w:rsid w:val="005B587D"/>
    <w:rsid w:val="005B61D7"/>
    <w:rsid w:val="005B6242"/>
    <w:rsid w:val="005B6BDB"/>
    <w:rsid w:val="005B6CE4"/>
    <w:rsid w:val="005B6E2E"/>
    <w:rsid w:val="005B6F7A"/>
    <w:rsid w:val="005B7044"/>
    <w:rsid w:val="005B7246"/>
    <w:rsid w:val="005B72B3"/>
    <w:rsid w:val="005B7339"/>
    <w:rsid w:val="005B777B"/>
    <w:rsid w:val="005B79F9"/>
    <w:rsid w:val="005B7C50"/>
    <w:rsid w:val="005C0642"/>
    <w:rsid w:val="005C07A1"/>
    <w:rsid w:val="005C0FC8"/>
    <w:rsid w:val="005C104B"/>
    <w:rsid w:val="005C2350"/>
    <w:rsid w:val="005C23E4"/>
    <w:rsid w:val="005C2463"/>
    <w:rsid w:val="005C246E"/>
    <w:rsid w:val="005C2571"/>
    <w:rsid w:val="005C2763"/>
    <w:rsid w:val="005C28E9"/>
    <w:rsid w:val="005C29C7"/>
    <w:rsid w:val="005C2AAF"/>
    <w:rsid w:val="005C2C1D"/>
    <w:rsid w:val="005C34FA"/>
    <w:rsid w:val="005C3504"/>
    <w:rsid w:val="005C3674"/>
    <w:rsid w:val="005C382F"/>
    <w:rsid w:val="005C3D28"/>
    <w:rsid w:val="005C3D75"/>
    <w:rsid w:val="005C4461"/>
    <w:rsid w:val="005C46DB"/>
    <w:rsid w:val="005C473B"/>
    <w:rsid w:val="005C5186"/>
    <w:rsid w:val="005C53E7"/>
    <w:rsid w:val="005C5402"/>
    <w:rsid w:val="005C5BC4"/>
    <w:rsid w:val="005C5DEF"/>
    <w:rsid w:val="005C5ECE"/>
    <w:rsid w:val="005C5ED9"/>
    <w:rsid w:val="005C6825"/>
    <w:rsid w:val="005C6B73"/>
    <w:rsid w:val="005C6BE2"/>
    <w:rsid w:val="005C6FDE"/>
    <w:rsid w:val="005C760B"/>
    <w:rsid w:val="005C7A7A"/>
    <w:rsid w:val="005D0397"/>
    <w:rsid w:val="005D0565"/>
    <w:rsid w:val="005D071D"/>
    <w:rsid w:val="005D09B8"/>
    <w:rsid w:val="005D0E1C"/>
    <w:rsid w:val="005D1075"/>
    <w:rsid w:val="005D1248"/>
    <w:rsid w:val="005D1255"/>
    <w:rsid w:val="005D12C4"/>
    <w:rsid w:val="005D141F"/>
    <w:rsid w:val="005D1494"/>
    <w:rsid w:val="005D14ED"/>
    <w:rsid w:val="005D1A74"/>
    <w:rsid w:val="005D1C5E"/>
    <w:rsid w:val="005D2102"/>
    <w:rsid w:val="005D2262"/>
    <w:rsid w:val="005D2885"/>
    <w:rsid w:val="005D395A"/>
    <w:rsid w:val="005D48A2"/>
    <w:rsid w:val="005D497A"/>
    <w:rsid w:val="005D4AA8"/>
    <w:rsid w:val="005D62B3"/>
    <w:rsid w:val="005D6624"/>
    <w:rsid w:val="005D6CC9"/>
    <w:rsid w:val="005D764B"/>
    <w:rsid w:val="005D773B"/>
    <w:rsid w:val="005E0160"/>
    <w:rsid w:val="005E03CB"/>
    <w:rsid w:val="005E0525"/>
    <w:rsid w:val="005E0677"/>
    <w:rsid w:val="005E0821"/>
    <w:rsid w:val="005E0A98"/>
    <w:rsid w:val="005E104B"/>
    <w:rsid w:val="005E109D"/>
    <w:rsid w:val="005E16C9"/>
    <w:rsid w:val="005E1961"/>
    <w:rsid w:val="005E2204"/>
    <w:rsid w:val="005E25C1"/>
    <w:rsid w:val="005E2661"/>
    <w:rsid w:val="005E2CF3"/>
    <w:rsid w:val="005E3137"/>
    <w:rsid w:val="005E3167"/>
    <w:rsid w:val="005E36CC"/>
    <w:rsid w:val="005E3CB4"/>
    <w:rsid w:val="005E3E05"/>
    <w:rsid w:val="005E43AE"/>
    <w:rsid w:val="005E462C"/>
    <w:rsid w:val="005E4816"/>
    <w:rsid w:val="005E52F3"/>
    <w:rsid w:val="005E5351"/>
    <w:rsid w:val="005E542C"/>
    <w:rsid w:val="005E59CF"/>
    <w:rsid w:val="005E5C0D"/>
    <w:rsid w:val="005E651B"/>
    <w:rsid w:val="005E65EF"/>
    <w:rsid w:val="005E6A00"/>
    <w:rsid w:val="005E6DD2"/>
    <w:rsid w:val="005E74A0"/>
    <w:rsid w:val="005E7D9F"/>
    <w:rsid w:val="005E7E2C"/>
    <w:rsid w:val="005E7ECE"/>
    <w:rsid w:val="005E7FAB"/>
    <w:rsid w:val="005F01D5"/>
    <w:rsid w:val="005F0BB2"/>
    <w:rsid w:val="005F0C5A"/>
    <w:rsid w:val="005F0D01"/>
    <w:rsid w:val="005F0DCB"/>
    <w:rsid w:val="005F106A"/>
    <w:rsid w:val="005F1B40"/>
    <w:rsid w:val="005F1F06"/>
    <w:rsid w:val="005F2030"/>
    <w:rsid w:val="005F2104"/>
    <w:rsid w:val="005F2238"/>
    <w:rsid w:val="005F2738"/>
    <w:rsid w:val="005F2CD9"/>
    <w:rsid w:val="005F2DD4"/>
    <w:rsid w:val="005F3B05"/>
    <w:rsid w:val="005F40BB"/>
    <w:rsid w:val="005F4CC2"/>
    <w:rsid w:val="005F4FED"/>
    <w:rsid w:val="005F551C"/>
    <w:rsid w:val="005F5CE7"/>
    <w:rsid w:val="005F5F36"/>
    <w:rsid w:val="005F60B7"/>
    <w:rsid w:val="005F618D"/>
    <w:rsid w:val="005F6F53"/>
    <w:rsid w:val="005F73D0"/>
    <w:rsid w:val="005F7770"/>
    <w:rsid w:val="005F7C8F"/>
    <w:rsid w:val="0060043D"/>
    <w:rsid w:val="00600450"/>
    <w:rsid w:val="0060058E"/>
    <w:rsid w:val="006008D1"/>
    <w:rsid w:val="006009A8"/>
    <w:rsid w:val="00600A7A"/>
    <w:rsid w:val="00600C96"/>
    <w:rsid w:val="00600DFA"/>
    <w:rsid w:val="00601174"/>
    <w:rsid w:val="0060128F"/>
    <w:rsid w:val="00601606"/>
    <w:rsid w:val="00601ECC"/>
    <w:rsid w:val="006023D9"/>
    <w:rsid w:val="0060269A"/>
    <w:rsid w:val="00602739"/>
    <w:rsid w:val="00602916"/>
    <w:rsid w:val="00602979"/>
    <w:rsid w:val="00603085"/>
    <w:rsid w:val="00603462"/>
    <w:rsid w:val="00603682"/>
    <w:rsid w:val="00603830"/>
    <w:rsid w:val="006039C8"/>
    <w:rsid w:val="006040D0"/>
    <w:rsid w:val="00604691"/>
    <w:rsid w:val="00604737"/>
    <w:rsid w:val="00604976"/>
    <w:rsid w:val="00604A64"/>
    <w:rsid w:val="00604CBB"/>
    <w:rsid w:val="00604F9B"/>
    <w:rsid w:val="00605B53"/>
    <w:rsid w:val="00605F62"/>
    <w:rsid w:val="0060605B"/>
    <w:rsid w:val="00606397"/>
    <w:rsid w:val="00606402"/>
    <w:rsid w:val="00606440"/>
    <w:rsid w:val="00606505"/>
    <w:rsid w:val="0060655A"/>
    <w:rsid w:val="0060667A"/>
    <w:rsid w:val="00606818"/>
    <w:rsid w:val="00606951"/>
    <w:rsid w:val="006069EE"/>
    <w:rsid w:val="00606CC0"/>
    <w:rsid w:val="00606CDD"/>
    <w:rsid w:val="00606DCF"/>
    <w:rsid w:val="006071AD"/>
    <w:rsid w:val="006072AD"/>
    <w:rsid w:val="00607702"/>
    <w:rsid w:val="0060793A"/>
    <w:rsid w:val="00610613"/>
    <w:rsid w:val="00610620"/>
    <w:rsid w:val="0061110A"/>
    <w:rsid w:val="006112CD"/>
    <w:rsid w:val="00611A84"/>
    <w:rsid w:val="00611AEA"/>
    <w:rsid w:val="00611B10"/>
    <w:rsid w:val="00611D72"/>
    <w:rsid w:val="00611E3B"/>
    <w:rsid w:val="00611ED0"/>
    <w:rsid w:val="0061201A"/>
    <w:rsid w:val="006120DB"/>
    <w:rsid w:val="00612230"/>
    <w:rsid w:val="006122E0"/>
    <w:rsid w:val="00612DE6"/>
    <w:rsid w:val="00612E48"/>
    <w:rsid w:val="00612EAE"/>
    <w:rsid w:val="00613A36"/>
    <w:rsid w:val="00614072"/>
    <w:rsid w:val="00614254"/>
    <w:rsid w:val="00614317"/>
    <w:rsid w:val="0061433C"/>
    <w:rsid w:val="006143BD"/>
    <w:rsid w:val="0061440E"/>
    <w:rsid w:val="0061445B"/>
    <w:rsid w:val="00614C53"/>
    <w:rsid w:val="00615263"/>
    <w:rsid w:val="0061599C"/>
    <w:rsid w:val="00615AD4"/>
    <w:rsid w:val="0061619C"/>
    <w:rsid w:val="006162AC"/>
    <w:rsid w:val="00616BFE"/>
    <w:rsid w:val="00617355"/>
    <w:rsid w:val="00617567"/>
    <w:rsid w:val="00617A56"/>
    <w:rsid w:val="00617C5A"/>
    <w:rsid w:val="00617D36"/>
    <w:rsid w:val="00617FA5"/>
    <w:rsid w:val="00620A75"/>
    <w:rsid w:val="00621089"/>
    <w:rsid w:val="00621407"/>
    <w:rsid w:val="0062163C"/>
    <w:rsid w:val="00621757"/>
    <w:rsid w:val="00621D27"/>
    <w:rsid w:val="00622B92"/>
    <w:rsid w:val="00622CC0"/>
    <w:rsid w:val="00622E33"/>
    <w:rsid w:val="00622FC5"/>
    <w:rsid w:val="006237F4"/>
    <w:rsid w:val="00623ABE"/>
    <w:rsid w:val="00623C20"/>
    <w:rsid w:val="006243D6"/>
    <w:rsid w:val="00624A25"/>
    <w:rsid w:val="00624FB0"/>
    <w:rsid w:val="006254B4"/>
    <w:rsid w:val="006254FD"/>
    <w:rsid w:val="006262CF"/>
    <w:rsid w:val="006266D4"/>
    <w:rsid w:val="006266E1"/>
    <w:rsid w:val="006266FA"/>
    <w:rsid w:val="00627067"/>
    <w:rsid w:val="0062728C"/>
    <w:rsid w:val="0062772E"/>
    <w:rsid w:val="00627820"/>
    <w:rsid w:val="00627A0F"/>
    <w:rsid w:val="00627D17"/>
    <w:rsid w:val="00627F0B"/>
    <w:rsid w:val="006302E0"/>
    <w:rsid w:val="00630767"/>
    <w:rsid w:val="006307CD"/>
    <w:rsid w:val="00630E39"/>
    <w:rsid w:val="00630E89"/>
    <w:rsid w:val="0063103F"/>
    <w:rsid w:val="0063133D"/>
    <w:rsid w:val="00631925"/>
    <w:rsid w:val="00631D9A"/>
    <w:rsid w:val="006326EA"/>
    <w:rsid w:val="006330C8"/>
    <w:rsid w:val="006331BD"/>
    <w:rsid w:val="00633361"/>
    <w:rsid w:val="00633D4A"/>
    <w:rsid w:val="00634481"/>
    <w:rsid w:val="00634554"/>
    <w:rsid w:val="00634813"/>
    <w:rsid w:val="00634E22"/>
    <w:rsid w:val="006357F6"/>
    <w:rsid w:val="00635893"/>
    <w:rsid w:val="00635A9E"/>
    <w:rsid w:val="00635C17"/>
    <w:rsid w:val="00635FEF"/>
    <w:rsid w:val="00636354"/>
    <w:rsid w:val="00636447"/>
    <w:rsid w:val="00636A17"/>
    <w:rsid w:val="0063703B"/>
    <w:rsid w:val="006378C4"/>
    <w:rsid w:val="00640AAB"/>
    <w:rsid w:val="00640E50"/>
    <w:rsid w:val="00640EC7"/>
    <w:rsid w:val="00641975"/>
    <w:rsid w:val="00641FE4"/>
    <w:rsid w:val="00642120"/>
    <w:rsid w:val="006421A8"/>
    <w:rsid w:val="00642290"/>
    <w:rsid w:val="006423EC"/>
    <w:rsid w:val="00642A7A"/>
    <w:rsid w:val="00642B49"/>
    <w:rsid w:val="00642E73"/>
    <w:rsid w:val="006430E4"/>
    <w:rsid w:val="006434FB"/>
    <w:rsid w:val="00643CE2"/>
    <w:rsid w:val="0064400D"/>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218"/>
    <w:rsid w:val="006472F8"/>
    <w:rsid w:val="00647590"/>
    <w:rsid w:val="0064759D"/>
    <w:rsid w:val="00647777"/>
    <w:rsid w:val="00647905"/>
    <w:rsid w:val="00647AB3"/>
    <w:rsid w:val="00647AD8"/>
    <w:rsid w:val="00647D86"/>
    <w:rsid w:val="00647F59"/>
    <w:rsid w:val="00650342"/>
    <w:rsid w:val="006505D8"/>
    <w:rsid w:val="00650640"/>
    <w:rsid w:val="006507F3"/>
    <w:rsid w:val="00650913"/>
    <w:rsid w:val="00650D59"/>
    <w:rsid w:val="00650DF0"/>
    <w:rsid w:val="00650F13"/>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645"/>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430"/>
    <w:rsid w:val="00664914"/>
    <w:rsid w:val="00664BF0"/>
    <w:rsid w:val="00664C0B"/>
    <w:rsid w:val="006659AD"/>
    <w:rsid w:val="00665A3C"/>
    <w:rsid w:val="00665D0D"/>
    <w:rsid w:val="00665E16"/>
    <w:rsid w:val="006662EB"/>
    <w:rsid w:val="006669FB"/>
    <w:rsid w:val="00666DFB"/>
    <w:rsid w:val="0066740E"/>
    <w:rsid w:val="006679B3"/>
    <w:rsid w:val="00670024"/>
    <w:rsid w:val="0067011C"/>
    <w:rsid w:val="00670580"/>
    <w:rsid w:val="00670C77"/>
    <w:rsid w:val="00670F64"/>
    <w:rsid w:val="00671260"/>
    <w:rsid w:val="006712C2"/>
    <w:rsid w:val="00671492"/>
    <w:rsid w:val="006717E1"/>
    <w:rsid w:val="00671C66"/>
    <w:rsid w:val="00671D89"/>
    <w:rsid w:val="00671FFF"/>
    <w:rsid w:val="00672399"/>
    <w:rsid w:val="0067295F"/>
    <w:rsid w:val="00672BB1"/>
    <w:rsid w:val="00672D08"/>
    <w:rsid w:val="00672FDD"/>
    <w:rsid w:val="00673B0F"/>
    <w:rsid w:val="00673B43"/>
    <w:rsid w:val="00673F70"/>
    <w:rsid w:val="00674177"/>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5C0"/>
    <w:rsid w:val="00681603"/>
    <w:rsid w:val="006817C4"/>
    <w:rsid w:val="006819A9"/>
    <w:rsid w:val="00681E17"/>
    <w:rsid w:val="00682292"/>
    <w:rsid w:val="00682478"/>
    <w:rsid w:val="0068265C"/>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5D"/>
    <w:rsid w:val="00686D61"/>
    <w:rsid w:val="0068721D"/>
    <w:rsid w:val="00687233"/>
    <w:rsid w:val="006873BE"/>
    <w:rsid w:val="006876AA"/>
    <w:rsid w:val="00687F15"/>
    <w:rsid w:val="006903C0"/>
    <w:rsid w:val="0069052A"/>
    <w:rsid w:val="006909B7"/>
    <w:rsid w:val="00690BA0"/>
    <w:rsid w:val="00691664"/>
    <w:rsid w:val="0069186E"/>
    <w:rsid w:val="00691BD2"/>
    <w:rsid w:val="0069210E"/>
    <w:rsid w:val="00692877"/>
    <w:rsid w:val="00692953"/>
    <w:rsid w:val="006930DF"/>
    <w:rsid w:val="00693285"/>
    <w:rsid w:val="006934CF"/>
    <w:rsid w:val="00693963"/>
    <w:rsid w:val="00693ACB"/>
    <w:rsid w:val="00693C50"/>
    <w:rsid w:val="0069417F"/>
    <w:rsid w:val="006945EA"/>
    <w:rsid w:val="006946E5"/>
    <w:rsid w:val="006947BD"/>
    <w:rsid w:val="006947C5"/>
    <w:rsid w:val="006947E2"/>
    <w:rsid w:val="00694A77"/>
    <w:rsid w:val="00694D4F"/>
    <w:rsid w:val="00694EFB"/>
    <w:rsid w:val="0069540B"/>
    <w:rsid w:val="006955CD"/>
    <w:rsid w:val="00696338"/>
    <w:rsid w:val="00696530"/>
    <w:rsid w:val="006967A1"/>
    <w:rsid w:val="00696D1D"/>
    <w:rsid w:val="0069749C"/>
    <w:rsid w:val="006979E4"/>
    <w:rsid w:val="00697AB9"/>
    <w:rsid w:val="00697EA6"/>
    <w:rsid w:val="006A0425"/>
    <w:rsid w:val="006A074B"/>
    <w:rsid w:val="006A086C"/>
    <w:rsid w:val="006A0FAB"/>
    <w:rsid w:val="006A14B6"/>
    <w:rsid w:val="006A17E1"/>
    <w:rsid w:val="006A1A20"/>
    <w:rsid w:val="006A1EE5"/>
    <w:rsid w:val="006A2763"/>
    <w:rsid w:val="006A2DEE"/>
    <w:rsid w:val="006A3398"/>
    <w:rsid w:val="006A3459"/>
    <w:rsid w:val="006A396B"/>
    <w:rsid w:val="006A3A4C"/>
    <w:rsid w:val="006A3A96"/>
    <w:rsid w:val="006A4025"/>
    <w:rsid w:val="006A40D7"/>
    <w:rsid w:val="006A430A"/>
    <w:rsid w:val="006A464A"/>
    <w:rsid w:val="006A4700"/>
    <w:rsid w:val="006A4C45"/>
    <w:rsid w:val="006A4D08"/>
    <w:rsid w:val="006A4D41"/>
    <w:rsid w:val="006A5528"/>
    <w:rsid w:val="006A5ECE"/>
    <w:rsid w:val="006A62A4"/>
    <w:rsid w:val="006A66B0"/>
    <w:rsid w:val="006A6A19"/>
    <w:rsid w:val="006A73C4"/>
    <w:rsid w:val="006A7BC3"/>
    <w:rsid w:val="006A7BC9"/>
    <w:rsid w:val="006B00A9"/>
    <w:rsid w:val="006B0264"/>
    <w:rsid w:val="006B04EB"/>
    <w:rsid w:val="006B05D3"/>
    <w:rsid w:val="006B0F4B"/>
    <w:rsid w:val="006B13BB"/>
    <w:rsid w:val="006B14EB"/>
    <w:rsid w:val="006B16AB"/>
    <w:rsid w:val="006B1A99"/>
    <w:rsid w:val="006B1B43"/>
    <w:rsid w:val="006B1C34"/>
    <w:rsid w:val="006B2C90"/>
    <w:rsid w:val="006B30E7"/>
    <w:rsid w:val="006B3157"/>
    <w:rsid w:val="006B35BB"/>
    <w:rsid w:val="006B36E4"/>
    <w:rsid w:val="006B384B"/>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B79C1"/>
    <w:rsid w:val="006C04FB"/>
    <w:rsid w:val="006C054C"/>
    <w:rsid w:val="006C08AE"/>
    <w:rsid w:val="006C0BAF"/>
    <w:rsid w:val="006C0C3D"/>
    <w:rsid w:val="006C1098"/>
    <w:rsid w:val="006C1465"/>
    <w:rsid w:val="006C15C1"/>
    <w:rsid w:val="006C162F"/>
    <w:rsid w:val="006C16EE"/>
    <w:rsid w:val="006C1A37"/>
    <w:rsid w:val="006C1C93"/>
    <w:rsid w:val="006C1E92"/>
    <w:rsid w:val="006C2524"/>
    <w:rsid w:val="006C2583"/>
    <w:rsid w:val="006C26A7"/>
    <w:rsid w:val="006C2A9A"/>
    <w:rsid w:val="006C2AA5"/>
    <w:rsid w:val="006C2CEA"/>
    <w:rsid w:val="006C30E6"/>
    <w:rsid w:val="006C3273"/>
    <w:rsid w:val="006C37C7"/>
    <w:rsid w:val="006C3850"/>
    <w:rsid w:val="006C3B7C"/>
    <w:rsid w:val="006C3D2F"/>
    <w:rsid w:val="006C40B2"/>
    <w:rsid w:val="006C457A"/>
    <w:rsid w:val="006C45E9"/>
    <w:rsid w:val="006C4C76"/>
    <w:rsid w:val="006C52DE"/>
    <w:rsid w:val="006C55AB"/>
    <w:rsid w:val="006C5759"/>
    <w:rsid w:val="006C577B"/>
    <w:rsid w:val="006C5DF4"/>
    <w:rsid w:val="006C61DA"/>
    <w:rsid w:val="006C64B2"/>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1C8"/>
    <w:rsid w:val="006D4804"/>
    <w:rsid w:val="006D523F"/>
    <w:rsid w:val="006D56B2"/>
    <w:rsid w:val="006D576A"/>
    <w:rsid w:val="006D58B9"/>
    <w:rsid w:val="006D5B8A"/>
    <w:rsid w:val="006D64AF"/>
    <w:rsid w:val="006D666D"/>
    <w:rsid w:val="006D6720"/>
    <w:rsid w:val="006D6905"/>
    <w:rsid w:val="006D6C20"/>
    <w:rsid w:val="006D6CAE"/>
    <w:rsid w:val="006D6D63"/>
    <w:rsid w:val="006D6F23"/>
    <w:rsid w:val="006D71A0"/>
    <w:rsid w:val="006D756A"/>
    <w:rsid w:val="006D7903"/>
    <w:rsid w:val="006D7C46"/>
    <w:rsid w:val="006D7F26"/>
    <w:rsid w:val="006E0006"/>
    <w:rsid w:val="006E01B1"/>
    <w:rsid w:val="006E035D"/>
    <w:rsid w:val="006E083A"/>
    <w:rsid w:val="006E0857"/>
    <w:rsid w:val="006E0861"/>
    <w:rsid w:val="006E0970"/>
    <w:rsid w:val="006E0F43"/>
    <w:rsid w:val="006E10BA"/>
    <w:rsid w:val="006E1305"/>
    <w:rsid w:val="006E1CF7"/>
    <w:rsid w:val="006E2242"/>
    <w:rsid w:val="006E227F"/>
    <w:rsid w:val="006E262F"/>
    <w:rsid w:val="006E29C7"/>
    <w:rsid w:val="006E2A46"/>
    <w:rsid w:val="006E2A62"/>
    <w:rsid w:val="006E3296"/>
    <w:rsid w:val="006E3ACC"/>
    <w:rsid w:val="006E3DCD"/>
    <w:rsid w:val="006E3F7A"/>
    <w:rsid w:val="006E4056"/>
    <w:rsid w:val="006E4181"/>
    <w:rsid w:val="006E4231"/>
    <w:rsid w:val="006E443A"/>
    <w:rsid w:val="006E4474"/>
    <w:rsid w:val="006E45AB"/>
    <w:rsid w:val="006E4856"/>
    <w:rsid w:val="006E4D73"/>
    <w:rsid w:val="006E50C6"/>
    <w:rsid w:val="006E5453"/>
    <w:rsid w:val="006E5475"/>
    <w:rsid w:val="006E58C7"/>
    <w:rsid w:val="006E5932"/>
    <w:rsid w:val="006E5A6A"/>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977"/>
    <w:rsid w:val="006F1C41"/>
    <w:rsid w:val="006F1E76"/>
    <w:rsid w:val="006F1F35"/>
    <w:rsid w:val="006F231D"/>
    <w:rsid w:val="006F277E"/>
    <w:rsid w:val="006F2852"/>
    <w:rsid w:val="006F28C9"/>
    <w:rsid w:val="006F2D32"/>
    <w:rsid w:val="006F2F98"/>
    <w:rsid w:val="006F31D9"/>
    <w:rsid w:val="006F345F"/>
    <w:rsid w:val="006F34A5"/>
    <w:rsid w:val="006F34BB"/>
    <w:rsid w:val="006F37D8"/>
    <w:rsid w:val="006F3881"/>
    <w:rsid w:val="006F3B0E"/>
    <w:rsid w:val="006F3D39"/>
    <w:rsid w:val="006F3F83"/>
    <w:rsid w:val="006F404A"/>
    <w:rsid w:val="006F4752"/>
    <w:rsid w:val="006F4DE0"/>
    <w:rsid w:val="006F4FC1"/>
    <w:rsid w:val="006F528B"/>
    <w:rsid w:val="006F536D"/>
    <w:rsid w:val="006F55BB"/>
    <w:rsid w:val="006F56E3"/>
    <w:rsid w:val="006F58AF"/>
    <w:rsid w:val="006F5EBE"/>
    <w:rsid w:val="006F64D1"/>
    <w:rsid w:val="006F650B"/>
    <w:rsid w:val="006F650C"/>
    <w:rsid w:val="006F65F8"/>
    <w:rsid w:val="006F6942"/>
    <w:rsid w:val="006F6977"/>
    <w:rsid w:val="006F747F"/>
    <w:rsid w:val="0070005F"/>
    <w:rsid w:val="00700C18"/>
    <w:rsid w:val="007010C5"/>
    <w:rsid w:val="007011AB"/>
    <w:rsid w:val="00701595"/>
    <w:rsid w:val="00701BC0"/>
    <w:rsid w:val="00701F5E"/>
    <w:rsid w:val="007023F5"/>
    <w:rsid w:val="00702B73"/>
    <w:rsid w:val="00702D28"/>
    <w:rsid w:val="00702F3B"/>
    <w:rsid w:val="00703986"/>
    <w:rsid w:val="00703AF1"/>
    <w:rsid w:val="00703BC5"/>
    <w:rsid w:val="00703DFB"/>
    <w:rsid w:val="00704255"/>
    <w:rsid w:val="00704C93"/>
    <w:rsid w:val="00704D0F"/>
    <w:rsid w:val="007053C9"/>
    <w:rsid w:val="00705752"/>
    <w:rsid w:val="0070603A"/>
    <w:rsid w:val="00706347"/>
    <w:rsid w:val="0070663E"/>
    <w:rsid w:val="00706747"/>
    <w:rsid w:val="007068FA"/>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381"/>
    <w:rsid w:val="00715952"/>
    <w:rsid w:val="00715EE8"/>
    <w:rsid w:val="00716795"/>
    <w:rsid w:val="007169A1"/>
    <w:rsid w:val="00716CA0"/>
    <w:rsid w:val="00716F0E"/>
    <w:rsid w:val="007172B7"/>
    <w:rsid w:val="007178CC"/>
    <w:rsid w:val="00717B97"/>
    <w:rsid w:val="00720154"/>
    <w:rsid w:val="007202E0"/>
    <w:rsid w:val="0072050A"/>
    <w:rsid w:val="007209C2"/>
    <w:rsid w:val="00720C69"/>
    <w:rsid w:val="00720CEF"/>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4E6"/>
    <w:rsid w:val="00726A4B"/>
    <w:rsid w:val="00726B50"/>
    <w:rsid w:val="00726E5A"/>
    <w:rsid w:val="00727294"/>
    <w:rsid w:val="00727346"/>
    <w:rsid w:val="0072741F"/>
    <w:rsid w:val="0072771D"/>
    <w:rsid w:val="00727BF4"/>
    <w:rsid w:val="00727D59"/>
    <w:rsid w:val="007307B7"/>
    <w:rsid w:val="00730860"/>
    <w:rsid w:val="00730D5B"/>
    <w:rsid w:val="007312FD"/>
    <w:rsid w:val="00731798"/>
    <w:rsid w:val="007322F9"/>
    <w:rsid w:val="007329F7"/>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59C"/>
    <w:rsid w:val="00735711"/>
    <w:rsid w:val="007359DA"/>
    <w:rsid w:val="00735A0F"/>
    <w:rsid w:val="00735B6D"/>
    <w:rsid w:val="00735BEE"/>
    <w:rsid w:val="00735C7A"/>
    <w:rsid w:val="00735CBD"/>
    <w:rsid w:val="00735E09"/>
    <w:rsid w:val="007362B9"/>
    <w:rsid w:val="00736637"/>
    <w:rsid w:val="00737041"/>
    <w:rsid w:val="00737046"/>
    <w:rsid w:val="007370B4"/>
    <w:rsid w:val="0073737D"/>
    <w:rsid w:val="007373DC"/>
    <w:rsid w:val="00737D06"/>
    <w:rsid w:val="00737F89"/>
    <w:rsid w:val="007402C4"/>
    <w:rsid w:val="007402EF"/>
    <w:rsid w:val="007408FA"/>
    <w:rsid w:val="007408FC"/>
    <w:rsid w:val="0074145A"/>
    <w:rsid w:val="00741475"/>
    <w:rsid w:val="007418C9"/>
    <w:rsid w:val="00741B02"/>
    <w:rsid w:val="00741F95"/>
    <w:rsid w:val="00741FE3"/>
    <w:rsid w:val="007420BB"/>
    <w:rsid w:val="0074211D"/>
    <w:rsid w:val="007423AB"/>
    <w:rsid w:val="00742476"/>
    <w:rsid w:val="0074286B"/>
    <w:rsid w:val="00742974"/>
    <w:rsid w:val="00742BE8"/>
    <w:rsid w:val="00742E83"/>
    <w:rsid w:val="00743779"/>
    <w:rsid w:val="00743C5A"/>
    <w:rsid w:val="00743E88"/>
    <w:rsid w:val="0074400E"/>
    <w:rsid w:val="007444C1"/>
    <w:rsid w:val="0074479B"/>
    <w:rsid w:val="0074545B"/>
    <w:rsid w:val="00745643"/>
    <w:rsid w:val="007458C6"/>
    <w:rsid w:val="007459A9"/>
    <w:rsid w:val="00745DFB"/>
    <w:rsid w:val="00746166"/>
    <w:rsid w:val="00746362"/>
    <w:rsid w:val="00746592"/>
    <w:rsid w:val="007468B9"/>
    <w:rsid w:val="007474E3"/>
    <w:rsid w:val="007477CB"/>
    <w:rsid w:val="0075075D"/>
    <w:rsid w:val="00750760"/>
    <w:rsid w:val="00750D2B"/>
    <w:rsid w:val="00750DDB"/>
    <w:rsid w:val="00750F60"/>
    <w:rsid w:val="00750FCA"/>
    <w:rsid w:val="00752085"/>
    <w:rsid w:val="00752536"/>
    <w:rsid w:val="007525FC"/>
    <w:rsid w:val="00752726"/>
    <w:rsid w:val="0075295B"/>
    <w:rsid w:val="00753414"/>
    <w:rsid w:val="0075357D"/>
    <w:rsid w:val="007535AA"/>
    <w:rsid w:val="007535DA"/>
    <w:rsid w:val="0075373B"/>
    <w:rsid w:val="00753E07"/>
    <w:rsid w:val="00753FA3"/>
    <w:rsid w:val="00754BEB"/>
    <w:rsid w:val="00754D6D"/>
    <w:rsid w:val="00754F62"/>
    <w:rsid w:val="00755052"/>
    <w:rsid w:val="0075525E"/>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286"/>
    <w:rsid w:val="007612D8"/>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5A1"/>
    <w:rsid w:val="007667D9"/>
    <w:rsid w:val="00766982"/>
    <w:rsid w:val="00767205"/>
    <w:rsid w:val="007673BD"/>
    <w:rsid w:val="007673EA"/>
    <w:rsid w:val="0076773C"/>
    <w:rsid w:val="00767852"/>
    <w:rsid w:val="00767D34"/>
    <w:rsid w:val="0077067E"/>
    <w:rsid w:val="00770D11"/>
    <w:rsid w:val="007712BF"/>
    <w:rsid w:val="0077170E"/>
    <w:rsid w:val="0077186C"/>
    <w:rsid w:val="00771B36"/>
    <w:rsid w:val="00771F80"/>
    <w:rsid w:val="0077215A"/>
    <w:rsid w:val="0077220B"/>
    <w:rsid w:val="007724C4"/>
    <w:rsid w:val="00772910"/>
    <w:rsid w:val="00772A08"/>
    <w:rsid w:val="00772BA3"/>
    <w:rsid w:val="00772C32"/>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224"/>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187"/>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3F4"/>
    <w:rsid w:val="0078568D"/>
    <w:rsid w:val="00785938"/>
    <w:rsid w:val="00785A12"/>
    <w:rsid w:val="00785AA2"/>
    <w:rsid w:val="00785AEE"/>
    <w:rsid w:val="00785FCA"/>
    <w:rsid w:val="00786086"/>
    <w:rsid w:val="007860F7"/>
    <w:rsid w:val="0078611B"/>
    <w:rsid w:val="007861EC"/>
    <w:rsid w:val="00786379"/>
    <w:rsid w:val="007864F2"/>
    <w:rsid w:val="00786862"/>
    <w:rsid w:val="00786B21"/>
    <w:rsid w:val="007875DF"/>
    <w:rsid w:val="00787867"/>
    <w:rsid w:val="007879D1"/>
    <w:rsid w:val="00787AC4"/>
    <w:rsid w:val="00787C50"/>
    <w:rsid w:val="0079025C"/>
    <w:rsid w:val="0079048F"/>
    <w:rsid w:val="00790660"/>
    <w:rsid w:val="007909B0"/>
    <w:rsid w:val="00790B01"/>
    <w:rsid w:val="00790C4F"/>
    <w:rsid w:val="00790E68"/>
    <w:rsid w:val="00790E9E"/>
    <w:rsid w:val="00790FAA"/>
    <w:rsid w:val="00791401"/>
    <w:rsid w:val="00791B3E"/>
    <w:rsid w:val="00791FC1"/>
    <w:rsid w:val="00792161"/>
    <w:rsid w:val="00792270"/>
    <w:rsid w:val="00792332"/>
    <w:rsid w:val="0079245C"/>
    <w:rsid w:val="00792757"/>
    <w:rsid w:val="0079278B"/>
    <w:rsid w:val="0079279B"/>
    <w:rsid w:val="00792A52"/>
    <w:rsid w:val="00792BEF"/>
    <w:rsid w:val="00792E00"/>
    <w:rsid w:val="00792E31"/>
    <w:rsid w:val="00793018"/>
    <w:rsid w:val="00793107"/>
    <w:rsid w:val="007933F8"/>
    <w:rsid w:val="00793602"/>
    <w:rsid w:val="007939F0"/>
    <w:rsid w:val="007943AF"/>
    <w:rsid w:val="007947CB"/>
    <w:rsid w:val="00794808"/>
    <w:rsid w:val="0079521E"/>
    <w:rsid w:val="00795366"/>
    <w:rsid w:val="00795609"/>
    <w:rsid w:val="0079581E"/>
    <w:rsid w:val="00795BDF"/>
    <w:rsid w:val="00795C30"/>
    <w:rsid w:val="00795EC4"/>
    <w:rsid w:val="00796441"/>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71"/>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116"/>
    <w:rsid w:val="007A5E1C"/>
    <w:rsid w:val="007A5EF7"/>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14"/>
    <w:rsid w:val="007B1F76"/>
    <w:rsid w:val="007B260C"/>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3A2"/>
    <w:rsid w:val="007B6535"/>
    <w:rsid w:val="007B6996"/>
    <w:rsid w:val="007B6C14"/>
    <w:rsid w:val="007B6D2E"/>
    <w:rsid w:val="007B6D7A"/>
    <w:rsid w:val="007B6D8F"/>
    <w:rsid w:val="007B74C4"/>
    <w:rsid w:val="007B7559"/>
    <w:rsid w:val="007B76C3"/>
    <w:rsid w:val="007B76F2"/>
    <w:rsid w:val="007B774C"/>
    <w:rsid w:val="007B79BF"/>
    <w:rsid w:val="007B7A2B"/>
    <w:rsid w:val="007C11ED"/>
    <w:rsid w:val="007C15F0"/>
    <w:rsid w:val="007C177D"/>
    <w:rsid w:val="007C1A65"/>
    <w:rsid w:val="007C1B9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4F8"/>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A3A"/>
    <w:rsid w:val="007D1B03"/>
    <w:rsid w:val="007D1C4B"/>
    <w:rsid w:val="007D1D3B"/>
    <w:rsid w:val="007D2187"/>
    <w:rsid w:val="007D229D"/>
    <w:rsid w:val="007D25BC"/>
    <w:rsid w:val="007D29CE"/>
    <w:rsid w:val="007D2F8D"/>
    <w:rsid w:val="007D32FE"/>
    <w:rsid w:val="007D39FB"/>
    <w:rsid w:val="007D45FF"/>
    <w:rsid w:val="007D4AB6"/>
    <w:rsid w:val="007D4B22"/>
    <w:rsid w:val="007D4E91"/>
    <w:rsid w:val="007D50FD"/>
    <w:rsid w:val="007D52EC"/>
    <w:rsid w:val="007D5363"/>
    <w:rsid w:val="007D5449"/>
    <w:rsid w:val="007D5534"/>
    <w:rsid w:val="007D567B"/>
    <w:rsid w:val="007D5758"/>
    <w:rsid w:val="007D5873"/>
    <w:rsid w:val="007D5923"/>
    <w:rsid w:val="007D5A97"/>
    <w:rsid w:val="007D5C33"/>
    <w:rsid w:val="007D605B"/>
    <w:rsid w:val="007D6EDF"/>
    <w:rsid w:val="007D7DE0"/>
    <w:rsid w:val="007D7FEE"/>
    <w:rsid w:val="007E0104"/>
    <w:rsid w:val="007E08CF"/>
    <w:rsid w:val="007E0A08"/>
    <w:rsid w:val="007E0AF4"/>
    <w:rsid w:val="007E0B6F"/>
    <w:rsid w:val="007E0DC6"/>
    <w:rsid w:val="007E16CC"/>
    <w:rsid w:val="007E1820"/>
    <w:rsid w:val="007E1919"/>
    <w:rsid w:val="007E1C6B"/>
    <w:rsid w:val="007E22DB"/>
    <w:rsid w:val="007E2398"/>
    <w:rsid w:val="007E24AF"/>
    <w:rsid w:val="007E2959"/>
    <w:rsid w:val="007E2CB4"/>
    <w:rsid w:val="007E2F5A"/>
    <w:rsid w:val="007E35F2"/>
    <w:rsid w:val="007E3890"/>
    <w:rsid w:val="007E3D2B"/>
    <w:rsid w:val="007E3F5A"/>
    <w:rsid w:val="007E5278"/>
    <w:rsid w:val="007E536E"/>
    <w:rsid w:val="007E58ED"/>
    <w:rsid w:val="007E5C43"/>
    <w:rsid w:val="007E5DAB"/>
    <w:rsid w:val="007E5F8D"/>
    <w:rsid w:val="007E679C"/>
    <w:rsid w:val="007E6818"/>
    <w:rsid w:val="007E6819"/>
    <w:rsid w:val="007E6F77"/>
    <w:rsid w:val="007E7B22"/>
    <w:rsid w:val="007E7DE3"/>
    <w:rsid w:val="007E7E4B"/>
    <w:rsid w:val="007E7F34"/>
    <w:rsid w:val="007F01FA"/>
    <w:rsid w:val="007F0787"/>
    <w:rsid w:val="007F1A6B"/>
    <w:rsid w:val="007F1D7C"/>
    <w:rsid w:val="007F23C5"/>
    <w:rsid w:val="007F2545"/>
    <w:rsid w:val="007F25A0"/>
    <w:rsid w:val="007F26D5"/>
    <w:rsid w:val="007F297D"/>
    <w:rsid w:val="007F2BA6"/>
    <w:rsid w:val="007F3088"/>
    <w:rsid w:val="007F32C9"/>
    <w:rsid w:val="007F35A0"/>
    <w:rsid w:val="007F3908"/>
    <w:rsid w:val="007F3DD7"/>
    <w:rsid w:val="007F3FAD"/>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0E5C"/>
    <w:rsid w:val="00801416"/>
    <w:rsid w:val="00801F39"/>
    <w:rsid w:val="00802595"/>
    <w:rsid w:val="00802698"/>
    <w:rsid w:val="00802711"/>
    <w:rsid w:val="00802A6A"/>
    <w:rsid w:val="00803081"/>
    <w:rsid w:val="008037C4"/>
    <w:rsid w:val="0080394D"/>
    <w:rsid w:val="00803D14"/>
    <w:rsid w:val="00803E7F"/>
    <w:rsid w:val="00804202"/>
    <w:rsid w:val="0080465A"/>
    <w:rsid w:val="0080475D"/>
    <w:rsid w:val="008049A7"/>
    <w:rsid w:val="00804B47"/>
    <w:rsid w:val="00805563"/>
    <w:rsid w:val="00805D15"/>
    <w:rsid w:val="00805D74"/>
    <w:rsid w:val="00805E38"/>
    <w:rsid w:val="0080638B"/>
    <w:rsid w:val="00807076"/>
    <w:rsid w:val="0080709E"/>
    <w:rsid w:val="00807392"/>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A8C"/>
    <w:rsid w:val="00811BE4"/>
    <w:rsid w:val="00811C5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085"/>
    <w:rsid w:val="00821262"/>
    <w:rsid w:val="008212DD"/>
    <w:rsid w:val="00821EEC"/>
    <w:rsid w:val="008226F0"/>
    <w:rsid w:val="008227BC"/>
    <w:rsid w:val="00822AEC"/>
    <w:rsid w:val="00822EB8"/>
    <w:rsid w:val="008230D6"/>
    <w:rsid w:val="00823238"/>
    <w:rsid w:val="00823550"/>
    <w:rsid w:val="008236C5"/>
    <w:rsid w:val="00823F88"/>
    <w:rsid w:val="00823F98"/>
    <w:rsid w:val="00824171"/>
    <w:rsid w:val="0082438E"/>
    <w:rsid w:val="00824998"/>
    <w:rsid w:val="00824E40"/>
    <w:rsid w:val="00824EDE"/>
    <w:rsid w:val="0082545D"/>
    <w:rsid w:val="00825489"/>
    <w:rsid w:val="00825C51"/>
    <w:rsid w:val="00825D71"/>
    <w:rsid w:val="00825DF1"/>
    <w:rsid w:val="0082647E"/>
    <w:rsid w:val="0082677C"/>
    <w:rsid w:val="00826AAA"/>
    <w:rsid w:val="00826AED"/>
    <w:rsid w:val="00826DBF"/>
    <w:rsid w:val="00826E19"/>
    <w:rsid w:val="00826FF7"/>
    <w:rsid w:val="008273E7"/>
    <w:rsid w:val="00827625"/>
    <w:rsid w:val="008276EA"/>
    <w:rsid w:val="00827871"/>
    <w:rsid w:val="00827CEB"/>
    <w:rsid w:val="00827DC6"/>
    <w:rsid w:val="00830017"/>
    <w:rsid w:val="008300F0"/>
    <w:rsid w:val="00830404"/>
    <w:rsid w:val="008307A6"/>
    <w:rsid w:val="00830949"/>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F7"/>
    <w:rsid w:val="00834719"/>
    <w:rsid w:val="00834C10"/>
    <w:rsid w:val="008352BE"/>
    <w:rsid w:val="008352F3"/>
    <w:rsid w:val="0083594F"/>
    <w:rsid w:val="00835A2B"/>
    <w:rsid w:val="00835DBA"/>
    <w:rsid w:val="0083644E"/>
    <w:rsid w:val="00836702"/>
    <w:rsid w:val="00836A4F"/>
    <w:rsid w:val="00836DDA"/>
    <w:rsid w:val="00836EF0"/>
    <w:rsid w:val="008370A9"/>
    <w:rsid w:val="0083775B"/>
    <w:rsid w:val="00837E50"/>
    <w:rsid w:val="00840D81"/>
    <w:rsid w:val="00840DFB"/>
    <w:rsid w:val="00840EEC"/>
    <w:rsid w:val="008411FB"/>
    <w:rsid w:val="00841202"/>
    <w:rsid w:val="00841303"/>
    <w:rsid w:val="00841728"/>
    <w:rsid w:val="00841DF4"/>
    <w:rsid w:val="00841F95"/>
    <w:rsid w:val="00842269"/>
    <w:rsid w:val="008423CE"/>
    <w:rsid w:val="0084291E"/>
    <w:rsid w:val="00842D21"/>
    <w:rsid w:val="00842F95"/>
    <w:rsid w:val="00843072"/>
    <w:rsid w:val="008432D3"/>
    <w:rsid w:val="008436A2"/>
    <w:rsid w:val="00843B71"/>
    <w:rsid w:val="008445F6"/>
    <w:rsid w:val="00844875"/>
    <w:rsid w:val="008448E9"/>
    <w:rsid w:val="00844B28"/>
    <w:rsid w:val="00844B85"/>
    <w:rsid w:val="00845010"/>
    <w:rsid w:val="0084503F"/>
    <w:rsid w:val="00845552"/>
    <w:rsid w:val="0084589F"/>
    <w:rsid w:val="0084645D"/>
    <w:rsid w:val="0084654E"/>
    <w:rsid w:val="00846560"/>
    <w:rsid w:val="00846CDC"/>
    <w:rsid w:val="00846F12"/>
    <w:rsid w:val="00846F26"/>
    <w:rsid w:val="00847067"/>
    <w:rsid w:val="008472C8"/>
    <w:rsid w:val="00847833"/>
    <w:rsid w:val="00847A28"/>
    <w:rsid w:val="00850004"/>
    <w:rsid w:val="00850090"/>
    <w:rsid w:val="008500A9"/>
    <w:rsid w:val="00850A6C"/>
    <w:rsid w:val="00850DE6"/>
    <w:rsid w:val="00851886"/>
    <w:rsid w:val="0085205A"/>
    <w:rsid w:val="0085232C"/>
    <w:rsid w:val="00852345"/>
    <w:rsid w:val="0085266C"/>
    <w:rsid w:val="00852A7D"/>
    <w:rsid w:val="00852C4A"/>
    <w:rsid w:val="00852C75"/>
    <w:rsid w:val="00852C8B"/>
    <w:rsid w:val="00853053"/>
    <w:rsid w:val="0085362D"/>
    <w:rsid w:val="008536DA"/>
    <w:rsid w:val="008538DB"/>
    <w:rsid w:val="00853987"/>
    <w:rsid w:val="00853B92"/>
    <w:rsid w:val="00854775"/>
    <w:rsid w:val="00854A92"/>
    <w:rsid w:val="00854AFC"/>
    <w:rsid w:val="00854E25"/>
    <w:rsid w:val="008550B0"/>
    <w:rsid w:val="00855D27"/>
    <w:rsid w:val="00856840"/>
    <w:rsid w:val="00856B69"/>
    <w:rsid w:val="0085728A"/>
    <w:rsid w:val="008577AF"/>
    <w:rsid w:val="008579A6"/>
    <w:rsid w:val="0086000C"/>
    <w:rsid w:val="008601F2"/>
    <w:rsid w:val="008602BB"/>
    <w:rsid w:val="0086052C"/>
    <w:rsid w:val="00860EA0"/>
    <w:rsid w:val="00860FAB"/>
    <w:rsid w:val="00861101"/>
    <w:rsid w:val="00861179"/>
    <w:rsid w:val="00861311"/>
    <w:rsid w:val="0086199C"/>
    <w:rsid w:val="00861AF5"/>
    <w:rsid w:val="0086233C"/>
    <w:rsid w:val="00862C99"/>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4F7F"/>
    <w:rsid w:val="00865097"/>
    <w:rsid w:val="008652B7"/>
    <w:rsid w:val="0086546F"/>
    <w:rsid w:val="00865535"/>
    <w:rsid w:val="00865882"/>
    <w:rsid w:val="00865EE9"/>
    <w:rsid w:val="00866189"/>
    <w:rsid w:val="0086636C"/>
    <w:rsid w:val="00866511"/>
    <w:rsid w:val="008666A0"/>
    <w:rsid w:val="00866B22"/>
    <w:rsid w:val="00866C7C"/>
    <w:rsid w:val="00867115"/>
    <w:rsid w:val="008671AA"/>
    <w:rsid w:val="00867573"/>
    <w:rsid w:val="00867765"/>
    <w:rsid w:val="00867831"/>
    <w:rsid w:val="00867877"/>
    <w:rsid w:val="008678D0"/>
    <w:rsid w:val="00867908"/>
    <w:rsid w:val="00867C64"/>
    <w:rsid w:val="008704DF"/>
    <w:rsid w:val="00870759"/>
    <w:rsid w:val="00870765"/>
    <w:rsid w:val="00870F09"/>
    <w:rsid w:val="00870F1D"/>
    <w:rsid w:val="00870F8F"/>
    <w:rsid w:val="008715CB"/>
    <w:rsid w:val="008721A0"/>
    <w:rsid w:val="00872532"/>
    <w:rsid w:val="008727CD"/>
    <w:rsid w:val="008727D8"/>
    <w:rsid w:val="00872ABD"/>
    <w:rsid w:val="00872B1F"/>
    <w:rsid w:val="008730AA"/>
    <w:rsid w:val="008732E8"/>
    <w:rsid w:val="008732FF"/>
    <w:rsid w:val="00873328"/>
    <w:rsid w:val="0087348D"/>
    <w:rsid w:val="00873EB9"/>
    <w:rsid w:val="008742AF"/>
    <w:rsid w:val="00874B42"/>
    <w:rsid w:val="00874D8C"/>
    <w:rsid w:val="00874F6E"/>
    <w:rsid w:val="008759AC"/>
    <w:rsid w:val="00875A2E"/>
    <w:rsid w:val="00875CD3"/>
    <w:rsid w:val="00876BC7"/>
    <w:rsid w:val="00876EAC"/>
    <w:rsid w:val="00877975"/>
    <w:rsid w:val="00877ACC"/>
    <w:rsid w:val="00880526"/>
    <w:rsid w:val="00880672"/>
    <w:rsid w:val="00880758"/>
    <w:rsid w:val="008811B0"/>
    <w:rsid w:val="0088120E"/>
    <w:rsid w:val="008814CC"/>
    <w:rsid w:val="00881C82"/>
    <w:rsid w:val="00881F0A"/>
    <w:rsid w:val="00882545"/>
    <w:rsid w:val="00882A32"/>
    <w:rsid w:val="00883406"/>
    <w:rsid w:val="00883F73"/>
    <w:rsid w:val="0088426E"/>
    <w:rsid w:val="00884348"/>
    <w:rsid w:val="00884409"/>
    <w:rsid w:val="00884D2F"/>
    <w:rsid w:val="00884DA4"/>
    <w:rsid w:val="00885159"/>
    <w:rsid w:val="00885267"/>
    <w:rsid w:val="008854C4"/>
    <w:rsid w:val="008858A3"/>
    <w:rsid w:val="00885968"/>
    <w:rsid w:val="00885BBF"/>
    <w:rsid w:val="008861D3"/>
    <w:rsid w:val="00886B6E"/>
    <w:rsid w:val="00886BDE"/>
    <w:rsid w:val="00886BEA"/>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5D7"/>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877"/>
    <w:rsid w:val="008A19D3"/>
    <w:rsid w:val="008A2952"/>
    <w:rsid w:val="008A300B"/>
    <w:rsid w:val="008A3042"/>
    <w:rsid w:val="008A31E8"/>
    <w:rsid w:val="008A31F7"/>
    <w:rsid w:val="008A3450"/>
    <w:rsid w:val="008A38F2"/>
    <w:rsid w:val="008A3B88"/>
    <w:rsid w:val="008A4229"/>
    <w:rsid w:val="008A431B"/>
    <w:rsid w:val="008A4354"/>
    <w:rsid w:val="008A43D8"/>
    <w:rsid w:val="008A44B6"/>
    <w:rsid w:val="008A4612"/>
    <w:rsid w:val="008A4977"/>
    <w:rsid w:val="008A5077"/>
    <w:rsid w:val="008A53E6"/>
    <w:rsid w:val="008A5BEF"/>
    <w:rsid w:val="008A5C16"/>
    <w:rsid w:val="008A615E"/>
    <w:rsid w:val="008A6926"/>
    <w:rsid w:val="008A6A68"/>
    <w:rsid w:val="008A6A80"/>
    <w:rsid w:val="008A6BD1"/>
    <w:rsid w:val="008A759D"/>
    <w:rsid w:val="008A79F0"/>
    <w:rsid w:val="008A7C31"/>
    <w:rsid w:val="008B0618"/>
    <w:rsid w:val="008B0C16"/>
    <w:rsid w:val="008B0FC8"/>
    <w:rsid w:val="008B12AF"/>
    <w:rsid w:val="008B140D"/>
    <w:rsid w:val="008B1836"/>
    <w:rsid w:val="008B1A1D"/>
    <w:rsid w:val="008B1B28"/>
    <w:rsid w:val="008B1F69"/>
    <w:rsid w:val="008B1FC0"/>
    <w:rsid w:val="008B1FE2"/>
    <w:rsid w:val="008B2035"/>
    <w:rsid w:val="008B2488"/>
    <w:rsid w:val="008B24E2"/>
    <w:rsid w:val="008B2CAF"/>
    <w:rsid w:val="008B3EB8"/>
    <w:rsid w:val="008B43D4"/>
    <w:rsid w:val="008B4600"/>
    <w:rsid w:val="008B4650"/>
    <w:rsid w:val="008B4D0A"/>
    <w:rsid w:val="008B4D8B"/>
    <w:rsid w:val="008B4DFE"/>
    <w:rsid w:val="008B4FF4"/>
    <w:rsid w:val="008B565B"/>
    <w:rsid w:val="008B5BFA"/>
    <w:rsid w:val="008B61AB"/>
    <w:rsid w:val="008B624C"/>
    <w:rsid w:val="008B6359"/>
    <w:rsid w:val="008B64BF"/>
    <w:rsid w:val="008B65D8"/>
    <w:rsid w:val="008B6BA4"/>
    <w:rsid w:val="008B6F4B"/>
    <w:rsid w:val="008B7302"/>
    <w:rsid w:val="008B7EEF"/>
    <w:rsid w:val="008C01E9"/>
    <w:rsid w:val="008C06D4"/>
    <w:rsid w:val="008C07EB"/>
    <w:rsid w:val="008C0821"/>
    <w:rsid w:val="008C0A56"/>
    <w:rsid w:val="008C0ACB"/>
    <w:rsid w:val="008C0DDC"/>
    <w:rsid w:val="008C0E2F"/>
    <w:rsid w:val="008C1545"/>
    <w:rsid w:val="008C17E1"/>
    <w:rsid w:val="008C18B2"/>
    <w:rsid w:val="008C20C8"/>
    <w:rsid w:val="008C27BC"/>
    <w:rsid w:val="008C2810"/>
    <w:rsid w:val="008C2B05"/>
    <w:rsid w:val="008C2B8E"/>
    <w:rsid w:val="008C2D6D"/>
    <w:rsid w:val="008C2E6A"/>
    <w:rsid w:val="008C39C5"/>
    <w:rsid w:val="008C3AAB"/>
    <w:rsid w:val="008C3C77"/>
    <w:rsid w:val="008C4536"/>
    <w:rsid w:val="008C4692"/>
    <w:rsid w:val="008C46FF"/>
    <w:rsid w:val="008C4FA6"/>
    <w:rsid w:val="008C4FB4"/>
    <w:rsid w:val="008C513F"/>
    <w:rsid w:val="008C51E3"/>
    <w:rsid w:val="008C5778"/>
    <w:rsid w:val="008C5947"/>
    <w:rsid w:val="008C5E9A"/>
    <w:rsid w:val="008C5FD9"/>
    <w:rsid w:val="008C6168"/>
    <w:rsid w:val="008C650B"/>
    <w:rsid w:val="008C66C7"/>
    <w:rsid w:val="008C720B"/>
    <w:rsid w:val="008C7372"/>
    <w:rsid w:val="008C7AD4"/>
    <w:rsid w:val="008C7B4F"/>
    <w:rsid w:val="008C7EC0"/>
    <w:rsid w:val="008D0359"/>
    <w:rsid w:val="008D0497"/>
    <w:rsid w:val="008D0562"/>
    <w:rsid w:val="008D07B8"/>
    <w:rsid w:val="008D0A50"/>
    <w:rsid w:val="008D1098"/>
    <w:rsid w:val="008D165F"/>
    <w:rsid w:val="008D1771"/>
    <w:rsid w:val="008D19A7"/>
    <w:rsid w:val="008D1C99"/>
    <w:rsid w:val="008D2349"/>
    <w:rsid w:val="008D26CC"/>
    <w:rsid w:val="008D2D29"/>
    <w:rsid w:val="008D2F8A"/>
    <w:rsid w:val="008D30FD"/>
    <w:rsid w:val="008D3196"/>
    <w:rsid w:val="008D3324"/>
    <w:rsid w:val="008D3406"/>
    <w:rsid w:val="008D3483"/>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72E"/>
    <w:rsid w:val="008D77B8"/>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BAC"/>
    <w:rsid w:val="008E2C06"/>
    <w:rsid w:val="008E2C0F"/>
    <w:rsid w:val="008E2CCE"/>
    <w:rsid w:val="008E3389"/>
    <w:rsid w:val="008E3522"/>
    <w:rsid w:val="008E3558"/>
    <w:rsid w:val="008E35BF"/>
    <w:rsid w:val="008E36F8"/>
    <w:rsid w:val="008E3730"/>
    <w:rsid w:val="008E3756"/>
    <w:rsid w:val="008E4406"/>
    <w:rsid w:val="008E442E"/>
    <w:rsid w:val="008E46FA"/>
    <w:rsid w:val="008E4F3B"/>
    <w:rsid w:val="008E55E1"/>
    <w:rsid w:val="008E6A3D"/>
    <w:rsid w:val="008E6B33"/>
    <w:rsid w:val="008E6D8A"/>
    <w:rsid w:val="008E77A1"/>
    <w:rsid w:val="008E78E9"/>
    <w:rsid w:val="008E7C9D"/>
    <w:rsid w:val="008F03DE"/>
    <w:rsid w:val="008F051F"/>
    <w:rsid w:val="008F0554"/>
    <w:rsid w:val="008F06A2"/>
    <w:rsid w:val="008F0B33"/>
    <w:rsid w:val="008F0CD7"/>
    <w:rsid w:val="008F0D5D"/>
    <w:rsid w:val="008F10CE"/>
    <w:rsid w:val="008F15EA"/>
    <w:rsid w:val="008F16D5"/>
    <w:rsid w:val="008F27C7"/>
    <w:rsid w:val="008F286B"/>
    <w:rsid w:val="008F3AD8"/>
    <w:rsid w:val="008F3DCC"/>
    <w:rsid w:val="008F4787"/>
    <w:rsid w:val="008F4ADA"/>
    <w:rsid w:val="008F4C2B"/>
    <w:rsid w:val="008F4C6F"/>
    <w:rsid w:val="008F4D3D"/>
    <w:rsid w:val="008F4E79"/>
    <w:rsid w:val="008F4E88"/>
    <w:rsid w:val="008F50A6"/>
    <w:rsid w:val="008F51FC"/>
    <w:rsid w:val="008F5280"/>
    <w:rsid w:val="008F53F0"/>
    <w:rsid w:val="008F5495"/>
    <w:rsid w:val="008F554C"/>
    <w:rsid w:val="008F5A1D"/>
    <w:rsid w:val="008F5CA9"/>
    <w:rsid w:val="008F64A9"/>
    <w:rsid w:val="008F677C"/>
    <w:rsid w:val="008F68C6"/>
    <w:rsid w:val="008F6979"/>
    <w:rsid w:val="008F6E57"/>
    <w:rsid w:val="008F71DC"/>
    <w:rsid w:val="008F7250"/>
    <w:rsid w:val="008F7297"/>
    <w:rsid w:val="008F759F"/>
    <w:rsid w:val="008F7FF9"/>
    <w:rsid w:val="009001F7"/>
    <w:rsid w:val="00900403"/>
    <w:rsid w:val="0090044F"/>
    <w:rsid w:val="00900D1F"/>
    <w:rsid w:val="00900D77"/>
    <w:rsid w:val="00901348"/>
    <w:rsid w:val="00901388"/>
    <w:rsid w:val="0090177D"/>
    <w:rsid w:val="00901A42"/>
    <w:rsid w:val="00901CD1"/>
    <w:rsid w:val="00901D90"/>
    <w:rsid w:val="009026C9"/>
    <w:rsid w:val="00902DB3"/>
    <w:rsid w:val="00902F41"/>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B73"/>
    <w:rsid w:val="009116AD"/>
    <w:rsid w:val="009116DB"/>
    <w:rsid w:val="0091198C"/>
    <w:rsid w:val="00911A16"/>
    <w:rsid w:val="00911B2D"/>
    <w:rsid w:val="00911D99"/>
    <w:rsid w:val="00911DC1"/>
    <w:rsid w:val="00912881"/>
    <w:rsid w:val="00912AD2"/>
    <w:rsid w:val="00912B89"/>
    <w:rsid w:val="00912D89"/>
    <w:rsid w:val="009131EE"/>
    <w:rsid w:val="009133EF"/>
    <w:rsid w:val="0091394D"/>
    <w:rsid w:val="00913977"/>
    <w:rsid w:val="00913AD8"/>
    <w:rsid w:val="00913B7E"/>
    <w:rsid w:val="00914324"/>
    <w:rsid w:val="0091449E"/>
    <w:rsid w:val="00915027"/>
    <w:rsid w:val="009152CB"/>
    <w:rsid w:val="0091580F"/>
    <w:rsid w:val="009158DF"/>
    <w:rsid w:val="00916382"/>
    <w:rsid w:val="00916905"/>
    <w:rsid w:val="00916BCF"/>
    <w:rsid w:val="0091707E"/>
    <w:rsid w:val="009170D3"/>
    <w:rsid w:val="00917241"/>
    <w:rsid w:val="0091727B"/>
    <w:rsid w:val="00917363"/>
    <w:rsid w:val="0091745D"/>
    <w:rsid w:val="00917B5E"/>
    <w:rsid w:val="00917F8B"/>
    <w:rsid w:val="00920F57"/>
    <w:rsid w:val="00921411"/>
    <w:rsid w:val="00921449"/>
    <w:rsid w:val="00921B1C"/>
    <w:rsid w:val="00921E43"/>
    <w:rsid w:val="00921F13"/>
    <w:rsid w:val="00922379"/>
    <w:rsid w:val="00922460"/>
    <w:rsid w:val="00922550"/>
    <w:rsid w:val="00922660"/>
    <w:rsid w:val="00922B08"/>
    <w:rsid w:val="00922C1B"/>
    <w:rsid w:val="00923921"/>
    <w:rsid w:val="00923981"/>
    <w:rsid w:val="009241E5"/>
    <w:rsid w:val="00924212"/>
    <w:rsid w:val="0092444B"/>
    <w:rsid w:val="009247D8"/>
    <w:rsid w:val="00924AAD"/>
    <w:rsid w:val="00924BB6"/>
    <w:rsid w:val="00924D79"/>
    <w:rsid w:val="00924DFE"/>
    <w:rsid w:val="009255EB"/>
    <w:rsid w:val="00925652"/>
    <w:rsid w:val="00925EA0"/>
    <w:rsid w:val="009260F5"/>
    <w:rsid w:val="00926150"/>
    <w:rsid w:val="00926221"/>
    <w:rsid w:val="00926A89"/>
    <w:rsid w:val="00926B1B"/>
    <w:rsid w:val="00927A7F"/>
    <w:rsid w:val="00927C36"/>
    <w:rsid w:val="00930297"/>
    <w:rsid w:val="00930413"/>
    <w:rsid w:val="009304ED"/>
    <w:rsid w:val="0093064D"/>
    <w:rsid w:val="00930CD3"/>
    <w:rsid w:val="009314A5"/>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2BD"/>
    <w:rsid w:val="009445E0"/>
    <w:rsid w:val="00944F33"/>
    <w:rsid w:val="00944FA0"/>
    <w:rsid w:val="0094513E"/>
    <w:rsid w:val="0094554E"/>
    <w:rsid w:val="00945E56"/>
    <w:rsid w:val="0094690E"/>
    <w:rsid w:val="0094707D"/>
    <w:rsid w:val="009472D7"/>
    <w:rsid w:val="00947B3D"/>
    <w:rsid w:val="00950202"/>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A87"/>
    <w:rsid w:val="00953625"/>
    <w:rsid w:val="009536CB"/>
    <w:rsid w:val="00953BCE"/>
    <w:rsid w:val="00953E72"/>
    <w:rsid w:val="00953F59"/>
    <w:rsid w:val="00954751"/>
    <w:rsid w:val="00954AD6"/>
    <w:rsid w:val="00954CD6"/>
    <w:rsid w:val="00954D1C"/>
    <w:rsid w:val="00954E80"/>
    <w:rsid w:val="00954ED4"/>
    <w:rsid w:val="00954F3E"/>
    <w:rsid w:val="0095515D"/>
    <w:rsid w:val="0095531E"/>
    <w:rsid w:val="00955709"/>
    <w:rsid w:val="009557CE"/>
    <w:rsid w:val="0095591B"/>
    <w:rsid w:val="00955B2B"/>
    <w:rsid w:val="00955DFD"/>
    <w:rsid w:val="0095655D"/>
    <w:rsid w:val="00956D8F"/>
    <w:rsid w:val="009570F3"/>
    <w:rsid w:val="00957483"/>
    <w:rsid w:val="0095767B"/>
    <w:rsid w:val="00957892"/>
    <w:rsid w:val="00957C63"/>
    <w:rsid w:val="00957C98"/>
    <w:rsid w:val="00957D10"/>
    <w:rsid w:val="00957E7F"/>
    <w:rsid w:val="0096015E"/>
    <w:rsid w:val="009602AB"/>
    <w:rsid w:val="00960449"/>
    <w:rsid w:val="009604C8"/>
    <w:rsid w:val="009607FD"/>
    <w:rsid w:val="00960900"/>
    <w:rsid w:val="00960947"/>
    <w:rsid w:val="0096096C"/>
    <w:rsid w:val="00960D4D"/>
    <w:rsid w:val="00960E04"/>
    <w:rsid w:val="00960E97"/>
    <w:rsid w:val="00961169"/>
    <w:rsid w:val="00961250"/>
    <w:rsid w:val="009616C2"/>
    <w:rsid w:val="00961754"/>
    <w:rsid w:val="00961A1A"/>
    <w:rsid w:val="00961A4C"/>
    <w:rsid w:val="00961F8C"/>
    <w:rsid w:val="009620B0"/>
    <w:rsid w:val="009621A5"/>
    <w:rsid w:val="009623CA"/>
    <w:rsid w:val="0096287B"/>
    <w:rsid w:val="009628F7"/>
    <w:rsid w:val="00962A6E"/>
    <w:rsid w:val="00962A8B"/>
    <w:rsid w:val="00962BCF"/>
    <w:rsid w:val="009637FD"/>
    <w:rsid w:val="00963DD1"/>
    <w:rsid w:val="00963DE7"/>
    <w:rsid w:val="0096411E"/>
    <w:rsid w:val="0096416C"/>
    <w:rsid w:val="00964CA8"/>
    <w:rsid w:val="00964D6A"/>
    <w:rsid w:val="0096535C"/>
    <w:rsid w:val="009655FB"/>
    <w:rsid w:val="00965706"/>
    <w:rsid w:val="009658AB"/>
    <w:rsid w:val="00965BD5"/>
    <w:rsid w:val="00965C39"/>
    <w:rsid w:val="00965CE0"/>
    <w:rsid w:val="00965E31"/>
    <w:rsid w:val="00966A50"/>
    <w:rsid w:val="00966CA6"/>
    <w:rsid w:val="00966ED7"/>
    <w:rsid w:val="0096786F"/>
    <w:rsid w:val="00967ADB"/>
    <w:rsid w:val="00967CBE"/>
    <w:rsid w:val="0097010A"/>
    <w:rsid w:val="009706D4"/>
    <w:rsid w:val="00970B6A"/>
    <w:rsid w:val="00970CC4"/>
    <w:rsid w:val="00970D7B"/>
    <w:rsid w:val="00972240"/>
    <w:rsid w:val="00972956"/>
    <w:rsid w:val="00972B1E"/>
    <w:rsid w:val="00972B93"/>
    <w:rsid w:val="00972C5B"/>
    <w:rsid w:val="00972D49"/>
    <w:rsid w:val="00972F49"/>
    <w:rsid w:val="00973700"/>
    <w:rsid w:val="00973960"/>
    <w:rsid w:val="00973C50"/>
    <w:rsid w:val="00973E34"/>
    <w:rsid w:val="0097539B"/>
    <w:rsid w:val="00975C91"/>
    <w:rsid w:val="00975D72"/>
    <w:rsid w:val="00976B89"/>
    <w:rsid w:val="00977318"/>
    <w:rsid w:val="0097757C"/>
    <w:rsid w:val="00977E02"/>
    <w:rsid w:val="0098053B"/>
    <w:rsid w:val="00980703"/>
    <w:rsid w:val="009807C6"/>
    <w:rsid w:val="00980ACA"/>
    <w:rsid w:val="00980F14"/>
    <w:rsid w:val="00980F9B"/>
    <w:rsid w:val="0098125C"/>
    <w:rsid w:val="0098146B"/>
    <w:rsid w:val="00981877"/>
    <w:rsid w:val="009828BD"/>
    <w:rsid w:val="009829FD"/>
    <w:rsid w:val="00982A6F"/>
    <w:rsid w:val="00982BF0"/>
    <w:rsid w:val="00982F90"/>
    <w:rsid w:val="00983418"/>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B0"/>
    <w:rsid w:val="00990DDE"/>
    <w:rsid w:val="00991123"/>
    <w:rsid w:val="0099117B"/>
    <w:rsid w:val="00991550"/>
    <w:rsid w:val="0099181B"/>
    <w:rsid w:val="00992118"/>
    <w:rsid w:val="00992D9E"/>
    <w:rsid w:val="00993756"/>
    <w:rsid w:val="00993AB7"/>
    <w:rsid w:val="00993ACA"/>
    <w:rsid w:val="00993DAE"/>
    <w:rsid w:val="009942BA"/>
    <w:rsid w:val="0099462D"/>
    <w:rsid w:val="0099467F"/>
    <w:rsid w:val="00994AF0"/>
    <w:rsid w:val="00994EAF"/>
    <w:rsid w:val="00995139"/>
    <w:rsid w:val="009953FE"/>
    <w:rsid w:val="009954FE"/>
    <w:rsid w:val="009959E3"/>
    <w:rsid w:val="0099603B"/>
    <w:rsid w:val="0099633F"/>
    <w:rsid w:val="00996446"/>
    <w:rsid w:val="009964F1"/>
    <w:rsid w:val="00997040"/>
    <w:rsid w:val="0099721E"/>
    <w:rsid w:val="00997271"/>
    <w:rsid w:val="00997320"/>
    <w:rsid w:val="00997461"/>
    <w:rsid w:val="00997A4A"/>
    <w:rsid w:val="00997EED"/>
    <w:rsid w:val="009A03C5"/>
    <w:rsid w:val="009A0B18"/>
    <w:rsid w:val="009A0B30"/>
    <w:rsid w:val="009A0B77"/>
    <w:rsid w:val="009A0EE4"/>
    <w:rsid w:val="009A0FBA"/>
    <w:rsid w:val="009A1781"/>
    <w:rsid w:val="009A1DFB"/>
    <w:rsid w:val="009A1E37"/>
    <w:rsid w:val="009A2131"/>
    <w:rsid w:val="009A2189"/>
    <w:rsid w:val="009A228A"/>
    <w:rsid w:val="009A253C"/>
    <w:rsid w:val="009A2627"/>
    <w:rsid w:val="009A279D"/>
    <w:rsid w:val="009A28F9"/>
    <w:rsid w:val="009A2CBF"/>
    <w:rsid w:val="009A2E7A"/>
    <w:rsid w:val="009A2F7F"/>
    <w:rsid w:val="009A347B"/>
    <w:rsid w:val="009A39B3"/>
    <w:rsid w:val="009A3A46"/>
    <w:rsid w:val="009A41F6"/>
    <w:rsid w:val="009A5178"/>
    <w:rsid w:val="009A5357"/>
    <w:rsid w:val="009A5451"/>
    <w:rsid w:val="009A5D79"/>
    <w:rsid w:val="009A608A"/>
    <w:rsid w:val="009A62E0"/>
    <w:rsid w:val="009A6354"/>
    <w:rsid w:val="009A64BF"/>
    <w:rsid w:val="009A6898"/>
    <w:rsid w:val="009A69BA"/>
    <w:rsid w:val="009A69D0"/>
    <w:rsid w:val="009A6BC5"/>
    <w:rsid w:val="009A6BD5"/>
    <w:rsid w:val="009A6DE2"/>
    <w:rsid w:val="009A6E4C"/>
    <w:rsid w:val="009A7066"/>
    <w:rsid w:val="009A74C3"/>
    <w:rsid w:val="009A7D1C"/>
    <w:rsid w:val="009B04D4"/>
    <w:rsid w:val="009B0580"/>
    <w:rsid w:val="009B0701"/>
    <w:rsid w:val="009B0714"/>
    <w:rsid w:val="009B0ED2"/>
    <w:rsid w:val="009B0F6A"/>
    <w:rsid w:val="009B129D"/>
    <w:rsid w:val="009B1335"/>
    <w:rsid w:val="009B14D7"/>
    <w:rsid w:val="009B1665"/>
    <w:rsid w:val="009B18A0"/>
    <w:rsid w:val="009B241F"/>
    <w:rsid w:val="009B27B5"/>
    <w:rsid w:val="009B2FC1"/>
    <w:rsid w:val="009B31D6"/>
    <w:rsid w:val="009B385E"/>
    <w:rsid w:val="009B390D"/>
    <w:rsid w:val="009B3AE9"/>
    <w:rsid w:val="009B4456"/>
    <w:rsid w:val="009B4E07"/>
    <w:rsid w:val="009B4F7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A1"/>
    <w:rsid w:val="009C18BB"/>
    <w:rsid w:val="009C1904"/>
    <w:rsid w:val="009C1AD8"/>
    <w:rsid w:val="009C1DA9"/>
    <w:rsid w:val="009C1E7C"/>
    <w:rsid w:val="009C1FBF"/>
    <w:rsid w:val="009C1FD9"/>
    <w:rsid w:val="009C21E0"/>
    <w:rsid w:val="009C24E1"/>
    <w:rsid w:val="009C256D"/>
    <w:rsid w:val="009C3555"/>
    <w:rsid w:val="009C3562"/>
    <w:rsid w:val="009C379A"/>
    <w:rsid w:val="009C37C7"/>
    <w:rsid w:val="009C38A5"/>
    <w:rsid w:val="009C3936"/>
    <w:rsid w:val="009C3D1B"/>
    <w:rsid w:val="009C473C"/>
    <w:rsid w:val="009C4D48"/>
    <w:rsid w:val="009C4E3F"/>
    <w:rsid w:val="009C4F42"/>
    <w:rsid w:val="009C51DE"/>
    <w:rsid w:val="009C5224"/>
    <w:rsid w:val="009C5419"/>
    <w:rsid w:val="009C5BEB"/>
    <w:rsid w:val="009C5E27"/>
    <w:rsid w:val="009C64FA"/>
    <w:rsid w:val="009C676B"/>
    <w:rsid w:val="009C6927"/>
    <w:rsid w:val="009C6C1D"/>
    <w:rsid w:val="009C6E46"/>
    <w:rsid w:val="009C6EDB"/>
    <w:rsid w:val="009C76E4"/>
    <w:rsid w:val="009C79A8"/>
    <w:rsid w:val="009C7BA4"/>
    <w:rsid w:val="009C7CE6"/>
    <w:rsid w:val="009D046D"/>
    <w:rsid w:val="009D0AFD"/>
    <w:rsid w:val="009D0E38"/>
    <w:rsid w:val="009D0E99"/>
    <w:rsid w:val="009D0F7A"/>
    <w:rsid w:val="009D1640"/>
    <w:rsid w:val="009D17A6"/>
    <w:rsid w:val="009D1A2B"/>
    <w:rsid w:val="009D244A"/>
    <w:rsid w:val="009D2720"/>
    <w:rsid w:val="009D27D6"/>
    <w:rsid w:val="009D2A17"/>
    <w:rsid w:val="009D3554"/>
    <w:rsid w:val="009D362D"/>
    <w:rsid w:val="009D3697"/>
    <w:rsid w:val="009D3DA5"/>
    <w:rsid w:val="009D4157"/>
    <w:rsid w:val="009D434D"/>
    <w:rsid w:val="009D4394"/>
    <w:rsid w:val="009D45AE"/>
    <w:rsid w:val="009D4EBA"/>
    <w:rsid w:val="009D4F01"/>
    <w:rsid w:val="009D50B3"/>
    <w:rsid w:val="009D53C5"/>
    <w:rsid w:val="009D5AA8"/>
    <w:rsid w:val="009D5AFA"/>
    <w:rsid w:val="009D6493"/>
    <w:rsid w:val="009D691C"/>
    <w:rsid w:val="009D6B60"/>
    <w:rsid w:val="009D6F6C"/>
    <w:rsid w:val="009D756C"/>
    <w:rsid w:val="009D7C0D"/>
    <w:rsid w:val="009D7D08"/>
    <w:rsid w:val="009E0728"/>
    <w:rsid w:val="009E0A4A"/>
    <w:rsid w:val="009E0B37"/>
    <w:rsid w:val="009E0BF0"/>
    <w:rsid w:val="009E0C93"/>
    <w:rsid w:val="009E0F8F"/>
    <w:rsid w:val="009E1066"/>
    <w:rsid w:val="009E13E5"/>
    <w:rsid w:val="009E1853"/>
    <w:rsid w:val="009E1A62"/>
    <w:rsid w:val="009E1CCF"/>
    <w:rsid w:val="009E1EAC"/>
    <w:rsid w:val="009E2375"/>
    <w:rsid w:val="009E2BF5"/>
    <w:rsid w:val="009E2E04"/>
    <w:rsid w:val="009E2F3B"/>
    <w:rsid w:val="009E2FE6"/>
    <w:rsid w:val="009E3169"/>
    <w:rsid w:val="009E3419"/>
    <w:rsid w:val="009E3528"/>
    <w:rsid w:val="009E3545"/>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0C"/>
    <w:rsid w:val="009E775C"/>
    <w:rsid w:val="009E77D2"/>
    <w:rsid w:val="009F0045"/>
    <w:rsid w:val="009F08E5"/>
    <w:rsid w:val="009F0F39"/>
    <w:rsid w:val="009F11D7"/>
    <w:rsid w:val="009F12E1"/>
    <w:rsid w:val="009F1401"/>
    <w:rsid w:val="009F1416"/>
    <w:rsid w:val="009F1986"/>
    <w:rsid w:val="009F20AA"/>
    <w:rsid w:val="009F2295"/>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123"/>
    <w:rsid w:val="00A025B3"/>
    <w:rsid w:val="00A0276E"/>
    <w:rsid w:val="00A027F7"/>
    <w:rsid w:val="00A028C3"/>
    <w:rsid w:val="00A0310E"/>
    <w:rsid w:val="00A0358D"/>
    <w:rsid w:val="00A0424C"/>
    <w:rsid w:val="00A049CA"/>
    <w:rsid w:val="00A04A55"/>
    <w:rsid w:val="00A05269"/>
    <w:rsid w:val="00A053CC"/>
    <w:rsid w:val="00A0540D"/>
    <w:rsid w:val="00A05ECE"/>
    <w:rsid w:val="00A05F57"/>
    <w:rsid w:val="00A06A21"/>
    <w:rsid w:val="00A06AB1"/>
    <w:rsid w:val="00A06BAC"/>
    <w:rsid w:val="00A06F0A"/>
    <w:rsid w:val="00A0701D"/>
    <w:rsid w:val="00A07034"/>
    <w:rsid w:val="00A07207"/>
    <w:rsid w:val="00A07F76"/>
    <w:rsid w:val="00A10084"/>
    <w:rsid w:val="00A10656"/>
    <w:rsid w:val="00A10897"/>
    <w:rsid w:val="00A10C8A"/>
    <w:rsid w:val="00A11C70"/>
    <w:rsid w:val="00A11F87"/>
    <w:rsid w:val="00A124A0"/>
    <w:rsid w:val="00A128AF"/>
    <w:rsid w:val="00A12996"/>
    <w:rsid w:val="00A12A98"/>
    <w:rsid w:val="00A12D5E"/>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A9B"/>
    <w:rsid w:val="00A20FFB"/>
    <w:rsid w:val="00A2103D"/>
    <w:rsid w:val="00A21346"/>
    <w:rsid w:val="00A21468"/>
    <w:rsid w:val="00A2167F"/>
    <w:rsid w:val="00A219F9"/>
    <w:rsid w:val="00A21F9F"/>
    <w:rsid w:val="00A229D0"/>
    <w:rsid w:val="00A22B57"/>
    <w:rsid w:val="00A232F4"/>
    <w:rsid w:val="00A23383"/>
    <w:rsid w:val="00A2342A"/>
    <w:rsid w:val="00A2376F"/>
    <w:rsid w:val="00A23FCD"/>
    <w:rsid w:val="00A2431B"/>
    <w:rsid w:val="00A24462"/>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05F"/>
    <w:rsid w:val="00A275DF"/>
    <w:rsid w:val="00A278A4"/>
    <w:rsid w:val="00A27A41"/>
    <w:rsid w:val="00A3009A"/>
    <w:rsid w:val="00A3011C"/>
    <w:rsid w:val="00A3084E"/>
    <w:rsid w:val="00A30995"/>
    <w:rsid w:val="00A30ABB"/>
    <w:rsid w:val="00A311E7"/>
    <w:rsid w:val="00A3137B"/>
    <w:rsid w:val="00A31534"/>
    <w:rsid w:val="00A31752"/>
    <w:rsid w:val="00A31BA7"/>
    <w:rsid w:val="00A31FF7"/>
    <w:rsid w:val="00A32357"/>
    <w:rsid w:val="00A324D5"/>
    <w:rsid w:val="00A3254C"/>
    <w:rsid w:val="00A3277A"/>
    <w:rsid w:val="00A33AF9"/>
    <w:rsid w:val="00A33B2D"/>
    <w:rsid w:val="00A33BC4"/>
    <w:rsid w:val="00A33D47"/>
    <w:rsid w:val="00A33F26"/>
    <w:rsid w:val="00A3438C"/>
    <w:rsid w:val="00A34864"/>
    <w:rsid w:val="00A348E4"/>
    <w:rsid w:val="00A355CD"/>
    <w:rsid w:val="00A357B2"/>
    <w:rsid w:val="00A357C3"/>
    <w:rsid w:val="00A359E3"/>
    <w:rsid w:val="00A35B40"/>
    <w:rsid w:val="00A35B83"/>
    <w:rsid w:val="00A35CF8"/>
    <w:rsid w:val="00A35E11"/>
    <w:rsid w:val="00A35E70"/>
    <w:rsid w:val="00A35EDB"/>
    <w:rsid w:val="00A3633E"/>
    <w:rsid w:val="00A36411"/>
    <w:rsid w:val="00A36B36"/>
    <w:rsid w:val="00A36EC4"/>
    <w:rsid w:val="00A36FD3"/>
    <w:rsid w:val="00A373E0"/>
    <w:rsid w:val="00A40257"/>
    <w:rsid w:val="00A4067F"/>
    <w:rsid w:val="00A40952"/>
    <w:rsid w:val="00A4098A"/>
    <w:rsid w:val="00A40ADC"/>
    <w:rsid w:val="00A40BE2"/>
    <w:rsid w:val="00A40CF6"/>
    <w:rsid w:val="00A40E37"/>
    <w:rsid w:val="00A40E9C"/>
    <w:rsid w:val="00A41907"/>
    <w:rsid w:val="00A41996"/>
    <w:rsid w:val="00A41AE6"/>
    <w:rsid w:val="00A41B0B"/>
    <w:rsid w:val="00A41C3C"/>
    <w:rsid w:val="00A41F3C"/>
    <w:rsid w:val="00A42B8E"/>
    <w:rsid w:val="00A42DF0"/>
    <w:rsid w:val="00A42E64"/>
    <w:rsid w:val="00A43003"/>
    <w:rsid w:val="00A43557"/>
    <w:rsid w:val="00A4361D"/>
    <w:rsid w:val="00A436C4"/>
    <w:rsid w:val="00A4399E"/>
    <w:rsid w:val="00A43AC9"/>
    <w:rsid w:val="00A44135"/>
    <w:rsid w:val="00A44206"/>
    <w:rsid w:val="00A4454A"/>
    <w:rsid w:val="00A447AC"/>
    <w:rsid w:val="00A44B1D"/>
    <w:rsid w:val="00A44C82"/>
    <w:rsid w:val="00A44E9B"/>
    <w:rsid w:val="00A45099"/>
    <w:rsid w:val="00A45858"/>
    <w:rsid w:val="00A45A03"/>
    <w:rsid w:val="00A45D29"/>
    <w:rsid w:val="00A45EA1"/>
    <w:rsid w:val="00A45FF5"/>
    <w:rsid w:val="00A4684E"/>
    <w:rsid w:val="00A46CEF"/>
    <w:rsid w:val="00A46D19"/>
    <w:rsid w:val="00A46D28"/>
    <w:rsid w:val="00A46D59"/>
    <w:rsid w:val="00A472C1"/>
    <w:rsid w:val="00A472EE"/>
    <w:rsid w:val="00A4778B"/>
    <w:rsid w:val="00A477B0"/>
    <w:rsid w:val="00A47827"/>
    <w:rsid w:val="00A479BA"/>
    <w:rsid w:val="00A5011A"/>
    <w:rsid w:val="00A503C6"/>
    <w:rsid w:val="00A504F2"/>
    <w:rsid w:val="00A505EE"/>
    <w:rsid w:val="00A50BC8"/>
    <w:rsid w:val="00A51361"/>
    <w:rsid w:val="00A51431"/>
    <w:rsid w:val="00A51872"/>
    <w:rsid w:val="00A51A9F"/>
    <w:rsid w:val="00A51F18"/>
    <w:rsid w:val="00A52470"/>
    <w:rsid w:val="00A5290F"/>
    <w:rsid w:val="00A52E7D"/>
    <w:rsid w:val="00A53095"/>
    <w:rsid w:val="00A5321D"/>
    <w:rsid w:val="00A536A0"/>
    <w:rsid w:val="00A53CEB"/>
    <w:rsid w:val="00A53E52"/>
    <w:rsid w:val="00A53EAB"/>
    <w:rsid w:val="00A54248"/>
    <w:rsid w:val="00A54895"/>
    <w:rsid w:val="00A54972"/>
    <w:rsid w:val="00A54C4A"/>
    <w:rsid w:val="00A55099"/>
    <w:rsid w:val="00A551BD"/>
    <w:rsid w:val="00A553C8"/>
    <w:rsid w:val="00A5581C"/>
    <w:rsid w:val="00A55DA1"/>
    <w:rsid w:val="00A55F09"/>
    <w:rsid w:val="00A55F0C"/>
    <w:rsid w:val="00A5616E"/>
    <w:rsid w:val="00A562C4"/>
    <w:rsid w:val="00A565B2"/>
    <w:rsid w:val="00A56B1E"/>
    <w:rsid w:val="00A56E27"/>
    <w:rsid w:val="00A56E85"/>
    <w:rsid w:val="00A57420"/>
    <w:rsid w:val="00A577F3"/>
    <w:rsid w:val="00A57929"/>
    <w:rsid w:val="00A57B08"/>
    <w:rsid w:val="00A6046E"/>
    <w:rsid w:val="00A607B1"/>
    <w:rsid w:val="00A60A29"/>
    <w:rsid w:val="00A60ADB"/>
    <w:rsid w:val="00A60CB7"/>
    <w:rsid w:val="00A60E53"/>
    <w:rsid w:val="00A613D9"/>
    <w:rsid w:val="00A61413"/>
    <w:rsid w:val="00A61530"/>
    <w:rsid w:val="00A61580"/>
    <w:rsid w:val="00A6177C"/>
    <w:rsid w:val="00A61787"/>
    <w:rsid w:val="00A61B2C"/>
    <w:rsid w:val="00A61B81"/>
    <w:rsid w:val="00A61DDD"/>
    <w:rsid w:val="00A62625"/>
    <w:rsid w:val="00A62811"/>
    <w:rsid w:val="00A631C8"/>
    <w:rsid w:val="00A63E8C"/>
    <w:rsid w:val="00A63EEE"/>
    <w:rsid w:val="00A64417"/>
    <w:rsid w:val="00A64C9F"/>
    <w:rsid w:val="00A64D45"/>
    <w:rsid w:val="00A653F3"/>
    <w:rsid w:val="00A665C7"/>
    <w:rsid w:val="00A668BD"/>
    <w:rsid w:val="00A66C93"/>
    <w:rsid w:val="00A66F00"/>
    <w:rsid w:val="00A67702"/>
    <w:rsid w:val="00A67DED"/>
    <w:rsid w:val="00A67E3F"/>
    <w:rsid w:val="00A70B2D"/>
    <w:rsid w:val="00A70ECB"/>
    <w:rsid w:val="00A70F74"/>
    <w:rsid w:val="00A712F7"/>
    <w:rsid w:val="00A71437"/>
    <w:rsid w:val="00A71617"/>
    <w:rsid w:val="00A719E6"/>
    <w:rsid w:val="00A7235A"/>
    <w:rsid w:val="00A72531"/>
    <w:rsid w:val="00A72ACE"/>
    <w:rsid w:val="00A72ADC"/>
    <w:rsid w:val="00A7303D"/>
    <w:rsid w:val="00A73291"/>
    <w:rsid w:val="00A73316"/>
    <w:rsid w:val="00A7334C"/>
    <w:rsid w:val="00A73467"/>
    <w:rsid w:val="00A7354D"/>
    <w:rsid w:val="00A73809"/>
    <w:rsid w:val="00A73A43"/>
    <w:rsid w:val="00A73CFF"/>
    <w:rsid w:val="00A73D3B"/>
    <w:rsid w:val="00A73E27"/>
    <w:rsid w:val="00A7415E"/>
    <w:rsid w:val="00A752BA"/>
    <w:rsid w:val="00A75345"/>
    <w:rsid w:val="00A7545C"/>
    <w:rsid w:val="00A754AF"/>
    <w:rsid w:val="00A754ED"/>
    <w:rsid w:val="00A756AD"/>
    <w:rsid w:val="00A75C7D"/>
    <w:rsid w:val="00A75F16"/>
    <w:rsid w:val="00A7645D"/>
    <w:rsid w:val="00A7655A"/>
    <w:rsid w:val="00A76EC8"/>
    <w:rsid w:val="00A774B8"/>
    <w:rsid w:val="00A775A3"/>
    <w:rsid w:val="00A77C0D"/>
    <w:rsid w:val="00A77FED"/>
    <w:rsid w:val="00A80114"/>
    <w:rsid w:val="00A8050C"/>
    <w:rsid w:val="00A80817"/>
    <w:rsid w:val="00A809BE"/>
    <w:rsid w:val="00A80B1C"/>
    <w:rsid w:val="00A80E34"/>
    <w:rsid w:val="00A818C4"/>
    <w:rsid w:val="00A81BF1"/>
    <w:rsid w:val="00A822B2"/>
    <w:rsid w:val="00A8262B"/>
    <w:rsid w:val="00A82E32"/>
    <w:rsid w:val="00A82E84"/>
    <w:rsid w:val="00A83517"/>
    <w:rsid w:val="00A8379A"/>
    <w:rsid w:val="00A83F35"/>
    <w:rsid w:val="00A842B9"/>
    <w:rsid w:val="00A84AB7"/>
    <w:rsid w:val="00A84FBB"/>
    <w:rsid w:val="00A85143"/>
    <w:rsid w:val="00A85F86"/>
    <w:rsid w:val="00A86220"/>
    <w:rsid w:val="00A86289"/>
    <w:rsid w:val="00A866B1"/>
    <w:rsid w:val="00A8674C"/>
    <w:rsid w:val="00A86B00"/>
    <w:rsid w:val="00A87080"/>
    <w:rsid w:val="00A8747A"/>
    <w:rsid w:val="00A876D0"/>
    <w:rsid w:val="00A87B67"/>
    <w:rsid w:val="00A9000D"/>
    <w:rsid w:val="00A90052"/>
    <w:rsid w:val="00A901DF"/>
    <w:rsid w:val="00A90425"/>
    <w:rsid w:val="00A907F7"/>
    <w:rsid w:val="00A909B6"/>
    <w:rsid w:val="00A90B68"/>
    <w:rsid w:val="00A90D4E"/>
    <w:rsid w:val="00A90F91"/>
    <w:rsid w:val="00A910DA"/>
    <w:rsid w:val="00A91384"/>
    <w:rsid w:val="00A91441"/>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5F32"/>
    <w:rsid w:val="00A961F8"/>
    <w:rsid w:val="00A964D5"/>
    <w:rsid w:val="00A965E7"/>
    <w:rsid w:val="00A967A2"/>
    <w:rsid w:val="00A968B8"/>
    <w:rsid w:val="00A96A4E"/>
    <w:rsid w:val="00A96A90"/>
    <w:rsid w:val="00A96FF0"/>
    <w:rsid w:val="00A97593"/>
    <w:rsid w:val="00A977A0"/>
    <w:rsid w:val="00A97C74"/>
    <w:rsid w:val="00A97CA5"/>
    <w:rsid w:val="00A97D1B"/>
    <w:rsid w:val="00A97D4C"/>
    <w:rsid w:val="00A97DBF"/>
    <w:rsid w:val="00AA02EC"/>
    <w:rsid w:val="00AA06C5"/>
    <w:rsid w:val="00AA077D"/>
    <w:rsid w:val="00AA094A"/>
    <w:rsid w:val="00AA0B93"/>
    <w:rsid w:val="00AA12CB"/>
    <w:rsid w:val="00AA1768"/>
    <w:rsid w:val="00AA17E6"/>
    <w:rsid w:val="00AA1998"/>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3DD"/>
    <w:rsid w:val="00AA58B9"/>
    <w:rsid w:val="00AA63C9"/>
    <w:rsid w:val="00AA68B3"/>
    <w:rsid w:val="00AA6991"/>
    <w:rsid w:val="00AA6C49"/>
    <w:rsid w:val="00AA6C65"/>
    <w:rsid w:val="00AA741E"/>
    <w:rsid w:val="00AA7C65"/>
    <w:rsid w:val="00AA7D10"/>
    <w:rsid w:val="00AB14B9"/>
    <w:rsid w:val="00AB181F"/>
    <w:rsid w:val="00AB225D"/>
    <w:rsid w:val="00AB2526"/>
    <w:rsid w:val="00AB2532"/>
    <w:rsid w:val="00AB275F"/>
    <w:rsid w:val="00AB27EA"/>
    <w:rsid w:val="00AB2EB2"/>
    <w:rsid w:val="00AB325D"/>
    <w:rsid w:val="00AB37C7"/>
    <w:rsid w:val="00AB3846"/>
    <w:rsid w:val="00AB3877"/>
    <w:rsid w:val="00AB3BD5"/>
    <w:rsid w:val="00AB3C26"/>
    <w:rsid w:val="00AB4154"/>
    <w:rsid w:val="00AB4171"/>
    <w:rsid w:val="00AB465C"/>
    <w:rsid w:val="00AB48D3"/>
    <w:rsid w:val="00AB4979"/>
    <w:rsid w:val="00AB4A5C"/>
    <w:rsid w:val="00AB4BFA"/>
    <w:rsid w:val="00AB51FA"/>
    <w:rsid w:val="00AB52DB"/>
    <w:rsid w:val="00AB5365"/>
    <w:rsid w:val="00AB5916"/>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057"/>
    <w:rsid w:val="00AC3862"/>
    <w:rsid w:val="00AC4123"/>
    <w:rsid w:val="00AC451A"/>
    <w:rsid w:val="00AC478F"/>
    <w:rsid w:val="00AC4C2C"/>
    <w:rsid w:val="00AC4DE1"/>
    <w:rsid w:val="00AC537D"/>
    <w:rsid w:val="00AC552C"/>
    <w:rsid w:val="00AC5B6A"/>
    <w:rsid w:val="00AC5E0D"/>
    <w:rsid w:val="00AC652C"/>
    <w:rsid w:val="00AC6554"/>
    <w:rsid w:val="00AC68D7"/>
    <w:rsid w:val="00AC6B78"/>
    <w:rsid w:val="00AC6B94"/>
    <w:rsid w:val="00AC6BBA"/>
    <w:rsid w:val="00AC6D0B"/>
    <w:rsid w:val="00AC6D19"/>
    <w:rsid w:val="00AC70C0"/>
    <w:rsid w:val="00AD02B7"/>
    <w:rsid w:val="00AD03D6"/>
    <w:rsid w:val="00AD04F5"/>
    <w:rsid w:val="00AD0593"/>
    <w:rsid w:val="00AD05B0"/>
    <w:rsid w:val="00AD0B66"/>
    <w:rsid w:val="00AD135F"/>
    <w:rsid w:val="00AD1831"/>
    <w:rsid w:val="00AD18EE"/>
    <w:rsid w:val="00AD2369"/>
    <w:rsid w:val="00AD2747"/>
    <w:rsid w:val="00AD2C5E"/>
    <w:rsid w:val="00AD2DD9"/>
    <w:rsid w:val="00AD3037"/>
    <w:rsid w:val="00AD3296"/>
    <w:rsid w:val="00AD33BC"/>
    <w:rsid w:val="00AD391C"/>
    <w:rsid w:val="00AD40D7"/>
    <w:rsid w:val="00AD4781"/>
    <w:rsid w:val="00AD49FA"/>
    <w:rsid w:val="00AD4A41"/>
    <w:rsid w:val="00AD4C26"/>
    <w:rsid w:val="00AD52BD"/>
    <w:rsid w:val="00AD5DB5"/>
    <w:rsid w:val="00AD67D6"/>
    <w:rsid w:val="00AD687C"/>
    <w:rsid w:val="00AD6B3E"/>
    <w:rsid w:val="00AD70E2"/>
    <w:rsid w:val="00AD7285"/>
    <w:rsid w:val="00AD7588"/>
    <w:rsid w:val="00AD7813"/>
    <w:rsid w:val="00AD7C28"/>
    <w:rsid w:val="00AD7C88"/>
    <w:rsid w:val="00AE000F"/>
    <w:rsid w:val="00AE019F"/>
    <w:rsid w:val="00AE01D2"/>
    <w:rsid w:val="00AE0962"/>
    <w:rsid w:val="00AE0A91"/>
    <w:rsid w:val="00AE0F48"/>
    <w:rsid w:val="00AE0FCB"/>
    <w:rsid w:val="00AE1B7D"/>
    <w:rsid w:val="00AE1C38"/>
    <w:rsid w:val="00AE25E0"/>
    <w:rsid w:val="00AE2C29"/>
    <w:rsid w:val="00AE2FBA"/>
    <w:rsid w:val="00AE3242"/>
    <w:rsid w:val="00AE3298"/>
    <w:rsid w:val="00AE35D7"/>
    <w:rsid w:val="00AE36B4"/>
    <w:rsid w:val="00AE382A"/>
    <w:rsid w:val="00AE38F7"/>
    <w:rsid w:val="00AE3CF0"/>
    <w:rsid w:val="00AE4098"/>
    <w:rsid w:val="00AE4226"/>
    <w:rsid w:val="00AE46D3"/>
    <w:rsid w:val="00AE4998"/>
    <w:rsid w:val="00AE4ABF"/>
    <w:rsid w:val="00AE4CD3"/>
    <w:rsid w:val="00AE4F2B"/>
    <w:rsid w:val="00AE4FC9"/>
    <w:rsid w:val="00AE53B1"/>
    <w:rsid w:val="00AE5A7C"/>
    <w:rsid w:val="00AE6090"/>
    <w:rsid w:val="00AE6236"/>
    <w:rsid w:val="00AE6583"/>
    <w:rsid w:val="00AE6630"/>
    <w:rsid w:val="00AE6724"/>
    <w:rsid w:val="00AE6A79"/>
    <w:rsid w:val="00AE6BCD"/>
    <w:rsid w:val="00AE710C"/>
    <w:rsid w:val="00AE7375"/>
    <w:rsid w:val="00AE76F3"/>
    <w:rsid w:val="00AE77D6"/>
    <w:rsid w:val="00AF0002"/>
    <w:rsid w:val="00AF0481"/>
    <w:rsid w:val="00AF0AC8"/>
    <w:rsid w:val="00AF0AEB"/>
    <w:rsid w:val="00AF0C58"/>
    <w:rsid w:val="00AF1079"/>
    <w:rsid w:val="00AF1D5E"/>
    <w:rsid w:val="00AF203B"/>
    <w:rsid w:val="00AF2484"/>
    <w:rsid w:val="00AF2BC0"/>
    <w:rsid w:val="00AF3000"/>
    <w:rsid w:val="00AF49EA"/>
    <w:rsid w:val="00AF4F20"/>
    <w:rsid w:val="00AF4F66"/>
    <w:rsid w:val="00AF5647"/>
    <w:rsid w:val="00AF56B7"/>
    <w:rsid w:val="00AF5AFE"/>
    <w:rsid w:val="00AF666D"/>
    <w:rsid w:val="00AF6804"/>
    <w:rsid w:val="00AF6AA5"/>
    <w:rsid w:val="00AF6AB0"/>
    <w:rsid w:val="00AF6DE2"/>
    <w:rsid w:val="00AF7210"/>
    <w:rsid w:val="00AF73BC"/>
    <w:rsid w:val="00AF7582"/>
    <w:rsid w:val="00B00433"/>
    <w:rsid w:val="00B00AFA"/>
    <w:rsid w:val="00B017D8"/>
    <w:rsid w:val="00B01A56"/>
    <w:rsid w:val="00B01E99"/>
    <w:rsid w:val="00B0203B"/>
    <w:rsid w:val="00B025A5"/>
    <w:rsid w:val="00B02E57"/>
    <w:rsid w:val="00B0383E"/>
    <w:rsid w:val="00B03852"/>
    <w:rsid w:val="00B03B76"/>
    <w:rsid w:val="00B03C53"/>
    <w:rsid w:val="00B03D71"/>
    <w:rsid w:val="00B04FF3"/>
    <w:rsid w:val="00B05AD9"/>
    <w:rsid w:val="00B06117"/>
    <w:rsid w:val="00B06278"/>
    <w:rsid w:val="00B062CD"/>
    <w:rsid w:val="00B069A8"/>
    <w:rsid w:val="00B06ADB"/>
    <w:rsid w:val="00B06CC6"/>
    <w:rsid w:val="00B06E1B"/>
    <w:rsid w:val="00B070B9"/>
    <w:rsid w:val="00B075AD"/>
    <w:rsid w:val="00B0787B"/>
    <w:rsid w:val="00B07891"/>
    <w:rsid w:val="00B07980"/>
    <w:rsid w:val="00B07B63"/>
    <w:rsid w:val="00B07DA6"/>
    <w:rsid w:val="00B1047F"/>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4B4"/>
    <w:rsid w:val="00B1487F"/>
    <w:rsid w:val="00B14921"/>
    <w:rsid w:val="00B14936"/>
    <w:rsid w:val="00B14E15"/>
    <w:rsid w:val="00B14E80"/>
    <w:rsid w:val="00B1501A"/>
    <w:rsid w:val="00B15167"/>
    <w:rsid w:val="00B15683"/>
    <w:rsid w:val="00B158D7"/>
    <w:rsid w:val="00B15B7C"/>
    <w:rsid w:val="00B15C7C"/>
    <w:rsid w:val="00B15EDE"/>
    <w:rsid w:val="00B160BA"/>
    <w:rsid w:val="00B1651F"/>
    <w:rsid w:val="00B166D4"/>
    <w:rsid w:val="00B16745"/>
    <w:rsid w:val="00B175E1"/>
    <w:rsid w:val="00B175E2"/>
    <w:rsid w:val="00B17922"/>
    <w:rsid w:val="00B179BB"/>
    <w:rsid w:val="00B17DAB"/>
    <w:rsid w:val="00B206CE"/>
    <w:rsid w:val="00B20DA0"/>
    <w:rsid w:val="00B20DB6"/>
    <w:rsid w:val="00B21420"/>
    <w:rsid w:val="00B2149A"/>
    <w:rsid w:val="00B2158E"/>
    <w:rsid w:val="00B219B6"/>
    <w:rsid w:val="00B21FAC"/>
    <w:rsid w:val="00B2231F"/>
    <w:rsid w:val="00B223DF"/>
    <w:rsid w:val="00B22493"/>
    <w:rsid w:val="00B224A8"/>
    <w:rsid w:val="00B229BB"/>
    <w:rsid w:val="00B22C57"/>
    <w:rsid w:val="00B23142"/>
    <w:rsid w:val="00B2360C"/>
    <w:rsid w:val="00B23832"/>
    <w:rsid w:val="00B23EFF"/>
    <w:rsid w:val="00B23F88"/>
    <w:rsid w:val="00B244B4"/>
    <w:rsid w:val="00B245CF"/>
    <w:rsid w:val="00B24765"/>
    <w:rsid w:val="00B24FBC"/>
    <w:rsid w:val="00B252EB"/>
    <w:rsid w:val="00B25AB2"/>
    <w:rsid w:val="00B26305"/>
    <w:rsid w:val="00B265C8"/>
    <w:rsid w:val="00B26A62"/>
    <w:rsid w:val="00B26AD4"/>
    <w:rsid w:val="00B26E62"/>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069"/>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906"/>
    <w:rsid w:val="00B36FC7"/>
    <w:rsid w:val="00B37033"/>
    <w:rsid w:val="00B370F3"/>
    <w:rsid w:val="00B3719E"/>
    <w:rsid w:val="00B37B74"/>
    <w:rsid w:val="00B37BA4"/>
    <w:rsid w:val="00B37EC3"/>
    <w:rsid w:val="00B37F2A"/>
    <w:rsid w:val="00B4072C"/>
    <w:rsid w:val="00B4095A"/>
    <w:rsid w:val="00B40BBE"/>
    <w:rsid w:val="00B40CAF"/>
    <w:rsid w:val="00B40D2F"/>
    <w:rsid w:val="00B40F3E"/>
    <w:rsid w:val="00B4139F"/>
    <w:rsid w:val="00B41CFB"/>
    <w:rsid w:val="00B429BA"/>
    <w:rsid w:val="00B42D85"/>
    <w:rsid w:val="00B42DB4"/>
    <w:rsid w:val="00B42E79"/>
    <w:rsid w:val="00B433DE"/>
    <w:rsid w:val="00B4369C"/>
    <w:rsid w:val="00B437BB"/>
    <w:rsid w:val="00B43D9B"/>
    <w:rsid w:val="00B44444"/>
    <w:rsid w:val="00B44485"/>
    <w:rsid w:val="00B449AB"/>
    <w:rsid w:val="00B44A2B"/>
    <w:rsid w:val="00B4516E"/>
    <w:rsid w:val="00B45389"/>
    <w:rsid w:val="00B457E2"/>
    <w:rsid w:val="00B458C2"/>
    <w:rsid w:val="00B4690A"/>
    <w:rsid w:val="00B46A72"/>
    <w:rsid w:val="00B46C90"/>
    <w:rsid w:val="00B4717F"/>
    <w:rsid w:val="00B4780B"/>
    <w:rsid w:val="00B47AF6"/>
    <w:rsid w:val="00B47BFF"/>
    <w:rsid w:val="00B47FD4"/>
    <w:rsid w:val="00B50F32"/>
    <w:rsid w:val="00B512C9"/>
    <w:rsid w:val="00B52051"/>
    <w:rsid w:val="00B5221E"/>
    <w:rsid w:val="00B5248C"/>
    <w:rsid w:val="00B526A3"/>
    <w:rsid w:val="00B526B3"/>
    <w:rsid w:val="00B52A21"/>
    <w:rsid w:val="00B52D73"/>
    <w:rsid w:val="00B53063"/>
    <w:rsid w:val="00B533C7"/>
    <w:rsid w:val="00B5361C"/>
    <w:rsid w:val="00B53682"/>
    <w:rsid w:val="00B538B9"/>
    <w:rsid w:val="00B53B54"/>
    <w:rsid w:val="00B53EE2"/>
    <w:rsid w:val="00B54457"/>
    <w:rsid w:val="00B54531"/>
    <w:rsid w:val="00B547F6"/>
    <w:rsid w:val="00B54FAF"/>
    <w:rsid w:val="00B55189"/>
    <w:rsid w:val="00B55347"/>
    <w:rsid w:val="00B55530"/>
    <w:rsid w:val="00B55A37"/>
    <w:rsid w:val="00B55E1C"/>
    <w:rsid w:val="00B560CC"/>
    <w:rsid w:val="00B56271"/>
    <w:rsid w:val="00B56CB8"/>
    <w:rsid w:val="00B56D3B"/>
    <w:rsid w:val="00B56E85"/>
    <w:rsid w:val="00B56FB8"/>
    <w:rsid w:val="00B57901"/>
    <w:rsid w:val="00B57B00"/>
    <w:rsid w:val="00B57BDF"/>
    <w:rsid w:val="00B57E69"/>
    <w:rsid w:val="00B601AA"/>
    <w:rsid w:val="00B60C53"/>
    <w:rsid w:val="00B60DC1"/>
    <w:rsid w:val="00B60F9D"/>
    <w:rsid w:val="00B612FE"/>
    <w:rsid w:val="00B61B16"/>
    <w:rsid w:val="00B61F39"/>
    <w:rsid w:val="00B62003"/>
    <w:rsid w:val="00B62110"/>
    <w:rsid w:val="00B62425"/>
    <w:rsid w:val="00B626EC"/>
    <w:rsid w:val="00B628B3"/>
    <w:rsid w:val="00B62BAF"/>
    <w:rsid w:val="00B63B96"/>
    <w:rsid w:val="00B63D6F"/>
    <w:rsid w:val="00B63F44"/>
    <w:rsid w:val="00B6404F"/>
    <w:rsid w:val="00B64AC9"/>
    <w:rsid w:val="00B64CD9"/>
    <w:rsid w:val="00B64E89"/>
    <w:rsid w:val="00B65160"/>
    <w:rsid w:val="00B6549C"/>
    <w:rsid w:val="00B6553F"/>
    <w:rsid w:val="00B6561B"/>
    <w:rsid w:val="00B6566B"/>
    <w:rsid w:val="00B65C8D"/>
    <w:rsid w:val="00B65DA8"/>
    <w:rsid w:val="00B65EFE"/>
    <w:rsid w:val="00B66807"/>
    <w:rsid w:val="00B66B90"/>
    <w:rsid w:val="00B670BF"/>
    <w:rsid w:val="00B670E1"/>
    <w:rsid w:val="00B674B6"/>
    <w:rsid w:val="00B67A58"/>
    <w:rsid w:val="00B7023B"/>
    <w:rsid w:val="00B702FF"/>
    <w:rsid w:val="00B70409"/>
    <w:rsid w:val="00B70436"/>
    <w:rsid w:val="00B70562"/>
    <w:rsid w:val="00B70D3B"/>
    <w:rsid w:val="00B71320"/>
    <w:rsid w:val="00B71A99"/>
    <w:rsid w:val="00B71B3E"/>
    <w:rsid w:val="00B71BB3"/>
    <w:rsid w:val="00B71C9D"/>
    <w:rsid w:val="00B7210F"/>
    <w:rsid w:val="00B72791"/>
    <w:rsid w:val="00B73397"/>
    <w:rsid w:val="00B7377D"/>
    <w:rsid w:val="00B739CC"/>
    <w:rsid w:val="00B73C03"/>
    <w:rsid w:val="00B740EF"/>
    <w:rsid w:val="00B74861"/>
    <w:rsid w:val="00B74B2A"/>
    <w:rsid w:val="00B74B7C"/>
    <w:rsid w:val="00B75060"/>
    <w:rsid w:val="00B75123"/>
    <w:rsid w:val="00B75160"/>
    <w:rsid w:val="00B7562B"/>
    <w:rsid w:val="00B7577E"/>
    <w:rsid w:val="00B75A06"/>
    <w:rsid w:val="00B75B80"/>
    <w:rsid w:val="00B75C14"/>
    <w:rsid w:val="00B75D1F"/>
    <w:rsid w:val="00B76499"/>
    <w:rsid w:val="00B765CC"/>
    <w:rsid w:val="00B768EA"/>
    <w:rsid w:val="00B76A62"/>
    <w:rsid w:val="00B76FAE"/>
    <w:rsid w:val="00B7732A"/>
    <w:rsid w:val="00B77603"/>
    <w:rsid w:val="00B77C75"/>
    <w:rsid w:val="00B77F09"/>
    <w:rsid w:val="00B8027E"/>
    <w:rsid w:val="00B80545"/>
    <w:rsid w:val="00B80A85"/>
    <w:rsid w:val="00B80B15"/>
    <w:rsid w:val="00B80BE4"/>
    <w:rsid w:val="00B80CD3"/>
    <w:rsid w:val="00B81251"/>
    <w:rsid w:val="00B81AA9"/>
    <w:rsid w:val="00B81EC8"/>
    <w:rsid w:val="00B82061"/>
    <w:rsid w:val="00B8248A"/>
    <w:rsid w:val="00B8258E"/>
    <w:rsid w:val="00B82664"/>
    <w:rsid w:val="00B82A0A"/>
    <w:rsid w:val="00B82C85"/>
    <w:rsid w:val="00B82EA0"/>
    <w:rsid w:val="00B83024"/>
    <w:rsid w:val="00B836F9"/>
    <w:rsid w:val="00B83743"/>
    <w:rsid w:val="00B8374F"/>
    <w:rsid w:val="00B83BCF"/>
    <w:rsid w:val="00B83E0A"/>
    <w:rsid w:val="00B8416D"/>
    <w:rsid w:val="00B84996"/>
    <w:rsid w:val="00B8504C"/>
    <w:rsid w:val="00B8521A"/>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315"/>
    <w:rsid w:val="00B94515"/>
    <w:rsid w:val="00B94A33"/>
    <w:rsid w:val="00B94F63"/>
    <w:rsid w:val="00B95327"/>
    <w:rsid w:val="00B954C4"/>
    <w:rsid w:val="00B95B7D"/>
    <w:rsid w:val="00B95D29"/>
    <w:rsid w:val="00B95D37"/>
    <w:rsid w:val="00B9611C"/>
    <w:rsid w:val="00B966A1"/>
    <w:rsid w:val="00B968D3"/>
    <w:rsid w:val="00B97493"/>
    <w:rsid w:val="00B9762E"/>
    <w:rsid w:val="00B979C9"/>
    <w:rsid w:val="00B97A26"/>
    <w:rsid w:val="00B97AB3"/>
    <w:rsid w:val="00B97B8F"/>
    <w:rsid w:val="00B97BAB"/>
    <w:rsid w:val="00B97C5F"/>
    <w:rsid w:val="00BA0307"/>
    <w:rsid w:val="00BA047F"/>
    <w:rsid w:val="00BA0612"/>
    <w:rsid w:val="00BA0760"/>
    <w:rsid w:val="00BA0E6D"/>
    <w:rsid w:val="00BA1061"/>
    <w:rsid w:val="00BA12BF"/>
    <w:rsid w:val="00BA1490"/>
    <w:rsid w:val="00BA156B"/>
    <w:rsid w:val="00BA1605"/>
    <w:rsid w:val="00BA17DD"/>
    <w:rsid w:val="00BA1C4B"/>
    <w:rsid w:val="00BA287A"/>
    <w:rsid w:val="00BA2A44"/>
    <w:rsid w:val="00BA2DDF"/>
    <w:rsid w:val="00BA3616"/>
    <w:rsid w:val="00BA3877"/>
    <w:rsid w:val="00BA3AA5"/>
    <w:rsid w:val="00BA3B7E"/>
    <w:rsid w:val="00BA4241"/>
    <w:rsid w:val="00BA4391"/>
    <w:rsid w:val="00BA43C5"/>
    <w:rsid w:val="00BA4E19"/>
    <w:rsid w:val="00BA4EBC"/>
    <w:rsid w:val="00BA4FB0"/>
    <w:rsid w:val="00BA51E6"/>
    <w:rsid w:val="00BA54D2"/>
    <w:rsid w:val="00BA581B"/>
    <w:rsid w:val="00BA58A1"/>
    <w:rsid w:val="00BA5AC7"/>
    <w:rsid w:val="00BA5D66"/>
    <w:rsid w:val="00BA655E"/>
    <w:rsid w:val="00BA69B8"/>
    <w:rsid w:val="00BA7142"/>
    <w:rsid w:val="00BA7507"/>
    <w:rsid w:val="00BA7B4C"/>
    <w:rsid w:val="00BB03B6"/>
    <w:rsid w:val="00BB06D7"/>
    <w:rsid w:val="00BB0815"/>
    <w:rsid w:val="00BB09F9"/>
    <w:rsid w:val="00BB1064"/>
    <w:rsid w:val="00BB122A"/>
    <w:rsid w:val="00BB1304"/>
    <w:rsid w:val="00BB15B8"/>
    <w:rsid w:val="00BB1980"/>
    <w:rsid w:val="00BB19FC"/>
    <w:rsid w:val="00BB1B07"/>
    <w:rsid w:val="00BB1B50"/>
    <w:rsid w:val="00BB1C51"/>
    <w:rsid w:val="00BB1C6C"/>
    <w:rsid w:val="00BB1CF5"/>
    <w:rsid w:val="00BB1F66"/>
    <w:rsid w:val="00BB225C"/>
    <w:rsid w:val="00BB2277"/>
    <w:rsid w:val="00BB257D"/>
    <w:rsid w:val="00BB26C5"/>
    <w:rsid w:val="00BB2767"/>
    <w:rsid w:val="00BB2992"/>
    <w:rsid w:val="00BB2B95"/>
    <w:rsid w:val="00BB2DB2"/>
    <w:rsid w:val="00BB2F3D"/>
    <w:rsid w:val="00BB318E"/>
    <w:rsid w:val="00BB35F3"/>
    <w:rsid w:val="00BB369F"/>
    <w:rsid w:val="00BB3C7B"/>
    <w:rsid w:val="00BB4405"/>
    <w:rsid w:val="00BB450E"/>
    <w:rsid w:val="00BB4B4F"/>
    <w:rsid w:val="00BB4BCB"/>
    <w:rsid w:val="00BB5913"/>
    <w:rsid w:val="00BB5B40"/>
    <w:rsid w:val="00BB5B68"/>
    <w:rsid w:val="00BB5B8A"/>
    <w:rsid w:val="00BB5CC0"/>
    <w:rsid w:val="00BB6023"/>
    <w:rsid w:val="00BB6DCE"/>
    <w:rsid w:val="00BB72BF"/>
    <w:rsid w:val="00BB73F4"/>
    <w:rsid w:val="00BB766C"/>
    <w:rsid w:val="00BB7ED6"/>
    <w:rsid w:val="00BB7EEF"/>
    <w:rsid w:val="00BC0244"/>
    <w:rsid w:val="00BC0602"/>
    <w:rsid w:val="00BC0DC9"/>
    <w:rsid w:val="00BC0FB0"/>
    <w:rsid w:val="00BC15FC"/>
    <w:rsid w:val="00BC1BF9"/>
    <w:rsid w:val="00BC1F14"/>
    <w:rsid w:val="00BC2134"/>
    <w:rsid w:val="00BC2140"/>
    <w:rsid w:val="00BC2C8D"/>
    <w:rsid w:val="00BC2D16"/>
    <w:rsid w:val="00BC2E09"/>
    <w:rsid w:val="00BC3C04"/>
    <w:rsid w:val="00BC3F46"/>
    <w:rsid w:val="00BC4020"/>
    <w:rsid w:val="00BC49CD"/>
    <w:rsid w:val="00BC52B6"/>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4A7"/>
    <w:rsid w:val="00BC7888"/>
    <w:rsid w:val="00BC79F4"/>
    <w:rsid w:val="00BC7C79"/>
    <w:rsid w:val="00BC7D00"/>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20A"/>
    <w:rsid w:val="00BD476F"/>
    <w:rsid w:val="00BD484E"/>
    <w:rsid w:val="00BD4BC3"/>
    <w:rsid w:val="00BD4C55"/>
    <w:rsid w:val="00BD4CC0"/>
    <w:rsid w:val="00BD4F6D"/>
    <w:rsid w:val="00BD4FE9"/>
    <w:rsid w:val="00BD5111"/>
    <w:rsid w:val="00BD55CB"/>
    <w:rsid w:val="00BD59B9"/>
    <w:rsid w:val="00BD59EE"/>
    <w:rsid w:val="00BD5AD4"/>
    <w:rsid w:val="00BD5F8E"/>
    <w:rsid w:val="00BD5FCA"/>
    <w:rsid w:val="00BD64F1"/>
    <w:rsid w:val="00BD653D"/>
    <w:rsid w:val="00BD6855"/>
    <w:rsid w:val="00BD6D85"/>
    <w:rsid w:val="00BD6DEA"/>
    <w:rsid w:val="00BD6F0C"/>
    <w:rsid w:val="00BD78AE"/>
    <w:rsid w:val="00BD7C73"/>
    <w:rsid w:val="00BE01AD"/>
    <w:rsid w:val="00BE04A5"/>
    <w:rsid w:val="00BE0837"/>
    <w:rsid w:val="00BE0A86"/>
    <w:rsid w:val="00BE0BE3"/>
    <w:rsid w:val="00BE0BEA"/>
    <w:rsid w:val="00BE0F14"/>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8EE"/>
    <w:rsid w:val="00BE69BB"/>
    <w:rsid w:val="00BE6DFC"/>
    <w:rsid w:val="00BE7094"/>
    <w:rsid w:val="00BE7160"/>
    <w:rsid w:val="00BE7455"/>
    <w:rsid w:val="00BE780B"/>
    <w:rsid w:val="00BF01F9"/>
    <w:rsid w:val="00BF0A04"/>
    <w:rsid w:val="00BF0A20"/>
    <w:rsid w:val="00BF0C82"/>
    <w:rsid w:val="00BF0D9D"/>
    <w:rsid w:val="00BF12E3"/>
    <w:rsid w:val="00BF146A"/>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272"/>
    <w:rsid w:val="00BF5778"/>
    <w:rsid w:val="00BF57DE"/>
    <w:rsid w:val="00BF5D87"/>
    <w:rsid w:val="00BF5E1E"/>
    <w:rsid w:val="00BF5ECF"/>
    <w:rsid w:val="00BF6244"/>
    <w:rsid w:val="00BF65CD"/>
    <w:rsid w:val="00BF67E5"/>
    <w:rsid w:val="00BF730C"/>
    <w:rsid w:val="00BF7364"/>
    <w:rsid w:val="00BF759E"/>
    <w:rsid w:val="00BF7E75"/>
    <w:rsid w:val="00BF7F62"/>
    <w:rsid w:val="00C00747"/>
    <w:rsid w:val="00C00A4F"/>
    <w:rsid w:val="00C01033"/>
    <w:rsid w:val="00C012F5"/>
    <w:rsid w:val="00C014C4"/>
    <w:rsid w:val="00C01B60"/>
    <w:rsid w:val="00C026F2"/>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B2"/>
    <w:rsid w:val="00C06BC8"/>
    <w:rsid w:val="00C070BF"/>
    <w:rsid w:val="00C07364"/>
    <w:rsid w:val="00C07423"/>
    <w:rsid w:val="00C07BA7"/>
    <w:rsid w:val="00C07EB0"/>
    <w:rsid w:val="00C07EFB"/>
    <w:rsid w:val="00C101EC"/>
    <w:rsid w:val="00C10568"/>
    <w:rsid w:val="00C107B2"/>
    <w:rsid w:val="00C1090A"/>
    <w:rsid w:val="00C109A6"/>
    <w:rsid w:val="00C11023"/>
    <w:rsid w:val="00C11036"/>
    <w:rsid w:val="00C111ED"/>
    <w:rsid w:val="00C11813"/>
    <w:rsid w:val="00C12492"/>
    <w:rsid w:val="00C12A46"/>
    <w:rsid w:val="00C12DE9"/>
    <w:rsid w:val="00C1322C"/>
    <w:rsid w:val="00C132C8"/>
    <w:rsid w:val="00C1346B"/>
    <w:rsid w:val="00C134BA"/>
    <w:rsid w:val="00C140F7"/>
    <w:rsid w:val="00C14361"/>
    <w:rsid w:val="00C14669"/>
    <w:rsid w:val="00C146B2"/>
    <w:rsid w:val="00C14DD9"/>
    <w:rsid w:val="00C150EB"/>
    <w:rsid w:val="00C156B6"/>
    <w:rsid w:val="00C15A13"/>
    <w:rsid w:val="00C15D91"/>
    <w:rsid w:val="00C15DF5"/>
    <w:rsid w:val="00C162AA"/>
    <w:rsid w:val="00C162BC"/>
    <w:rsid w:val="00C1633A"/>
    <w:rsid w:val="00C16533"/>
    <w:rsid w:val="00C165B7"/>
    <w:rsid w:val="00C1677A"/>
    <w:rsid w:val="00C167F8"/>
    <w:rsid w:val="00C170C0"/>
    <w:rsid w:val="00C17BE6"/>
    <w:rsid w:val="00C17DF3"/>
    <w:rsid w:val="00C17E34"/>
    <w:rsid w:val="00C2010D"/>
    <w:rsid w:val="00C20550"/>
    <w:rsid w:val="00C206A4"/>
    <w:rsid w:val="00C20842"/>
    <w:rsid w:val="00C20A13"/>
    <w:rsid w:val="00C20C40"/>
    <w:rsid w:val="00C2103F"/>
    <w:rsid w:val="00C210A6"/>
    <w:rsid w:val="00C21545"/>
    <w:rsid w:val="00C21870"/>
    <w:rsid w:val="00C21915"/>
    <w:rsid w:val="00C219AA"/>
    <w:rsid w:val="00C219F9"/>
    <w:rsid w:val="00C21D84"/>
    <w:rsid w:val="00C21D9C"/>
    <w:rsid w:val="00C221D5"/>
    <w:rsid w:val="00C22490"/>
    <w:rsid w:val="00C226E8"/>
    <w:rsid w:val="00C23BAA"/>
    <w:rsid w:val="00C23D7A"/>
    <w:rsid w:val="00C2413D"/>
    <w:rsid w:val="00C2419D"/>
    <w:rsid w:val="00C246EB"/>
    <w:rsid w:val="00C2477D"/>
    <w:rsid w:val="00C24D6C"/>
    <w:rsid w:val="00C24E74"/>
    <w:rsid w:val="00C2505C"/>
    <w:rsid w:val="00C251D9"/>
    <w:rsid w:val="00C25432"/>
    <w:rsid w:val="00C25749"/>
    <w:rsid w:val="00C25915"/>
    <w:rsid w:val="00C25B9A"/>
    <w:rsid w:val="00C25C9E"/>
    <w:rsid w:val="00C25FC0"/>
    <w:rsid w:val="00C268C8"/>
    <w:rsid w:val="00C26C48"/>
    <w:rsid w:val="00C26C8E"/>
    <w:rsid w:val="00C26F1C"/>
    <w:rsid w:val="00C270CC"/>
    <w:rsid w:val="00C2728B"/>
    <w:rsid w:val="00C272C4"/>
    <w:rsid w:val="00C27473"/>
    <w:rsid w:val="00C274D9"/>
    <w:rsid w:val="00C30165"/>
    <w:rsid w:val="00C30987"/>
    <w:rsid w:val="00C30AFA"/>
    <w:rsid w:val="00C30B58"/>
    <w:rsid w:val="00C30D8E"/>
    <w:rsid w:val="00C30DEB"/>
    <w:rsid w:val="00C30E89"/>
    <w:rsid w:val="00C31358"/>
    <w:rsid w:val="00C31439"/>
    <w:rsid w:val="00C31653"/>
    <w:rsid w:val="00C319D9"/>
    <w:rsid w:val="00C31C12"/>
    <w:rsid w:val="00C31E6E"/>
    <w:rsid w:val="00C324FF"/>
    <w:rsid w:val="00C32704"/>
    <w:rsid w:val="00C3274F"/>
    <w:rsid w:val="00C32969"/>
    <w:rsid w:val="00C32A12"/>
    <w:rsid w:val="00C32AF1"/>
    <w:rsid w:val="00C3322C"/>
    <w:rsid w:val="00C3344C"/>
    <w:rsid w:val="00C34419"/>
    <w:rsid w:val="00C34A5D"/>
    <w:rsid w:val="00C34D97"/>
    <w:rsid w:val="00C34EAD"/>
    <w:rsid w:val="00C3507E"/>
    <w:rsid w:val="00C35370"/>
    <w:rsid w:val="00C35973"/>
    <w:rsid w:val="00C3599D"/>
    <w:rsid w:val="00C359E1"/>
    <w:rsid w:val="00C35AC0"/>
    <w:rsid w:val="00C35BCB"/>
    <w:rsid w:val="00C35FAE"/>
    <w:rsid w:val="00C36077"/>
    <w:rsid w:val="00C362EF"/>
    <w:rsid w:val="00C36605"/>
    <w:rsid w:val="00C36B01"/>
    <w:rsid w:val="00C36BCF"/>
    <w:rsid w:val="00C36C82"/>
    <w:rsid w:val="00C37BB6"/>
    <w:rsid w:val="00C37D0B"/>
    <w:rsid w:val="00C37DBE"/>
    <w:rsid w:val="00C40203"/>
    <w:rsid w:val="00C4027A"/>
    <w:rsid w:val="00C4097C"/>
    <w:rsid w:val="00C40AF6"/>
    <w:rsid w:val="00C40BD7"/>
    <w:rsid w:val="00C40EFB"/>
    <w:rsid w:val="00C40FD6"/>
    <w:rsid w:val="00C41864"/>
    <w:rsid w:val="00C41A72"/>
    <w:rsid w:val="00C41CD3"/>
    <w:rsid w:val="00C4238C"/>
    <w:rsid w:val="00C42B7C"/>
    <w:rsid w:val="00C42CCE"/>
    <w:rsid w:val="00C42D07"/>
    <w:rsid w:val="00C434B3"/>
    <w:rsid w:val="00C43547"/>
    <w:rsid w:val="00C4364B"/>
    <w:rsid w:val="00C43C5C"/>
    <w:rsid w:val="00C43CF1"/>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35"/>
    <w:rsid w:val="00C47BCF"/>
    <w:rsid w:val="00C509E0"/>
    <w:rsid w:val="00C51011"/>
    <w:rsid w:val="00C51174"/>
    <w:rsid w:val="00C515D3"/>
    <w:rsid w:val="00C51B84"/>
    <w:rsid w:val="00C52067"/>
    <w:rsid w:val="00C52634"/>
    <w:rsid w:val="00C52B31"/>
    <w:rsid w:val="00C52C26"/>
    <w:rsid w:val="00C5304D"/>
    <w:rsid w:val="00C532A1"/>
    <w:rsid w:val="00C537ED"/>
    <w:rsid w:val="00C53AA8"/>
    <w:rsid w:val="00C5431F"/>
    <w:rsid w:val="00C5456C"/>
    <w:rsid w:val="00C54994"/>
    <w:rsid w:val="00C54DE2"/>
    <w:rsid w:val="00C552E7"/>
    <w:rsid w:val="00C5546B"/>
    <w:rsid w:val="00C557C0"/>
    <w:rsid w:val="00C55AC4"/>
    <w:rsid w:val="00C56020"/>
    <w:rsid w:val="00C565FD"/>
    <w:rsid w:val="00C568DB"/>
    <w:rsid w:val="00C575DC"/>
    <w:rsid w:val="00C579C8"/>
    <w:rsid w:val="00C57C36"/>
    <w:rsid w:val="00C57C8C"/>
    <w:rsid w:val="00C6039F"/>
    <w:rsid w:val="00C60451"/>
    <w:rsid w:val="00C60610"/>
    <w:rsid w:val="00C60670"/>
    <w:rsid w:val="00C60737"/>
    <w:rsid w:val="00C609F5"/>
    <w:rsid w:val="00C61257"/>
    <w:rsid w:val="00C6136E"/>
    <w:rsid w:val="00C617D8"/>
    <w:rsid w:val="00C61968"/>
    <w:rsid w:val="00C61B60"/>
    <w:rsid w:val="00C62C47"/>
    <w:rsid w:val="00C62D4C"/>
    <w:rsid w:val="00C6361D"/>
    <w:rsid w:val="00C63817"/>
    <w:rsid w:val="00C63B82"/>
    <w:rsid w:val="00C63B87"/>
    <w:rsid w:val="00C63BB3"/>
    <w:rsid w:val="00C63C0B"/>
    <w:rsid w:val="00C6414E"/>
    <w:rsid w:val="00C642B6"/>
    <w:rsid w:val="00C6479D"/>
    <w:rsid w:val="00C647FA"/>
    <w:rsid w:val="00C64EA9"/>
    <w:rsid w:val="00C65140"/>
    <w:rsid w:val="00C652F1"/>
    <w:rsid w:val="00C65D22"/>
    <w:rsid w:val="00C65E23"/>
    <w:rsid w:val="00C65F25"/>
    <w:rsid w:val="00C6660B"/>
    <w:rsid w:val="00C666DD"/>
    <w:rsid w:val="00C66CF0"/>
    <w:rsid w:val="00C67029"/>
    <w:rsid w:val="00C6714B"/>
    <w:rsid w:val="00C6721D"/>
    <w:rsid w:val="00C678DC"/>
    <w:rsid w:val="00C67C2A"/>
    <w:rsid w:val="00C67C61"/>
    <w:rsid w:val="00C701F5"/>
    <w:rsid w:val="00C70382"/>
    <w:rsid w:val="00C705E4"/>
    <w:rsid w:val="00C70786"/>
    <w:rsid w:val="00C7081B"/>
    <w:rsid w:val="00C70BDD"/>
    <w:rsid w:val="00C70FF3"/>
    <w:rsid w:val="00C715E0"/>
    <w:rsid w:val="00C7233F"/>
    <w:rsid w:val="00C72389"/>
    <w:rsid w:val="00C72D39"/>
    <w:rsid w:val="00C72E75"/>
    <w:rsid w:val="00C72EC3"/>
    <w:rsid w:val="00C734A5"/>
    <w:rsid w:val="00C735C1"/>
    <w:rsid w:val="00C7376F"/>
    <w:rsid w:val="00C73B96"/>
    <w:rsid w:val="00C73C80"/>
    <w:rsid w:val="00C73DC6"/>
    <w:rsid w:val="00C73EA7"/>
    <w:rsid w:val="00C73FD8"/>
    <w:rsid w:val="00C74506"/>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C4A"/>
    <w:rsid w:val="00C80F2F"/>
    <w:rsid w:val="00C82753"/>
    <w:rsid w:val="00C8378D"/>
    <w:rsid w:val="00C83B22"/>
    <w:rsid w:val="00C845B7"/>
    <w:rsid w:val="00C858A1"/>
    <w:rsid w:val="00C85B1A"/>
    <w:rsid w:val="00C8600E"/>
    <w:rsid w:val="00C862D6"/>
    <w:rsid w:val="00C86505"/>
    <w:rsid w:val="00C86F92"/>
    <w:rsid w:val="00C8742E"/>
    <w:rsid w:val="00C87484"/>
    <w:rsid w:val="00C874D1"/>
    <w:rsid w:val="00C876B5"/>
    <w:rsid w:val="00C902AA"/>
    <w:rsid w:val="00C904DF"/>
    <w:rsid w:val="00C9058E"/>
    <w:rsid w:val="00C909AB"/>
    <w:rsid w:val="00C91540"/>
    <w:rsid w:val="00C9158B"/>
    <w:rsid w:val="00C91703"/>
    <w:rsid w:val="00C918F1"/>
    <w:rsid w:val="00C91B1E"/>
    <w:rsid w:val="00C91C4E"/>
    <w:rsid w:val="00C91CF5"/>
    <w:rsid w:val="00C920F6"/>
    <w:rsid w:val="00C923FF"/>
    <w:rsid w:val="00C92C19"/>
    <w:rsid w:val="00C9345A"/>
    <w:rsid w:val="00C935B8"/>
    <w:rsid w:val="00C9364B"/>
    <w:rsid w:val="00C93AA0"/>
    <w:rsid w:val="00C9406D"/>
    <w:rsid w:val="00C94090"/>
    <w:rsid w:val="00C949F5"/>
    <w:rsid w:val="00C94FBE"/>
    <w:rsid w:val="00C95433"/>
    <w:rsid w:val="00C955D1"/>
    <w:rsid w:val="00C95AB8"/>
    <w:rsid w:val="00C95F0C"/>
    <w:rsid w:val="00C96280"/>
    <w:rsid w:val="00C9642B"/>
    <w:rsid w:val="00C96709"/>
    <w:rsid w:val="00C96891"/>
    <w:rsid w:val="00C96993"/>
    <w:rsid w:val="00C96D6C"/>
    <w:rsid w:val="00C96ED9"/>
    <w:rsid w:val="00C96EE5"/>
    <w:rsid w:val="00C97601"/>
    <w:rsid w:val="00C97657"/>
    <w:rsid w:val="00C97C97"/>
    <w:rsid w:val="00CA0F85"/>
    <w:rsid w:val="00CA1166"/>
    <w:rsid w:val="00CA1566"/>
    <w:rsid w:val="00CA1759"/>
    <w:rsid w:val="00CA18A7"/>
    <w:rsid w:val="00CA1A2F"/>
    <w:rsid w:val="00CA1C75"/>
    <w:rsid w:val="00CA1D01"/>
    <w:rsid w:val="00CA1DB7"/>
    <w:rsid w:val="00CA1F0E"/>
    <w:rsid w:val="00CA28C2"/>
    <w:rsid w:val="00CA2A66"/>
    <w:rsid w:val="00CA2AD6"/>
    <w:rsid w:val="00CA2DA9"/>
    <w:rsid w:val="00CA2EEF"/>
    <w:rsid w:val="00CA2FBC"/>
    <w:rsid w:val="00CA3229"/>
    <w:rsid w:val="00CA34F9"/>
    <w:rsid w:val="00CA4545"/>
    <w:rsid w:val="00CA4884"/>
    <w:rsid w:val="00CA59B8"/>
    <w:rsid w:val="00CA6396"/>
    <w:rsid w:val="00CA6629"/>
    <w:rsid w:val="00CA6653"/>
    <w:rsid w:val="00CA6B81"/>
    <w:rsid w:val="00CA6EE9"/>
    <w:rsid w:val="00CA7794"/>
    <w:rsid w:val="00CA77E7"/>
    <w:rsid w:val="00CA7EE9"/>
    <w:rsid w:val="00CA7FBB"/>
    <w:rsid w:val="00CB0597"/>
    <w:rsid w:val="00CB0687"/>
    <w:rsid w:val="00CB08DC"/>
    <w:rsid w:val="00CB1691"/>
    <w:rsid w:val="00CB1C0C"/>
    <w:rsid w:val="00CB1C2D"/>
    <w:rsid w:val="00CB1CA5"/>
    <w:rsid w:val="00CB1CC6"/>
    <w:rsid w:val="00CB1FB7"/>
    <w:rsid w:val="00CB2443"/>
    <w:rsid w:val="00CB2579"/>
    <w:rsid w:val="00CB2633"/>
    <w:rsid w:val="00CB2D0D"/>
    <w:rsid w:val="00CB32CC"/>
    <w:rsid w:val="00CB33B9"/>
    <w:rsid w:val="00CB395E"/>
    <w:rsid w:val="00CB3A8F"/>
    <w:rsid w:val="00CB4229"/>
    <w:rsid w:val="00CB43FE"/>
    <w:rsid w:val="00CB45F8"/>
    <w:rsid w:val="00CB4A05"/>
    <w:rsid w:val="00CB5131"/>
    <w:rsid w:val="00CB5179"/>
    <w:rsid w:val="00CB568D"/>
    <w:rsid w:val="00CB5968"/>
    <w:rsid w:val="00CB5A09"/>
    <w:rsid w:val="00CB5EE0"/>
    <w:rsid w:val="00CB6AFC"/>
    <w:rsid w:val="00CB74C3"/>
    <w:rsid w:val="00CB77DC"/>
    <w:rsid w:val="00CB78FE"/>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3CA"/>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A79"/>
    <w:rsid w:val="00CD3CE5"/>
    <w:rsid w:val="00CD3CEB"/>
    <w:rsid w:val="00CD3F7D"/>
    <w:rsid w:val="00CD420A"/>
    <w:rsid w:val="00CD42BB"/>
    <w:rsid w:val="00CD42D7"/>
    <w:rsid w:val="00CD4400"/>
    <w:rsid w:val="00CD45A3"/>
    <w:rsid w:val="00CD490E"/>
    <w:rsid w:val="00CD4964"/>
    <w:rsid w:val="00CD5284"/>
    <w:rsid w:val="00CD5946"/>
    <w:rsid w:val="00CD5BD2"/>
    <w:rsid w:val="00CD6279"/>
    <w:rsid w:val="00CD63DA"/>
    <w:rsid w:val="00CD6A39"/>
    <w:rsid w:val="00CD6B96"/>
    <w:rsid w:val="00CD6CA0"/>
    <w:rsid w:val="00CD6F66"/>
    <w:rsid w:val="00CD7156"/>
    <w:rsid w:val="00CD71C6"/>
    <w:rsid w:val="00CE035E"/>
    <w:rsid w:val="00CE07A8"/>
    <w:rsid w:val="00CE0C01"/>
    <w:rsid w:val="00CE0F1A"/>
    <w:rsid w:val="00CE1328"/>
    <w:rsid w:val="00CE1BBC"/>
    <w:rsid w:val="00CE1CBE"/>
    <w:rsid w:val="00CE1D3C"/>
    <w:rsid w:val="00CE1F5A"/>
    <w:rsid w:val="00CE209D"/>
    <w:rsid w:val="00CE272F"/>
    <w:rsid w:val="00CE277A"/>
    <w:rsid w:val="00CE2D7F"/>
    <w:rsid w:val="00CE3400"/>
    <w:rsid w:val="00CE36BF"/>
    <w:rsid w:val="00CE38F8"/>
    <w:rsid w:val="00CE3C63"/>
    <w:rsid w:val="00CE4184"/>
    <w:rsid w:val="00CE44DC"/>
    <w:rsid w:val="00CE453E"/>
    <w:rsid w:val="00CE4A76"/>
    <w:rsid w:val="00CE4A97"/>
    <w:rsid w:val="00CE4CF3"/>
    <w:rsid w:val="00CE5B71"/>
    <w:rsid w:val="00CE5F7A"/>
    <w:rsid w:val="00CE61A8"/>
    <w:rsid w:val="00CE63C5"/>
    <w:rsid w:val="00CE64F8"/>
    <w:rsid w:val="00CE6E54"/>
    <w:rsid w:val="00CE6F2A"/>
    <w:rsid w:val="00CE713D"/>
    <w:rsid w:val="00CE7BD0"/>
    <w:rsid w:val="00CE7E48"/>
    <w:rsid w:val="00CE7EDB"/>
    <w:rsid w:val="00CF0175"/>
    <w:rsid w:val="00CF0247"/>
    <w:rsid w:val="00CF036F"/>
    <w:rsid w:val="00CF063E"/>
    <w:rsid w:val="00CF065E"/>
    <w:rsid w:val="00CF12E0"/>
    <w:rsid w:val="00CF1B7F"/>
    <w:rsid w:val="00CF1F26"/>
    <w:rsid w:val="00CF1F40"/>
    <w:rsid w:val="00CF26A1"/>
    <w:rsid w:val="00CF2886"/>
    <w:rsid w:val="00CF29FA"/>
    <w:rsid w:val="00CF2ABF"/>
    <w:rsid w:val="00CF2EBB"/>
    <w:rsid w:val="00CF3444"/>
    <w:rsid w:val="00CF3659"/>
    <w:rsid w:val="00CF386E"/>
    <w:rsid w:val="00CF39C1"/>
    <w:rsid w:val="00CF3F6E"/>
    <w:rsid w:val="00CF4C20"/>
    <w:rsid w:val="00CF5159"/>
    <w:rsid w:val="00CF57B2"/>
    <w:rsid w:val="00CF5AE1"/>
    <w:rsid w:val="00CF5C7A"/>
    <w:rsid w:val="00CF5DA7"/>
    <w:rsid w:val="00CF603F"/>
    <w:rsid w:val="00CF67DF"/>
    <w:rsid w:val="00CF6892"/>
    <w:rsid w:val="00CF68B1"/>
    <w:rsid w:val="00CF6922"/>
    <w:rsid w:val="00CF6C84"/>
    <w:rsid w:val="00CF6D76"/>
    <w:rsid w:val="00CF73A4"/>
    <w:rsid w:val="00CF7747"/>
    <w:rsid w:val="00CF7A36"/>
    <w:rsid w:val="00CF7DED"/>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1A7"/>
    <w:rsid w:val="00D033CA"/>
    <w:rsid w:val="00D03754"/>
    <w:rsid w:val="00D039FC"/>
    <w:rsid w:val="00D03D23"/>
    <w:rsid w:val="00D0452E"/>
    <w:rsid w:val="00D05416"/>
    <w:rsid w:val="00D05502"/>
    <w:rsid w:val="00D056C0"/>
    <w:rsid w:val="00D05892"/>
    <w:rsid w:val="00D058A3"/>
    <w:rsid w:val="00D05C75"/>
    <w:rsid w:val="00D05F26"/>
    <w:rsid w:val="00D06063"/>
    <w:rsid w:val="00D06084"/>
    <w:rsid w:val="00D06131"/>
    <w:rsid w:val="00D06219"/>
    <w:rsid w:val="00D07346"/>
    <w:rsid w:val="00D074F4"/>
    <w:rsid w:val="00D07793"/>
    <w:rsid w:val="00D078B3"/>
    <w:rsid w:val="00D079ED"/>
    <w:rsid w:val="00D07DA0"/>
    <w:rsid w:val="00D07F22"/>
    <w:rsid w:val="00D101A8"/>
    <w:rsid w:val="00D10310"/>
    <w:rsid w:val="00D10397"/>
    <w:rsid w:val="00D10855"/>
    <w:rsid w:val="00D10A3A"/>
    <w:rsid w:val="00D10BA1"/>
    <w:rsid w:val="00D10CAE"/>
    <w:rsid w:val="00D1112F"/>
    <w:rsid w:val="00D11396"/>
    <w:rsid w:val="00D11669"/>
    <w:rsid w:val="00D1184C"/>
    <w:rsid w:val="00D11856"/>
    <w:rsid w:val="00D11A2C"/>
    <w:rsid w:val="00D11B5D"/>
    <w:rsid w:val="00D11BDF"/>
    <w:rsid w:val="00D124E5"/>
    <w:rsid w:val="00D12ACC"/>
    <w:rsid w:val="00D12BC8"/>
    <w:rsid w:val="00D12F41"/>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5A5"/>
    <w:rsid w:val="00D2073F"/>
    <w:rsid w:val="00D2093B"/>
    <w:rsid w:val="00D20BB8"/>
    <w:rsid w:val="00D214E7"/>
    <w:rsid w:val="00D2193A"/>
    <w:rsid w:val="00D21CA0"/>
    <w:rsid w:val="00D21CD3"/>
    <w:rsid w:val="00D21E8A"/>
    <w:rsid w:val="00D22305"/>
    <w:rsid w:val="00D2267C"/>
    <w:rsid w:val="00D22895"/>
    <w:rsid w:val="00D23005"/>
    <w:rsid w:val="00D2333E"/>
    <w:rsid w:val="00D23D0E"/>
    <w:rsid w:val="00D24D9F"/>
    <w:rsid w:val="00D2528F"/>
    <w:rsid w:val="00D25604"/>
    <w:rsid w:val="00D25B8C"/>
    <w:rsid w:val="00D26691"/>
    <w:rsid w:val="00D26FC2"/>
    <w:rsid w:val="00D270B3"/>
    <w:rsid w:val="00D27135"/>
    <w:rsid w:val="00D2725B"/>
    <w:rsid w:val="00D30DFC"/>
    <w:rsid w:val="00D318FA"/>
    <w:rsid w:val="00D31D2C"/>
    <w:rsid w:val="00D3264A"/>
    <w:rsid w:val="00D32A6E"/>
    <w:rsid w:val="00D32E8E"/>
    <w:rsid w:val="00D33354"/>
    <w:rsid w:val="00D33742"/>
    <w:rsid w:val="00D33F14"/>
    <w:rsid w:val="00D33F61"/>
    <w:rsid w:val="00D34079"/>
    <w:rsid w:val="00D34502"/>
    <w:rsid w:val="00D34734"/>
    <w:rsid w:val="00D34820"/>
    <w:rsid w:val="00D3542A"/>
    <w:rsid w:val="00D35677"/>
    <w:rsid w:val="00D35F5A"/>
    <w:rsid w:val="00D3602A"/>
    <w:rsid w:val="00D3614C"/>
    <w:rsid w:val="00D3659C"/>
    <w:rsid w:val="00D3697A"/>
    <w:rsid w:val="00D370E5"/>
    <w:rsid w:val="00D37164"/>
    <w:rsid w:val="00D37659"/>
    <w:rsid w:val="00D37D77"/>
    <w:rsid w:val="00D37D9C"/>
    <w:rsid w:val="00D40641"/>
    <w:rsid w:val="00D40820"/>
    <w:rsid w:val="00D40DB3"/>
    <w:rsid w:val="00D40DF5"/>
    <w:rsid w:val="00D41247"/>
    <w:rsid w:val="00D41403"/>
    <w:rsid w:val="00D415D0"/>
    <w:rsid w:val="00D41678"/>
    <w:rsid w:val="00D41B2C"/>
    <w:rsid w:val="00D41FB8"/>
    <w:rsid w:val="00D42003"/>
    <w:rsid w:val="00D42C2E"/>
    <w:rsid w:val="00D42E52"/>
    <w:rsid w:val="00D43AC8"/>
    <w:rsid w:val="00D43C10"/>
    <w:rsid w:val="00D43D05"/>
    <w:rsid w:val="00D44334"/>
    <w:rsid w:val="00D4447C"/>
    <w:rsid w:val="00D44859"/>
    <w:rsid w:val="00D44C91"/>
    <w:rsid w:val="00D44D00"/>
    <w:rsid w:val="00D451A8"/>
    <w:rsid w:val="00D456E2"/>
    <w:rsid w:val="00D45A41"/>
    <w:rsid w:val="00D45ADC"/>
    <w:rsid w:val="00D460F1"/>
    <w:rsid w:val="00D46251"/>
    <w:rsid w:val="00D46729"/>
    <w:rsid w:val="00D468F2"/>
    <w:rsid w:val="00D46FF6"/>
    <w:rsid w:val="00D472AF"/>
    <w:rsid w:val="00D4761C"/>
    <w:rsid w:val="00D47C8E"/>
    <w:rsid w:val="00D47FF7"/>
    <w:rsid w:val="00D500BD"/>
    <w:rsid w:val="00D503C0"/>
    <w:rsid w:val="00D50917"/>
    <w:rsid w:val="00D51001"/>
    <w:rsid w:val="00D519BB"/>
    <w:rsid w:val="00D51DD0"/>
    <w:rsid w:val="00D5259E"/>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40A"/>
    <w:rsid w:val="00D60692"/>
    <w:rsid w:val="00D6071B"/>
    <w:rsid w:val="00D607FB"/>
    <w:rsid w:val="00D60FA5"/>
    <w:rsid w:val="00D610F3"/>
    <w:rsid w:val="00D6110B"/>
    <w:rsid w:val="00D61148"/>
    <w:rsid w:val="00D6183E"/>
    <w:rsid w:val="00D619CF"/>
    <w:rsid w:val="00D61ABC"/>
    <w:rsid w:val="00D61BDD"/>
    <w:rsid w:val="00D61CA4"/>
    <w:rsid w:val="00D61E5E"/>
    <w:rsid w:val="00D6249A"/>
    <w:rsid w:val="00D6287E"/>
    <w:rsid w:val="00D62C04"/>
    <w:rsid w:val="00D62EBC"/>
    <w:rsid w:val="00D6301D"/>
    <w:rsid w:val="00D632E4"/>
    <w:rsid w:val="00D63416"/>
    <w:rsid w:val="00D63796"/>
    <w:rsid w:val="00D639B5"/>
    <w:rsid w:val="00D63A6C"/>
    <w:rsid w:val="00D63D3F"/>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499"/>
    <w:rsid w:val="00D67569"/>
    <w:rsid w:val="00D67BAA"/>
    <w:rsid w:val="00D67EC9"/>
    <w:rsid w:val="00D703E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414"/>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E74"/>
    <w:rsid w:val="00D86022"/>
    <w:rsid w:val="00D8613A"/>
    <w:rsid w:val="00D86299"/>
    <w:rsid w:val="00D862B0"/>
    <w:rsid w:val="00D86B2E"/>
    <w:rsid w:val="00D86BBA"/>
    <w:rsid w:val="00D86DB1"/>
    <w:rsid w:val="00D872C1"/>
    <w:rsid w:val="00D8743D"/>
    <w:rsid w:val="00D874AE"/>
    <w:rsid w:val="00D87830"/>
    <w:rsid w:val="00D87861"/>
    <w:rsid w:val="00D87866"/>
    <w:rsid w:val="00D87A96"/>
    <w:rsid w:val="00D87E3C"/>
    <w:rsid w:val="00D87EE2"/>
    <w:rsid w:val="00D9006A"/>
    <w:rsid w:val="00D901A5"/>
    <w:rsid w:val="00D901FD"/>
    <w:rsid w:val="00D902A0"/>
    <w:rsid w:val="00D902DD"/>
    <w:rsid w:val="00D9044A"/>
    <w:rsid w:val="00D904EC"/>
    <w:rsid w:val="00D907A6"/>
    <w:rsid w:val="00D907D7"/>
    <w:rsid w:val="00D90BFB"/>
    <w:rsid w:val="00D90FE7"/>
    <w:rsid w:val="00D9106B"/>
    <w:rsid w:val="00D910FE"/>
    <w:rsid w:val="00D9150D"/>
    <w:rsid w:val="00D919FE"/>
    <w:rsid w:val="00D91CEB"/>
    <w:rsid w:val="00D91F7E"/>
    <w:rsid w:val="00D9209C"/>
    <w:rsid w:val="00D920D6"/>
    <w:rsid w:val="00D921BE"/>
    <w:rsid w:val="00D92353"/>
    <w:rsid w:val="00D92719"/>
    <w:rsid w:val="00D92B1C"/>
    <w:rsid w:val="00D92E85"/>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00"/>
    <w:rsid w:val="00DA1542"/>
    <w:rsid w:val="00DA172A"/>
    <w:rsid w:val="00DA1753"/>
    <w:rsid w:val="00DA1F6B"/>
    <w:rsid w:val="00DA1F8E"/>
    <w:rsid w:val="00DA2779"/>
    <w:rsid w:val="00DA2A2F"/>
    <w:rsid w:val="00DA2BA1"/>
    <w:rsid w:val="00DA2FCF"/>
    <w:rsid w:val="00DA37F3"/>
    <w:rsid w:val="00DA41DF"/>
    <w:rsid w:val="00DA42A8"/>
    <w:rsid w:val="00DA49C5"/>
    <w:rsid w:val="00DA4A20"/>
    <w:rsid w:val="00DA4F0F"/>
    <w:rsid w:val="00DA55D1"/>
    <w:rsid w:val="00DA5902"/>
    <w:rsid w:val="00DA6459"/>
    <w:rsid w:val="00DA64FC"/>
    <w:rsid w:val="00DA6961"/>
    <w:rsid w:val="00DA6A1D"/>
    <w:rsid w:val="00DA6F1D"/>
    <w:rsid w:val="00DA6F2A"/>
    <w:rsid w:val="00DA70A2"/>
    <w:rsid w:val="00DA75D8"/>
    <w:rsid w:val="00DA7A4B"/>
    <w:rsid w:val="00DA7ACC"/>
    <w:rsid w:val="00DA7B19"/>
    <w:rsid w:val="00DB0F93"/>
    <w:rsid w:val="00DB0FA4"/>
    <w:rsid w:val="00DB17F5"/>
    <w:rsid w:val="00DB19B1"/>
    <w:rsid w:val="00DB230F"/>
    <w:rsid w:val="00DB278D"/>
    <w:rsid w:val="00DB2A8D"/>
    <w:rsid w:val="00DB2AD1"/>
    <w:rsid w:val="00DB2F5C"/>
    <w:rsid w:val="00DB3509"/>
    <w:rsid w:val="00DB38A0"/>
    <w:rsid w:val="00DB3C59"/>
    <w:rsid w:val="00DB3CBC"/>
    <w:rsid w:val="00DB4162"/>
    <w:rsid w:val="00DB49DE"/>
    <w:rsid w:val="00DB4BD2"/>
    <w:rsid w:val="00DB4EA5"/>
    <w:rsid w:val="00DB5040"/>
    <w:rsid w:val="00DB522F"/>
    <w:rsid w:val="00DB571D"/>
    <w:rsid w:val="00DB59FD"/>
    <w:rsid w:val="00DB5A9B"/>
    <w:rsid w:val="00DB60EF"/>
    <w:rsid w:val="00DB62AD"/>
    <w:rsid w:val="00DB6631"/>
    <w:rsid w:val="00DB67A2"/>
    <w:rsid w:val="00DB690A"/>
    <w:rsid w:val="00DB6E34"/>
    <w:rsid w:val="00DB768E"/>
    <w:rsid w:val="00DB77C7"/>
    <w:rsid w:val="00DB79E5"/>
    <w:rsid w:val="00DB7B81"/>
    <w:rsid w:val="00DB7BC4"/>
    <w:rsid w:val="00DC0020"/>
    <w:rsid w:val="00DC02B2"/>
    <w:rsid w:val="00DC04E1"/>
    <w:rsid w:val="00DC12E8"/>
    <w:rsid w:val="00DC1A8B"/>
    <w:rsid w:val="00DC1D3E"/>
    <w:rsid w:val="00DC1D59"/>
    <w:rsid w:val="00DC1F97"/>
    <w:rsid w:val="00DC206C"/>
    <w:rsid w:val="00DC228D"/>
    <w:rsid w:val="00DC2482"/>
    <w:rsid w:val="00DC2D5C"/>
    <w:rsid w:val="00DC2F5F"/>
    <w:rsid w:val="00DC2F74"/>
    <w:rsid w:val="00DC3078"/>
    <w:rsid w:val="00DC3086"/>
    <w:rsid w:val="00DC34EA"/>
    <w:rsid w:val="00DC37BD"/>
    <w:rsid w:val="00DC3889"/>
    <w:rsid w:val="00DC3AEA"/>
    <w:rsid w:val="00DC3C99"/>
    <w:rsid w:val="00DC3D05"/>
    <w:rsid w:val="00DC4118"/>
    <w:rsid w:val="00DC42AF"/>
    <w:rsid w:val="00DC4361"/>
    <w:rsid w:val="00DC455B"/>
    <w:rsid w:val="00DC4B81"/>
    <w:rsid w:val="00DC4B93"/>
    <w:rsid w:val="00DC5A7B"/>
    <w:rsid w:val="00DC5A9F"/>
    <w:rsid w:val="00DC5F11"/>
    <w:rsid w:val="00DC5FAE"/>
    <w:rsid w:val="00DC62BC"/>
    <w:rsid w:val="00DC6711"/>
    <w:rsid w:val="00DC6901"/>
    <w:rsid w:val="00DC6A43"/>
    <w:rsid w:val="00DC6BD0"/>
    <w:rsid w:val="00DC6C10"/>
    <w:rsid w:val="00DC71F7"/>
    <w:rsid w:val="00DC7231"/>
    <w:rsid w:val="00DC787B"/>
    <w:rsid w:val="00DC78B2"/>
    <w:rsid w:val="00DC7FB1"/>
    <w:rsid w:val="00DD09DC"/>
    <w:rsid w:val="00DD12E2"/>
    <w:rsid w:val="00DD16E7"/>
    <w:rsid w:val="00DD177B"/>
    <w:rsid w:val="00DD1CBF"/>
    <w:rsid w:val="00DD29F1"/>
    <w:rsid w:val="00DD2D60"/>
    <w:rsid w:val="00DD3022"/>
    <w:rsid w:val="00DD319B"/>
    <w:rsid w:val="00DD3361"/>
    <w:rsid w:val="00DD37D5"/>
    <w:rsid w:val="00DD38FB"/>
    <w:rsid w:val="00DD397F"/>
    <w:rsid w:val="00DD3D5C"/>
    <w:rsid w:val="00DD4200"/>
    <w:rsid w:val="00DD467F"/>
    <w:rsid w:val="00DD46DD"/>
    <w:rsid w:val="00DD47D8"/>
    <w:rsid w:val="00DD482D"/>
    <w:rsid w:val="00DD54FD"/>
    <w:rsid w:val="00DD5A6E"/>
    <w:rsid w:val="00DD5C06"/>
    <w:rsid w:val="00DD5D1D"/>
    <w:rsid w:val="00DD5DD0"/>
    <w:rsid w:val="00DD6253"/>
    <w:rsid w:val="00DD63FD"/>
    <w:rsid w:val="00DD691C"/>
    <w:rsid w:val="00DD6ACB"/>
    <w:rsid w:val="00DD6E3B"/>
    <w:rsid w:val="00DD70A7"/>
    <w:rsid w:val="00DD7238"/>
    <w:rsid w:val="00DD735B"/>
    <w:rsid w:val="00DD75DF"/>
    <w:rsid w:val="00DD7833"/>
    <w:rsid w:val="00DD7E44"/>
    <w:rsid w:val="00DE03C3"/>
    <w:rsid w:val="00DE07DE"/>
    <w:rsid w:val="00DE0987"/>
    <w:rsid w:val="00DE09EA"/>
    <w:rsid w:val="00DE0E1F"/>
    <w:rsid w:val="00DE14DB"/>
    <w:rsid w:val="00DE1BB0"/>
    <w:rsid w:val="00DE1C4A"/>
    <w:rsid w:val="00DE20CE"/>
    <w:rsid w:val="00DE27B9"/>
    <w:rsid w:val="00DE291C"/>
    <w:rsid w:val="00DE3135"/>
    <w:rsid w:val="00DE3281"/>
    <w:rsid w:val="00DE32BD"/>
    <w:rsid w:val="00DE3610"/>
    <w:rsid w:val="00DE42AE"/>
    <w:rsid w:val="00DE46D3"/>
    <w:rsid w:val="00DE4C6A"/>
    <w:rsid w:val="00DE4F04"/>
    <w:rsid w:val="00DE522B"/>
    <w:rsid w:val="00DE5C5D"/>
    <w:rsid w:val="00DE690E"/>
    <w:rsid w:val="00DE6BE9"/>
    <w:rsid w:val="00DE710A"/>
    <w:rsid w:val="00DE79CA"/>
    <w:rsid w:val="00DE7F6D"/>
    <w:rsid w:val="00DF04F9"/>
    <w:rsid w:val="00DF0A01"/>
    <w:rsid w:val="00DF0B12"/>
    <w:rsid w:val="00DF0C0A"/>
    <w:rsid w:val="00DF11CA"/>
    <w:rsid w:val="00DF1784"/>
    <w:rsid w:val="00DF18DF"/>
    <w:rsid w:val="00DF19FE"/>
    <w:rsid w:val="00DF1CB2"/>
    <w:rsid w:val="00DF2132"/>
    <w:rsid w:val="00DF2161"/>
    <w:rsid w:val="00DF21D2"/>
    <w:rsid w:val="00DF230D"/>
    <w:rsid w:val="00DF247D"/>
    <w:rsid w:val="00DF2488"/>
    <w:rsid w:val="00DF254F"/>
    <w:rsid w:val="00DF26F1"/>
    <w:rsid w:val="00DF27D5"/>
    <w:rsid w:val="00DF2866"/>
    <w:rsid w:val="00DF2D87"/>
    <w:rsid w:val="00DF2EF3"/>
    <w:rsid w:val="00DF3ACB"/>
    <w:rsid w:val="00DF413F"/>
    <w:rsid w:val="00DF41F4"/>
    <w:rsid w:val="00DF439C"/>
    <w:rsid w:val="00DF44B4"/>
    <w:rsid w:val="00DF4642"/>
    <w:rsid w:val="00DF4776"/>
    <w:rsid w:val="00DF4848"/>
    <w:rsid w:val="00DF4993"/>
    <w:rsid w:val="00DF4B20"/>
    <w:rsid w:val="00DF4E4F"/>
    <w:rsid w:val="00DF52EB"/>
    <w:rsid w:val="00DF5489"/>
    <w:rsid w:val="00DF54C2"/>
    <w:rsid w:val="00DF5538"/>
    <w:rsid w:val="00DF58D4"/>
    <w:rsid w:val="00DF5DCE"/>
    <w:rsid w:val="00DF5FCB"/>
    <w:rsid w:val="00DF66D5"/>
    <w:rsid w:val="00DF67BA"/>
    <w:rsid w:val="00DF68B6"/>
    <w:rsid w:val="00DF7419"/>
    <w:rsid w:val="00DF7420"/>
    <w:rsid w:val="00DF7628"/>
    <w:rsid w:val="00E00725"/>
    <w:rsid w:val="00E008B2"/>
    <w:rsid w:val="00E00B08"/>
    <w:rsid w:val="00E00D33"/>
    <w:rsid w:val="00E00F50"/>
    <w:rsid w:val="00E011D4"/>
    <w:rsid w:val="00E02244"/>
    <w:rsid w:val="00E02965"/>
    <w:rsid w:val="00E03055"/>
    <w:rsid w:val="00E03063"/>
    <w:rsid w:val="00E03599"/>
    <w:rsid w:val="00E03B69"/>
    <w:rsid w:val="00E0438E"/>
    <w:rsid w:val="00E04631"/>
    <w:rsid w:val="00E04C69"/>
    <w:rsid w:val="00E04FDF"/>
    <w:rsid w:val="00E05618"/>
    <w:rsid w:val="00E05786"/>
    <w:rsid w:val="00E05EB7"/>
    <w:rsid w:val="00E0650D"/>
    <w:rsid w:val="00E06941"/>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BA2"/>
    <w:rsid w:val="00E20C81"/>
    <w:rsid w:val="00E21688"/>
    <w:rsid w:val="00E21C0C"/>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7CE"/>
    <w:rsid w:val="00E269D3"/>
    <w:rsid w:val="00E26A34"/>
    <w:rsid w:val="00E26E66"/>
    <w:rsid w:val="00E27A00"/>
    <w:rsid w:val="00E27A19"/>
    <w:rsid w:val="00E27CF0"/>
    <w:rsid w:val="00E27F2C"/>
    <w:rsid w:val="00E301D1"/>
    <w:rsid w:val="00E30E23"/>
    <w:rsid w:val="00E30EAD"/>
    <w:rsid w:val="00E30EE0"/>
    <w:rsid w:val="00E30F72"/>
    <w:rsid w:val="00E31B8A"/>
    <w:rsid w:val="00E3206C"/>
    <w:rsid w:val="00E3215F"/>
    <w:rsid w:val="00E32A05"/>
    <w:rsid w:val="00E32BE3"/>
    <w:rsid w:val="00E32E70"/>
    <w:rsid w:val="00E3371C"/>
    <w:rsid w:val="00E34147"/>
    <w:rsid w:val="00E34454"/>
    <w:rsid w:val="00E347D6"/>
    <w:rsid w:val="00E34CB6"/>
    <w:rsid w:val="00E34D35"/>
    <w:rsid w:val="00E3515A"/>
    <w:rsid w:val="00E3585C"/>
    <w:rsid w:val="00E35F9D"/>
    <w:rsid w:val="00E36065"/>
    <w:rsid w:val="00E3606E"/>
    <w:rsid w:val="00E368B6"/>
    <w:rsid w:val="00E36E2C"/>
    <w:rsid w:val="00E36ECB"/>
    <w:rsid w:val="00E3707E"/>
    <w:rsid w:val="00E37291"/>
    <w:rsid w:val="00E37602"/>
    <w:rsid w:val="00E37C0C"/>
    <w:rsid w:val="00E4028F"/>
    <w:rsid w:val="00E403F0"/>
    <w:rsid w:val="00E4061B"/>
    <w:rsid w:val="00E40C05"/>
    <w:rsid w:val="00E40C6C"/>
    <w:rsid w:val="00E410D6"/>
    <w:rsid w:val="00E417BC"/>
    <w:rsid w:val="00E41A79"/>
    <w:rsid w:val="00E424BF"/>
    <w:rsid w:val="00E426DA"/>
    <w:rsid w:val="00E427D1"/>
    <w:rsid w:val="00E4281C"/>
    <w:rsid w:val="00E42B3B"/>
    <w:rsid w:val="00E42C94"/>
    <w:rsid w:val="00E43398"/>
    <w:rsid w:val="00E433BE"/>
    <w:rsid w:val="00E436CF"/>
    <w:rsid w:val="00E437BC"/>
    <w:rsid w:val="00E43977"/>
    <w:rsid w:val="00E43CD5"/>
    <w:rsid w:val="00E44CAE"/>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A2"/>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F1E"/>
    <w:rsid w:val="00E5721E"/>
    <w:rsid w:val="00E5722A"/>
    <w:rsid w:val="00E5734B"/>
    <w:rsid w:val="00E57739"/>
    <w:rsid w:val="00E57BBE"/>
    <w:rsid w:val="00E57DCD"/>
    <w:rsid w:val="00E605ED"/>
    <w:rsid w:val="00E60BE7"/>
    <w:rsid w:val="00E60DA7"/>
    <w:rsid w:val="00E60DE1"/>
    <w:rsid w:val="00E60DF1"/>
    <w:rsid w:val="00E61082"/>
    <w:rsid w:val="00E61262"/>
    <w:rsid w:val="00E6130D"/>
    <w:rsid w:val="00E614CE"/>
    <w:rsid w:val="00E620C5"/>
    <w:rsid w:val="00E62139"/>
    <w:rsid w:val="00E6239D"/>
    <w:rsid w:val="00E626BE"/>
    <w:rsid w:val="00E62825"/>
    <w:rsid w:val="00E62D11"/>
    <w:rsid w:val="00E62D73"/>
    <w:rsid w:val="00E62E78"/>
    <w:rsid w:val="00E63879"/>
    <w:rsid w:val="00E63EF1"/>
    <w:rsid w:val="00E63F97"/>
    <w:rsid w:val="00E64195"/>
    <w:rsid w:val="00E6422A"/>
    <w:rsid w:val="00E644BF"/>
    <w:rsid w:val="00E6468D"/>
    <w:rsid w:val="00E64788"/>
    <w:rsid w:val="00E64B70"/>
    <w:rsid w:val="00E64FF9"/>
    <w:rsid w:val="00E6537D"/>
    <w:rsid w:val="00E65528"/>
    <w:rsid w:val="00E6553D"/>
    <w:rsid w:val="00E65E5B"/>
    <w:rsid w:val="00E65FE0"/>
    <w:rsid w:val="00E66042"/>
    <w:rsid w:val="00E6675F"/>
    <w:rsid w:val="00E66F17"/>
    <w:rsid w:val="00E66F7D"/>
    <w:rsid w:val="00E672F0"/>
    <w:rsid w:val="00E67381"/>
    <w:rsid w:val="00E67BA4"/>
    <w:rsid w:val="00E70A71"/>
    <w:rsid w:val="00E70D3C"/>
    <w:rsid w:val="00E70F61"/>
    <w:rsid w:val="00E712F5"/>
    <w:rsid w:val="00E71D0B"/>
    <w:rsid w:val="00E71ED8"/>
    <w:rsid w:val="00E72054"/>
    <w:rsid w:val="00E7246B"/>
    <w:rsid w:val="00E72FBA"/>
    <w:rsid w:val="00E7305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70"/>
    <w:rsid w:val="00E77D71"/>
    <w:rsid w:val="00E77DDD"/>
    <w:rsid w:val="00E77FD7"/>
    <w:rsid w:val="00E77FE0"/>
    <w:rsid w:val="00E8018B"/>
    <w:rsid w:val="00E8036D"/>
    <w:rsid w:val="00E80430"/>
    <w:rsid w:val="00E8055B"/>
    <w:rsid w:val="00E8065E"/>
    <w:rsid w:val="00E807E2"/>
    <w:rsid w:val="00E816AF"/>
    <w:rsid w:val="00E81C5F"/>
    <w:rsid w:val="00E81CA2"/>
    <w:rsid w:val="00E81D89"/>
    <w:rsid w:val="00E81E6A"/>
    <w:rsid w:val="00E8224D"/>
    <w:rsid w:val="00E825EC"/>
    <w:rsid w:val="00E829ED"/>
    <w:rsid w:val="00E82B4E"/>
    <w:rsid w:val="00E82FFB"/>
    <w:rsid w:val="00E83286"/>
    <w:rsid w:val="00E8372C"/>
    <w:rsid w:val="00E83A82"/>
    <w:rsid w:val="00E83CF0"/>
    <w:rsid w:val="00E83EBA"/>
    <w:rsid w:val="00E84004"/>
    <w:rsid w:val="00E84126"/>
    <w:rsid w:val="00E84532"/>
    <w:rsid w:val="00E84542"/>
    <w:rsid w:val="00E84621"/>
    <w:rsid w:val="00E846AF"/>
    <w:rsid w:val="00E85207"/>
    <w:rsid w:val="00E856DD"/>
    <w:rsid w:val="00E85A14"/>
    <w:rsid w:val="00E85D3D"/>
    <w:rsid w:val="00E864BC"/>
    <w:rsid w:val="00E8687D"/>
    <w:rsid w:val="00E86D91"/>
    <w:rsid w:val="00E86F02"/>
    <w:rsid w:val="00E87202"/>
    <w:rsid w:val="00E87347"/>
    <w:rsid w:val="00E87B3F"/>
    <w:rsid w:val="00E87B8E"/>
    <w:rsid w:val="00E904D3"/>
    <w:rsid w:val="00E90569"/>
    <w:rsid w:val="00E90631"/>
    <w:rsid w:val="00E9069C"/>
    <w:rsid w:val="00E906D4"/>
    <w:rsid w:val="00E9072E"/>
    <w:rsid w:val="00E908B6"/>
    <w:rsid w:val="00E910FD"/>
    <w:rsid w:val="00E911F9"/>
    <w:rsid w:val="00E915BF"/>
    <w:rsid w:val="00E9176C"/>
    <w:rsid w:val="00E92011"/>
    <w:rsid w:val="00E92A42"/>
    <w:rsid w:val="00E92B38"/>
    <w:rsid w:val="00E92BD6"/>
    <w:rsid w:val="00E92DEA"/>
    <w:rsid w:val="00E93029"/>
    <w:rsid w:val="00E937E1"/>
    <w:rsid w:val="00E9381A"/>
    <w:rsid w:val="00E93A64"/>
    <w:rsid w:val="00E93D98"/>
    <w:rsid w:val="00E9404C"/>
    <w:rsid w:val="00E95021"/>
    <w:rsid w:val="00E95025"/>
    <w:rsid w:val="00E95227"/>
    <w:rsid w:val="00E95576"/>
    <w:rsid w:val="00E958A6"/>
    <w:rsid w:val="00E9636B"/>
    <w:rsid w:val="00E9650E"/>
    <w:rsid w:val="00E96576"/>
    <w:rsid w:val="00E96D09"/>
    <w:rsid w:val="00E96FED"/>
    <w:rsid w:val="00E97776"/>
    <w:rsid w:val="00E979FE"/>
    <w:rsid w:val="00EA060B"/>
    <w:rsid w:val="00EA0648"/>
    <w:rsid w:val="00EA06D2"/>
    <w:rsid w:val="00EA08B3"/>
    <w:rsid w:val="00EA09C8"/>
    <w:rsid w:val="00EA0AC5"/>
    <w:rsid w:val="00EA0F13"/>
    <w:rsid w:val="00EA10DD"/>
    <w:rsid w:val="00EA114B"/>
    <w:rsid w:val="00EA1178"/>
    <w:rsid w:val="00EA1449"/>
    <w:rsid w:val="00EA1822"/>
    <w:rsid w:val="00EA182F"/>
    <w:rsid w:val="00EA193F"/>
    <w:rsid w:val="00EA19E3"/>
    <w:rsid w:val="00EA1BEA"/>
    <w:rsid w:val="00EA1D08"/>
    <w:rsid w:val="00EA2415"/>
    <w:rsid w:val="00EA262E"/>
    <w:rsid w:val="00EA28ED"/>
    <w:rsid w:val="00EA29DF"/>
    <w:rsid w:val="00EA2DAC"/>
    <w:rsid w:val="00EA3073"/>
    <w:rsid w:val="00EA3163"/>
    <w:rsid w:val="00EA3433"/>
    <w:rsid w:val="00EA3498"/>
    <w:rsid w:val="00EA397A"/>
    <w:rsid w:val="00EA3F5A"/>
    <w:rsid w:val="00EA4C44"/>
    <w:rsid w:val="00EA4D19"/>
    <w:rsid w:val="00EA4E55"/>
    <w:rsid w:val="00EA4F8A"/>
    <w:rsid w:val="00EA57A3"/>
    <w:rsid w:val="00EA5A7F"/>
    <w:rsid w:val="00EA5C9A"/>
    <w:rsid w:val="00EA5DA7"/>
    <w:rsid w:val="00EA5EA0"/>
    <w:rsid w:val="00EA660E"/>
    <w:rsid w:val="00EA6732"/>
    <w:rsid w:val="00EA6C70"/>
    <w:rsid w:val="00EA72DC"/>
    <w:rsid w:val="00EA7530"/>
    <w:rsid w:val="00EA7BF6"/>
    <w:rsid w:val="00EA7C61"/>
    <w:rsid w:val="00EB0092"/>
    <w:rsid w:val="00EB042B"/>
    <w:rsid w:val="00EB1712"/>
    <w:rsid w:val="00EB1E86"/>
    <w:rsid w:val="00EB2075"/>
    <w:rsid w:val="00EB2307"/>
    <w:rsid w:val="00EB2878"/>
    <w:rsid w:val="00EB3226"/>
    <w:rsid w:val="00EB3564"/>
    <w:rsid w:val="00EB38F4"/>
    <w:rsid w:val="00EB3C9C"/>
    <w:rsid w:val="00EB3DBF"/>
    <w:rsid w:val="00EB3EB1"/>
    <w:rsid w:val="00EB3F8C"/>
    <w:rsid w:val="00EB4036"/>
    <w:rsid w:val="00EB46A0"/>
    <w:rsid w:val="00EB4B1A"/>
    <w:rsid w:val="00EB52AF"/>
    <w:rsid w:val="00EB5537"/>
    <w:rsid w:val="00EB5940"/>
    <w:rsid w:val="00EB5F11"/>
    <w:rsid w:val="00EB61ED"/>
    <w:rsid w:val="00EB65AC"/>
    <w:rsid w:val="00EB6BC8"/>
    <w:rsid w:val="00EB6FEB"/>
    <w:rsid w:val="00EB74D6"/>
    <w:rsid w:val="00EB7608"/>
    <w:rsid w:val="00EB760C"/>
    <w:rsid w:val="00EC07D1"/>
    <w:rsid w:val="00EC08F4"/>
    <w:rsid w:val="00EC0A69"/>
    <w:rsid w:val="00EC0D4A"/>
    <w:rsid w:val="00EC1A00"/>
    <w:rsid w:val="00EC1C96"/>
    <w:rsid w:val="00EC28CC"/>
    <w:rsid w:val="00EC37FD"/>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8C"/>
    <w:rsid w:val="00ED3FC6"/>
    <w:rsid w:val="00ED42F0"/>
    <w:rsid w:val="00ED477D"/>
    <w:rsid w:val="00ED47B6"/>
    <w:rsid w:val="00ED4893"/>
    <w:rsid w:val="00ED4A15"/>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5AF"/>
    <w:rsid w:val="00EE081C"/>
    <w:rsid w:val="00EE0BDC"/>
    <w:rsid w:val="00EE0CC9"/>
    <w:rsid w:val="00EE10E5"/>
    <w:rsid w:val="00EE1603"/>
    <w:rsid w:val="00EE1A55"/>
    <w:rsid w:val="00EE1D21"/>
    <w:rsid w:val="00EE2153"/>
    <w:rsid w:val="00EE2C2B"/>
    <w:rsid w:val="00EE2D34"/>
    <w:rsid w:val="00EE2F25"/>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AF1"/>
    <w:rsid w:val="00EE7CAB"/>
    <w:rsid w:val="00EF00BE"/>
    <w:rsid w:val="00EF0C8E"/>
    <w:rsid w:val="00EF0D1B"/>
    <w:rsid w:val="00EF0D5E"/>
    <w:rsid w:val="00EF0F35"/>
    <w:rsid w:val="00EF110A"/>
    <w:rsid w:val="00EF123C"/>
    <w:rsid w:val="00EF14F8"/>
    <w:rsid w:val="00EF1BF6"/>
    <w:rsid w:val="00EF202A"/>
    <w:rsid w:val="00EF3458"/>
    <w:rsid w:val="00EF373E"/>
    <w:rsid w:val="00EF39B4"/>
    <w:rsid w:val="00EF3D3F"/>
    <w:rsid w:val="00EF3F56"/>
    <w:rsid w:val="00EF430B"/>
    <w:rsid w:val="00EF460B"/>
    <w:rsid w:val="00EF48CA"/>
    <w:rsid w:val="00EF563F"/>
    <w:rsid w:val="00EF5823"/>
    <w:rsid w:val="00EF5B01"/>
    <w:rsid w:val="00EF5F2A"/>
    <w:rsid w:val="00EF6341"/>
    <w:rsid w:val="00EF6562"/>
    <w:rsid w:val="00EF682B"/>
    <w:rsid w:val="00EF692B"/>
    <w:rsid w:val="00EF6CB0"/>
    <w:rsid w:val="00EF7A5F"/>
    <w:rsid w:val="00EF7D84"/>
    <w:rsid w:val="00F004EB"/>
    <w:rsid w:val="00F00518"/>
    <w:rsid w:val="00F0072E"/>
    <w:rsid w:val="00F009B0"/>
    <w:rsid w:val="00F01211"/>
    <w:rsid w:val="00F016CC"/>
    <w:rsid w:val="00F01753"/>
    <w:rsid w:val="00F018DD"/>
    <w:rsid w:val="00F018EC"/>
    <w:rsid w:val="00F01E57"/>
    <w:rsid w:val="00F01F96"/>
    <w:rsid w:val="00F028E1"/>
    <w:rsid w:val="00F02C33"/>
    <w:rsid w:val="00F02D86"/>
    <w:rsid w:val="00F02E39"/>
    <w:rsid w:val="00F036CD"/>
    <w:rsid w:val="00F03856"/>
    <w:rsid w:val="00F038E2"/>
    <w:rsid w:val="00F038F7"/>
    <w:rsid w:val="00F04172"/>
    <w:rsid w:val="00F041AE"/>
    <w:rsid w:val="00F041BD"/>
    <w:rsid w:val="00F04535"/>
    <w:rsid w:val="00F048BD"/>
    <w:rsid w:val="00F04903"/>
    <w:rsid w:val="00F04D17"/>
    <w:rsid w:val="00F056C8"/>
    <w:rsid w:val="00F05A31"/>
    <w:rsid w:val="00F05C62"/>
    <w:rsid w:val="00F05EE8"/>
    <w:rsid w:val="00F06508"/>
    <w:rsid w:val="00F065AE"/>
    <w:rsid w:val="00F06658"/>
    <w:rsid w:val="00F0669A"/>
    <w:rsid w:val="00F068E6"/>
    <w:rsid w:val="00F07532"/>
    <w:rsid w:val="00F07639"/>
    <w:rsid w:val="00F076EE"/>
    <w:rsid w:val="00F077BB"/>
    <w:rsid w:val="00F078A2"/>
    <w:rsid w:val="00F078CD"/>
    <w:rsid w:val="00F07A4A"/>
    <w:rsid w:val="00F07ADB"/>
    <w:rsid w:val="00F10225"/>
    <w:rsid w:val="00F1023C"/>
    <w:rsid w:val="00F10954"/>
    <w:rsid w:val="00F10C9A"/>
    <w:rsid w:val="00F11097"/>
    <w:rsid w:val="00F11189"/>
    <w:rsid w:val="00F11349"/>
    <w:rsid w:val="00F11691"/>
    <w:rsid w:val="00F11738"/>
    <w:rsid w:val="00F11892"/>
    <w:rsid w:val="00F11CCD"/>
    <w:rsid w:val="00F11FDE"/>
    <w:rsid w:val="00F120CF"/>
    <w:rsid w:val="00F124C4"/>
    <w:rsid w:val="00F128E3"/>
    <w:rsid w:val="00F12FE6"/>
    <w:rsid w:val="00F1306F"/>
    <w:rsid w:val="00F13416"/>
    <w:rsid w:val="00F13590"/>
    <w:rsid w:val="00F13B6C"/>
    <w:rsid w:val="00F13C6B"/>
    <w:rsid w:val="00F13C93"/>
    <w:rsid w:val="00F13EF6"/>
    <w:rsid w:val="00F13F1F"/>
    <w:rsid w:val="00F14412"/>
    <w:rsid w:val="00F14445"/>
    <w:rsid w:val="00F1473E"/>
    <w:rsid w:val="00F14B42"/>
    <w:rsid w:val="00F15553"/>
    <w:rsid w:val="00F15559"/>
    <w:rsid w:val="00F159B8"/>
    <w:rsid w:val="00F15CEC"/>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695"/>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CFC"/>
    <w:rsid w:val="00F30F65"/>
    <w:rsid w:val="00F3127A"/>
    <w:rsid w:val="00F31A5B"/>
    <w:rsid w:val="00F31B87"/>
    <w:rsid w:val="00F31C91"/>
    <w:rsid w:val="00F31D19"/>
    <w:rsid w:val="00F3204F"/>
    <w:rsid w:val="00F3220E"/>
    <w:rsid w:val="00F32383"/>
    <w:rsid w:val="00F326FA"/>
    <w:rsid w:val="00F327AA"/>
    <w:rsid w:val="00F3304D"/>
    <w:rsid w:val="00F331B8"/>
    <w:rsid w:val="00F331DA"/>
    <w:rsid w:val="00F33227"/>
    <w:rsid w:val="00F33D77"/>
    <w:rsid w:val="00F33DEA"/>
    <w:rsid w:val="00F33E12"/>
    <w:rsid w:val="00F33E93"/>
    <w:rsid w:val="00F34095"/>
    <w:rsid w:val="00F3465B"/>
    <w:rsid w:val="00F34A54"/>
    <w:rsid w:val="00F34EAC"/>
    <w:rsid w:val="00F3523F"/>
    <w:rsid w:val="00F353C8"/>
    <w:rsid w:val="00F35840"/>
    <w:rsid w:val="00F3585E"/>
    <w:rsid w:val="00F35D9B"/>
    <w:rsid w:val="00F35ECC"/>
    <w:rsid w:val="00F35FDF"/>
    <w:rsid w:val="00F364B5"/>
    <w:rsid w:val="00F368D7"/>
    <w:rsid w:val="00F36C78"/>
    <w:rsid w:val="00F375AE"/>
    <w:rsid w:val="00F40403"/>
    <w:rsid w:val="00F40642"/>
    <w:rsid w:val="00F40AB4"/>
    <w:rsid w:val="00F41112"/>
    <w:rsid w:val="00F411B4"/>
    <w:rsid w:val="00F41594"/>
    <w:rsid w:val="00F4185B"/>
    <w:rsid w:val="00F418D3"/>
    <w:rsid w:val="00F42107"/>
    <w:rsid w:val="00F42A49"/>
    <w:rsid w:val="00F42A7A"/>
    <w:rsid w:val="00F42DE6"/>
    <w:rsid w:val="00F42EFD"/>
    <w:rsid w:val="00F43039"/>
    <w:rsid w:val="00F432B9"/>
    <w:rsid w:val="00F434FE"/>
    <w:rsid w:val="00F4385A"/>
    <w:rsid w:val="00F440C9"/>
    <w:rsid w:val="00F440EE"/>
    <w:rsid w:val="00F44818"/>
    <w:rsid w:val="00F451F3"/>
    <w:rsid w:val="00F4541A"/>
    <w:rsid w:val="00F45C9E"/>
    <w:rsid w:val="00F45CA1"/>
    <w:rsid w:val="00F462AF"/>
    <w:rsid w:val="00F46526"/>
    <w:rsid w:val="00F47012"/>
    <w:rsid w:val="00F47307"/>
    <w:rsid w:val="00F4763B"/>
    <w:rsid w:val="00F47BB9"/>
    <w:rsid w:val="00F47E7E"/>
    <w:rsid w:val="00F501F3"/>
    <w:rsid w:val="00F5023D"/>
    <w:rsid w:val="00F50C6C"/>
    <w:rsid w:val="00F50F92"/>
    <w:rsid w:val="00F51056"/>
    <w:rsid w:val="00F51676"/>
    <w:rsid w:val="00F525C0"/>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CC5"/>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17F"/>
    <w:rsid w:val="00F5721C"/>
    <w:rsid w:val="00F57931"/>
    <w:rsid w:val="00F60202"/>
    <w:rsid w:val="00F60818"/>
    <w:rsid w:val="00F6092F"/>
    <w:rsid w:val="00F60AB8"/>
    <w:rsid w:val="00F60BCE"/>
    <w:rsid w:val="00F6141B"/>
    <w:rsid w:val="00F6158A"/>
    <w:rsid w:val="00F619F6"/>
    <w:rsid w:val="00F61ADE"/>
    <w:rsid w:val="00F62154"/>
    <w:rsid w:val="00F62FAC"/>
    <w:rsid w:val="00F630AA"/>
    <w:rsid w:val="00F63BBF"/>
    <w:rsid w:val="00F63E68"/>
    <w:rsid w:val="00F63EC8"/>
    <w:rsid w:val="00F642E4"/>
    <w:rsid w:val="00F6440A"/>
    <w:rsid w:val="00F64995"/>
    <w:rsid w:val="00F64AC8"/>
    <w:rsid w:val="00F64BE5"/>
    <w:rsid w:val="00F64BF3"/>
    <w:rsid w:val="00F64D45"/>
    <w:rsid w:val="00F64D52"/>
    <w:rsid w:val="00F64F51"/>
    <w:rsid w:val="00F6508D"/>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929"/>
    <w:rsid w:val="00F72958"/>
    <w:rsid w:val="00F72A89"/>
    <w:rsid w:val="00F72CD7"/>
    <w:rsid w:val="00F72DC1"/>
    <w:rsid w:val="00F731FF"/>
    <w:rsid w:val="00F733F4"/>
    <w:rsid w:val="00F738EC"/>
    <w:rsid w:val="00F73B13"/>
    <w:rsid w:val="00F73B34"/>
    <w:rsid w:val="00F73E79"/>
    <w:rsid w:val="00F73F66"/>
    <w:rsid w:val="00F7456A"/>
    <w:rsid w:val="00F7488F"/>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B3"/>
    <w:rsid w:val="00F77BB3"/>
    <w:rsid w:val="00F77E65"/>
    <w:rsid w:val="00F800B0"/>
    <w:rsid w:val="00F80204"/>
    <w:rsid w:val="00F8075E"/>
    <w:rsid w:val="00F80770"/>
    <w:rsid w:val="00F8097E"/>
    <w:rsid w:val="00F8149A"/>
    <w:rsid w:val="00F816B7"/>
    <w:rsid w:val="00F8178C"/>
    <w:rsid w:val="00F81C1E"/>
    <w:rsid w:val="00F81E14"/>
    <w:rsid w:val="00F8291D"/>
    <w:rsid w:val="00F83203"/>
    <w:rsid w:val="00F836D5"/>
    <w:rsid w:val="00F83DA8"/>
    <w:rsid w:val="00F83F67"/>
    <w:rsid w:val="00F84461"/>
    <w:rsid w:val="00F85101"/>
    <w:rsid w:val="00F851C4"/>
    <w:rsid w:val="00F85292"/>
    <w:rsid w:val="00F85475"/>
    <w:rsid w:val="00F858E0"/>
    <w:rsid w:val="00F864E7"/>
    <w:rsid w:val="00F8670F"/>
    <w:rsid w:val="00F86963"/>
    <w:rsid w:val="00F87086"/>
    <w:rsid w:val="00F90134"/>
    <w:rsid w:val="00F907C7"/>
    <w:rsid w:val="00F90BDF"/>
    <w:rsid w:val="00F9153F"/>
    <w:rsid w:val="00F9198D"/>
    <w:rsid w:val="00F91B15"/>
    <w:rsid w:val="00F91B7E"/>
    <w:rsid w:val="00F91D00"/>
    <w:rsid w:val="00F92016"/>
    <w:rsid w:val="00F925B4"/>
    <w:rsid w:val="00F925F6"/>
    <w:rsid w:val="00F9362B"/>
    <w:rsid w:val="00F93AA3"/>
    <w:rsid w:val="00F93B13"/>
    <w:rsid w:val="00F94191"/>
    <w:rsid w:val="00F9443B"/>
    <w:rsid w:val="00F948ED"/>
    <w:rsid w:val="00F94CA5"/>
    <w:rsid w:val="00F9515A"/>
    <w:rsid w:val="00F952C5"/>
    <w:rsid w:val="00F95372"/>
    <w:rsid w:val="00F953FE"/>
    <w:rsid w:val="00F958DC"/>
    <w:rsid w:val="00F9606C"/>
    <w:rsid w:val="00F96319"/>
    <w:rsid w:val="00F96AB2"/>
    <w:rsid w:val="00F97540"/>
    <w:rsid w:val="00F9777B"/>
    <w:rsid w:val="00F979B0"/>
    <w:rsid w:val="00F97FB0"/>
    <w:rsid w:val="00FA06E4"/>
    <w:rsid w:val="00FA0BCC"/>
    <w:rsid w:val="00FA1070"/>
    <w:rsid w:val="00FA164F"/>
    <w:rsid w:val="00FA165E"/>
    <w:rsid w:val="00FA1ACB"/>
    <w:rsid w:val="00FA1BB5"/>
    <w:rsid w:val="00FA1FDF"/>
    <w:rsid w:val="00FA21F4"/>
    <w:rsid w:val="00FA2881"/>
    <w:rsid w:val="00FA2F3A"/>
    <w:rsid w:val="00FA304B"/>
    <w:rsid w:val="00FA3214"/>
    <w:rsid w:val="00FA345E"/>
    <w:rsid w:val="00FA397C"/>
    <w:rsid w:val="00FA3B35"/>
    <w:rsid w:val="00FA3D5B"/>
    <w:rsid w:val="00FA42E3"/>
    <w:rsid w:val="00FA4C7D"/>
    <w:rsid w:val="00FA4E97"/>
    <w:rsid w:val="00FA4ED6"/>
    <w:rsid w:val="00FA4FD7"/>
    <w:rsid w:val="00FA5750"/>
    <w:rsid w:val="00FA5874"/>
    <w:rsid w:val="00FA6476"/>
    <w:rsid w:val="00FA67C8"/>
    <w:rsid w:val="00FA6A95"/>
    <w:rsid w:val="00FA6E13"/>
    <w:rsid w:val="00FA70CC"/>
    <w:rsid w:val="00FA7277"/>
    <w:rsid w:val="00FA7316"/>
    <w:rsid w:val="00FA7339"/>
    <w:rsid w:val="00FA77D4"/>
    <w:rsid w:val="00FA798A"/>
    <w:rsid w:val="00FA7E20"/>
    <w:rsid w:val="00FB0FF2"/>
    <w:rsid w:val="00FB10DA"/>
    <w:rsid w:val="00FB17AF"/>
    <w:rsid w:val="00FB18B5"/>
    <w:rsid w:val="00FB197F"/>
    <w:rsid w:val="00FB23DD"/>
    <w:rsid w:val="00FB2830"/>
    <w:rsid w:val="00FB2F50"/>
    <w:rsid w:val="00FB2F72"/>
    <w:rsid w:val="00FB312F"/>
    <w:rsid w:val="00FB35C3"/>
    <w:rsid w:val="00FB3EA6"/>
    <w:rsid w:val="00FB409D"/>
    <w:rsid w:val="00FB4272"/>
    <w:rsid w:val="00FB546C"/>
    <w:rsid w:val="00FB580C"/>
    <w:rsid w:val="00FB584F"/>
    <w:rsid w:val="00FB5D61"/>
    <w:rsid w:val="00FB62E1"/>
    <w:rsid w:val="00FB6343"/>
    <w:rsid w:val="00FB6480"/>
    <w:rsid w:val="00FB6A75"/>
    <w:rsid w:val="00FB6BF7"/>
    <w:rsid w:val="00FB746B"/>
    <w:rsid w:val="00FB74A0"/>
    <w:rsid w:val="00FB7D96"/>
    <w:rsid w:val="00FC0142"/>
    <w:rsid w:val="00FC03A1"/>
    <w:rsid w:val="00FC0623"/>
    <w:rsid w:val="00FC113C"/>
    <w:rsid w:val="00FC1D06"/>
    <w:rsid w:val="00FC1F16"/>
    <w:rsid w:val="00FC1FB3"/>
    <w:rsid w:val="00FC223F"/>
    <w:rsid w:val="00FC2855"/>
    <w:rsid w:val="00FC2977"/>
    <w:rsid w:val="00FC317B"/>
    <w:rsid w:val="00FC3AF0"/>
    <w:rsid w:val="00FC3C61"/>
    <w:rsid w:val="00FC3C67"/>
    <w:rsid w:val="00FC3CCA"/>
    <w:rsid w:val="00FC42C3"/>
    <w:rsid w:val="00FC47DE"/>
    <w:rsid w:val="00FC48B4"/>
    <w:rsid w:val="00FC4A9E"/>
    <w:rsid w:val="00FC4DDB"/>
    <w:rsid w:val="00FC500E"/>
    <w:rsid w:val="00FC51A3"/>
    <w:rsid w:val="00FC5353"/>
    <w:rsid w:val="00FC539A"/>
    <w:rsid w:val="00FC5DF3"/>
    <w:rsid w:val="00FC5F6D"/>
    <w:rsid w:val="00FC6457"/>
    <w:rsid w:val="00FC66C1"/>
    <w:rsid w:val="00FC6703"/>
    <w:rsid w:val="00FC6802"/>
    <w:rsid w:val="00FC6BA8"/>
    <w:rsid w:val="00FC6F95"/>
    <w:rsid w:val="00FC71FB"/>
    <w:rsid w:val="00FC7248"/>
    <w:rsid w:val="00FC7915"/>
    <w:rsid w:val="00FC7D35"/>
    <w:rsid w:val="00FD003B"/>
    <w:rsid w:val="00FD0F80"/>
    <w:rsid w:val="00FD1149"/>
    <w:rsid w:val="00FD19A1"/>
    <w:rsid w:val="00FD2043"/>
    <w:rsid w:val="00FD20F4"/>
    <w:rsid w:val="00FD22E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4FDD"/>
    <w:rsid w:val="00FD5F8B"/>
    <w:rsid w:val="00FD61E3"/>
    <w:rsid w:val="00FD6751"/>
    <w:rsid w:val="00FD6D64"/>
    <w:rsid w:val="00FD701C"/>
    <w:rsid w:val="00FD76D9"/>
    <w:rsid w:val="00FD78CB"/>
    <w:rsid w:val="00FD7DCF"/>
    <w:rsid w:val="00FD7F1A"/>
    <w:rsid w:val="00FE00DF"/>
    <w:rsid w:val="00FE01E9"/>
    <w:rsid w:val="00FE0888"/>
    <w:rsid w:val="00FE0AF7"/>
    <w:rsid w:val="00FE118D"/>
    <w:rsid w:val="00FE1448"/>
    <w:rsid w:val="00FE1B15"/>
    <w:rsid w:val="00FE1EFD"/>
    <w:rsid w:val="00FE2135"/>
    <w:rsid w:val="00FE22B4"/>
    <w:rsid w:val="00FE22B8"/>
    <w:rsid w:val="00FE31A3"/>
    <w:rsid w:val="00FE31B9"/>
    <w:rsid w:val="00FE3532"/>
    <w:rsid w:val="00FE3716"/>
    <w:rsid w:val="00FE37FF"/>
    <w:rsid w:val="00FE389E"/>
    <w:rsid w:val="00FE449C"/>
    <w:rsid w:val="00FE4949"/>
    <w:rsid w:val="00FE4B78"/>
    <w:rsid w:val="00FE4B9D"/>
    <w:rsid w:val="00FE55DF"/>
    <w:rsid w:val="00FE5641"/>
    <w:rsid w:val="00FE5918"/>
    <w:rsid w:val="00FE5A58"/>
    <w:rsid w:val="00FE5CAA"/>
    <w:rsid w:val="00FE5EA1"/>
    <w:rsid w:val="00FE6915"/>
    <w:rsid w:val="00FE6E29"/>
    <w:rsid w:val="00FE710D"/>
    <w:rsid w:val="00FE72AE"/>
    <w:rsid w:val="00FE7BC4"/>
    <w:rsid w:val="00FF0A09"/>
    <w:rsid w:val="00FF0BE3"/>
    <w:rsid w:val="00FF0BF3"/>
    <w:rsid w:val="00FF11C6"/>
    <w:rsid w:val="00FF1384"/>
    <w:rsid w:val="00FF1B34"/>
    <w:rsid w:val="00FF2495"/>
    <w:rsid w:val="00FF2AC3"/>
    <w:rsid w:val="00FF2EC4"/>
    <w:rsid w:val="00FF3625"/>
    <w:rsid w:val="00FF36AA"/>
    <w:rsid w:val="00FF3B00"/>
    <w:rsid w:val="00FF3D9F"/>
    <w:rsid w:val="00FF4055"/>
    <w:rsid w:val="00FF4786"/>
    <w:rsid w:val="00FF48AB"/>
    <w:rsid w:val="00FF4978"/>
    <w:rsid w:val="00FF4BA5"/>
    <w:rsid w:val="00FF4D59"/>
    <w:rsid w:val="00FF5169"/>
    <w:rsid w:val="00FF5328"/>
    <w:rsid w:val="00FF5399"/>
    <w:rsid w:val="00FF58A7"/>
    <w:rsid w:val="00FF672D"/>
    <w:rsid w:val="00FF6A50"/>
    <w:rsid w:val="00FF6D0F"/>
    <w:rsid w:val="00FF74EF"/>
    <w:rsid w:val="00FF75FD"/>
    <w:rsid w:val="00FF77F8"/>
    <w:rsid w:val="00FF786F"/>
    <w:rsid w:val="05DCA5D3"/>
    <w:rsid w:val="295D7FC4"/>
    <w:rsid w:val="46C0849A"/>
    <w:rsid w:val="51EE0AF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A9A059C4-07CC-4485-8C24-5DB391BF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4"/>
      </w:numPr>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14"/>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240" w:lineRule="auto"/>
      <w:ind w:left="567"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paragraph" w:styleId="Revision">
    <w:name w:val="Revision"/>
    <w:hidden/>
    <w:uiPriority w:val="99"/>
    <w:semiHidden/>
    <w:rsid w:val="00EF5F2A"/>
    <w:pPr>
      <w:spacing w:line="240" w:lineRule="auto"/>
    </w:pPr>
  </w:style>
  <w:style w:type="character" w:styleId="Mention">
    <w:name w:val="Mention"/>
    <w:basedOn w:val="DefaultParagraphFont"/>
    <w:uiPriority w:val="99"/>
    <w:unhideWhenUsed/>
    <w:rsid w:val="009F11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2062985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1877924">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23488564">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5655775">
      <w:bodyDiv w:val="1"/>
      <w:marLeft w:val="0"/>
      <w:marRight w:val="0"/>
      <w:marTop w:val="0"/>
      <w:marBottom w:val="0"/>
      <w:divBdr>
        <w:top w:val="none" w:sz="0" w:space="0" w:color="auto"/>
        <w:left w:val="none" w:sz="0" w:space="0" w:color="auto"/>
        <w:bottom w:val="none" w:sz="0" w:space="0" w:color="auto"/>
        <w:right w:val="none" w:sz="0" w:space="0" w:color="auto"/>
      </w:divBdr>
    </w:div>
    <w:div w:id="1963027541">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creativecommons.org/licenses/by/4.0/" TargetMode="External"/><Relationship Id="rId39" Type="http://schemas.openxmlformats.org/officeDocument/2006/relationships/header" Target="header8.xml"/><Relationship Id="rId21" Type="http://schemas.openxmlformats.org/officeDocument/2006/relationships/image" Target="media/image3.gif"/><Relationship Id="rId34" Type="http://schemas.openxmlformats.org/officeDocument/2006/relationships/footer" Target="footer6.xml"/><Relationship Id="rId42" Type="http://schemas.openxmlformats.org/officeDocument/2006/relationships/footer" Target="footer11.xml"/><Relationship Id="rId47" Type="http://schemas.openxmlformats.org/officeDocument/2006/relationships/hyperlink" Target="mailto:Foi.unit@delwp.vic.gov.au" TargetMode="External"/><Relationship Id="rId50" Type="http://schemas.openxmlformats.org/officeDocument/2006/relationships/hyperlink" Target="https://www.wildlife.vic.gov.au/grants/corella-management-grants-program/" TargetMode="External"/><Relationship Id="rId55" Type="http://schemas.openxmlformats.org/officeDocument/2006/relationships/hyperlink" Target="https://www.vic.gov.au/research-permit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delwp.vic.gov.au" TargetMode="Externa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yperlink" Target="https://www.vic.gov.au/victorian-common-funding-agreement" TargetMode="External"/><Relationship Id="rId53" Type="http://schemas.openxmlformats.org/officeDocument/2006/relationships/hyperlink" Target="https://www.wildlife.vic.gov.au/__data/assets/pdf_file/0022/90661/Guidelines-For-Reducing-Cockatoo-Damage-PDF.pdf" TargetMode="Externa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jpg"/><Relationship Id="rId27" Type="http://schemas.openxmlformats.org/officeDocument/2006/relationships/hyperlink" Target="mailto:customer.service@delwp.vic.gov.au" TargetMode="External"/><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footer" Target="footer12.xml"/><Relationship Id="rId48" Type="http://schemas.openxmlformats.org/officeDocument/2006/relationships/hyperlink" Target="https://www.wildlife.vic.gov.au/grants/corella-management-grants-program/" TargetMode="Externa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s://www.wildlife.vic.gov.au/grants/corella-management-grants-progra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header" Target="header5.xml"/><Relationship Id="rId38" Type="http://schemas.openxmlformats.org/officeDocument/2006/relationships/footer" Target="footer8.xml"/><Relationship Id="rId46" Type="http://schemas.openxmlformats.org/officeDocument/2006/relationships/hyperlink" Target="https://www2.delwp.vic.gov.au/grants" TargetMode="External"/><Relationship Id="rId20" Type="http://schemas.openxmlformats.org/officeDocument/2006/relationships/image" Target="media/image2.gif"/><Relationship Id="rId41" Type="http://schemas.openxmlformats.org/officeDocument/2006/relationships/footer" Target="footer10.xml"/><Relationship Id="rId54" Type="http://schemas.openxmlformats.org/officeDocument/2006/relationships/hyperlink" Target="https://www.vic.gov.au/wildlife-management-and-control-authorisation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hyperlink" Target="http://www.relayservice.com.au" TargetMode="External"/><Relationship Id="rId36" Type="http://schemas.openxmlformats.org/officeDocument/2006/relationships/header" Target="header7.xml"/><Relationship Id="rId49" Type="http://schemas.openxmlformats.org/officeDocument/2006/relationships/hyperlink" Target="mailto:wildlife@delwp.vic.gov.au" TargetMode="External"/><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footer" Target="footer4.xml"/><Relationship Id="rId44" Type="http://schemas.openxmlformats.org/officeDocument/2006/relationships/hyperlink" Target="https://www.wildlife.vic.gov.au/managing-wildlife/victorian-corella-strategy" TargetMode="External"/><Relationship Id="rId52" Type="http://schemas.openxmlformats.org/officeDocument/2006/relationships/hyperlink" Target="https://www.wildlife.vic.gov.au/managing-wildlife/victorian-corella-strateg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287730DE4BD84469330E5D90EB686D6" ma:contentTypeVersion="210" ma:contentTypeDescription="All project related information. The library can be used to manage multiple projects." ma:contentTypeScope="" ma:versionID="b48920eeda487f658c420a4e86955eff">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138cd96-b2bd-4575-ab48-b8ef4213d283" xmlns:ns6="6824efed-8f74-4ca2-b3c9-8cc0ce4c0523" targetNamespace="http://schemas.microsoft.com/office/2006/metadata/properties" ma:root="true" ma:fieldsID="cb68dd31367243dd9aa79b8f4ef02226" ns1:_="" ns2:_="" ns3:_="" ns4:_="" ns5:_="" ns6:_="">
    <xsd:import namespace="http://schemas.microsoft.com/sharepoint/v3"/>
    <xsd:import namespace="9fd47c19-1c4a-4d7d-b342-c10cef269344"/>
    <xsd:import namespace="a5f32de4-e402-4188-b034-e71ca7d22e54"/>
    <xsd:import namespace="05aa45cf-ed89-4733-97a8-db4ce5c51511"/>
    <xsd:import namespace="f138cd96-b2bd-4575-ab48-b8ef4213d283"/>
    <xsd:import namespace="6824efed-8f74-4ca2-b3c9-8cc0ce4c0523"/>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38cd96-b2bd-4575-ab48-b8ef4213d283"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4efed-8f74-4ca2-b3c9-8cc0ce4c0523"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80</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DOCID873-1334713348-45</_dlc_DocId>
    <_dlc_DocIdUrl xmlns="a5f32de4-e402-4188-b034-e71ca7d22e54">
      <Url>https://delwpvicgovau.sharepoint.com/sites/ecm_873/_layouts/15/DocIdRedir.aspx?ID=DOCID873-1334713348-45</Url>
      <Description>DOCID873-1334713348-45</Description>
    </_dlc_DocIdUrl>
    <Project_Phase xmlns="9fd47c19-1c4a-4d7d-b342-c10cef269344" xsi:nil="true"/>
    <DLCPolicyLabelLock xmlns="05aa45cf-ed89-4733-97a8-db4ce5c51511" xsi:nil="true"/>
    <DLCPolicyLabelClientValue xmlns="05aa45cf-ed89-4733-97a8-db4ce5c51511">Version {_UIVersionString}</DLCPolicyLabelClientValue>
    <SharedWithUsers xmlns="6824efed-8f74-4ca2-b3c9-8cc0ce4c0523">
      <UserInfo>
        <DisplayName>Amy R Blake (DEECA)</DisplayName>
        <AccountId>669</AccountId>
        <AccountType/>
      </UserInfo>
      <UserInfo>
        <DisplayName>Lachlan S Clarke (DEECA)</DisplayName>
        <AccountId>50</AccountId>
        <AccountType/>
      </UserInfo>
      <UserInfo>
        <DisplayName>Lach R Butson (DEECA)</DisplayName>
        <AccountId>56</AccountId>
        <AccountType/>
      </UserInfo>
      <UserInfo>
        <DisplayName>Katherine L Whittaker (DEECA)</DisplayName>
        <AccountId>36</AccountId>
        <AccountType/>
      </UserInfo>
      <UserInfo>
        <DisplayName>Leila A Brook (DEECA)</DisplayName>
        <AccountId>31</AccountId>
        <AccountType/>
      </UserInfo>
    </SharedWithUsers>
    <ProjNam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Media releases and external comms</TermName>
          <TermId xmlns="http://schemas.microsoft.com/office/infopath/2007/PartnerControls">2b7373b1-735b-462c-80f0-e7c19c0cf9f7</TermId>
        </TermInfo>
      </Terms>
    </f2ccc2d036544b63b99cbcec8aa9ae6a>
    <DLCPolicyLabelValue xmlns="05aa45cf-ed89-4733-97a8-db4ce5c51511">Version 0.3</DLCPolicyLabelValue>
  </documentManagement>
</p:propertie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2.xml><?xml version="1.0" encoding="utf-8"?>
<ds:datastoreItem xmlns:ds="http://schemas.openxmlformats.org/officeDocument/2006/customXml" ds:itemID="{D9087E03-D530-461C-8C86-A5919509A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138cd96-b2bd-4575-ab48-b8ef4213d283"/>
    <ds:schemaRef ds:uri="6824efed-8f74-4ca2-b3c9-8cc0ce4c0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D4EA17-A096-4C86-BF5E-D2E1F04248CE}">
  <ds:schemaRefs>
    <ds:schemaRef ds:uri="http://schemas.microsoft.com/sharepoint/events"/>
  </ds:schemaRefs>
</ds:datastoreItem>
</file>

<file path=customXml/itemProps4.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5.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6824efed-8f74-4ca2-b3c9-8cc0ce4c0523"/>
  </ds:schemaRefs>
</ds:datastoreItem>
</file>

<file path=customXml/itemProps6.xml><?xml version="1.0" encoding="utf-8"?>
<ds:datastoreItem xmlns:ds="http://schemas.openxmlformats.org/officeDocument/2006/customXml" ds:itemID="{6D303E8D-BEE4-46D5-ABE8-25005C9FB31F}">
  <ds:schemaRefs>
    <ds:schemaRef ds:uri="office.server.policy"/>
  </ds:schemaRefs>
</ds:datastoreItem>
</file>

<file path=customXml/itemProps7.xml><?xml version="1.0" encoding="utf-8"?>
<ds:datastoreItem xmlns:ds="http://schemas.openxmlformats.org/officeDocument/2006/customXml" ds:itemID="{5E22BCAF-299D-44B7-BE89-8824C21A764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3374</Words>
  <Characters>19232</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Grant application guidelines template</vt:lpstr>
    </vt:vector>
  </TitlesOfParts>
  <Company/>
  <LinksUpToDate>false</LinksUpToDate>
  <CharactersWithSpaces>22561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template</dc:title>
  <dc:subject/>
  <dc:creator>Aggie Liu (DELWP)</dc:creator>
  <cp:keywords/>
  <dc:description/>
  <cp:lastModifiedBy>Lach R Butson (DEECA)</cp:lastModifiedBy>
  <cp:revision>5</cp:revision>
  <cp:lastPrinted>2024-05-03T18:10:00Z</cp:lastPrinted>
  <dcterms:created xsi:type="dcterms:W3CDTF">2024-05-03T18:10:00Z</dcterms:created>
  <dcterms:modified xsi:type="dcterms:W3CDTF">2024-05-06T14:26:00Z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0x0101009298E819CE1EBB4F8D2096B3E0F0C2911D000287730DE4BD84469330E5D90EB686D6</vt:lpwstr>
  </property>
  <property fmtid="{D5CDD505-2E9C-101B-9397-08002B2CF9AE}" pid="19" name="Records Class Grant Management">
    <vt:lpwstr>59</vt:lpwstr>
  </property>
  <property fmtid="{D5CDD505-2E9C-101B-9397-08002B2CF9AE}" pid="20" name="Department Document Type">
    <vt:lpwstr/>
  </property>
  <property fmtid="{D5CDD505-2E9C-101B-9397-08002B2CF9AE}" pid="21" name="Record Purpose">
    <vt:lpwstr/>
  </property>
  <property fmtid="{D5CDD505-2E9C-101B-9397-08002B2CF9AE}" pid="22" name="MSIP_Label_4257e2ab-f512-40e2-9c9a-c64247360765_Enabled">
    <vt:lpwstr>true</vt:lpwstr>
  </property>
  <property fmtid="{D5CDD505-2E9C-101B-9397-08002B2CF9AE}" pid="23" name="MSIP_Label_4257e2ab-f512-40e2-9c9a-c64247360765_SetDate">
    <vt:lpwstr>2023-01-18T05:20:43Z</vt:lpwstr>
  </property>
  <property fmtid="{D5CDD505-2E9C-101B-9397-08002B2CF9AE}" pid="24" name="MSIP_Label_4257e2ab-f512-40e2-9c9a-c64247360765_Method">
    <vt:lpwstr>Privileged</vt:lpwstr>
  </property>
  <property fmtid="{D5CDD505-2E9C-101B-9397-08002B2CF9AE}" pid="25" name="MSIP_Label_4257e2ab-f512-40e2-9c9a-c64247360765_Name">
    <vt:lpwstr>OFFICIAL</vt:lpwstr>
  </property>
  <property fmtid="{D5CDD505-2E9C-101B-9397-08002B2CF9AE}" pid="26" name="MSIP_Label_4257e2ab-f512-40e2-9c9a-c64247360765_SiteId">
    <vt:lpwstr>e8bdd6f7-fc18-4e48-a554-7f547927223b</vt:lpwstr>
  </property>
  <property fmtid="{D5CDD505-2E9C-101B-9397-08002B2CF9AE}" pid="27" name="MSIP_Label_4257e2ab-f512-40e2-9c9a-c64247360765_ActionId">
    <vt:lpwstr>afdd850c-dd06-4599-a777-eb55ad298d99</vt:lpwstr>
  </property>
  <property fmtid="{D5CDD505-2E9C-101B-9397-08002B2CF9AE}" pid="28" name="MSIP_Label_4257e2ab-f512-40e2-9c9a-c64247360765_ContentBits">
    <vt:lpwstr>2</vt:lpwstr>
  </property>
  <property fmtid="{D5CDD505-2E9C-101B-9397-08002B2CF9AE}" pid="29" name="Section">
    <vt:lpwstr/>
  </property>
  <property fmtid="{D5CDD505-2E9C-101B-9397-08002B2CF9AE}" pid="30" name="AdaRegion">
    <vt:lpwstr/>
  </property>
  <property fmtid="{D5CDD505-2E9C-101B-9397-08002B2CF9AE}" pid="31" name="AdaAskAdaKeyword">
    <vt:lpwstr>215;#Grants management|2e375a08-926c-4d22-9106-da05d66f04fd;#216;#GEMS grants management system training|ea93c8d3-f70c-40fd-aeed-4e1c407e5e0f</vt:lpwstr>
  </property>
  <property fmtid="{D5CDD505-2E9C-101B-9397-08002B2CF9AE}" pid="32" name="TaxKeyword">
    <vt:lpwstr/>
  </property>
  <property fmtid="{D5CDD505-2E9C-101B-9397-08002B2CF9AE}" pid="33" name="Sub-Section">
    <vt:lpwstr/>
  </property>
  <property fmtid="{D5CDD505-2E9C-101B-9397-08002B2CF9AE}" pid="34" name="Agency">
    <vt:lpwstr>1;#Department of Environment, Land, Water and Planning|607a3f87-1228-4cd9-82a5-076aa8776274</vt:lpwstr>
  </property>
  <property fmtid="{D5CDD505-2E9C-101B-9397-08002B2CF9AE}" pid="35" name="Branch">
    <vt:lpwstr>36;#Grants Systems and Support|e47d7218-ef4c-47e8-883e-cbfe7b70123c</vt:lpwstr>
  </property>
  <property fmtid="{D5CDD505-2E9C-101B-9397-08002B2CF9AE}" pid="36" name="Division">
    <vt:lpwstr>32;#Finance and Planning|9b3c2167-f507-4a0f-b195-53ebb97594cd</vt:lpwstr>
  </property>
  <property fmtid="{D5CDD505-2E9C-101B-9397-08002B2CF9AE}" pid="37" name="Location Type">
    <vt:lpwstr/>
  </property>
  <property fmtid="{D5CDD505-2E9C-101B-9397-08002B2CF9AE}" pid="38" name="Group1">
    <vt:lpwstr>31;#Corporate Services|583021de-5b88-4fc0-9d26-f0e13a42b826</vt:lpwstr>
  </property>
  <property fmtid="{D5CDD505-2E9C-101B-9397-08002B2CF9AE}" pid="39" name="o2e611f6ba3e4c8f9a895dfb7980639e">
    <vt:lpwstr/>
  </property>
  <property fmtid="{D5CDD505-2E9C-101B-9397-08002B2CF9AE}" pid="40" name="ld508a88e6264ce89693af80a72862cb">
    <vt:lpwstr/>
  </property>
  <property fmtid="{D5CDD505-2E9C-101B-9397-08002B2CF9AE}" pid="41" name="AdaOwningGroup">
    <vt:lpwstr>268;#Finance|c89d2cff-43af-4548-a6f3-a9e3279301cf</vt:lpwstr>
  </property>
  <property fmtid="{D5CDD505-2E9C-101B-9397-08002B2CF9AE}" pid="42" name="Reference Type">
    <vt:lpwstr/>
  </property>
  <property fmtid="{D5CDD505-2E9C-101B-9397-08002B2CF9AE}" pid="43" name="Dissemination Limiting Marker">
    <vt:lpwstr>1;#FOUO|955eb6fc-b35a-4808-8aa5-31e514fa3f26</vt:lpwstr>
  </property>
  <property fmtid="{D5CDD505-2E9C-101B-9397-08002B2CF9AE}" pid="44" name="Security Classification">
    <vt:lpwstr>2;#Unclassified|7fa379f4-4aba-4692-ab80-7d39d3a23cf4</vt:lpwstr>
  </property>
  <property fmtid="{D5CDD505-2E9C-101B-9397-08002B2CF9AE}" pid="45" name="_dlc_DocIdItemGuid">
    <vt:lpwstr>e49cbf7a-5a2a-461f-b983-9f6041523f81</vt:lpwstr>
  </property>
  <property fmtid="{D5CDD505-2E9C-101B-9397-08002B2CF9AE}" pid="46" name="Records Class Project">
    <vt:lpwstr>80;#Media releases and external comms|2b7373b1-735b-462c-80f0-e7c19c0cf9f7</vt:lpwstr>
  </property>
  <property fmtid="{D5CDD505-2E9C-101B-9397-08002B2CF9AE}" pid="47" name="MediaServiceImageTags">
    <vt:lpwstr/>
  </property>
</Properties>
</file>