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margin" w:tblpXSpec="right" w:tblpY="553"/>
        <w:tblOverlap w:val="never"/>
        <w:tblW w:w="8850" w:type="dxa"/>
        <w:tblLayout w:type="fixed"/>
        <w:tblCellMar>
          <w:left w:w="0" w:type="dxa"/>
          <w:right w:w="0" w:type="dxa"/>
        </w:tblCellMar>
        <w:tblLook w:val="04A0" w:firstRow="1" w:lastRow="0" w:firstColumn="1" w:lastColumn="0" w:noHBand="0" w:noVBand="1"/>
      </w:tblPr>
      <w:tblGrid>
        <w:gridCol w:w="8850"/>
      </w:tblGrid>
      <w:tr w:rsidR="006F0ECE" w:rsidRPr="00CA3B3B" w:rsidTr="006F0ECE">
        <w:trPr>
          <w:trHeight w:hRule="exact" w:val="1368"/>
        </w:trPr>
        <w:tc>
          <w:tcPr>
            <w:tcW w:w="8850" w:type="dxa"/>
            <w:vAlign w:val="center"/>
          </w:tcPr>
          <w:p w:rsidR="006F0ECE" w:rsidRDefault="006F0ECE" w:rsidP="006F0ECE">
            <w:pPr>
              <w:pStyle w:val="Title"/>
              <w:tabs>
                <w:tab w:val="left" w:pos="4111"/>
              </w:tabs>
              <w:ind w:left="-2896" w:firstLine="2896"/>
              <w:rPr>
                <w:rFonts w:ascii="Arial" w:hAnsi="Arial" w:cs="Arial"/>
              </w:rPr>
            </w:pPr>
            <w:r>
              <w:rPr>
                <w:rFonts w:ascii="Arial" w:hAnsi="Arial" w:cs="Arial"/>
              </w:rPr>
              <w:t>B</w:t>
            </w:r>
            <w:r w:rsidRPr="00CA3B3B">
              <w:rPr>
                <w:rFonts w:ascii="Arial" w:hAnsi="Arial" w:cs="Arial"/>
              </w:rPr>
              <w:t>ird and flying-fox damage to orchard fruit</w:t>
            </w:r>
            <w:r>
              <w:rPr>
                <w:rFonts w:ascii="Arial" w:hAnsi="Arial" w:cs="Arial"/>
              </w:rPr>
              <w:t xml:space="preserve">: </w:t>
            </w:r>
          </w:p>
          <w:p w:rsidR="006F0ECE" w:rsidRPr="00CA3B3B" w:rsidRDefault="006F0ECE" w:rsidP="006F0ECE">
            <w:pPr>
              <w:pStyle w:val="Title"/>
              <w:tabs>
                <w:tab w:val="left" w:pos="4111"/>
              </w:tabs>
              <w:ind w:left="-2896" w:firstLine="2896"/>
              <w:rPr>
                <w:rFonts w:ascii="Arial" w:hAnsi="Arial" w:cs="Arial"/>
              </w:rPr>
            </w:pPr>
            <w:r>
              <w:rPr>
                <w:rFonts w:ascii="Arial" w:hAnsi="Arial" w:cs="Arial"/>
              </w:rPr>
              <w:t>an identification guide</w:t>
            </w:r>
          </w:p>
        </w:tc>
      </w:tr>
    </w:tbl>
    <w:p w:rsidR="00806AB6" w:rsidRDefault="00806AB6" w:rsidP="006F0ECE">
      <w:pPr>
        <w:tabs>
          <w:tab w:val="left" w:pos="4111"/>
        </w:tabs>
      </w:pPr>
    </w:p>
    <w:p w:rsidR="00806AB6" w:rsidRDefault="00806AB6" w:rsidP="006F0ECE">
      <w:pPr>
        <w:pStyle w:val="BodyText"/>
        <w:tabs>
          <w:tab w:val="left" w:pos="4111"/>
        </w:tabs>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rsidR="006F0ECE" w:rsidRPr="00C94C27" w:rsidRDefault="006F0ECE" w:rsidP="006F0ECE">
      <w:pPr>
        <w:pStyle w:val="Heading2"/>
      </w:pPr>
      <w:bookmarkStart w:id="0" w:name="Here"/>
      <w:bookmarkEnd w:id="0"/>
      <w:r w:rsidRPr="00C94C27">
        <w:t xml:space="preserve">Background  </w:t>
      </w:r>
    </w:p>
    <w:p w:rsidR="006F0ECE" w:rsidRPr="00C94C27" w:rsidRDefault="006F0ECE" w:rsidP="006F0ECE">
      <w:pPr>
        <w:pStyle w:val="BodyText"/>
      </w:pPr>
      <w:r w:rsidRPr="00C94C27">
        <w:t>Victoria is home to many frugivores</w:t>
      </w:r>
      <w:r>
        <w:t xml:space="preserve"> (fruit eating animals)</w:t>
      </w:r>
      <w:r w:rsidRPr="00C94C27">
        <w:t xml:space="preserve">. Some of these eat stone fruit, such as peaches, apricots or plums whilst others favour pome fruits, which includes apples, pears and quinces, </w:t>
      </w:r>
      <w:r w:rsidR="009B33D6">
        <w:br/>
      </w:r>
      <w:r w:rsidRPr="00C94C27">
        <w:t xml:space="preserve">whilst many will feed on both, depending on season </w:t>
      </w:r>
      <w:r w:rsidR="009B33D6">
        <w:br/>
      </w:r>
      <w:r w:rsidRPr="00C94C27">
        <w:t>and availability</w:t>
      </w:r>
      <w:r>
        <w:t xml:space="preserve"> of other food sources</w:t>
      </w:r>
      <w:r w:rsidRPr="00C94C27">
        <w:t>.</w:t>
      </w:r>
    </w:p>
    <w:p w:rsidR="006F0ECE" w:rsidRPr="00C94C27" w:rsidRDefault="006F0ECE" w:rsidP="006F0ECE">
      <w:pPr>
        <w:pStyle w:val="BodyText"/>
      </w:pPr>
      <w:r w:rsidRPr="00C94C27">
        <w:t xml:space="preserve">Native frugivorous wildlife includes several kinds of parrots, lorikeets, honeyeaters and other birds, the Grey-headed flying-fox and possums. Rats, Common Starlings and Common (Indian) </w:t>
      </w:r>
      <w:proofErr w:type="spellStart"/>
      <w:r>
        <w:t>Mynahs</w:t>
      </w:r>
      <w:proofErr w:type="spellEnd"/>
      <w:r w:rsidRPr="00C94C27">
        <w:t xml:space="preserve"> are some </w:t>
      </w:r>
      <w:r w:rsidR="009B33D6">
        <w:br/>
      </w:r>
      <w:r w:rsidRPr="00C94C27">
        <w:t>non-native frugivores living in Victoria.</w:t>
      </w:r>
    </w:p>
    <w:p w:rsidR="006F0ECE" w:rsidRPr="00C94C27" w:rsidRDefault="006F0ECE" w:rsidP="006F0ECE">
      <w:pPr>
        <w:pStyle w:val="BodyText"/>
      </w:pPr>
      <w:r w:rsidRPr="00C94C27">
        <w:t xml:space="preserve">Whilst these species may all cause damage to developing or ripening fruit, each will usually attack fruit in a </w:t>
      </w:r>
      <w:proofErr w:type="gramStart"/>
      <w:r w:rsidRPr="00C94C27">
        <w:t>particular way</w:t>
      </w:r>
      <w:proofErr w:type="gramEnd"/>
      <w:r w:rsidRPr="00C94C27">
        <w:t>. This means it is often possible to identify what has caused the damage if you know what signs to look for. This is important so that you can select the management method appropriate to the species causing the impact.</w:t>
      </w:r>
    </w:p>
    <w:p w:rsidR="006F0ECE" w:rsidRPr="00C94C27" w:rsidRDefault="006F0ECE" w:rsidP="006F0ECE">
      <w:pPr>
        <w:pStyle w:val="BodyText"/>
      </w:pPr>
      <w:r>
        <w:t>T</w:t>
      </w:r>
      <w:r w:rsidRPr="00C94C27">
        <w:t xml:space="preserve">his guide </w:t>
      </w:r>
      <w:r>
        <w:t>will help you to</w:t>
      </w:r>
      <w:r w:rsidRPr="00C94C27">
        <w:t xml:space="preserve"> identify what native wildlife </w:t>
      </w:r>
      <w:r w:rsidR="009B33D6">
        <w:br/>
      </w:r>
      <w:r w:rsidRPr="00C94C27">
        <w:t>is damaging your fruit</w:t>
      </w:r>
      <w:r>
        <w:t xml:space="preserve">. It also provides a brief overview of </w:t>
      </w:r>
      <w:r w:rsidRPr="00C94C27">
        <w:t>the legal status of wildlife in Victoria</w:t>
      </w:r>
      <w:r>
        <w:t>, tips on how to minimise impacts from wildlife and links to access further information.</w:t>
      </w:r>
    </w:p>
    <w:p w:rsidR="006F0ECE" w:rsidRPr="00C94C27" w:rsidRDefault="006F0ECE" w:rsidP="006F0ECE">
      <w:pPr>
        <w:pStyle w:val="Heading2"/>
      </w:pPr>
      <w:r w:rsidRPr="00C94C27">
        <w:t>Legal status of wildlife in Victoria</w:t>
      </w:r>
    </w:p>
    <w:p w:rsidR="006F0ECE" w:rsidRPr="00C94C27" w:rsidRDefault="006F0ECE" w:rsidP="006F0ECE">
      <w:pPr>
        <w:pStyle w:val="BodyText"/>
        <w:rPr>
          <w:i/>
          <w:lang w:eastAsia="en-AU"/>
        </w:rPr>
      </w:pPr>
      <w:r w:rsidRPr="00C94C27">
        <w:t xml:space="preserve">All wildlife is protected in Victoria under the </w:t>
      </w:r>
      <w:r>
        <w:rPr>
          <w:i/>
        </w:rPr>
        <w:t xml:space="preserve">Wildlife </w:t>
      </w:r>
      <w:r w:rsidR="009B33D6">
        <w:rPr>
          <w:i/>
        </w:rPr>
        <w:br/>
      </w:r>
      <w:r>
        <w:rPr>
          <w:i/>
        </w:rPr>
        <w:t xml:space="preserve">Act </w:t>
      </w:r>
      <w:r w:rsidRPr="00C94C27">
        <w:rPr>
          <w:i/>
          <w:lang w:eastAsia="en-AU"/>
        </w:rPr>
        <w:t xml:space="preserve">1975. </w:t>
      </w:r>
    </w:p>
    <w:p w:rsidR="006F0ECE" w:rsidRPr="00C94C27" w:rsidRDefault="006F0ECE" w:rsidP="006F0ECE">
      <w:pPr>
        <w:pStyle w:val="BodyText"/>
        <w:rPr>
          <w:lang w:eastAsia="en-AU"/>
        </w:rPr>
      </w:pPr>
      <w:r w:rsidRPr="00C94C27">
        <w:rPr>
          <w:lang w:eastAsia="en-AU"/>
        </w:rPr>
        <w:t>It is illegal to wilfully disturb or destroy protected wildlife without approval from the Department of Environment, Land, Water and Planning (DELWP).</w:t>
      </w:r>
    </w:p>
    <w:p w:rsidR="006F0ECE" w:rsidRPr="00C94C27" w:rsidRDefault="006F0ECE" w:rsidP="006F0ECE">
      <w:pPr>
        <w:pStyle w:val="BodyText"/>
        <w:rPr>
          <w:lang w:eastAsia="en-AU"/>
        </w:rPr>
      </w:pPr>
      <w:r w:rsidRPr="00C94C27">
        <w:rPr>
          <w:lang w:eastAsia="en-AU"/>
        </w:rPr>
        <w:t>The most common approval to disturb or destroy wildlife is an Authority to Control Wildlife (ATCW). Orchardists wh</w:t>
      </w:r>
      <w:r>
        <w:rPr>
          <w:lang w:eastAsia="en-AU"/>
        </w:rPr>
        <w:t>ich</w:t>
      </w:r>
      <w:r w:rsidRPr="00C94C27">
        <w:rPr>
          <w:lang w:eastAsia="en-AU"/>
        </w:rPr>
        <w:t xml:space="preserve"> are experiencing damage and want to </w:t>
      </w:r>
      <w:r>
        <w:rPr>
          <w:lang w:eastAsia="en-AU"/>
        </w:rPr>
        <w:t>disturb or</w:t>
      </w:r>
      <w:r w:rsidRPr="00C94C27">
        <w:rPr>
          <w:lang w:eastAsia="en-AU"/>
        </w:rPr>
        <w:t xml:space="preserve"> destroy wildlife must apply for an ATCW. </w:t>
      </w:r>
    </w:p>
    <w:p w:rsidR="006F0ECE" w:rsidRPr="00C94C27" w:rsidRDefault="006F0ECE" w:rsidP="006F0ECE">
      <w:pPr>
        <w:pStyle w:val="BodyText"/>
        <w:rPr>
          <w:lang w:eastAsia="en-AU"/>
        </w:rPr>
      </w:pPr>
      <w:r w:rsidRPr="00C94C27">
        <w:rPr>
          <w:lang w:eastAsia="en-AU"/>
        </w:rPr>
        <w:t xml:space="preserve">It is DELWP policy that an ATCW applicant must try non-lethal control options, if available, before being </w:t>
      </w:r>
      <w:r w:rsidR="009B33D6">
        <w:rPr>
          <w:lang w:eastAsia="en-AU"/>
        </w:rPr>
        <w:br/>
      </w:r>
      <w:r w:rsidRPr="00C94C27">
        <w:rPr>
          <w:lang w:eastAsia="en-AU"/>
        </w:rPr>
        <w:t>able to apply for an ATCW for lethal control.</w:t>
      </w:r>
    </w:p>
    <w:p w:rsidR="006F0ECE" w:rsidRPr="00C94C27" w:rsidRDefault="006F0ECE" w:rsidP="006F0ECE">
      <w:pPr>
        <w:pStyle w:val="Heading2"/>
      </w:pPr>
      <w:r>
        <w:t>H</w:t>
      </w:r>
      <w:r w:rsidRPr="00C94C27">
        <w:t>ow much damage</w:t>
      </w:r>
    </w:p>
    <w:p w:rsidR="006F0ECE" w:rsidRPr="00C94C27" w:rsidRDefault="006F0ECE" w:rsidP="006F0ECE">
      <w:pPr>
        <w:pStyle w:val="BodyText"/>
      </w:pPr>
      <w:r w:rsidRPr="00C94C27">
        <w:t xml:space="preserve">The first step before starting to </w:t>
      </w:r>
      <w:r w:rsidRPr="007F3FFD">
        <w:t>control</w:t>
      </w:r>
      <w:r w:rsidRPr="00C94C27">
        <w:t xml:space="preserve"> wildlife in your orchard, is to quantify the amount, location and cause of damage. This is to determine whether you need to take any action. Sometimes, damage is restricted to one or two rows of trees and it may be better to accept losses in that part to protect the rest of the orchard.</w:t>
      </w:r>
    </w:p>
    <w:p w:rsidR="006F0ECE" w:rsidRPr="00C94C27" w:rsidRDefault="006F0ECE" w:rsidP="006F0ECE">
      <w:pPr>
        <w:pStyle w:val="BodyText"/>
        <w:rPr>
          <w:color w:val="363534"/>
        </w:rPr>
      </w:pPr>
      <w:r>
        <w:rPr>
          <w:color w:val="363534"/>
        </w:rPr>
        <w:t>Scaring animals from the</w:t>
      </w:r>
      <w:r w:rsidRPr="00C94C27">
        <w:rPr>
          <w:color w:val="363534"/>
        </w:rPr>
        <w:t xml:space="preserve"> rows already damaged </w:t>
      </w:r>
      <w:r w:rsidR="009B33D6">
        <w:rPr>
          <w:color w:val="363534"/>
        </w:rPr>
        <w:br/>
      </w:r>
      <w:r w:rsidRPr="00C94C27">
        <w:rPr>
          <w:color w:val="363534"/>
        </w:rPr>
        <w:t xml:space="preserve">may cause them to land elsewhere in the orchard </w:t>
      </w:r>
      <w:r w:rsidR="009B33D6">
        <w:rPr>
          <w:color w:val="363534"/>
        </w:rPr>
        <w:br/>
      </w:r>
      <w:r w:rsidRPr="00C94C27">
        <w:rPr>
          <w:color w:val="363534"/>
        </w:rPr>
        <w:t xml:space="preserve">and spread the damage, perhaps to more valuable </w:t>
      </w:r>
      <w:r w:rsidR="009B33D6">
        <w:rPr>
          <w:color w:val="363534"/>
        </w:rPr>
        <w:br/>
      </w:r>
      <w:r w:rsidRPr="00C94C27">
        <w:rPr>
          <w:color w:val="363534"/>
        </w:rPr>
        <w:t>fruit varieties.</w:t>
      </w:r>
    </w:p>
    <w:p w:rsidR="006F0ECE" w:rsidRPr="00C94C27" w:rsidRDefault="006F0ECE" w:rsidP="006F0ECE">
      <w:pPr>
        <w:pStyle w:val="Heading2"/>
      </w:pPr>
      <w:r w:rsidRPr="00C94C27">
        <w:t xml:space="preserve">How to use the guide  </w:t>
      </w:r>
    </w:p>
    <w:p w:rsidR="006F0ECE" w:rsidRPr="00C94C27" w:rsidRDefault="006F0ECE" w:rsidP="006F0ECE">
      <w:pPr>
        <w:pStyle w:val="BodyText"/>
      </w:pPr>
      <w:r w:rsidRPr="00C94C27">
        <w:t xml:space="preserve">Images of typical kinds of damage caused by parrots, other birds and Flying-foxes provide the basis for identification of the cause of damage. Simply compare your damaged fruit and other indicators with the images in this guide. This should allow you to identify what species is causing the damage. It is also useful to note the birds in and near your orchard so that you are aware of potential crop feeders </w:t>
      </w:r>
      <w:r>
        <w:t>in the locality</w:t>
      </w:r>
      <w:r w:rsidRPr="00C94C27">
        <w:t>. The presence of these birds does not necessarily mean that damage will occur, as the birds may be using other food in the area.</w:t>
      </w:r>
      <w:r w:rsidRPr="000E398E">
        <w:rPr>
          <w:noProof/>
        </w:rPr>
        <w:t xml:space="preserve"> </w:t>
      </w:r>
    </w:p>
    <w:p w:rsidR="006F0ECE" w:rsidRPr="00C94C27" w:rsidRDefault="006F0ECE" w:rsidP="006F0ECE">
      <w:pPr>
        <w:pStyle w:val="Heading2"/>
      </w:pPr>
      <w:r w:rsidRPr="00C94C27">
        <w:t>How to minimise damage</w:t>
      </w:r>
    </w:p>
    <w:p w:rsidR="006F0ECE" w:rsidRPr="00C94C27" w:rsidRDefault="006F0ECE" w:rsidP="006F0ECE">
      <w:pPr>
        <w:pStyle w:val="BodyText"/>
      </w:pPr>
      <w:r w:rsidRPr="00C94C27">
        <w:t xml:space="preserve">Methods that may assist with minimising damage caused by wildlife to your crops range from non-lethal scaring and </w:t>
      </w:r>
      <w:r>
        <w:t xml:space="preserve">exclusion </w:t>
      </w:r>
      <w:r w:rsidRPr="00C94C27">
        <w:t xml:space="preserve">netting to destruction of wildlife under an ATCW.  </w:t>
      </w:r>
    </w:p>
    <w:p w:rsidR="006F0ECE" w:rsidRPr="009B33D6" w:rsidRDefault="006F0ECE" w:rsidP="009B33D6">
      <w:pPr>
        <w:pStyle w:val="BodyText"/>
      </w:pPr>
      <w:r w:rsidRPr="009B33D6">
        <w:t xml:space="preserve">Many kinds of birds may be discouraged from feeding </w:t>
      </w:r>
      <w:r w:rsidR="009B33D6">
        <w:br/>
      </w:r>
      <w:r w:rsidRPr="009B33D6">
        <w:t xml:space="preserve">in your orchard through a persistent scaring program, which may include strategic use of scare guns (gas guns) and scarecrows that are frequently moved around, patrolling, and playing recorded alarm or distress calls. This scare campaign may need to be enforced with some lethal shooting (with an ATCW), </w:t>
      </w:r>
      <w:r w:rsidR="009B33D6">
        <w:br/>
      </w:r>
      <w:r w:rsidRPr="009B33D6">
        <w:t xml:space="preserve">to emphasise that there is real danger associated with the scaring activities. </w:t>
      </w:r>
    </w:p>
    <w:p w:rsidR="006F0ECE" w:rsidRPr="00C94C27" w:rsidRDefault="006F0ECE" w:rsidP="006F0ECE">
      <w:pPr>
        <w:pStyle w:val="BodyText"/>
      </w:pPr>
      <w:r w:rsidRPr="00C94C27">
        <w:t xml:space="preserve">Species such as lorikeets and Flying-foxes appear to be undeterred by these techniques and effective damage control may require the installation of exclusion netting. </w:t>
      </w:r>
    </w:p>
    <w:p w:rsidR="006F0ECE" w:rsidRPr="00CA3B3B" w:rsidRDefault="006F0ECE" w:rsidP="006F0ECE">
      <w:pPr>
        <w:pStyle w:val="BodyText"/>
      </w:pPr>
      <w:r w:rsidRPr="00C94C27">
        <w:t xml:space="preserve">To prevent wildlife from entanglement, all netting should be wildlife-safe. </w:t>
      </w:r>
    </w:p>
    <w:p w:rsidR="006F0ECE" w:rsidRDefault="006F0ECE" w:rsidP="006F0ECE">
      <w:pPr>
        <w:pStyle w:val="Heading2"/>
      </w:pPr>
      <w:r w:rsidRPr="00CA3B3B">
        <w:t>Further information</w:t>
      </w:r>
    </w:p>
    <w:p w:rsidR="009B33D6" w:rsidRDefault="006F0ECE" w:rsidP="006F0ECE">
      <w:pPr>
        <w:pStyle w:val="BodyText"/>
        <w:rPr>
          <w:rStyle w:val="Hyperlink"/>
          <w:rFonts w:cs="Arial"/>
          <w:color w:val="545251" w:themeColor="text1" w:themeTint="D9"/>
        </w:rPr>
      </w:pPr>
      <w:r w:rsidRPr="007F3FFD">
        <w:t xml:space="preserve">Further information on wildlife management methods, wildlife-safe netting, flying-foxes, birds and other </w:t>
      </w:r>
      <w:r w:rsidR="009B33D6">
        <w:br/>
      </w:r>
      <w:r w:rsidRPr="007F3FFD">
        <w:t xml:space="preserve">wildlife is available on the DELWP website at </w:t>
      </w:r>
      <w:hyperlink r:id="rId14" w:history="1">
        <w:r w:rsidRPr="009B33D6">
          <w:rPr>
            <w:rStyle w:val="Hyperlink"/>
            <w:rFonts w:cs="Arial"/>
            <w:b/>
            <w:color w:val="545251" w:themeColor="text1" w:themeTint="D9"/>
          </w:rPr>
          <w:t>wildlife.vic.gov.au</w:t>
        </w:r>
      </w:hyperlink>
      <w:r w:rsidR="009B33D6">
        <w:rPr>
          <w:rStyle w:val="Hyperlink"/>
          <w:rFonts w:cs="Arial"/>
          <w:color w:val="545251" w:themeColor="text1" w:themeTint="D9"/>
        </w:rPr>
        <w:t xml:space="preserve"> </w:t>
      </w:r>
    </w:p>
    <w:p w:rsidR="00D7462D" w:rsidRDefault="006F0ECE" w:rsidP="006F0ECE">
      <w:pPr>
        <w:pStyle w:val="BodyText"/>
      </w:pPr>
      <w:r w:rsidRPr="009B33D6">
        <w:t>Alternatively, you can contact the</w:t>
      </w:r>
      <w:r>
        <w:t xml:space="preserve"> DELWP Customer Conta</w:t>
      </w:r>
      <w:r w:rsidRPr="007F3FFD">
        <w:t xml:space="preserve">ct Centre on </w:t>
      </w:r>
      <w:r w:rsidRPr="009B33D6">
        <w:rPr>
          <w:b/>
        </w:rPr>
        <w:t>136 186</w:t>
      </w:r>
      <w:r>
        <w:t xml:space="preserve"> or your local DELWP regional office for further information.</w:t>
      </w:r>
    </w:p>
    <w:p w:rsidR="009B33D6" w:rsidRDefault="009B33D6" w:rsidP="006F0ECE">
      <w:pPr>
        <w:pStyle w:val="BodyText"/>
      </w:pPr>
    </w:p>
    <w:p w:rsidR="009B33D6" w:rsidRDefault="009B33D6" w:rsidP="006F0ECE">
      <w:pPr>
        <w:pStyle w:val="BodyText"/>
        <w:sectPr w:rsidR="009B33D6" w:rsidSect="0033793B">
          <w:type w:val="continuous"/>
          <w:pgSz w:w="11907" w:h="16840" w:code="9"/>
          <w:pgMar w:top="2211" w:right="851" w:bottom="1758" w:left="851" w:header="284" w:footer="284" w:gutter="0"/>
          <w:cols w:num="2" w:space="284"/>
          <w:docGrid w:linePitch="360"/>
        </w:sectPr>
      </w:pPr>
    </w:p>
    <w:p w:rsidR="00254A01" w:rsidRDefault="00372E4F" w:rsidP="0036214E">
      <w:pPr>
        <w:pStyle w:val="Heading2"/>
      </w:pPr>
      <w:r w:rsidRPr="00372E4F">
        <w:lastRenderedPageBreak/>
        <w:t>Damage by L</w:t>
      </w:r>
      <w:r>
        <w:t>orikeets and Rosellas</w:t>
      </w:r>
    </w:p>
    <w:tbl>
      <w:tblPr>
        <w:tblStyle w:val="TableGrid"/>
        <w:tblW w:w="0" w:type="auto"/>
        <w:tblLook w:val="04A0" w:firstRow="1" w:lastRow="0" w:firstColumn="1" w:lastColumn="0" w:noHBand="0" w:noVBand="1"/>
      </w:tblPr>
      <w:tblGrid>
        <w:gridCol w:w="1652"/>
        <w:gridCol w:w="79"/>
        <w:gridCol w:w="3327"/>
        <w:gridCol w:w="58"/>
        <w:gridCol w:w="1653"/>
        <w:gridCol w:w="51"/>
        <w:gridCol w:w="3385"/>
      </w:tblGrid>
      <w:tr w:rsidR="0097491C" w:rsidTr="004E1C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31" w:type="dxa"/>
            <w:gridSpan w:val="2"/>
            <w:shd w:val="clear" w:color="auto" w:fill="auto"/>
          </w:tcPr>
          <w:p w:rsidR="00372E4F" w:rsidRDefault="00372E4F" w:rsidP="00A83C81">
            <w:pPr>
              <w:pStyle w:val="BodyText"/>
              <w:tabs>
                <w:tab w:val="left" w:pos="4111"/>
              </w:tabs>
              <w:ind w:left="0"/>
            </w:pPr>
            <w:r w:rsidRPr="00D7462D">
              <w:t>Look for horseshoe</w:t>
            </w:r>
            <w:r w:rsidR="009B33D6">
              <w:t xml:space="preserve"> </w:t>
            </w:r>
            <w:r w:rsidRPr="00D7462D">
              <w:t>shaped marks made by the lower part of the beak</w:t>
            </w:r>
            <w:r w:rsidR="009B33D6">
              <w:t>.</w:t>
            </w:r>
          </w:p>
          <w:p w:rsidR="00372E4F" w:rsidRDefault="00372E4F" w:rsidP="00372E4F">
            <w:pPr>
              <w:pStyle w:val="BodyText"/>
              <w:tabs>
                <w:tab w:val="left" w:pos="4111"/>
              </w:tabs>
              <w:ind w:left="0"/>
            </w:pPr>
            <w:r w:rsidRPr="00D7462D">
              <w:t xml:space="preserve">Apple damaged </w:t>
            </w:r>
            <w:r w:rsidR="009B33D6">
              <w:br/>
            </w:r>
            <w:r w:rsidRPr="00D7462D">
              <w:t>by Musk Lorikeet</w:t>
            </w:r>
            <w:r w:rsidR="009B33D6">
              <w:t>.</w:t>
            </w:r>
          </w:p>
          <w:p w:rsidR="00372E4F" w:rsidRDefault="00372E4F" w:rsidP="00A83C81">
            <w:pPr>
              <w:pStyle w:val="BodyText"/>
              <w:tabs>
                <w:tab w:val="left" w:pos="4111"/>
              </w:tabs>
            </w:pPr>
          </w:p>
        </w:tc>
        <w:tc>
          <w:tcPr>
            <w:tcW w:w="3385" w:type="dxa"/>
            <w:gridSpan w:val="2"/>
            <w:shd w:val="clear" w:color="auto" w:fill="auto"/>
          </w:tcPr>
          <w:p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A9F99E5" wp14:editId="37DFCBB8">
                  <wp:extent cx="1908175" cy="2158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2158365"/>
                          </a:xfrm>
                          <a:prstGeom prst="rect">
                            <a:avLst/>
                          </a:prstGeom>
                          <a:noFill/>
                        </pic:spPr>
                      </pic:pic>
                    </a:graphicData>
                  </a:graphic>
                </wp:inline>
              </w:drawing>
            </w:r>
          </w:p>
        </w:tc>
        <w:tc>
          <w:tcPr>
            <w:tcW w:w="1704" w:type="dxa"/>
            <w:gridSpan w:val="2"/>
            <w:shd w:val="clear" w:color="auto" w:fill="auto"/>
          </w:tcPr>
          <w:p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sidRPr="00372E4F">
              <w:t>Look for triangular marks made by the upper part of the beak</w:t>
            </w:r>
            <w:r w:rsidR="009B33D6">
              <w:t>.</w:t>
            </w:r>
          </w:p>
          <w:p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sidRPr="00372E4F">
              <w:t>Nashi with typical triangular beak marks made by Musk Lorikeet</w:t>
            </w:r>
            <w:r w:rsidR="009B33D6">
              <w:t>.</w:t>
            </w:r>
          </w:p>
        </w:tc>
        <w:tc>
          <w:tcPr>
            <w:tcW w:w="3385" w:type="dxa"/>
            <w:shd w:val="clear" w:color="auto" w:fill="auto"/>
          </w:tcPr>
          <w:p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F973068" wp14:editId="0628C21A">
                  <wp:extent cx="1908175" cy="2255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75" cy="2255520"/>
                          </a:xfrm>
                          <a:prstGeom prst="rect">
                            <a:avLst/>
                          </a:prstGeom>
                          <a:noFill/>
                        </pic:spPr>
                      </pic:pic>
                    </a:graphicData>
                  </a:graphic>
                </wp:inline>
              </w:drawing>
            </w:r>
          </w:p>
        </w:tc>
      </w:tr>
      <w:tr w:rsidR="0097491C" w:rsidTr="004E1C6E">
        <w:tc>
          <w:tcPr>
            <w:tcW w:w="1731" w:type="dxa"/>
            <w:gridSpan w:val="2"/>
            <w:shd w:val="clear" w:color="auto" w:fill="auto"/>
            <w:vAlign w:val="center"/>
          </w:tcPr>
          <w:p w:rsidR="00372E4F" w:rsidRPr="00D7462D" w:rsidRDefault="00372E4F" w:rsidP="00A83C81">
            <w:pPr>
              <w:pStyle w:val="BodyText"/>
              <w:tabs>
                <w:tab w:val="left" w:pos="4111"/>
              </w:tabs>
            </w:pPr>
            <w:r w:rsidRPr="00372E4F">
              <w:t>Lorikeets often damage numerous fruit on a tree</w:t>
            </w:r>
            <w:r w:rsidR="009B33D6">
              <w:t>.</w:t>
            </w:r>
            <w:r w:rsidR="00E00902">
              <w:t xml:space="preserve">  </w:t>
            </w:r>
          </w:p>
        </w:tc>
        <w:tc>
          <w:tcPr>
            <w:tcW w:w="3385" w:type="dxa"/>
            <w:gridSpan w:val="2"/>
            <w:shd w:val="clear" w:color="auto" w:fill="auto"/>
            <w:vAlign w:val="center"/>
          </w:tcPr>
          <w:p w:rsidR="00372E4F" w:rsidRDefault="00E00902" w:rsidP="00A83C81">
            <w:pPr>
              <w:pStyle w:val="BodyText"/>
              <w:tabs>
                <w:tab w:val="left" w:pos="4111"/>
              </w:tabs>
              <w:rPr>
                <w:noProof/>
              </w:rPr>
            </w:pPr>
            <w:r>
              <w:rPr>
                <w:noProof/>
              </w:rPr>
              <w:drawing>
                <wp:inline distT="0" distB="0" distL="0" distR="0" wp14:anchorId="5195D28E">
                  <wp:extent cx="1987550" cy="2268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550" cy="2268220"/>
                          </a:xfrm>
                          <a:prstGeom prst="rect">
                            <a:avLst/>
                          </a:prstGeom>
                          <a:noFill/>
                        </pic:spPr>
                      </pic:pic>
                    </a:graphicData>
                  </a:graphic>
                </wp:inline>
              </w:drawing>
            </w:r>
          </w:p>
        </w:tc>
        <w:tc>
          <w:tcPr>
            <w:tcW w:w="1704" w:type="dxa"/>
            <w:gridSpan w:val="2"/>
            <w:shd w:val="clear" w:color="auto" w:fill="auto"/>
            <w:vAlign w:val="center"/>
          </w:tcPr>
          <w:p w:rsidR="00372E4F" w:rsidRPr="00372E4F" w:rsidRDefault="00372E4F" w:rsidP="0097491C">
            <w:pPr>
              <w:pStyle w:val="BodyText"/>
              <w:tabs>
                <w:tab w:val="left" w:pos="4111"/>
              </w:tabs>
            </w:pPr>
          </w:p>
        </w:tc>
        <w:tc>
          <w:tcPr>
            <w:tcW w:w="3385" w:type="dxa"/>
            <w:shd w:val="clear" w:color="auto" w:fill="auto"/>
            <w:vAlign w:val="center"/>
          </w:tcPr>
          <w:p w:rsidR="00372E4F" w:rsidRDefault="00372E4F" w:rsidP="00A83C81">
            <w:pPr>
              <w:pStyle w:val="BodyText"/>
              <w:tabs>
                <w:tab w:val="left" w:pos="4111"/>
              </w:tabs>
              <w:rPr>
                <w:noProof/>
              </w:rPr>
            </w:pPr>
          </w:p>
        </w:tc>
      </w:tr>
      <w:tr w:rsidR="0097491C" w:rsidTr="004E1C6E">
        <w:tc>
          <w:tcPr>
            <w:tcW w:w="1731" w:type="dxa"/>
            <w:gridSpan w:val="2"/>
            <w:shd w:val="clear" w:color="auto" w:fill="auto"/>
            <w:vAlign w:val="center"/>
          </w:tcPr>
          <w:p w:rsidR="0097491C" w:rsidRDefault="0097491C" w:rsidP="0097491C">
            <w:pPr>
              <w:pStyle w:val="BodyText"/>
              <w:tabs>
                <w:tab w:val="left" w:pos="4111"/>
              </w:tabs>
            </w:pPr>
            <w:r>
              <w:t>Musk Lorikeet</w:t>
            </w:r>
            <w:r w:rsidR="009B33D6">
              <w:t>.</w:t>
            </w:r>
          </w:p>
          <w:p w:rsidR="0097491C" w:rsidRPr="00372E4F" w:rsidRDefault="0097491C" w:rsidP="00A83C81">
            <w:pPr>
              <w:pStyle w:val="BodyText"/>
              <w:tabs>
                <w:tab w:val="left" w:pos="4111"/>
              </w:tabs>
            </w:pPr>
          </w:p>
        </w:tc>
        <w:tc>
          <w:tcPr>
            <w:tcW w:w="3385" w:type="dxa"/>
            <w:gridSpan w:val="2"/>
            <w:shd w:val="clear" w:color="auto" w:fill="auto"/>
            <w:vAlign w:val="center"/>
          </w:tcPr>
          <w:p w:rsidR="0097491C" w:rsidRDefault="0097491C" w:rsidP="00A83C81">
            <w:pPr>
              <w:pStyle w:val="BodyText"/>
              <w:tabs>
                <w:tab w:val="left" w:pos="4111"/>
              </w:tabs>
              <w:rPr>
                <w:noProof/>
              </w:rPr>
            </w:pPr>
            <w:r>
              <w:rPr>
                <w:noProof/>
              </w:rPr>
              <w:drawing>
                <wp:inline distT="0" distB="0" distL="0" distR="0" wp14:anchorId="2480FB6F">
                  <wp:extent cx="2005965" cy="2390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5965" cy="2390140"/>
                          </a:xfrm>
                          <a:prstGeom prst="rect">
                            <a:avLst/>
                          </a:prstGeom>
                          <a:noFill/>
                        </pic:spPr>
                      </pic:pic>
                    </a:graphicData>
                  </a:graphic>
                </wp:inline>
              </w:drawing>
            </w:r>
          </w:p>
        </w:tc>
        <w:tc>
          <w:tcPr>
            <w:tcW w:w="1704" w:type="dxa"/>
            <w:gridSpan w:val="2"/>
            <w:shd w:val="clear" w:color="auto" w:fill="auto"/>
            <w:vAlign w:val="center"/>
          </w:tcPr>
          <w:p w:rsidR="0097491C" w:rsidRDefault="0097491C" w:rsidP="0097491C">
            <w:pPr>
              <w:pStyle w:val="BodyText"/>
              <w:tabs>
                <w:tab w:val="left" w:pos="4111"/>
              </w:tabs>
            </w:pPr>
            <w:r>
              <w:t>Rainbow Lorikeet</w:t>
            </w:r>
            <w:r w:rsidR="009B33D6">
              <w:t>.</w:t>
            </w:r>
          </w:p>
        </w:tc>
        <w:tc>
          <w:tcPr>
            <w:tcW w:w="3385" w:type="dxa"/>
            <w:shd w:val="clear" w:color="auto" w:fill="auto"/>
            <w:vAlign w:val="center"/>
          </w:tcPr>
          <w:p w:rsidR="0097491C" w:rsidRDefault="0097491C" w:rsidP="00A83C81">
            <w:pPr>
              <w:pStyle w:val="BodyText"/>
              <w:tabs>
                <w:tab w:val="left" w:pos="4111"/>
              </w:tabs>
              <w:rPr>
                <w:noProof/>
              </w:rPr>
            </w:pPr>
            <w:r>
              <w:rPr>
                <w:noProof/>
              </w:rPr>
              <w:drawing>
                <wp:inline distT="0" distB="0" distL="0" distR="0" wp14:anchorId="7C04AEFA">
                  <wp:extent cx="2005965" cy="2383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5965" cy="2383790"/>
                          </a:xfrm>
                          <a:prstGeom prst="rect">
                            <a:avLst/>
                          </a:prstGeom>
                          <a:noFill/>
                        </pic:spPr>
                      </pic:pic>
                    </a:graphicData>
                  </a:graphic>
                </wp:inline>
              </w:drawing>
            </w:r>
          </w:p>
        </w:tc>
      </w:tr>
      <w:tr w:rsidR="00CD5D46" w:rsidTr="004E1C6E">
        <w:tc>
          <w:tcPr>
            <w:tcW w:w="1652" w:type="dxa"/>
            <w:shd w:val="clear" w:color="auto" w:fill="auto"/>
            <w:vAlign w:val="center"/>
          </w:tcPr>
          <w:p w:rsidR="00CD5D46" w:rsidRDefault="00CD5D46" w:rsidP="006F0ECE">
            <w:pPr>
              <w:pStyle w:val="BodyText"/>
              <w:tabs>
                <w:tab w:val="left" w:pos="4111"/>
              </w:tabs>
            </w:pPr>
            <w:r w:rsidRPr="00CD5D46">
              <w:lastRenderedPageBreak/>
              <w:t>Peach damaged by Eastern Rosellas, showing typical lower beak marks</w:t>
            </w:r>
            <w:r w:rsidR="009B33D6">
              <w:t>.</w:t>
            </w:r>
          </w:p>
        </w:tc>
        <w:tc>
          <w:tcPr>
            <w:tcW w:w="3406" w:type="dxa"/>
            <w:gridSpan w:val="2"/>
            <w:shd w:val="clear" w:color="auto" w:fill="auto"/>
            <w:vAlign w:val="center"/>
          </w:tcPr>
          <w:p w:rsidR="00CD5D46" w:rsidRDefault="00CD5D46" w:rsidP="006F0ECE">
            <w:pPr>
              <w:pStyle w:val="BodyText"/>
              <w:tabs>
                <w:tab w:val="left" w:pos="4111"/>
              </w:tabs>
            </w:pPr>
            <w:r>
              <w:rPr>
                <w:noProof/>
              </w:rPr>
              <w:drawing>
                <wp:inline distT="0" distB="0" distL="0" distR="0" wp14:anchorId="3741A32E">
                  <wp:extent cx="2011680" cy="23469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346960"/>
                          </a:xfrm>
                          <a:prstGeom prst="rect">
                            <a:avLst/>
                          </a:prstGeom>
                          <a:noFill/>
                        </pic:spPr>
                      </pic:pic>
                    </a:graphicData>
                  </a:graphic>
                </wp:inline>
              </w:drawing>
            </w:r>
          </w:p>
        </w:tc>
        <w:tc>
          <w:tcPr>
            <w:tcW w:w="1711" w:type="dxa"/>
            <w:gridSpan w:val="2"/>
            <w:shd w:val="clear" w:color="auto" w:fill="auto"/>
            <w:vAlign w:val="center"/>
          </w:tcPr>
          <w:p w:rsidR="009B33D6" w:rsidRDefault="0036214E" w:rsidP="006F0ECE">
            <w:pPr>
              <w:pStyle w:val="BodyText"/>
              <w:tabs>
                <w:tab w:val="left" w:pos="4111"/>
              </w:tabs>
            </w:pPr>
            <w:r w:rsidRPr="0036214E">
              <w:t xml:space="preserve">Plum fragments on the ground after a rosella feeding on fruit. </w:t>
            </w:r>
          </w:p>
          <w:p w:rsidR="00CD5D46" w:rsidRDefault="0036214E" w:rsidP="006F0ECE">
            <w:pPr>
              <w:pStyle w:val="BodyText"/>
              <w:tabs>
                <w:tab w:val="left" w:pos="4111"/>
              </w:tabs>
            </w:pPr>
            <w:r w:rsidRPr="0036214E">
              <w:t xml:space="preserve">Note size of fragments. </w:t>
            </w:r>
            <w:r w:rsidR="009B33D6">
              <w:br/>
            </w:r>
            <w:r w:rsidRPr="0036214E">
              <w:t>Similar or smaller fragments are also common beneath lorikeet feeding sites.</w:t>
            </w:r>
          </w:p>
        </w:tc>
        <w:tc>
          <w:tcPr>
            <w:tcW w:w="3436" w:type="dxa"/>
            <w:gridSpan w:val="2"/>
            <w:shd w:val="clear" w:color="auto" w:fill="auto"/>
            <w:vAlign w:val="center"/>
          </w:tcPr>
          <w:p w:rsidR="00CD5D46" w:rsidRDefault="0036214E" w:rsidP="006F0ECE">
            <w:pPr>
              <w:pStyle w:val="BodyText"/>
              <w:tabs>
                <w:tab w:val="left" w:pos="4111"/>
              </w:tabs>
            </w:pPr>
            <w:r>
              <w:rPr>
                <w:noProof/>
              </w:rPr>
              <w:drawing>
                <wp:inline distT="0" distB="0" distL="0" distR="0" wp14:anchorId="6E7B1EFE">
                  <wp:extent cx="2036445" cy="240792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6445" cy="2407920"/>
                          </a:xfrm>
                          <a:prstGeom prst="rect">
                            <a:avLst/>
                          </a:prstGeom>
                          <a:noFill/>
                        </pic:spPr>
                      </pic:pic>
                    </a:graphicData>
                  </a:graphic>
                </wp:inline>
              </w:drawing>
            </w:r>
          </w:p>
        </w:tc>
      </w:tr>
    </w:tbl>
    <w:p w:rsidR="009B33D6" w:rsidRDefault="009B33D6" w:rsidP="006F0ECE">
      <w:pPr>
        <w:pStyle w:val="BodyText"/>
        <w:tabs>
          <w:tab w:val="left" w:pos="4111"/>
        </w:tabs>
      </w:pPr>
    </w:p>
    <w:p w:rsidR="0097491C" w:rsidRDefault="0036214E" w:rsidP="006F0ECE">
      <w:pPr>
        <w:pStyle w:val="BodyText"/>
        <w:tabs>
          <w:tab w:val="left" w:pos="4111"/>
        </w:tabs>
      </w:pPr>
      <w:r w:rsidRPr="0036214E">
        <w:t>Sulphur-crested Cockatoos, Galahs and Long-billed Corellas may also attack some fruit crops, often going for the seeds or kernels in pome and stone fruits.</w:t>
      </w:r>
    </w:p>
    <w:p w:rsidR="0036214E" w:rsidRDefault="0036214E" w:rsidP="0036214E">
      <w:pPr>
        <w:pStyle w:val="Heading2"/>
      </w:pPr>
      <w:r w:rsidRPr="0036214E">
        <w:t>Non-parrot bird damage</w:t>
      </w:r>
    </w:p>
    <w:p w:rsidR="005C025A" w:rsidRDefault="005C025A" w:rsidP="005C025A">
      <w:pPr>
        <w:pStyle w:val="BodyText"/>
        <w:rPr>
          <w:lang w:eastAsia="en-AU"/>
        </w:rPr>
      </w:pPr>
      <w:r>
        <w:rPr>
          <w:lang w:eastAsia="en-AU"/>
        </w:rPr>
        <w:t>Many non-parrot birds tend to partially hollow out fruits. Often, their beak marks are seen.</w:t>
      </w:r>
    </w:p>
    <w:p w:rsidR="005C025A" w:rsidRDefault="005C025A" w:rsidP="005C025A">
      <w:pPr>
        <w:pStyle w:val="BodyText"/>
        <w:rPr>
          <w:lang w:eastAsia="en-AU"/>
        </w:rPr>
      </w:pPr>
      <w:r>
        <w:rPr>
          <w:lang w:eastAsia="en-AU"/>
        </w:rPr>
        <w:t xml:space="preserve">Some honeyeaters may leave numerous fibres protruding from the fruit, as they are more interested in the juice. Other birds take pieces of flesh. Species include: (however not limited to) Common Blackbird, Common (Indian) </w:t>
      </w:r>
      <w:proofErr w:type="spellStart"/>
      <w:r>
        <w:rPr>
          <w:lang w:eastAsia="en-AU"/>
        </w:rPr>
        <w:t>Myna</w:t>
      </w:r>
      <w:proofErr w:type="spellEnd"/>
      <w:r>
        <w:rPr>
          <w:lang w:eastAsia="en-AU"/>
        </w:rPr>
        <w:t>, Noisy Miner, Red Wattlebird, Satin Bowerbird, Common Starling, Silvereye and Yellow-faced Honeyeater. The species of birds involved will vary from year to year, depending upon bird movements and availability of other food sources in your area.</w:t>
      </w:r>
    </w:p>
    <w:p w:rsidR="0036214E" w:rsidRDefault="005C025A" w:rsidP="005C025A">
      <w:pPr>
        <w:pStyle w:val="BodyText"/>
        <w:rPr>
          <w:lang w:eastAsia="en-AU"/>
        </w:rPr>
      </w:pPr>
      <w:r>
        <w:rPr>
          <w:lang w:eastAsia="en-AU"/>
        </w:rPr>
        <w:t>Some of these birds may make single or multiple punctures in the skin of the fruit, perhaps testing for taste. This may falsely appear to look like Flying-fox damage (see below).</w:t>
      </w:r>
    </w:p>
    <w:p w:rsidR="005C025A" w:rsidRDefault="005C025A" w:rsidP="005C025A">
      <w:pPr>
        <w:pStyle w:val="BodyText"/>
        <w:rPr>
          <w:lang w:eastAsia="en-AU"/>
        </w:rPr>
      </w:pPr>
    </w:p>
    <w:tbl>
      <w:tblPr>
        <w:tblStyle w:val="TableGrid"/>
        <w:tblW w:w="0" w:type="auto"/>
        <w:tblLook w:val="04A0" w:firstRow="1" w:lastRow="0" w:firstColumn="1" w:lastColumn="0" w:noHBand="0" w:noVBand="1"/>
      </w:tblPr>
      <w:tblGrid>
        <w:gridCol w:w="5056"/>
        <w:gridCol w:w="5149"/>
      </w:tblGrid>
      <w:tr w:rsidR="005C025A" w:rsidTr="005C025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10" w:type="dxa"/>
            <w:shd w:val="clear" w:color="auto" w:fill="auto"/>
          </w:tcPr>
          <w:p w:rsidR="009B33D6" w:rsidRDefault="005C025A" w:rsidP="005C025A">
            <w:pPr>
              <w:pStyle w:val="BodyText"/>
              <w:rPr>
                <w:lang w:eastAsia="en-AU"/>
              </w:rPr>
            </w:pPr>
            <w:r w:rsidRPr="005C025A">
              <w:rPr>
                <w:lang w:eastAsia="en-AU"/>
              </w:rPr>
              <w:t xml:space="preserve">Peach partly hollowed by non-parrot birds, </w:t>
            </w:r>
            <w:r w:rsidR="009B33D6">
              <w:rPr>
                <w:lang w:eastAsia="en-AU"/>
              </w:rPr>
              <w:br/>
            </w:r>
            <w:r w:rsidRPr="005C025A">
              <w:rPr>
                <w:lang w:eastAsia="en-AU"/>
              </w:rPr>
              <w:t xml:space="preserve">most likely a Noisy Miner in this case. </w:t>
            </w:r>
          </w:p>
          <w:p w:rsidR="005C025A" w:rsidRDefault="005C025A" w:rsidP="005C025A">
            <w:pPr>
              <w:pStyle w:val="BodyText"/>
              <w:rPr>
                <w:lang w:eastAsia="en-AU"/>
              </w:rPr>
            </w:pPr>
            <w:r w:rsidRPr="005C025A">
              <w:rPr>
                <w:lang w:eastAsia="en-AU"/>
              </w:rPr>
              <w:t>Note absence of parrot beak marks.</w:t>
            </w:r>
          </w:p>
        </w:tc>
        <w:tc>
          <w:tcPr>
            <w:tcW w:w="5211" w:type="dxa"/>
            <w:shd w:val="clear" w:color="auto" w:fill="auto"/>
          </w:tcPr>
          <w:p w:rsidR="005C025A" w:rsidRDefault="005C025A"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339C013A">
                  <wp:extent cx="2066925" cy="2371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371725"/>
                          </a:xfrm>
                          <a:prstGeom prst="rect">
                            <a:avLst/>
                          </a:prstGeom>
                          <a:noFill/>
                        </pic:spPr>
                      </pic:pic>
                    </a:graphicData>
                  </a:graphic>
                </wp:inline>
              </w:drawing>
            </w:r>
          </w:p>
        </w:tc>
      </w:tr>
    </w:tbl>
    <w:p w:rsidR="005C025A" w:rsidRDefault="005C025A" w:rsidP="005C025A">
      <w:pPr>
        <w:pStyle w:val="BodyText"/>
        <w:rPr>
          <w:lang w:eastAsia="en-AU"/>
        </w:rPr>
      </w:pPr>
    </w:p>
    <w:p w:rsidR="001F0BEB" w:rsidRDefault="001F0BEB" w:rsidP="005C025A">
      <w:pPr>
        <w:pStyle w:val="BodyText"/>
        <w:rPr>
          <w:lang w:eastAsia="en-AU"/>
        </w:rPr>
      </w:pPr>
    </w:p>
    <w:p w:rsidR="005C025A" w:rsidRDefault="005C025A" w:rsidP="005C025A">
      <w:pPr>
        <w:pStyle w:val="BodyText"/>
        <w:rPr>
          <w:lang w:eastAsia="en-AU"/>
        </w:rPr>
        <w:sectPr w:rsidR="005C025A" w:rsidSect="00D7462D">
          <w:pgSz w:w="11907" w:h="16840" w:code="9"/>
          <w:pgMar w:top="2211" w:right="851" w:bottom="1758" w:left="851" w:header="284" w:footer="284" w:gutter="0"/>
          <w:cols w:space="284"/>
          <w:docGrid w:linePitch="360"/>
        </w:sectPr>
      </w:pPr>
    </w:p>
    <w:p w:rsidR="005C025A" w:rsidRDefault="005C025A" w:rsidP="005C025A">
      <w:pPr>
        <w:pStyle w:val="Heading2"/>
      </w:pPr>
      <w:r w:rsidRPr="005C025A">
        <w:lastRenderedPageBreak/>
        <w:t>Damage by Flying-foxes</w:t>
      </w:r>
    </w:p>
    <w:p w:rsidR="005C025A" w:rsidRDefault="005C025A" w:rsidP="005C025A">
      <w:pPr>
        <w:pStyle w:val="BodyText"/>
        <w:rPr>
          <w:lang w:eastAsia="en-AU"/>
        </w:rPr>
      </w:pPr>
      <w:r>
        <w:rPr>
          <w:lang w:eastAsia="en-AU"/>
        </w:rPr>
        <w:t xml:space="preserve">Look for large, compressed pieces of skin and flesh on the ground under the tree. These are formed when </w:t>
      </w:r>
      <w:r w:rsidR="009B33D6">
        <w:rPr>
          <w:lang w:eastAsia="en-AU"/>
        </w:rPr>
        <w:br/>
      </w:r>
      <w:r>
        <w:rPr>
          <w:lang w:eastAsia="en-AU"/>
        </w:rPr>
        <w:t>Flying-foxes bite off a piece of a fruit, compress the fruit between tongue and hard palate to extract the juice, then spit out the remains. These fragments, known as “spats”, are about the size of a ten-cent piece and are a clear sign of Flying-fox feeding. With pome fruits, the whole fruit may be consumed, therefore the only evidence may be spats under trees where the upper branches should have fruit present.</w:t>
      </w:r>
    </w:p>
    <w:p w:rsidR="005C025A" w:rsidRDefault="005C025A" w:rsidP="005C025A">
      <w:pPr>
        <w:pStyle w:val="BodyText"/>
        <w:rPr>
          <w:lang w:eastAsia="en-AU"/>
        </w:rPr>
      </w:pPr>
      <w:r>
        <w:rPr>
          <w:lang w:eastAsia="en-AU"/>
        </w:rPr>
        <w:t xml:space="preserve">Look for broken leaders (new season’s shoots) at the top of the tree. Also, look for tooth marks on fruit or under </w:t>
      </w:r>
      <w:r w:rsidR="009B33D6">
        <w:rPr>
          <w:lang w:eastAsia="en-AU"/>
        </w:rPr>
        <w:br/>
      </w:r>
      <w:r>
        <w:rPr>
          <w:lang w:eastAsia="en-AU"/>
        </w:rPr>
        <w:t>the tree.</w:t>
      </w:r>
    </w:p>
    <w:p w:rsidR="005C025A" w:rsidRDefault="005C025A" w:rsidP="005C025A">
      <w:pPr>
        <w:pStyle w:val="BodyText"/>
        <w:rPr>
          <w:lang w:eastAsia="en-AU"/>
        </w:rPr>
      </w:pPr>
      <w:r>
        <w:rPr>
          <w:lang w:eastAsia="en-AU"/>
        </w:rPr>
        <w:t>Look under tall trees within approximately 100 metres of your fruit trees particularly for spats. Also, stones from peaches, nectarines and plums and partially-eaten fruit may be present on the ground directly below trees.</w:t>
      </w:r>
    </w:p>
    <w:p w:rsidR="005C025A" w:rsidRDefault="005C025A" w:rsidP="005C025A">
      <w:pPr>
        <w:pStyle w:val="BodyText"/>
        <w:rPr>
          <w:lang w:eastAsia="en-AU"/>
        </w:rPr>
      </w:pPr>
      <w:r>
        <w:rPr>
          <w:lang w:eastAsia="en-AU"/>
        </w:rPr>
        <w:t xml:space="preserve">Flying-foxes may knock fruit to the ground when moving about the tree. This fruit will not necessarily have any </w:t>
      </w:r>
      <w:r w:rsidR="009B33D6">
        <w:rPr>
          <w:lang w:eastAsia="en-AU"/>
        </w:rPr>
        <w:br/>
      </w:r>
      <w:r>
        <w:rPr>
          <w:lang w:eastAsia="en-AU"/>
        </w:rPr>
        <w:t>sign of damage.</w:t>
      </w:r>
    </w:p>
    <w:p w:rsidR="005C025A" w:rsidRDefault="005C025A" w:rsidP="005C025A">
      <w:pPr>
        <w:pStyle w:val="BodyText"/>
        <w:rPr>
          <w:lang w:eastAsia="en-AU"/>
        </w:rPr>
      </w:pPr>
      <w:r>
        <w:rPr>
          <w:lang w:eastAsia="en-AU"/>
        </w:rPr>
        <w:t>N</w:t>
      </w:r>
      <w:r w:rsidR="009B33D6">
        <w:rPr>
          <w:lang w:eastAsia="en-AU"/>
        </w:rPr>
        <w:t>ote</w:t>
      </w:r>
      <w:r>
        <w:rPr>
          <w:lang w:eastAsia="en-AU"/>
        </w:rPr>
        <w:t>: If you cannot find spats under your fruit trees or under nearby shelter or ornamental trees, then it is unlikely that Flying-foxes are feeding on your fruit.</w:t>
      </w:r>
    </w:p>
    <w:tbl>
      <w:tblPr>
        <w:tblStyle w:val="TableGrid"/>
        <w:tblW w:w="0" w:type="auto"/>
        <w:tblLook w:val="04A0" w:firstRow="1" w:lastRow="0" w:firstColumn="1" w:lastColumn="0" w:noHBand="0" w:noVBand="1"/>
      </w:tblPr>
      <w:tblGrid>
        <w:gridCol w:w="1831"/>
        <w:gridCol w:w="3298"/>
        <w:gridCol w:w="1850"/>
        <w:gridCol w:w="3226"/>
      </w:tblGrid>
      <w:tr w:rsidR="005C025A" w:rsidTr="004E1C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05" w:type="dxa"/>
            <w:shd w:val="clear" w:color="auto" w:fill="auto"/>
          </w:tcPr>
          <w:p w:rsidR="005C025A" w:rsidRDefault="005C025A" w:rsidP="005C025A">
            <w:pPr>
              <w:pStyle w:val="BodyText"/>
              <w:rPr>
                <w:lang w:eastAsia="en-AU"/>
              </w:rPr>
            </w:pPr>
            <w:r>
              <w:rPr>
                <w:lang w:eastAsia="en-AU"/>
              </w:rPr>
              <w:t xml:space="preserve">Peach tree with several leaders broken by </w:t>
            </w:r>
            <w:r w:rsidR="009B33D6">
              <w:rPr>
                <w:lang w:eastAsia="en-AU"/>
              </w:rPr>
              <w:br/>
            </w:r>
            <w:r>
              <w:rPr>
                <w:lang w:eastAsia="en-AU"/>
              </w:rPr>
              <w:t xml:space="preserve">Flying-foxes, reducing next </w:t>
            </w:r>
            <w:r w:rsidR="009B33D6">
              <w:rPr>
                <w:lang w:eastAsia="en-AU"/>
              </w:rPr>
              <w:br/>
            </w:r>
            <w:r>
              <w:rPr>
                <w:lang w:eastAsia="en-AU"/>
              </w:rPr>
              <w:t>year’s crop</w:t>
            </w:r>
            <w:r w:rsidR="009B33D6">
              <w:rPr>
                <w:lang w:eastAsia="en-AU"/>
              </w:rPr>
              <w:t>.</w:t>
            </w:r>
          </w:p>
        </w:tc>
        <w:tc>
          <w:tcPr>
            <w:tcW w:w="2605" w:type="dxa"/>
            <w:shd w:val="clear" w:color="auto" w:fill="auto"/>
          </w:tcPr>
          <w:p w:rsidR="005C025A" w:rsidRDefault="005C025A"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6079DF11">
                  <wp:extent cx="1950720" cy="2371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720" cy="2371725"/>
                          </a:xfrm>
                          <a:prstGeom prst="rect">
                            <a:avLst/>
                          </a:prstGeom>
                          <a:noFill/>
                        </pic:spPr>
                      </pic:pic>
                    </a:graphicData>
                  </a:graphic>
                </wp:inline>
              </w:drawing>
            </w:r>
          </w:p>
        </w:tc>
        <w:tc>
          <w:tcPr>
            <w:tcW w:w="2605" w:type="dxa"/>
            <w:shd w:val="clear" w:color="auto" w:fill="auto"/>
          </w:tcPr>
          <w:p w:rsidR="005C025A" w:rsidRDefault="005C025A"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Grey-headed Flying-fox (bat), these are large animals with a wing span up to 1 metre.</w:t>
            </w:r>
          </w:p>
        </w:tc>
        <w:tc>
          <w:tcPr>
            <w:tcW w:w="2606" w:type="dxa"/>
            <w:shd w:val="clear" w:color="auto" w:fill="auto"/>
          </w:tcPr>
          <w:p w:rsidR="005C025A" w:rsidRDefault="000A4366"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0510D658">
                  <wp:extent cx="1881963" cy="2414291"/>
                  <wp:effectExtent l="0" t="0" r="444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l="5522" r="5638"/>
                          <a:stretch/>
                        </pic:blipFill>
                        <pic:spPr bwMode="auto">
                          <a:xfrm>
                            <a:off x="0" y="0"/>
                            <a:ext cx="1885831" cy="24192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025A" w:rsidTr="004E1C6E">
        <w:tc>
          <w:tcPr>
            <w:tcW w:w="2605" w:type="dxa"/>
            <w:vAlign w:val="center"/>
          </w:tcPr>
          <w:p w:rsidR="005C025A" w:rsidRDefault="005C025A" w:rsidP="005C025A">
            <w:pPr>
              <w:pStyle w:val="BodyText"/>
              <w:rPr>
                <w:lang w:eastAsia="en-AU"/>
              </w:rPr>
            </w:pPr>
            <w:r>
              <w:rPr>
                <w:lang w:eastAsia="en-AU"/>
              </w:rPr>
              <w:t>Flying-fox bites on plum. Two separate bites are indicated by the white lines</w:t>
            </w:r>
            <w:r w:rsidR="009B33D6">
              <w:rPr>
                <w:lang w:eastAsia="en-AU"/>
              </w:rPr>
              <w:t>.</w:t>
            </w:r>
          </w:p>
        </w:tc>
        <w:tc>
          <w:tcPr>
            <w:tcW w:w="2605" w:type="dxa"/>
            <w:vAlign w:val="center"/>
          </w:tcPr>
          <w:p w:rsidR="005C025A" w:rsidRDefault="005C025A" w:rsidP="005C025A">
            <w:pPr>
              <w:pStyle w:val="BodyText"/>
              <w:rPr>
                <w:lang w:eastAsia="en-AU"/>
              </w:rPr>
            </w:pPr>
            <w:r>
              <w:rPr>
                <w:noProof/>
                <w:lang w:eastAsia="en-AU"/>
              </w:rPr>
              <w:drawing>
                <wp:inline distT="0" distB="0" distL="0" distR="0" wp14:anchorId="4908ACF5">
                  <wp:extent cx="1935126" cy="2239719"/>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435" cy="2249336"/>
                          </a:xfrm>
                          <a:prstGeom prst="rect">
                            <a:avLst/>
                          </a:prstGeom>
                          <a:noFill/>
                        </pic:spPr>
                      </pic:pic>
                    </a:graphicData>
                  </a:graphic>
                </wp:inline>
              </w:drawing>
            </w:r>
          </w:p>
        </w:tc>
        <w:tc>
          <w:tcPr>
            <w:tcW w:w="2605" w:type="dxa"/>
            <w:vAlign w:val="center"/>
          </w:tcPr>
          <w:p w:rsidR="009B33D6" w:rsidRDefault="005C025A" w:rsidP="005C025A">
            <w:pPr>
              <w:pStyle w:val="BodyText"/>
              <w:rPr>
                <w:lang w:eastAsia="en-AU"/>
              </w:rPr>
            </w:pPr>
            <w:r>
              <w:rPr>
                <w:lang w:eastAsia="en-AU"/>
              </w:rPr>
              <w:t>Spats (some circled) and plum stones</w:t>
            </w:r>
            <w:r w:rsidR="009B33D6">
              <w:rPr>
                <w:lang w:eastAsia="en-AU"/>
              </w:rPr>
              <w:t xml:space="preserve"> </w:t>
            </w:r>
            <w:r>
              <w:rPr>
                <w:lang w:eastAsia="en-AU"/>
              </w:rPr>
              <w:t>(some arrowed)</w:t>
            </w:r>
            <w:r w:rsidR="009B33D6">
              <w:rPr>
                <w:lang w:eastAsia="en-AU"/>
              </w:rPr>
              <w:t>.</w:t>
            </w:r>
          </w:p>
          <w:p w:rsidR="005C025A" w:rsidRDefault="005C025A" w:rsidP="005C025A">
            <w:pPr>
              <w:pStyle w:val="BodyText"/>
              <w:rPr>
                <w:lang w:eastAsia="en-AU"/>
              </w:rPr>
            </w:pPr>
            <w:r>
              <w:rPr>
                <w:lang w:eastAsia="en-AU"/>
              </w:rPr>
              <w:t>Note size of spats.</w:t>
            </w:r>
          </w:p>
        </w:tc>
        <w:tc>
          <w:tcPr>
            <w:tcW w:w="2606" w:type="dxa"/>
            <w:vAlign w:val="center"/>
          </w:tcPr>
          <w:p w:rsidR="005C025A" w:rsidRDefault="005C025A" w:rsidP="005C025A">
            <w:pPr>
              <w:pStyle w:val="BodyText"/>
              <w:rPr>
                <w:lang w:eastAsia="en-AU"/>
              </w:rPr>
            </w:pPr>
            <w:r>
              <w:rPr>
                <w:noProof/>
                <w:lang w:eastAsia="en-AU"/>
              </w:rPr>
              <mc:AlternateContent>
                <mc:Choice Requires="wpg">
                  <w:drawing>
                    <wp:anchor distT="0" distB="0" distL="114300" distR="114300" simplePos="0" relativeHeight="251663360" behindDoc="0" locked="0" layoutInCell="1" allowOverlap="1">
                      <wp:simplePos x="0" y="0"/>
                      <wp:positionH relativeFrom="column">
                        <wp:posOffset>472426</wp:posOffset>
                      </wp:positionH>
                      <wp:positionV relativeFrom="paragraph">
                        <wp:posOffset>493395</wp:posOffset>
                      </wp:positionV>
                      <wp:extent cx="1095451" cy="1562986"/>
                      <wp:effectExtent l="0" t="0" r="28575" b="18415"/>
                      <wp:wrapNone/>
                      <wp:docPr id="45" name="Group 45"/>
                      <wp:cNvGraphicFramePr/>
                      <a:graphic xmlns:a="http://schemas.openxmlformats.org/drawingml/2006/main">
                        <a:graphicData uri="http://schemas.microsoft.com/office/word/2010/wordprocessingGroup">
                          <wpg:wgp>
                            <wpg:cNvGrpSpPr/>
                            <wpg:grpSpPr>
                              <a:xfrm>
                                <a:off x="0" y="0"/>
                                <a:ext cx="1095451" cy="1562986"/>
                                <a:chOff x="0" y="0"/>
                                <a:chExt cx="1322788" cy="1887469"/>
                              </a:xfrm>
                            </wpg:grpSpPr>
                            <wps:wsp>
                              <wps:cNvPr id="19" name="Freeform 69"/>
                              <wps:cNvSpPr>
                                <a:spLocks/>
                              </wps:cNvSpPr>
                              <wps:spPr bwMode="auto">
                                <a:xfrm>
                                  <a:off x="1057524" y="1391479"/>
                                  <a:ext cx="260350" cy="313055"/>
                                </a:xfrm>
                                <a:custGeom>
                                  <a:avLst/>
                                  <a:gdLst>
                                    <a:gd name="T0" fmla="+- 0 15108 14748"/>
                                    <a:gd name="T1" fmla="*/ T0 w 361"/>
                                    <a:gd name="T2" fmla="+- 0 -282 -282"/>
                                    <a:gd name="T3" fmla="*/ -282 h 425"/>
                                    <a:gd name="T4" fmla="+- 0 15103 14748"/>
                                    <a:gd name="T5" fmla="*/ T4 w 361"/>
                                    <a:gd name="T6" fmla="+- 0 -212 -282"/>
                                    <a:gd name="T7" fmla="*/ -212 h 425"/>
                                    <a:gd name="T8" fmla="+- 0 15086 14748"/>
                                    <a:gd name="T9" fmla="*/ T8 w 361"/>
                                    <a:gd name="T10" fmla="+- 0 -146 -282"/>
                                    <a:gd name="T11" fmla="*/ -146 h 425"/>
                                    <a:gd name="T12" fmla="+- 0 15060 14748"/>
                                    <a:gd name="T13" fmla="*/ T12 w 361"/>
                                    <a:gd name="T14" fmla="+- 0 -85 -282"/>
                                    <a:gd name="T15" fmla="*/ -85 h 425"/>
                                    <a:gd name="T16" fmla="+- 0 15025 14748"/>
                                    <a:gd name="T17" fmla="*/ T16 w 361"/>
                                    <a:gd name="T18" fmla="+- 0 -28 -282"/>
                                    <a:gd name="T19" fmla="*/ -28 h 425"/>
                                    <a:gd name="T20" fmla="+- 0 14982 14748"/>
                                    <a:gd name="T21" fmla="*/ T20 w 361"/>
                                    <a:gd name="T22" fmla="+- 0 22 -282"/>
                                    <a:gd name="T23" fmla="*/ 22 h 425"/>
                                    <a:gd name="T24" fmla="+- 0 14932 14748"/>
                                    <a:gd name="T25" fmla="*/ T24 w 361"/>
                                    <a:gd name="T26" fmla="+- 0 65 -282"/>
                                    <a:gd name="T27" fmla="*/ 65 h 425"/>
                                    <a:gd name="T28" fmla="+- 0 14876 14748"/>
                                    <a:gd name="T29" fmla="*/ T28 w 361"/>
                                    <a:gd name="T30" fmla="+- 0 100 -282"/>
                                    <a:gd name="T31" fmla="*/ 100 h 425"/>
                                    <a:gd name="T32" fmla="+- 0 14814 14748"/>
                                    <a:gd name="T33" fmla="*/ T32 w 361"/>
                                    <a:gd name="T34" fmla="+- 0 126 -282"/>
                                    <a:gd name="T35" fmla="*/ 126 h 425"/>
                                    <a:gd name="T36" fmla="+- 0 14782 14748"/>
                                    <a:gd name="T37" fmla="*/ T36 w 361"/>
                                    <a:gd name="T38" fmla="+- 0 135 -282"/>
                                    <a:gd name="T39" fmla="*/ 135 h 425"/>
                                    <a:gd name="T40" fmla="+- 0 14748 14748"/>
                                    <a:gd name="T41" fmla="*/ T40 w 361"/>
                                    <a:gd name="T42" fmla="+- 0 142 -282"/>
                                    <a:gd name="T43" fmla="*/ 14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1" h="425">
                                      <a:moveTo>
                                        <a:pt x="360" y="0"/>
                                      </a:moveTo>
                                      <a:lnTo>
                                        <a:pt x="355" y="70"/>
                                      </a:lnTo>
                                      <a:lnTo>
                                        <a:pt x="338" y="136"/>
                                      </a:lnTo>
                                      <a:lnTo>
                                        <a:pt x="312" y="197"/>
                                      </a:lnTo>
                                      <a:lnTo>
                                        <a:pt x="277" y="254"/>
                                      </a:lnTo>
                                      <a:lnTo>
                                        <a:pt x="234" y="304"/>
                                      </a:lnTo>
                                      <a:lnTo>
                                        <a:pt x="184" y="347"/>
                                      </a:lnTo>
                                      <a:lnTo>
                                        <a:pt x="128" y="382"/>
                                      </a:lnTo>
                                      <a:lnTo>
                                        <a:pt x="66" y="408"/>
                                      </a:lnTo>
                                      <a:lnTo>
                                        <a:pt x="34" y="417"/>
                                      </a:lnTo>
                                      <a:lnTo>
                                        <a:pt x="0" y="424"/>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67"/>
                              <wps:cNvSpPr>
                                <a:spLocks/>
                              </wps:cNvSpPr>
                              <wps:spPr bwMode="auto">
                                <a:xfrm>
                                  <a:off x="962108" y="1073426"/>
                                  <a:ext cx="360680" cy="316865"/>
                                </a:xfrm>
                                <a:custGeom>
                                  <a:avLst/>
                                  <a:gdLst>
                                    <a:gd name="T0" fmla="+- 0 14609 14609"/>
                                    <a:gd name="T1" fmla="*/ T0 w 500"/>
                                    <a:gd name="T2" fmla="+- 0 -707 -712"/>
                                    <a:gd name="T3" fmla="*/ -707 h 430"/>
                                    <a:gd name="T4" fmla="+- 0 14643 14609"/>
                                    <a:gd name="T5" fmla="*/ T4 w 500"/>
                                    <a:gd name="T6" fmla="+- 0 -711 -712"/>
                                    <a:gd name="T7" fmla="*/ -711 h 430"/>
                                    <a:gd name="T8" fmla="+- 0 14678 14609"/>
                                    <a:gd name="T9" fmla="*/ T8 w 500"/>
                                    <a:gd name="T10" fmla="+- 0 -712 -712"/>
                                    <a:gd name="T11" fmla="*/ -712 h 430"/>
                                    <a:gd name="T12" fmla="+- 0 14714 14609"/>
                                    <a:gd name="T13" fmla="*/ T12 w 500"/>
                                    <a:gd name="T14" fmla="+- 0 -711 -712"/>
                                    <a:gd name="T15" fmla="*/ -711 h 430"/>
                                    <a:gd name="T16" fmla="+- 0 14782 14609"/>
                                    <a:gd name="T17" fmla="*/ T16 w 500"/>
                                    <a:gd name="T18" fmla="+- 0 -700 -712"/>
                                    <a:gd name="T19" fmla="*/ -700 h 430"/>
                                    <a:gd name="T20" fmla="+- 0 14846 14609"/>
                                    <a:gd name="T21" fmla="*/ T20 w 500"/>
                                    <a:gd name="T22" fmla="+- 0 -678 -712"/>
                                    <a:gd name="T23" fmla="*/ -678 h 430"/>
                                    <a:gd name="T24" fmla="+- 0 14905 14609"/>
                                    <a:gd name="T25" fmla="*/ T24 w 500"/>
                                    <a:gd name="T26" fmla="+- 0 -648 -712"/>
                                    <a:gd name="T27" fmla="*/ -648 h 430"/>
                                    <a:gd name="T28" fmla="+- 0 14958 14609"/>
                                    <a:gd name="T29" fmla="*/ T28 w 500"/>
                                    <a:gd name="T30" fmla="+- 0 -609 -712"/>
                                    <a:gd name="T31" fmla="*/ -609 h 430"/>
                                    <a:gd name="T32" fmla="+- 0 15005 14609"/>
                                    <a:gd name="T33" fmla="*/ T32 w 500"/>
                                    <a:gd name="T34" fmla="+- 0 -562 -712"/>
                                    <a:gd name="T35" fmla="*/ -562 h 430"/>
                                    <a:gd name="T36" fmla="+- 0 15044 14609"/>
                                    <a:gd name="T37" fmla="*/ T36 w 500"/>
                                    <a:gd name="T38" fmla="+- 0 -509 -712"/>
                                    <a:gd name="T39" fmla="*/ -509 h 430"/>
                                    <a:gd name="T40" fmla="+- 0 15074 14609"/>
                                    <a:gd name="T41" fmla="*/ T40 w 500"/>
                                    <a:gd name="T42" fmla="+- 0 -449 -712"/>
                                    <a:gd name="T43" fmla="*/ -449 h 430"/>
                                    <a:gd name="T44" fmla="+- 0 15096 14609"/>
                                    <a:gd name="T45" fmla="*/ T44 w 500"/>
                                    <a:gd name="T46" fmla="+- 0 -385 -712"/>
                                    <a:gd name="T47" fmla="*/ -385 h 430"/>
                                    <a:gd name="T48" fmla="+- 0 15107 14609"/>
                                    <a:gd name="T49" fmla="*/ T48 w 500"/>
                                    <a:gd name="T50" fmla="+- 0 -317 -712"/>
                                    <a:gd name="T51" fmla="*/ -317 h 430"/>
                                    <a:gd name="T52" fmla="+- 0 15108 14609"/>
                                    <a:gd name="T53" fmla="*/ T52 w 500"/>
                                    <a:gd name="T54" fmla="+- 0 -282 -712"/>
                                    <a:gd name="T55" fmla="*/ -28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0" h="430">
                                      <a:moveTo>
                                        <a:pt x="0" y="5"/>
                                      </a:moveTo>
                                      <a:lnTo>
                                        <a:pt x="34" y="1"/>
                                      </a:lnTo>
                                      <a:lnTo>
                                        <a:pt x="69" y="0"/>
                                      </a:lnTo>
                                      <a:lnTo>
                                        <a:pt x="105" y="1"/>
                                      </a:lnTo>
                                      <a:lnTo>
                                        <a:pt x="173" y="12"/>
                                      </a:lnTo>
                                      <a:lnTo>
                                        <a:pt x="237" y="34"/>
                                      </a:lnTo>
                                      <a:lnTo>
                                        <a:pt x="296" y="64"/>
                                      </a:lnTo>
                                      <a:lnTo>
                                        <a:pt x="349" y="103"/>
                                      </a:lnTo>
                                      <a:lnTo>
                                        <a:pt x="396" y="150"/>
                                      </a:lnTo>
                                      <a:lnTo>
                                        <a:pt x="435" y="203"/>
                                      </a:lnTo>
                                      <a:lnTo>
                                        <a:pt x="465" y="263"/>
                                      </a:lnTo>
                                      <a:lnTo>
                                        <a:pt x="487" y="327"/>
                                      </a:lnTo>
                                      <a:lnTo>
                                        <a:pt x="498" y="395"/>
                                      </a:lnTo>
                                      <a:lnTo>
                                        <a:pt x="499" y="43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5"/>
                              <wps:cNvSpPr>
                                <a:spLocks/>
                              </wps:cNvSpPr>
                              <wps:spPr bwMode="auto">
                                <a:xfrm>
                                  <a:off x="79513" y="0"/>
                                  <a:ext cx="199390" cy="170815"/>
                                </a:xfrm>
                                <a:custGeom>
                                  <a:avLst/>
                                  <a:gdLst>
                                    <a:gd name="T0" fmla="+- 0 13396 13396"/>
                                    <a:gd name="T1" fmla="*/ T0 w 276"/>
                                    <a:gd name="T2" fmla="+- 0 -1931 -2162"/>
                                    <a:gd name="T3" fmla="*/ -1931 h 232"/>
                                    <a:gd name="T4" fmla="+- 0 13672 13396"/>
                                    <a:gd name="T5" fmla="*/ T4 w 276"/>
                                    <a:gd name="T6" fmla="+- 0 -2162 -2162"/>
                                    <a:gd name="T7" fmla="*/ -2162 h 232"/>
                                  </a:gdLst>
                                  <a:ahLst/>
                                  <a:cxnLst>
                                    <a:cxn ang="0">
                                      <a:pos x="T1" y="T3"/>
                                    </a:cxn>
                                    <a:cxn ang="0">
                                      <a:pos x="T5" y="T7"/>
                                    </a:cxn>
                                  </a:cxnLst>
                                  <a:rect l="0" t="0" r="r" b="b"/>
                                  <a:pathLst>
                                    <a:path w="276" h="232">
                                      <a:moveTo>
                                        <a:pt x="0" y="231"/>
                                      </a:moveTo>
                                      <a:lnTo>
                                        <a:pt x="27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3"/>
                              <wps:cNvSpPr>
                                <a:spLocks/>
                              </wps:cNvSpPr>
                              <wps:spPr bwMode="auto">
                                <a:xfrm>
                                  <a:off x="0" y="127221"/>
                                  <a:ext cx="125095" cy="116205"/>
                                </a:xfrm>
                                <a:custGeom>
                                  <a:avLst/>
                                  <a:gdLst>
                                    <a:gd name="T0" fmla="+- 0 13391 13281"/>
                                    <a:gd name="T1" fmla="*/ T0 w 174"/>
                                    <a:gd name="T2" fmla="+- 0 -1991 -1991"/>
                                    <a:gd name="T3" fmla="*/ -1991 h 158"/>
                                    <a:gd name="T4" fmla="+- 0 13281 13281"/>
                                    <a:gd name="T5" fmla="*/ T4 w 174"/>
                                    <a:gd name="T6" fmla="+- 0 -1834 -1991"/>
                                    <a:gd name="T7" fmla="*/ -1834 h 158"/>
                                    <a:gd name="T8" fmla="+- 0 13455 13281"/>
                                    <a:gd name="T9" fmla="*/ T8 w 174"/>
                                    <a:gd name="T10" fmla="+- 0 -1915 -1991"/>
                                    <a:gd name="T11" fmla="*/ -1915 h 158"/>
                                    <a:gd name="T12" fmla="+- 0 13410 13281"/>
                                    <a:gd name="T13" fmla="*/ T12 w 174"/>
                                    <a:gd name="T14" fmla="+- 0 -1929 -1991"/>
                                    <a:gd name="T15" fmla="*/ -1929 h 158"/>
                                    <a:gd name="T16" fmla="+- 0 13397 13281"/>
                                    <a:gd name="T17" fmla="*/ T16 w 174"/>
                                    <a:gd name="T18" fmla="+- 0 -1945 -1991"/>
                                    <a:gd name="T19" fmla="*/ -1945 h 158"/>
                                    <a:gd name="T20" fmla="+- 0 13391 13281"/>
                                    <a:gd name="T21" fmla="*/ T20 w 174"/>
                                    <a:gd name="T22" fmla="+- 0 -1991 -1991"/>
                                    <a:gd name="T23" fmla="*/ -1991 h 158"/>
                                  </a:gdLst>
                                  <a:ahLst/>
                                  <a:cxnLst>
                                    <a:cxn ang="0">
                                      <a:pos x="T1" y="T3"/>
                                    </a:cxn>
                                    <a:cxn ang="0">
                                      <a:pos x="T5" y="T7"/>
                                    </a:cxn>
                                    <a:cxn ang="0">
                                      <a:pos x="T9" y="T11"/>
                                    </a:cxn>
                                    <a:cxn ang="0">
                                      <a:pos x="T13" y="T15"/>
                                    </a:cxn>
                                    <a:cxn ang="0">
                                      <a:pos x="T17" y="T19"/>
                                    </a:cxn>
                                    <a:cxn ang="0">
                                      <a:pos x="T21" y="T23"/>
                                    </a:cxn>
                                  </a:cxnLst>
                                  <a:rect l="0" t="0" r="r" b="b"/>
                                  <a:pathLst>
                                    <a:path w="174" h="158">
                                      <a:moveTo>
                                        <a:pt x="110" y="0"/>
                                      </a:moveTo>
                                      <a:lnTo>
                                        <a:pt x="0" y="157"/>
                                      </a:lnTo>
                                      <a:lnTo>
                                        <a:pt x="174" y="76"/>
                                      </a:lnTo>
                                      <a:lnTo>
                                        <a:pt x="129" y="62"/>
                                      </a:lnTo>
                                      <a:lnTo>
                                        <a:pt x="116" y="46"/>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9"/>
                              <wps:cNvSpPr>
                                <a:spLocks/>
                              </wps:cNvSpPr>
                              <wps:spPr bwMode="auto">
                                <a:xfrm>
                                  <a:off x="898498" y="405517"/>
                                  <a:ext cx="125095" cy="116205"/>
                                </a:xfrm>
                                <a:custGeom>
                                  <a:avLst/>
                                  <a:gdLst>
                                    <a:gd name="T0" fmla="+- 0 14638 14528"/>
                                    <a:gd name="T1" fmla="*/ T0 w 174"/>
                                    <a:gd name="T2" fmla="+- 0 -1616 -1616"/>
                                    <a:gd name="T3" fmla="*/ -1616 h 158"/>
                                    <a:gd name="T4" fmla="+- 0 14528 14528"/>
                                    <a:gd name="T5" fmla="*/ T4 w 174"/>
                                    <a:gd name="T6" fmla="+- 0 -1459 -1616"/>
                                    <a:gd name="T7" fmla="*/ -1459 h 158"/>
                                    <a:gd name="T8" fmla="+- 0 14702 14528"/>
                                    <a:gd name="T9" fmla="*/ T8 w 174"/>
                                    <a:gd name="T10" fmla="+- 0 -1539 -1616"/>
                                    <a:gd name="T11" fmla="*/ -1539 h 158"/>
                                    <a:gd name="T12" fmla="+- 0 14657 14528"/>
                                    <a:gd name="T13" fmla="*/ T12 w 174"/>
                                    <a:gd name="T14" fmla="+- 0 -1554 -1616"/>
                                    <a:gd name="T15" fmla="*/ -1554 h 158"/>
                                    <a:gd name="T16" fmla="+- 0 14645 14528"/>
                                    <a:gd name="T17" fmla="*/ T16 w 174"/>
                                    <a:gd name="T18" fmla="+- 0 -1569 -1616"/>
                                    <a:gd name="T19" fmla="*/ -1569 h 158"/>
                                    <a:gd name="T20" fmla="+- 0 14638 14528"/>
                                    <a:gd name="T21" fmla="*/ T20 w 174"/>
                                    <a:gd name="T22" fmla="+- 0 -1616 -1616"/>
                                    <a:gd name="T23" fmla="*/ -1616 h 158"/>
                                  </a:gdLst>
                                  <a:ahLst/>
                                  <a:cxnLst>
                                    <a:cxn ang="0">
                                      <a:pos x="T1" y="T3"/>
                                    </a:cxn>
                                    <a:cxn ang="0">
                                      <a:pos x="T5" y="T7"/>
                                    </a:cxn>
                                    <a:cxn ang="0">
                                      <a:pos x="T9" y="T11"/>
                                    </a:cxn>
                                    <a:cxn ang="0">
                                      <a:pos x="T13" y="T15"/>
                                    </a:cxn>
                                    <a:cxn ang="0">
                                      <a:pos x="T17" y="T19"/>
                                    </a:cxn>
                                    <a:cxn ang="0">
                                      <a:pos x="T21" y="T23"/>
                                    </a:cxn>
                                  </a:cxnLst>
                                  <a:rect l="0" t="0" r="r" b="b"/>
                                  <a:pathLst>
                                    <a:path w="174" h="158">
                                      <a:moveTo>
                                        <a:pt x="110" y="0"/>
                                      </a:moveTo>
                                      <a:lnTo>
                                        <a:pt x="0" y="157"/>
                                      </a:lnTo>
                                      <a:lnTo>
                                        <a:pt x="174" y="77"/>
                                      </a:lnTo>
                                      <a:lnTo>
                                        <a:pt x="129" y="62"/>
                                      </a:lnTo>
                                      <a:lnTo>
                                        <a:pt x="117" y="47"/>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5"/>
                              <wps:cNvSpPr>
                                <a:spLocks/>
                              </wps:cNvSpPr>
                              <wps:spPr bwMode="auto">
                                <a:xfrm>
                                  <a:off x="190831" y="1789044"/>
                                  <a:ext cx="241935" cy="98425"/>
                                </a:xfrm>
                                <a:custGeom>
                                  <a:avLst/>
                                  <a:gdLst>
                                    <a:gd name="T0" fmla="+- 0 13885 13550"/>
                                    <a:gd name="T1" fmla="*/ T0 w 335"/>
                                    <a:gd name="T2" fmla="+- 0 254 254"/>
                                    <a:gd name="T3" fmla="*/ 254 h 134"/>
                                    <a:gd name="T4" fmla="+- 0 13550 13550"/>
                                    <a:gd name="T5" fmla="*/ T4 w 335"/>
                                    <a:gd name="T6" fmla="+- 0 388 254"/>
                                    <a:gd name="T7" fmla="*/ 388 h 134"/>
                                  </a:gdLst>
                                  <a:ahLst/>
                                  <a:cxnLst>
                                    <a:cxn ang="0">
                                      <a:pos x="T1" y="T3"/>
                                    </a:cxn>
                                    <a:cxn ang="0">
                                      <a:pos x="T5" y="T7"/>
                                    </a:cxn>
                                  </a:cxnLst>
                                  <a:rect l="0" t="0" r="r" b="b"/>
                                  <a:pathLst>
                                    <a:path w="335" h="134">
                                      <a:moveTo>
                                        <a:pt x="335" y="0"/>
                                      </a:moveTo>
                                      <a:lnTo>
                                        <a:pt x="0" y="1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955EB9" id="Group 45" o:spid="_x0000_s1026" style="position:absolute;margin-left:37.2pt;margin-top:38.85pt;width:86.25pt;height:123.05pt;z-index:251663360;mso-width-relative:margin;mso-height-relative:margin" coordsize="13227,1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">
                      <v:shape id="Freeform 69" o:spid="_x0000_s1027" style="position:absolute;left:10575;top:13914;width:2603;height:3131;visibility:visible;mso-wrap-style:square;v-text-anchor:top" coordsize="3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" path="m360,r-5,70l338,136r-26,61l277,254r-43,50l184,347r-56,35l66,408r-32,9l,424e" filled="f" strokecolor="white" strokeweight="2pt">
                        <v:path arrowok="t" o:connecttype="custom" o:connectlocs="259629,-207721;256023,-156159;243763,-107544;225012,-62611;199770,-20625;168759,16205;132699,47879;92312,73660;47599,92812;24520,99441;0,104597" o:connectangles="0,0,0,0,0,0,0,0,0,0,0"/>
                      </v:shape>
                      <v:shape id="Freeform 67" o:spid="_x0000_s1028" style="position:absolute;left:9621;top:10734;width:3606;height:3168;visibility:visible;mso-wrap-style:square;v-text-anchor:top" coordsize="5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" path="m,5l34,1,69,r36,1l173,12r64,22l296,64r53,39l396,150r39,53l465,263r22,64l498,395r1,35e" filled="f" strokecolor="white" strokeweight="2pt">
                        <v:path arrowok="t" o:connecttype="custom" o:connectlocs="0,-520985;24526,-523933;49774,-524669;75743,-523933;124795,-515827;170962,-499615;213523,-477508;251755,-448769;285659,-414135;313792,-375080;335432,-330866;351302,-283705;359237,-233596;359959,-207804" o:connectangles="0,0,0,0,0,0,0,0,0,0,0,0,0,0"/>
                      </v:shape>
                      <v:shape id="Freeform 65" o:spid="_x0000_s1029" style="position:absolute;left:795;width:1994;height:1708;visibility:visible;mso-wrap-style:square;v-text-anchor:top" coordsize="27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" path="m,231l276,e" filled="f" strokecolor="white" strokeweight="1pt">
                        <v:path arrowok="t" o:connecttype="custom" o:connectlocs="0,-1421740;199390,-1591819" o:connectangles="0,0"/>
                      </v:shape>
                      <v:shape id="Freeform 63" o:spid="_x0000_s1030" style="position:absolute;top:1272;width:1250;height:1162;visibility:visible;mso-wrap-style:square;v-text-anchor:top" coordsize="17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" path="m110,l,157,174,76,129,62,116,46,110,xe" stroked="f">
                        <v:path arrowok="t" o:connecttype="custom" o:connectlocs="79083,-1464330;0,-1348861;125095,-1408434;92743,-1418731;83397,-1430498;79083,-1464330" o:connectangles="0,0,0,0,0,0"/>
                      </v:shape>
                      <v:shape id="Freeform 59" o:spid="_x0000_s1031" style="position:absolute;left:8984;top:4055;width:1251;height:1162;visibility:visible;mso-wrap-style:square;v-text-anchor:top" coordsize="17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" path="m110,l,157,174,77,129,62,117,47,110,xe" stroked="f">
                        <v:path arrowok="t" o:connecttype="custom" o:connectlocs="79083,-1188527;0,-1073058;125095,-1131896;92743,-1142928;84116,-1153960;79083,-1188527" o:connectangles="0,0,0,0,0,0"/>
                      </v:shape>
                      <v:shape id="Freeform 55" o:spid="_x0000_s1032" style="position:absolute;left:1908;top:17890;width:2419;height:984;visibility:visible;mso-wrap-style:square;v-text-anchor:top" coordsize="33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" path="m335,l,134e" filled="f" strokecolor="white" strokeweight="1pt">
                        <v:path arrowok="t" o:connecttype="custom" o:connectlocs="241935,186567;0,284992" o:connectangles="0,0"/>
                      </v:shape>
                    </v:group>
                  </w:pict>
                </mc:Fallback>
              </mc:AlternateContent>
            </w:r>
            <w:r>
              <w:rPr>
                <w:noProof/>
                <w:lang w:eastAsia="en-AU"/>
              </w:rPr>
              <w:drawing>
                <wp:inline distT="0" distB="0" distL="0" distR="0" wp14:anchorId="33FB43DF">
                  <wp:extent cx="1901620" cy="2200939"/>
                  <wp:effectExtent l="0" t="0" r="381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489" cy="2212362"/>
                          </a:xfrm>
                          <a:prstGeom prst="rect">
                            <a:avLst/>
                          </a:prstGeom>
                          <a:noFill/>
                        </pic:spPr>
                      </pic:pic>
                    </a:graphicData>
                  </a:graphic>
                </wp:inline>
              </w:drawing>
            </w:r>
          </w:p>
        </w:tc>
      </w:tr>
    </w:tbl>
    <w:p w:rsidR="00C74E11" w:rsidRDefault="00C74E11" w:rsidP="005C025A">
      <w:pPr>
        <w:pStyle w:val="BodyText"/>
        <w:rPr>
          <w:lang w:eastAsia="en-AU"/>
        </w:rPr>
        <w:sectPr w:rsidR="00C74E11" w:rsidSect="00D7462D">
          <w:pgSz w:w="11907" w:h="16840" w:code="9"/>
          <w:pgMar w:top="2211" w:right="851" w:bottom="1758" w:left="851" w:header="284" w:footer="284" w:gutter="0"/>
          <w:cols w:space="284"/>
          <w:docGrid w:linePitch="360"/>
        </w:sectPr>
      </w:pPr>
    </w:p>
    <w:p w:rsidR="00C74E11" w:rsidRDefault="00C74E11" w:rsidP="00C74E11">
      <w:pPr>
        <w:pStyle w:val="Heading3"/>
      </w:pPr>
      <w:r>
        <w:lastRenderedPageBreak/>
        <w:t>Peach stones dropped below Flying-fox feeding perches.</w:t>
      </w:r>
    </w:p>
    <w:p w:rsidR="005C025A" w:rsidRDefault="00C74E11" w:rsidP="00C74E11">
      <w:pPr>
        <w:pStyle w:val="BodyText"/>
        <w:rPr>
          <w:lang w:eastAsia="en-AU"/>
        </w:rPr>
      </w:pPr>
      <w:r>
        <w:rPr>
          <w:lang w:eastAsia="en-AU"/>
        </w:rPr>
        <w:t>Usually, many spats and sometimes nearly whole fruit are found below perches. This fruit will usually show tooth marks, as Flying</w:t>
      </w:r>
      <w:r w:rsidR="00C707BE">
        <w:rPr>
          <w:lang w:eastAsia="en-AU"/>
        </w:rPr>
        <w:t>-</w:t>
      </w:r>
      <w:r>
        <w:rPr>
          <w:lang w:eastAsia="en-AU"/>
        </w:rPr>
        <w:t>foxes carry them in their mouths.</w:t>
      </w:r>
    </w:p>
    <w:tbl>
      <w:tblPr>
        <w:tblStyle w:val="TableGrid"/>
        <w:tblW w:w="0" w:type="auto"/>
        <w:tblLook w:val="04A0" w:firstRow="1" w:lastRow="0" w:firstColumn="1" w:lastColumn="0" w:noHBand="0" w:noVBand="1"/>
      </w:tblPr>
      <w:tblGrid>
        <w:gridCol w:w="1809"/>
        <w:gridCol w:w="3231"/>
        <w:gridCol w:w="1934"/>
        <w:gridCol w:w="3231"/>
      </w:tblGrid>
      <w:tr w:rsidR="00C74E11" w:rsidTr="00C74E1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05" w:type="dxa"/>
            <w:shd w:val="clear" w:color="auto" w:fill="auto"/>
          </w:tcPr>
          <w:p w:rsidR="009B33D6" w:rsidRDefault="00C74E11" w:rsidP="00C74E11">
            <w:pPr>
              <w:pStyle w:val="BodyText"/>
              <w:rPr>
                <w:lang w:eastAsia="en-AU"/>
              </w:rPr>
            </w:pPr>
            <w:r w:rsidRPr="00C74E11">
              <w:rPr>
                <w:lang w:eastAsia="en-AU"/>
              </w:rPr>
              <w:t xml:space="preserve">Trees used as feeding roosts </w:t>
            </w:r>
            <w:r w:rsidR="009B33D6">
              <w:rPr>
                <w:lang w:eastAsia="en-AU"/>
              </w:rPr>
              <w:br/>
            </w:r>
            <w:r w:rsidRPr="00C74E11">
              <w:rPr>
                <w:lang w:eastAsia="en-AU"/>
              </w:rPr>
              <w:t>by</w:t>
            </w:r>
            <w:r>
              <w:rPr>
                <w:lang w:eastAsia="en-AU"/>
              </w:rPr>
              <w:t xml:space="preserve"> </w:t>
            </w:r>
            <w:r w:rsidRPr="00C74E11">
              <w:rPr>
                <w:lang w:eastAsia="en-AU"/>
              </w:rPr>
              <w:t xml:space="preserve">Flying-foxes. </w:t>
            </w:r>
          </w:p>
          <w:p w:rsidR="00C74E11" w:rsidRDefault="00C74E11" w:rsidP="00C74E11">
            <w:pPr>
              <w:pStyle w:val="BodyText"/>
              <w:rPr>
                <w:lang w:eastAsia="en-AU"/>
              </w:rPr>
            </w:pPr>
            <w:r w:rsidRPr="00C74E11">
              <w:rPr>
                <w:lang w:eastAsia="en-AU"/>
              </w:rPr>
              <w:t xml:space="preserve">Arrow shows </w:t>
            </w:r>
            <w:r w:rsidR="009B33D6">
              <w:rPr>
                <w:lang w:eastAsia="en-AU"/>
              </w:rPr>
              <w:br/>
            </w:r>
            <w:r w:rsidRPr="00C74E11">
              <w:rPr>
                <w:lang w:eastAsia="en-AU"/>
              </w:rPr>
              <w:t>where</w:t>
            </w:r>
            <w:r>
              <w:rPr>
                <w:lang w:eastAsia="en-AU"/>
              </w:rPr>
              <w:t xml:space="preserve"> </w:t>
            </w:r>
            <w:r w:rsidRPr="00C74E11">
              <w:rPr>
                <w:lang w:eastAsia="en-AU"/>
              </w:rPr>
              <w:t>peach stones found</w:t>
            </w:r>
            <w:r w:rsidR="009B33D6">
              <w:rPr>
                <w:lang w:eastAsia="en-AU"/>
              </w:rPr>
              <w:t>.</w:t>
            </w:r>
          </w:p>
        </w:tc>
        <w:tc>
          <w:tcPr>
            <w:tcW w:w="2605" w:type="dxa"/>
            <w:shd w:val="clear" w:color="auto" w:fill="auto"/>
          </w:tcPr>
          <w:p w:rsidR="00C74E11" w:rsidRDefault="00C74E11" w:rsidP="00C74E1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40473F8C">
                  <wp:extent cx="1908175" cy="2158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8175" cy="2158365"/>
                          </a:xfrm>
                          <a:prstGeom prst="rect">
                            <a:avLst/>
                          </a:prstGeom>
                          <a:noFill/>
                        </pic:spPr>
                      </pic:pic>
                    </a:graphicData>
                  </a:graphic>
                </wp:inline>
              </w:drawing>
            </w:r>
          </w:p>
        </w:tc>
        <w:tc>
          <w:tcPr>
            <w:tcW w:w="2605" w:type="dxa"/>
            <w:shd w:val="clear" w:color="auto" w:fill="auto"/>
          </w:tcPr>
          <w:p w:rsidR="00C74E11" w:rsidRDefault="00C74E11" w:rsidP="00C74E11">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C74E11">
              <w:rPr>
                <w:lang w:eastAsia="en-AU"/>
              </w:rPr>
              <w:t>Peach stones dropped below Flying-fox feeding perches. Usually, many spats and sometimes nearly whole fruits are found below such perches.</w:t>
            </w:r>
          </w:p>
        </w:tc>
        <w:tc>
          <w:tcPr>
            <w:tcW w:w="2606" w:type="dxa"/>
            <w:shd w:val="clear" w:color="auto" w:fill="auto"/>
          </w:tcPr>
          <w:p w:rsidR="00C74E11" w:rsidRDefault="00C74E11" w:rsidP="00C74E1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42E78A1C">
                  <wp:extent cx="1908175" cy="2164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175" cy="2164080"/>
                          </a:xfrm>
                          <a:prstGeom prst="rect">
                            <a:avLst/>
                          </a:prstGeom>
                          <a:noFill/>
                        </pic:spPr>
                      </pic:pic>
                    </a:graphicData>
                  </a:graphic>
                </wp:inline>
              </w:drawing>
            </w:r>
          </w:p>
        </w:tc>
      </w:tr>
    </w:tbl>
    <w:p w:rsidR="00C74E11" w:rsidRDefault="00C74E11" w:rsidP="00C74E11">
      <w:pPr>
        <w:pStyle w:val="Heading3"/>
      </w:pPr>
      <w:r>
        <w:t>Typical fresh spat made by a Flying-fox feeding on apple.</w:t>
      </w:r>
    </w:p>
    <w:p w:rsidR="00C74E11" w:rsidRPr="0036214E" w:rsidRDefault="00C74E11" w:rsidP="00C74E11">
      <w:pPr>
        <w:pStyle w:val="BodyText"/>
        <w:rPr>
          <w:lang w:eastAsia="en-AU"/>
        </w:rPr>
      </w:pPr>
      <w:r>
        <w:rPr>
          <w:lang w:eastAsia="en-AU"/>
        </w:rPr>
        <w:t>Note the fragments of skin and fruit pulp compressed together. This is characteristic of spats and distinguishes them from remnants of fruit that may</w:t>
      </w:r>
      <w:r w:rsidRPr="00C74E11">
        <w:t xml:space="preserve"> </w:t>
      </w:r>
      <w:r w:rsidRPr="00C74E11">
        <w:rPr>
          <w:lang w:eastAsia="en-AU"/>
        </w:rPr>
        <w:t xml:space="preserve">have been dropped by birds. The size is generally consistent. Fresh spats are obvious under feeding sites. Older, dried spats may be brown and slightly </w:t>
      </w:r>
      <w:proofErr w:type="spellStart"/>
      <w:r w:rsidRPr="00C74E11">
        <w:rPr>
          <w:lang w:eastAsia="en-AU"/>
        </w:rPr>
        <w:t>shriveled</w:t>
      </w:r>
      <w:proofErr w:type="spellEnd"/>
      <w:r w:rsidRPr="00C74E11">
        <w:rPr>
          <w:lang w:eastAsia="en-AU"/>
        </w:rPr>
        <w:t>, however may still be identified as spats. These should not be confused with fallen fruit or fragments left by birds.</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7208C6">
        <w:trPr>
          <w:trHeight w:val="2608"/>
        </w:trPr>
        <w:tc>
          <w:tcPr>
            <w:tcW w:w="5216" w:type="dxa"/>
            <w:shd w:val="clear" w:color="auto" w:fill="auto"/>
          </w:tcPr>
          <w:p w:rsidR="00254A01" w:rsidRDefault="00254A01" w:rsidP="006F0ECE">
            <w:pPr>
              <w:pStyle w:val="SmallBodyText"/>
              <w:tabs>
                <w:tab w:val="left" w:pos="4111"/>
              </w:tabs>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6541CE">
              <w:rPr>
                <w:noProof/>
              </w:rPr>
              <w:t>2018</w:t>
            </w:r>
            <w:r>
              <w:fldChar w:fldCharType="end"/>
            </w:r>
          </w:p>
          <w:p w:rsidR="00254A01" w:rsidRDefault="00254A01" w:rsidP="006F0ECE">
            <w:pPr>
              <w:pStyle w:val="SmallBodyText"/>
              <w:tabs>
                <w:tab w:val="left" w:pos="4111"/>
              </w:tabs>
            </w:pPr>
            <w:r>
              <w:rPr>
                <w:noProof/>
              </w:rPr>
              <w:drawing>
                <wp:anchor distT="0" distB="0" distL="114300" distR="36195" simplePos="0" relativeHeight="251658752" behindDoc="0" locked="1" layoutInCell="1" allowOverlap="1" wp14:anchorId="26289B87" wp14:editId="7EE3506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F14FD7" w:rsidRDefault="00254A01" w:rsidP="006F0ECE">
            <w:pPr>
              <w:pStyle w:val="SmallHeading"/>
              <w:tabs>
                <w:tab w:val="left" w:pos="4111"/>
              </w:tabs>
            </w:pPr>
            <w:r w:rsidRPr="00C255C2">
              <w:t>ISBN</w:t>
            </w:r>
            <w:r w:rsidR="00831A82">
              <w:t xml:space="preserve"> 978-1-76047-692-2 (pdf/online) </w:t>
            </w:r>
            <w:r>
              <w:t xml:space="preserve"> </w:t>
            </w:r>
            <w:r w:rsidR="0091207F">
              <w:t xml:space="preserve"> </w:t>
            </w:r>
          </w:p>
          <w:p w:rsidR="00254A01" w:rsidRPr="008F559C" w:rsidRDefault="00254A01" w:rsidP="006F0ECE">
            <w:pPr>
              <w:pStyle w:val="SmallHeading"/>
              <w:tabs>
                <w:tab w:val="left" w:pos="4111"/>
              </w:tabs>
            </w:pPr>
            <w:bookmarkStart w:id="2" w:name="_GoBack"/>
            <w:bookmarkEnd w:id="2"/>
            <w:r w:rsidRPr="00C255C2">
              <w:t>Disclaimer</w:t>
            </w:r>
          </w:p>
          <w:p w:rsidR="00254A01" w:rsidRDefault="00254A01" w:rsidP="006F0ECE">
            <w:pPr>
              <w:pStyle w:val="SmallBodyText"/>
              <w:tabs>
                <w:tab w:val="left" w:pos="4111"/>
              </w:tabs>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w:t>
            </w:r>
            <w:proofErr w:type="gramStart"/>
            <w:r w:rsidRPr="00405DE3">
              <w:t>particular purposes</w:t>
            </w:r>
            <w:proofErr w:type="gramEnd"/>
            <w:r w:rsidRPr="00405DE3">
              <w:t xml:space="preserve">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6F0ECE">
            <w:pPr>
              <w:pStyle w:val="xAccessibilityHeading"/>
              <w:tabs>
                <w:tab w:val="left" w:pos="4111"/>
              </w:tabs>
            </w:pPr>
            <w:bookmarkStart w:id="3" w:name="_Accessibility"/>
            <w:bookmarkEnd w:id="3"/>
            <w:r w:rsidRPr="00E97294">
              <w:t>Accessibility</w:t>
            </w:r>
          </w:p>
          <w:p w:rsidR="00254A01" w:rsidRDefault="00254A01" w:rsidP="006F0ECE">
            <w:pPr>
              <w:pStyle w:val="xAccessibilityText"/>
              <w:tabs>
                <w:tab w:val="left" w:pos="4111"/>
              </w:tabs>
            </w:pPr>
            <w:r>
              <w:t>If you would like to receive this publication in an alternative format, please telephone the DELWP Customer Service Centre on 136186, email </w:t>
            </w:r>
            <w:hyperlink r:id="rId30" w:history="1">
              <w:r w:rsidRPr="003C5C56">
                <w:t>customer.service@delwp.vic.gov.au</w:t>
              </w:r>
            </w:hyperlink>
            <w:r>
              <w:t xml:space="preserve"> or via the National Relay Service on 133 677 </w:t>
            </w:r>
            <w:hyperlink r:id="rId31" w:history="1">
              <w:r w:rsidRPr="00AE3298">
                <w:t>www.relayservice.com.au</w:t>
              </w:r>
            </w:hyperlink>
            <w:r>
              <w:t xml:space="preserve">. This document is also available on the internet at </w:t>
            </w:r>
            <w:hyperlink r:id="rId32" w:history="1">
              <w:r w:rsidRPr="00AE3298">
                <w:t>www.delwp.vic.gov.au</w:t>
              </w:r>
            </w:hyperlink>
            <w:r>
              <w:t xml:space="preserve">. </w:t>
            </w:r>
          </w:p>
          <w:p w:rsidR="00254A01" w:rsidRDefault="00254A01" w:rsidP="006F0ECE">
            <w:pPr>
              <w:pStyle w:val="SmallBodyText"/>
              <w:tabs>
                <w:tab w:val="left" w:pos="4111"/>
              </w:tabs>
            </w:pPr>
          </w:p>
        </w:tc>
      </w:tr>
    </w:tbl>
    <w:tbl>
      <w:tblPr>
        <w:tblStyle w:val="TableGrid"/>
        <w:tblW w:w="0" w:type="auto"/>
        <w:tblLook w:val="04A0" w:firstRow="1" w:lastRow="0" w:firstColumn="1" w:lastColumn="0" w:noHBand="0" w:noVBand="1"/>
      </w:tblPr>
      <w:tblGrid>
        <w:gridCol w:w="1781"/>
        <w:gridCol w:w="3231"/>
        <w:gridCol w:w="1962"/>
        <w:gridCol w:w="3231"/>
      </w:tblGrid>
      <w:tr w:rsidR="00451ADE" w:rsidTr="00451AD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81" w:type="dxa"/>
            <w:shd w:val="clear" w:color="auto" w:fill="auto"/>
          </w:tcPr>
          <w:p w:rsidR="00451ADE" w:rsidRDefault="00451ADE" w:rsidP="00A83C81">
            <w:pPr>
              <w:pStyle w:val="BodyText"/>
              <w:rPr>
                <w:lang w:eastAsia="en-AU"/>
              </w:rPr>
            </w:pPr>
            <w:r w:rsidRPr="00470C76">
              <w:rPr>
                <w:lang w:eastAsia="en-AU"/>
              </w:rPr>
              <w:t xml:space="preserve">Part-eaten </w:t>
            </w:r>
            <w:r>
              <w:rPr>
                <w:lang w:eastAsia="en-AU"/>
              </w:rPr>
              <w:br/>
            </w:r>
            <w:r w:rsidRPr="00470C76">
              <w:rPr>
                <w:lang w:eastAsia="en-AU"/>
              </w:rPr>
              <w:t>apples and spats left</w:t>
            </w:r>
            <w:r>
              <w:t xml:space="preserve"> </w:t>
            </w:r>
            <w:r w:rsidRPr="00470C76">
              <w:rPr>
                <w:lang w:eastAsia="en-AU"/>
              </w:rPr>
              <w:t xml:space="preserve">below feeding roost by </w:t>
            </w:r>
            <w:r>
              <w:rPr>
                <w:lang w:eastAsia="en-AU"/>
              </w:rPr>
              <w:br/>
            </w:r>
            <w:r w:rsidRPr="00470C76">
              <w:rPr>
                <w:lang w:eastAsia="en-AU"/>
              </w:rPr>
              <w:t>Flying-foxes.</w:t>
            </w:r>
          </w:p>
        </w:tc>
        <w:tc>
          <w:tcPr>
            <w:tcW w:w="3231" w:type="dxa"/>
            <w:shd w:val="clear" w:color="auto" w:fill="auto"/>
          </w:tcPr>
          <w:p w:rsidR="00451ADE" w:rsidRDefault="00451ADE" w:rsidP="00A83C8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5E55C58D" wp14:editId="1B888CF7">
                  <wp:extent cx="1908175" cy="2158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8175" cy="2158365"/>
                          </a:xfrm>
                          <a:prstGeom prst="rect">
                            <a:avLst/>
                          </a:prstGeom>
                          <a:noFill/>
                        </pic:spPr>
                      </pic:pic>
                    </a:graphicData>
                  </a:graphic>
                </wp:inline>
              </w:drawing>
            </w:r>
          </w:p>
        </w:tc>
        <w:tc>
          <w:tcPr>
            <w:tcW w:w="1962" w:type="dxa"/>
            <w:shd w:val="clear" w:color="auto" w:fill="auto"/>
          </w:tcPr>
          <w:p w:rsidR="00451ADE" w:rsidRDefault="00451ADE" w:rsidP="00A83C81">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470C76">
              <w:rPr>
                <w:lang w:eastAsia="en-AU"/>
              </w:rPr>
              <w:t xml:space="preserve">Typical fresh spat made by Flying-fox feeding on apple. Note the fragments </w:t>
            </w:r>
            <w:r>
              <w:rPr>
                <w:lang w:eastAsia="en-AU"/>
              </w:rPr>
              <w:br/>
            </w:r>
            <w:r w:rsidRPr="00470C76">
              <w:rPr>
                <w:lang w:eastAsia="en-AU"/>
              </w:rPr>
              <w:t>of skin and fruit pulp compressed together</w:t>
            </w:r>
            <w:r>
              <w:rPr>
                <w:lang w:eastAsia="en-AU"/>
              </w:rPr>
              <w:t>.</w:t>
            </w:r>
          </w:p>
        </w:tc>
        <w:tc>
          <w:tcPr>
            <w:tcW w:w="3231" w:type="dxa"/>
            <w:shd w:val="clear" w:color="auto" w:fill="auto"/>
          </w:tcPr>
          <w:p w:rsidR="00451ADE" w:rsidRDefault="00451ADE" w:rsidP="00A83C8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609491EE" wp14:editId="3EAF4C20">
                  <wp:extent cx="1908175" cy="2164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8175" cy="2164080"/>
                          </a:xfrm>
                          <a:prstGeom prst="rect">
                            <a:avLst/>
                          </a:prstGeom>
                          <a:noFill/>
                        </pic:spPr>
                      </pic:pic>
                    </a:graphicData>
                  </a:graphic>
                </wp:inline>
              </w:drawing>
            </w:r>
          </w:p>
        </w:tc>
      </w:tr>
    </w:tbl>
    <w:p w:rsidR="004B08EC" w:rsidRPr="004B08EC" w:rsidRDefault="004B08EC" w:rsidP="004B08EC">
      <w:pPr>
        <w:pStyle w:val="BodyText"/>
      </w:pPr>
    </w:p>
    <w:p w:rsidR="00D64FC1" w:rsidRPr="0027161A" w:rsidRDefault="0027161A" w:rsidP="0027161A">
      <w:pPr>
        <w:pStyle w:val="PhotoCredit"/>
      </w:pPr>
      <w:r w:rsidRPr="00050253">
        <w:t>Credit</w:t>
      </w:r>
      <w:r w:rsidR="00C707BE">
        <w:t xml:space="preserve"> for all photos</w:t>
      </w:r>
      <w:r w:rsidRPr="00050253">
        <w:t xml:space="preserve">: </w:t>
      </w:r>
      <w:r w:rsidRPr="0027161A">
        <w:t>Ian Temby</w:t>
      </w:r>
    </w:p>
    <w:sectPr w:rsidR="00D64FC1" w:rsidRPr="0027161A" w:rsidSect="00D7462D">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ECE" w:rsidRDefault="006F0ECE">
      <w:r>
        <w:separator/>
      </w:r>
    </w:p>
    <w:p w:rsidR="006F0ECE" w:rsidRDefault="006F0ECE"/>
    <w:p w:rsidR="006F0ECE" w:rsidRDefault="006F0ECE"/>
  </w:endnote>
  <w:endnote w:type="continuationSeparator" w:id="0">
    <w:p w:rsidR="006F0ECE" w:rsidRDefault="006F0ECE">
      <w:r>
        <w:continuationSeparator/>
      </w:r>
    </w:p>
    <w:p w:rsidR="006F0ECE" w:rsidRDefault="006F0ECE"/>
    <w:p w:rsidR="006F0ECE" w:rsidRDefault="006F0E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B5221E" w:rsidRDefault="00E962AA" w:rsidP="00E97294">
    <w:pPr>
      <w:pStyle w:val="FooterEven"/>
    </w:pPr>
    <w:r w:rsidRPr="00D55628">
      <w:rPr>
        <w:noProof/>
      </w:rPr>
      <mc:AlternateContent>
        <mc:Choice Requires="wps">
          <w:drawing>
            <wp:anchor distT="0" distB="0" distL="114300" distR="114300" simplePos="0" relativeHeight="251637760" behindDoc="1" locked="1" layoutInCell="1" allowOverlap="1" wp14:anchorId="121BB204" wp14:editId="4B88EBF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BB204"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213C82">
    <w:pPr>
      <w:pStyle w:val="Footer"/>
    </w:pPr>
    <w:r w:rsidRPr="00D55628">
      <w:rPr>
        <w:noProof/>
      </w:rPr>
      <mc:AlternateContent>
        <mc:Choice Requires="wps">
          <w:drawing>
            <wp:anchor distT="0" distB="0" distL="114300" distR="114300" simplePos="0" relativeHeight="251641856" behindDoc="1" locked="1" layoutInCell="1" allowOverlap="1" wp14:anchorId="5ED22D03" wp14:editId="4015BFB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22D03"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BF3066">
    <w:pPr>
      <w:pStyle w:val="Footer"/>
      <w:spacing w:before="1600"/>
    </w:pPr>
    <w:r>
      <w:rPr>
        <w:noProof/>
      </w:rPr>
      <w:drawing>
        <wp:anchor distT="0" distB="0" distL="114300" distR="114300" simplePos="0" relativeHeight="251668480"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9504" behindDoc="0" locked="1" layoutInCell="1" allowOverlap="1" wp14:anchorId="144A6D6E" wp14:editId="0654DD9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1F0BEB" w:rsidP="00213C82">
                          <w:pPr>
                            <w:pStyle w:val="xWeb"/>
                          </w:pPr>
                          <w:r w:rsidRPr="001F0BEB">
                            <w:t>wildlife.vic.gov.au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28" type="#_x0000_t202" style="position:absolute;margin-left:0;margin-top:0;width:303pt;height:56.7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E962AA" w:rsidRPr="009F69FA" w:rsidRDefault="001F0BEB" w:rsidP="00213C82">
                    <w:pPr>
                      <w:pStyle w:val="xWeb"/>
                    </w:pPr>
                    <w:r w:rsidRPr="001F0BEB">
                      <w:t>wildlife.vic.gov.au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0C4DDE5" wp14:editId="1B8141FB">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ECE" w:rsidRPr="008F5280" w:rsidRDefault="006F0ECE" w:rsidP="008F5280">
      <w:pPr>
        <w:pStyle w:val="FootnoteSeparator"/>
      </w:pPr>
    </w:p>
    <w:p w:rsidR="006F0ECE" w:rsidRDefault="006F0ECE"/>
  </w:footnote>
  <w:footnote w:type="continuationSeparator" w:id="0">
    <w:p w:rsidR="006F0ECE" w:rsidRDefault="006F0ECE" w:rsidP="008F5280">
      <w:pPr>
        <w:pStyle w:val="FootnoteSeparator"/>
      </w:pPr>
    </w:p>
    <w:p w:rsidR="006F0ECE" w:rsidRDefault="006F0ECE"/>
    <w:p w:rsidR="006F0ECE" w:rsidRDefault="006F0ECE"/>
  </w:footnote>
  <w:footnote w:type="continuationNotice" w:id="1">
    <w:p w:rsidR="006F0ECE" w:rsidRDefault="006F0ECE" w:rsidP="00D55628"/>
    <w:p w:rsidR="006F0ECE" w:rsidRDefault="006F0ECE"/>
    <w:p w:rsidR="006F0ECE" w:rsidRDefault="006F0E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5670" w:rightFromText="5670" w:bottomFromText="284" w:vertAnchor="page" w:horzAnchor="margin" w:tblpXSpec="right" w:tblpY="553"/>
      <w:tblOverlap w:val="never"/>
      <w:tblW w:w="8850" w:type="dxa"/>
      <w:tblLayout w:type="fixed"/>
      <w:tblCellMar>
        <w:left w:w="0" w:type="dxa"/>
        <w:right w:w="0" w:type="dxa"/>
      </w:tblCellMar>
      <w:tblLook w:val="04A0" w:firstRow="1" w:lastRow="0" w:firstColumn="1" w:lastColumn="0" w:noHBand="0" w:noVBand="1"/>
    </w:tblPr>
    <w:tblGrid>
      <w:gridCol w:w="8850"/>
    </w:tblGrid>
    <w:tr w:rsidR="006F0ECE" w:rsidRPr="00CA3B3B" w:rsidTr="00263131">
      <w:trPr>
        <w:trHeight w:hRule="exact" w:val="1368"/>
      </w:trPr>
      <w:tc>
        <w:tcPr>
          <w:tcW w:w="8850" w:type="dxa"/>
          <w:vAlign w:val="center"/>
        </w:tcPr>
        <w:p w:rsidR="006F0ECE" w:rsidRDefault="006F0ECE" w:rsidP="006F0ECE">
          <w:pPr>
            <w:pStyle w:val="Title"/>
            <w:tabs>
              <w:tab w:val="left" w:pos="4111"/>
            </w:tabs>
            <w:ind w:left="-2896" w:firstLine="2896"/>
            <w:rPr>
              <w:rFonts w:ascii="Arial" w:hAnsi="Arial" w:cs="Arial"/>
            </w:rPr>
          </w:pPr>
          <w:r>
            <w:rPr>
              <w:rFonts w:ascii="Arial" w:hAnsi="Arial" w:cs="Arial"/>
            </w:rPr>
            <w:t>B</w:t>
          </w:r>
          <w:r w:rsidRPr="00CA3B3B">
            <w:rPr>
              <w:rFonts w:ascii="Arial" w:hAnsi="Arial" w:cs="Arial"/>
            </w:rPr>
            <w:t>ird and flying-fox damage to orchard fruit</w:t>
          </w:r>
          <w:r>
            <w:rPr>
              <w:rFonts w:ascii="Arial" w:hAnsi="Arial" w:cs="Arial"/>
            </w:rPr>
            <w:t xml:space="preserve">: </w:t>
          </w:r>
        </w:p>
        <w:p w:rsidR="006F0ECE" w:rsidRPr="00CA3B3B" w:rsidRDefault="006F0ECE" w:rsidP="006F0ECE">
          <w:pPr>
            <w:pStyle w:val="Title"/>
            <w:tabs>
              <w:tab w:val="left" w:pos="4111"/>
            </w:tabs>
            <w:ind w:left="-2896" w:firstLine="2896"/>
            <w:rPr>
              <w:rFonts w:ascii="Arial" w:hAnsi="Arial" w:cs="Arial"/>
            </w:rPr>
          </w:pPr>
          <w:r>
            <w:rPr>
              <w:rFonts w:ascii="Arial" w:hAnsi="Arial" w:cs="Arial"/>
            </w:rPr>
            <w:t>an identification guide</w:t>
          </w:r>
        </w:p>
      </w:tc>
    </w:tr>
  </w:tbl>
  <w:p w:rsidR="00254A01" w:rsidRDefault="00254A01" w:rsidP="00254A01">
    <w:pPr>
      <w:pStyle w:val="Header"/>
    </w:pPr>
    <w:r w:rsidRPr="00806AB6">
      <w:rPr>
        <w:noProof/>
      </w:rPr>
      <mc:AlternateContent>
        <mc:Choice Requires="wps">
          <w:drawing>
            <wp:anchor distT="0" distB="0" distL="114300" distR="114300" simplePos="0" relativeHeight="251657728"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61A4C"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A4731" id="TriangleLeft" o:spid="_x0000_s1026" style="position:absolute;margin-left:22.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2465B2" id="Rectangle" o:spid="_x0000_s1026" style="position:absolute;margin-left:22.7pt;margin-top:22.7pt;width:552.7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5670" w:rightFromText="5670" w:bottomFromText="284" w:vertAnchor="page" w:horzAnchor="margin" w:tblpXSpec="right" w:tblpY="553"/>
      <w:tblOverlap w:val="never"/>
      <w:tblW w:w="8850" w:type="dxa"/>
      <w:tblLayout w:type="fixed"/>
      <w:tblCellMar>
        <w:left w:w="0" w:type="dxa"/>
        <w:right w:w="0" w:type="dxa"/>
      </w:tblCellMar>
      <w:tblLook w:val="04A0" w:firstRow="1" w:lastRow="0" w:firstColumn="1" w:lastColumn="0" w:noHBand="0" w:noVBand="1"/>
    </w:tblPr>
    <w:tblGrid>
      <w:gridCol w:w="8850"/>
    </w:tblGrid>
    <w:tr w:rsidR="006F0ECE" w:rsidRPr="00CA3B3B" w:rsidTr="00263131">
      <w:trPr>
        <w:trHeight w:hRule="exact" w:val="1368"/>
      </w:trPr>
      <w:tc>
        <w:tcPr>
          <w:tcW w:w="8850" w:type="dxa"/>
          <w:vAlign w:val="center"/>
        </w:tcPr>
        <w:p w:rsidR="006F0ECE" w:rsidRDefault="006F0ECE" w:rsidP="006F0ECE">
          <w:pPr>
            <w:pStyle w:val="Title"/>
            <w:tabs>
              <w:tab w:val="left" w:pos="4111"/>
            </w:tabs>
            <w:ind w:left="-2896" w:firstLine="2896"/>
            <w:rPr>
              <w:rFonts w:ascii="Arial" w:hAnsi="Arial" w:cs="Arial"/>
            </w:rPr>
          </w:pPr>
          <w:r>
            <w:rPr>
              <w:rFonts w:ascii="Arial" w:hAnsi="Arial" w:cs="Arial"/>
            </w:rPr>
            <w:t>B</w:t>
          </w:r>
          <w:r w:rsidRPr="00CA3B3B">
            <w:rPr>
              <w:rFonts w:ascii="Arial" w:hAnsi="Arial" w:cs="Arial"/>
            </w:rPr>
            <w:t>ird and flying-fox damage to orchard fruit</w:t>
          </w:r>
          <w:r>
            <w:rPr>
              <w:rFonts w:ascii="Arial" w:hAnsi="Arial" w:cs="Arial"/>
            </w:rPr>
            <w:t xml:space="preserve">: </w:t>
          </w:r>
        </w:p>
        <w:p w:rsidR="006F0ECE" w:rsidRPr="00CA3B3B" w:rsidRDefault="006F0ECE" w:rsidP="006F0ECE">
          <w:pPr>
            <w:pStyle w:val="Title"/>
            <w:tabs>
              <w:tab w:val="left" w:pos="4111"/>
            </w:tabs>
            <w:ind w:left="-2896" w:firstLine="2896"/>
            <w:rPr>
              <w:rFonts w:ascii="Arial" w:hAnsi="Arial" w:cs="Arial"/>
            </w:rPr>
          </w:pPr>
          <w:r>
            <w:rPr>
              <w:rFonts w:ascii="Arial" w:hAnsi="Arial" w:cs="Arial"/>
            </w:rPr>
            <w:t>an identification guide</w:t>
          </w:r>
        </w:p>
      </w:tc>
    </w:tr>
  </w:tbl>
  <w:p w:rsidR="00254A01" w:rsidRDefault="00254A01" w:rsidP="00254A01">
    <w:pPr>
      <w:pStyle w:val="Header"/>
    </w:pPr>
    <w:r w:rsidRPr="00806AB6">
      <w:rPr>
        <w:noProof/>
      </w:rPr>
      <mc:AlternateContent>
        <mc:Choice Requires="wps">
          <w:drawing>
            <wp:anchor distT="0" distB="0" distL="114300" distR="114300" simplePos="0" relativeHeight="251662848"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093E1" id="TriangleRight" o:spid="_x0000_s1026" style="position:absolute;margin-left:56.7pt;margin-top:22.7pt;width:68.0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56E32" id="TriangleLeft" o:spid="_x0000_s1026" style="position:absolute;margin-left:22.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1CD685" id="Rectangle" o:spid="_x0000_s1026" style="position:absolute;margin-left:22.7pt;margin-top:22.7pt;width:552.7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E97294" w:rsidRDefault="00E962AA" w:rsidP="006F0ECE">
    <w:pPr>
      <w:pStyle w:val="Header"/>
      <w:tabs>
        <w:tab w:val="left" w:pos="2552"/>
      </w:tabs>
    </w:pPr>
    <w:r w:rsidRPr="00806AB6">
      <w:rPr>
        <w:noProof/>
      </w:rPr>
      <mc:AlternateContent>
        <mc:Choice Requires="wps">
          <w:drawing>
            <wp:anchor distT="0" distB="0" distL="114300" distR="114300" simplePos="0" relativeHeight="251654144"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3C404"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B3B1D"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8891D"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943E794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6F0ECE"/>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366"/>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9F"/>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1CB"/>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BEB"/>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61A"/>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14E"/>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E4F"/>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ADE"/>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C76"/>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8EC"/>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6E"/>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25A"/>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E13"/>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1CE"/>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CE"/>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0F"/>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5C8"/>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8C6"/>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4EA"/>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A82"/>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8C8"/>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6BDA"/>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07F"/>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4B4"/>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91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21B"/>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3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847"/>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4BF"/>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B9"/>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5F1D"/>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7BE"/>
    <w:rsid w:val="00C7081B"/>
    <w:rsid w:val="00C70FF3"/>
    <w:rsid w:val="00C715E0"/>
    <w:rsid w:val="00C72E75"/>
    <w:rsid w:val="00C734A5"/>
    <w:rsid w:val="00C7376F"/>
    <w:rsid w:val="00C73B96"/>
    <w:rsid w:val="00C73C80"/>
    <w:rsid w:val="00C73FD8"/>
    <w:rsid w:val="00C74A5B"/>
    <w:rsid w:val="00C74D6F"/>
    <w:rsid w:val="00C74E11"/>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5D46"/>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C1"/>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62D"/>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90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49"/>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FD7"/>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33ABC445"/>
  <w15:docId w15:val="{9C3D3290-8153-4EAF-A7E3-502CF8C2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208C6"/>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valuetext1">
    <w:name w:val="valuetext1"/>
    <w:basedOn w:val="DefaultParagraphFont"/>
    <w:rsid w:val="00831A82"/>
    <w:rPr>
      <w:color w:val="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wildlife.vic.gov.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customer.service@delwp.vic.gov.au"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FD2FA-31D2-4888-BD15-B1000B65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3</TotalTime>
  <Pages>5</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Vicki Gentner (DELWP)</dc:creator>
  <cp:keywords/>
  <dc:description/>
  <cp:lastModifiedBy>Cecilia Elwood (DELWP)</cp:lastModifiedBy>
  <cp:revision>4</cp:revision>
  <cp:lastPrinted>2018-01-18T22:10:00Z</cp:lastPrinted>
  <dcterms:created xsi:type="dcterms:W3CDTF">2018-01-18T22:09:00Z</dcterms:created>
  <dcterms:modified xsi:type="dcterms:W3CDTF">2018-01-18T22:12:00Z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