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04C9882" w14:textId="3FE74951" w:rsidR="005A2A5D" w:rsidRDefault="00ED4D80" w:rsidP="002C296E">
      <w:pPr>
        <w:pStyle w:val="BodyText"/>
      </w:pPr>
      <w:r w:rsidRPr="00D55628">
        <w:rPr>
          <w:noProof/>
          <w:lang w:eastAsia="en-AU"/>
        </w:rPr>
        <mc:AlternateContent>
          <mc:Choice Requires="wps">
            <w:drawing>
              <wp:anchor distT="0" distB="0" distL="114300" distR="114300" simplePos="0" relativeHeight="251658240" behindDoc="0" locked="1" layoutInCell="1" allowOverlap="1" wp14:anchorId="5E2B71B8" wp14:editId="610E1B7A">
                <wp:simplePos x="0" y="0"/>
                <wp:positionH relativeFrom="page">
                  <wp:posOffset>1257300</wp:posOffset>
                </wp:positionH>
                <wp:positionV relativeFrom="page">
                  <wp:posOffset>2362200</wp:posOffset>
                </wp:positionV>
                <wp:extent cx="6972935" cy="4745990"/>
                <wp:effectExtent l="0" t="0" r="0" b="6985"/>
                <wp:wrapNone/>
                <wp:docPr id="32" name="PicSingle" descr="Cover Image&#10;Ring Tailed Possum sitting on a branch eating a small corn cob&#10;Cover Image"/>
                <wp:cNvGraphicFramePr/>
                <a:graphic xmlns:a="http://schemas.openxmlformats.org/drawingml/2006/main">
                  <a:graphicData uri="http://schemas.microsoft.com/office/word/2010/wordprocessingShape">
                    <wps:wsp>
                      <wps:cNvSpPr/>
                      <wps:spPr>
                        <a:xfrm>
                          <a:off x="0" y="0"/>
                          <a:ext cx="6972935" cy="4745990"/>
                        </a:xfrm>
                        <a:prstGeom prst="rect">
                          <a:avLst/>
                        </a:prstGeom>
                        <a:blipFill dpi="0" rotWithShape="1">
                          <a:blip r:embed="rId14">
                            <a:extLst>
                              <a:ext uri="{28A0092B-C50C-407E-A947-70E740481C1C}">
                                <a14:useLocalDpi xmlns:a14="http://schemas.microsoft.com/office/drawing/2010/main"/>
                              </a:ext>
                            </a:extLst>
                          </a:blip>
                          <a:srcRect/>
                          <a:stretch>
                            <a:fillRect t="1" r="36078" b="1"/>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88176" id="PicSingle" o:spid="_x0000_s1026" alt="Cover Image&#10;Ring Tailed Possum sitting on a branch eating a small corn cob&#10;Cover Image" style="position:absolute;margin-left:99pt;margin-top:186pt;width:549.05pt;height:37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" stroked="f" strokeweight="2pt">
                <v:fill r:id="rId15" o:title="Cover Image&#10;Ring Tailed Possum sitting on a branch eating a small corn cob&#10;Cover Image" recolor="t" rotate="t" type="frame"/>
                <w10:wrap anchorx="page" anchory="page"/>
                <w10:anchorlock/>
              </v:rect>
            </w:pict>
          </mc:Fallback>
        </mc:AlternateContent>
      </w:r>
      <w:r w:rsidRPr="00D55628">
        <w:rPr>
          <w:noProof/>
        </w:rPr>
        <mc:AlternateContent>
          <mc:Choice Requires="wps">
            <w:drawing>
              <wp:anchor distT="0" distB="0" distL="114300" distR="114300" simplePos="0" relativeHeight="251658255" behindDoc="0" locked="1" layoutInCell="1" allowOverlap="1" wp14:anchorId="21A27A3D" wp14:editId="5DCDA3A5">
                <wp:simplePos x="0" y="0"/>
                <wp:positionH relativeFrom="page">
                  <wp:posOffset>359410</wp:posOffset>
                </wp:positionH>
                <wp:positionV relativeFrom="page">
                  <wp:posOffset>9100185</wp:posOffset>
                </wp:positionV>
                <wp:extent cx="6840001" cy="432000"/>
                <wp:effectExtent l="0" t="0" r="0" b="6350"/>
                <wp:wrapNone/>
                <wp:docPr id="57"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9EE7D" w14:textId="4C15E13B" w:rsidR="00ED4D80" w:rsidRPr="00E81E6A" w:rsidRDefault="00FB42B0" w:rsidP="00D20719">
                            <w:pPr>
                              <w:pStyle w:val="TitleBarText"/>
                              <w:spacing w:line="320" w:lineRule="exact"/>
                            </w:pPr>
                            <w:r>
                              <w:t>Applications</w:t>
                            </w:r>
                            <w:r w:rsidR="008A1EE9">
                              <w:t xml:space="preserve"> close 5pm </w:t>
                            </w:r>
                            <w:r w:rsidR="00657C59">
                              <w:t>Monday</w:t>
                            </w:r>
                            <w:r w:rsidR="00F22001">
                              <w:t xml:space="preserve"> 2 </w:t>
                            </w:r>
                            <w:r w:rsidR="00657C59">
                              <w:t>September</w:t>
                            </w:r>
                            <w:r w:rsidR="00F22001">
                              <w:t xml:space="preserve"> 2019</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27A3D" id="_x0000_t202" coordsize="21600,21600" o:spt="202" path="m,l,21600r21600,l21600,xe">
                <v:stroke joinstyle="miter"/>
                <v:path gradientshapeok="t" o:connecttype="rect"/>
              </v:shapetype>
              <v:shape id="CoverProjectBar" o:spid="_x0000_s1026" type="#_x0000_t202" alt="Title: Decorative Cover Shape" style="position:absolute;margin-left:28.3pt;margin-top:716.55pt;width:538.6pt;height:34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" fillcolor="#cddc29 [3202]" stroked="f" strokeweight=".5pt">
                <v:textbox inset="10mm,0,10mm,0">
                  <w:txbxContent>
                    <w:p w14:paraId="7BE9EE7D" w14:textId="4C15E13B" w:rsidR="00ED4D80" w:rsidRPr="00E81E6A" w:rsidRDefault="00FB42B0" w:rsidP="00D20719">
                      <w:pPr>
                        <w:pStyle w:val="TitleBarText"/>
                        <w:spacing w:line="320" w:lineRule="exact"/>
                      </w:pPr>
                      <w:r>
                        <w:t>Applications</w:t>
                      </w:r>
                      <w:r w:rsidR="008A1EE9">
                        <w:t xml:space="preserve"> close 5pm </w:t>
                      </w:r>
                      <w:r w:rsidR="00657C59">
                        <w:t>Monday</w:t>
                      </w:r>
                      <w:r w:rsidR="00F22001">
                        <w:t xml:space="preserve"> 2 </w:t>
                      </w:r>
                      <w:r w:rsidR="00657C59">
                        <w:t>September</w:t>
                      </w:r>
                      <w:r w:rsidR="00F22001">
                        <w:t xml:space="preserve"> 2019</w:t>
                      </w:r>
                    </w:p>
                  </w:txbxContent>
                </v:textbox>
                <w10:wrap anchorx="page" anchory="page"/>
                <w10:anchorlock/>
              </v:shape>
            </w:pict>
          </mc:Fallback>
        </mc:AlternateContent>
      </w:r>
      <w:r w:rsidR="0039720E">
        <w:rPr>
          <w:noProof/>
          <w:lang w:eastAsia="en-AU"/>
        </w:rPr>
        <mc:AlternateContent>
          <mc:Choice Requires="wps">
            <w:drawing>
              <wp:anchor distT="0" distB="0" distL="114300" distR="114300" simplePos="0" relativeHeight="251658242" behindDoc="0" locked="1" layoutInCell="1" allowOverlap="1" wp14:anchorId="449658C5" wp14:editId="4075CC5E">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DFE5B" id="LandscapeOverlayRight" o:spid="_x0000_s1026"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1" behindDoc="0" locked="1" layoutInCell="1" allowOverlap="1" wp14:anchorId="428A3A61" wp14:editId="34FCAEA5">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6">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D502A" id="LandscapePicRight" o:spid="_x0000_s1026" style="position:absolute;margin-left:193.05pt;margin-top:127.6pt;width:620.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" path="m,4989l2359,,12410,r,4989l,4989xe" stroked="f">
                <v:fill r:id="rId17"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50" behindDoc="0" locked="1" layoutInCell="1" allowOverlap="1" wp14:anchorId="15423B1F" wp14:editId="381A38FF">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B59E0" id="LandscapeOverlayLeft" o:spid="_x0000_s1026" style="position:absolute;margin-left:28.65pt;margin-top:127.6pt;width:163.8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58258" behindDoc="0" locked="1" layoutInCell="1" allowOverlap="1" wp14:anchorId="229EE699" wp14:editId="24029452">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93B63" id="Multi2" o:spid="_x0000_s1026" style="position:absolute;margin-left:278.9pt;margin-top:185.35pt;width:4in;height:374.45pt;z-index:25166747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" path="m3536,l,7483r5762,l5762,,3536,xe" stroked="f">
                <v:fill r:id="rId19"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7" behindDoc="0" locked="1" layoutInCell="1" allowOverlap="1" wp14:anchorId="5A547A29" wp14:editId="53B8526E">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A47734" id="Multi1" o:spid="_x0000_s1026" style="position:absolute;margin-left:28.6pt;margin-top:185.35pt;width:250.6pt;height:374.45pt;z-index:2516664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" path="m1747,l,,,8858r5941,l1747,xe" stroked="f">
                <v:fill r:id="rId21"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9" behindDoc="0" locked="1" layoutInCell="1" allowOverlap="1" wp14:anchorId="1747FE82" wp14:editId="522B5068">
                <wp:simplePos x="0" y="0"/>
                <wp:positionH relativeFrom="page">
                  <wp:posOffset>363220</wp:posOffset>
                </wp:positionH>
                <wp:positionV relativeFrom="page">
                  <wp:posOffset>2353945</wp:posOffset>
                </wp:positionV>
                <wp:extent cx="3182400" cy="4755600"/>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651BE4" id="OverlayLeft" o:spid="_x0000_s1026" style="position:absolute;margin-left:28.6pt;margin-top:185.35pt;width:250.6pt;height:374.45pt;z-index:2516684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58260" behindDoc="0" locked="1" layoutInCell="1" allowOverlap="1" wp14:anchorId="2FFA898F" wp14:editId="127658ED">
                <wp:simplePos x="0" y="0"/>
                <wp:positionH relativeFrom="page">
                  <wp:posOffset>3542030</wp:posOffset>
                </wp:positionH>
                <wp:positionV relativeFrom="page">
                  <wp:posOffset>2353945</wp:posOffset>
                </wp:positionV>
                <wp:extent cx="3657600" cy="4755600"/>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DD020" id="OverlayRight" o:spid="_x0000_s1026" style="position:absolute;margin-left:278.9pt;margin-top:185.35pt;width:4in;height:374.45pt;z-index:2516695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" path="m3536,l,7483r5762,l5762,,3536,xe" fillcolor="#cddc29 [3202]" stroked="f">
                <v:fill opacity="19532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3" behindDoc="0" locked="1" layoutInCell="1" allowOverlap="1" wp14:anchorId="6611FDEB" wp14:editId="2B1D53A9">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2"/>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AFA89" id="TriangleBottomACIMono" o:spid="_x0000_s1026"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UcAAAAAUmdodGxvbmcAAAE2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UcBNgMBEQACEQEDEQH/3QAEACf/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6" behindDoc="0" locked="1" layoutInCell="1" allowOverlap="1" wp14:anchorId="4D0AFA83" wp14:editId="1D5C3D24">
                <wp:simplePos x="0" y="0"/>
                <wp:positionH relativeFrom="page">
                  <wp:posOffset>3542030</wp:posOffset>
                </wp:positionH>
                <wp:positionV relativeFrom="page">
                  <wp:posOffset>7106285</wp:posOffset>
                </wp:positionV>
                <wp:extent cx="1890000" cy="1994400"/>
                <wp:effectExtent l="0" t="0" r="0" b="6350"/>
                <wp:wrapNone/>
                <wp:docPr id="39" name="TriangleBottomAC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75AB59" id="TriangleBottomACI" o:spid="_x0000_s1026" style="position:absolute;margin-left:278.9pt;margin-top:559.55pt;width:148.8pt;height:157.05pt;z-index:2516654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8" behindDoc="0" locked="1" layoutInCell="1" allowOverlap="1" wp14:anchorId="68562FDF" wp14:editId="4B4D8777">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C2A96" id="TriangleBottom" o:spid="_x0000_s1026" style="position:absolute;margin-left:278.9pt;margin-top:559.55pt;width:148.8pt;height:157.0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" path="m1745,3697l,,3496,,1745,3697xe" fillcolor="#e9eeae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76EAD26F" wp14:editId="0631A53B">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929CE"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41576B73" wp14:editId="7F18E1E0">
                <wp:simplePos x="0" y="0"/>
                <wp:positionH relativeFrom="page">
                  <wp:posOffset>0</wp:posOffset>
                </wp:positionH>
                <wp:positionV relativeFrom="page">
                  <wp:align>bottom</wp:align>
                </wp:positionV>
                <wp:extent cx="3848400" cy="720000"/>
                <wp:effectExtent l="0" t="0" r="0" b="4445"/>
                <wp:wrapNone/>
                <wp:docPr id="8" name="WebAddress" descr="webpage link: www.delwp.vic.gov.au"/>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5CC3B" w14:textId="77777777" w:rsidR="00033118" w:rsidRPr="009F69FA" w:rsidRDefault="00033118"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76B73" id="WebAddress" o:spid="_x0000_s1027" type="#_x0000_t202" alt="webpage link: www.delwp.vic.gov.au" style="position:absolute;margin-left:0;margin-top:0;width:303pt;height:56.7pt;z-index:251658245;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" filled="f" stroked="f" strokeweight=".5pt">
                <v:textbox inset="20mm">
                  <w:txbxContent>
                    <w:p w14:paraId="4F55CC3B" w14:textId="77777777" w:rsidR="00033118" w:rsidRPr="009F69FA" w:rsidRDefault="00033118"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1" behindDoc="1" locked="1" layoutInCell="1" allowOverlap="1" wp14:anchorId="1895C5CA" wp14:editId="485A2063">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EC712" w14:textId="2630D77D" w:rsidR="00033118" w:rsidRPr="00271B90" w:rsidRDefault="00033118"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5C5CA" id="CoverStatus" o:spid="_x0000_s1028" type="#_x0000_t202" alt="Title: Watermark Document Status"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" filled="f" stroked="f" strokeweight=".5pt">
                <v:textbox inset="20mm,0,1mm,0">
                  <w:txbxContent>
                    <w:p w14:paraId="004EC712" w14:textId="2630D77D" w:rsidR="00033118" w:rsidRPr="00271B90" w:rsidRDefault="00033118"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2" behindDoc="1" locked="1" layoutInCell="1" allowOverlap="1" wp14:anchorId="6E8FF63E" wp14:editId="3C54A1C2">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6F4F9" id="LandscapePicSingle" o:spid="_x0000_s1026" alt="Title: Cover Image - Description: Cover Image"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27"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3" behindDoc="1" locked="1" layoutInCell="1" allowOverlap="1" wp14:anchorId="7952CFD6" wp14:editId="26F475C1">
                <wp:simplePos x="0" y="0"/>
                <wp:positionH relativeFrom="page">
                  <wp:posOffset>360045</wp:posOffset>
                </wp:positionH>
                <wp:positionV relativeFrom="page">
                  <wp:posOffset>360045</wp:posOffset>
                </wp:positionV>
                <wp:extent cx="6840001" cy="874440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EA076" id="CoverRectangle" o:spid="_x0000_s1026"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" fillcolor="#00b2a9 [3204]" stroked="f" strokeweight="2pt">
                <w10:wrap anchorx="page" anchory="page"/>
                <w10:anchorlock/>
              </v:rect>
            </w:pict>
          </mc:Fallback>
        </mc:AlternateContent>
      </w:r>
    </w:p>
    <w:p w14:paraId="158353F9"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3F99C9E8" w14:textId="77777777" w:rsidTr="00ED4D80">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0D409EB25DCA4742BC817994E06F114E"/>
              </w:placeholder>
            </w:sdtPr>
            <w:sdtEndPr/>
            <w:sdtContent>
              <w:p w14:paraId="1493CBE9" w14:textId="77777777" w:rsidR="00751FF0" w:rsidRDefault="00751FF0" w:rsidP="00751FF0">
                <w:pPr>
                  <w:pStyle w:val="Title"/>
                </w:pPr>
                <w:r>
                  <w:t>Wildlife Rehabilitator Grants 2019/20</w:t>
                </w:r>
              </w:p>
              <w:p w14:paraId="4944E2B5" w14:textId="77777777" w:rsidR="00751FF0" w:rsidRDefault="00751FF0" w:rsidP="00751FF0">
                <w:pPr>
                  <w:pStyle w:val="Subtitle"/>
                </w:pPr>
                <w:r>
                  <w:t>Guidelines</w:t>
                </w:r>
              </w:p>
              <w:p w14:paraId="49F7B9A5" w14:textId="05026E0F" w:rsidR="00512DFB" w:rsidRPr="00CB1FB7" w:rsidRDefault="00C02ACB" w:rsidP="00CD4964">
                <w:pPr>
                  <w:pStyle w:val="Subtitle"/>
                </w:pPr>
              </w:p>
            </w:sdtContent>
          </w:sdt>
        </w:tc>
      </w:tr>
    </w:tbl>
    <w:p w14:paraId="09E39064" w14:textId="77777777" w:rsidR="00D73B6C" w:rsidRDefault="00D73B6C"/>
    <w:p w14:paraId="7A270E43" w14:textId="77777777" w:rsidR="00D73B6C" w:rsidRPr="00D55628" w:rsidRDefault="008F0B33">
      <w:pPr>
        <w:sectPr w:rsidR="00D73B6C" w:rsidRPr="00D55628" w:rsidSect="00751FF0">
          <w:headerReference w:type="default" r:id="rId28"/>
          <w:footerReference w:type="even" r:id="rId29"/>
          <w:footerReference w:type="default" r:id="rId30"/>
          <w:footerReference w:type="first" r:id="rId31"/>
          <w:pgSz w:w="11907" w:h="16840" w:code="9"/>
          <w:pgMar w:top="2268"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58244" behindDoc="0" locked="0" layoutInCell="1" allowOverlap="1" wp14:anchorId="02101C87" wp14:editId="3F231FEA">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33118" w:rsidRPr="00AB780B" w14:paraId="243B2C77" w14:textId="77777777" w:rsidTr="00AA4BE4">
                              <w:trPr>
                                <w:trHeight w:hRule="exact" w:val="964"/>
                                <w:tblCellSpacing w:w="71" w:type="dxa"/>
                              </w:trPr>
                              <w:tc>
                                <w:tcPr>
                                  <w:tcW w:w="1204" w:type="dxa"/>
                                  <w:vAlign w:val="bottom"/>
                                </w:tcPr>
                                <w:p w14:paraId="58AF653B" w14:textId="77777777" w:rsidR="00033118" w:rsidRPr="00D55628" w:rsidRDefault="00033118" w:rsidP="00D55628">
                                  <w:r w:rsidRPr="00D55628">
                                    <w:rPr>
                                      <w:noProof/>
                                    </w:rPr>
                                    <w:drawing>
                                      <wp:inline distT="0" distB="0" distL="0" distR="0" wp14:anchorId="38CDDCF0" wp14:editId="2FB52FB9">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CB6053" w14:textId="77777777" w:rsidR="00033118" w:rsidRPr="00D55628" w:rsidRDefault="00033118" w:rsidP="00D55628">
                                  <w:r w:rsidRPr="00D55628">
                                    <w:rPr>
                                      <w:noProof/>
                                    </w:rPr>
                                    <w:drawing>
                                      <wp:inline distT="0" distB="0" distL="0" distR="0" wp14:anchorId="72119BE7" wp14:editId="54F4AA8A">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D25A2AE" w14:textId="77777777" w:rsidR="00033118" w:rsidRDefault="00033118"/>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1C87" id="CoverCoBranded" o:spid="_x0000_s1029"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33118" w:rsidRPr="00AB780B" w14:paraId="243B2C77" w14:textId="77777777" w:rsidTr="00AA4BE4">
                        <w:trPr>
                          <w:trHeight w:hRule="exact" w:val="964"/>
                          <w:tblCellSpacing w:w="71" w:type="dxa"/>
                        </w:trPr>
                        <w:tc>
                          <w:tcPr>
                            <w:tcW w:w="1204" w:type="dxa"/>
                            <w:vAlign w:val="bottom"/>
                          </w:tcPr>
                          <w:p w14:paraId="58AF653B" w14:textId="77777777" w:rsidR="00033118" w:rsidRPr="00D55628" w:rsidRDefault="00033118" w:rsidP="00D55628">
                            <w:r w:rsidRPr="00D55628">
                              <w:rPr>
                                <w:noProof/>
                              </w:rPr>
                              <w:drawing>
                                <wp:inline distT="0" distB="0" distL="0" distR="0" wp14:anchorId="38CDDCF0" wp14:editId="2FB52FB9">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CB6053" w14:textId="77777777" w:rsidR="00033118" w:rsidRPr="00D55628" w:rsidRDefault="00033118" w:rsidP="00D55628">
                            <w:r w:rsidRPr="00D55628">
                              <w:rPr>
                                <w:noProof/>
                              </w:rPr>
                              <w:drawing>
                                <wp:inline distT="0" distB="0" distL="0" distR="0" wp14:anchorId="72119BE7" wp14:editId="54F4AA8A">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D25A2AE" w14:textId="77777777" w:rsidR="00033118" w:rsidRDefault="00033118"/>
                  </w:txbxContent>
                </v:textbox>
                <w10:wrap anchorx="page" anchory="page"/>
              </v:shape>
            </w:pict>
          </mc:Fallback>
        </mc:AlternateContent>
      </w:r>
    </w:p>
    <w:p w14:paraId="0D165098" w14:textId="77777777" w:rsidR="00AB780B" w:rsidRDefault="00AB780B" w:rsidP="00446920">
      <w:pPr>
        <w:pStyle w:val="SmallHeading"/>
      </w:pPr>
      <w:r>
        <w:lastRenderedPageBreak/>
        <w:t>Photo credit</w:t>
      </w:r>
    </w:p>
    <w:p w14:paraId="2C1E81A1" w14:textId="289931A9" w:rsidR="00BF162E" w:rsidRDefault="00785C8E" w:rsidP="00446920">
      <w:pPr>
        <w:pStyle w:val="SmallBodyText"/>
      </w:pPr>
      <w:r>
        <w:fldChar w:fldCharType="begin">
          <w:ffData>
            <w:name w:val=""/>
            <w:enabled/>
            <w:calcOnExit w:val="0"/>
            <w:textInput>
              <w:default w:val="Ringtail possum by Marcia Riederer, DELWP"/>
            </w:textInput>
          </w:ffData>
        </w:fldChar>
      </w:r>
      <w:r>
        <w:instrText xml:space="preserve"> FORMTEXT </w:instrText>
      </w:r>
      <w:r>
        <w:fldChar w:fldCharType="separate"/>
      </w:r>
      <w:r w:rsidR="00E84616">
        <w:rPr>
          <w:noProof/>
        </w:rPr>
        <w:t>Ringtail possum by Marcia Riederer, DELWP</w:t>
      </w:r>
      <w:r>
        <w:fldChar w:fldCharType="end"/>
      </w:r>
    </w:p>
    <w:tbl>
      <w:tblPr>
        <w:tblStyle w:val="TableAsPlaceholder"/>
        <w:tblpPr w:leftFromText="181" w:rightFromText="181" w:horzAnchor="margin" w:tblpYSpec="bottom"/>
        <w:tblOverlap w:val="never"/>
        <w:tblW w:w="5000" w:type="pct"/>
        <w:tblCellMar>
          <w:right w:w="57" w:type="dxa"/>
        </w:tblCellMar>
        <w:tblLook w:val="0620" w:firstRow="1" w:lastRow="0" w:firstColumn="0" w:lastColumn="0" w:noHBand="1" w:noVBand="1"/>
        <w:tblCaption w:val="Creative Commons Logo"/>
        <w:tblDescription w:val="Creative Commons Logo"/>
      </w:tblPr>
      <w:tblGrid>
        <w:gridCol w:w="9639"/>
      </w:tblGrid>
      <w:tr w:rsidR="00CC4F39" w14:paraId="2C4B5C5F" w14:textId="77777777" w:rsidTr="00E5736E">
        <w:tc>
          <w:tcPr>
            <w:tcW w:w="5000" w:type="pct"/>
            <w:shd w:val="clear" w:color="auto" w:fill="E5F7F6"/>
            <w:tcMar>
              <w:right w:w="0" w:type="dxa"/>
            </w:tcMar>
          </w:tcPr>
          <w:p w14:paraId="295FCFFC" w14:textId="77777777" w:rsidR="00DF7CB7" w:rsidRPr="00035BAD" w:rsidRDefault="001E00AD" w:rsidP="00035BAD">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49" behindDoc="0" locked="1" layoutInCell="1" allowOverlap="1" wp14:anchorId="7268F472" wp14:editId="613E49A6">
                  <wp:simplePos x="0" y="0"/>
                  <wp:positionH relativeFrom="margin">
                    <wp:align>right</wp:align>
                  </wp:positionH>
                  <wp:positionV relativeFrom="margin">
                    <wp:align>bottom</wp:align>
                  </wp:positionV>
                  <wp:extent cx="2408129" cy="1603387"/>
                  <wp:effectExtent l="0" t="0" r="0" b="0"/>
                  <wp:wrapNone/>
                  <wp:docPr id="44"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00DF7CB7" w:rsidRPr="00035BAD">
              <w:t>Acknowledgment</w:t>
            </w:r>
          </w:p>
          <w:p w14:paraId="5BBACFDC" w14:textId="77777777" w:rsidR="00DF7CB7" w:rsidRDefault="00DF7CB7" w:rsidP="00DF7CB7">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8C5188B" w14:textId="77777777" w:rsidR="00CC4F39" w:rsidRDefault="00DF7CB7" w:rsidP="001E00AD">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3D714D67" w14:textId="77777777" w:rsidTr="00E5736E">
        <w:tc>
          <w:tcPr>
            <w:tcW w:w="5000" w:type="pct"/>
            <w:tcMar>
              <w:top w:w="227" w:type="dxa"/>
            </w:tcMar>
            <w:vAlign w:val="bottom"/>
          </w:tcPr>
          <w:p w14:paraId="6223741D" w14:textId="77777777" w:rsidR="009E7150" w:rsidRPr="00D55628" w:rsidRDefault="009E7150" w:rsidP="00DF7CB7">
            <w:pPr>
              <w:pStyle w:val="xDisclaimertext3"/>
            </w:pPr>
            <w:r>
              <w:t xml:space="preserve">© The State of Victoria Department of Environment, Land, Water and Planning </w:t>
            </w:r>
            <w:r w:rsidR="00785C8E">
              <w:t>2019</w:t>
            </w:r>
          </w:p>
          <w:p w14:paraId="052A60F1" w14:textId="330792F3"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8247" behindDoc="0" locked="1" layoutInCell="1" allowOverlap="1" wp14:anchorId="4748E4E7" wp14:editId="528253C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6" w:history="1">
              <w:r w:rsidRPr="00D55628">
                <w:t>http://creativecommons.org/licenses/by/4.0/</w:t>
              </w:r>
            </w:hyperlink>
            <w:r w:rsidRPr="00D55628">
              <w:t xml:space="preserve"> </w:t>
            </w:r>
          </w:p>
          <w:p w14:paraId="45D5C050" w14:textId="45ADCE14" w:rsidR="009E7150" w:rsidRPr="00D55628" w:rsidRDefault="009E7150" w:rsidP="00DF7CB7">
            <w:pPr>
              <w:pStyle w:val="xDisclaimerText"/>
            </w:pPr>
            <w:r w:rsidRPr="0084503F">
              <w:t xml:space="preserve">ISBN </w:t>
            </w:r>
            <w:r w:rsidR="009C5C00">
              <w:t>9</w:t>
            </w:r>
            <w:r w:rsidR="00635F51">
              <w:t>71-1-76077-741-8</w:t>
            </w:r>
            <w:r w:rsidRPr="00D55628">
              <w:t xml:space="preserve"> (</w:t>
            </w:r>
            <w:r w:rsidR="005E4D6D" w:rsidRPr="005E4D6D">
              <w:t>pdf/online/MS word</w:t>
            </w:r>
            <w:r w:rsidRPr="00D55628">
              <w:t>)</w:t>
            </w:r>
          </w:p>
          <w:p w14:paraId="343F90D5" w14:textId="77777777" w:rsidR="009E7150" w:rsidRPr="00D55628" w:rsidRDefault="009E7150" w:rsidP="00DF7CB7">
            <w:pPr>
              <w:pStyle w:val="xDisclaimerHeading"/>
            </w:pPr>
            <w:r>
              <w:t>Disclaimer</w:t>
            </w:r>
          </w:p>
          <w:p w14:paraId="05A41812"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33C121B" w14:textId="77777777" w:rsidR="009E7150" w:rsidRPr="00D55628" w:rsidRDefault="009E7150" w:rsidP="00DF7CB7">
            <w:pPr>
              <w:pStyle w:val="xAccessibilityHeading"/>
            </w:pPr>
            <w:r w:rsidRPr="0084503F">
              <w:t>Accessibility</w:t>
            </w:r>
          </w:p>
          <w:p w14:paraId="328F45B0" w14:textId="5D8657B6" w:rsidR="004D2591" w:rsidRPr="00D55628" w:rsidRDefault="009E7150" w:rsidP="00DF7CB7">
            <w:pPr>
              <w:pStyle w:val="xAccessibilityText"/>
            </w:pPr>
            <w:r>
              <w:t>If you would like to receive this publication in an alternative format, please teleph</w:t>
            </w:r>
            <w:r w:rsidRPr="00D55628">
              <w:t>one</w:t>
            </w:r>
            <w:r w:rsidR="00785C8E">
              <w:t xml:space="preserve"> </w:t>
            </w:r>
            <w:r w:rsidR="00785C8E" w:rsidRPr="00D55628">
              <w:t>the</w:t>
            </w:r>
            <w:r w:rsidR="00785C8E">
              <w:t xml:space="preserve"> </w:t>
            </w:r>
            <w:r w:rsidR="00785C8E" w:rsidRPr="00C832ED">
              <w:t>Grants Information Line on 1300 366 356 or email grantsinfo@delwp.vic.gov.au</w:t>
            </w:r>
            <w:r w:rsidR="00785C8E" w:rsidRPr="00D55628">
              <w:t xml:space="preserve"> </w:t>
            </w:r>
            <w:r w:rsidRPr="00D55628">
              <w:t xml:space="preserve">or via the National Relay Service on 133 677 </w:t>
            </w:r>
            <w:hyperlink r:id="rId37" w:history="1">
              <w:r w:rsidRPr="00D55628">
                <w:t>www.relayservice.com.au</w:t>
              </w:r>
            </w:hyperlink>
            <w:r w:rsidRPr="00D55628">
              <w:t xml:space="preserve">. This document is also available on the internet at </w:t>
            </w:r>
            <w:hyperlink r:id="rId38" w:history="1">
              <w:r w:rsidRPr="00D55628">
                <w:t>www.delwp.vic.gov.au</w:t>
              </w:r>
            </w:hyperlink>
            <w:r w:rsidRPr="00D55628">
              <w:t>.</w:t>
            </w:r>
          </w:p>
        </w:tc>
      </w:tr>
    </w:tbl>
    <w:p w14:paraId="519B3234" w14:textId="77777777" w:rsidR="00ED4D80" w:rsidRDefault="00ED4D80"/>
    <w:p w14:paraId="7C892096" w14:textId="44F899C0" w:rsidR="00ED4D80" w:rsidRDefault="00ED4D80">
      <w:pPr>
        <w:sectPr w:rsidR="00ED4D80" w:rsidSect="00751FF0">
          <w:headerReference w:type="even" r:id="rId39"/>
          <w:footerReference w:type="even" r:id="rId40"/>
          <w:headerReference w:type="first" r:id="rId41"/>
          <w:footerReference w:type="first" r:id="rId42"/>
          <w:pgSz w:w="11907" w:h="16840" w:code="9"/>
          <w:pgMar w:top="2268" w:right="1134" w:bottom="1134" w:left="1134" w:header="284" w:footer="284" w:gutter="0"/>
          <w:cols w:space="708"/>
          <w:titlePg/>
          <w:docGrid w:linePitch="360"/>
        </w:sectPr>
      </w:pPr>
    </w:p>
    <w:p w14:paraId="33B41D05" w14:textId="77777777" w:rsidR="00004237" w:rsidRPr="00C4364B" w:rsidRDefault="00FB5D61" w:rsidP="00751FF0">
      <w:pPr>
        <w:pStyle w:val="TOCHeading"/>
        <w:framePr w:wrap="around"/>
      </w:pPr>
      <w:r w:rsidRPr="00C4364B">
        <w:lastRenderedPageBreak/>
        <w:t>Contents</w:t>
      </w:r>
      <w:bookmarkStart w:id="3" w:name="_TOCMarker"/>
      <w:bookmarkEnd w:id="3"/>
    </w:p>
    <w:p w14:paraId="3B90958D" w14:textId="7F972534" w:rsidR="007A61FE" w:rsidRDefault="003F3DBA">
      <w:pPr>
        <w:pStyle w:val="TOC1"/>
        <w:rPr>
          <w:rFonts w:eastAsiaTheme="minorEastAsia" w:cstheme="minorBidi"/>
          <w:b w:val="0"/>
          <w:color w:val="auto"/>
          <w:sz w:val="22"/>
          <w:szCs w:val="22"/>
        </w:rPr>
      </w:pPr>
      <w:r>
        <w:rPr>
          <w:color w:val="CDDC29" w:themeColor="text2"/>
        </w:rPr>
        <w:fldChar w:fldCharType="begin"/>
      </w:r>
      <w:r>
        <w:rPr>
          <w:color w:val="CDDC29" w:themeColor="text2"/>
        </w:rPr>
        <w:instrText xml:space="preserve"> TOC \o "1-1" \h \z \t "Heading 8,8,Section Heading,5" </w:instrText>
      </w:r>
      <w:r>
        <w:rPr>
          <w:color w:val="CDDC29" w:themeColor="text2"/>
        </w:rPr>
        <w:fldChar w:fldCharType="separate"/>
      </w:r>
      <w:hyperlink w:anchor="_Toc15467307" w:history="1">
        <w:r w:rsidR="007A61FE" w:rsidRPr="00B7387C">
          <w:rPr>
            <w:rStyle w:val="Hyperlink"/>
          </w:rPr>
          <w:t>Minister’s Foreword</w:t>
        </w:r>
        <w:r w:rsidR="007A61FE">
          <w:rPr>
            <w:webHidden/>
          </w:rPr>
          <w:tab/>
        </w:r>
        <w:r w:rsidR="007A61FE">
          <w:rPr>
            <w:webHidden/>
          </w:rPr>
          <w:fldChar w:fldCharType="begin"/>
        </w:r>
        <w:r w:rsidR="007A61FE">
          <w:rPr>
            <w:webHidden/>
          </w:rPr>
          <w:instrText xml:space="preserve"> PAGEREF _Toc15467307 \h </w:instrText>
        </w:r>
        <w:r w:rsidR="007A61FE">
          <w:rPr>
            <w:webHidden/>
          </w:rPr>
        </w:r>
        <w:r w:rsidR="007A61FE">
          <w:rPr>
            <w:webHidden/>
          </w:rPr>
          <w:fldChar w:fldCharType="separate"/>
        </w:r>
        <w:r w:rsidR="009149AE">
          <w:rPr>
            <w:webHidden/>
          </w:rPr>
          <w:t>2</w:t>
        </w:r>
        <w:r w:rsidR="007A61FE">
          <w:rPr>
            <w:webHidden/>
          </w:rPr>
          <w:fldChar w:fldCharType="end"/>
        </w:r>
      </w:hyperlink>
    </w:p>
    <w:p w14:paraId="34C61458" w14:textId="57743FC4" w:rsidR="007A61FE" w:rsidRDefault="00C02ACB">
      <w:pPr>
        <w:pStyle w:val="TOC1"/>
        <w:rPr>
          <w:rFonts w:eastAsiaTheme="minorEastAsia" w:cstheme="minorBidi"/>
          <w:b w:val="0"/>
          <w:color w:val="auto"/>
          <w:sz w:val="22"/>
          <w:szCs w:val="22"/>
        </w:rPr>
      </w:pPr>
      <w:hyperlink w:anchor="_Toc15467308" w:history="1">
        <w:r w:rsidR="007A61FE" w:rsidRPr="00B7387C">
          <w:rPr>
            <w:rStyle w:val="Hyperlink"/>
          </w:rPr>
          <w:t>1. What is the Wildlife Rehabilitator Grants program?</w:t>
        </w:r>
        <w:r w:rsidR="007A61FE">
          <w:rPr>
            <w:webHidden/>
          </w:rPr>
          <w:tab/>
        </w:r>
        <w:r w:rsidR="007A61FE">
          <w:rPr>
            <w:webHidden/>
          </w:rPr>
          <w:fldChar w:fldCharType="begin"/>
        </w:r>
        <w:r w:rsidR="007A61FE">
          <w:rPr>
            <w:webHidden/>
          </w:rPr>
          <w:instrText xml:space="preserve"> PAGEREF _Toc15467308 \h </w:instrText>
        </w:r>
        <w:r w:rsidR="007A61FE">
          <w:rPr>
            <w:webHidden/>
          </w:rPr>
        </w:r>
        <w:r w:rsidR="007A61FE">
          <w:rPr>
            <w:webHidden/>
          </w:rPr>
          <w:fldChar w:fldCharType="separate"/>
        </w:r>
        <w:r w:rsidR="009149AE">
          <w:rPr>
            <w:webHidden/>
          </w:rPr>
          <w:t>3</w:t>
        </w:r>
        <w:r w:rsidR="007A61FE">
          <w:rPr>
            <w:webHidden/>
          </w:rPr>
          <w:fldChar w:fldCharType="end"/>
        </w:r>
      </w:hyperlink>
    </w:p>
    <w:p w14:paraId="2E0750CE" w14:textId="3ED11F12" w:rsidR="007A61FE" w:rsidRDefault="00C02ACB">
      <w:pPr>
        <w:pStyle w:val="TOC1"/>
        <w:rPr>
          <w:rFonts w:eastAsiaTheme="minorEastAsia" w:cstheme="minorBidi"/>
          <w:b w:val="0"/>
          <w:color w:val="auto"/>
          <w:sz w:val="22"/>
          <w:szCs w:val="22"/>
        </w:rPr>
      </w:pPr>
      <w:hyperlink w:anchor="_Toc15467309" w:history="1">
        <w:r w:rsidR="007A61FE" w:rsidRPr="00B7387C">
          <w:rPr>
            <w:rStyle w:val="Hyperlink"/>
          </w:rPr>
          <w:t>2. Who can apply?</w:t>
        </w:r>
        <w:r w:rsidR="007A61FE">
          <w:rPr>
            <w:webHidden/>
          </w:rPr>
          <w:tab/>
        </w:r>
        <w:r w:rsidR="007A61FE">
          <w:rPr>
            <w:webHidden/>
          </w:rPr>
          <w:fldChar w:fldCharType="begin"/>
        </w:r>
        <w:r w:rsidR="007A61FE">
          <w:rPr>
            <w:webHidden/>
          </w:rPr>
          <w:instrText xml:space="preserve"> PAGEREF _Toc15467309 \h </w:instrText>
        </w:r>
        <w:r w:rsidR="007A61FE">
          <w:rPr>
            <w:webHidden/>
          </w:rPr>
        </w:r>
        <w:r w:rsidR="007A61FE">
          <w:rPr>
            <w:webHidden/>
          </w:rPr>
          <w:fldChar w:fldCharType="separate"/>
        </w:r>
        <w:r w:rsidR="009149AE">
          <w:rPr>
            <w:webHidden/>
          </w:rPr>
          <w:t>3</w:t>
        </w:r>
        <w:r w:rsidR="007A61FE">
          <w:rPr>
            <w:webHidden/>
          </w:rPr>
          <w:fldChar w:fldCharType="end"/>
        </w:r>
      </w:hyperlink>
    </w:p>
    <w:p w14:paraId="69B3CAB2" w14:textId="133F0933" w:rsidR="007A61FE" w:rsidRDefault="00C02ACB">
      <w:pPr>
        <w:pStyle w:val="TOC1"/>
        <w:rPr>
          <w:rFonts w:eastAsiaTheme="minorEastAsia" w:cstheme="minorBidi"/>
          <w:b w:val="0"/>
          <w:color w:val="auto"/>
          <w:sz w:val="22"/>
          <w:szCs w:val="22"/>
        </w:rPr>
      </w:pPr>
      <w:hyperlink w:anchor="_Toc15467310" w:history="1">
        <w:r w:rsidR="007A61FE" w:rsidRPr="00B7387C">
          <w:rPr>
            <w:rStyle w:val="Hyperlink"/>
          </w:rPr>
          <w:t>3. Who can not apply?</w:t>
        </w:r>
        <w:r w:rsidR="007A61FE">
          <w:rPr>
            <w:webHidden/>
          </w:rPr>
          <w:tab/>
        </w:r>
        <w:r w:rsidR="007A61FE">
          <w:rPr>
            <w:webHidden/>
          </w:rPr>
          <w:fldChar w:fldCharType="begin"/>
        </w:r>
        <w:r w:rsidR="007A61FE">
          <w:rPr>
            <w:webHidden/>
          </w:rPr>
          <w:instrText xml:space="preserve"> PAGEREF _Toc15467310 \h </w:instrText>
        </w:r>
        <w:r w:rsidR="007A61FE">
          <w:rPr>
            <w:webHidden/>
          </w:rPr>
        </w:r>
        <w:r w:rsidR="007A61FE">
          <w:rPr>
            <w:webHidden/>
          </w:rPr>
          <w:fldChar w:fldCharType="separate"/>
        </w:r>
        <w:r w:rsidR="009149AE">
          <w:rPr>
            <w:webHidden/>
          </w:rPr>
          <w:t>3</w:t>
        </w:r>
        <w:r w:rsidR="007A61FE">
          <w:rPr>
            <w:webHidden/>
          </w:rPr>
          <w:fldChar w:fldCharType="end"/>
        </w:r>
      </w:hyperlink>
    </w:p>
    <w:p w14:paraId="31740307" w14:textId="5769D595" w:rsidR="007A61FE" w:rsidRDefault="00C02ACB">
      <w:pPr>
        <w:pStyle w:val="TOC1"/>
        <w:rPr>
          <w:rFonts w:eastAsiaTheme="minorEastAsia" w:cstheme="minorBidi"/>
          <w:b w:val="0"/>
          <w:color w:val="auto"/>
          <w:sz w:val="22"/>
          <w:szCs w:val="22"/>
        </w:rPr>
      </w:pPr>
      <w:hyperlink w:anchor="_Toc15467311" w:history="1">
        <w:r w:rsidR="007A61FE" w:rsidRPr="00B7387C">
          <w:rPr>
            <w:rStyle w:val="Hyperlink"/>
          </w:rPr>
          <w:t>4. What can be funded?</w:t>
        </w:r>
        <w:r w:rsidR="007A61FE">
          <w:rPr>
            <w:webHidden/>
          </w:rPr>
          <w:tab/>
        </w:r>
        <w:r w:rsidR="007A61FE">
          <w:rPr>
            <w:webHidden/>
          </w:rPr>
          <w:fldChar w:fldCharType="begin"/>
        </w:r>
        <w:r w:rsidR="007A61FE">
          <w:rPr>
            <w:webHidden/>
          </w:rPr>
          <w:instrText xml:space="preserve"> PAGEREF _Toc15467311 \h </w:instrText>
        </w:r>
        <w:r w:rsidR="007A61FE">
          <w:rPr>
            <w:webHidden/>
          </w:rPr>
        </w:r>
        <w:r w:rsidR="007A61FE">
          <w:rPr>
            <w:webHidden/>
          </w:rPr>
          <w:fldChar w:fldCharType="separate"/>
        </w:r>
        <w:r w:rsidR="009149AE">
          <w:rPr>
            <w:webHidden/>
          </w:rPr>
          <w:t>3</w:t>
        </w:r>
        <w:r w:rsidR="007A61FE">
          <w:rPr>
            <w:webHidden/>
          </w:rPr>
          <w:fldChar w:fldCharType="end"/>
        </w:r>
      </w:hyperlink>
    </w:p>
    <w:p w14:paraId="4AA500C1" w14:textId="5E6B187D" w:rsidR="007A61FE" w:rsidRDefault="00C02ACB">
      <w:pPr>
        <w:pStyle w:val="TOC1"/>
        <w:rPr>
          <w:rFonts w:eastAsiaTheme="minorEastAsia" w:cstheme="minorBidi"/>
          <w:b w:val="0"/>
          <w:color w:val="auto"/>
          <w:sz w:val="22"/>
          <w:szCs w:val="22"/>
        </w:rPr>
      </w:pPr>
      <w:hyperlink w:anchor="_Toc15467312" w:history="1">
        <w:r w:rsidR="007A61FE" w:rsidRPr="00B7387C">
          <w:rPr>
            <w:rStyle w:val="Hyperlink"/>
          </w:rPr>
          <w:t>5. What will not be funded?</w:t>
        </w:r>
        <w:r w:rsidR="007A61FE">
          <w:rPr>
            <w:webHidden/>
          </w:rPr>
          <w:tab/>
        </w:r>
        <w:r w:rsidR="007A61FE">
          <w:rPr>
            <w:webHidden/>
          </w:rPr>
          <w:fldChar w:fldCharType="begin"/>
        </w:r>
        <w:r w:rsidR="007A61FE">
          <w:rPr>
            <w:webHidden/>
          </w:rPr>
          <w:instrText xml:space="preserve"> PAGEREF _Toc15467312 \h </w:instrText>
        </w:r>
        <w:r w:rsidR="007A61FE">
          <w:rPr>
            <w:webHidden/>
          </w:rPr>
        </w:r>
        <w:r w:rsidR="007A61FE">
          <w:rPr>
            <w:webHidden/>
          </w:rPr>
          <w:fldChar w:fldCharType="separate"/>
        </w:r>
        <w:r w:rsidR="009149AE">
          <w:rPr>
            <w:webHidden/>
          </w:rPr>
          <w:t>4</w:t>
        </w:r>
        <w:r w:rsidR="007A61FE">
          <w:rPr>
            <w:webHidden/>
          </w:rPr>
          <w:fldChar w:fldCharType="end"/>
        </w:r>
      </w:hyperlink>
    </w:p>
    <w:p w14:paraId="371AC474" w14:textId="43C87BE6" w:rsidR="007A61FE" w:rsidRDefault="00C02ACB">
      <w:pPr>
        <w:pStyle w:val="TOC1"/>
        <w:rPr>
          <w:rFonts w:eastAsiaTheme="minorEastAsia" w:cstheme="minorBidi"/>
          <w:b w:val="0"/>
          <w:color w:val="auto"/>
          <w:sz w:val="22"/>
          <w:szCs w:val="22"/>
        </w:rPr>
      </w:pPr>
      <w:hyperlink w:anchor="_Toc15467313" w:history="1">
        <w:r w:rsidR="007A61FE" w:rsidRPr="00B7387C">
          <w:rPr>
            <w:rStyle w:val="Hyperlink"/>
          </w:rPr>
          <w:t>6. What are the funding details?</w:t>
        </w:r>
        <w:r w:rsidR="007A61FE">
          <w:rPr>
            <w:webHidden/>
          </w:rPr>
          <w:tab/>
        </w:r>
        <w:r w:rsidR="007A61FE">
          <w:rPr>
            <w:webHidden/>
          </w:rPr>
          <w:fldChar w:fldCharType="begin"/>
        </w:r>
        <w:r w:rsidR="007A61FE">
          <w:rPr>
            <w:webHidden/>
          </w:rPr>
          <w:instrText xml:space="preserve"> PAGEREF _Toc15467313 \h </w:instrText>
        </w:r>
        <w:r w:rsidR="007A61FE">
          <w:rPr>
            <w:webHidden/>
          </w:rPr>
        </w:r>
        <w:r w:rsidR="007A61FE">
          <w:rPr>
            <w:webHidden/>
          </w:rPr>
          <w:fldChar w:fldCharType="separate"/>
        </w:r>
        <w:r w:rsidR="009149AE">
          <w:rPr>
            <w:webHidden/>
          </w:rPr>
          <w:t>5</w:t>
        </w:r>
        <w:r w:rsidR="007A61FE">
          <w:rPr>
            <w:webHidden/>
          </w:rPr>
          <w:fldChar w:fldCharType="end"/>
        </w:r>
      </w:hyperlink>
    </w:p>
    <w:p w14:paraId="18EF75E7" w14:textId="03DFD978" w:rsidR="007A61FE" w:rsidRDefault="00C02ACB">
      <w:pPr>
        <w:pStyle w:val="TOC1"/>
        <w:rPr>
          <w:rFonts w:eastAsiaTheme="minorEastAsia" w:cstheme="minorBidi"/>
          <w:b w:val="0"/>
          <w:color w:val="auto"/>
          <w:sz w:val="22"/>
          <w:szCs w:val="22"/>
        </w:rPr>
      </w:pPr>
      <w:hyperlink w:anchor="_Toc15467314" w:history="1">
        <w:r w:rsidR="007A61FE" w:rsidRPr="00B7387C">
          <w:rPr>
            <w:rStyle w:val="Hyperlink"/>
          </w:rPr>
          <w:t>7. How will applications be assessed?</w:t>
        </w:r>
        <w:r w:rsidR="007A61FE">
          <w:rPr>
            <w:webHidden/>
          </w:rPr>
          <w:tab/>
        </w:r>
        <w:r w:rsidR="007A61FE">
          <w:rPr>
            <w:webHidden/>
          </w:rPr>
          <w:fldChar w:fldCharType="begin"/>
        </w:r>
        <w:r w:rsidR="007A61FE">
          <w:rPr>
            <w:webHidden/>
          </w:rPr>
          <w:instrText xml:space="preserve"> PAGEREF _Toc15467314 \h </w:instrText>
        </w:r>
        <w:r w:rsidR="007A61FE">
          <w:rPr>
            <w:webHidden/>
          </w:rPr>
        </w:r>
        <w:r w:rsidR="007A61FE">
          <w:rPr>
            <w:webHidden/>
          </w:rPr>
          <w:fldChar w:fldCharType="separate"/>
        </w:r>
        <w:r w:rsidR="009149AE">
          <w:rPr>
            <w:webHidden/>
          </w:rPr>
          <w:t>5</w:t>
        </w:r>
        <w:r w:rsidR="007A61FE">
          <w:rPr>
            <w:webHidden/>
          </w:rPr>
          <w:fldChar w:fldCharType="end"/>
        </w:r>
      </w:hyperlink>
    </w:p>
    <w:p w14:paraId="358AD7A4" w14:textId="36200F7E" w:rsidR="007A61FE" w:rsidRDefault="00C02ACB">
      <w:pPr>
        <w:pStyle w:val="TOC1"/>
        <w:rPr>
          <w:rFonts w:eastAsiaTheme="minorEastAsia" w:cstheme="minorBidi"/>
          <w:b w:val="0"/>
          <w:color w:val="auto"/>
          <w:sz w:val="22"/>
          <w:szCs w:val="22"/>
        </w:rPr>
      </w:pPr>
      <w:hyperlink w:anchor="_Toc15467315" w:history="1">
        <w:r w:rsidR="007A61FE" w:rsidRPr="00B7387C">
          <w:rPr>
            <w:rStyle w:val="Hyperlink"/>
          </w:rPr>
          <w:t>8. What supporting documents need to be provided?</w:t>
        </w:r>
        <w:r w:rsidR="007A61FE">
          <w:rPr>
            <w:webHidden/>
          </w:rPr>
          <w:tab/>
        </w:r>
        <w:r w:rsidR="007A61FE">
          <w:rPr>
            <w:webHidden/>
          </w:rPr>
          <w:fldChar w:fldCharType="begin"/>
        </w:r>
        <w:r w:rsidR="007A61FE">
          <w:rPr>
            <w:webHidden/>
          </w:rPr>
          <w:instrText xml:space="preserve"> PAGEREF _Toc15467315 \h </w:instrText>
        </w:r>
        <w:r w:rsidR="007A61FE">
          <w:rPr>
            <w:webHidden/>
          </w:rPr>
        </w:r>
        <w:r w:rsidR="007A61FE">
          <w:rPr>
            <w:webHidden/>
          </w:rPr>
          <w:fldChar w:fldCharType="separate"/>
        </w:r>
        <w:r w:rsidR="009149AE">
          <w:rPr>
            <w:webHidden/>
          </w:rPr>
          <w:t>6</w:t>
        </w:r>
        <w:r w:rsidR="007A61FE">
          <w:rPr>
            <w:webHidden/>
          </w:rPr>
          <w:fldChar w:fldCharType="end"/>
        </w:r>
      </w:hyperlink>
    </w:p>
    <w:p w14:paraId="2A7F7550" w14:textId="02C97B75" w:rsidR="007A61FE" w:rsidRDefault="00C02ACB">
      <w:pPr>
        <w:pStyle w:val="TOC1"/>
        <w:rPr>
          <w:rFonts w:eastAsiaTheme="minorEastAsia" w:cstheme="minorBidi"/>
          <w:b w:val="0"/>
          <w:color w:val="auto"/>
          <w:sz w:val="22"/>
          <w:szCs w:val="22"/>
        </w:rPr>
      </w:pPr>
      <w:hyperlink w:anchor="_Toc15467316" w:history="1">
        <w:r w:rsidR="007A61FE" w:rsidRPr="00B7387C">
          <w:rPr>
            <w:rStyle w:val="Hyperlink"/>
          </w:rPr>
          <w:t>9. What are the funding conditions?</w:t>
        </w:r>
        <w:r w:rsidR="007A61FE">
          <w:rPr>
            <w:webHidden/>
          </w:rPr>
          <w:tab/>
        </w:r>
        <w:r w:rsidR="007A61FE">
          <w:rPr>
            <w:webHidden/>
          </w:rPr>
          <w:fldChar w:fldCharType="begin"/>
        </w:r>
        <w:r w:rsidR="007A61FE">
          <w:rPr>
            <w:webHidden/>
          </w:rPr>
          <w:instrText xml:space="preserve"> PAGEREF _Toc15467316 \h </w:instrText>
        </w:r>
        <w:r w:rsidR="007A61FE">
          <w:rPr>
            <w:webHidden/>
          </w:rPr>
        </w:r>
        <w:r w:rsidR="007A61FE">
          <w:rPr>
            <w:webHidden/>
          </w:rPr>
          <w:fldChar w:fldCharType="separate"/>
        </w:r>
        <w:r w:rsidR="009149AE">
          <w:rPr>
            <w:webHidden/>
          </w:rPr>
          <w:t>6</w:t>
        </w:r>
        <w:r w:rsidR="007A61FE">
          <w:rPr>
            <w:webHidden/>
          </w:rPr>
          <w:fldChar w:fldCharType="end"/>
        </w:r>
      </w:hyperlink>
    </w:p>
    <w:p w14:paraId="76C44385" w14:textId="27D66683" w:rsidR="007A61FE" w:rsidRDefault="00C02ACB">
      <w:pPr>
        <w:pStyle w:val="TOC1"/>
        <w:rPr>
          <w:rFonts w:eastAsiaTheme="minorEastAsia" w:cstheme="minorBidi"/>
          <w:b w:val="0"/>
          <w:color w:val="auto"/>
          <w:sz w:val="22"/>
          <w:szCs w:val="22"/>
        </w:rPr>
      </w:pPr>
      <w:hyperlink w:anchor="_Toc15467317" w:history="1">
        <w:r w:rsidR="007A61FE" w:rsidRPr="00B7387C">
          <w:rPr>
            <w:rStyle w:val="Hyperlink"/>
          </w:rPr>
          <w:t>10. How do I apply?</w:t>
        </w:r>
        <w:r w:rsidR="007A61FE">
          <w:rPr>
            <w:webHidden/>
          </w:rPr>
          <w:tab/>
        </w:r>
        <w:r w:rsidR="007A61FE">
          <w:rPr>
            <w:webHidden/>
          </w:rPr>
          <w:fldChar w:fldCharType="begin"/>
        </w:r>
        <w:r w:rsidR="007A61FE">
          <w:rPr>
            <w:webHidden/>
          </w:rPr>
          <w:instrText xml:space="preserve"> PAGEREF _Toc15467317 \h </w:instrText>
        </w:r>
        <w:r w:rsidR="007A61FE">
          <w:rPr>
            <w:webHidden/>
          </w:rPr>
        </w:r>
        <w:r w:rsidR="007A61FE">
          <w:rPr>
            <w:webHidden/>
          </w:rPr>
          <w:fldChar w:fldCharType="separate"/>
        </w:r>
        <w:r w:rsidR="009149AE">
          <w:rPr>
            <w:webHidden/>
          </w:rPr>
          <w:t>7</w:t>
        </w:r>
        <w:r w:rsidR="007A61FE">
          <w:rPr>
            <w:webHidden/>
          </w:rPr>
          <w:fldChar w:fldCharType="end"/>
        </w:r>
      </w:hyperlink>
    </w:p>
    <w:p w14:paraId="625F2DC4" w14:textId="72C7170B" w:rsidR="007A61FE" w:rsidRDefault="00C02ACB">
      <w:pPr>
        <w:pStyle w:val="TOC1"/>
        <w:rPr>
          <w:rFonts w:eastAsiaTheme="minorEastAsia" w:cstheme="minorBidi"/>
          <w:b w:val="0"/>
          <w:color w:val="auto"/>
          <w:sz w:val="22"/>
          <w:szCs w:val="22"/>
        </w:rPr>
      </w:pPr>
      <w:hyperlink w:anchor="_Toc15467318" w:history="1">
        <w:r w:rsidR="007A61FE" w:rsidRPr="00B7387C">
          <w:rPr>
            <w:rStyle w:val="Hyperlink"/>
          </w:rPr>
          <w:t>11. What happens after applications close?</w:t>
        </w:r>
        <w:r w:rsidR="007A61FE">
          <w:rPr>
            <w:webHidden/>
          </w:rPr>
          <w:tab/>
        </w:r>
        <w:r w:rsidR="007A61FE">
          <w:rPr>
            <w:webHidden/>
          </w:rPr>
          <w:fldChar w:fldCharType="begin"/>
        </w:r>
        <w:r w:rsidR="007A61FE">
          <w:rPr>
            <w:webHidden/>
          </w:rPr>
          <w:instrText xml:space="preserve"> PAGEREF _Toc15467318 \h </w:instrText>
        </w:r>
        <w:r w:rsidR="007A61FE">
          <w:rPr>
            <w:webHidden/>
          </w:rPr>
        </w:r>
        <w:r w:rsidR="007A61FE">
          <w:rPr>
            <w:webHidden/>
          </w:rPr>
          <w:fldChar w:fldCharType="separate"/>
        </w:r>
        <w:r w:rsidR="009149AE">
          <w:rPr>
            <w:webHidden/>
          </w:rPr>
          <w:t>9</w:t>
        </w:r>
        <w:r w:rsidR="007A61FE">
          <w:rPr>
            <w:webHidden/>
          </w:rPr>
          <w:fldChar w:fldCharType="end"/>
        </w:r>
      </w:hyperlink>
    </w:p>
    <w:p w14:paraId="786B9A22" w14:textId="5E73BD6A" w:rsidR="007A61FE" w:rsidRDefault="00C02ACB">
      <w:pPr>
        <w:pStyle w:val="TOC1"/>
        <w:rPr>
          <w:rFonts w:eastAsiaTheme="minorEastAsia" w:cstheme="minorBidi"/>
          <w:b w:val="0"/>
          <w:color w:val="auto"/>
          <w:sz w:val="22"/>
          <w:szCs w:val="22"/>
        </w:rPr>
      </w:pPr>
      <w:hyperlink w:anchor="_Toc15467319" w:history="1">
        <w:r w:rsidR="007A61FE" w:rsidRPr="00B7387C">
          <w:rPr>
            <w:rStyle w:val="Hyperlink"/>
          </w:rPr>
          <w:t>12. Additional information</w:t>
        </w:r>
        <w:r w:rsidR="007A61FE">
          <w:rPr>
            <w:webHidden/>
          </w:rPr>
          <w:tab/>
        </w:r>
        <w:r w:rsidR="007A61FE">
          <w:rPr>
            <w:webHidden/>
          </w:rPr>
          <w:fldChar w:fldCharType="begin"/>
        </w:r>
        <w:r w:rsidR="007A61FE">
          <w:rPr>
            <w:webHidden/>
          </w:rPr>
          <w:instrText xml:space="preserve"> PAGEREF _Toc15467319 \h </w:instrText>
        </w:r>
        <w:r w:rsidR="007A61FE">
          <w:rPr>
            <w:webHidden/>
          </w:rPr>
        </w:r>
        <w:r w:rsidR="007A61FE">
          <w:rPr>
            <w:webHidden/>
          </w:rPr>
          <w:fldChar w:fldCharType="separate"/>
        </w:r>
        <w:r w:rsidR="009149AE">
          <w:rPr>
            <w:webHidden/>
          </w:rPr>
          <w:t>10</w:t>
        </w:r>
        <w:r w:rsidR="007A61FE">
          <w:rPr>
            <w:webHidden/>
          </w:rPr>
          <w:fldChar w:fldCharType="end"/>
        </w:r>
      </w:hyperlink>
    </w:p>
    <w:p w14:paraId="5304F3B3" w14:textId="59955994" w:rsidR="007A61FE" w:rsidRDefault="00C02ACB">
      <w:pPr>
        <w:pStyle w:val="TOC1"/>
        <w:rPr>
          <w:rFonts w:eastAsiaTheme="minorEastAsia" w:cstheme="minorBidi"/>
          <w:b w:val="0"/>
          <w:color w:val="auto"/>
          <w:sz w:val="22"/>
          <w:szCs w:val="22"/>
        </w:rPr>
      </w:pPr>
      <w:hyperlink w:anchor="_Toc15467320" w:history="1">
        <w:r w:rsidR="007A61FE" w:rsidRPr="00B7387C">
          <w:rPr>
            <w:rStyle w:val="Hyperlink"/>
          </w:rPr>
          <w:t>13. Key dates</w:t>
        </w:r>
        <w:r w:rsidR="007A61FE">
          <w:rPr>
            <w:webHidden/>
          </w:rPr>
          <w:tab/>
        </w:r>
        <w:r w:rsidR="007A61FE">
          <w:rPr>
            <w:webHidden/>
          </w:rPr>
          <w:fldChar w:fldCharType="begin"/>
        </w:r>
        <w:r w:rsidR="007A61FE">
          <w:rPr>
            <w:webHidden/>
          </w:rPr>
          <w:instrText xml:space="preserve"> PAGEREF _Toc15467320 \h </w:instrText>
        </w:r>
        <w:r w:rsidR="007A61FE">
          <w:rPr>
            <w:webHidden/>
          </w:rPr>
        </w:r>
        <w:r w:rsidR="007A61FE">
          <w:rPr>
            <w:webHidden/>
          </w:rPr>
          <w:fldChar w:fldCharType="separate"/>
        </w:r>
        <w:r w:rsidR="009149AE">
          <w:rPr>
            <w:webHidden/>
          </w:rPr>
          <w:t>10</w:t>
        </w:r>
        <w:r w:rsidR="007A61FE">
          <w:rPr>
            <w:webHidden/>
          </w:rPr>
          <w:fldChar w:fldCharType="end"/>
        </w:r>
      </w:hyperlink>
    </w:p>
    <w:p w14:paraId="000602DB" w14:textId="2935DF9D" w:rsidR="007A61FE" w:rsidRDefault="00C02ACB">
      <w:pPr>
        <w:pStyle w:val="TOC1"/>
        <w:rPr>
          <w:rFonts w:eastAsiaTheme="minorEastAsia" w:cstheme="minorBidi"/>
          <w:b w:val="0"/>
          <w:color w:val="auto"/>
          <w:sz w:val="22"/>
          <w:szCs w:val="22"/>
        </w:rPr>
      </w:pPr>
      <w:hyperlink w:anchor="_Toc15467321" w:history="1">
        <w:r w:rsidR="007A61FE" w:rsidRPr="00B7387C">
          <w:rPr>
            <w:rStyle w:val="Hyperlink"/>
          </w:rPr>
          <w:t>14. Checklist</w:t>
        </w:r>
        <w:r w:rsidR="007A61FE">
          <w:rPr>
            <w:webHidden/>
          </w:rPr>
          <w:tab/>
        </w:r>
        <w:r w:rsidR="007A61FE">
          <w:rPr>
            <w:webHidden/>
          </w:rPr>
          <w:fldChar w:fldCharType="begin"/>
        </w:r>
        <w:r w:rsidR="007A61FE">
          <w:rPr>
            <w:webHidden/>
          </w:rPr>
          <w:instrText xml:space="preserve"> PAGEREF _Toc15467321 \h </w:instrText>
        </w:r>
        <w:r w:rsidR="007A61FE">
          <w:rPr>
            <w:webHidden/>
          </w:rPr>
        </w:r>
        <w:r w:rsidR="007A61FE">
          <w:rPr>
            <w:webHidden/>
          </w:rPr>
          <w:fldChar w:fldCharType="separate"/>
        </w:r>
        <w:r w:rsidR="009149AE">
          <w:rPr>
            <w:webHidden/>
          </w:rPr>
          <w:t>10</w:t>
        </w:r>
        <w:r w:rsidR="007A61FE">
          <w:rPr>
            <w:webHidden/>
          </w:rPr>
          <w:fldChar w:fldCharType="end"/>
        </w:r>
      </w:hyperlink>
    </w:p>
    <w:p w14:paraId="01A84376" w14:textId="5BB4A6AA" w:rsidR="007A61FE" w:rsidRDefault="00C02ACB">
      <w:pPr>
        <w:pStyle w:val="TOC1"/>
        <w:rPr>
          <w:rFonts w:eastAsiaTheme="minorEastAsia" w:cstheme="minorBidi"/>
          <w:b w:val="0"/>
          <w:color w:val="auto"/>
          <w:sz w:val="22"/>
          <w:szCs w:val="22"/>
        </w:rPr>
      </w:pPr>
      <w:hyperlink w:anchor="_Toc15467322" w:history="1">
        <w:r w:rsidR="007A61FE" w:rsidRPr="00B7387C">
          <w:rPr>
            <w:rStyle w:val="Hyperlink"/>
          </w:rPr>
          <w:t>15. Appendix 1: Eligible items</w:t>
        </w:r>
        <w:r w:rsidR="007A61FE">
          <w:rPr>
            <w:webHidden/>
          </w:rPr>
          <w:tab/>
        </w:r>
        <w:r w:rsidR="007A61FE">
          <w:rPr>
            <w:webHidden/>
          </w:rPr>
          <w:fldChar w:fldCharType="begin"/>
        </w:r>
        <w:r w:rsidR="007A61FE">
          <w:rPr>
            <w:webHidden/>
          </w:rPr>
          <w:instrText xml:space="preserve"> PAGEREF _Toc15467322 \h </w:instrText>
        </w:r>
        <w:r w:rsidR="007A61FE">
          <w:rPr>
            <w:webHidden/>
          </w:rPr>
        </w:r>
        <w:r w:rsidR="007A61FE">
          <w:rPr>
            <w:webHidden/>
          </w:rPr>
          <w:fldChar w:fldCharType="separate"/>
        </w:r>
        <w:r w:rsidR="009149AE">
          <w:rPr>
            <w:webHidden/>
          </w:rPr>
          <w:t>11</w:t>
        </w:r>
        <w:r w:rsidR="007A61FE">
          <w:rPr>
            <w:webHidden/>
          </w:rPr>
          <w:fldChar w:fldCharType="end"/>
        </w:r>
      </w:hyperlink>
    </w:p>
    <w:p w14:paraId="2F30A650" w14:textId="620E1905" w:rsidR="007A61FE" w:rsidRDefault="00C02ACB">
      <w:pPr>
        <w:pStyle w:val="TOC1"/>
        <w:rPr>
          <w:rFonts w:eastAsiaTheme="minorEastAsia" w:cstheme="minorBidi"/>
          <w:b w:val="0"/>
          <w:color w:val="auto"/>
          <w:sz w:val="22"/>
          <w:szCs w:val="22"/>
        </w:rPr>
      </w:pPr>
      <w:hyperlink w:anchor="_Toc15467323" w:history="1">
        <w:r w:rsidR="007A61FE" w:rsidRPr="00B7387C">
          <w:rPr>
            <w:rStyle w:val="Hyperlink"/>
            <w:rFonts w:eastAsia="Arial"/>
          </w:rPr>
          <w:t>16. Appendix 2: Fire related Personal Protective Equipment (PPE)</w:t>
        </w:r>
        <w:r w:rsidR="007A61FE">
          <w:rPr>
            <w:webHidden/>
          </w:rPr>
          <w:tab/>
        </w:r>
        <w:r w:rsidR="007A61FE">
          <w:rPr>
            <w:webHidden/>
          </w:rPr>
          <w:fldChar w:fldCharType="begin"/>
        </w:r>
        <w:r w:rsidR="007A61FE">
          <w:rPr>
            <w:webHidden/>
          </w:rPr>
          <w:instrText xml:space="preserve"> PAGEREF _Toc15467323 \h </w:instrText>
        </w:r>
        <w:r w:rsidR="007A61FE">
          <w:rPr>
            <w:webHidden/>
          </w:rPr>
        </w:r>
        <w:r w:rsidR="007A61FE">
          <w:rPr>
            <w:webHidden/>
          </w:rPr>
          <w:fldChar w:fldCharType="separate"/>
        </w:r>
        <w:r w:rsidR="009149AE">
          <w:rPr>
            <w:webHidden/>
          </w:rPr>
          <w:t>12</w:t>
        </w:r>
        <w:r w:rsidR="007A61FE">
          <w:rPr>
            <w:webHidden/>
          </w:rPr>
          <w:fldChar w:fldCharType="end"/>
        </w:r>
      </w:hyperlink>
    </w:p>
    <w:p w14:paraId="78692524" w14:textId="0210C0A9" w:rsidR="007A61FE" w:rsidRDefault="00C02ACB">
      <w:pPr>
        <w:pStyle w:val="TOC1"/>
        <w:rPr>
          <w:rFonts w:eastAsiaTheme="minorEastAsia" w:cstheme="minorBidi"/>
          <w:b w:val="0"/>
          <w:color w:val="auto"/>
          <w:sz w:val="22"/>
          <w:szCs w:val="22"/>
        </w:rPr>
      </w:pPr>
      <w:hyperlink w:anchor="_Toc15467324" w:history="1">
        <w:r w:rsidR="007A61FE" w:rsidRPr="00B7387C">
          <w:rPr>
            <w:rStyle w:val="Hyperlink"/>
            <w:rFonts w:eastAsia="Arial"/>
          </w:rPr>
          <w:t>17. Appendix 3: Ineligible items</w:t>
        </w:r>
        <w:r w:rsidR="007A61FE">
          <w:rPr>
            <w:webHidden/>
          </w:rPr>
          <w:tab/>
        </w:r>
        <w:r w:rsidR="007A61FE">
          <w:rPr>
            <w:webHidden/>
          </w:rPr>
          <w:fldChar w:fldCharType="begin"/>
        </w:r>
        <w:r w:rsidR="007A61FE">
          <w:rPr>
            <w:webHidden/>
          </w:rPr>
          <w:instrText xml:space="preserve"> PAGEREF _Toc15467324 \h </w:instrText>
        </w:r>
        <w:r w:rsidR="007A61FE">
          <w:rPr>
            <w:webHidden/>
          </w:rPr>
        </w:r>
        <w:r w:rsidR="007A61FE">
          <w:rPr>
            <w:webHidden/>
          </w:rPr>
          <w:fldChar w:fldCharType="separate"/>
        </w:r>
        <w:r w:rsidR="009149AE">
          <w:rPr>
            <w:webHidden/>
          </w:rPr>
          <w:t>13</w:t>
        </w:r>
        <w:r w:rsidR="007A61FE">
          <w:rPr>
            <w:webHidden/>
          </w:rPr>
          <w:fldChar w:fldCharType="end"/>
        </w:r>
      </w:hyperlink>
    </w:p>
    <w:p w14:paraId="51A08A13" w14:textId="3EAA51C9" w:rsidR="00436277" w:rsidRDefault="003F3DBA" w:rsidP="00162B86">
      <w:pPr>
        <w:sectPr w:rsidR="00436277" w:rsidSect="00632EA9">
          <w:headerReference w:type="even" r:id="rId43"/>
          <w:headerReference w:type="default" r:id="rId44"/>
          <w:footerReference w:type="even" r:id="rId45"/>
          <w:footerReference w:type="default" r:id="rId46"/>
          <w:pgSz w:w="11907" w:h="16840" w:code="9"/>
          <w:pgMar w:top="2268" w:right="1134" w:bottom="1134" w:left="1134" w:header="284" w:footer="284" w:gutter="0"/>
          <w:pgNumType w:start="1"/>
          <w:cols w:space="708"/>
          <w:docGrid w:linePitch="360"/>
        </w:sectPr>
      </w:pPr>
      <w:r>
        <w:rPr>
          <w:noProof/>
          <w:color w:val="CDDC29" w:themeColor="text2"/>
          <w:sz w:val="24"/>
          <w:szCs w:val="24"/>
        </w:rPr>
        <w:fldChar w:fldCharType="end"/>
      </w:r>
    </w:p>
    <w:p w14:paraId="59E27C86" w14:textId="5F6FA3DB" w:rsidR="00E84616" w:rsidRPr="007B0231" w:rsidRDefault="007E7A3A" w:rsidP="007B0231">
      <w:pPr>
        <w:pStyle w:val="Heading1"/>
        <w:numPr>
          <w:ilvl w:val="0"/>
          <w:numId w:val="0"/>
        </w:numPr>
      </w:pPr>
      <w:bookmarkStart w:id="4" w:name="_Toc13653775"/>
      <w:bookmarkStart w:id="5" w:name="_Toc13655123"/>
      <w:bookmarkStart w:id="6" w:name="_Toc15467307"/>
      <w:r w:rsidRPr="007B0231">
        <w:rPr>
          <w:noProof/>
        </w:rPr>
        <w:lastRenderedPageBreak/>
        <w:drawing>
          <wp:anchor distT="0" distB="0" distL="114300" distR="114300" simplePos="0" relativeHeight="251658261" behindDoc="0" locked="0" layoutInCell="1" allowOverlap="1" wp14:anchorId="21E33BF5" wp14:editId="4772BB31">
            <wp:simplePos x="0" y="0"/>
            <wp:positionH relativeFrom="margin">
              <wp:posOffset>4115864</wp:posOffset>
            </wp:positionH>
            <wp:positionV relativeFrom="margin">
              <wp:posOffset>29401</wp:posOffset>
            </wp:positionV>
            <wp:extent cx="1800225" cy="1800225"/>
            <wp:effectExtent l="0" t="0" r="9525" b="9525"/>
            <wp:wrapNone/>
            <wp:docPr id="38" name="Picture 38" descr="Photo: Hon. Lily D'Ambrosio&#10;Minister for Energy, Environment and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anchor>
        </w:drawing>
      </w:r>
      <w:r w:rsidR="006E33BB" w:rsidRPr="007B0231">
        <w:t xml:space="preserve">Minister’s </w:t>
      </w:r>
      <w:bookmarkStart w:id="7" w:name="_Toc13512028"/>
      <w:bookmarkEnd w:id="4"/>
      <w:bookmarkEnd w:id="5"/>
      <w:r w:rsidR="00E23550" w:rsidRPr="007B0231">
        <w:t>Foreword</w:t>
      </w:r>
      <w:bookmarkEnd w:id="6"/>
    </w:p>
    <w:tbl>
      <w:tblPr>
        <w:tblStyle w:val="HighlightTable"/>
        <w:tblW w:w="5000" w:type="pct"/>
        <w:shd w:val="clear" w:color="auto" w:fill="F2F6D5"/>
        <w:tblLook w:val="0620" w:firstRow="1" w:lastRow="0" w:firstColumn="0" w:lastColumn="0" w:noHBand="1" w:noVBand="1"/>
        <w:tblCaption w:val="Hightlight Text"/>
      </w:tblPr>
      <w:tblGrid>
        <w:gridCol w:w="9629"/>
      </w:tblGrid>
      <w:tr w:rsidR="00364CC9" w14:paraId="1F699958" w14:textId="77777777" w:rsidTr="00052DBD">
        <w:tc>
          <w:tcPr>
            <w:tcW w:w="5000" w:type="pct"/>
            <w:tcBorders>
              <w:top w:val="single" w:sz="4" w:space="0" w:color="CDDC29" w:themeColor="accent2"/>
              <w:left w:val="single" w:sz="4" w:space="0" w:color="CDDC29" w:themeColor="accent2"/>
              <w:bottom w:val="single" w:sz="4" w:space="0" w:color="CDDC29" w:themeColor="accent2"/>
              <w:right w:val="single" w:sz="4" w:space="0" w:color="CDDC29" w:themeColor="accent2"/>
            </w:tcBorders>
            <w:shd w:val="clear" w:color="auto" w:fill="auto"/>
          </w:tcPr>
          <w:p w14:paraId="621A3892" w14:textId="3F4E2BA9" w:rsidR="000346E0" w:rsidRDefault="00F44F84" w:rsidP="00C34BA1">
            <w:pPr>
              <w:pStyle w:val="HighlightBoxText"/>
              <w:jc w:val="both"/>
            </w:pPr>
            <w:r>
              <w:t xml:space="preserve">Our native wildlife </w:t>
            </w:r>
            <w:r w:rsidR="005A0542">
              <w:t>is a valued and distinct part of our</w:t>
            </w:r>
          </w:p>
          <w:p w14:paraId="09F0F781" w14:textId="77777777" w:rsidR="00C34BA1" w:rsidRDefault="005A0542" w:rsidP="00C34BA1">
            <w:pPr>
              <w:pStyle w:val="HighlightBoxText"/>
              <w:jc w:val="both"/>
            </w:pPr>
            <w:r>
              <w:t xml:space="preserve">environment and it is important </w:t>
            </w:r>
            <w:r w:rsidR="00392273">
              <w:t>that</w:t>
            </w:r>
            <w:r>
              <w:t xml:space="preserve"> Victoria’s native wildlife </w:t>
            </w:r>
          </w:p>
          <w:p w14:paraId="7747EBEA" w14:textId="7F55642C" w:rsidR="002241BC" w:rsidRDefault="005A0542" w:rsidP="00C34BA1">
            <w:pPr>
              <w:pStyle w:val="HighlightBoxText"/>
              <w:jc w:val="both"/>
            </w:pPr>
            <w:r>
              <w:t>popula</w:t>
            </w:r>
            <w:r w:rsidR="002241BC">
              <w:t>tions are healthy and secure.</w:t>
            </w:r>
          </w:p>
          <w:p w14:paraId="168EC5C8" w14:textId="77777777" w:rsidR="00095344" w:rsidRDefault="002241BC" w:rsidP="00C34BA1">
            <w:pPr>
              <w:pStyle w:val="HighlightBoxText"/>
              <w:jc w:val="both"/>
            </w:pPr>
            <w:r>
              <w:t xml:space="preserve">It is our vision that Victorian communities value wildlife </w:t>
            </w:r>
          </w:p>
          <w:p w14:paraId="3D6B7F98" w14:textId="5B04888F" w:rsidR="00095344" w:rsidRDefault="002241BC" w:rsidP="00C34BA1">
            <w:pPr>
              <w:pStyle w:val="HighlightBoxText"/>
              <w:jc w:val="both"/>
            </w:pPr>
            <w:r>
              <w:t>and work together with Government and industry to achieve</w:t>
            </w:r>
            <w:r w:rsidR="00E94BCC">
              <w:t xml:space="preserve"> </w:t>
            </w:r>
            <w:r>
              <w:t xml:space="preserve">the sustainable management and conservation of wildlife. </w:t>
            </w:r>
          </w:p>
          <w:p w14:paraId="1F6D6D39" w14:textId="6467807C" w:rsidR="00BA67DF" w:rsidRDefault="00BA67DF" w:rsidP="00C34BA1">
            <w:pPr>
              <w:pStyle w:val="HighlightBoxText"/>
              <w:jc w:val="both"/>
            </w:pPr>
            <w:r>
              <w:t>For the last 11 years the Victorian Government’s Wildlife Rehabilitator Grants (WRG</w:t>
            </w:r>
            <w:r w:rsidR="00933F12">
              <w:t xml:space="preserve">) program has acknowledged the important work undertaken by Victoria’s wildlife volunteers through the provision of funding to support wildlife rehabilitators, including </w:t>
            </w:r>
            <w:r w:rsidR="00B406B3">
              <w:t xml:space="preserve">shelter operators and foster carers. </w:t>
            </w:r>
          </w:p>
          <w:p w14:paraId="22AFAE3A" w14:textId="77777777" w:rsidR="00B406B3" w:rsidRDefault="00B406B3" w:rsidP="00C34BA1">
            <w:pPr>
              <w:pStyle w:val="HighlightBoxText"/>
              <w:jc w:val="both"/>
            </w:pPr>
            <w:r>
              <w:t xml:space="preserve">The grants provide the financial assistance to support wildlife </w:t>
            </w:r>
            <w:r w:rsidR="006332A2">
              <w:t>rehabilitators</w:t>
            </w:r>
            <w:r>
              <w:t xml:space="preserve"> to increase the standards of</w:t>
            </w:r>
            <w:r w:rsidR="006332A2">
              <w:t xml:space="preserve"> </w:t>
            </w:r>
            <w:r>
              <w:t xml:space="preserve">wildlife care though funding items like </w:t>
            </w:r>
            <w:r w:rsidR="006332A2">
              <w:t xml:space="preserve">infrastructure, rescue equipment, training and consumables such as milk formula, feed, petrol and veterinary fees. </w:t>
            </w:r>
          </w:p>
          <w:p w14:paraId="7003D55A" w14:textId="32417615" w:rsidR="00127A21" w:rsidRDefault="00127A21" w:rsidP="00C34BA1">
            <w:pPr>
              <w:pStyle w:val="HighlightBoxText"/>
              <w:jc w:val="both"/>
            </w:pPr>
            <w:r>
              <w:t xml:space="preserve">Rehabilitating an animal and returning it to </w:t>
            </w:r>
            <w:r w:rsidR="004E27A5">
              <w:t xml:space="preserve">a wild and free life is rewarding, but the Victorian Government recognises that wildlife rehabilitators </w:t>
            </w:r>
            <w:r w:rsidR="00D1681B">
              <w:t xml:space="preserve">can encounter situations that are stressful and demanding. In 2018 the Department of </w:t>
            </w:r>
            <w:r w:rsidR="00A858DD">
              <w:t>Environment</w:t>
            </w:r>
            <w:r w:rsidR="00D1681B">
              <w:t>, Land, Water and Planning extend</w:t>
            </w:r>
            <w:r w:rsidR="00DC1C76">
              <w:t>ed special training for wildlife rehabilitators</w:t>
            </w:r>
            <w:r w:rsidR="00163685">
              <w:t xml:space="preserve"> to </w:t>
            </w:r>
            <w:r w:rsidR="00A858DD">
              <w:t>rescue</w:t>
            </w:r>
            <w:r w:rsidR="00DC1C76">
              <w:t xml:space="preserve"> animals in response to emergency incidents </w:t>
            </w:r>
            <w:r w:rsidR="00A858DD">
              <w:t xml:space="preserve">such as bushfires. </w:t>
            </w:r>
          </w:p>
          <w:p w14:paraId="3D6AD517" w14:textId="145BE3C4" w:rsidR="00A858DD" w:rsidRDefault="00A858DD" w:rsidP="00C34BA1">
            <w:pPr>
              <w:pStyle w:val="HighlightBoxText"/>
              <w:jc w:val="both"/>
            </w:pPr>
            <w:r>
              <w:t>This year we are making an additional $500 available to wildlife carers who attended the course to help purchase approved personal and protective equipment</w:t>
            </w:r>
            <w:r w:rsidR="00D80E39">
              <w:t xml:space="preserve"> to ensure their safety on the fireground.</w:t>
            </w:r>
          </w:p>
          <w:p w14:paraId="4C951755" w14:textId="03487C38" w:rsidR="00D80E39" w:rsidRDefault="00D80E39" w:rsidP="00C34BA1">
            <w:pPr>
              <w:pStyle w:val="HighlightBoxText"/>
              <w:jc w:val="both"/>
            </w:pPr>
            <w:r>
              <w:t xml:space="preserve">Last year I was delighted </w:t>
            </w:r>
            <w:r w:rsidR="00C37B10">
              <w:t xml:space="preserve">to launch a new online ‘Help for Injured Wildlife’ tool </w:t>
            </w:r>
            <w:r w:rsidR="00D0199B">
              <w:t>that</w:t>
            </w:r>
            <w:r w:rsidR="00C37B10">
              <w:t xml:space="preserve"> makes it easier to fin</w:t>
            </w:r>
            <w:r w:rsidR="00C97270">
              <w:t>d</w:t>
            </w:r>
            <w:r w:rsidR="00C37B10">
              <w:t xml:space="preserve"> help for sick or injured wildlife anywhere in Victoria. </w:t>
            </w:r>
          </w:p>
          <w:p w14:paraId="1A8B5D30" w14:textId="0ED21A02" w:rsidR="00C37B10" w:rsidRDefault="00C37B10" w:rsidP="00C34BA1">
            <w:pPr>
              <w:pStyle w:val="HighlightBoxText"/>
              <w:jc w:val="both"/>
            </w:pPr>
            <w:r>
              <w:t>Since 2008 the WRG program has app</w:t>
            </w:r>
            <w:r w:rsidR="00D85DD4">
              <w:t>rove</w:t>
            </w:r>
            <w:r w:rsidR="00C97270">
              <w:t>d</w:t>
            </w:r>
            <w:r w:rsidR="00D85DD4">
              <w:t xml:space="preserve"> $1.4M in wildlife rehabilitator grants, and I</w:t>
            </w:r>
            <w:r w:rsidR="001D5DE2">
              <w:t>’m pleased to make a further $200,000 available for 2019/20.</w:t>
            </w:r>
          </w:p>
          <w:p w14:paraId="4B42D757" w14:textId="77777777" w:rsidR="001D5DE2" w:rsidRDefault="001D5DE2" w:rsidP="00C34BA1">
            <w:pPr>
              <w:pStyle w:val="HighlightBoxText"/>
              <w:jc w:val="both"/>
            </w:pPr>
            <w:r>
              <w:t>I would like to thank</w:t>
            </w:r>
            <w:r w:rsidR="0089550B">
              <w:t xml:space="preserve"> everyone who volunteers their time and care to rehabilitating our precious wildlife. The Victorian Government is proud to support your passion and commitment.</w:t>
            </w:r>
          </w:p>
          <w:p w14:paraId="7FB16A61" w14:textId="77777777" w:rsidR="0089550B" w:rsidRDefault="0089550B" w:rsidP="002241BC">
            <w:pPr>
              <w:pStyle w:val="HighlightBoxText"/>
            </w:pPr>
          </w:p>
          <w:p w14:paraId="256EAD27" w14:textId="33C58CD4" w:rsidR="001E3613" w:rsidRDefault="009A2372" w:rsidP="009A2372">
            <w:pPr>
              <w:pStyle w:val="xInlineShape"/>
            </w:pPr>
            <w:r>
              <w:rPr>
                <w:noProof/>
              </w:rPr>
              <w:drawing>
                <wp:inline distT="0" distB="0" distL="0" distR="0" wp14:anchorId="7FD5B53B" wp14:editId="7A43819F">
                  <wp:extent cx="2021122" cy="46672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48">
                            <a:extLst>
                              <a:ext uri="{28A0092B-C50C-407E-A947-70E740481C1C}">
                                <a14:useLocalDpi xmlns:a14="http://schemas.microsoft.com/office/drawing/2010/main" val="0"/>
                              </a:ext>
                            </a:extLst>
                          </a:blip>
                          <a:stretch>
                            <a:fillRect/>
                          </a:stretch>
                        </pic:blipFill>
                        <pic:spPr>
                          <a:xfrm>
                            <a:off x="0" y="0"/>
                            <a:ext cx="2076818" cy="479587"/>
                          </a:xfrm>
                          <a:prstGeom prst="rect">
                            <a:avLst/>
                          </a:prstGeom>
                        </pic:spPr>
                      </pic:pic>
                    </a:graphicData>
                  </a:graphic>
                </wp:inline>
              </w:drawing>
            </w:r>
          </w:p>
          <w:p w14:paraId="7AAE5475" w14:textId="557AECDE" w:rsidR="001E3613" w:rsidRPr="00976012" w:rsidRDefault="001E3613" w:rsidP="002241BC">
            <w:pPr>
              <w:pStyle w:val="HighlightBoxText"/>
              <w:rPr>
                <w:b/>
              </w:rPr>
            </w:pPr>
            <w:r w:rsidRPr="00976012">
              <w:rPr>
                <w:b/>
              </w:rPr>
              <w:t>Hon. Lily D’Ambrosio</w:t>
            </w:r>
            <w:r w:rsidR="00976012" w:rsidRPr="00976012">
              <w:rPr>
                <w:b/>
              </w:rPr>
              <w:t xml:space="preserve"> MP</w:t>
            </w:r>
          </w:p>
          <w:p w14:paraId="6D0978BB" w14:textId="4951843F" w:rsidR="001E3613" w:rsidRDefault="001E3613" w:rsidP="002241BC">
            <w:pPr>
              <w:pStyle w:val="HighlightBoxText"/>
            </w:pPr>
            <w:r>
              <w:t xml:space="preserve">Minister for </w:t>
            </w:r>
            <w:r w:rsidR="003D74AA">
              <w:t>En</w:t>
            </w:r>
            <w:r w:rsidR="00D2275C">
              <w:t>ergy, Environment and Climate Change</w:t>
            </w:r>
          </w:p>
        </w:tc>
      </w:tr>
    </w:tbl>
    <w:p w14:paraId="351E3D87" w14:textId="77777777" w:rsidR="002B09E5" w:rsidRDefault="002B09E5" w:rsidP="005A5ECD">
      <w:pPr>
        <w:pStyle w:val="Heading1"/>
        <w:numPr>
          <w:ilvl w:val="0"/>
          <w:numId w:val="0"/>
        </w:numPr>
        <w:spacing w:before="0" w:after="0"/>
        <w:rPr>
          <w:rStyle w:val="Bold"/>
          <w:b/>
        </w:rPr>
        <w:sectPr w:rsidR="002B09E5" w:rsidSect="00F8351F">
          <w:footerReference w:type="even" r:id="rId49"/>
          <w:footerReference w:type="default" r:id="rId50"/>
          <w:pgSz w:w="11907" w:h="16840" w:code="9"/>
          <w:pgMar w:top="1134" w:right="1134" w:bottom="284" w:left="1134" w:header="567" w:footer="283" w:gutter="0"/>
          <w:cols w:space="720"/>
          <w:docGrid w:linePitch="360"/>
        </w:sectPr>
      </w:pPr>
      <w:bookmarkStart w:id="8" w:name="_Toc13653776"/>
    </w:p>
    <w:p w14:paraId="69FA7862" w14:textId="228E0DAF" w:rsidR="002B09E5" w:rsidRPr="00983493" w:rsidRDefault="006E33BB" w:rsidP="00983493">
      <w:pPr>
        <w:pStyle w:val="Heading1"/>
        <w:sectPr w:rsidR="002B09E5" w:rsidRPr="00983493" w:rsidSect="002B09E5">
          <w:type w:val="continuous"/>
          <w:pgSz w:w="11907" w:h="16840" w:code="9"/>
          <w:pgMar w:top="1134" w:right="1134" w:bottom="284" w:left="1134" w:header="567" w:footer="283" w:gutter="0"/>
          <w:cols w:space="720"/>
          <w:docGrid w:linePitch="360"/>
        </w:sectPr>
      </w:pPr>
      <w:bookmarkStart w:id="9" w:name="_Toc13655124"/>
      <w:bookmarkStart w:id="10" w:name="_Toc15467308"/>
      <w:r w:rsidRPr="00983493">
        <w:lastRenderedPageBreak/>
        <w:t>What is the Wildlife Rehabilitator Grants program?</w:t>
      </w:r>
      <w:bookmarkEnd w:id="7"/>
      <w:bookmarkEnd w:id="8"/>
      <w:bookmarkEnd w:id="9"/>
      <w:bookmarkEnd w:id="10"/>
    </w:p>
    <w:p w14:paraId="311A6C20" w14:textId="77777777" w:rsidR="006E33BB" w:rsidRPr="006A3887" w:rsidRDefault="006E33BB" w:rsidP="006651A8">
      <w:pPr>
        <w:pStyle w:val="BodyText"/>
      </w:pPr>
      <w:r w:rsidRPr="006A3887">
        <w:t>The Victorian Government’s Wildlife Rehabilitator Grants program provides funding to support wildlife rehabilitators, including shelter operators and foster carers, to purchase a range of equipment and infrastructure to assist with the operation of their facilities and to attend appropriate training.</w:t>
      </w:r>
    </w:p>
    <w:p w14:paraId="5DB2C537" w14:textId="77777777" w:rsidR="006E33BB" w:rsidRPr="006A3887" w:rsidRDefault="006E33BB" w:rsidP="00F8793A">
      <w:pPr>
        <w:pStyle w:val="BodyText"/>
        <w:spacing w:before="0" w:after="100"/>
        <w:jc w:val="both"/>
      </w:pPr>
      <w:r w:rsidRPr="006A3887">
        <w:t>The program aims to help wildlife rehabilitators to:</w:t>
      </w:r>
    </w:p>
    <w:p w14:paraId="2E44B4A9" w14:textId="1C7CF234" w:rsidR="006E33BB" w:rsidRPr="006A3887" w:rsidRDefault="007D3EA0" w:rsidP="00F8793A">
      <w:pPr>
        <w:pStyle w:val="ListBullet"/>
        <w:spacing w:before="0" w:after="100"/>
        <w:jc w:val="both"/>
      </w:pPr>
      <w:r>
        <w:t>I</w:t>
      </w:r>
      <w:r w:rsidR="006E33BB" w:rsidRPr="006A3887">
        <w:t>ncrease their knowledge/skills in the care of wildlife</w:t>
      </w:r>
      <w:r>
        <w:t>.</w:t>
      </w:r>
    </w:p>
    <w:p w14:paraId="1CD37D88" w14:textId="6378BAB1" w:rsidR="006E33BB" w:rsidRPr="006A3887" w:rsidRDefault="007D3EA0" w:rsidP="00F8793A">
      <w:pPr>
        <w:pStyle w:val="ListBullet"/>
        <w:spacing w:before="0" w:after="100"/>
        <w:jc w:val="both"/>
      </w:pPr>
      <w:r>
        <w:t>I</w:t>
      </w:r>
      <w:r w:rsidR="006E33BB" w:rsidRPr="006A3887">
        <w:t>mprove their facilities to treat, house and rehabilitate wildlife for release</w:t>
      </w:r>
      <w:r>
        <w:t>.</w:t>
      </w:r>
    </w:p>
    <w:p w14:paraId="178F2642" w14:textId="56764A4D" w:rsidR="006651A8" w:rsidRPr="006A3887" w:rsidRDefault="007D3EA0" w:rsidP="00CD0786">
      <w:pPr>
        <w:pStyle w:val="ListBullet"/>
        <w:spacing w:before="0" w:after="100"/>
        <w:jc w:val="both"/>
      </w:pPr>
      <w:r>
        <w:t>I</w:t>
      </w:r>
      <w:r w:rsidR="006E33BB" w:rsidRPr="006A3887">
        <w:t>mprove the standard of wildlife care they provide for specialist species (e.g. raptors) or threatened species (e.g. brush tailed phascogales).</w:t>
      </w:r>
    </w:p>
    <w:p w14:paraId="679817BD" w14:textId="24FF7845" w:rsidR="006E33BB" w:rsidRPr="003E0C6C" w:rsidRDefault="006E33BB" w:rsidP="003E0C6C">
      <w:pPr>
        <w:pStyle w:val="Heading1"/>
        <w:rPr>
          <w:rStyle w:val="Bold"/>
          <w:b/>
        </w:rPr>
      </w:pPr>
      <w:bookmarkStart w:id="11" w:name="_Toc13512029"/>
      <w:bookmarkStart w:id="12" w:name="_Toc13653777"/>
      <w:bookmarkStart w:id="13" w:name="_Toc13655125"/>
      <w:bookmarkStart w:id="14" w:name="_Toc15467309"/>
      <w:r w:rsidRPr="003E0C6C">
        <w:rPr>
          <w:rStyle w:val="Bold"/>
          <w:b/>
        </w:rPr>
        <w:t>Who can apply?</w:t>
      </w:r>
      <w:bookmarkEnd w:id="11"/>
      <w:bookmarkEnd w:id="12"/>
      <w:bookmarkEnd w:id="13"/>
      <w:bookmarkEnd w:id="14"/>
    </w:p>
    <w:p w14:paraId="50D38C98" w14:textId="77777777" w:rsidR="006E33BB" w:rsidRPr="006A3887" w:rsidRDefault="006E33BB" w:rsidP="006651A8">
      <w:pPr>
        <w:pStyle w:val="BodyText"/>
      </w:pPr>
      <w:r w:rsidRPr="006A3887">
        <w:t>Individual wildlife rehabilitators in Victoria who:</w:t>
      </w:r>
    </w:p>
    <w:p w14:paraId="5EC58260" w14:textId="19841C4C" w:rsidR="006E33BB" w:rsidRPr="006A3887" w:rsidRDefault="00E94260" w:rsidP="00F8793A">
      <w:pPr>
        <w:pStyle w:val="ListBullet"/>
        <w:spacing w:before="0" w:after="100"/>
        <w:jc w:val="both"/>
      </w:pPr>
      <w:r>
        <w:t>H</w:t>
      </w:r>
      <w:r w:rsidR="006E33BB" w:rsidRPr="006A3887">
        <w:t>ave held a current permit as a shelter operator or foster carer for at least two (2) years</w:t>
      </w:r>
      <w:r>
        <w:t>.</w:t>
      </w:r>
      <w:r w:rsidR="006E33BB" w:rsidRPr="006A3887">
        <w:t xml:space="preserve"> </w:t>
      </w:r>
    </w:p>
    <w:p w14:paraId="5A2790F0" w14:textId="39EF0962" w:rsidR="006E33BB" w:rsidRPr="006A3887" w:rsidRDefault="00E94260" w:rsidP="00F8793A">
      <w:pPr>
        <w:pStyle w:val="ListBullet"/>
        <w:spacing w:before="0" w:after="100"/>
        <w:jc w:val="both"/>
      </w:pPr>
      <w:r>
        <w:t>Ar</w:t>
      </w:r>
      <w:r w:rsidR="006E33BB" w:rsidRPr="006A3887">
        <w:t>e undertaking their rehabilitation activities from their registered location</w:t>
      </w:r>
      <w:r>
        <w:t>.</w:t>
      </w:r>
    </w:p>
    <w:p w14:paraId="3AF02EE4" w14:textId="1B03E6C7" w:rsidR="006E33BB" w:rsidRPr="006A3887" w:rsidRDefault="00E94260" w:rsidP="00F8793A">
      <w:pPr>
        <w:pStyle w:val="ListBullet"/>
        <w:spacing w:before="0" w:after="100"/>
        <w:jc w:val="both"/>
      </w:pPr>
      <w:r>
        <w:t>A</w:t>
      </w:r>
      <w:r w:rsidR="006E33BB" w:rsidRPr="0039249F">
        <w:t>re the only</w:t>
      </w:r>
      <w:r w:rsidR="006E33BB" w:rsidRPr="006A3887">
        <w:t xml:space="preserve"> person applying from a given address</w:t>
      </w:r>
      <w:r>
        <w:t>.</w:t>
      </w:r>
    </w:p>
    <w:p w14:paraId="2B43A34B" w14:textId="48FEED84" w:rsidR="006E33BB" w:rsidRPr="006A3887" w:rsidRDefault="00E94260" w:rsidP="00F8793A">
      <w:pPr>
        <w:pStyle w:val="ListBullet"/>
        <w:spacing w:before="0" w:after="100"/>
        <w:jc w:val="both"/>
      </w:pPr>
      <w:r>
        <w:t>H</w:t>
      </w:r>
      <w:r w:rsidR="006E33BB" w:rsidRPr="006A3887">
        <w:t>ave no convictions for fraud or convictions under the Wildlife Act 1975 or the Prevention of Cruelty to Animals Act 1986 during the past ten years</w:t>
      </w:r>
      <w:r>
        <w:t>.</w:t>
      </w:r>
    </w:p>
    <w:p w14:paraId="5CDC2C24" w14:textId="3516EB89" w:rsidR="006E33BB" w:rsidRPr="006A3887" w:rsidRDefault="00E94260" w:rsidP="00F8793A">
      <w:pPr>
        <w:pStyle w:val="ListBullet"/>
        <w:spacing w:before="0" w:after="100"/>
        <w:jc w:val="both"/>
      </w:pPr>
      <w:r>
        <w:t>H</w:t>
      </w:r>
      <w:r w:rsidR="006E33BB" w:rsidRPr="006A3887">
        <w:t>ave submitted all Completion Statements for previous funding from this program</w:t>
      </w:r>
      <w:r>
        <w:t>.</w:t>
      </w:r>
    </w:p>
    <w:p w14:paraId="7244B9AD" w14:textId="575C328B" w:rsidR="006E33BB" w:rsidRDefault="00E94260" w:rsidP="00F8793A">
      <w:pPr>
        <w:pStyle w:val="ListBullet"/>
        <w:spacing w:before="0" w:after="100"/>
        <w:jc w:val="both"/>
      </w:pPr>
      <w:r>
        <w:t>H</w:t>
      </w:r>
      <w:r w:rsidR="006E33BB" w:rsidRPr="006A3887">
        <w:t>ave the consent of the property owner</w:t>
      </w:r>
      <w:r w:rsidR="00CD3CB2">
        <w:t>.</w:t>
      </w:r>
    </w:p>
    <w:p w14:paraId="58158372" w14:textId="50AB63A3" w:rsidR="006651A8" w:rsidRPr="006A3887" w:rsidRDefault="006E33BB" w:rsidP="004F76CA">
      <w:pPr>
        <w:pStyle w:val="ListBullet"/>
        <w:numPr>
          <w:ilvl w:val="0"/>
          <w:numId w:val="0"/>
        </w:numPr>
        <w:spacing w:before="0" w:after="100"/>
        <w:jc w:val="both"/>
      </w:pPr>
      <w:r w:rsidRPr="004F76CA">
        <w:rPr>
          <w:rStyle w:val="Bold"/>
        </w:rPr>
        <w:t>Note:</w:t>
      </w:r>
      <w:r w:rsidRPr="004F76CA">
        <w:t xml:space="preserve"> Funds are for the successful grant recipient to use for their own registered place i.e. not pass to another person or place.</w:t>
      </w:r>
    </w:p>
    <w:p w14:paraId="36BDCE94" w14:textId="2872FC36" w:rsidR="006E33BB" w:rsidRPr="006A3887" w:rsidRDefault="006E33BB" w:rsidP="00CD0786">
      <w:pPr>
        <w:pStyle w:val="Heading1"/>
        <w:rPr>
          <w:rStyle w:val="Bold"/>
          <w:b/>
        </w:rPr>
      </w:pPr>
      <w:bookmarkStart w:id="15" w:name="_Toc13512030"/>
      <w:bookmarkStart w:id="16" w:name="_Toc13653778"/>
      <w:bookmarkStart w:id="17" w:name="_Toc13655126"/>
      <w:bookmarkStart w:id="18" w:name="_Toc15467310"/>
      <w:r w:rsidRPr="006A3887">
        <w:rPr>
          <w:rStyle w:val="Bold"/>
          <w:b/>
        </w:rPr>
        <w:t xml:space="preserve">Who </w:t>
      </w:r>
      <w:r w:rsidRPr="00CD0786">
        <w:rPr>
          <w:rStyle w:val="Bold"/>
          <w:b/>
        </w:rPr>
        <w:t>can</w:t>
      </w:r>
      <w:r w:rsidR="007A61FE">
        <w:rPr>
          <w:rStyle w:val="Bold"/>
          <w:b/>
        </w:rPr>
        <w:t xml:space="preserve"> </w:t>
      </w:r>
      <w:r w:rsidRPr="00CD0786">
        <w:rPr>
          <w:rStyle w:val="Bold"/>
          <w:b/>
        </w:rPr>
        <w:t>not</w:t>
      </w:r>
      <w:r w:rsidRPr="006A3887">
        <w:rPr>
          <w:rStyle w:val="Bold"/>
          <w:b/>
        </w:rPr>
        <w:t xml:space="preserve"> apply?</w:t>
      </w:r>
      <w:bookmarkEnd w:id="15"/>
      <w:bookmarkEnd w:id="16"/>
      <w:bookmarkEnd w:id="17"/>
      <w:bookmarkEnd w:id="18"/>
    </w:p>
    <w:p w14:paraId="2AAAE2A0" w14:textId="77777777" w:rsidR="006E33BB" w:rsidRPr="006A3887" w:rsidRDefault="006E33BB" w:rsidP="006651A8">
      <w:pPr>
        <w:pStyle w:val="BodyText"/>
      </w:pPr>
      <w:r w:rsidRPr="006A3887">
        <w:t>Any person who does not meet the above criteria is ineligible to apply for this grant.</w:t>
      </w:r>
    </w:p>
    <w:p w14:paraId="7A9B49F6" w14:textId="2980095C" w:rsidR="006651A8" w:rsidRPr="006A3887" w:rsidRDefault="006E33BB" w:rsidP="00F8793A">
      <w:pPr>
        <w:pStyle w:val="BodyText"/>
        <w:spacing w:before="0" w:after="100"/>
        <w:jc w:val="both"/>
      </w:pPr>
      <w:r w:rsidRPr="0039249F">
        <w:rPr>
          <w:rStyle w:val="Bold"/>
        </w:rPr>
        <w:t>Note:</w:t>
      </w:r>
      <w:r w:rsidRPr="006A3887">
        <w:t xml:space="preserve">  Only one applicant can apply for this grant at a given residential address.</w:t>
      </w:r>
    </w:p>
    <w:p w14:paraId="35AAB140" w14:textId="546B72D4" w:rsidR="006E33BB" w:rsidRPr="006A3887" w:rsidRDefault="006E33BB" w:rsidP="00CD0786">
      <w:pPr>
        <w:pStyle w:val="Heading1"/>
        <w:rPr>
          <w:rStyle w:val="Bold"/>
          <w:b/>
        </w:rPr>
      </w:pPr>
      <w:bookmarkStart w:id="19" w:name="_Toc13512031"/>
      <w:bookmarkStart w:id="20" w:name="_Toc13653779"/>
      <w:bookmarkStart w:id="21" w:name="_Toc13655127"/>
      <w:bookmarkStart w:id="22" w:name="_Toc15467311"/>
      <w:r w:rsidRPr="006A3887">
        <w:rPr>
          <w:rStyle w:val="Bold"/>
          <w:b/>
        </w:rPr>
        <w:t xml:space="preserve">What </w:t>
      </w:r>
      <w:r w:rsidRPr="00CD0786">
        <w:rPr>
          <w:rStyle w:val="Bold"/>
          <w:b/>
        </w:rPr>
        <w:t>can</w:t>
      </w:r>
      <w:r w:rsidRPr="006A3887">
        <w:rPr>
          <w:rStyle w:val="Bold"/>
          <w:b/>
        </w:rPr>
        <w:t xml:space="preserve"> be funded?</w:t>
      </w:r>
      <w:bookmarkEnd w:id="19"/>
      <w:bookmarkEnd w:id="20"/>
      <w:bookmarkEnd w:id="21"/>
      <w:bookmarkEnd w:id="22"/>
    </w:p>
    <w:p w14:paraId="705EA536" w14:textId="36D63E99" w:rsidR="006E33BB" w:rsidRPr="006A3887" w:rsidRDefault="006E33BB" w:rsidP="006651A8">
      <w:pPr>
        <w:pStyle w:val="BodyText"/>
      </w:pPr>
      <w:r w:rsidRPr="006A3887">
        <w:t xml:space="preserve">Any of the following items that </w:t>
      </w:r>
      <w:r w:rsidR="006B0E8B">
        <w:t xml:space="preserve">are </w:t>
      </w:r>
      <w:r w:rsidRPr="006A3887">
        <w:t>actioned and paid between 1 July 2019 and 30 June 2020 can be funded.</w:t>
      </w:r>
    </w:p>
    <w:p w14:paraId="79F4F4F6" w14:textId="377BF453" w:rsidR="006E33BB" w:rsidRPr="006A3887" w:rsidRDefault="006E33BB" w:rsidP="00F8793A">
      <w:pPr>
        <w:pStyle w:val="BodyText"/>
        <w:spacing w:before="0" w:after="100"/>
        <w:jc w:val="both"/>
      </w:pPr>
      <w:r w:rsidRPr="006A3887">
        <w:rPr>
          <w:rStyle w:val="Bold"/>
        </w:rPr>
        <w:t>Note:</w:t>
      </w:r>
      <w:r w:rsidRPr="006A3887">
        <w:t xml:space="preserve">  Please ensure </w:t>
      </w:r>
      <w:r w:rsidR="0085680E">
        <w:t xml:space="preserve">that </w:t>
      </w:r>
      <w:r w:rsidRPr="006A3887">
        <w:t>you keep receipts, as they may be requested.</w:t>
      </w:r>
    </w:p>
    <w:p w14:paraId="45667462" w14:textId="77777777" w:rsidR="006E33BB" w:rsidRPr="00421F51" w:rsidRDefault="006E33BB" w:rsidP="00421F51">
      <w:pPr>
        <w:pStyle w:val="Heading2"/>
      </w:pPr>
      <w:bookmarkStart w:id="23" w:name="_Toc13511883"/>
      <w:bookmarkStart w:id="24" w:name="_Toc13512032"/>
      <w:bookmarkStart w:id="25" w:name="_Toc13653780"/>
      <w:r w:rsidRPr="00421F51">
        <w:t>Education and Training</w:t>
      </w:r>
      <w:bookmarkEnd w:id="23"/>
      <w:bookmarkEnd w:id="24"/>
      <w:bookmarkEnd w:id="25"/>
    </w:p>
    <w:p w14:paraId="6AB0BA57" w14:textId="39444E89" w:rsidR="0085680E" w:rsidRDefault="006E33BB" w:rsidP="00905B29">
      <w:pPr>
        <w:pStyle w:val="BodyText"/>
      </w:pPr>
      <w:r w:rsidRPr="006A3887">
        <w:t>Education and training which may be competency-based training delivered by a registered training organisation or any other approved training to be held in 2019/20 financial year.</w:t>
      </w:r>
    </w:p>
    <w:p w14:paraId="3681259F" w14:textId="77777777" w:rsidR="006E33BB" w:rsidRPr="00421F51" w:rsidRDefault="006E33BB" w:rsidP="00421F51">
      <w:pPr>
        <w:pStyle w:val="Heading2"/>
      </w:pPr>
      <w:bookmarkStart w:id="26" w:name="_Toc13511884"/>
      <w:bookmarkStart w:id="27" w:name="_Toc13512033"/>
      <w:bookmarkStart w:id="28" w:name="_Toc13653781"/>
      <w:r w:rsidRPr="00421F51">
        <w:t>General infrastructure and equipment</w:t>
      </w:r>
      <w:bookmarkEnd w:id="26"/>
      <w:bookmarkEnd w:id="27"/>
      <w:bookmarkEnd w:id="28"/>
    </w:p>
    <w:p w14:paraId="65BD8C2E" w14:textId="77777777" w:rsidR="00071752" w:rsidRDefault="006E33BB" w:rsidP="00071752">
      <w:pPr>
        <w:pStyle w:val="BodyText"/>
      </w:pPr>
      <w:r w:rsidRPr="006A3887">
        <w:t xml:space="preserve">General infrastructure and equipment to assist with the operation of wildlife facilities, e.g. build a wombat enclosure, buy an aviary, buy portable cages. It is a requirement that you provide a quote and design </w:t>
      </w:r>
      <w:r w:rsidRPr="006A3887">
        <w:lastRenderedPageBreak/>
        <w:t>dimensions for any proposed enclosures to be constructed, to assist the Assessment Panel in determining the outcome of your application.</w:t>
      </w:r>
      <w:bookmarkStart w:id="29" w:name="_Toc13653782"/>
    </w:p>
    <w:tbl>
      <w:tblPr>
        <w:tblStyle w:val="PullOutBoxTable"/>
        <w:tblW w:w="5000" w:type="pct"/>
        <w:shd w:val="clear" w:color="auto" w:fill="DBE472"/>
        <w:tblLook w:val="0620" w:firstRow="1" w:lastRow="0" w:firstColumn="0" w:lastColumn="0" w:noHBand="1" w:noVBand="1"/>
      </w:tblPr>
      <w:tblGrid>
        <w:gridCol w:w="9629"/>
      </w:tblGrid>
      <w:tr w:rsidR="0093318E" w14:paraId="4EE3D3D7" w14:textId="77777777" w:rsidTr="00BC5DA5">
        <w:tc>
          <w:tcPr>
            <w:tcW w:w="5000" w:type="pct"/>
            <w:shd w:val="clear" w:color="auto" w:fill="DBE472"/>
          </w:tcPr>
          <w:p w14:paraId="6DEA419B" w14:textId="28478D9B" w:rsidR="0093318E" w:rsidRDefault="0093318E" w:rsidP="0093318E">
            <w:pPr>
              <w:pStyle w:val="PullOutBoxBodyText"/>
              <w:rPr>
                <w:rStyle w:val="Bold"/>
                <w:b w:val="0"/>
              </w:rPr>
            </w:pPr>
            <w:bookmarkStart w:id="30" w:name="_Toc13511885"/>
            <w:bookmarkStart w:id="31" w:name="_Toc13512034"/>
            <w:bookmarkStart w:id="32" w:name="_Toc13653783"/>
            <w:bookmarkEnd w:id="29"/>
            <w:r w:rsidRPr="00071752">
              <w:rPr>
                <w:rStyle w:val="Bold"/>
              </w:rPr>
              <w:t xml:space="preserve">Ensure dimensions for enclosures are consistent with the </w:t>
            </w:r>
            <w:r w:rsidRPr="00071752">
              <w:rPr>
                <w:rStyle w:val="Italics"/>
              </w:rPr>
              <w:t>DELWP Wildlife Shelter and Foster Carer Authorisation Guide, July 2019</w:t>
            </w:r>
            <w:r w:rsidRPr="00071752">
              <w:rPr>
                <w:rStyle w:val="Bold"/>
              </w:rPr>
              <w:t xml:space="preserve"> </w:t>
            </w:r>
            <w:r w:rsidRPr="0089162D">
              <w:rPr>
                <w:rStyle w:val="Bold"/>
                <w:b w:val="0"/>
              </w:rPr>
              <w:t>(Condition 13 and Appendix 2).</w:t>
            </w:r>
          </w:p>
        </w:tc>
      </w:tr>
    </w:tbl>
    <w:p w14:paraId="47F7F901" w14:textId="59C53287" w:rsidR="006E33BB" w:rsidRPr="00421F51" w:rsidRDefault="006E33BB" w:rsidP="00421F51">
      <w:pPr>
        <w:pStyle w:val="Heading2"/>
      </w:pPr>
      <w:r w:rsidRPr="00421F51">
        <w:t>Other equipment</w:t>
      </w:r>
      <w:bookmarkEnd w:id="30"/>
      <w:bookmarkEnd w:id="31"/>
      <w:bookmarkEnd w:id="32"/>
    </w:p>
    <w:p w14:paraId="0F18773B" w14:textId="70386871" w:rsidR="006E33BB" w:rsidRPr="006A3887" w:rsidRDefault="006E33BB" w:rsidP="00F8793A">
      <w:pPr>
        <w:pStyle w:val="BodyText"/>
        <w:spacing w:before="0" w:after="100"/>
        <w:jc w:val="both"/>
      </w:pPr>
      <w:r w:rsidRPr="006A3887">
        <w:t xml:space="preserve">Other equipment relevant to wildlife rehabilitation including non-fire Personal Protective Equipment (PPE) </w:t>
      </w:r>
      <w:r w:rsidR="0070508A">
        <w:t xml:space="preserve">that are </w:t>
      </w:r>
      <w:r w:rsidRPr="006A3887">
        <w:t>not consumable items.</w:t>
      </w:r>
    </w:p>
    <w:p w14:paraId="38A2BA12" w14:textId="77777777" w:rsidR="006E33BB" w:rsidRPr="00421F51" w:rsidRDefault="006E33BB" w:rsidP="00421F51">
      <w:pPr>
        <w:pStyle w:val="Heading2"/>
      </w:pPr>
      <w:bookmarkStart w:id="33" w:name="_Toc13511886"/>
      <w:bookmarkStart w:id="34" w:name="_Toc13512035"/>
      <w:bookmarkStart w:id="35" w:name="_Toc13653784"/>
      <w:r w:rsidRPr="00421F51">
        <w:t>Consumable items</w:t>
      </w:r>
      <w:bookmarkEnd w:id="33"/>
      <w:bookmarkEnd w:id="34"/>
      <w:bookmarkEnd w:id="35"/>
      <w:r w:rsidRPr="00421F51">
        <w:tab/>
      </w:r>
    </w:p>
    <w:p w14:paraId="55C921C0" w14:textId="77777777" w:rsidR="006E33BB" w:rsidRPr="006A3887" w:rsidRDefault="006E33BB" w:rsidP="00F8793A">
      <w:pPr>
        <w:pStyle w:val="BodyText"/>
        <w:spacing w:before="0" w:after="100"/>
        <w:jc w:val="both"/>
      </w:pPr>
      <w:r w:rsidRPr="006A3887">
        <w:t>Consumable items (capped at $1,000 as part of the maximum grant allocation), e.g. feed, petrol, veterinary fees and veterinary supplies.</w:t>
      </w:r>
    </w:p>
    <w:p w14:paraId="20209B18" w14:textId="77777777" w:rsidR="006E33BB" w:rsidRPr="006A3887" w:rsidRDefault="006E33BB" w:rsidP="00F8793A">
      <w:pPr>
        <w:pStyle w:val="BodyText"/>
        <w:spacing w:before="0" w:after="100"/>
        <w:jc w:val="both"/>
      </w:pPr>
      <w:r w:rsidRPr="006A3887">
        <w:t>Funding for other items (other than those excluded) will also be considered by DELWP on merit providing there is enough information in your application to justify the purchase.</w:t>
      </w:r>
    </w:p>
    <w:p w14:paraId="1DEAA11E" w14:textId="6EAA2E3F" w:rsidR="006E33BB" w:rsidRDefault="006E33BB" w:rsidP="00E911F2">
      <w:pPr>
        <w:pStyle w:val="BodyText"/>
      </w:pPr>
      <w:r w:rsidRPr="006A3887">
        <w:rPr>
          <w:rStyle w:val="Bold"/>
        </w:rPr>
        <w:t>Note:</w:t>
      </w:r>
      <w:r w:rsidRPr="006A3887">
        <w:t xml:space="preserve"> If you want to apply for an item that is not in the eligible list (providing it’s not in the ineligible list) you can apply for it. The assessment panel has the discretion to approve any item determined to be an appropriate or suitable use of the funds. If you are unsure about an item, please contact the Grants Information Line on 1300 366 356.</w:t>
      </w:r>
    </w:p>
    <w:p w14:paraId="77924CC6" w14:textId="472FF4A5" w:rsidR="0049688C" w:rsidRPr="006A3887" w:rsidRDefault="0049688C" w:rsidP="0049688C">
      <w:pPr>
        <w:pStyle w:val="BodyText12ptBefore"/>
      </w:pPr>
      <w:r w:rsidRPr="006A3887">
        <w:rPr>
          <w:rStyle w:val="Bold"/>
        </w:rPr>
        <w:t xml:space="preserve">See </w:t>
      </w:r>
      <w:r w:rsidRPr="0049688C">
        <w:rPr>
          <w:rStyle w:val="Bold"/>
        </w:rPr>
        <w:t>Appendix 1</w:t>
      </w:r>
      <w:r w:rsidRPr="006A3887">
        <w:rPr>
          <w:rStyle w:val="Bold"/>
        </w:rPr>
        <w:t xml:space="preserve"> for detailed information on eligible items.</w:t>
      </w:r>
    </w:p>
    <w:p w14:paraId="53A4FE7E" w14:textId="77777777" w:rsidR="006E33BB" w:rsidRPr="006A3887" w:rsidRDefault="006E33BB" w:rsidP="00CD0786">
      <w:pPr>
        <w:pStyle w:val="Heading2"/>
        <w:rPr>
          <w:rStyle w:val="Bold"/>
          <w:b/>
        </w:rPr>
      </w:pPr>
      <w:bookmarkStart w:id="36" w:name="_Toc13138586"/>
      <w:bookmarkStart w:id="37" w:name="_Toc13511887"/>
      <w:bookmarkStart w:id="38" w:name="_Toc13512036"/>
      <w:bookmarkStart w:id="39" w:name="_Toc13653786"/>
      <w:r w:rsidRPr="00CD0786">
        <w:rPr>
          <w:rStyle w:val="Bold"/>
          <w:b/>
        </w:rPr>
        <w:t>Additional</w:t>
      </w:r>
      <w:r w:rsidRPr="006A3887">
        <w:rPr>
          <w:rStyle w:val="Bold"/>
          <w:b/>
        </w:rPr>
        <w:t xml:space="preserve"> Funding Fire PPE</w:t>
      </w:r>
      <w:bookmarkEnd w:id="36"/>
      <w:bookmarkEnd w:id="37"/>
      <w:bookmarkEnd w:id="38"/>
      <w:bookmarkEnd w:id="39"/>
    </w:p>
    <w:p w14:paraId="7BC41398" w14:textId="3DB9A5C1" w:rsidR="006E33BB" w:rsidRPr="006A3887" w:rsidRDefault="006E33BB" w:rsidP="00E911F2">
      <w:pPr>
        <w:pStyle w:val="BodyText"/>
      </w:pPr>
      <w:r w:rsidRPr="006A3887">
        <w:t xml:space="preserve">For rehabilitators that have successfully completed one of the ‘Support wildlife response activities (fire)’ courses conducted by DELWP, an additional $500 will be available to subsidise the cost of approved fire Personal Protective Equipment (PPE). This PPE must meet approved standards and can only be purchased from DELWP. </w:t>
      </w:r>
    </w:p>
    <w:p w14:paraId="1B31CA66" w14:textId="6E48FDC1" w:rsidR="00471211" w:rsidRDefault="006E33BB" w:rsidP="00E911F2">
      <w:pPr>
        <w:pStyle w:val="BodyText"/>
      </w:pPr>
      <w:r w:rsidRPr="006A3887">
        <w:t>Applicants that were successful in receiving the additional $500 in the 2018/19 round are ineligible to apply for this item again in the 2019/20 round.</w:t>
      </w:r>
    </w:p>
    <w:p w14:paraId="013BD984" w14:textId="70145D50" w:rsidR="0049688C" w:rsidRPr="0049688C" w:rsidRDefault="0049688C" w:rsidP="0049688C">
      <w:pPr>
        <w:pStyle w:val="BodyText12ptBefore"/>
        <w:rPr>
          <w:rStyle w:val="Bold"/>
        </w:rPr>
      </w:pPr>
      <w:r w:rsidRPr="0049688C">
        <w:rPr>
          <w:rStyle w:val="Bold"/>
        </w:rPr>
        <w:t>See Appendix 2 for additional information about approved fire PPE items.</w:t>
      </w:r>
    </w:p>
    <w:p w14:paraId="2A3BDC13" w14:textId="0472EE26" w:rsidR="006E33BB" w:rsidRPr="007B5F51" w:rsidRDefault="006E33BB" w:rsidP="007B5F51">
      <w:pPr>
        <w:pStyle w:val="Heading1"/>
      </w:pPr>
      <w:bookmarkStart w:id="40" w:name="_Toc13512037"/>
      <w:bookmarkStart w:id="41" w:name="_Toc13653788"/>
      <w:bookmarkStart w:id="42" w:name="_Toc13655128"/>
      <w:bookmarkStart w:id="43" w:name="_Toc15467312"/>
      <w:r w:rsidRPr="007B5F51">
        <w:t>What will not be funded?</w:t>
      </w:r>
      <w:bookmarkEnd w:id="40"/>
      <w:bookmarkEnd w:id="41"/>
      <w:bookmarkEnd w:id="42"/>
      <w:bookmarkEnd w:id="43"/>
    </w:p>
    <w:p w14:paraId="55768737" w14:textId="77777777" w:rsidR="006E33BB" w:rsidRPr="006A3887" w:rsidRDefault="006E33BB" w:rsidP="00E911F2">
      <w:pPr>
        <w:pStyle w:val="BodyText"/>
      </w:pPr>
      <w:r w:rsidRPr="006A3887">
        <w:t xml:space="preserve">Funding will not be provided for a range of activities and items not consistent with the Wildlife Rehabilitator Grants program, including: </w:t>
      </w:r>
    </w:p>
    <w:p w14:paraId="3F2E194E" w14:textId="39275E67" w:rsidR="006E33BB" w:rsidRPr="006A3887" w:rsidRDefault="000E3699" w:rsidP="00E911F2">
      <w:pPr>
        <w:pStyle w:val="ListBullet"/>
      </w:pPr>
      <w:bookmarkStart w:id="44" w:name="ReturnHere"/>
      <w:bookmarkEnd w:id="44"/>
      <w:r>
        <w:t>U</w:t>
      </w:r>
      <w:r w:rsidR="006E33BB" w:rsidRPr="006A3887">
        <w:t>tility costs such as rates, electricity, gas and sewerage bills</w:t>
      </w:r>
      <w:r w:rsidR="003E17C2">
        <w:t>.</w:t>
      </w:r>
    </w:p>
    <w:p w14:paraId="668D9462" w14:textId="0CADFD46" w:rsidR="006E33BB" w:rsidRPr="006A3887" w:rsidRDefault="003E17C2" w:rsidP="00E911F2">
      <w:pPr>
        <w:pStyle w:val="ListBullet"/>
      </w:pPr>
      <w:r>
        <w:t>V</w:t>
      </w:r>
      <w:r w:rsidR="006E33BB" w:rsidRPr="006A3887">
        <w:t>ehicles including all types of trailers, boats</w:t>
      </w:r>
      <w:r w:rsidR="00D2057F">
        <w:t xml:space="preserve"> and</w:t>
      </w:r>
      <w:r w:rsidR="006E33BB" w:rsidRPr="006A3887">
        <w:t xml:space="preserve"> ride on mowers</w:t>
      </w:r>
      <w:r>
        <w:t>.</w:t>
      </w:r>
    </w:p>
    <w:p w14:paraId="608265A4" w14:textId="7414B968" w:rsidR="006E33BB" w:rsidRPr="006A3887" w:rsidRDefault="003E17C2" w:rsidP="00E911F2">
      <w:pPr>
        <w:pStyle w:val="ListBullet"/>
      </w:pPr>
      <w:r>
        <w:t>C</w:t>
      </w:r>
      <w:r w:rsidR="006E33BB" w:rsidRPr="006A3887">
        <w:t>hainsaws, mulchers, freezers</w:t>
      </w:r>
      <w:r w:rsidR="00D2057F">
        <w:t xml:space="preserve"> and</w:t>
      </w:r>
      <w:r w:rsidR="006E33BB" w:rsidRPr="006A3887">
        <w:t xml:space="preserve"> generators</w:t>
      </w:r>
      <w:r>
        <w:t>.</w:t>
      </w:r>
    </w:p>
    <w:p w14:paraId="05822FF4" w14:textId="23270922" w:rsidR="006E33BB" w:rsidRPr="006A3887" w:rsidRDefault="003E17C2" w:rsidP="00E911F2">
      <w:pPr>
        <w:pStyle w:val="ListBullet"/>
      </w:pPr>
      <w:r>
        <w:t>I</w:t>
      </w:r>
      <w:r w:rsidR="006E33BB" w:rsidRPr="006A3887">
        <w:t>nfrared and motion-sensing surveillance cameras, radio telemetry, schedule 4 and 8 capture chemicals</w:t>
      </w:r>
      <w:r>
        <w:t>.</w:t>
      </w:r>
    </w:p>
    <w:p w14:paraId="6E766247" w14:textId="1CDB6345" w:rsidR="006E33BB" w:rsidRPr="006A3887" w:rsidRDefault="003E17C2" w:rsidP="00E911F2">
      <w:pPr>
        <w:pStyle w:val="ListBullet"/>
      </w:pPr>
      <w:r>
        <w:t>F</w:t>
      </w:r>
      <w:r w:rsidR="006E33BB" w:rsidRPr="006A3887">
        <w:t>irearms including captive-bolt guns and darting related equipment, purchase, hiring and training courses. Guns safes, bullets and darts are not permitted</w:t>
      </w:r>
      <w:r>
        <w:t>.</w:t>
      </w:r>
    </w:p>
    <w:p w14:paraId="4EA5384D" w14:textId="142FED67" w:rsidR="006E33BB" w:rsidRPr="006A3887" w:rsidRDefault="009774E2" w:rsidP="00E911F2">
      <w:pPr>
        <w:pStyle w:val="ListBullet"/>
      </w:pPr>
      <w:r>
        <w:t>A</w:t>
      </w:r>
      <w:r w:rsidR="006E33BB" w:rsidRPr="006A3887">
        <w:t>ny illegal activity</w:t>
      </w:r>
      <w:r>
        <w:t>.</w:t>
      </w:r>
    </w:p>
    <w:p w14:paraId="336DBB37" w14:textId="1BB9A95C" w:rsidR="006E33BB" w:rsidRPr="006A3887" w:rsidRDefault="009774E2" w:rsidP="00E911F2">
      <w:pPr>
        <w:pStyle w:val="ListBullet"/>
      </w:pPr>
      <w:r>
        <w:t>P</w:t>
      </w:r>
      <w:r w:rsidR="006E33BB" w:rsidRPr="006A3887">
        <w:t>urchase of goods for competitions, prizes, giveaways, vouchers or alcohol</w:t>
      </w:r>
      <w:r>
        <w:t>.</w:t>
      </w:r>
    </w:p>
    <w:p w14:paraId="13B3ED46" w14:textId="389642DD" w:rsidR="006E33BB" w:rsidRPr="006A3887" w:rsidRDefault="009774E2" w:rsidP="00E911F2">
      <w:pPr>
        <w:pStyle w:val="ListBullet"/>
      </w:pPr>
      <w:r>
        <w:t>P</w:t>
      </w:r>
      <w:r w:rsidR="006E33BB" w:rsidRPr="006A3887">
        <w:t>romotional or marketing material (e.g. stickers, magnets, flyers, etc)</w:t>
      </w:r>
      <w:r>
        <w:t>.</w:t>
      </w:r>
    </w:p>
    <w:p w14:paraId="78A2440F" w14:textId="49D186E5" w:rsidR="006E33BB" w:rsidRPr="006A3887" w:rsidRDefault="009774E2" w:rsidP="00E911F2">
      <w:pPr>
        <w:pStyle w:val="ListBullet"/>
      </w:pPr>
      <w:r>
        <w:t>C</w:t>
      </w:r>
      <w:r w:rsidR="006E33BB" w:rsidRPr="006A3887">
        <w:t>omputers, laptops, tablets and mobile phones/smartphones</w:t>
      </w:r>
      <w:r>
        <w:t>.</w:t>
      </w:r>
    </w:p>
    <w:p w14:paraId="0419E50B" w14:textId="62EA51A5" w:rsidR="006E33BB" w:rsidRPr="006A3887" w:rsidRDefault="009774E2" w:rsidP="00E911F2">
      <w:pPr>
        <w:pStyle w:val="ListBullet"/>
      </w:pPr>
      <w:r>
        <w:t>I</w:t>
      </w:r>
      <w:r w:rsidR="006E33BB" w:rsidRPr="006A3887">
        <w:t>nsurance (vehicles, memberships, house and property, etc)</w:t>
      </w:r>
      <w:r>
        <w:t>.</w:t>
      </w:r>
    </w:p>
    <w:p w14:paraId="7074988E" w14:textId="0E426CDF" w:rsidR="006E33BB" w:rsidRPr="006A3887" w:rsidRDefault="006E33BB" w:rsidP="00E911F2">
      <w:pPr>
        <w:pStyle w:val="ListBullet"/>
      </w:pPr>
      <w:bookmarkStart w:id="45" w:name="_Hlk517432475"/>
      <w:r w:rsidRPr="006A3887">
        <w:lastRenderedPageBreak/>
        <w:t>Any other activity or item determined by the assessment panel through the assessment process to be an inappropriate or unsuitable use of the funds</w:t>
      </w:r>
      <w:bookmarkEnd w:id="45"/>
      <w:r w:rsidR="007151B3">
        <w:t>.</w:t>
      </w:r>
    </w:p>
    <w:p w14:paraId="440D7D51" w14:textId="5E257DFE" w:rsidR="006E33BB" w:rsidRPr="006A3887" w:rsidRDefault="006E33BB" w:rsidP="00E911F2">
      <w:pPr>
        <w:pStyle w:val="ListBullet"/>
      </w:pPr>
      <w:r w:rsidRPr="006A3887">
        <w:t xml:space="preserve">Any item not permitted by the </w:t>
      </w:r>
      <w:r w:rsidRPr="006A3887">
        <w:rPr>
          <w:rStyle w:val="Italics"/>
        </w:rPr>
        <w:t>DELWP Wildlife Shelter and Foster Carer Authorisation Guide July 2019</w:t>
      </w:r>
      <w:r w:rsidR="00CC78FD">
        <w:rPr>
          <w:rStyle w:val="Italics"/>
        </w:rPr>
        <w:t>.</w:t>
      </w:r>
    </w:p>
    <w:p w14:paraId="548D5E79" w14:textId="30004970" w:rsidR="006E33BB" w:rsidRDefault="006E33BB" w:rsidP="00E911F2">
      <w:pPr>
        <w:pStyle w:val="BodyText"/>
      </w:pPr>
      <w:r w:rsidRPr="006A3887">
        <w:rPr>
          <w:rStyle w:val="Bold"/>
        </w:rPr>
        <w:t>Note:</w:t>
      </w:r>
      <w:r w:rsidRPr="006A3887">
        <w:t xml:space="preserve"> If an item in your application is deemed ineligible this will not affect the rest of your application. However, it will decrease the amount of your grant, so for your best result ensure you choose eligible items.</w:t>
      </w:r>
    </w:p>
    <w:p w14:paraId="160E14A6" w14:textId="353AD84E" w:rsidR="0049688C" w:rsidRPr="0049688C" w:rsidRDefault="0049688C" w:rsidP="0049688C">
      <w:pPr>
        <w:pStyle w:val="BodyText12ptBefore"/>
      </w:pPr>
      <w:r w:rsidRPr="0049688C">
        <w:rPr>
          <w:rStyle w:val="Bold"/>
        </w:rPr>
        <w:t>See Appendix 3 for detailed information on ineligible items.</w:t>
      </w:r>
    </w:p>
    <w:p w14:paraId="717B07A2" w14:textId="7DF13D86" w:rsidR="006E33BB" w:rsidRPr="006A3887" w:rsidRDefault="006E33BB" w:rsidP="00CD0786">
      <w:pPr>
        <w:pStyle w:val="Heading1"/>
        <w:rPr>
          <w:rStyle w:val="Bold"/>
          <w:b/>
        </w:rPr>
      </w:pPr>
      <w:bookmarkStart w:id="46" w:name="_Toc13512038"/>
      <w:bookmarkStart w:id="47" w:name="_Toc13653790"/>
      <w:bookmarkStart w:id="48" w:name="_Toc13655129"/>
      <w:bookmarkStart w:id="49" w:name="_Toc15467313"/>
      <w:r w:rsidRPr="006A3887">
        <w:rPr>
          <w:rStyle w:val="Bold"/>
          <w:b/>
        </w:rPr>
        <w:t xml:space="preserve">What </w:t>
      </w:r>
      <w:r w:rsidRPr="00CD0786">
        <w:rPr>
          <w:rStyle w:val="Bold"/>
          <w:b/>
        </w:rPr>
        <w:t>are</w:t>
      </w:r>
      <w:r w:rsidRPr="006A3887">
        <w:rPr>
          <w:rStyle w:val="Bold"/>
          <w:b/>
        </w:rPr>
        <w:t xml:space="preserve"> the funding details?</w:t>
      </w:r>
      <w:bookmarkEnd w:id="46"/>
      <w:bookmarkEnd w:id="47"/>
      <w:bookmarkEnd w:id="48"/>
      <w:bookmarkEnd w:id="49"/>
    </w:p>
    <w:p w14:paraId="17E0C5D8" w14:textId="00CEE3CC" w:rsidR="006E33BB" w:rsidRPr="007119D4" w:rsidRDefault="006E33BB" w:rsidP="00E911F2">
      <w:pPr>
        <w:pStyle w:val="BodyText"/>
      </w:pPr>
      <w:r w:rsidRPr="007119D4">
        <w:t>The total amount available for</w:t>
      </w:r>
      <w:r w:rsidR="00BE4619">
        <w:t xml:space="preserve"> the Wildlife Rehabilitator Grants 2019/20 </w:t>
      </w:r>
      <w:r w:rsidRPr="007119D4">
        <w:t>round</w:t>
      </w:r>
      <w:r w:rsidR="00352D1C">
        <w:t xml:space="preserve"> for wildlife rehabilitators</w:t>
      </w:r>
      <w:r w:rsidRPr="007119D4">
        <w:t xml:space="preserve"> is $200,000.</w:t>
      </w:r>
    </w:p>
    <w:p w14:paraId="2512A9D7" w14:textId="4EFDC0EA" w:rsidR="006E33BB" w:rsidRPr="00B84939" w:rsidRDefault="003B3046" w:rsidP="00B84939">
      <w:pPr>
        <w:pStyle w:val="Heading2"/>
      </w:pPr>
      <w:bookmarkStart w:id="50" w:name="_Toc13511890"/>
      <w:bookmarkStart w:id="51" w:name="_Toc13512039"/>
      <w:bookmarkStart w:id="52" w:name="_Toc13653791"/>
      <w:r>
        <w:t>C</w:t>
      </w:r>
      <w:r w:rsidR="006E33BB" w:rsidRPr="00B84939">
        <w:t>apped at $2,000 per applicant.</w:t>
      </w:r>
      <w:bookmarkEnd w:id="50"/>
      <w:bookmarkEnd w:id="51"/>
      <w:bookmarkEnd w:id="52"/>
    </w:p>
    <w:p w14:paraId="580A63B0" w14:textId="77777777" w:rsidR="006E33BB" w:rsidRPr="006A3887" w:rsidRDefault="006E33BB" w:rsidP="00E911F2">
      <w:pPr>
        <w:pStyle w:val="BodyText"/>
      </w:pPr>
      <w:r w:rsidRPr="006A3887">
        <w:t>The amount granted may be less than this depending on the purpose for which it is to be used, the amount sought, the number of applications received and how well the application meets the assessment criteria.</w:t>
      </w:r>
    </w:p>
    <w:p w14:paraId="219F34D3" w14:textId="50E5085B" w:rsidR="006E33BB" w:rsidRPr="007119D4" w:rsidRDefault="00E23550" w:rsidP="007119D4">
      <w:pPr>
        <w:pStyle w:val="Heading2"/>
      </w:pPr>
      <w:bookmarkStart w:id="53" w:name="_Toc13511891"/>
      <w:bookmarkStart w:id="54" w:name="_Toc13512040"/>
      <w:bookmarkStart w:id="55" w:name="_Toc13653792"/>
      <w:r w:rsidRPr="0049688C">
        <w:rPr>
          <w:u w:val="single"/>
        </w:rPr>
        <w:t>Plus,</w:t>
      </w:r>
      <w:r w:rsidR="00BE4619">
        <w:t xml:space="preserve"> a</w:t>
      </w:r>
      <w:r w:rsidR="006E33BB" w:rsidRPr="007119D4">
        <w:t xml:space="preserve">dditional $500 funding for </w:t>
      </w:r>
      <w:r w:rsidR="00BE4619">
        <w:t>fire PPE</w:t>
      </w:r>
      <w:bookmarkEnd w:id="53"/>
      <w:bookmarkEnd w:id="54"/>
      <w:bookmarkEnd w:id="55"/>
      <w:r w:rsidR="0049688C">
        <w:t xml:space="preserve"> – conditions apply</w:t>
      </w:r>
      <w:r w:rsidR="00FD6903">
        <w:t>.</w:t>
      </w:r>
    </w:p>
    <w:p w14:paraId="73BA4CFA" w14:textId="1618C544" w:rsidR="006E33BB" w:rsidRPr="006A3887" w:rsidRDefault="006E33BB" w:rsidP="00E911F2">
      <w:pPr>
        <w:pStyle w:val="BodyText"/>
      </w:pPr>
      <w:r w:rsidRPr="006A3887">
        <w:t xml:space="preserve">For rehabilitators that have successfully completed one of the ‘Support wildlife response activities (fire)’ courses conducted by DELWP, an additional $500 will be available for approved fire Personal Protective Equipment (PPE). This PPE must meet approved standards and can only be purchased from DELWP. </w:t>
      </w:r>
    </w:p>
    <w:p w14:paraId="61FADEEE" w14:textId="156BB345" w:rsidR="00471211" w:rsidRDefault="006E33BB" w:rsidP="00E911F2">
      <w:pPr>
        <w:pStyle w:val="BodyText"/>
        <w:rPr>
          <w:rStyle w:val="Bold"/>
        </w:rPr>
      </w:pPr>
      <w:r w:rsidRPr="006A3887">
        <w:t xml:space="preserve">To be eligible, you will have attended and successfully completed the ‘Support wildlife response activities (fire)’ course held at one of the locations listed in </w:t>
      </w:r>
      <w:r w:rsidR="00FD6903">
        <w:rPr>
          <w:rStyle w:val="Bold"/>
        </w:rPr>
        <w:t xml:space="preserve">Appendix </w:t>
      </w:r>
      <w:r w:rsidRPr="006A3887">
        <w:rPr>
          <w:rStyle w:val="Bold"/>
        </w:rPr>
        <w:t>2.</w:t>
      </w:r>
    </w:p>
    <w:p w14:paraId="16829284" w14:textId="155E79E4" w:rsidR="006E33BB" w:rsidRPr="007119D4" w:rsidRDefault="006E33BB" w:rsidP="007119D4">
      <w:pPr>
        <w:pStyle w:val="Heading1"/>
      </w:pPr>
      <w:bookmarkStart w:id="56" w:name="_Toc13512041"/>
      <w:bookmarkStart w:id="57" w:name="_Toc13653793"/>
      <w:bookmarkStart w:id="58" w:name="_Toc13655130"/>
      <w:bookmarkStart w:id="59" w:name="_Toc15467314"/>
      <w:r w:rsidRPr="007119D4">
        <w:t>How will applications be assessed?</w:t>
      </w:r>
      <w:bookmarkEnd w:id="56"/>
      <w:bookmarkEnd w:id="57"/>
      <w:bookmarkEnd w:id="58"/>
      <w:bookmarkEnd w:id="59"/>
    </w:p>
    <w:p w14:paraId="31105439" w14:textId="22564528" w:rsidR="006E33BB" w:rsidRPr="00880BED" w:rsidRDefault="00C06847" w:rsidP="00E911F2">
      <w:pPr>
        <w:pStyle w:val="BodyText"/>
      </w:pPr>
      <w:bookmarkStart w:id="60" w:name="_Hlk517431748"/>
      <w:bookmarkStart w:id="61" w:name="_Toc13511893"/>
      <w:bookmarkStart w:id="62" w:name="_Toc13512042"/>
      <w:r>
        <w:t>The assessment panel w</w:t>
      </w:r>
      <w:r w:rsidR="006E33BB" w:rsidRPr="006A3887">
        <w:t xml:space="preserve">ill use the </w:t>
      </w:r>
      <w:r>
        <w:t xml:space="preserve">following </w:t>
      </w:r>
      <w:r w:rsidR="006E33BB" w:rsidRPr="006A3887">
        <w:t>assessment criteria to assess each application</w:t>
      </w:r>
      <w:r w:rsidR="00641EE1">
        <w:t>:</w:t>
      </w:r>
      <w:bookmarkEnd w:id="60"/>
      <w:bookmarkEnd w:id="61"/>
      <w:bookmarkEnd w:id="62"/>
    </w:p>
    <w:tbl>
      <w:tblPr>
        <w:tblStyle w:val="TableGrid"/>
        <w:tblW w:w="5000" w:type="pct"/>
        <w:tblLook w:val="00A0" w:firstRow="1" w:lastRow="0" w:firstColumn="1" w:lastColumn="0" w:noHBand="0" w:noVBand="0"/>
      </w:tblPr>
      <w:tblGrid>
        <w:gridCol w:w="2500"/>
        <w:gridCol w:w="1097"/>
        <w:gridCol w:w="6042"/>
      </w:tblGrid>
      <w:tr w:rsidR="00860FE5" w:rsidRPr="006A3887" w14:paraId="0947A4B7" w14:textId="77777777" w:rsidTr="00641EE1">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297" w:type="pct"/>
          </w:tcPr>
          <w:p w14:paraId="5E7E1590" w14:textId="77777777" w:rsidR="00860FE5" w:rsidRPr="006A3887" w:rsidRDefault="00860FE5" w:rsidP="00860FE5">
            <w:pPr>
              <w:pStyle w:val="TableHeadingLeft"/>
            </w:pPr>
            <w:r w:rsidRPr="006A3887">
              <w:t>Assessment Criteria</w:t>
            </w:r>
          </w:p>
        </w:tc>
        <w:tc>
          <w:tcPr>
            <w:cnfStyle w:val="000010000000" w:firstRow="0" w:lastRow="0" w:firstColumn="0" w:lastColumn="0" w:oddVBand="1" w:evenVBand="0" w:oddHBand="0" w:evenHBand="0" w:firstRowFirstColumn="0" w:firstRowLastColumn="0" w:lastRowFirstColumn="0" w:lastRowLastColumn="0"/>
            <w:tcW w:w="569" w:type="pct"/>
          </w:tcPr>
          <w:p w14:paraId="719D9643" w14:textId="189B9D22" w:rsidR="00860FE5" w:rsidRPr="00475231" w:rsidRDefault="00860FE5" w:rsidP="00475231">
            <w:pPr>
              <w:pStyle w:val="TableTextCentre"/>
              <w:rPr>
                <w:b/>
              </w:rPr>
            </w:pPr>
            <w:r w:rsidRPr="00475231">
              <w:rPr>
                <w:b/>
              </w:rPr>
              <w:t>Weighting</w:t>
            </w:r>
          </w:p>
        </w:tc>
        <w:tc>
          <w:tcPr>
            <w:tcW w:w="3134" w:type="pct"/>
          </w:tcPr>
          <w:p w14:paraId="260E2FAC" w14:textId="6B4C24B8" w:rsidR="00860FE5" w:rsidRPr="006A3887" w:rsidRDefault="00860FE5" w:rsidP="00860FE5">
            <w:pPr>
              <w:pStyle w:val="TableHeadingLeft"/>
              <w:cnfStyle w:val="100000000000" w:firstRow="1" w:lastRow="0" w:firstColumn="0" w:lastColumn="0" w:oddVBand="0" w:evenVBand="0" w:oddHBand="0" w:evenHBand="0" w:firstRowFirstColumn="0" w:firstRowLastColumn="0" w:lastRowFirstColumn="0" w:lastRowLastColumn="0"/>
            </w:pPr>
            <w:r w:rsidRPr="006A3887">
              <w:t>Description</w:t>
            </w:r>
          </w:p>
        </w:tc>
      </w:tr>
      <w:tr w:rsidR="00860FE5" w:rsidRPr="006A3887" w14:paraId="5CAB184B" w14:textId="77777777" w:rsidTr="00641EE1">
        <w:trPr>
          <w:cantSplit/>
        </w:trPr>
        <w:tc>
          <w:tcPr>
            <w:tcW w:w="1297" w:type="pct"/>
          </w:tcPr>
          <w:p w14:paraId="36F47CAF" w14:textId="77777777" w:rsidR="00860FE5" w:rsidRPr="006A3887" w:rsidRDefault="00860FE5" w:rsidP="00177AC2">
            <w:pPr>
              <w:pStyle w:val="TableTextLeft"/>
              <w:spacing w:before="0" w:after="40"/>
              <w:ind w:left="0"/>
              <w:jc w:val="both"/>
            </w:pPr>
            <w:r w:rsidRPr="006A3887">
              <w:t>Project alignment with the grants program</w:t>
            </w:r>
          </w:p>
        </w:tc>
        <w:tc>
          <w:tcPr>
            <w:cnfStyle w:val="000010000000" w:firstRow="0" w:lastRow="0" w:firstColumn="0" w:lastColumn="0" w:oddVBand="1" w:evenVBand="0" w:oddHBand="0" w:evenHBand="0" w:firstRowFirstColumn="0" w:firstRowLastColumn="0" w:lastRowFirstColumn="0" w:lastRowLastColumn="0"/>
            <w:tcW w:w="569" w:type="pct"/>
          </w:tcPr>
          <w:p w14:paraId="24E7D820" w14:textId="69EFC13F" w:rsidR="00860FE5" w:rsidRPr="00D95DD9" w:rsidRDefault="00860FE5" w:rsidP="00475231">
            <w:pPr>
              <w:pStyle w:val="BodyText100ThemeColour"/>
              <w:jc w:val="center"/>
            </w:pPr>
            <w:bookmarkStart w:id="63" w:name="_Toc13138590"/>
            <w:bookmarkStart w:id="64" w:name="_Toc13511894"/>
            <w:bookmarkStart w:id="65" w:name="_Toc13512043"/>
            <w:r w:rsidRPr="00D95DD9">
              <w:t>35%</w:t>
            </w:r>
            <w:bookmarkEnd w:id="63"/>
            <w:bookmarkEnd w:id="64"/>
            <w:bookmarkEnd w:id="65"/>
          </w:p>
          <w:p w14:paraId="37C835EC" w14:textId="77777777" w:rsidR="00860FE5" w:rsidRPr="00D95DD9" w:rsidRDefault="00860FE5" w:rsidP="00475231">
            <w:pPr>
              <w:pStyle w:val="BodyText100ThemeColour"/>
              <w:jc w:val="center"/>
            </w:pPr>
          </w:p>
        </w:tc>
        <w:tc>
          <w:tcPr>
            <w:tcW w:w="3134" w:type="pct"/>
          </w:tcPr>
          <w:p w14:paraId="5C600D94" w14:textId="4CCC62DF" w:rsidR="00860FE5" w:rsidRPr="006A3887" w:rsidRDefault="00860FE5" w:rsidP="00860FE5">
            <w:pPr>
              <w:pStyle w:val="TableTextLeft"/>
              <w:spacing w:before="0" w:after="40"/>
              <w:jc w:val="both"/>
              <w:cnfStyle w:val="000000000000" w:firstRow="0" w:lastRow="0" w:firstColumn="0" w:lastColumn="0" w:oddVBand="0" w:evenVBand="0" w:oddHBand="0" w:evenHBand="0" w:firstRowFirstColumn="0" w:firstRowLastColumn="0" w:lastRowFirstColumn="0" w:lastRowLastColumn="0"/>
            </w:pPr>
            <w:r w:rsidRPr="006A3887">
              <w:t>You will be asked in the application form to describe how your project will benefit wildlife welfare through:</w:t>
            </w:r>
          </w:p>
          <w:p w14:paraId="6BF5D5F5" w14:textId="5500AE34" w:rsidR="00860FE5" w:rsidRPr="006A3887" w:rsidRDefault="00860FE5" w:rsidP="00860FE5">
            <w:pPr>
              <w:pStyle w:val="ListBullet"/>
              <w:cnfStyle w:val="000000000000" w:firstRow="0" w:lastRow="0" w:firstColumn="0" w:lastColumn="0" w:oddVBand="0" w:evenVBand="0" w:oddHBand="0" w:evenHBand="0" w:firstRowFirstColumn="0" w:firstRowLastColumn="0" w:lastRowFirstColumn="0" w:lastRowLastColumn="0"/>
            </w:pPr>
            <w:r>
              <w:t>I</w:t>
            </w:r>
            <w:r w:rsidRPr="006A3887">
              <w:t>ncreased knowledge of and/or skills in the care of wildlife</w:t>
            </w:r>
            <w:r>
              <w:t>.</w:t>
            </w:r>
          </w:p>
          <w:p w14:paraId="511E071F" w14:textId="1627DDBB" w:rsidR="00860FE5" w:rsidRPr="006A3887" w:rsidRDefault="00860FE5" w:rsidP="00860FE5">
            <w:pPr>
              <w:pStyle w:val="ListBullet"/>
              <w:cnfStyle w:val="000000000000" w:firstRow="0" w:lastRow="0" w:firstColumn="0" w:lastColumn="0" w:oddVBand="0" w:evenVBand="0" w:oddHBand="0" w:evenHBand="0" w:firstRowFirstColumn="0" w:firstRowLastColumn="0" w:lastRowFirstColumn="0" w:lastRowLastColumn="0"/>
            </w:pPr>
            <w:r>
              <w:t>I</w:t>
            </w:r>
            <w:r w:rsidRPr="006A3887">
              <w:t>mproved facilities to treat, house and rehabilitate wildlife for release</w:t>
            </w:r>
            <w:r>
              <w:t>.</w:t>
            </w:r>
          </w:p>
          <w:p w14:paraId="2391A225" w14:textId="77777777" w:rsidR="00860FE5" w:rsidRDefault="00860FE5" w:rsidP="00860FE5">
            <w:pPr>
              <w:pStyle w:val="ListBullet"/>
              <w:cnfStyle w:val="000000000000" w:firstRow="0" w:lastRow="0" w:firstColumn="0" w:lastColumn="0" w:oddVBand="0" w:evenVBand="0" w:oddHBand="0" w:evenHBand="0" w:firstRowFirstColumn="0" w:firstRowLastColumn="0" w:lastRowFirstColumn="0" w:lastRowLastColumn="0"/>
            </w:pPr>
            <w:r>
              <w:t>I</w:t>
            </w:r>
            <w:r w:rsidRPr="006A3887">
              <w:t>mproved standard of wildlife care you provide for specialist species or threatened species.</w:t>
            </w:r>
          </w:p>
          <w:p w14:paraId="202C404A" w14:textId="694965E3" w:rsidR="00083ECA" w:rsidRPr="006A3887" w:rsidRDefault="00083ECA" w:rsidP="00083ECA">
            <w:pPr>
              <w:pStyle w:val="ListBullet"/>
              <w:numPr>
                <w:ilvl w:val="0"/>
                <w:numId w:val="0"/>
              </w:numPr>
              <w:ind w:left="170"/>
              <w:cnfStyle w:val="000000000000" w:firstRow="0" w:lastRow="0" w:firstColumn="0" w:lastColumn="0" w:oddVBand="0" w:evenVBand="0" w:oddHBand="0" w:evenHBand="0" w:firstRowFirstColumn="0" w:firstRowLastColumn="0" w:lastRowFirstColumn="0" w:lastRowLastColumn="0"/>
            </w:pPr>
            <w:r>
              <w:t>You</w:t>
            </w:r>
            <w:r w:rsidR="00BD4AA6">
              <w:t>r application</w:t>
            </w:r>
            <w:r>
              <w:t xml:space="preserve"> will be assessed on your response to this question and how it relates to the budget items you are requesting.</w:t>
            </w:r>
          </w:p>
        </w:tc>
      </w:tr>
      <w:tr w:rsidR="00860FE5" w:rsidRPr="006A3887" w14:paraId="4FD167F5" w14:textId="77777777" w:rsidTr="00641EE1">
        <w:trPr>
          <w:cantSplit/>
        </w:trPr>
        <w:tc>
          <w:tcPr>
            <w:tcW w:w="1297" w:type="pct"/>
          </w:tcPr>
          <w:p w14:paraId="04928AC7" w14:textId="270B90DF" w:rsidR="00860FE5" w:rsidRPr="006A3887" w:rsidRDefault="00860FE5" w:rsidP="00177AC2">
            <w:pPr>
              <w:pStyle w:val="TableTextLeft"/>
              <w:spacing w:before="0" w:after="40"/>
              <w:ind w:left="0"/>
              <w:jc w:val="both"/>
            </w:pPr>
            <w:bookmarkStart w:id="66" w:name="_Toc13511895"/>
            <w:bookmarkStart w:id="67" w:name="_Toc13512044"/>
            <w:r w:rsidRPr="006A3887">
              <w:t>Project need</w:t>
            </w:r>
            <w:bookmarkEnd w:id="66"/>
            <w:bookmarkEnd w:id="67"/>
            <w:r w:rsidRPr="006A3887">
              <w:t xml:space="preserve"> </w:t>
            </w:r>
          </w:p>
        </w:tc>
        <w:tc>
          <w:tcPr>
            <w:cnfStyle w:val="000010000000" w:firstRow="0" w:lastRow="0" w:firstColumn="0" w:lastColumn="0" w:oddVBand="1" w:evenVBand="0" w:oddHBand="0" w:evenHBand="0" w:firstRowFirstColumn="0" w:firstRowLastColumn="0" w:lastRowFirstColumn="0" w:lastRowLastColumn="0"/>
            <w:tcW w:w="569" w:type="pct"/>
          </w:tcPr>
          <w:p w14:paraId="0C258109" w14:textId="6D5B14FF" w:rsidR="00860FE5" w:rsidRPr="00D95DD9" w:rsidRDefault="00860FE5" w:rsidP="00475231">
            <w:pPr>
              <w:pStyle w:val="BodyText100ThemeColour"/>
              <w:jc w:val="center"/>
            </w:pPr>
            <w:bookmarkStart w:id="68" w:name="_Toc13138591"/>
            <w:r w:rsidRPr="00D95DD9">
              <w:t>40%</w:t>
            </w:r>
            <w:bookmarkEnd w:id="68"/>
          </w:p>
        </w:tc>
        <w:tc>
          <w:tcPr>
            <w:tcW w:w="3134" w:type="pct"/>
          </w:tcPr>
          <w:p w14:paraId="04E2951E" w14:textId="0BF81B87" w:rsidR="00860FE5" w:rsidRPr="00B74777" w:rsidRDefault="00860FE5" w:rsidP="00860FE5">
            <w:pPr>
              <w:pStyle w:val="TableTextLeft"/>
              <w:cnfStyle w:val="000000000000" w:firstRow="0" w:lastRow="0" w:firstColumn="0" w:lastColumn="0" w:oddVBand="0" w:evenVBand="0" w:oddHBand="0" w:evenHBand="0" w:firstRowFirstColumn="0" w:firstRowLastColumn="0" w:lastRowFirstColumn="0" w:lastRowLastColumn="0"/>
            </w:pPr>
            <w:r w:rsidRPr="00B74777">
              <w:t>You</w:t>
            </w:r>
            <w:r w:rsidR="00BD4AA6">
              <w:t>r application</w:t>
            </w:r>
            <w:r w:rsidRPr="00B74777">
              <w:t xml:space="preserve"> will be assessed on the nature of items asked for, what wildlife rehabilitation issue will this project support and whether you have received grant funding under this program in the past two years. Preference will be given to those rehabilitators that have not received funding in the last two years.</w:t>
            </w:r>
          </w:p>
          <w:p w14:paraId="4424B8C6" w14:textId="2D43AD1D" w:rsidR="00860FE5" w:rsidRPr="006A3887" w:rsidRDefault="00860FE5" w:rsidP="00860FE5">
            <w:pPr>
              <w:pStyle w:val="TableTextLeft"/>
              <w:cnfStyle w:val="000000000000" w:firstRow="0" w:lastRow="0" w:firstColumn="0" w:lastColumn="0" w:oddVBand="0" w:evenVBand="0" w:oddHBand="0" w:evenHBand="0" w:firstRowFirstColumn="0" w:firstRowLastColumn="0" w:lastRowFirstColumn="0" w:lastRowLastColumn="0"/>
            </w:pPr>
            <w:r w:rsidRPr="00B74777">
              <w:t>Applications that provide quotes, drawings and evidence to support their requested items, will be scored higher than those applications that do not supply this supporting information.</w:t>
            </w:r>
          </w:p>
        </w:tc>
      </w:tr>
      <w:tr w:rsidR="00860FE5" w:rsidRPr="006A3887" w14:paraId="3A45FBA9" w14:textId="77777777" w:rsidTr="00641EE1">
        <w:trPr>
          <w:cantSplit/>
        </w:trPr>
        <w:tc>
          <w:tcPr>
            <w:tcW w:w="1297" w:type="pct"/>
          </w:tcPr>
          <w:p w14:paraId="77D4DEAD" w14:textId="1D500C7C" w:rsidR="00860FE5" w:rsidRPr="006A3887" w:rsidRDefault="00860FE5" w:rsidP="00177AC2">
            <w:pPr>
              <w:pStyle w:val="TableTextLeft"/>
              <w:spacing w:before="0" w:after="40"/>
              <w:ind w:left="0"/>
              <w:jc w:val="both"/>
            </w:pPr>
            <w:bookmarkStart w:id="69" w:name="_Toc13138592"/>
            <w:bookmarkStart w:id="70" w:name="_Toc13511896"/>
            <w:bookmarkStart w:id="71" w:name="_Toc13512045"/>
            <w:r w:rsidRPr="006A3887">
              <w:t>Experience/knowledge of rehabilitator</w:t>
            </w:r>
            <w:bookmarkEnd w:id="69"/>
            <w:bookmarkEnd w:id="70"/>
            <w:bookmarkEnd w:id="71"/>
            <w:r w:rsidRPr="006A3887">
              <w:t xml:space="preserve"> </w:t>
            </w:r>
          </w:p>
        </w:tc>
        <w:tc>
          <w:tcPr>
            <w:cnfStyle w:val="000010000000" w:firstRow="0" w:lastRow="0" w:firstColumn="0" w:lastColumn="0" w:oddVBand="1" w:evenVBand="0" w:oddHBand="0" w:evenHBand="0" w:firstRowFirstColumn="0" w:firstRowLastColumn="0" w:lastRowFirstColumn="0" w:lastRowLastColumn="0"/>
            <w:tcW w:w="569" w:type="pct"/>
          </w:tcPr>
          <w:p w14:paraId="619EC2C4" w14:textId="5A415E84" w:rsidR="00860FE5" w:rsidRPr="00D95DD9" w:rsidRDefault="00860FE5" w:rsidP="00475231">
            <w:pPr>
              <w:pStyle w:val="BodyText100ThemeColour"/>
              <w:jc w:val="center"/>
            </w:pPr>
            <w:r w:rsidRPr="00D95DD9">
              <w:t>25%</w:t>
            </w:r>
          </w:p>
        </w:tc>
        <w:tc>
          <w:tcPr>
            <w:tcW w:w="3134" w:type="pct"/>
          </w:tcPr>
          <w:p w14:paraId="1F8E89B7" w14:textId="2096CDC3" w:rsidR="00860FE5" w:rsidRPr="00B74777" w:rsidRDefault="00860FE5" w:rsidP="00860FE5">
            <w:pPr>
              <w:pStyle w:val="TableTextLeft"/>
              <w:cnfStyle w:val="000000000000" w:firstRow="0" w:lastRow="0" w:firstColumn="0" w:lastColumn="0" w:oddVBand="0" w:evenVBand="0" w:oddHBand="0" w:evenHBand="0" w:firstRowFirstColumn="0" w:firstRowLastColumn="0" w:lastRowFirstColumn="0" w:lastRowLastColumn="0"/>
            </w:pPr>
            <w:r w:rsidRPr="00B74777">
              <w:t>You</w:t>
            </w:r>
            <w:r w:rsidR="00BD4AA6">
              <w:t>r application</w:t>
            </w:r>
            <w:r w:rsidRPr="00B74777">
              <w:t xml:space="preserve"> will be assessed on the number of </w:t>
            </w:r>
            <w:r w:rsidR="005F250C" w:rsidRPr="00B74777">
              <w:t>years’ experience</w:t>
            </w:r>
            <w:r w:rsidRPr="00B74777">
              <w:t xml:space="preserve"> as a DELWP authorised rehabilitator, whether you have handled threatened species in the past, the number of wildlife you handled between 1 July 2018 and 30 June 2019 and how many wildlife courses have you undertaken previously.</w:t>
            </w:r>
          </w:p>
        </w:tc>
      </w:tr>
    </w:tbl>
    <w:p w14:paraId="63994C02" w14:textId="77777777" w:rsidR="00641EE1" w:rsidRPr="006A3887" w:rsidRDefault="00641EE1" w:rsidP="00F94555">
      <w:pPr>
        <w:pStyle w:val="BodyText"/>
      </w:pPr>
      <w:r w:rsidRPr="006A3887">
        <w:lastRenderedPageBreak/>
        <w:t>Applications must meet a passable standard in each criterion to be considered for funding.</w:t>
      </w:r>
    </w:p>
    <w:p w14:paraId="115A60D2" w14:textId="71F3250C" w:rsidR="005E1859" w:rsidRPr="006A3887" w:rsidRDefault="005E1859" w:rsidP="00F94555">
      <w:pPr>
        <w:pStyle w:val="BodyText"/>
      </w:pPr>
      <w:r w:rsidRPr="006A3887">
        <w:t xml:space="preserve">In addition to these </w:t>
      </w:r>
      <w:r w:rsidR="00C06847">
        <w:t>criteria</w:t>
      </w:r>
      <w:r>
        <w:t>,</w:t>
      </w:r>
      <w:r w:rsidRPr="006A3887">
        <w:t xml:space="preserve"> other matters such as non-completion of past projects</w:t>
      </w:r>
      <w:r>
        <w:t xml:space="preserve">, </w:t>
      </w:r>
      <w:r w:rsidRPr="006A3887">
        <w:t xml:space="preserve">overdue </w:t>
      </w:r>
      <w:r>
        <w:t xml:space="preserve">grant </w:t>
      </w:r>
      <w:r w:rsidRPr="006A3887">
        <w:t xml:space="preserve">reports, </w:t>
      </w:r>
      <w:r>
        <w:t>and outstanding wildlife compliance issues are</w:t>
      </w:r>
      <w:r w:rsidRPr="006A3887">
        <w:t xml:space="preserve"> considered as part of the assessment.</w:t>
      </w:r>
    </w:p>
    <w:p w14:paraId="29D4557E" w14:textId="231AE160" w:rsidR="006E33BB" w:rsidRPr="006A3887" w:rsidRDefault="006E33BB" w:rsidP="00F94555">
      <w:pPr>
        <w:pStyle w:val="BodyText"/>
      </w:pPr>
      <w:r w:rsidRPr="006A3887">
        <w:rPr>
          <w:rStyle w:val="Bold"/>
        </w:rPr>
        <w:t>Note</w:t>
      </w:r>
      <w:r w:rsidRPr="006A3887">
        <w:t xml:space="preserve">: Wildlife </w:t>
      </w:r>
      <w:r w:rsidRPr="005F18C1">
        <w:t>Rehabilitator</w:t>
      </w:r>
      <w:r w:rsidRPr="006A3887">
        <w:t xml:space="preserve"> Grants are competitive grants and are scored according to these assessment criteria. </w:t>
      </w:r>
      <w:r w:rsidR="00685920">
        <w:t>Therefore,</w:t>
      </w:r>
      <w:r w:rsidR="003B349E">
        <w:t xml:space="preserve"> i</w:t>
      </w:r>
      <w:r w:rsidR="008975A4">
        <w:t>f</w:t>
      </w:r>
      <w:r w:rsidR="003B349E">
        <w:t xml:space="preserve"> more funds </w:t>
      </w:r>
      <w:r w:rsidR="002F2FAB">
        <w:t xml:space="preserve">are </w:t>
      </w:r>
      <w:r w:rsidR="003B349E">
        <w:t xml:space="preserve">requested than available, </w:t>
      </w:r>
      <w:r w:rsidR="00E90C45">
        <w:t xml:space="preserve">only those applications with scores higher than the </w:t>
      </w:r>
      <w:r w:rsidR="002F2FAB">
        <w:t xml:space="preserve">total </w:t>
      </w:r>
      <w:r w:rsidR="00026F44">
        <w:t>amount available</w:t>
      </w:r>
      <w:r w:rsidR="00E90C45">
        <w:t xml:space="preserve"> will be </w:t>
      </w:r>
      <w:r w:rsidR="008975A4">
        <w:t>funded.</w:t>
      </w:r>
    </w:p>
    <w:p w14:paraId="51E0871B" w14:textId="1FFBB4F8" w:rsidR="006E33BB" w:rsidRPr="007119D4" w:rsidRDefault="006E33BB" w:rsidP="007119D4">
      <w:pPr>
        <w:pStyle w:val="Heading1"/>
      </w:pPr>
      <w:bookmarkStart w:id="72" w:name="_Toc13512046"/>
      <w:bookmarkStart w:id="73" w:name="_Toc13653795"/>
      <w:bookmarkStart w:id="74" w:name="_Toc13655131"/>
      <w:bookmarkStart w:id="75" w:name="_Toc15467315"/>
      <w:r w:rsidRPr="007119D4">
        <w:t>What supporting documents need to be provided?</w:t>
      </w:r>
      <w:bookmarkEnd w:id="72"/>
      <w:bookmarkEnd w:id="73"/>
      <w:bookmarkEnd w:id="74"/>
      <w:bookmarkEnd w:id="75"/>
    </w:p>
    <w:p w14:paraId="2DAC09D3" w14:textId="77777777" w:rsidR="006E33BB" w:rsidRPr="006A3887" w:rsidRDefault="006E33BB" w:rsidP="00F94555">
      <w:pPr>
        <w:pStyle w:val="BodyText"/>
      </w:pPr>
      <w:r w:rsidRPr="006A3887">
        <w:t>To assist the assessment panel and grant team, please provide any information that would support your information, and in particular:</w:t>
      </w:r>
    </w:p>
    <w:p w14:paraId="3C01B686" w14:textId="1593B07B" w:rsidR="006E33BB" w:rsidRPr="006A3887" w:rsidRDefault="006E33BB" w:rsidP="00F94555">
      <w:pPr>
        <w:pStyle w:val="ListBullet"/>
      </w:pPr>
      <w:r w:rsidRPr="006A3887">
        <w:t>Quotes for training courses, infrastructure or any other large items</w:t>
      </w:r>
      <w:r w:rsidR="00E775AA">
        <w:t>.</w:t>
      </w:r>
    </w:p>
    <w:p w14:paraId="28C40879" w14:textId="557A9C4D" w:rsidR="006E33BB" w:rsidRPr="006A3887" w:rsidRDefault="006E33BB" w:rsidP="00F94555">
      <w:pPr>
        <w:pStyle w:val="ListBullet"/>
      </w:pPr>
      <w:r w:rsidRPr="006A3887">
        <w:t>Designs for enclosures</w:t>
      </w:r>
      <w:r w:rsidR="00E775AA">
        <w:t>.</w:t>
      </w:r>
    </w:p>
    <w:p w14:paraId="0385E2FA" w14:textId="5BCB0D0A" w:rsidR="006E33BB" w:rsidRPr="006A3887" w:rsidRDefault="006E33BB" w:rsidP="00F94555">
      <w:pPr>
        <w:pStyle w:val="ListBullet"/>
      </w:pPr>
      <w:r w:rsidRPr="006A3887">
        <w:t>Shelter records</w:t>
      </w:r>
      <w:r w:rsidR="00E775AA">
        <w:t>.</w:t>
      </w:r>
      <w:r w:rsidRPr="006A3887">
        <w:t xml:space="preserve"> </w:t>
      </w:r>
    </w:p>
    <w:p w14:paraId="42613C34" w14:textId="77777777" w:rsidR="006E33BB" w:rsidRPr="006A3887" w:rsidRDefault="006E33BB" w:rsidP="00F94555">
      <w:pPr>
        <w:pStyle w:val="ListBullet"/>
      </w:pPr>
      <w:r w:rsidRPr="006A3887">
        <w:t>Your training register – We have provided a simple template that you can fill out and add to over time. You can either list your training in the online form or attach this document (or something similar) in the Supporting Documents section of the application form.</w:t>
      </w:r>
    </w:p>
    <w:p w14:paraId="33DDAD59" w14:textId="6405D1E4" w:rsidR="002462A8" w:rsidRPr="006A3887" w:rsidRDefault="006E33BB" w:rsidP="00F94555">
      <w:pPr>
        <w:pStyle w:val="BodyText"/>
      </w:pPr>
      <w:r w:rsidRPr="006A3887">
        <w:rPr>
          <w:rStyle w:val="Bold"/>
        </w:rPr>
        <w:t>Note:</w:t>
      </w:r>
      <w:r w:rsidRPr="006A3887">
        <w:t xml:space="preserve"> Providing quotes and/or designs for items and enclosures in your application is likely to improve your overall assessment score.  </w:t>
      </w:r>
    </w:p>
    <w:p w14:paraId="10D0F959" w14:textId="5070A937" w:rsidR="00520773" w:rsidRPr="007119D4" w:rsidRDefault="006E33BB" w:rsidP="007119D4">
      <w:pPr>
        <w:pStyle w:val="Heading1"/>
      </w:pPr>
      <w:bookmarkStart w:id="76" w:name="_Toc13512047"/>
      <w:bookmarkStart w:id="77" w:name="_Toc13653796"/>
      <w:bookmarkStart w:id="78" w:name="_Toc13655132"/>
      <w:bookmarkStart w:id="79" w:name="_Toc15467316"/>
      <w:r w:rsidRPr="007119D4">
        <w:t>What are the funding conditions?</w:t>
      </w:r>
      <w:bookmarkStart w:id="80" w:name="_Toc13511899"/>
      <w:bookmarkStart w:id="81" w:name="_Toc13512048"/>
      <w:bookmarkStart w:id="82" w:name="_Toc13653797"/>
      <w:bookmarkEnd w:id="76"/>
      <w:bookmarkEnd w:id="77"/>
      <w:bookmarkEnd w:id="78"/>
      <w:bookmarkEnd w:id="79"/>
    </w:p>
    <w:p w14:paraId="15E11B30" w14:textId="3DDE362C" w:rsidR="006E33BB" w:rsidRPr="006A3887" w:rsidRDefault="006E33BB" w:rsidP="00F8793A">
      <w:pPr>
        <w:pStyle w:val="Heading2"/>
        <w:spacing w:before="0" w:after="80"/>
        <w:jc w:val="both"/>
        <w:rPr>
          <w:rStyle w:val="Bold"/>
          <w:b/>
        </w:rPr>
      </w:pPr>
      <w:r w:rsidRPr="006A3887">
        <w:rPr>
          <w:rStyle w:val="Bold"/>
          <w:b/>
        </w:rPr>
        <w:t>Funding agreements</w:t>
      </w:r>
      <w:bookmarkEnd w:id="80"/>
      <w:bookmarkEnd w:id="81"/>
      <w:bookmarkEnd w:id="82"/>
    </w:p>
    <w:p w14:paraId="77DCC8E4" w14:textId="68BBE45C" w:rsidR="006E33BB" w:rsidRPr="006A3887" w:rsidRDefault="006E33BB" w:rsidP="00F94555">
      <w:pPr>
        <w:pStyle w:val="BodyText"/>
      </w:pPr>
      <w:r w:rsidRPr="006A3887">
        <w:t xml:space="preserve">Successful applicants must enter into a funding agreement with DELWP. The Victorian Common Funding Agreement is used for funding agreements with individuals, not for profit organisations and Local Government Authorities. It is recommended that applicants review the terms and conditions before applying. Information about the Victorian Common Funding Agreement is available on </w:t>
      </w:r>
      <w:hyperlink r:id="rId51" w:history="1">
        <w:r w:rsidRPr="006A3887">
          <w:rPr>
            <w:rStyle w:val="Hyperlink"/>
          </w:rPr>
          <w:t>https://providers.dhhs.vic.gov.au/victorian-common-funding-agreement</w:t>
        </w:r>
      </w:hyperlink>
      <w:r w:rsidR="00BF40E5">
        <w:t>.</w:t>
      </w:r>
    </w:p>
    <w:p w14:paraId="6C13C577" w14:textId="77777777" w:rsidR="006E33BB" w:rsidRPr="007119D4" w:rsidRDefault="006E33BB" w:rsidP="007119D4">
      <w:pPr>
        <w:pStyle w:val="Heading2"/>
      </w:pPr>
      <w:bookmarkStart w:id="83" w:name="_Toc13511900"/>
      <w:bookmarkStart w:id="84" w:name="_Toc13512049"/>
      <w:bookmarkStart w:id="85" w:name="_Toc13653798"/>
      <w:r w:rsidRPr="007119D4">
        <w:t>Legislative and regulatory requirements</w:t>
      </w:r>
      <w:bookmarkEnd w:id="83"/>
      <w:bookmarkEnd w:id="84"/>
      <w:bookmarkEnd w:id="85"/>
    </w:p>
    <w:p w14:paraId="4D8B6323" w14:textId="77777777" w:rsidR="006E33BB" w:rsidRPr="006A3887" w:rsidRDefault="006E33BB" w:rsidP="00F8793A">
      <w:pPr>
        <w:pStyle w:val="BodyText"/>
        <w:spacing w:before="0" w:after="100"/>
        <w:jc w:val="both"/>
      </w:pPr>
      <w:r w:rsidRPr="006A3887">
        <w:t>In delivering the activity grant recipients are required to comply with all relevant Commonwealth and state/territory legislations and regulations, including but not limited to:</w:t>
      </w:r>
    </w:p>
    <w:p w14:paraId="776707C2" w14:textId="77777777" w:rsidR="006E33BB" w:rsidRPr="006A3887" w:rsidRDefault="006E33BB" w:rsidP="00F94555">
      <w:pPr>
        <w:pStyle w:val="ListBullet"/>
      </w:pPr>
      <w:r w:rsidRPr="006A3887">
        <w:t xml:space="preserve">The Privacy Act 1988 (Commonwealth) </w:t>
      </w:r>
    </w:p>
    <w:p w14:paraId="46A199B5" w14:textId="77777777" w:rsidR="006E33BB" w:rsidRPr="006A3887" w:rsidRDefault="006E33BB" w:rsidP="00F94555">
      <w:pPr>
        <w:pStyle w:val="ListBullet"/>
      </w:pPr>
      <w:r w:rsidRPr="006A3887">
        <w:t>The Freedom of Information Act 1982 (Vic)</w:t>
      </w:r>
    </w:p>
    <w:p w14:paraId="409294E3" w14:textId="77777777" w:rsidR="006E33BB" w:rsidRPr="006A3887" w:rsidRDefault="006E33BB" w:rsidP="00F94555">
      <w:pPr>
        <w:pStyle w:val="ListBullet"/>
      </w:pPr>
      <w:r w:rsidRPr="006A3887">
        <w:t xml:space="preserve">Occupational Health and Safety Act 2004  </w:t>
      </w:r>
    </w:p>
    <w:p w14:paraId="5266A407" w14:textId="77777777" w:rsidR="006E33BB" w:rsidRPr="006A3887" w:rsidRDefault="006E33BB" w:rsidP="00F94555">
      <w:pPr>
        <w:pStyle w:val="ListBullet"/>
      </w:pPr>
      <w:r w:rsidRPr="006A3887">
        <w:t>The Wildlife Act 1975</w:t>
      </w:r>
    </w:p>
    <w:p w14:paraId="46AF7908" w14:textId="5944EC00" w:rsidR="006E33BB" w:rsidRPr="006A3887" w:rsidRDefault="006E33BB" w:rsidP="00F94555">
      <w:pPr>
        <w:pStyle w:val="ListBullet"/>
      </w:pPr>
      <w:r w:rsidRPr="006A3887">
        <w:t>The Prevention of Cruelty to Animal</w:t>
      </w:r>
      <w:r w:rsidR="00026F44">
        <w:t>s</w:t>
      </w:r>
      <w:r w:rsidRPr="006A3887">
        <w:t xml:space="preserve"> Act 1986</w:t>
      </w:r>
    </w:p>
    <w:p w14:paraId="54C3159A" w14:textId="402C89D9" w:rsidR="006E33BB" w:rsidRPr="006A3887" w:rsidRDefault="006E33BB" w:rsidP="00F94555">
      <w:pPr>
        <w:pStyle w:val="ListBullet"/>
        <w:rPr>
          <w:rStyle w:val="Italics"/>
        </w:rPr>
      </w:pPr>
      <w:r w:rsidRPr="006A3887">
        <w:t xml:space="preserve">All recipients are expected to abide by the </w:t>
      </w:r>
      <w:r w:rsidRPr="006A3887">
        <w:rPr>
          <w:rStyle w:val="Italics"/>
        </w:rPr>
        <w:t>DELWP Wildlife Shelter and Foster Carer Authorisation Guide, July 2019</w:t>
      </w:r>
      <w:r w:rsidR="00BF40E5">
        <w:rPr>
          <w:rStyle w:val="Italics"/>
        </w:rPr>
        <w:t>.</w:t>
      </w:r>
    </w:p>
    <w:p w14:paraId="5B208BC9" w14:textId="77777777" w:rsidR="006E33BB" w:rsidRPr="007119D4" w:rsidRDefault="006E33BB" w:rsidP="007119D4">
      <w:pPr>
        <w:pStyle w:val="Heading2"/>
      </w:pPr>
      <w:bookmarkStart w:id="86" w:name="_Toc13511901"/>
      <w:bookmarkStart w:id="87" w:name="_Toc13512050"/>
      <w:bookmarkStart w:id="88" w:name="_Toc13653799"/>
      <w:r w:rsidRPr="007119D4">
        <w:t>Tax implications</w:t>
      </w:r>
      <w:bookmarkEnd w:id="86"/>
      <w:bookmarkEnd w:id="87"/>
      <w:bookmarkEnd w:id="88"/>
    </w:p>
    <w:p w14:paraId="0A9F8BDE" w14:textId="46976159" w:rsidR="006E33BB" w:rsidRDefault="006E33BB" w:rsidP="00503DBC">
      <w:pPr>
        <w:pStyle w:val="BodyText"/>
      </w:pPr>
      <w:r w:rsidRPr="006A3887">
        <w:t>Applicants should consult the Australian Taxation Office or seek professional advice on any taxation implications that may arise from this grant funding.</w:t>
      </w:r>
    </w:p>
    <w:p w14:paraId="4B8DAD50" w14:textId="30B07C2F" w:rsidR="0049398B" w:rsidRPr="006A3887" w:rsidRDefault="0049398B" w:rsidP="00503DBC">
      <w:pPr>
        <w:pStyle w:val="BodyText"/>
      </w:pPr>
      <w:r w:rsidRPr="006A3887">
        <w:lastRenderedPageBreak/>
        <w:t>Applicants do not need to provide an ABN to apply for this grant.</w:t>
      </w:r>
      <w:r>
        <w:t xml:space="preserve">  If you </w:t>
      </w:r>
      <w:r w:rsidR="00C634BD">
        <w:t>are successful</w:t>
      </w:r>
      <w:r w:rsidR="001130FB">
        <w:t xml:space="preserve"> and </w:t>
      </w:r>
      <w:r>
        <w:t xml:space="preserve">do not have an ABN, </w:t>
      </w:r>
      <w:r w:rsidR="00261D7B">
        <w:t xml:space="preserve">we will send you a </w:t>
      </w:r>
      <w:r w:rsidR="00261D7B" w:rsidRPr="006A3887">
        <w:t>‘</w:t>
      </w:r>
      <w:r w:rsidR="00261D7B" w:rsidRPr="006A3887">
        <w:rPr>
          <w:rStyle w:val="Italics"/>
        </w:rPr>
        <w:t xml:space="preserve">Statement by a Supplier’ </w:t>
      </w:r>
      <w:r w:rsidR="00261D7B" w:rsidRPr="006A3887">
        <w:t>form</w:t>
      </w:r>
      <w:r w:rsidR="00261D7B">
        <w:t xml:space="preserve"> which you will need to complete and return to us.</w:t>
      </w:r>
    </w:p>
    <w:tbl>
      <w:tblPr>
        <w:tblStyle w:val="PullOutBoxTable"/>
        <w:tblW w:w="5000" w:type="pct"/>
        <w:shd w:val="clear" w:color="auto" w:fill="DBE472"/>
        <w:tblLook w:val="0620" w:firstRow="1" w:lastRow="0" w:firstColumn="0" w:lastColumn="0" w:noHBand="1" w:noVBand="1"/>
      </w:tblPr>
      <w:tblGrid>
        <w:gridCol w:w="9629"/>
      </w:tblGrid>
      <w:tr w:rsidR="00D006C5" w14:paraId="354B47FA" w14:textId="77777777" w:rsidTr="00BC5DA5">
        <w:tc>
          <w:tcPr>
            <w:tcW w:w="5000" w:type="pct"/>
            <w:shd w:val="clear" w:color="auto" w:fill="DBE472"/>
          </w:tcPr>
          <w:p w14:paraId="5CD6BE31" w14:textId="40A0C492" w:rsidR="00D006C5" w:rsidRDefault="0049398B" w:rsidP="0049398B">
            <w:pPr>
              <w:pStyle w:val="PullOutBoxBodyText"/>
              <w:spacing w:line="240" w:lineRule="atLeast"/>
              <w:jc w:val="both"/>
            </w:pPr>
            <w:r w:rsidRPr="00D006C5">
              <w:rPr>
                <w:b/>
              </w:rPr>
              <w:t>GST:</w:t>
            </w:r>
            <w:r w:rsidRPr="00D006C5">
              <w:t xml:space="preserve"> For this grant, DELWP does not pay GST in addition to the total grant amount (regardless of whether you are GST registered or not).  Therefore, it is important that you provide the </w:t>
            </w:r>
            <w:r w:rsidRPr="00D006C5">
              <w:rPr>
                <w:u w:val="single"/>
              </w:rPr>
              <w:t>total costs</w:t>
            </w:r>
            <w:r w:rsidRPr="00D006C5">
              <w:t xml:space="preserve"> (</w:t>
            </w:r>
            <w:r w:rsidRPr="00D006C5">
              <w:rPr>
                <w:u w:val="single"/>
              </w:rPr>
              <w:t>including GST</w:t>
            </w:r>
            <w:r w:rsidRPr="00D006C5">
              <w:t>) in y</w:t>
            </w:r>
            <w:r>
              <w:t>o</w:t>
            </w:r>
            <w:r w:rsidRPr="00D006C5">
              <w:t>ur grant application.</w:t>
            </w:r>
          </w:p>
        </w:tc>
      </w:tr>
    </w:tbl>
    <w:p w14:paraId="253343B3" w14:textId="09B58061" w:rsidR="006E33BB" w:rsidRPr="007119D4" w:rsidRDefault="006E33BB" w:rsidP="007119D4">
      <w:pPr>
        <w:pStyle w:val="Heading2"/>
      </w:pPr>
      <w:bookmarkStart w:id="89" w:name="_Toc13511903"/>
      <w:bookmarkStart w:id="90" w:name="_Toc13512052"/>
      <w:bookmarkStart w:id="91" w:name="_Toc13653800"/>
      <w:r w:rsidRPr="007119D4">
        <w:t>Acknowledging the Victorian Government’s support</w:t>
      </w:r>
      <w:bookmarkEnd w:id="89"/>
      <w:bookmarkEnd w:id="90"/>
      <w:bookmarkEnd w:id="91"/>
    </w:p>
    <w:p w14:paraId="3AB8E5F8" w14:textId="0B34984F" w:rsidR="006E33BB" w:rsidRDefault="006E33BB" w:rsidP="00503DBC">
      <w:pPr>
        <w:pStyle w:val="BodyText"/>
      </w:pPr>
      <w:r w:rsidRPr="006A3887">
        <w:t>Successful applicants are expected to acknowledge the Victorian Government’s support and promotional guidelines (</w:t>
      </w:r>
      <w:hyperlink r:id="rId52" w:history="1">
        <w:r w:rsidRPr="006A3887">
          <w:rPr>
            <w:rStyle w:val="Hyperlink"/>
          </w:rPr>
          <w:t>https://www2.delwp.vic.gov.au/grants</w:t>
        </w:r>
      </w:hyperlink>
      <w:r w:rsidRPr="006A3887">
        <w:t>) will form part of the funding agreement. Successful applicants must liaise with the departmental program area to coordinate any public events or announcements related to the project.</w:t>
      </w:r>
    </w:p>
    <w:p w14:paraId="625B40EB" w14:textId="36D4D804" w:rsidR="006E33BB" w:rsidRPr="007119D4" w:rsidRDefault="006E33BB" w:rsidP="007119D4">
      <w:pPr>
        <w:pStyle w:val="Heading2"/>
      </w:pPr>
      <w:bookmarkStart w:id="92" w:name="_Toc13511904"/>
      <w:bookmarkStart w:id="93" w:name="_Toc13512053"/>
      <w:bookmarkStart w:id="94" w:name="_Toc13653801"/>
      <w:r w:rsidRPr="007119D4">
        <w:t>Payments</w:t>
      </w:r>
      <w:bookmarkEnd w:id="92"/>
      <w:bookmarkEnd w:id="93"/>
      <w:bookmarkEnd w:id="94"/>
    </w:p>
    <w:p w14:paraId="61D671CD" w14:textId="7E5F23F3" w:rsidR="006E33BB" w:rsidRPr="006A3887" w:rsidRDefault="006E33BB" w:rsidP="00503DBC">
      <w:pPr>
        <w:pStyle w:val="BodyText"/>
      </w:pPr>
      <w:r w:rsidRPr="006A3887">
        <w:t>A one-off upfront payment will be made when the funding agreement has been signed by both parties</w:t>
      </w:r>
      <w:r w:rsidR="000A2D1A">
        <w:t>.</w:t>
      </w:r>
    </w:p>
    <w:p w14:paraId="7AD8BE07" w14:textId="77777777" w:rsidR="006E33BB" w:rsidRPr="007119D4" w:rsidRDefault="006E33BB" w:rsidP="007119D4">
      <w:pPr>
        <w:pStyle w:val="Heading2"/>
      </w:pPr>
      <w:bookmarkStart w:id="95" w:name="_Toc13511905"/>
      <w:bookmarkStart w:id="96" w:name="_Toc13512054"/>
      <w:bookmarkStart w:id="97" w:name="_Toc13653802"/>
      <w:r w:rsidRPr="007119D4">
        <w:t>Monitoring</w:t>
      </w:r>
      <w:bookmarkEnd w:id="95"/>
      <w:bookmarkEnd w:id="96"/>
      <w:bookmarkEnd w:id="97"/>
    </w:p>
    <w:p w14:paraId="67FF1CB5" w14:textId="77777777" w:rsidR="006E33BB" w:rsidRPr="006A3887" w:rsidRDefault="006E33BB" w:rsidP="00503DBC">
      <w:pPr>
        <w:pStyle w:val="BodyText"/>
      </w:pPr>
      <w:r w:rsidRPr="006A3887">
        <w:t>Grant recipients are required to comply with project monitoring and reporting requirements as outlined in the funding agreement. This includes a completion report.</w:t>
      </w:r>
    </w:p>
    <w:p w14:paraId="40FD49DC" w14:textId="77777777" w:rsidR="006E33BB" w:rsidRPr="007119D4" w:rsidRDefault="006E33BB" w:rsidP="007119D4">
      <w:pPr>
        <w:pStyle w:val="Heading2"/>
      </w:pPr>
      <w:bookmarkStart w:id="98" w:name="_Toc13511906"/>
      <w:bookmarkStart w:id="99" w:name="_Toc13512055"/>
      <w:bookmarkStart w:id="100" w:name="_Toc13653803"/>
      <w:r w:rsidRPr="007119D4">
        <w:t>Privacy</w:t>
      </w:r>
      <w:bookmarkEnd w:id="98"/>
      <w:bookmarkEnd w:id="99"/>
      <w:bookmarkEnd w:id="100"/>
    </w:p>
    <w:p w14:paraId="50074B4C" w14:textId="77777777" w:rsidR="006E33BB" w:rsidRPr="006A3887" w:rsidRDefault="006E33BB" w:rsidP="00503DBC">
      <w:pPr>
        <w:pStyle w:val="BodyText"/>
      </w:pPr>
      <w:r w:rsidRPr="006A3887">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42E07C4C" w14:textId="77777777" w:rsidR="006E33BB" w:rsidRPr="006A3887" w:rsidRDefault="006E33BB" w:rsidP="00503DBC">
      <w:pPr>
        <w:pStyle w:val="BodyText"/>
      </w:pPr>
      <w:r w:rsidRPr="006A3887">
        <w:t xml:space="preserve">Any personal information about you or a third party in your correspondence will be collected, held, managed, used, disclosed or transferred in accordance with the provisions of the Privacy and Data Protection Act 2014 and other applicable laws.  </w:t>
      </w:r>
    </w:p>
    <w:p w14:paraId="390D59B5" w14:textId="77777777" w:rsidR="006E33BB" w:rsidRPr="006A3887" w:rsidRDefault="006E33BB" w:rsidP="00503DBC">
      <w:pPr>
        <w:pStyle w:val="BodyText"/>
      </w:pPr>
      <w:r w:rsidRPr="006A3887">
        <w:t>DELWP is committed to protecting the privacy of personal information. You can find the DELWP Privacy Policy online at www.delwp.vic.gov.au/privacy.</w:t>
      </w:r>
    </w:p>
    <w:p w14:paraId="7A9DF78E" w14:textId="44081971" w:rsidR="002462A8" w:rsidRPr="006A3887" w:rsidRDefault="006E33BB" w:rsidP="00503DBC">
      <w:pPr>
        <w:pStyle w:val="BodyText"/>
      </w:pPr>
      <w:r w:rsidRPr="006A3887">
        <w:t>Requests for access to information about you held by DELWP should be sent to the Manager Privacy, P.O. Box 500 East Melbourne 8002 or contact by phone on 9637 8697</w:t>
      </w:r>
      <w:r w:rsidR="005631FC">
        <w:t>.</w:t>
      </w:r>
    </w:p>
    <w:p w14:paraId="75F9E170" w14:textId="4330C830" w:rsidR="006E33BB" w:rsidRPr="007119D4" w:rsidRDefault="006E33BB" w:rsidP="007119D4">
      <w:pPr>
        <w:pStyle w:val="Heading1"/>
      </w:pPr>
      <w:bookmarkStart w:id="101" w:name="_Toc13512056"/>
      <w:bookmarkStart w:id="102" w:name="_Toc13653804"/>
      <w:bookmarkStart w:id="103" w:name="_Toc13655133"/>
      <w:bookmarkStart w:id="104" w:name="_Toc15467317"/>
      <w:r w:rsidRPr="007119D4">
        <w:t>How do I apply?</w:t>
      </w:r>
      <w:bookmarkEnd w:id="101"/>
      <w:bookmarkEnd w:id="102"/>
      <w:bookmarkEnd w:id="103"/>
      <w:bookmarkEnd w:id="104"/>
    </w:p>
    <w:p w14:paraId="27BFDBB4" w14:textId="065C4A7B" w:rsidR="00F928F3" w:rsidRPr="00F928F3" w:rsidRDefault="00F928F3" w:rsidP="00F928F3">
      <w:pPr>
        <w:pStyle w:val="Heading2"/>
      </w:pPr>
      <w:bookmarkStart w:id="105" w:name="_Toc13511908"/>
      <w:bookmarkStart w:id="106" w:name="_Toc13512057"/>
      <w:bookmarkStart w:id="107" w:name="_Toc13653805"/>
      <w:r w:rsidRPr="00F928F3">
        <w:t>To apply online</w:t>
      </w:r>
      <w:bookmarkEnd w:id="105"/>
      <w:bookmarkEnd w:id="106"/>
      <w:bookmarkEnd w:id="107"/>
    </w:p>
    <w:p w14:paraId="0E4A7EDA" w14:textId="6815CF55" w:rsidR="006E33BB" w:rsidRPr="006A3887" w:rsidRDefault="006E33BB" w:rsidP="00F928F3">
      <w:pPr>
        <w:pStyle w:val="BodyText"/>
      </w:pPr>
      <w:r w:rsidRPr="006A3887">
        <w:t xml:space="preserve">This year applications will be online using the </w:t>
      </w:r>
      <w:r w:rsidRPr="006A3887">
        <w:rPr>
          <w:rStyle w:val="Bold"/>
        </w:rPr>
        <w:t>Grants Online</w:t>
      </w:r>
      <w:r w:rsidRPr="006A3887">
        <w:t xml:space="preserve"> portal.</w:t>
      </w:r>
    </w:p>
    <w:tbl>
      <w:tblPr>
        <w:tblStyle w:val="HighlightTable"/>
        <w:tblW w:w="5000" w:type="pct"/>
        <w:tblLook w:val="0620" w:firstRow="1" w:lastRow="0" w:firstColumn="0" w:lastColumn="0" w:noHBand="1" w:noVBand="1"/>
        <w:tblCaption w:val="Hightlight Text"/>
      </w:tblPr>
      <w:tblGrid>
        <w:gridCol w:w="9639"/>
      </w:tblGrid>
      <w:tr w:rsidR="007C5751" w14:paraId="4223E5F3" w14:textId="77777777" w:rsidTr="00BC5DA5">
        <w:tc>
          <w:tcPr>
            <w:tcW w:w="5000" w:type="pct"/>
          </w:tcPr>
          <w:p w14:paraId="28326CC7" w14:textId="77777777" w:rsidR="007C5751" w:rsidRPr="006A3887" w:rsidRDefault="007C5751" w:rsidP="00C77FA8">
            <w:pPr>
              <w:pStyle w:val="HighlightBoxText"/>
            </w:pPr>
            <w:r w:rsidRPr="006A3887">
              <w:t>Apply online at:</w:t>
            </w:r>
          </w:p>
          <w:p w14:paraId="3C39C7EC" w14:textId="7BC3BDFA" w:rsidR="007C5751" w:rsidRPr="007C5751" w:rsidRDefault="00C02ACB" w:rsidP="00C77FA8">
            <w:pPr>
              <w:pStyle w:val="HighlightBoxText"/>
              <w:ind w:left="1134"/>
              <w:rPr>
                <w:rStyle w:val="Hyperlink"/>
                <w:b/>
              </w:rPr>
            </w:pPr>
            <w:hyperlink r:id="rId53" w:history="1">
              <w:r w:rsidR="007C5751" w:rsidRPr="007C5751">
                <w:rPr>
                  <w:rStyle w:val="Hyperlink"/>
                  <w:b/>
                </w:rPr>
                <w:t>https://www.wildlife.vic.gov.au/grants/wildlife-rehabilitator-grants</w:t>
              </w:r>
            </w:hyperlink>
          </w:p>
          <w:p w14:paraId="59EBB24C" w14:textId="1573A1CD" w:rsidR="007C5751" w:rsidRPr="007C5751" w:rsidRDefault="007C5751" w:rsidP="00C77FA8">
            <w:pPr>
              <w:pStyle w:val="HighlightBoxText"/>
            </w:pPr>
            <w:r w:rsidRPr="006A3887">
              <w:t xml:space="preserve">From this web page, click on the </w:t>
            </w:r>
            <w:r w:rsidRPr="007C5751">
              <w:rPr>
                <w:rStyle w:val="Bold"/>
              </w:rPr>
              <w:t>‘Start New</w:t>
            </w:r>
            <w:r w:rsidRPr="007C5751">
              <w:t xml:space="preserve"> </w:t>
            </w:r>
            <w:r w:rsidRPr="007C5751">
              <w:rPr>
                <w:rStyle w:val="Bold"/>
              </w:rPr>
              <w:t>Application’</w:t>
            </w:r>
            <w:r w:rsidRPr="006A3887">
              <w:t xml:space="preserve"> button.</w:t>
            </w:r>
          </w:p>
        </w:tc>
      </w:tr>
    </w:tbl>
    <w:p w14:paraId="28BC7F1E" w14:textId="441D3FDF" w:rsidR="006E33BB" w:rsidRPr="006A3887" w:rsidRDefault="006E33BB" w:rsidP="00C77FA8">
      <w:pPr>
        <w:pStyle w:val="BodyText"/>
      </w:pPr>
      <w:r w:rsidRPr="006A3887">
        <w:t xml:space="preserve">You will be asked to enter your account. If you don’t have one, click on the </w:t>
      </w:r>
      <w:r w:rsidRPr="006A3887">
        <w:rPr>
          <w:rStyle w:val="Bold"/>
        </w:rPr>
        <w:t>Create an Account</w:t>
      </w:r>
      <w:r w:rsidRPr="006A3887">
        <w:t xml:space="preserve"> button.  </w:t>
      </w:r>
    </w:p>
    <w:p w14:paraId="626579CA" w14:textId="179356DC" w:rsidR="006E33BB" w:rsidRPr="006A3887" w:rsidRDefault="006E33BB" w:rsidP="00C77FA8">
      <w:pPr>
        <w:pStyle w:val="BodyText"/>
      </w:pPr>
      <w:r w:rsidRPr="006A3887">
        <w:lastRenderedPageBreak/>
        <w:t xml:space="preserve">Note your username (email) and password for future reference. Try to choose an email that will not change in the future – because </w:t>
      </w:r>
      <w:r w:rsidR="00512182">
        <w:t xml:space="preserve">over </w:t>
      </w:r>
      <w:r w:rsidRPr="006A3887">
        <w:t>time</w:t>
      </w:r>
      <w:r w:rsidR="001B47FC">
        <w:t xml:space="preserve"> your </w:t>
      </w:r>
      <w:r w:rsidRPr="006A3887">
        <w:t xml:space="preserve">account will </w:t>
      </w:r>
      <w:r w:rsidR="004A1E8E">
        <w:t xml:space="preserve">record </w:t>
      </w:r>
      <w:r w:rsidR="00514C01">
        <w:t xml:space="preserve">your </w:t>
      </w:r>
      <w:r w:rsidRPr="006A3887">
        <w:t>grant history.</w:t>
      </w:r>
    </w:p>
    <w:p w14:paraId="69FE16B1" w14:textId="77777777" w:rsidR="006E33BB" w:rsidRPr="006A3887" w:rsidRDefault="006E33BB" w:rsidP="00F8793A">
      <w:pPr>
        <w:pStyle w:val="BodyText"/>
        <w:spacing w:before="0" w:after="100"/>
        <w:jc w:val="both"/>
      </w:pPr>
      <w:r w:rsidRPr="006A3887">
        <w:t xml:space="preserve">To return to a saved draft application, click on the </w:t>
      </w:r>
      <w:r w:rsidRPr="006A3887">
        <w:rPr>
          <w:rStyle w:val="Bold"/>
        </w:rPr>
        <w:t>‘Access Saved Application’</w:t>
      </w:r>
      <w:r w:rsidRPr="006A3887">
        <w:t xml:space="preserve"> button. </w:t>
      </w:r>
    </w:p>
    <w:p w14:paraId="53B97C1C" w14:textId="77777777" w:rsidR="006E33BB" w:rsidRPr="006A3887" w:rsidRDefault="006E33BB" w:rsidP="00C77FA8">
      <w:pPr>
        <w:pStyle w:val="BodyText"/>
      </w:pPr>
      <w:r w:rsidRPr="006A3887">
        <w:t xml:space="preserve">You will receive an </w:t>
      </w:r>
      <w:r w:rsidRPr="006A3887">
        <w:rPr>
          <w:rStyle w:val="Bold"/>
        </w:rPr>
        <w:t>application number</w:t>
      </w:r>
      <w:r w:rsidRPr="006A3887">
        <w:t xml:space="preserve"> when you submit an application online. </w:t>
      </w:r>
      <w:r w:rsidRPr="006A3887">
        <w:rPr>
          <w:rStyle w:val="Bold"/>
        </w:rPr>
        <w:t>Please quote this number in all communications</w:t>
      </w:r>
      <w:r w:rsidRPr="006A3887">
        <w:t xml:space="preserve"> with the department relating to your application. </w:t>
      </w:r>
      <w:bookmarkStart w:id="108" w:name="_Toc13511909"/>
      <w:bookmarkStart w:id="109" w:name="_Toc13512058"/>
    </w:p>
    <w:p w14:paraId="0DDB2906" w14:textId="66C6C81D" w:rsidR="006E33BB" w:rsidRDefault="006E33BB" w:rsidP="00C77FA8">
      <w:pPr>
        <w:pStyle w:val="BodyText"/>
      </w:pPr>
      <w:r w:rsidRPr="006A3887">
        <w:t xml:space="preserve">Make sure your application is submitted before 5:00pm on </w:t>
      </w:r>
      <w:r w:rsidR="001421DA">
        <w:t>Monda</w:t>
      </w:r>
      <w:r w:rsidRPr="006A3887">
        <w:t xml:space="preserve">y 2 </w:t>
      </w:r>
      <w:r w:rsidR="001421DA">
        <w:t>September</w:t>
      </w:r>
      <w:r w:rsidRPr="006A3887">
        <w:t xml:space="preserve"> 2019. After that time the system will not let you submit the form.</w:t>
      </w:r>
    </w:p>
    <w:p w14:paraId="2BC17F68" w14:textId="77777777" w:rsidR="006E33BB" w:rsidRPr="00C77FA8" w:rsidRDefault="006E33BB" w:rsidP="00C77FA8">
      <w:pPr>
        <w:pStyle w:val="Heading2"/>
      </w:pPr>
      <w:bookmarkStart w:id="110" w:name="_Toc13653807"/>
      <w:r w:rsidRPr="00C77FA8">
        <w:t>To attach documents</w:t>
      </w:r>
      <w:bookmarkEnd w:id="110"/>
    </w:p>
    <w:p w14:paraId="39418369" w14:textId="77777777" w:rsidR="006E33BB" w:rsidRPr="006A3887" w:rsidRDefault="006E33BB" w:rsidP="00C77FA8">
      <w:pPr>
        <w:pStyle w:val="BodyText"/>
      </w:pPr>
      <w:bookmarkStart w:id="111" w:name="_Hlk13600072"/>
      <w:r w:rsidRPr="006A3887">
        <w:t>In the Supporting Document section of the online form attach all required documents and any others you think would support your application.</w:t>
      </w:r>
    </w:p>
    <w:p w14:paraId="215B29B0" w14:textId="77777777" w:rsidR="006E33BB" w:rsidRPr="006A3887" w:rsidRDefault="006E33BB" w:rsidP="00C77FA8">
      <w:pPr>
        <w:pStyle w:val="BodyText"/>
      </w:pPr>
      <w:r w:rsidRPr="006A3887">
        <w:t>Note that:</w:t>
      </w:r>
    </w:p>
    <w:p w14:paraId="415B16E9" w14:textId="77777777" w:rsidR="006E33BB" w:rsidRPr="006A3887" w:rsidRDefault="006E33BB" w:rsidP="00C77FA8">
      <w:pPr>
        <w:pStyle w:val="ListBullet"/>
      </w:pPr>
      <w:r w:rsidRPr="006A3887">
        <w:t>Supporting documents must be in an acceptable file type, such as Word, Excel, PDF, or JPEG. The maximum file size for each file is 5MB.</w:t>
      </w:r>
    </w:p>
    <w:p w14:paraId="7FDB118F" w14:textId="1F5C1144" w:rsidR="002462A8" w:rsidRPr="006A3887" w:rsidRDefault="006E33BB" w:rsidP="00C77FA8">
      <w:pPr>
        <w:pStyle w:val="ListBullet"/>
      </w:pPr>
      <w:r w:rsidRPr="006A3887">
        <w:t xml:space="preserve">If you have documents to submit that cannot be attached to your online </w:t>
      </w:r>
      <w:r w:rsidR="0012505E" w:rsidRPr="006A3887">
        <w:t>application,</w:t>
      </w:r>
      <w:r w:rsidRPr="006A3887">
        <w:t xml:space="preserve"> you can email them to </w:t>
      </w:r>
      <w:hyperlink r:id="rId54" w:history="1">
        <w:r w:rsidRPr="006A3887">
          <w:rPr>
            <w:rStyle w:val="Hyperlink"/>
          </w:rPr>
          <w:t>enviro.grants@delwp.vic.gov.au</w:t>
        </w:r>
      </w:hyperlink>
      <w:r w:rsidRPr="006A3887">
        <w:t xml:space="preserve"> quoting your application number. Attach all documents to one email, zipping the files if required.</w:t>
      </w:r>
    </w:p>
    <w:p w14:paraId="0AB0339B" w14:textId="77777777" w:rsidR="006E33BB" w:rsidRPr="00C77FA8" w:rsidRDefault="006E33BB" w:rsidP="00C77FA8">
      <w:pPr>
        <w:pStyle w:val="Heading2"/>
      </w:pPr>
      <w:bookmarkStart w:id="112" w:name="_Toc13653808"/>
      <w:bookmarkEnd w:id="111"/>
      <w:r w:rsidRPr="00C77FA8">
        <w:t>If you need to make a change to your application</w:t>
      </w:r>
      <w:bookmarkEnd w:id="112"/>
    </w:p>
    <w:p w14:paraId="0F38E48B" w14:textId="69FD9E2C" w:rsidR="00870968" w:rsidRPr="00870968" w:rsidRDefault="00B01B7C" w:rsidP="00870968">
      <w:pPr>
        <w:pStyle w:val="BodyText"/>
      </w:pPr>
      <w:bookmarkStart w:id="113" w:name="_Toc13653809"/>
      <w:r>
        <w:t>Please ensure</w:t>
      </w:r>
      <w:r w:rsidR="00430592">
        <w:t xml:space="preserve"> that you carefully read and check your application form before submitting. Use the </w:t>
      </w:r>
      <w:r w:rsidR="00430592" w:rsidRPr="000C106C">
        <w:rPr>
          <w:b/>
        </w:rPr>
        <w:t>Preview</w:t>
      </w:r>
      <w:r w:rsidR="00430592">
        <w:t xml:space="preserve"> button to check you have completed all relevant sections, that all the information is true and correct and that you have attached </w:t>
      </w:r>
      <w:r w:rsidR="00E12E7F">
        <w:t xml:space="preserve">required </w:t>
      </w:r>
      <w:r w:rsidR="00430592">
        <w:t>supporting documents</w:t>
      </w:r>
      <w:r w:rsidR="00E12E7F">
        <w:t>.</w:t>
      </w:r>
    </w:p>
    <w:p w14:paraId="6A3BFE3E" w14:textId="76D55324" w:rsidR="006A136E" w:rsidRDefault="00B31BAF" w:rsidP="00430592">
      <w:pPr>
        <w:pStyle w:val="BodyText"/>
        <w:rPr>
          <w:color w:val="333333"/>
        </w:rPr>
      </w:pPr>
      <w:r>
        <w:rPr>
          <w:color w:val="333333"/>
        </w:rPr>
        <w:t xml:space="preserve">In the unlikely event that you do need to make a change </w:t>
      </w:r>
      <w:r w:rsidR="00E06E49" w:rsidRPr="00E06E49">
        <w:rPr>
          <w:i/>
          <w:color w:val="333333"/>
        </w:rPr>
        <w:t>after</w:t>
      </w:r>
      <w:r w:rsidR="00E06E49">
        <w:rPr>
          <w:color w:val="333333"/>
        </w:rPr>
        <w:t xml:space="preserve"> you pressed submit: </w:t>
      </w:r>
    </w:p>
    <w:p w14:paraId="0CDA12AB" w14:textId="193958F5" w:rsidR="00BA019F" w:rsidRPr="00BA019F" w:rsidRDefault="006A136E" w:rsidP="00D66496">
      <w:pPr>
        <w:pStyle w:val="ListBullet"/>
      </w:pPr>
      <w:r>
        <w:rPr>
          <w:color w:val="333333"/>
        </w:rPr>
        <w:t xml:space="preserve">if more than one day before the </w:t>
      </w:r>
      <w:r w:rsidR="0077297E">
        <w:rPr>
          <w:color w:val="333333"/>
        </w:rPr>
        <w:t>closing time</w:t>
      </w:r>
      <w:r>
        <w:rPr>
          <w:color w:val="333333"/>
        </w:rPr>
        <w:t xml:space="preserve"> - </w:t>
      </w:r>
      <w:r w:rsidR="002673D7">
        <w:rPr>
          <w:color w:val="333333"/>
        </w:rPr>
        <w:t>phone</w:t>
      </w:r>
      <w:r w:rsidR="008B414E">
        <w:rPr>
          <w:color w:val="333333"/>
        </w:rPr>
        <w:t xml:space="preserve"> </w:t>
      </w:r>
      <w:r w:rsidR="002673D7">
        <w:t xml:space="preserve">Victorian Grants Information Line 1300 366 356 (Mon-Fri 8.30 – 5.00) or email </w:t>
      </w:r>
      <w:hyperlink r:id="rId55" w:history="1">
        <w:r w:rsidR="002673D7" w:rsidRPr="00E2709F">
          <w:rPr>
            <w:rStyle w:val="Hyperlink"/>
          </w:rPr>
          <w:t>enviro.grants@delwp.vic.gov.au</w:t>
        </w:r>
      </w:hyperlink>
      <w:r w:rsidR="002673D7">
        <w:t>.</w:t>
      </w:r>
    </w:p>
    <w:p w14:paraId="5051A9F4" w14:textId="3CFEF895" w:rsidR="00430592" w:rsidRDefault="00390830" w:rsidP="00D66496">
      <w:pPr>
        <w:pStyle w:val="ListBullet"/>
        <w:rPr>
          <w:color w:val="333333"/>
        </w:rPr>
      </w:pPr>
      <w:r>
        <w:t xml:space="preserve">If less than one day before the closing time </w:t>
      </w:r>
      <w:r w:rsidR="00B073FF">
        <w:t xml:space="preserve">– submit a </w:t>
      </w:r>
      <w:r w:rsidR="00B073FF" w:rsidRPr="004778CB">
        <w:rPr>
          <w:i/>
        </w:rPr>
        <w:t>new</w:t>
      </w:r>
      <w:r w:rsidR="00B073FF">
        <w:t xml:space="preserve"> application form by going to </w:t>
      </w:r>
      <w:hyperlink r:id="rId56" w:history="1">
        <w:r w:rsidR="00430592">
          <w:rPr>
            <w:rStyle w:val="Hyperlink"/>
            <w:rFonts w:ascii="Arial" w:hAnsi="Arial"/>
            <w:color w:val="000000"/>
          </w:rPr>
          <w:t>https://www.wildlife.vic.gov.au/grants/wildlife-rehabilitator-grants</w:t>
        </w:r>
      </w:hyperlink>
      <w:r w:rsidR="002341FE">
        <w:rPr>
          <w:color w:val="333333"/>
        </w:rPr>
        <w:t xml:space="preserve"> and</w:t>
      </w:r>
      <w:r w:rsidR="00430592">
        <w:rPr>
          <w:color w:val="333333"/>
        </w:rPr>
        <w:t xml:space="preserve"> </w:t>
      </w:r>
      <w:r w:rsidR="00430592">
        <w:rPr>
          <w:color w:val="363534"/>
        </w:rPr>
        <w:t xml:space="preserve">click on the </w:t>
      </w:r>
      <w:r w:rsidR="00430592">
        <w:rPr>
          <w:b/>
          <w:bCs/>
          <w:color w:val="363534"/>
        </w:rPr>
        <w:t>‘Start New</w:t>
      </w:r>
      <w:r w:rsidR="00430592">
        <w:rPr>
          <w:color w:val="363534"/>
        </w:rPr>
        <w:t xml:space="preserve"> </w:t>
      </w:r>
      <w:r w:rsidR="00430592">
        <w:rPr>
          <w:b/>
          <w:bCs/>
          <w:color w:val="363534"/>
        </w:rPr>
        <w:t>Application’</w:t>
      </w:r>
      <w:r w:rsidR="00430592">
        <w:rPr>
          <w:color w:val="363534"/>
        </w:rPr>
        <w:t xml:space="preserve"> button. Please note in the feedback section that it is a corrected version, so that we can disregard your previous/incorrect application. </w:t>
      </w:r>
    </w:p>
    <w:p w14:paraId="2C9AE976" w14:textId="3E209D55" w:rsidR="006E33BB" w:rsidRPr="00C77FA8" w:rsidRDefault="006E33BB" w:rsidP="00AD38BC">
      <w:pPr>
        <w:pStyle w:val="Heading2"/>
      </w:pPr>
      <w:r w:rsidRPr="00C77FA8">
        <w:t>Tips on completing the online form:</w:t>
      </w:r>
      <w:bookmarkEnd w:id="108"/>
      <w:bookmarkEnd w:id="109"/>
      <w:bookmarkEnd w:id="113"/>
    </w:p>
    <w:p w14:paraId="4DFB2FCE" w14:textId="77777777" w:rsidR="006E33BB" w:rsidRPr="006A3887" w:rsidRDefault="006E33BB" w:rsidP="00C77FA8">
      <w:pPr>
        <w:pStyle w:val="ListNumber"/>
      </w:pPr>
      <w:r w:rsidRPr="006A3887">
        <w:rPr>
          <w:rStyle w:val="Bold"/>
        </w:rPr>
        <w:t>Start early</w:t>
      </w:r>
      <w:r w:rsidRPr="006A3887">
        <w:t xml:space="preserve"> to give yourself enough time to read the guidelines carefully, use the new system (and get help if needed), check and submit your application on time.</w:t>
      </w:r>
    </w:p>
    <w:p w14:paraId="3865C6CE" w14:textId="5BE6D69A" w:rsidR="006E33BB" w:rsidRPr="006A3887" w:rsidRDefault="006E33BB" w:rsidP="00C77FA8">
      <w:pPr>
        <w:pStyle w:val="ListNumber"/>
      </w:pPr>
      <w:r w:rsidRPr="006A3887">
        <w:t xml:space="preserve">Refer to the </w:t>
      </w:r>
      <w:r w:rsidRPr="006A3887">
        <w:rPr>
          <w:rStyle w:val="Italics"/>
        </w:rPr>
        <w:t>DELWP Grants Online Information Sheet for Community Users form</w:t>
      </w:r>
      <w:r w:rsidRPr="006A3887">
        <w:t xml:space="preserve">, link provided </w:t>
      </w:r>
      <w:r w:rsidR="00B01B7C">
        <w:t xml:space="preserve">on the </w:t>
      </w:r>
      <w:r w:rsidRPr="006A3887">
        <w:t>web page above.</w:t>
      </w:r>
    </w:p>
    <w:p w14:paraId="3388A5ED" w14:textId="77777777" w:rsidR="006E33BB" w:rsidRPr="006A3887" w:rsidRDefault="006E33BB" w:rsidP="00C77FA8">
      <w:pPr>
        <w:pStyle w:val="ListNumber"/>
      </w:pPr>
      <w:r w:rsidRPr="006A3887">
        <w:t>Use Google Chrome or Firefox rather than Internet Explorer which doesn’t perform as well.</w:t>
      </w:r>
    </w:p>
    <w:p w14:paraId="1C524DD1" w14:textId="235C6AA1" w:rsidR="006E33BB" w:rsidRPr="006A3887" w:rsidRDefault="006E33BB" w:rsidP="00C77FA8">
      <w:pPr>
        <w:pStyle w:val="ListNumber"/>
      </w:pPr>
      <w:r w:rsidRPr="006A3887">
        <w:t>*</w:t>
      </w:r>
      <w:r w:rsidR="00490625">
        <w:t>M</w:t>
      </w:r>
      <w:r w:rsidRPr="006A3887">
        <w:t>andatory fields are marked with an Asterix*. The online form won’t let you continue unless these questions are answered.</w:t>
      </w:r>
    </w:p>
    <w:p w14:paraId="1C8000CD" w14:textId="77777777" w:rsidR="006E33BB" w:rsidRPr="006A3887" w:rsidRDefault="006E33BB" w:rsidP="00C77FA8">
      <w:pPr>
        <w:pStyle w:val="ListNumber"/>
      </w:pPr>
      <w:r w:rsidRPr="006A3887">
        <w:t>When attaching Supporting Documents:</w:t>
      </w:r>
    </w:p>
    <w:p w14:paraId="75AB82F3" w14:textId="77777777" w:rsidR="006E33BB" w:rsidRPr="006A3887" w:rsidRDefault="006E33BB" w:rsidP="0007494E">
      <w:pPr>
        <w:pStyle w:val="ListNumber2"/>
      </w:pPr>
      <w:r w:rsidRPr="006A3887">
        <w:t>Supporting documents must be in an acceptable file type, such as Word, Excel, PDF, or JPEG. The maximum file size for each file is 5MB.</w:t>
      </w:r>
    </w:p>
    <w:p w14:paraId="4FCB933F" w14:textId="14B87BE0" w:rsidR="006E33BB" w:rsidRPr="006A3887" w:rsidRDefault="006E33BB" w:rsidP="0007494E">
      <w:pPr>
        <w:pStyle w:val="ListNumber2"/>
      </w:pPr>
      <w:r w:rsidRPr="006A3887">
        <w:t xml:space="preserve">If you have documents to submit that cannot be attached to your online </w:t>
      </w:r>
      <w:r w:rsidR="00737E88" w:rsidRPr="006A3887">
        <w:t>application,</w:t>
      </w:r>
      <w:r w:rsidRPr="006A3887">
        <w:t xml:space="preserve"> you can email them to </w:t>
      </w:r>
      <w:hyperlink r:id="rId57" w:history="1">
        <w:r w:rsidRPr="006A3887">
          <w:rPr>
            <w:rStyle w:val="Hyperlink"/>
          </w:rPr>
          <w:t>enviro.grants`@delwp.vic.gov.au</w:t>
        </w:r>
      </w:hyperlink>
      <w:r w:rsidRPr="006A3887">
        <w:t xml:space="preserve"> quoting your application number. Attach all documents to one email, zipping the files if required.</w:t>
      </w:r>
    </w:p>
    <w:p w14:paraId="4FDCB22D" w14:textId="5337DFB3" w:rsidR="006E33BB" w:rsidRPr="006A3887" w:rsidRDefault="006E33BB" w:rsidP="00C77FA8">
      <w:pPr>
        <w:pStyle w:val="ListNumber"/>
      </w:pPr>
      <w:r w:rsidRPr="006A3887">
        <w:t xml:space="preserve">Save your work regularly using the </w:t>
      </w:r>
      <w:r w:rsidRPr="006A3887">
        <w:rPr>
          <w:rStyle w:val="Bold"/>
        </w:rPr>
        <w:t>Save as draft</w:t>
      </w:r>
      <w:r w:rsidRPr="006A3887">
        <w:t xml:space="preserve"> button</w:t>
      </w:r>
      <w:r w:rsidR="00634334">
        <w:t>.</w:t>
      </w:r>
    </w:p>
    <w:p w14:paraId="60AC3D77" w14:textId="77777777" w:rsidR="006E33BB" w:rsidRPr="006A3887" w:rsidRDefault="006E33BB" w:rsidP="00C77FA8">
      <w:pPr>
        <w:pStyle w:val="ListNumber"/>
      </w:pPr>
      <w:r w:rsidRPr="006A3887">
        <w:t xml:space="preserve">Use the navigation bar to get to the page you want or use the </w:t>
      </w:r>
      <w:r w:rsidRPr="006A3887">
        <w:rPr>
          <w:rStyle w:val="Bold"/>
        </w:rPr>
        <w:t>Next Page</w:t>
      </w:r>
      <w:r w:rsidRPr="006A3887">
        <w:t xml:space="preserve"> or </w:t>
      </w:r>
      <w:r w:rsidRPr="006A3887">
        <w:rPr>
          <w:rStyle w:val="Bold"/>
        </w:rPr>
        <w:t>Previous Page</w:t>
      </w:r>
      <w:r w:rsidRPr="006A3887">
        <w:t xml:space="preserve"> buttons (i.e. not the browser backwards/forwards arrows).</w:t>
      </w:r>
    </w:p>
    <w:p w14:paraId="5B0A1AAE" w14:textId="77777777" w:rsidR="000C106C" w:rsidRDefault="000C106C" w:rsidP="00F36DB8">
      <w:pPr>
        <w:pStyle w:val="Heading2"/>
      </w:pPr>
      <w:bookmarkStart w:id="114" w:name="_Toc13511910"/>
      <w:bookmarkStart w:id="115" w:name="_Toc13512059"/>
      <w:bookmarkStart w:id="116" w:name="_Toc13653810"/>
    </w:p>
    <w:p w14:paraId="4ABEE542" w14:textId="77777777" w:rsidR="006E33BB" w:rsidRPr="00F36DB8" w:rsidRDefault="006E33BB" w:rsidP="00F36DB8">
      <w:pPr>
        <w:pStyle w:val="Heading2"/>
      </w:pPr>
      <w:r w:rsidRPr="00F36DB8">
        <w:t>To submit online</w:t>
      </w:r>
      <w:bookmarkEnd w:id="114"/>
      <w:bookmarkEnd w:id="115"/>
      <w:bookmarkEnd w:id="116"/>
    </w:p>
    <w:p w14:paraId="186DE574" w14:textId="64BEC60F" w:rsidR="006E33BB" w:rsidRPr="006A3887" w:rsidRDefault="006E33BB" w:rsidP="00F36DB8">
      <w:pPr>
        <w:pStyle w:val="BodyText"/>
      </w:pPr>
      <w:r w:rsidRPr="006A3887">
        <w:t xml:space="preserve">Check your application </w:t>
      </w:r>
      <w:r w:rsidR="00981CB0" w:rsidRPr="00981CB0">
        <w:rPr>
          <w:u w:val="single"/>
        </w:rPr>
        <w:t>first</w:t>
      </w:r>
      <w:r w:rsidR="00981CB0">
        <w:t xml:space="preserve"> </w:t>
      </w:r>
      <w:r w:rsidRPr="006A3887">
        <w:t xml:space="preserve">by either pressing the </w:t>
      </w:r>
      <w:r w:rsidRPr="006A3887">
        <w:rPr>
          <w:rStyle w:val="Bold"/>
        </w:rPr>
        <w:t>‘</w:t>
      </w:r>
      <w:r w:rsidR="00DC6EDB">
        <w:rPr>
          <w:rStyle w:val="Bold"/>
        </w:rPr>
        <w:t>View as PDF’</w:t>
      </w:r>
      <w:r w:rsidRPr="006A3887">
        <w:rPr>
          <w:rStyle w:val="Bold"/>
        </w:rPr>
        <w:t xml:space="preserve"> </w:t>
      </w:r>
      <w:r w:rsidRPr="006A3887">
        <w:t>button or navigating using the navigation pane or Next Page or Previous Page buttons.</w:t>
      </w:r>
    </w:p>
    <w:p w14:paraId="4B0849C3" w14:textId="77777777" w:rsidR="006E33BB" w:rsidRPr="006A3887" w:rsidRDefault="006E33BB" w:rsidP="00F36DB8">
      <w:pPr>
        <w:pStyle w:val="BodyText"/>
      </w:pPr>
      <w:r w:rsidRPr="006A3887">
        <w:t xml:space="preserve">When you are confident your application is complete and correct, press the </w:t>
      </w:r>
      <w:r w:rsidRPr="006A3887">
        <w:rPr>
          <w:rStyle w:val="Bold"/>
        </w:rPr>
        <w:t>‘Submit’</w:t>
      </w:r>
      <w:r w:rsidRPr="006A3887">
        <w:t xml:space="preserve"> button.</w:t>
      </w:r>
    </w:p>
    <w:tbl>
      <w:tblPr>
        <w:tblStyle w:val="PullOutBoxTable"/>
        <w:tblW w:w="5000" w:type="pct"/>
        <w:shd w:val="clear" w:color="auto" w:fill="DBE472"/>
        <w:tblLook w:val="0620" w:firstRow="1" w:lastRow="0" w:firstColumn="0" w:lastColumn="0" w:noHBand="1" w:noVBand="1"/>
      </w:tblPr>
      <w:tblGrid>
        <w:gridCol w:w="9629"/>
      </w:tblGrid>
      <w:tr w:rsidR="00F36DB8" w14:paraId="69B9123F" w14:textId="77777777" w:rsidTr="00BC5DA5">
        <w:tc>
          <w:tcPr>
            <w:tcW w:w="5000" w:type="pct"/>
            <w:shd w:val="clear" w:color="auto" w:fill="DBE472"/>
          </w:tcPr>
          <w:p w14:paraId="623BA48F" w14:textId="0E1E7922" w:rsidR="00F36DB8" w:rsidRPr="006A3887" w:rsidRDefault="00F36DB8" w:rsidP="00F36DB8">
            <w:pPr>
              <w:pStyle w:val="PullOutBoxBodyText"/>
              <w:rPr>
                <w:rStyle w:val="Bold"/>
              </w:rPr>
            </w:pPr>
            <w:r w:rsidRPr="006A3887">
              <w:t>Make sure your application is submitted b</w:t>
            </w:r>
            <w:r>
              <w:t>efore</w:t>
            </w:r>
            <w:r w:rsidRPr="006A3887">
              <w:t xml:space="preserve"> </w:t>
            </w:r>
            <w:r w:rsidRPr="00A1576F">
              <w:rPr>
                <w:rStyle w:val="Bold"/>
                <w:sz w:val="24"/>
              </w:rPr>
              <w:t xml:space="preserve">5:00pm on </w:t>
            </w:r>
            <w:r w:rsidR="00FA27E5" w:rsidRPr="00A1576F">
              <w:rPr>
                <w:rStyle w:val="Bold"/>
                <w:sz w:val="24"/>
              </w:rPr>
              <w:t>Monday 2 September</w:t>
            </w:r>
            <w:r w:rsidRPr="00A1576F">
              <w:rPr>
                <w:rStyle w:val="Bold"/>
                <w:sz w:val="24"/>
              </w:rPr>
              <w:t xml:space="preserve"> 2019</w:t>
            </w:r>
            <w:r w:rsidRPr="006A3887">
              <w:rPr>
                <w:rStyle w:val="Bold"/>
              </w:rPr>
              <w:t>.</w:t>
            </w:r>
          </w:p>
          <w:p w14:paraId="53A48617" w14:textId="7AC2E537" w:rsidR="00F36DB8" w:rsidRDefault="00F36DB8" w:rsidP="00F36DB8">
            <w:pPr>
              <w:pStyle w:val="PullOutBoxBodyText"/>
            </w:pPr>
            <w:r>
              <w:rPr>
                <w:rStyle w:val="Bold"/>
              </w:rPr>
              <w:t>L</w:t>
            </w:r>
            <w:r w:rsidRPr="006A3887">
              <w:rPr>
                <w:rStyle w:val="Bold"/>
              </w:rPr>
              <w:t>ate or incomplete applications will</w:t>
            </w:r>
            <w:r>
              <w:rPr>
                <w:rStyle w:val="Bold"/>
              </w:rPr>
              <w:t xml:space="preserve"> not</w:t>
            </w:r>
            <w:r w:rsidRPr="006A3887">
              <w:rPr>
                <w:rStyle w:val="Bold"/>
              </w:rPr>
              <w:t xml:space="preserve"> be considered. </w:t>
            </w:r>
          </w:p>
        </w:tc>
      </w:tr>
    </w:tbl>
    <w:p w14:paraId="23113E17" w14:textId="7ECA69DC" w:rsidR="00F02D10" w:rsidRDefault="006E33BB" w:rsidP="00F36DB8">
      <w:pPr>
        <w:pStyle w:val="BodyText12ptBefore"/>
      </w:pPr>
      <w:r w:rsidRPr="006A3887">
        <w:t>A</w:t>
      </w:r>
      <w:r w:rsidR="002E329E">
        <w:t>fter</w:t>
      </w:r>
      <w:r w:rsidRPr="006A3887">
        <w:t xml:space="preserve"> this close off date/time Grants Online will not allow you to submit </w:t>
      </w:r>
      <w:r w:rsidR="002E329E">
        <w:t>an</w:t>
      </w:r>
      <w:r w:rsidRPr="006A3887">
        <w:t xml:space="preserve"> application.</w:t>
      </w:r>
    </w:p>
    <w:p w14:paraId="3FA2DD30" w14:textId="77777777" w:rsidR="006E33BB" w:rsidRPr="0029261C" w:rsidRDefault="006E33BB" w:rsidP="0029261C">
      <w:pPr>
        <w:pStyle w:val="Heading2"/>
      </w:pPr>
      <w:bookmarkStart w:id="117" w:name="_Toc13511911"/>
      <w:bookmarkStart w:id="118" w:name="_Toc13512060"/>
      <w:bookmarkStart w:id="119" w:name="_Toc13653812"/>
      <w:r w:rsidRPr="0029261C">
        <w:t>SmartyGrants and online issues</w:t>
      </w:r>
      <w:bookmarkEnd w:id="117"/>
      <w:bookmarkEnd w:id="118"/>
      <w:bookmarkEnd w:id="119"/>
    </w:p>
    <w:p w14:paraId="660C576C" w14:textId="77777777" w:rsidR="006E33BB" w:rsidRPr="006A3887" w:rsidRDefault="006E33BB" w:rsidP="0029261C">
      <w:pPr>
        <w:pStyle w:val="BodyText"/>
      </w:pPr>
      <w:r w:rsidRPr="006A3887">
        <w:t>We acknowledge that Grants Online is a new system for you to learn, and we hope that you find it user-friendly. Please give it a try, and use the help documents and phone numbers provided.</w:t>
      </w:r>
    </w:p>
    <w:p w14:paraId="0282B40A" w14:textId="0474F98D" w:rsidR="006E33BB" w:rsidRPr="006A3887" w:rsidRDefault="006E33BB" w:rsidP="0029261C">
      <w:pPr>
        <w:pStyle w:val="BodyText"/>
      </w:pPr>
      <w:r w:rsidRPr="006A3887">
        <w:t xml:space="preserve">If applying online presents an overwhelming challenge, we do not want this to prevent you applying for this grant. Please promptly contact the Community Programs Team at </w:t>
      </w:r>
      <w:hyperlink r:id="rId58" w:history="1">
        <w:r w:rsidRPr="006A3887">
          <w:rPr>
            <w:rStyle w:val="Hyperlink"/>
          </w:rPr>
          <w:t>enviro.grants@delwp.vic.gov.au</w:t>
        </w:r>
      </w:hyperlink>
      <w:r w:rsidRPr="006A3887">
        <w:t xml:space="preserve"> to discuss your situation.</w:t>
      </w:r>
    </w:p>
    <w:p w14:paraId="6B418307" w14:textId="7B208D76" w:rsidR="006E33BB" w:rsidRPr="006A3887" w:rsidRDefault="006E33BB" w:rsidP="0029261C">
      <w:pPr>
        <w:pStyle w:val="BodyText"/>
      </w:pPr>
      <w:r w:rsidRPr="006A3887">
        <w:t>If you have received</w:t>
      </w:r>
      <w:r w:rsidR="00676B8D">
        <w:t xml:space="preserve"> a</w:t>
      </w:r>
      <w:r w:rsidRPr="006A3887">
        <w:t xml:space="preserve"> W</w:t>
      </w:r>
      <w:r w:rsidR="000843F0">
        <w:t>il</w:t>
      </w:r>
      <w:r w:rsidR="00676B8D">
        <w:t xml:space="preserve">dlife </w:t>
      </w:r>
      <w:r w:rsidRPr="006A3887">
        <w:t>R</w:t>
      </w:r>
      <w:r w:rsidR="00676B8D">
        <w:t xml:space="preserve">ehabilitator </w:t>
      </w:r>
      <w:r w:rsidRPr="006A3887">
        <w:t>G</w:t>
      </w:r>
      <w:r w:rsidR="00676B8D">
        <w:t>rant</w:t>
      </w:r>
      <w:r w:rsidR="001732D2">
        <w:t xml:space="preserve"> in the past</w:t>
      </w:r>
      <w:r w:rsidRPr="006A3887">
        <w:t xml:space="preserve">, please note that DELWP will continue to use SmartyGrants to complete their administration. If you need to </w:t>
      </w:r>
      <w:r w:rsidR="00BD75C1">
        <w:t>request a variation</w:t>
      </w:r>
      <w:r w:rsidRPr="006A3887">
        <w:t xml:space="preserve"> or submit a completion report for a prior grant, please continue </w:t>
      </w:r>
      <w:r w:rsidR="00AF5096">
        <w:t xml:space="preserve">to </w:t>
      </w:r>
      <w:r w:rsidRPr="006A3887">
        <w:t>use SmartyGrants.</w:t>
      </w:r>
    </w:p>
    <w:p w14:paraId="4B4C8181" w14:textId="111494A8" w:rsidR="006E33BB" w:rsidRPr="006A3887" w:rsidRDefault="006E33BB" w:rsidP="0029261C">
      <w:pPr>
        <w:pStyle w:val="BodyText"/>
      </w:pPr>
      <w:r w:rsidRPr="006A3887">
        <w:t xml:space="preserve">All future DELWP grants will use Grants Online and </w:t>
      </w:r>
      <w:r w:rsidR="00EC3F9E">
        <w:t xml:space="preserve">the use of </w:t>
      </w:r>
      <w:r w:rsidRPr="006A3887">
        <w:t>SmartyGrants is being phased out. Therefore, we strongly recommend you copy/download and store your prior SmartyGrants grant information for your own records.</w:t>
      </w:r>
    </w:p>
    <w:p w14:paraId="51111A3D" w14:textId="6C404699" w:rsidR="006E33BB" w:rsidRPr="0029261C" w:rsidRDefault="006E33BB" w:rsidP="0029261C">
      <w:pPr>
        <w:pStyle w:val="Heading1"/>
      </w:pPr>
      <w:bookmarkStart w:id="120" w:name="_Toc13512061"/>
      <w:bookmarkStart w:id="121" w:name="_Toc13653813"/>
      <w:bookmarkStart w:id="122" w:name="_Toc13655134"/>
      <w:bookmarkStart w:id="123" w:name="_Toc15467318"/>
      <w:r w:rsidRPr="0029261C">
        <w:t>What happens after applications close?</w:t>
      </w:r>
      <w:bookmarkEnd w:id="120"/>
      <w:bookmarkEnd w:id="121"/>
      <w:bookmarkEnd w:id="122"/>
      <w:bookmarkEnd w:id="123"/>
    </w:p>
    <w:p w14:paraId="182870FA" w14:textId="77777777" w:rsidR="006E33BB" w:rsidRPr="007119D4" w:rsidRDefault="006E33BB" w:rsidP="007119D4">
      <w:pPr>
        <w:pStyle w:val="Heading2"/>
      </w:pPr>
      <w:bookmarkStart w:id="124" w:name="_Toc13511913"/>
      <w:bookmarkStart w:id="125" w:name="_Toc13512062"/>
      <w:bookmarkStart w:id="126" w:name="_Toc13653814"/>
      <w:r w:rsidRPr="007119D4">
        <w:t>Assessment</w:t>
      </w:r>
      <w:bookmarkEnd w:id="124"/>
      <w:bookmarkEnd w:id="125"/>
      <w:bookmarkEnd w:id="126"/>
    </w:p>
    <w:p w14:paraId="6282DFFD" w14:textId="57D91460" w:rsidR="006E33BB" w:rsidRPr="006A3887" w:rsidRDefault="008163FA" w:rsidP="0029261C">
      <w:pPr>
        <w:pStyle w:val="BodyText"/>
      </w:pPr>
      <w:r>
        <w:t>All applications will</w:t>
      </w:r>
      <w:r w:rsidR="008F25BB">
        <w:t xml:space="preserve"> undergo an eligibility check. </w:t>
      </w:r>
      <w:r w:rsidR="00F34CB0">
        <w:t xml:space="preserve">Eligible applications </w:t>
      </w:r>
      <w:r w:rsidR="006E33BB" w:rsidRPr="006A3887">
        <w:t xml:space="preserve">will </w:t>
      </w:r>
      <w:r w:rsidR="00366F11">
        <w:t xml:space="preserve">then </w:t>
      </w:r>
      <w:r w:rsidR="006E33BB" w:rsidRPr="006A3887">
        <w:t>be assessed by an assessment panel</w:t>
      </w:r>
      <w:r w:rsidR="00516BC8">
        <w:t xml:space="preserve"> using the criteria listed</w:t>
      </w:r>
      <w:r w:rsidR="0039203F">
        <w:t xml:space="preserve"> on page 5</w:t>
      </w:r>
      <w:r w:rsidR="00401375">
        <w:t>.</w:t>
      </w:r>
      <w:r w:rsidR="006E33BB" w:rsidRPr="006A3887">
        <w:t xml:space="preserve"> All decisions are final and are not subject to further review.</w:t>
      </w:r>
    </w:p>
    <w:p w14:paraId="51D7DD74" w14:textId="77777777" w:rsidR="006E33BB" w:rsidRPr="007119D4" w:rsidRDefault="006E33BB" w:rsidP="007119D4">
      <w:pPr>
        <w:pStyle w:val="Heading2"/>
      </w:pPr>
      <w:bookmarkStart w:id="127" w:name="_Toc13511914"/>
      <w:bookmarkStart w:id="128" w:name="_Toc13512063"/>
      <w:bookmarkStart w:id="129" w:name="_Toc13653815"/>
      <w:r w:rsidRPr="007119D4">
        <w:t>Notification</w:t>
      </w:r>
      <w:bookmarkEnd w:id="127"/>
      <w:bookmarkEnd w:id="128"/>
      <w:bookmarkEnd w:id="129"/>
    </w:p>
    <w:p w14:paraId="61577E3C" w14:textId="37808197" w:rsidR="006E33BB" w:rsidRPr="006A3887" w:rsidRDefault="006E33BB" w:rsidP="0029261C">
      <w:pPr>
        <w:pStyle w:val="BodyText"/>
      </w:pPr>
      <w:r w:rsidRPr="006A3887">
        <w:t>Successful and unsuccessful applicants will be notified in writing after the assessment process is completed. Unsuccessful applicants can ask for feedback on their application.</w:t>
      </w:r>
    </w:p>
    <w:p w14:paraId="7492AE7E" w14:textId="5E3C45B9" w:rsidR="006E33BB" w:rsidRPr="006A3887" w:rsidRDefault="006E33BB" w:rsidP="0029261C">
      <w:pPr>
        <w:pStyle w:val="BodyText"/>
      </w:pPr>
      <w:r w:rsidRPr="006A3887">
        <w:t>Please be patient as it can take some time to assess and approv</w:t>
      </w:r>
      <w:r w:rsidR="00875380">
        <w:t>e</w:t>
      </w:r>
      <w:r w:rsidR="00DC01EC">
        <w:t xml:space="preserve"> all grants</w:t>
      </w:r>
      <w:r w:rsidRPr="006A3887">
        <w:t xml:space="preserve"> before you will be notified. We anticipate (but cannot guarantee) an announcement of successful recipients by the end of </w:t>
      </w:r>
      <w:r w:rsidR="007727B4">
        <w:t>October</w:t>
      </w:r>
      <w:r w:rsidRPr="006A3887">
        <w:t xml:space="preserve"> 2019.</w:t>
      </w:r>
    </w:p>
    <w:p w14:paraId="3A3D0ACA" w14:textId="77777777" w:rsidR="006E33BB" w:rsidRPr="007119D4" w:rsidRDefault="006E33BB" w:rsidP="007119D4">
      <w:pPr>
        <w:pStyle w:val="Heading2"/>
      </w:pPr>
      <w:bookmarkStart w:id="130" w:name="_Toc13511915"/>
      <w:bookmarkStart w:id="131" w:name="_Toc13512064"/>
      <w:bookmarkStart w:id="132" w:name="_Toc13653816"/>
      <w:r w:rsidRPr="007119D4">
        <w:t>Contracts and payment</w:t>
      </w:r>
      <w:bookmarkEnd w:id="130"/>
      <w:bookmarkEnd w:id="131"/>
      <w:bookmarkEnd w:id="132"/>
    </w:p>
    <w:p w14:paraId="52D3BA54" w14:textId="77777777" w:rsidR="006E33BB" w:rsidRPr="006A3887" w:rsidRDefault="006E33BB" w:rsidP="0029261C">
      <w:pPr>
        <w:pStyle w:val="BodyText"/>
      </w:pPr>
      <w:bookmarkStart w:id="133" w:name="_Toc13138596"/>
      <w:r w:rsidRPr="006A3887">
        <w:t xml:space="preserve">If successful, DELWP will post you a funding agreement (contract). Please sign and return it, along with any other documents requested in the letter of offer, promptly to ensure your earliest payment.  DELWP will post you a final copy of the funding agreement. If it takes more than </w:t>
      </w:r>
      <w:r w:rsidRPr="006A3887">
        <w:rPr>
          <w:rStyle w:val="Bold"/>
        </w:rPr>
        <w:t>4 weeks</w:t>
      </w:r>
      <w:r w:rsidRPr="006A3887">
        <w:t xml:space="preserve"> to receive your signed contract and any specified documents, DELWP may apply our right to reallocate the funding.</w:t>
      </w:r>
    </w:p>
    <w:p w14:paraId="65C9AE35" w14:textId="1E63CABC" w:rsidR="002462A8" w:rsidRDefault="006E33BB" w:rsidP="0029261C">
      <w:pPr>
        <w:pStyle w:val="BodyText"/>
      </w:pPr>
      <w:r w:rsidRPr="006A3887">
        <w:t xml:space="preserve">A single upfront payment will be paid into your nominated bank account 2-3 weeks after the </w:t>
      </w:r>
      <w:r w:rsidR="00DC01EC">
        <w:t>c</w:t>
      </w:r>
      <w:r w:rsidRPr="006A3887">
        <w:t xml:space="preserve">ommon </w:t>
      </w:r>
      <w:r w:rsidR="00DC01EC">
        <w:t>f</w:t>
      </w:r>
      <w:r w:rsidRPr="006A3887">
        <w:t xml:space="preserve">unding </w:t>
      </w:r>
      <w:r w:rsidR="00DC01EC">
        <w:t>a</w:t>
      </w:r>
      <w:r w:rsidRPr="006A3887">
        <w:t>greement is counter signed by the department.</w:t>
      </w:r>
    </w:p>
    <w:p w14:paraId="20D8F541" w14:textId="77777777" w:rsidR="000D7A0B" w:rsidRPr="006A3887" w:rsidRDefault="000D7A0B" w:rsidP="0029261C">
      <w:pPr>
        <w:pStyle w:val="BodyText"/>
      </w:pPr>
    </w:p>
    <w:p w14:paraId="4CB18C5D" w14:textId="52AD62B5" w:rsidR="002462A8" w:rsidRPr="007119D4" w:rsidRDefault="006E33BB" w:rsidP="007119D4">
      <w:pPr>
        <w:pStyle w:val="Heading1"/>
      </w:pPr>
      <w:bookmarkStart w:id="134" w:name="_Toc13512065"/>
      <w:bookmarkStart w:id="135" w:name="_Toc13653817"/>
      <w:bookmarkStart w:id="136" w:name="_Toc13655135"/>
      <w:bookmarkStart w:id="137" w:name="_Toc15467319"/>
      <w:r w:rsidRPr="007119D4">
        <w:lastRenderedPageBreak/>
        <w:t>Additional information</w:t>
      </w:r>
      <w:bookmarkEnd w:id="134"/>
      <w:bookmarkEnd w:id="135"/>
      <w:bookmarkEnd w:id="136"/>
      <w:bookmarkEnd w:id="137"/>
    </w:p>
    <w:p w14:paraId="49500AFD" w14:textId="400F193C" w:rsidR="001E33A1" w:rsidRDefault="009477B1" w:rsidP="0029261C">
      <w:pPr>
        <w:pStyle w:val="BodyText"/>
      </w:pPr>
      <w:r>
        <w:t>For further information and for help in completing your application</w:t>
      </w:r>
      <w:r w:rsidR="00C34B17">
        <w:t xml:space="preserve"> c</w:t>
      </w:r>
      <w:r>
        <w:t>ontact</w:t>
      </w:r>
      <w:r w:rsidR="001E33A1">
        <w:t xml:space="preserve">: </w:t>
      </w:r>
    </w:p>
    <w:tbl>
      <w:tblPr>
        <w:tblStyle w:val="HighlightTable"/>
        <w:tblW w:w="5000" w:type="pct"/>
        <w:tblLook w:val="0620" w:firstRow="1" w:lastRow="0" w:firstColumn="0" w:lastColumn="0" w:noHBand="1" w:noVBand="1"/>
        <w:tblCaption w:val="Hightlight Text"/>
      </w:tblPr>
      <w:tblGrid>
        <w:gridCol w:w="9639"/>
      </w:tblGrid>
      <w:tr w:rsidR="001E33A1" w14:paraId="0C6E06C0" w14:textId="77777777" w:rsidTr="00BC5DA5">
        <w:tc>
          <w:tcPr>
            <w:tcW w:w="5000" w:type="pct"/>
          </w:tcPr>
          <w:p w14:paraId="456250F2" w14:textId="3CCFAA0A" w:rsidR="008F763D" w:rsidRDefault="001E33A1" w:rsidP="00D44884">
            <w:pPr>
              <w:pStyle w:val="HighlightBoxBullet"/>
            </w:pPr>
            <w:r w:rsidRPr="00965481">
              <w:rPr>
                <w:b/>
              </w:rPr>
              <w:t>Grants Information Line</w:t>
            </w:r>
            <w:r>
              <w:rPr>
                <w:b/>
              </w:rPr>
              <w:t xml:space="preserve"> </w:t>
            </w:r>
            <w:r w:rsidRPr="001E33A1">
              <w:t>on</w:t>
            </w:r>
            <w:r w:rsidR="008F763D">
              <w:t xml:space="preserve"> </w:t>
            </w:r>
            <w:r w:rsidRPr="00965481">
              <w:rPr>
                <w:b/>
              </w:rPr>
              <w:t>1300 366 356</w:t>
            </w:r>
            <w:r>
              <w:t xml:space="preserve"> (8:30am </w:t>
            </w:r>
            <w:r w:rsidR="00390382">
              <w:t>-</w:t>
            </w:r>
            <w:r>
              <w:t xml:space="preserve"> 5:00pm Monday to Friday)</w:t>
            </w:r>
            <w:r w:rsidR="00D44884">
              <w:t xml:space="preserve"> </w:t>
            </w:r>
          </w:p>
          <w:p w14:paraId="22254FAB" w14:textId="473A3D0A" w:rsidR="001E33A1" w:rsidRDefault="001E33A1" w:rsidP="00D44884">
            <w:pPr>
              <w:pStyle w:val="HighlightBoxBullet"/>
            </w:pPr>
            <w:r w:rsidRPr="001E33A1">
              <w:rPr>
                <w:b/>
              </w:rPr>
              <w:t>grantsinfo@delwp.vic.gov.au.</w:t>
            </w:r>
          </w:p>
        </w:tc>
      </w:tr>
    </w:tbl>
    <w:p w14:paraId="7CD8B26D" w14:textId="16963A0B" w:rsidR="00F02D10" w:rsidRPr="00CA2AFD" w:rsidRDefault="006E33BB" w:rsidP="00D44884">
      <w:pPr>
        <w:pStyle w:val="BodyText12ptBefore"/>
      </w:pPr>
      <w:r w:rsidRPr="006A3887">
        <w:t xml:space="preserve">Additional information is available at the </w:t>
      </w:r>
      <w:r w:rsidR="00CA2AFD">
        <w:t xml:space="preserve">Wildlife Rehabilitator Grants </w:t>
      </w:r>
      <w:r w:rsidRPr="006A3887">
        <w:t xml:space="preserve">program web page </w:t>
      </w:r>
      <w:hyperlink r:id="rId59" w:history="1">
        <w:r w:rsidRPr="006A3887">
          <w:rPr>
            <w:rStyle w:val="Hyperlink"/>
          </w:rPr>
          <w:t>https://www.wildlife.vic.gov.au/grants/wildlife-rehabilitator-grants</w:t>
        </w:r>
      </w:hyperlink>
    </w:p>
    <w:p w14:paraId="34BB521A" w14:textId="4B058AA1" w:rsidR="002462A8" w:rsidRPr="007119D4" w:rsidRDefault="006E33BB" w:rsidP="007119D4">
      <w:pPr>
        <w:pStyle w:val="Heading1"/>
      </w:pPr>
      <w:bookmarkStart w:id="138" w:name="_Toc13512066"/>
      <w:bookmarkStart w:id="139" w:name="_Toc13653818"/>
      <w:bookmarkStart w:id="140" w:name="_Toc13655136"/>
      <w:bookmarkStart w:id="141" w:name="_Toc15467320"/>
      <w:bookmarkEnd w:id="133"/>
      <w:r w:rsidRPr="007119D4">
        <w:t>Key dates</w:t>
      </w:r>
      <w:bookmarkEnd w:id="138"/>
      <w:bookmarkEnd w:id="139"/>
      <w:bookmarkEnd w:id="140"/>
      <w:bookmarkEnd w:id="141"/>
    </w:p>
    <w:tbl>
      <w:tblPr>
        <w:tblStyle w:val="TableGrid"/>
        <w:tblW w:w="5000" w:type="pct"/>
        <w:tblLook w:val="00A0" w:firstRow="1" w:lastRow="0" w:firstColumn="1" w:lastColumn="0" w:noHBand="0" w:noVBand="0"/>
      </w:tblPr>
      <w:tblGrid>
        <w:gridCol w:w="4661"/>
        <w:gridCol w:w="4978"/>
      </w:tblGrid>
      <w:tr w:rsidR="000C2FE9" w:rsidRPr="006A3887" w14:paraId="384AA9A7" w14:textId="77777777" w:rsidTr="00532FE0">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418" w:type="pct"/>
            <w:tcBorders>
              <w:bottom w:val="single" w:sz="8" w:space="0" w:color="CDDC29" w:themeColor="text2"/>
            </w:tcBorders>
            <w:shd w:val="clear" w:color="auto" w:fill="E9EEAE" w:themeFill="accent5"/>
            <w:vAlign w:val="top"/>
          </w:tcPr>
          <w:p w14:paraId="41CD7928" w14:textId="77777777" w:rsidR="006E33BB" w:rsidRPr="006A3887" w:rsidRDefault="006E33BB" w:rsidP="00AC58FC">
            <w:pPr>
              <w:pStyle w:val="HighlightBoxText"/>
            </w:pPr>
            <w:bookmarkStart w:id="142" w:name="_Toc13138600"/>
            <w:r w:rsidRPr="006A3887">
              <w:t>Applications open:</w:t>
            </w:r>
          </w:p>
        </w:tc>
        <w:tc>
          <w:tcPr>
            <w:cnfStyle w:val="000010000000" w:firstRow="0" w:lastRow="0" w:firstColumn="0" w:lastColumn="0" w:oddVBand="1" w:evenVBand="0" w:oddHBand="0" w:evenHBand="0" w:firstRowFirstColumn="0" w:firstRowLastColumn="0" w:lastRowFirstColumn="0" w:lastRowLastColumn="0"/>
            <w:tcW w:w="2582" w:type="pct"/>
            <w:tcBorders>
              <w:bottom w:val="single" w:sz="8" w:space="0" w:color="CDDC29" w:themeColor="text2"/>
            </w:tcBorders>
            <w:shd w:val="clear" w:color="auto" w:fill="E9EEAE" w:themeFill="accent5"/>
          </w:tcPr>
          <w:p w14:paraId="607309C5" w14:textId="43D818D2" w:rsidR="00DD03AA" w:rsidRPr="006A3887" w:rsidRDefault="00443449" w:rsidP="00AC58FC">
            <w:pPr>
              <w:pStyle w:val="HighlightBoxText"/>
              <w:rPr>
                <w:rStyle w:val="Bold"/>
                <w:b w:val="0"/>
              </w:rPr>
            </w:pPr>
            <w:r>
              <w:rPr>
                <w:rStyle w:val="Bold"/>
              </w:rPr>
              <w:t>Friday</w:t>
            </w:r>
            <w:r w:rsidR="006E33BB" w:rsidRPr="006A3887">
              <w:rPr>
                <w:rStyle w:val="Bold"/>
              </w:rPr>
              <w:t xml:space="preserve"> </w:t>
            </w:r>
            <w:r>
              <w:rPr>
                <w:rStyle w:val="Bold"/>
              </w:rPr>
              <w:t>2</w:t>
            </w:r>
            <w:r w:rsidR="006E33BB" w:rsidRPr="006A3887">
              <w:rPr>
                <w:rStyle w:val="Bold"/>
              </w:rPr>
              <w:t xml:space="preserve"> </w:t>
            </w:r>
            <w:r>
              <w:rPr>
                <w:rStyle w:val="Bold"/>
              </w:rPr>
              <w:t>August</w:t>
            </w:r>
            <w:r w:rsidR="006E33BB" w:rsidRPr="006A3887">
              <w:rPr>
                <w:rStyle w:val="Bold"/>
              </w:rPr>
              <w:t xml:space="preserve"> 2019</w:t>
            </w:r>
          </w:p>
        </w:tc>
      </w:tr>
      <w:tr w:rsidR="006E33BB" w:rsidRPr="006A3887" w14:paraId="62E971AF" w14:textId="77777777" w:rsidTr="00532FE0">
        <w:trPr>
          <w:cantSplit/>
        </w:trPr>
        <w:tc>
          <w:tcPr>
            <w:tcW w:w="2418" w:type="pct"/>
            <w:tcBorders>
              <w:bottom w:val="single" w:sz="8" w:space="0" w:color="CDDC29" w:themeColor="text2"/>
            </w:tcBorders>
            <w:shd w:val="clear" w:color="000000" w:fill="F2F6D5"/>
          </w:tcPr>
          <w:p w14:paraId="235B4968" w14:textId="77777777" w:rsidR="006E33BB" w:rsidRPr="006A3887" w:rsidRDefault="006E33BB" w:rsidP="00AC58FC">
            <w:pPr>
              <w:pStyle w:val="HighlightBoxText"/>
            </w:pPr>
            <w:r w:rsidRPr="006A3887">
              <w:t>Applications close:</w:t>
            </w:r>
          </w:p>
        </w:tc>
        <w:tc>
          <w:tcPr>
            <w:cnfStyle w:val="000010000000" w:firstRow="0" w:lastRow="0" w:firstColumn="0" w:lastColumn="0" w:oddVBand="1" w:evenVBand="0" w:oddHBand="0" w:evenHBand="0" w:firstRowFirstColumn="0" w:firstRowLastColumn="0" w:lastRowFirstColumn="0" w:lastRowLastColumn="0"/>
            <w:tcW w:w="2582" w:type="pct"/>
            <w:tcBorders>
              <w:bottom w:val="single" w:sz="8" w:space="0" w:color="CDDC29" w:themeColor="text2"/>
            </w:tcBorders>
            <w:shd w:val="clear" w:color="000000" w:fill="F2F6D5"/>
          </w:tcPr>
          <w:p w14:paraId="471A9C42" w14:textId="154682AA" w:rsidR="00DD03AA" w:rsidRPr="00AC58FC" w:rsidRDefault="006E33BB" w:rsidP="00AC58FC">
            <w:pPr>
              <w:pStyle w:val="HighlightBoxText"/>
              <w:rPr>
                <w:rStyle w:val="Bold"/>
                <w:b w:val="0"/>
              </w:rPr>
            </w:pPr>
            <w:bookmarkStart w:id="143" w:name="_Toc13138601"/>
            <w:r w:rsidRPr="00AC58FC">
              <w:rPr>
                <w:b/>
              </w:rPr>
              <w:t xml:space="preserve">5:00pm </w:t>
            </w:r>
            <w:r w:rsidR="00443449">
              <w:rPr>
                <w:b/>
              </w:rPr>
              <w:t>Monday</w:t>
            </w:r>
            <w:r w:rsidRPr="00AC58FC">
              <w:rPr>
                <w:b/>
              </w:rPr>
              <w:t xml:space="preserve"> 2 </w:t>
            </w:r>
            <w:r w:rsidR="00443449">
              <w:rPr>
                <w:b/>
              </w:rPr>
              <w:t>September</w:t>
            </w:r>
            <w:r w:rsidRPr="00AC58FC">
              <w:rPr>
                <w:b/>
              </w:rPr>
              <w:t xml:space="preserve"> 2019</w:t>
            </w:r>
            <w:bookmarkEnd w:id="143"/>
          </w:p>
        </w:tc>
      </w:tr>
      <w:tr w:rsidR="006E33BB" w:rsidRPr="006A3887" w14:paraId="364B4601" w14:textId="77777777" w:rsidTr="00532FE0">
        <w:trPr>
          <w:cantSplit/>
        </w:trPr>
        <w:tc>
          <w:tcPr>
            <w:tcW w:w="2418" w:type="pct"/>
            <w:shd w:val="clear" w:color="auto" w:fill="E9EEAE" w:themeFill="accent5"/>
          </w:tcPr>
          <w:p w14:paraId="30BB2968" w14:textId="77777777" w:rsidR="006E33BB" w:rsidRPr="006A3887" w:rsidRDefault="006E33BB" w:rsidP="00AC58FC">
            <w:pPr>
              <w:pStyle w:val="HighlightBoxText"/>
            </w:pPr>
            <w:r w:rsidRPr="006A3887">
              <w:t>Applicants notified:</w:t>
            </w:r>
          </w:p>
        </w:tc>
        <w:tc>
          <w:tcPr>
            <w:cnfStyle w:val="000010000000" w:firstRow="0" w:lastRow="0" w:firstColumn="0" w:lastColumn="0" w:oddVBand="1" w:evenVBand="0" w:oddHBand="0" w:evenHBand="0" w:firstRowFirstColumn="0" w:firstRowLastColumn="0" w:lastRowFirstColumn="0" w:lastRowLastColumn="0"/>
            <w:tcW w:w="2582" w:type="pct"/>
            <w:shd w:val="clear" w:color="auto" w:fill="E9EEAE" w:themeFill="accent5"/>
          </w:tcPr>
          <w:p w14:paraId="31C6E4FB" w14:textId="766C6870" w:rsidR="00DD03AA" w:rsidRPr="00AC58FC" w:rsidRDefault="006E33BB" w:rsidP="00AC58FC">
            <w:pPr>
              <w:pStyle w:val="HighlightBoxText"/>
              <w:rPr>
                <w:rStyle w:val="Bold"/>
                <w:i/>
              </w:rPr>
            </w:pPr>
            <w:bookmarkStart w:id="144" w:name="_Toc13138602"/>
            <w:r w:rsidRPr="00AC58FC">
              <w:rPr>
                <w:i/>
              </w:rPr>
              <w:t xml:space="preserve">anticipated by </w:t>
            </w:r>
            <w:r w:rsidR="007727B4">
              <w:rPr>
                <w:i/>
              </w:rPr>
              <w:t>3</w:t>
            </w:r>
            <w:r w:rsidR="00B16827">
              <w:rPr>
                <w:i/>
              </w:rPr>
              <w:t>1</w:t>
            </w:r>
            <w:r w:rsidRPr="00AC58FC">
              <w:rPr>
                <w:i/>
              </w:rPr>
              <w:t xml:space="preserve"> </w:t>
            </w:r>
            <w:r w:rsidR="00104631">
              <w:rPr>
                <w:i/>
              </w:rPr>
              <w:t>October</w:t>
            </w:r>
            <w:r w:rsidRPr="00AC58FC">
              <w:rPr>
                <w:i/>
              </w:rPr>
              <w:t xml:space="preserve"> 2019</w:t>
            </w:r>
            <w:bookmarkEnd w:id="144"/>
          </w:p>
        </w:tc>
      </w:tr>
    </w:tbl>
    <w:p w14:paraId="5A9C5D77" w14:textId="0D559E91" w:rsidR="00021746" w:rsidRPr="00021746" w:rsidRDefault="000564F4" w:rsidP="00AC58FC">
      <w:pPr>
        <w:pStyle w:val="BodyText12ptBefore"/>
      </w:pPr>
      <w:bookmarkStart w:id="145" w:name="_Toc13512067"/>
      <w:bookmarkStart w:id="146" w:name="_Toc13653819"/>
      <w:bookmarkStart w:id="147" w:name="_Toc13655137"/>
      <w:bookmarkStart w:id="148" w:name="_Toc13138604"/>
      <w:bookmarkEnd w:id="142"/>
      <w:r w:rsidRPr="0031484B">
        <w:rPr>
          <w:b/>
        </w:rPr>
        <w:t>Note:</w:t>
      </w:r>
      <w:r>
        <w:t xml:space="preserve"> </w:t>
      </w:r>
      <w:r w:rsidR="004717A4">
        <w:t>Activities/</w:t>
      </w:r>
      <w:r w:rsidR="000D7A0B">
        <w:t>p</w:t>
      </w:r>
      <w:r w:rsidR="004717A4">
        <w:t xml:space="preserve">urchases will occur between </w:t>
      </w:r>
      <w:r w:rsidR="00DE49DA">
        <w:t>1</w:t>
      </w:r>
      <w:r w:rsidR="00DE49DA">
        <w:rPr>
          <w:vertAlign w:val="superscript"/>
        </w:rPr>
        <w:t xml:space="preserve"> </w:t>
      </w:r>
      <w:r w:rsidR="00DE49DA">
        <w:t>July 2019 and 30 June 2020</w:t>
      </w:r>
      <w:r w:rsidR="0031484B">
        <w:t>.</w:t>
      </w:r>
    </w:p>
    <w:p w14:paraId="1717DB0E" w14:textId="0307560F" w:rsidR="00021746" w:rsidRPr="007119D4" w:rsidRDefault="006E33BB" w:rsidP="007119D4">
      <w:pPr>
        <w:pStyle w:val="Heading1"/>
      </w:pPr>
      <w:bookmarkStart w:id="149" w:name="_Toc15467321"/>
      <w:r w:rsidRPr="007119D4">
        <w:t>Checklist</w:t>
      </w:r>
      <w:bookmarkEnd w:id="145"/>
      <w:bookmarkEnd w:id="146"/>
      <w:bookmarkEnd w:id="147"/>
      <w:bookmarkEnd w:id="149"/>
    </w:p>
    <w:p w14:paraId="7F311B1D" w14:textId="5508591B" w:rsidR="006E33BB" w:rsidRPr="006A3887" w:rsidRDefault="006E33BB" w:rsidP="0014799C">
      <w:pPr>
        <w:pStyle w:val="BodyText"/>
      </w:pPr>
      <w:bookmarkStart w:id="150" w:name="_Hlk13148734"/>
      <w:bookmarkEnd w:id="148"/>
      <w:r w:rsidRPr="006A3887">
        <w:t xml:space="preserve">Read these guidelines and the information about this grant program at </w:t>
      </w:r>
      <w:hyperlink r:id="rId60" w:history="1">
        <w:r w:rsidRPr="006A3887">
          <w:rPr>
            <w:rStyle w:val="Hyperlink"/>
          </w:rPr>
          <w:t>www.wildlife.vic.gov.au/grants/wildlife-rehabilitator-grants</w:t>
        </w:r>
      </w:hyperlink>
      <w:r w:rsidRPr="006A3887">
        <w:t xml:space="preserve"> before applying and complete the following checklist.</w:t>
      </w:r>
    </w:p>
    <w:p w14:paraId="19EA1AB4" w14:textId="77777777" w:rsidR="006E33BB" w:rsidRPr="006A3887" w:rsidRDefault="006E33BB" w:rsidP="0014799C">
      <w:pPr>
        <w:pStyle w:val="BodyText12ptBefore"/>
      </w:pPr>
      <w:r w:rsidRPr="006A3887">
        <w:t>Have you:</w:t>
      </w:r>
    </w:p>
    <w:p w14:paraId="450F25E9" w14:textId="77777777" w:rsidR="006E33BB" w:rsidRPr="006A3887" w:rsidRDefault="006E33BB" w:rsidP="00F8793A">
      <w:pPr>
        <w:pStyle w:val="BodyText"/>
        <w:spacing w:before="0" w:after="100"/>
        <w:jc w:val="both"/>
      </w:pPr>
      <w:r w:rsidRPr="006A3887">
        <w:t> read these guidelines carefully?</w:t>
      </w:r>
    </w:p>
    <w:p w14:paraId="712E3029" w14:textId="77777777" w:rsidR="006E33BB" w:rsidRPr="006A3887" w:rsidRDefault="006E33BB" w:rsidP="00F8793A">
      <w:pPr>
        <w:pStyle w:val="BodyText"/>
        <w:spacing w:before="0" w:after="100"/>
        <w:jc w:val="both"/>
      </w:pPr>
      <w:r w:rsidRPr="006A3887">
        <w:t> checked if you are eligible for this grant funding?</w:t>
      </w:r>
    </w:p>
    <w:p w14:paraId="13FA90E7" w14:textId="77777777" w:rsidR="006E33BB" w:rsidRPr="006A3887" w:rsidRDefault="006E33BB" w:rsidP="00F8793A">
      <w:pPr>
        <w:pStyle w:val="BodyText"/>
        <w:spacing w:before="0" w:after="100"/>
        <w:jc w:val="both"/>
      </w:pPr>
      <w:r w:rsidRPr="006A3887">
        <w:t> checked if your items/activities are eligible for this grant funding?</w:t>
      </w:r>
    </w:p>
    <w:p w14:paraId="0E95B913" w14:textId="77777777" w:rsidR="006E33BB" w:rsidRPr="006A3887" w:rsidRDefault="006E33BB" w:rsidP="00F8793A">
      <w:pPr>
        <w:pStyle w:val="BodyText"/>
        <w:spacing w:before="0" w:after="100"/>
        <w:jc w:val="both"/>
      </w:pPr>
      <w:r w:rsidRPr="006A3887">
        <w:t xml:space="preserve"> checked that you would be able to comply with all relevant laws and regulations in delivery of your project? </w:t>
      </w:r>
    </w:p>
    <w:p w14:paraId="20E9C880" w14:textId="06FAF0F6" w:rsidR="006E33BB" w:rsidRDefault="006E33BB" w:rsidP="00F8793A">
      <w:pPr>
        <w:pStyle w:val="BodyText"/>
        <w:spacing w:before="0" w:after="100"/>
        <w:jc w:val="both"/>
      </w:pPr>
      <w:r w:rsidRPr="006A3887">
        <w:t> prepared the appropriate supporting documents?</w:t>
      </w:r>
    </w:p>
    <w:p w14:paraId="63FAAF88" w14:textId="6F8050CD" w:rsidR="000C2FE9" w:rsidRDefault="000C2FE9" w:rsidP="00F8793A">
      <w:pPr>
        <w:jc w:val="both"/>
        <w:rPr>
          <w:rFonts w:cs="Times New Roman"/>
          <w:lang w:eastAsia="en-US"/>
        </w:rPr>
      </w:pPr>
      <w:r>
        <w:br w:type="page"/>
      </w:r>
    </w:p>
    <w:p w14:paraId="43BD8BA0" w14:textId="608BFE33" w:rsidR="006E33BB" w:rsidRPr="0014799C" w:rsidRDefault="00B71A87" w:rsidP="0014799C">
      <w:pPr>
        <w:pStyle w:val="Heading1TopofPage"/>
        <w:framePr w:wrap="around"/>
      </w:pPr>
      <w:bookmarkStart w:id="151" w:name="_Toc13148847"/>
      <w:bookmarkStart w:id="152" w:name="_Toc13512068"/>
      <w:bookmarkStart w:id="153" w:name="_Toc13653820"/>
      <w:bookmarkStart w:id="154" w:name="_Toc13655138"/>
      <w:bookmarkStart w:id="155" w:name="_Toc15467322"/>
      <w:bookmarkEnd w:id="150"/>
      <w:r w:rsidRPr="0014799C">
        <w:lastRenderedPageBreak/>
        <w:t xml:space="preserve">Appendix </w:t>
      </w:r>
      <w:r w:rsidR="006E33BB" w:rsidRPr="0014799C">
        <w:t>1</w:t>
      </w:r>
      <w:r w:rsidRPr="0014799C">
        <w:t xml:space="preserve">: </w:t>
      </w:r>
      <w:r w:rsidR="006E33BB" w:rsidRPr="0014799C">
        <w:t>Eligible items</w:t>
      </w:r>
      <w:bookmarkEnd w:id="151"/>
      <w:bookmarkEnd w:id="152"/>
      <w:bookmarkEnd w:id="153"/>
      <w:bookmarkEnd w:id="154"/>
      <w:bookmarkEnd w:id="155"/>
    </w:p>
    <w:p w14:paraId="59A24AA5" w14:textId="77777777" w:rsidR="006E33BB" w:rsidRPr="006A3887" w:rsidRDefault="006E33BB" w:rsidP="0014799C">
      <w:pPr>
        <w:pStyle w:val="BodyText"/>
      </w:pPr>
      <w:r w:rsidRPr="006A3887">
        <w:t xml:space="preserve">* Please refer to </w:t>
      </w:r>
      <w:r w:rsidRPr="006A3887">
        <w:rPr>
          <w:rStyle w:val="Italics"/>
        </w:rPr>
        <w:t>DELWP Wildlife Shelter and Foster Carer Authorisation Guide, July 2019</w:t>
      </w:r>
      <w:r w:rsidRPr="006A3887">
        <w:t xml:space="preserve"> (Condition 13 and Appendix 2) when providing dimensions for enclosures.</w:t>
      </w:r>
    </w:p>
    <w:tbl>
      <w:tblPr>
        <w:tblStyle w:val="TableGrid"/>
        <w:tblW w:w="5000" w:type="pct"/>
        <w:tblLook w:val="04A0" w:firstRow="1" w:lastRow="0" w:firstColumn="1" w:lastColumn="0" w:noHBand="0" w:noVBand="1"/>
      </w:tblPr>
      <w:tblGrid>
        <w:gridCol w:w="2977"/>
        <w:gridCol w:w="2978"/>
        <w:gridCol w:w="3684"/>
      </w:tblGrid>
      <w:tr w:rsidR="00B21E14" w:rsidRPr="006A3887" w14:paraId="3FDE0978" w14:textId="77777777" w:rsidTr="00671F0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tcBorders>
              <w:bottom w:val="single" w:sz="8" w:space="0" w:color="CDDC29" w:themeColor="text2"/>
            </w:tcBorders>
          </w:tcPr>
          <w:p w14:paraId="6EA80BEA" w14:textId="46D8978F" w:rsidR="00B21E14" w:rsidRPr="006A3887" w:rsidRDefault="00B21E14" w:rsidP="00B21E14">
            <w:pPr>
              <w:pStyle w:val="PullOutBoxHeading"/>
            </w:pPr>
            <w:r w:rsidRPr="006A3887">
              <w:t>What items may be funded?</w:t>
            </w:r>
          </w:p>
        </w:tc>
      </w:tr>
      <w:tr w:rsidR="006E33BB" w:rsidRPr="006A3887" w14:paraId="4EB2CAFC" w14:textId="77777777" w:rsidTr="00671F0B">
        <w:tc>
          <w:tcPr>
            <w:tcW w:w="5000" w:type="pct"/>
            <w:gridSpan w:val="3"/>
            <w:shd w:val="clear" w:color="auto" w:fill="E9EEAE" w:themeFill="accent5"/>
          </w:tcPr>
          <w:p w14:paraId="441E0501" w14:textId="0DAA0969" w:rsidR="006E33BB" w:rsidRPr="006A3887" w:rsidRDefault="006E33BB" w:rsidP="00D60B9B">
            <w:pPr>
              <w:pStyle w:val="TableTextLeft"/>
              <w:spacing w:before="0"/>
            </w:pPr>
            <w:r w:rsidRPr="006A3887">
              <w:t xml:space="preserve">Training </w:t>
            </w:r>
            <w:r w:rsidR="000D7A0B">
              <w:t xml:space="preserve">courses and </w:t>
            </w:r>
            <w:r w:rsidRPr="006A3887">
              <w:t>Education</w:t>
            </w:r>
            <w:r w:rsidR="000D7A0B">
              <w:t>al material</w:t>
            </w:r>
            <w:r w:rsidR="008306BC">
              <w:t>s</w:t>
            </w:r>
            <w:r w:rsidR="000D7A0B">
              <w:t xml:space="preserve"> </w:t>
            </w:r>
          </w:p>
        </w:tc>
      </w:tr>
      <w:tr w:rsidR="006E33BB" w:rsidRPr="006A3887" w14:paraId="4CD73299" w14:textId="77777777" w:rsidTr="00486902">
        <w:tc>
          <w:tcPr>
            <w:tcW w:w="1544" w:type="pct"/>
          </w:tcPr>
          <w:p w14:paraId="3C21F44C" w14:textId="77777777" w:rsidR="006E33BB" w:rsidRPr="006A3887" w:rsidRDefault="006E33BB" w:rsidP="006E33BB">
            <w:pPr>
              <w:pStyle w:val="TableTextLeft"/>
            </w:pPr>
            <w:r w:rsidRPr="006A3887">
              <w:rPr>
                <w:rFonts w:eastAsia="Arial"/>
              </w:rPr>
              <w:t>first aid training</w:t>
            </w:r>
          </w:p>
        </w:tc>
        <w:tc>
          <w:tcPr>
            <w:tcW w:w="1545" w:type="pct"/>
          </w:tcPr>
          <w:p w14:paraId="7DA5DDC6" w14:textId="77777777" w:rsidR="006E33BB" w:rsidRPr="006A3887" w:rsidRDefault="006E33BB" w:rsidP="006E33BB">
            <w:pPr>
              <w:pStyle w:val="TableTextLeft"/>
            </w:pPr>
            <w:r w:rsidRPr="006A3887">
              <w:rPr>
                <w:rFonts w:eastAsia="Arial"/>
              </w:rPr>
              <w:t>reference manuals</w:t>
            </w:r>
          </w:p>
        </w:tc>
        <w:tc>
          <w:tcPr>
            <w:tcW w:w="1911" w:type="pct"/>
          </w:tcPr>
          <w:p w14:paraId="5F39F0C9" w14:textId="70229361" w:rsidR="006E33BB" w:rsidRPr="006A3887" w:rsidRDefault="006E33BB" w:rsidP="006E33BB">
            <w:pPr>
              <w:pStyle w:val="TableTextLeft"/>
            </w:pPr>
            <w:r w:rsidRPr="006A3887">
              <w:rPr>
                <w:rFonts w:eastAsia="Arial"/>
              </w:rPr>
              <w:t xml:space="preserve">workshop </w:t>
            </w:r>
            <w:r w:rsidR="00E80B84" w:rsidRPr="006A3887">
              <w:rPr>
                <w:rFonts w:eastAsia="Arial"/>
              </w:rPr>
              <w:t>conference registrations including field visits (excluding 2020 AWRC)</w:t>
            </w:r>
          </w:p>
        </w:tc>
      </w:tr>
      <w:tr w:rsidR="006E33BB" w:rsidRPr="006A3887" w14:paraId="749D6C25" w14:textId="77777777" w:rsidTr="00671F0B">
        <w:tc>
          <w:tcPr>
            <w:tcW w:w="1544" w:type="pct"/>
            <w:tcBorders>
              <w:bottom w:val="single" w:sz="8" w:space="0" w:color="CDDC29" w:themeColor="text2"/>
            </w:tcBorders>
          </w:tcPr>
          <w:p w14:paraId="76BD00C7" w14:textId="77777777" w:rsidR="006E33BB" w:rsidRPr="006A3887" w:rsidRDefault="006E33BB" w:rsidP="006E33BB">
            <w:pPr>
              <w:pStyle w:val="TableTextLeft"/>
            </w:pPr>
            <w:r w:rsidRPr="006A3887">
              <w:rPr>
                <w:rFonts w:eastAsia="Arial"/>
              </w:rPr>
              <w:t>books (you must list the name/s of the books to help assessors)</w:t>
            </w:r>
          </w:p>
        </w:tc>
        <w:tc>
          <w:tcPr>
            <w:tcW w:w="1545" w:type="pct"/>
            <w:tcBorders>
              <w:bottom w:val="single" w:sz="8" w:space="0" w:color="CDDC29" w:themeColor="text2"/>
            </w:tcBorders>
          </w:tcPr>
          <w:p w14:paraId="4BD3D365" w14:textId="77777777" w:rsidR="006E33BB" w:rsidRPr="006A3887" w:rsidRDefault="006E33BB" w:rsidP="006E33BB">
            <w:pPr>
              <w:pStyle w:val="TableTextLeft"/>
            </w:pPr>
            <w:r w:rsidRPr="006A3887">
              <w:rPr>
                <w:rFonts w:eastAsia="Arial"/>
              </w:rPr>
              <w:t>TAFE courses (must relate to wildlife rehabilitation)</w:t>
            </w:r>
          </w:p>
        </w:tc>
        <w:tc>
          <w:tcPr>
            <w:tcW w:w="1911" w:type="pct"/>
            <w:tcBorders>
              <w:bottom w:val="single" w:sz="8" w:space="0" w:color="CDDC29" w:themeColor="text2"/>
            </w:tcBorders>
          </w:tcPr>
          <w:p w14:paraId="1861A256" w14:textId="77777777" w:rsidR="006E33BB" w:rsidRPr="006A3887" w:rsidRDefault="006E33BB" w:rsidP="006E33BB">
            <w:pPr>
              <w:pStyle w:val="TableTextLeft"/>
            </w:pPr>
            <w:r w:rsidRPr="006A3887">
              <w:rPr>
                <w:rFonts w:eastAsia="Arial"/>
              </w:rPr>
              <w:t>4WD training (must be accredited)</w:t>
            </w:r>
          </w:p>
        </w:tc>
      </w:tr>
      <w:tr w:rsidR="008306BC" w:rsidRPr="006A3887" w14:paraId="5D0F9829" w14:textId="77777777" w:rsidTr="00671F0B">
        <w:tc>
          <w:tcPr>
            <w:tcW w:w="5000" w:type="pct"/>
            <w:gridSpan w:val="3"/>
            <w:shd w:val="clear" w:color="auto" w:fill="E9EEAE" w:themeFill="accent5"/>
          </w:tcPr>
          <w:p w14:paraId="09E2CE43" w14:textId="540FAB5F" w:rsidR="008306BC" w:rsidRPr="006A3887" w:rsidRDefault="008306BC" w:rsidP="006E33BB">
            <w:pPr>
              <w:pStyle w:val="TableTextLeft"/>
            </w:pPr>
            <w:r w:rsidRPr="006A3887">
              <w:t xml:space="preserve">General </w:t>
            </w:r>
            <w:r>
              <w:t>i</w:t>
            </w:r>
            <w:r w:rsidRPr="006A3887">
              <w:t>nfrastructure</w:t>
            </w:r>
            <w:r>
              <w:t xml:space="preserve"> and equipment</w:t>
            </w:r>
          </w:p>
        </w:tc>
      </w:tr>
      <w:tr w:rsidR="006E33BB" w:rsidRPr="006A3887" w14:paraId="5995DEBA" w14:textId="77777777" w:rsidTr="00486902">
        <w:tc>
          <w:tcPr>
            <w:tcW w:w="1544" w:type="pct"/>
          </w:tcPr>
          <w:p w14:paraId="3A4D4319" w14:textId="77777777" w:rsidR="006E33BB" w:rsidRPr="006A3887" w:rsidRDefault="006E33BB" w:rsidP="006E33BB">
            <w:pPr>
              <w:pStyle w:val="TableTextLeft"/>
            </w:pPr>
            <w:r w:rsidRPr="006A3887">
              <w:rPr>
                <w:rFonts w:eastAsia="Arial"/>
              </w:rPr>
              <w:t>enclosures*</w:t>
            </w:r>
          </w:p>
        </w:tc>
        <w:tc>
          <w:tcPr>
            <w:tcW w:w="1545" w:type="pct"/>
          </w:tcPr>
          <w:p w14:paraId="4113E6A1" w14:textId="77777777" w:rsidR="006E33BB" w:rsidRPr="006A3887" w:rsidRDefault="006E33BB" w:rsidP="006E33BB">
            <w:pPr>
              <w:pStyle w:val="TableTextLeft"/>
            </w:pPr>
            <w:r w:rsidRPr="006A3887">
              <w:rPr>
                <w:rFonts w:eastAsia="Arial"/>
              </w:rPr>
              <w:t>Incubators</w:t>
            </w:r>
          </w:p>
        </w:tc>
        <w:tc>
          <w:tcPr>
            <w:tcW w:w="1911" w:type="pct"/>
          </w:tcPr>
          <w:p w14:paraId="33839272" w14:textId="77777777" w:rsidR="006E33BB" w:rsidRPr="006A3887" w:rsidRDefault="006E33BB" w:rsidP="006E33BB">
            <w:pPr>
              <w:pStyle w:val="TableTextLeft"/>
            </w:pPr>
            <w:r w:rsidRPr="006A3887">
              <w:rPr>
                <w:rFonts w:eastAsia="Arial"/>
              </w:rPr>
              <w:t>shelters</w:t>
            </w:r>
          </w:p>
        </w:tc>
      </w:tr>
      <w:tr w:rsidR="006E33BB" w:rsidRPr="006A3887" w14:paraId="51442324" w14:textId="77777777" w:rsidTr="00486902">
        <w:tc>
          <w:tcPr>
            <w:tcW w:w="1544" w:type="pct"/>
          </w:tcPr>
          <w:p w14:paraId="658E7211" w14:textId="7A612707" w:rsidR="006E33BB" w:rsidRPr="006A3887" w:rsidRDefault="00422FF0" w:rsidP="006E33BB">
            <w:pPr>
              <w:pStyle w:val="TableTextLeft"/>
              <w:rPr>
                <w:rFonts w:eastAsia="Arial"/>
              </w:rPr>
            </w:pPr>
            <w:r w:rsidRPr="006A3887">
              <w:rPr>
                <w:rFonts w:eastAsia="Arial"/>
              </w:rPr>
              <w:t>F</w:t>
            </w:r>
            <w:r w:rsidR="006E33BB" w:rsidRPr="006A3887">
              <w:rPr>
                <w:rFonts w:eastAsia="Arial"/>
              </w:rPr>
              <w:t>encing</w:t>
            </w:r>
            <w:r>
              <w:rPr>
                <w:rFonts w:eastAsia="Arial"/>
              </w:rPr>
              <w:t xml:space="preserve"> &amp; </w:t>
            </w:r>
            <w:r w:rsidRPr="006A3887">
              <w:t>fencing items</w:t>
            </w:r>
            <w:r w:rsidR="001D4CCE">
              <w:t xml:space="preserve"> </w:t>
            </w:r>
            <w:r w:rsidR="001D4CCE" w:rsidRPr="006A3887">
              <w:t>fencing items</w:t>
            </w:r>
            <w:r w:rsidR="00E7355A">
              <w:t>*</w:t>
            </w:r>
          </w:p>
        </w:tc>
        <w:tc>
          <w:tcPr>
            <w:tcW w:w="1545" w:type="pct"/>
          </w:tcPr>
          <w:p w14:paraId="24BAD09E" w14:textId="77777777" w:rsidR="006E33BB" w:rsidRPr="006A3887" w:rsidRDefault="006E33BB" w:rsidP="006E33BB">
            <w:pPr>
              <w:pStyle w:val="TableTextLeft"/>
              <w:rPr>
                <w:rFonts w:eastAsia="Arial"/>
              </w:rPr>
            </w:pPr>
            <w:r w:rsidRPr="006A3887">
              <w:rPr>
                <w:rFonts w:eastAsia="Arial"/>
              </w:rPr>
              <w:t>plumbing of water to pens</w:t>
            </w:r>
          </w:p>
        </w:tc>
        <w:tc>
          <w:tcPr>
            <w:tcW w:w="1911" w:type="pct"/>
          </w:tcPr>
          <w:p w14:paraId="2DE1FA17" w14:textId="77777777" w:rsidR="006E33BB" w:rsidRPr="006A3887" w:rsidRDefault="006E33BB" w:rsidP="006E33BB">
            <w:pPr>
              <w:pStyle w:val="TableTextLeft"/>
              <w:rPr>
                <w:rFonts w:eastAsia="Arial"/>
              </w:rPr>
            </w:pPr>
            <w:r w:rsidRPr="006A3887">
              <w:rPr>
                <w:rFonts w:eastAsia="Arial"/>
              </w:rPr>
              <w:t>nesting boxes</w:t>
            </w:r>
          </w:p>
        </w:tc>
      </w:tr>
      <w:tr w:rsidR="006E33BB" w:rsidRPr="006A3887" w14:paraId="25CE99E0" w14:textId="77777777" w:rsidTr="00486902">
        <w:tc>
          <w:tcPr>
            <w:tcW w:w="1544" w:type="pct"/>
          </w:tcPr>
          <w:p w14:paraId="3E04ED4D" w14:textId="77777777" w:rsidR="006E33BB" w:rsidRPr="006A3887" w:rsidRDefault="006E33BB" w:rsidP="006E33BB">
            <w:pPr>
              <w:pStyle w:val="TableTextLeft"/>
              <w:rPr>
                <w:rFonts w:eastAsia="Arial"/>
              </w:rPr>
            </w:pPr>
            <w:r w:rsidRPr="006A3887">
              <w:rPr>
                <w:rFonts w:eastAsia="Arial"/>
              </w:rPr>
              <w:t>aviaries</w:t>
            </w:r>
          </w:p>
        </w:tc>
        <w:tc>
          <w:tcPr>
            <w:tcW w:w="1545" w:type="pct"/>
          </w:tcPr>
          <w:p w14:paraId="5E1078EA" w14:textId="77777777" w:rsidR="006E33BB" w:rsidRPr="006A3887" w:rsidRDefault="006E33BB" w:rsidP="006E33BB">
            <w:pPr>
              <w:pStyle w:val="TableTextLeft"/>
              <w:rPr>
                <w:rFonts w:eastAsia="Arial"/>
              </w:rPr>
            </w:pPr>
            <w:r w:rsidRPr="006A3887">
              <w:rPr>
                <w:rFonts w:eastAsia="Arial"/>
              </w:rPr>
              <w:t>portable cages</w:t>
            </w:r>
          </w:p>
        </w:tc>
        <w:tc>
          <w:tcPr>
            <w:tcW w:w="1911" w:type="pct"/>
          </w:tcPr>
          <w:p w14:paraId="38FB8FF6" w14:textId="558A2E91" w:rsidR="006E33BB" w:rsidRPr="006A3887" w:rsidRDefault="001D4CCE" w:rsidP="006E33BB">
            <w:pPr>
              <w:pStyle w:val="TableTextLeft"/>
              <w:rPr>
                <w:rFonts w:eastAsia="Arial"/>
              </w:rPr>
            </w:pPr>
            <w:r w:rsidRPr="006A3887">
              <w:rPr>
                <w:rFonts w:eastAsia="Arial"/>
              </w:rPr>
              <w:t>water enclosure, pond or other facilities to assist in the rehabilitation of animals</w:t>
            </w:r>
          </w:p>
        </w:tc>
      </w:tr>
      <w:tr w:rsidR="00791DB6" w:rsidRPr="006A3887" w14:paraId="4503BA30" w14:textId="77777777" w:rsidTr="00486902">
        <w:tc>
          <w:tcPr>
            <w:tcW w:w="1544" w:type="pct"/>
          </w:tcPr>
          <w:p w14:paraId="132F70D0" w14:textId="07C31115" w:rsidR="00791DB6" w:rsidRPr="006A3887" w:rsidRDefault="00791DB6" w:rsidP="006E33BB">
            <w:pPr>
              <w:pStyle w:val="TableTextLeft"/>
              <w:rPr>
                <w:rFonts w:eastAsia="Arial"/>
              </w:rPr>
            </w:pPr>
            <w:r w:rsidRPr="006A3887">
              <w:rPr>
                <w:rFonts w:eastAsia="Arial"/>
              </w:rPr>
              <w:t>heat boxes</w:t>
            </w:r>
          </w:p>
        </w:tc>
        <w:tc>
          <w:tcPr>
            <w:tcW w:w="1545" w:type="pct"/>
          </w:tcPr>
          <w:p w14:paraId="1E079DCD" w14:textId="54B4714C" w:rsidR="00791DB6" w:rsidRPr="006A3887" w:rsidRDefault="00791DB6" w:rsidP="006E33BB">
            <w:pPr>
              <w:pStyle w:val="TableTextLeft"/>
              <w:rPr>
                <w:rFonts w:eastAsia="Arial"/>
              </w:rPr>
            </w:pPr>
            <w:r w:rsidRPr="006A3887">
              <w:rPr>
                <w:rFonts w:eastAsia="Arial"/>
              </w:rPr>
              <w:t>binoculars / monocular</w:t>
            </w:r>
          </w:p>
        </w:tc>
        <w:tc>
          <w:tcPr>
            <w:tcW w:w="1911" w:type="pct"/>
          </w:tcPr>
          <w:p w14:paraId="253D8AD4" w14:textId="61ACF200" w:rsidR="00791DB6" w:rsidRPr="006A3887" w:rsidRDefault="00791DB6" w:rsidP="006E33BB">
            <w:pPr>
              <w:pStyle w:val="TableTextLeft"/>
              <w:rPr>
                <w:rFonts w:eastAsia="Arial"/>
              </w:rPr>
            </w:pPr>
            <w:r w:rsidRPr="006A3887">
              <w:rPr>
                <w:rFonts w:eastAsia="Arial"/>
              </w:rPr>
              <w:t>spotlights (hand held only)</w:t>
            </w:r>
          </w:p>
        </w:tc>
      </w:tr>
      <w:tr w:rsidR="00791DB6" w:rsidRPr="006A3887" w14:paraId="36F821D2" w14:textId="77777777" w:rsidTr="00486902">
        <w:tc>
          <w:tcPr>
            <w:tcW w:w="1544" w:type="pct"/>
          </w:tcPr>
          <w:p w14:paraId="4F951EF0" w14:textId="683646CF" w:rsidR="00791DB6" w:rsidRPr="006A3887" w:rsidRDefault="00791DB6" w:rsidP="006E33BB">
            <w:pPr>
              <w:pStyle w:val="TableTextLeft"/>
              <w:rPr>
                <w:rFonts w:eastAsia="Arial"/>
              </w:rPr>
            </w:pPr>
            <w:r w:rsidRPr="006A3887">
              <w:rPr>
                <w:rFonts w:eastAsia="Arial"/>
              </w:rPr>
              <w:t>climbing equipment &amp; ladders</w:t>
            </w:r>
          </w:p>
        </w:tc>
        <w:tc>
          <w:tcPr>
            <w:tcW w:w="1545" w:type="pct"/>
          </w:tcPr>
          <w:p w14:paraId="26D0CEB5" w14:textId="3B63CDAE" w:rsidR="00791DB6" w:rsidRPr="006A3887" w:rsidRDefault="00791DB6" w:rsidP="006E33BB">
            <w:pPr>
              <w:pStyle w:val="TableTextLeft"/>
              <w:rPr>
                <w:rFonts w:eastAsia="Arial"/>
              </w:rPr>
            </w:pPr>
            <w:r w:rsidRPr="006A3887">
              <w:rPr>
                <w:rFonts w:eastAsia="Arial"/>
              </w:rPr>
              <w:t>GPS (up to $300)</w:t>
            </w:r>
          </w:p>
        </w:tc>
        <w:tc>
          <w:tcPr>
            <w:tcW w:w="1911" w:type="pct"/>
          </w:tcPr>
          <w:p w14:paraId="3396B059" w14:textId="3C2D7C5C" w:rsidR="00791DB6" w:rsidRPr="006A3887" w:rsidRDefault="00791DB6" w:rsidP="006E33BB">
            <w:pPr>
              <w:pStyle w:val="TableTextLeft"/>
              <w:rPr>
                <w:rFonts w:eastAsia="Arial"/>
              </w:rPr>
            </w:pPr>
            <w:r w:rsidRPr="006A3887">
              <w:t>urine refractometer</w:t>
            </w:r>
          </w:p>
        </w:tc>
      </w:tr>
      <w:tr w:rsidR="00791DB6" w:rsidRPr="006A3887" w14:paraId="28F9262F" w14:textId="77777777" w:rsidTr="00671F0B">
        <w:tc>
          <w:tcPr>
            <w:tcW w:w="1544" w:type="pct"/>
            <w:tcBorders>
              <w:bottom w:val="single" w:sz="8" w:space="0" w:color="CDDC29" w:themeColor="text2"/>
            </w:tcBorders>
          </w:tcPr>
          <w:p w14:paraId="51FEDF8A" w14:textId="4149FF4B" w:rsidR="00791DB6" w:rsidRPr="006A3887" w:rsidRDefault="00791DB6" w:rsidP="006E33BB">
            <w:pPr>
              <w:pStyle w:val="TableTextLeft"/>
              <w:rPr>
                <w:rFonts w:eastAsia="Arial"/>
              </w:rPr>
            </w:pPr>
            <w:r w:rsidRPr="006A3887">
              <w:rPr>
                <w:rFonts w:eastAsia="Arial"/>
              </w:rPr>
              <w:t>ICUs for furred animals</w:t>
            </w:r>
          </w:p>
        </w:tc>
        <w:tc>
          <w:tcPr>
            <w:tcW w:w="1545" w:type="pct"/>
            <w:tcBorders>
              <w:bottom w:val="single" w:sz="8" w:space="0" w:color="CDDC29" w:themeColor="text2"/>
            </w:tcBorders>
          </w:tcPr>
          <w:p w14:paraId="39D296F7" w14:textId="7ACFF2DD" w:rsidR="00791DB6" w:rsidRPr="006A3887" w:rsidRDefault="000D1AC3" w:rsidP="006E33BB">
            <w:pPr>
              <w:pStyle w:val="TableTextLeft"/>
              <w:rPr>
                <w:rFonts w:eastAsia="Arial"/>
              </w:rPr>
            </w:pPr>
            <w:r w:rsidRPr="006A3887">
              <w:rPr>
                <w:rFonts w:eastAsia="Arial"/>
              </w:rPr>
              <w:t>personal protective equipment for animal handling (e.g. gauntlets, eye protection, etc)</w:t>
            </w:r>
          </w:p>
        </w:tc>
        <w:tc>
          <w:tcPr>
            <w:tcW w:w="1911" w:type="pct"/>
            <w:tcBorders>
              <w:bottom w:val="single" w:sz="8" w:space="0" w:color="CDDC29" w:themeColor="text2"/>
            </w:tcBorders>
          </w:tcPr>
          <w:p w14:paraId="5EF64670" w14:textId="4BF7B272" w:rsidR="00791DB6" w:rsidRPr="006A3887" w:rsidRDefault="000D1AC3" w:rsidP="006E33BB">
            <w:pPr>
              <w:pStyle w:val="TableTextLeft"/>
            </w:pPr>
            <w:r w:rsidRPr="006A3887">
              <w:t>snake handling PPE</w:t>
            </w:r>
          </w:p>
        </w:tc>
      </w:tr>
      <w:tr w:rsidR="00D224F2" w:rsidRPr="006A3887" w14:paraId="5F9B122F" w14:textId="77777777" w:rsidTr="00671F0B">
        <w:tc>
          <w:tcPr>
            <w:tcW w:w="1544" w:type="pct"/>
            <w:shd w:val="clear" w:color="auto" w:fill="E9EEAE" w:themeFill="accent5"/>
          </w:tcPr>
          <w:p w14:paraId="7ABF2941" w14:textId="77777777" w:rsidR="00D224F2" w:rsidRPr="006A3887" w:rsidRDefault="00D224F2" w:rsidP="006E33BB">
            <w:pPr>
              <w:pStyle w:val="TableTextLeft"/>
            </w:pPr>
            <w:r w:rsidRPr="006A3887">
              <w:t>Other items</w:t>
            </w:r>
          </w:p>
        </w:tc>
        <w:tc>
          <w:tcPr>
            <w:tcW w:w="1545" w:type="pct"/>
            <w:shd w:val="clear" w:color="auto" w:fill="E9EEAE" w:themeFill="accent5"/>
          </w:tcPr>
          <w:p w14:paraId="129EA61E" w14:textId="77777777" w:rsidR="00D224F2" w:rsidRPr="006A3887" w:rsidRDefault="00D224F2" w:rsidP="006E33BB">
            <w:pPr>
              <w:pStyle w:val="TableTextLeft"/>
            </w:pPr>
          </w:p>
        </w:tc>
        <w:tc>
          <w:tcPr>
            <w:tcW w:w="1911" w:type="pct"/>
            <w:shd w:val="clear" w:color="auto" w:fill="E9EEAE" w:themeFill="accent5"/>
          </w:tcPr>
          <w:p w14:paraId="2411F2C4" w14:textId="06515F3C" w:rsidR="00D224F2" w:rsidRPr="006A3887" w:rsidRDefault="00D224F2" w:rsidP="006E33BB">
            <w:pPr>
              <w:pStyle w:val="TableTextLeft"/>
            </w:pPr>
          </w:p>
        </w:tc>
      </w:tr>
      <w:tr w:rsidR="00791DB6" w:rsidRPr="006A3887" w14:paraId="34980DA8" w14:textId="77777777" w:rsidTr="00486902">
        <w:tc>
          <w:tcPr>
            <w:tcW w:w="1544" w:type="pct"/>
          </w:tcPr>
          <w:p w14:paraId="5B156BC4" w14:textId="652A937F" w:rsidR="00791DB6" w:rsidRPr="006A3887" w:rsidRDefault="00791DB6" w:rsidP="00791DB6">
            <w:pPr>
              <w:pStyle w:val="TableTextLeft"/>
            </w:pPr>
            <w:r w:rsidRPr="006A3887">
              <w:rPr>
                <w:rFonts w:eastAsia="Arial"/>
              </w:rPr>
              <w:t>first aid kits</w:t>
            </w:r>
          </w:p>
        </w:tc>
        <w:tc>
          <w:tcPr>
            <w:tcW w:w="1545" w:type="pct"/>
          </w:tcPr>
          <w:p w14:paraId="5FD41E1C" w14:textId="52DBAF6D" w:rsidR="00791DB6" w:rsidRPr="006A3887" w:rsidRDefault="00791DB6" w:rsidP="00791DB6">
            <w:pPr>
              <w:pStyle w:val="TableTextLeft"/>
            </w:pPr>
            <w:r w:rsidRPr="006A3887">
              <w:rPr>
                <w:rFonts w:eastAsia="Arial"/>
              </w:rPr>
              <w:t>crop needles for feeding</w:t>
            </w:r>
          </w:p>
        </w:tc>
        <w:tc>
          <w:tcPr>
            <w:tcW w:w="1911" w:type="pct"/>
          </w:tcPr>
          <w:p w14:paraId="67940531" w14:textId="77777777" w:rsidR="00791DB6" w:rsidRPr="006A3887" w:rsidRDefault="00791DB6" w:rsidP="00791DB6">
            <w:pPr>
              <w:pStyle w:val="TableTextLeft"/>
            </w:pPr>
            <w:r w:rsidRPr="006A3887">
              <w:rPr>
                <w:rFonts w:eastAsia="Arial"/>
              </w:rPr>
              <w:t>shelter signage</w:t>
            </w:r>
          </w:p>
        </w:tc>
      </w:tr>
      <w:tr w:rsidR="007E67F7" w:rsidRPr="006A3887" w14:paraId="0E5A1DD6" w14:textId="77777777" w:rsidTr="00671F0B">
        <w:tc>
          <w:tcPr>
            <w:tcW w:w="1544" w:type="pct"/>
            <w:tcBorders>
              <w:bottom w:val="single" w:sz="8" w:space="0" w:color="CDDC29" w:themeColor="text2"/>
            </w:tcBorders>
          </w:tcPr>
          <w:p w14:paraId="4850AC3D" w14:textId="5C711810" w:rsidR="007E67F7" w:rsidRPr="006A3887" w:rsidRDefault="000D1AC3" w:rsidP="007E67F7">
            <w:pPr>
              <w:pStyle w:val="TableTextLeft"/>
              <w:rPr>
                <w:rFonts w:eastAsia="Arial"/>
              </w:rPr>
            </w:pPr>
            <w:r w:rsidRPr="006A3887">
              <w:rPr>
                <w:rFonts w:eastAsia="Arial"/>
              </w:rPr>
              <w:t xml:space="preserve">other items deemed appropriate and not listed on the ineligible items list in </w:t>
            </w:r>
            <w:r>
              <w:rPr>
                <w:rFonts w:eastAsia="Arial"/>
              </w:rPr>
              <w:t xml:space="preserve">Appendix </w:t>
            </w:r>
            <w:r w:rsidRPr="006A3887">
              <w:rPr>
                <w:rFonts w:eastAsia="Arial"/>
              </w:rPr>
              <w:t>3</w:t>
            </w:r>
          </w:p>
        </w:tc>
        <w:tc>
          <w:tcPr>
            <w:tcW w:w="1545" w:type="pct"/>
            <w:tcBorders>
              <w:bottom w:val="single" w:sz="8" w:space="0" w:color="CDDC29" w:themeColor="text2"/>
            </w:tcBorders>
          </w:tcPr>
          <w:p w14:paraId="59EC8191" w14:textId="471B3BBF" w:rsidR="007E67F7" w:rsidRPr="006A3887" w:rsidRDefault="007E67F7" w:rsidP="007E67F7">
            <w:pPr>
              <w:pStyle w:val="TableTextLeft"/>
              <w:rPr>
                <w:rFonts w:eastAsia="Arial"/>
              </w:rPr>
            </w:pPr>
          </w:p>
        </w:tc>
        <w:tc>
          <w:tcPr>
            <w:tcW w:w="1911" w:type="pct"/>
            <w:tcBorders>
              <w:bottom w:val="single" w:sz="8" w:space="0" w:color="CDDC29" w:themeColor="text2"/>
            </w:tcBorders>
          </w:tcPr>
          <w:p w14:paraId="6133769C" w14:textId="1F5A0B52" w:rsidR="007E67F7" w:rsidRPr="006A3887" w:rsidRDefault="007E67F7" w:rsidP="007E67F7">
            <w:pPr>
              <w:pStyle w:val="TableTextLeft"/>
              <w:rPr>
                <w:rFonts w:eastAsia="Arial"/>
              </w:rPr>
            </w:pPr>
          </w:p>
        </w:tc>
      </w:tr>
      <w:tr w:rsidR="007E67F7" w:rsidRPr="006A3887" w14:paraId="6B16F6E7" w14:textId="77777777" w:rsidTr="00671F0B">
        <w:tc>
          <w:tcPr>
            <w:tcW w:w="1544" w:type="pct"/>
            <w:shd w:val="clear" w:color="auto" w:fill="E9EEAE" w:themeFill="accent5"/>
          </w:tcPr>
          <w:p w14:paraId="54B2B519" w14:textId="7E7CC7CA" w:rsidR="007E67F7" w:rsidRPr="006A3887" w:rsidRDefault="007E67F7" w:rsidP="007E67F7">
            <w:pPr>
              <w:pStyle w:val="TableTextLeft"/>
            </w:pPr>
            <w:r w:rsidRPr="006A3887">
              <w:t>Consumable</w:t>
            </w:r>
            <w:r w:rsidR="00F66862">
              <w:t xml:space="preserve"> items</w:t>
            </w:r>
          </w:p>
        </w:tc>
        <w:tc>
          <w:tcPr>
            <w:tcW w:w="1545" w:type="pct"/>
            <w:shd w:val="clear" w:color="auto" w:fill="E9EEAE" w:themeFill="accent5"/>
          </w:tcPr>
          <w:p w14:paraId="66DA75A4" w14:textId="77777777" w:rsidR="007E67F7" w:rsidRPr="006A3887" w:rsidRDefault="007E67F7" w:rsidP="007E67F7">
            <w:pPr>
              <w:pStyle w:val="TableTextLeft"/>
            </w:pPr>
          </w:p>
        </w:tc>
        <w:tc>
          <w:tcPr>
            <w:tcW w:w="1911" w:type="pct"/>
            <w:shd w:val="clear" w:color="auto" w:fill="E9EEAE" w:themeFill="accent5"/>
          </w:tcPr>
          <w:p w14:paraId="515CAAF2" w14:textId="407E9F51" w:rsidR="007E67F7" w:rsidRPr="006A3887" w:rsidRDefault="007E67F7" w:rsidP="007E67F7">
            <w:pPr>
              <w:pStyle w:val="TableTextLeft"/>
            </w:pPr>
          </w:p>
        </w:tc>
      </w:tr>
      <w:tr w:rsidR="007E67F7" w:rsidRPr="006A3887" w14:paraId="2114E10C" w14:textId="77777777" w:rsidTr="00486902">
        <w:tc>
          <w:tcPr>
            <w:tcW w:w="1544" w:type="pct"/>
          </w:tcPr>
          <w:p w14:paraId="6B0AF8D2" w14:textId="77777777" w:rsidR="007E67F7" w:rsidRPr="006A3887" w:rsidRDefault="007E67F7" w:rsidP="007E67F7">
            <w:pPr>
              <w:pStyle w:val="TableTextLeft"/>
              <w:rPr>
                <w:rFonts w:eastAsia="Arial"/>
              </w:rPr>
            </w:pPr>
            <w:r w:rsidRPr="006A3887">
              <w:rPr>
                <w:rFonts w:eastAsia="Arial"/>
              </w:rPr>
              <w:t>veterinary fees and supplies</w:t>
            </w:r>
          </w:p>
        </w:tc>
        <w:tc>
          <w:tcPr>
            <w:tcW w:w="1545" w:type="pct"/>
          </w:tcPr>
          <w:p w14:paraId="1EF888B4" w14:textId="77777777" w:rsidR="007E67F7" w:rsidRPr="006A3887" w:rsidRDefault="007E67F7" w:rsidP="007E67F7">
            <w:pPr>
              <w:pStyle w:val="TableTextLeft"/>
              <w:rPr>
                <w:rFonts w:eastAsia="Arial"/>
              </w:rPr>
            </w:pPr>
            <w:r w:rsidRPr="006A3887">
              <w:rPr>
                <w:rFonts w:eastAsia="Arial"/>
              </w:rPr>
              <w:t xml:space="preserve">fuel </w:t>
            </w:r>
          </w:p>
        </w:tc>
        <w:tc>
          <w:tcPr>
            <w:tcW w:w="1911" w:type="pct"/>
          </w:tcPr>
          <w:p w14:paraId="3FA110F8" w14:textId="77777777" w:rsidR="007E67F7" w:rsidRPr="006A3887" w:rsidRDefault="007E67F7" w:rsidP="007E67F7">
            <w:pPr>
              <w:pStyle w:val="TableTextLeft"/>
            </w:pPr>
            <w:r w:rsidRPr="006A3887">
              <w:rPr>
                <w:rFonts w:eastAsia="Arial"/>
              </w:rPr>
              <w:t>milk formula</w:t>
            </w:r>
          </w:p>
        </w:tc>
      </w:tr>
      <w:tr w:rsidR="007E67F7" w:rsidRPr="006A3887" w14:paraId="68EDB764" w14:textId="77777777" w:rsidTr="00486902">
        <w:tc>
          <w:tcPr>
            <w:tcW w:w="1544" w:type="pct"/>
          </w:tcPr>
          <w:p w14:paraId="390A52DD" w14:textId="77777777" w:rsidR="007E67F7" w:rsidRPr="006A3887" w:rsidRDefault="007E67F7" w:rsidP="007E67F7">
            <w:pPr>
              <w:pStyle w:val="TableTextLeft"/>
              <w:rPr>
                <w:rFonts w:eastAsia="Arial"/>
              </w:rPr>
            </w:pPr>
            <w:r w:rsidRPr="006A3887">
              <w:rPr>
                <w:rFonts w:eastAsia="Arial"/>
              </w:rPr>
              <w:t>medications such as cydectin</w:t>
            </w:r>
          </w:p>
        </w:tc>
        <w:tc>
          <w:tcPr>
            <w:tcW w:w="1545" w:type="pct"/>
          </w:tcPr>
          <w:p w14:paraId="5C19C964" w14:textId="77777777" w:rsidR="007E67F7" w:rsidRPr="006A3887" w:rsidRDefault="007E67F7" w:rsidP="007E67F7">
            <w:pPr>
              <w:pStyle w:val="TableTextLeft"/>
              <w:rPr>
                <w:rFonts w:eastAsia="Arial"/>
              </w:rPr>
            </w:pPr>
            <w:r w:rsidRPr="006A3887">
              <w:rPr>
                <w:rFonts w:eastAsia="Arial"/>
              </w:rPr>
              <w:t>vaccinations or booster costs for lyssavirus</w:t>
            </w:r>
          </w:p>
        </w:tc>
        <w:tc>
          <w:tcPr>
            <w:tcW w:w="1911" w:type="pct"/>
          </w:tcPr>
          <w:p w14:paraId="644FEAC0" w14:textId="77777777" w:rsidR="007E67F7" w:rsidRPr="006A3887" w:rsidRDefault="007E67F7" w:rsidP="007E67F7">
            <w:pPr>
              <w:pStyle w:val="TableTextLeft"/>
              <w:rPr>
                <w:rFonts w:eastAsia="Arial"/>
              </w:rPr>
            </w:pPr>
            <w:r w:rsidRPr="006A3887">
              <w:rPr>
                <w:rFonts w:eastAsia="Arial"/>
              </w:rPr>
              <w:t>food including fresh, dried, frozen or formula</w:t>
            </w:r>
          </w:p>
        </w:tc>
      </w:tr>
      <w:tr w:rsidR="007E67F7" w:rsidRPr="006A3887" w14:paraId="158DE359" w14:textId="77777777" w:rsidTr="00486902">
        <w:tc>
          <w:tcPr>
            <w:tcW w:w="1544" w:type="pct"/>
          </w:tcPr>
          <w:p w14:paraId="02A169E6" w14:textId="77777777" w:rsidR="007E67F7" w:rsidRPr="006A3887" w:rsidRDefault="007E67F7" w:rsidP="007E67F7">
            <w:pPr>
              <w:pStyle w:val="TableTextLeft"/>
              <w:rPr>
                <w:rFonts w:eastAsia="Arial"/>
              </w:rPr>
            </w:pPr>
            <w:r w:rsidRPr="006A3887">
              <w:rPr>
                <w:rFonts w:eastAsia="Arial"/>
              </w:rPr>
              <w:t>cleaning products (disinfectant, hand wash, hand sanitiser, tissues, etc)</w:t>
            </w:r>
          </w:p>
        </w:tc>
        <w:tc>
          <w:tcPr>
            <w:tcW w:w="1545" w:type="pct"/>
          </w:tcPr>
          <w:p w14:paraId="0568459F" w14:textId="77777777" w:rsidR="007E67F7" w:rsidRPr="006A3887" w:rsidRDefault="007E67F7" w:rsidP="007E67F7">
            <w:pPr>
              <w:pStyle w:val="TableTextLeft"/>
              <w:rPr>
                <w:rFonts w:eastAsia="Arial"/>
              </w:rPr>
            </w:pPr>
            <w:r w:rsidRPr="006A3887">
              <w:t>medical supplies including gauze, cotton tips, bandages, thermometers,</w:t>
            </w:r>
            <w:r w:rsidRPr="006A3887">
              <w:rPr>
                <w:rFonts w:eastAsia="Arial"/>
              </w:rPr>
              <w:t xml:space="preserve"> nursing pads,</w:t>
            </w:r>
            <w:r w:rsidRPr="006A3887">
              <w:t xml:space="preserve"> needles and syringes</w:t>
            </w:r>
          </w:p>
        </w:tc>
        <w:tc>
          <w:tcPr>
            <w:tcW w:w="1911" w:type="pct"/>
          </w:tcPr>
          <w:p w14:paraId="0C43868F" w14:textId="4CE104F1" w:rsidR="007E67F7" w:rsidRPr="006A3887" w:rsidRDefault="007E67F7" w:rsidP="007E67F7">
            <w:pPr>
              <w:pStyle w:val="TableTextLeft"/>
            </w:pPr>
            <w:r w:rsidRPr="006A3887">
              <w:rPr>
                <w:rFonts w:eastAsia="Arial"/>
              </w:rPr>
              <w:t xml:space="preserve">tip fees are permitted providing you comply with Condition 12 of </w:t>
            </w:r>
            <w:r w:rsidRPr="006835ED">
              <w:rPr>
                <w:rFonts w:eastAsia="Arial"/>
                <w:i/>
              </w:rPr>
              <w:t>DELWP Wildlife Shelter and Foster Carer Authorisation Guide, July 2019</w:t>
            </w:r>
          </w:p>
        </w:tc>
      </w:tr>
    </w:tbl>
    <w:p w14:paraId="7F579BE2" w14:textId="4FA1C629" w:rsidR="000C2FE9" w:rsidRDefault="000C2FE9" w:rsidP="006E33BB">
      <w:pPr>
        <w:pStyle w:val="BodyText"/>
      </w:pPr>
    </w:p>
    <w:p w14:paraId="0C3BFD99" w14:textId="77777777" w:rsidR="000C2FE9" w:rsidRDefault="000C2FE9">
      <w:pPr>
        <w:rPr>
          <w:rFonts w:cs="Times New Roman"/>
          <w:lang w:eastAsia="en-US"/>
        </w:rPr>
      </w:pPr>
      <w:r>
        <w:br w:type="page"/>
      </w:r>
    </w:p>
    <w:p w14:paraId="5F041C25" w14:textId="5C66C313" w:rsidR="006E33BB" w:rsidRPr="0014799C" w:rsidRDefault="00B71A87" w:rsidP="0014799C">
      <w:pPr>
        <w:pStyle w:val="Heading1TopofPage"/>
        <w:framePr w:wrap="around"/>
        <w:rPr>
          <w:rFonts w:eastAsia="Arial"/>
        </w:rPr>
      </w:pPr>
      <w:bookmarkStart w:id="156" w:name="_Toc10532229"/>
      <w:bookmarkStart w:id="157" w:name="_Toc13148848"/>
      <w:bookmarkStart w:id="158" w:name="_Toc13512069"/>
      <w:bookmarkStart w:id="159" w:name="_Toc13653821"/>
      <w:bookmarkStart w:id="160" w:name="_Toc13655139"/>
      <w:bookmarkStart w:id="161" w:name="_Toc15467323"/>
      <w:r w:rsidRPr="0014799C">
        <w:rPr>
          <w:rFonts w:eastAsia="Arial"/>
        </w:rPr>
        <w:lastRenderedPageBreak/>
        <w:t xml:space="preserve">Appendix 2: </w:t>
      </w:r>
      <w:r w:rsidR="006E33BB" w:rsidRPr="0014799C">
        <w:rPr>
          <w:rFonts w:eastAsia="Arial"/>
        </w:rPr>
        <w:t>Fire related Personal Protective Equipment (PPE)</w:t>
      </w:r>
      <w:bookmarkEnd w:id="156"/>
      <w:bookmarkEnd w:id="157"/>
      <w:bookmarkEnd w:id="158"/>
      <w:bookmarkEnd w:id="159"/>
      <w:bookmarkEnd w:id="160"/>
      <w:bookmarkEnd w:id="161"/>
    </w:p>
    <w:p w14:paraId="3BB898C6" w14:textId="77777777" w:rsidR="006E33BB" w:rsidRPr="006A3887" w:rsidRDefault="006E33BB" w:rsidP="00EC5529">
      <w:pPr>
        <w:pStyle w:val="BodyText"/>
      </w:pPr>
      <w:r w:rsidRPr="006A3887">
        <w:t xml:space="preserve">Additional fire </w:t>
      </w:r>
      <w:r w:rsidRPr="00EC5529">
        <w:t>PPE</w:t>
      </w:r>
      <w:r w:rsidRPr="006A3887">
        <w:t xml:space="preserve"> funding is available to eligible applicants who:</w:t>
      </w:r>
    </w:p>
    <w:p w14:paraId="33C9BBE6" w14:textId="77777777" w:rsidR="006E33BB" w:rsidRPr="003F7616" w:rsidRDefault="006E33BB" w:rsidP="0014799C">
      <w:pPr>
        <w:pStyle w:val="ListBullet"/>
      </w:pPr>
      <w:r w:rsidRPr="006A3887">
        <w:t xml:space="preserve">Have not received </w:t>
      </w:r>
      <w:r w:rsidRPr="003F7616">
        <w:t>fire PPE funding in the previous WRG round (2018/19); and</w:t>
      </w:r>
    </w:p>
    <w:p w14:paraId="5D3A2378" w14:textId="290CEE61" w:rsidR="006E33BB" w:rsidRDefault="006E33BB" w:rsidP="0014799C">
      <w:pPr>
        <w:pStyle w:val="ListBullet"/>
      </w:pPr>
      <w:r w:rsidRPr="003F7616">
        <w:t>Have successfully</w:t>
      </w:r>
      <w:r w:rsidRPr="006A3887">
        <w:t xml:space="preserve"> completed the ‘Support wildlife response activities (fire)’ courses conducted by DELWP at these following locations and dates:</w:t>
      </w:r>
    </w:p>
    <w:tbl>
      <w:tblPr>
        <w:tblStyle w:val="TableGrid"/>
        <w:tblW w:w="0" w:type="auto"/>
        <w:tblInd w:w="567" w:type="dxa"/>
        <w:tblLook w:val="04A0" w:firstRow="1" w:lastRow="0" w:firstColumn="1" w:lastColumn="0" w:noHBand="0" w:noVBand="1"/>
      </w:tblPr>
      <w:tblGrid>
        <w:gridCol w:w="2948"/>
        <w:gridCol w:w="2948"/>
      </w:tblGrid>
      <w:tr w:rsidR="00613047" w:rsidRPr="00D34F89" w14:paraId="0F6F8D92" w14:textId="77777777" w:rsidTr="008C4E4E">
        <w:trPr>
          <w:cnfStyle w:val="100000000000" w:firstRow="1" w:lastRow="0" w:firstColumn="0" w:lastColumn="0" w:oddVBand="0" w:evenVBand="0" w:oddHBand="0" w:evenHBand="0" w:firstRowFirstColumn="0" w:firstRowLastColumn="0" w:lastRowFirstColumn="0" w:lastRowLastColumn="0"/>
          <w:trHeight w:val="366"/>
        </w:trPr>
        <w:tc>
          <w:tcPr>
            <w:cnfStyle w:val="000000000100" w:firstRow="0" w:lastRow="0" w:firstColumn="0" w:lastColumn="0" w:oddVBand="0" w:evenVBand="0" w:oddHBand="0" w:evenHBand="0" w:firstRowFirstColumn="1" w:firstRowLastColumn="0" w:lastRowFirstColumn="0" w:lastRowLastColumn="0"/>
            <w:tcW w:w="2948" w:type="dxa"/>
          </w:tcPr>
          <w:p w14:paraId="18EE0A6E" w14:textId="114A89AC" w:rsidR="00613047" w:rsidRPr="00D34F89" w:rsidRDefault="006C29C6" w:rsidP="00D34F89">
            <w:pPr>
              <w:pStyle w:val="TableTextLeft"/>
              <w:rPr>
                <w:b/>
              </w:rPr>
            </w:pPr>
            <w:r w:rsidRPr="00D34F89">
              <w:rPr>
                <w:b/>
              </w:rPr>
              <w:t>Location</w:t>
            </w:r>
          </w:p>
        </w:tc>
        <w:tc>
          <w:tcPr>
            <w:tcW w:w="2948" w:type="dxa"/>
          </w:tcPr>
          <w:p w14:paraId="7F12CDD6" w14:textId="537DAE6B" w:rsidR="00613047" w:rsidRPr="00D34F89" w:rsidRDefault="006C29C6" w:rsidP="00D34F89">
            <w:pPr>
              <w:pStyle w:val="TableTextLeft"/>
              <w:cnfStyle w:val="100000000000" w:firstRow="1" w:lastRow="0" w:firstColumn="0" w:lastColumn="0" w:oddVBand="0" w:evenVBand="0" w:oddHBand="0" w:evenHBand="0" w:firstRowFirstColumn="0" w:firstRowLastColumn="0" w:lastRowFirstColumn="0" w:lastRowLastColumn="0"/>
              <w:rPr>
                <w:b/>
              </w:rPr>
            </w:pPr>
            <w:r w:rsidRPr="00D34F89">
              <w:rPr>
                <w:b/>
              </w:rPr>
              <w:t>Date</w:t>
            </w:r>
          </w:p>
        </w:tc>
      </w:tr>
      <w:tr w:rsidR="00613047" w:rsidRPr="00D34F89" w14:paraId="7559CD34" w14:textId="77777777" w:rsidTr="008C4E4E">
        <w:trPr>
          <w:trHeight w:val="377"/>
        </w:trPr>
        <w:tc>
          <w:tcPr>
            <w:tcW w:w="2948" w:type="dxa"/>
            <w:vAlign w:val="center"/>
          </w:tcPr>
          <w:p w14:paraId="4596D336" w14:textId="6040BDEE" w:rsidR="00613047" w:rsidRPr="00D34F89" w:rsidRDefault="006C29C6" w:rsidP="00D34F89">
            <w:pPr>
              <w:pStyle w:val="TableTextLeft"/>
            </w:pPr>
            <w:r w:rsidRPr="00D34F89">
              <w:t>Bairnsdale</w:t>
            </w:r>
          </w:p>
        </w:tc>
        <w:tc>
          <w:tcPr>
            <w:tcW w:w="2948" w:type="dxa"/>
          </w:tcPr>
          <w:p w14:paraId="463188CC" w14:textId="5C41A33E" w:rsidR="00613047" w:rsidRPr="00D34F89" w:rsidRDefault="006C29C6" w:rsidP="00D34F89">
            <w:pPr>
              <w:pStyle w:val="TableTextLeft"/>
            </w:pPr>
            <w:r w:rsidRPr="00D34F89">
              <w:t xml:space="preserve">11 October </w:t>
            </w:r>
            <w:r w:rsidR="00002157" w:rsidRPr="00D34F89">
              <w:t>2018</w:t>
            </w:r>
          </w:p>
        </w:tc>
      </w:tr>
      <w:tr w:rsidR="00613047" w:rsidRPr="00D34F89" w14:paraId="3AF90519" w14:textId="77777777" w:rsidTr="008C4E4E">
        <w:trPr>
          <w:trHeight w:val="366"/>
        </w:trPr>
        <w:tc>
          <w:tcPr>
            <w:tcW w:w="2948" w:type="dxa"/>
          </w:tcPr>
          <w:p w14:paraId="11222E97" w14:textId="6BBD91BE" w:rsidR="00613047" w:rsidRPr="00D34F89" w:rsidRDefault="00033118" w:rsidP="00D34F89">
            <w:pPr>
              <w:pStyle w:val="TableTextLeft"/>
            </w:pPr>
            <w:r w:rsidRPr="00D34F89">
              <w:t>Ballarat</w:t>
            </w:r>
          </w:p>
        </w:tc>
        <w:tc>
          <w:tcPr>
            <w:tcW w:w="2948" w:type="dxa"/>
          </w:tcPr>
          <w:p w14:paraId="67622381" w14:textId="07B3BC6F" w:rsidR="00613047" w:rsidRPr="00D34F89" w:rsidRDefault="00033118" w:rsidP="00D34F89">
            <w:pPr>
              <w:pStyle w:val="TableTextLeft"/>
            </w:pPr>
            <w:r w:rsidRPr="00D34F89">
              <w:t>8 January 2018</w:t>
            </w:r>
          </w:p>
        </w:tc>
      </w:tr>
      <w:tr w:rsidR="00613047" w:rsidRPr="00D34F89" w14:paraId="19C19D14" w14:textId="77777777" w:rsidTr="008C4E4E">
        <w:trPr>
          <w:trHeight w:val="366"/>
        </w:trPr>
        <w:tc>
          <w:tcPr>
            <w:tcW w:w="2948" w:type="dxa"/>
          </w:tcPr>
          <w:p w14:paraId="7E4565DF" w14:textId="702D0DEE" w:rsidR="00613047" w:rsidRPr="00D34F89" w:rsidRDefault="00033118" w:rsidP="00D34F89">
            <w:pPr>
              <w:pStyle w:val="TableTextLeft"/>
            </w:pPr>
            <w:r w:rsidRPr="00D34F89">
              <w:t>Benalla</w:t>
            </w:r>
          </w:p>
        </w:tc>
        <w:tc>
          <w:tcPr>
            <w:tcW w:w="2948" w:type="dxa"/>
          </w:tcPr>
          <w:p w14:paraId="47621B64" w14:textId="6832B59F" w:rsidR="00613047" w:rsidRPr="00D34F89" w:rsidRDefault="00033118" w:rsidP="00D34F89">
            <w:pPr>
              <w:pStyle w:val="TableTextLeft"/>
            </w:pPr>
            <w:r w:rsidRPr="00D34F89">
              <w:t>22 February 2018</w:t>
            </w:r>
          </w:p>
        </w:tc>
      </w:tr>
      <w:tr w:rsidR="00613047" w:rsidRPr="00D34F89" w14:paraId="623E378A" w14:textId="77777777" w:rsidTr="008C4E4E">
        <w:trPr>
          <w:trHeight w:val="377"/>
        </w:trPr>
        <w:tc>
          <w:tcPr>
            <w:tcW w:w="2948" w:type="dxa"/>
          </w:tcPr>
          <w:p w14:paraId="33B3C243" w14:textId="52F8D7EB" w:rsidR="00613047" w:rsidRPr="00D34F89" w:rsidRDefault="00033118" w:rsidP="00D34F89">
            <w:pPr>
              <w:pStyle w:val="TableTextLeft"/>
            </w:pPr>
            <w:r w:rsidRPr="00D34F89">
              <w:t>Bendigo</w:t>
            </w:r>
          </w:p>
        </w:tc>
        <w:tc>
          <w:tcPr>
            <w:tcW w:w="2948" w:type="dxa"/>
          </w:tcPr>
          <w:p w14:paraId="12304E72" w14:textId="4B70066D" w:rsidR="00613047" w:rsidRPr="00D34F89" w:rsidRDefault="00033118" w:rsidP="00D34F89">
            <w:pPr>
              <w:pStyle w:val="TableTextLeft"/>
            </w:pPr>
            <w:r w:rsidRPr="00D34F89">
              <w:t>23 February 2018</w:t>
            </w:r>
          </w:p>
        </w:tc>
      </w:tr>
      <w:tr w:rsidR="00613047" w:rsidRPr="00D34F89" w14:paraId="2C8508C4" w14:textId="77777777" w:rsidTr="008C4E4E">
        <w:trPr>
          <w:trHeight w:val="366"/>
        </w:trPr>
        <w:tc>
          <w:tcPr>
            <w:tcW w:w="2948" w:type="dxa"/>
          </w:tcPr>
          <w:p w14:paraId="07E597F5" w14:textId="5A5AB651" w:rsidR="00613047" w:rsidRPr="00D34F89" w:rsidRDefault="00033118" w:rsidP="00D34F89">
            <w:pPr>
              <w:pStyle w:val="TableTextLeft"/>
            </w:pPr>
            <w:r w:rsidRPr="00D34F89">
              <w:t>Gellibrand</w:t>
            </w:r>
          </w:p>
        </w:tc>
        <w:tc>
          <w:tcPr>
            <w:tcW w:w="2948" w:type="dxa"/>
          </w:tcPr>
          <w:p w14:paraId="0E0337EC" w14:textId="73026A16" w:rsidR="00613047" w:rsidRPr="00D34F89" w:rsidRDefault="00033118" w:rsidP="00D34F89">
            <w:pPr>
              <w:pStyle w:val="TableTextLeft"/>
            </w:pPr>
            <w:r w:rsidRPr="00D34F89">
              <w:t>31 October 2018</w:t>
            </w:r>
          </w:p>
        </w:tc>
      </w:tr>
      <w:tr w:rsidR="00033118" w:rsidRPr="00D34F89" w14:paraId="140E9917" w14:textId="77777777" w:rsidTr="008C4E4E">
        <w:trPr>
          <w:trHeight w:val="366"/>
        </w:trPr>
        <w:tc>
          <w:tcPr>
            <w:tcW w:w="2948" w:type="dxa"/>
          </w:tcPr>
          <w:p w14:paraId="51E54C57" w14:textId="00FD609F" w:rsidR="00033118" w:rsidRPr="00D34F89" w:rsidRDefault="00033118" w:rsidP="00D34F89">
            <w:pPr>
              <w:pStyle w:val="TableTextLeft"/>
            </w:pPr>
            <w:r w:rsidRPr="00D34F89">
              <w:t>Knoxfield</w:t>
            </w:r>
          </w:p>
        </w:tc>
        <w:tc>
          <w:tcPr>
            <w:tcW w:w="2948" w:type="dxa"/>
          </w:tcPr>
          <w:p w14:paraId="64AE76C0" w14:textId="03B73DDA" w:rsidR="00033118" w:rsidRPr="00D34F89" w:rsidRDefault="00033118" w:rsidP="00D34F89">
            <w:pPr>
              <w:pStyle w:val="TableTextLeft"/>
            </w:pPr>
            <w:r w:rsidRPr="00D34F89">
              <w:t>28 February 2018</w:t>
            </w:r>
          </w:p>
        </w:tc>
      </w:tr>
    </w:tbl>
    <w:p w14:paraId="53FA3F11" w14:textId="4C92FE2A" w:rsidR="008C4E4E" w:rsidRPr="006A3887" w:rsidRDefault="006E33BB" w:rsidP="0014799C">
      <w:pPr>
        <w:pStyle w:val="BodyText12ptBefore"/>
      </w:pPr>
      <w:r w:rsidRPr="006A3887">
        <w:t xml:space="preserve">The following approved fire PPE can only be purchased from DELWP Altona. </w:t>
      </w:r>
      <w:r w:rsidR="00EB6A2C">
        <w:t xml:space="preserve">You can either </w:t>
      </w:r>
      <w:r w:rsidR="0014799C">
        <w:t>pick up</w:t>
      </w:r>
      <w:r w:rsidR="00EB6A2C">
        <w:t xml:space="preserve"> the goods from </w:t>
      </w:r>
      <w:r w:rsidR="00EA3B43">
        <w:t>Altona or</w:t>
      </w:r>
      <w:r w:rsidR="00EB6A2C">
        <w:t xml:space="preserve"> have them sent to your address or nearest DELWP depot.</w:t>
      </w:r>
      <w:r w:rsidRPr="006A3887">
        <w:t xml:space="preserve"> </w:t>
      </w:r>
      <w:r w:rsidR="00EB6A2C" w:rsidRPr="006A3887">
        <w:t>Details</w:t>
      </w:r>
      <w:r w:rsidR="003A2F4B">
        <w:t xml:space="preserve"> about </w:t>
      </w:r>
      <w:r w:rsidR="00EB6A2C" w:rsidRPr="006A3887">
        <w:t>how to order</w:t>
      </w:r>
      <w:r w:rsidR="003A2F4B">
        <w:t xml:space="preserve">, purchase </w:t>
      </w:r>
      <w:r w:rsidR="007B12A8">
        <w:t xml:space="preserve">and receive these items </w:t>
      </w:r>
      <w:r w:rsidR="00EC5529">
        <w:t>wi</w:t>
      </w:r>
      <w:r w:rsidR="00EB6A2C" w:rsidRPr="006A3887">
        <w:t xml:space="preserve">ll be provided to successful </w:t>
      </w:r>
      <w:r w:rsidR="00EA3B43">
        <w:t>recipients</w:t>
      </w:r>
      <w:r w:rsidR="00EB6A2C" w:rsidRPr="006A3887">
        <w:t>.</w:t>
      </w:r>
    </w:p>
    <w:tbl>
      <w:tblPr>
        <w:tblStyle w:val="TableGrid"/>
        <w:tblW w:w="3128" w:type="pct"/>
        <w:tblInd w:w="567" w:type="dxa"/>
        <w:tblLook w:val="04A0" w:firstRow="1" w:lastRow="0" w:firstColumn="1" w:lastColumn="0" w:noHBand="0" w:noVBand="1"/>
      </w:tblPr>
      <w:tblGrid>
        <w:gridCol w:w="2925"/>
        <w:gridCol w:w="3105"/>
      </w:tblGrid>
      <w:tr w:rsidR="006E33BB" w:rsidRPr="006A3887" w14:paraId="6E368FC1" w14:textId="77777777" w:rsidTr="00700470">
        <w:trPr>
          <w:cnfStyle w:val="100000000000" w:firstRow="1" w:lastRow="0" w:firstColumn="0" w:lastColumn="0" w:oddVBand="0" w:evenVBand="0" w:oddHBand="0" w:evenHBand="0" w:firstRowFirstColumn="0" w:firstRowLastColumn="0" w:lastRowFirstColumn="0" w:lastRowLastColumn="0"/>
          <w:trHeight w:val="298"/>
          <w:tblHeader/>
        </w:trPr>
        <w:tc>
          <w:tcPr>
            <w:cnfStyle w:val="000000000100" w:firstRow="0" w:lastRow="0" w:firstColumn="0" w:lastColumn="0" w:oddVBand="0" w:evenVBand="0" w:oddHBand="0" w:evenHBand="0" w:firstRowFirstColumn="1" w:firstRowLastColumn="0" w:lastRowFirstColumn="0" w:lastRowLastColumn="0"/>
            <w:tcW w:w="5000" w:type="pct"/>
            <w:gridSpan w:val="2"/>
            <w:tcBorders>
              <w:bottom w:val="single" w:sz="8" w:space="0" w:color="CDDC29" w:themeColor="text2"/>
            </w:tcBorders>
          </w:tcPr>
          <w:p w14:paraId="1C9A803E" w14:textId="6EC51CB3" w:rsidR="006E33BB" w:rsidRPr="006A3887" w:rsidRDefault="00EC5529" w:rsidP="006E33BB">
            <w:pPr>
              <w:pStyle w:val="TableHeadingLeft"/>
            </w:pPr>
            <w:r>
              <w:t>Approved fire PPE items</w:t>
            </w:r>
            <w:r w:rsidR="006E33BB" w:rsidRPr="006A3887">
              <w:t xml:space="preserve"> </w:t>
            </w:r>
          </w:p>
        </w:tc>
      </w:tr>
      <w:tr w:rsidR="006E33BB" w:rsidRPr="00EC5529" w14:paraId="7756D186" w14:textId="77777777" w:rsidTr="00700470">
        <w:trPr>
          <w:trHeight w:val="298"/>
        </w:trPr>
        <w:tc>
          <w:tcPr>
            <w:tcW w:w="2425" w:type="pct"/>
            <w:shd w:val="clear" w:color="auto" w:fill="F2F6D5"/>
          </w:tcPr>
          <w:p w14:paraId="3E35D906" w14:textId="77777777" w:rsidR="006E33BB" w:rsidRPr="00EC5529" w:rsidRDefault="006E33BB" w:rsidP="006E33BB">
            <w:pPr>
              <w:pStyle w:val="TableTextLeft"/>
              <w:rPr>
                <w:b/>
              </w:rPr>
            </w:pPr>
            <w:r w:rsidRPr="00EC5529">
              <w:rPr>
                <w:b/>
              </w:rPr>
              <w:t>Item</w:t>
            </w:r>
          </w:p>
        </w:tc>
        <w:tc>
          <w:tcPr>
            <w:tcW w:w="2568" w:type="pct"/>
            <w:shd w:val="clear" w:color="auto" w:fill="F2F6D5"/>
          </w:tcPr>
          <w:p w14:paraId="32D38309" w14:textId="77777777" w:rsidR="006E33BB" w:rsidRPr="00EC5529" w:rsidRDefault="006E33BB" w:rsidP="006E33BB">
            <w:pPr>
              <w:pStyle w:val="TableTextLeft"/>
              <w:rPr>
                <w:b/>
              </w:rPr>
            </w:pPr>
            <w:r w:rsidRPr="00EC5529">
              <w:rPr>
                <w:b/>
              </w:rPr>
              <w:t>Maximum amount $</w:t>
            </w:r>
          </w:p>
        </w:tc>
      </w:tr>
      <w:tr w:rsidR="006E33BB" w:rsidRPr="006A3887" w14:paraId="245EF218" w14:textId="77777777" w:rsidTr="008C4E4E">
        <w:trPr>
          <w:trHeight w:val="298"/>
        </w:trPr>
        <w:tc>
          <w:tcPr>
            <w:tcW w:w="2425" w:type="pct"/>
          </w:tcPr>
          <w:p w14:paraId="58B0F90A" w14:textId="77777777" w:rsidR="006E33BB" w:rsidRPr="006A3887" w:rsidRDefault="006E33BB" w:rsidP="006E33BB">
            <w:pPr>
              <w:pStyle w:val="TableTextLeft"/>
            </w:pPr>
            <w:r w:rsidRPr="006A3887">
              <w:rPr>
                <w:rFonts w:eastAsia="Arial"/>
              </w:rPr>
              <w:t>Boots</w:t>
            </w:r>
          </w:p>
        </w:tc>
        <w:tc>
          <w:tcPr>
            <w:tcW w:w="2568" w:type="pct"/>
          </w:tcPr>
          <w:p w14:paraId="184EDC1D" w14:textId="77777777" w:rsidR="006E33BB" w:rsidRPr="006A3887" w:rsidRDefault="006E33BB" w:rsidP="006E33BB">
            <w:pPr>
              <w:pStyle w:val="TableTextLeft"/>
            </w:pPr>
            <w:r w:rsidRPr="006A3887">
              <w:rPr>
                <w:rFonts w:eastAsia="Arial"/>
              </w:rPr>
              <w:t>$230</w:t>
            </w:r>
          </w:p>
        </w:tc>
      </w:tr>
      <w:tr w:rsidR="006E33BB" w:rsidRPr="006A3887" w14:paraId="47B6ABA4" w14:textId="77777777" w:rsidTr="008C4E4E">
        <w:trPr>
          <w:trHeight w:val="298"/>
        </w:trPr>
        <w:tc>
          <w:tcPr>
            <w:tcW w:w="2425" w:type="pct"/>
          </w:tcPr>
          <w:p w14:paraId="697A46FA" w14:textId="77777777" w:rsidR="006E33BB" w:rsidRPr="006A3887" w:rsidRDefault="006E33BB" w:rsidP="006E33BB">
            <w:pPr>
              <w:pStyle w:val="TableTextLeft"/>
            </w:pPr>
            <w:r w:rsidRPr="006A3887">
              <w:rPr>
                <w:rFonts w:eastAsia="Arial"/>
              </w:rPr>
              <w:t>Overalls</w:t>
            </w:r>
          </w:p>
        </w:tc>
        <w:tc>
          <w:tcPr>
            <w:tcW w:w="2568" w:type="pct"/>
          </w:tcPr>
          <w:p w14:paraId="1301D0DF" w14:textId="77777777" w:rsidR="006E33BB" w:rsidRPr="006A3887" w:rsidRDefault="006E33BB" w:rsidP="006E33BB">
            <w:pPr>
              <w:pStyle w:val="TableTextLeft"/>
            </w:pPr>
            <w:r w:rsidRPr="006A3887">
              <w:rPr>
                <w:rFonts w:eastAsia="Arial"/>
              </w:rPr>
              <w:t>$180</w:t>
            </w:r>
          </w:p>
        </w:tc>
      </w:tr>
      <w:tr w:rsidR="006E33BB" w:rsidRPr="006A3887" w14:paraId="24C36457" w14:textId="77777777" w:rsidTr="008C4E4E">
        <w:trPr>
          <w:trHeight w:val="298"/>
        </w:trPr>
        <w:tc>
          <w:tcPr>
            <w:tcW w:w="2425" w:type="pct"/>
          </w:tcPr>
          <w:p w14:paraId="45E387FF" w14:textId="77777777" w:rsidR="006E33BB" w:rsidRPr="006A3887" w:rsidRDefault="006E33BB" w:rsidP="006E33BB">
            <w:pPr>
              <w:pStyle w:val="TableTextLeft"/>
            </w:pPr>
            <w:r w:rsidRPr="006A3887">
              <w:rPr>
                <w:rFonts w:eastAsia="Arial"/>
              </w:rPr>
              <w:t>Helmet</w:t>
            </w:r>
          </w:p>
        </w:tc>
        <w:tc>
          <w:tcPr>
            <w:tcW w:w="2568" w:type="pct"/>
          </w:tcPr>
          <w:p w14:paraId="44E51E2C" w14:textId="77777777" w:rsidR="006E33BB" w:rsidRPr="006A3887" w:rsidRDefault="006E33BB" w:rsidP="006E33BB">
            <w:pPr>
              <w:pStyle w:val="TableTextLeft"/>
            </w:pPr>
            <w:r w:rsidRPr="006A3887">
              <w:rPr>
                <w:rFonts w:eastAsia="Arial"/>
              </w:rPr>
              <w:t>$50</w:t>
            </w:r>
          </w:p>
        </w:tc>
      </w:tr>
      <w:tr w:rsidR="006E33BB" w:rsidRPr="006A3887" w14:paraId="184C1C96" w14:textId="77777777" w:rsidTr="008C4E4E">
        <w:trPr>
          <w:trHeight w:val="298"/>
        </w:trPr>
        <w:tc>
          <w:tcPr>
            <w:tcW w:w="2425" w:type="pct"/>
          </w:tcPr>
          <w:p w14:paraId="76ED15B9" w14:textId="77777777" w:rsidR="006E33BB" w:rsidRPr="006A3887" w:rsidRDefault="006E33BB" w:rsidP="006E33BB">
            <w:pPr>
              <w:pStyle w:val="TableTextLeft"/>
            </w:pPr>
            <w:r w:rsidRPr="006A3887">
              <w:rPr>
                <w:rFonts w:eastAsia="Arial"/>
              </w:rPr>
              <w:t>Socks</w:t>
            </w:r>
          </w:p>
        </w:tc>
        <w:tc>
          <w:tcPr>
            <w:tcW w:w="2568" w:type="pct"/>
          </w:tcPr>
          <w:p w14:paraId="00675C49" w14:textId="77777777" w:rsidR="006E33BB" w:rsidRPr="006A3887" w:rsidRDefault="006E33BB" w:rsidP="006E33BB">
            <w:pPr>
              <w:pStyle w:val="TableTextLeft"/>
            </w:pPr>
            <w:r w:rsidRPr="006A3887">
              <w:rPr>
                <w:rFonts w:eastAsia="Arial"/>
              </w:rPr>
              <w:t>$15</w:t>
            </w:r>
          </w:p>
        </w:tc>
      </w:tr>
      <w:tr w:rsidR="006E33BB" w:rsidRPr="006A3887" w14:paraId="0B9194DF" w14:textId="77777777" w:rsidTr="008C4E4E">
        <w:trPr>
          <w:trHeight w:val="298"/>
        </w:trPr>
        <w:tc>
          <w:tcPr>
            <w:tcW w:w="2425" w:type="pct"/>
          </w:tcPr>
          <w:p w14:paraId="3AF16595" w14:textId="77777777" w:rsidR="006E33BB" w:rsidRPr="006A3887" w:rsidRDefault="006E33BB" w:rsidP="006E33BB">
            <w:pPr>
              <w:pStyle w:val="TableTextLeft"/>
            </w:pPr>
            <w:r w:rsidRPr="006A3887">
              <w:rPr>
                <w:rFonts w:eastAsia="Arial"/>
              </w:rPr>
              <w:t>Goggles</w:t>
            </w:r>
          </w:p>
        </w:tc>
        <w:tc>
          <w:tcPr>
            <w:tcW w:w="2568" w:type="pct"/>
          </w:tcPr>
          <w:p w14:paraId="59D2EB16" w14:textId="77777777" w:rsidR="006E33BB" w:rsidRPr="006A3887" w:rsidRDefault="006E33BB" w:rsidP="006E33BB">
            <w:pPr>
              <w:pStyle w:val="TableTextLeft"/>
            </w:pPr>
            <w:r w:rsidRPr="006A3887">
              <w:rPr>
                <w:rFonts w:eastAsia="Arial"/>
              </w:rPr>
              <w:t>$15</w:t>
            </w:r>
          </w:p>
        </w:tc>
      </w:tr>
      <w:tr w:rsidR="006E33BB" w:rsidRPr="006A3887" w14:paraId="79254739" w14:textId="77777777" w:rsidTr="008C4E4E">
        <w:trPr>
          <w:trHeight w:val="298"/>
        </w:trPr>
        <w:tc>
          <w:tcPr>
            <w:tcW w:w="2425" w:type="pct"/>
          </w:tcPr>
          <w:p w14:paraId="6B08D55F" w14:textId="77777777" w:rsidR="006E33BB" w:rsidRPr="006A3887" w:rsidRDefault="006E33BB" w:rsidP="006E33BB">
            <w:pPr>
              <w:pStyle w:val="TableTextLeft"/>
              <w:rPr>
                <w:rFonts w:eastAsia="Arial"/>
              </w:rPr>
            </w:pPr>
            <w:r w:rsidRPr="006A3887">
              <w:rPr>
                <w:rFonts w:eastAsia="Arial"/>
              </w:rPr>
              <w:t>Mask</w:t>
            </w:r>
          </w:p>
        </w:tc>
        <w:tc>
          <w:tcPr>
            <w:tcW w:w="2568" w:type="pct"/>
          </w:tcPr>
          <w:p w14:paraId="4CEE9DB7" w14:textId="77777777" w:rsidR="006E33BB" w:rsidRPr="006A3887" w:rsidRDefault="006E33BB" w:rsidP="006E33BB">
            <w:pPr>
              <w:pStyle w:val="TableTextLeft"/>
            </w:pPr>
            <w:r w:rsidRPr="006A3887">
              <w:rPr>
                <w:rFonts w:eastAsia="Arial"/>
              </w:rPr>
              <w:t>$10</w:t>
            </w:r>
          </w:p>
        </w:tc>
      </w:tr>
    </w:tbl>
    <w:p w14:paraId="4228B237" w14:textId="34ECAE7B" w:rsidR="006E33BB" w:rsidRPr="006A3887" w:rsidRDefault="006E33BB" w:rsidP="0014799C">
      <w:pPr>
        <w:pStyle w:val="BodyText12ptBefore"/>
      </w:pPr>
      <w:r w:rsidRPr="006A3887">
        <w:rPr>
          <w:rStyle w:val="Bold"/>
        </w:rPr>
        <w:t>Note:</w:t>
      </w:r>
      <w:r w:rsidRPr="006A3887">
        <w:t xml:space="preserve"> </w:t>
      </w:r>
      <w:r w:rsidR="00EA3B43">
        <w:t>T</w:t>
      </w:r>
      <w:r w:rsidRPr="006A3887">
        <w:t>his funding is a subsidy and may not cover the full cost of these item</w:t>
      </w:r>
      <w:r w:rsidR="008C4E4E">
        <w:t>s</w:t>
      </w:r>
      <w:r w:rsidRPr="006A3887">
        <w:t>.</w:t>
      </w:r>
    </w:p>
    <w:p w14:paraId="5EA60692" w14:textId="3952390C" w:rsidR="000C2FE9" w:rsidRDefault="000C2FE9">
      <w:pPr>
        <w:rPr>
          <w:rFonts w:cs="Times New Roman"/>
          <w:lang w:eastAsia="en-US"/>
        </w:rPr>
      </w:pPr>
      <w:r>
        <w:br w:type="page"/>
      </w:r>
    </w:p>
    <w:p w14:paraId="2257026E" w14:textId="5606DF0F" w:rsidR="006E33BB" w:rsidRPr="007600B4" w:rsidRDefault="00B71A87" w:rsidP="007600B4">
      <w:pPr>
        <w:pStyle w:val="Heading1"/>
        <w:rPr>
          <w:rFonts w:eastAsia="Arial"/>
        </w:rPr>
      </w:pPr>
      <w:bookmarkStart w:id="162" w:name="_Toc10532230"/>
      <w:bookmarkStart w:id="163" w:name="_Toc13148849"/>
      <w:bookmarkStart w:id="164" w:name="_Toc13512070"/>
      <w:bookmarkStart w:id="165" w:name="_Toc13653822"/>
      <w:bookmarkStart w:id="166" w:name="_Toc13655140"/>
      <w:bookmarkStart w:id="167" w:name="_Toc15467324"/>
      <w:r w:rsidRPr="007600B4">
        <w:rPr>
          <w:rFonts w:eastAsia="Arial"/>
        </w:rPr>
        <w:lastRenderedPageBreak/>
        <w:t>Appendix 3:</w:t>
      </w:r>
      <w:r w:rsidR="006E33BB" w:rsidRPr="007600B4">
        <w:rPr>
          <w:rFonts w:eastAsia="Arial"/>
        </w:rPr>
        <w:t xml:space="preserve"> Ineligible items</w:t>
      </w:r>
      <w:bookmarkEnd w:id="162"/>
      <w:bookmarkEnd w:id="163"/>
      <w:bookmarkEnd w:id="164"/>
      <w:bookmarkEnd w:id="165"/>
      <w:bookmarkEnd w:id="166"/>
      <w:bookmarkEnd w:id="167"/>
    </w:p>
    <w:tbl>
      <w:tblPr>
        <w:tblStyle w:val="TableGrid"/>
        <w:tblW w:w="5000" w:type="pct"/>
        <w:tblLook w:val="04A0" w:firstRow="1" w:lastRow="0" w:firstColumn="1" w:lastColumn="0" w:noHBand="0" w:noVBand="1"/>
      </w:tblPr>
      <w:tblGrid>
        <w:gridCol w:w="3107"/>
        <w:gridCol w:w="3129"/>
        <w:gridCol w:w="3403"/>
      </w:tblGrid>
      <w:tr w:rsidR="00304B53" w:rsidRPr="006A3887" w14:paraId="19DF9609" w14:textId="77777777" w:rsidTr="00304B53">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3"/>
            <w:tcBorders>
              <w:bottom w:val="single" w:sz="8" w:space="0" w:color="CDDC29" w:themeColor="text2"/>
            </w:tcBorders>
          </w:tcPr>
          <w:p w14:paraId="49E9654A" w14:textId="222E181C" w:rsidR="00304B53" w:rsidRPr="006A3887" w:rsidRDefault="00304B53" w:rsidP="006E33BB">
            <w:pPr>
              <w:pStyle w:val="TableHeadingLeft"/>
            </w:pPr>
            <w:r w:rsidRPr="006A3887">
              <w:t>What items will not be funded?</w:t>
            </w:r>
          </w:p>
        </w:tc>
      </w:tr>
      <w:tr w:rsidR="006E33BB" w:rsidRPr="006A3887" w14:paraId="53EE952F" w14:textId="77777777" w:rsidTr="0038548F">
        <w:tc>
          <w:tcPr>
            <w:tcW w:w="5000" w:type="pct"/>
            <w:gridSpan w:val="3"/>
            <w:shd w:val="clear" w:color="auto" w:fill="E9EEAE" w:themeFill="accent5"/>
          </w:tcPr>
          <w:p w14:paraId="318B9C0E" w14:textId="23277352" w:rsidR="006E33BB" w:rsidRPr="006A3887" w:rsidRDefault="006E33BB" w:rsidP="006E33BB">
            <w:pPr>
              <w:pStyle w:val="TableTextLeft"/>
            </w:pPr>
            <w:r w:rsidRPr="006A3887">
              <w:t>Training</w:t>
            </w:r>
            <w:r w:rsidR="00675F43">
              <w:t xml:space="preserve"> courses and </w:t>
            </w:r>
            <w:r w:rsidRPr="006A3887">
              <w:t>Education</w:t>
            </w:r>
            <w:r w:rsidR="00675F43">
              <w:t>al materials</w:t>
            </w:r>
          </w:p>
        </w:tc>
      </w:tr>
      <w:tr w:rsidR="006E33BB" w:rsidRPr="006A3887" w14:paraId="56882238" w14:textId="77777777" w:rsidTr="00BC5C5F">
        <w:tc>
          <w:tcPr>
            <w:tcW w:w="1612" w:type="pct"/>
          </w:tcPr>
          <w:p w14:paraId="02DE0C96" w14:textId="76F865EC" w:rsidR="006E33BB" w:rsidRPr="006A3887" w:rsidRDefault="006E33BB" w:rsidP="006E33BB">
            <w:pPr>
              <w:pStyle w:val="TableTextLeft"/>
            </w:pPr>
            <w:r w:rsidRPr="006A3887">
              <w:rPr>
                <w:rFonts w:eastAsia="Arial"/>
              </w:rPr>
              <w:t>*2020 Australian Wildlife Rehabilitation Conference (AWRC)</w:t>
            </w:r>
          </w:p>
        </w:tc>
        <w:tc>
          <w:tcPr>
            <w:tcW w:w="1623" w:type="pct"/>
          </w:tcPr>
          <w:p w14:paraId="1B95882C" w14:textId="77777777" w:rsidR="006E33BB" w:rsidRPr="006A3887" w:rsidRDefault="006E33BB" w:rsidP="006E33BB">
            <w:pPr>
              <w:pStyle w:val="TableTextLeft"/>
            </w:pPr>
            <w:r w:rsidRPr="006A3887">
              <w:rPr>
                <w:rFonts w:eastAsia="Arial"/>
              </w:rPr>
              <w:t>flights and accommodation to attend training</w:t>
            </w:r>
          </w:p>
        </w:tc>
        <w:tc>
          <w:tcPr>
            <w:tcW w:w="1765" w:type="pct"/>
          </w:tcPr>
          <w:p w14:paraId="5295C3DF" w14:textId="21F54D43" w:rsidR="006E33BB" w:rsidRPr="006A3887" w:rsidRDefault="002D5E28" w:rsidP="006E33BB">
            <w:pPr>
              <w:pStyle w:val="TableTextLeft"/>
            </w:pPr>
            <w:r w:rsidRPr="006A3887">
              <w:t>snake handling training</w:t>
            </w:r>
          </w:p>
        </w:tc>
      </w:tr>
      <w:tr w:rsidR="006E33BB" w:rsidRPr="006A3887" w14:paraId="144F440B" w14:textId="77777777" w:rsidTr="0038548F">
        <w:tc>
          <w:tcPr>
            <w:tcW w:w="1612" w:type="pct"/>
            <w:tcBorders>
              <w:bottom w:val="single" w:sz="8" w:space="0" w:color="CDDC29" w:themeColor="text2"/>
            </w:tcBorders>
          </w:tcPr>
          <w:p w14:paraId="3F95A0E0" w14:textId="107A3704" w:rsidR="006E33BB" w:rsidRPr="006A3887" w:rsidRDefault="00304B53" w:rsidP="006E33BB">
            <w:pPr>
              <w:pStyle w:val="TableTextLeft"/>
            </w:pPr>
            <w:r>
              <w:rPr>
                <w:rFonts w:eastAsia="Arial"/>
              </w:rPr>
              <w:t>f</w:t>
            </w:r>
            <w:r w:rsidR="00D26820" w:rsidRPr="006A3887">
              <w:rPr>
                <w:rFonts w:eastAsia="Arial"/>
              </w:rPr>
              <w:t>irearms</w:t>
            </w:r>
            <w:r>
              <w:rPr>
                <w:rFonts w:eastAsia="Arial"/>
              </w:rPr>
              <w:t xml:space="preserve">, </w:t>
            </w:r>
            <w:r w:rsidR="00D26820">
              <w:rPr>
                <w:rFonts w:eastAsia="Arial"/>
              </w:rPr>
              <w:t>captive bolt</w:t>
            </w:r>
            <w:r w:rsidR="00D26820" w:rsidRPr="006A3887">
              <w:rPr>
                <w:rFonts w:eastAsia="Arial"/>
              </w:rPr>
              <w:t xml:space="preserve"> &amp; darting training</w:t>
            </w:r>
          </w:p>
        </w:tc>
        <w:tc>
          <w:tcPr>
            <w:tcW w:w="1623" w:type="pct"/>
            <w:tcBorders>
              <w:bottom w:val="single" w:sz="8" w:space="0" w:color="CDDC29" w:themeColor="text2"/>
            </w:tcBorders>
          </w:tcPr>
          <w:p w14:paraId="6A4985BE" w14:textId="2D88B43C" w:rsidR="006E33BB" w:rsidRPr="006A3887" w:rsidRDefault="006E33BB" w:rsidP="006E33BB">
            <w:pPr>
              <w:pStyle w:val="TableTextLeft"/>
            </w:pPr>
          </w:p>
        </w:tc>
        <w:tc>
          <w:tcPr>
            <w:tcW w:w="1765" w:type="pct"/>
            <w:tcBorders>
              <w:bottom w:val="single" w:sz="8" w:space="0" w:color="CDDC29" w:themeColor="text2"/>
            </w:tcBorders>
          </w:tcPr>
          <w:p w14:paraId="219CB818" w14:textId="713A159E" w:rsidR="006E33BB" w:rsidRPr="006A3887" w:rsidRDefault="006E33BB" w:rsidP="006E33BB">
            <w:pPr>
              <w:pStyle w:val="TableTextLeft"/>
            </w:pPr>
          </w:p>
        </w:tc>
      </w:tr>
      <w:tr w:rsidR="006E33BB" w:rsidRPr="006A3887" w14:paraId="706332C5" w14:textId="77777777" w:rsidTr="0038548F">
        <w:tc>
          <w:tcPr>
            <w:tcW w:w="5000" w:type="pct"/>
            <w:gridSpan w:val="3"/>
            <w:shd w:val="clear" w:color="auto" w:fill="E9EEAE" w:themeFill="accent5"/>
          </w:tcPr>
          <w:p w14:paraId="46F64288" w14:textId="099D084C" w:rsidR="006E33BB" w:rsidRPr="006A3887" w:rsidRDefault="006E33BB" w:rsidP="006E33BB">
            <w:pPr>
              <w:pStyle w:val="TableTextLeft"/>
            </w:pPr>
            <w:r w:rsidRPr="006A3887">
              <w:t xml:space="preserve">General </w:t>
            </w:r>
            <w:r w:rsidR="002D5E28">
              <w:t>i</w:t>
            </w:r>
            <w:r w:rsidRPr="006A3887">
              <w:t>nfrastructure</w:t>
            </w:r>
            <w:r w:rsidR="007B76BE">
              <w:t xml:space="preserve"> and equip</w:t>
            </w:r>
            <w:r w:rsidR="007B76BE" w:rsidRPr="0038548F">
              <w:rPr>
                <w:shd w:val="clear" w:color="auto" w:fill="E9EEAE" w:themeFill="accent5"/>
              </w:rPr>
              <w:t>ment</w:t>
            </w:r>
          </w:p>
        </w:tc>
      </w:tr>
      <w:tr w:rsidR="006E33BB" w:rsidRPr="006A3887" w14:paraId="0EA9C6D9" w14:textId="77777777" w:rsidTr="00BC5C5F">
        <w:tc>
          <w:tcPr>
            <w:tcW w:w="1612" w:type="pct"/>
          </w:tcPr>
          <w:p w14:paraId="289FA7D4" w14:textId="3BC18A77" w:rsidR="006E33BB" w:rsidRPr="006A3887" w:rsidRDefault="007A4C80" w:rsidP="006E33BB">
            <w:pPr>
              <w:pStyle w:val="TableTextLeft"/>
            </w:pPr>
            <w:r>
              <w:rPr>
                <w:rFonts w:eastAsia="Arial"/>
              </w:rPr>
              <w:t>g</w:t>
            </w:r>
            <w:r w:rsidR="006E33BB" w:rsidRPr="006A3887">
              <w:rPr>
                <w:rFonts w:eastAsia="Arial"/>
              </w:rPr>
              <w:t>enerators</w:t>
            </w:r>
          </w:p>
        </w:tc>
        <w:tc>
          <w:tcPr>
            <w:tcW w:w="1623" w:type="pct"/>
          </w:tcPr>
          <w:p w14:paraId="0FF63806" w14:textId="77777777" w:rsidR="006E33BB" w:rsidRPr="006A3887" w:rsidRDefault="006E33BB" w:rsidP="006E33BB">
            <w:pPr>
              <w:pStyle w:val="TableTextLeft"/>
            </w:pPr>
            <w:r w:rsidRPr="006A3887">
              <w:rPr>
                <w:rFonts w:eastAsia="Arial"/>
              </w:rPr>
              <w:t>purchasing of land</w:t>
            </w:r>
          </w:p>
        </w:tc>
        <w:tc>
          <w:tcPr>
            <w:tcW w:w="1765" w:type="pct"/>
          </w:tcPr>
          <w:p w14:paraId="73D00702" w14:textId="77777777" w:rsidR="006E33BB" w:rsidRPr="006A3887" w:rsidRDefault="006E33BB" w:rsidP="006E33BB">
            <w:pPr>
              <w:pStyle w:val="TableTextLeft"/>
            </w:pPr>
            <w:r w:rsidRPr="006A3887">
              <w:rPr>
                <w:rFonts w:eastAsia="Arial"/>
              </w:rPr>
              <w:t>motorbike &amp; 4wd purchase</w:t>
            </w:r>
          </w:p>
        </w:tc>
      </w:tr>
      <w:tr w:rsidR="006E33BB" w:rsidRPr="006A3887" w14:paraId="4FAADA13" w14:textId="77777777" w:rsidTr="00BC5C5F">
        <w:tc>
          <w:tcPr>
            <w:tcW w:w="1612" w:type="pct"/>
          </w:tcPr>
          <w:p w14:paraId="223E34B2" w14:textId="77777777" w:rsidR="006E33BB" w:rsidRPr="006A3887" w:rsidRDefault="006E33BB" w:rsidP="006E33BB">
            <w:pPr>
              <w:pStyle w:val="TableTextLeft"/>
              <w:rPr>
                <w:rFonts w:eastAsia="Arial"/>
              </w:rPr>
            </w:pPr>
            <w:r w:rsidRPr="006A3887">
              <w:rPr>
                <w:rFonts w:eastAsia="Arial"/>
              </w:rPr>
              <w:t>trees for rehabilitation</w:t>
            </w:r>
          </w:p>
        </w:tc>
        <w:tc>
          <w:tcPr>
            <w:tcW w:w="1623" w:type="pct"/>
          </w:tcPr>
          <w:p w14:paraId="47785D8A" w14:textId="535439F2" w:rsidR="006E33BB" w:rsidRPr="006A3887" w:rsidRDefault="00D26820" w:rsidP="006E33BB">
            <w:pPr>
              <w:pStyle w:val="TableTextLeft"/>
              <w:rPr>
                <w:rFonts w:eastAsia="Arial"/>
              </w:rPr>
            </w:pPr>
            <w:r>
              <w:rPr>
                <w:rFonts w:eastAsia="Arial"/>
              </w:rPr>
              <w:t>d</w:t>
            </w:r>
            <w:r w:rsidR="006E33BB" w:rsidRPr="006A3887">
              <w:rPr>
                <w:rFonts w:eastAsia="Arial"/>
              </w:rPr>
              <w:t>ishwashers</w:t>
            </w:r>
            <w:r w:rsidR="005260E8">
              <w:rPr>
                <w:rFonts w:eastAsia="Arial"/>
              </w:rPr>
              <w:t xml:space="preserve">, </w:t>
            </w:r>
            <w:r w:rsidR="005260E8" w:rsidRPr="006A3887">
              <w:rPr>
                <w:rFonts w:eastAsia="Arial"/>
              </w:rPr>
              <w:t>mulchers, freezers</w:t>
            </w:r>
          </w:p>
        </w:tc>
        <w:tc>
          <w:tcPr>
            <w:tcW w:w="1765" w:type="pct"/>
          </w:tcPr>
          <w:p w14:paraId="6FA95EE8" w14:textId="21495D5B" w:rsidR="006E33BB" w:rsidRPr="006A3887" w:rsidRDefault="00D26820" w:rsidP="006E33BB">
            <w:pPr>
              <w:pStyle w:val="TableTextLeft"/>
              <w:rPr>
                <w:rFonts w:eastAsia="Arial"/>
              </w:rPr>
            </w:pPr>
            <w:r w:rsidRPr="006A3887">
              <w:rPr>
                <w:rFonts w:eastAsia="Arial"/>
              </w:rPr>
              <w:t>computers, laptops, tablets, mobile phone, smartphones</w:t>
            </w:r>
          </w:p>
        </w:tc>
      </w:tr>
      <w:tr w:rsidR="006E33BB" w:rsidRPr="006A3887" w14:paraId="711D641F" w14:textId="77777777" w:rsidTr="00BC5C5F">
        <w:tc>
          <w:tcPr>
            <w:tcW w:w="1612" w:type="pct"/>
          </w:tcPr>
          <w:p w14:paraId="687CE50A" w14:textId="77777777" w:rsidR="006E33BB" w:rsidRPr="006A3887" w:rsidRDefault="006E33BB" w:rsidP="006E33BB">
            <w:pPr>
              <w:pStyle w:val="TableTextLeft"/>
            </w:pPr>
            <w:r w:rsidRPr="006A3887">
              <w:rPr>
                <w:rFonts w:eastAsia="Arial"/>
              </w:rPr>
              <w:t>trailers – all types including car, boat, ride on mower, etc</w:t>
            </w:r>
          </w:p>
        </w:tc>
        <w:tc>
          <w:tcPr>
            <w:tcW w:w="1623" w:type="pct"/>
          </w:tcPr>
          <w:p w14:paraId="1A6B9E2E" w14:textId="1B8407F4" w:rsidR="006E33BB" w:rsidRPr="006A3887" w:rsidRDefault="006E33BB" w:rsidP="006E33BB">
            <w:pPr>
              <w:pStyle w:val="TableTextLeft"/>
            </w:pPr>
            <w:r w:rsidRPr="006A3887">
              <w:rPr>
                <w:rFonts w:eastAsia="Arial"/>
              </w:rPr>
              <w:t>equipment for the rehabilitation of unfurred animals</w:t>
            </w:r>
            <w:r w:rsidR="005260E8">
              <w:rPr>
                <w:rFonts w:eastAsia="Arial"/>
              </w:rPr>
              <w:t>, including ICU’s</w:t>
            </w:r>
          </w:p>
        </w:tc>
        <w:tc>
          <w:tcPr>
            <w:tcW w:w="1765" w:type="pct"/>
          </w:tcPr>
          <w:p w14:paraId="2DA0139E" w14:textId="77777777" w:rsidR="006E33BB" w:rsidRPr="006A3887" w:rsidRDefault="006E33BB" w:rsidP="006E33BB">
            <w:pPr>
              <w:pStyle w:val="TableTextLeft"/>
            </w:pPr>
            <w:r w:rsidRPr="006A3887">
              <w:rPr>
                <w:rFonts w:eastAsia="Arial"/>
              </w:rPr>
              <w:t>vehicle mounted spotlights (hand held spotlights are acceptable)</w:t>
            </w:r>
          </w:p>
        </w:tc>
      </w:tr>
      <w:tr w:rsidR="00675F43" w:rsidRPr="006A3887" w14:paraId="21A06040" w14:textId="77777777" w:rsidTr="00BC5C5F">
        <w:tc>
          <w:tcPr>
            <w:tcW w:w="1612" w:type="pct"/>
          </w:tcPr>
          <w:p w14:paraId="364A8B23" w14:textId="1FF7E81D" w:rsidR="00675F43" w:rsidRPr="006A3887" w:rsidRDefault="000B22E5" w:rsidP="006E33BB">
            <w:pPr>
              <w:pStyle w:val="TableTextLeft"/>
              <w:rPr>
                <w:rFonts w:eastAsia="Arial"/>
              </w:rPr>
            </w:pPr>
            <w:r>
              <w:rPr>
                <w:rFonts w:eastAsia="Arial"/>
              </w:rPr>
              <w:t xml:space="preserve">firearms, </w:t>
            </w:r>
            <w:r w:rsidRPr="006A3887">
              <w:rPr>
                <w:rFonts w:eastAsia="Arial"/>
              </w:rPr>
              <w:t>captive bolt or any darting</w:t>
            </w:r>
            <w:r>
              <w:rPr>
                <w:rFonts w:eastAsia="Arial"/>
              </w:rPr>
              <w:t xml:space="preserve"> equipment</w:t>
            </w:r>
          </w:p>
        </w:tc>
        <w:tc>
          <w:tcPr>
            <w:tcW w:w="1623" w:type="pct"/>
          </w:tcPr>
          <w:p w14:paraId="64C8893E" w14:textId="16B9187B" w:rsidR="00675F43" w:rsidRPr="006A3887" w:rsidRDefault="00675F43" w:rsidP="006E33BB">
            <w:pPr>
              <w:pStyle w:val="TableTextLeft"/>
              <w:rPr>
                <w:rFonts w:eastAsia="Arial"/>
              </w:rPr>
            </w:pPr>
            <w:r w:rsidRPr="006A3887">
              <w:rPr>
                <w:rFonts w:eastAsia="Arial"/>
              </w:rPr>
              <w:t>gun safes and equipment</w:t>
            </w:r>
          </w:p>
        </w:tc>
        <w:tc>
          <w:tcPr>
            <w:tcW w:w="1765" w:type="pct"/>
          </w:tcPr>
          <w:p w14:paraId="7C45ECF5" w14:textId="3FD5ACB3" w:rsidR="00675F43" w:rsidRPr="006A3887" w:rsidRDefault="005260E8" w:rsidP="006E33BB">
            <w:pPr>
              <w:pStyle w:val="TableTextLeft"/>
              <w:rPr>
                <w:rFonts w:eastAsia="Arial"/>
              </w:rPr>
            </w:pPr>
            <w:r w:rsidRPr="006A3887">
              <w:rPr>
                <w:rFonts w:eastAsia="Arial"/>
              </w:rPr>
              <w:t>voroscope</w:t>
            </w:r>
          </w:p>
        </w:tc>
      </w:tr>
      <w:tr w:rsidR="005260E8" w:rsidRPr="006A3887" w14:paraId="15797BC7" w14:textId="77777777" w:rsidTr="0038548F">
        <w:tc>
          <w:tcPr>
            <w:tcW w:w="1612" w:type="pct"/>
            <w:tcBorders>
              <w:bottom w:val="single" w:sz="8" w:space="0" w:color="CDDC29" w:themeColor="text2"/>
            </w:tcBorders>
          </w:tcPr>
          <w:p w14:paraId="07447AA3" w14:textId="45EBF946" w:rsidR="005260E8" w:rsidRPr="006A3887" w:rsidRDefault="005260E8" w:rsidP="006E33BB">
            <w:pPr>
              <w:pStyle w:val="TableTextLeft"/>
              <w:rPr>
                <w:rFonts w:eastAsia="Arial"/>
              </w:rPr>
            </w:pPr>
            <w:r w:rsidRPr="006A3887">
              <w:rPr>
                <w:rFonts w:eastAsia="Arial"/>
              </w:rPr>
              <w:t>radio telemetry</w:t>
            </w:r>
          </w:p>
        </w:tc>
        <w:tc>
          <w:tcPr>
            <w:tcW w:w="1623" w:type="pct"/>
            <w:tcBorders>
              <w:bottom w:val="single" w:sz="8" w:space="0" w:color="CDDC29" w:themeColor="text2"/>
            </w:tcBorders>
          </w:tcPr>
          <w:p w14:paraId="69218336" w14:textId="2B39F530" w:rsidR="005260E8" w:rsidRPr="006A3887" w:rsidRDefault="005260E8" w:rsidP="006E33BB">
            <w:pPr>
              <w:pStyle w:val="TableTextLeft"/>
              <w:rPr>
                <w:rFonts w:eastAsia="Arial"/>
              </w:rPr>
            </w:pPr>
            <w:r w:rsidRPr="006A3887">
              <w:rPr>
                <w:rFonts w:eastAsia="Arial"/>
              </w:rPr>
              <w:t>chainsaws including pole chainsaws</w:t>
            </w:r>
          </w:p>
        </w:tc>
        <w:tc>
          <w:tcPr>
            <w:tcW w:w="1765" w:type="pct"/>
            <w:tcBorders>
              <w:bottom w:val="single" w:sz="8" w:space="0" w:color="CDDC29" w:themeColor="text2"/>
            </w:tcBorders>
          </w:tcPr>
          <w:p w14:paraId="45B39575" w14:textId="50587BD8" w:rsidR="005260E8" w:rsidRPr="006A3887" w:rsidRDefault="005260E8" w:rsidP="006E33BB">
            <w:pPr>
              <w:pStyle w:val="TableTextLeft"/>
              <w:rPr>
                <w:rFonts w:eastAsia="Arial"/>
              </w:rPr>
            </w:pPr>
          </w:p>
        </w:tc>
      </w:tr>
      <w:tr w:rsidR="006E33BB" w:rsidRPr="006A3887" w14:paraId="21A4DEB9" w14:textId="77777777" w:rsidTr="0038548F">
        <w:tc>
          <w:tcPr>
            <w:tcW w:w="5000" w:type="pct"/>
            <w:gridSpan w:val="3"/>
            <w:shd w:val="clear" w:color="auto" w:fill="E9EEAE" w:themeFill="accent5"/>
          </w:tcPr>
          <w:p w14:paraId="7264D74F" w14:textId="77777777" w:rsidR="006E33BB" w:rsidRPr="006A3887" w:rsidRDefault="006E33BB" w:rsidP="006E33BB">
            <w:pPr>
              <w:pStyle w:val="TableTextLeft"/>
            </w:pPr>
            <w:r w:rsidRPr="006A3887">
              <w:t>Other items</w:t>
            </w:r>
          </w:p>
        </w:tc>
      </w:tr>
      <w:tr w:rsidR="006E33BB" w:rsidRPr="006A3887" w14:paraId="3026AF07" w14:textId="77777777" w:rsidTr="00BC5C5F">
        <w:tc>
          <w:tcPr>
            <w:tcW w:w="1612" w:type="pct"/>
          </w:tcPr>
          <w:p w14:paraId="4D011DC6" w14:textId="193B0C9B" w:rsidR="006E33BB" w:rsidRPr="006A3887" w:rsidRDefault="005260E8" w:rsidP="006E33BB">
            <w:pPr>
              <w:pStyle w:val="TableTextLeft"/>
            </w:pPr>
            <w:r w:rsidRPr="006A3887">
              <w:rPr>
                <w:rFonts w:eastAsia="Arial"/>
              </w:rPr>
              <w:t>vehicle registrations of any type (excluding training or course registration)</w:t>
            </w:r>
          </w:p>
        </w:tc>
        <w:tc>
          <w:tcPr>
            <w:tcW w:w="1623" w:type="pct"/>
          </w:tcPr>
          <w:p w14:paraId="3EE0021B" w14:textId="77777777" w:rsidR="006E33BB" w:rsidRPr="006A3887" w:rsidRDefault="006E33BB" w:rsidP="006E33BB">
            <w:pPr>
              <w:pStyle w:val="TableTextLeft"/>
            </w:pPr>
            <w:r w:rsidRPr="006A3887">
              <w:rPr>
                <w:rFonts w:eastAsia="Arial"/>
              </w:rPr>
              <w:t>donation boxes</w:t>
            </w:r>
          </w:p>
        </w:tc>
        <w:tc>
          <w:tcPr>
            <w:tcW w:w="1765" w:type="pct"/>
          </w:tcPr>
          <w:p w14:paraId="32BDA318" w14:textId="064E9870" w:rsidR="006E33BB" w:rsidRPr="006A3887" w:rsidRDefault="005260E8" w:rsidP="006E33BB">
            <w:pPr>
              <w:pStyle w:val="TableTextLeft"/>
            </w:pPr>
            <w:r w:rsidRPr="006A3887">
              <w:rPr>
                <w:rFonts w:eastAsia="Arial"/>
              </w:rPr>
              <w:t>promotional materials</w:t>
            </w:r>
            <w:r w:rsidRPr="006A3887">
              <w:t xml:space="preserve"> including </w:t>
            </w:r>
            <w:r w:rsidRPr="006A3887">
              <w:rPr>
                <w:rFonts w:eastAsia="Arial"/>
              </w:rPr>
              <w:t>magnets, business cards, flyers, promotional items, reflective stickers</w:t>
            </w:r>
          </w:p>
        </w:tc>
      </w:tr>
      <w:tr w:rsidR="006E33BB" w:rsidRPr="006A3887" w14:paraId="12416DF9" w14:textId="77777777" w:rsidTr="0038548F">
        <w:tc>
          <w:tcPr>
            <w:tcW w:w="1612" w:type="pct"/>
            <w:tcBorders>
              <w:bottom w:val="single" w:sz="8" w:space="0" w:color="CDDC29" w:themeColor="text2"/>
            </w:tcBorders>
          </w:tcPr>
          <w:p w14:paraId="0909E670" w14:textId="2D46A652" w:rsidR="006E33BB" w:rsidRPr="006A3887" w:rsidRDefault="00D26820" w:rsidP="006E33BB">
            <w:pPr>
              <w:pStyle w:val="TableTextLeft"/>
              <w:rPr>
                <w:rFonts w:eastAsia="Arial"/>
              </w:rPr>
            </w:pPr>
            <w:r w:rsidRPr="006A3887">
              <w:rPr>
                <w:rFonts w:eastAsia="Arial"/>
              </w:rPr>
              <w:t>firearms &amp; darting licence</w:t>
            </w:r>
          </w:p>
        </w:tc>
        <w:tc>
          <w:tcPr>
            <w:tcW w:w="1623" w:type="pct"/>
            <w:tcBorders>
              <w:bottom w:val="single" w:sz="8" w:space="0" w:color="CDDC29" w:themeColor="text2"/>
            </w:tcBorders>
          </w:tcPr>
          <w:p w14:paraId="5BD9FC60" w14:textId="6B51AFD7" w:rsidR="006E33BB" w:rsidRPr="006A3887" w:rsidRDefault="00C00312" w:rsidP="006E33BB">
            <w:pPr>
              <w:pStyle w:val="TableTextLeft"/>
              <w:rPr>
                <w:rFonts w:eastAsia="Arial"/>
              </w:rPr>
            </w:pPr>
            <w:r>
              <w:rPr>
                <w:rFonts w:eastAsia="Arial"/>
              </w:rPr>
              <w:t xml:space="preserve">any </w:t>
            </w:r>
            <w:r w:rsidR="00D26820" w:rsidRPr="006A3887">
              <w:rPr>
                <w:rFonts w:eastAsia="Arial"/>
              </w:rPr>
              <w:t>vehicle servicing, maintenance</w:t>
            </w:r>
            <w:r>
              <w:rPr>
                <w:rFonts w:eastAsia="Arial"/>
              </w:rPr>
              <w:t xml:space="preserve"> or </w:t>
            </w:r>
            <w:r w:rsidR="00D26820" w:rsidRPr="006A3887">
              <w:rPr>
                <w:rFonts w:eastAsia="Arial"/>
              </w:rPr>
              <w:t>registration</w:t>
            </w:r>
          </w:p>
        </w:tc>
        <w:tc>
          <w:tcPr>
            <w:tcW w:w="1765" w:type="pct"/>
            <w:tcBorders>
              <w:bottom w:val="single" w:sz="8" w:space="0" w:color="CDDC29" w:themeColor="text2"/>
            </w:tcBorders>
          </w:tcPr>
          <w:p w14:paraId="54B3D6BA" w14:textId="74B7A1EC" w:rsidR="006E33BB" w:rsidRPr="006A3887" w:rsidRDefault="00DA45B2" w:rsidP="006E33BB">
            <w:pPr>
              <w:pStyle w:val="TableTextLeft"/>
              <w:rPr>
                <w:rFonts w:eastAsia="Arial"/>
              </w:rPr>
            </w:pPr>
            <w:r w:rsidRPr="006A3887">
              <w:rPr>
                <w:rFonts w:eastAsia="Arial"/>
              </w:rPr>
              <w:t>infrared and motion sensing surveillance cameras</w:t>
            </w:r>
          </w:p>
        </w:tc>
      </w:tr>
      <w:tr w:rsidR="006E33BB" w:rsidRPr="006A3887" w14:paraId="49DFBE3E" w14:textId="77777777" w:rsidTr="0038548F">
        <w:tc>
          <w:tcPr>
            <w:tcW w:w="5000" w:type="pct"/>
            <w:gridSpan w:val="3"/>
            <w:shd w:val="clear" w:color="auto" w:fill="E9EEAE" w:themeFill="accent5"/>
          </w:tcPr>
          <w:p w14:paraId="75F818E3" w14:textId="283A1A1A" w:rsidR="006E33BB" w:rsidRPr="006A3887" w:rsidRDefault="006E33BB" w:rsidP="006E33BB">
            <w:pPr>
              <w:pStyle w:val="TableTextLeft"/>
            </w:pPr>
            <w:r w:rsidRPr="006A3887">
              <w:t>Consumable</w:t>
            </w:r>
            <w:r w:rsidR="00C108FF">
              <w:t xml:space="preserve"> items</w:t>
            </w:r>
          </w:p>
        </w:tc>
      </w:tr>
      <w:tr w:rsidR="006E33BB" w:rsidRPr="006A3887" w14:paraId="72F7CE0D" w14:textId="77777777" w:rsidTr="00BC5C5F">
        <w:tc>
          <w:tcPr>
            <w:tcW w:w="1612" w:type="pct"/>
          </w:tcPr>
          <w:p w14:paraId="27921B14" w14:textId="77777777" w:rsidR="006E33BB" w:rsidRPr="006A3887" w:rsidRDefault="006E33BB" w:rsidP="006E33BB">
            <w:pPr>
              <w:pStyle w:val="TableTextLeft"/>
              <w:rPr>
                <w:rFonts w:eastAsia="Arial"/>
              </w:rPr>
            </w:pPr>
            <w:r w:rsidRPr="006A3887">
              <w:rPr>
                <w:rFonts w:eastAsia="Arial"/>
              </w:rPr>
              <w:t>vouchers (petrol, food, etc)</w:t>
            </w:r>
          </w:p>
        </w:tc>
        <w:tc>
          <w:tcPr>
            <w:tcW w:w="1623" w:type="pct"/>
          </w:tcPr>
          <w:p w14:paraId="2B259DD7" w14:textId="77777777" w:rsidR="006E33BB" w:rsidRPr="006A3887" w:rsidRDefault="006E33BB" w:rsidP="006E33BB">
            <w:pPr>
              <w:pStyle w:val="TableTextLeft"/>
              <w:rPr>
                <w:rFonts w:eastAsia="Arial"/>
              </w:rPr>
            </w:pPr>
            <w:r w:rsidRPr="006A3887">
              <w:rPr>
                <w:rFonts w:eastAsia="Arial"/>
              </w:rPr>
              <w:t>insurance (all types)</w:t>
            </w:r>
          </w:p>
        </w:tc>
        <w:tc>
          <w:tcPr>
            <w:tcW w:w="1765" w:type="pct"/>
          </w:tcPr>
          <w:p w14:paraId="5D251732" w14:textId="77777777" w:rsidR="006E33BB" w:rsidRPr="006A3887" w:rsidRDefault="006E33BB" w:rsidP="006E33BB">
            <w:pPr>
              <w:pStyle w:val="TableTextLeft"/>
            </w:pPr>
            <w:r w:rsidRPr="006A3887">
              <w:rPr>
                <w:rFonts w:eastAsia="Arial"/>
              </w:rPr>
              <w:t>Lethabarb for euthanasia</w:t>
            </w:r>
          </w:p>
        </w:tc>
      </w:tr>
      <w:tr w:rsidR="006E33BB" w:rsidRPr="006A3887" w14:paraId="6548F79C" w14:textId="77777777" w:rsidTr="00BC5C5F">
        <w:tc>
          <w:tcPr>
            <w:tcW w:w="1612" w:type="pct"/>
          </w:tcPr>
          <w:p w14:paraId="27A8B05A" w14:textId="77777777" w:rsidR="006E33BB" w:rsidRPr="006A3887" w:rsidRDefault="006E33BB" w:rsidP="006E33BB">
            <w:pPr>
              <w:pStyle w:val="TableTextLeft"/>
              <w:rPr>
                <w:rFonts w:eastAsia="Arial"/>
              </w:rPr>
            </w:pPr>
            <w:r w:rsidRPr="006A3887">
              <w:rPr>
                <w:rFonts w:eastAsia="Arial"/>
              </w:rPr>
              <w:t>credit to vets</w:t>
            </w:r>
          </w:p>
        </w:tc>
        <w:tc>
          <w:tcPr>
            <w:tcW w:w="1623" w:type="pct"/>
          </w:tcPr>
          <w:p w14:paraId="0D822844" w14:textId="55B0A99C" w:rsidR="006E33BB" w:rsidRPr="006A3887" w:rsidRDefault="005A2B58" w:rsidP="006E33BB">
            <w:pPr>
              <w:pStyle w:val="TableTextLeft"/>
              <w:rPr>
                <w:rFonts w:eastAsia="Arial"/>
              </w:rPr>
            </w:pPr>
            <w:r w:rsidRPr="006A3887">
              <w:rPr>
                <w:rFonts w:eastAsia="Arial"/>
              </w:rPr>
              <w:t>travel expenses for intestate releases</w:t>
            </w:r>
          </w:p>
        </w:tc>
        <w:tc>
          <w:tcPr>
            <w:tcW w:w="1765" w:type="pct"/>
          </w:tcPr>
          <w:p w14:paraId="554F7BB0" w14:textId="77777777" w:rsidR="006E33BB" w:rsidRPr="006A3887" w:rsidRDefault="006E33BB" w:rsidP="006E33BB">
            <w:pPr>
              <w:pStyle w:val="TableTextLeft"/>
            </w:pPr>
            <w:r w:rsidRPr="006A3887">
              <w:rPr>
                <w:rFonts w:eastAsia="Arial"/>
              </w:rPr>
              <w:t>IV drips or medical equipment</w:t>
            </w:r>
          </w:p>
        </w:tc>
      </w:tr>
      <w:tr w:rsidR="005A2B58" w:rsidRPr="006A3887" w14:paraId="6B48FD39" w14:textId="77777777" w:rsidTr="00BC5C5F">
        <w:tc>
          <w:tcPr>
            <w:tcW w:w="1612" w:type="pct"/>
          </w:tcPr>
          <w:p w14:paraId="3B50125C" w14:textId="507E365C" w:rsidR="005A2B58" w:rsidRPr="006A3887" w:rsidRDefault="005A2B58" w:rsidP="005A2B58">
            <w:pPr>
              <w:pStyle w:val="TableTextLeft"/>
              <w:rPr>
                <w:rFonts w:eastAsia="Arial"/>
              </w:rPr>
            </w:pPr>
            <w:r w:rsidRPr="006A3887">
              <w:rPr>
                <w:rFonts w:eastAsia="Arial"/>
              </w:rPr>
              <w:t>utility costs including rates, electricity, water, gas and sewerage bills</w:t>
            </w:r>
          </w:p>
        </w:tc>
        <w:tc>
          <w:tcPr>
            <w:tcW w:w="1623" w:type="pct"/>
          </w:tcPr>
          <w:p w14:paraId="09DD227A" w14:textId="14F8478F" w:rsidR="005A2B58" w:rsidRPr="006A3887" w:rsidRDefault="005A2B58" w:rsidP="005A2B58">
            <w:pPr>
              <w:pStyle w:val="TableTextLeft"/>
              <w:rPr>
                <w:rFonts w:eastAsia="Arial"/>
              </w:rPr>
            </w:pPr>
            <w:r w:rsidRPr="006A3887">
              <w:rPr>
                <w:rFonts w:eastAsia="Arial"/>
              </w:rPr>
              <w:t>scheduled chemical capture drugs listed in Schedule 4 and 8 in the Drugs, Poisons and Controlled Substances Regulations 2006.</w:t>
            </w:r>
          </w:p>
        </w:tc>
        <w:tc>
          <w:tcPr>
            <w:tcW w:w="1765" w:type="pct"/>
          </w:tcPr>
          <w:p w14:paraId="038047A3" w14:textId="1F172F14" w:rsidR="005A2B58" w:rsidRPr="006A3887" w:rsidRDefault="005A2B58" w:rsidP="005A2B58">
            <w:pPr>
              <w:pStyle w:val="TableTextLeft"/>
            </w:pPr>
          </w:p>
        </w:tc>
      </w:tr>
    </w:tbl>
    <w:p w14:paraId="6A2758B5" w14:textId="1E2CB7BA" w:rsidR="006E33BB" w:rsidRPr="006A3887" w:rsidRDefault="006E33BB" w:rsidP="00D84C0E">
      <w:pPr>
        <w:pStyle w:val="BodyText12ptBefore"/>
        <w:rPr>
          <w:rFonts w:eastAsia="Arial"/>
        </w:rPr>
      </w:pPr>
      <w:r w:rsidRPr="006A3887">
        <w:rPr>
          <w:rStyle w:val="Bold"/>
        </w:rPr>
        <w:t>Note:</w:t>
      </w:r>
      <w:r w:rsidRPr="006A3887">
        <w:t xml:space="preserve"> The </w:t>
      </w:r>
      <w:r w:rsidRPr="006A3887">
        <w:rPr>
          <w:rStyle w:val="Bold"/>
        </w:rPr>
        <w:t xml:space="preserve">2020 </w:t>
      </w:r>
      <w:r w:rsidRPr="006A3887">
        <w:rPr>
          <w:rStyle w:val="Bold"/>
          <w:rFonts w:eastAsia="Arial"/>
        </w:rPr>
        <w:t>Australian Wildlife Rehabilitation Conference (AWRC)</w:t>
      </w:r>
      <w:r w:rsidRPr="006A3887">
        <w:rPr>
          <w:rFonts w:eastAsia="Arial"/>
        </w:rPr>
        <w:t xml:space="preserve"> will be held in August 2020 in Darwin. Grant activities and budget items in the WRG 2019/20 round are to be </w:t>
      </w:r>
      <w:r w:rsidR="00147D71">
        <w:rPr>
          <w:rFonts w:eastAsia="Arial"/>
        </w:rPr>
        <w:t xml:space="preserve">actioned </w:t>
      </w:r>
      <w:r w:rsidRPr="006A3887">
        <w:rPr>
          <w:rFonts w:eastAsia="Arial"/>
        </w:rPr>
        <w:t>and spent in th</w:t>
      </w:r>
      <w:r w:rsidR="00147D71">
        <w:rPr>
          <w:rFonts w:eastAsia="Arial"/>
        </w:rPr>
        <w:t>e 2019/20</w:t>
      </w:r>
      <w:r w:rsidRPr="006A3887">
        <w:rPr>
          <w:rFonts w:eastAsia="Arial"/>
        </w:rPr>
        <w:t xml:space="preserve"> financial year, and therefore this item is not eligible</w:t>
      </w:r>
      <w:r w:rsidR="009C6B97">
        <w:rPr>
          <w:rFonts w:eastAsia="Arial"/>
        </w:rPr>
        <w:t xml:space="preserve"> in this round.</w:t>
      </w:r>
    </w:p>
    <w:p w14:paraId="02831244" w14:textId="70F19A71" w:rsidR="006E33BB" w:rsidRPr="006A3887" w:rsidRDefault="006E33BB" w:rsidP="00D84C0E">
      <w:pPr>
        <w:pStyle w:val="BodyText"/>
        <w:rPr>
          <w:rFonts w:eastAsia="Arial"/>
        </w:rPr>
      </w:pPr>
      <w:r w:rsidRPr="006A3887">
        <w:rPr>
          <w:rFonts w:eastAsia="Arial"/>
        </w:rPr>
        <w:t xml:space="preserve">We recognise that the conference is often reported </w:t>
      </w:r>
      <w:r w:rsidR="00997937">
        <w:rPr>
          <w:rFonts w:eastAsia="Arial"/>
        </w:rPr>
        <w:t>t</w:t>
      </w:r>
      <w:r w:rsidRPr="006A3887">
        <w:rPr>
          <w:rFonts w:eastAsia="Arial"/>
        </w:rPr>
        <w:t xml:space="preserve">o be a </w:t>
      </w:r>
      <w:r w:rsidR="00AA2692">
        <w:rPr>
          <w:rFonts w:eastAsia="Arial"/>
        </w:rPr>
        <w:t>highly valued e</w:t>
      </w:r>
      <w:r w:rsidR="00997937">
        <w:rPr>
          <w:rFonts w:eastAsia="Arial"/>
        </w:rPr>
        <w:t xml:space="preserve">xperience, and </w:t>
      </w:r>
      <w:r w:rsidRPr="006A3887">
        <w:rPr>
          <w:rFonts w:eastAsia="Arial"/>
        </w:rPr>
        <w:t xml:space="preserve">opportunity for rehabilitators to learn and meet </w:t>
      </w:r>
      <w:r w:rsidR="00AA2692">
        <w:rPr>
          <w:rFonts w:eastAsia="Arial"/>
        </w:rPr>
        <w:t xml:space="preserve">each </w:t>
      </w:r>
      <w:r w:rsidRPr="006A3887">
        <w:rPr>
          <w:rFonts w:eastAsia="Arial"/>
        </w:rPr>
        <w:t>other.</w:t>
      </w:r>
    </w:p>
    <w:p w14:paraId="3A36AA16" w14:textId="5AD611B0" w:rsidR="003636EA" w:rsidRPr="00D84C0E" w:rsidRDefault="006E33BB" w:rsidP="00D84C0E">
      <w:pPr>
        <w:pStyle w:val="BodyText"/>
        <w:rPr>
          <w:rFonts w:eastAsia="Arial"/>
        </w:rPr>
      </w:pPr>
      <w:r w:rsidRPr="006A3887">
        <w:rPr>
          <w:rFonts w:eastAsia="Arial"/>
        </w:rPr>
        <w:t>If Wildlife Rehabilitator Grants are provided in 2020/21 then it is likely that 2</w:t>
      </w:r>
      <w:r w:rsidRPr="006A3887">
        <w:t xml:space="preserve">020 </w:t>
      </w:r>
      <w:r w:rsidRPr="006A3887">
        <w:rPr>
          <w:rFonts w:eastAsia="Arial"/>
        </w:rPr>
        <w:t>Australian Wildlife Rehabilitation Conference (AWRC) will be an eligible item. If WRG guidelines remain consistent, then it would also be likely that there is a cap of $300 per recipient and that flights, accommodation and food would not be eligible.</w:t>
      </w:r>
    </w:p>
    <w:p w14:paraId="40CE6C2D" w14:textId="32EAA5A2" w:rsidR="000C2FE9" w:rsidRPr="000C2FE9" w:rsidRDefault="000C2FE9" w:rsidP="000C2FE9">
      <w:pPr>
        <w:pStyle w:val="BodyText"/>
      </w:pPr>
      <w:r>
        <w:rPr>
          <w:noProof/>
          <w:lang w:eastAsia="en-AU"/>
        </w:rPr>
        <w:lastRenderedPageBreak/>
        <mc:AlternateContent>
          <mc:Choice Requires="wpc">
            <w:drawing>
              <wp:anchor distT="0" distB="0" distL="114300" distR="114300" simplePos="0" relativeHeight="251658254" behindDoc="0" locked="0" layoutInCell="1" allowOverlap="1" wp14:anchorId="6EE0F85D" wp14:editId="6966F343">
                <wp:simplePos x="0" y="0"/>
                <wp:positionH relativeFrom="page">
                  <wp:posOffset>0</wp:posOffset>
                </wp:positionH>
                <wp:positionV relativeFrom="page">
                  <wp:posOffset>0</wp:posOffset>
                </wp:positionV>
                <wp:extent cx="7563600" cy="10688400"/>
                <wp:effectExtent l="0" t="0" r="0" b="0"/>
                <wp:wrapTopAndBottom/>
                <wp:docPr id="4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45"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46" name="Text Box 46"/>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8C281" w14:textId="77777777" w:rsidR="00033118" w:rsidRPr="00CF26F1" w:rsidRDefault="00033118" w:rsidP="00033118">
                              <w:pPr>
                                <w:pStyle w:val="xWeb"/>
                              </w:pPr>
                              <w:r w:rsidRPr="00CC18C6">
                                <w:t>delwp.vic.</w:t>
                              </w:r>
                              <w:r w:rsidRPr="00CF26F1">
                                <w:t>gov</w:t>
                              </w:r>
                              <w:r w:rsidRPr="00CC18C6">
                                <w:t xml:space="preserve">.au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EE0F85D" id="BackCoverPortrait" o:spid="_x0000_s1030" editas="canvas" style="position:absolute;margin-left:0;margin-top:0;width:595.55pt;height:841.6pt;z-index:251658254;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34;height:106883;visibility:visible;mso-wrap-style:square" filled="t" fillcolor="white [3212]">
                  <v:fill o:detectmouseclick="t"/>
                  <v:path o:connecttype="none"/>
                </v:shape>
                <v:rect id="DELWPRectangle" o:spid="_x0000_s1032"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" fillcolor="#201547" stroked="f"/>
                <v:shape id="Text Box 46" o:spid="_x0000_s1033"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4A18C281" w14:textId="77777777" w:rsidR="00033118" w:rsidRPr="00CF26F1" w:rsidRDefault="00033118" w:rsidP="00033118">
                        <w:pPr>
                          <w:pStyle w:val="xWeb"/>
                        </w:pPr>
                        <w:r w:rsidRPr="00CC18C6">
                          <w:t>delwp.vic.</w:t>
                        </w:r>
                        <w:r w:rsidRPr="00CF26F1">
                          <w:t>gov</w:t>
                        </w:r>
                        <w:r w:rsidRPr="00CC18C6">
                          <w:t xml:space="preserve">.au </w:t>
                        </w:r>
                      </w:p>
                    </w:txbxContent>
                  </v:textbox>
                </v:shape>
                <w10:wrap type="topAndBottom" anchorx="page" anchory="page"/>
              </v:group>
            </w:pict>
          </mc:Fallback>
        </mc:AlternateContent>
      </w:r>
    </w:p>
    <w:sectPr w:rsidR="000C2FE9" w:rsidRPr="000C2FE9" w:rsidSect="002B09E5">
      <w:type w:val="continuous"/>
      <w:pgSz w:w="11907" w:h="16840" w:code="9"/>
      <w:pgMar w:top="1134" w:right="1134" w:bottom="284" w:left="1134"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65C25" w14:textId="77777777" w:rsidR="006F7480" w:rsidRDefault="006F7480">
      <w:r>
        <w:separator/>
      </w:r>
    </w:p>
    <w:p w14:paraId="5929B182" w14:textId="77777777" w:rsidR="006F7480" w:rsidRDefault="006F7480"/>
  </w:endnote>
  <w:endnote w:type="continuationSeparator" w:id="0">
    <w:p w14:paraId="1F44A4C4" w14:textId="77777777" w:rsidR="006F7480" w:rsidRDefault="006F7480">
      <w:r>
        <w:continuationSeparator/>
      </w:r>
    </w:p>
    <w:p w14:paraId="2771BC09" w14:textId="77777777" w:rsidR="006F7480" w:rsidRDefault="006F7480"/>
  </w:endnote>
  <w:endnote w:type="continuationNotice" w:id="1">
    <w:p w14:paraId="3C54C455" w14:textId="77777777" w:rsidR="006F7480" w:rsidRDefault="006F74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033118" w14:paraId="35FC064B" w14:textId="77777777" w:rsidTr="00D83BD4">
      <w:trPr>
        <w:trHeight w:val="397"/>
      </w:trPr>
      <w:tc>
        <w:tcPr>
          <w:tcW w:w="340" w:type="dxa"/>
        </w:tcPr>
        <w:p w14:paraId="2DE6C40A" w14:textId="77777777" w:rsidR="00033118" w:rsidRPr="00D55628" w:rsidRDefault="00033118"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08FB9126" w14:textId="77777777" w:rsidR="00033118" w:rsidRPr="00D55628" w:rsidRDefault="00033118" w:rsidP="00D55628">
          <w:pPr>
            <w:pStyle w:val="FooterEven"/>
          </w:pPr>
          <w:r w:rsidRPr="000A15E4">
            <w:t>Title of document</w:t>
          </w:r>
          <w:r w:rsidRPr="00D55628">
            <w:t xml:space="preserve"> Subtitle</w:t>
          </w:r>
        </w:p>
      </w:tc>
    </w:tr>
  </w:tbl>
  <w:p w14:paraId="208A3A86" w14:textId="77777777" w:rsidR="00033118" w:rsidRPr="008B6D45" w:rsidRDefault="00033118"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7B691" w14:textId="77777777" w:rsidR="00033118" w:rsidRDefault="00033118">
    <w:pPr>
      <w:pStyle w:val="Footer"/>
    </w:pPr>
    <w:r w:rsidRPr="00D55628">
      <w:rPr>
        <w:noProof/>
      </w:rPr>
      <mc:AlternateContent>
        <mc:Choice Requires="wps">
          <w:drawing>
            <wp:anchor distT="0" distB="0" distL="114300" distR="114300" simplePos="0" relativeHeight="251658243" behindDoc="1" locked="1" layoutInCell="1" allowOverlap="1" wp14:anchorId="6F6F6804" wp14:editId="350BC756">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6445F" w14:textId="3D163627"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F6804" id="_x0000_t202" coordsize="21600,21600" o:spt="202" path="m,l,21600r21600,l21600,xe">
              <v:stroke joinstyle="miter"/>
              <v:path gradientshapeok="t" o:connecttype="rect"/>
            </v:shapetype>
            <v:shape id="Text Box 224" o:spid="_x0000_s1034"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4216445F" w14:textId="3D163627"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6F39871" w14:textId="77777777" w:rsidR="00033118" w:rsidRDefault="000331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B3891" w14:textId="77777777" w:rsidR="00033118" w:rsidRDefault="00033118">
    <w:pPr>
      <w:pStyle w:val="Footer"/>
    </w:pPr>
    <w:r>
      <w:rPr>
        <w:noProof/>
      </w:rPr>
      <w:drawing>
        <wp:anchor distT="0" distB="0" distL="114300" distR="114300" simplePos="0" relativeHeight="251658246" behindDoc="1" locked="1" layoutInCell="1" allowOverlap="1" wp14:anchorId="49D3BE5D" wp14:editId="1E47F745">
          <wp:simplePos x="0" y="0"/>
          <wp:positionH relativeFrom="page">
            <wp:align>right</wp:align>
          </wp:positionH>
          <wp:positionV relativeFrom="page">
            <wp:align>bottom</wp:align>
          </wp:positionV>
          <wp:extent cx="2525576" cy="1057275"/>
          <wp:effectExtent l="0" t="0" r="0" b="0"/>
          <wp:wrapNone/>
          <wp:docPr id="25" name="LogoMono"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7C1089B7" wp14:editId="1C66F61E">
          <wp:simplePos x="0" y="0"/>
          <wp:positionH relativeFrom="page">
            <wp:align>right</wp:align>
          </wp:positionH>
          <wp:positionV relativeFrom="page">
            <wp:align>bottom</wp:align>
          </wp:positionV>
          <wp:extent cx="2520000" cy="1062000"/>
          <wp:effectExtent l="0" t="0" r="0" b="0"/>
          <wp:wrapNone/>
          <wp:docPr id="47" name="LogoColou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98163" w14:textId="77777777" w:rsidR="00033118" w:rsidRPr="00124E8F" w:rsidRDefault="00033118" w:rsidP="00124E8F">
    <w:pPr>
      <w:pStyle w:val="Footer"/>
    </w:pPr>
    <w:r w:rsidRPr="00D55628">
      <w:rPr>
        <w:noProof/>
      </w:rPr>
      <mc:AlternateContent>
        <mc:Choice Requires="wps">
          <w:drawing>
            <wp:anchor distT="0" distB="0" distL="114300" distR="114300" simplePos="0" relativeHeight="251658245" behindDoc="1" locked="1" layoutInCell="1" allowOverlap="1" wp14:anchorId="78D66048" wp14:editId="2A4F6EBB">
              <wp:simplePos x="0" y="0"/>
              <wp:positionH relativeFrom="page">
                <wp:align>center</wp:align>
              </wp:positionH>
              <wp:positionV relativeFrom="page">
                <wp:align>center</wp:align>
              </wp:positionV>
              <wp:extent cx="7560000" cy="1796400"/>
              <wp:effectExtent l="0" t="0" r="0" b="0"/>
              <wp:wrapNone/>
              <wp:docPr id="27" name="Text Box 225" descr="Wildlife Rehabilitator Grants 2019/20&#10;Guideline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7B159" w14:textId="5D1C53B3" w:rsidR="00033118" w:rsidRPr="0001226A" w:rsidRDefault="0003311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66048" id="_x0000_t202" coordsize="21600,21600" o:spt="202" path="m,l,21600r21600,l21600,xe">
              <v:stroke joinstyle="miter"/>
              <v:path gradientshapeok="t" o:connecttype="rect"/>
            </v:shapetype>
            <v:shape id="Text Box 225" o:spid="_x0000_s1035" type="#_x0000_t202" alt="Wildlife Rehabilitator Grants 2019/20&#10;Guidelines&#10;"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" filled="f" stroked="f">
              <v:textbox>
                <w:txbxContent>
                  <w:p w14:paraId="0607B159" w14:textId="5D1C53B3" w:rsidR="00033118" w:rsidRPr="0001226A" w:rsidRDefault="0003311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DD0FE" w14:textId="77777777" w:rsidR="00033118" w:rsidRDefault="00033118">
    <w:pPr>
      <w:pStyle w:val="Footer"/>
    </w:pPr>
    <w:r w:rsidRPr="00D55628">
      <w:rPr>
        <w:noProof/>
      </w:rPr>
      <mc:AlternateContent>
        <mc:Choice Requires="wps">
          <w:drawing>
            <wp:anchor distT="0" distB="0" distL="114300" distR="114300" simplePos="0" relativeHeight="251658241" behindDoc="1" locked="1" layoutInCell="1" allowOverlap="1" wp14:anchorId="403FB958" wp14:editId="67B639EF">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17B86" w14:textId="4FE58353" w:rsidR="00033118" w:rsidRPr="0001226A" w:rsidRDefault="0003311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FB958"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4BE17B86" w14:textId="4FE58353" w:rsidR="00033118" w:rsidRPr="0001226A" w:rsidRDefault="0003311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66761C2" w14:textId="77777777" w:rsidR="00033118" w:rsidRDefault="000331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33118" w14:paraId="081352D4" w14:textId="77777777" w:rsidTr="00DD7238">
      <w:trPr>
        <w:trHeight w:val="397"/>
      </w:trPr>
      <w:tc>
        <w:tcPr>
          <w:tcW w:w="340" w:type="dxa"/>
        </w:tcPr>
        <w:p w14:paraId="36BF96EC" w14:textId="77777777" w:rsidR="00033118" w:rsidRPr="00D55628" w:rsidRDefault="00033118"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6F0DB951" w14:textId="45E45274" w:rsidR="00033118" w:rsidRDefault="00C02ACB" w:rsidP="00810C40">
          <w:pPr>
            <w:pStyle w:val="FooterEven"/>
          </w:pPr>
          <w:r>
            <w:fldChar w:fldCharType="begin"/>
          </w:r>
          <w:r>
            <w:instrText xml:space="preserve"> DOCPROPERTY  xFooterTitle  \* MERGEFORMAT </w:instrText>
          </w:r>
          <w:r>
            <w:fldChar w:fldCharType="separate"/>
          </w:r>
          <w:r w:rsidR="009149AE">
            <w:t>Wildlife Rehabilitator Grants 2019/20</w:t>
          </w:r>
          <w:r>
            <w:fldChar w:fldCharType="end"/>
          </w:r>
        </w:p>
        <w:p w14:paraId="7C8B539B" w14:textId="0F8D8D91" w:rsidR="00033118" w:rsidRPr="00810C40" w:rsidRDefault="00C02ACB" w:rsidP="00810C40">
          <w:pPr>
            <w:pStyle w:val="FooterEven"/>
          </w:pPr>
          <w:r>
            <w:fldChar w:fldCharType="begin"/>
          </w:r>
          <w:r>
            <w:instrText xml:space="preserve"> DOCPROPERTY  xFooterSubtitle  \* MERGEFORMAT </w:instrText>
          </w:r>
          <w:r>
            <w:fldChar w:fldCharType="separate"/>
          </w:r>
          <w:r w:rsidR="009149AE">
            <w:t>Guidelines</w:t>
          </w:r>
          <w:r>
            <w:fldChar w:fldCharType="end"/>
          </w:r>
        </w:p>
      </w:tc>
    </w:tr>
  </w:tbl>
  <w:p w14:paraId="685D49AF" w14:textId="77777777" w:rsidR="00033118" w:rsidRDefault="00033118" w:rsidP="005949B0">
    <w:pPr>
      <w:pStyle w:val="FooterEven"/>
    </w:pPr>
    <w:r w:rsidRPr="00D55628">
      <w:rPr>
        <w:noProof/>
      </w:rPr>
      <mc:AlternateContent>
        <mc:Choice Requires="wps">
          <w:drawing>
            <wp:anchor distT="0" distB="0" distL="114300" distR="114300" simplePos="0" relativeHeight="251658244" behindDoc="1" locked="1" layoutInCell="1" allowOverlap="1" wp14:anchorId="51BBFCD9" wp14:editId="33DFF157">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7CD21" w14:textId="206AC7B2"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BFCD9"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14:paraId="29E7CD21" w14:textId="206AC7B2"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DE0A107" w14:textId="77777777" w:rsidR="00033118" w:rsidRPr="00B5221E" w:rsidRDefault="00033118"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33118" w14:paraId="3E32F561" w14:textId="77777777" w:rsidTr="00DD7238">
      <w:trPr>
        <w:trHeight w:val="397"/>
      </w:trPr>
      <w:tc>
        <w:tcPr>
          <w:tcW w:w="9071" w:type="dxa"/>
        </w:tcPr>
        <w:p w14:paraId="2E6A0B87" w14:textId="7F4D3C01" w:rsidR="00033118" w:rsidRPr="00230A06" w:rsidRDefault="007800F1" w:rsidP="00810C40">
          <w:pPr>
            <w:pStyle w:val="FooterOdd"/>
            <w:rPr>
              <w:b/>
            </w:rPr>
          </w:pPr>
          <w:r w:rsidRPr="00230A06">
            <w:rPr>
              <w:b/>
            </w:rPr>
            <w:fldChar w:fldCharType="begin"/>
          </w:r>
          <w:r w:rsidRPr="00230A06">
            <w:rPr>
              <w:b/>
            </w:rPr>
            <w:instrText xml:space="preserve"> DOCPROPERTY  xFooterTitle  \* MERGEFORMAT </w:instrText>
          </w:r>
          <w:r w:rsidRPr="00230A06">
            <w:rPr>
              <w:b/>
            </w:rPr>
            <w:fldChar w:fldCharType="separate"/>
          </w:r>
          <w:r w:rsidR="009149AE">
            <w:rPr>
              <w:b/>
            </w:rPr>
            <w:t>Wildlife Rehabilitator Grants 2019/20</w:t>
          </w:r>
          <w:r w:rsidRPr="00230A06">
            <w:rPr>
              <w:b/>
            </w:rPr>
            <w:fldChar w:fldCharType="end"/>
          </w:r>
          <w:r w:rsidR="00813BF4" w:rsidRPr="00230A06">
            <w:rPr>
              <w:b/>
            </w:rPr>
            <w:t xml:space="preserve"> Guidelines</w:t>
          </w:r>
        </w:p>
        <w:p w14:paraId="35490CFD" w14:textId="3EC41294" w:rsidR="00033118" w:rsidRPr="00CB1FB7" w:rsidRDefault="00813BF4" w:rsidP="00810C40">
          <w:pPr>
            <w:pStyle w:val="FooterOdd"/>
            <w:rPr>
              <w:b/>
            </w:rPr>
          </w:pPr>
          <w:r>
            <w:t xml:space="preserve">Applications close 5pm </w:t>
          </w:r>
          <w:r w:rsidR="00C265F4">
            <w:t>Monday</w:t>
          </w:r>
          <w:r>
            <w:t xml:space="preserve"> 2 </w:t>
          </w:r>
          <w:r w:rsidR="00C265F4">
            <w:t>September</w:t>
          </w:r>
          <w:r>
            <w:t xml:space="preserve"> 201</w:t>
          </w:r>
          <w:r w:rsidR="00230A06">
            <w:t>9</w:t>
          </w:r>
        </w:p>
      </w:tc>
      <w:tc>
        <w:tcPr>
          <w:tcW w:w="340" w:type="dxa"/>
        </w:tcPr>
        <w:p w14:paraId="4E8422AC" w14:textId="77777777" w:rsidR="00033118" w:rsidRPr="00D55628" w:rsidRDefault="00033118"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43FC5C5C" w14:textId="77777777" w:rsidR="00033118" w:rsidRDefault="00033118">
    <w:pPr>
      <w:pStyle w:val="Footer"/>
    </w:pPr>
    <w:r w:rsidRPr="00D55628">
      <w:rPr>
        <w:noProof/>
      </w:rPr>
      <mc:AlternateContent>
        <mc:Choice Requires="wps">
          <w:drawing>
            <wp:anchor distT="0" distB="0" distL="114300" distR="114300" simplePos="0" relativeHeight="251658242" behindDoc="1" locked="1" layoutInCell="1" allowOverlap="1" wp14:anchorId="313A6EA6" wp14:editId="29B39A31">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130B6" w14:textId="136CA9BA"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A6EA6"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14:paraId="0DD130B6" w14:textId="136CA9BA"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3701242" w14:textId="77777777" w:rsidR="00033118" w:rsidRDefault="0003311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33118" w14:paraId="66E8BB37" w14:textId="77777777" w:rsidTr="00033118">
      <w:trPr>
        <w:trHeight w:val="397"/>
      </w:trPr>
      <w:tc>
        <w:tcPr>
          <w:tcW w:w="340" w:type="dxa"/>
        </w:tcPr>
        <w:p w14:paraId="46D00CD3" w14:textId="77777777" w:rsidR="00033118" w:rsidRPr="00D55628" w:rsidRDefault="00033118" w:rsidP="004774BC">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3688E13B" w14:textId="21941E5F" w:rsidR="00033118" w:rsidRDefault="00033118" w:rsidP="004774BC">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9149AE">
            <w:rPr>
              <w:rStyle w:val="Bold"/>
            </w:rPr>
            <w:t>Wildlife Rehabilitator Grants 2019/20</w:t>
          </w:r>
          <w:r>
            <w:rPr>
              <w:rStyle w:val="Bold"/>
            </w:rPr>
            <w:fldChar w:fldCharType="end"/>
          </w:r>
        </w:p>
        <w:p w14:paraId="3C356176" w14:textId="0DFDF00A" w:rsidR="00033118" w:rsidRPr="00810C40" w:rsidRDefault="00C02ACB" w:rsidP="004774BC">
          <w:pPr>
            <w:pStyle w:val="FooterEven"/>
          </w:pPr>
          <w:r>
            <w:fldChar w:fldCharType="begin"/>
          </w:r>
          <w:r>
            <w:instrText xml:space="preserve"> DOCPROPERTY  xFooterSubtitle  \* MERGEFORMAT </w:instrText>
          </w:r>
          <w:r>
            <w:fldChar w:fldCharType="separate"/>
          </w:r>
          <w:r w:rsidR="009149AE">
            <w:t>Guidelines</w:t>
          </w:r>
          <w:r>
            <w:fldChar w:fldCharType="end"/>
          </w:r>
        </w:p>
      </w:tc>
    </w:tr>
  </w:tbl>
  <w:p w14:paraId="09631489" w14:textId="77777777" w:rsidR="00033118" w:rsidRDefault="00033118" w:rsidP="004774BC">
    <w:pPr>
      <w:pStyle w:val="FooterEven"/>
    </w:pPr>
    <w:r w:rsidRPr="00D55628">
      <w:rPr>
        <w:noProof/>
      </w:rPr>
      <mc:AlternateContent>
        <mc:Choice Requires="wps">
          <w:drawing>
            <wp:anchor distT="0" distB="0" distL="114300" distR="114300" simplePos="0" relativeHeight="251658248" behindDoc="1" locked="1" layoutInCell="1" allowOverlap="1" wp14:anchorId="198CA8A1" wp14:editId="442DF0F2">
              <wp:simplePos x="0" y="0"/>
              <wp:positionH relativeFrom="page">
                <wp:align>center</wp:align>
              </wp:positionH>
              <wp:positionV relativeFrom="page">
                <wp:align>center</wp:align>
              </wp:positionV>
              <wp:extent cx="7560000" cy="1796400"/>
              <wp:effectExtent l="0" t="0" r="0" b="0"/>
              <wp:wrapNone/>
              <wp:docPr id="3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E196" w14:textId="0EB0D62A" w:rsidR="00033118" w:rsidRPr="0001226A" w:rsidRDefault="00033118" w:rsidP="004774BC">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A8A1"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8uxMI9QCAADnBQAADgAAAAAAAAAAAAAAAAAuAgAAZHJzL2Uyb0Rv&#10;Yy54bWxQSwECLQAUAAYACAAAACEANMVEztsAAAAGAQAADwAAAAAAAAAAAAAAAAAuBQAAZHJzL2Rv&#10;d25yZXYueG1sUEsFBgAAAAAEAAQA8wAAADYGAAAAAA==&#10;" filled="f" stroked="f">
              <v:textbox>
                <w:txbxContent>
                  <w:p w14:paraId="76B3E196" w14:textId="0EB0D62A" w:rsidR="00033118" w:rsidRPr="0001226A" w:rsidRDefault="00033118" w:rsidP="004774BC">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917804C" w14:textId="77777777" w:rsidR="00033118" w:rsidRPr="004774BC" w:rsidRDefault="00033118" w:rsidP="004774B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33118" w14:paraId="6AF8AF04" w14:textId="77777777" w:rsidTr="00033118">
      <w:trPr>
        <w:trHeight w:val="397"/>
      </w:trPr>
      <w:tc>
        <w:tcPr>
          <w:tcW w:w="9071" w:type="dxa"/>
        </w:tcPr>
        <w:p w14:paraId="759795C6" w14:textId="14A17536" w:rsidR="00230A06" w:rsidRPr="00230A06" w:rsidRDefault="00230A06" w:rsidP="00230A06">
          <w:pPr>
            <w:pStyle w:val="FooterOdd"/>
            <w:rPr>
              <w:b/>
            </w:rPr>
          </w:pPr>
          <w:r w:rsidRPr="00230A06">
            <w:rPr>
              <w:b/>
            </w:rPr>
            <w:fldChar w:fldCharType="begin"/>
          </w:r>
          <w:r w:rsidRPr="00230A06">
            <w:rPr>
              <w:b/>
            </w:rPr>
            <w:instrText xml:space="preserve"> DOCPROPERTY  xFooterTitle  \* MERGEFORMAT </w:instrText>
          </w:r>
          <w:r w:rsidRPr="00230A06">
            <w:rPr>
              <w:b/>
            </w:rPr>
            <w:fldChar w:fldCharType="separate"/>
          </w:r>
          <w:r w:rsidR="009149AE">
            <w:rPr>
              <w:b/>
            </w:rPr>
            <w:t>Wildlife Rehabilitator Grants 2019/20</w:t>
          </w:r>
          <w:r w:rsidRPr="00230A06">
            <w:rPr>
              <w:b/>
            </w:rPr>
            <w:fldChar w:fldCharType="end"/>
          </w:r>
          <w:r w:rsidRPr="00230A06">
            <w:rPr>
              <w:b/>
            </w:rPr>
            <w:t xml:space="preserve"> Guidelines</w:t>
          </w:r>
        </w:p>
        <w:p w14:paraId="522552AB" w14:textId="1A3656B0" w:rsidR="00033118" w:rsidRPr="00CB1FB7" w:rsidRDefault="00230A06" w:rsidP="00230A06">
          <w:pPr>
            <w:pStyle w:val="FooterOdd"/>
            <w:rPr>
              <w:b/>
            </w:rPr>
          </w:pPr>
          <w:r>
            <w:t xml:space="preserve">Applications close 5pm </w:t>
          </w:r>
          <w:r w:rsidR="00632EA9">
            <w:t>Monday</w:t>
          </w:r>
          <w:r>
            <w:t xml:space="preserve"> 2 </w:t>
          </w:r>
          <w:r w:rsidR="00632EA9">
            <w:t>September</w:t>
          </w:r>
          <w:r>
            <w:t xml:space="preserve"> 2019</w:t>
          </w:r>
        </w:p>
      </w:tc>
      <w:tc>
        <w:tcPr>
          <w:tcW w:w="340" w:type="dxa"/>
        </w:tcPr>
        <w:p w14:paraId="7CE1514B" w14:textId="77777777" w:rsidR="00033118" w:rsidRPr="00D55628" w:rsidRDefault="00033118" w:rsidP="00D5545B">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15F278F" w14:textId="77777777" w:rsidR="00033118" w:rsidRDefault="00033118" w:rsidP="00D5545B">
    <w:pPr>
      <w:pStyle w:val="Footer"/>
    </w:pPr>
    <w:r w:rsidRPr="00D55628">
      <w:rPr>
        <w:noProof/>
      </w:rPr>
      <mc:AlternateContent>
        <mc:Choice Requires="wps">
          <w:drawing>
            <wp:anchor distT="0" distB="0" distL="114300" distR="114300" simplePos="0" relativeHeight="251658247" behindDoc="1" locked="1" layoutInCell="1" allowOverlap="1" wp14:anchorId="548C46BC" wp14:editId="24827BEE">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414F6" w14:textId="042623A3" w:rsidR="00033118" w:rsidRPr="0001226A" w:rsidRDefault="00033118" w:rsidP="00D5545B">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C46BC" id="_x0000_t202" coordsize="21600,21600" o:spt="202" path="m,l,21600r21600,l21600,xe">
              <v:stroke joinstyle="miter"/>
              <v:path gradientshapeok="t" o:connecttype="rect"/>
            </v:shapetype>
            <v:shape id="_x0000_s1040" type="#_x0000_t202" alt="Title: Background Watermark Image"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iH1QIAAOc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BfIiIfVAgAA5wUAAA4AAAAAAAAAAAAAAAAALgIAAGRycy9lMm9E&#10;b2MueG1sUEsBAi0AFAAGAAgAAAAhADTFRM7bAAAABgEAAA8AAAAAAAAAAAAAAAAALwUAAGRycy9k&#10;b3ducmV2LnhtbFBLBQYAAAAABAAEAPMAAAA3BgAAAAA=&#10;" filled="f" stroked="f">
              <v:textbox>
                <w:txbxContent>
                  <w:p w14:paraId="1AE414F6" w14:textId="042623A3" w:rsidR="00033118" w:rsidRPr="0001226A" w:rsidRDefault="00033118" w:rsidP="00D5545B">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A7D8393" w14:textId="77777777" w:rsidR="00033118" w:rsidRPr="00D5545B" w:rsidRDefault="00033118" w:rsidP="00D55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066AD" w14:textId="77777777" w:rsidR="006F7480" w:rsidRPr="008F5280" w:rsidRDefault="006F7480" w:rsidP="008F5280">
      <w:pPr>
        <w:pStyle w:val="FootnoteSeparator"/>
      </w:pPr>
    </w:p>
  </w:footnote>
  <w:footnote w:type="continuationSeparator" w:id="0">
    <w:p w14:paraId="1C0D6534" w14:textId="77777777" w:rsidR="006F7480" w:rsidRDefault="006F7480" w:rsidP="008F5280">
      <w:pPr>
        <w:pStyle w:val="FootnoteSeparator"/>
      </w:pPr>
    </w:p>
    <w:p w14:paraId="48F0434C" w14:textId="77777777" w:rsidR="006F7480" w:rsidRDefault="006F7480"/>
  </w:footnote>
  <w:footnote w:type="continuationNotice" w:id="1">
    <w:p w14:paraId="2FAE2A99" w14:textId="77777777" w:rsidR="006F7480" w:rsidRDefault="006F7480" w:rsidP="00D55628"/>
    <w:p w14:paraId="47A4EE5F" w14:textId="77777777" w:rsidR="006F7480" w:rsidRDefault="006F74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C7349" w14:textId="77777777" w:rsidR="00033118" w:rsidRDefault="00033118" w:rsidP="009C64FA">
    <w:pPr>
      <w:pStyle w:val="Header"/>
    </w:pPr>
  </w:p>
  <w:p w14:paraId="1B0F8513" w14:textId="77777777" w:rsidR="00033118" w:rsidRPr="00393205" w:rsidRDefault="00033118"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7640D" w14:textId="77777777" w:rsidR="00033118" w:rsidRDefault="00033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907CB" w14:textId="77777777" w:rsidR="00033118" w:rsidRDefault="000331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96840" w14:textId="490A9679" w:rsidR="00033118" w:rsidRPr="0061317E" w:rsidRDefault="00033118" w:rsidP="006131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4E5FD" w14:textId="103EDF27" w:rsidR="00033118" w:rsidRDefault="00033118" w:rsidP="00580D06">
    <w:pPr>
      <w:spacing w:line="219" w:lineRule="auto"/>
      <w:ind w:left="2127"/>
      <w:jc w:val="right"/>
      <w:rPr>
        <w:rFonts w:ascii="Arial" w:hAnsi="Arial"/>
        <w:color w:val="FFFFFF"/>
        <w:sz w:val="38"/>
        <w:szCs w:val="38"/>
      </w:rPr>
    </w:pPr>
    <w:r w:rsidRPr="00E07963">
      <w:rPr>
        <w:rFonts w:ascii="Arial" w:hAnsi="Arial"/>
        <w:b/>
        <w:color w:val="FFFFFF"/>
        <w:sz w:val="37"/>
        <w:szCs w:val="37"/>
      </w:rPr>
      <w:t xml:space="preserve">Wildlife Rehabilitator Grants </w:t>
    </w:r>
    <w:r w:rsidRPr="00E07963">
      <w:rPr>
        <w:rFonts w:ascii="Arial" w:hAnsi="Arial"/>
        <w:color w:val="FFFFFF"/>
        <w:sz w:val="38"/>
        <w:szCs w:val="38"/>
      </w:rPr>
      <w:t>20</w:t>
    </w:r>
    <w:r>
      <w:rPr>
        <w:rFonts w:ascii="Arial" w:hAnsi="Arial"/>
        <w:color w:val="FFFFFF"/>
        <w:sz w:val="38"/>
        <w:szCs w:val="38"/>
      </w:rPr>
      <w:t>19/20</w:t>
    </w:r>
  </w:p>
  <w:p w14:paraId="57038953" w14:textId="17F84856" w:rsidR="00033118" w:rsidRDefault="00033118" w:rsidP="00580D06">
    <w:pPr>
      <w:spacing w:line="219" w:lineRule="auto"/>
      <w:ind w:left="2127"/>
      <w:jc w:val="right"/>
      <w:rPr>
        <w:rFonts w:ascii="Arial" w:hAnsi="Arial"/>
        <w:color w:val="FFFFFF"/>
        <w:sz w:val="38"/>
        <w:szCs w:val="38"/>
      </w:rPr>
    </w:pPr>
    <w:r>
      <w:rPr>
        <w:rFonts w:ascii="Arial" w:hAnsi="Arial"/>
        <w:b/>
        <w:color w:val="FFFFFF"/>
        <w:sz w:val="37"/>
        <w:szCs w:val="37"/>
      </w:rPr>
      <w:t>Guidelines</w:t>
    </w:r>
  </w:p>
  <w:p w14:paraId="5D4B175A" w14:textId="5561E21D" w:rsidR="00033118" w:rsidRPr="0061317E" w:rsidRDefault="00033118" w:rsidP="006131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7B06160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7365CE"/>
    <w:multiLevelType w:val="multilevel"/>
    <w:tmpl w:val="8F74BF16"/>
    <w:styleLink w:val="DELWPAppendices"/>
    <w:lvl w:ilvl="0">
      <w:start w:val="1"/>
      <w:numFmt w:val="upperLetter"/>
      <w:lvlRestart w:val="0"/>
      <w:pStyle w:val="Heading8"/>
      <w:lvlText w:val="Appendix %1"/>
      <w:lvlJc w:val="left"/>
      <w:pPr>
        <w:tabs>
          <w:tab w:val="num" w:pos="3685"/>
        </w:tabs>
        <w:ind w:left="3685" w:hanging="2551"/>
      </w:pPr>
    </w:lvl>
    <w:lvl w:ilvl="1">
      <w:start w:val="1"/>
      <w:numFmt w:val="none"/>
      <w:pStyle w:val="Heading9"/>
      <w:suff w:val="nothing"/>
      <w:lvlText w:val=""/>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9BBC132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54C0A15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79CD043E"/>
    <w:multiLevelType w:val="multilevel"/>
    <w:tmpl w:val="8D2AF12E"/>
    <w:styleLink w:val="DELWPHeadings"/>
    <w:lvl w:ilvl="0">
      <w:start w:val="1"/>
      <w:numFmt w:val="decimal"/>
      <w:lvlRestart w:val="0"/>
      <w:pStyle w:val="Heading1"/>
      <w:suff w:val="space"/>
      <w:lvlText w:val="%1."/>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27"/>
  </w:num>
  <w:num w:numId="3">
    <w:abstractNumId w:val="24"/>
  </w:num>
  <w:num w:numId="4">
    <w:abstractNumId w:val="32"/>
  </w:num>
  <w:num w:numId="5">
    <w:abstractNumId w:val="14"/>
  </w:num>
  <w:num w:numId="6">
    <w:abstractNumId w:val="11"/>
  </w:num>
  <w:num w:numId="7">
    <w:abstractNumId w:val="9"/>
  </w:num>
  <w:num w:numId="8">
    <w:abstractNumId w:val="8"/>
  </w:num>
  <w:num w:numId="9">
    <w:abstractNumId w:val="28"/>
  </w:num>
  <w:num w:numId="10">
    <w:abstractNumId w:val="12"/>
  </w:num>
  <w:num w:numId="11">
    <w:abstractNumId w:val="16"/>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6"/>
  </w:num>
  <w:num w:numId="32">
    <w:abstractNumId w:val="26"/>
  </w:num>
  <w:num w:numId="33">
    <w:abstractNumId w:val="20"/>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5"/>
  </w:num>
  <w:num w:numId="42">
    <w:abstractNumId w:val="34"/>
  </w:num>
  <w:num w:numId="43">
    <w:abstractNumId w:val="31"/>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lvl w:ilvl="0">
        <w:start w:val="1"/>
        <w:numFmt w:val="decimal"/>
        <w:lvlRestart w:val="0"/>
        <w:pStyle w:val="Heading1"/>
        <w:suff w:val="space"/>
        <w:lvlText w:val="%1."/>
        <w:lvlJc w:val="left"/>
        <w:pPr>
          <w:tabs>
            <w:tab w:val="num" w:pos="0"/>
          </w:tabs>
          <w:ind w:left="0" w:firstLine="0"/>
        </w:pPr>
      </w:lvl>
    </w:lvlOverride>
  </w:num>
  <w:num w:numId="46">
    <w:abstractNumId w:val="10"/>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True"/>
    <w:docVar w:name="Heading1Numbered" w:val="True"/>
    <w:docVar w:name="Heading2Numbered" w:val="False"/>
    <w:docVar w:name="Heading3Numbered" w:val="False"/>
    <w:docVar w:name="Heading4Numbered" w:val="False"/>
    <w:docVar w:name="PageSetup" w:val="Single"/>
    <w:docVar w:name="Theme Color" w:val="Environment"/>
    <w:docVar w:name="TOC" w:val="True"/>
    <w:docVar w:name="TOCNew" w:val="False"/>
    <w:docVar w:name="Version" w:val="2"/>
  </w:docVars>
  <w:rsids>
    <w:rsidRoot w:val="00785C8E"/>
    <w:rsid w:val="0000017F"/>
    <w:rsid w:val="00000279"/>
    <w:rsid w:val="000004BD"/>
    <w:rsid w:val="00000B7A"/>
    <w:rsid w:val="00000C89"/>
    <w:rsid w:val="00000FEB"/>
    <w:rsid w:val="000012BE"/>
    <w:rsid w:val="000015A0"/>
    <w:rsid w:val="000015ED"/>
    <w:rsid w:val="00001F76"/>
    <w:rsid w:val="00002157"/>
    <w:rsid w:val="000024EB"/>
    <w:rsid w:val="0000279C"/>
    <w:rsid w:val="000028B4"/>
    <w:rsid w:val="00002DE1"/>
    <w:rsid w:val="00003960"/>
    <w:rsid w:val="00004237"/>
    <w:rsid w:val="0000456E"/>
    <w:rsid w:val="00004641"/>
    <w:rsid w:val="0000491E"/>
    <w:rsid w:val="00004CA4"/>
    <w:rsid w:val="00005261"/>
    <w:rsid w:val="00005427"/>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746"/>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B3D"/>
    <w:rsid w:val="00025F6C"/>
    <w:rsid w:val="00026290"/>
    <w:rsid w:val="000263AA"/>
    <w:rsid w:val="00026700"/>
    <w:rsid w:val="00026706"/>
    <w:rsid w:val="0002674C"/>
    <w:rsid w:val="000268F7"/>
    <w:rsid w:val="00026AC5"/>
    <w:rsid w:val="00026F44"/>
    <w:rsid w:val="0002719A"/>
    <w:rsid w:val="0002752C"/>
    <w:rsid w:val="00027779"/>
    <w:rsid w:val="00027D1E"/>
    <w:rsid w:val="00027E13"/>
    <w:rsid w:val="00027EED"/>
    <w:rsid w:val="00027F13"/>
    <w:rsid w:val="000303AC"/>
    <w:rsid w:val="00030692"/>
    <w:rsid w:val="0003108C"/>
    <w:rsid w:val="00031190"/>
    <w:rsid w:val="00031293"/>
    <w:rsid w:val="000312CC"/>
    <w:rsid w:val="000312E9"/>
    <w:rsid w:val="0003176C"/>
    <w:rsid w:val="00031F2C"/>
    <w:rsid w:val="000323E0"/>
    <w:rsid w:val="000323EF"/>
    <w:rsid w:val="0003294B"/>
    <w:rsid w:val="00032BE8"/>
    <w:rsid w:val="00032D71"/>
    <w:rsid w:val="00033118"/>
    <w:rsid w:val="00033137"/>
    <w:rsid w:val="00033178"/>
    <w:rsid w:val="00033331"/>
    <w:rsid w:val="00033A8A"/>
    <w:rsid w:val="0003418D"/>
    <w:rsid w:val="0003451C"/>
    <w:rsid w:val="000346E0"/>
    <w:rsid w:val="00034E46"/>
    <w:rsid w:val="00035139"/>
    <w:rsid w:val="00035163"/>
    <w:rsid w:val="000351EF"/>
    <w:rsid w:val="00035B4E"/>
    <w:rsid w:val="00035BAD"/>
    <w:rsid w:val="00035F72"/>
    <w:rsid w:val="00035FD9"/>
    <w:rsid w:val="000362D6"/>
    <w:rsid w:val="00036908"/>
    <w:rsid w:val="000369E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425"/>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2DBD"/>
    <w:rsid w:val="00053244"/>
    <w:rsid w:val="00053C43"/>
    <w:rsid w:val="0005434E"/>
    <w:rsid w:val="0005472E"/>
    <w:rsid w:val="000547C6"/>
    <w:rsid w:val="00054AD4"/>
    <w:rsid w:val="00055546"/>
    <w:rsid w:val="0005568C"/>
    <w:rsid w:val="000557B4"/>
    <w:rsid w:val="00055860"/>
    <w:rsid w:val="00055D0B"/>
    <w:rsid w:val="000560BA"/>
    <w:rsid w:val="000564F4"/>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5B"/>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752"/>
    <w:rsid w:val="00071A08"/>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94E"/>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3ECA"/>
    <w:rsid w:val="00084187"/>
    <w:rsid w:val="000843F0"/>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344"/>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D1A"/>
    <w:rsid w:val="000A2E96"/>
    <w:rsid w:val="000A30F9"/>
    <w:rsid w:val="000A3721"/>
    <w:rsid w:val="000A3841"/>
    <w:rsid w:val="000A3B01"/>
    <w:rsid w:val="000A4744"/>
    <w:rsid w:val="000A51F3"/>
    <w:rsid w:val="000A5E67"/>
    <w:rsid w:val="000A5EBD"/>
    <w:rsid w:val="000A6267"/>
    <w:rsid w:val="000A647C"/>
    <w:rsid w:val="000A6592"/>
    <w:rsid w:val="000A6C89"/>
    <w:rsid w:val="000A719A"/>
    <w:rsid w:val="000A73D0"/>
    <w:rsid w:val="000A73DC"/>
    <w:rsid w:val="000A7418"/>
    <w:rsid w:val="000A75EE"/>
    <w:rsid w:val="000A7E08"/>
    <w:rsid w:val="000A7E0F"/>
    <w:rsid w:val="000B00B4"/>
    <w:rsid w:val="000B012B"/>
    <w:rsid w:val="000B0536"/>
    <w:rsid w:val="000B06A6"/>
    <w:rsid w:val="000B0959"/>
    <w:rsid w:val="000B0A6B"/>
    <w:rsid w:val="000B0BA0"/>
    <w:rsid w:val="000B11F1"/>
    <w:rsid w:val="000B167B"/>
    <w:rsid w:val="000B1B52"/>
    <w:rsid w:val="000B20BF"/>
    <w:rsid w:val="000B22A7"/>
    <w:rsid w:val="000B22C0"/>
    <w:rsid w:val="000B22E5"/>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081"/>
    <w:rsid w:val="000B7CAB"/>
    <w:rsid w:val="000B7CC2"/>
    <w:rsid w:val="000C005D"/>
    <w:rsid w:val="000C015B"/>
    <w:rsid w:val="000C0411"/>
    <w:rsid w:val="000C0920"/>
    <w:rsid w:val="000C0A3E"/>
    <w:rsid w:val="000C106C"/>
    <w:rsid w:val="000C26FC"/>
    <w:rsid w:val="000C27FF"/>
    <w:rsid w:val="000C2888"/>
    <w:rsid w:val="000C2CCC"/>
    <w:rsid w:val="000C2CD8"/>
    <w:rsid w:val="000C2E64"/>
    <w:rsid w:val="000C2FE9"/>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0DE0"/>
    <w:rsid w:val="000D1A7B"/>
    <w:rsid w:val="000D1AC3"/>
    <w:rsid w:val="000D1E7B"/>
    <w:rsid w:val="000D2340"/>
    <w:rsid w:val="000D2526"/>
    <w:rsid w:val="000D2793"/>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A0B"/>
    <w:rsid w:val="000D7E1F"/>
    <w:rsid w:val="000E0084"/>
    <w:rsid w:val="000E01C1"/>
    <w:rsid w:val="000E01D0"/>
    <w:rsid w:val="000E1779"/>
    <w:rsid w:val="000E1BEC"/>
    <w:rsid w:val="000E1F1D"/>
    <w:rsid w:val="000E21E5"/>
    <w:rsid w:val="000E2207"/>
    <w:rsid w:val="000E24E1"/>
    <w:rsid w:val="000E25A9"/>
    <w:rsid w:val="000E27B6"/>
    <w:rsid w:val="000E2CE7"/>
    <w:rsid w:val="000E33C8"/>
    <w:rsid w:val="000E35C7"/>
    <w:rsid w:val="000E3699"/>
    <w:rsid w:val="000E3AF5"/>
    <w:rsid w:val="000E3B96"/>
    <w:rsid w:val="000E4B54"/>
    <w:rsid w:val="000E53BD"/>
    <w:rsid w:val="000E53DB"/>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472"/>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631"/>
    <w:rsid w:val="00104B12"/>
    <w:rsid w:val="00104F66"/>
    <w:rsid w:val="001054A3"/>
    <w:rsid w:val="0010559C"/>
    <w:rsid w:val="0010589F"/>
    <w:rsid w:val="00105C32"/>
    <w:rsid w:val="00105DC5"/>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1F33"/>
    <w:rsid w:val="00112614"/>
    <w:rsid w:val="0011267E"/>
    <w:rsid w:val="0011271A"/>
    <w:rsid w:val="00112E38"/>
    <w:rsid w:val="001130FB"/>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6D"/>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5E"/>
    <w:rsid w:val="001250AF"/>
    <w:rsid w:val="001253D5"/>
    <w:rsid w:val="00125A6C"/>
    <w:rsid w:val="00125C50"/>
    <w:rsid w:val="00125F99"/>
    <w:rsid w:val="001262FB"/>
    <w:rsid w:val="0012666F"/>
    <w:rsid w:val="001266B1"/>
    <w:rsid w:val="001269E0"/>
    <w:rsid w:val="001270B7"/>
    <w:rsid w:val="00127385"/>
    <w:rsid w:val="00127410"/>
    <w:rsid w:val="0012741A"/>
    <w:rsid w:val="00127532"/>
    <w:rsid w:val="00127A21"/>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1DA"/>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99C"/>
    <w:rsid w:val="00147B75"/>
    <w:rsid w:val="00147B9C"/>
    <w:rsid w:val="00147D71"/>
    <w:rsid w:val="00147EC2"/>
    <w:rsid w:val="00150172"/>
    <w:rsid w:val="001501A0"/>
    <w:rsid w:val="00150BC2"/>
    <w:rsid w:val="00151C40"/>
    <w:rsid w:val="00151DB1"/>
    <w:rsid w:val="001522A3"/>
    <w:rsid w:val="00152DA7"/>
    <w:rsid w:val="00152F06"/>
    <w:rsid w:val="00153189"/>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CC1"/>
    <w:rsid w:val="00161E60"/>
    <w:rsid w:val="00162B86"/>
    <w:rsid w:val="00162E29"/>
    <w:rsid w:val="0016301C"/>
    <w:rsid w:val="0016310E"/>
    <w:rsid w:val="0016334C"/>
    <w:rsid w:val="00163536"/>
    <w:rsid w:val="001635A6"/>
    <w:rsid w:val="00163685"/>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2D2"/>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2"/>
    <w:rsid w:val="00177AC3"/>
    <w:rsid w:val="00177B82"/>
    <w:rsid w:val="00180234"/>
    <w:rsid w:val="001811ED"/>
    <w:rsid w:val="00181331"/>
    <w:rsid w:val="0018138B"/>
    <w:rsid w:val="0018157F"/>
    <w:rsid w:val="00182759"/>
    <w:rsid w:val="0018296A"/>
    <w:rsid w:val="00182986"/>
    <w:rsid w:val="00182CCC"/>
    <w:rsid w:val="00183265"/>
    <w:rsid w:val="00183DC3"/>
    <w:rsid w:val="00183F0D"/>
    <w:rsid w:val="0018400C"/>
    <w:rsid w:val="00184D8A"/>
    <w:rsid w:val="00184FE9"/>
    <w:rsid w:val="00185004"/>
    <w:rsid w:val="001856A2"/>
    <w:rsid w:val="0018593D"/>
    <w:rsid w:val="00185D75"/>
    <w:rsid w:val="00185F4B"/>
    <w:rsid w:val="0018600C"/>
    <w:rsid w:val="0018616D"/>
    <w:rsid w:val="001865A7"/>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936"/>
    <w:rsid w:val="00197F7F"/>
    <w:rsid w:val="001A016B"/>
    <w:rsid w:val="001A0827"/>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7B7"/>
    <w:rsid w:val="001B47FC"/>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B34"/>
    <w:rsid w:val="001C1C28"/>
    <w:rsid w:val="001C2125"/>
    <w:rsid w:val="001C21A0"/>
    <w:rsid w:val="001C2301"/>
    <w:rsid w:val="001C24BB"/>
    <w:rsid w:val="001C2A75"/>
    <w:rsid w:val="001C2AAB"/>
    <w:rsid w:val="001C347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47F"/>
    <w:rsid w:val="001D3B9E"/>
    <w:rsid w:val="001D3E83"/>
    <w:rsid w:val="001D3F6F"/>
    <w:rsid w:val="001D4A29"/>
    <w:rsid w:val="001D4CCE"/>
    <w:rsid w:val="001D4F9A"/>
    <w:rsid w:val="001D5114"/>
    <w:rsid w:val="001D55F2"/>
    <w:rsid w:val="001D5C0F"/>
    <w:rsid w:val="001D5DE2"/>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0BE9"/>
    <w:rsid w:val="001E1098"/>
    <w:rsid w:val="001E1E96"/>
    <w:rsid w:val="001E24D4"/>
    <w:rsid w:val="001E25C4"/>
    <w:rsid w:val="001E2CED"/>
    <w:rsid w:val="001E2E6F"/>
    <w:rsid w:val="001E33A1"/>
    <w:rsid w:val="001E3511"/>
    <w:rsid w:val="001E3613"/>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0E31"/>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611"/>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C08"/>
    <w:rsid w:val="00211FE8"/>
    <w:rsid w:val="00212CB6"/>
    <w:rsid w:val="00212DA6"/>
    <w:rsid w:val="002130BF"/>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BC"/>
    <w:rsid w:val="002241F7"/>
    <w:rsid w:val="00224234"/>
    <w:rsid w:val="002242F0"/>
    <w:rsid w:val="0022452B"/>
    <w:rsid w:val="00224EDC"/>
    <w:rsid w:val="00224F1D"/>
    <w:rsid w:val="00225CB2"/>
    <w:rsid w:val="002262A7"/>
    <w:rsid w:val="00226B5E"/>
    <w:rsid w:val="0022721E"/>
    <w:rsid w:val="00227B32"/>
    <w:rsid w:val="0023007D"/>
    <w:rsid w:val="002302F5"/>
    <w:rsid w:val="00230478"/>
    <w:rsid w:val="0023084B"/>
    <w:rsid w:val="00230A06"/>
    <w:rsid w:val="00231311"/>
    <w:rsid w:val="0023151E"/>
    <w:rsid w:val="00231979"/>
    <w:rsid w:val="0023219B"/>
    <w:rsid w:val="0023230E"/>
    <w:rsid w:val="0023282F"/>
    <w:rsid w:val="00232E2E"/>
    <w:rsid w:val="00232E42"/>
    <w:rsid w:val="00233827"/>
    <w:rsid w:val="00233EB7"/>
    <w:rsid w:val="00233F42"/>
    <w:rsid w:val="002341FE"/>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2F4"/>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03D"/>
    <w:rsid w:val="00244224"/>
    <w:rsid w:val="00244B6B"/>
    <w:rsid w:val="002454C8"/>
    <w:rsid w:val="00245790"/>
    <w:rsid w:val="00245971"/>
    <w:rsid w:val="00245CE9"/>
    <w:rsid w:val="00245E00"/>
    <w:rsid w:val="00246012"/>
    <w:rsid w:val="002462A8"/>
    <w:rsid w:val="00246507"/>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0CB"/>
    <w:rsid w:val="002604DA"/>
    <w:rsid w:val="00260781"/>
    <w:rsid w:val="00260992"/>
    <w:rsid w:val="00260A76"/>
    <w:rsid w:val="00260FC1"/>
    <w:rsid w:val="002611D2"/>
    <w:rsid w:val="002614DA"/>
    <w:rsid w:val="00261BDD"/>
    <w:rsid w:val="00261C51"/>
    <w:rsid w:val="00261D7B"/>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3D7"/>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2F3"/>
    <w:rsid w:val="0028044C"/>
    <w:rsid w:val="0028048B"/>
    <w:rsid w:val="0028091B"/>
    <w:rsid w:val="0028111A"/>
    <w:rsid w:val="002815BC"/>
    <w:rsid w:val="002815F0"/>
    <w:rsid w:val="0028165D"/>
    <w:rsid w:val="002817EC"/>
    <w:rsid w:val="00281F5E"/>
    <w:rsid w:val="00283592"/>
    <w:rsid w:val="0028363C"/>
    <w:rsid w:val="00283E4F"/>
    <w:rsid w:val="00283FA3"/>
    <w:rsid w:val="002845AC"/>
    <w:rsid w:val="00284853"/>
    <w:rsid w:val="00284B07"/>
    <w:rsid w:val="00285A5B"/>
    <w:rsid w:val="00285C44"/>
    <w:rsid w:val="00285E6C"/>
    <w:rsid w:val="00285F04"/>
    <w:rsid w:val="00286689"/>
    <w:rsid w:val="00286C19"/>
    <w:rsid w:val="00286D63"/>
    <w:rsid w:val="00287075"/>
    <w:rsid w:val="00287146"/>
    <w:rsid w:val="00287609"/>
    <w:rsid w:val="002878A6"/>
    <w:rsid w:val="00287D08"/>
    <w:rsid w:val="00290136"/>
    <w:rsid w:val="002903D1"/>
    <w:rsid w:val="0029046B"/>
    <w:rsid w:val="002905D9"/>
    <w:rsid w:val="00290935"/>
    <w:rsid w:val="002913D6"/>
    <w:rsid w:val="002914D3"/>
    <w:rsid w:val="002917F3"/>
    <w:rsid w:val="00291BB4"/>
    <w:rsid w:val="002925DE"/>
    <w:rsid w:val="0029261C"/>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1E50"/>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9E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5C1"/>
    <w:rsid w:val="002D3B57"/>
    <w:rsid w:val="002D3F88"/>
    <w:rsid w:val="002D4193"/>
    <w:rsid w:val="002D4531"/>
    <w:rsid w:val="002D47E6"/>
    <w:rsid w:val="002D4B67"/>
    <w:rsid w:val="002D517F"/>
    <w:rsid w:val="002D5353"/>
    <w:rsid w:val="002D5398"/>
    <w:rsid w:val="002D5406"/>
    <w:rsid w:val="002D5584"/>
    <w:rsid w:val="002D5767"/>
    <w:rsid w:val="002D5E28"/>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29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D9"/>
    <w:rsid w:val="002F25E9"/>
    <w:rsid w:val="002F2FAB"/>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B53"/>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84B"/>
    <w:rsid w:val="00314EA8"/>
    <w:rsid w:val="00315076"/>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860"/>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2F43"/>
    <w:rsid w:val="003331F6"/>
    <w:rsid w:val="003334C7"/>
    <w:rsid w:val="003335F7"/>
    <w:rsid w:val="0033364B"/>
    <w:rsid w:val="003336C5"/>
    <w:rsid w:val="00334389"/>
    <w:rsid w:val="00334614"/>
    <w:rsid w:val="00334747"/>
    <w:rsid w:val="0033481B"/>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2E7B"/>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47F93"/>
    <w:rsid w:val="00350C48"/>
    <w:rsid w:val="00350E09"/>
    <w:rsid w:val="003511D3"/>
    <w:rsid w:val="00351B24"/>
    <w:rsid w:val="00352130"/>
    <w:rsid w:val="00352289"/>
    <w:rsid w:val="00352655"/>
    <w:rsid w:val="00352C21"/>
    <w:rsid w:val="00352D1C"/>
    <w:rsid w:val="0035308C"/>
    <w:rsid w:val="00353573"/>
    <w:rsid w:val="00353707"/>
    <w:rsid w:val="00354841"/>
    <w:rsid w:val="00354EFD"/>
    <w:rsid w:val="00355271"/>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4CC9"/>
    <w:rsid w:val="00366470"/>
    <w:rsid w:val="003664CB"/>
    <w:rsid w:val="003669E5"/>
    <w:rsid w:val="00366F11"/>
    <w:rsid w:val="00367673"/>
    <w:rsid w:val="00370617"/>
    <w:rsid w:val="00370901"/>
    <w:rsid w:val="003709D8"/>
    <w:rsid w:val="00370D02"/>
    <w:rsid w:val="00371C1B"/>
    <w:rsid w:val="00371D63"/>
    <w:rsid w:val="003728DE"/>
    <w:rsid w:val="00373317"/>
    <w:rsid w:val="003733CA"/>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57A"/>
    <w:rsid w:val="0038300B"/>
    <w:rsid w:val="003832A8"/>
    <w:rsid w:val="003833EC"/>
    <w:rsid w:val="00383499"/>
    <w:rsid w:val="00383D60"/>
    <w:rsid w:val="00383FA3"/>
    <w:rsid w:val="0038434D"/>
    <w:rsid w:val="003843AF"/>
    <w:rsid w:val="003845A7"/>
    <w:rsid w:val="003846E5"/>
    <w:rsid w:val="0038548F"/>
    <w:rsid w:val="003857BF"/>
    <w:rsid w:val="00385DC0"/>
    <w:rsid w:val="003864B9"/>
    <w:rsid w:val="003866A9"/>
    <w:rsid w:val="003868F9"/>
    <w:rsid w:val="00386C52"/>
    <w:rsid w:val="00386CB8"/>
    <w:rsid w:val="00386DE5"/>
    <w:rsid w:val="003870F1"/>
    <w:rsid w:val="00387788"/>
    <w:rsid w:val="00387B23"/>
    <w:rsid w:val="00387F59"/>
    <w:rsid w:val="003901B7"/>
    <w:rsid w:val="00390382"/>
    <w:rsid w:val="00390830"/>
    <w:rsid w:val="00390F45"/>
    <w:rsid w:val="00391137"/>
    <w:rsid w:val="0039179C"/>
    <w:rsid w:val="00391E78"/>
    <w:rsid w:val="00391F27"/>
    <w:rsid w:val="0039203F"/>
    <w:rsid w:val="003920B2"/>
    <w:rsid w:val="00392273"/>
    <w:rsid w:val="0039249F"/>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2F4B"/>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6"/>
    <w:rsid w:val="003B3047"/>
    <w:rsid w:val="003B32F7"/>
    <w:rsid w:val="003B349E"/>
    <w:rsid w:val="003B3734"/>
    <w:rsid w:val="003B3E59"/>
    <w:rsid w:val="003B430A"/>
    <w:rsid w:val="003B43FB"/>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CEE"/>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52"/>
    <w:rsid w:val="003C5AF6"/>
    <w:rsid w:val="003C5C56"/>
    <w:rsid w:val="003C62D6"/>
    <w:rsid w:val="003C673F"/>
    <w:rsid w:val="003C6B7E"/>
    <w:rsid w:val="003C6B9D"/>
    <w:rsid w:val="003C70FF"/>
    <w:rsid w:val="003C71FE"/>
    <w:rsid w:val="003C7B87"/>
    <w:rsid w:val="003D0360"/>
    <w:rsid w:val="003D0CA7"/>
    <w:rsid w:val="003D1288"/>
    <w:rsid w:val="003D12AE"/>
    <w:rsid w:val="003D142B"/>
    <w:rsid w:val="003D1E04"/>
    <w:rsid w:val="003D25C4"/>
    <w:rsid w:val="003D2C4D"/>
    <w:rsid w:val="003D317A"/>
    <w:rsid w:val="003D3447"/>
    <w:rsid w:val="003D3468"/>
    <w:rsid w:val="003D357E"/>
    <w:rsid w:val="003D3695"/>
    <w:rsid w:val="003D3F0D"/>
    <w:rsid w:val="003D4055"/>
    <w:rsid w:val="003D4483"/>
    <w:rsid w:val="003D4C15"/>
    <w:rsid w:val="003D4DC8"/>
    <w:rsid w:val="003D545B"/>
    <w:rsid w:val="003D5476"/>
    <w:rsid w:val="003D5639"/>
    <w:rsid w:val="003D5A45"/>
    <w:rsid w:val="003D5EA3"/>
    <w:rsid w:val="003D6113"/>
    <w:rsid w:val="003D6245"/>
    <w:rsid w:val="003D6A16"/>
    <w:rsid w:val="003D6AA6"/>
    <w:rsid w:val="003D74AA"/>
    <w:rsid w:val="003D750C"/>
    <w:rsid w:val="003D75A3"/>
    <w:rsid w:val="003D7644"/>
    <w:rsid w:val="003D76D7"/>
    <w:rsid w:val="003D7C71"/>
    <w:rsid w:val="003D7ECF"/>
    <w:rsid w:val="003D7EE9"/>
    <w:rsid w:val="003E07F0"/>
    <w:rsid w:val="003E0B36"/>
    <w:rsid w:val="003E0C6C"/>
    <w:rsid w:val="003E0E29"/>
    <w:rsid w:val="003E106A"/>
    <w:rsid w:val="003E13A8"/>
    <w:rsid w:val="003E17C2"/>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3DBA"/>
    <w:rsid w:val="003F424B"/>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616"/>
    <w:rsid w:val="003F7913"/>
    <w:rsid w:val="003F7B68"/>
    <w:rsid w:val="003F7E66"/>
    <w:rsid w:val="004002A8"/>
    <w:rsid w:val="00400760"/>
    <w:rsid w:val="004008E7"/>
    <w:rsid w:val="00400A90"/>
    <w:rsid w:val="0040102D"/>
    <w:rsid w:val="004010B3"/>
    <w:rsid w:val="00401254"/>
    <w:rsid w:val="00401375"/>
    <w:rsid w:val="00401465"/>
    <w:rsid w:val="00401E9C"/>
    <w:rsid w:val="00402188"/>
    <w:rsid w:val="004024B4"/>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28"/>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1B0"/>
    <w:rsid w:val="004179D0"/>
    <w:rsid w:val="00417A6D"/>
    <w:rsid w:val="004200B0"/>
    <w:rsid w:val="0042017F"/>
    <w:rsid w:val="00420664"/>
    <w:rsid w:val="00420A87"/>
    <w:rsid w:val="00420B15"/>
    <w:rsid w:val="00420C24"/>
    <w:rsid w:val="00420DCE"/>
    <w:rsid w:val="00420E5E"/>
    <w:rsid w:val="004212F0"/>
    <w:rsid w:val="00421799"/>
    <w:rsid w:val="0042191F"/>
    <w:rsid w:val="00421F51"/>
    <w:rsid w:val="00421F78"/>
    <w:rsid w:val="00422267"/>
    <w:rsid w:val="0042227F"/>
    <w:rsid w:val="00422E51"/>
    <w:rsid w:val="00422FF0"/>
    <w:rsid w:val="0042317C"/>
    <w:rsid w:val="00423925"/>
    <w:rsid w:val="00423BB8"/>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592"/>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8BB"/>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49"/>
    <w:rsid w:val="00443463"/>
    <w:rsid w:val="0044367E"/>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AEB"/>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7E0"/>
    <w:rsid w:val="0045598B"/>
    <w:rsid w:val="00455A7E"/>
    <w:rsid w:val="00455BCE"/>
    <w:rsid w:val="004561E6"/>
    <w:rsid w:val="0045626E"/>
    <w:rsid w:val="0045701C"/>
    <w:rsid w:val="00457135"/>
    <w:rsid w:val="0045714E"/>
    <w:rsid w:val="0045724E"/>
    <w:rsid w:val="004575A6"/>
    <w:rsid w:val="004576B7"/>
    <w:rsid w:val="004578A8"/>
    <w:rsid w:val="00457E4C"/>
    <w:rsid w:val="00457E6C"/>
    <w:rsid w:val="004606CB"/>
    <w:rsid w:val="0046109E"/>
    <w:rsid w:val="00461293"/>
    <w:rsid w:val="004613ED"/>
    <w:rsid w:val="004614C6"/>
    <w:rsid w:val="004615D2"/>
    <w:rsid w:val="00461C41"/>
    <w:rsid w:val="00461C75"/>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211"/>
    <w:rsid w:val="00471473"/>
    <w:rsid w:val="00471496"/>
    <w:rsid w:val="004714D5"/>
    <w:rsid w:val="004717A4"/>
    <w:rsid w:val="0047188C"/>
    <w:rsid w:val="00471D90"/>
    <w:rsid w:val="00472154"/>
    <w:rsid w:val="0047291F"/>
    <w:rsid w:val="00472D29"/>
    <w:rsid w:val="00473915"/>
    <w:rsid w:val="004741FF"/>
    <w:rsid w:val="0047431D"/>
    <w:rsid w:val="00474492"/>
    <w:rsid w:val="00474924"/>
    <w:rsid w:val="004749BC"/>
    <w:rsid w:val="00474AB4"/>
    <w:rsid w:val="00474C65"/>
    <w:rsid w:val="00475231"/>
    <w:rsid w:val="0047533C"/>
    <w:rsid w:val="00475575"/>
    <w:rsid w:val="00475DC7"/>
    <w:rsid w:val="00475E92"/>
    <w:rsid w:val="00476187"/>
    <w:rsid w:val="00476590"/>
    <w:rsid w:val="00476D9E"/>
    <w:rsid w:val="00477146"/>
    <w:rsid w:val="004772B4"/>
    <w:rsid w:val="004774BC"/>
    <w:rsid w:val="004778C7"/>
    <w:rsid w:val="004778CB"/>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902"/>
    <w:rsid w:val="00486AF4"/>
    <w:rsid w:val="00486B79"/>
    <w:rsid w:val="00486B9D"/>
    <w:rsid w:val="00486F4D"/>
    <w:rsid w:val="004872EB"/>
    <w:rsid w:val="00487851"/>
    <w:rsid w:val="004879B6"/>
    <w:rsid w:val="00487EC0"/>
    <w:rsid w:val="00487EC7"/>
    <w:rsid w:val="00490625"/>
    <w:rsid w:val="00490F48"/>
    <w:rsid w:val="00490F9B"/>
    <w:rsid w:val="00491465"/>
    <w:rsid w:val="0049165E"/>
    <w:rsid w:val="0049180E"/>
    <w:rsid w:val="00491A11"/>
    <w:rsid w:val="00491C2A"/>
    <w:rsid w:val="004922A5"/>
    <w:rsid w:val="004925EC"/>
    <w:rsid w:val="00492C0D"/>
    <w:rsid w:val="00492CD9"/>
    <w:rsid w:val="0049398B"/>
    <w:rsid w:val="0049412F"/>
    <w:rsid w:val="00494637"/>
    <w:rsid w:val="0049473E"/>
    <w:rsid w:val="0049493E"/>
    <w:rsid w:val="004956B2"/>
    <w:rsid w:val="0049587E"/>
    <w:rsid w:val="00495986"/>
    <w:rsid w:val="00495ED8"/>
    <w:rsid w:val="00496446"/>
    <w:rsid w:val="00496465"/>
    <w:rsid w:val="0049688C"/>
    <w:rsid w:val="00496982"/>
    <w:rsid w:val="00496C3E"/>
    <w:rsid w:val="0049713E"/>
    <w:rsid w:val="00497A05"/>
    <w:rsid w:val="004A0535"/>
    <w:rsid w:val="004A0717"/>
    <w:rsid w:val="004A07E7"/>
    <w:rsid w:val="004A0D32"/>
    <w:rsid w:val="004A0E8E"/>
    <w:rsid w:val="004A142F"/>
    <w:rsid w:val="004A15E0"/>
    <w:rsid w:val="004A1E8E"/>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4AB"/>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A73"/>
    <w:rsid w:val="004B1E8C"/>
    <w:rsid w:val="004B286C"/>
    <w:rsid w:val="004B3987"/>
    <w:rsid w:val="004B3A9B"/>
    <w:rsid w:val="004B3C6B"/>
    <w:rsid w:val="004B441C"/>
    <w:rsid w:val="004B44C5"/>
    <w:rsid w:val="004B4B80"/>
    <w:rsid w:val="004B55DC"/>
    <w:rsid w:val="004B5FB2"/>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D3D"/>
    <w:rsid w:val="004C4EE4"/>
    <w:rsid w:val="004C5315"/>
    <w:rsid w:val="004C577C"/>
    <w:rsid w:val="004C581E"/>
    <w:rsid w:val="004C5CEB"/>
    <w:rsid w:val="004C7235"/>
    <w:rsid w:val="004C72EE"/>
    <w:rsid w:val="004C7366"/>
    <w:rsid w:val="004C751C"/>
    <w:rsid w:val="004C77E1"/>
    <w:rsid w:val="004C79EE"/>
    <w:rsid w:val="004C7F52"/>
    <w:rsid w:val="004C7F8E"/>
    <w:rsid w:val="004D0374"/>
    <w:rsid w:val="004D03AF"/>
    <w:rsid w:val="004D078E"/>
    <w:rsid w:val="004D082D"/>
    <w:rsid w:val="004D09B3"/>
    <w:rsid w:val="004D0BB5"/>
    <w:rsid w:val="004D0ED6"/>
    <w:rsid w:val="004D1061"/>
    <w:rsid w:val="004D1093"/>
    <w:rsid w:val="004D1E13"/>
    <w:rsid w:val="004D2591"/>
    <w:rsid w:val="004D27B9"/>
    <w:rsid w:val="004D2824"/>
    <w:rsid w:val="004D2B7A"/>
    <w:rsid w:val="004D2F0B"/>
    <w:rsid w:val="004D36AE"/>
    <w:rsid w:val="004D38CF"/>
    <w:rsid w:val="004D4063"/>
    <w:rsid w:val="004D4140"/>
    <w:rsid w:val="004D514B"/>
    <w:rsid w:val="004D528E"/>
    <w:rsid w:val="004D55FF"/>
    <w:rsid w:val="004D5A45"/>
    <w:rsid w:val="004D5B4D"/>
    <w:rsid w:val="004D5BFF"/>
    <w:rsid w:val="004D6506"/>
    <w:rsid w:val="004D698A"/>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7A5"/>
    <w:rsid w:val="004E2AB6"/>
    <w:rsid w:val="004E313A"/>
    <w:rsid w:val="004E3C09"/>
    <w:rsid w:val="004E3CC5"/>
    <w:rsid w:val="004E3F91"/>
    <w:rsid w:val="004E4A6B"/>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1EF"/>
    <w:rsid w:val="004F6690"/>
    <w:rsid w:val="004F698A"/>
    <w:rsid w:val="004F6BF1"/>
    <w:rsid w:val="004F6F43"/>
    <w:rsid w:val="004F6F5E"/>
    <w:rsid w:val="004F739E"/>
    <w:rsid w:val="004F74CA"/>
    <w:rsid w:val="004F76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DBC"/>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182"/>
    <w:rsid w:val="00512229"/>
    <w:rsid w:val="00512721"/>
    <w:rsid w:val="00512DFB"/>
    <w:rsid w:val="00512E08"/>
    <w:rsid w:val="005135E4"/>
    <w:rsid w:val="00513EDA"/>
    <w:rsid w:val="00513F6B"/>
    <w:rsid w:val="005142A8"/>
    <w:rsid w:val="00514425"/>
    <w:rsid w:val="00514C01"/>
    <w:rsid w:val="00514E2D"/>
    <w:rsid w:val="00514ECF"/>
    <w:rsid w:val="00515B23"/>
    <w:rsid w:val="00515C39"/>
    <w:rsid w:val="00516381"/>
    <w:rsid w:val="00516487"/>
    <w:rsid w:val="00516BC8"/>
    <w:rsid w:val="00516C58"/>
    <w:rsid w:val="005173C0"/>
    <w:rsid w:val="00517471"/>
    <w:rsid w:val="00520415"/>
    <w:rsid w:val="005204AE"/>
    <w:rsid w:val="00520773"/>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5F52"/>
    <w:rsid w:val="005260E8"/>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2E1C"/>
    <w:rsid w:val="00532FE0"/>
    <w:rsid w:val="0053349A"/>
    <w:rsid w:val="005334AF"/>
    <w:rsid w:val="005336D9"/>
    <w:rsid w:val="00533AAA"/>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2A0"/>
    <w:rsid w:val="0054433B"/>
    <w:rsid w:val="00544AD7"/>
    <w:rsid w:val="005452DF"/>
    <w:rsid w:val="0054585E"/>
    <w:rsid w:val="00545B76"/>
    <w:rsid w:val="00546073"/>
    <w:rsid w:val="0054736B"/>
    <w:rsid w:val="005478BB"/>
    <w:rsid w:val="00547BC4"/>
    <w:rsid w:val="00550BE8"/>
    <w:rsid w:val="00550C69"/>
    <w:rsid w:val="00551607"/>
    <w:rsid w:val="005521C4"/>
    <w:rsid w:val="0055222E"/>
    <w:rsid w:val="00552423"/>
    <w:rsid w:val="005534BB"/>
    <w:rsid w:val="00553651"/>
    <w:rsid w:val="0055365C"/>
    <w:rsid w:val="00553668"/>
    <w:rsid w:val="00553ADF"/>
    <w:rsid w:val="005541D4"/>
    <w:rsid w:val="00554A10"/>
    <w:rsid w:val="00554D51"/>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58D"/>
    <w:rsid w:val="0056269B"/>
    <w:rsid w:val="0056298E"/>
    <w:rsid w:val="00562C8B"/>
    <w:rsid w:val="005631FC"/>
    <w:rsid w:val="00563627"/>
    <w:rsid w:val="0056396A"/>
    <w:rsid w:val="005641CA"/>
    <w:rsid w:val="00564478"/>
    <w:rsid w:val="005647F9"/>
    <w:rsid w:val="00564C36"/>
    <w:rsid w:val="00564CE1"/>
    <w:rsid w:val="00564D88"/>
    <w:rsid w:val="00565127"/>
    <w:rsid w:val="00565F98"/>
    <w:rsid w:val="00566671"/>
    <w:rsid w:val="00566DAC"/>
    <w:rsid w:val="00566FEA"/>
    <w:rsid w:val="005676F5"/>
    <w:rsid w:val="00567C79"/>
    <w:rsid w:val="00570012"/>
    <w:rsid w:val="00570018"/>
    <w:rsid w:val="0057020A"/>
    <w:rsid w:val="005704B3"/>
    <w:rsid w:val="005705A3"/>
    <w:rsid w:val="005715BD"/>
    <w:rsid w:val="00572C10"/>
    <w:rsid w:val="00572FD2"/>
    <w:rsid w:val="005734E8"/>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D06"/>
    <w:rsid w:val="00580EA8"/>
    <w:rsid w:val="00580ED7"/>
    <w:rsid w:val="00581415"/>
    <w:rsid w:val="0058168F"/>
    <w:rsid w:val="00581885"/>
    <w:rsid w:val="0058191D"/>
    <w:rsid w:val="00581978"/>
    <w:rsid w:val="00581FFE"/>
    <w:rsid w:val="0058204D"/>
    <w:rsid w:val="00582187"/>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0542"/>
    <w:rsid w:val="005A1360"/>
    <w:rsid w:val="005A1526"/>
    <w:rsid w:val="005A15BB"/>
    <w:rsid w:val="005A15E6"/>
    <w:rsid w:val="005A1C96"/>
    <w:rsid w:val="005A2142"/>
    <w:rsid w:val="005A21FA"/>
    <w:rsid w:val="005A24B9"/>
    <w:rsid w:val="005A274F"/>
    <w:rsid w:val="005A2951"/>
    <w:rsid w:val="005A2A5D"/>
    <w:rsid w:val="005A2B58"/>
    <w:rsid w:val="005A2CB7"/>
    <w:rsid w:val="005A3174"/>
    <w:rsid w:val="005A4144"/>
    <w:rsid w:val="005A42D6"/>
    <w:rsid w:val="005A44BF"/>
    <w:rsid w:val="005A44DD"/>
    <w:rsid w:val="005A4E7B"/>
    <w:rsid w:val="005A4E82"/>
    <w:rsid w:val="005A5248"/>
    <w:rsid w:val="005A5ECD"/>
    <w:rsid w:val="005A7264"/>
    <w:rsid w:val="005A74DB"/>
    <w:rsid w:val="005A74EC"/>
    <w:rsid w:val="005A78C7"/>
    <w:rsid w:val="005A7E99"/>
    <w:rsid w:val="005B07F8"/>
    <w:rsid w:val="005B085E"/>
    <w:rsid w:val="005B0981"/>
    <w:rsid w:val="005B1133"/>
    <w:rsid w:val="005B1263"/>
    <w:rsid w:val="005B18AD"/>
    <w:rsid w:val="005B1C39"/>
    <w:rsid w:val="005B1DA4"/>
    <w:rsid w:val="005B2177"/>
    <w:rsid w:val="005B3497"/>
    <w:rsid w:val="005B3C1F"/>
    <w:rsid w:val="005B3CA8"/>
    <w:rsid w:val="005B3D17"/>
    <w:rsid w:val="005B3DA2"/>
    <w:rsid w:val="005B3E2A"/>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DDD"/>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7CA"/>
    <w:rsid w:val="005C6825"/>
    <w:rsid w:val="005C6B73"/>
    <w:rsid w:val="005C6BE2"/>
    <w:rsid w:val="005C7A7A"/>
    <w:rsid w:val="005D0397"/>
    <w:rsid w:val="005D0565"/>
    <w:rsid w:val="005D071D"/>
    <w:rsid w:val="005D09B8"/>
    <w:rsid w:val="005D0C17"/>
    <w:rsid w:val="005D0E1C"/>
    <w:rsid w:val="005D1075"/>
    <w:rsid w:val="005D1248"/>
    <w:rsid w:val="005D1255"/>
    <w:rsid w:val="005D12C4"/>
    <w:rsid w:val="005D141F"/>
    <w:rsid w:val="005D1494"/>
    <w:rsid w:val="005D1C5E"/>
    <w:rsid w:val="005D1FD0"/>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859"/>
    <w:rsid w:val="005E1961"/>
    <w:rsid w:val="005E2204"/>
    <w:rsid w:val="005E25C1"/>
    <w:rsid w:val="005E2661"/>
    <w:rsid w:val="005E3167"/>
    <w:rsid w:val="005E36CC"/>
    <w:rsid w:val="005E3CB4"/>
    <w:rsid w:val="005E3E05"/>
    <w:rsid w:val="005E43AE"/>
    <w:rsid w:val="005E462C"/>
    <w:rsid w:val="005E4816"/>
    <w:rsid w:val="005E4D6D"/>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8C1"/>
    <w:rsid w:val="005F1B40"/>
    <w:rsid w:val="005F1F06"/>
    <w:rsid w:val="005F2030"/>
    <w:rsid w:val="005F2104"/>
    <w:rsid w:val="005F250C"/>
    <w:rsid w:val="005F2738"/>
    <w:rsid w:val="005F2CD9"/>
    <w:rsid w:val="005F2DD4"/>
    <w:rsid w:val="005F40BB"/>
    <w:rsid w:val="005F4CC2"/>
    <w:rsid w:val="005F4FED"/>
    <w:rsid w:val="005F551C"/>
    <w:rsid w:val="005F5CE7"/>
    <w:rsid w:val="005F5D33"/>
    <w:rsid w:val="005F5F36"/>
    <w:rsid w:val="005F5F93"/>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58"/>
    <w:rsid w:val="006112CD"/>
    <w:rsid w:val="00611A84"/>
    <w:rsid w:val="00611AEA"/>
    <w:rsid w:val="00611B10"/>
    <w:rsid w:val="00611D72"/>
    <w:rsid w:val="00611ED0"/>
    <w:rsid w:val="0061201A"/>
    <w:rsid w:val="006120DB"/>
    <w:rsid w:val="00612230"/>
    <w:rsid w:val="00612DE6"/>
    <w:rsid w:val="00612EAE"/>
    <w:rsid w:val="00613047"/>
    <w:rsid w:val="0061317E"/>
    <w:rsid w:val="00613A36"/>
    <w:rsid w:val="00613B4D"/>
    <w:rsid w:val="00614254"/>
    <w:rsid w:val="00614317"/>
    <w:rsid w:val="0061433C"/>
    <w:rsid w:val="006143BD"/>
    <w:rsid w:val="0061440E"/>
    <w:rsid w:val="0061445B"/>
    <w:rsid w:val="00614C53"/>
    <w:rsid w:val="00615263"/>
    <w:rsid w:val="0061599C"/>
    <w:rsid w:val="00615AD4"/>
    <w:rsid w:val="00615E31"/>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66A"/>
    <w:rsid w:val="00623C20"/>
    <w:rsid w:val="006243D6"/>
    <w:rsid w:val="00624A25"/>
    <w:rsid w:val="00624FB0"/>
    <w:rsid w:val="006254B4"/>
    <w:rsid w:val="006254FD"/>
    <w:rsid w:val="00625C28"/>
    <w:rsid w:val="006262CF"/>
    <w:rsid w:val="006266D4"/>
    <w:rsid w:val="006266E1"/>
    <w:rsid w:val="006266FA"/>
    <w:rsid w:val="00627067"/>
    <w:rsid w:val="0062728C"/>
    <w:rsid w:val="00627997"/>
    <w:rsid w:val="00627AC7"/>
    <w:rsid w:val="006302E0"/>
    <w:rsid w:val="00630767"/>
    <w:rsid w:val="006307CD"/>
    <w:rsid w:val="00630E39"/>
    <w:rsid w:val="0063103F"/>
    <w:rsid w:val="0063133D"/>
    <w:rsid w:val="00631925"/>
    <w:rsid w:val="00631D9A"/>
    <w:rsid w:val="006326EA"/>
    <w:rsid w:val="00632EA9"/>
    <w:rsid w:val="006330C8"/>
    <w:rsid w:val="006331BD"/>
    <w:rsid w:val="006332A2"/>
    <w:rsid w:val="00633361"/>
    <w:rsid w:val="00633D4A"/>
    <w:rsid w:val="00634334"/>
    <w:rsid w:val="00634481"/>
    <w:rsid w:val="00634813"/>
    <w:rsid w:val="00634E22"/>
    <w:rsid w:val="006357F6"/>
    <w:rsid w:val="00635893"/>
    <w:rsid w:val="00635A9E"/>
    <w:rsid w:val="00635C17"/>
    <w:rsid w:val="00635F51"/>
    <w:rsid w:val="00635FEF"/>
    <w:rsid w:val="00636354"/>
    <w:rsid w:val="00636447"/>
    <w:rsid w:val="00636998"/>
    <w:rsid w:val="00636A17"/>
    <w:rsid w:val="0063703B"/>
    <w:rsid w:val="006378C4"/>
    <w:rsid w:val="00640E50"/>
    <w:rsid w:val="00640EC7"/>
    <w:rsid w:val="00641975"/>
    <w:rsid w:val="00641EE1"/>
    <w:rsid w:val="00641FE4"/>
    <w:rsid w:val="006421A8"/>
    <w:rsid w:val="00642290"/>
    <w:rsid w:val="006423EC"/>
    <w:rsid w:val="006427F1"/>
    <w:rsid w:val="00642B49"/>
    <w:rsid w:val="00642E2E"/>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8C9"/>
    <w:rsid w:val="00656BAC"/>
    <w:rsid w:val="00657A05"/>
    <w:rsid w:val="00657C59"/>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DF"/>
    <w:rsid w:val="006637E3"/>
    <w:rsid w:val="006638C7"/>
    <w:rsid w:val="00664914"/>
    <w:rsid w:val="00664BF0"/>
    <w:rsid w:val="00664C0B"/>
    <w:rsid w:val="006651A8"/>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0B"/>
    <w:rsid w:val="00671FFF"/>
    <w:rsid w:val="00672399"/>
    <w:rsid w:val="0067295F"/>
    <w:rsid w:val="00672BB1"/>
    <w:rsid w:val="00672D08"/>
    <w:rsid w:val="00673B0F"/>
    <w:rsid w:val="00673B43"/>
    <w:rsid w:val="00673F70"/>
    <w:rsid w:val="00674196"/>
    <w:rsid w:val="00674720"/>
    <w:rsid w:val="00674C30"/>
    <w:rsid w:val="00675203"/>
    <w:rsid w:val="00675E8D"/>
    <w:rsid w:val="00675F43"/>
    <w:rsid w:val="006760A1"/>
    <w:rsid w:val="00676B02"/>
    <w:rsid w:val="00676B8D"/>
    <w:rsid w:val="006770D4"/>
    <w:rsid w:val="006773B8"/>
    <w:rsid w:val="006773E8"/>
    <w:rsid w:val="00677CFC"/>
    <w:rsid w:val="00677D3D"/>
    <w:rsid w:val="00677DE9"/>
    <w:rsid w:val="00677F6B"/>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5ED"/>
    <w:rsid w:val="00683AD9"/>
    <w:rsid w:val="00683D2E"/>
    <w:rsid w:val="0068458E"/>
    <w:rsid w:val="006848E7"/>
    <w:rsid w:val="006850FB"/>
    <w:rsid w:val="006852CE"/>
    <w:rsid w:val="00685920"/>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4F6"/>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36E"/>
    <w:rsid w:val="006A14B6"/>
    <w:rsid w:val="006A1A20"/>
    <w:rsid w:val="006A201F"/>
    <w:rsid w:val="006A2763"/>
    <w:rsid w:val="006A2CFD"/>
    <w:rsid w:val="006A2DEE"/>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E8B"/>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A8B"/>
    <w:rsid w:val="006C1C93"/>
    <w:rsid w:val="006C2524"/>
    <w:rsid w:val="006C2583"/>
    <w:rsid w:val="006C26A7"/>
    <w:rsid w:val="006C29C6"/>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AF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3BB"/>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56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331"/>
    <w:rsid w:val="006F747F"/>
    <w:rsid w:val="006F7480"/>
    <w:rsid w:val="006F7D40"/>
    <w:rsid w:val="0070005F"/>
    <w:rsid w:val="00700470"/>
    <w:rsid w:val="00700AC1"/>
    <w:rsid w:val="00700C18"/>
    <w:rsid w:val="007010C5"/>
    <w:rsid w:val="007011AB"/>
    <w:rsid w:val="007012AE"/>
    <w:rsid w:val="00701595"/>
    <w:rsid w:val="00701BC0"/>
    <w:rsid w:val="00701F5E"/>
    <w:rsid w:val="007021D7"/>
    <w:rsid w:val="007023F5"/>
    <w:rsid w:val="00702B73"/>
    <w:rsid w:val="00702D28"/>
    <w:rsid w:val="00703986"/>
    <w:rsid w:val="00703AF1"/>
    <w:rsid w:val="00703BC5"/>
    <w:rsid w:val="00704255"/>
    <w:rsid w:val="00704C93"/>
    <w:rsid w:val="00704D0F"/>
    <w:rsid w:val="0070508A"/>
    <w:rsid w:val="00705752"/>
    <w:rsid w:val="00706049"/>
    <w:rsid w:val="00706347"/>
    <w:rsid w:val="0070663E"/>
    <w:rsid w:val="00706747"/>
    <w:rsid w:val="00706F9F"/>
    <w:rsid w:val="007070EE"/>
    <w:rsid w:val="00707264"/>
    <w:rsid w:val="00707373"/>
    <w:rsid w:val="00707B50"/>
    <w:rsid w:val="0071108E"/>
    <w:rsid w:val="007112FA"/>
    <w:rsid w:val="007114A6"/>
    <w:rsid w:val="0071172A"/>
    <w:rsid w:val="0071198A"/>
    <w:rsid w:val="007119D4"/>
    <w:rsid w:val="00711F73"/>
    <w:rsid w:val="007120C9"/>
    <w:rsid w:val="0071253A"/>
    <w:rsid w:val="0071329F"/>
    <w:rsid w:val="00713906"/>
    <w:rsid w:val="00713B45"/>
    <w:rsid w:val="00714FD3"/>
    <w:rsid w:val="0071518E"/>
    <w:rsid w:val="007151B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66E"/>
    <w:rsid w:val="007216B3"/>
    <w:rsid w:val="007219AA"/>
    <w:rsid w:val="007219FD"/>
    <w:rsid w:val="00721A9C"/>
    <w:rsid w:val="0072212E"/>
    <w:rsid w:val="007221FA"/>
    <w:rsid w:val="00722287"/>
    <w:rsid w:val="0072239F"/>
    <w:rsid w:val="0072260B"/>
    <w:rsid w:val="00722A0A"/>
    <w:rsid w:val="007230EC"/>
    <w:rsid w:val="00723379"/>
    <w:rsid w:val="007239D7"/>
    <w:rsid w:val="00723CAA"/>
    <w:rsid w:val="007244C5"/>
    <w:rsid w:val="00724536"/>
    <w:rsid w:val="00725249"/>
    <w:rsid w:val="007253F3"/>
    <w:rsid w:val="00725BC7"/>
    <w:rsid w:val="007261D2"/>
    <w:rsid w:val="00726A4B"/>
    <w:rsid w:val="00726B50"/>
    <w:rsid w:val="00726E5A"/>
    <w:rsid w:val="00727294"/>
    <w:rsid w:val="00727346"/>
    <w:rsid w:val="0072771D"/>
    <w:rsid w:val="00727BF4"/>
    <w:rsid w:val="00727D59"/>
    <w:rsid w:val="007312FD"/>
    <w:rsid w:val="00731798"/>
    <w:rsid w:val="00731899"/>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0DA"/>
    <w:rsid w:val="0073737D"/>
    <w:rsid w:val="00737D06"/>
    <w:rsid w:val="00737E88"/>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1FF0"/>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0B4"/>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C9E"/>
    <w:rsid w:val="00771F80"/>
    <w:rsid w:val="0077215A"/>
    <w:rsid w:val="0077220B"/>
    <w:rsid w:val="007727B4"/>
    <w:rsid w:val="00772910"/>
    <w:rsid w:val="0077297E"/>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73C"/>
    <w:rsid w:val="00776A64"/>
    <w:rsid w:val="00776ADF"/>
    <w:rsid w:val="00776C58"/>
    <w:rsid w:val="00777036"/>
    <w:rsid w:val="00777103"/>
    <w:rsid w:val="0077710D"/>
    <w:rsid w:val="007778FA"/>
    <w:rsid w:val="00777DA8"/>
    <w:rsid w:val="00777FE0"/>
    <w:rsid w:val="007800F1"/>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C8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9AE"/>
    <w:rsid w:val="00790B01"/>
    <w:rsid w:val="00790C4F"/>
    <w:rsid w:val="00790E9E"/>
    <w:rsid w:val="00790FAA"/>
    <w:rsid w:val="00791401"/>
    <w:rsid w:val="00791DB6"/>
    <w:rsid w:val="00791FC1"/>
    <w:rsid w:val="00792161"/>
    <w:rsid w:val="0079245C"/>
    <w:rsid w:val="00792757"/>
    <w:rsid w:val="0079279B"/>
    <w:rsid w:val="00792A52"/>
    <w:rsid w:val="00792BEF"/>
    <w:rsid w:val="00792E00"/>
    <w:rsid w:val="00793018"/>
    <w:rsid w:val="00793107"/>
    <w:rsid w:val="00793128"/>
    <w:rsid w:val="007933F8"/>
    <w:rsid w:val="00793602"/>
    <w:rsid w:val="007939F0"/>
    <w:rsid w:val="007943AF"/>
    <w:rsid w:val="007947CB"/>
    <w:rsid w:val="00794808"/>
    <w:rsid w:val="007951FF"/>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C80"/>
    <w:rsid w:val="007A4DE7"/>
    <w:rsid w:val="007A4E1C"/>
    <w:rsid w:val="007A5758"/>
    <w:rsid w:val="007A5E1C"/>
    <w:rsid w:val="007A61FE"/>
    <w:rsid w:val="007A63BF"/>
    <w:rsid w:val="007A6488"/>
    <w:rsid w:val="007A71E7"/>
    <w:rsid w:val="007A766B"/>
    <w:rsid w:val="007A7A5E"/>
    <w:rsid w:val="007A7DED"/>
    <w:rsid w:val="007A7DF2"/>
    <w:rsid w:val="007B00D1"/>
    <w:rsid w:val="007B0231"/>
    <w:rsid w:val="007B03D2"/>
    <w:rsid w:val="007B0B6E"/>
    <w:rsid w:val="007B0F02"/>
    <w:rsid w:val="007B1164"/>
    <w:rsid w:val="007B12A8"/>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5F51"/>
    <w:rsid w:val="007B608C"/>
    <w:rsid w:val="007B6535"/>
    <w:rsid w:val="007B6996"/>
    <w:rsid w:val="007B6D2E"/>
    <w:rsid w:val="007B6D7A"/>
    <w:rsid w:val="007B6D8F"/>
    <w:rsid w:val="007B6F79"/>
    <w:rsid w:val="007B74C4"/>
    <w:rsid w:val="007B7559"/>
    <w:rsid w:val="007B76BE"/>
    <w:rsid w:val="007B76C3"/>
    <w:rsid w:val="007B76F2"/>
    <w:rsid w:val="007B7A2B"/>
    <w:rsid w:val="007C1100"/>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D24"/>
    <w:rsid w:val="007C4EA8"/>
    <w:rsid w:val="007C518E"/>
    <w:rsid w:val="007C5400"/>
    <w:rsid w:val="007C5554"/>
    <w:rsid w:val="007C5751"/>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339"/>
    <w:rsid w:val="007D3EA0"/>
    <w:rsid w:val="007D45FF"/>
    <w:rsid w:val="007D4AB6"/>
    <w:rsid w:val="007D4B22"/>
    <w:rsid w:val="007D4E91"/>
    <w:rsid w:val="007D50FD"/>
    <w:rsid w:val="007D5363"/>
    <w:rsid w:val="007D5449"/>
    <w:rsid w:val="007D5534"/>
    <w:rsid w:val="007D5758"/>
    <w:rsid w:val="007D5923"/>
    <w:rsid w:val="007D5A97"/>
    <w:rsid w:val="007D5C33"/>
    <w:rsid w:val="007D605B"/>
    <w:rsid w:val="007D71AE"/>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2E13"/>
    <w:rsid w:val="007E35F2"/>
    <w:rsid w:val="007E3890"/>
    <w:rsid w:val="007E3D2B"/>
    <w:rsid w:val="007E3F5A"/>
    <w:rsid w:val="007E5278"/>
    <w:rsid w:val="007E536E"/>
    <w:rsid w:val="007E5C31"/>
    <w:rsid w:val="007E5C43"/>
    <w:rsid w:val="007E5DAB"/>
    <w:rsid w:val="007E5F8D"/>
    <w:rsid w:val="007E679C"/>
    <w:rsid w:val="007E67F7"/>
    <w:rsid w:val="007E6818"/>
    <w:rsid w:val="007E6819"/>
    <w:rsid w:val="007E6F77"/>
    <w:rsid w:val="007E7471"/>
    <w:rsid w:val="007E7A3A"/>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9D0"/>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52"/>
    <w:rsid w:val="008113A3"/>
    <w:rsid w:val="008114B8"/>
    <w:rsid w:val="00811BE4"/>
    <w:rsid w:val="00811C28"/>
    <w:rsid w:val="00812471"/>
    <w:rsid w:val="008125FD"/>
    <w:rsid w:val="00812815"/>
    <w:rsid w:val="00812942"/>
    <w:rsid w:val="00812A2A"/>
    <w:rsid w:val="008130E7"/>
    <w:rsid w:val="008134CB"/>
    <w:rsid w:val="0081365B"/>
    <w:rsid w:val="00813897"/>
    <w:rsid w:val="00813B7A"/>
    <w:rsid w:val="00813BF4"/>
    <w:rsid w:val="008141F0"/>
    <w:rsid w:val="008144C5"/>
    <w:rsid w:val="0081521B"/>
    <w:rsid w:val="00815479"/>
    <w:rsid w:val="00815A5C"/>
    <w:rsid w:val="00815BDC"/>
    <w:rsid w:val="008163FA"/>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24E"/>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3BE"/>
    <w:rsid w:val="00830404"/>
    <w:rsid w:val="008306BC"/>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36A"/>
    <w:rsid w:val="0083594F"/>
    <w:rsid w:val="0083644E"/>
    <w:rsid w:val="00836702"/>
    <w:rsid w:val="00836A4F"/>
    <w:rsid w:val="00836DDA"/>
    <w:rsid w:val="00836EF0"/>
    <w:rsid w:val="008370A9"/>
    <w:rsid w:val="0083775B"/>
    <w:rsid w:val="0083778A"/>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3E9"/>
    <w:rsid w:val="008436A2"/>
    <w:rsid w:val="008445F6"/>
    <w:rsid w:val="00844875"/>
    <w:rsid w:val="008448E9"/>
    <w:rsid w:val="00844B28"/>
    <w:rsid w:val="00844B85"/>
    <w:rsid w:val="00844DFE"/>
    <w:rsid w:val="00845010"/>
    <w:rsid w:val="0084503F"/>
    <w:rsid w:val="0084589F"/>
    <w:rsid w:val="0084645D"/>
    <w:rsid w:val="0084654E"/>
    <w:rsid w:val="00846560"/>
    <w:rsid w:val="00846CDC"/>
    <w:rsid w:val="00846F12"/>
    <w:rsid w:val="00846F26"/>
    <w:rsid w:val="00847067"/>
    <w:rsid w:val="008472C8"/>
    <w:rsid w:val="00847621"/>
    <w:rsid w:val="00847833"/>
    <w:rsid w:val="00847A28"/>
    <w:rsid w:val="00847F5F"/>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3DC2"/>
    <w:rsid w:val="00854746"/>
    <w:rsid w:val="00854775"/>
    <w:rsid w:val="00854A92"/>
    <w:rsid w:val="00854AFC"/>
    <w:rsid w:val="00854E25"/>
    <w:rsid w:val="00855D27"/>
    <w:rsid w:val="0085680E"/>
    <w:rsid w:val="00856840"/>
    <w:rsid w:val="00856B69"/>
    <w:rsid w:val="008577AF"/>
    <w:rsid w:val="008579A6"/>
    <w:rsid w:val="0086000C"/>
    <w:rsid w:val="008601F2"/>
    <w:rsid w:val="008602BB"/>
    <w:rsid w:val="00860EA0"/>
    <w:rsid w:val="00860FAB"/>
    <w:rsid w:val="00860FE5"/>
    <w:rsid w:val="00861101"/>
    <w:rsid w:val="00861311"/>
    <w:rsid w:val="008615BB"/>
    <w:rsid w:val="00861AF5"/>
    <w:rsid w:val="0086233C"/>
    <w:rsid w:val="00862A19"/>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46E"/>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968"/>
    <w:rsid w:val="00870F09"/>
    <w:rsid w:val="00870F1D"/>
    <w:rsid w:val="008715CB"/>
    <w:rsid w:val="00871B59"/>
    <w:rsid w:val="00871E86"/>
    <w:rsid w:val="0087215B"/>
    <w:rsid w:val="008721A0"/>
    <w:rsid w:val="008727CD"/>
    <w:rsid w:val="008727D8"/>
    <w:rsid w:val="00872ABD"/>
    <w:rsid w:val="00872B1F"/>
    <w:rsid w:val="008730AA"/>
    <w:rsid w:val="008732E8"/>
    <w:rsid w:val="008732FF"/>
    <w:rsid w:val="00873328"/>
    <w:rsid w:val="0087348D"/>
    <w:rsid w:val="00873CEC"/>
    <w:rsid w:val="00873EB9"/>
    <w:rsid w:val="008742AF"/>
    <w:rsid w:val="00874B42"/>
    <w:rsid w:val="00874BD8"/>
    <w:rsid w:val="00874D8C"/>
    <w:rsid w:val="0087534E"/>
    <w:rsid w:val="00875380"/>
    <w:rsid w:val="008759AC"/>
    <w:rsid w:val="00875A2E"/>
    <w:rsid w:val="00875CD3"/>
    <w:rsid w:val="008762A2"/>
    <w:rsid w:val="00876BC7"/>
    <w:rsid w:val="00876EAC"/>
    <w:rsid w:val="00877975"/>
    <w:rsid w:val="00880672"/>
    <w:rsid w:val="00880758"/>
    <w:rsid w:val="00880BED"/>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759"/>
    <w:rsid w:val="00887CC1"/>
    <w:rsid w:val="00887D0A"/>
    <w:rsid w:val="0089049E"/>
    <w:rsid w:val="00890838"/>
    <w:rsid w:val="0089091A"/>
    <w:rsid w:val="00891463"/>
    <w:rsid w:val="0089162D"/>
    <w:rsid w:val="00891CB9"/>
    <w:rsid w:val="00891CBC"/>
    <w:rsid w:val="00891D96"/>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50B"/>
    <w:rsid w:val="00895DD3"/>
    <w:rsid w:val="00896414"/>
    <w:rsid w:val="008975A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1EE9"/>
    <w:rsid w:val="008A2952"/>
    <w:rsid w:val="008A2C8A"/>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14E"/>
    <w:rsid w:val="008B43D4"/>
    <w:rsid w:val="008B4600"/>
    <w:rsid w:val="008B4650"/>
    <w:rsid w:val="008B4D0A"/>
    <w:rsid w:val="008B4D8B"/>
    <w:rsid w:val="008B4FF4"/>
    <w:rsid w:val="008B50BE"/>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E4E"/>
    <w:rsid w:val="008C4FA6"/>
    <w:rsid w:val="008C4FB4"/>
    <w:rsid w:val="008C513F"/>
    <w:rsid w:val="008C51E3"/>
    <w:rsid w:val="008C5778"/>
    <w:rsid w:val="008C5947"/>
    <w:rsid w:val="008C5CF7"/>
    <w:rsid w:val="008C5E9A"/>
    <w:rsid w:val="008C6168"/>
    <w:rsid w:val="008C650B"/>
    <w:rsid w:val="008C66C7"/>
    <w:rsid w:val="008C6751"/>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27E8"/>
    <w:rsid w:val="008D30FD"/>
    <w:rsid w:val="008D3196"/>
    <w:rsid w:val="008D3324"/>
    <w:rsid w:val="008D3406"/>
    <w:rsid w:val="008D3726"/>
    <w:rsid w:val="008D3D69"/>
    <w:rsid w:val="008D4368"/>
    <w:rsid w:val="008D4A26"/>
    <w:rsid w:val="008D53C7"/>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AD9"/>
    <w:rsid w:val="008E2C0F"/>
    <w:rsid w:val="008E2CCE"/>
    <w:rsid w:val="008E3389"/>
    <w:rsid w:val="008E3558"/>
    <w:rsid w:val="008E35BF"/>
    <w:rsid w:val="008E3730"/>
    <w:rsid w:val="008E3756"/>
    <w:rsid w:val="008E46FA"/>
    <w:rsid w:val="008E55E1"/>
    <w:rsid w:val="008E6A3D"/>
    <w:rsid w:val="008E6B33"/>
    <w:rsid w:val="008E6C65"/>
    <w:rsid w:val="008E6D8A"/>
    <w:rsid w:val="008E7796"/>
    <w:rsid w:val="008E77A1"/>
    <w:rsid w:val="008E78E9"/>
    <w:rsid w:val="008E7C9D"/>
    <w:rsid w:val="008F0554"/>
    <w:rsid w:val="008F06A2"/>
    <w:rsid w:val="008F0A90"/>
    <w:rsid w:val="008F0B33"/>
    <w:rsid w:val="008F0CD7"/>
    <w:rsid w:val="008F0D5D"/>
    <w:rsid w:val="008F10CE"/>
    <w:rsid w:val="008F15EA"/>
    <w:rsid w:val="008F16D5"/>
    <w:rsid w:val="008F257C"/>
    <w:rsid w:val="008F25BB"/>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63D"/>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29"/>
    <w:rsid w:val="00905BEE"/>
    <w:rsid w:val="0090692F"/>
    <w:rsid w:val="00906C3D"/>
    <w:rsid w:val="00907749"/>
    <w:rsid w:val="00907A52"/>
    <w:rsid w:val="00910716"/>
    <w:rsid w:val="00910751"/>
    <w:rsid w:val="00910990"/>
    <w:rsid w:val="00910F1D"/>
    <w:rsid w:val="009116AD"/>
    <w:rsid w:val="009116DB"/>
    <w:rsid w:val="0091198C"/>
    <w:rsid w:val="00911A16"/>
    <w:rsid w:val="00911B2D"/>
    <w:rsid w:val="00911D99"/>
    <w:rsid w:val="00912881"/>
    <w:rsid w:val="00912AD2"/>
    <w:rsid w:val="00912B89"/>
    <w:rsid w:val="00912D89"/>
    <w:rsid w:val="009131EE"/>
    <w:rsid w:val="009133EF"/>
    <w:rsid w:val="00913AD8"/>
    <w:rsid w:val="009149AE"/>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BB7"/>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035"/>
    <w:rsid w:val="0093318E"/>
    <w:rsid w:val="009331EA"/>
    <w:rsid w:val="009336CF"/>
    <w:rsid w:val="00933732"/>
    <w:rsid w:val="009337C6"/>
    <w:rsid w:val="00933BEE"/>
    <w:rsid w:val="00933F12"/>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4D"/>
    <w:rsid w:val="009401D3"/>
    <w:rsid w:val="009404AB"/>
    <w:rsid w:val="00940702"/>
    <w:rsid w:val="009407C5"/>
    <w:rsid w:val="00940844"/>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7B1"/>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481"/>
    <w:rsid w:val="00965706"/>
    <w:rsid w:val="009658AB"/>
    <w:rsid w:val="00965BD5"/>
    <w:rsid w:val="00965C39"/>
    <w:rsid w:val="00965CE0"/>
    <w:rsid w:val="00965E31"/>
    <w:rsid w:val="00966415"/>
    <w:rsid w:val="0096694B"/>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012"/>
    <w:rsid w:val="00976B89"/>
    <w:rsid w:val="00977318"/>
    <w:rsid w:val="009774E2"/>
    <w:rsid w:val="0097757C"/>
    <w:rsid w:val="00977FB6"/>
    <w:rsid w:val="0098053B"/>
    <w:rsid w:val="009807C6"/>
    <w:rsid w:val="00980ACA"/>
    <w:rsid w:val="00980F14"/>
    <w:rsid w:val="0098125C"/>
    <w:rsid w:val="0098146B"/>
    <w:rsid w:val="00981877"/>
    <w:rsid w:val="00981CB0"/>
    <w:rsid w:val="00982725"/>
    <w:rsid w:val="009828BD"/>
    <w:rsid w:val="009829FD"/>
    <w:rsid w:val="00982A6F"/>
    <w:rsid w:val="00982F90"/>
    <w:rsid w:val="00983493"/>
    <w:rsid w:val="00983984"/>
    <w:rsid w:val="00983BA8"/>
    <w:rsid w:val="00983C3B"/>
    <w:rsid w:val="00984DC5"/>
    <w:rsid w:val="00984DFF"/>
    <w:rsid w:val="0098555E"/>
    <w:rsid w:val="009856E1"/>
    <w:rsid w:val="009857FB"/>
    <w:rsid w:val="00986325"/>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937"/>
    <w:rsid w:val="00997A4A"/>
    <w:rsid w:val="009A0324"/>
    <w:rsid w:val="009A0B18"/>
    <w:rsid w:val="009A0B30"/>
    <w:rsid w:val="009A0B77"/>
    <w:rsid w:val="009A0FBA"/>
    <w:rsid w:val="009A1781"/>
    <w:rsid w:val="009A1DFB"/>
    <w:rsid w:val="009A1E37"/>
    <w:rsid w:val="009A2131"/>
    <w:rsid w:val="009A2189"/>
    <w:rsid w:val="009A228A"/>
    <w:rsid w:val="009A2372"/>
    <w:rsid w:val="009A253C"/>
    <w:rsid w:val="009A2627"/>
    <w:rsid w:val="009A28F9"/>
    <w:rsid w:val="009A293C"/>
    <w:rsid w:val="009A2E7A"/>
    <w:rsid w:val="009A2F7F"/>
    <w:rsid w:val="009A347B"/>
    <w:rsid w:val="009A39B3"/>
    <w:rsid w:val="009A3A46"/>
    <w:rsid w:val="009A3D11"/>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2AD7"/>
    <w:rsid w:val="009B31D6"/>
    <w:rsid w:val="009B385E"/>
    <w:rsid w:val="009B3AE9"/>
    <w:rsid w:val="009B4456"/>
    <w:rsid w:val="009B4E07"/>
    <w:rsid w:val="009B528B"/>
    <w:rsid w:val="009B5C61"/>
    <w:rsid w:val="009B5CA5"/>
    <w:rsid w:val="009B5EB0"/>
    <w:rsid w:val="009B5F86"/>
    <w:rsid w:val="009B649A"/>
    <w:rsid w:val="009B66FB"/>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B3F"/>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C00"/>
    <w:rsid w:val="009C5E27"/>
    <w:rsid w:val="009C64FA"/>
    <w:rsid w:val="009C6AD3"/>
    <w:rsid w:val="009C6B97"/>
    <w:rsid w:val="009C6C1D"/>
    <w:rsid w:val="009C6EDB"/>
    <w:rsid w:val="009C76E4"/>
    <w:rsid w:val="009C79A8"/>
    <w:rsid w:val="009C7BA4"/>
    <w:rsid w:val="009C7CE6"/>
    <w:rsid w:val="009D046D"/>
    <w:rsid w:val="009D068B"/>
    <w:rsid w:val="009D0AFD"/>
    <w:rsid w:val="009D0E38"/>
    <w:rsid w:val="009D0E99"/>
    <w:rsid w:val="009D0F7A"/>
    <w:rsid w:val="009D1640"/>
    <w:rsid w:val="009D1A2B"/>
    <w:rsid w:val="009D244A"/>
    <w:rsid w:val="009D2720"/>
    <w:rsid w:val="009D27D6"/>
    <w:rsid w:val="009D2A17"/>
    <w:rsid w:val="009D2E93"/>
    <w:rsid w:val="009D3554"/>
    <w:rsid w:val="009D3697"/>
    <w:rsid w:val="009D4157"/>
    <w:rsid w:val="009D434D"/>
    <w:rsid w:val="009D4394"/>
    <w:rsid w:val="009D45AE"/>
    <w:rsid w:val="009D4EBA"/>
    <w:rsid w:val="009D50B3"/>
    <w:rsid w:val="009D53C5"/>
    <w:rsid w:val="009D5AA8"/>
    <w:rsid w:val="009D691C"/>
    <w:rsid w:val="009D6B60"/>
    <w:rsid w:val="009D6B8E"/>
    <w:rsid w:val="009D6F6C"/>
    <w:rsid w:val="009D734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544"/>
    <w:rsid w:val="009E5A1A"/>
    <w:rsid w:val="009E5D41"/>
    <w:rsid w:val="009E6606"/>
    <w:rsid w:val="009E681A"/>
    <w:rsid w:val="009E6DD5"/>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28F7"/>
    <w:rsid w:val="00A0310E"/>
    <w:rsid w:val="00A0424C"/>
    <w:rsid w:val="00A049CA"/>
    <w:rsid w:val="00A04A55"/>
    <w:rsid w:val="00A05209"/>
    <w:rsid w:val="00A05269"/>
    <w:rsid w:val="00A053CC"/>
    <w:rsid w:val="00A0540D"/>
    <w:rsid w:val="00A05F57"/>
    <w:rsid w:val="00A06A21"/>
    <w:rsid w:val="00A06AB1"/>
    <w:rsid w:val="00A06E37"/>
    <w:rsid w:val="00A07034"/>
    <w:rsid w:val="00A07207"/>
    <w:rsid w:val="00A075C6"/>
    <w:rsid w:val="00A07F76"/>
    <w:rsid w:val="00A10084"/>
    <w:rsid w:val="00A10656"/>
    <w:rsid w:val="00A10897"/>
    <w:rsid w:val="00A10C8A"/>
    <w:rsid w:val="00A11C70"/>
    <w:rsid w:val="00A11F87"/>
    <w:rsid w:val="00A124A0"/>
    <w:rsid w:val="00A128AF"/>
    <w:rsid w:val="00A12996"/>
    <w:rsid w:val="00A12A98"/>
    <w:rsid w:val="00A13335"/>
    <w:rsid w:val="00A13568"/>
    <w:rsid w:val="00A139AC"/>
    <w:rsid w:val="00A13CE0"/>
    <w:rsid w:val="00A1416B"/>
    <w:rsid w:val="00A1431F"/>
    <w:rsid w:val="00A14B4E"/>
    <w:rsid w:val="00A14C73"/>
    <w:rsid w:val="00A15676"/>
    <w:rsid w:val="00A1576F"/>
    <w:rsid w:val="00A159CE"/>
    <w:rsid w:val="00A16110"/>
    <w:rsid w:val="00A16714"/>
    <w:rsid w:val="00A16AB7"/>
    <w:rsid w:val="00A16B92"/>
    <w:rsid w:val="00A16BD7"/>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17F"/>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8A2"/>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0F7"/>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3CE"/>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85D"/>
    <w:rsid w:val="00A64C9F"/>
    <w:rsid w:val="00A653F3"/>
    <w:rsid w:val="00A665C7"/>
    <w:rsid w:val="00A66C93"/>
    <w:rsid w:val="00A66F00"/>
    <w:rsid w:val="00A67702"/>
    <w:rsid w:val="00A67E3F"/>
    <w:rsid w:val="00A70AF2"/>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7DF"/>
    <w:rsid w:val="00A75C7D"/>
    <w:rsid w:val="00A7645D"/>
    <w:rsid w:val="00A7655A"/>
    <w:rsid w:val="00A76EC8"/>
    <w:rsid w:val="00A77466"/>
    <w:rsid w:val="00A774B8"/>
    <w:rsid w:val="00A775A3"/>
    <w:rsid w:val="00A77C0D"/>
    <w:rsid w:val="00A77FED"/>
    <w:rsid w:val="00A8050C"/>
    <w:rsid w:val="00A806B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8DD"/>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97EA4"/>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692"/>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003"/>
    <w:rsid w:val="00AA58B9"/>
    <w:rsid w:val="00AA5A11"/>
    <w:rsid w:val="00AA63C9"/>
    <w:rsid w:val="00AA68B3"/>
    <w:rsid w:val="00AA6991"/>
    <w:rsid w:val="00AA6A63"/>
    <w:rsid w:val="00AA6C49"/>
    <w:rsid w:val="00AA6C65"/>
    <w:rsid w:val="00AA741E"/>
    <w:rsid w:val="00AA7C65"/>
    <w:rsid w:val="00AA7D10"/>
    <w:rsid w:val="00AB0E44"/>
    <w:rsid w:val="00AB121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482"/>
    <w:rsid w:val="00AB48D3"/>
    <w:rsid w:val="00AB4979"/>
    <w:rsid w:val="00AB4A5C"/>
    <w:rsid w:val="00AB4BFA"/>
    <w:rsid w:val="00AB4C6B"/>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AAB"/>
    <w:rsid w:val="00AC1FFA"/>
    <w:rsid w:val="00AC22F9"/>
    <w:rsid w:val="00AC28FE"/>
    <w:rsid w:val="00AC297B"/>
    <w:rsid w:val="00AC32D7"/>
    <w:rsid w:val="00AC3862"/>
    <w:rsid w:val="00AC4123"/>
    <w:rsid w:val="00AC451A"/>
    <w:rsid w:val="00AC478F"/>
    <w:rsid w:val="00AC4C2C"/>
    <w:rsid w:val="00AC4DE1"/>
    <w:rsid w:val="00AC4ECE"/>
    <w:rsid w:val="00AC537D"/>
    <w:rsid w:val="00AC552C"/>
    <w:rsid w:val="00AC58FC"/>
    <w:rsid w:val="00AC5B6A"/>
    <w:rsid w:val="00AC652C"/>
    <w:rsid w:val="00AC6554"/>
    <w:rsid w:val="00AC686B"/>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8BC"/>
    <w:rsid w:val="00AD391C"/>
    <w:rsid w:val="00AD49FA"/>
    <w:rsid w:val="00AD4A41"/>
    <w:rsid w:val="00AD4C26"/>
    <w:rsid w:val="00AD52BD"/>
    <w:rsid w:val="00AD5DB5"/>
    <w:rsid w:val="00AD648C"/>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939"/>
    <w:rsid w:val="00AF2BC0"/>
    <w:rsid w:val="00AF3C95"/>
    <w:rsid w:val="00AF49EA"/>
    <w:rsid w:val="00AF4F20"/>
    <w:rsid w:val="00AF4F66"/>
    <w:rsid w:val="00AF509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B7C"/>
    <w:rsid w:val="00B01E99"/>
    <w:rsid w:val="00B02271"/>
    <w:rsid w:val="00B0255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3FF"/>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6827"/>
    <w:rsid w:val="00B175E1"/>
    <w:rsid w:val="00B175E2"/>
    <w:rsid w:val="00B17922"/>
    <w:rsid w:val="00B179BB"/>
    <w:rsid w:val="00B2061A"/>
    <w:rsid w:val="00B206CE"/>
    <w:rsid w:val="00B20DA0"/>
    <w:rsid w:val="00B20DB6"/>
    <w:rsid w:val="00B21420"/>
    <w:rsid w:val="00B2149A"/>
    <w:rsid w:val="00B2158E"/>
    <w:rsid w:val="00B21E14"/>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0FFD"/>
    <w:rsid w:val="00B314D1"/>
    <w:rsid w:val="00B31748"/>
    <w:rsid w:val="00B31BAF"/>
    <w:rsid w:val="00B31C36"/>
    <w:rsid w:val="00B31D68"/>
    <w:rsid w:val="00B31F3C"/>
    <w:rsid w:val="00B32C2F"/>
    <w:rsid w:val="00B33139"/>
    <w:rsid w:val="00B336C5"/>
    <w:rsid w:val="00B33B3A"/>
    <w:rsid w:val="00B33D84"/>
    <w:rsid w:val="00B34227"/>
    <w:rsid w:val="00B3429A"/>
    <w:rsid w:val="00B3450B"/>
    <w:rsid w:val="00B353BF"/>
    <w:rsid w:val="00B35C30"/>
    <w:rsid w:val="00B3606D"/>
    <w:rsid w:val="00B36423"/>
    <w:rsid w:val="00B3655F"/>
    <w:rsid w:val="00B36620"/>
    <w:rsid w:val="00B36FC7"/>
    <w:rsid w:val="00B37033"/>
    <w:rsid w:val="00B370F3"/>
    <w:rsid w:val="00B37B74"/>
    <w:rsid w:val="00B37BA4"/>
    <w:rsid w:val="00B406B3"/>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A3D"/>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A61"/>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7BA"/>
    <w:rsid w:val="00B71A87"/>
    <w:rsid w:val="00B71A99"/>
    <w:rsid w:val="00B71B3E"/>
    <w:rsid w:val="00B71BB3"/>
    <w:rsid w:val="00B7210F"/>
    <w:rsid w:val="00B72791"/>
    <w:rsid w:val="00B73397"/>
    <w:rsid w:val="00B7377D"/>
    <w:rsid w:val="00B739CC"/>
    <w:rsid w:val="00B740EF"/>
    <w:rsid w:val="00B74777"/>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D7D"/>
    <w:rsid w:val="00B81EC8"/>
    <w:rsid w:val="00B82061"/>
    <w:rsid w:val="00B8248A"/>
    <w:rsid w:val="00B82664"/>
    <w:rsid w:val="00B82A0A"/>
    <w:rsid w:val="00B82EA0"/>
    <w:rsid w:val="00B83024"/>
    <w:rsid w:val="00B836F9"/>
    <w:rsid w:val="00B83743"/>
    <w:rsid w:val="00B8374F"/>
    <w:rsid w:val="00B83BCF"/>
    <w:rsid w:val="00B83E0A"/>
    <w:rsid w:val="00B84939"/>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64D"/>
    <w:rsid w:val="00B97A26"/>
    <w:rsid w:val="00B97B8F"/>
    <w:rsid w:val="00B97BAB"/>
    <w:rsid w:val="00B97C5F"/>
    <w:rsid w:val="00BA019F"/>
    <w:rsid w:val="00BA0307"/>
    <w:rsid w:val="00BA049F"/>
    <w:rsid w:val="00BA0612"/>
    <w:rsid w:val="00BA0760"/>
    <w:rsid w:val="00BA0D3B"/>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67DF"/>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ACB"/>
    <w:rsid w:val="00BC2C8D"/>
    <w:rsid w:val="00BC3C04"/>
    <w:rsid w:val="00BC3F46"/>
    <w:rsid w:val="00BC4020"/>
    <w:rsid w:val="00BC49CD"/>
    <w:rsid w:val="00BC5478"/>
    <w:rsid w:val="00BC54EF"/>
    <w:rsid w:val="00BC5557"/>
    <w:rsid w:val="00BC559A"/>
    <w:rsid w:val="00BC5780"/>
    <w:rsid w:val="00BC5878"/>
    <w:rsid w:val="00BC5C5F"/>
    <w:rsid w:val="00BC5D9E"/>
    <w:rsid w:val="00BC5DA5"/>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9EE"/>
    <w:rsid w:val="00BD0B35"/>
    <w:rsid w:val="00BD0D53"/>
    <w:rsid w:val="00BD150E"/>
    <w:rsid w:val="00BD154F"/>
    <w:rsid w:val="00BD16A2"/>
    <w:rsid w:val="00BD19B4"/>
    <w:rsid w:val="00BD1ADF"/>
    <w:rsid w:val="00BD1B1A"/>
    <w:rsid w:val="00BD1ED5"/>
    <w:rsid w:val="00BD1F97"/>
    <w:rsid w:val="00BD225E"/>
    <w:rsid w:val="00BD22E1"/>
    <w:rsid w:val="00BD2306"/>
    <w:rsid w:val="00BD23E9"/>
    <w:rsid w:val="00BD2AF3"/>
    <w:rsid w:val="00BD34BB"/>
    <w:rsid w:val="00BD356A"/>
    <w:rsid w:val="00BD36AC"/>
    <w:rsid w:val="00BD3FD6"/>
    <w:rsid w:val="00BD41E1"/>
    <w:rsid w:val="00BD476F"/>
    <w:rsid w:val="00BD484E"/>
    <w:rsid w:val="00BD4AA6"/>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5C1"/>
    <w:rsid w:val="00BD7C73"/>
    <w:rsid w:val="00BE01AD"/>
    <w:rsid w:val="00BE04A5"/>
    <w:rsid w:val="00BE0A86"/>
    <w:rsid w:val="00BE0BE3"/>
    <w:rsid w:val="00BE0BEA"/>
    <w:rsid w:val="00BE1950"/>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4619"/>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899"/>
    <w:rsid w:val="00BF3903"/>
    <w:rsid w:val="00BF3A0B"/>
    <w:rsid w:val="00BF3BC0"/>
    <w:rsid w:val="00BF3E1E"/>
    <w:rsid w:val="00BF40E5"/>
    <w:rsid w:val="00BF44D4"/>
    <w:rsid w:val="00BF4D9D"/>
    <w:rsid w:val="00BF4DA4"/>
    <w:rsid w:val="00BF5778"/>
    <w:rsid w:val="00BF57DE"/>
    <w:rsid w:val="00BF5D87"/>
    <w:rsid w:val="00BF5E1E"/>
    <w:rsid w:val="00BF5ECF"/>
    <w:rsid w:val="00BF65CD"/>
    <w:rsid w:val="00BF730C"/>
    <w:rsid w:val="00BF759E"/>
    <w:rsid w:val="00BF7E75"/>
    <w:rsid w:val="00BF7F62"/>
    <w:rsid w:val="00C00312"/>
    <w:rsid w:val="00C00A4F"/>
    <w:rsid w:val="00C01033"/>
    <w:rsid w:val="00C012F5"/>
    <w:rsid w:val="00C014C4"/>
    <w:rsid w:val="00C0287D"/>
    <w:rsid w:val="00C02ACB"/>
    <w:rsid w:val="00C03D86"/>
    <w:rsid w:val="00C03DBB"/>
    <w:rsid w:val="00C03E57"/>
    <w:rsid w:val="00C04246"/>
    <w:rsid w:val="00C047B0"/>
    <w:rsid w:val="00C0483E"/>
    <w:rsid w:val="00C04C50"/>
    <w:rsid w:val="00C04DEA"/>
    <w:rsid w:val="00C0597C"/>
    <w:rsid w:val="00C05B57"/>
    <w:rsid w:val="00C05B94"/>
    <w:rsid w:val="00C05C59"/>
    <w:rsid w:val="00C05FC1"/>
    <w:rsid w:val="00C06105"/>
    <w:rsid w:val="00C0649A"/>
    <w:rsid w:val="00C06847"/>
    <w:rsid w:val="00C06879"/>
    <w:rsid w:val="00C06B28"/>
    <w:rsid w:val="00C06BC8"/>
    <w:rsid w:val="00C06C36"/>
    <w:rsid w:val="00C070BF"/>
    <w:rsid w:val="00C07364"/>
    <w:rsid w:val="00C07933"/>
    <w:rsid w:val="00C07BA7"/>
    <w:rsid w:val="00C07EB0"/>
    <w:rsid w:val="00C07EFB"/>
    <w:rsid w:val="00C101EC"/>
    <w:rsid w:val="00C10568"/>
    <w:rsid w:val="00C108FF"/>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447"/>
    <w:rsid w:val="00C2413D"/>
    <w:rsid w:val="00C2419D"/>
    <w:rsid w:val="00C2477D"/>
    <w:rsid w:val="00C24E74"/>
    <w:rsid w:val="00C2505C"/>
    <w:rsid w:val="00C251D9"/>
    <w:rsid w:val="00C25432"/>
    <w:rsid w:val="00C25749"/>
    <w:rsid w:val="00C25915"/>
    <w:rsid w:val="00C25B9A"/>
    <w:rsid w:val="00C25C9E"/>
    <w:rsid w:val="00C25FC0"/>
    <w:rsid w:val="00C265F4"/>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B17"/>
    <w:rsid w:val="00C34BA1"/>
    <w:rsid w:val="00C34D97"/>
    <w:rsid w:val="00C34EAD"/>
    <w:rsid w:val="00C3507E"/>
    <w:rsid w:val="00C35370"/>
    <w:rsid w:val="00C359E1"/>
    <w:rsid w:val="00C35AC0"/>
    <w:rsid w:val="00C35BCB"/>
    <w:rsid w:val="00C35FAE"/>
    <w:rsid w:val="00C362EF"/>
    <w:rsid w:val="00C36605"/>
    <w:rsid w:val="00C36B01"/>
    <w:rsid w:val="00C36BCF"/>
    <w:rsid w:val="00C36C82"/>
    <w:rsid w:val="00C37B10"/>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33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4BD"/>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2C"/>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A30"/>
    <w:rsid w:val="00C77B9A"/>
    <w:rsid w:val="00C77FA8"/>
    <w:rsid w:val="00C80C33"/>
    <w:rsid w:val="00C80F2F"/>
    <w:rsid w:val="00C80F7C"/>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233"/>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270"/>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AFD"/>
    <w:rsid w:val="00CA2FBC"/>
    <w:rsid w:val="00CA3229"/>
    <w:rsid w:val="00CA34F9"/>
    <w:rsid w:val="00CA4545"/>
    <w:rsid w:val="00CA4884"/>
    <w:rsid w:val="00CA58FA"/>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4B"/>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4E"/>
    <w:rsid w:val="00CC2BDE"/>
    <w:rsid w:val="00CC2F9B"/>
    <w:rsid w:val="00CC31EC"/>
    <w:rsid w:val="00CC38BA"/>
    <w:rsid w:val="00CC3CFB"/>
    <w:rsid w:val="00CC3E74"/>
    <w:rsid w:val="00CC43B2"/>
    <w:rsid w:val="00CC4D9D"/>
    <w:rsid w:val="00CC4F39"/>
    <w:rsid w:val="00CC54F6"/>
    <w:rsid w:val="00CC5A45"/>
    <w:rsid w:val="00CC5BE8"/>
    <w:rsid w:val="00CC65DB"/>
    <w:rsid w:val="00CC673D"/>
    <w:rsid w:val="00CC67D4"/>
    <w:rsid w:val="00CC6E76"/>
    <w:rsid w:val="00CC731B"/>
    <w:rsid w:val="00CC7676"/>
    <w:rsid w:val="00CC7832"/>
    <w:rsid w:val="00CC78FD"/>
    <w:rsid w:val="00CC7B75"/>
    <w:rsid w:val="00CC7BC7"/>
    <w:rsid w:val="00CC7E21"/>
    <w:rsid w:val="00CC7FEC"/>
    <w:rsid w:val="00CD02E6"/>
    <w:rsid w:val="00CD0580"/>
    <w:rsid w:val="00CD0786"/>
    <w:rsid w:val="00CD102F"/>
    <w:rsid w:val="00CD1112"/>
    <w:rsid w:val="00CD17F9"/>
    <w:rsid w:val="00CD1A91"/>
    <w:rsid w:val="00CD1F29"/>
    <w:rsid w:val="00CD2779"/>
    <w:rsid w:val="00CD2E4B"/>
    <w:rsid w:val="00CD3AB1"/>
    <w:rsid w:val="00CD3ADB"/>
    <w:rsid w:val="00CD3CB2"/>
    <w:rsid w:val="00CD3CE5"/>
    <w:rsid w:val="00CD3CEB"/>
    <w:rsid w:val="00CD420A"/>
    <w:rsid w:val="00CD42BB"/>
    <w:rsid w:val="00CD42D1"/>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1A9"/>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CF7D44"/>
    <w:rsid w:val="00D00689"/>
    <w:rsid w:val="00D006C5"/>
    <w:rsid w:val="00D006FE"/>
    <w:rsid w:val="00D00C59"/>
    <w:rsid w:val="00D0103D"/>
    <w:rsid w:val="00D0138C"/>
    <w:rsid w:val="00D01545"/>
    <w:rsid w:val="00D01806"/>
    <w:rsid w:val="00D018FD"/>
    <w:rsid w:val="00D0199B"/>
    <w:rsid w:val="00D01B4F"/>
    <w:rsid w:val="00D02183"/>
    <w:rsid w:val="00D02410"/>
    <w:rsid w:val="00D026E7"/>
    <w:rsid w:val="00D0293F"/>
    <w:rsid w:val="00D02A71"/>
    <w:rsid w:val="00D02F06"/>
    <w:rsid w:val="00D030D5"/>
    <w:rsid w:val="00D033CA"/>
    <w:rsid w:val="00D039FC"/>
    <w:rsid w:val="00D03D23"/>
    <w:rsid w:val="00D03EFA"/>
    <w:rsid w:val="00D0452E"/>
    <w:rsid w:val="00D05416"/>
    <w:rsid w:val="00D05502"/>
    <w:rsid w:val="00D056C0"/>
    <w:rsid w:val="00D05892"/>
    <w:rsid w:val="00D058A3"/>
    <w:rsid w:val="00D05C75"/>
    <w:rsid w:val="00D05F26"/>
    <w:rsid w:val="00D06063"/>
    <w:rsid w:val="00D06084"/>
    <w:rsid w:val="00D06131"/>
    <w:rsid w:val="00D066AF"/>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3A3F"/>
    <w:rsid w:val="00D14121"/>
    <w:rsid w:val="00D14D48"/>
    <w:rsid w:val="00D14E24"/>
    <w:rsid w:val="00D14EE7"/>
    <w:rsid w:val="00D14F29"/>
    <w:rsid w:val="00D14F40"/>
    <w:rsid w:val="00D15210"/>
    <w:rsid w:val="00D15362"/>
    <w:rsid w:val="00D15D79"/>
    <w:rsid w:val="00D16623"/>
    <w:rsid w:val="00D1681B"/>
    <w:rsid w:val="00D16A40"/>
    <w:rsid w:val="00D16DC4"/>
    <w:rsid w:val="00D16DEC"/>
    <w:rsid w:val="00D16E03"/>
    <w:rsid w:val="00D1715D"/>
    <w:rsid w:val="00D175A9"/>
    <w:rsid w:val="00D17F9A"/>
    <w:rsid w:val="00D2011A"/>
    <w:rsid w:val="00D2057F"/>
    <w:rsid w:val="00D2073F"/>
    <w:rsid w:val="00D20BB8"/>
    <w:rsid w:val="00D214E7"/>
    <w:rsid w:val="00D21CA0"/>
    <w:rsid w:val="00D21CD3"/>
    <w:rsid w:val="00D21E8A"/>
    <w:rsid w:val="00D224F2"/>
    <w:rsid w:val="00D2267C"/>
    <w:rsid w:val="00D2275C"/>
    <w:rsid w:val="00D22895"/>
    <w:rsid w:val="00D23005"/>
    <w:rsid w:val="00D2333E"/>
    <w:rsid w:val="00D23D0E"/>
    <w:rsid w:val="00D24D9F"/>
    <w:rsid w:val="00D25604"/>
    <w:rsid w:val="00D25B8C"/>
    <w:rsid w:val="00D26691"/>
    <w:rsid w:val="00D26820"/>
    <w:rsid w:val="00D26FC2"/>
    <w:rsid w:val="00D270B3"/>
    <w:rsid w:val="00D27135"/>
    <w:rsid w:val="00D2725B"/>
    <w:rsid w:val="00D30CB2"/>
    <w:rsid w:val="00D30DFC"/>
    <w:rsid w:val="00D31168"/>
    <w:rsid w:val="00D315B7"/>
    <w:rsid w:val="00D31D2C"/>
    <w:rsid w:val="00D3264A"/>
    <w:rsid w:val="00D32A6E"/>
    <w:rsid w:val="00D32E8E"/>
    <w:rsid w:val="00D33354"/>
    <w:rsid w:val="00D33742"/>
    <w:rsid w:val="00D33F14"/>
    <w:rsid w:val="00D34079"/>
    <w:rsid w:val="00D34502"/>
    <w:rsid w:val="00D34734"/>
    <w:rsid w:val="00D34820"/>
    <w:rsid w:val="00D34F89"/>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884"/>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45B"/>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B9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496"/>
    <w:rsid w:val="00D66B22"/>
    <w:rsid w:val="00D66BCB"/>
    <w:rsid w:val="00D67569"/>
    <w:rsid w:val="00D67ACD"/>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43E"/>
    <w:rsid w:val="00D779E9"/>
    <w:rsid w:val="00D77C22"/>
    <w:rsid w:val="00D77C87"/>
    <w:rsid w:val="00D77DA6"/>
    <w:rsid w:val="00D80648"/>
    <w:rsid w:val="00D809C1"/>
    <w:rsid w:val="00D80B5C"/>
    <w:rsid w:val="00D80D2C"/>
    <w:rsid w:val="00D80DD3"/>
    <w:rsid w:val="00D80E39"/>
    <w:rsid w:val="00D81894"/>
    <w:rsid w:val="00D82181"/>
    <w:rsid w:val="00D824DF"/>
    <w:rsid w:val="00D82A76"/>
    <w:rsid w:val="00D82C6F"/>
    <w:rsid w:val="00D83191"/>
    <w:rsid w:val="00D831F1"/>
    <w:rsid w:val="00D8336B"/>
    <w:rsid w:val="00D835C6"/>
    <w:rsid w:val="00D835CD"/>
    <w:rsid w:val="00D83BD4"/>
    <w:rsid w:val="00D83BFB"/>
    <w:rsid w:val="00D841D6"/>
    <w:rsid w:val="00D84C0E"/>
    <w:rsid w:val="00D84DD7"/>
    <w:rsid w:val="00D854F7"/>
    <w:rsid w:val="00D85DD4"/>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5DD9"/>
    <w:rsid w:val="00D972DF"/>
    <w:rsid w:val="00D9746A"/>
    <w:rsid w:val="00D97B01"/>
    <w:rsid w:val="00D97C41"/>
    <w:rsid w:val="00DA0378"/>
    <w:rsid w:val="00DA0680"/>
    <w:rsid w:val="00DA09FE"/>
    <w:rsid w:val="00DA0D82"/>
    <w:rsid w:val="00DA0F6A"/>
    <w:rsid w:val="00DA1542"/>
    <w:rsid w:val="00DA172A"/>
    <w:rsid w:val="00DA1753"/>
    <w:rsid w:val="00DA1F6B"/>
    <w:rsid w:val="00DA1F8E"/>
    <w:rsid w:val="00DA2779"/>
    <w:rsid w:val="00DA2863"/>
    <w:rsid w:val="00DA2A2F"/>
    <w:rsid w:val="00DA2BA1"/>
    <w:rsid w:val="00DA41DF"/>
    <w:rsid w:val="00DA42A8"/>
    <w:rsid w:val="00DA45B2"/>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1EC"/>
    <w:rsid w:val="00DC02B2"/>
    <w:rsid w:val="00DC04E1"/>
    <w:rsid w:val="00DC12E8"/>
    <w:rsid w:val="00DC1A8B"/>
    <w:rsid w:val="00DC1C76"/>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F11"/>
    <w:rsid w:val="00DC5FAE"/>
    <w:rsid w:val="00DC62BC"/>
    <w:rsid w:val="00DC6901"/>
    <w:rsid w:val="00DC6A43"/>
    <w:rsid w:val="00DC6BD0"/>
    <w:rsid w:val="00DC6C10"/>
    <w:rsid w:val="00DC6EDB"/>
    <w:rsid w:val="00DC71F7"/>
    <w:rsid w:val="00DC7231"/>
    <w:rsid w:val="00DC787B"/>
    <w:rsid w:val="00DC78B2"/>
    <w:rsid w:val="00DD03AA"/>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247"/>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9DA"/>
    <w:rsid w:val="00DE4C6A"/>
    <w:rsid w:val="00DE4F04"/>
    <w:rsid w:val="00DE522B"/>
    <w:rsid w:val="00DE5C5D"/>
    <w:rsid w:val="00DE710A"/>
    <w:rsid w:val="00DE7812"/>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7BE"/>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6E49"/>
    <w:rsid w:val="00E0707C"/>
    <w:rsid w:val="00E07792"/>
    <w:rsid w:val="00E0783E"/>
    <w:rsid w:val="00E07915"/>
    <w:rsid w:val="00E105A0"/>
    <w:rsid w:val="00E10607"/>
    <w:rsid w:val="00E10B17"/>
    <w:rsid w:val="00E10B2C"/>
    <w:rsid w:val="00E10EE5"/>
    <w:rsid w:val="00E10F3E"/>
    <w:rsid w:val="00E10FBF"/>
    <w:rsid w:val="00E1127C"/>
    <w:rsid w:val="00E11351"/>
    <w:rsid w:val="00E11BCD"/>
    <w:rsid w:val="00E11F35"/>
    <w:rsid w:val="00E12115"/>
    <w:rsid w:val="00E122D6"/>
    <w:rsid w:val="00E12340"/>
    <w:rsid w:val="00E1279C"/>
    <w:rsid w:val="00E12E7F"/>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550"/>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8F9"/>
    <w:rsid w:val="00E42B3B"/>
    <w:rsid w:val="00E42C94"/>
    <w:rsid w:val="00E42F6E"/>
    <w:rsid w:val="00E43398"/>
    <w:rsid w:val="00E433BE"/>
    <w:rsid w:val="00E436CF"/>
    <w:rsid w:val="00E437BC"/>
    <w:rsid w:val="00E43977"/>
    <w:rsid w:val="00E43CD5"/>
    <w:rsid w:val="00E4522B"/>
    <w:rsid w:val="00E4591C"/>
    <w:rsid w:val="00E4630A"/>
    <w:rsid w:val="00E46626"/>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1A6C"/>
    <w:rsid w:val="00E52159"/>
    <w:rsid w:val="00E52265"/>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36E"/>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91C"/>
    <w:rsid w:val="00E66F17"/>
    <w:rsid w:val="00E66FBE"/>
    <w:rsid w:val="00E672F0"/>
    <w:rsid w:val="00E67381"/>
    <w:rsid w:val="00E67BA4"/>
    <w:rsid w:val="00E70A71"/>
    <w:rsid w:val="00E70F61"/>
    <w:rsid w:val="00E712F5"/>
    <w:rsid w:val="00E71D0B"/>
    <w:rsid w:val="00E72054"/>
    <w:rsid w:val="00E7246B"/>
    <w:rsid w:val="00E72FBA"/>
    <w:rsid w:val="00E73199"/>
    <w:rsid w:val="00E73266"/>
    <w:rsid w:val="00E7355A"/>
    <w:rsid w:val="00E735FE"/>
    <w:rsid w:val="00E7362F"/>
    <w:rsid w:val="00E739B0"/>
    <w:rsid w:val="00E74013"/>
    <w:rsid w:val="00E741AB"/>
    <w:rsid w:val="00E743A9"/>
    <w:rsid w:val="00E74A3E"/>
    <w:rsid w:val="00E74CBF"/>
    <w:rsid w:val="00E74FC7"/>
    <w:rsid w:val="00E75FFA"/>
    <w:rsid w:val="00E76018"/>
    <w:rsid w:val="00E764C6"/>
    <w:rsid w:val="00E775AA"/>
    <w:rsid w:val="00E776DD"/>
    <w:rsid w:val="00E77CAE"/>
    <w:rsid w:val="00E77DDD"/>
    <w:rsid w:val="00E8018B"/>
    <w:rsid w:val="00E80430"/>
    <w:rsid w:val="00E8055B"/>
    <w:rsid w:val="00E807E2"/>
    <w:rsid w:val="00E80B84"/>
    <w:rsid w:val="00E81616"/>
    <w:rsid w:val="00E816AF"/>
    <w:rsid w:val="00E81C5F"/>
    <w:rsid w:val="00E81D89"/>
    <w:rsid w:val="00E81E6A"/>
    <w:rsid w:val="00E8224D"/>
    <w:rsid w:val="00E825EC"/>
    <w:rsid w:val="00E829ED"/>
    <w:rsid w:val="00E82B4E"/>
    <w:rsid w:val="00E83286"/>
    <w:rsid w:val="00E833F8"/>
    <w:rsid w:val="00E8372C"/>
    <w:rsid w:val="00E83A82"/>
    <w:rsid w:val="00E83CF0"/>
    <w:rsid w:val="00E83EBA"/>
    <w:rsid w:val="00E84126"/>
    <w:rsid w:val="00E84532"/>
    <w:rsid w:val="00E84542"/>
    <w:rsid w:val="00E84616"/>
    <w:rsid w:val="00E84621"/>
    <w:rsid w:val="00E846AF"/>
    <w:rsid w:val="00E856DD"/>
    <w:rsid w:val="00E85A14"/>
    <w:rsid w:val="00E85D3D"/>
    <w:rsid w:val="00E85EB5"/>
    <w:rsid w:val="00E864BC"/>
    <w:rsid w:val="00E86D91"/>
    <w:rsid w:val="00E86EBD"/>
    <w:rsid w:val="00E86F02"/>
    <w:rsid w:val="00E87202"/>
    <w:rsid w:val="00E87347"/>
    <w:rsid w:val="00E87B3F"/>
    <w:rsid w:val="00E904D3"/>
    <w:rsid w:val="00E90569"/>
    <w:rsid w:val="00E9072E"/>
    <w:rsid w:val="00E908B6"/>
    <w:rsid w:val="00E90C45"/>
    <w:rsid w:val="00E910FD"/>
    <w:rsid w:val="00E911F2"/>
    <w:rsid w:val="00E915BF"/>
    <w:rsid w:val="00E9176C"/>
    <w:rsid w:val="00E92BD6"/>
    <w:rsid w:val="00E92DEA"/>
    <w:rsid w:val="00E93029"/>
    <w:rsid w:val="00E9381A"/>
    <w:rsid w:val="00E93D98"/>
    <w:rsid w:val="00E9404C"/>
    <w:rsid w:val="00E94260"/>
    <w:rsid w:val="00E94BC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B43"/>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3FC4"/>
    <w:rsid w:val="00EB4036"/>
    <w:rsid w:val="00EB4B1A"/>
    <w:rsid w:val="00EB52AF"/>
    <w:rsid w:val="00EB5537"/>
    <w:rsid w:val="00EB5940"/>
    <w:rsid w:val="00EB5F11"/>
    <w:rsid w:val="00EB61ED"/>
    <w:rsid w:val="00EB65AC"/>
    <w:rsid w:val="00EB6A2C"/>
    <w:rsid w:val="00EB6BC8"/>
    <w:rsid w:val="00EB74D6"/>
    <w:rsid w:val="00EB7608"/>
    <w:rsid w:val="00EB760C"/>
    <w:rsid w:val="00EC07D1"/>
    <w:rsid w:val="00EC08F4"/>
    <w:rsid w:val="00EC0A69"/>
    <w:rsid w:val="00EC0D4A"/>
    <w:rsid w:val="00EC1A00"/>
    <w:rsid w:val="00EC1C96"/>
    <w:rsid w:val="00EC3971"/>
    <w:rsid w:val="00EC39A2"/>
    <w:rsid w:val="00EC3F9E"/>
    <w:rsid w:val="00EC4250"/>
    <w:rsid w:val="00EC446D"/>
    <w:rsid w:val="00EC483B"/>
    <w:rsid w:val="00EC4911"/>
    <w:rsid w:val="00EC50C9"/>
    <w:rsid w:val="00EC51B4"/>
    <w:rsid w:val="00EC5523"/>
    <w:rsid w:val="00EC5529"/>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CC6"/>
    <w:rsid w:val="00ED2EB8"/>
    <w:rsid w:val="00ED34F6"/>
    <w:rsid w:val="00ED35C0"/>
    <w:rsid w:val="00ED3758"/>
    <w:rsid w:val="00ED3911"/>
    <w:rsid w:val="00ED3A66"/>
    <w:rsid w:val="00ED3DA0"/>
    <w:rsid w:val="00ED3FC6"/>
    <w:rsid w:val="00ED42F0"/>
    <w:rsid w:val="00ED477D"/>
    <w:rsid w:val="00ED47B6"/>
    <w:rsid w:val="00ED4D80"/>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1AD"/>
    <w:rsid w:val="00EF0C8E"/>
    <w:rsid w:val="00EF0D1B"/>
    <w:rsid w:val="00EF0D5E"/>
    <w:rsid w:val="00EF0F35"/>
    <w:rsid w:val="00EF110A"/>
    <w:rsid w:val="00EF123C"/>
    <w:rsid w:val="00EF14F8"/>
    <w:rsid w:val="00EF1BF6"/>
    <w:rsid w:val="00EF202A"/>
    <w:rsid w:val="00EF2E05"/>
    <w:rsid w:val="00EF3458"/>
    <w:rsid w:val="00EF372D"/>
    <w:rsid w:val="00EF373E"/>
    <w:rsid w:val="00EF3D3F"/>
    <w:rsid w:val="00EF3F56"/>
    <w:rsid w:val="00EF430B"/>
    <w:rsid w:val="00EF460B"/>
    <w:rsid w:val="00EF563F"/>
    <w:rsid w:val="00EF5823"/>
    <w:rsid w:val="00EF6341"/>
    <w:rsid w:val="00EF6562"/>
    <w:rsid w:val="00EF682B"/>
    <w:rsid w:val="00EF692B"/>
    <w:rsid w:val="00EF79EC"/>
    <w:rsid w:val="00EF7A5F"/>
    <w:rsid w:val="00F004EB"/>
    <w:rsid w:val="00F00518"/>
    <w:rsid w:val="00F0072E"/>
    <w:rsid w:val="00F009B0"/>
    <w:rsid w:val="00F01211"/>
    <w:rsid w:val="00F016CC"/>
    <w:rsid w:val="00F018EC"/>
    <w:rsid w:val="00F01E57"/>
    <w:rsid w:val="00F01F96"/>
    <w:rsid w:val="00F028E1"/>
    <w:rsid w:val="00F02C33"/>
    <w:rsid w:val="00F02D10"/>
    <w:rsid w:val="00F02D86"/>
    <w:rsid w:val="00F03856"/>
    <w:rsid w:val="00F038E2"/>
    <w:rsid w:val="00F038F7"/>
    <w:rsid w:val="00F04172"/>
    <w:rsid w:val="00F041AE"/>
    <w:rsid w:val="00F041BD"/>
    <w:rsid w:val="00F04535"/>
    <w:rsid w:val="00F048BD"/>
    <w:rsid w:val="00F04D17"/>
    <w:rsid w:val="00F051EB"/>
    <w:rsid w:val="00F056C8"/>
    <w:rsid w:val="00F05A31"/>
    <w:rsid w:val="00F05C62"/>
    <w:rsid w:val="00F05EE8"/>
    <w:rsid w:val="00F06508"/>
    <w:rsid w:val="00F065AE"/>
    <w:rsid w:val="00F0669A"/>
    <w:rsid w:val="00F068E6"/>
    <w:rsid w:val="00F074B9"/>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001"/>
    <w:rsid w:val="00F2284B"/>
    <w:rsid w:val="00F22851"/>
    <w:rsid w:val="00F229EB"/>
    <w:rsid w:val="00F22D5A"/>
    <w:rsid w:val="00F233FC"/>
    <w:rsid w:val="00F23E78"/>
    <w:rsid w:val="00F23EA0"/>
    <w:rsid w:val="00F24333"/>
    <w:rsid w:val="00F247B0"/>
    <w:rsid w:val="00F247C5"/>
    <w:rsid w:val="00F248B9"/>
    <w:rsid w:val="00F24944"/>
    <w:rsid w:val="00F24AE7"/>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B7A"/>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285"/>
    <w:rsid w:val="00F3465B"/>
    <w:rsid w:val="00F34A54"/>
    <w:rsid w:val="00F34CB0"/>
    <w:rsid w:val="00F34EAC"/>
    <w:rsid w:val="00F34FC9"/>
    <w:rsid w:val="00F3523F"/>
    <w:rsid w:val="00F35840"/>
    <w:rsid w:val="00F3585E"/>
    <w:rsid w:val="00F35D9B"/>
    <w:rsid w:val="00F35FDF"/>
    <w:rsid w:val="00F368D7"/>
    <w:rsid w:val="00F36C78"/>
    <w:rsid w:val="00F36DB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F84"/>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862"/>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51F"/>
    <w:rsid w:val="00F836D5"/>
    <w:rsid w:val="00F83F67"/>
    <w:rsid w:val="00F84461"/>
    <w:rsid w:val="00F85101"/>
    <w:rsid w:val="00F851C4"/>
    <w:rsid w:val="00F85475"/>
    <w:rsid w:val="00F8572C"/>
    <w:rsid w:val="00F858E0"/>
    <w:rsid w:val="00F864E7"/>
    <w:rsid w:val="00F8670F"/>
    <w:rsid w:val="00F86963"/>
    <w:rsid w:val="00F87086"/>
    <w:rsid w:val="00F8793A"/>
    <w:rsid w:val="00F90134"/>
    <w:rsid w:val="00F907C7"/>
    <w:rsid w:val="00F9198D"/>
    <w:rsid w:val="00F91B15"/>
    <w:rsid w:val="00F91B7E"/>
    <w:rsid w:val="00F92016"/>
    <w:rsid w:val="00F925B4"/>
    <w:rsid w:val="00F925F6"/>
    <w:rsid w:val="00F928F3"/>
    <w:rsid w:val="00F93AA3"/>
    <w:rsid w:val="00F94191"/>
    <w:rsid w:val="00F9443B"/>
    <w:rsid w:val="00F94555"/>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7E5"/>
    <w:rsid w:val="00FA2F3A"/>
    <w:rsid w:val="00FA304B"/>
    <w:rsid w:val="00FA3214"/>
    <w:rsid w:val="00FA397C"/>
    <w:rsid w:val="00FA3B49"/>
    <w:rsid w:val="00FA3D5B"/>
    <w:rsid w:val="00FA4C7D"/>
    <w:rsid w:val="00FA4D73"/>
    <w:rsid w:val="00FA4E97"/>
    <w:rsid w:val="00FA4ED6"/>
    <w:rsid w:val="00FA4FD7"/>
    <w:rsid w:val="00FA5750"/>
    <w:rsid w:val="00FA5874"/>
    <w:rsid w:val="00FA5AA8"/>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42B0"/>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35"/>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928"/>
    <w:rsid w:val="00FC6BA8"/>
    <w:rsid w:val="00FC6F64"/>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903"/>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B0C"/>
    <w:rsid w:val="00FE6E29"/>
    <w:rsid w:val="00FE72AE"/>
    <w:rsid w:val="00FE79FD"/>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6FDEDDF4"/>
  <w15:docId w15:val="{EAF6FEA9-8893-4ABD-B93B-F68ABCEAF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45"/>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numPr>
        <w:ilvl w:val="1"/>
        <w:numId w:val="45"/>
      </w:numPr>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4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4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751FF0"/>
    <w:pPr>
      <w:keepNext/>
      <w:keepLines/>
      <w:pageBreakBefore/>
      <w:framePr w:w="11906" w:h="1701" w:hSpace="11339" w:wrap="around" w:vAnchor="page" w:hAnchor="page" w:x="1" w:y="1"/>
      <w:numPr>
        <w:numId w:val="46"/>
      </w:numPr>
      <w:tabs>
        <w:tab w:val="left" w:pos="3685"/>
      </w:tabs>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numPr>
        <w:ilvl w:val="1"/>
        <w:numId w:val="46"/>
      </w:numPr>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6E33BB"/>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751FF0"/>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numPr>
        <w:ilvl w:val="3"/>
        <w:numId w:val="46"/>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6E33BB"/>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46"/>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MySuperscript">
    <w:name w:val="MySuperscript"/>
    <w:uiPriority w:val="1"/>
    <w:semiHidden/>
    <w:rsid w:val="006E33BB"/>
    <w:rPr>
      <w:vertAlign w:val="superscript"/>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Underline">
    <w:name w:val="MyUnderline"/>
    <w:uiPriority w:val="1"/>
    <w:semiHidden/>
    <w:rsid w:val="006E33BB"/>
    <w:rPr>
      <w:u w:val="single"/>
      <w:lang w:eastAsia="en-AU"/>
    </w:rPr>
  </w:style>
  <w:style w:type="character" w:customStyle="1" w:styleId="MyBoldUnderline">
    <w:name w:val="MyBoldUnderline"/>
    <w:uiPriority w:val="1"/>
    <w:semiHidden/>
    <w:rsid w:val="006E33BB"/>
    <w:rPr>
      <w:b/>
      <w:u w:val="single"/>
    </w:rPr>
  </w:style>
  <w:style w:type="paragraph" w:styleId="TOC9">
    <w:name w:val="toc 9"/>
    <w:basedOn w:val="Normal"/>
    <w:next w:val="Normal"/>
    <w:autoRedefine/>
    <w:uiPriority w:val="39"/>
    <w:semiHidden/>
    <w:unhideWhenUsed/>
    <w:rsid w:val="00D03EFA"/>
    <w:pPr>
      <w:spacing w:after="100"/>
      <w:ind w:left="1600"/>
    </w:p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751FF0"/>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751FF0"/>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06049"/>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numbering" w:customStyle="1" w:styleId="DELWPHeadings">
    <w:name w:val="DELWP Headings"/>
    <w:basedOn w:val="NoList"/>
    <w:rsid w:val="00785C8E"/>
    <w:pPr>
      <w:numPr>
        <w:numId w:val="48"/>
      </w:numPr>
    </w:pPr>
  </w:style>
  <w:style w:type="character" w:customStyle="1" w:styleId="Heading1TopofPageChar">
    <w:name w:val="Heading 1 Top of Page Char"/>
    <w:basedOn w:val="DefaultParagraphFont"/>
    <w:link w:val="Heading1TopofPage"/>
    <w:rsid w:val="00785C8E"/>
    <w:rPr>
      <w:b/>
      <w:color w:val="00B2A9" w:themeColor="accent1"/>
      <w:kern w:val="32"/>
      <w:sz w:val="40"/>
      <w:szCs w:val="32"/>
    </w:rPr>
  </w:style>
  <w:style w:type="numbering" w:customStyle="1" w:styleId="DELWPAppendices">
    <w:name w:val="DELWP Appendices"/>
    <w:basedOn w:val="DELWPHeadings"/>
    <w:rsid w:val="00785C8E"/>
    <w:pPr>
      <w:numPr>
        <w:numId w:val="46"/>
      </w:numPr>
    </w:pPr>
  </w:style>
  <w:style w:type="character" w:styleId="UnresolvedMention">
    <w:name w:val="Unresolved Mention"/>
    <w:basedOn w:val="DefaultParagraphFont"/>
    <w:uiPriority w:val="99"/>
    <w:semiHidden/>
    <w:unhideWhenUsed/>
    <w:rsid w:val="007C57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footer" Target="footer5.xml"/><Relationship Id="rId47" Type="http://schemas.openxmlformats.org/officeDocument/2006/relationships/image" Target="media/image15.jpeg"/><Relationship Id="rId50" Type="http://schemas.openxmlformats.org/officeDocument/2006/relationships/footer" Target="footer9.xml"/><Relationship Id="rId55" Type="http://schemas.openxmlformats.org/officeDocument/2006/relationships/hyperlink" Target="mailto:enviro.grants@delwp.vic.gov.au" TargetMode="External"/><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oter" Target="footer1.xml"/><Relationship Id="rId41" Type="http://schemas.openxmlformats.org/officeDocument/2006/relationships/header" Target="header3.xml"/><Relationship Id="rId54" Type="http://schemas.openxmlformats.org/officeDocument/2006/relationships/hyperlink" Target="mailto:enviro.grants@delwp.vic.gov.au"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jpg"/><Relationship Id="rId32" Type="http://schemas.openxmlformats.org/officeDocument/2006/relationships/image" Target="media/image11.jpg"/><Relationship Id="rId37" Type="http://schemas.openxmlformats.org/officeDocument/2006/relationships/hyperlink" Target="http://www.relayservice.com.au" TargetMode="External"/><Relationship Id="rId40" Type="http://schemas.openxmlformats.org/officeDocument/2006/relationships/footer" Target="footer4.xml"/><Relationship Id="rId45" Type="http://schemas.openxmlformats.org/officeDocument/2006/relationships/footer" Target="footer6.xml"/><Relationship Id="rId53" Type="http://schemas.openxmlformats.org/officeDocument/2006/relationships/hyperlink" Target="https://www.wildlife.vic.gov.au/grants/wildlife-rehabilitator-grants" TargetMode="External"/><Relationship Id="rId58" Type="http://schemas.openxmlformats.org/officeDocument/2006/relationships/hyperlink" Target="mailto:enviro.grants@delwp.vic.gov.au"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eader" Target="header1.xml"/><Relationship Id="rId36" Type="http://schemas.openxmlformats.org/officeDocument/2006/relationships/hyperlink" Target="http://creativecommons.org/licenses/by/4.0/" TargetMode="External"/><Relationship Id="rId49" Type="http://schemas.openxmlformats.org/officeDocument/2006/relationships/footer" Target="footer8.xml"/><Relationship Id="rId57" Type="http://schemas.openxmlformats.org/officeDocument/2006/relationships/hyperlink" Target="mailto:enviro.grants@delwp.vic.gov.au" TargetMode="External"/><Relationship Id="rId61"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footer" Target="footer3.xml"/><Relationship Id="rId44" Type="http://schemas.openxmlformats.org/officeDocument/2006/relationships/header" Target="header5.xml"/><Relationship Id="rId52" Type="http://schemas.openxmlformats.org/officeDocument/2006/relationships/hyperlink" Target="https://www2.delwp.vic.gov.au/grants" TargetMode="External"/><Relationship Id="rId60" Type="http://schemas.openxmlformats.org/officeDocument/2006/relationships/hyperlink" Target="http://www.wildlife.vic.gov.au/grants/wildlife-rehabilitator-grant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5.jpg"/><Relationship Id="rId27" Type="http://schemas.openxmlformats.org/officeDocument/2006/relationships/image" Target="media/image120.png"/><Relationship Id="rId30" Type="http://schemas.openxmlformats.org/officeDocument/2006/relationships/footer" Target="footer2.xml"/><Relationship Id="rId35" Type="http://schemas.openxmlformats.org/officeDocument/2006/relationships/image" Target="media/image14.emf"/><Relationship Id="rId43" Type="http://schemas.openxmlformats.org/officeDocument/2006/relationships/header" Target="header4.xml"/><Relationship Id="rId48" Type="http://schemas.openxmlformats.org/officeDocument/2006/relationships/image" Target="media/image16.jpg"/><Relationship Id="rId56" Type="http://schemas.openxmlformats.org/officeDocument/2006/relationships/hyperlink" Target="https://www.wildlife.vic.gov.au/grants/wildlife-rehabilitator-grants" TargetMode="External"/><Relationship Id="rId8" Type="http://schemas.openxmlformats.org/officeDocument/2006/relationships/numbering" Target="numbering.xml"/><Relationship Id="rId51" Type="http://schemas.openxmlformats.org/officeDocument/2006/relationships/hyperlink" Target="https://providers.dhhs.vic.gov.au/victorian-common-funding-agreement"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0.png"/><Relationship Id="rId25" Type="http://schemas.openxmlformats.org/officeDocument/2006/relationships/image" Target="media/image11.jpeg"/><Relationship Id="rId33" Type="http://schemas.openxmlformats.org/officeDocument/2006/relationships/image" Target="media/image12.jpg"/><Relationship Id="rId38" Type="http://schemas.openxmlformats.org/officeDocument/2006/relationships/hyperlink" Target="http://www.delwp.vic.gov.au" TargetMode="External"/><Relationship Id="rId46" Type="http://schemas.openxmlformats.org/officeDocument/2006/relationships/footer" Target="footer7.xml"/><Relationship Id="rId59" Type="http://schemas.openxmlformats.org/officeDocument/2006/relationships/hyperlink" Target="https://www.wildlife.vic.gov.au/grants/wildlife-rehabilitator-grants"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409EB25DCA4742BC817994E06F114E"/>
        <w:category>
          <w:name w:val="General"/>
          <w:gallery w:val="placeholder"/>
        </w:category>
        <w:types>
          <w:type w:val="bbPlcHdr"/>
        </w:types>
        <w:behaviors>
          <w:behavior w:val="content"/>
        </w:behaviors>
        <w:guid w:val="{EC6F9F1F-3DE4-46BE-ABCE-FBBB9295D6F7}"/>
      </w:docPartPr>
      <w:docPartBody>
        <w:p w:rsidR="004B113B" w:rsidRDefault="00627D2A">
          <w:pPr>
            <w:pStyle w:val="0D409EB25DCA4742BC817994E06F114E"/>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D2A"/>
    <w:rsid w:val="00145976"/>
    <w:rsid w:val="00161D24"/>
    <w:rsid w:val="001623D9"/>
    <w:rsid w:val="00287A96"/>
    <w:rsid w:val="002D6F54"/>
    <w:rsid w:val="00434250"/>
    <w:rsid w:val="004B113B"/>
    <w:rsid w:val="0054028E"/>
    <w:rsid w:val="0054695A"/>
    <w:rsid w:val="005577B8"/>
    <w:rsid w:val="005E0627"/>
    <w:rsid w:val="00615EB7"/>
    <w:rsid w:val="0062733E"/>
    <w:rsid w:val="00627D2A"/>
    <w:rsid w:val="008F2BF8"/>
    <w:rsid w:val="009A7CB9"/>
    <w:rsid w:val="00AC029E"/>
    <w:rsid w:val="00DC611C"/>
    <w:rsid w:val="00DD0D9B"/>
    <w:rsid w:val="00E0345B"/>
    <w:rsid w:val="00E419A0"/>
    <w:rsid w:val="00E755FD"/>
    <w:rsid w:val="00FF27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0D409EB25DCA4742BC817994E06F114E">
    <w:name w:val="0D409EB25DCA4742BC817994E06F114E"/>
  </w:style>
  <w:style w:type="paragraph" w:customStyle="1" w:styleId="A9ADA08D58E94A728BCC8523FA73145A">
    <w:name w:val="A9ADA08D58E94A728BCC8523FA7314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/sites/ecm_137</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52d580-73c1-4b2b-acb3-3600a17877a9" ContentTypeId="0x0101002517F445A0F35E449C98AAD631F2B0387B" PreviousValue="false"/>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_dlc_DocId xmlns="a5f32de4-e402-4188-b034-e71ca7d22e54">DOCID137-796905963-1872</_dlc_DocId>
    <_dlc_DocIdUrl xmlns="a5f32de4-e402-4188-b034-e71ca7d22e54">
      <Url>https://delwpvicgovau.sharepoint.com/sites/ecm_137/_layouts/15/DocIdRedir.aspx?ID=DOCID137-796905963-1872</Url>
      <Description>DOCID137-796905963-1872</Description>
    </_dlc_DocIdUrl>
    <Grant_x0020_Round xmlns="a5f32de4-e402-4188-b034-e71ca7d22e54">WRG 2019-20</Grant_x0020_Round>
    <Financial_x0020_Year xmlns="a5f32de4-e402-4188-b034-e71ca7d22e54">2019-20</Financial_x0020_Year>
    <Grant_x0020_Stream xmlns="a5f32de4-e402-4188-b034-e71ca7d22e54">Wildlife Rehabilitator Grants Program</Grant_x0020_Stream>
    <File_x0020_Number xmlns="a5f32de4-e402-4188-b034-e71ca7d22e54">CS/30/3920</File_x0020_Number>
  </documentManagement>
</p:properties>
</file>

<file path=customXml/item6.xml><?xml version="1.0" encoding="utf-8"?>
<ct:contentTypeSchema xmlns:ct="http://schemas.microsoft.com/office/2006/metadata/contentType" xmlns:ma="http://schemas.microsoft.com/office/2006/metadata/properties/metaAttributes" ct:_="" ma:_="" ma:contentTypeName="Stakeholder Update" ma:contentTypeID="0x0101002517F445A0F35E449C98AAD631F2B0387B0048B86D1B8313AB42B07D2EDF1F3A57CF" ma:contentTypeVersion="14" ma:contentTypeDescription="" ma:contentTypeScope="" ma:versionID="33927be6bd9f4150ded592541cd64bc0">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73d8910ad9704d601708a4174b15f6db"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1:Financial_x0020_Year" minOccurs="0"/>
                <xsd:element ref="ns1:Grant_x0020_Round" minOccurs="0"/>
                <xsd:element ref="ns1:Grant_x0020_Stream" minOccurs="0"/>
                <xsd:element ref="ns1:File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8;#Energy, Environment and Climate Change|94bee464-a01d-4057-aeaf-10b10373b617"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17EBE-F8B0-4A48-B837-D4B86B4E4C35}">
  <ds:schemaRefs>
    <ds:schemaRef ds:uri="http://schemas.microsoft.com/office/2006/metadata/customXsn"/>
  </ds:schemaRefs>
</ds:datastoreItem>
</file>

<file path=customXml/itemProps2.xml><?xml version="1.0" encoding="utf-8"?>
<ds:datastoreItem xmlns:ds="http://schemas.openxmlformats.org/officeDocument/2006/customXml" ds:itemID="{A66C015E-A92E-4339-97E4-89B40D3EDD3F}">
  <ds:schemaRefs>
    <ds:schemaRef ds:uri="http://schemas.microsoft.com/sharepoint/events"/>
  </ds:schemaRefs>
</ds:datastoreItem>
</file>

<file path=customXml/itemProps3.xml><?xml version="1.0" encoding="utf-8"?>
<ds:datastoreItem xmlns:ds="http://schemas.openxmlformats.org/officeDocument/2006/customXml" ds:itemID="{6EC2783B-A9C2-4127-9893-6155720633D3}">
  <ds:schemaRefs>
    <ds:schemaRef ds:uri="http://schemas.microsoft.com/sharepoint/v3/contenttype/forms"/>
  </ds:schemaRefs>
</ds:datastoreItem>
</file>

<file path=customXml/itemProps4.xml><?xml version="1.0" encoding="utf-8"?>
<ds:datastoreItem xmlns:ds="http://schemas.openxmlformats.org/officeDocument/2006/customXml" ds:itemID="{3D686393-E817-4107-AD56-869D19FF8966}">
  <ds:schemaRefs>
    <ds:schemaRef ds:uri="Microsoft.SharePoint.Taxonomy.ContentTypeSync"/>
  </ds:schemaRefs>
</ds:datastoreItem>
</file>

<file path=customXml/itemProps5.xml><?xml version="1.0" encoding="utf-8"?>
<ds:datastoreItem xmlns:ds="http://schemas.openxmlformats.org/officeDocument/2006/customXml" ds:itemID="{13D80A96-20B4-407F-9AD8-6D144A657C40}">
  <ds:schemaRefs>
    <ds:schemaRef ds:uri="http://purl.org/dc/terms/"/>
    <ds:schemaRef ds:uri="9fd47c19-1c4a-4d7d-b342-c10cef269344"/>
    <ds:schemaRef ds:uri="http://schemas.microsoft.com/office/2006/metadata/properties"/>
    <ds:schemaRef ds:uri="http://schemas.microsoft.com/office/2006/documentManagement/types"/>
    <ds:schemaRef ds:uri="http://purl.org/dc/elements/1.1/"/>
    <ds:schemaRef ds:uri="http://schemas.microsoft.com/office/infopath/2007/PartnerControls"/>
    <ds:schemaRef ds:uri="a5f32de4-e402-4188-b034-e71ca7d22e54"/>
    <ds:schemaRef ds:uri="http://schemas.openxmlformats.org/package/2006/metadata/core-properties"/>
    <ds:schemaRef ds:uri="http://schemas.microsoft.com/sharepoint/v3"/>
    <ds:schemaRef ds:uri="http://www.w3.org/XML/1998/namespace"/>
    <ds:schemaRef ds:uri="http://purl.org/dc/dcmitype/"/>
  </ds:schemaRefs>
</ds:datastoreItem>
</file>

<file path=customXml/itemProps6.xml><?xml version="1.0" encoding="utf-8"?>
<ds:datastoreItem xmlns:ds="http://schemas.openxmlformats.org/officeDocument/2006/customXml" ds:itemID="{552AB1AA-3F4C-4BAF-A5FB-1B9AB3496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9A85E75-EE82-46DC-BFAA-60299BDBA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0</TotalTime>
  <Pages>16</Pages>
  <Words>4512</Words>
  <Characters>27351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WRG 2019-20 Guidelines - FINAL</vt:lpstr>
    </vt:vector>
  </TitlesOfParts>
  <Company/>
  <LinksUpToDate>false</LinksUpToDate>
  <CharactersWithSpaces>31800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WRG 2019-20 Guidelines - FINAL</dc:title>
  <dc:subject/>
  <dc:creator>Louise x Miller (DELWP)</dc:creator>
  <cp:keywords/>
  <dc:description/>
  <cp:lastModifiedBy>Kylie McNicol (DELWP)</cp:lastModifiedBy>
  <cp:revision>2</cp:revision>
  <cp:lastPrinted>2019-07-31T03:25:00Z</cp:lastPrinted>
  <dcterms:created xsi:type="dcterms:W3CDTF">2019-08-01T23:54:00Z</dcterms:created>
  <dcterms:modified xsi:type="dcterms:W3CDTF">2019-08-01T23:54:00Z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Wildlife Rehabilitator Grants 2019/20</vt:lpwstr>
  </property>
  <property fmtid="{D5CDD505-2E9C-101B-9397-08002B2CF9AE}" pid="3" name="xSubtitle">
    <vt:lpwstr>Guidelines</vt:lpwstr>
  </property>
  <property fmtid="{D5CDD505-2E9C-101B-9397-08002B2CF9AE}" pid="4" name="xDate">
    <vt:lpwstr/>
  </property>
  <property fmtid="{D5CDD505-2E9C-101B-9397-08002B2CF9AE}" pid="5" name="xTOCH2">
    <vt:lpwstr>N</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Wildlife Rehabilitator Grants 2019/20</vt:lpwstr>
  </property>
  <property fmtid="{D5CDD505-2E9C-101B-9397-08002B2CF9AE}" pid="16" name="xFooterSubtitle">
    <vt:lpwstr>Guidelines</vt:lpwstr>
  </property>
  <property fmtid="{D5CDD505-2E9C-101B-9397-08002B2CF9AE}" pid="17" name="xAppendixName">
    <vt:lpwstr>Appendix</vt:lpwstr>
  </property>
  <property fmtid="{D5CDD505-2E9C-101B-9397-08002B2CF9AE}" pid="18" name="ContentTypeId">
    <vt:lpwstr>0x0101002517F445A0F35E449C98AAD631F2B0387B0048B86D1B8313AB42B07D2EDF1F3A57CF</vt:lpwstr>
  </property>
  <property fmtid="{D5CDD505-2E9C-101B-9397-08002B2CF9AE}" pid="19" name="_dlc_DocIdItemGuid">
    <vt:lpwstr>f3619a84-1f9f-4110-a7f4-5b9c94986c32</vt:lpwstr>
  </property>
  <property fmtid="{D5CDD505-2E9C-101B-9397-08002B2CF9AE}" pid="20" name="Section">
    <vt:lpwstr/>
  </property>
  <property fmtid="{D5CDD505-2E9C-101B-9397-08002B2CF9AE}" pid="21" name="Order">
    <vt:r8>187200</vt:r8>
  </property>
  <property fmtid="{D5CDD505-2E9C-101B-9397-08002B2CF9AE}" pid="22" name="Agency">
    <vt:lpwstr>1;#Department of Environment, Land, Water and Planning|607a3f87-1228-4cd9-82a5-076aa8776274</vt:lpwstr>
  </property>
  <property fmtid="{D5CDD505-2E9C-101B-9397-08002B2CF9AE}" pid="23" name="Sub-Section">
    <vt:lpwstr/>
  </property>
  <property fmtid="{D5CDD505-2E9C-101B-9397-08002B2CF9AE}" pid="24" name="Branch">
    <vt:lpwstr>6;#Environment and Community Programs|03c3c717-dc57-4aa9-8ab6-c95a7066b763</vt:lpwstr>
  </property>
  <property fmtid="{D5CDD505-2E9C-101B-9397-08002B2CF9AE}" pid="25" name="Division">
    <vt:lpwstr>5;#Biodiversity|a369ff78-9705-4b66-a29c-499bde0c7988</vt:lpwstr>
  </property>
  <property fmtid="{D5CDD505-2E9C-101B-9397-08002B2CF9AE}" pid="26" name="Group1">
    <vt:lpwstr>15;#Environment and Climate Change|b90772f5-2afa-408f-b8b8-93ad6baba774</vt:lpwstr>
  </property>
  <property fmtid="{D5CDD505-2E9C-101B-9397-08002B2CF9AE}" pid="27" name="Dissemination Limiting Marker">
    <vt:lpwstr>2;#FOUO|955eb6fc-b35a-4808-8aa5-31e514fa3f26</vt:lpwstr>
  </property>
  <property fmtid="{D5CDD505-2E9C-101B-9397-08002B2CF9AE}" pid="28" name="People in Image">
    <vt:lpwstr/>
  </property>
  <property fmtid="{D5CDD505-2E9C-101B-9397-08002B2CF9AE}" pid="29" name="Security Classification">
    <vt:lpwstr>3;#Unclassified|7fa379f4-4aba-4692-ab80-7d39d3a23cf4</vt:lpwstr>
  </property>
  <property fmtid="{D5CDD505-2E9C-101B-9397-08002B2CF9AE}" pid="30" name="SharedWithUsers">
    <vt:lpwstr>532;#Aggie Liu (DELWP);#70;#Cathy C Qian (DELWP);#577;#Louisa Ryan (DELWP);#589;#Mark C Cowell (DELWP)</vt:lpwstr>
  </property>
  <property fmtid="{D5CDD505-2E9C-101B-9397-08002B2CF9AE}" pid="31" name="_MarkAsFinal">
    <vt:bool>true</vt:bool>
  </property>
</Properties>
</file>