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B705D" w14:textId="3F3F1E71" w:rsidR="00254F12" w:rsidRPr="00862057" w:rsidRDefault="005877FD" w:rsidP="00862057">
      <w:pPr>
        <w:pStyle w:val="Title"/>
      </w:pPr>
      <w:bookmarkStart w:id="0" w:name="_Toc106305998"/>
      <w:r w:rsidRPr="00D97791">
        <w:rPr>
          <w:noProof/>
        </w:rPr>
        <w:drawing>
          <wp:anchor distT="0" distB="0" distL="114300" distR="114300" simplePos="0" relativeHeight="251658247" behindDoc="0" locked="1" layoutInCell="1" allowOverlap="1" wp14:anchorId="4732A539" wp14:editId="05EF00C9">
            <wp:simplePos x="0" y="0"/>
            <wp:positionH relativeFrom="page">
              <wp:posOffset>6515735</wp:posOffset>
            </wp:positionH>
            <wp:positionV relativeFrom="page">
              <wp:posOffset>7127875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sdt>
        <w:sdtPr>
          <w:alias w:val="Document Title"/>
          <w:tag w:val=""/>
          <w:id w:val="-432211567"/>
          <w:placeholder>
            <w:docPart w:val="F95D3475299E4D08829D8712E64B00D7"/>
          </w:placeholder>
          <w:dataBinding w:prefixMappings="xmlns:ns0='http://purl.org/dc/elements/1.1/' xmlns:ns1='http://schemas.openxmlformats.org/package/2006/metadata/core-properties' " w:xpath="/ns1:coreProperties[1]/ns0:title[1]" w:storeItemID="{6C3C8BC8-F283-45AE-878A-BAB7291924A1}"/>
          <w:text/>
        </w:sdtPr>
        <w:sdtContent>
          <w:r>
            <w:t>Victorian Kangaroo Harvest Management Plan</w:t>
          </w:r>
        </w:sdtContent>
      </w:sdt>
    </w:p>
    <w:sdt>
      <w:sdtPr>
        <w:alias w:val="Subtitle"/>
        <w:tag w:val=""/>
        <w:id w:val="328029620"/>
        <w:placeholder>
          <w:docPart w:val="1CB6B3F1C6A84C2B97FF7257C06377AD"/>
        </w:placeholder>
        <w:dataBinding w:prefixMappings="xmlns:ns0='http://purl.org/dc/elements/1.1/' xmlns:ns1='http://schemas.openxmlformats.org/package/2006/metadata/core-properties' " w:xpath="/ns1:coreProperties[1]/ns0:subject[1]" w:storeItemID="{6C3C8BC8-F283-45AE-878A-BAB7291924A1}"/>
        <w:text/>
      </w:sdtPr>
      <w:sdtContent>
        <w:p w14:paraId="42E26279" w14:textId="4286080B" w:rsidR="004C1F02" w:rsidRDefault="005877FD" w:rsidP="00862057">
          <w:pPr>
            <w:pStyle w:val="Subtitle"/>
          </w:pPr>
          <w:r>
            <w:t>2024-202</w:t>
          </w:r>
          <w:r w:rsidR="00730F51">
            <w:t>8</w:t>
          </w:r>
        </w:p>
      </w:sdtContent>
    </w:sdt>
    <w:p w14:paraId="01E888C3" w14:textId="77777777" w:rsidR="00254F12" w:rsidRPr="004C1F02" w:rsidRDefault="00254F12" w:rsidP="004E51DB">
      <w:pPr>
        <w:pStyle w:val="xVicLogo"/>
        <w:framePr w:wrap="around"/>
      </w:pPr>
      <w:r w:rsidRPr="004C1F02">
        <w:rPr>
          <w:noProof/>
        </w:rPr>
        <w:drawing>
          <wp:inline distT="0" distB="0" distL="0" distR="0" wp14:anchorId="5DE8FB7D" wp14:editId="4E04D183">
            <wp:extent cx="1738080" cy="444948"/>
            <wp:effectExtent l="0" t="0" r="0" b="0"/>
            <wp:docPr id="11" name="Graphic 11"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50D35B49" w14:textId="77777777" w:rsidR="00254F12" w:rsidRPr="004C1F02" w:rsidRDefault="00985DB8" w:rsidP="004C1F02">
      <w:r w:rsidRPr="004C1F02">
        <w:rPr>
          <w:noProof/>
        </w:rPr>
        <w:drawing>
          <wp:anchor distT="0" distB="0" distL="114300" distR="114300" simplePos="0" relativeHeight="251658248" behindDoc="1" locked="1" layoutInCell="1" allowOverlap="1" wp14:anchorId="29E66608" wp14:editId="06E519C6">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1E1A84BE" wp14:editId="7A632F42">
                <wp:simplePos x="0" y="0"/>
                <wp:positionH relativeFrom="page">
                  <wp:posOffset>0</wp:posOffset>
                </wp:positionH>
                <wp:positionV relativeFrom="page">
                  <wp:posOffset>2228850</wp:posOffset>
                </wp:positionV>
                <wp:extent cx="7563600" cy="7120800"/>
                <wp:effectExtent l="0" t="0" r="0" b="0"/>
                <wp:wrapNone/>
                <wp:docPr id="1" name="Freeform: Shape 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867EB5" id="Freeform: Shape 1"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4A18E6B2" wp14:editId="38570DE9">
                <wp:simplePos x="0" y="0"/>
                <wp:positionH relativeFrom="page">
                  <wp:posOffset>0</wp:posOffset>
                </wp:positionH>
                <wp:positionV relativeFrom="page">
                  <wp:posOffset>2228850</wp:posOffset>
                </wp:positionV>
                <wp:extent cx="9435465" cy="442595"/>
                <wp:effectExtent l="0" t="0" r="0" b="0"/>
                <wp:wrapNone/>
                <wp:docPr id="2" name="Freeform: Shape 2"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C13796" id="Freeform: Shape 2"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7EBD75EA" wp14:editId="45617CC8">
                <wp:simplePos x="0" y="0"/>
                <wp:positionH relativeFrom="page">
                  <wp:posOffset>0</wp:posOffset>
                </wp:positionH>
                <wp:positionV relativeFrom="page">
                  <wp:posOffset>2228850</wp:posOffset>
                </wp:positionV>
                <wp:extent cx="4413600" cy="3567600"/>
                <wp:effectExtent l="0" t="0" r="0" b="0"/>
                <wp:wrapNone/>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B71754" id="Freeform: Shape 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7FCD85A" wp14:editId="4A04CA6A">
                <wp:simplePos x="0" y="0"/>
                <wp:positionH relativeFrom="page">
                  <wp:posOffset>0</wp:posOffset>
                </wp:positionH>
                <wp:positionV relativeFrom="page">
                  <wp:posOffset>5800725</wp:posOffset>
                </wp:positionV>
                <wp:extent cx="6501600" cy="3542400"/>
                <wp:effectExtent l="0" t="0" r="0" b="0"/>
                <wp:wrapNone/>
                <wp:docPr id="4" name="Freeform: Shape 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3ED62" id="Freeform: Shape 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4D6168E" wp14:editId="142C1B75">
                <wp:simplePos x="0" y="0"/>
                <wp:positionH relativeFrom="page">
                  <wp:posOffset>0</wp:posOffset>
                </wp:positionH>
                <wp:positionV relativeFrom="page">
                  <wp:posOffset>2228850</wp:posOffset>
                </wp:positionV>
                <wp:extent cx="7563600" cy="3571200"/>
                <wp:effectExtent l="0" t="0" r="0" b="0"/>
                <wp:wrapNone/>
                <wp:docPr id="5" name="Freeform: Shape 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80E61" id="Freeform: Shape 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7B26111F" wp14:editId="7E6BC63F">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6C0145"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07A165FC" wp14:editId="55D23B3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558FE5E" w14:textId="5EE6EC45" w:rsidR="00254F12" w:rsidRPr="00FA0BCA" w:rsidRDefault="00000000"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7A165F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558FE5E" w14:textId="5EE6EC45" w:rsidR="00254F12" w:rsidRPr="00FA0BCA" w:rsidRDefault="00000000"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0" behindDoc="0" locked="1" layoutInCell="1" allowOverlap="1" wp14:anchorId="7D361EBE" wp14:editId="1274F93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43CEE7B3" wp14:editId="739BA3E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2" behindDoc="1" locked="1" layoutInCell="1" allowOverlap="1" wp14:anchorId="34ECBC80" wp14:editId="790848A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3" behindDoc="1" locked="1" layoutInCell="1" allowOverlap="1" wp14:anchorId="4DD7F374" wp14:editId="70A37963">
            <wp:simplePos x="0" y="0"/>
            <wp:positionH relativeFrom="page">
              <wp:posOffset>5667375</wp:posOffset>
            </wp:positionH>
            <wp:positionV relativeFrom="page">
              <wp:posOffset>7567930</wp:posOffset>
            </wp:positionV>
            <wp:extent cx="838800" cy="889200"/>
            <wp:effectExtent l="0" t="0" r="0" b="635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4" behindDoc="1" locked="1" layoutInCell="1" allowOverlap="1" wp14:anchorId="4A74B969" wp14:editId="7AF9C117">
            <wp:simplePos x="0" y="0"/>
            <wp:positionH relativeFrom="page">
              <wp:posOffset>5248275</wp:posOffset>
            </wp:positionH>
            <wp:positionV relativeFrom="page">
              <wp:posOffset>3562350</wp:posOffset>
            </wp:positionV>
            <wp:extent cx="2311200" cy="489600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A71884A" wp14:editId="6297825F">
                <wp:simplePos x="0" y="0"/>
                <wp:positionH relativeFrom="page">
                  <wp:posOffset>0</wp:posOffset>
                </wp:positionH>
                <wp:positionV relativeFrom="page">
                  <wp:posOffset>2225040</wp:posOffset>
                </wp:positionV>
                <wp:extent cx="7563600" cy="7120800"/>
                <wp:effectExtent l="0" t="0" r="0" b="4445"/>
                <wp:wrapNone/>
                <wp:docPr id="12"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BAB04" id="Freeform: Shape 12"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22319214" w14:textId="77777777" w:rsidR="00254F12" w:rsidRDefault="00254F12" w:rsidP="004C1F02"/>
    <w:p w14:paraId="16CCA44E" w14:textId="77777777" w:rsidR="008001A0" w:rsidRPr="008001A0" w:rsidRDefault="008001A0" w:rsidP="008001A0"/>
    <w:p w14:paraId="6B94400C" w14:textId="52165FC9" w:rsidR="008001A0" w:rsidRDefault="008001A0" w:rsidP="008001A0">
      <w:pPr>
        <w:tabs>
          <w:tab w:val="left" w:pos="9360"/>
        </w:tabs>
      </w:pPr>
      <w:r>
        <w:tab/>
      </w:r>
    </w:p>
    <w:p w14:paraId="5761CD12" w14:textId="579A35FF" w:rsidR="00254F12" w:rsidRPr="004C1F02" w:rsidRDefault="008001A0" w:rsidP="008001A0">
      <w:pPr>
        <w:tabs>
          <w:tab w:val="left" w:pos="9360"/>
        </w:tabs>
        <w:sectPr w:rsidR="00254F12" w:rsidRPr="004C1F02" w:rsidSect="00CD157B">
          <w:footerReference w:type="even" r:id="rId38"/>
          <w:footerReference w:type="default" r:id="rId39"/>
          <w:type w:val="continuous"/>
          <w:pgSz w:w="11907" w:h="16839" w:code="9"/>
          <w:pgMar w:top="737" w:right="850" w:bottom="850" w:left="850" w:header="283" w:footer="283" w:gutter="0"/>
          <w:cols w:space="454"/>
          <w:noEndnote/>
          <w:titlePg/>
          <w:docGrid w:linePitch="360"/>
        </w:sectPr>
      </w:pPr>
      <w:r>
        <w:tab/>
      </w:r>
    </w:p>
    <w:p w14:paraId="181246B5"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70AAD442" wp14:editId="649DE362">
                <wp:extent cx="4512215" cy="1476000"/>
                <wp:effectExtent l="0" t="0" r="3175" b="0"/>
                <wp:docPr id="13" name="Freeform: Shape 13"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706F43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0D2DC8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4633A5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0AAD442" id="Freeform: Shape 13"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706F43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0D2DC8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4633A5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182906BD" wp14:editId="78F435DB">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102F47D4" w14:textId="4304D84C"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3B0D35">
        <w:t>202</w:t>
      </w:r>
      <w:r w:rsidR="00AB7751">
        <w:t>3</w:t>
      </w:r>
      <w:r w:rsidR="00F61065">
        <w:t>.</w:t>
      </w:r>
    </w:p>
    <w:p w14:paraId="00E33ABB"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850B994" w14:textId="415B0504"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1" w:tooltip="Creative Commons website" w:history="1">
        <w:r w:rsidRPr="00973D7E">
          <w:rPr>
            <w:rStyle w:val="Hyperlink"/>
            <w:color w:val="232222" w:themeColor="text1"/>
          </w:rPr>
          <w:t>Creative Commons website</w:t>
        </w:r>
      </w:hyperlink>
      <w:r w:rsidRPr="00973D7E">
        <w:t xml:space="preserve"> (</w:t>
      </w:r>
      <w:hyperlink r:id="rId42" w:history="1">
        <w:r w:rsidRPr="00973D7E">
          <w:rPr>
            <w:rStyle w:val="Hyperlink"/>
            <w:color w:val="232222" w:themeColor="text1"/>
            <w:u w:val="none"/>
          </w:rPr>
          <w:t>http://creativecommons.org/licenses/by/4.0/</w:t>
        </w:r>
      </w:hyperlink>
      <w:r w:rsidRPr="00973D7E">
        <w:t>).</w:t>
      </w:r>
    </w:p>
    <w:p w14:paraId="3BEC2B9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20E69F1" w14:textId="7A44B8AC" w:rsidR="00D416B6" w:rsidRPr="006614E4" w:rsidRDefault="00D416B6" w:rsidP="00740ECE">
      <w:pPr>
        <w:pStyle w:val="DisclaimerTextLeft"/>
        <w:framePr w:wrap="around"/>
      </w:pPr>
      <w:r>
        <w:rPr>
          <w:rFonts w:ascii="Arial" w:hAnsi="Arial"/>
          <w:b/>
          <w:bCs/>
          <w:color w:val="000000"/>
        </w:rPr>
        <w:t xml:space="preserve">ISBN </w:t>
      </w:r>
      <w:r>
        <w:rPr>
          <w:rFonts w:ascii="Arial" w:hAnsi="Arial"/>
          <w:color w:val="000000"/>
        </w:rPr>
        <w:t xml:space="preserve">978-1-76136-551-5 </w:t>
      </w:r>
      <w:r>
        <w:rPr>
          <w:rFonts w:ascii="Arial" w:hAnsi="Arial"/>
          <w:b/>
          <w:bCs/>
          <w:color w:val="000000"/>
        </w:rPr>
        <w:t>(pdf/online/MS word)</w:t>
      </w:r>
      <w:r>
        <w:rPr>
          <w:rFonts w:ascii="Arial" w:hAnsi="Arial"/>
          <w:color w:val="000000"/>
        </w:rPr>
        <w:t xml:space="preserve"> </w:t>
      </w:r>
    </w:p>
    <w:p w14:paraId="42FCE894" w14:textId="77777777" w:rsidR="00740ECE" w:rsidRPr="00C87F39" w:rsidRDefault="00740ECE" w:rsidP="00740ECE">
      <w:pPr>
        <w:pStyle w:val="DisclaimerTextRightBold"/>
        <w:framePr w:wrap="around"/>
      </w:pPr>
      <w:r w:rsidRPr="00C87F39">
        <w:t>Disclaimer</w:t>
      </w:r>
    </w:p>
    <w:p w14:paraId="7B7352E6" w14:textId="77777777" w:rsidR="00740ECE" w:rsidRPr="006614E4" w:rsidRDefault="00740ECE" w:rsidP="000957C3">
      <w:pPr>
        <w:pStyle w:val="DisclaimerTextRight"/>
        <w:framePr w:wrap="around"/>
      </w:pPr>
      <w:r w:rsidRPr="006614E4">
        <w:t xml:space="preserve">This </w:t>
      </w:r>
      <w:r w:rsidRPr="00CB1C0B">
        <w:t>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240394B" w14:textId="77777777" w:rsidR="00740ECE" w:rsidRPr="00F15EE0" w:rsidRDefault="00740ECE" w:rsidP="00E4201F">
      <w:pPr>
        <w:pStyle w:val="DisclaimerTextRightBold12pt"/>
        <w:framePr w:wrap="around"/>
      </w:pPr>
      <w:r w:rsidRPr="00F15EE0">
        <w:t>Accessibility</w:t>
      </w:r>
    </w:p>
    <w:p w14:paraId="44E2AFE9" w14:textId="6E42B17B"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3" w:history="1">
        <w:r w:rsidRPr="00CB1C0B">
          <w:rPr>
            <w:rStyle w:val="Hyperlink"/>
            <w:color w:val="232222" w:themeColor="text1"/>
            <w:szCs w:val="24"/>
          </w:rPr>
          <w:t>customer.service@delwp.vic.gov.au</w:t>
        </w:r>
      </w:hyperlink>
      <w:r w:rsidRPr="00CB1C0B">
        <w:t xml:space="preserve">, or contact National Relay Service on 133 677. </w:t>
      </w:r>
      <w:bookmarkEnd w:id="4"/>
      <w:r w:rsidRPr="00CB1C0B">
        <w:t xml:space="preserve">Available at </w:t>
      </w:r>
      <w:hyperlink r:id="rId44"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p>
    <w:p w14:paraId="47836A4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6C06D65B" w14:textId="1A9B0CCA" w:rsidR="004F7813" w:rsidRDefault="004F7813" w:rsidP="004F7813">
      <w:pPr>
        <w:pStyle w:val="Heading1"/>
        <w:rPr>
          <w:b/>
        </w:rPr>
      </w:pPr>
      <w:bookmarkStart w:id="5" w:name="_Toc145420641"/>
      <w:bookmarkStart w:id="6" w:name="_Toc149645376"/>
      <w:r>
        <w:rPr>
          <w:b/>
        </w:rPr>
        <w:lastRenderedPageBreak/>
        <w:t>Contents</w:t>
      </w:r>
      <w:bookmarkEnd w:id="5"/>
      <w:bookmarkEnd w:id="6"/>
    </w:p>
    <w:p w14:paraId="6E6F0D41" w14:textId="1331DEDB" w:rsidR="00F30417" w:rsidRDefault="00977F6D">
      <w:pPr>
        <w:pStyle w:val="TOC1"/>
        <w:rPr>
          <w:rFonts w:eastAsiaTheme="minorEastAsia" w:cstheme="minorBidi"/>
          <w:b w:val="0"/>
          <w:color w:val="auto"/>
          <w:sz w:val="22"/>
          <w:szCs w:val="22"/>
        </w:rPr>
      </w:pPr>
      <w:r w:rsidRPr="00291A80">
        <w:rPr>
          <w:rFonts w:eastAsiaTheme="majorEastAsia"/>
          <w:b w:val="0"/>
        </w:rPr>
        <w:fldChar w:fldCharType="begin"/>
      </w:r>
      <w:r w:rsidRPr="00291A80">
        <w:rPr>
          <w:rFonts w:eastAsiaTheme="majorEastAsia"/>
          <w:b w:val="0"/>
        </w:rPr>
        <w:instrText xml:space="preserve"> TOC \o "1-4" \h \z \u \t  </w:instrText>
      </w:r>
      <w:r w:rsidRPr="00291A80">
        <w:rPr>
          <w:rFonts w:eastAsiaTheme="majorEastAsia"/>
          <w:b w:val="0"/>
        </w:rPr>
        <w:fldChar w:fldCharType="separate"/>
      </w:r>
      <w:hyperlink w:anchor="_Toc149645376" w:history="1">
        <w:r w:rsidR="00F30417" w:rsidRPr="00A22D09">
          <w:rPr>
            <w:rStyle w:val="Hyperlink"/>
          </w:rPr>
          <w:t>Contents</w:t>
        </w:r>
        <w:r w:rsidR="00F30417">
          <w:rPr>
            <w:webHidden/>
          </w:rPr>
          <w:tab/>
        </w:r>
        <w:r w:rsidR="00F30417">
          <w:rPr>
            <w:webHidden/>
          </w:rPr>
          <w:fldChar w:fldCharType="begin"/>
        </w:r>
        <w:r w:rsidR="00F30417">
          <w:rPr>
            <w:webHidden/>
          </w:rPr>
          <w:instrText xml:space="preserve"> PAGEREF _Toc149645376 \h </w:instrText>
        </w:r>
        <w:r w:rsidR="00F30417">
          <w:rPr>
            <w:webHidden/>
          </w:rPr>
        </w:r>
        <w:r w:rsidR="00F30417">
          <w:rPr>
            <w:webHidden/>
          </w:rPr>
          <w:fldChar w:fldCharType="separate"/>
        </w:r>
        <w:r w:rsidR="00374002">
          <w:rPr>
            <w:webHidden/>
          </w:rPr>
          <w:t>3</w:t>
        </w:r>
        <w:r w:rsidR="00F30417">
          <w:rPr>
            <w:webHidden/>
          </w:rPr>
          <w:fldChar w:fldCharType="end"/>
        </w:r>
      </w:hyperlink>
    </w:p>
    <w:p w14:paraId="355C782A" w14:textId="0DF267E8" w:rsidR="00F30417" w:rsidRDefault="00000000">
      <w:pPr>
        <w:pStyle w:val="TOC1"/>
        <w:rPr>
          <w:rFonts w:eastAsiaTheme="minorEastAsia" w:cstheme="minorBidi"/>
          <w:b w:val="0"/>
          <w:color w:val="auto"/>
          <w:sz w:val="22"/>
          <w:szCs w:val="22"/>
        </w:rPr>
      </w:pPr>
      <w:hyperlink w:anchor="_Toc149645377" w:history="1">
        <w:r w:rsidR="00F30417" w:rsidRPr="00A22D09">
          <w:rPr>
            <w:rStyle w:val="Hyperlink"/>
          </w:rPr>
          <w:t>Definitions</w:t>
        </w:r>
        <w:r w:rsidR="00F30417">
          <w:rPr>
            <w:webHidden/>
          </w:rPr>
          <w:tab/>
        </w:r>
        <w:r w:rsidR="00F30417">
          <w:rPr>
            <w:webHidden/>
          </w:rPr>
          <w:fldChar w:fldCharType="begin"/>
        </w:r>
        <w:r w:rsidR="00F30417">
          <w:rPr>
            <w:webHidden/>
          </w:rPr>
          <w:instrText xml:space="preserve"> PAGEREF _Toc149645377 \h </w:instrText>
        </w:r>
        <w:r w:rsidR="00F30417">
          <w:rPr>
            <w:webHidden/>
          </w:rPr>
        </w:r>
        <w:r w:rsidR="00F30417">
          <w:rPr>
            <w:webHidden/>
          </w:rPr>
          <w:fldChar w:fldCharType="separate"/>
        </w:r>
        <w:r w:rsidR="00374002">
          <w:rPr>
            <w:webHidden/>
          </w:rPr>
          <w:t>4</w:t>
        </w:r>
        <w:r w:rsidR="00F30417">
          <w:rPr>
            <w:webHidden/>
          </w:rPr>
          <w:fldChar w:fldCharType="end"/>
        </w:r>
      </w:hyperlink>
    </w:p>
    <w:p w14:paraId="377ABF58" w14:textId="4A89B179" w:rsidR="00F30417" w:rsidRDefault="00000000">
      <w:pPr>
        <w:pStyle w:val="TOC1"/>
        <w:rPr>
          <w:rFonts w:eastAsiaTheme="minorEastAsia" w:cstheme="minorBidi"/>
          <w:b w:val="0"/>
          <w:color w:val="auto"/>
          <w:sz w:val="22"/>
          <w:szCs w:val="22"/>
        </w:rPr>
      </w:pPr>
      <w:hyperlink w:anchor="_Toc149645378" w:history="1">
        <w:r w:rsidR="00F30417" w:rsidRPr="00A22D09">
          <w:rPr>
            <w:rStyle w:val="Hyperlink"/>
          </w:rPr>
          <w:t>Acronyms</w:t>
        </w:r>
        <w:r w:rsidR="00F30417">
          <w:rPr>
            <w:webHidden/>
          </w:rPr>
          <w:tab/>
        </w:r>
        <w:r w:rsidR="00F30417">
          <w:rPr>
            <w:webHidden/>
          </w:rPr>
          <w:fldChar w:fldCharType="begin"/>
        </w:r>
        <w:r w:rsidR="00F30417">
          <w:rPr>
            <w:webHidden/>
          </w:rPr>
          <w:instrText xml:space="preserve"> PAGEREF _Toc149645378 \h </w:instrText>
        </w:r>
        <w:r w:rsidR="00F30417">
          <w:rPr>
            <w:webHidden/>
          </w:rPr>
        </w:r>
        <w:r w:rsidR="00F30417">
          <w:rPr>
            <w:webHidden/>
          </w:rPr>
          <w:fldChar w:fldCharType="separate"/>
        </w:r>
        <w:r w:rsidR="00374002">
          <w:rPr>
            <w:webHidden/>
          </w:rPr>
          <w:t>6</w:t>
        </w:r>
        <w:r w:rsidR="00F30417">
          <w:rPr>
            <w:webHidden/>
          </w:rPr>
          <w:fldChar w:fldCharType="end"/>
        </w:r>
      </w:hyperlink>
    </w:p>
    <w:p w14:paraId="7B0B75DF" w14:textId="4E1DED43" w:rsidR="00F30417" w:rsidRDefault="00000000">
      <w:pPr>
        <w:pStyle w:val="TOC1"/>
        <w:rPr>
          <w:rFonts w:eastAsiaTheme="minorEastAsia" w:cstheme="minorBidi"/>
          <w:b w:val="0"/>
          <w:color w:val="auto"/>
          <w:sz w:val="22"/>
          <w:szCs w:val="22"/>
        </w:rPr>
      </w:pPr>
      <w:hyperlink w:anchor="_Toc149645379" w:history="1">
        <w:r w:rsidR="00F30417" w:rsidRPr="00A22D09">
          <w:rPr>
            <w:rStyle w:val="Hyperlink"/>
          </w:rPr>
          <w:t>Supporting links</w:t>
        </w:r>
        <w:r w:rsidR="00F30417">
          <w:rPr>
            <w:webHidden/>
          </w:rPr>
          <w:tab/>
        </w:r>
        <w:r w:rsidR="00F30417">
          <w:rPr>
            <w:webHidden/>
          </w:rPr>
          <w:fldChar w:fldCharType="begin"/>
        </w:r>
        <w:r w:rsidR="00F30417">
          <w:rPr>
            <w:webHidden/>
          </w:rPr>
          <w:instrText xml:space="preserve"> PAGEREF _Toc149645379 \h </w:instrText>
        </w:r>
        <w:r w:rsidR="00F30417">
          <w:rPr>
            <w:webHidden/>
          </w:rPr>
        </w:r>
        <w:r w:rsidR="00F30417">
          <w:rPr>
            <w:webHidden/>
          </w:rPr>
          <w:fldChar w:fldCharType="separate"/>
        </w:r>
        <w:r w:rsidR="00374002">
          <w:rPr>
            <w:webHidden/>
          </w:rPr>
          <w:t>6</w:t>
        </w:r>
        <w:r w:rsidR="00F30417">
          <w:rPr>
            <w:webHidden/>
          </w:rPr>
          <w:fldChar w:fldCharType="end"/>
        </w:r>
      </w:hyperlink>
    </w:p>
    <w:p w14:paraId="01B5E33A" w14:textId="169DF771" w:rsidR="00F30417" w:rsidRDefault="00000000">
      <w:pPr>
        <w:pStyle w:val="TOC1"/>
        <w:rPr>
          <w:rFonts w:eastAsiaTheme="minorEastAsia" w:cstheme="minorBidi"/>
          <w:b w:val="0"/>
          <w:color w:val="auto"/>
          <w:sz w:val="22"/>
          <w:szCs w:val="22"/>
        </w:rPr>
      </w:pPr>
      <w:hyperlink w:anchor="_Toc149645380" w:history="1">
        <w:r w:rsidR="00F30417" w:rsidRPr="00A22D09">
          <w:rPr>
            <w:rStyle w:val="Hyperlink"/>
          </w:rPr>
          <w:t>Introduction</w:t>
        </w:r>
        <w:r w:rsidR="00F30417">
          <w:rPr>
            <w:webHidden/>
          </w:rPr>
          <w:tab/>
        </w:r>
        <w:r w:rsidR="00F30417">
          <w:rPr>
            <w:webHidden/>
          </w:rPr>
          <w:fldChar w:fldCharType="begin"/>
        </w:r>
        <w:r w:rsidR="00F30417">
          <w:rPr>
            <w:webHidden/>
          </w:rPr>
          <w:instrText xml:space="preserve"> PAGEREF _Toc149645380 \h </w:instrText>
        </w:r>
        <w:r w:rsidR="00F30417">
          <w:rPr>
            <w:webHidden/>
          </w:rPr>
        </w:r>
        <w:r w:rsidR="00F30417">
          <w:rPr>
            <w:webHidden/>
          </w:rPr>
          <w:fldChar w:fldCharType="separate"/>
        </w:r>
        <w:r w:rsidR="00374002">
          <w:rPr>
            <w:webHidden/>
          </w:rPr>
          <w:t>7</w:t>
        </w:r>
        <w:r w:rsidR="00F30417">
          <w:rPr>
            <w:webHidden/>
          </w:rPr>
          <w:fldChar w:fldCharType="end"/>
        </w:r>
      </w:hyperlink>
    </w:p>
    <w:p w14:paraId="39DADB3F" w14:textId="0524D7CA" w:rsidR="00F30417" w:rsidRDefault="00000000">
      <w:pPr>
        <w:pStyle w:val="TOC1"/>
        <w:rPr>
          <w:rFonts w:eastAsiaTheme="minorEastAsia" w:cstheme="minorBidi"/>
          <w:b w:val="0"/>
          <w:color w:val="auto"/>
          <w:sz w:val="22"/>
          <w:szCs w:val="22"/>
        </w:rPr>
      </w:pPr>
      <w:hyperlink w:anchor="_Toc149645381" w:history="1">
        <w:r w:rsidR="00F30417" w:rsidRPr="00A22D09">
          <w:rPr>
            <w:rStyle w:val="Hyperlink"/>
          </w:rPr>
          <w:t>About this Plan</w:t>
        </w:r>
        <w:r w:rsidR="00F30417">
          <w:rPr>
            <w:webHidden/>
          </w:rPr>
          <w:tab/>
        </w:r>
        <w:r w:rsidR="00F30417">
          <w:rPr>
            <w:webHidden/>
          </w:rPr>
          <w:fldChar w:fldCharType="begin"/>
        </w:r>
        <w:r w:rsidR="00F30417">
          <w:rPr>
            <w:webHidden/>
          </w:rPr>
          <w:instrText xml:space="preserve"> PAGEREF _Toc149645381 \h </w:instrText>
        </w:r>
        <w:r w:rsidR="00F30417">
          <w:rPr>
            <w:webHidden/>
          </w:rPr>
        </w:r>
        <w:r w:rsidR="00F30417">
          <w:rPr>
            <w:webHidden/>
          </w:rPr>
          <w:fldChar w:fldCharType="separate"/>
        </w:r>
        <w:r w:rsidR="00374002">
          <w:rPr>
            <w:webHidden/>
          </w:rPr>
          <w:t>8</w:t>
        </w:r>
        <w:r w:rsidR="00F30417">
          <w:rPr>
            <w:webHidden/>
          </w:rPr>
          <w:fldChar w:fldCharType="end"/>
        </w:r>
      </w:hyperlink>
    </w:p>
    <w:p w14:paraId="1C19DC0E" w14:textId="7E9283FD" w:rsidR="00F30417" w:rsidRDefault="00000000">
      <w:pPr>
        <w:pStyle w:val="TOC2"/>
        <w:rPr>
          <w:rFonts w:eastAsiaTheme="minorEastAsia" w:cstheme="minorBidi"/>
          <w:color w:val="auto"/>
          <w:szCs w:val="22"/>
        </w:rPr>
      </w:pPr>
      <w:hyperlink w:anchor="_Toc149645382" w:history="1">
        <w:r w:rsidR="00F30417" w:rsidRPr="00A22D09">
          <w:rPr>
            <w:rStyle w:val="Hyperlink"/>
          </w:rPr>
          <w:t>Scope</w:t>
        </w:r>
        <w:r w:rsidR="00F30417">
          <w:rPr>
            <w:webHidden/>
          </w:rPr>
          <w:tab/>
        </w:r>
        <w:r w:rsidR="00F30417">
          <w:rPr>
            <w:webHidden/>
          </w:rPr>
          <w:fldChar w:fldCharType="begin"/>
        </w:r>
        <w:r w:rsidR="00F30417">
          <w:rPr>
            <w:webHidden/>
          </w:rPr>
          <w:instrText xml:space="preserve"> PAGEREF _Toc149645382 \h </w:instrText>
        </w:r>
        <w:r w:rsidR="00F30417">
          <w:rPr>
            <w:webHidden/>
          </w:rPr>
        </w:r>
        <w:r w:rsidR="00F30417">
          <w:rPr>
            <w:webHidden/>
          </w:rPr>
          <w:fldChar w:fldCharType="separate"/>
        </w:r>
        <w:r w:rsidR="00374002">
          <w:rPr>
            <w:webHidden/>
          </w:rPr>
          <w:t>8</w:t>
        </w:r>
        <w:r w:rsidR="00F30417">
          <w:rPr>
            <w:webHidden/>
          </w:rPr>
          <w:fldChar w:fldCharType="end"/>
        </w:r>
      </w:hyperlink>
    </w:p>
    <w:p w14:paraId="271BB93D" w14:textId="54A1808E" w:rsidR="00F30417" w:rsidRDefault="00000000">
      <w:pPr>
        <w:pStyle w:val="TOC2"/>
        <w:rPr>
          <w:rFonts w:eastAsiaTheme="minorEastAsia" w:cstheme="minorBidi"/>
          <w:color w:val="auto"/>
          <w:szCs w:val="22"/>
        </w:rPr>
      </w:pPr>
      <w:hyperlink w:anchor="_Toc149645383" w:history="1">
        <w:r w:rsidR="00F30417" w:rsidRPr="00A22D09">
          <w:rPr>
            <w:rStyle w:val="Hyperlink"/>
          </w:rPr>
          <w:t>Legislative and regulatory framework</w:t>
        </w:r>
        <w:r w:rsidR="00F30417">
          <w:rPr>
            <w:webHidden/>
          </w:rPr>
          <w:tab/>
        </w:r>
        <w:r w:rsidR="00F30417">
          <w:rPr>
            <w:webHidden/>
          </w:rPr>
          <w:fldChar w:fldCharType="begin"/>
        </w:r>
        <w:r w:rsidR="00F30417">
          <w:rPr>
            <w:webHidden/>
          </w:rPr>
          <w:instrText xml:space="preserve"> PAGEREF _Toc149645383 \h </w:instrText>
        </w:r>
        <w:r w:rsidR="00F30417">
          <w:rPr>
            <w:webHidden/>
          </w:rPr>
        </w:r>
        <w:r w:rsidR="00F30417">
          <w:rPr>
            <w:webHidden/>
          </w:rPr>
          <w:fldChar w:fldCharType="separate"/>
        </w:r>
        <w:r w:rsidR="00374002">
          <w:rPr>
            <w:webHidden/>
          </w:rPr>
          <w:t>9</w:t>
        </w:r>
        <w:r w:rsidR="00F30417">
          <w:rPr>
            <w:webHidden/>
          </w:rPr>
          <w:fldChar w:fldCharType="end"/>
        </w:r>
      </w:hyperlink>
    </w:p>
    <w:p w14:paraId="6D9E1CD1" w14:textId="39121D9A" w:rsidR="00F30417" w:rsidRDefault="00000000">
      <w:pPr>
        <w:pStyle w:val="TOC2"/>
        <w:rPr>
          <w:rFonts w:eastAsiaTheme="minorEastAsia" w:cstheme="minorBidi"/>
          <w:color w:val="auto"/>
          <w:szCs w:val="22"/>
        </w:rPr>
      </w:pPr>
      <w:hyperlink w:anchor="_Toc149645384" w:history="1">
        <w:r w:rsidR="00F30417" w:rsidRPr="00A22D09">
          <w:rPr>
            <w:rStyle w:val="Hyperlink"/>
          </w:rPr>
          <w:t>Administrative arrangements</w:t>
        </w:r>
        <w:r w:rsidR="00F30417">
          <w:rPr>
            <w:webHidden/>
          </w:rPr>
          <w:tab/>
        </w:r>
        <w:r w:rsidR="00F30417">
          <w:rPr>
            <w:webHidden/>
          </w:rPr>
          <w:fldChar w:fldCharType="begin"/>
        </w:r>
        <w:r w:rsidR="00F30417">
          <w:rPr>
            <w:webHidden/>
          </w:rPr>
          <w:instrText xml:space="preserve"> PAGEREF _Toc149645384 \h </w:instrText>
        </w:r>
        <w:r w:rsidR="00F30417">
          <w:rPr>
            <w:webHidden/>
          </w:rPr>
        </w:r>
        <w:r w:rsidR="00F30417">
          <w:rPr>
            <w:webHidden/>
          </w:rPr>
          <w:fldChar w:fldCharType="separate"/>
        </w:r>
        <w:r w:rsidR="00374002">
          <w:rPr>
            <w:webHidden/>
          </w:rPr>
          <w:t>11</w:t>
        </w:r>
        <w:r w:rsidR="00F30417">
          <w:rPr>
            <w:webHidden/>
          </w:rPr>
          <w:fldChar w:fldCharType="end"/>
        </w:r>
      </w:hyperlink>
    </w:p>
    <w:p w14:paraId="65C47EF3" w14:textId="1D47375C" w:rsidR="00F30417" w:rsidRDefault="00000000">
      <w:pPr>
        <w:pStyle w:val="TOC1"/>
        <w:rPr>
          <w:rFonts w:eastAsiaTheme="minorEastAsia" w:cstheme="minorBidi"/>
          <w:b w:val="0"/>
          <w:color w:val="auto"/>
          <w:sz w:val="22"/>
          <w:szCs w:val="22"/>
        </w:rPr>
      </w:pPr>
      <w:hyperlink w:anchor="_Toc149645385" w:history="1">
        <w:r w:rsidR="00F30417" w:rsidRPr="00A22D09">
          <w:rPr>
            <w:rStyle w:val="Hyperlink"/>
          </w:rPr>
          <w:t>Goal</w:t>
        </w:r>
        <w:r w:rsidR="00F30417">
          <w:rPr>
            <w:webHidden/>
          </w:rPr>
          <w:tab/>
        </w:r>
        <w:r w:rsidR="00F30417">
          <w:rPr>
            <w:webHidden/>
          </w:rPr>
          <w:fldChar w:fldCharType="begin"/>
        </w:r>
        <w:r w:rsidR="00F30417">
          <w:rPr>
            <w:webHidden/>
          </w:rPr>
          <w:instrText xml:space="preserve"> PAGEREF _Toc149645385 \h </w:instrText>
        </w:r>
        <w:r w:rsidR="00F30417">
          <w:rPr>
            <w:webHidden/>
          </w:rPr>
        </w:r>
        <w:r w:rsidR="00F30417">
          <w:rPr>
            <w:webHidden/>
          </w:rPr>
          <w:fldChar w:fldCharType="separate"/>
        </w:r>
        <w:r w:rsidR="00374002">
          <w:rPr>
            <w:webHidden/>
          </w:rPr>
          <w:t>12</w:t>
        </w:r>
        <w:r w:rsidR="00F30417">
          <w:rPr>
            <w:webHidden/>
          </w:rPr>
          <w:fldChar w:fldCharType="end"/>
        </w:r>
      </w:hyperlink>
    </w:p>
    <w:p w14:paraId="4AE53E53" w14:textId="7CCC97F0" w:rsidR="00F30417" w:rsidRDefault="00000000">
      <w:pPr>
        <w:pStyle w:val="TOC1"/>
        <w:rPr>
          <w:rFonts w:eastAsiaTheme="minorEastAsia" w:cstheme="minorBidi"/>
          <w:b w:val="0"/>
          <w:color w:val="auto"/>
          <w:sz w:val="22"/>
          <w:szCs w:val="22"/>
        </w:rPr>
      </w:pPr>
      <w:hyperlink w:anchor="_Toc149645387" w:history="1">
        <w:r w:rsidR="00F30417" w:rsidRPr="00A22D09">
          <w:rPr>
            <w:rStyle w:val="Hyperlink"/>
          </w:rPr>
          <w:t>Aims, actions, and indicators</w:t>
        </w:r>
        <w:r w:rsidR="00F30417">
          <w:rPr>
            <w:webHidden/>
          </w:rPr>
          <w:tab/>
        </w:r>
        <w:r w:rsidR="00F30417">
          <w:rPr>
            <w:webHidden/>
          </w:rPr>
          <w:fldChar w:fldCharType="begin"/>
        </w:r>
        <w:r w:rsidR="00F30417">
          <w:rPr>
            <w:webHidden/>
          </w:rPr>
          <w:instrText xml:space="preserve"> PAGEREF _Toc149645387 \h </w:instrText>
        </w:r>
        <w:r w:rsidR="00F30417">
          <w:rPr>
            <w:webHidden/>
          </w:rPr>
        </w:r>
        <w:r w:rsidR="00F30417">
          <w:rPr>
            <w:webHidden/>
          </w:rPr>
          <w:fldChar w:fldCharType="separate"/>
        </w:r>
        <w:r w:rsidR="00374002">
          <w:rPr>
            <w:webHidden/>
          </w:rPr>
          <w:t>13</w:t>
        </w:r>
        <w:r w:rsidR="00F30417">
          <w:rPr>
            <w:webHidden/>
          </w:rPr>
          <w:fldChar w:fldCharType="end"/>
        </w:r>
      </w:hyperlink>
    </w:p>
    <w:p w14:paraId="5794C041" w14:textId="706E065A" w:rsidR="00F30417" w:rsidRDefault="00000000">
      <w:pPr>
        <w:pStyle w:val="TOC2"/>
        <w:rPr>
          <w:rFonts w:eastAsiaTheme="minorEastAsia" w:cstheme="minorBidi"/>
          <w:color w:val="auto"/>
          <w:szCs w:val="22"/>
        </w:rPr>
      </w:pPr>
      <w:hyperlink w:anchor="_Toc149645388" w:history="1">
        <w:r w:rsidR="00F30417" w:rsidRPr="00A22D09">
          <w:rPr>
            <w:rStyle w:val="Hyperlink"/>
          </w:rPr>
          <w:t>Aim 1: Ensure that commercial kangaroo harvesting in Victoria is ecologically sustainable.</w:t>
        </w:r>
        <w:r w:rsidR="00F30417">
          <w:rPr>
            <w:webHidden/>
          </w:rPr>
          <w:tab/>
        </w:r>
        <w:r w:rsidR="00F30417">
          <w:rPr>
            <w:webHidden/>
          </w:rPr>
          <w:fldChar w:fldCharType="begin"/>
        </w:r>
        <w:r w:rsidR="00F30417">
          <w:rPr>
            <w:webHidden/>
          </w:rPr>
          <w:instrText xml:space="preserve"> PAGEREF _Toc149645388 \h </w:instrText>
        </w:r>
        <w:r w:rsidR="00F30417">
          <w:rPr>
            <w:webHidden/>
          </w:rPr>
        </w:r>
        <w:r w:rsidR="00F30417">
          <w:rPr>
            <w:webHidden/>
          </w:rPr>
          <w:fldChar w:fldCharType="separate"/>
        </w:r>
        <w:r w:rsidR="00374002">
          <w:rPr>
            <w:webHidden/>
          </w:rPr>
          <w:t>13</w:t>
        </w:r>
        <w:r w:rsidR="00F30417">
          <w:rPr>
            <w:webHidden/>
          </w:rPr>
          <w:fldChar w:fldCharType="end"/>
        </w:r>
      </w:hyperlink>
    </w:p>
    <w:p w14:paraId="00A0701C" w14:textId="5C85B132" w:rsidR="00F30417" w:rsidRDefault="00000000">
      <w:pPr>
        <w:pStyle w:val="TOC2"/>
        <w:rPr>
          <w:rFonts w:eastAsiaTheme="minorEastAsia" w:cstheme="minorBidi"/>
          <w:color w:val="auto"/>
          <w:szCs w:val="22"/>
        </w:rPr>
      </w:pPr>
      <w:hyperlink w:anchor="_Toc149645389" w:history="1">
        <w:r w:rsidR="00F30417" w:rsidRPr="00A22D09">
          <w:rPr>
            <w:rStyle w:val="Hyperlink"/>
          </w:rPr>
          <w:t>Aim 2: Ensure that commercial kangaroo harvesting in Victoria is conducted according to animal welfare standards.</w:t>
        </w:r>
        <w:r w:rsidR="00F30417">
          <w:rPr>
            <w:webHidden/>
          </w:rPr>
          <w:tab/>
        </w:r>
        <w:r w:rsidR="00F30417">
          <w:rPr>
            <w:webHidden/>
          </w:rPr>
          <w:fldChar w:fldCharType="begin"/>
        </w:r>
        <w:r w:rsidR="00F30417">
          <w:rPr>
            <w:webHidden/>
          </w:rPr>
          <w:instrText xml:space="preserve"> PAGEREF _Toc149645389 \h </w:instrText>
        </w:r>
        <w:r w:rsidR="00F30417">
          <w:rPr>
            <w:webHidden/>
          </w:rPr>
        </w:r>
        <w:r w:rsidR="00F30417">
          <w:rPr>
            <w:webHidden/>
          </w:rPr>
          <w:fldChar w:fldCharType="separate"/>
        </w:r>
        <w:r w:rsidR="00374002">
          <w:rPr>
            <w:webHidden/>
          </w:rPr>
          <w:t>20</w:t>
        </w:r>
        <w:r w:rsidR="00F30417">
          <w:rPr>
            <w:webHidden/>
          </w:rPr>
          <w:fldChar w:fldCharType="end"/>
        </w:r>
      </w:hyperlink>
    </w:p>
    <w:p w14:paraId="25F98444" w14:textId="5F36FCBF" w:rsidR="00F30417" w:rsidRDefault="00000000">
      <w:pPr>
        <w:pStyle w:val="TOC2"/>
        <w:rPr>
          <w:rFonts w:eastAsiaTheme="minorEastAsia" w:cstheme="minorBidi"/>
          <w:color w:val="auto"/>
          <w:szCs w:val="22"/>
        </w:rPr>
      </w:pPr>
      <w:hyperlink w:anchor="_Toc149645390" w:history="1">
        <w:r w:rsidR="00F30417" w:rsidRPr="00A22D09">
          <w:rPr>
            <w:rStyle w:val="Hyperlink"/>
          </w:rPr>
          <w:t>Aim 3: Ensure that commercial kangaroo harvesting activities are effectively regulated.</w:t>
        </w:r>
        <w:r w:rsidR="00F30417">
          <w:rPr>
            <w:webHidden/>
          </w:rPr>
          <w:tab/>
        </w:r>
        <w:r w:rsidR="00F30417">
          <w:rPr>
            <w:webHidden/>
          </w:rPr>
          <w:fldChar w:fldCharType="begin"/>
        </w:r>
        <w:r w:rsidR="00F30417">
          <w:rPr>
            <w:webHidden/>
          </w:rPr>
          <w:instrText xml:space="preserve"> PAGEREF _Toc149645390 \h </w:instrText>
        </w:r>
        <w:r w:rsidR="00F30417">
          <w:rPr>
            <w:webHidden/>
          </w:rPr>
        </w:r>
        <w:r w:rsidR="00F30417">
          <w:rPr>
            <w:webHidden/>
          </w:rPr>
          <w:fldChar w:fldCharType="separate"/>
        </w:r>
        <w:r w:rsidR="00374002">
          <w:rPr>
            <w:webHidden/>
          </w:rPr>
          <w:t>21</w:t>
        </w:r>
        <w:r w:rsidR="00F30417">
          <w:rPr>
            <w:webHidden/>
          </w:rPr>
          <w:fldChar w:fldCharType="end"/>
        </w:r>
      </w:hyperlink>
    </w:p>
    <w:p w14:paraId="7053F0FB" w14:textId="03D4FFE3" w:rsidR="00F30417" w:rsidRDefault="00000000">
      <w:pPr>
        <w:pStyle w:val="TOC2"/>
        <w:rPr>
          <w:rFonts w:eastAsiaTheme="minorEastAsia" w:cstheme="minorBidi"/>
          <w:color w:val="auto"/>
          <w:szCs w:val="22"/>
        </w:rPr>
      </w:pPr>
      <w:hyperlink w:anchor="_Toc149645391" w:history="1">
        <w:r w:rsidR="00F30417" w:rsidRPr="00A22D09">
          <w:rPr>
            <w:rStyle w:val="Hyperlink"/>
          </w:rPr>
          <w:t>Aim 4. Effectively monitor and enforce compliance.</w:t>
        </w:r>
        <w:r w:rsidR="00F30417">
          <w:rPr>
            <w:webHidden/>
          </w:rPr>
          <w:tab/>
        </w:r>
        <w:r w:rsidR="00F30417">
          <w:rPr>
            <w:webHidden/>
          </w:rPr>
          <w:fldChar w:fldCharType="begin"/>
        </w:r>
        <w:r w:rsidR="00F30417">
          <w:rPr>
            <w:webHidden/>
          </w:rPr>
          <w:instrText xml:space="preserve"> PAGEREF _Toc149645391 \h </w:instrText>
        </w:r>
        <w:r w:rsidR="00F30417">
          <w:rPr>
            <w:webHidden/>
          </w:rPr>
        </w:r>
        <w:r w:rsidR="00F30417">
          <w:rPr>
            <w:webHidden/>
          </w:rPr>
          <w:fldChar w:fldCharType="separate"/>
        </w:r>
        <w:r w:rsidR="00374002">
          <w:rPr>
            <w:webHidden/>
          </w:rPr>
          <w:t>23</w:t>
        </w:r>
        <w:r w:rsidR="00F30417">
          <w:rPr>
            <w:webHidden/>
          </w:rPr>
          <w:fldChar w:fldCharType="end"/>
        </w:r>
      </w:hyperlink>
    </w:p>
    <w:p w14:paraId="5F50AF13" w14:textId="6D51470A" w:rsidR="00F30417" w:rsidRDefault="00000000">
      <w:pPr>
        <w:pStyle w:val="TOC2"/>
        <w:rPr>
          <w:rFonts w:eastAsiaTheme="minorEastAsia" w:cstheme="minorBidi"/>
          <w:color w:val="auto"/>
          <w:szCs w:val="22"/>
        </w:rPr>
      </w:pPr>
      <w:hyperlink w:anchor="_Toc149645392" w:history="1">
        <w:r w:rsidR="00F30417" w:rsidRPr="00A22D09">
          <w:rPr>
            <w:rStyle w:val="Hyperlink"/>
          </w:rPr>
          <w:t>Aim 5: Work with Traditional Owners to identify opportunities for involvement.</w:t>
        </w:r>
        <w:r w:rsidR="00F30417">
          <w:rPr>
            <w:webHidden/>
          </w:rPr>
          <w:tab/>
        </w:r>
        <w:r w:rsidR="00F30417">
          <w:rPr>
            <w:webHidden/>
          </w:rPr>
          <w:fldChar w:fldCharType="begin"/>
        </w:r>
        <w:r w:rsidR="00F30417">
          <w:rPr>
            <w:webHidden/>
          </w:rPr>
          <w:instrText xml:space="preserve"> PAGEREF _Toc149645392 \h </w:instrText>
        </w:r>
        <w:r w:rsidR="00F30417">
          <w:rPr>
            <w:webHidden/>
          </w:rPr>
        </w:r>
        <w:r w:rsidR="00F30417">
          <w:rPr>
            <w:webHidden/>
          </w:rPr>
          <w:fldChar w:fldCharType="separate"/>
        </w:r>
        <w:r w:rsidR="00374002">
          <w:rPr>
            <w:webHidden/>
          </w:rPr>
          <w:t>25</w:t>
        </w:r>
        <w:r w:rsidR="00F30417">
          <w:rPr>
            <w:webHidden/>
          </w:rPr>
          <w:fldChar w:fldCharType="end"/>
        </w:r>
      </w:hyperlink>
    </w:p>
    <w:p w14:paraId="35596510" w14:textId="6481312E" w:rsidR="00F30417" w:rsidRDefault="00000000">
      <w:pPr>
        <w:pStyle w:val="TOC2"/>
        <w:rPr>
          <w:rFonts w:eastAsiaTheme="minorEastAsia" w:cstheme="minorBidi"/>
          <w:color w:val="auto"/>
          <w:szCs w:val="22"/>
        </w:rPr>
      </w:pPr>
      <w:hyperlink w:anchor="_Toc149645393" w:history="1">
        <w:r w:rsidR="00F30417" w:rsidRPr="00A22D09">
          <w:rPr>
            <w:rStyle w:val="Hyperlink"/>
          </w:rPr>
          <w:t>Aim 6: Facilitate research and development.</w:t>
        </w:r>
        <w:r w:rsidR="00F30417">
          <w:rPr>
            <w:webHidden/>
          </w:rPr>
          <w:tab/>
        </w:r>
        <w:r w:rsidR="00F30417">
          <w:rPr>
            <w:webHidden/>
          </w:rPr>
          <w:fldChar w:fldCharType="begin"/>
        </w:r>
        <w:r w:rsidR="00F30417">
          <w:rPr>
            <w:webHidden/>
          </w:rPr>
          <w:instrText xml:space="preserve"> PAGEREF _Toc149645393 \h </w:instrText>
        </w:r>
        <w:r w:rsidR="00F30417">
          <w:rPr>
            <w:webHidden/>
          </w:rPr>
        </w:r>
        <w:r w:rsidR="00F30417">
          <w:rPr>
            <w:webHidden/>
          </w:rPr>
          <w:fldChar w:fldCharType="separate"/>
        </w:r>
        <w:r w:rsidR="00374002">
          <w:rPr>
            <w:webHidden/>
          </w:rPr>
          <w:t>26</w:t>
        </w:r>
        <w:r w:rsidR="00F30417">
          <w:rPr>
            <w:webHidden/>
          </w:rPr>
          <w:fldChar w:fldCharType="end"/>
        </w:r>
      </w:hyperlink>
    </w:p>
    <w:p w14:paraId="4186E5A3" w14:textId="3D825F54" w:rsidR="00F30417" w:rsidRDefault="00000000">
      <w:pPr>
        <w:pStyle w:val="TOC2"/>
        <w:rPr>
          <w:rFonts w:eastAsiaTheme="minorEastAsia" w:cstheme="minorBidi"/>
          <w:color w:val="auto"/>
          <w:szCs w:val="22"/>
        </w:rPr>
      </w:pPr>
      <w:hyperlink w:anchor="_Toc149645394" w:history="1">
        <w:r w:rsidR="00F30417" w:rsidRPr="00A22D09">
          <w:rPr>
            <w:rStyle w:val="Hyperlink"/>
          </w:rPr>
          <w:t>Aim 7: Maintain accountability and transparency.</w:t>
        </w:r>
        <w:r w:rsidR="00F30417">
          <w:rPr>
            <w:webHidden/>
          </w:rPr>
          <w:tab/>
        </w:r>
        <w:r w:rsidR="00F30417">
          <w:rPr>
            <w:webHidden/>
          </w:rPr>
          <w:fldChar w:fldCharType="begin"/>
        </w:r>
        <w:r w:rsidR="00F30417">
          <w:rPr>
            <w:webHidden/>
          </w:rPr>
          <w:instrText xml:space="preserve"> PAGEREF _Toc149645394 \h </w:instrText>
        </w:r>
        <w:r w:rsidR="00F30417">
          <w:rPr>
            <w:webHidden/>
          </w:rPr>
        </w:r>
        <w:r w:rsidR="00F30417">
          <w:rPr>
            <w:webHidden/>
          </w:rPr>
          <w:fldChar w:fldCharType="separate"/>
        </w:r>
        <w:r w:rsidR="00374002">
          <w:rPr>
            <w:webHidden/>
          </w:rPr>
          <w:t>28</w:t>
        </w:r>
        <w:r w:rsidR="00F30417">
          <w:rPr>
            <w:webHidden/>
          </w:rPr>
          <w:fldChar w:fldCharType="end"/>
        </w:r>
      </w:hyperlink>
    </w:p>
    <w:p w14:paraId="6F247B59" w14:textId="26639CA3" w:rsidR="00F30417" w:rsidRDefault="00000000">
      <w:pPr>
        <w:pStyle w:val="TOC2"/>
        <w:rPr>
          <w:rFonts w:eastAsiaTheme="minorEastAsia" w:cstheme="minorBidi"/>
          <w:color w:val="auto"/>
          <w:szCs w:val="22"/>
        </w:rPr>
      </w:pPr>
      <w:hyperlink w:anchor="_Toc149645395" w:history="1">
        <w:r w:rsidR="00F30417" w:rsidRPr="00A22D09">
          <w:rPr>
            <w:rStyle w:val="Hyperlink"/>
          </w:rPr>
          <w:t>Aim 8: Undertake program review and reporting.</w:t>
        </w:r>
        <w:r w:rsidR="00F30417">
          <w:rPr>
            <w:webHidden/>
          </w:rPr>
          <w:tab/>
        </w:r>
        <w:r w:rsidR="00F30417">
          <w:rPr>
            <w:webHidden/>
          </w:rPr>
          <w:fldChar w:fldCharType="begin"/>
        </w:r>
        <w:r w:rsidR="00F30417">
          <w:rPr>
            <w:webHidden/>
          </w:rPr>
          <w:instrText xml:space="preserve"> PAGEREF _Toc149645395 \h </w:instrText>
        </w:r>
        <w:r w:rsidR="00F30417">
          <w:rPr>
            <w:webHidden/>
          </w:rPr>
        </w:r>
        <w:r w:rsidR="00F30417">
          <w:rPr>
            <w:webHidden/>
          </w:rPr>
          <w:fldChar w:fldCharType="separate"/>
        </w:r>
        <w:r w:rsidR="00374002">
          <w:rPr>
            <w:webHidden/>
          </w:rPr>
          <w:t>29</w:t>
        </w:r>
        <w:r w:rsidR="00F30417">
          <w:rPr>
            <w:webHidden/>
          </w:rPr>
          <w:fldChar w:fldCharType="end"/>
        </w:r>
      </w:hyperlink>
    </w:p>
    <w:p w14:paraId="659CFD11" w14:textId="1106E2F6" w:rsidR="00F30417" w:rsidRDefault="00000000">
      <w:pPr>
        <w:pStyle w:val="TOC1"/>
        <w:rPr>
          <w:rFonts w:eastAsiaTheme="minorEastAsia" w:cstheme="minorBidi"/>
          <w:b w:val="0"/>
          <w:color w:val="auto"/>
          <w:sz w:val="22"/>
          <w:szCs w:val="22"/>
        </w:rPr>
      </w:pPr>
      <w:hyperlink w:anchor="_Toc149645396" w:history="1">
        <w:r w:rsidR="00F30417" w:rsidRPr="00A22D09">
          <w:rPr>
            <w:rStyle w:val="Hyperlink"/>
          </w:rPr>
          <w:t>Appendix 1: Harvest Zones for 2024</w:t>
        </w:r>
        <w:r w:rsidR="00F30417">
          <w:rPr>
            <w:webHidden/>
          </w:rPr>
          <w:tab/>
        </w:r>
        <w:r w:rsidR="00F30417">
          <w:rPr>
            <w:webHidden/>
          </w:rPr>
          <w:fldChar w:fldCharType="begin"/>
        </w:r>
        <w:r w:rsidR="00F30417">
          <w:rPr>
            <w:webHidden/>
          </w:rPr>
          <w:instrText xml:space="preserve"> PAGEREF _Toc149645396 \h </w:instrText>
        </w:r>
        <w:r w:rsidR="00F30417">
          <w:rPr>
            <w:webHidden/>
          </w:rPr>
        </w:r>
        <w:r w:rsidR="00F30417">
          <w:rPr>
            <w:webHidden/>
          </w:rPr>
          <w:fldChar w:fldCharType="separate"/>
        </w:r>
        <w:r w:rsidR="00374002">
          <w:rPr>
            <w:webHidden/>
          </w:rPr>
          <w:t>31</w:t>
        </w:r>
        <w:r w:rsidR="00F30417">
          <w:rPr>
            <w:webHidden/>
          </w:rPr>
          <w:fldChar w:fldCharType="end"/>
        </w:r>
      </w:hyperlink>
    </w:p>
    <w:p w14:paraId="52A55934" w14:textId="6A653FE7" w:rsidR="00F30417" w:rsidRDefault="00000000">
      <w:pPr>
        <w:pStyle w:val="TOC1"/>
        <w:rPr>
          <w:rFonts w:eastAsiaTheme="minorEastAsia" w:cstheme="minorBidi"/>
          <w:b w:val="0"/>
          <w:color w:val="auto"/>
          <w:sz w:val="22"/>
          <w:szCs w:val="22"/>
        </w:rPr>
      </w:pPr>
      <w:hyperlink w:anchor="_Toc149645397" w:history="1">
        <w:r w:rsidR="00F30417" w:rsidRPr="00A22D09">
          <w:rPr>
            <w:rStyle w:val="Hyperlink"/>
          </w:rPr>
          <w:t>Appendix 2: Harvest Zones for 2025-2028</w:t>
        </w:r>
        <w:r w:rsidR="00F30417">
          <w:rPr>
            <w:webHidden/>
          </w:rPr>
          <w:tab/>
        </w:r>
        <w:r w:rsidR="00F30417">
          <w:rPr>
            <w:webHidden/>
          </w:rPr>
          <w:fldChar w:fldCharType="begin"/>
        </w:r>
        <w:r w:rsidR="00F30417">
          <w:rPr>
            <w:webHidden/>
          </w:rPr>
          <w:instrText xml:space="preserve"> PAGEREF _Toc149645397 \h </w:instrText>
        </w:r>
        <w:r w:rsidR="00F30417">
          <w:rPr>
            <w:webHidden/>
          </w:rPr>
        </w:r>
        <w:r w:rsidR="00F30417">
          <w:rPr>
            <w:webHidden/>
          </w:rPr>
          <w:fldChar w:fldCharType="separate"/>
        </w:r>
        <w:r w:rsidR="00374002">
          <w:rPr>
            <w:webHidden/>
          </w:rPr>
          <w:t>32</w:t>
        </w:r>
        <w:r w:rsidR="00F30417">
          <w:rPr>
            <w:webHidden/>
          </w:rPr>
          <w:fldChar w:fldCharType="end"/>
        </w:r>
      </w:hyperlink>
    </w:p>
    <w:p w14:paraId="2C5C0C8A" w14:textId="55EA7E68" w:rsidR="00F30417" w:rsidRDefault="00000000">
      <w:pPr>
        <w:pStyle w:val="TOC1"/>
        <w:rPr>
          <w:rFonts w:eastAsiaTheme="minorEastAsia" w:cstheme="minorBidi"/>
          <w:b w:val="0"/>
          <w:color w:val="auto"/>
          <w:sz w:val="22"/>
          <w:szCs w:val="22"/>
        </w:rPr>
      </w:pPr>
      <w:hyperlink w:anchor="_Toc149645398" w:history="1">
        <w:r w:rsidR="00F30417" w:rsidRPr="00A22D09">
          <w:rPr>
            <w:rStyle w:val="Hyperlink"/>
          </w:rPr>
          <w:t>Appendix 3: Managing the KHP alongside the ATCW system</w:t>
        </w:r>
        <w:r w:rsidR="00F30417">
          <w:rPr>
            <w:webHidden/>
          </w:rPr>
          <w:tab/>
        </w:r>
        <w:r w:rsidR="00F30417">
          <w:rPr>
            <w:webHidden/>
          </w:rPr>
          <w:fldChar w:fldCharType="begin"/>
        </w:r>
        <w:r w:rsidR="00F30417">
          <w:rPr>
            <w:webHidden/>
          </w:rPr>
          <w:instrText xml:space="preserve"> PAGEREF _Toc149645398 \h </w:instrText>
        </w:r>
        <w:r w:rsidR="00F30417">
          <w:rPr>
            <w:webHidden/>
          </w:rPr>
        </w:r>
        <w:r w:rsidR="00F30417">
          <w:rPr>
            <w:webHidden/>
          </w:rPr>
          <w:fldChar w:fldCharType="separate"/>
        </w:r>
        <w:r w:rsidR="00374002">
          <w:rPr>
            <w:webHidden/>
          </w:rPr>
          <w:t>33</w:t>
        </w:r>
        <w:r w:rsidR="00F30417">
          <w:rPr>
            <w:webHidden/>
          </w:rPr>
          <w:fldChar w:fldCharType="end"/>
        </w:r>
      </w:hyperlink>
    </w:p>
    <w:p w14:paraId="6259CC25" w14:textId="470C98C8" w:rsidR="00F30417" w:rsidRDefault="00000000">
      <w:pPr>
        <w:pStyle w:val="TOC1"/>
        <w:rPr>
          <w:rFonts w:eastAsiaTheme="minorEastAsia" w:cstheme="minorBidi"/>
          <w:b w:val="0"/>
          <w:color w:val="auto"/>
          <w:sz w:val="22"/>
          <w:szCs w:val="22"/>
        </w:rPr>
      </w:pPr>
      <w:hyperlink w:anchor="_Toc149645399" w:history="1">
        <w:r w:rsidR="00F30417" w:rsidRPr="00A22D09">
          <w:rPr>
            <w:rStyle w:val="Hyperlink"/>
          </w:rPr>
          <w:t>Appendix 4: Biology, ecology, and conservation of Victorian kangaroos</w:t>
        </w:r>
        <w:r w:rsidR="00F30417">
          <w:rPr>
            <w:webHidden/>
          </w:rPr>
          <w:tab/>
        </w:r>
        <w:r w:rsidR="00F30417">
          <w:rPr>
            <w:webHidden/>
          </w:rPr>
          <w:fldChar w:fldCharType="begin"/>
        </w:r>
        <w:r w:rsidR="00F30417">
          <w:rPr>
            <w:webHidden/>
          </w:rPr>
          <w:instrText xml:space="preserve"> PAGEREF _Toc149645399 \h </w:instrText>
        </w:r>
        <w:r w:rsidR="00F30417">
          <w:rPr>
            <w:webHidden/>
          </w:rPr>
        </w:r>
        <w:r w:rsidR="00F30417">
          <w:rPr>
            <w:webHidden/>
          </w:rPr>
          <w:fldChar w:fldCharType="separate"/>
        </w:r>
        <w:r w:rsidR="00374002">
          <w:rPr>
            <w:webHidden/>
          </w:rPr>
          <w:t>34</w:t>
        </w:r>
        <w:r w:rsidR="00F30417">
          <w:rPr>
            <w:webHidden/>
          </w:rPr>
          <w:fldChar w:fldCharType="end"/>
        </w:r>
      </w:hyperlink>
    </w:p>
    <w:p w14:paraId="2B35C25A" w14:textId="525A1748" w:rsidR="00F30417" w:rsidRDefault="00000000">
      <w:pPr>
        <w:pStyle w:val="TOC1"/>
        <w:rPr>
          <w:rFonts w:eastAsiaTheme="minorEastAsia" w:cstheme="minorBidi"/>
          <w:b w:val="0"/>
          <w:color w:val="auto"/>
          <w:sz w:val="22"/>
          <w:szCs w:val="22"/>
        </w:rPr>
      </w:pPr>
      <w:hyperlink w:anchor="_Toc149645404" w:history="1">
        <w:r w:rsidR="00F30417" w:rsidRPr="00A22D09">
          <w:rPr>
            <w:rStyle w:val="Hyperlink"/>
          </w:rPr>
          <w:t>Appendix 5: Threats</w:t>
        </w:r>
        <w:r w:rsidR="00F30417">
          <w:rPr>
            <w:webHidden/>
          </w:rPr>
          <w:tab/>
        </w:r>
        <w:r w:rsidR="00F30417">
          <w:rPr>
            <w:webHidden/>
          </w:rPr>
          <w:fldChar w:fldCharType="begin"/>
        </w:r>
        <w:r w:rsidR="00F30417">
          <w:rPr>
            <w:webHidden/>
          </w:rPr>
          <w:instrText xml:space="preserve"> PAGEREF _Toc149645404 \h </w:instrText>
        </w:r>
        <w:r w:rsidR="00F30417">
          <w:rPr>
            <w:webHidden/>
          </w:rPr>
        </w:r>
        <w:r w:rsidR="00F30417">
          <w:rPr>
            <w:webHidden/>
          </w:rPr>
          <w:fldChar w:fldCharType="separate"/>
        </w:r>
        <w:r w:rsidR="00374002">
          <w:rPr>
            <w:webHidden/>
          </w:rPr>
          <w:t>36</w:t>
        </w:r>
        <w:r w:rsidR="00F30417">
          <w:rPr>
            <w:webHidden/>
          </w:rPr>
          <w:fldChar w:fldCharType="end"/>
        </w:r>
      </w:hyperlink>
    </w:p>
    <w:p w14:paraId="486DCA51" w14:textId="4B029F2D" w:rsidR="00F30417" w:rsidRDefault="00000000">
      <w:pPr>
        <w:pStyle w:val="TOC1"/>
        <w:rPr>
          <w:rFonts w:eastAsiaTheme="minorEastAsia" w:cstheme="minorBidi"/>
          <w:b w:val="0"/>
          <w:color w:val="auto"/>
          <w:sz w:val="22"/>
          <w:szCs w:val="22"/>
        </w:rPr>
      </w:pPr>
      <w:hyperlink w:anchor="_Toc149645405" w:history="1">
        <w:r w:rsidR="00F30417" w:rsidRPr="00A22D09">
          <w:rPr>
            <w:rStyle w:val="Hyperlink"/>
          </w:rPr>
          <w:t>Appendix 6: Impact assessment</w:t>
        </w:r>
        <w:r w:rsidR="00F30417">
          <w:rPr>
            <w:webHidden/>
          </w:rPr>
          <w:tab/>
        </w:r>
        <w:r w:rsidR="00F30417">
          <w:rPr>
            <w:webHidden/>
          </w:rPr>
          <w:fldChar w:fldCharType="begin"/>
        </w:r>
        <w:r w:rsidR="00F30417">
          <w:rPr>
            <w:webHidden/>
          </w:rPr>
          <w:instrText xml:space="preserve"> PAGEREF _Toc149645405 \h </w:instrText>
        </w:r>
        <w:r w:rsidR="00F30417">
          <w:rPr>
            <w:webHidden/>
          </w:rPr>
        </w:r>
        <w:r w:rsidR="00F30417">
          <w:rPr>
            <w:webHidden/>
          </w:rPr>
          <w:fldChar w:fldCharType="separate"/>
        </w:r>
        <w:r w:rsidR="00374002">
          <w:rPr>
            <w:webHidden/>
          </w:rPr>
          <w:t>38</w:t>
        </w:r>
        <w:r w:rsidR="00F30417">
          <w:rPr>
            <w:webHidden/>
          </w:rPr>
          <w:fldChar w:fldCharType="end"/>
        </w:r>
      </w:hyperlink>
    </w:p>
    <w:p w14:paraId="466A5572" w14:textId="519E164E" w:rsidR="00F30417" w:rsidRDefault="00000000">
      <w:pPr>
        <w:pStyle w:val="TOC1"/>
        <w:rPr>
          <w:rFonts w:eastAsiaTheme="minorEastAsia" w:cstheme="minorBidi"/>
          <w:b w:val="0"/>
          <w:color w:val="auto"/>
          <w:sz w:val="22"/>
          <w:szCs w:val="22"/>
        </w:rPr>
      </w:pPr>
      <w:hyperlink w:anchor="_Toc149645408" w:history="1">
        <w:r w:rsidR="00F30417" w:rsidRPr="00A22D09">
          <w:rPr>
            <w:rStyle w:val="Hyperlink"/>
          </w:rPr>
          <w:t>References</w:t>
        </w:r>
        <w:r w:rsidR="00F30417">
          <w:rPr>
            <w:webHidden/>
          </w:rPr>
          <w:tab/>
        </w:r>
        <w:r w:rsidR="00F30417">
          <w:rPr>
            <w:webHidden/>
          </w:rPr>
          <w:fldChar w:fldCharType="begin"/>
        </w:r>
        <w:r w:rsidR="00F30417">
          <w:rPr>
            <w:webHidden/>
          </w:rPr>
          <w:instrText xml:space="preserve"> PAGEREF _Toc149645408 \h </w:instrText>
        </w:r>
        <w:r w:rsidR="00F30417">
          <w:rPr>
            <w:webHidden/>
          </w:rPr>
        </w:r>
        <w:r w:rsidR="00F30417">
          <w:rPr>
            <w:webHidden/>
          </w:rPr>
          <w:fldChar w:fldCharType="separate"/>
        </w:r>
        <w:r w:rsidR="00374002">
          <w:rPr>
            <w:webHidden/>
          </w:rPr>
          <w:t>40</w:t>
        </w:r>
        <w:r w:rsidR="00F30417">
          <w:rPr>
            <w:webHidden/>
          </w:rPr>
          <w:fldChar w:fldCharType="end"/>
        </w:r>
      </w:hyperlink>
    </w:p>
    <w:p w14:paraId="45E77329" w14:textId="785CD9EA" w:rsidR="00CF519D" w:rsidRDefault="00977F6D" w:rsidP="0072184F">
      <w:pPr>
        <w:pStyle w:val="Heading1"/>
        <w:rPr>
          <w:b/>
        </w:rPr>
      </w:pPr>
      <w:r w:rsidRPr="00291A80">
        <w:rPr>
          <w:b/>
        </w:rPr>
        <w:fldChar w:fldCharType="end"/>
      </w:r>
    </w:p>
    <w:p w14:paraId="5160DA9B" w14:textId="77777777" w:rsidR="00CF519D" w:rsidRDefault="00CF519D">
      <w:pPr>
        <w:rPr>
          <w:rFonts w:asciiTheme="majorHAnsi" w:eastAsiaTheme="majorEastAsia" w:hAnsiTheme="majorHAnsi" w:cstheme="majorBidi"/>
          <w:b/>
          <w:bCs/>
          <w:color w:val="201547" w:themeColor="text2"/>
          <w:spacing w:val="-4"/>
          <w:sz w:val="40"/>
          <w:szCs w:val="40"/>
        </w:rPr>
      </w:pPr>
      <w:r>
        <w:rPr>
          <w:b/>
        </w:rPr>
        <w:br w:type="page"/>
      </w:r>
    </w:p>
    <w:p w14:paraId="1D4E9260" w14:textId="7D7D152A" w:rsidR="00233D6B" w:rsidRDefault="00771387" w:rsidP="0072184F">
      <w:pPr>
        <w:pStyle w:val="Heading1"/>
        <w:rPr>
          <w:b/>
        </w:rPr>
      </w:pPr>
      <w:bookmarkStart w:id="7" w:name="_Toc149645377"/>
      <w:r w:rsidRPr="00291A80">
        <w:rPr>
          <w:b/>
        </w:rPr>
        <w:lastRenderedPageBreak/>
        <w:t>Definitions</w:t>
      </w:r>
      <w:bookmarkEnd w:id="7"/>
    </w:p>
    <w:tbl>
      <w:tblPr>
        <w:tblStyle w:val="TableGrid"/>
        <w:tblW w:w="10206" w:type="dxa"/>
        <w:jc w:val="center"/>
        <w:tblLook w:val="04A0" w:firstRow="1" w:lastRow="0" w:firstColumn="1" w:lastColumn="0" w:noHBand="0" w:noVBand="1"/>
      </w:tblPr>
      <w:tblGrid>
        <w:gridCol w:w="1985"/>
        <w:gridCol w:w="8221"/>
      </w:tblGrid>
      <w:tr w:rsidR="00FA23CC" w:rsidRPr="004F275D" w14:paraId="4565FE6D" w14:textId="77777777" w:rsidTr="7A60E2D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6" w:type="dxa"/>
            <w:gridSpan w:val="2"/>
            <w:vAlign w:val="center"/>
          </w:tcPr>
          <w:p w14:paraId="07CFAE7F" w14:textId="16B8ADB2" w:rsidR="00564CF7" w:rsidRPr="59B34872" w:rsidRDefault="206206A1" w:rsidP="003C2D20">
            <w:pPr>
              <w:spacing w:before="60" w:after="60"/>
              <w:rPr>
                <w:b/>
                <w:bCs/>
                <w:color w:val="FFFFFF" w:themeColor="background1"/>
              </w:rPr>
            </w:pPr>
            <w:r w:rsidRPr="57B45DB8">
              <w:rPr>
                <w:b/>
                <w:bCs/>
                <w:color w:val="FFFFFF" w:themeColor="background1"/>
              </w:rPr>
              <w:t>D</w:t>
            </w:r>
            <w:r w:rsidR="10D6CEAA" w:rsidRPr="57B45DB8">
              <w:rPr>
                <w:b/>
                <w:bCs/>
                <w:color w:val="FFFFFF" w:themeColor="background1"/>
              </w:rPr>
              <w:t>efinitions</w:t>
            </w:r>
          </w:p>
        </w:tc>
      </w:tr>
      <w:tr w:rsidR="00094FEC" w14:paraId="133B78C8"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C5A98BF" w14:textId="77777777" w:rsidR="00AB7751" w:rsidRPr="00392536" w:rsidRDefault="00AB7751" w:rsidP="003C2D20">
            <w:pPr>
              <w:spacing w:before="60" w:after="60"/>
              <w:rPr>
                <w:b/>
              </w:rPr>
            </w:pPr>
            <w:r w:rsidRPr="00392536">
              <w:rPr>
                <w:b/>
              </w:rPr>
              <w:t>Commercial quota</w:t>
            </w:r>
          </w:p>
        </w:tc>
        <w:tc>
          <w:tcPr>
            <w:tcW w:w="8221" w:type="dxa"/>
            <w:vAlign w:val="center"/>
          </w:tcPr>
          <w:p w14:paraId="3AA2D112" w14:textId="7479D95B"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The annual quota available for the Kangaroo Harvest</w:t>
            </w:r>
            <w:r w:rsidR="00564172">
              <w:t>ing</w:t>
            </w:r>
            <w:r w:rsidRPr="00392536">
              <w:t xml:space="preserve"> Program. No more than 10% of Victoria’s total estimated </w:t>
            </w:r>
            <w:r>
              <w:t xml:space="preserve">grey </w:t>
            </w:r>
            <w:r w:rsidRPr="00392536">
              <w:t>kangaroo population</w:t>
            </w:r>
            <w:r w:rsidR="009440CA">
              <w:t xml:space="preserve"> when co</w:t>
            </w:r>
            <w:r w:rsidR="006A2CC0">
              <w:t>mbined with the estimated</w:t>
            </w:r>
            <w:r w:rsidRPr="00392536">
              <w:t xml:space="preserve"> number of kangaroos that are permitted </w:t>
            </w:r>
            <w:r w:rsidR="00F86159">
              <w:t>for control under</w:t>
            </w:r>
            <w:r w:rsidRPr="00392536">
              <w:t xml:space="preserve"> ATCW</w:t>
            </w:r>
            <w:r w:rsidR="00F86159">
              <w:t>s</w:t>
            </w:r>
            <w:r w:rsidRPr="00392536">
              <w:t>.</w:t>
            </w:r>
          </w:p>
        </w:tc>
      </w:tr>
      <w:tr w:rsidR="00BA22C5" w14:paraId="5DDE2205"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29C924C" w14:textId="49F7EC23" w:rsidR="00BA22C5" w:rsidRPr="00392536" w:rsidRDefault="00BA22C5" w:rsidP="003C2D20">
            <w:pPr>
              <w:spacing w:before="60" w:after="60"/>
              <w:rPr>
                <w:b/>
              </w:rPr>
            </w:pPr>
            <w:r>
              <w:rPr>
                <w:b/>
              </w:rPr>
              <w:t>Ecological unit</w:t>
            </w:r>
          </w:p>
        </w:tc>
        <w:tc>
          <w:tcPr>
            <w:tcW w:w="8221" w:type="dxa"/>
            <w:vAlign w:val="center"/>
          </w:tcPr>
          <w:p w14:paraId="0BA541E8" w14:textId="677D3934" w:rsidR="00BA22C5" w:rsidRPr="00392536" w:rsidRDefault="00271745" w:rsidP="003C2D20">
            <w:pPr>
              <w:spacing w:before="60" w:after="60"/>
              <w:cnfStyle w:val="000000000000" w:firstRow="0" w:lastRow="0" w:firstColumn="0" w:lastColumn="0" w:oddVBand="0" w:evenVBand="0" w:oddHBand="0" w:evenHBand="0" w:firstRowFirstColumn="0" w:firstRowLastColumn="0" w:lastRowFirstColumn="0" w:lastRowLastColumn="0"/>
            </w:pPr>
            <w:r>
              <w:t>L</w:t>
            </w:r>
            <w:r w:rsidRPr="00271745">
              <w:t xml:space="preserve">andscape-scale approach to classifying the environment using a range of attributes such as climate, geomorphology, geology, </w:t>
            </w:r>
            <w:r w:rsidR="00440972" w:rsidRPr="00271745">
              <w:t>soils,</w:t>
            </w:r>
            <w:r w:rsidRPr="00271745">
              <w:t xml:space="preserve"> and vegetation</w:t>
            </w:r>
            <w:r w:rsidR="00B052DE">
              <w:t xml:space="preserve"> (for example </w:t>
            </w:r>
            <w:r w:rsidR="00716436">
              <w:t xml:space="preserve">Bioregions or Ecological </w:t>
            </w:r>
            <w:r w:rsidR="006152C4">
              <w:t xml:space="preserve">Vegetation Class </w:t>
            </w:r>
            <w:r w:rsidR="008414F7">
              <w:t>(EVC) benchmarks</w:t>
            </w:r>
            <w:r w:rsidR="00B052DE">
              <w:t>).</w:t>
            </w:r>
          </w:p>
        </w:tc>
      </w:tr>
      <w:tr w:rsidR="00094FEC" w14:paraId="36957B8B"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2FE98CDA" w14:textId="77777777" w:rsidR="00AB7751" w:rsidRDefault="00AB7751" w:rsidP="003C2D20">
            <w:pPr>
              <w:spacing w:before="60" w:after="60"/>
              <w:rPr>
                <w:b/>
                <w:bCs/>
              </w:rPr>
            </w:pPr>
            <w:r w:rsidRPr="4313B31D">
              <w:rPr>
                <w:b/>
                <w:bCs/>
              </w:rPr>
              <w:t>Emergency</w:t>
            </w:r>
          </w:p>
        </w:tc>
        <w:tc>
          <w:tcPr>
            <w:tcW w:w="8221" w:type="dxa"/>
            <w:vAlign w:val="center"/>
          </w:tcPr>
          <w:p w14:paraId="2B504AF5" w14:textId="483A7594" w:rsidR="00322E6D" w:rsidRPr="00884A19" w:rsidRDefault="00AB7751" w:rsidP="00322E6D">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4313B31D">
              <w:rPr>
                <w:i/>
                <w:iCs/>
              </w:rPr>
              <w:t xml:space="preserve">Emergency Management </w:t>
            </w:r>
            <w:r w:rsidR="5360B6FF" w:rsidRPr="444CD42B">
              <w:rPr>
                <w:i/>
                <w:iCs/>
              </w:rPr>
              <w:t>Ac</w:t>
            </w:r>
            <w:r w:rsidR="737534AC" w:rsidRPr="444CD42B">
              <w:rPr>
                <w:i/>
                <w:iCs/>
              </w:rPr>
              <w:t>t</w:t>
            </w:r>
            <w:r w:rsidRPr="4313B31D">
              <w:rPr>
                <w:i/>
                <w:iCs/>
              </w:rPr>
              <w:t xml:space="preserve"> 2013</w:t>
            </w:r>
            <w:r w:rsidR="006B22D8" w:rsidRPr="00884A19">
              <w:t>, at the time of drafting this plan means</w:t>
            </w:r>
            <w:r w:rsidR="00001F5B" w:rsidRPr="00884A19">
              <w:t>-</w:t>
            </w:r>
            <w:r w:rsidR="00322E6D" w:rsidRPr="00322E6D">
              <w:t xml:space="preserve"> </w:t>
            </w:r>
            <w:r w:rsidR="00322E6D" w:rsidRPr="00884A19">
              <w:t>an emergency due to the actual or imminent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p>
          <w:p w14:paraId="425855C5" w14:textId="6D1D26F4" w:rsidR="00322E6D"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884A19">
              <w:t>an earthquake, flood, wind-storm or other natural event; and</w:t>
            </w:r>
          </w:p>
          <w:p w14:paraId="269B3FCB"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fire; and</w:t>
            </w:r>
          </w:p>
          <w:p w14:paraId="3AA8C388"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an explosion; and</w:t>
            </w:r>
          </w:p>
          <w:p w14:paraId="25E30BB6"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road accident or any other accident; and</w:t>
            </w:r>
          </w:p>
          <w:p w14:paraId="788A9E1C"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plague or an epidemic or contamination; and</w:t>
            </w:r>
          </w:p>
          <w:p w14:paraId="71177A61"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warlike act or act of terrorism, whether directed at Victoria or a part of Victoria or at any other State or Territory of the Commonwealth; and</w:t>
            </w:r>
          </w:p>
          <w:p w14:paraId="463E0CA9"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hi-jack, siege or riot; and</w:t>
            </w:r>
          </w:p>
          <w:p w14:paraId="2DCD4324" w14:textId="4572A1C2" w:rsidR="00322E6D" w:rsidRPr="00C4058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disruption to an essential service</w:t>
            </w:r>
            <w:r w:rsidR="11333E39">
              <w:t>.</w:t>
            </w:r>
          </w:p>
        </w:tc>
      </w:tr>
      <w:tr w:rsidR="00210E82" w14:paraId="44F43417"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5AF8DAB8" w14:textId="7EB2CF18" w:rsidR="00210E82" w:rsidRPr="4313B31D" w:rsidRDefault="00210E82" w:rsidP="003C2D20">
            <w:pPr>
              <w:spacing w:before="60" w:after="60"/>
              <w:rPr>
                <w:b/>
                <w:bCs/>
              </w:rPr>
            </w:pPr>
            <w:r>
              <w:rPr>
                <w:b/>
                <w:bCs/>
              </w:rPr>
              <w:t>Exclusion Zone</w:t>
            </w:r>
          </w:p>
        </w:tc>
        <w:tc>
          <w:tcPr>
            <w:tcW w:w="8221" w:type="dxa"/>
            <w:vAlign w:val="center"/>
          </w:tcPr>
          <w:p w14:paraId="17EB9D0A" w14:textId="3CA22A69" w:rsidR="00210E82" w:rsidRDefault="00DA7EB1" w:rsidP="003C2D20">
            <w:pPr>
              <w:spacing w:before="60" w:after="60"/>
              <w:cnfStyle w:val="000000000000" w:firstRow="0" w:lastRow="0" w:firstColumn="0" w:lastColumn="0" w:oddVBand="0" w:evenVBand="0" w:oddHBand="0" w:evenHBand="0" w:firstRowFirstColumn="0" w:firstRowLastColumn="0" w:lastRowFirstColumn="0" w:lastRowLastColumn="0"/>
            </w:pPr>
            <w:r>
              <w:t>Kangaroo harvest management zone in Victoria where harvesting of grey kangaroos cannot occur.</w:t>
            </w:r>
          </w:p>
        </w:tc>
      </w:tr>
      <w:tr w:rsidR="00094FEC" w14:paraId="4FFB79D1"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1FB15791" w14:textId="77777777" w:rsidR="00AB7751" w:rsidRDefault="00AB7751" w:rsidP="003C2D20">
            <w:pPr>
              <w:spacing w:before="60" w:after="60"/>
              <w:rPr>
                <w:b/>
                <w:bCs/>
              </w:rPr>
            </w:pPr>
            <w:r w:rsidRPr="72B11002">
              <w:rPr>
                <w:b/>
                <w:bCs/>
              </w:rPr>
              <w:t>Field Depot</w:t>
            </w:r>
          </w:p>
        </w:tc>
        <w:tc>
          <w:tcPr>
            <w:tcW w:w="8221" w:type="dxa"/>
            <w:vAlign w:val="center"/>
          </w:tcPr>
          <w:p w14:paraId="717927DF"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71722FFD">
              <w:rPr>
                <w:i/>
                <w:iCs/>
              </w:rPr>
              <w:t xml:space="preserve">Meat Industry Act 1993, </w:t>
            </w:r>
            <w:r>
              <w:t>at the time of drafting this Plan, means a game processing facility used in the wild to store game me</w:t>
            </w:r>
            <w:r w:rsidRPr="71722FFD">
              <w:t xml:space="preserve">at temporarily under refrigeration </w:t>
            </w:r>
            <w:r w:rsidRPr="1FD01566">
              <w:t xml:space="preserve">before </w:t>
            </w:r>
            <w:r>
              <w:t>it</w:t>
            </w:r>
            <w:r w:rsidRPr="00282C0A">
              <w:t xml:space="preserve">s transport to another </w:t>
            </w:r>
            <w:r>
              <w:t>game</w:t>
            </w:r>
            <w:r w:rsidRPr="00282C0A">
              <w:t xml:space="preserve"> processing facility.</w:t>
            </w:r>
          </w:p>
        </w:tc>
      </w:tr>
      <w:tr w:rsidR="00094FEC" w14:paraId="74CC65F9"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D7D1EAA" w14:textId="77777777" w:rsidR="00AB7751" w:rsidRDefault="00AB7751" w:rsidP="003C2D20">
            <w:pPr>
              <w:spacing w:before="60" w:after="60"/>
              <w:rPr>
                <w:b/>
                <w:bCs/>
              </w:rPr>
            </w:pPr>
            <w:r w:rsidRPr="5FB32448">
              <w:rPr>
                <w:b/>
                <w:bCs/>
              </w:rPr>
              <w:t>Game processing facility</w:t>
            </w:r>
          </w:p>
        </w:tc>
        <w:tc>
          <w:tcPr>
            <w:tcW w:w="8221" w:type="dxa"/>
            <w:vAlign w:val="center"/>
          </w:tcPr>
          <w:p w14:paraId="440E547F"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5FB32448">
              <w:rPr>
                <w:i/>
                <w:iCs/>
              </w:rPr>
              <w:t xml:space="preserve">Meat Industry Act 1993, </w:t>
            </w:r>
            <w:r w:rsidRPr="5FB32448">
              <w:t>at the time of drafting this Plan, means a meat processing facility for game.</w:t>
            </w:r>
          </w:p>
        </w:tc>
      </w:tr>
      <w:tr w:rsidR="00094FEC" w14:paraId="66C7CC65"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107F995" w14:textId="77777777" w:rsidR="00AB7751" w:rsidRDefault="00AB7751" w:rsidP="003C2D20">
            <w:pPr>
              <w:spacing w:before="60" w:after="60"/>
              <w:rPr>
                <w:b/>
                <w:bCs/>
              </w:rPr>
            </w:pPr>
            <w:r w:rsidRPr="3673FFE6">
              <w:rPr>
                <w:b/>
                <w:bCs/>
              </w:rPr>
              <w:t>Grey kangaroos</w:t>
            </w:r>
          </w:p>
        </w:tc>
        <w:tc>
          <w:tcPr>
            <w:tcW w:w="8221" w:type="dxa"/>
            <w:vAlign w:val="center"/>
          </w:tcPr>
          <w:p w14:paraId="69FE95DA" w14:textId="3C9348C0"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rPr>
                <w:i/>
                <w:iCs/>
              </w:rPr>
            </w:pPr>
            <w:r>
              <w:t xml:space="preserve">Collectively, the </w:t>
            </w:r>
            <w:r w:rsidR="0049072C">
              <w:rPr>
                <w:rFonts w:ascii="Arial" w:hAnsi="Arial"/>
              </w:rPr>
              <w:t>eastern</w:t>
            </w:r>
            <w:r w:rsidR="0049072C">
              <w:t xml:space="preserve"> grey kangaroo</w:t>
            </w:r>
            <w:r>
              <w:t xml:space="preserve"> (</w:t>
            </w:r>
            <w:r w:rsidRPr="3673FFE6">
              <w:rPr>
                <w:i/>
                <w:iCs/>
              </w:rPr>
              <w:t xml:space="preserve">Macropus </w:t>
            </w:r>
            <w:r w:rsidRPr="78A89B99">
              <w:rPr>
                <w:i/>
                <w:iCs/>
              </w:rPr>
              <w:t xml:space="preserve">giganteus) </w:t>
            </w:r>
            <w:r>
              <w:t xml:space="preserve">and the </w:t>
            </w:r>
            <w:r w:rsidR="0049072C">
              <w:t>western g</w:t>
            </w:r>
            <w:r w:rsidRPr="78A89B99">
              <w:t xml:space="preserve">rey </w:t>
            </w:r>
            <w:r w:rsidR="0049072C">
              <w:t>k</w:t>
            </w:r>
            <w:r w:rsidRPr="78A89B99">
              <w:t>angaroo (</w:t>
            </w:r>
            <w:r w:rsidRPr="78A89B99">
              <w:rPr>
                <w:i/>
                <w:iCs/>
              </w:rPr>
              <w:t xml:space="preserve">Macropus </w:t>
            </w:r>
            <w:r w:rsidRPr="3CAD8D14">
              <w:rPr>
                <w:i/>
                <w:iCs/>
              </w:rPr>
              <w:t>fuliginosus).</w:t>
            </w:r>
          </w:p>
        </w:tc>
      </w:tr>
      <w:tr w:rsidR="00094FEC" w14:paraId="2FD5E998"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19F936BB" w14:textId="77777777" w:rsidR="00AB7751" w:rsidRPr="00807ADF" w:rsidRDefault="00AB7751" w:rsidP="003C2D20">
            <w:pPr>
              <w:spacing w:before="60" w:after="60"/>
              <w:rPr>
                <w:b/>
                <w:bCs/>
              </w:rPr>
            </w:pPr>
            <w:r w:rsidRPr="00807ADF">
              <w:rPr>
                <w:b/>
                <w:bCs/>
              </w:rPr>
              <w:t>Harvest Zone</w:t>
            </w:r>
          </w:p>
        </w:tc>
        <w:tc>
          <w:tcPr>
            <w:tcW w:w="8221" w:type="dxa"/>
            <w:vAlign w:val="center"/>
          </w:tcPr>
          <w:p w14:paraId="08B556F7" w14:textId="0DB1DDAA"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 xml:space="preserve">Kangaroo harvest management zones in Victoria </w:t>
            </w:r>
            <w:r w:rsidR="00210E82">
              <w:t>where harvesting of kangaroos can occur as authorised under the K</w:t>
            </w:r>
            <w:r w:rsidR="00E310B4">
              <w:t xml:space="preserve">angaroo </w:t>
            </w:r>
            <w:r w:rsidR="00210E82">
              <w:t>H</w:t>
            </w:r>
            <w:r w:rsidR="00E310B4">
              <w:t xml:space="preserve">arvesting </w:t>
            </w:r>
            <w:r w:rsidR="00210E82">
              <w:t>P</w:t>
            </w:r>
            <w:r w:rsidR="00E310B4">
              <w:t>rogram</w:t>
            </w:r>
            <w:r w:rsidRPr="00392536">
              <w:t>.</w:t>
            </w:r>
          </w:p>
        </w:tc>
      </w:tr>
      <w:tr w:rsidR="00094FEC" w14:paraId="0466DE36" w14:textId="77777777" w:rsidTr="7A60E2D4">
        <w:trPr>
          <w:trHeight w:val="36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3C6F37F9" w14:textId="77777777" w:rsidR="00AB7751" w:rsidRPr="00392536" w:rsidRDefault="00AB7751" w:rsidP="003C2D20">
            <w:pPr>
              <w:spacing w:before="60" w:after="60"/>
              <w:rPr>
                <w:b/>
              </w:rPr>
            </w:pPr>
            <w:r w:rsidRPr="00392536">
              <w:rPr>
                <w:b/>
                <w:bCs/>
              </w:rPr>
              <w:t>Harvester</w:t>
            </w:r>
          </w:p>
        </w:tc>
        <w:tc>
          <w:tcPr>
            <w:tcW w:w="8221" w:type="dxa"/>
            <w:vAlign w:val="center"/>
          </w:tcPr>
          <w:p w14:paraId="11C31770" w14:textId="15A5128D" w:rsidR="00AB7751" w:rsidRPr="00392536" w:rsidRDefault="00AB7751" w:rsidP="7A60E2D4">
            <w:pPr>
              <w:spacing w:before="60" w:after="60"/>
              <w:cnfStyle w:val="000000000000" w:firstRow="0" w:lastRow="0" w:firstColumn="0" w:lastColumn="0" w:oddVBand="0" w:evenVBand="0" w:oddHBand="0" w:evenHBand="0" w:firstRowFirstColumn="0" w:firstRowLastColumn="0" w:lastRowFirstColumn="0" w:lastRowLastColumn="0"/>
              <w:rPr>
                <w:i/>
                <w:iCs/>
              </w:rPr>
            </w:pPr>
            <w:r>
              <w:t xml:space="preserve">A person authorised to harvest grey kangaroos under section 28A of the </w:t>
            </w:r>
            <w:r w:rsidRPr="7A60E2D4">
              <w:rPr>
                <w:i/>
                <w:iCs/>
              </w:rPr>
              <w:t>Wildlife Act 1975</w:t>
            </w:r>
            <w:r w:rsidR="22C95C92" w:rsidRPr="7A60E2D4">
              <w:rPr>
                <w:i/>
                <w:iCs/>
              </w:rPr>
              <w:t>.</w:t>
            </w:r>
          </w:p>
        </w:tc>
      </w:tr>
      <w:tr w:rsidR="00094FEC" w14:paraId="057A793C"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582AFFDD" w14:textId="77777777" w:rsidR="00AB7751" w:rsidRPr="00392536" w:rsidRDefault="00AB7751" w:rsidP="003C2D20">
            <w:pPr>
              <w:spacing w:before="60" w:after="60"/>
              <w:rPr>
                <w:b/>
              </w:rPr>
            </w:pPr>
            <w:r w:rsidRPr="00392536">
              <w:rPr>
                <w:b/>
                <w:bCs/>
              </w:rPr>
              <w:t>Landholder</w:t>
            </w:r>
          </w:p>
        </w:tc>
        <w:tc>
          <w:tcPr>
            <w:tcW w:w="8221" w:type="dxa"/>
            <w:vAlign w:val="center"/>
          </w:tcPr>
          <w:p w14:paraId="04A693A3" w14:textId="624741B6"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A holder, owner, land manager</w:t>
            </w:r>
            <w:r w:rsidR="00042BF8">
              <w:t>,</w:t>
            </w:r>
            <w:r w:rsidRPr="00392536">
              <w:t xml:space="preserve"> or occupant of land</w:t>
            </w:r>
            <w:r>
              <w:t>.</w:t>
            </w:r>
          </w:p>
        </w:tc>
      </w:tr>
      <w:tr w:rsidR="00094FEC" w14:paraId="16E29488"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6899BEF" w14:textId="343EF2CB" w:rsidR="00AB7751" w:rsidRDefault="00AB7751" w:rsidP="003C2D20">
            <w:pPr>
              <w:spacing w:before="60" w:after="60"/>
              <w:rPr>
                <w:b/>
                <w:bCs/>
              </w:rPr>
            </w:pPr>
            <w:r w:rsidRPr="220EC931">
              <w:rPr>
                <w:b/>
                <w:bCs/>
              </w:rPr>
              <w:t xml:space="preserve">Meat </w:t>
            </w:r>
            <w:r w:rsidR="006446D3">
              <w:rPr>
                <w:b/>
                <w:bCs/>
              </w:rPr>
              <w:t>p</w:t>
            </w:r>
            <w:r w:rsidRPr="2835C947">
              <w:rPr>
                <w:b/>
                <w:bCs/>
              </w:rPr>
              <w:t>rocessing</w:t>
            </w:r>
            <w:r w:rsidRPr="220EC931">
              <w:rPr>
                <w:b/>
                <w:bCs/>
              </w:rPr>
              <w:t xml:space="preserve"> </w:t>
            </w:r>
            <w:r w:rsidR="006446D3">
              <w:rPr>
                <w:b/>
                <w:bCs/>
              </w:rPr>
              <w:t>f</w:t>
            </w:r>
            <w:r w:rsidRPr="220EC931">
              <w:rPr>
                <w:b/>
                <w:bCs/>
              </w:rPr>
              <w:t>acility</w:t>
            </w:r>
          </w:p>
        </w:tc>
        <w:tc>
          <w:tcPr>
            <w:tcW w:w="8221" w:type="dxa"/>
            <w:vAlign w:val="center"/>
          </w:tcPr>
          <w:p w14:paraId="282FEEF3"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18954914">
              <w:rPr>
                <w:i/>
                <w:iCs/>
              </w:rPr>
              <w:t xml:space="preserve">Meat </w:t>
            </w:r>
            <w:r w:rsidRPr="0B0EEA74">
              <w:rPr>
                <w:i/>
                <w:iCs/>
              </w:rPr>
              <w:t>Industry Act 1993,</w:t>
            </w:r>
            <w:r w:rsidRPr="1A2A2909">
              <w:rPr>
                <w:i/>
                <w:iCs/>
              </w:rPr>
              <w:t xml:space="preserve"> </w:t>
            </w:r>
            <w:r w:rsidRPr="1A2A2909">
              <w:t>at the time of drafting this Plan, means</w:t>
            </w:r>
            <w:r w:rsidRPr="75E482DF">
              <w:t>-</w:t>
            </w:r>
          </w:p>
          <w:p w14:paraId="51EEB2EC"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271EDF16">
              <w:t>a</w:t>
            </w:r>
            <w:r w:rsidRPr="714DB67E">
              <w:t xml:space="preserve"> general meat processing facility; or</w:t>
            </w:r>
          </w:p>
          <w:p w14:paraId="4D52EEFC"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69DD68A7">
              <w:t>a pet</w:t>
            </w:r>
            <w:r w:rsidRPr="4ED8661C">
              <w:t xml:space="preserve"> food processing facility; or</w:t>
            </w:r>
          </w:p>
          <w:p w14:paraId="01A71EEE"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29870393">
              <w:t>a</w:t>
            </w:r>
            <w:r w:rsidRPr="588012AB">
              <w:t xml:space="preserve"> butcher shop</w:t>
            </w:r>
            <w:r w:rsidRPr="03161080">
              <w:t>;</w:t>
            </w:r>
            <w:r w:rsidRPr="6E730618">
              <w:t xml:space="preserve"> or</w:t>
            </w:r>
          </w:p>
          <w:p w14:paraId="035A3AB9"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5EA9AE">
              <w:t>any</w:t>
            </w:r>
            <w:r w:rsidRPr="098B1380">
              <w:t xml:space="preserve"> place or vehicle that is used for the sale of meat for human </w:t>
            </w:r>
            <w:r w:rsidRPr="108C950F">
              <w:t xml:space="preserve">consumption </w:t>
            </w:r>
            <w:r w:rsidRPr="7704463A">
              <w:t xml:space="preserve">or the handling, storage, or </w:t>
            </w:r>
            <w:r w:rsidRPr="5737B189">
              <w:t>transportation of meat for sale for human consumption</w:t>
            </w:r>
            <w:r w:rsidRPr="1513875F">
              <w:t xml:space="preserve"> but does not include a place or vehicle</w:t>
            </w:r>
            <w:r w:rsidRPr="1FB323CB">
              <w:t>-</w:t>
            </w:r>
          </w:p>
          <w:p w14:paraId="378B8FC5" w14:textId="77777777" w:rsidR="00AB7751" w:rsidRDefault="00AB7751" w:rsidP="00771E84">
            <w:pPr>
              <w:pStyle w:val="ListParagraph"/>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rsidRPr="005EA9AE">
              <w:t>where</w:t>
            </w:r>
            <w:r w:rsidRPr="51F93C61">
              <w:t xml:space="preserve"> more manufactured meat, or </w:t>
            </w:r>
            <w:r w:rsidRPr="7818B96E">
              <w:t xml:space="preserve">products that </w:t>
            </w:r>
            <w:r w:rsidRPr="079B0997">
              <w:t xml:space="preserve">contain some or no meat, is sold </w:t>
            </w:r>
            <w:r w:rsidRPr="272EB927">
              <w:t xml:space="preserve">than </w:t>
            </w:r>
            <w:r w:rsidRPr="52559545">
              <w:t>unmixed meat; or</w:t>
            </w:r>
          </w:p>
          <w:p w14:paraId="00173F43" w14:textId="77777777" w:rsidR="00AB7751" w:rsidRDefault="00AB7751" w:rsidP="00771E84">
            <w:pPr>
              <w:pStyle w:val="ListParagraph"/>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rsidRPr="005EA9AE">
              <w:t>where</w:t>
            </w:r>
            <w:r w:rsidRPr="16E4749E">
              <w:t xml:space="preserve"> meat is sold to be consumed at that place </w:t>
            </w:r>
            <w:r w:rsidRPr="5936CB3A">
              <w:t>or vehicle</w:t>
            </w:r>
            <w:r>
              <w:t>.</w:t>
            </w:r>
          </w:p>
        </w:tc>
      </w:tr>
      <w:tr w:rsidR="00094FEC" w14:paraId="13A926DD"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D68D8D0" w14:textId="67380C5E" w:rsidR="00AB7751" w:rsidRDefault="00AB7751" w:rsidP="003C2D20">
            <w:pPr>
              <w:spacing w:before="60" w:after="60"/>
              <w:rPr>
                <w:b/>
                <w:bCs/>
              </w:rPr>
            </w:pPr>
            <w:r w:rsidRPr="20C8604D">
              <w:rPr>
                <w:b/>
                <w:bCs/>
              </w:rPr>
              <w:t>Operator</w:t>
            </w:r>
          </w:p>
        </w:tc>
        <w:tc>
          <w:tcPr>
            <w:tcW w:w="8221" w:type="dxa"/>
            <w:vAlign w:val="center"/>
          </w:tcPr>
          <w:p w14:paraId="3A4D36EA" w14:textId="38831B7F" w:rsidR="00D5337E"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444F9332">
              <w:rPr>
                <w:i/>
                <w:iCs/>
              </w:rPr>
              <w:t xml:space="preserve">Meat Industry Act 1993, </w:t>
            </w:r>
            <w:r w:rsidRPr="444F9332">
              <w:t xml:space="preserve">in relation to </w:t>
            </w:r>
            <w:r w:rsidRPr="1E7E8E31">
              <w:t xml:space="preserve">a </w:t>
            </w:r>
            <w:r w:rsidR="00347D6F">
              <w:t>m</w:t>
            </w:r>
            <w:r>
              <w:t>eat</w:t>
            </w:r>
            <w:r w:rsidRPr="1E7E8E31">
              <w:t xml:space="preserve"> </w:t>
            </w:r>
            <w:r w:rsidR="00D5337E">
              <w:t>p</w:t>
            </w:r>
            <w:r>
              <w:t>rocessing</w:t>
            </w:r>
            <w:r w:rsidRPr="267A904E">
              <w:t xml:space="preserve"> facility, at the time of drafting </w:t>
            </w:r>
            <w:r>
              <w:t>thi</w:t>
            </w:r>
            <w:r w:rsidRPr="76E8838F">
              <w:t xml:space="preserve">s Plan, means the operator of that facility within the </w:t>
            </w:r>
            <w:r w:rsidRPr="20AB3CDC">
              <w:t>meaning of Part 4 of that Act</w:t>
            </w:r>
            <w:r w:rsidRPr="4B237FC7">
              <w:t xml:space="preserve">. </w:t>
            </w:r>
          </w:p>
          <w:p w14:paraId="0A525590" w14:textId="25194058" w:rsidR="00AE1DC1" w:rsidRPr="00AE1DC1" w:rsidRDefault="00AB7751" w:rsidP="00D31BDC">
            <w:pPr>
              <w:spacing w:before="60" w:after="60"/>
              <w:cnfStyle w:val="000000000000" w:firstRow="0" w:lastRow="0" w:firstColumn="0" w:lastColumn="0" w:oddVBand="0" w:evenVBand="0" w:oddHBand="0" w:evenHBand="0" w:firstRowFirstColumn="0" w:firstRowLastColumn="0" w:lastRowFirstColumn="0" w:lastRowLastColumn="0"/>
            </w:pPr>
            <w:r w:rsidRPr="4B237FC7">
              <w:t xml:space="preserve">Specifically, a person </w:t>
            </w:r>
            <w:r w:rsidR="00D5337E">
              <w:t xml:space="preserve">authorised to </w:t>
            </w:r>
            <w:r w:rsidRPr="4B237FC7">
              <w:t>operat</w:t>
            </w:r>
            <w:r w:rsidR="00D5337E">
              <w:t>e</w:t>
            </w:r>
            <w:r w:rsidRPr="4B237FC7">
              <w:t xml:space="preserve"> a </w:t>
            </w:r>
            <w:r w:rsidR="00D5337E">
              <w:t>m</w:t>
            </w:r>
            <w:r>
              <w:t xml:space="preserve">eat </w:t>
            </w:r>
            <w:r w:rsidR="00D5337E">
              <w:t>p</w:t>
            </w:r>
            <w:r>
              <w:t>rocessing</w:t>
            </w:r>
            <w:r w:rsidRPr="4B237FC7">
              <w:t xml:space="preserve"> </w:t>
            </w:r>
            <w:r w:rsidR="00D5337E">
              <w:t>f</w:t>
            </w:r>
            <w:r w:rsidRPr="7091D2F0">
              <w:t>acility under the relevant licence.</w:t>
            </w:r>
          </w:p>
        </w:tc>
      </w:tr>
      <w:tr w:rsidR="00761F76" w14:paraId="5ECA5E01"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01A9FE8" w14:textId="1EBA386F" w:rsidR="00761F76" w:rsidRPr="20C8604D" w:rsidRDefault="00761F76" w:rsidP="003C2D20">
            <w:pPr>
              <w:spacing w:before="60" w:after="60"/>
              <w:rPr>
                <w:b/>
                <w:bCs/>
              </w:rPr>
            </w:pPr>
            <w:r>
              <w:rPr>
                <w:b/>
                <w:bCs/>
              </w:rPr>
              <w:lastRenderedPageBreak/>
              <w:t>Pet food processing facility</w:t>
            </w:r>
          </w:p>
        </w:tc>
        <w:tc>
          <w:tcPr>
            <w:tcW w:w="8221" w:type="dxa"/>
            <w:vAlign w:val="center"/>
          </w:tcPr>
          <w:p w14:paraId="29BFED16" w14:textId="77777777" w:rsidR="00042BF8" w:rsidRDefault="00042BF8"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Pr>
                <w:i/>
                <w:iCs/>
              </w:rPr>
              <w:t>Meat Industry Act 1993</w:t>
            </w:r>
            <w:r>
              <w:t>, at the time of drafting this Plan, means-</w:t>
            </w:r>
          </w:p>
          <w:p w14:paraId="42F73577" w14:textId="77777777" w:rsidR="00042BF8" w:rsidRDefault="00042BF8" w:rsidP="00771E84">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pPr>
            <w:r>
              <w:t>a knackery; or</w:t>
            </w:r>
          </w:p>
          <w:p w14:paraId="4875805D" w14:textId="59503D3B" w:rsidR="00761F76" w:rsidRDefault="00042BF8" w:rsidP="00771E84">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pPr>
            <w:r>
              <w:t>a place or vehicle (other than a retail butcher shop) where meat or seafood intended for consumption as pet food is stored for sale, prepared for sale or sold.</w:t>
            </w:r>
          </w:p>
        </w:tc>
      </w:tr>
      <w:tr w:rsidR="00094FEC" w14:paraId="1D8B25D6"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0697FF8" w14:textId="77777777" w:rsidR="00AB7751" w:rsidRPr="00392536" w:rsidRDefault="00AB7751" w:rsidP="003C2D20">
            <w:pPr>
              <w:spacing w:before="60" w:after="60"/>
              <w:rPr>
                <w:b/>
                <w:bCs/>
              </w:rPr>
            </w:pPr>
            <w:r w:rsidRPr="00392536">
              <w:rPr>
                <w:b/>
                <w:bCs/>
              </w:rPr>
              <w:t>PrimeSafe</w:t>
            </w:r>
          </w:p>
        </w:tc>
        <w:tc>
          <w:tcPr>
            <w:tcW w:w="8221" w:type="dxa"/>
            <w:vAlign w:val="center"/>
          </w:tcPr>
          <w:p w14:paraId="2A5F1A92" w14:textId="77777777"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The statutory</w:t>
            </w:r>
            <w:r w:rsidRPr="00392536">
              <w:t xml:space="preserve"> Authority</w:t>
            </w:r>
            <w:r>
              <w:t xml:space="preserve"> established under</w:t>
            </w:r>
            <w:r w:rsidRPr="00392536">
              <w:t xml:space="preserve"> the </w:t>
            </w:r>
            <w:r w:rsidRPr="007C05EF">
              <w:rPr>
                <w:i/>
              </w:rPr>
              <w:t>Meat Industry Act 1993</w:t>
            </w:r>
            <w:r w:rsidRPr="00392536">
              <w:t xml:space="preserve"> </w:t>
            </w:r>
            <w:r>
              <w:t>that has function which includes among other things, controlling and keeping under review these standards of meat, poultry meat and</w:t>
            </w:r>
            <w:r w:rsidRPr="00392536">
              <w:t xml:space="preserve"> </w:t>
            </w:r>
            <w:r>
              <w:t>game meat produced for consumption or sale within Victoria.</w:t>
            </w:r>
          </w:p>
        </w:tc>
      </w:tr>
      <w:tr w:rsidR="005A2653" w14:paraId="4AAE23A9"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39DEC8C1" w14:textId="72254D40" w:rsidR="005A2653" w:rsidRPr="6D75C208" w:rsidRDefault="005A2653" w:rsidP="003C2D20">
            <w:pPr>
              <w:spacing w:before="60" w:after="60"/>
              <w:rPr>
                <w:b/>
                <w:bCs/>
              </w:rPr>
            </w:pPr>
            <w:r>
              <w:rPr>
                <w:b/>
                <w:bCs/>
              </w:rPr>
              <w:t>Public land manager</w:t>
            </w:r>
          </w:p>
        </w:tc>
        <w:tc>
          <w:tcPr>
            <w:tcW w:w="8221" w:type="dxa"/>
            <w:vAlign w:val="center"/>
          </w:tcPr>
          <w:p w14:paraId="0255C311" w14:textId="6B6186DE" w:rsidR="00763EE7" w:rsidRDefault="00763EE7" w:rsidP="003C2D20">
            <w:pPr>
              <w:spacing w:before="60" w:after="60"/>
              <w:cnfStyle w:val="000000000000" w:firstRow="0" w:lastRow="0" w:firstColumn="0" w:lastColumn="0" w:oddVBand="0" w:evenVBand="0" w:oddHBand="0" w:evenHBand="0" w:firstRowFirstColumn="0" w:firstRowLastColumn="0" w:lastRowFirstColumn="0" w:lastRowLastColumn="0"/>
            </w:pPr>
            <w:r>
              <w:t>The manager of public land is provided for in the relevant acts governing the management of public land, including but not limited to</w:t>
            </w:r>
            <w:r w:rsidR="00BC08EC">
              <w:t>:</w:t>
            </w:r>
          </w:p>
          <w:p w14:paraId="61B4A2B0" w14:textId="6749AE10" w:rsidR="00763EE7" w:rsidRDefault="00763EE7" w:rsidP="00771E84">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i/>
              </w:rPr>
            </w:pPr>
            <w:r>
              <w:t xml:space="preserve">a committee of management appointed under the </w:t>
            </w:r>
            <w:r w:rsidRPr="00DA28AE">
              <w:rPr>
                <w:i/>
                <w:iCs/>
              </w:rPr>
              <w:t>Crown Land (Reserves) Act 1958</w:t>
            </w:r>
          </w:p>
          <w:p w14:paraId="32C85693" w14:textId="04D43826" w:rsidR="005A2653" w:rsidRDefault="00763EE7" w:rsidP="00771E84">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pPr>
            <w:r>
              <w:t xml:space="preserve">Parks Victoria for national parks and state parks under the </w:t>
            </w:r>
            <w:r w:rsidRPr="00DA28AE">
              <w:rPr>
                <w:i/>
                <w:iCs/>
              </w:rPr>
              <w:t>National Parks Act 1975</w:t>
            </w:r>
            <w:r w:rsidR="00BC08EC">
              <w:rPr>
                <w:i/>
                <w:iCs/>
              </w:rPr>
              <w:t>.</w:t>
            </w:r>
          </w:p>
        </w:tc>
      </w:tr>
      <w:tr w:rsidR="00CE5DCE" w14:paraId="4D96925A"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0A51583" w14:textId="65673766" w:rsidR="00CE5DCE" w:rsidRDefault="00CE5DCE" w:rsidP="003C2D20">
            <w:pPr>
              <w:spacing w:before="60" w:after="60"/>
              <w:rPr>
                <w:b/>
                <w:bCs/>
              </w:rPr>
            </w:pPr>
            <w:r>
              <w:rPr>
                <w:b/>
                <w:bCs/>
              </w:rPr>
              <w:t>Separate quota</w:t>
            </w:r>
          </w:p>
        </w:tc>
        <w:tc>
          <w:tcPr>
            <w:tcW w:w="8221" w:type="dxa"/>
            <w:vAlign w:val="center"/>
          </w:tcPr>
          <w:p w14:paraId="5836E907" w14:textId="4521DCCA" w:rsidR="00CE5DCE" w:rsidRDefault="00CE5DCE" w:rsidP="00C40587">
            <w:pPr>
              <w:pStyle w:val="BodyText"/>
              <w:spacing w:before="120" w:after="120"/>
              <w:cnfStyle w:val="000000000000" w:firstRow="0" w:lastRow="0" w:firstColumn="0" w:lastColumn="0" w:oddVBand="0" w:evenVBand="0" w:oddHBand="0" w:evenHBand="0" w:firstRowFirstColumn="0" w:firstRowLastColumn="0" w:lastRowFirstColumn="0" w:lastRowLastColumn="0"/>
            </w:pPr>
            <w:r>
              <w:t xml:space="preserve">A </w:t>
            </w:r>
            <w:r w:rsidRPr="00C40587">
              <w:rPr>
                <w:i/>
                <w:iCs/>
              </w:rPr>
              <w:t>separate quota</w:t>
            </w:r>
            <w:r>
              <w:t xml:space="preserve"> is </w:t>
            </w:r>
            <w:r w:rsidR="00DF39AA">
              <w:t>a quota provided for H</w:t>
            </w:r>
            <w:r w:rsidR="00DF39AA" w:rsidRPr="000626EB">
              <w:t>arvesting that occurs on specified public land</w:t>
            </w:r>
            <w:r w:rsidR="00F14B55">
              <w:t>. A</w:t>
            </w:r>
            <w:r w:rsidR="00DF39AA">
              <w:t xml:space="preserve"> </w:t>
            </w:r>
            <w:r w:rsidR="00DF39AA" w:rsidRPr="00B80547">
              <w:rPr>
                <w:i/>
                <w:iCs/>
              </w:rPr>
              <w:t>separate quota</w:t>
            </w:r>
            <w:r w:rsidR="00DF39AA">
              <w:t xml:space="preserve"> </w:t>
            </w:r>
            <w:r w:rsidR="00F14B55">
              <w:t xml:space="preserve">is </w:t>
            </w:r>
            <w:r w:rsidR="00DF39AA">
              <w:t xml:space="preserve">outside of the released </w:t>
            </w:r>
            <w:r w:rsidR="00DF39AA" w:rsidRPr="00414C3C">
              <w:rPr>
                <w:i/>
                <w:iCs/>
              </w:rPr>
              <w:t>commercial quota</w:t>
            </w:r>
            <w:r w:rsidR="00DF39AA">
              <w:t xml:space="preserve"> for each Harvest Zone, but still incorporated into the </w:t>
            </w:r>
            <w:r w:rsidR="00DF39AA" w:rsidRPr="00C42F6E">
              <w:rPr>
                <w:i/>
                <w:iCs/>
              </w:rPr>
              <w:t>total quota</w:t>
            </w:r>
            <w:r w:rsidR="00DF39AA">
              <w:t xml:space="preserve"> for that year.</w:t>
            </w:r>
          </w:p>
        </w:tc>
      </w:tr>
      <w:tr w:rsidR="00094FEC" w14:paraId="78627102" w14:textId="77777777" w:rsidTr="7A60E2D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E375190" w14:textId="77777777" w:rsidR="00AB7751" w:rsidRPr="6D75C208" w:rsidRDefault="00AB7751" w:rsidP="003C2D20">
            <w:pPr>
              <w:spacing w:before="60" w:after="60"/>
              <w:rPr>
                <w:b/>
                <w:bCs/>
              </w:rPr>
            </w:pPr>
            <w:r w:rsidRPr="6D75C208">
              <w:rPr>
                <w:b/>
                <w:bCs/>
              </w:rPr>
              <w:t>Total quota</w:t>
            </w:r>
          </w:p>
        </w:tc>
        <w:tc>
          <w:tcPr>
            <w:tcW w:w="8221" w:type="dxa"/>
            <w:vAlign w:val="center"/>
          </w:tcPr>
          <w:p w14:paraId="2B4104D0" w14:textId="000D5492"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The </w:t>
            </w:r>
            <w:r w:rsidRPr="00FA1C6C">
              <w:rPr>
                <w:i/>
                <w:iCs/>
              </w:rPr>
              <w:t>total quota</w:t>
            </w:r>
            <w:r>
              <w:t xml:space="preserve"> of grey kangaroos approved to be harvested across Victoria including both through the </w:t>
            </w:r>
            <w:r w:rsidR="006B483F">
              <w:t xml:space="preserve">Kangaroo Harvesting Program </w:t>
            </w:r>
            <w:r>
              <w:t xml:space="preserve">and </w:t>
            </w:r>
            <w:r w:rsidR="006B483F">
              <w:t>Authority to Control Wildlife</w:t>
            </w:r>
            <w:r>
              <w:t xml:space="preserve"> system. No more than 10% of Victoria’s estimated grey kangaroo population.</w:t>
            </w:r>
          </w:p>
        </w:tc>
      </w:tr>
      <w:tr w:rsidR="00094FEC" w14:paraId="4E1180F2" w14:textId="77777777" w:rsidTr="7A60E2D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623571E" w14:textId="77777777" w:rsidR="00AB7751" w:rsidRPr="00392536" w:rsidRDefault="00AB7751" w:rsidP="003C2D20">
            <w:pPr>
              <w:spacing w:before="60" w:after="60"/>
              <w:rPr>
                <w:b/>
              </w:rPr>
            </w:pPr>
            <w:r w:rsidRPr="7326C319">
              <w:rPr>
                <w:b/>
                <w:bCs/>
              </w:rPr>
              <w:t xml:space="preserve">Wildlife </w:t>
            </w:r>
            <w:r w:rsidRPr="00392536">
              <w:rPr>
                <w:b/>
                <w:bCs/>
              </w:rPr>
              <w:t>Processors</w:t>
            </w:r>
          </w:p>
        </w:tc>
        <w:tc>
          <w:tcPr>
            <w:tcW w:w="8221" w:type="dxa"/>
            <w:vAlign w:val="center"/>
          </w:tcPr>
          <w:p w14:paraId="14D1C223" w14:textId="39B27DF2"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 xml:space="preserve">A holder of a Wildlife Processor Licence issued by </w:t>
            </w:r>
            <w:r>
              <w:t xml:space="preserve">the Secretary of </w:t>
            </w:r>
            <w:r w:rsidRPr="00392536">
              <w:t xml:space="preserve">DEECA </w:t>
            </w:r>
            <w:r>
              <w:t xml:space="preserve">under section 22 of the </w:t>
            </w:r>
            <w:r w:rsidRPr="7A53E069">
              <w:rPr>
                <w:i/>
                <w:iCs/>
              </w:rPr>
              <w:t xml:space="preserve">Wildlife Act </w:t>
            </w:r>
            <w:r w:rsidRPr="1CF75D3E">
              <w:rPr>
                <w:i/>
                <w:iCs/>
              </w:rPr>
              <w:t>1975</w:t>
            </w:r>
            <w:r w:rsidRPr="1CF75D3E">
              <w:t xml:space="preserve"> that authorises the person to receive </w:t>
            </w:r>
            <w:r w:rsidRPr="34051CD3">
              <w:t xml:space="preserve">and be in possession of </w:t>
            </w:r>
            <w:r>
              <w:t xml:space="preserve">grey </w:t>
            </w:r>
            <w:r w:rsidRPr="34051CD3">
              <w:t>kangaroos</w:t>
            </w:r>
            <w:r>
              <w:t xml:space="preserve"> </w:t>
            </w:r>
            <w:r w:rsidRPr="3A97DABC">
              <w:t>for the purpose of commercial processing</w:t>
            </w:r>
            <w:r w:rsidRPr="75AFCAA8">
              <w:t>.</w:t>
            </w:r>
            <w:r>
              <w:t xml:space="preserve"> </w:t>
            </w:r>
          </w:p>
        </w:tc>
      </w:tr>
    </w:tbl>
    <w:p w14:paraId="45A12E89" w14:textId="77777777" w:rsidR="00DC3D9D" w:rsidRPr="003C2D20" w:rsidRDefault="00DC3D9D" w:rsidP="007F3B6F">
      <w:pPr>
        <w:pStyle w:val="Heading1"/>
        <w:spacing w:after="120"/>
        <w:rPr>
          <w:b/>
          <w:sz w:val="20"/>
          <w:szCs w:val="20"/>
        </w:rPr>
      </w:pPr>
    </w:p>
    <w:p w14:paraId="781EFF0F" w14:textId="77777777" w:rsidR="007F3B6F" w:rsidRDefault="007F3B6F">
      <w:pPr>
        <w:rPr>
          <w:rFonts w:asciiTheme="majorHAnsi" w:eastAsiaTheme="majorEastAsia" w:hAnsiTheme="majorHAnsi" w:cstheme="majorBidi"/>
          <w:b/>
          <w:bCs/>
          <w:color w:val="201547" w:themeColor="text2"/>
          <w:spacing w:val="-4"/>
          <w:sz w:val="40"/>
          <w:szCs w:val="40"/>
        </w:rPr>
      </w:pPr>
      <w:r>
        <w:rPr>
          <w:b/>
        </w:rPr>
        <w:br w:type="page"/>
      </w:r>
    </w:p>
    <w:p w14:paraId="0B5A286B" w14:textId="4C9B2D20" w:rsidR="00CA5DAA" w:rsidRDefault="00CA5DAA" w:rsidP="00CA5DAA">
      <w:pPr>
        <w:pStyle w:val="Heading1"/>
        <w:rPr>
          <w:b/>
        </w:rPr>
      </w:pPr>
      <w:bookmarkStart w:id="8" w:name="_Toc149645378"/>
      <w:r>
        <w:rPr>
          <w:b/>
        </w:rPr>
        <w:lastRenderedPageBreak/>
        <w:t>Acronyms</w:t>
      </w:r>
      <w:bookmarkEnd w:id="8"/>
    </w:p>
    <w:tbl>
      <w:tblPr>
        <w:tblStyle w:val="TableGrid"/>
        <w:tblW w:w="9781" w:type="dxa"/>
        <w:jc w:val="center"/>
        <w:tblLook w:val="04A0" w:firstRow="1" w:lastRow="0" w:firstColumn="1" w:lastColumn="0" w:noHBand="0" w:noVBand="1"/>
      </w:tblPr>
      <w:tblGrid>
        <w:gridCol w:w="1560"/>
        <w:gridCol w:w="8221"/>
      </w:tblGrid>
      <w:tr w:rsidR="00FA297D" w:rsidRPr="004F275D" w14:paraId="68902FC4" w14:textId="77777777" w:rsidTr="00FA23CC">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81" w:type="dxa"/>
            <w:gridSpan w:val="2"/>
            <w:vAlign w:val="center"/>
          </w:tcPr>
          <w:p w14:paraId="5F26A4E1" w14:textId="09AB663F" w:rsidR="00FA297D" w:rsidRPr="59B34872" w:rsidRDefault="6D66C2C9" w:rsidP="003C2D20">
            <w:pPr>
              <w:spacing w:before="60" w:after="60"/>
              <w:rPr>
                <w:b/>
                <w:bCs/>
                <w:color w:val="FFFFFF" w:themeColor="background1"/>
              </w:rPr>
            </w:pPr>
            <w:r w:rsidRPr="0B75639E">
              <w:rPr>
                <w:b/>
                <w:bCs/>
                <w:color w:val="FFFFFF" w:themeColor="background1"/>
              </w:rPr>
              <w:t>A</w:t>
            </w:r>
            <w:r w:rsidR="03BB4689" w:rsidRPr="0B75639E">
              <w:rPr>
                <w:b/>
                <w:bCs/>
                <w:color w:val="FFFFFF" w:themeColor="background1"/>
              </w:rPr>
              <w:t>cronyms</w:t>
            </w:r>
          </w:p>
        </w:tc>
      </w:tr>
      <w:tr w:rsidR="00EC0AFF" w14:paraId="27E03325"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7E855ED8" w14:textId="77777777" w:rsidR="00FA297D" w:rsidRPr="00392536" w:rsidRDefault="00FA297D" w:rsidP="008F46A4">
            <w:pPr>
              <w:spacing w:before="80" w:after="80"/>
              <w:rPr>
                <w:b/>
              </w:rPr>
            </w:pPr>
            <w:r>
              <w:rPr>
                <w:b/>
                <w:bCs/>
              </w:rPr>
              <w:t xml:space="preserve">ARI </w:t>
            </w:r>
          </w:p>
        </w:tc>
        <w:tc>
          <w:tcPr>
            <w:tcW w:w="8221" w:type="dxa"/>
            <w:vAlign w:val="center"/>
          </w:tcPr>
          <w:p w14:paraId="5D949335"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rsidRPr="008A790A">
              <w:t>Arthur Rylah Institute</w:t>
            </w:r>
            <w:r>
              <w:t xml:space="preserve"> </w:t>
            </w:r>
            <w:r w:rsidRPr="008A790A">
              <w:t xml:space="preserve">for Environmental Research. </w:t>
            </w:r>
          </w:p>
        </w:tc>
      </w:tr>
      <w:tr w:rsidR="00EC0AFF" w14:paraId="5CA558E8"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5F16D294" w14:textId="77777777" w:rsidR="00FA297D" w:rsidRPr="00392536" w:rsidRDefault="00FA297D" w:rsidP="008F46A4">
            <w:pPr>
              <w:spacing w:before="80" w:after="80"/>
              <w:rPr>
                <w:b/>
              </w:rPr>
            </w:pPr>
            <w:r w:rsidRPr="00392536">
              <w:rPr>
                <w:b/>
              </w:rPr>
              <w:t>ATCW</w:t>
            </w:r>
          </w:p>
        </w:tc>
        <w:tc>
          <w:tcPr>
            <w:tcW w:w="8221" w:type="dxa"/>
            <w:vAlign w:val="center"/>
          </w:tcPr>
          <w:p w14:paraId="09996431"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Authorisation to Control Wildlife. </w:t>
            </w:r>
          </w:p>
        </w:tc>
      </w:tr>
      <w:tr w:rsidR="00746381" w14:paraId="1775E28C"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0134C711" w14:textId="77042E3D" w:rsidR="00746381" w:rsidRPr="00392536" w:rsidRDefault="00746381" w:rsidP="008F46A4">
            <w:pPr>
              <w:spacing w:before="80" w:after="80"/>
              <w:rPr>
                <w:b/>
              </w:rPr>
            </w:pPr>
            <w:r>
              <w:rPr>
                <w:b/>
              </w:rPr>
              <w:t>CBD</w:t>
            </w:r>
          </w:p>
        </w:tc>
        <w:tc>
          <w:tcPr>
            <w:tcW w:w="8221" w:type="dxa"/>
            <w:vAlign w:val="center"/>
          </w:tcPr>
          <w:p w14:paraId="60C59870" w14:textId="3D4D9255" w:rsidR="00746381" w:rsidRDefault="00746381" w:rsidP="008F46A4">
            <w:pPr>
              <w:spacing w:before="80" w:after="80"/>
              <w:cnfStyle w:val="000000000000" w:firstRow="0" w:lastRow="0" w:firstColumn="0" w:lastColumn="0" w:oddVBand="0" w:evenVBand="0" w:oddHBand="0" w:evenHBand="0" w:firstRowFirstColumn="0" w:firstRowLastColumn="0" w:lastRowFirstColumn="0" w:lastRowLastColumn="0"/>
            </w:pPr>
            <w:r>
              <w:t>Central Business District</w:t>
            </w:r>
            <w:r w:rsidR="5FDC0367">
              <w:t>.</w:t>
            </w:r>
          </w:p>
        </w:tc>
      </w:tr>
      <w:tr w:rsidR="00CB24CF" w14:paraId="1B05EEC1"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4E50A375" w14:textId="77777777" w:rsidR="00FA297D" w:rsidRDefault="00FA297D" w:rsidP="008F46A4">
            <w:pPr>
              <w:spacing w:before="80" w:after="80"/>
              <w:rPr>
                <w:b/>
                <w:bCs/>
              </w:rPr>
            </w:pPr>
            <w:r>
              <w:rPr>
                <w:b/>
                <w:bCs/>
              </w:rPr>
              <w:t>CR</w:t>
            </w:r>
          </w:p>
        </w:tc>
        <w:tc>
          <w:tcPr>
            <w:tcW w:w="0" w:type="dxa"/>
            <w:vAlign w:val="center"/>
          </w:tcPr>
          <w:p w14:paraId="069B9DEB" w14:textId="77777777" w:rsidR="00FA297D" w:rsidRPr="008A790A"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Conservation Regulator.</w:t>
            </w:r>
          </w:p>
        </w:tc>
      </w:tr>
      <w:tr w:rsidR="00EC0AFF" w14:paraId="4B62390D"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4DA5264C" w14:textId="77777777" w:rsidR="00FA297D" w:rsidRPr="00392536" w:rsidRDefault="00FA297D" w:rsidP="008F46A4">
            <w:pPr>
              <w:spacing w:before="80" w:after="80"/>
              <w:rPr>
                <w:b/>
              </w:rPr>
            </w:pPr>
            <w:r w:rsidRPr="00392536">
              <w:rPr>
                <w:b/>
              </w:rPr>
              <w:t>DEECA</w:t>
            </w:r>
          </w:p>
        </w:tc>
        <w:tc>
          <w:tcPr>
            <w:tcW w:w="8221" w:type="dxa"/>
            <w:vAlign w:val="center"/>
          </w:tcPr>
          <w:p w14:paraId="53BB16B0"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Department of Energy, Environment, and Climate Action.</w:t>
            </w:r>
          </w:p>
        </w:tc>
      </w:tr>
      <w:tr w:rsidR="00EC0AFF" w14:paraId="0FC21DF0" w14:textId="77777777" w:rsidTr="00FA23CC">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12337CC5" w14:textId="77777777" w:rsidR="00FA297D" w:rsidRPr="00392536" w:rsidRDefault="00FA297D" w:rsidP="008F46A4">
            <w:pPr>
              <w:spacing w:before="80" w:after="80"/>
            </w:pPr>
            <w:r w:rsidRPr="00392536">
              <w:rPr>
                <w:b/>
                <w:bCs/>
              </w:rPr>
              <w:t>DJSIR</w:t>
            </w:r>
          </w:p>
        </w:tc>
        <w:tc>
          <w:tcPr>
            <w:tcW w:w="8221" w:type="dxa"/>
            <w:vAlign w:val="center"/>
          </w:tcPr>
          <w:p w14:paraId="5C464B43"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Department of Jobs, Skills, Industry and Regions.</w:t>
            </w:r>
          </w:p>
        </w:tc>
      </w:tr>
      <w:tr w:rsidR="00CB24CF" w14:paraId="107FED4F"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25033670" w14:textId="458BDFB1" w:rsidR="00FA297D" w:rsidRDefault="00FA297D" w:rsidP="008F46A4">
            <w:pPr>
              <w:spacing w:before="80" w:after="80"/>
              <w:rPr>
                <w:b/>
                <w:bCs/>
              </w:rPr>
            </w:pPr>
            <w:r>
              <w:rPr>
                <w:b/>
                <w:bCs/>
              </w:rPr>
              <w:t>WTO</w:t>
            </w:r>
          </w:p>
        </w:tc>
        <w:tc>
          <w:tcPr>
            <w:tcW w:w="0" w:type="dxa"/>
            <w:vAlign w:val="center"/>
          </w:tcPr>
          <w:p w14:paraId="074C2DA6" w14:textId="26F6CFFF"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Wildlife Trade Operation.</w:t>
            </w:r>
          </w:p>
        </w:tc>
      </w:tr>
      <w:tr w:rsidR="00CB24CF" w14:paraId="39974CED"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16BFA56D" w14:textId="77777777" w:rsidR="00FA297D" w:rsidRDefault="00FA297D" w:rsidP="008F46A4">
            <w:pPr>
              <w:spacing w:before="80" w:after="80"/>
              <w:rPr>
                <w:b/>
                <w:bCs/>
              </w:rPr>
            </w:pPr>
            <w:r>
              <w:rPr>
                <w:b/>
                <w:bCs/>
              </w:rPr>
              <w:t>EPBC Act</w:t>
            </w:r>
          </w:p>
        </w:tc>
        <w:tc>
          <w:tcPr>
            <w:tcW w:w="0" w:type="dxa"/>
            <w:vAlign w:val="center"/>
          </w:tcPr>
          <w:p w14:paraId="513A0324" w14:textId="00E7D3BB" w:rsidR="00FA297D" w:rsidRPr="00E310B4" w:rsidRDefault="00FA297D" w:rsidP="008F46A4">
            <w:pPr>
              <w:spacing w:before="80" w:after="80"/>
              <w:cnfStyle w:val="000000000000" w:firstRow="0" w:lastRow="0" w:firstColumn="0" w:lastColumn="0" w:oddVBand="0" w:evenVBand="0" w:oddHBand="0" w:evenHBand="0" w:firstRowFirstColumn="0" w:firstRowLastColumn="0" w:lastRowFirstColumn="0" w:lastRowLastColumn="0"/>
              <w:rPr>
                <w:i/>
                <w:iCs/>
              </w:rPr>
            </w:pPr>
            <w:r w:rsidRPr="00E310B4">
              <w:rPr>
                <w:i/>
                <w:iCs/>
              </w:rPr>
              <w:t>Environmental Protection and Biodiversity Conservation Act</w:t>
            </w:r>
            <w:r w:rsidR="006B483F" w:rsidRPr="00E310B4">
              <w:rPr>
                <w:i/>
                <w:iCs/>
              </w:rPr>
              <w:t xml:space="preserve"> 1999 (Cth)</w:t>
            </w:r>
            <w:r w:rsidRPr="00E310B4">
              <w:rPr>
                <w:i/>
                <w:iCs/>
              </w:rPr>
              <w:t>.</w:t>
            </w:r>
          </w:p>
        </w:tc>
      </w:tr>
      <w:tr w:rsidR="00EC0AFF" w14:paraId="7A2CE8EE" w14:textId="77777777" w:rsidTr="00FA23CC">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7C6EF98F" w14:textId="77777777" w:rsidR="00FA297D" w:rsidRDefault="00FA297D" w:rsidP="008F46A4">
            <w:pPr>
              <w:spacing w:before="80" w:after="80"/>
              <w:rPr>
                <w:b/>
                <w:bCs/>
              </w:rPr>
            </w:pPr>
            <w:r w:rsidRPr="249BFEA5">
              <w:rPr>
                <w:b/>
                <w:bCs/>
              </w:rPr>
              <w:t>GMA</w:t>
            </w:r>
          </w:p>
        </w:tc>
        <w:tc>
          <w:tcPr>
            <w:tcW w:w="8221" w:type="dxa"/>
            <w:vAlign w:val="center"/>
          </w:tcPr>
          <w:p w14:paraId="4868DE81"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The Game Management Authority. </w:t>
            </w:r>
          </w:p>
        </w:tc>
      </w:tr>
      <w:tr w:rsidR="00EC0AFF" w14:paraId="7A1299DC"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27F0EC25" w14:textId="77777777" w:rsidR="00FA297D" w:rsidRPr="00392536" w:rsidRDefault="00FA297D" w:rsidP="008F46A4">
            <w:pPr>
              <w:spacing w:before="80" w:after="80"/>
              <w:rPr>
                <w:b/>
              </w:rPr>
            </w:pPr>
            <w:r>
              <w:rPr>
                <w:b/>
              </w:rPr>
              <w:t>KHMP</w:t>
            </w:r>
          </w:p>
        </w:tc>
        <w:tc>
          <w:tcPr>
            <w:tcW w:w="8221" w:type="dxa"/>
            <w:vAlign w:val="center"/>
          </w:tcPr>
          <w:p w14:paraId="60A020AE"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Kangaroo Harvest Management Plan. </w:t>
            </w:r>
          </w:p>
        </w:tc>
      </w:tr>
      <w:tr w:rsidR="00EC0AFF" w14:paraId="486F9766" w14:textId="77777777" w:rsidTr="00FA23CC">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36A58748" w14:textId="77777777" w:rsidR="00FA297D" w:rsidRPr="00392536" w:rsidRDefault="00FA297D" w:rsidP="008F46A4">
            <w:pPr>
              <w:spacing w:before="80" w:after="80"/>
              <w:rPr>
                <w:b/>
                <w:bCs/>
              </w:rPr>
            </w:pPr>
            <w:r>
              <w:rPr>
                <w:b/>
                <w:bCs/>
              </w:rPr>
              <w:t>KHP</w:t>
            </w:r>
          </w:p>
        </w:tc>
        <w:tc>
          <w:tcPr>
            <w:tcW w:w="8221" w:type="dxa"/>
            <w:vAlign w:val="center"/>
          </w:tcPr>
          <w:p w14:paraId="0743A077"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Kangaroo Harvesting Program. </w:t>
            </w:r>
          </w:p>
        </w:tc>
      </w:tr>
      <w:tr w:rsidR="00CB24CF" w14:paraId="0B7B9073"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7C0FF74C" w14:textId="77777777" w:rsidR="00FA297D" w:rsidRDefault="00FA297D" w:rsidP="008F46A4">
            <w:pPr>
              <w:spacing w:before="80" w:after="80"/>
              <w:rPr>
                <w:b/>
                <w:bCs/>
              </w:rPr>
            </w:pPr>
            <w:r>
              <w:rPr>
                <w:b/>
                <w:bCs/>
              </w:rPr>
              <w:t>LGA</w:t>
            </w:r>
          </w:p>
        </w:tc>
        <w:tc>
          <w:tcPr>
            <w:tcW w:w="0" w:type="dxa"/>
            <w:vAlign w:val="center"/>
          </w:tcPr>
          <w:p w14:paraId="0B8F173F"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Local Government Area.</w:t>
            </w:r>
          </w:p>
        </w:tc>
      </w:tr>
      <w:tr w:rsidR="00CB24CF" w14:paraId="082A2B8C" w14:textId="77777777" w:rsidTr="000935EB">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69C584C1" w14:textId="77777777" w:rsidR="00FA297D" w:rsidRDefault="00FA297D" w:rsidP="008F46A4">
            <w:pPr>
              <w:spacing w:before="80" w:after="80"/>
              <w:rPr>
                <w:b/>
                <w:bCs/>
              </w:rPr>
            </w:pPr>
            <w:r>
              <w:rPr>
                <w:b/>
                <w:bCs/>
              </w:rPr>
              <w:t>WTMP</w:t>
            </w:r>
          </w:p>
        </w:tc>
        <w:tc>
          <w:tcPr>
            <w:tcW w:w="0" w:type="dxa"/>
            <w:vAlign w:val="center"/>
          </w:tcPr>
          <w:p w14:paraId="5982C0C5"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Wildlife Trade Management Plan.</w:t>
            </w:r>
          </w:p>
        </w:tc>
      </w:tr>
    </w:tbl>
    <w:p w14:paraId="6F20CBA1" w14:textId="77777777" w:rsidR="00FA297D" w:rsidRDefault="00FA297D">
      <w:pPr>
        <w:rPr>
          <w:rFonts w:ascii="Arial" w:eastAsia="Arial" w:hAnsi="Arial"/>
        </w:rPr>
      </w:pPr>
    </w:p>
    <w:p w14:paraId="79A87B19" w14:textId="6539D4F6" w:rsidR="00CA5DAA" w:rsidRDefault="00CA5DAA" w:rsidP="00CA5DAA">
      <w:pPr>
        <w:pStyle w:val="Heading1"/>
        <w:rPr>
          <w:b/>
        </w:rPr>
      </w:pPr>
      <w:bookmarkStart w:id="9" w:name="_Ref145429875"/>
      <w:bookmarkStart w:id="10" w:name="_Ref145430039"/>
      <w:bookmarkStart w:id="11" w:name="_Toc149645379"/>
      <w:r>
        <w:rPr>
          <w:b/>
        </w:rPr>
        <w:t xml:space="preserve">Supporting </w:t>
      </w:r>
      <w:r w:rsidR="6FC9E73B" w:rsidRPr="0B75639E">
        <w:rPr>
          <w:b/>
        </w:rPr>
        <w:t>l</w:t>
      </w:r>
      <w:r w:rsidRPr="0B75639E">
        <w:rPr>
          <w:b/>
        </w:rPr>
        <w:t>inks</w:t>
      </w:r>
      <w:bookmarkEnd w:id="9"/>
      <w:bookmarkEnd w:id="10"/>
      <w:bookmarkEnd w:id="11"/>
    </w:p>
    <w:tbl>
      <w:tblPr>
        <w:tblStyle w:val="TableGrid"/>
        <w:tblW w:w="9781" w:type="dxa"/>
        <w:jc w:val="center"/>
        <w:tblLook w:val="04A0" w:firstRow="1" w:lastRow="0" w:firstColumn="1" w:lastColumn="0" w:noHBand="0" w:noVBand="1"/>
      </w:tblPr>
      <w:tblGrid>
        <w:gridCol w:w="9781"/>
      </w:tblGrid>
      <w:tr w:rsidR="00160B8F" w:rsidRPr="004F275D" w14:paraId="4E9DCA51" w14:textId="77777777" w:rsidTr="00CA5DAA">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D793974" w14:textId="51EA1051" w:rsidR="00160B8F" w:rsidRPr="59B34872" w:rsidRDefault="1DC08126" w:rsidP="003C2D20">
            <w:pPr>
              <w:spacing w:before="60" w:after="60"/>
              <w:rPr>
                <w:b/>
                <w:bCs/>
                <w:color w:val="FFFFFF" w:themeColor="background1"/>
              </w:rPr>
            </w:pPr>
            <w:r w:rsidRPr="0B75639E">
              <w:rPr>
                <w:b/>
                <w:bCs/>
                <w:color w:val="FFFFFF" w:themeColor="background1"/>
              </w:rPr>
              <w:t>S</w:t>
            </w:r>
            <w:r w:rsidR="6FFD9388" w:rsidRPr="0B75639E">
              <w:rPr>
                <w:b/>
                <w:bCs/>
                <w:color w:val="FFFFFF" w:themeColor="background1"/>
              </w:rPr>
              <w:t>upporting links</w:t>
            </w:r>
          </w:p>
        </w:tc>
      </w:tr>
      <w:tr w:rsidR="00160B8F" w:rsidRPr="004609B7" w14:paraId="00965FE1" w14:textId="77777777" w:rsidTr="00CA5DAA">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1717A15E" w14:textId="5B941EE3" w:rsidR="00160B8F" w:rsidRPr="00C67075" w:rsidRDefault="00000000" w:rsidP="008F46A4">
            <w:pPr>
              <w:pStyle w:val="BodyText"/>
              <w:spacing w:before="80" w:after="80"/>
              <w:rPr>
                <w:i/>
                <w:iCs/>
                <w:u w:val="single"/>
              </w:rPr>
            </w:pPr>
            <w:hyperlink r:id="rId45" w:anchor=":~:text=The%20Environment%20Protection%20and%20Biodiversity%20Conservation%20Act%201999,EPBC%20Act%20as%20matters%20of%20national%20environmental%20significance." w:history="1">
              <w:r w:rsidR="001C1AA5">
                <w:rPr>
                  <w:rStyle w:val="Hyperlink"/>
                  <w:i/>
                  <w:iCs/>
                  <w:color w:val="auto"/>
                </w:rPr>
                <w:t>Environment Protection and Biodiversity Conservation Act 1999 (Cth)</w:t>
              </w:r>
            </w:hyperlink>
          </w:p>
        </w:tc>
      </w:tr>
      <w:tr w:rsidR="00304E7C" w:rsidRPr="004609B7" w14:paraId="1CE6D5CD" w14:textId="77777777" w:rsidTr="00BD4B5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9E337F6" w14:textId="364F66D6" w:rsidR="00304E7C" w:rsidRPr="004609B7" w:rsidRDefault="00000000" w:rsidP="008F46A4">
            <w:pPr>
              <w:pStyle w:val="BodyText"/>
              <w:spacing w:before="80" w:after="80"/>
              <w:rPr>
                <w:u w:val="single"/>
              </w:rPr>
            </w:pPr>
            <w:hyperlink r:id="rId46" w:history="1">
              <w:r w:rsidR="00304E7C" w:rsidRPr="00304E7C">
                <w:rPr>
                  <w:rStyle w:val="Hyperlink"/>
                </w:rPr>
                <w:t>Game Meat Processing - PrimeSafe</w:t>
              </w:r>
            </w:hyperlink>
          </w:p>
        </w:tc>
      </w:tr>
      <w:tr w:rsidR="00FA23CC" w:rsidRPr="004609B7" w14:paraId="4D9F3C8F"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A0785A7" w14:textId="28C69E0A" w:rsidR="00160B8F" w:rsidRPr="004609B7" w:rsidRDefault="00000000" w:rsidP="008F46A4">
            <w:pPr>
              <w:pStyle w:val="BodyText"/>
              <w:spacing w:before="80" w:after="80"/>
              <w:rPr>
                <w:u w:val="single"/>
              </w:rPr>
            </w:pPr>
            <w:hyperlink r:id="rId47" w:history="1">
              <w:r w:rsidR="00F33EDF">
                <w:rPr>
                  <w:rStyle w:val="Hyperlink"/>
                  <w:color w:val="auto"/>
                </w:rPr>
                <w:t>Kangaroo Harvesting Program - DJSIR</w:t>
              </w:r>
            </w:hyperlink>
          </w:p>
        </w:tc>
      </w:tr>
      <w:tr w:rsidR="00160B8F" w:rsidRPr="004609B7" w14:paraId="7CB82E10"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2F0D8C0" w14:textId="18DEE0D4" w:rsidR="00160B8F" w:rsidRPr="004609B7" w:rsidRDefault="00000000" w:rsidP="008F46A4">
            <w:pPr>
              <w:pStyle w:val="BodyText"/>
              <w:spacing w:before="80" w:after="80"/>
              <w:rPr>
                <w:u w:val="single"/>
              </w:rPr>
            </w:pPr>
            <w:hyperlink r:id="rId48" w:history="1">
              <w:r w:rsidR="00F33EDF">
                <w:rPr>
                  <w:rStyle w:val="Hyperlink"/>
                  <w:color w:val="auto"/>
                </w:rPr>
                <w:t>Kangaroos - DEECA</w:t>
              </w:r>
            </w:hyperlink>
          </w:p>
        </w:tc>
      </w:tr>
      <w:tr w:rsidR="00CA5DAA" w:rsidRPr="004609B7" w14:paraId="7B1C661E"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2F6A4C7" w14:textId="570646E3" w:rsidR="00160B8F" w:rsidRPr="004609B7" w:rsidRDefault="00000000" w:rsidP="008F46A4">
            <w:pPr>
              <w:pStyle w:val="BodyText"/>
              <w:spacing w:before="80" w:after="80"/>
              <w:rPr>
                <w:u w:val="single"/>
              </w:rPr>
            </w:pPr>
            <w:hyperlink r:id="rId49" w:history="1">
              <w:r w:rsidR="004609B7" w:rsidRPr="004609B7">
                <w:rPr>
                  <w:rStyle w:val="Hyperlink"/>
                  <w:color w:val="auto"/>
                </w:rPr>
                <w:t>Kangaroo Management - Service Victoria</w:t>
              </w:r>
            </w:hyperlink>
          </w:p>
        </w:tc>
      </w:tr>
      <w:tr w:rsidR="00160B8F" w:rsidRPr="00C67075" w14:paraId="288D96B8" w14:textId="77777777" w:rsidTr="00BD4B5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33377F4" w14:textId="150BA46C" w:rsidR="00160B8F" w:rsidRPr="00C67075" w:rsidRDefault="00000000" w:rsidP="008F46A4">
            <w:pPr>
              <w:pStyle w:val="BodyText"/>
              <w:spacing w:before="80" w:after="80"/>
              <w:rPr>
                <w:i/>
                <w:iCs/>
                <w:u w:val="single"/>
              </w:rPr>
            </w:pPr>
            <w:hyperlink r:id="rId50">
              <w:r w:rsidR="001C1AA5">
                <w:rPr>
                  <w:rStyle w:val="Hyperlink"/>
                  <w:i/>
                  <w:iCs/>
                  <w:color w:val="auto"/>
                </w:rPr>
                <w:t>Meat Industry Act 1993 (Vic)</w:t>
              </w:r>
            </w:hyperlink>
          </w:p>
        </w:tc>
      </w:tr>
      <w:tr w:rsidR="00CA5DAA" w:rsidRPr="004609B7" w14:paraId="68E0D70E"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1CCCCFD" w14:textId="3E2A44A6" w:rsidR="00160B8F" w:rsidRPr="004609B7" w:rsidRDefault="00000000" w:rsidP="008F46A4">
            <w:pPr>
              <w:pStyle w:val="BodyText"/>
              <w:spacing w:before="80" w:after="80"/>
              <w:rPr>
                <w:u w:val="single"/>
              </w:rPr>
            </w:pPr>
            <w:hyperlink r:id="rId51">
              <w:r w:rsidR="004609B7" w:rsidRPr="004609B7">
                <w:rPr>
                  <w:rStyle w:val="Hyperlink"/>
                  <w:color w:val="auto"/>
                </w:rPr>
                <w:t>National Code of Practice for the Humane Shooting of Kangaroos and Wallabies for non-Commercial Purposes</w:t>
              </w:r>
            </w:hyperlink>
          </w:p>
        </w:tc>
      </w:tr>
      <w:tr w:rsidR="00160B8F" w:rsidRPr="004609B7" w14:paraId="7E0B42D3"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BECFF4E" w14:textId="72FBF7A7" w:rsidR="00160B8F" w:rsidRPr="004609B7" w:rsidRDefault="00000000" w:rsidP="008F46A4">
            <w:pPr>
              <w:pStyle w:val="BodyText"/>
              <w:spacing w:before="80" w:after="80"/>
              <w:rPr>
                <w:u w:val="single"/>
              </w:rPr>
            </w:pPr>
            <w:hyperlink r:id="rId52">
              <w:r w:rsidR="00E5054C" w:rsidRPr="004609B7">
                <w:rPr>
                  <w:rStyle w:val="Hyperlink"/>
                  <w:color w:val="auto"/>
                </w:rPr>
                <w:t>National Code of Practice for the Humane Shooting of Kangaroos and Wallabies for Commercial Purposes</w:t>
              </w:r>
            </w:hyperlink>
          </w:p>
        </w:tc>
      </w:tr>
      <w:tr w:rsidR="00CA5DAA" w:rsidRPr="00C67075" w14:paraId="18F0AFF4" w14:textId="77777777" w:rsidTr="00BD4B5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005C8AF" w14:textId="3A979CB3" w:rsidR="00160B8F" w:rsidRPr="00C67075" w:rsidRDefault="00000000" w:rsidP="008F46A4">
            <w:pPr>
              <w:pStyle w:val="BodyText"/>
              <w:spacing w:before="80" w:after="80"/>
              <w:rPr>
                <w:i/>
                <w:iCs/>
                <w:u w:val="single"/>
              </w:rPr>
            </w:pPr>
            <w:hyperlink r:id="rId53">
              <w:r w:rsidR="001C1AA5" w:rsidRPr="00C67075">
                <w:rPr>
                  <w:rStyle w:val="Hyperlink"/>
                  <w:i/>
                  <w:iCs/>
                  <w:color w:val="auto"/>
                </w:rPr>
                <w:t>Prevention of Cruelty to Animals Act 1986 (Vic)</w:t>
              </w:r>
            </w:hyperlink>
          </w:p>
        </w:tc>
      </w:tr>
      <w:tr w:rsidR="00CA5DAA" w:rsidRPr="004609B7" w14:paraId="5D0DC5A5"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335ABD5" w14:textId="3BDA0510" w:rsidR="00160B8F" w:rsidRPr="004609B7" w:rsidRDefault="00000000" w:rsidP="008F46A4">
            <w:pPr>
              <w:pStyle w:val="BodyText"/>
              <w:spacing w:before="80" w:after="80"/>
              <w:rPr>
                <w:u w:val="single"/>
              </w:rPr>
            </w:pPr>
            <w:hyperlink r:id="rId54" w:history="1">
              <w:r w:rsidR="00195A41">
                <w:rPr>
                  <w:rStyle w:val="Hyperlink"/>
                  <w:color w:val="auto"/>
                </w:rPr>
                <w:t>Reporting and governance - GMA</w:t>
              </w:r>
            </w:hyperlink>
          </w:p>
        </w:tc>
      </w:tr>
      <w:tr w:rsidR="00160B8F" w:rsidRPr="00C67075" w14:paraId="7A469E09"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4C95174" w14:textId="302F847E" w:rsidR="00160B8F" w:rsidRPr="00C67075" w:rsidRDefault="00000000" w:rsidP="008F46A4">
            <w:pPr>
              <w:pStyle w:val="BodyText"/>
              <w:spacing w:before="80" w:after="80"/>
              <w:rPr>
                <w:i/>
                <w:iCs/>
                <w:u w:val="single"/>
              </w:rPr>
            </w:pPr>
            <w:hyperlink r:id="rId55">
              <w:r w:rsidR="001C1AA5" w:rsidRPr="00C67075">
                <w:rPr>
                  <w:rStyle w:val="Hyperlink"/>
                  <w:i/>
                  <w:iCs/>
                  <w:color w:val="auto"/>
                </w:rPr>
                <w:t>Wildlife Act 1975 (Vic)</w:t>
              </w:r>
            </w:hyperlink>
          </w:p>
        </w:tc>
      </w:tr>
      <w:tr w:rsidR="00CA5DAA" w:rsidRPr="00C67075" w14:paraId="16EDE2E7" w14:textId="77777777" w:rsidTr="00BD4B5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82D24EA" w14:textId="31B11DFC" w:rsidR="00160B8F" w:rsidRPr="00C67075" w:rsidRDefault="00000000" w:rsidP="008F46A4">
            <w:pPr>
              <w:pStyle w:val="BodyText"/>
              <w:spacing w:before="80" w:after="80"/>
              <w:rPr>
                <w:i/>
                <w:iCs/>
                <w:u w:val="single"/>
              </w:rPr>
            </w:pPr>
            <w:hyperlink r:id="rId56" w:history="1">
              <w:r w:rsidR="001C1AA5" w:rsidRPr="00C67075">
                <w:rPr>
                  <w:rStyle w:val="Hyperlink"/>
                  <w:i/>
                  <w:iCs/>
                  <w:color w:val="auto"/>
                </w:rPr>
                <w:t>Wildlife Regulations 2013 (Vic)</w:t>
              </w:r>
            </w:hyperlink>
          </w:p>
        </w:tc>
      </w:tr>
    </w:tbl>
    <w:p w14:paraId="57614AD1" w14:textId="0711FF5A" w:rsidR="00DC3D9D" w:rsidRDefault="00DC3D9D">
      <w:pPr>
        <w:rPr>
          <w:rFonts w:asciiTheme="majorHAnsi" w:eastAsiaTheme="majorEastAsia" w:hAnsiTheme="majorHAnsi" w:cstheme="majorBidi"/>
          <w:b/>
          <w:bCs/>
          <w:color w:val="201547" w:themeColor="text2"/>
          <w:spacing w:val="-4"/>
          <w:sz w:val="40"/>
          <w:szCs w:val="40"/>
        </w:rPr>
      </w:pPr>
    </w:p>
    <w:p w14:paraId="5F42BE63" w14:textId="77777777" w:rsidR="000A7806" w:rsidRDefault="000A7806">
      <w:pPr>
        <w:rPr>
          <w:rFonts w:asciiTheme="majorHAnsi" w:eastAsiaTheme="majorEastAsia" w:hAnsiTheme="majorHAnsi" w:cstheme="majorBidi"/>
          <w:b/>
          <w:bCs/>
          <w:color w:val="201547" w:themeColor="text2"/>
          <w:spacing w:val="-4"/>
          <w:sz w:val="40"/>
          <w:szCs w:val="40"/>
        </w:rPr>
      </w:pPr>
      <w:bookmarkStart w:id="12" w:name="_Toc149645380"/>
      <w:r>
        <w:rPr>
          <w:b/>
        </w:rPr>
        <w:br w:type="page"/>
      </w:r>
    </w:p>
    <w:p w14:paraId="1B342BAB" w14:textId="33D075C4" w:rsidR="00A94F8B" w:rsidRDefault="00771387" w:rsidP="2E446703">
      <w:pPr>
        <w:pStyle w:val="Heading1"/>
        <w:rPr>
          <w:b/>
        </w:rPr>
      </w:pPr>
      <w:r w:rsidRPr="601D6A2E">
        <w:rPr>
          <w:b/>
        </w:rPr>
        <w:lastRenderedPageBreak/>
        <w:t>Introduction</w:t>
      </w:r>
      <w:bookmarkEnd w:id="12"/>
    </w:p>
    <w:p w14:paraId="6F899C07" w14:textId="6815C48E" w:rsidR="005877A0" w:rsidRDefault="5C4B11D3" w:rsidP="41E41C3D">
      <w:pPr>
        <w:rPr>
          <w:rFonts w:ascii="Arial" w:eastAsia="Arial" w:hAnsi="Arial"/>
        </w:rPr>
      </w:pPr>
      <w:r w:rsidRPr="02057396">
        <w:rPr>
          <w:rFonts w:ascii="Arial" w:eastAsia="Arial" w:hAnsi="Arial"/>
        </w:rPr>
        <w:t xml:space="preserve">In Victoria, the </w:t>
      </w:r>
      <w:r w:rsidR="009A5C1E">
        <w:rPr>
          <w:rFonts w:ascii="Arial" w:eastAsia="Arial" w:hAnsi="Arial"/>
        </w:rPr>
        <w:t>Kangaroo Harvest Management Plan (KHMP) 2024-202</w:t>
      </w:r>
      <w:r w:rsidR="00DC1E3B">
        <w:rPr>
          <w:rFonts w:ascii="Arial" w:eastAsia="Arial" w:hAnsi="Arial"/>
        </w:rPr>
        <w:t>8</w:t>
      </w:r>
      <w:r w:rsidR="009A5C1E">
        <w:rPr>
          <w:rFonts w:ascii="Arial" w:eastAsia="Arial" w:hAnsi="Arial"/>
        </w:rPr>
        <w:t xml:space="preserve"> </w:t>
      </w:r>
      <w:r w:rsidR="00D775DF">
        <w:rPr>
          <w:rFonts w:ascii="Arial" w:eastAsia="Arial" w:hAnsi="Arial"/>
        </w:rPr>
        <w:t xml:space="preserve">outlines the standards and rules for the </w:t>
      </w:r>
      <w:r w:rsidR="00F00260">
        <w:rPr>
          <w:rFonts w:ascii="Arial" w:eastAsia="Arial" w:hAnsi="Arial"/>
        </w:rPr>
        <w:t xml:space="preserve">commercial </w:t>
      </w:r>
      <w:r w:rsidR="2FF98F7C" w:rsidRPr="02057396">
        <w:rPr>
          <w:rFonts w:ascii="Arial" w:eastAsia="Arial" w:hAnsi="Arial"/>
        </w:rPr>
        <w:t>harvesting of</w:t>
      </w:r>
      <w:r w:rsidRPr="02057396">
        <w:rPr>
          <w:rFonts w:ascii="Arial" w:eastAsia="Arial" w:hAnsi="Arial"/>
        </w:rPr>
        <w:t xml:space="preserve"> kangaroos</w:t>
      </w:r>
      <w:r w:rsidR="006D535E">
        <w:rPr>
          <w:rFonts w:ascii="Arial" w:eastAsia="Arial" w:hAnsi="Arial"/>
        </w:rPr>
        <w:t xml:space="preserve">. It considers relevant State and Commonwealth legislation </w:t>
      </w:r>
      <w:r w:rsidR="009A5C1E">
        <w:rPr>
          <w:rFonts w:ascii="Arial" w:eastAsia="Arial" w:hAnsi="Arial"/>
        </w:rPr>
        <w:t xml:space="preserve">(see </w:t>
      </w:r>
      <w:r w:rsidR="009A5C1E" w:rsidRPr="00FD10C0">
        <w:rPr>
          <w:rFonts w:ascii="Arial" w:eastAsia="Arial" w:hAnsi="Arial"/>
          <w:b/>
          <w:bCs/>
        </w:rPr>
        <w:fldChar w:fldCharType="begin"/>
      </w:r>
      <w:r w:rsidR="009A5C1E" w:rsidRPr="00FD10C0">
        <w:rPr>
          <w:rFonts w:ascii="Arial" w:eastAsia="Arial" w:hAnsi="Arial"/>
          <w:b/>
          <w:bCs/>
        </w:rPr>
        <w:instrText xml:space="preserve"> REF _Ref146018751 \h </w:instrText>
      </w:r>
      <w:r w:rsidR="009A5C1E">
        <w:rPr>
          <w:rFonts w:ascii="Arial" w:eastAsia="Arial" w:hAnsi="Arial"/>
          <w:b/>
          <w:bCs/>
        </w:rPr>
        <w:instrText xml:space="preserve"> \* MERGEFORMAT </w:instrText>
      </w:r>
      <w:r w:rsidR="009A5C1E" w:rsidRPr="00FD10C0">
        <w:rPr>
          <w:rFonts w:ascii="Arial" w:eastAsia="Arial" w:hAnsi="Arial"/>
          <w:b/>
          <w:bCs/>
        </w:rPr>
      </w:r>
      <w:r w:rsidR="009A5C1E" w:rsidRPr="00FD10C0">
        <w:rPr>
          <w:rFonts w:ascii="Arial" w:eastAsia="Arial" w:hAnsi="Arial"/>
          <w:b/>
          <w:bCs/>
        </w:rPr>
        <w:fldChar w:fldCharType="separate"/>
      </w:r>
      <w:r w:rsidR="00374002" w:rsidRPr="00374002">
        <w:rPr>
          <w:b/>
          <w:bCs/>
        </w:rPr>
        <w:t>Legislative and regulatory framework</w:t>
      </w:r>
      <w:r w:rsidR="009A5C1E" w:rsidRPr="00FD10C0">
        <w:rPr>
          <w:rFonts w:ascii="Arial" w:eastAsia="Arial" w:hAnsi="Arial"/>
          <w:b/>
          <w:bCs/>
        </w:rPr>
        <w:fldChar w:fldCharType="end"/>
      </w:r>
      <w:r w:rsidR="009A5C1E">
        <w:rPr>
          <w:rFonts w:ascii="Arial" w:eastAsia="Arial" w:hAnsi="Arial"/>
        </w:rPr>
        <w:t xml:space="preserve">) </w:t>
      </w:r>
      <w:r w:rsidR="006D535E">
        <w:rPr>
          <w:rFonts w:ascii="Arial" w:eastAsia="Arial" w:hAnsi="Arial"/>
        </w:rPr>
        <w:t>and importantly, these</w:t>
      </w:r>
      <w:r w:rsidR="009A5C1E">
        <w:rPr>
          <w:rFonts w:ascii="Arial" w:eastAsia="Arial" w:hAnsi="Arial"/>
        </w:rPr>
        <w:t xml:space="preserve"> rules require that any commercial kangaroo harvesting is sustainable and humane.</w:t>
      </w:r>
      <w:r w:rsidRPr="02057396">
        <w:rPr>
          <w:rFonts w:ascii="Arial" w:eastAsia="Arial" w:hAnsi="Arial"/>
        </w:rPr>
        <w:t xml:space="preserve"> </w:t>
      </w:r>
    </w:p>
    <w:p w14:paraId="3B56F08C" w14:textId="3BB6A338" w:rsidR="00DB5045" w:rsidRDefault="5C4B11D3" w:rsidP="41E41C3D">
      <w:pPr>
        <w:rPr>
          <w:rFonts w:ascii="Arial" w:eastAsia="Arial" w:hAnsi="Arial"/>
        </w:rPr>
      </w:pPr>
      <w:r w:rsidRPr="02057396">
        <w:rPr>
          <w:rFonts w:ascii="Arial" w:eastAsia="Arial" w:hAnsi="Arial"/>
        </w:rPr>
        <w:t xml:space="preserve">This Plan </w:t>
      </w:r>
      <w:r w:rsidR="005877A0" w:rsidRPr="02057396">
        <w:rPr>
          <w:rFonts w:ascii="Arial" w:eastAsia="Arial" w:hAnsi="Arial"/>
        </w:rPr>
        <w:t xml:space="preserve">has an overarching goal </w:t>
      </w:r>
      <w:r w:rsidR="003F68BE">
        <w:rPr>
          <w:rFonts w:ascii="Arial" w:eastAsia="Arial" w:hAnsi="Arial"/>
        </w:rPr>
        <w:t>with</w:t>
      </w:r>
      <w:r w:rsidR="005877A0" w:rsidRPr="02057396">
        <w:rPr>
          <w:rFonts w:ascii="Arial" w:eastAsia="Arial" w:hAnsi="Arial"/>
        </w:rPr>
        <w:t xml:space="preserve"> eight </w:t>
      </w:r>
      <w:r w:rsidR="003F68BE">
        <w:rPr>
          <w:rFonts w:ascii="Arial" w:eastAsia="Arial" w:hAnsi="Arial"/>
        </w:rPr>
        <w:t>aim</w:t>
      </w:r>
      <w:r w:rsidR="005877A0" w:rsidRPr="02057396">
        <w:rPr>
          <w:rFonts w:ascii="Arial" w:eastAsia="Arial" w:hAnsi="Arial"/>
        </w:rPr>
        <w:t xml:space="preserve">s </w:t>
      </w:r>
      <w:r w:rsidR="005877A0">
        <w:rPr>
          <w:rFonts w:ascii="Arial" w:eastAsia="Arial" w:hAnsi="Arial"/>
        </w:rPr>
        <w:t xml:space="preserve">and </w:t>
      </w:r>
      <w:r w:rsidRPr="02057396">
        <w:rPr>
          <w:rFonts w:ascii="Arial" w:eastAsia="Arial" w:hAnsi="Arial"/>
        </w:rPr>
        <w:t>sets out how the harvesting of</w:t>
      </w:r>
      <w:r w:rsidR="0049072C" w:rsidRPr="0049072C">
        <w:rPr>
          <w:rFonts w:ascii="Arial" w:hAnsi="Arial"/>
        </w:rPr>
        <w:t xml:space="preserve"> </w:t>
      </w:r>
      <w:r w:rsidR="0049072C">
        <w:rPr>
          <w:rFonts w:ascii="Arial" w:hAnsi="Arial"/>
        </w:rPr>
        <w:t>eastern</w:t>
      </w:r>
      <w:r w:rsidR="0049072C">
        <w:rPr>
          <w:rFonts w:ascii="Arial" w:eastAsia="Arial" w:hAnsi="Arial"/>
        </w:rPr>
        <w:t xml:space="preserve"> grey kangaroo</w:t>
      </w:r>
      <w:r w:rsidRPr="02057396">
        <w:rPr>
          <w:rFonts w:ascii="Arial" w:eastAsia="Arial" w:hAnsi="Arial"/>
        </w:rPr>
        <w:t xml:space="preserve"> (</w:t>
      </w:r>
      <w:r w:rsidRPr="02057396">
        <w:rPr>
          <w:rFonts w:ascii="Arial" w:eastAsia="Arial" w:hAnsi="Arial"/>
          <w:i/>
          <w:iCs/>
        </w:rPr>
        <w:t>Macropus giganteus)</w:t>
      </w:r>
      <w:r w:rsidRPr="02057396">
        <w:rPr>
          <w:rFonts w:ascii="Arial" w:eastAsia="Arial" w:hAnsi="Arial"/>
        </w:rPr>
        <w:t xml:space="preserve"> and</w:t>
      </w:r>
      <w:r w:rsidRPr="02057396">
        <w:rPr>
          <w:rFonts w:ascii="Arial" w:eastAsia="Arial" w:hAnsi="Arial"/>
          <w:i/>
          <w:iCs/>
        </w:rPr>
        <w:t xml:space="preserve"> </w:t>
      </w:r>
      <w:r w:rsidRPr="02057396">
        <w:rPr>
          <w:rFonts w:ascii="Arial" w:eastAsia="Arial" w:hAnsi="Arial"/>
        </w:rPr>
        <w:t>the</w:t>
      </w:r>
      <w:r w:rsidRPr="02057396">
        <w:rPr>
          <w:rFonts w:ascii="Arial" w:eastAsia="Arial" w:hAnsi="Arial"/>
          <w:i/>
          <w:iCs/>
        </w:rPr>
        <w:t xml:space="preserve"> </w:t>
      </w:r>
      <w:r w:rsidR="0049072C">
        <w:rPr>
          <w:rFonts w:ascii="Arial" w:eastAsia="Arial" w:hAnsi="Arial"/>
        </w:rPr>
        <w:t>western</w:t>
      </w:r>
      <w:r w:rsidR="0049072C" w:rsidRPr="02057396">
        <w:rPr>
          <w:rFonts w:ascii="Arial" w:eastAsia="Arial" w:hAnsi="Arial"/>
        </w:rPr>
        <w:t xml:space="preserve"> </w:t>
      </w:r>
      <w:r w:rsidR="0049072C">
        <w:rPr>
          <w:rFonts w:ascii="Arial" w:eastAsia="Arial" w:hAnsi="Arial"/>
        </w:rPr>
        <w:t>g</w:t>
      </w:r>
      <w:r w:rsidRPr="02057396">
        <w:rPr>
          <w:rFonts w:ascii="Arial" w:eastAsia="Arial" w:hAnsi="Arial"/>
        </w:rPr>
        <w:t xml:space="preserve">rey </w:t>
      </w:r>
      <w:r w:rsidR="0049072C">
        <w:rPr>
          <w:rFonts w:ascii="Arial" w:eastAsia="Arial" w:hAnsi="Arial"/>
        </w:rPr>
        <w:t>k</w:t>
      </w:r>
      <w:r w:rsidRPr="02057396">
        <w:rPr>
          <w:rFonts w:ascii="Arial" w:eastAsia="Arial" w:hAnsi="Arial"/>
        </w:rPr>
        <w:t>angaroo (</w:t>
      </w:r>
      <w:r w:rsidRPr="02057396">
        <w:rPr>
          <w:rFonts w:ascii="Arial" w:eastAsia="Arial" w:hAnsi="Arial"/>
          <w:i/>
          <w:iCs/>
        </w:rPr>
        <w:t xml:space="preserve">Macropus fuliginosus) </w:t>
      </w:r>
      <w:r w:rsidRPr="02057396">
        <w:rPr>
          <w:rFonts w:ascii="Arial" w:eastAsia="Arial" w:hAnsi="Arial"/>
        </w:rPr>
        <w:t xml:space="preserve">must be </w:t>
      </w:r>
      <w:r w:rsidR="4ED5BC34" w:rsidRPr="02057396">
        <w:rPr>
          <w:rFonts w:ascii="Arial" w:eastAsia="Arial" w:hAnsi="Arial"/>
        </w:rPr>
        <w:t>administer</w:t>
      </w:r>
      <w:r w:rsidR="624E2062" w:rsidRPr="02057396">
        <w:rPr>
          <w:rFonts w:ascii="Arial" w:eastAsia="Arial" w:hAnsi="Arial"/>
        </w:rPr>
        <w:t>ed</w:t>
      </w:r>
      <w:r w:rsidR="4ED5BC34" w:rsidRPr="02057396">
        <w:rPr>
          <w:rFonts w:ascii="Arial" w:eastAsia="Arial" w:hAnsi="Arial"/>
        </w:rPr>
        <w:t xml:space="preserve"> </w:t>
      </w:r>
      <w:r w:rsidRPr="02057396">
        <w:rPr>
          <w:rFonts w:ascii="Arial" w:eastAsia="Arial" w:hAnsi="Arial"/>
        </w:rPr>
        <w:t xml:space="preserve">by </w:t>
      </w:r>
      <w:r w:rsidR="0433F027" w:rsidRPr="02057396">
        <w:rPr>
          <w:rFonts w:ascii="Arial" w:eastAsia="Arial" w:hAnsi="Arial"/>
        </w:rPr>
        <w:t xml:space="preserve">the </w:t>
      </w:r>
      <w:r w:rsidRPr="02057396">
        <w:rPr>
          <w:rFonts w:ascii="Arial" w:eastAsia="Arial" w:hAnsi="Arial"/>
        </w:rPr>
        <w:t>government</w:t>
      </w:r>
      <w:r w:rsidR="1AD1B6C1" w:rsidRPr="02057396">
        <w:rPr>
          <w:rFonts w:ascii="Arial" w:eastAsia="Arial" w:hAnsi="Arial"/>
        </w:rPr>
        <w:t xml:space="preserve"> and conducted</w:t>
      </w:r>
      <w:r w:rsidR="001340ED">
        <w:rPr>
          <w:rFonts w:ascii="Arial" w:eastAsia="Arial" w:hAnsi="Arial"/>
        </w:rPr>
        <w:t xml:space="preserve"> by</w:t>
      </w:r>
      <w:r w:rsidR="11368B21" w:rsidRPr="02057396">
        <w:rPr>
          <w:rFonts w:ascii="Arial" w:eastAsia="Arial" w:hAnsi="Arial"/>
        </w:rPr>
        <w:t xml:space="preserve"> </w:t>
      </w:r>
      <w:r w:rsidRPr="02057396">
        <w:rPr>
          <w:rFonts w:ascii="Arial" w:eastAsia="Arial" w:hAnsi="Arial"/>
        </w:rPr>
        <w:t>harvesters and processors</w:t>
      </w:r>
      <w:r w:rsidR="22B2D1DF" w:rsidRPr="02057396">
        <w:rPr>
          <w:rFonts w:ascii="Arial" w:eastAsia="Arial" w:hAnsi="Arial"/>
        </w:rPr>
        <w:t>.</w:t>
      </w:r>
    </w:p>
    <w:p w14:paraId="26407C18" w14:textId="62A8FE02" w:rsidR="00DB5045" w:rsidRDefault="06E36283" w:rsidP="41E41C3D">
      <w:pPr>
        <w:rPr>
          <w:rFonts w:ascii="Arial" w:eastAsia="Arial" w:hAnsi="Arial"/>
        </w:rPr>
      </w:pPr>
      <w:r w:rsidRPr="41E41C3D">
        <w:rPr>
          <w:rFonts w:ascii="Arial" w:eastAsia="Arial" w:hAnsi="Arial"/>
        </w:rPr>
        <w:t>The current framework for harvesting grey kangaroos for commercial purposes in Victoria has been in place since 1 October 2019. This Plan</w:t>
      </w:r>
      <w:r w:rsidR="00D66FCF">
        <w:rPr>
          <w:rFonts w:ascii="Arial" w:eastAsia="Arial" w:hAnsi="Arial"/>
        </w:rPr>
        <w:t xml:space="preserve"> </w:t>
      </w:r>
      <w:r w:rsidRPr="41E41C3D">
        <w:rPr>
          <w:rFonts w:ascii="Arial" w:eastAsia="Arial" w:hAnsi="Arial"/>
        </w:rPr>
        <w:t xml:space="preserve">replaces the </w:t>
      </w:r>
      <w:r w:rsidR="00A22630">
        <w:rPr>
          <w:rFonts w:ascii="Arial" w:eastAsia="Arial" w:hAnsi="Arial"/>
        </w:rPr>
        <w:t>K</w:t>
      </w:r>
      <w:r w:rsidRPr="41E41C3D">
        <w:rPr>
          <w:rFonts w:ascii="Arial" w:eastAsia="Arial" w:hAnsi="Arial"/>
        </w:rPr>
        <w:t>HMP 2021-2023</w:t>
      </w:r>
      <w:r w:rsidR="00D66FCF">
        <w:rPr>
          <w:rFonts w:ascii="Arial" w:eastAsia="Arial" w:hAnsi="Arial"/>
        </w:rPr>
        <w:t xml:space="preserve"> which </w:t>
      </w:r>
      <w:r w:rsidRPr="41E41C3D">
        <w:rPr>
          <w:rFonts w:ascii="Arial" w:eastAsia="Arial" w:hAnsi="Arial"/>
        </w:rPr>
        <w:t xml:space="preserve">will </w:t>
      </w:r>
      <w:r w:rsidR="00D66FCF">
        <w:rPr>
          <w:rFonts w:ascii="Arial" w:eastAsia="Arial" w:hAnsi="Arial"/>
        </w:rPr>
        <w:t xml:space="preserve">continue to </w:t>
      </w:r>
      <w:r w:rsidRPr="41E41C3D">
        <w:rPr>
          <w:rFonts w:ascii="Arial" w:eastAsia="Arial" w:hAnsi="Arial"/>
        </w:rPr>
        <w:t>remain in force until it expires on December 31, 202</w:t>
      </w:r>
      <w:r w:rsidR="00D66FCF">
        <w:rPr>
          <w:rFonts w:ascii="Arial" w:eastAsia="Arial" w:hAnsi="Arial"/>
        </w:rPr>
        <w:t>3</w:t>
      </w:r>
      <w:r w:rsidRPr="41E41C3D">
        <w:rPr>
          <w:rFonts w:ascii="Arial" w:eastAsia="Arial" w:hAnsi="Arial"/>
        </w:rPr>
        <w:t xml:space="preserve">. </w:t>
      </w:r>
    </w:p>
    <w:p w14:paraId="227DB4DF" w14:textId="7F4046B5" w:rsidR="00A22630" w:rsidRDefault="00DB5045" w:rsidP="00DB5045">
      <w:pPr>
        <w:rPr>
          <w:rFonts w:ascii="Arial" w:eastAsia="Arial" w:hAnsi="Arial"/>
        </w:rPr>
      </w:pPr>
      <w:r w:rsidRPr="23E43502">
        <w:rPr>
          <w:rFonts w:ascii="Arial" w:eastAsia="Arial" w:hAnsi="Arial"/>
        </w:rPr>
        <w:t xml:space="preserve">Commercial harvesting operates alongside </w:t>
      </w:r>
      <w:r w:rsidR="6E583040" w:rsidRPr="41E41C3D">
        <w:rPr>
          <w:rFonts w:ascii="Arial" w:eastAsia="Arial" w:hAnsi="Arial"/>
        </w:rPr>
        <w:t>the Authority to Control Wildlife system (ATCW)</w:t>
      </w:r>
      <w:r w:rsidR="39E92A2B" w:rsidRPr="41E41C3D">
        <w:rPr>
          <w:rFonts w:ascii="Arial" w:eastAsia="Arial" w:hAnsi="Arial"/>
        </w:rPr>
        <w:t xml:space="preserve"> </w:t>
      </w:r>
      <w:r w:rsidR="007F0494">
        <w:rPr>
          <w:rFonts w:ascii="Arial" w:eastAsia="Arial" w:hAnsi="Arial"/>
        </w:rPr>
        <w:t xml:space="preserve">provided for in the Wildlife Act </w:t>
      </w:r>
      <w:r w:rsidR="39E92A2B" w:rsidRPr="41E41C3D">
        <w:rPr>
          <w:rFonts w:ascii="Arial" w:eastAsia="Arial" w:hAnsi="Arial"/>
        </w:rPr>
        <w:t xml:space="preserve">(see </w:t>
      </w:r>
      <w:r w:rsidR="00187415">
        <w:rPr>
          <w:rFonts w:ascii="Arial" w:eastAsia="Arial" w:hAnsi="Arial"/>
          <w:b/>
          <w:bCs/>
        </w:rPr>
        <w:fldChar w:fldCharType="begin"/>
      </w:r>
      <w:r w:rsidR="00187415">
        <w:rPr>
          <w:rFonts w:ascii="Arial" w:eastAsia="Arial" w:hAnsi="Arial"/>
        </w:rPr>
        <w:instrText xml:space="preserve"> REF _Ref145429834 \h </w:instrText>
      </w:r>
      <w:r w:rsidR="00187415">
        <w:rPr>
          <w:rFonts w:ascii="Arial" w:eastAsia="Arial" w:hAnsi="Arial"/>
          <w:b/>
          <w:bCs/>
        </w:rPr>
      </w:r>
      <w:r w:rsidR="00187415">
        <w:rPr>
          <w:rFonts w:ascii="Arial" w:eastAsia="Arial" w:hAnsi="Arial"/>
          <w:b/>
          <w:bCs/>
        </w:rPr>
        <w:fldChar w:fldCharType="separate"/>
      </w:r>
      <w:r w:rsidR="00374002">
        <w:rPr>
          <w:b/>
        </w:rPr>
        <w:t>Appendix 3:</w:t>
      </w:r>
      <w:r w:rsidR="00374002" w:rsidRPr="002B6814">
        <w:rPr>
          <w:b/>
        </w:rPr>
        <w:t xml:space="preserve"> </w:t>
      </w:r>
      <w:r w:rsidR="00374002" w:rsidRPr="601D6A2E">
        <w:rPr>
          <w:b/>
        </w:rPr>
        <w:t xml:space="preserve">Managing the </w:t>
      </w:r>
      <w:r w:rsidR="00374002">
        <w:rPr>
          <w:b/>
        </w:rPr>
        <w:t>KHP</w:t>
      </w:r>
      <w:r w:rsidR="00374002" w:rsidRPr="601D6A2E">
        <w:rPr>
          <w:b/>
        </w:rPr>
        <w:t xml:space="preserve"> alongside the ATCW syste</w:t>
      </w:r>
      <w:r w:rsidR="00374002">
        <w:rPr>
          <w:b/>
        </w:rPr>
        <w:t>m</w:t>
      </w:r>
      <w:r w:rsidR="00187415">
        <w:rPr>
          <w:rFonts w:ascii="Arial" w:eastAsia="Arial" w:hAnsi="Arial"/>
          <w:b/>
          <w:bCs/>
        </w:rPr>
        <w:fldChar w:fldCharType="end"/>
      </w:r>
      <w:r w:rsidR="39E92A2B" w:rsidRPr="41E41C3D">
        <w:rPr>
          <w:rFonts w:ascii="Arial" w:eastAsia="Arial" w:hAnsi="Arial"/>
        </w:rPr>
        <w:t>).</w:t>
      </w:r>
      <w:r w:rsidR="5136F99E" w:rsidRPr="41E41C3D">
        <w:rPr>
          <w:rFonts w:ascii="Arial" w:eastAsia="Arial" w:hAnsi="Arial"/>
        </w:rPr>
        <w:t xml:space="preserve"> It</w:t>
      </w:r>
      <w:r w:rsidR="001E741B">
        <w:rPr>
          <w:rFonts w:ascii="Arial" w:eastAsia="Arial" w:hAnsi="Arial"/>
        </w:rPr>
        <w:t xml:space="preserve"> </w:t>
      </w:r>
      <w:r w:rsidR="006E57E8" w:rsidRPr="23E43502">
        <w:rPr>
          <w:rFonts w:ascii="Arial" w:eastAsia="Arial" w:hAnsi="Arial"/>
        </w:rPr>
        <w:t xml:space="preserve">provides </w:t>
      </w:r>
      <w:r w:rsidRPr="23E43502">
        <w:rPr>
          <w:rFonts w:ascii="Arial" w:eastAsia="Arial" w:hAnsi="Arial"/>
        </w:rPr>
        <w:t xml:space="preserve">landholders an alternative to undertaking their own </w:t>
      </w:r>
      <w:r w:rsidR="4099D76E" w:rsidRPr="41E41C3D">
        <w:rPr>
          <w:rFonts w:ascii="Arial" w:eastAsia="Arial" w:hAnsi="Arial"/>
        </w:rPr>
        <w:t xml:space="preserve">authorised </w:t>
      </w:r>
      <w:r w:rsidRPr="23E43502">
        <w:rPr>
          <w:rFonts w:ascii="Arial" w:eastAsia="Arial" w:hAnsi="Arial"/>
        </w:rPr>
        <w:t>control of grey kangaroos</w:t>
      </w:r>
      <w:r w:rsidR="001E1B88" w:rsidRPr="23E43502">
        <w:rPr>
          <w:rFonts w:ascii="Arial" w:eastAsia="Arial" w:hAnsi="Arial"/>
        </w:rPr>
        <w:t xml:space="preserve"> under the </w:t>
      </w:r>
      <w:r w:rsidRPr="23E43502">
        <w:rPr>
          <w:rFonts w:ascii="Arial" w:eastAsia="Arial" w:hAnsi="Arial"/>
        </w:rPr>
        <w:t>ATCW</w:t>
      </w:r>
      <w:r w:rsidR="001E1B88" w:rsidRPr="23E43502">
        <w:rPr>
          <w:rFonts w:ascii="Arial" w:eastAsia="Arial" w:hAnsi="Arial"/>
        </w:rPr>
        <w:t xml:space="preserve"> system. </w:t>
      </w:r>
    </w:p>
    <w:p w14:paraId="4B037B98" w14:textId="27F22187" w:rsidR="00DB5045" w:rsidRDefault="00DB5045" w:rsidP="00DB5045">
      <w:pPr>
        <w:rPr>
          <w:rFonts w:ascii="Arial" w:eastAsia="Arial" w:hAnsi="Arial"/>
        </w:rPr>
      </w:pPr>
      <w:r w:rsidRPr="23E43502">
        <w:rPr>
          <w:rFonts w:ascii="Arial" w:eastAsia="Arial" w:hAnsi="Arial"/>
        </w:rPr>
        <w:t xml:space="preserve">Commercial harvesting is </w:t>
      </w:r>
      <w:r w:rsidR="00560DCA">
        <w:rPr>
          <w:rFonts w:ascii="Arial" w:eastAsia="Arial" w:hAnsi="Arial"/>
        </w:rPr>
        <w:t>permitted</w:t>
      </w:r>
      <w:r w:rsidR="00BB70EF">
        <w:rPr>
          <w:rFonts w:ascii="Arial" w:eastAsia="Arial" w:hAnsi="Arial"/>
        </w:rPr>
        <w:t xml:space="preserve"> </w:t>
      </w:r>
      <w:r w:rsidR="00A21CE5">
        <w:rPr>
          <w:rFonts w:ascii="Arial" w:eastAsia="Arial" w:hAnsi="Arial"/>
        </w:rPr>
        <w:t>under this Plan</w:t>
      </w:r>
      <w:r w:rsidR="00D000C9">
        <w:rPr>
          <w:rFonts w:ascii="Arial" w:eastAsia="Arial" w:hAnsi="Arial"/>
        </w:rPr>
        <w:t>,</w:t>
      </w:r>
      <w:r w:rsidR="00F82E01">
        <w:rPr>
          <w:rFonts w:ascii="Arial" w:eastAsia="Arial" w:hAnsi="Arial"/>
        </w:rPr>
        <w:t xml:space="preserve"> </w:t>
      </w:r>
      <w:r w:rsidR="00F555FC">
        <w:rPr>
          <w:rFonts w:ascii="Arial" w:eastAsia="Arial" w:hAnsi="Arial"/>
        </w:rPr>
        <w:t xml:space="preserve">which </w:t>
      </w:r>
      <w:r w:rsidR="00B01D5B" w:rsidRPr="23E43502">
        <w:rPr>
          <w:rFonts w:ascii="Arial" w:eastAsia="Arial" w:hAnsi="Arial"/>
        </w:rPr>
        <w:t xml:space="preserve">sets out the </w:t>
      </w:r>
      <w:r w:rsidR="00B01D5B">
        <w:t>Harvest Zones</w:t>
      </w:r>
      <w:r w:rsidR="00B01D5B" w:rsidRPr="41E41C3D">
        <w:rPr>
          <w:rFonts w:ascii="Arial" w:eastAsia="Arial" w:hAnsi="Arial"/>
        </w:rPr>
        <w:t xml:space="preserve"> and </w:t>
      </w:r>
      <w:r w:rsidR="00B01D5B" w:rsidRPr="23E43502">
        <w:rPr>
          <w:rFonts w:ascii="Arial" w:eastAsia="Arial" w:hAnsi="Arial"/>
        </w:rPr>
        <w:t>requirements for the ecologically sustainable and humane harvesting of kangaroos</w:t>
      </w:r>
      <w:r w:rsidR="00B01D5B">
        <w:rPr>
          <w:rFonts w:ascii="Arial" w:eastAsia="Arial" w:hAnsi="Arial"/>
        </w:rPr>
        <w:t xml:space="preserve"> </w:t>
      </w:r>
      <w:r w:rsidR="00B01D5B" w:rsidRPr="23E43502">
        <w:rPr>
          <w:rFonts w:ascii="Arial" w:eastAsia="Arial" w:hAnsi="Arial"/>
        </w:rPr>
        <w:t>to be processed for pet food or human consumption</w:t>
      </w:r>
      <w:r w:rsidR="00406112">
        <w:rPr>
          <w:rFonts w:ascii="Arial" w:eastAsia="Arial" w:hAnsi="Arial"/>
        </w:rPr>
        <w:t xml:space="preserve">. </w:t>
      </w:r>
      <w:r w:rsidR="00F82E01">
        <w:rPr>
          <w:rFonts w:ascii="Arial" w:eastAsia="Arial" w:hAnsi="Arial"/>
        </w:rPr>
        <w:t>This Plan i</w:t>
      </w:r>
      <w:r w:rsidR="00406112">
        <w:rPr>
          <w:rFonts w:ascii="Arial" w:eastAsia="Arial" w:hAnsi="Arial"/>
        </w:rPr>
        <w:t>s</w:t>
      </w:r>
      <w:r w:rsidR="00A771F0">
        <w:rPr>
          <w:rFonts w:ascii="Arial" w:eastAsia="Arial" w:hAnsi="Arial"/>
        </w:rPr>
        <w:t xml:space="preserve"> administered</w:t>
      </w:r>
      <w:r w:rsidR="00A21CE5">
        <w:rPr>
          <w:rFonts w:ascii="Arial" w:eastAsia="Arial" w:hAnsi="Arial"/>
        </w:rPr>
        <w:t xml:space="preserve"> </w:t>
      </w:r>
      <w:r w:rsidR="00BB70EF">
        <w:rPr>
          <w:rFonts w:ascii="Arial" w:eastAsia="Arial" w:hAnsi="Arial"/>
        </w:rPr>
        <w:t xml:space="preserve">through </w:t>
      </w:r>
      <w:r w:rsidRPr="23E43502">
        <w:rPr>
          <w:rFonts w:ascii="Arial" w:eastAsia="Arial" w:hAnsi="Arial"/>
        </w:rPr>
        <w:t>the Kangaroo Harvesting Program (KHP)</w:t>
      </w:r>
      <w:r w:rsidR="3FA321E2" w:rsidRPr="23E43502">
        <w:rPr>
          <w:rFonts w:ascii="Arial" w:eastAsia="Arial" w:hAnsi="Arial"/>
        </w:rPr>
        <w:t>.</w:t>
      </w:r>
      <w:r w:rsidRPr="23E43502">
        <w:rPr>
          <w:rFonts w:ascii="Arial" w:eastAsia="Arial" w:hAnsi="Arial"/>
        </w:rPr>
        <w:t xml:space="preserve"> </w:t>
      </w:r>
    </w:p>
    <w:p w14:paraId="168A169D" w14:textId="0F32C5BC" w:rsidR="001F1D8F" w:rsidRDefault="5599F31C" w:rsidP="0097741F">
      <w:pPr>
        <w:rPr>
          <w:rFonts w:ascii="Arial" w:eastAsia="Arial" w:hAnsi="Arial"/>
        </w:rPr>
      </w:pPr>
      <w:r w:rsidRPr="02057396">
        <w:rPr>
          <w:rFonts w:ascii="Arial" w:eastAsia="Arial" w:hAnsi="Arial"/>
        </w:rPr>
        <w:t>A review of the</w:t>
      </w:r>
      <w:r w:rsidR="24E3BA5A" w:rsidRPr="02057396">
        <w:rPr>
          <w:rFonts w:ascii="Arial" w:eastAsia="Arial" w:hAnsi="Arial"/>
        </w:rPr>
        <w:t xml:space="preserve"> preceding</w:t>
      </w:r>
      <w:r w:rsidRPr="02057396">
        <w:rPr>
          <w:rFonts w:ascii="Arial" w:eastAsia="Arial" w:hAnsi="Arial"/>
        </w:rPr>
        <w:t xml:space="preserve"> </w:t>
      </w:r>
      <w:r w:rsidR="24E3BA5A" w:rsidRPr="02057396">
        <w:rPr>
          <w:rFonts w:ascii="Arial" w:eastAsia="Arial" w:hAnsi="Arial"/>
        </w:rPr>
        <w:t xml:space="preserve">KHMP </w:t>
      </w:r>
      <w:r w:rsidRPr="02057396">
        <w:rPr>
          <w:rFonts w:ascii="Arial" w:eastAsia="Arial" w:hAnsi="Arial"/>
        </w:rPr>
        <w:t>2021</w:t>
      </w:r>
      <w:r w:rsidR="24E3BA5A" w:rsidRPr="02057396">
        <w:rPr>
          <w:rFonts w:ascii="Arial" w:eastAsia="Arial" w:hAnsi="Arial"/>
        </w:rPr>
        <w:t>-</w:t>
      </w:r>
      <w:r w:rsidRPr="02057396">
        <w:rPr>
          <w:rFonts w:ascii="Arial" w:eastAsia="Arial" w:hAnsi="Arial"/>
        </w:rPr>
        <w:t>2023, including public consultation, was undertaken as</w:t>
      </w:r>
      <w:r w:rsidR="04A3FA80" w:rsidRPr="02057396">
        <w:rPr>
          <w:rFonts w:ascii="Arial" w:eastAsia="Arial" w:hAnsi="Arial"/>
        </w:rPr>
        <w:t xml:space="preserve"> part of the development of this </w:t>
      </w:r>
      <w:r w:rsidR="175CB37E" w:rsidRPr="02057396">
        <w:rPr>
          <w:rFonts w:ascii="Arial" w:eastAsia="Arial" w:hAnsi="Arial"/>
        </w:rPr>
        <w:t>P</w:t>
      </w:r>
      <w:r w:rsidR="04A3FA80" w:rsidRPr="02057396">
        <w:rPr>
          <w:rFonts w:ascii="Arial" w:eastAsia="Arial" w:hAnsi="Arial"/>
        </w:rPr>
        <w:t>lan</w:t>
      </w:r>
      <w:r w:rsidR="5F0293AC" w:rsidRPr="02057396">
        <w:rPr>
          <w:rFonts w:ascii="Arial" w:eastAsia="Arial" w:hAnsi="Arial"/>
        </w:rPr>
        <w:t>.</w:t>
      </w:r>
      <w:r w:rsidR="5B1FD6F0" w:rsidRPr="02057396">
        <w:rPr>
          <w:rFonts w:ascii="Arial" w:eastAsia="Arial" w:hAnsi="Arial"/>
        </w:rPr>
        <w:t xml:space="preserve"> </w:t>
      </w:r>
    </w:p>
    <w:p w14:paraId="2390782E" w14:textId="428F01D2" w:rsidR="0097741F" w:rsidRPr="004D1BAB" w:rsidRDefault="32869872" w:rsidP="0097741F">
      <w:pPr>
        <w:rPr>
          <w:rFonts w:ascii="Arial" w:eastAsia="Arial" w:hAnsi="Arial"/>
        </w:rPr>
      </w:pPr>
      <w:r w:rsidRPr="02057396">
        <w:rPr>
          <w:rFonts w:ascii="Arial" w:eastAsia="Arial" w:hAnsi="Arial"/>
        </w:rPr>
        <w:t xml:space="preserve">Commercial </w:t>
      </w:r>
      <w:r w:rsidR="58D717D3" w:rsidRPr="02057396">
        <w:rPr>
          <w:rFonts w:ascii="Arial" w:eastAsia="Arial" w:hAnsi="Arial"/>
        </w:rPr>
        <w:t>h</w:t>
      </w:r>
      <w:r w:rsidR="18D5FE5D" w:rsidRPr="02057396">
        <w:rPr>
          <w:rFonts w:ascii="Arial" w:eastAsia="Arial" w:hAnsi="Arial"/>
        </w:rPr>
        <w:t>arvesting activi</w:t>
      </w:r>
      <w:r w:rsidR="013A0F94" w:rsidRPr="02057396">
        <w:rPr>
          <w:rFonts w:ascii="Arial" w:eastAsia="Arial" w:hAnsi="Arial"/>
        </w:rPr>
        <w:t>ti</w:t>
      </w:r>
      <w:r w:rsidR="18D5FE5D" w:rsidRPr="02057396">
        <w:rPr>
          <w:rFonts w:ascii="Arial" w:eastAsia="Arial" w:hAnsi="Arial"/>
        </w:rPr>
        <w:t>es and impacts have</w:t>
      </w:r>
      <w:r w:rsidR="24DE75BF" w:rsidRPr="02057396">
        <w:rPr>
          <w:rFonts w:ascii="Arial" w:eastAsia="Arial" w:hAnsi="Arial"/>
        </w:rPr>
        <w:t xml:space="preserve"> been closely monitored through</w:t>
      </w:r>
      <w:r w:rsidR="3ACCC939" w:rsidRPr="02057396">
        <w:rPr>
          <w:rFonts w:ascii="Arial" w:eastAsia="Arial" w:hAnsi="Arial"/>
        </w:rPr>
        <w:t>out the life of the previous plan to ensure that</w:t>
      </w:r>
      <w:r w:rsidR="24DE75BF" w:rsidRPr="02057396">
        <w:rPr>
          <w:rFonts w:ascii="Arial" w:eastAsia="Arial" w:hAnsi="Arial"/>
        </w:rPr>
        <w:t xml:space="preserve"> any potential long-term impacts on Victoria’s grey kangaroo populations</w:t>
      </w:r>
      <w:r w:rsidR="00A21CE5">
        <w:rPr>
          <w:rFonts w:ascii="Arial" w:eastAsia="Arial" w:hAnsi="Arial"/>
        </w:rPr>
        <w:t xml:space="preserve"> from harvesting activities</w:t>
      </w:r>
      <w:r w:rsidR="00A21CE5" w:rsidRPr="02057396">
        <w:rPr>
          <w:rFonts w:ascii="Arial" w:eastAsia="Arial" w:hAnsi="Arial"/>
        </w:rPr>
        <w:t xml:space="preserve"> </w:t>
      </w:r>
      <w:r w:rsidR="00A21CE5">
        <w:rPr>
          <w:rFonts w:ascii="Arial" w:eastAsia="Arial" w:hAnsi="Arial"/>
        </w:rPr>
        <w:t xml:space="preserve">are </w:t>
      </w:r>
      <w:r w:rsidR="00A21CE5" w:rsidRPr="02057396">
        <w:rPr>
          <w:rFonts w:ascii="Arial" w:eastAsia="Arial" w:hAnsi="Arial"/>
        </w:rPr>
        <w:t>minimise</w:t>
      </w:r>
      <w:r w:rsidR="00A21CE5">
        <w:rPr>
          <w:rFonts w:ascii="Arial" w:eastAsia="Arial" w:hAnsi="Arial"/>
        </w:rPr>
        <w:t>d</w:t>
      </w:r>
      <w:r w:rsidR="00A21CE5" w:rsidRPr="02057396">
        <w:rPr>
          <w:rFonts w:ascii="Arial" w:eastAsia="Arial" w:hAnsi="Arial"/>
        </w:rPr>
        <w:t xml:space="preserve"> and mitigate</w:t>
      </w:r>
      <w:r w:rsidR="00A21CE5">
        <w:rPr>
          <w:rFonts w:ascii="Arial" w:eastAsia="Arial" w:hAnsi="Arial"/>
        </w:rPr>
        <w:t>d</w:t>
      </w:r>
      <w:r w:rsidR="24DE75BF" w:rsidRPr="02057396">
        <w:rPr>
          <w:rFonts w:ascii="Arial" w:eastAsia="Arial" w:hAnsi="Arial"/>
        </w:rPr>
        <w:t>.</w:t>
      </w:r>
    </w:p>
    <w:p w14:paraId="248911C7" w14:textId="3B2725EA" w:rsidR="00093879" w:rsidRDefault="00093879" w:rsidP="00957CB0">
      <w:r>
        <w:br w:type="page"/>
      </w:r>
    </w:p>
    <w:p w14:paraId="37916EE1" w14:textId="6BB77839" w:rsidR="00771387" w:rsidRPr="00771387" w:rsidRDefault="60290FAC" w:rsidP="601D6A2E">
      <w:pPr>
        <w:pStyle w:val="Heading1"/>
        <w:rPr>
          <w:b/>
        </w:rPr>
      </w:pPr>
      <w:bookmarkStart w:id="13" w:name="_Toc149645381"/>
      <w:r w:rsidRPr="2E349C46">
        <w:rPr>
          <w:b/>
        </w:rPr>
        <w:lastRenderedPageBreak/>
        <w:t>About this Plan</w:t>
      </w:r>
      <w:bookmarkEnd w:id="13"/>
      <w:r w:rsidR="00046115">
        <w:rPr>
          <w:b/>
        </w:rPr>
        <w:t xml:space="preserve"> </w:t>
      </w:r>
    </w:p>
    <w:p w14:paraId="5E66F9F0" w14:textId="30E28CF1" w:rsidR="33040B2C" w:rsidRPr="005559E6" w:rsidRDefault="33040B2C" w:rsidP="005559E6">
      <w:pPr>
        <w:pStyle w:val="Heading2"/>
        <w:rPr>
          <w:b w:val="0"/>
          <w:bCs w:val="0"/>
        </w:rPr>
      </w:pPr>
      <w:bookmarkStart w:id="14" w:name="_Toc148541838"/>
      <w:bookmarkStart w:id="15" w:name="_Toc149645382"/>
      <w:r w:rsidRPr="005559E6">
        <w:rPr>
          <w:b w:val="0"/>
          <w:bCs w:val="0"/>
        </w:rPr>
        <w:t>Scope</w:t>
      </w:r>
      <w:bookmarkEnd w:id="14"/>
      <w:bookmarkEnd w:id="15"/>
    </w:p>
    <w:p w14:paraId="4C9B04C5" w14:textId="67DF9139" w:rsidR="001F1D8F" w:rsidRDefault="69BACE6D" w:rsidP="00813296">
      <w:pPr>
        <w:pStyle w:val="BodyText"/>
      </w:pPr>
      <w:r>
        <w:t xml:space="preserve">The KHMP </w:t>
      </w:r>
      <w:r w:rsidR="0F212C02">
        <w:t>2024-</w:t>
      </w:r>
      <w:r w:rsidR="00496116">
        <w:t>2028</w:t>
      </w:r>
      <w:r w:rsidR="0F212C02">
        <w:t xml:space="preserve"> </w:t>
      </w:r>
      <w:r w:rsidR="6F16DED0">
        <w:t>h</w:t>
      </w:r>
      <w:r w:rsidR="1762441F">
        <w:t xml:space="preserve">as been developed to </w:t>
      </w:r>
      <w:r w:rsidR="0A6366FD">
        <w:t xml:space="preserve">set out the </w:t>
      </w:r>
      <w:r w:rsidR="006C3F38">
        <w:t>action</w:t>
      </w:r>
      <w:r w:rsidR="0A6366FD">
        <w:t xml:space="preserve">s </w:t>
      </w:r>
      <w:r w:rsidR="5815B0FD">
        <w:t xml:space="preserve">for </w:t>
      </w:r>
      <w:r w:rsidR="6E838120">
        <w:t>the sustainable</w:t>
      </w:r>
      <w:r w:rsidR="7CFA5931">
        <w:t xml:space="preserve"> and humane</w:t>
      </w:r>
      <w:r w:rsidR="1762441F">
        <w:t xml:space="preserve"> harvest of </w:t>
      </w:r>
      <w:r w:rsidR="7504DFA1">
        <w:t>grey</w:t>
      </w:r>
      <w:r w:rsidR="1762441F">
        <w:t xml:space="preserve"> kangaroos in Victoria</w:t>
      </w:r>
      <w:r>
        <w:t>.</w:t>
      </w:r>
    </w:p>
    <w:p w14:paraId="76C9F4CB" w14:textId="683CFD04" w:rsidR="00E56598" w:rsidRPr="00330BAD" w:rsidRDefault="00272F30" w:rsidP="00813296">
      <w:pPr>
        <w:pStyle w:val="BodyText"/>
      </w:pPr>
      <w:r>
        <w:t>Primarily t</w:t>
      </w:r>
      <w:r w:rsidR="007B5F4D">
        <w:t xml:space="preserve">his </w:t>
      </w:r>
      <w:r w:rsidR="004625B2">
        <w:t>P</w:t>
      </w:r>
      <w:r w:rsidR="007B5F4D">
        <w:t>lan</w:t>
      </w:r>
      <w:r w:rsidR="0083472E">
        <w:t xml:space="preserve"> </w:t>
      </w:r>
      <w:r>
        <w:t>has been prepared so</w:t>
      </w:r>
      <w:r w:rsidR="00813296">
        <w:t>:</w:t>
      </w:r>
    </w:p>
    <w:p w14:paraId="560F0921" w14:textId="5DF5D0B7" w:rsidR="00E56598" w:rsidRPr="00330BAD" w:rsidRDefault="00E56598" w:rsidP="00771E84">
      <w:pPr>
        <w:pStyle w:val="BodyText"/>
        <w:numPr>
          <w:ilvl w:val="0"/>
          <w:numId w:val="18"/>
        </w:numPr>
      </w:pPr>
      <w:r w:rsidRPr="00330BAD">
        <w:t xml:space="preserve">it </w:t>
      </w:r>
      <w:r w:rsidR="0D18C3A7">
        <w:t>is</w:t>
      </w:r>
      <w:r w:rsidRPr="00330BAD">
        <w:t xml:space="preserve"> a ‘recognised wildlife management plan’ </w:t>
      </w:r>
      <w:r w:rsidR="00494389">
        <w:t xml:space="preserve">approved by the Secretary of DEECA </w:t>
      </w:r>
      <w:r w:rsidRPr="00330BAD">
        <w:t>under section 28A(1)(h) of the</w:t>
      </w:r>
      <w:r w:rsidR="00F84A16">
        <w:t xml:space="preserve"> </w:t>
      </w:r>
      <w:r w:rsidRPr="00330BAD">
        <w:t xml:space="preserve">Wildlife Act and enables the authorisation of the harvesting activities </w:t>
      </w:r>
      <w:r w:rsidR="00494389">
        <w:t>as set out in this Plan</w:t>
      </w:r>
    </w:p>
    <w:p w14:paraId="2BDB9E84" w14:textId="21843D86" w:rsidR="007A488E" w:rsidRDefault="0007046D" w:rsidP="00771E84">
      <w:pPr>
        <w:pStyle w:val="BodyText"/>
        <w:numPr>
          <w:ilvl w:val="0"/>
          <w:numId w:val="18"/>
        </w:numPr>
      </w:pPr>
      <w:r>
        <w:t>to satisfy</w:t>
      </w:r>
      <w:r w:rsidR="007A488E">
        <w:t xml:space="preserve"> the requirements of</w:t>
      </w:r>
      <w:r w:rsidR="007D2762">
        <w:t xml:space="preserve"> Part 13A of</w:t>
      </w:r>
      <w:r w:rsidR="007A488E">
        <w:t xml:space="preserve"> the EPBC Act as they relate</w:t>
      </w:r>
      <w:r w:rsidR="00873A77">
        <w:t xml:space="preserve"> to</w:t>
      </w:r>
      <w:r w:rsidR="007A488E">
        <w:t xml:space="preserve"> the export of kangaroo products</w:t>
      </w:r>
      <w:r w:rsidR="00F766DD">
        <w:t>.</w:t>
      </w:r>
    </w:p>
    <w:p w14:paraId="05460B5A" w14:textId="7D4BC70D" w:rsidR="009A472C" w:rsidRPr="00330BAD" w:rsidRDefault="00BE6DC8" w:rsidP="002B123B">
      <w:pPr>
        <w:pStyle w:val="BodyText"/>
      </w:pPr>
      <w:r>
        <w:t>The KHMP 2024-20</w:t>
      </w:r>
      <w:r w:rsidR="001A4EBF">
        <w:t>28</w:t>
      </w:r>
      <w:r w:rsidR="005A2C9B">
        <w:t xml:space="preserve"> </w:t>
      </w:r>
      <w:r w:rsidR="00FE4D19">
        <w:t>w</w:t>
      </w:r>
      <w:r w:rsidR="001F5AAD" w:rsidRPr="00330BAD">
        <w:t>ill remain</w:t>
      </w:r>
      <w:r w:rsidR="006D50FF" w:rsidRPr="00330BAD">
        <w:t xml:space="preserve"> in force until 31 December 20</w:t>
      </w:r>
      <w:r w:rsidR="001A4EBF">
        <w:t>28</w:t>
      </w:r>
      <w:r w:rsidR="006D50FF" w:rsidRPr="00330BAD">
        <w:t xml:space="preserve"> </w:t>
      </w:r>
      <w:r w:rsidR="006970B5">
        <w:t>(</w:t>
      </w:r>
      <w:r w:rsidR="005954E0">
        <w:t xml:space="preserve">unless </w:t>
      </w:r>
      <w:r w:rsidR="006970B5">
        <w:t>replaced before that time).</w:t>
      </w:r>
      <w:r w:rsidR="00F65C61">
        <w:t xml:space="preserve"> </w:t>
      </w:r>
      <w:r w:rsidR="00DC389C">
        <w:t>Any</w:t>
      </w:r>
      <w:r w:rsidR="00F65C61">
        <w:t xml:space="preserve"> </w:t>
      </w:r>
      <w:r w:rsidR="00EB3B04">
        <w:t>Wildlife Act a</w:t>
      </w:r>
      <w:r w:rsidR="006D50FF" w:rsidRPr="00330BAD">
        <w:t xml:space="preserve">uthorisations </w:t>
      </w:r>
      <w:r w:rsidR="00DC389C">
        <w:t xml:space="preserve">issued </w:t>
      </w:r>
      <w:r w:rsidR="1EC461A2">
        <w:t xml:space="preserve">under </w:t>
      </w:r>
      <w:r w:rsidR="006D50FF" w:rsidRPr="00330BAD">
        <w:t xml:space="preserve">this </w:t>
      </w:r>
      <w:r w:rsidR="0C8B331F">
        <w:t>P</w:t>
      </w:r>
      <w:r w:rsidR="006D50FF">
        <w:t>lan</w:t>
      </w:r>
      <w:r w:rsidR="006D50FF" w:rsidRPr="00330BAD">
        <w:t xml:space="preserve"> </w:t>
      </w:r>
      <w:r w:rsidR="00466CDF" w:rsidRPr="00330BAD">
        <w:t xml:space="preserve">will expire at the </w:t>
      </w:r>
      <w:r w:rsidR="00831799" w:rsidRPr="00330BAD">
        <w:t xml:space="preserve">end of </w:t>
      </w:r>
      <w:r w:rsidR="00DC389C">
        <w:t>its operation</w:t>
      </w:r>
      <w:r w:rsidR="005A2C9B">
        <w:t>.</w:t>
      </w:r>
    </w:p>
    <w:p w14:paraId="6A6DC6BA" w14:textId="7CEE12A6" w:rsidR="002B123B" w:rsidRPr="00317A26" w:rsidRDefault="7D747849" w:rsidP="002B123B">
      <w:pPr>
        <w:pStyle w:val="BodyText"/>
      </w:pPr>
      <w:r>
        <w:t>As part of its primary function</w:t>
      </w:r>
      <w:r w:rsidR="3372717F">
        <w:t xml:space="preserve"> and to fulfill legislative and regulatory obligations</w:t>
      </w:r>
      <w:r w:rsidR="1F62FBE4">
        <w:t>, this Plan:</w:t>
      </w:r>
    </w:p>
    <w:p w14:paraId="4F1A4213" w14:textId="1D8C8962" w:rsidR="009A472C" w:rsidRPr="00330BAD" w:rsidRDefault="00FE4D19" w:rsidP="00771E84">
      <w:pPr>
        <w:pStyle w:val="BodyText"/>
        <w:numPr>
          <w:ilvl w:val="0"/>
          <w:numId w:val="18"/>
        </w:numPr>
      </w:pPr>
      <w:r>
        <w:t>p</w:t>
      </w:r>
      <w:r w:rsidR="006D50FF" w:rsidRPr="00330BAD">
        <w:t xml:space="preserve">ermits the commercial harvest of </w:t>
      </w:r>
      <w:r w:rsidR="0049072C">
        <w:rPr>
          <w:rFonts w:ascii="Arial" w:hAnsi="Arial"/>
        </w:rPr>
        <w:t>eastern</w:t>
      </w:r>
      <w:r w:rsidR="006D50FF" w:rsidRPr="00330BAD">
        <w:t xml:space="preserve"> </w:t>
      </w:r>
      <w:r w:rsidR="0049072C">
        <w:t>grey</w:t>
      </w:r>
      <w:r w:rsidR="0049072C" w:rsidRPr="00330BAD">
        <w:t xml:space="preserve"> </w:t>
      </w:r>
      <w:r w:rsidR="006D50FF" w:rsidRPr="00330BAD">
        <w:t xml:space="preserve">and </w:t>
      </w:r>
      <w:r w:rsidR="0049072C">
        <w:t>western grey kangaroo</w:t>
      </w:r>
      <w:r w:rsidR="006D50FF" w:rsidRPr="00330BAD">
        <w:t xml:space="preserve">s on private land in designated </w:t>
      </w:r>
      <w:r w:rsidR="00807ADF">
        <w:t>Harvest Zones</w:t>
      </w:r>
      <w:r w:rsidR="001E13A3">
        <w:t xml:space="preserve"> and </w:t>
      </w:r>
      <w:r w:rsidR="006D50FF" w:rsidRPr="00330BAD">
        <w:t xml:space="preserve">on </w:t>
      </w:r>
      <w:r w:rsidR="00525FE3">
        <w:t>specified</w:t>
      </w:r>
      <w:r w:rsidR="006D50FF" w:rsidRPr="00330BAD">
        <w:t xml:space="preserve"> areas of public land</w:t>
      </w:r>
    </w:p>
    <w:p w14:paraId="519624FA" w14:textId="292ABD73" w:rsidR="005A2C9B" w:rsidRDefault="00FB3411" w:rsidP="00771E84">
      <w:pPr>
        <w:pStyle w:val="BodyText"/>
        <w:numPr>
          <w:ilvl w:val="0"/>
          <w:numId w:val="18"/>
        </w:numPr>
      </w:pPr>
      <w:r>
        <w:t xml:space="preserve">sets out the </w:t>
      </w:r>
      <w:r w:rsidR="00645794">
        <w:t xml:space="preserve">8 </w:t>
      </w:r>
      <w:r w:rsidR="00EF1158">
        <w:t>aim</w:t>
      </w:r>
      <w:r w:rsidR="00645794">
        <w:t xml:space="preserve">s with associated </w:t>
      </w:r>
      <w:r w:rsidR="00EF1158">
        <w:t>actions and indicators</w:t>
      </w:r>
      <w:r w:rsidR="0007046D">
        <w:t xml:space="preserve"> for</w:t>
      </w:r>
      <w:r w:rsidR="00F1022C">
        <w:t xml:space="preserve"> government </w:t>
      </w:r>
      <w:r w:rsidR="003A1CD3">
        <w:t xml:space="preserve">and market participants </w:t>
      </w:r>
    </w:p>
    <w:p w14:paraId="018ABF95" w14:textId="677C9D58" w:rsidR="007350EF" w:rsidRDefault="6EB289B5" w:rsidP="00771E84">
      <w:pPr>
        <w:pStyle w:val="BodyText"/>
        <w:numPr>
          <w:ilvl w:val="0"/>
          <w:numId w:val="18"/>
        </w:numPr>
      </w:pPr>
      <w:r>
        <w:t>applies only to the commercial harvesting of kangaroos</w:t>
      </w:r>
      <w:r w:rsidR="004C19EE">
        <w:t>.</w:t>
      </w:r>
    </w:p>
    <w:p w14:paraId="5E0D2E83" w14:textId="697337D6" w:rsidR="009A35EE" w:rsidRDefault="007350EF" w:rsidP="0007046D">
      <w:pPr>
        <w:pStyle w:val="BodyText"/>
      </w:pPr>
      <w:r>
        <w:t>This Plan</w:t>
      </w:r>
      <w:r w:rsidR="1A093171">
        <w:t xml:space="preserve"> does </w:t>
      </w:r>
      <w:r w:rsidR="002D5035">
        <w:t>not:</w:t>
      </w:r>
    </w:p>
    <w:p w14:paraId="6AA30DD3" w14:textId="5274957E" w:rsidR="00CC7825" w:rsidRDefault="7145B0AC" w:rsidP="00771E84">
      <w:pPr>
        <w:pStyle w:val="BodyText"/>
        <w:numPr>
          <w:ilvl w:val="0"/>
          <w:numId w:val="43"/>
        </w:numPr>
        <w:ind w:left="709"/>
      </w:pPr>
      <w:r>
        <w:t xml:space="preserve">seek to describe or provide guidance </w:t>
      </w:r>
      <w:r w:rsidR="3C63FCF9">
        <w:t>for</w:t>
      </w:r>
      <w:r w:rsidR="1A093171">
        <w:t xml:space="preserve"> the management of kangaroos beyond </w:t>
      </w:r>
      <w:r w:rsidR="009A35EE">
        <w:t>commercial harvesting</w:t>
      </w:r>
    </w:p>
    <w:p w14:paraId="5D97E8AD" w14:textId="325BBB70" w:rsidR="00F66339" w:rsidRDefault="00CA43BE" w:rsidP="00771E84">
      <w:pPr>
        <w:pStyle w:val="BodyText"/>
        <w:numPr>
          <w:ilvl w:val="0"/>
          <w:numId w:val="43"/>
        </w:numPr>
        <w:ind w:left="709"/>
      </w:pPr>
      <w:r>
        <w:t>authorise any person to take action with respect to kangaroos under the Wildlife Act. Persons seeking to carry out commercial harvesting must obtain an authorisation under section 28A of the Wildlife Act as part of the KHP</w:t>
      </w:r>
    </w:p>
    <w:p w14:paraId="61FFDD45" w14:textId="7DB1C95B" w:rsidR="006D50FF" w:rsidRPr="00330BAD" w:rsidRDefault="006D50FF" w:rsidP="00771E84">
      <w:pPr>
        <w:pStyle w:val="BodyText"/>
        <w:numPr>
          <w:ilvl w:val="0"/>
          <w:numId w:val="43"/>
        </w:numPr>
        <w:ind w:left="709"/>
      </w:pPr>
      <w:r w:rsidRPr="00330BAD">
        <w:t>does not replace</w:t>
      </w:r>
      <w:r w:rsidR="0061663F">
        <w:t xml:space="preserve"> or limit</w:t>
      </w:r>
      <w:r w:rsidRPr="00330BAD">
        <w:t xml:space="preserve"> the ability for landholders to apply for an ATCW to control kangaroos</w:t>
      </w:r>
      <w:r w:rsidR="00744840">
        <w:t xml:space="preserve"> on other valid bases outside of the KHP process and this Plan, such as</w:t>
      </w:r>
      <w:r w:rsidRPr="00330BAD">
        <w:t xml:space="preserve"> for damage mitigation purposes</w:t>
      </w:r>
      <w:r w:rsidR="00033D19">
        <w:t>.</w:t>
      </w:r>
    </w:p>
    <w:p w14:paraId="1030CCA2" w14:textId="2464F0FB" w:rsidR="00093879" w:rsidRPr="00330BAD" w:rsidDel="00B0597D" w:rsidRDefault="44EEC9DE" w:rsidP="006D50FF">
      <w:pPr>
        <w:pStyle w:val="BodyText"/>
      </w:pPr>
      <w:r>
        <w:t>The</w:t>
      </w:r>
      <w:r w:rsidR="77D84D2A">
        <w:t xml:space="preserve"> </w:t>
      </w:r>
      <w:r w:rsidR="5D8ED7CD">
        <w:t>c</w:t>
      </w:r>
      <w:r w:rsidR="1A093171">
        <w:t xml:space="preserve">ontrol of </w:t>
      </w:r>
      <w:r w:rsidR="7F757D02">
        <w:t>grey</w:t>
      </w:r>
      <w:r w:rsidR="1A093171">
        <w:t xml:space="preserve"> kangaroos under the ATCW system has traditionally been the only option for Victorian landholders seeking to control kangaroos on their property. </w:t>
      </w:r>
      <w:r w:rsidR="098D7225">
        <w:t>T</w:t>
      </w:r>
      <w:r w:rsidR="57A68C2A">
        <w:t>he</w:t>
      </w:r>
      <w:r w:rsidR="1A093171">
        <w:t xml:space="preserve"> </w:t>
      </w:r>
      <w:r w:rsidR="369033FA">
        <w:t>KHP</w:t>
      </w:r>
      <w:r w:rsidR="1A093171">
        <w:t xml:space="preserve"> </w:t>
      </w:r>
      <w:r w:rsidR="62382B1E">
        <w:t>substitutes</w:t>
      </w:r>
      <w:r w:rsidR="046D3E4D">
        <w:t xml:space="preserve"> a </w:t>
      </w:r>
      <w:r w:rsidR="370D4CD4">
        <w:t>significant proportion</w:t>
      </w:r>
      <w:r w:rsidR="046D3E4D">
        <w:t xml:space="preserve"> of the</w:t>
      </w:r>
      <w:r w:rsidR="1A093171">
        <w:t xml:space="preserve"> control that </w:t>
      </w:r>
      <w:r w:rsidR="046D3E4D">
        <w:t xml:space="preserve">would have </w:t>
      </w:r>
      <w:r w:rsidR="2B704013">
        <w:t xml:space="preserve">otherwise been </w:t>
      </w:r>
      <w:r w:rsidR="1A093171">
        <w:t xml:space="preserve">permitted through the ATCW system. </w:t>
      </w:r>
    </w:p>
    <w:p w14:paraId="4DD224E7" w14:textId="31E771D5" w:rsidR="00FB07DF" w:rsidRDefault="1A093171" w:rsidP="00447B82">
      <w:pPr>
        <w:pStyle w:val="BodyText"/>
      </w:pPr>
      <w:r>
        <w:t>The ATCW system remain</w:t>
      </w:r>
      <w:r w:rsidR="2B704013">
        <w:t>s</w:t>
      </w:r>
      <w:r>
        <w:t xml:space="preserve"> available to landholders and land managers who sit outside </w:t>
      </w:r>
      <w:r w:rsidR="22A65505">
        <w:t xml:space="preserve">Harvest Zones </w:t>
      </w:r>
      <w:r>
        <w:t xml:space="preserve">or who do not wish to </w:t>
      </w:r>
      <w:r w:rsidR="4FCD6741">
        <w:t>participate in the KHP</w:t>
      </w:r>
      <w:r w:rsidR="00441C63">
        <w:t xml:space="preserve"> (see </w:t>
      </w:r>
      <w:r w:rsidR="00441C63">
        <w:fldChar w:fldCharType="begin"/>
      </w:r>
      <w:r w:rsidR="00441C63">
        <w:instrText xml:space="preserve"> REF _Ref146019439 \h </w:instrText>
      </w:r>
      <w:r w:rsidR="00441C63">
        <w:fldChar w:fldCharType="separate"/>
      </w:r>
      <w:r w:rsidR="00374002">
        <w:rPr>
          <w:b/>
        </w:rPr>
        <w:t>Appendix 3:</w:t>
      </w:r>
      <w:r w:rsidR="00374002" w:rsidRPr="002B6814">
        <w:rPr>
          <w:b/>
        </w:rPr>
        <w:t xml:space="preserve"> </w:t>
      </w:r>
      <w:r w:rsidR="00374002" w:rsidRPr="601D6A2E">
        <w:rPr>
          <w:b/>
        </w:rPr>
        <w:t xml:space="preserve">Managing the </w:t>
      </w:r>
      <w:r w:rsidR="00374002">
        <w:rPr>
          <w:b/>
        </w:rPr>
        <w:t>KHP</w:t>
      </w:r>
      <w:r w:rsidR="00374002" w:rsidRPr="601D6A2E">
        <w:rPr>
          <w:b/>
        </w:rPr>
        <w:t xml:space="preserve"> alongside the ATCW syste</w:t>
      </w:r>
      <w:r w:rsidR="00374002">
        <w:rPr>
          <w:b/>
        </w:rPr>
        <w:t>m</w:t>
      </w:r>
      <w:r w:rsidR="00441C63">
        <w:fldChar w:fldCharType="end"/>
      </w:r>
      <w:r w:rsidR="00441C63">
        <w:t>)</w:t>
      </w:r>
      <w:r>
        <w:t xml:space="preserve">. </w:t>
      </w:r>
    </w:p>
    <w:p w14:paraId="2628BC05" w14:textId="3DBE68D4" w:rsidR="00CF519D" w:rsidRDefault="1A093171" w:rsidP="00447B82">
      <w:pPr>
        <w:pStyle w:val="BodyText"/>
      </w:pPr>
      <w:r>
        <w:t>Whil</w:t>
      </w:r>
      <w:r w:rsidR="4AB4E987">
        <w:t>e</w:t>
      </w:r>
      <w:r>
        <w:t xml:space="preserve"> the ATCW system operates outside the scope of this </w:t>
      </w:r>
      <w:r w:rsidR="10C0B762">
        <w:t>P</w:t>
      </w:r>
      <w:r>
        <w:t xml:space="preserve">lan, any control measures </w:t>
      </w:r>
      <w:r w:rsidR="4F1A7A54">
        <w:t>under</w:t>
      </w:r>
      <w:r>
        <w:t xml:space="preserve">taken through </w:t>
      </w:r>
      <w:r w:rsidR="358FC27F">
        <w:t>that system</w:t>
      </w:r>
      <w:r>
        <w:t xml:space="preserve"> are </w:t>
      </w:r>
      <w:r w:rsidR="56CED68F">
        <w:t xml:space="preserve">accounted </w:t>
      </w:r>
      <w:r w:rsidR="52333EE6">
        <w:t>for in</w:t>
      </w:r>
      <w:r>
        <w:t xml:space="preserve"> the overall management of </w:t>
      </w:r>
      <w:r w:rsidR="65C2D5CC">
        <w:t xml:space="preserve">grey </w:t>
      </w:r>
      <w:r w:rsidR="1A67EA52">
        <w:t>kangaroo</w:t>
      </w:r>
      <w:r w:rsidR="44157FCE">
        <w:t xml:space="preserve"> population</w:t>
      </w:r>
      <w:r w:rsidR="1A67EA52">
        <w:t>s</w:t>
      </w:r>
      <w:r>
        <w:t xml:space="preserve"> in Victoria to</w:t>
      </w:r>
      <w:r w:rsidR="500FC3FB">
        <w:t xml:space="preserve"> ensure </w:t>
      </w:r>
      <w:r w:rsidR="21C3C1C5">
        <w:t xml:space="preserve">that </w:t>
      </w:r>
      <w:r w:rsidR="500FC3FB">
        <w:t xml:space="preserve">the total </w:t>
      </w:r>
      <w:r w:rsidR="09921331">
        <w:t xml:space="preserve">number of kangaroos </w:t>
      </w:r>
      <w:r w:rsidR="2B7CD2E9">
        <w:t>controlled</w:t>
      </w:r>
      <w:r w:rsidR="500FC3FB">
        <w:t xml:space="preserve"> </w:t>
      </w:r>
      <w:r w:rsidR="5E3DD726">
        <w:t xml:space="preserve">remains </w:t>
      </w:r>
      <w:r w:rsidR="500FC3FB">
        <w:t xml:space="preserve">within defined </w:t>
      </w:r>
      <w:r w:rsidR="69AB7AE6">
        <w:t>limits</w:t>
      </w:r>
      <w:r w:rsidR="6B844A81">
        <w:t xml:space="preserve"> and is sustainable</w:t>
      </w:r>
      <w:r w:rsidR="69AB7AE6">
        <w:t xml:space="preserve">. </w:t>
      </w:r>
      <w:bookmarkStart w:id="16" w:name="_Policy_and_legislative"/>
      <w:bookmarkEnd w:id="16"/>
    </w:p>
    <w:p w14:paraId="1436A131" w14:textId="77777777" w:rsidR="009D4154" w:rsidRDefault="009D4154">
      <w:pPr>
        <w:rPr>
          <w:rFonts w:asciiTheme="majorHAnsi" w:eastAsiaTheme="majorEastAsia" w:hAnsiTheme="majorHAnsi" w:cstheme="majorBidi"/>
          <w:color w:val="201547" w:themeColor="text2"/>
          <w:spacing w:val="-2"/>
          <w:sz w:val="32"/>
          <w:szCs w:val="26"/>
        </w:rPr>
      </w:pPr>
      <w:r>
        <w:rPr>
          <w:b/>
          <w:bCs/>
        </w:rPr>
        <w:br w:type="page"/>
      </w:r>
    </w:p>
    <w:p w14:paraId="53D9CA50" w14:textId="04076509" w:rsidR="005559E6" w:rsidRDefault="00F65C61" w:rsidP="006E22AF">
      <w:pPr>
        <w:pStyle w:val="Heading2"/>
        <w:rPr>
          <w:lang w:eastAsia="en-US"/>
        </w:rPr>
      </w:pPr>
      <w:bookmarkStart w:id="17" w:name="_Ref146018751"/>
      <w:bookmarkStart w:id="18" w:name="_Toc148541839"/>
      <w:bookmarkStart w:id="19" w:name="_Toc149645383"/>
      <w:r w:rsidRPr="005559E6">
        <w:rPr>
          <w:b w:val="0"/>
          <w:bCs w:val="0"/>
        </w:rPr>
        <w:lastRenderedPageBreak/>
        <w:t xml:space="preserve">Legislative </w:t>
      </w:r>
      <w:r w:rsidR="00411699">
        <w:rPr>
          <w:b w:val="0"/>
          <w:bCs w:val="0"/>
        </w:rPr>
        <w:t xml:space="preserve">and </w:t>
      </w:r>
      <w:r w:rsidR="53D1875F">
        <w:rPr>
          <w:b w:val="0"/>
          <w:bCs w:val="0"/>
        </w:rPr>
        <w:t>r</w:t>
      </w:r>
      <w:r w:rsidR="00411699">
        <w:rPr>
          <w:b w:val="0"/>
          <w:bCs w:val="0"/>
        </w:rPr>
        <w:t xml:space="preserve">egulatory </w:t>
      </w:r>
      <w:r w:rsidR="3E58A7BF">
        <w:rPr>
          <w:b w:val="0"/>
          <w:bCs w:val="0"/>
        </w:rPr>
        <w:t>f</w:t>
      </w:r>
      <w:r>
        <w:rPr>
          <w:b w:val="0"/>
          <w:bCs w:val="0"/>
        </w:rPr>
        <w:t>ramework</w:t>
      </w:r>
      <w:bookmarkEnd w:id="17"/>
      <w:bookmarkEnd w:id="18"/>
      <w:bookmarkEnd w:id="19"/>
    </w:p>
    <w:p w14:paraId="63CAED42" w14:textId="73BCCCD0" w:rsidR="001E741B" w:rsidRDefault="2AF09DF0" w:rsidP="41E41C3D">
      <w:pPr>
        <w:pStyle w:val="BodyText"/>
      </w:pPr>
      <w:r>
        <w:t xml:space="preserve">This Plan is guided by State and Commonwealth legislative </w:t>
      </w:r>
      <w:r w:rsidR="505A6D47">
        <w:t xml:space="preserve">and regulatory </w:t>
      </w:r>
      <w:r>
        <w:t>framework</w:t>
      </w:r>
      <w:r w:rsidR="3519C395">
        <w:t>s</w:t>
      </w:r>
      <w:r w:rsidR="1859C585">
        <w:t xml:space="preserve"> and </w:t>
      </w:r>
      <w:r>
        <w:t>enable</w:t>
      </w:r>
      <w:r w:rsidR="140D1CCA">
        <w:t>s</w:t>
      </w:r>
      <w:r>
        <w:t xml:space="preserve"> the authorisation of the harvesting activities as described below.</w:t>
      </w:r>
      <w:r w:rsidR="00257DBB">
        <w:t xml:space="preserve"> </w:t>
      </w:r>
      <w:r w:rsidR="00CC0F77">
        <w:t>A</w:t>
      </w:r>
      <w:r w:rsidR="003C6D5B">
        <w:t xml:space="preserve">ny references </w:t>
      </w:r>
      <w:r w:rsidR="00505ABA">
        <w:t xml:space="preserve">in this Plan </w:t>
      </w:r>
      <w:r w:rsidR="009F36EA">
        <w:t>e</w:t>
      </w:r>
      <w:r w:rsidR="003C6D5B">
        <w:t>xtend</w:t>
      </w:r>
      <w:r w:rsidR="00BE2055">
        <w:t>s</w:t>
      </w:r>
      <w:r w:rsidR="003C6D5B">
        <w:t xml:space="preserve"> to subsequent</w:t>
      </w:r>
      <w:r w:rsidR="00CC0F77">
        <w:t xml:space="preserve"> </w:t>
      </w:r>
      <w:r w:rsidR="009F36EA">
        <w:t xml:space="preserve">legislation or regulations </w:t>
      </w:r>
      <w:r w:rsidR="0016047E">
        <w:t xml:space="preserve">made that replace </w:t>
      </w:r>
      <w:r w:rsidR="00505ABA">
        <w:t>those described.</w:t>
      </w:r>
    </w:p>
    <w:p w14:paraId="69F2B572" w14:textId="57415C6B" w:rsidR="005559E6" w:rsidRPr="008B5E2E" w:rsidRDefault="005559E6" w:rsidP="00500155">
      <w:pPr>
        <w:pStyle w:val="Heading5"/>
        <w:pBdr>
          <w:bottom w:val="single" w:sz="4" w:space="1" w:color="auto"/>
        </w:pBdr>
        <w:rPr>
          <w:b w:val="0"/>
          <w:bCs/>
          <w:color w:val="201547" w:themeColor="accent4"/>
          <w:szCs w:val="22"/>
          <w:lang w:eastAsia="en-US"/>
        </w:rPr>
      </w:pPr>
      <w:r w:rsidRPr="008B5E2E">
        <w:rPr>
          <w:b w:val="0"/>
          <w:bCs/>
        </w:rPr>
        <w:t>V</w:t>
      </w:r>
      <w:r w:rsidR="72A0135C" w:rsidRPr="008B5E2E">
        <w:rPr>
          <w:b w:val="0"/>
          <w:bCs/>
          <w:color w:val="201547" w:themeColor="accent4"/>
          <w:szCs w:val="22"/>
          <w:lang w:eastAsia="en-US"/>
        </w:rPr>
        <w:t>ictorian legislation</w:t>
      </w:r>
    </w:p>
    <w:p w14:paraId="7A51C42F" w14:textId="7CF77B0D" w:rsidR="00F65C61" w:rsidRPr="00A5222A" w:rsidRDefault="00EC2B79" w:rsidP="00500155">
      <w:pPr>
        <w:spacing w:before="240"/>
        <w:rPr>
          <w:rFonts w:asciiTheme="majorHAnsi" w:eastAsiaTheme="majorEastAsia" w:hAnsiTheme="majorHAnsi" w:cstheme="majorBidi"/>
          <w:b/>
          <w:bCs/>
          <w:color w:val="201547" w:themeColor="accent4"/>
          <w:sz w:val="22"/>
          <w:szCs w:val="22"/>
          <w:lang w:eastAsia="en-US"/>
        </w:rPr>
      </w:pPr>
      <w:r w:rsidRPr="00A5222A">
        <w:rPr>
          <w:rFonts w:asciiTheme="majorHAnsi" w:eastAsiaTheme="majorEastAsia" w:hAnsiTheme="majorHAnsi" w:cstheme="majorBidi"/>
          <w:b/>
          <w:bCs/>
          <w:color w:val="201547" w:themeColor="accent4"/>
          <w:sz w:val="22"/>
          <w:szCs w:val="22"/>
          <w:lang w:eastAsia="en-US"/>
        </w:rPr>
        <w:t xml:space="preserve">Wildlife </w:t>
      </w:r>
      <w:r w:rsidR="0D9A1901" w:rsidRPr="00A5222A">
        <w:rPr>
          <w:rFonts w:asciiTheme="majorHAnsi" w:eastAsiaTheme="majorEastAsia" w:hAnsiTheme="majorHAnsi" w:cstheme="majorBidi"/>
          <w:b/>
          <w:bCs/>
          <w:color w:val="201547" w:themeColor="accent4"/>
          <w:sz w:val="22"/>
          <w:szCs w:val="22"/>
          <w:lang w:eastAsia="en-US"/>
        </w:rPr>
        <w:t>A</w:t>
      </w:r>
      <w:r w:rsidRPr="00A5222A">
        <w:rPr>
          <w:rFonts w:asciiTheme="majorHAnsi" w:eastAsiaTheme="majorEastAsia" w:hAnsiTheme="majorHAnsi" w:cstheme="majorBidi"/>
          <w:b/>
          <w:bCs/>
          <w:color w:val="201547" w:themeColor="accent4"/>
          <w:sz w:val="22"/>
          <w:szCs w:val="22"/>
          <w:lang w:eastAsia="en-US"/>
        </w:rPr>
        <w:t>ct</w:t>
      </w:r>
      <w:r w:rsidR="1D9C6067" w:rsidRPr="00A5222A">
        <w:rPr>
          <w:rFonts w:asciiTheme="majorHAnsi" w:eastAsiaTheme="majorEastAsia" w:hAnsiTheme="majorHAnsi" w:cstheme="majorBidi"/>
          <w:b/>
          <w:bCs/>
          <w:color w:val="201547" w:themeColor="accent4"/>
          <w:sz w:val="22"/>
          <w:szCs w:val="22"/>
          <w:lang w:eastAsia="en-US"/>
        </w:rPr>
        <w:t xml:space="preserve"> 1975</w:t>
      </w:r>
    </w:p>
    <w:p w14:paraId="116D4F9F" w14:textId="77777777" w:rsidR="00B1375E" w:rsidRPr="00B1375E" w:rsidRDefault="00B1375E" w:rsidP="00B1375E">
      <w:pPr>
        <w:pStyle w:val="BodyText"/>
      </w:pPr>
      <w:r>
        <w:t xml:space="preserve">The </w:t>
      </w:r>
      <w:r w:rsidRPr="00B1375E">
        <w:t>purposes of the Wildlife Act set out in section 1A of that Act, are: </w:t>
      </w:r>
    </w:p>
    <w:p w14:paraId="299435E5" w14:textId="65E88CA7" w:rsidR="00B1375E" w:rsidRPr="00B1375E" w:rsidRDefault="00B1375E" w:rsidP="00B1375E">
      <w:pPr>
        <w:pStyle w:val="BodyText"/>
        <w:numPr>
          <w:ilvl w:val="0"/>
          <w:numId w:val="60"/>
        </w:numPr>
      </w:pPr>
      <w:r w:rsidRPr="00B1375E">
        <w:t>to establish procedures in order to promote: </w:t>
      </w:r>
    </w:p>
    <w:p w14:paraId="35E44F55" w14:textId="77777777" w:rsidR="00B1375E" w:rsidRPr="00B1375E" w:rsidRDefault="00B1375E" w:rsidP="00B1375E">
      <w:pPr>
        <w:pStyle w:val="BodyText"/>
        <w:numPr>
          <w:ilvl w:val="0"/>
          <w:numId w:val="61"/>
        </w:numPr>
      </w:pPr>
      <w:r w:rsidRPr="00B1375E">
        <w:t>the protection and conservation of wildlife; and  </w:t>
      </w:r>
    </w:p>
    <w:p w14:paraId="12C4521D" w14:textId="77777777" w:rsidR="00B1375E" w:rsidRPr="00B1375E" w:rsidRDefault="00B1375E" w:rsidP="00B1375E">
      <w:pPr>
        <w:pStyle w:val="BodyText"/>
        <w:numPr>
          <w:ilvl w:val="0"/>
          <w:numId w:val="61"/>
        </w:numPr>
      </w:pPr>
      <w:r w:rsidRPr="00B1375E">
        <w:t>the prevention of taxa of wildlife from becoming extinct; and  </w:t>
      </w:r>
    </w:p>
    <w:p w14:paraId="108EDB09" w14:textId="77777777" w:rsidR="00B1375E" w:rsidRPr="00B1375E" w:rsidRDefault="00B1375E" w:rsidP="00B1375E">
      <w:pPr>
        <w:pStyle w:val="BodyText"/>
        <w:numPr>
          <w:ilvl w:val="0"/>
          <w:numId w:val="61"/>
        </w:numPr>
      </w:pPr>
      <w:r w:rsidRPr="00B1375E">
        <w:t>the sustainable use of and access to wildlife; and </w:t>
      </w:r>
    </w:p>
    <w:p w14:paraId="53759A19" w14:textId="77777777" w:rsidR="00B1375E" w:rsidRPr="00B1375E" w:rsidRDefault="00B1375E" w:rsidP="00B1375E">
      <w:pPr>
        <w:pStyle w:val="BodyText"/>
        <w:numPr>
          <w:ilvl w:val="0"/>
          <w:numId w:val="62"/>
        </w:numPr>
      </w:pPr>
      <w:r w:rsidRPr="00B1375E">
        <w:t>to prohibit and regulate the conduct of persons engaged in activities concerning or related to wildlife.</w:t>
      </w:r>
    </w:p>
    <w:p w14:paraId="1EAF82BF" w14:textId="4F2FA821" w:rsidR="00EC2B79" w:rsidRDefault="00A92A19" w:rsidP="006E22AF">
      <w:pPr>
        <w:pStyle w:val="BodyText"/>
      </w:pPr>
      <w:r>
        <w:t>The Wildlife Act p</w:t>
      </w:r>
      <w:r w:rsidR="6066607A">
        <w:t>rovides</w:t>
      </w:r>
      <w:r w:rsidR="6C3BFAB1">
        <w:t xml:space="preserve"> </w:t>
      </w:r>
      <w:r w:rsidR="00FB6D1F">
        <w:t xml:space="preserve">that the Secretary of DEECA may authorise </w:t>
      </w:r>
      <w:r w:rsidR="17CE724D">
        <w:t>harvesters</w:t>
      </w:r>
      <w:r w:rsidR="44F4681C">
        <w:t xml:space="preserve"> </w:t>
      </w:r>
      <w:r w:rsidR="17CE724D">
        <w:t>to hunt, take</w:t>
      </w:r>
      <w:r w:rsidR="1FD95161">
        <w:t xml:space="preserve"> or</w:t>
      </w:r>
      <w:r w:rsidR="3D30138E">
        <w:t xml:space="preserve"> destroy grey kangaroos </w:t>
      </w:r>
      <w:r w:rsidR="14B4F11B">
        <w:t>to support the KHMP ‘as a recognised wildlife management plan</w:t>
      </w:r>
      <w:r w:rsidR="0002A527">
        <w:t>.’</w:t>
      </w:r>
      <w:r w:rsidR="1894D21C">
        <w:t xml:space="preserve"> </w:t>
      </w:r>
      <w:r w:rsidR="00634929">
        <w:t>Any</w:t>
      </w:r>
      <w:r w:rsidR="1894D21C">
        <w:t xml:space="preserve"> authorisations issued </w:t>
      </w:r>
      <w:r w:rsidR="004954B1">
        <w:t xml:space="preserve">under the KHMP </w:t>
      </w:r>
      <w:r w:rsidR="009334FA">
        <w:t xml:space="preserve">can be </w:t>
      </w:r>
      <w:r w:rsidR="1894D21C">
        <w:t xml:space="preserve">for </w:t>
      </w:r>
      <w:r w:rsidR="00AD4787">
        <w:t xml:space="preserve">a period of </w:t>
      </w:r>
      <w:r w:rsidR="1894D21C">
        <w:t xml:space="preserve">up to </w:t>
      </w:r>
      <w:r w:rsidR="00ED580D">
        <w:t>3</w:t>
      </w:r>
      <w:r w:rsidR="1894D21C">
        <w:t xml:space="preserve"> </w:t>
      </w:r>
      <w:r w:rsidR="005559E6">
        <w:t>years and</w:t>
      </w:r>
      <w:r w:rsidR="009334FA">
        <w:t xml:space="preserve"> will expire at the end</w:t>
      </w:r>
      <w:r w:rsidR="00D70BD3">
        <w:t xml:space="preserve"> of</w:t>
      </w:r>
      <w:r w:rsidR="009334FA">
        <w:t xml:space="preserve"> </w:t>
      </w:r>
      <w:r w:rsidR="1894D21C">
        <w:t>the</w:t>
      </w:r>
      <w:r w:rsidR="009334FA">
        <w:t xml:space="preserve"> life of this</w:t>
      </w:r>
      <w:r w:rsidR="1894D21C">
        <w:t xml:space="preserve"> </w:t>
      </w:r>
      <w:r w:rsidR="009334FA">
        <w:t>P</w:t>
      </w:r>
      <w:r w:rsidR="1894D21C">
        <w:t>lan.</w:t>
      </w:r>
    </w:p>
    <w:p w14:paraId="52E4F625" w14:textId="77777777" w:rsidR="00F65C61" w:rsidRPr="00A5222A" w:rsidRDefault="65E69BE9"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Wildlife Regulations 2013</w:t>
      </w:r>
      <w:r w:rsidR="1028A1F6" w:rsidRPr="00A5222A">
        <w:rPr>
          <w:rFonts w:asciiTheme="majorHAnsi" w:eastAsiaTheme="majorEastAsia" w:hAnsiTheme="majorHAnsi" w:cstheme="majorBidi"/>
          <w:b/>
          <w:bCs/>
          <w:color w:val="201547" w:themeColor="accent4"/>
          <w:sz w:val="22"/>
          <w:szCs w:val="22"/>
          <w:lang w:eastAsia="en-US"/>
        </w:rPr>
        <w:t xml:space="preserve"> </w:t>
      </w:r>
    </w:p>
    <w:p w14:paraId="2D7568FA" w14:textId="1DD1818B" w:rsidR="00F65C61" w:rsidRDefault="00F65C61" w:rsidP="006E22AF">
      <w:pPr>
        <w:pStyle w:val="BodyText"/>
      </w:pPr>
      <w:r>
        <w:t>P</w:t>
      </w:r>
      <w:r w:rsidR="1028A1F6">
        <w:t>rescribe relevant licence categories</w:t>
      </w:r>
      <w:r w:rsidR="4544D866">
        <w:t xml:space="preserve">, including a ‘Wildlife Processor Licence’ which </w:t>
      </w:r>
      <w:r w:rsidR="0A97EC7F">
        <w:t>authorise</w:t>
      </w:r>
      <w:r w:rsidR="149A9031">
        <w:t>s</w:t>
      </w:r>
      <w:r w:rsidR="4C9802CC">
        <w:t xml:space="preserve"> </w:t>
      </w:r>
      <w:r w:rsidR="00F775F8">
        <w:t>the holder</w:t>
      </w:r>
      <w:r w:rsidR="004975B8">
        <w:t xml:space="preserve"> (</w:t>
      </w:r>
      <w:r w:rsidR="4C9802CC" w:rsidRPr="00F65C61">
        <w:rPr>
          <w:i/>
          <w:iCs/>
        </w:rPr>
        <w:t>Wildlife Processor</w:t>
      </w:r>
      <w:r w:rsidR="004975B8">
        <w:rPr>
          <w:i/>
          <w:iCs/>
        </w:rPr>
        <w:t>)</w:t>
      </w:r>
      <w:r w:rsidR="5C27CF25">
        <w:t xml:space="preserve"> </w:t>
      </w:r>
      <w:r w:rsidR="73ED7639">
        <w:t>to possess, keep, buy, sell, process, and dispose of dead wildlife, including grey kangaroos, for the purpose of providing wildlife products</w:t>
      </w:r>
      <w:r w:rsidR="72AF9253">
        <w:t xml:space="preserve"> such as fur, skins</w:t>
      </w:r>
      <w:r w:rsidR="0B2F0C6F">
        <w:t>,</w:t>
      </w:r>
      <w:r w:rsidR="72AF9253">
        <w:t xml:space="preserve"> or leather,</w:t>
      </w:r>
      <w:r w:rsidR="73ED7639">
        <w:t xml:space="preserve"> for sale.</w:t>
      </w:r>
      <w:r w:rsidR="0C1E2153">
        <w:t xml:space="preserve"> Wildlife Processor Licences are subject to conditions and can be issued annually or for a period of </w:t>
      </w:r>
      <w:r w:rsidR="000D2749">
        <w:t xml:space="preserve">up to </w:t>
      </w:r>
      <w:r w:rsidR="0C1E2153">
        <w:t>3 year</w:t>
      </w:r>
      <w:r w:rsidR="1595A837">
        <w:t>s.</w:t>
      </w:r>
    </w:p>
    <w:p w14:paraId="67CD2ACC" w14:textId="44D4FF72" w:rsidR="00FA5EDD" w:rsidRDefault="003F5E9C" w:rsidP="00500155">
      <w:pPr>
        <w:spacing w:before="240"/>
        <w:rPr>
          <w:rFonts w:asciiTheme="majorHAnsi" w:eastAsiaTheme="majorEastAsia" w:hAnsiTheme="majorHAnsi" w:cstheme="majorBidi"/>
          <w:b/>
          <w:bCs/>
          <w:color w:val="201547" w:themeColor="accent4"/>
          <w:sz w:val="22"/>
          <w:szCs w:val="22"/>
          <w:lang w:eastAsia="en-US"/>
        </w:rPr>
      </w:pPr>
      <w:r>
        <w:rPr>
          <w:rFonts w:asciiTheme="majorHAnsi" w:eastAsiaTheme="majorEastAsia" w:hAnsiTheme="majorHAnsi" w:cstheme="majorBidi"/>
          <w:b/>
          <w:bCs/>
          <w:color w:val="201547" w:themeColor="accent4"/>
          <w:sz w:val="22"/>
          <w:szCs w:val="22"/>
          <w:lang w:eastAsia="en-US"/>
        </w:rPr>
        <w:t xml:space="preserve">Flora and Fauna </w:t>
      </w:r>
      <w:r w:rsidR="00FA5EDD">
        <w:rPr>
          <w:rFonts w:asciiTheme="majorHAnsi" w:eastAsiaTheme="majorEastAsia" w:hAnsiTheme="majorHAnsi" w:cstheme="majorBidi"/>
          <w:b/>
          <w:bCs/>
          <w:color w:val="201547" w:themeColor="accent4"/>
          <w:sz w:val="22"/>
          <w:szCs w:val="22"/>
          <w:lang w:eastAsia="en-US"/>
        </w:rPr>
        <w:t>Guarantee Act 1988</w:t>
      </w:r>
    </w:p>
    <w:p w14:paraId="5A4D7015" w14:textId="503C0E81" w:rsidR="00FA5EDD" w:rsidRDefault="000B0BBB" w:rsidP="00FA5EDD">
      <w:r w:rsidRPr="000B0BBB">
        <w:t>Provides for matters to be taken into account when approving this plan, including the objectives set out in section 4 of the F</w:t>
      </w:r>
      <w:r>
        <w:t xml:space="preserve">lora and </w:t>
      </w:r>
      <w:r w:rsidRPr="000B0BBB">
        <w:t>F</w:t>
      </w:r>
      <w:r>
        <w:t xml:space="preserve">auna </w:t>
      </w:r>
      <w:r w:rsidRPr="000B0BBB">
        <w:t>G</w:t>
      </w:r>
      <w:r>
        <w:t>uarantee</w:t>
      </w:r>
      <w:r w:rsidRPr="000B0BBB">
        <w:t xml:space="preserve"> Act </w:t>
      </w:r>
      <w:r>
        <w:t xml:space="preserve">1988 (FFG Act) </w:t>
      </w:r>
      <w:r w:rsidRPr="000B0BBB">
        <w:t>and the matters described in section 4B of the FFG Act.  The objectives of the FFG Act are</w:t>
      </w:r>
      <w:r w:rsidR="00FA5EDD">
        <w:t>:</w:t>
      </w:r>
    </w:p>
    <w:p w14:paraId="67D1CA11" w14:textId="77777777" w:rsidR="00FA5EDD" w:rsidRDefault="00FA5EDD" w:rsidP="00FA5EDD">
      <w:pPr>
        <w:pStyle w:val="ListParagraph"/>
        <w:numPr>
          <w:ilvl w:val="0"/>
          <w:numId w:val="63"/>
        </w:numPr>
        <w:spacing w:line="240" w:lineRule="auto"/>
        <w:ind w:left="709" w:hanging="357"/>
        <w:contextualSpacing w:val="0"/>
      </w:pPr>
      <w:r>
        <w:t xml:space="preserve">to guarantee that all taxa of Victoria's flora and fauna, other than taxa specified in the Excluded List, can persist and improve in the wild and retain their capacity to adapt to environmental change; and </w:t>
      </w:r>
    </w:p>
    <w:p w14:paraId="7641D25A" w14:textId="77777777" w:rsidR="00FA5EDD" w:rsidRDefault="00FA5EDD" w:rsidP="00FA5EDD">
      <w:pPr>
        <w:pStyle w:val="ListParagraph"/>
        <w:numPr>
          <w:ilvl w:val="0"/>
          <w:numId w:val="63"/>
        </w:numPr>
        <w:spacing w:line="240" w:lineRule="auto"/>
        <w:ind w:left="709" w:hanging="357"/>
        <w:contextualSpacing w:val="0"/>
      </w:pPr>
      <w:r>
        <w:t xml:space="preserve">to prevent taxa and communities of flora and fauna from becoming threatened and to recover threatened taxa and communities so their conservation status improves; and </w:t>
      </w:r>
    </w:p>
    <w:p w14:paraId="562FC147" w14:textId="77777777" w:rsidR="00FA5EDD" w:rsidRDefault="00FA5EDD" w:rsidP="00FA5EDD">
      <w:pPr>
        <w:pStyle w:val="ListParagraph"/>
        <w:numPr>
          <w:ilvl w:val="0"/>
          <w:numId w:val="63"/>
        </w:numPr>
        <w:spacing w:line="240" w:lineRule="auto"/>
        <w:ind w:left="709" w:hanging="357"/>
        <w:contextualSpacing w:val="0"/>
      </w:pPr>
      <w:r>
        <w:t xml:space="preserve">to protect, conserve, restore and enhance biodiversity, including— </w:t>
      </w:r>
    </w:p>
    <w:p w14:paraId="0116A0EE" w14:textId="77777777" w:rsidR="00FA5EDD" w:rsidRDefault="00FA5EDD" w:rsidP="00FA5EDD">
      <w:pPr>
        <w:pStyle w:val="ListParagraph"/>
        <w:numPr>
          <w:ilvl w:val="1"/>
          <w:numId w:val="63"/>
        </w:numPr>
        <w:spacing w:line="240" w:lineRule="auto"/>
        <w:ind w:left="1418" w:hanging="357"/>
        <w:contextualSpacing w:val="0"/>
      </w:pPr>
      <w:r>
        <w:t xml:space="preserve">flora and fauna and their habitats; and  </w:t>
      </w:r>
    </w:p>
    <w:p w14:paraId="5C287FA9" w14:textId="77777777" w:rsidR="00FA5EDD" w:rsidRDefault="00FA5EDD" w:rsidP="00FA5EDD">
      <w:pPr>
        <w:pStyle w:val="ListParagraph"/>
        <w:numPr>
          <w:ilvl w:val="1"/>
          <w:numId w:val="63"/>
        </w:numPr>
        <w:spacing w:line="240" w:lineRule="auto"/>
        <w:ind w:left="1418" w:hanging="357"/>
        <w:contextualSpacing w:val="0"/>
      </w:pPr>
      <w:r>
        <w:t xml:space="preserve">genetic diversity; and  </w:t>
      </w:r>
    </w:p>
    <w:p w14:paraId="18B64EE4" w14:textId="77777777" w:rsidR="00FA5EDD" w:rsidRDefault="00FA5EDD" w:rsidP="00FA5EDD">
      <w:pPr>
        <w:pStyle w:val="ListParagraph"/>
        <w:numPr>
          <w:ilvl w:val="1"/>
          <w:numId w:val="63"/>
        </w:numPr>
        <w:spacing w:line="240" w:lineRule="auto"/>
        <w:ind w:left="1418" w:hanging="357"/>
        <w:contextualSpacing w:val="0"/>
      </w:pPr>
      <w:r>
        <w:t xml:space="preserve">ecological communities; and  </w:t>
      </w:r>
    </w:p>
    <w:p w14:paraId="24FD2D43" w14:textId="77777777" w:rsidR="00FA5EDD" w:rsidRDefault="00FA5EDD" w:rsidP="00FA5EDD">
      <w:pPr>
        <w:pStyle w:val="ListParagraph"/>
        <w:numPr>
          <w:ilvl w:val="1"/>
          <w:numId w:val="63"/>
        </w:numPr>
        <w:spacing w:line="240" w:lineRule="auto"/>
        <w:ind w:left="1418" w:hanging="357"/>
        <w:contextualSpacing w:val="0"/>
      </w:pPr>
      <w:r>
        <w:t xml:space="preserve">ecological processes; and </w:t>
      </w:r>
    </w:p>
    <w:p w14:paraId="1FBE322B" w14:textId="77777777" w:rsidR="00FA5EDD" w:rsidRDefault="00FA5EDD" w:rsidP="00FA5EDD">
      <w:pPr>
        <w:pStyle w:val="ListParagraph"/>
        <w:numPr>
          <w:ilvl w:val="0"/>
          <w:numId w:val="63"/>
        </w:numPr>
        <w:spacing w:line="240" w:lineRule="auto"/>
        <w:ind w:left="709" w:hanging="357"/>
        <w:contextualSpacing w:val="0"/>
      </w:pPr>
      <w:r>
        <w:t xml:space="preserve">to identify and mitigate the impacts of potentially threatening processes to address the important underlying causes of biodiversity decline; and </w:t>
      </w:r>
    </w:p>
    <w:p w14:paraId="5E975264" w14:textId="77777777" w:rsidR="00FA5EDD" w:rsidRDefault="00FA5EDD" w:rsidP="00FA5EDD">
      <w:pPr>
        <w:pStyle w:val="ListParagraph"/>
        <w:numPr>
          <w:ilvl w:val="0"/>
          <w:numId w:val="63"/>
        </w:numPr>
        <w:spacing w:line="240" w:lineRule="auto"/>
        <w:ind w:left="709" w:hanging="357"/>
        <w:contextualSpacing w:val="0"/>
      </w:pPr>
      <w:r>
        <w:t xml:space="preserve">to ensure the use of biodiversity as a natural resource is ecologically sustainable; and </w:t>
      </w:r>
    </w:p>
    <w:p w14:paraId="71856994" w14:textId="660A0932" w:rsidR="00FA5EDD" w:rsidRPr="00FA5EDD" w:rsidRDefault="00FA5EDD" w:rsidP="00FA5EDD">
      <w:pPr>
        <w:pStyle w:val="ListParagraph"/>
        <w:numPr>
          <w:ilvl w:val="0"/>
          <w:numId w:val="63"/>
        </w:numPr>
        <w:spacing w:line="240" w:lineRule="auto"/>
        <w:ind w:left="709" w:hanging="357"/>
        <w:contextualSpacing w:val="0"/>
      </w:pPr>
      <w:r>
        <w:t>to identify and conserve areas of Victoria in respect of which critical habitat determinations are made.</w:t>
      </w:r>
    </w:p>
    <w:p w14:paraId="6863F5C9" w14:textId="3A5888D0" w:rsidR="00F65C61" w:rsidRPr="00A5222A" w:rsidRDefault="008444F2"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Meat Industry</w:t>
      </w:r>
      <w:r w:rsidR="6DBF6831" w:rsidRPr="00A5222A">
        <w:rPr>
          <w:rFonts w:asciiTheme="majorHAnsi" w:eastAsiaTheme="majorEastAsia" w:hAnsiTheme="majorHAnsi" w:cstheme="majorBidi"/>
          <w:b/>
          <w:bCs/>
          <w:color w:val="201547" w:themeColor="accent4"/>
          <w:sz w:val="22"/>
          <w:szCs w:val="22"/>
          <w:lang w:eastAsia="en-US"/>
        </w:rPr>
        <w:t xml:space="preserve"> Act 1993 </w:t>
      </w:r>
    </w:p>
    <w:p w14:paraId="3601B268" w14:textId="700DA761" w:rsidR="00EA10A9" w:rsidRDefault="00F65C61" w:rsidP="006E22AF">
      <w:pPr>
        <w:pStyle w:val="BodyText"/>
      </w:pPr>
      <w:r>
        <w:t>E</w:t>
      </w:r>
      <w:r w:rsidR="72BE3D74">
        <w:t xml:space="preserve">stablishes the </w:t>
      </w:r>
      <w:r w:rsidR="00925711">
        <w:t>standards for meat production and the regulatory framework for</w:t>
      </w:r>
      <w:r w:rsidR="72BE3D74">
        <w:t xml:space="preserve"> meat production for human consumption and pet </w:t>
      </w:r>
      <w:r w:rsidR="4E2AB6B7">
        <w:t>food</w:t>
      </w:r>
      <w:r w:rsidR="00EA10A9">
        <w:t>.</w:t>
      </w:r>
      <w:r w:rsidR="17B31449">
        <w:t xml:space="preserve"> </w:t>
      </w:r>
    </w:p>
    <w:p w14:paraId="22D87DCD" w14:textId="7E62BF88" w:rsidR="00EA10A9" w:rsidRDefault="30E6921D" w:rsidP="006E22AF">
      <w:pPr>
        <w:pStyle w:val="BodyText"/>
      </w:pPr>
      <w:r>
        <w:t>W</w:t>
      </w:r>
      <w:r w:rsidR="46B24984" w:rsidRPr="00F65C61">
        <w:rPr>
          <w:i/>
          <w:iCs/>
        </w:rPr>
        <w:t xml:space="preserve">ildlife Processors </w:t>
      </w:r>
      <w:r w:rsidR="46B24984" w:rsidRPr="40628951">
        <w:t xml:space="preserve">who </w:t>
      </w:r>
      <w:r w:rsidR="005577A8">
        <w:t xml:space="preserve">wish to </w:t>
      </w:r>
      <w:r w:rsidR="46B24984" w:rsidRPr="40628951">
        <w:t>process grey kangaroos</w:t>
      </w:r>
      <w:r w:rsidR="002B1150">
        <w:t xml:space="preserve"> must also be appropriately licensed</w:t>
      </w:r>
      <w:r w:rsidR="46B24984" w:rsidRPr="40628951">
        <w:t xml:space="preserve"> </w:t>
      </w:r>
      <w:r w:rsidR="58D856B4">
        <w:t xml:space="preserve">under the </w:t>
      </w:r>
      <w:r w:rsidR="58D856B4" w:rsidRPr="00F65C61">
        <w:rPr>
          <w:i/>
          <w:iCs/>
        </w:rPr>
        <w:t xml:space="preserve">Meat Industry Act </w:t>
      </w:r>
      <w:r w:rsidR="5E11F42B" w:rsidRPr="5AE1DB4D">
        <w:rPr>
          <w:i/>
          <w:iCs/>
        </w:rPr>
        <w:t>1993 (</w:t>
      </w:r>
      <w:r w:rsidR="5E11F42B" w:rsidRPr="5AE1DB4D">
        <w:t xml:space="preserve">Meat Industry Act) </w:t>
      </w:r>
      <w:r w:rsidR="46B24984">
        <w:t>to</w:t>
      </w:r>
      <w:r w:rsidR="46B24984" w:rsidRPr="40628951">
        <w:t xml:space="preserve"> produce meat for </w:t>
      </w:r>
      <w:r w:rsidR="46B24984">
        <w:t>p</w:t>
      </w:r>
      <w:r w:rsidR="38B26E8F">
        <w:t>et food</w:t>
      </w:r>
      <w:r w:rsidR="2D26F540">
        <w:t xml:space="preserve"> </w:t>
      </w:r>
      <w:r w:rsidR="3C49BBB9">
        <w:t xml:space="preserve">or human consumption. </w:t>
      </w:r>
    </w:p>
    <w:p w14:paraId="7E2D9797" w14:textId="77777777" w:rsidR="009A5ABC" w:rsidRDefault="009A5ABC" w:rsidP="009A5ABC">
      <w:pPr>
        <w:pStyle w:val="BodyText"/>
      </w:pPr>
      <w:r>
        <w:t>Kangaroos are treated as game under this Act. They can be processed at either:</w:t>
      </w:r>
    </w:p>
    <w:p w14:paraId="361D6C79" w14:textId="77777777" w:rsidR="009A5ABC" w:rsidRDefault="009A5ABC" w:rsidP="00FA5EDD">
      <w:pPr>
        <w:pStyle w:val="BodyText"/>
        <w:numPr>
          <w:ilvl w:val="0"/>
          <w:numId w:val="64"/>
        </w:numPr>
      </w:pPr>
      <w:r>
        <w:t xml:space="preserve">a licensed ‘game processing facility’ if the processing is for human consumption or </w:t>
      </w:r>
    </w:p>
    <w:p w14:paraId="21D73819" w14:textId="77777777" w:rsidR="009A5ABC" w:rsidRDefault="009A5ABC" w:rsidP="00FA5EDD">
      <w:pPr>
        <w:pStyle w:val="BodyText"/>
        <w:numPr>
          <w:ilvl w:val="0"/>
          <w:numId w:val="64"/>
        </w:numPr>
      </w:pPr>
      <w:r>
        <w:lastRenderedPageBreak/>
        <w:t xml:space="preserve">a licenced ‘pet food processing facility’ if the processing is for pet food. </w:t>
      </w:r>
    </w:p>
    <w:p w14:paraId="43A16F38" w14:textId="11F1E749" w:rsidR="009A5ABC" w:rsidRDefault="009A5ABC" w:rsidP="006E22AF">
      <w:pPr>
        <w:pStyle w:val="BodyText"/>
      </w:pPr>
      <w:r>
        <w:t xml:space="preserve">A field depot and harvest vehicle used for the commercial harvesting of grey kangaroos can be licenced as either a game processing facility or pet food processing facility. </w:t>
      </w:r>
    </w:p>
    <w:p w14:paraId="2E98DD4E" w14:textId="61576BBB" w:rsidR="002A6081" w:rsidRPr="00261F84" w:rsidRDefault="43ECA5F2"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Prevention of Cruelty to Animals Act 1986</w:t>
      </w:r>
    </w:p>
    <w:p w14:paraId="44CB6BD3" w14:textId="6AC650C4" w:rsidR="43ECA5F2" w:rsidRDefault="002A6081" w:rsidP="006E22AF">
      <w:pPr>
        <w:pStyle w:val="BodyText"/>
      </w:pPr>
      <w:r w:rsidRPr="002A6081">
        <w:t>E</w:t>
      </w:r>
      <w:r w:rsidR="6977DFD9" w:rsidRPr="002A6081">
        <w:t>stablishes offences</w:t>
      </w:r>
      <w:r w:rsidR="6977DFD9" w:rsidRPr="2E4C4D99">
        <w:t xml:space="preserve"> for acts or </w:t>
      </w:r>
      <w:r w:rsidRPr="2E4C4D99">
        <w:t>omissions</w:t>
      </w:r>
      <w:r w:rsidR="6977DFD9" w:rsidRPr="2E4C4D99">
        <w:t xml:space="preserve"> that result in the pain and suffering of any animal</w:t>
      </w:r>
      <w:r w:rsidR="79E9F7E0" w:rsidRPr="2E4C4D99">
        <w:t xml:space="preserve"> – including grey kangaroos. </w:t>
      </w:r>
      <w:r w:rsidR="79E9F7E0" w:rsidRPr="27C80800">
        <w:t xml:space="preserve">However, these offences do not apply to harvesters </w:t>
      </w:r>
      <w:r w:rsidR="006232EE">
        <w:t>provided</w:t>
      </w:r>
      <w:r w:rsidR="00E070E4">
        <w:t xml:space="preserve"> that a harvester complies</w:t>
      </w:r>
      <w:r w:rsidR="008820C0">
        <w:t xml:space="preserve"> with this Plan, as a ‘recognised wildlife management plan’</w:t>
      </w:r>
      <w:r w:rsidR="00CC7825">
        <w:t xml:space="preserve"> under the Wildlife Act</w:t>
      </w:r>
      <w:r w:rsidR="00284FBD">
        <w:t>.</w:t>
      </w:r>
      <w:r w:rsidR="006232EE">
        <w:t xml:space="preserve"> </w:t>
      </w:r>
    </w:p>
    <w:p w14:paraId="4EA1A9ED" w14:textId="2AE97365" w:rsidR="002A6081" w:rsidRPr="00261F84" w:rsidRDefault="212C4CFC"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Firearms Act 1996</w:t>
      </w:r>
    </w:p>
    <w:p w14:paraId="01A52AF3" w14:textId="22C4AA5C" w:rsidR="00500155" w:rsidRDefault="002A6081" w:rsidP="00500155">
      <w:pPr>
        <w:pStyle w:val="BodyText"/>
        <w:rPr>
          <w:rFonts w:eastAsiaTheme="majorEastAsia"/>
        </w:rPr>
      </w:pPr>
      <w:r>
        <w:t>R</w:t>
      </w:r>
      <w:r w:rsidR="4295F474" w:rsidRPr="6B3BE85F">
        <w:t>egulate</w:t>
      </w:r>
      <w:r>
        <w:t>s</w:t>
      </w:r>
      <w:r w:rsidR="4295F474" w:rsidRPr="6B3BE85F">
        <w:t xml:space="preserve"> the purchase, possession, carriage, storage</w:t>
      </w:r>
      <w:r w:rsidR="77D5A749" w:rsidRPr="3B280691">
        <w:t>,</w:t>
      </w:r>
      <w:r w:rsidR="4295F474" w:rsidRPr="6B3BE85F">
        <w:t xml:space="preserve"> and use of firearms in Victoria. Harvest</w:t>
      </w:r>
      <w:r w:rsidR="31AAF790" w:rsidRPr="6B3BE85F">
        <w:t>ers must comply with th</w:t>
      </w:r>
      <w:r w:rsidR="000F7058">
        <w:t>e</w:t>
      </w:r>
      <w:r w:rsidR="000F7058" w:rsidRPr="002D5035">
        <w:rPr>
          <w:i/>
          <w:iCs/>
        </w:rPr>
        <w:t xml:space="preserve"> Firearms Act 1996</w:t>
      </w:r>
      <w:r w:rsidR="000F7058">
        <w:t xml:space="preserve"> </w:t>
      </w:r>
      <w:r w:rsidR="31AAF790" w:rsidRPr="3B280691">
        <w:t>to maintain their Firearms Licence.</w:t>
      </w:r>
    </w:p>
    <w:p w14:paraId="0C9AA4FA" w14:textId="386D6EAA" w:rsidR="006E22AF" w:rsidRPr="008B5E2E" w:rsidRDefault="005559E6" w:rsidP="00500155">
      <w:pPr>
        <w:pStyle w:val="Heading5"/>
        <w:pBdr>
          <w:bottom w:val="single" w:sz="4" w:space="1" w:color="auto"/>
        </w:pBdr>
        <w:rPr>
          <w:b w:val="0"/>
          <w:bCs/>
          <w:color w:val="201547" w:themeColor="accent4"/>
          <w:szCs w:val="22"/>
          <w:lang w:eastAsia="en-US"/>
        </w:rPr>
      </w:pPr>
      <w:r w:rsidRPr="008B5E2E">
        <w:rPr>
          <w:b w:val="0"/>
          <w:bCs/>
        </w:rPr>
        <w:t>C</w:t>
      </w:r>
      <w:r w:rsidR="17C835B3" w:rsidRPr="008B5E2E">
        <w:rPr>
          <w:b w:val="0"/>
          <w:bCs/>
          <w:color w:val="201547" w:themeColor="accent4"/>
          <w:szCs w:val="22"/>
          <w:lang w:eastAsia="en-US"/>
        </w:rPr>
        <w:t>ommonwealth legislation</w:t>
      </w:r>
    </w:p>
    <w:p w14:paraId="29AFC951" w14:textId="28E4436B" w:rsidR="006232EE" w:rsidRDefault="000F7058">
      <w:pPr>
        <w:pStyle w:val="Heading5"/>
        <w:rPr>
          <w:rFonts w:asciiTheme="minorHAnsi" w:eastAsia="Times New Roman" w:hAnsiTheme="minorHAnsi" w:cs="Times New Roman"/>
          <w:b w:val="0"/>
          <w:iCs w:val="0"/>
          <w:color w:val="auto"/>
          <w:sz w:val="20"/>
        </w:rPr>
      </w:pPr>
      <w:r>
        <w:rPr>
          <w:rFonts w:asciiTheme="minorHAnsi" w:eastAsia="Times New Roman" w:hAnsiTheme="minorHAnsi" w:cs="Times New Roman"/>
          <w:b w:val="0"/>
          <w:iCs w:val="0"/>
          <w:color w:val="auto"/>
          <w:sz w:val="20"/>
        </w:rPr>
        <w:t>T</w:t>
      </w:r>
      <w:r w:rsidR="7F0DECCD" w:rsidRPr="00B96EA8">
        <w:rPr>
          <w:rFonts w:asciiTheme="minorHAnsi" w:eastAsia="Times New Roman" w:hAnsiTheme="minorHAnsi" w:cs="Times New Roman"/>
          <w:b w:val="0"/>
          <w:iCs w:val="0"/>
          <w:color w:val="auto"/>
          <w:sz w:val="20"/>
        </w:rPr>
        <w:t xml:space="preserve">he </w:t>
      </w:r>
      <w:r w:rsidR="1F9A829C" w:rsidRPr="50631D32">
        <w:rPr>
          <w:rFonts w:asciiTheme="minorHAnsi" w:eastAsia="Times New Roman" w:hAnsiTheme="minorHAnsi" w:cs="Times New Roman"/>
          <w:b w:val="0"/>
          <w:iCs w:val="0"/>
          <w:color w:val="auto"/>
          <w:sz w:val="20"/>
        </w:rPr>
        <w:t>EPBC Act</w:t>
      </w:r>
      <w:r w:rsidR="7F0DECCD" w:rsidRPr="50631D32">
        <w:rPr>
          <w:rFonts w:asciiTheme="minorHAnsi" w:eastAsia="Times New Roman" w:hAnsiTheme="minorHAnsi" w:cs="Times New Roman"/>
          <w:b w:val="0"/>
          <w:color w:val="auto"/>
          <w:sz w:val="20"/>
        </w:rPr>
        <w:t xml:space="preserve"> </w:t>
      </w:r>
      <w:r w:rsidR="005F05A0">
        <w:rPr>
          <w:rFonts w:asciiTheme="minorHAnsi" w:eastAsia="Times New Roman" w:hAnsiTheme="minorHAnsi" w:cs="Times New Roman"/>
          <w:b w:val="0"/>
          <w:color w:val="auto"/>
          <w:sz w:val="20"/>
        </w:rPr>
        <w:t>sets the requirements for exporting wildlife for commercial purposes</w:t>
      </w:r>
      <w:r w:rsidR="00DB4A9C">
        <w:rPr>
          <w:rFonts w:asciiTheme="minorHAnsi" w:eastAsia="Times New Roman" w:hAnsiTheme="minorHAnsi" w:cs="Times New Roman"/>
          <w:b w:val="0"/>
          <w:color w:val="auto"/>
          <w:sz w:val="20"/>
        </w:rPr>
        <w:t xml:space="preserve">. </w:t>
      </w:r>
      <w:r w:rsidR="7F0DECCD" w:rsidRPr="00B96EA8">
        <w:rPr>
          <w:rFonts w:asciiTheme="minorHAnsi" w:eastAsia="Times New Roman" w:hAnsiTheme="minorHAnsi" w:cs="Times New Roman"/>
          <w:b w:val="0"/>
          <w:iCs w:val="0"/>
          <w:color w:val="auto"/>
          <w:sz w:val="20"/>
        </w:rPr>
        <w:t xml:space="preserve">As part of the application for approval, this </w:t>
      </w:r>
      <w:r w:rsidR="004625B2">
        <w:rPr>
          <w:rFonts w:asciiTheme="minorHAnsi" w:eastAsia="Times New Roman" w:hAnsiTheme="minorHAnsi" w:cs="Times New Roman"/>
          <w:b w:val="0"/>
          <w:iCs w:val="0"/>
          <w:color w:val="auto"/>
          <w:sz w:val="20"/>
        </w:rPr>
        <w:t>P</w:t>
      </w:r>
      <w:r w:rsidR="7F0DECCD" w:rsidRPr="00B96EA8">
        <w:rPr>
          <w:rFonts w:asciiTheme="minorHAnsi" w:eastAsia="Times New Roman" w:hAnsiTheme="minorHAnsi" w:cs="Times New Roman"/>
          <w:b w:val="0"/>
          <w:iCs w:val="0"/>
          <w:color w:val="auto"/>
          <w:sz w:val="20"/>
        </w:rPr>
        <w:t xml:space="preserve">lan has been prepared </w:t>
      </w:r>
      <w:r w:rsidR="001B1274">
        <w:rPr>
          <w:rFonts w:asciiTheme="minorHAnsi" w:eastAsia="Times New Roman" w:hAnsiTheme="minorHAnsi" w:cs="Times New Roman"/>
          <w:b w:val="0"/>
          <w:iCs w:val="0"/>
          <w:color w:val="auto"/>
          <w:sz w:val="20"/>
        </w:rPr>
        <w:t>so as it can be</w:t>
      </w:r>
      <w:r w:rsidR="7F0DECCD" w:rsidRPr="00B96EA8">
        <w:rPr>
          <w:rFonts w:asciiTheme="minorHAnsi" w:eastAsia="Times New Roman" w:hAnsiTheme="minorHAnsi" w:cs="Times New Roman"/>
          <w:b w:val="0"/>
          <w:iCs w:val="0"/>
          <w:color w:val="auto"/>
          <w:sz w:val="20"/>
        </w:rPr>
        <w:t xml:space="preserve"> declared </w:t>
      </w:r>
      <w:r w:rsidR="00FB4E3B">
        <w:rPr>
          <w:rFonts w:asciiTheme="minorHAnsi" w:eastAsia="Times New Roman" w:hAnsiTheme="minorHAnsi" w:cs="Times New Roman"/>
          <w:b w:val="0"/>
          <w:iCs w:val="0"/>
          <w:color w:val="auto"/>
          <w:sz w:val="20"/>
        </w:rPr>
        <w:t xml:space="preserve">as </w:t>
      </w:r>
      <w:r w:rsidR="7F0DECCD" w:rsidRPr="00B96EA8">
        <w:rPr>
          <w:rFonts w:asciiTheme="minorHAnsi" w:eastAsia="Times New Roman" w:hAnsiTheme="minorHAnsi" w:cs="Times New Roman"/>
          <w:b w:val="0"/>
          <w:iCs w:val="0"/>
          <w:color w:val="auto"/>
          <w:sz w:val="20"/>
        </w:rPr>
        <w:t>a</w:t>
      </w:r>
      <w:r w:rsidR="00DB4A9C">
        <w:rPr>
          <w:rFonts w:asciiTheme="minorHAnsi" w:eastAsia="Times New Roman" w:hAnsiTheme="minorHAnsi" w:cs="Times New Roman"/>
          <w:b w:val="0"/>
          <w:iCs w:val="0"/>
          <w:color w:val="auto"/>
          <w:sz w:val="20"/>
        </w:rPr>
        <w:t>n approved</w:t>
      </w:r>
      <w:r w:rsidR="7F0DECCD" w:rsidRPr="00B96EA8">
        <w:rPr>
          <w:rFonts w:asciiTheme="minorHAnsi" w:eastAsia="Times New Roman" w:hAnsiTheme="minorHAnsi" w:cs="Times New Roman"/>
          <w:b w:val="0"/>
          <w:iCs w:val="0"/>
          <w:color w:val="auto"/>
          <w:sz w:val="20"/>
        </w:rPr>
        <w:t xml:space="preserve"> </w:t>
      </w:r>
      <w:r w:rsidR="00113090">
        <w:rPr>
          <w:rFonts w:asciiTheme="minorHAnsi" w:eastAsia="Times New Roman" w:hAnsiTheme="minorHAnsi" w:cs="Times New Roman"/>
          <w:b w:val="0"/>
          <w:iCs w:val="0"/>
          <w:color w:val="auto"/>
          <w:sz w:val="20"/>
        </w:rPr>
        <w:t>W</w:t>
      </w:r>
      <w:r w:rsidR="7F0DECCD" w:rsidRPr="00B96EA8">
        <w:rPr>
          <w:rFonts w:asciiTheme="minorHAnsi" w:eastAsia="Times New Roman" w:hAnsiTheme="minorHAnsi" w:cs="Times New Roman"/>
          <w:b w:val="0"/>
          <w:iCs w:val="0"/>
          <w:color w:val="auto"/>
          <w:sz w:val="20"/>
        </w:rPr>
        <w:t>TMP in accordance with section 3</w:t>
      </w:r>
      <w:r w:rsidR="00DB4A9C">
        <w:rPr>
          <w:rFonts w:asciiTheme="minorHAnsi" w:eastAsia="Times New Roman" w:hAnsiTheme="minorHAnsi" w:cs="Times New Roman"/>
          <w:b w:val="0"/>
          <w:iCs w:val="0"/>
          <w:color w:val="auto"/>
          <w:sz w:val="20"/>
        </w:rPr>
        <w:t>0</w:t>
      </w:r>
      <w:r w:rsidR="7F0DECCD" w:rsidRPr="00B96EA8">
        <w:rPr>
          <w:rFonts w:asciiTheme="minorHAnsi" w:eastAsia="Times New Roman" w:hAnsiTheme="minorHAnsi" w:cs="Times New Roman"/>
          <w:b w:val="0"/>
          <w:iCs w:val="0"/>
          <w:color w:val="auto"/>
          <w:sz w:val="20"/>
        </w:rPr>
        <w:t xml:space="preserve">3FO of the </w:t>
      </w:r>
      <w:r w:rsidR="7F0DECCD" w:rsidRPr="50631D32">
        <w:rPr>
          <w:rFonts w:asciiTheme="minorHAnsi" w:eastAsia="Times New Roman" w:hAnsiTheme="minorHAnsi" w:cs="Times New Roman"/>
          <w:b w:val="0"/>
          <w:color w:val="auto"/>
          <w:sz w:val="20"/>
        </w:rPr>
        <w:t>EPBC Act</w:t>
      </w:r>
      <w:r w:rsidR="011AC6F9" w:rsidRPr="50631D32">
        <w:rPr>
          <w:rFonts w:asciiTheme="minorHAnsi" w:eastAsia="Times New Roman" w:hAnsiTheme="minorHAnsi" w:cs="Times New Roman"/>
          <w:b w:val="0"/>
          <w:color w:val="auto"/>
          <w:sz w:val="20"/>
        </w:rPr>
        <w:t>.</w:t>
      </w:r>
      <w:r w:rsidR="7F0DECCD" w:rsidRPr="00B96EA8" w:rsidDel="00031429">
        <w:rPr>
          <w:rFonts w:asciiTheme="minorHAnsi" w:eastAsia="Times New Roman" w:hAnsiTheme="minorHAnsi" w:cs="Times New Roman"/>
          <w:b w:val="0"/>
          <w:iCs w:val="0"/>
          <w:color w:val="auto"/>
          <w:sz w:val="20"/>
        </w:rPr>
        <w:t xml:space="preserve"> </w:t>
      </w:r>
    </w:p>
    <w:p w14:paraId="6EAA5100" w14:textId="7AA57731" w:rsidR="00B96EA8" w:rsidRPr="00B96EA8" w:rsidRDefault="021DE725">
      <w:pPr>
        <w:pStyle w:val="Heading5"/>
        <w:rPr>
          <w:rFonts w:asciiTheme="minorHAnsi" w:eastAsia="Times New Roman" w:hAnsiTheme="minorHAnsi" w:cs="Times New Roman"/>
          <w:b w:val="0"/>
          <w:iCs w:val="0"/>
          <w:color w:val="auto"/>
          <w:sz w:val="20"/>
        </w:rPr>
      </w:pPr>
      <w:r w:rsidRPr="4C4C8BBC">
        <w:rPr>
          <w:rFonts w:asciiTheme="minorHAnsi" w:eastAsia="Times New Roman" w:hAnsiTheme="minorHAnsi" w:cs="Times New Roman"/>
          <w:b w:val="0"/>
          <w:color w:val="auto"/>
          <w:sz w:val="20"/>
        </w:rPr>
        <w:t>F</w:t>
      </w:r>
      <w:r w:rsidR="3AC1D397" w:rsidRPr="4C4C8BBC">
        <w:rPr>
          <w:rFonts w:asciiTheme="minorHAnsi" w:eastAsia="Times New Roman" w:hAnsiTheme="minorHAnsi" w:cs="Times New Roman"/>
          <w:b w:val="0"/>
          <w:color w:val="auto"/>
          <w:sz w:val="20"/>
        </w:rPr>
        <w:t>or</w:t>
      </w:r>
      <w:r w:rsidR="3AC1D397" w:rsidRPr="7B43D46C">
        <w:rPr>
          <w:rFonts w:asciiTheme="minorHAnsi" w:eastAsia="Times New Roman" w:hAnsiTheme="minorHAnsi" w:cs="Times New Roman"/>
          <w:b w:val="0"/>
          <w:color w:val="auto"/>
          <w:sz w:val="20"/>
        </w:rPr>
        <w:t xml:space="preserve"> </w:t>
      </w:r>
      <w:r w:rsidR="131DB54D" w:rsidRPr="4B6A8B66">
        <w:rPr>
          <w:rFonts w:asciiTheme="minorHAnsi" w:eastAsia="Times New Roman" w:hAnsiTheme="minorHAnsi" w:cs="Times New Roman"/>
          <w:b w:val="0"/>
          <w:color w:val="auto"/>
          <w:sz w:val="20"/>
        </w:rPr>
        <w:t>comprehensive</w:t>
      </w:r>
      <w:r w:rsidR="548BF131" w:rsidRPr="1C495EB1">
        <w:rPr>
          <w:rFonts w:asciiTheme="minorHAnsi" w:eastAsia="Times New Roman" w:hAnsiTheme="minorHAnsi" w:cs="Times New Roman"/>
          <w:b w:val="0"/>
          <w:color w:val="auto"/>
          <w:sz w:val="20"/>
        </w:rPr>
        <w:t xml:space="preserve"> information</w:t>
      </w:r>
      <w:r w:rsidR="25B75B98" w:rsidRPr="7882232F">
        <w:rPr>
          <w:rFonts w:asciiTheme="minorHAnsi" w:eastAsia="Times New Roman" w:hAnsiTheme="minorHAnsi" w:cs="Times New Roman"/>
          <w:b w:val="0"/>
          <w:color w:val="auto"/>
          <w:sz w:val="20"/>
        </w:rPr>
        <w:t xml:space="preserve"> regarding </w:t>
      </w:r>
      <w:r w:rsidR="00183F7B">
        <w:rPr>
          <w:rFonts w:asciiTheme="minorHAnsi" w:eastAsia="Times New Roman" w:hAnsiTheme="minorHAnsi" w:cs="Times New Roman"/>
          <w:b w:val="0"/>
          <w:color w:val="auto"/>
          <w:sz w:val="20"/>
        </w:rPr>
        <w:t xml:space="preserve">exporting wildlife products refer to the </w:t>
      </w:r>
      <w:r w:rsidR="00B219BE">
        <w:rPr>
          <w:rFonts w:asciiTheme="minorHAnsi" w:eastAsia="Times New Roman" w:hAnsiTheme="minorHAnsi" w:cs="Times New Roman"/>
          <w:b w:val="0"/>
          <w:color w:val="auto"/>
          <w:sz w:val="20"/>
        </w:rPr>
        <w:t>Australian</w:t>
      </w:r>
      <w:r w:rsidR="7A934200" w:rsidRPr="58AECFE8">
        <w:rPr>
          <w:rFonts w:asciiTheme="minorHAnsi" w:eastAsia="Times New Roman" w:hAnsiTheme="minorHAnsi" w:cs="Times New Roman"/>
          <w:b w:val="0"/>
          <w:color w:val="auto"/>
          <w:sz w:val="20"/>
        </w:rPr>
        <w:t xml:space="preserve"> </w:t>
      </w:r>
      <w:r w:rsidR="5E51BD50" w:rsidRPr="51B21303">
        <w:rPr>
          <w:rFonts w:asciiTheme="minorHAnsi" w:eastAsia="Times New Roman" w:hAnsiTheme="minorHAnsi" w:cs="Times New Roman"/>
          <w:b w:val="0"/>
          <w:color w:val="auto"/>
          <w:sz w:val="20"/>
        </w:rPr>
        <w:t xml:space="preserve">Government </w:t>
      </w:r>
      <w:r w:rsidR="5E51BD50" w:rsidRPr="0398D474">
        <w:rPr>
          <w:rFonts w:asciiTheme="minorHAnsi" w:eastAsia="Times New Roman" w:hAnsiTheme="minorHAnsi" w:cs="Times New Roman"/>
          <w:b w:val="0"/>
          <w:color w:val="auto"/>
          <w:sz w:val="20"/>
        </w:rPr>
        <w:t>website</w:t>
      </w:r>
      <w:r w:rsidR="00F84FED">
        <w:rPr>
          <w:rFonts w:asciiTheme="minorHAnsi" w:eastAsia="Times New Roman" w:hAnsiTheme="minorHAnsi" w:cs="Times New Roman"/>
          <w:b w:val="0"/>
          <w:color w:val="auto"/>
          <w:sz w:val="20"/>
        </w:rPr>
        <w:t xml:space="preserve"> (</w:t>
      </w:r>
      <w:r w:rsidR="00F84FED" w:rsidRPr="00B856D2">
        <w:rPr>
          <w:rFonts w:asciiTheme="minorHAnsi" w:eastAsia="Times New Roman" w:hAnsiTheme="minorHAnsi" w:cs="Times New Roman"/>
          <w:b w:val="0"/>
          <w:color w:val="auto"/>
          <w:sz w:val="20"/>
        </w:rPr>
        <w:t xml:space="preserve">see </w:t>
      </w:r>
      <w:r w:rsidR="003E3ABD" w:rsidRPr="003E3ABD">
        <w:rPr>
          <w:rFonts w:asciiTheme="minorHAnsi" w:eastAsia="Times New Roman" w:hAnsiTheme="minorHAnsi" w:cs="Times New Roman"/>
          <w:bCs/>
          <w:color w:val="auto"/>
          <w:sz w:val="20"/>
        </w:rPr>
        <w:fldChar w:fldCharType="begin"/>
      </w:r>
      <w:r w:rsidR="003E3ABD" w:rsidRPr="003E3ABD">
        <w:rPr>
          <w:rFonts w:asciiTheme="minorHAnsi" w:eastAsia="Times New Roman" w:hAnsiTheme="minorHAnsi" w:cs="Times New Roman"/>
          <w:bCs/>
          <w:color w:val="auto"/>
          <w:sz w:val="20"/>
        </w:rPr>
        <w:instrText xml:space="preserve"> REF _Ref145429875 \h  \* MERGEFORMAT </w:instrText>
      </w:r>
      <w:r w:rsidR="003E3ABD" w:rsidRPr="003E3ABD">
        <w:rPr>
          <w:rFonts w:asciiTheme="minorHAnsi" w:eastAsia="Times New Roman" w:hAnsiTheme="minorHAnsi" w:cs="Times New Roman"/>
          <w:bCs/>
          <w:color w:val="auto"/>
          <w:sz w:val="20"/>
        </w:rPr>
      </w:r>
      <w:r w:rsidR="003E3ABD" w:rsidRPr="003E3ABD">
        <w:rPr>
          <w:rFonts w:asciiTheme="minorHAnsi" w:eastAsia="Times New Roman" w:hAnsiTheme="minorHAnsi" w:cs="Times New Roman"/>
          <w:bCs/>
          <w:color w:val="auto"/>
          <w:sz w:val="20"/>
        </w:rPr>
        <w:fldChar w:fldCharType="separate"/>
      </w:r>
      <w:r w:rsidR="00374002" w:rsidRPr="00374002">
        <w:rPr>
          <w:bCs/>
          <w:color w:val="auto"/>
          <w:sz w:val="20"/>
        </w:rPr>
        <w:t>Supporting links</w:t>
      </w:r>
      <w:r w:rsidR="003E3ABD" w:rsidRPr="003E3ABD">
        <w:rPr>
          <w:rFonts w:asciiTheme="minorHAnsi" w:eastAsia="Times New Roman" w:hAnsiTheme="minorHAnsi" w:cs="Times New Roman"/>
          <w:bCs/>
          <w:color w:val="auto"/>
          <w:sz w:val="20"/>
        </w:rPr>
        <w:fldChar w:fldCharType="end"/>
      </w:r>
      <w:r w:rsidR="00F84FED">
        <w:rPr>
          <w:rFonts w:asciiTheme="minorHAnsi" w:eastAsia="Times New Roman" w:hAnsiTheme="minorHAnsi" w:cs="Times New Roman"/>
          <w:b w:val="0"/>
          <w:color w:val="auto"/>
          <w:sz w:val="20"/>
        </w:rPr>
        <w:t>)</w:t>
      </w:r>
      <w:r w:rsidR="4CECAC9F" w:rsidRPr="2990DCAF">
        <w:rPr>
          <w:rFonts w:asciiTheme="minorHAnsi" w:eastAsia="Times New Roman" w:hAnsiTheme="minorHAnsi" w:cs="Times New Roman"/>
          <w:b w:val="0"/>
          <w:color w:val="auto"/>
          <w:sz w:val="20"/>
        </w:rPr>
        <w:t>.</w:t>
      </w:r>
    </w:p>
    <w:p w14:paraId="563D16FB" w14:textId="3E26A924" w:rsidR="00D36A24" w:rsidRPr="00261F84" w:rsidRDefault="5928A0B1"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Environment Protection and Biodiversity Conservation Act 1999</w:t>
      </w:r>
    </w:p>
    <w:p w14:paraId="474E8060" w14:textId="4A5CC3CA" w:rsidR="008747A5" w:rsidRDefault="008747A5" w:rsidP="001212EC">
      <w:pPr>
        <w:pStyle w:val="ListBullet"/>
        <w:numPr>
          <w:ilvl w:val="0"/>
          <w:numId w:val="0"/>
        </w:numPr>
      </w:pPr>
      <w:r>
        <w:t>The</w:t>
      </w:r>
      <w:r w:rsidRPr="00972C36">
        <w:t xml:space="preserve"> EPBC Act specifies that </w:t>
      </w:r>
      <w:r>
        <w:t xml:space="preserve">the Minister </w:t>
      </w:r>
      <w:r w:rsidRPr="00972C36">
        <w:t xml:space="preserve">must only </w:t>
      </w:r>
      <w:r>
        <w:t>declare</w:t>
      </w:r>
      <w:r w:rsidRPr="00972C36">
        <w:t xml:space="preserve"> </w:t>
      </w:r>
      <w:r>
        <w:t xml:space="preserve">an approved WTMP if the Minister </w:t>
      </w:r>
      <w:r w:rsidRPr="00972C36">
        <w:t>is satisfied that</w:t>
      </w:r>
      <w:r>
        <w:t xml:space="preserve"> t</w:t>
      </w:r>
      <w:r w:rsidRPr="001D0A9A">
        <w:t xml:space="preserve">he </w:t>
      </w:r>
      <w:r>
        <w:t>Plan</w:t>
      </w:r>
      <w:r w:rsidRPr="001D0A9A">
        <w:t xml:space="preserve"> is consistent with the objects of Part 13A of the EPBC Act</w:t>
      </w:r>
      <w:r w:rsidR="00244F9C">
        <w:t xml:space="preserve">. </w:t>
      </w:r>
      <w:r w:rsidR="0007462C">
        <w:t xml:space="preserve">This is addressed through various actions </w:t>
      </w:r>
      <w:r w:rsidR="02FBDBBA">
        <w:t>outlined</w:t>
      </w:r>
      <w:r w:rsidR="0007462C">
        <w:t xml:space="preserve"> </w:t>
      </w:r>
      <w:r w:rsidR="006B4C23">
        <w:t xml:space="preserve">in </w:t>
      </w:r>
      <w:r w:rsidR="0007462C">
        <w:t xml:space="preserve">this </w:t>
      </w:r>
      <w:r w:rsidR="00031429">
        <w:t>P</w:t>
      </w:r>
      <w:r w:rsidR="0007462C">
        <w:t>lan</w:t>
      </w:r>
      <w:r w:rsidR="00031429">
        <w:t>,</w:t>
      </w:r>
      <w:r>
        <w:t xml:space="preserve"> </w:t>
      </w:r>
      <w:r w:rsidR="5ECDC95B">
        <w:t>with further information included in Appendices</w:t>
      </w:r>
      <w:r w:rsidR="00F92449">
        <w:t xml:space="preserve"> (see </w:t>
      </w:r>
      <w:r w:rsidR="003E3ABD">
        <w:rPr>
          <w:b/>
          <w:bCs/>
        </w:rPr>
        <w:fldChar w:fldCharType="begin"/>
      </w:r>
      <w:r w:rsidR="003E3ABD">
        <w:instrText xml:space="preserve"> REF _Ref145429915 \h </w:instrText>
      </w:r>
      <w:r w:rsidR="003E3ABD">
        <w:rPr>
          <w:b/>
          <w:bCs/>
        </w:rPr>
      </w:r>
      <w:r w:rsidR="003E3ABD">
        <w:rPr>
          <w:b/>
          <w:bCs/>
        </w:rPr>
        <w:fldChar w:fldCharType="separate"/>
      </w:r>
      <w:r w:rsidR="00374002" w:rsidRPr="00DC6769">
        <w:rPr>
          <w:b/>
        </w:rPr>
        <w:t xml:space="preserve">Appendix </w:t>
      </w:r>
      <w:r w:rsidR="00374002">
        <w:rPr>
          <w:b/>
        </w:rPr>
        <w:t>5:</w:t>
      </w:r>
      <w:r w:rsidR="00374002" w:rsidRPr="00DC6769">
        <w:rPr>
          <w:b/>
        </w:rPr>
        <w:t xml:space="preserve"> Threats</w:t>
      </w:r>
      <w:r w:rsidR="003E3ABD">
        <w:rPr>
          <w:b/>
          <w:bCs/>
        </w:rPr>
        <w:fldChar w:fldCharType="end"/>
      </w:r>
      <w:r w:rsidR="5ECDC95B" w:rsidRPr="007553FE">
        <w:rPr>
          <w:b/>
          <w:bCs/>
        </w:rPr>
        <w:t xml:space="preserve"> </w:t>
      </w:r>
      <w:r w:rsidR="003E3ABD" w:rsidRPr="003E3ABD">
        <w:t>and</w:t>
      </w:r>
      <w:r w:rsidR="5ECDC95B" w:rsidRPr="007553FE">
        <w:rPr>
          <w:b/>
          <w:bCs/>
        </w:rPr>
        <w:t xml:space="preserve"> </w:t>
      </w:r>
      <w:r w:rsidR="003E3ABD">
        <w:rPr>
          <w:b/>
          <w:bCs/>
        </w:rPr>
        <w:fldChar w:fldCharType="begin"/>
      </w:r>
      <w:r w:rsidR="003E3ABD">
        <w:rPr>
          <w:b/>
          <w:bCs/>
        </w:rPr>
        <w:instrText xml:space="preserve"> REF _Ref145429930 \h </w:instrText>
      </w:r>
      <w:r w:rsidR="003E3ABD">
        <w:rPr>
          <w:b/>
          <w:bCs/>
        </w:rPr>
      </w:r>
      <w:r w:rsidR="003E3ABD">
        <w:rPr>
          <w:b/>
          <w:bCs/>
        </w:rPr>
        <w:fldChar w:fldCharType="separate"/>
      </w:r>
      <w:r w:rsidR="00374002" w:rsidRPr="00E91618">
        <w:rPr>
          <w:b/>
        </w:rPr>
        <w:t xml:space="preserve">Appendix </w:t>
      </w:r>
      <w:r w:rsidR="00374002">
        <w:rPr>
          <w:b/>
        </w:rPr>
        <w:t>6:</w:t>
      </w:r>
      <w:r w:rsidR="00374002" w:rsidRPr="00E91618">
        <w:rPr>
          <w:b/>
        </w:rPr>
        <w:t xml:space="preserve"> Impact </w:t>
      </w:r>
      <w:r w:rsidR="00374002" w:rsidRPr="62785B3B">
        <w:rPr>
          <w:b/>
        </w:rPr>
        <w:t>assessment</w:t>
      </w:r>
      <w:r w:rsidR="003E3ABD">
        <w:rPr>
          <w:b/>
          <w:bCs/>
        </w:rPr>
        <w:fldChar w:fldCharType="end"/>
      </w:r>
      <w:r w:rsidR="00F92449">
        <w:t>)</w:t>
      </w:r>
      <w:r w:rsidR="5ECDC95B">
        <w:t>. These actions include, but are not</w:t>
      </w:r>
      <w:r>
        <w:t xml:space="preserve"> limited to</w:t>
      </w:r>
      <w:r w:rsidR="53DBC36C">
        <w:t>:</w:t>
      </w:r>
    </w:p>
    <w:p w14:paraId="6B8C4F36" w14:textId="1FDA37A2" w:rsidR="00AA05AE" w:rsidRPr="00EF1819" w:rsidRDefault="69045AFB" w:rsidP="00771E84">
      <w:pPr>
        <w:pStyle w:val="BodyText"/>
        <w:numPr>
          <w:ilvl w:val="0"/>
          <w:numId w:val="39"/>
        </w:numPr>
      </w:pPr>
      <w:r>
        <w:t>a</w:t>
      </w:r>
      <w:r w:rsidR="00AA05AE">
        <w:t>n</w:t>
      </w:r>
      <w:r w:rsidR="00AA05AE" w:rsidRPr="00EF1819">
        <w:t xml:space="preserve"> assessment of the environmental impacts of the activities covered by the </w:t>
      </w:r>
      <w:r w:rsidR="00AA05AE">
        <w:t>P</w:t>
      </w:r>
      <w:r w:rsidR="1C12F7AF">
        <w:t>l</w:t>
      </w:r>
      <w:r w:rsidR="00AA05AE">
        <w:t>an</w:t>
      </w:r>
    </w:p>
    <w:p w14:paraId="66D7E045" w14:textId="6BF69BEE" w:rsidR="7318A9BE" w:rsidRDefault="7D1E584E" w:rsidP="00771E84">
      <w:pPr>
        <w:pStyle w:val="BodyText"/>
        <w:numPr>
          <w:ilvl w:val="0"/>
          <w:numId w:val="39"/>
        </w:numPr>
      </w:pPr>
      <w:r>
        <w:t>m</w:t>
      </w:r>
      <w:r w:rsidR="52FDA753">
        <w:t>anagement controls directed towards ensuring the impacts of the activities covered by the Plan are ecologically sustainable in terms of the species, the activity</w:t>
      </w:r>
      <w:r w:rsidR="002B3D5A">
        <w:t>,</w:t>
      </w:r>
      <w:r w:rsidR="52FDA753">
        <w:t xml:space="preserve"> and relevant ecosystem</w:t>
      </w:r>
    </w:p>
    <w:p w14:paraId="2D39B691" w14:textId="40D1D57C" w:rsidR="00B237D6" w:rsidRDefault="0016514D" w:rsidP="00771E84">
      <w:pPr>
        <w:pStyle w:val="BodyText"/>
        <w:numPr>
          <w:ilvl w:val="0"/>
          <w:numId w:val="39"/>
        </w:numPr>
      </w:pPr>
      <w:r>
        <w:t>not detrimental to the species, the con</w:t>
      </w:r>
      <w:r w:rsidR="00A968CD">
        <w:t>serv</w:t>
      </w:r>
      <w:r>
        <w:t>ation status of the species or any relevant ecosystem covered by the plan</w:t>
      </w:r>
    </w:p>
    <w:p w14:paraId="6EFBD275" w14:textId="5E9BC0CF" w:rsidR="00EF1819" w:rsidRPr="00EF1819" w:rsidRDefault="20164553" w:rsidP="00771E84">
      <w:pPr>
        <w:pStyle w:val="BodyText"/>
        <w:numPr>
          <w:ilvl w:val="0"/>
          <w:numId w:val="39"/>
        </w:numPr>
      </w:pPr>
      <w:r>
        <w:t>m</w:t>
      </w:r>
      <w:r w:rsidR="1258C191">
        <w:t>easures to mitigate, monitor</w:t>
      </w:r>
      <w:r w:rsidR="002B3D5A">
        <w:t>,</w:t>
      </w:r>
      <w:r w:rsidR="1258C191">
        <w:t xml:space="preserve"> and respond to the environmental impacts of the activities covered by the Plan</w:t>
      </w:r>
      <w:r w:rsidR="00183F7B">
        <w:t>.</w:t>
      </w:r>
    </w:p>
    <w:p w14:paraId="0DDC9081" w14:textId="56200C67" w:rsidR="00762B2F" w:rsidRPr="005D75DB" w:rsidDel="00080154" w:rsidRDefault="00265473" w:rsidP="29F85042">
      <w:pPr>
        <w:pStyle w:val="ListBullet"/>
        <w:numPr>
          <w:ilvl w:val="0"/>
          <w:numId w:val="0"/>
        </w:numPr>
      </w:pPr>
      <w:r>
        <w:t>If satisfied the Minister may declare the approved WTMP in the Commonwealth Gazette</w:t>
      </w:r>
      <w:r w:rsidR="3C29E7E0">
        <w:t xml:space="preserve"> for a period of </w:t>
      </w:r>
      <w:r w:rsidR="00275365">
        <w:t>5</w:t>
      </w:r>
      <w:r w:rsidR="3C29E7E0">
        <w:t xml:space="preserve"> years </w:t>
      </w:r>
      <w:r w:rsidR="087DB33F">
        <w:t>or for the life of this Plan</w:t>
      </w:r>
      <w:r>
        <w:t>.</w:t>
      </w:r>
      <w:r w:rsidDel="00080154">
        <w:t xml:space="preserve"> </w:t>
      </w:r>
      <w:r w:rsidR="00762B2F" w:rsidRPr="005D75DB" w:rsidDel="00080154">
        <w:t xml:space="preserve">In deciding whether to declare </w:t>
      </w:r>
      <w:r w:rsidR="00F83881" w:rsidDel="00080154">
        <w:t>a</w:t>
      </w:r>
      <w:r w:rsidR="00762B2F" w:rsidRPr="005D75DB" w:rsidDel="00080154">
        <w:t xml:space="preserve"> plan as a</w:t>
      </w:r>
      <w:r w:rsidR="00F83881" w:rsidDel="00080154">
        <w:t>n approved</w:t>
      </w:r>
      <w:r w:rsidR="00762B2F" w:rsidRPr="005D75DB" w:rsidDel="00080154">
        <w:t xml:space="preserve"> </w:t>
      </w:r>
      <w:r w:rsidR="003B0E9B" w:rsidDel="00080154">
        <w:t>WTMP</w:t>
      </w:r>
      <w:r w:rsidR="00762B2F" w:rsidRPr="005D75DB" w:rsidDel="00080154">
        <w:t xml:space="preserve">, the </w:t>
      </w:r>
      <w:r w:rsidR="00174FEF" w:rsidDel="00080154">
        <w:t>M</w:t>
      </w:r>
      <w:r w:rsidR="003F6A75" w:rsidDel="00080154">
        <w:t>inister</w:t>
      </w:r>
      <w:r w:rsidR="00762B2F" w:rsidRPr="005D75DB" w:rsidDel="00080154">
        <w:t xml:space="preserve"> must also have regard to whether: </w:t>
      </w:r>
    </w:p>
    <w:p w14:paraId="61A04D79" w14:textId="2C10B57D" w:rsidR="00762B2F" w:rsidRPr="005D75DB" w:rsidDel="00080154" w:rsidRDefault="00CD689F" w:rsidP="00771E84">
      <w:pPr>
        <w:pStyle w:val="ListBullet"/>
        <w:numPr>
          <w:ilvl w:val="0"/>
          <w:numId w:val="37"/>
        </w:numPr>
      </w:pPr>
      <w:r w:rsidDel="00080154">
        <w:t>l</w:t>
      </w:r>
      <w:r w:rsidR="00762B2F" w:rsidRPr="005D75DB" w:rsidDel="00080154">
        <w:t xml:space="preserve">egislation relating to the protection, conservation, or management of the species to which the </w:t>
      </w:r>
      <w:r w:rsidR="276B0C66" w:rsidDel="00080154">
        <w:t>P</w:t>
      </w:r>
      <w:r w:rsidR="00762B2F" w:rsidDel="00080154">
        <w:t>lan</w:t>
      </w:r>
      <w:r w:rsidR="00762B2F" w:rsidRPr="005D75DB" w:rsidDel="00080154">
        <w:t xml:space="preserve"> relates is in force in the State or Territory concerned</w:t>
      </w:r>
    </w:p>
    <w:p w14:paraId="5DC90607" w14:textId="5B8D055D" w:rsidR="00762B2F" w:rsidRPr="005D75DB" w:rsidDel="00080154" w:rsidRDefault="00CD689F" w:rsidP="00771E84">
      <w:pPr>
        <w:pStyle w:val="ListBullet"/>
        <w:numPr>
          <w:ilvl w:val="0"/>
          <w:numId w:val="37"/>
        </w:numPr>
      </w:pPr>
      <w:r w:rsidDel="00080154">
        <w:t>t</w:t>
      </w:r>
      <w:r w:rsidR="00762B2F" w:rsidRPr="005D75DB" w:rsidDel="00080154">
        <w:t>he legislation applies throughout the State or Territory concerned</w:t>
      </w:r>
    </w:p>
    <w:p w14:paraId="013AB434" w14:textId="3B871D9D" w:rsidR="00031429" w:rsidRPr="005D75DB" w:rsidRDefault="00CD689F" w:rsidP="00771E84">
      <w:pPr>
        <w:pStyle w:val="ListBullet"/>
        <w:numPr>
          <w:ilvl w:val="0"/>
          <w:numId w:val="37"/>
        </w:numPr>
      </w:pPr>
      <w:r w:rsidDel="00080154">
        <w:t>i</w:t>
      </w:r>
      <w:r w:rsidR="00762B2F" w:rsidRPr="005D75DB" w:rsidDel="00080154">
        <w:t>n the opinion of the Minister, the legislation is effective</w:t>
      </w:r>
      <w:r w:rsidR="0016526B" w:rsidDel="00080154">
        <w:t>.</w:t>
      </w:r>
    </w:p>
    <w:p w14:paraId="7907AEF8" w14:textId="77777777" w:rsidR="009D4154" w:rsidRDefault="009D4154">
      <w:pPr>
        <w:rPr>
          <w:rFonts w:asciiTheme="majorHAnsi" w:eastAsiaTheme="majorEastAsia" w:hAnsiTheme="majorHAnsi" w:cstheme="majorBidi"/>
          <w:color w:val="201547" w:themeColor="text2"/>
          <w:spacing w:val="-2"/>
          <w:sz w:val="32"/>
          <w:szCs w:val="26"/>
        </w:rPr>
      </w:pPr>
      <w:r>
        <w:rPr>
          <w:b/>
          <w:bCs/>
        </w:rPr>
        <w:br w:type="page"/>
      </w:r>
    </w:p>
    <w:p w14:paraId="7E7F56DC" w14:textId="3A89FC41" w:rsidR="00EB48B8" w:rsidRDefault="00EB48B8" w:rsidP="00B96EA8">
      <w:pPr>
        <w:pStyle w:val="Heading2"/>
        <w:rPr>
          <w:b w:val="0"/>
        </w:rPr>
      </w:pPr>
      <w:bookmarkStart w:id="20" w:name="_Toc148541840"/>
      <w:bookmarkStart w:id="21" w:name="_Toc149645384"/>
      <w:r w:rsidRPr="00B96EA8">
        <w:rPr>
          <w:b w:val="0"/>
          <w:bCs w:val="0"/>
        </w:rPr>
        <w:lastRenderedPageBreak/>
        <w:t xml:space="preserve">Administrative </w:t>
      </w:r>
      <w:r w:rsidR="535BBD52">
        <w:rPr>
          <w:b w:val="0"/>
          <w:bCs w:val="0"/>
        </w:rPr>
        <w:t>a</w:t>
      </w:r>
      <w:r>
        <w:rPr>
          <w:b w:val="0"/>
          <w:bCs w:val="0"/>
        </w:rPr>
        <w:t>rrangements</w:t>
      </w:r>
      <w:bookmarkEnd w:id="20"/>
      <w:bookmarkEnd w:id="21"/>
    </w:p>
    <w:p w14:paraId="763442EF" w14:textId="0C7C44AE" w:rsidR="00EB48B8" w:rsidRPr="00EB571F" w:rsidRDefault="00EB48B8" w:rsidP="00EB571F">
      <w:pPr>
        <w:pStyle w:val="Heading5"/>
        <w:pBdr>
          <w:bottom w:val="single" w:sz="4" w:space="1" w:color="auto"/>
        </w:pBdr>
        <w:rPr>
          <w:b w:val="0"/>
          <w:bCs/>
        </w:rPr>
      </w:pPr>
      <w:bookmarkStart w:id="22" w:name="_Toc139635427"/>
      <w:bookmarkStart w:id="23" w:name="_Toc139636131"/>
      <w:bookmarkStart w:id="24" w:name="_Toc139897551"/>
      <w:bookmarkStart w:id="25" w:name="_Toc140062370"/>
      <w:bookmarkStart w:id="26" w:name="_Toc141959900"/>
      <w:r w:rsidRPr="00EB571F">
        <w:rPr>
          <w:b w:val="0"/>
          <w:bCs/>
        </w:rPr>
        <w:t>DEECA</w:t>
      </w:r>
      <w:bookmarkEnd w:id="22"/>
      <w:bookmarkEnd w:id="23"/>
      <w:bookmarkEnd w:id="24"/>
      <w:r w:rsidRPr="00EB571F">
        <w:rPr>
          <w:b w:val="0"/>
          <w:bCs/>
        </w:rPr>
        <w:t xml:space="preserve"> </w:t>
      </w:r>
      <w:bookmarkEnd w:id="25"/>
      <w:bookmarkEnd w:id="26"/>
    </w:p>
    <w:p w14:paraId="5BB7271E" w14:textId="08AF0541" w:rsidR="00EB48B8" w:rsidRDefault="24413C77" w:rsidP="00EB48B8">
      <w:pPr>
        <w:rPr>
          <w:lang w:eastAsia="en-US"/>
        </w:rPr>
      </w:pPr>
      <w:r w:rsidRPr="02057396">
        <w:rPr>
          <w:lang w:eastAsia="en-US"/>
        </w:rPr>
        <w:t>DEECA is responsible for:</w:t>
      </w:r>
    </w:p>
    <w:p w14:paraId="1C64908D" w14:textId="0D0F2359" w:rsidR="00EB48B8" w:rsidRDefault="4897A227" w:rsidP="00771E84">
      <w:pPr>
        <w:pStyle w:val="ListParagraph"/>
        <w:numPr>
          <w:ilvl w:val="0"/>
          <w:numId w:val="24"/>
        </w:numPr>
        <w:rPr>
          <w:lang w:eastAsia="en-US"/>
        </w:rPr>
      </w:pPr>
      <w:r w:rsidRPr="5766F961">
        <w:rPr>
          <w:lang w:eastAsia="en-US"/>
        </w:rPr>
        <w:t>m</w:t>
      </w:r>
      <w:r w:rsidR="00EB48B8" w:rsidRPr="5766F961">
        <w:rPr>
          <w:lang w:eastAsia="en-US"/>
        </w:rPr>
        <w:t>aintain</w:t>
      </w:r>
      <w:r w:rsidR="007F2662" w:rsidRPr="5766F961">
        <w:rPr>
          <w:lang w:eastAsia="en-US"/>
        </w:rPr>
        <w:t>ing</w:t>
      </w:r>
      <w:r w:rsidR="00EB48B8" w:rsidRPr="00D836E6">
        <w:rPr>
          <w:lang w:eastAsia="en-US"/>
        </w:rPr>
        <w:t xml:space="preserve"> the sustainable harvest model</w:t>
      </w:r>
    </w:p>
    <w:p w14:paraId="590A4537" w14:textId="3E427659" w:rsidR="00EB48B8" w:rsidRDefault="732C12BE" w:rsidP="00771E84">
      <w:pPr>
        <w:pStyle w:val="ListParagraph"/>
        <w:numPr>
          <w:ilvl w:val="0"/>
          <w:numId w:val="24"/>
        </w:numPr>
        <w:rPr>
          <w:lang w:eastAsia="en-US"/>
        </w:rPr>
      </w:pPr>
      <w:r w:rsidRPr="5766F961">
        <w:rPr>
          <w:lang w:eastAsia="en-US"/>
        </w:rPr>
        <w:t>a</w:t>
      </w:r>
      <w:r w:rsidR="00EB48B8" w:rsidRPr="5766F961">
        <w:rPr>
          <w:lang w:eastAsia="en-US"/>
        </w:rPr>
        <w:t>rrang</w:t>
      </w:r>
      <w:r w:rsidR="007F2662" w:rsidRPr="5766F961">
        <w:rPr>
          <w:lang w:eastAsia="en-US"/>
        </w:rPr>
        <w:t>ing</w:t>
      </w:r>
      <w:r w:rsidR="00EB48B8" w:rsidRPr="00D836E6">
        <w:rPr>
          <w:lang w:eastAsia="en-US"/>
        </w:rPr>
        <w:t xml:space="preserve"> population surveys</w:t>
      </w:r>
    </w:p>
    <w:p w14:paraId="3000125E" w14:textId="1C4F349F" w:rsidR="00087F51" w:rsidRDefault="2011B8C5" w:rsidP="00771E84">
      <w:pPr>
        <w:pStyle w:val="ListParagraph"/>
        <w:numPr>
          <w:ilvl w:val="0"/>
          <w:numId w:val="24"/>
        </w:numPr>
        <w:rPr>
          <w:lang w:eastAsia="en-US"/>
        </w:rPr>
      </w:pPr>
      <w:r w:rsidRPr="02057396">
        <w:rPr>
          <w:lang w:eastAsia="en-US"/>
        </w:rPr>
        <w:t>p</w:t>
      </w:r>
      <w:r w:rsidR="24413C77" w:rsidRPr="02057396">
        <w:rPr>
          <w:lang w:eastAsia="en-US"/>
        </w:rPr>
        <w:t>repar</w:t>
      </w:r>
      <w:r w:rsidR="0A0747CB" w:rsidRPr="02057396">
        <w:rPr>
          <w:lang w:eastAsia="en-US"/>
        </w:rPr>
        <w:t>ing</w:t>
      </w:r>
      <w:r w:rsidR="24413C77" w:rsidRPr="02057396">
        <w:rPr>
          <w:lang w:eastAsia="en-US"/>
        </w:rPr>
        <w:t xml:space="preserve"> quota reports </w:t>
      </w:r>
      <w:r w:rsidR="5DDCB20D" w:rsidRPr="02057396">
        <w:rPr>
          <w:lang w:eastAsia="en-US"/>
        </w:rPr>
        <w:t xml:space="preserve">and the </w:t>
      </w:r>
      <w:r w:rsidR="3CFE541D" w:rsidRPr="02057396">
        <w:rPr>
          <w:lang w:eastAsia="en-US"/>
        </w:rPr>
        <w:t xml:space="preserve">setting </w:t>
      </w:r>
      <w:r w:rsidR="5DDCB20D" w:rsidRPr="02057396">
        <w:rPr>
          <w:lang w:eastAsia="en-US"/>
        </w:rPr>
        <w:t>of</w:t>
      </w:r>
      <w:r w:rsidR="3CFE541D" w:rsidRPr="02057396">
        <w:rPr>
          <w:lang w:eastAsia="en-US"/>
        </w:rPr>
        <w:t xml:space="preserve"> quota</w:t>
      </w:r>
      <w:r w:rsidR="37FF6B7E" w:rsidRPr="02057396">
        <w:rPr>
          <w:lang w:eastAsia="en-US"/>
        </w:rPr>
        <w:t xml:space="preserve"> for each harvest </w:t>
      </w:r>
      <w:r w:rsidR="32BD4695" w:rsidRPr="02057396">
        <w:rPr>
          <w:lang w:eastAsia="en-US"/>
        </w:rPr>
        <w:t>zone</w:t>
      </w:r>
    </w:p>
    <w:p w14:paraId="7A0E4092" w14:textId="3EE457B3" w:rsidR="00EB48B8" w:rsidRDefault="00087F51" w:rsidP="00771E84">
      <w:pPr>
        <w:pStyle w:val="ListParagraph"/>
        <w:numPr>
          <w:ilvl w:val="0"/>
          <w:numId w:val="24"/>
        </w:numPr>
        <w:rPr>
          <w:lang w:eastAsia="en-US"/>
        </w:rPr>
      </w:pPr>
      <w:r>
        <w:rPr>
          <w:lang w:eastAsia="en-US"/>
        </w:rPr>
        <w:t xml:space="preserve">monitoring the number of animals controlled under both the commercial </w:t>
      </w:r>
      <w:r w:rsidR="00F22E9B">
        <w:rPr>
          <w:lang w:eastAsia="en-US"/>
        </w:rPr>
        <w:t xml:space="preserve">harvesting program </w:t>
      </w:r>
      <w:r w:rsidR="57DAB829" w:rsidRPr="41E41C3D">
        <w:rPr>
          <w:lang w:eastAsia="en-US"/>
        </w:rPr>
        <w:t xml:space="preserve">and </w:t>
      </w:r>
      <w:r w:rsidR="00F22E9B">
        <w:rPr>
          <w:lang w:eastAsia="en-US"/>
        </w:rPr>
        <w:t>the ATCW system throughout the year</w:t>
      </w:r>
    </w:p>
    <w:p w14:paraId="0FD008F8" w14:textId="5203E052" w:rsidR="00EB48B8" w:rsidRDefault="00A94C6D" w:rsidP="00771E84">
      <w:pPr>
        <w:pStyle w:val="ListParagraph"/>
        <w:numPr>
          <w:ilvl w:val="0"/>
          <w:numId w:val="24"/>
        </w:numPr>
        <w:rPr>
          <w:lang w:eastAsia="en-US"/>
        </w:rPr>
      </w:pPr>
      <w:r w:rsidRPr="02057396">
        <w:rPr>
          <w:lang w:eastAsia="en-US"/>
        </w:rPr>
        <w:t>d</w:t>
      </w:r>
      <w:r w:rsidR="24413C77" w:rsidRPr="02057396">
        <w:rPr>
          <w:lang w:eastAsia="en-US"/>
        </w:rPr>
        <w:t xml:space="preserve">ecisions to reduce or suspend quotas in any </w:t>
      </w:r>
      <w:r w:rsidR="6312DC46">
        <w:t>Harvest Zone</w:t>
      </w:r>
      <w:r w:rsidR="24413C77" w:rsidRPr="02057396">
        <w:rPr>
          <w:lang w:eastAsia="en-US"/>
        </w:rPr>
        <w:t xml:space="preserve"> if required</w:t>
      </w:r>
      <w:r w:rsidR="3D2FE9BD" w:rsidRPr="02057396">
        <w:rPr>
          <w:lang w:eastAsia="en-US"/>
        </w:rPr>
        <w:t>.</w:t>
      </w:r>
    </w:p>
    <w:p w14:paraId="3AF4C32C" w14:textId="152BEC94" w:rsidR="00EB48B8" w:rsidRPr="00D836E6" w:rsidRDefault="24413C77" w:rsidP="00EB48B8">
      <w:pPr>
        <w:spacing w:before="60"/>
        <w:rPr>
          <w:lang w:eastAsia="en-US"/>
        </w:rPr>
      </w:pPr>
      <w:r w:rsidRPr="02057396">
        <w:rPr>
          <w:lang w:eastAsia="en-US"/>
        </w:rPr>
        <w:t>Approval by the Secretary</w:t>
      </w:r>
      <w:r w:rsidR="3D2FE9BD" w:rsidRPr="02057396">
        <w:rPr>
          <w:lang w:eastAsia="en-US"/>
        </w:rPr>
        <w:t xml:space="preserve"> of</w:t>
      </w:r>
      <w:r w:rsidRPr="02057396">
        <w:rPr>
          <w:lang w:eastAsia="en-US"/>
        </w:rPr>
        <w:t xml:space="preserve"> DEECA enables this </w:t>
      </w:r>
      <w:r w:rsidR="3683125D" w:rsidRPr="02057396">
        <w:rPr>
          <w:lang w:eastAsia="en-US"/>
        </w:rPr>
        <w:t>P</w:t>
      </w:r>
      <w:r w:rsidRPr="02057396">
        <w:rPr>
          <w:lang w:eastAsia="en-US"/>
        </w:rPr>
        <w:t xml:space="preserve">lan to be treated as a </w:t>
      </w:r>
      <w:r w:rsidR="4A3B6582" w:rsidRPr="02057396">
        <w:rPr>
          <w:lang w:eastAsia="en-US"/>
        </w:rPr>
        <w:t>‘r</w:t>
      </w:r>
      <w:r w:rsidRPr="02057396">
        <w:rPr>
          <w:lang w:eastAsia="en-US"/>
        </w:rPr>
        <w:t xml:space="preserve">ecognised </w:t>
      </w:r>
      <w:r w:rsidR="4A3B6582" w:rsidRPr="02057396">
        <w:rPr>
          <w:lang w:eastAsia="en-US"/>
        </w:rPr>
        <w:t>w</w:t>
      </w:r>
      <w:r w:rsidRPr="02057396">
        <w:rPr>
          <w:lang w:eastAsia="en-US"/>
        </w:rPr>
        <w:t xml:space="preserve">ildlife </w:t>
      </w:r>
      <w:r w:rsidR="4A3B6582" w:rsidRPr="02057396">
        <w:rPr>
          <w:lang w:eastAsia="en-US"/>
        </w:rPr>
        <w:t>m</w:t>
      </w:r>
      <w:r w:rsidRPr="02057396">
        <w:rPr>
          <w:lang w:eastAsia="en-US"/>
        </w:rPr>
        <w:t xml:space="preserve">anagement </w:t>
      </w:r>
      <w:r w:rsidR="4A3B6582" w:rsidRPr="02057396">
        <w:rPr>
          <w:lang w:eastAsia="en-US"/>
        </w:rPr>
        <w:t>p</w:t>
      </w:r>
      <w:r w:rsidRPr="02057396">
        <w:rPr>
          <w:lang w:eastAsia="en-US"/>
        </w:rPr>
        <w:t>lan</w:t>
      </w:r>
      <w:r w:rsidR="4A3B6582" w:rsidRPr="02057396">
        <w:rPr>
          <w:lang w:eastAsia="en-US"/>
        </w:rPr>
        <w:t>’</w:t>
      </w:r>
      <w:r w:rsidR="7150963E" w:rsidRPr="02057396">
        <w:rPr>
          <w:lang w:eastAsia="en-US"/>
        </w:rPr>
        <w:t xml:space="preserve"> </w:t>
      </w:r>
      <w:r w:rsidR="4889DF0F" w:rsidRPr="02057396">
        <w:rPr>
          <w:lang w:eastAsia="en-US"/>
        </w:rPr>
        <w:t>for</w:t>
      </w:r>
      <w:r w:rsidR="7150963E" w:rsidRPr="02057396">
        <w:rPr>
          <w:lang w:eastAsia="en-US"/>
        </w:rPr>
        <w:t xml:space="preserve"> the purposes of section s28A of the Wildlife Act</w:t>
      </w:r>
      <w:r w:rsidR="52AAE102" w:rsidRPr="02057396">
        <w:rPr>
          <w:lang w:eastAsia="en-US"/>
        </w:rPr>
        <w:t>.</w:t>
      </w:r>
    </w:p>
    <w:p w14:paraId="1823193E" w14:textId="20A69642" w:rsidR="004525CA" w:rsidRPr="00F038BC" w:rsidRDefault="00853783" w:rsidP="00FB7563">
      <w:pPr>
        <w:spacing w:before="60"/>
        <w:rPr>
          <w:rFonts w:asciiTheme="majorHAnsi" w:eastAsiaTheme="majorEastAsia" w:hAnsiTheme="majorHAnsi" w:cstheme="majorBidi"/>
          <w:b/>
          <w:color w:val="201547" w:themeColor="accent4"/>
          <w:sz w:val="22"/>
          <w:szCs w:val="22"/>
          <w:lang w:eastAsia="en-US"/>
        </w:rPr>
      </w:pPr>
      <w:r w:rsidRPr="00F038BC">
        <w:rPr>
          <w:rFonts w:asciiTheme="majorHAnsi" w:eastAsiaTheme="majorEastAsia" w:hAnsiTheme="majorHAnsi" w:cstheme="majorBidi"/>
          <w:b/>
          <w:bCs/>
          <w:color w:val="201547" w:themeColor="accent4"/>
          <w:sz w:val="22"/>
          <w:szCs w:val="22"/>
          <w:lang w:eastAsia="en-US"/>
        </w:rPr>
        <w:t>Conservation Regulator</w:t>
      </w:r>
    </w:p>
    <w:p w14:paraId="5AF047D9" w14:textId="4EC392FD" w:rsidR="00EB48B8" w:rsidRDefault="7150963E" w:rsidP="00EB48B8">
      <w:pPr>
        <w:rPr>
          <w:lang w:eastAsia="en-US"/>
        </w:rPr>
      </w:pPr>
      <w:r w:rsidRPr="02057396">
        <w:rPr>
          <w:lang w:eastAsia="en-US"/>
        </w:rPr>
        <w:t>T</w:t>
      </w:r>
      <w:r w:rsidR="24413C77" w:rsidRPr="02057396">
        <w:rPr>
          <w:lang w:eastAsia="en-US"/>
        </w:rPr>
        <w:t xml:space="preserve">he </w:t>
      </w:r>
      <w:r w:rsidR="00CC5B74">
        <w:rPr>
          <w:lang w:eastAsia="en-US"/>
        </w:rPr>
        <w:t>Conservation Regulator (</w:t>
      </w:r>
      <w:r w:rsidR="7BA730ED" w:rsidRPr="02057396">
        <w:rPr>
          <w:lang w:eastAsia="en-US"/>
        </w:rPr>
        <w:t>CR</w:t>
      </w:r>
      <w:r w:rsidR="00CC5B74">
        <w:rPr>
          <w:lang w:eastAsia="en-US"/>
        </w:rPr>
        <w:t>) forms part of DEECA. It</w:t>
      </w:r>
      <w:r w:rsidR="24413C77" w:rsidRPr="02057396">
        <w:rPr>
          <w:lang w:eastAsia="en-US"/>
        </w:rPr>
        <w:t xml:space="preserve"> is responsible for administering the ATCW </w:t>
      </w:r>
      <w:r w:rsidR="198DB6FF" w:rsidRPr="02057396">
        <w:rPr>
          <w:lang w:eastAsia="en-US"/>
        </w:rPr>
        <w:t>system</w:t>
      </w:r>
      <w:r w:rsidR="24413C77" w:rsidRPr="02057396">
        <w:rPr>
          <w:lang w:eastAsia="en-US"/>
        </w:rPr>
        <w:t xml:space="preserve"> and Wildlife Processor Licences.</w:t>
      </w:r>
      <w:r w:rsidR="49669005" w:rsidRPr="02057396">
        <w:rPr>
          <w:lang w:eastAsia="en-US"/>
        </w:rPr>
        <w:t xml:space="preserve"> For the purposes of this </w:t>
      </w:r>
      <w:r w:rsidR="33AA298D" w:rsidRPr="02057396">
        <w:rPr>
          <w:lang w:eastAsia="en-US"/>
        </w:rPr>
        <w:t>P</w:t>
      </w:r>
      <w:r w:rsidR="49669005" w:rsidRPr="02057396">
        <w:rPr>
          <w:lang w:eastAsia="en-US"/>
        </w:rPr>
        <w:t>lan</w:t>
      </w:r>
      <w:r w:rsidR="33AA298D" w:rsidRPr="02057396">
        <w:rPr>
          <w:lang w:eastAsia="en-US"/>
        </w:rPr>
        <w:t>,</w:t>
      </w:r>
      <w:r w:rsidR="49669005" w:rsidRPr="02057396">
        <w:rPr>
          <w:lang w:eastAsia="en-US"/>
        </w:rPr>
        <w:t xml:space="preserve"> </w:t>
      </w:r>
      <w:r w:rsidR="0366ACBA" w:rsidRPr="02057396">
        <w:rPr>
          <w:lang w:eastAsia="en-US"/>
        </w:rPr>
        <w:t xml:space="preserve">activities by the </w:t>
      </w:r>
      <w:r w:rsidR="48CFD9EB" w:rsidRPr="02057396">
        <w:rPr>
          <w:lang w:eastAsia="en-US"/>
        </w:rPr>
        <w:t>CR</w:t>
      </w:r>
      <w:r w:rsidR="24413C77" w:rsidRPr="02057396">
        <w:rPr>
          <w:lang w:eastAsia="en-US"/>
        </w:rPr>
        <w:t xml:space="preserve"> include:</w:t>
      </w:r>
    </w:p>
    <w:p w14:paraId="4F013A01" w14:textId="6ABB3FE4" w:rsidR="00EB48B8" w:rsidRDefault="1AC29DBC" w:rsidP="00771E84">
      <w:pPr>
        <w:pStyle w:val="ListParagraph"/>
        <w:numPr>
          <w:ilvl w:val="0"/>
          <w:numId w:val="27"/>
        </w:numPr>
        <w:rPr>
          <w:lang w:eastAsia="en-US"/>
        </w:rPr>
      </w:pPr>
      <w:r w:rsidRPr="6DA1CF26">
        <w:rPr>
          <w:lang w:eastAsia="en-US"/>
        </w:rPr>
        <w:t>m</w:t>
      </w:r>
      <w:r w:rsidR="00EB48B8" w:rsidRPr="6DA1CF26">
        <w:rPr>
          <w:lang w:eastAsia="en-US"/>
        </w:rPr>
        <w:t>onitoring</w:t>
      </w:r>
      <w:r w:rsidR="00EB48B8" w:rsidRPr="45177165">
        <w:rPr>
          <w:lang w:eastAsia="en-US"/>
        </w:rPr>
        <w:t xml:space="preserve"> compliance</w:t>
      </w:r>
      <w:r w:rsidR="00D80CB0">
        <w:rPr>
          <w:lang w:eastAsia="en-US"/>
        </w:rPr>
        <w:t xml:space="preserve"> with</w:t>
      </w:r>
      <w:r w:rsidR="00EB48B8" w:rsidRPr="45177165">
        <w:rPr>
          <w:lang w:eastAsia="en-US"/>
        </w:rPr>
        <w:t xml:space="preserve"> conditions </w:t>
      </w:r>
      <w:r w:rsidR="00CA5FF7">
        <w:rPr>
          <w:lang w:eastAsia="en-US"/>
        </w:rPr>
        <w:t xml:space="preserve">set by </w:t>
      </w:r>
      <w:r w:rsidR="00EB48B8" w:rsidRPr="45177165">
        <w:rPr>
          <w:lang w:eastAsia="en-US"/>
        </w:rPr>
        <w:t>Wildlife Processor Licences</w:t>
      </w:r>
    </w:p>
    <w:p w14:paraId="7D1B20F6" w14:textId="2FE65E6E" w:rsidR="00EB48B8" w:rsidRDefault="0AF7AECB" w:rsidP="00771E84">
      <w:pPr>
        <w:pStyle w:val="ListParagraph"/>
        <w:numPr>
          <w:ilvl w:val="0"/>
          <w:numId w:val="27"/>
        </w:numPr>
        <w:rPr>
          <w:lang w:eastAsia="en-US"/>
        </w:rPr>
      </w:pPr>
      <w:r w:rsidRPr="6348C00A">
        <w:rPr>
          <w:lang w:eastAsia="en-US"/>
        </w:rPr>
        <w:t>c</w:t>
      </w:r>
      <w:r w:rsidR="007A5624" w:rsidRPr="6348C00A">
        <w:rPr>
          <w:lang w:eastAsia="en-US"/>
        </w:rPr>
        <w:t>ollecting</w:t>
      </w:r>
      <w:r w:rsidR="00EB48B8" w:rsidRPr="45177165">
        <w:rPr>
          <w:lang w:eastAsia="en-US"/>
        </w:rPr>
        <w:t xml:space="preserve"> information on ATCW data for quota consideration</w:t>
      </w:r>
      <w:r w:rsidR="01B88B42" w:rsidRPr="43A7C71A">
        <w:rPr>
          <w:lang w:eastAsia="en-US"/>
        </w:rPr>
        <w:t>.</w:t>
      </w:r>
    </w:p>
    <w:p w14:paraId="14CC6D17" w14:textId="792E1923" w:rsidR="00EB48B8" w:rsidRPr="00EB571F" w:rsidRDefault="00EB48B8" w:rsidP="00EB571F">
      <w:pPr>
        <w:pStyle w:val="Heading5"/>
        <w:pBdr>
          <w:bottom w:val="single" w:sz="4" w:space="1" w:color="auto"/>
        </w:pBdr>
        <w:rPr>
          <w:b w:val="0"/>
          <w:bCs/>
        </w:rPr>
      </w:pPr>
      <w:bookmarkStart w:id="27" w:name="_Toc139635428"/>
      <w:bookmarkStart w:id="28" w:name="_Toc139636132"/>
      <w:bookmarkStart w:id="29" w:name="_Toc139897552"/>
      <w:bookmarkStart w:id="30" w:name="_Toc140062371"/>
      <w:bookmarkStart w:id="31" w:name="_Toc141959901"/>
      <w:r w:rsidRPr="00EB571F">
        <w:rPr>
          <w:b w:val="0"/>
          <w:bCs/>
        </w:rPr>
        <w:t>DJSIR</w:t>
      </w:r>
      <w:bookmarkEnd w:id="27"/>
      <w:bookmarkEnd w:id="28"/>
      <w:bookmarkEnd w:id="29"/>
      <w:r w:rsidRPr="00EB571F">
        <w:rPr>
          <w:b w:val="0"/>
          <w:bCs/>
        </w:rPr>
        <w:t xml:space="preserve"> </w:t>
      </w:r>
      <w:bookmarkEnd w:id="30"/>
      <w:bookmarkEnd w:id="31"/>
    </w:p>
    <w:p w14:paraId="52C811FF" w14:textId="0DED85DF" w:rsidR="004601FB" w:rsidRDefault="36F0CD81" w:rsidP="0025139B">
      <w:pPr>
        <w:rPr>
          <w:lang w:eastAsia="en-US"/>
        </w:rPr>
      </w:pPr>
      <w:r w:rsidRPr="02057396">
        <w:rPr>
          <w:lang w:eastAsia="en-US"/>
        </w:rPr>
        <w:t>DJSIR or its agents are responsible for:</w:t>
      </w:r>
    </w:p>
    <w:p w14:paraId="0D391C2C" w14:textId="3C3F3DC2" w:rsidR="0025139B" w:rsidRDefault="24E015CB" w:rsidP="00771E84">
      <w:pPr>
        <w:pStyle w:val="ListParagraph"/>
        <w:numPr>
          <w:ilvl w:val="0"/>
          <w:numId w:val="26"/>
        </w:numPr>
        <w:rPr>
          <w:lang w:eastAsia="en-US"/>
        </w:rPr>
      </w:pPr>
      <w:r w:rsidRPr="6DA1CF26">
        <w:rPr>
          <w:lang w:eastAsia="en-US"/>
        </w:rPr>
        <w:t>p</w:t>
      </w:r>
      <w:r w:rsidR="0025139B" w:rsidRPr="6DA1CF26">
        <w:rPr>
          <w:lang w:eastAsia="en-US"/>
        </w:rPr>
        <w:t>roviding</w:t>
      </w:r>
      <w:r w:rsidR="0025139B" w:rsidRPr="60057D1D">
        <w:rPr>
          <w:lang w:eastAsia="en-US"/>
        </w:rPr>
        <w:t xml:space="preserve"> </w:t>
      </w:r>
      <w:r w:rsidR="004601FB">
        <w:rPr>
          <w:lang w:eastAsia="en-US"/>
        </w:rPr>
        <w:t>information on KHP data for quota consideration</w:t>
      </w:r>
    </w:p>
    <w:p w14:paraId="32729842" w14:textId="288AA62A" w:rsidR="0025139B" w:rsidRPr="00FA61B3" w:rsidRDefault="20A32D78" w:rsidP="00771E84">
      <w:pPr>
        <w:pStyle w:val="ListParagraph"/>
        <w:numPr>
          <w:ilvl w:val="0"/>
          <w:numId w:val="26"/>
        </w:numPr>
        <w:rPr>
          <w:lang w:eastAsia="en-US"/>
        </w:rPr>
      </w:pPr>
      <w:r w:rsidRPr="02057396">
        <w:rPr>
          <w:lang w:eastAsia="en-US"/>
        </w:rPr>
        <w:t>p</w:t>
      </w:r>
      <w:r w:rsidR="7FA4BA04" w:rsidRPr="02057396">
        <w:rPr>
          <w:lang w:eastAsia="en-US"/>
        </w:rPr>
        <w:t>roviding platforms to</w:t>
      </w:r>
      <w:r w:rsidR="77B3CAAC" w:rsidRPr="02057396">
        <w:rPr>
          <w:lang w:eastAsia="en-US"/>
        </w:rPr>
        <w:t xml:space="preserve"> process</w:t>
      </w:r>
      <w:r w:rsidR="7FA4BA04" w:rsidRPr="02057396">
        <w:rPr>
          <w:lang w:eastAsia="en-US"/>
        </w:rPr>
        <w:t xml:space="preserve"> harvester and quota applications</w:t>
      </w:r>
    </w:p>
    <w:p w14:paraId="5CE94C3C" w14:textId="2776C8FD" w:rsidR="009B1D5F" w:rsidRDefault="3FA5C0E5" w:rsidP="00771E84">
      <w:pPr>
        <w:pStyle w:val="ListParagraph"/>
        <w:numPr>
          <w:ilvl w:val="0"/>
          <w:numId w:val="26"/>
        </w:numPr>
        <w:rPr>
          <w:lang w:eastAsia="en-US"/>
        </w:rPr>
      </w:pPr>
      <w:r w:rsidRPr="02057396">
        <w:rPr>
          <w:lang w:eastAsia="en-US"/>
        </w:rPr>
        <w:t>p</w:t>
      </w:r>
      <w:r w:rsidR="368EE938" w:rsidRPr="02057396">
        <w:rPr>
          <w:lang w:eastAsia="en-US"/>
        </w:rPr>
        <w:t xml:space="preserve">roviding a platform that captures real-time </w:t>
      </w:r>
      <w:r w:rsidR="261DA6A5" w:rsidRPr="02057396">
        <w:rPr>
          <w:lang w:eastAsia="en-US"/>
        </w:rPr>
        <w:t>harvest data</w:t>
      </w:r>
    </w:p>
    <w:p w14:paraId="6715E99C" w14:textId="3D20A79C" w:rsidR="0F57101A" w:rsidRPr="005559E6" w:rsidRDefault="43B4190C" w:rsidP="00771E84">
      <w:pPr>
        <w:pStyle w:val="ListParagraph"/>
        <w:numPr>
          <w:ilvl w:val="0"/>
          <w:numId w:val="26"/>
        </w:numPr>
        <w:rPr>
          <w:lang w:eastAsia="en-US"/>
        </w:rPr>
      </w:pPr>
      <w:r w:rsidRPr="02057396">
        <w:rPr>
          <w:lang w:eastAsia="en-US"/>
        </w:rPr>
        <w:t>p</w:t>
      </w:r>
      <w:r w:rsidR="2CB21A02" w:rsidRPr="02057396">
        <w:rPr>
          <w:lang w:eastAsia="en-US"/>
        </w:rPr>
        <w:t>ublishing and m</w:t>
      </w:r>
      <w:r w:rsidR="7FA4BA04" w:rsidRPr="02057396">
        <w:rPr>
          <w:lang w:eastAsia="en-US"/>
        </w:rPr>
        <w:t>aintaining a webpage with all required KHP information</w:t>
      </w:r>
      <w:r w:rsidR="6003491C" w:rsidRPr="02057396">
        <w:rPr>
          <w:lang w:eastAsia="en-US"/>
        </w:rPr>
        <w:t>.</w:t>
      </w:r>
    </w:p>
    <w:p w14:paraId="4F35698C" w14:textId="053DD67C" w:rsidR="0F57101A" w:rsidRPr="005559E6" w:rsidRDefault="7B8B1F24" w:rsidP="3E114E66">
      <w:pPr>
        <w:spacing w:before="60"/>
        <w:rPr>
          <w:rFonts w:asciiTheme="majorHAnsi" w:eastAsiaTheme="majorEastAsia" w:hAnsiTheme="majorHAnsi" w:cstheme="majorBidi"/>
          <w:b/>
          <w:bCs/>
          <w:color w:val="201547" w:themeColor="accent4"/>
          <w:sz w:val="22"/>
          <w:szCs w:val="22"/>
          <w:lang w:eastAsia="en-US"/>
        </w:rPr>
      </w:pPr>
      <w:r w:rsidRPr="005559E6">
        <w:rPr>
          <w:rFonts w:asciiTheme="majorHAnsi" w:eastAsiaTheme="majorEastAsia" w:hAnsiTheme="majorHAnsi" w:cstheme="majorBidi"/>
          <w:b/>
          <w:bCs/>
          <w:color w:val="201547" w:themeColor="accent4"/>
          <w:sz w:val="22"/>
          <w:szCs w:val="22"/>
          <w:lang w:eastAsia="en-US"/>
        </w:rPr>
        <w:t>Game Management Authority (GMA)</w:t>
      </w:r>
      <w:r w:rsidR="006914BF">
        <w:rPr>
          <w:rFonts w:asciiTheme="majorHAnsi" w:eastAsiaTheme="majorEastAsia" w:hAnsiTheme="majorHAnsi" w:cstheme="majorBidi"/>
          <w:b/>
          <w:bCs/>
          <w:color w:val="201547" w:themeColor="accent4"/>
          <w:sz w:val="22"/>
          <w:szCs w:val="22"/>
          <w:lang w:eastAsia="en-US"/>
        </w:rPr>
        <w:t xml:space="preserve"> </w:t>
      </w:r>
      <w:r w:rsidR="00E75012">
        <w:rPr>
          <w:rFonts w:asciiTheme="majorHAnsi" w:eastAsiaTheme="majorEastAsia" w:hAnsiTheme="majorHAnsi" w:cstheme="majorBidi"/>
          <w:b/>
          <w:bCs/>
          <w:color w:val="201547" w:themeColor="accent4"/>
          <w:sz w:val="22"/>
          <w:szCs w:val="22"/>
          <w:lang w:eastAsia="en-US"/>
        </w:rPr>
        <w:t>(</w:t>
      </w:r>
      <w:r w:rsidR="006914BF">
        <w:rPr>
          <w:rFonts w:asciiTheme="majorHAnsi" w:eastAsiaTheme="majorEastAsia" w:hAnsiTheme="majorHAnsi" w:cstheme="majorBidi"/>
          <w:b/>
          <w:bCs/>
          <w:color w:val="201547" w:themeColor="accent4"/>
          <w:sz w:val="22"/>
          <w:szCs w:val="22"/>
          <w:lang w:eastAsia="en-US"/>
        </w:rPr>
        <w:t>an agent of DJSIR</w:t>
      </w:r>
      <w:r w:rsidR="00E75012">
        <w:rPr>
          <w:rFonts w:asciiTheme="majorHAnsi" w:eastAsiaTheme="majorEastAsia" w:hAnsiTheme="majorHAnsi" w:cstheme="majorBidi"/>
          <w:b/>
          <w:bCs/>
          <w:color w:val="201547" w:themeColor="accent4"/>
          <w:sz w:val="22"/>
          <w:szCs w:val="22"/>
          <w:lang w:eastAsia="en-US"/>
        </w:rPr>
        <w:t>)</w:t>
      </w:r>
    </w:p>
    <w:p w14:paraId="1914D09E" w14:textId="602D667A" w:rsidR="0F57101A" w:rsidRDefault="5B716BF5" w:rsidP="294FBECD">
      <w:pPr>
        <w:spacing w:before="60"/>
        <w:rPr>
          <w:lang w:eastAsia="en-US"/>
        </w:rPr>
      </w:pPr>
      <w:r w:rsidRPr="02057396">
        <w:rPr>
          <w:lang w:eastAsia="en-US"/>
        </w:rPr>
        <w:t xml:space="preserve">The GMA was established under the </w:t>
      </w:r>
      <w:r w:rsidRPr="02057396">
        <w:rPr>
          <w:i/>
          <w:iCs/>
          <w:lang w:eastAsia="en-US"/>
        </w:rPr>
        <w:t xml:space="preserve">Game Management Authority Act 2014 </w:t>
      </w:r>
      <w:r w:rsidRPr="02057396">
        <w:rPr>
          <w:lang w:eastAsia="en-US"/>
        </w:rPr>
        <w:t>and is an agent of D</w:t>
      </w:r>
      <w:r w:rsidR="778F3373" w:rsidRPr="02057396">
        <w:rPr>
          <w:lang w:eastAsia="en-US"/>
        </w:rPr>
        <w:t>JSIR</w:t>
      </w:r>
      <w:r w:rsidR="732EFAFD" w:rsidRPr="02057396">
        <w:rPr>
          <w:lang w:eastAsia="en-US"/>
        </w:rPr>
        <w:t xml:space="preserve"> f</w:t>
      </w:r>
      <w:r w:rsidR="786FE211" w:rsidRPr="02057396">
        <w:rPr>
          <w:lang w:eastAsia="en-US"/>
        </w:rPr>
        <w:t xml:space="preserve">or the purposes of this </w:t>
      </w:r>
      <w:r w:rsidR="33AA298D" w:rsidRPr="02057396">
        <w:rPr>
          <w:lang w:eastAsia="en-US"/>
        </w:rPr>
        <w:t>P</w:t>
      </w:r>
      <w:r w:rsidR="786FE211" w:rsidRPr="02057396">
        <w:rPr>
          <w:lang w:eastAsia="en-US"/>
        </w:rPr>
        <w:t>lan</w:t>
      </w:r>
      <w:r w:rsidR="732EFAFD" w:rsidRPr="02057396">
        <w:rPr>
          <w:lang w:eastAsia="en-US"/>
        </w:rPr>
        <w:t>.</w:t>
      </w:r>
      <w:r w:rsidR="6CBC9464" w:rsidRPr="02057396">
        <w:rPr>
          <w:lang w:eastAsia="en-US"/>
        </w:rPr>
        <w:t xml:space="preserve"> </w:t>
      </w:r>
      <w:r w:rsidR="732EFAFD" w:rsidRPr="02057396">
        <w:rPr>
          <w:lang w:eastAsia="en-US"/>
        </w:rPr>
        <w:t>A</w:t>
      </w:r>
      <w:r w:rsidR="6CBC9464" w:rsidRPr="02057396">
        <w:rPr>
          <w:lang w:eastAsia="en-US"/>
        </w:rPr>
        <w:t>ctivities for which the GMA are responsible include:</w:t>
      </w:r>
    </w:p>
    <w:p w14:paraId="696FD526" w14:textId="1C09FE53" w:rsidR="0F57101A" w:rsidRDefault="512E7FBD" w:rsidP="005559E6">
      <w:pPr>
        <w:pStyle w:val="ListParagraph"/>
        <w:numPr>
          <w:ilvl w:val="0"/>
          <w:numId w:val="3"/>
        </w:numPr>
        <w:spacing w:before="60"/>
        <w:rPr>
          <w:lang w:eastAsia="en-US"/>
        </w:rPr>
      </w:pPr>
      <w:r w:rsidRPr="02057396">
        <w:rPr>
          <w:lang w:eastAsia="en-US"/>
        </w:rPr>
        <w:t>authoris</w:t>
      </w:r>
      <w:r w:rsidR="3C81BD98" w:rsidRPr="02057396">
        <w:rPr>
          <w:lang w:eastAsia="en-US"/>
        </w:rPr>
        <w:t xml:space="preserve">ing harvesters </w:t>
      </w:r>
      <w:r w:rsidR="65C0FE24" w:rsidRPr="02057396">
        <w:rPr>
          <w:lang w:eastAsia="en-US"/>
        </w:rPr>
        <w:t>as a delegated power from the Secretary DEECA</w:t>
      </w:r>
    </w:p>
    <w:p w14:paraId="6A7F5E65" w14:textId="1CF04078" w:rsidR="0F57101A" w:rsidRDefault="341891EA" w:rsidP="005559E6">
      <w:pPr>
        <w:pStyle w:val="ListParagraph"/>
        <w:numPr>
          <w:ilvl w:val="0"/>
          <w:numId w:val="3"/>
        </w:numPr>
        <w:spacing w:before="60"/>
        <w:rPr>
          <w:lang w:eastAsia="en-US"/>
        </w:rPr>
      </w:pPr>
      <w:r w:rsidRPr="02057396">
        <w:rPr>
          <w:lang w:eastAsia="en-US"/>
        </w:rPr>
        <w:t>a</w:t>
      </w:r>
      <w:r w:rsidR="6BAB0F62" w:rsidRPr="02057396">
        <w:rPr>
          <w:lang w:eastAsia="en-US"/>
        </w:rPr>
        <w:t>llocating</w:t>
      </w:r>
      <w:r w:rsidR="5BBFF582" w:rsidRPr="02057396">
        <w:rPr>
          <w:lang w:eastAsia="en-US"/>
        </w:rPr>
        <w:t xml:space="preserve"> tags</w:t>
      </w:r>
      <w:r w:rsidR="6BAB0F62" w:rsidRPr="02057396">
        <w:rPr>
          <w:lang w:eastAsia="en-US"/>
        </w:rPr>
        <w:t xml:space="preserve">, </w:t>
      </w:r>
      <w:r w:rsidR="1748B464" w:rsidRPr="02057396">
        <w:rPr>
          <w:lang w:eastAsia="en-US"/>
        </w:rPr>
        <w:t>monitoring,</w:t>
      </w:r>
      <w:r w:rsidR="6BAB0F62" w:rsidRPr="02057396">
        <w:rPr>
          <w:lang w:eastAsia="en-US"/>
        </w:rPr>
        <w:t xml:space="preserve"> and reporting of</w:t>
      </w:r>
      <w:r w:rsidR="0DCDB610" w:rsidRPr="02057396">
        <w:rPr>
          <w:lang w:eastAsia="en-US"/>
        </w:rPr>
        <w:t xml:space="preserve"> quota</w:t>
      </w:r>
    </w:p>
    <w:p w14:paraId="7B8CC9B7" w14:textId="22A911F7" w:rsidR="00576A71" w:rsidRDefault="4C31502E" w:rsidP="3E114E66">
      <w:pPr>
        <w:pStyle w:val="ListParagraph"/>
        <w:numPr>
          <w:ilvl w:val="0"/>
          <w:numId w:val="3"/>
        </w:numPr>
        <w:spacing w:before="60"/>
        <w:rPr>
          <w:lang w:eastAsia="en-US"/>
        </w:rPr>
      </w:pPr>
      <w:r w:rsidRPr="02057396">
        <w:rPr>
          <w:lang w:eastAsia="en-US"/>
        </w:rPr>
        <w:t>c</w:t>
      </w:r>
      <w:r w:rsidR="0DCDB610" w:rsidRPr="02057396">
        <w:rPr>
          <w:lang w:eastAsia="en-US"/>
        </w:rPr>
        <w:t xml:space="preserve">ompliance </w:t>
      </w:r>
      <w:r w:rsidR="2016773F" w:rsidRPr="02057396">
        <w:rPr>
          <w:lang w:eastAsia="en-US"/>
        </w:rPr>
        <w:t xml:space="preserve">activities </w:t>
      </w:r>
      <w:r w:rsidR="34403607" w:rsidRPr="02057396">
        <w:rPr>
          <w:lang w:eastAsia="en-US"/>
        </w:rPr>
        <w:t xml:space="preserve">associated with </w:t>
      </w:r>
      <w:r w:rsidR="0003BB7B" w:rsidRPr="02057396">
        <w:rPr>
          <w:lang w:eastAsia="en-US"/>
        </w:rPr>
        <w:t>harvester</w:t>
      </w:r>
      <w:r w:rsidR="7B415946" w:rsidRPr="02057396">
        <w:rPr>
          <w:lang w:eastAsia="en-US"/>
        </w:rPr>
        <w:t xml:space="preserve"> </w:t>
      </w:r>
      <w:r w:rsidR="0003BB7B" w:rsidRPr="02057396">
        <w:rPr>
          <w:lang w:eastAsia="en-US"/>
        </w:rPr>
        <w:t xml:space="preserve">conduct </w:t>
      </w:r>
    </w:p>
    <w:p w14:paraId="59CA3D44" w14:textId="1299DC3A" w:rsidR="3E114E66" w:rsidRPr="005559E6" w:rsidRDefault="00576A71" w:rsidP="3E114E66">
      <w:pPr>
        <w:pStyle w:val="ListParagraph"/>
        <w:numPr>
          <w:ilvl w:val="0"/>
          <w:numId w:val="3"/>
        </w:numPr>
        <w:spacing w:before="60"/>
        <w:rPr>
          <w:lang w:eastAsia="en-US"/>
        </w:rPr>
      </w:pPr>
      <w:r w:rsidRPr="224CAB68">
        <w:rPr>
          <w:lang w:eastAsia="en-US"/>
        </w:rPr>
        <w:t>providing</w:t>
      </w:r>
      <w:r>
        <w:rPr>
          <w:lang w:eastAsia="en-US"/>
        </w:rPr>
        <w:t xml:space="preserve"> an annual KHP compliance </w:t>
      </w:r>
      <w:r w:rsidRPr="1C238FC3">
        <w:rPr>
          <w:lang w:eastAsia="en-US"/>
        </w:rPr>
        <w:t>plan</w:t>
      </w:r>
      <w:r w:rsidR="36041928" w:rsidRPr="6055E837">
        <w:rPr>
          <w:lang w:eastAsia="en-US"/>
        </w:rPr>
        <w:t>.</w:t>
      </w:r>
    </w:p>
    <w:p w14:paraId="40F4DEC6" w14:textId="4C052267" w:rsidR="0025139B" w:rsidRPr="00A67788" w:rsidRDefault="7FA4BA04" w:rsidP="0025139B">
      <w:pPr>
        <w:spacing w:before="60"/>
        <w:rPr>
          <w:rFonts w:ascii="Arial" w:eastAsia="Arial" w:hAnsi="Arial" w:cs="Arial"/>
        </w:rPr>
      </w:pPr>
      <w:r w:rsidRPr="02057396">
        <w:rPr>
          <w:rFonts w:ascii="Arial" w:eastAsia="Arial" w:hAnsi="Arial" w:cs="Arial"/>
        </w:rPr>
        <w:t>The Secretary</w:t>
      </w:r>
      <w:r w:rsidR="53570E31" w:rsidRPr="02057396">
        <w:rPr>
          <w:rFonts w:ascii="Arial" w:eastAsia="Arial" w:hAnsi="Arial" w:cs="Arial"/>
        </w:rPr>
        <w:t xml:space="preserve"> of</w:t>
      </w:r>
      <w:r w:rsidRPr="02057396">
        <w:rPr>
          <w:rFonts w:ascii="Arial" w:eastAsia="Arial" w:hAnsi="Arial" w:cs="Arial"/>
        </w:rPr>
        <w:t xml:space="preserve"> DEECA, is responsible for issuing authorisations under section 28A(1) of the Wildlife Act for </w:t>
      </w:r>
      <w:r w:rsidR="29E68211" w:rsidRPr="02057396">
        <w:rPr>
          <w:rFonts w:ascii="Arial" w:eastAsia="Arial" w:hAnsi="Arial" w:cs="Arial"/>
        </w:rPr>
        <w:t xml:space="preserve">the control of </w:t>
      </w:r>
      <w:r w:rsidRPr="02057396">
        <w:rPr>
          <w:rFonts w:ascii="Arial" w:eastAsia="Arial" w:hAnsi="Arial" w:cs="Arial"/>
        </w:rPr>
        <w:t xml:space="preserve">kangaroos. The Secretary has delegated the power to make decisions regarding the issuing of authorisations to harvesters to support this </w:t>
      </w:r>
      <w:r w:rsidR="4757EAD3" w:rsidRPr="02057396">
        <w:rPr>
          <w:rFonts w:ascii="Arial" w:eastAsia="Arial" w:hAnsi="Arial" w:cs="Arial"/>
        </w:rPr>
        <w:t>P</w:t>
      </w:r>
      <w:r w:rsidRPr="02057396">
        <w:rPr>
          <w:rFonts w:ascii="Arial" w:eastAsia="Arial" w:hAnsi="Arial" w:cs="Arial"/>
        </w:rPr>
        <w:t xml:space="preserve">lan to </w:t>
      </w:r>
      <w:r w:rsidR="22757E0C" w:rsidRPr="02057396">
        <w:rPr>
          <w:rFonts w:ascii="Arial" w:eastAsia="Arial" w:hAnsi="Arial" w:cs="Arial"/>
        </w:rPr>
        <w:t>o</w:t>
      </w:r>
      <w:r w:rsidRPr="02057396">
        <w:rPr>
          <w:rFonts w:ascii="Arial" w:eastAsia="Arial" w:hAnsi="Arial" w:cs="Arial"/>
        </w:rPr>
        <w:t xml:space="preserve">fficers </w:t>
      </w:r>
      <w:r w:rsidR="5845D474" w:rsidRPr="02057396">
        <w:rPr>
          <w:rFonts w:ascii="Arial" w:eastAsia="Arial" w:hAnsi="Arial" w:cs="Arial"/>
        </w:rPr>
        <w:t xml:space="preserve">under the </w:t>
      </w:r>
      <w:r w:rsidR="5845D474" w:rsidRPr="02057396">
        <w:rPr>
          <w:rFonts w:ascii="Arial" w:eastAsia="Arial" w:hAnsi="Arial" w:cs="Arial"/>
          <w:i/>
          <w:iCs/>
        </w:rPr>
        <w:t>Game Management Act 2014</w:t>
      </w:r>
      <w:r w:rsidR="5845D474" w:rsidRPr="02057396">
        <w:rPr>
          <w:rFonts w:ascii="Arial" w:eastAsia="Arial" w:hAnsi="Arial" w:cs="Arial"/>
        </w:rPr>
        <w:t xml:space="preserve"> that are employed by the GMA</w:t>
      </w:r>
      <w:r w:rsidRPr="02057396">
        <w:rPr>
          <w:rFonts w:ascii="Arial" w:eastAsia="Arial" w:hAnsi="Arial" w:cs="Arial"/>
        </w:rPr>
        <w:t xml:space="preserve">. </w:t>
      </w:r>
      <w:r w:rsidR="22757E0C" w:rsidRPr="02057396">
        <w:rPr>
          <w:rFonts w:ascii="Arial" w:eastAsia="Arial" w:hAnsi="Arial" w:cs="Arial"/>
        </w:rPr>
        <w:t>F</w:t>
      </w:r>
      <w:r w:rsidR="5845D474" w:rsidRPr="02057396">
        <w:rPr>
          <w:rFonts w:ascii="Arial" w:eastAsia="Arial" w:hAnsi="Arial" w:cs="Arial"/>
        </w:rPr>
        <w:t xml:space="preserve">or the purposes of the Wildlife Act </w:t>
      </w:r>
      <w:r w:rsidR="00AB106B">
        <w:rPr>
          <w:rFonts w:ascii="Arial" w:eastAsia="Arial" w:hAnsi="Arial" w:cs="Arial"/>
        </w:rPr>
        <w:t>Authorised Officers</w:t>
      </w:r>
      <w:r w:rsidR="464AFEC1" w:rsidRPr="02057396">
        <w:rPr>
          <w:rFonts w:ascii="Arial" w:eastAsia="Arial" w:hAnsi="Arial" w:cs="Arial"/>
        </w:rPr>
        <w:t xml:space="preserve"> of </w:t>
      </w:r>
      <w:r w:rsidR="5845D474" w:rsidRPr="02057396">
        <w:rPr>
          <w:rFonts w:ascii="Arial" w:eastAsia="Arial" w:hAnsi="Arial" w:cs="Arial"/>
        </w:rPr>
        <w:t xml:space="preserve">the GMA </w:t>
      </w:r>
      <w:r w:rsidR="51CF1CC6" w:rsidRPr="02057396">
        <w:rPr>
          <w:rFonts w:ascii="Arial" w:eastAsia="Arial" w:hAnsi="Arial" w:cs="Arial"/>
        </w:rPr>
        <w:t>also carry</w:t>
      </w:r>
      <w:r w:rsidR="5845D474" w:rsidRPr="02057396">
        <w:rPr>
          <w:rFonts w:ascii="Arial" w:eastAsia="Arial" w:hAnsi="Arial" w:cs="Arial"/>
        </w:rPr>
        <w:t xml:space="preserve"> out</w:t>
      </w:r>
      <w:r w:rsidR="464AFEC1" w:rsidRPr="02057396">
        <w:rPr>
          <w:rFonts w:ascii="Arial" w:eastAsia="Arial" w:hAnsi="Arial" w:cs="Arial"/>
        </w:rPr>
        <w:t xml:space="preserve"> the</w:t>
      </w:r>
      <w:r w:rsidR="5845D474" w:rsidRPr="02057396">
        <w:rPr>
          <w:rFonts w:ascii="Arial" w:eastAsia="Arial" w:hAnsi="Arial" w:cs="Arial"/>
        </w:rPr>
        <w:t xml:space="preserve"> </w:t>
      </w:r>
      <w:r w:rsidR="464AFEC1" w:rsidRPr="02057396">
        <w:rPr>
          <w:rFonts w:ascii="Arial" w:eastAsia="Arial" w:hAnsi="Arial" w:cs="Arial"/>
        </w:rPr>
        <w:t>n</w:t>
      </w:r>
      <w:r w:rsidR="5845D474" w:rsidRPr="02057396">
        <w:rPr>
          <w:rFonts w:ascii="Arial" w:eastAsia="Arial" w:hAnsi="Arial" w:cs="Arial"/>
        </w:rPr>
        <w:t>ecessary compliance</w:t>
      </w:r>
      <w:r w:rsidR="34492D0C" w:rsidRPr="02057396">
        <w:rPr>
          <w:rFonts w:ascii="Arial" w:eastAsia="Arial" w:hAnsi="Arial" w:cs="Arial"/>
        </w:rPr>
        <w:t xml:space="preserve"> and enforcement</w:t>
      </w:r>
      <w:r w:rsidR="5845D474" w:rsidRPr="02057396">
        <w:rPr>
          <w:rFonts w:ascii="Arial" w:eastAsia="Arial" w:hAnsi="Arial" w:cs="Arial"/>
        </w:rPr>
        <w:t xml:space="preserve"> functions.</w:t>
      </w:r>
    </w:p>
    <w:p w14:paraId="4D330D97" w14:textId="02D8CEEF" w:rsidR="00EB48B8" w:rsidRPr="00F038BC" w:rsidRDefault="00EB48B8" w:rsidP="00EB48B8">
      <w:pPr>
        <w:spacing w:before="60"/>
        <w:rPr>
          <w:rFonts w:asciiTheme="majorHAnsi" w:eastAsiaTheme="majorEastAsia" w:hAnsiTheme="majorHAnsi" w:cstheme="majorBidi"/>
          <w:b/>
          <w:bCs/>
          <w:color w:val="201547" w:themeColor="accent4"/>
          <w:sz w:val="22"/>
          <w:szCs w:val="22"/>
          <w:lang w:eastAsia="en-US"/>
        </w:rPr>
      </w:pPr>
      <w:r w:rsidRPr="00F038BC">
        <w:rPr>
          <w:rFonts w:asciiTheme="majorHAnsi" w:eastAsiaTheme="majorEastAsia" w:hAnsiTheme="majorHAnsi" w:cstheme="majorBidi"/>
          <w:b/>
          <w:bCs/>
          <w:color w:val="201547" w:themeColor="accent4"/>
          <w:sz w:val="22"/>
          <w:szCs w:val="22"/>
          <w:lang w:eastAsia="en-US"/>
        </w:rPr>
        <w:t>Service Victoria - Digital systems</w:t>
      </w:r>
      <w:r w:rsidR="00CE586B">
        <w:rPr>
          <w:rFonts w:asciiTheme="majorHAnsi" w:eastAsiaTheme="majorEastAsia" w:hAnsiTheme="majorHAnsi" w:cstheme="majorBidi"/>
          <w:b/>
          <w:bCs/>
          <w:color w:val="201547" w:themeColor="accent4"/>
          <w:sz w:val="22"/>
          <w:szCs w:val="22"/>
          <w:lang w:eastAsia="en-US"/>
        </w:rPr>
        <w:t xml:space="preserve"> </w:t>
      </w:r>
      <w:r w:rsidR="5AF4F4AC" w:rsidRPr="20EAA90B">
        <w:rPr>
          <w:rFonts w:asciiTheme="majorHAnsi" w:eastAsiaTheme="majorEastAsia" w:hAnsiTheme="majorHAnsi" w:cstheme="majorBidi"/>
          <w:b/>
          <w:bCs/>
          <w:color w:val="201547" w:themeColor="accent4"/>
          <w:sz w:val="22"/>
          <w:szCs w:val="22"/>
          <w:lang w:eastAsia="en-US"/>
        </w:rPr>
        <w:t>(</w:t>
      </w:r>
      <w:r w:rsidR="006914BF">
        <w:rPr>
          <w:rFonts w:asciiTheme="majorHAnsi" w:eastAsiaTheme="majorEastAsia" w:hAnsiTheme="majorHAnsi" w:cstheme="majorBidi"/>
          <w:b/>
          <w:bCs/>
          <w:color w:val="201547" w:themeColor="accent4"/>
          <w:sz w:val="22"/>
          <w:szCs w:val="22"/>
          <w:lang w:eastAsia="en-US"/>
        </w:rPr>
        <w:t>an agent of DJSIR</w:t>
      </w:r>
      <w:r w:rsidR="2095538F" w:rsidRPr="20EAA90B">
        <w:rPr>
          <w:rFonts w:asciiTheme="majorHAnsi" w:eastAsiaTheme="majorEastAsia" w:hAnsiTheme="majorHAnsi" w:cstheme="majorBidi"/>
          <w:b/>
          <w:bCs/>
          <w:color w:val="201547" w:themeColor="accent4"/>
          <w:sz w:val="22"/>
          <w:szCs w:val="22"/>
          <w:lang w:eastAsia="en-US"/>
        </w:rPr>
        <w:t>)</w:t>
      </w:r>
    </w:p>
    <w:p w14:paraId="3A9D32B9" w14:textId="2F0BA66D" w:rsidR="00EB48B8" w:rsidRDefault="24413C77" w:rsidP="02057396">
      <w:pPr>
        <w:rPr>
          <w:rFonts w:ascii="Arial" w:eastAsia="Arial" w:hAnsi="Arial" w:cs="Arial"/>
        </w:rPr>
      </w:pPr>
      <w:r w:rsidRPr="02057396">
        <w:rPr>
          <w:rFonts w:ascii="Arial" w:eastAsia="Arial" w:hAnsi="Arial" w:cs="Arial"/>
        </w:rPr>
        <w:t xml:space="preserve">Administration of the program, including issuing authorisations, monitoring harvest quotas, and linking landholders with harvesters is managed </w:t>
      </w:r>
      <w:r w:rsidR="7BEC144A" w:rsidRPr="02057396">
        <w:rPr>
          <w:rFonts w:ascii="Arial" w:eastAsia="Arial" w:hAnsi="Arial" w:cs="Arial"/>
        </w:rPr>
        <w:t>by Service Victoria</w:t>
      </w:r>
      <w:r w:rsidRPr="02057396">
        <w:rPr>
          <w:rFonts w:ascii="Arial" w:eastAsia="Arial" w:hAnsi="Arial" w:cs="Arial"/>
        </w:rPr>
        <w:t xml:space="preserve"> via an online system.</w:t>
      </w:r>
    </w:p>
    <w:p w14:paraId="5CA72D0D" w14:textId="29F600A9" w:rsidR="00EB48B8" w:rsidRDefault="00EC6FBA" w:rsidP="00EB48B8">
      <w:r>
        <w:rPr>
          <w:rFonts w:ascii="Arial" w:eastAsia="Arial" w:hAnsi="Arial" w:cs="Arial"/>
        </w:rPr>
        <w:t>T</w:t>
      </w:r>
      <w:r w:rsidR="00EB48B8" w:rsidRPr="60057D1D">
        <w:rPr>
          <w:rFonts w:ascii="Arial" w:eastAsia="Arial" w:hAnsi="Arial" w:cs="Arial"/>
        </w:rPr>
        <w:t xml:space="preserve">he Secretary </w:t>
      </w:r>
      <w:r w:rsidR="004C5EBC">
        <w:rPr>
          <w:rFonts w:ascii="Arial" w:eastAsia="Arial" w:hAnsi="Arial" w:cs="Arial"/>
        </w:rPr>
        <w:t>of</w:t>
      </w:r>
      <w:r w:rsidR="00EB48B8" w:rsidRPr="60057D1D">
        <w:rPr>
          <w:rFonts w:ascii="Arial" w:eastAsia="Arial" w:hAnsi="Arial" w:cs="Arial"/>
        </w:rPr>
        <w:t xml:space="preserve"> DEECA</w:t>
      </w:r>
      <w:r w:rsidR="004C5EBC">
        <w:rPr>
          <w:rFonts w:ascii="Arial" w:eastAsia="Arial" w:hAnsi="Arial" w:cs="Arial"/>
        </w:rPr>
        <w:t xml:space="preserve"> has</w:t>
      </w:r>
      <w:r w:rsidR="001F568B">
        <w:rPr>
          <w:rFonts w:ascii="Arial" w:eastAsia="Arial" w:hAnsi="Arial" w:cs="Arial"/>
        </w:rPr>
        <w:t xml:space="preserve"> </w:t>
      </w:r>
      <w:r w:rsidR="00EB48B8" w:rsidRPr="60057D1D">
        <w:rPr>
          <w:rFonts w:ascii="Arial" w:eastAsia="Arial" w:hAnsi="Arial" w:cs="Arial"/>
        </w:rPr>
        <w:t xml:space="preserve">delegated </w:t>
      </w:r>
      <w:r w:rsidR="001F568B">
        <w:rPr>
          <w:rFonts w:ascii="Arial" w:eastAsia="Arial" w:hAnsi="Arial" w:cs="Arial"/>
        </w:rPr>
        <w:t>the delivery of written authorisations under section 28A of the Wildlife Act</w:t>
      </w:r>
      <w:r w:rsidR="00EB48B8" w:rsidRPr="60057D1D">
        <w:rPr>
          <w:rFonts w:ascii="Arial" w:eastAsia="Arial" w:hAnsi="Arial" w:cs="Arial"/>
        </w:rPr>
        <w:t xml:space="preserve"> to Service Victoria to enable the operation of the system. Service Victoria is delivering this function as an agent of DJSIR.</w:t>
      </w:r>
    </w:p>
    <w:p w14:paraId="14783B72" w14:textId="48D913D1" w:rsidR="00EB48B8" w:rsidRPr="00EB571F" w:rsidRDefault="00EB48B8" w:rsidP="00EB571F">
      <w:pPr>
        <w:pStyle w:val="Heading5"/>
        <w:pBdr>
          <w:bottom w:val="single" w:sz="4" w:space="1" w:color="auto"/>
        </w:pBdr>
        <w:rPr>
          <w:b w:val="0"/>
          <w:bCs/>
        </w:rPr>
      </w:pPr>
      <w:bookmarkStart w:id="32" w:name="_Toc139635429"/>
      <w:bookmarkStart w:id="33" w:name="_Toc139636133"/>
      <w:bookmarkStart w:id="34" w:name="_Toc139897553"/>
      <w:bookmarkStart w:id="35" w:name="_Toc140062372"/>
      <w:bookmarkStart w:id="36" w:name="_Toc141959902"/>
      <w:r w:rsidRPr="00EB571F">
        <w:rPr>
          <w:b w:val="0"/>
          <w:bCs/>
        </w:rPr>
        <w:t>PrimeSafe</w:t>
      </w:r>
      <w:bookmarkEnd w:id="32"/>
      <w:bookmarkEnd w:id="33"/>
      <w:bookmarkEnd w:id="34"/>
      <w:r w:rsidRPr="00EB571F">
        <w:rPr>
          <w:b w:val="0"/>
          <w:bCs/>
        </w:rPr>
        <w:t xml:space="preserve"> </w:t>
      </w:r>
      <w:bookmarkEnd w:id="35"/>
      <w:bookmarkEnd w:id="36"/>
    </w:p>
    <w:p w14:paraId="638D3138" w14:textId="615ABE52" w:rsidR="00EB48B8" w:rsidRDefault="24413C77" w:rsidP="00EB48B8">
      <w:pPr>
        <w:spacing w:before="60"/>
        <w:rPr>
          <w:lang w:eastAsia="en-US"/>
        </w:rPr>
      </w:pPr>
      <w:r w:rsidRPr="02057396">
        <w:rPr>
          <w:lang w:eastAsia="en-US"/>
        </w:rPr>
        <w:t>PrimeSafe is responsible for the issuing of licenses to</w:t>
      </w:r>
      <w:r w:rsidR="006D3814">
        <w:rPr>
          <w:lang w:eastAsia="en-US"/>
        </w:rPr>
        <w:t xml:space="preserve"> </w:t>
      </w:r>
      <w:r w:rsidR="006D3814" w:rsidRPr="002D5035">
        <w:rPr>
          <w:i/>
          <w:iCs/>
          <w:lang w:eastAsia="en-US"/>
        </w:rPr>
        <w:t>meat processing facilities</w:t>
      </w:r>
      <w:r w:rsidRPr="02057396">
        <w:rPr>
          <w:lang w:eastAsia="en-US"/>
        </w:rPr>
        <w:t xml:space="preserve"> </w:t>
      </w:r>
      <w:r w:rsidR="006D3814">
        <w:rPr>
          <w:lang w:eastAsia="en-US"/>
        </w:rPr>
        <w:t xml:space="preserve">as </w:t>
      </w:r>
      <w:r w:rsidR="009F2501" w:rsidRPr="02057396">
        <w:rPr>
          <w:lang w:eastAsia="en-US"/>
        </w:rPr>
        <w:t xml:space="preserve">required </w:t>
      </w:r>
      <w:r w:rsidRPr="02057396">
        <w:rPr>
          <w:lang w:eastAsia="en-US"/>
        </w:rPr>
        <w:t>under the</w:t>
      </w:r>
      <w:r w:rsidRPr="02057396">
        <w:rPr>
          <w:i/>
          <w:iCs/>
          <w:lang w:eastAsia="en-US"/>
        </w:rPr>
        <w:t xml:space="preserve"> </w:t>
      </w:r>
      <w:r w:rsidRPr="02057396">
        <w:rPr>
          <w:lang w:eastAsia="en-US"/>
        </w:rPr>
        <w:t>Meat Industry Act</w:t>
      </w:r>
      <w:r w:rsidR="3D19B392" w:rsidRPr="02057396">
        <w:rPr>
          <w:lang w:eastAsia="en-US"/>
        </w:rPr>
        <w:t>.</w:t>
      </w:r>
    </w:p>
    <w:p w14:paraId="36FD9102" w14:textId="22C0A4A2" w:rsidR="00EB48B8" w:rsidRPr="00A53F2D" w:rsidRDefault="24413C77" w:rsidP="00EB48B8">
      <w:pPr>
        <w:spacing w:before="60"/>
        <w:rPr>
          <w:lang w:eastAsia="en-US"/>
        </w:rPr>
      </w:pPr>
      <w:r w:rsidRPr="02057396">
        <w:rPr>
          <w:lang w:eastAsia="en-US"/>
        </w:rPr>
        <w:t xml:space="preserve">PrimeSafe will monitor compliance with licensing requirements at </w:t>
      </w:r>
      <w:r w:rsidR="001901C1" w:rsidRPr="002D5035">
        <w:rPr>
          <w:i/>
          <w:iCs/>
          <w:lang w:eastAsia="en-US"/>
        </w:rPr>
        <w:t xml:space="preserve">meat </w:t>
      </w:r>
      <w:r w:rsidR="33B665C2" w:rsidRPr="002D5035">
        <w:rPr>
          <w:i/>
          <w:iCs/>
          <w:lang w:eastAsia="en-US"/>
        </w:rPr>
        <w:t>processing facilities</w:t>
      </w:r>
      <w:r w:rsidRPr="02057396">
        <w:rPr>
          <w:lang w:eastAsia="en-US"/>
        </w:rPr>
        <w:t xml:space="preserve"> and take enforcement action as necessary where breaches of the Meat Industry Act are identified.</w:t>
      </w:r>
    </w:p>
    <w:p w14:paraId="6B5C5A3A" w14:textId="73194EF4" w:rsidR="007B46C8" w:rsidRPr="009C689F" w:rsidRDefault="00771387" w:rsidP="009C689F">
      <w:pPr>
        <w:pStyle w:val="Heading1"/>
        <w:rPr>
          <w:b/>
        </w:rPr>
      </w:pPr>
      <w:bookmarkStart w:id="37" w:name="_Toc149645385"/>
      <w:r w:rsidRPr="39A182BD">
        <w:rPr>
          <w:b/>
        </w:rPr>
        <w:lastRenderedPageBreak/>
        <w:t>Goal</w:t>
      </w:r>
      <w:bookmarkEnd w:id="37"/>
      <w:r w:rsidRPr="39A182BD">
        <w:rPr>
          <w:b/>
        </w:rPr>
        <w:t xml:space="preserve"> </w:t>
      </w:r>
    </w:p>
    <w:p w14:paraId="7BF166DF" w14:textId="3F8102EE" w:rsidR="00771387" w:rsidRPr="00291A80" w:rsidRDefault="00771387" w:rsidP="00B96EA8">
      <w:pPr>
        <w:pStyle w:val="Heading5"/>
        <w:pBdr>
          <w:bottom w:val="single" w:sz="4" w:space="1" w:color="auto"/>
        </w:pBdr>
        <w:rPr>
          <w:b w:val="0"/>
          <w:bCs/>
        </w:rPr>
      </w:pPr>
      <w:r w:rsidRPr="00291A80">
        <w:rPr>
          <w:b w:val="0"/>
          <w:bCs/>
        </w:rPr>
        <w:t>Goal</w:t>
      </w:r>
    </w:p>
    <w:p w14:paraId="4A9E07CC" w14:textId="2D0A863C" w:rsidR="00771387" w:rsidRDefault="00771387" w:rsidP="004CD276">
      <w:pPr>
        <w:spacing w:before="100" w:beforeAutospacing="1" w:after="100" w:afterAutospacing="1" w:line="240" w:lineRule="auto"/>
        <w:rPr>
          <w:rFonts w:cstheme="minorBidi"/>
          <w:color w:val="000000"/>
        </w:rPr>
      </w:pPr>
      <w:r w:rsidRPr="004CD276">
        <w:rPr>
          <w:rFonts w:cstheme="minorBidi"/>
          <w:color w:val="000000"/>
        </w:rPr>
        <w:t xml:space="preserve">The </w:t>
      </w:r>
      <w:r w:rsidR="00221241">
        <w:rPr>
          <w:rFonts w:cstheme="minorBidi"/>
          <w:color w:val="000000"/>
        </w:rPr>
        <w:t xml:space="preserve">overarching </w:t>
      </w:r>
      <w:r w:rsidRPr="004CD276">
        <w:rPr>
          <w:rFonts w:cstheme="minorBidi"/>
          <w:color w:val="000000"/>
        </w:rPr>
        <w:t>goal of the Victorian Kangaroo Harvest Management Plan is</w:t>
      </w:r>
      <w:r w:rsidR="00E37C2A">
        <w:rPr>
          <w:rFonts w:cstheme="minorBidi"/>
          <w:color w:val="000000"/>
        </w:rPr>
        <w:t>:</w:t>
      </w:r>
    </w:p>
    <w:p w14:paraId="5F798E6A" w14:textId="3D9FCBFA" w:rsidR="00E37C2A" w:rsidRPr="00BA0387" w:rsidRDefault="1643401A" w:rsidP="00E75012">
      <w:pPr>
        <w:pStyle w:val="Heading2"/>
        <w:tabs>
          <w:tab w:val="left" w:pos="993"/>
        </w:tabs>
        <w:spacing w:after="240"/>
        <w:ind w:right="851"/>
        <w:rPr>
          <w:b w:val="0"/>
          <w:bCs w:val="0"/>
          <w:sz w:val="22"/>
          <w:szCs w:val="22"/>
        </w:rPr>
      </w:pPr>
      <w:bookmarkStart w:id="38" w:name="_Toc143871820"/>
      <w:bookmarkStart w:id="39" w:name="_Toc144201389"/>
      <w:bookmarkStart w:id="40" w:name="_Toc144201511"/>
      <w:bookmarkStart w:id="41" w:name="_Toc144214836"/>
      <w:bookmarkStart w:id="42" w:name="_Toc145059599"/>
      <w:bookmarkStart w:id="43" w:name="_Toc145420651"/>
      <w:bookmarkStart w:id="44" w:name="_Toc146108235"/>
      <w:bookmarkStart w:id="45" w:name="_Toc148541842"/>
      <w:bookmarkStart w:id="46" w:name="_Toc149645386"/>
      <w:r w:rsidRPr="02057396">
        <w:rPr>
          <w:b w:val="0"/>
          <w:bCs w:val="0"/>
          <w:sz w:val="22"/>
          <w:szCs w:val="22"/>
        </w:rPr>
        <w:t>“</w:t>
      </w:r>
      <w:r w:rsidR="63260E6F" w:rsidRPr="02057396">
        <w:rPr>
          <w:b w:val="0"/>
          <w:bCs w:val="0"/>
          <w:sz w:val="22"/>
          <w:szCs w:val="22"/>
        </w:rPr>
        <w:t>To p</w:t>
      </w:r>
      <w:r w:rsidRPr="02057396">
        <w:rPr>
          <w:b w:val="0"/>
          <w:bCs w:val="0"/>
          <w:sz w:val="22"/>
          <w:szCs w:val="22"/>
        </w:rPr>
        <w:t xml:space="preserve">rovide for the sustainable and humane use of </w:t>
      </w:r>
      <w:r w:rsidR="5B72B41E" w:rsidRPr="02057396">
        <w:rPr>
          <w:b w:val="0"/>
          <w:bCs w:val="0"/>
          <w:sz w:val="22"/>
          <w:szCs w:val="22"/>
        </w:rPr>
        <w:t xml:space="preserve">grey </w:t>
      </w:r>
      <w:r w:rsidRPr="02057396">
        <w:rPr>
          <w:b w:val="0"/>
          <w:bCs w:val="0"/>
          <w:sz w:val="22"/>
          <w:szCs w:val="22"/>
        </w:rPr>
        <w:t>kangaroos</w:t>
      </w:r>
      <w:bookmarkEnd w:id="38"/>
      <w:bookmarkEnd w:id="39"/>
      <w:bookmarkEnd w:id="40"/>
      <w:bookmarkEnd w:id="41"/>
      <w:r w:rsidRPr="02057396">
        <w:rPr>
          <w:b w:val="0"/>
          <w:bCs w:val="0"/>
          <w:sz w:val="22"/>
          <w:szCs w:val="22"/>
        </w:rPr>
        <w:t xml:space="preserve"> </w:t>
      </w:r>
      <w:bookmarkStart w:id="47" w:name="_Toc143871821"/>
      <w:bookmarkStart w:id="48" w:name="_Toc144201390"/>
      <w:bookmarkStart w:id="49" w:name="_Toc144201512"/>
      <w:bookmarkStart w:id="50" w:name="_Toc144214837"/>
      <w:r w:rsidRPr="02057396">
        <w:rPr>
          <w:b w:val="0"/>
          <w:bCs w:val="0"/>
          <w:sz w:val="22"/>
          <w:szCs w:val="22"/>
        </w:rPr>
        <w:t xml:space="preserve">in a way that </w:t>
      </w:r>
      <w:r w:rsidR="346AEDB1" w:rsidRPr="02057396">
        <w:rPr>
          <w:b w:val="0"/>
          <w:bCs w:val="0"/>
          <w:sz w:val="22"/>
          <w:szCs w:val="22"/>
        </w:rPr>
        <w:t>protects</w:t>
      </w:r>
      <w:bookmarkStart w:id="51" w:name="_Toc143871822"/>
      <w:bookmarkStart w:id="52" w:name="_Toc144201391"/>
      <w:bookmarkStart w:id="53" w:name="_Toc144201513"/>
      <w:bookmarkStart w:id="54" w:name="_Toc144214838"/>
      <w:bookmarkEnd w:id="47"/>
      <w:bookmarkEnd w:id="48"/>
      <w:bookmarkEnd w:id="49"/>
      <w:bookmarkEnd w:id="50"/>
      <w:r w:rsidRPr="02057396">
        <w:rPr>
          <w:b w:val="0"/>
          <w:bCs w:val="0"/>
          <w:sz w:val="22"/>
          <w:szCs w:val="22"/>
        </w:rPr>
        <w:t xml:space="preserve"> the welfare of all animals involved.”</w:t>
      </w:r>
      <w:bookmarkEnd w:id="42"/>
      <w:bookmarkEnd w:id="43"/>
      <w:bookmarkEnd w:id="44"/>
      <w:bookmarkEnd w:id="45"/>
      <w:bookmarkEnd w:id="46"/>
      <w:bookmarkEnd w:id="51"/>
      <w:bookmarkEnd w:id="52"/>
      <w:bookmarkEnd w:id="53"/>
      <w:bookmarkEnd w:id="54"/>
    </w:p>
    <w:p w14:paraId="77FEE4AF" w14:textId="5D70D5E5" w:rsidR="41E41C3D" w:rsidRPr="00E75012" w:rsidRDefault="2A4C8F1A" w:rsidP="00E75012">
      <w:pPr>
        <w:rPr>
          <w:rFonts w:ascii="Arial" w:eastAsia="Arial" w:hAnsi="Arial" w:cs="Arial"/>
        </w:rPr>
      </w:pPr>
      <w:r w:rsidRPr="02057396">
        <w:rPr>
          <w:rFonts w:ascii="Arial" w:eastAsia="Arial" w:hAnsi="Arial" w:cs="Arial"/>
        </w:rPr>
        <w:t xml:space="preserve">This goal </w:t>
      </w:r>
      <w:r w:rsidR="7074D9F2" w:rsidRPr="02057396">
        <w:rPr>
          <w:rFonts w:ascii="Arial" w:eastAsia="Arial" w:hAnsi="Arial" w:cs="Arial"/>
        </w:rPr>
        <w:t xml:space="preserve">aligns </w:t>
      </w:r>
      <w:r w:rsidRPr="02057396">
        <w:rPr>
          <w:rFonts w:ascii="Arial" w:eastAsia="Arial" w:hAnsi="Arial" w:cs="Arial"/>
        </w:rPr>
        <w:t>with the objects of the EPBC Act</w:t>
      </w:r>
      <w:r w:rsidR="304CC0D3" w:rsidRPr="02057396">
        <w:rPr>
          <w:rFonts w:ascii="Arial" w:eastAsia="Arial" w:hAnsi="Arial" w:cs="Arial"/>
        </w:rPr>
        <w:t xml:space="preserve"> and </w:t>
      </w:r>
      <w:r w:rsidR="1845509A" w:rsidRPr="02057396">
        <w:rPr>
          <w:rFonts w:ascii="Arial" w:eastAsia="Arial" w:hAnsi="Arial" w:cs="Arial"/>
        </w:rPr>
        <w:t xml:space="preserve">is </w:t>
      </w:r>
      <w:r w:rsidR="4221FBAA" w:rsidRPr="4D3AEE6D">
        <w:rPr>
          <w:rFonts w:ascii="Arial" w:eastAsia="Arial" w:hAnsi="Arial" w:cs="Arial"/>
        </w:rPr>
        <w:t xml:space="preserve">guided </w:t>
      </w:r>
      <w:r w:rsidR="53FBD200" w:rsidRPr="02057396">
        <w:rPr>
          <w:rFonts w:ascii="Arial" w:eastAsia="Arial" w:hAnsi="Arial" w:cs="Arial"/>
        </w:rPr>
        <w:t>by the principles of ecologically sustainable development through conservation, and ecologically sustainable use of a natural resource</w:t>
      </w:r>
      <w:r w:rsidR="545E0216" w:rsidRPr="02057396">
        <w:rPr>
          <w:rFonts w:ascii="Arial" w:eastAsia="Arial" w:hAnsi="Arial" w:cs="Arial"/>
        </w:rPr>
        <w:t>,</w:t>
      </w:r>
      <w:r w:rsidR="53FBD200" w:rsidRPr="02057396">
        <w:rPr>
          <w:rFonts w:ascii="Arial" w:eastAsia="Arial" w:hAnsi="Arial" w:cs="Arial"/>
        </w:rPr>
        <w:t xml:space="preserve"> as defined in the Act.</w:t>
      </w:r>
    </w:p>
    <w:p w14:paraId="79937A36" w14:textId="7E499965" w:rsidR="007B46C8" w:rsidRPr="00E75012" w:rsidRDefault="00EC4393" w:rsidP="00E75012">
      <w:pPr>
        <w:rPr>
          <w:rFonts w:ascii="Arial" w:eastAsia="Arial" w:hAnsi="Arial" w:cs="Arial"/>
        </w:rPr>
      </w:pPr>
      <w:r w:rsidRPr="00E75012">
        <w:rPr>
          <w:rFonts w:ascii="Arial" w:eastAsia="Arial" w:hAnsi="Arial" w:cs="Arial"/>
        </w:rPr>
        <w:t xml:space="preserve">The </w:t>
      </w:r>
      <w:r w:rsidR="0D8CEDF6" w:rsidRPr="00E75012">
        <w:rPr>
          <w:rFonts w:ascii="Arial" w:eastAsia="Arial" w:hAnsi="Arial" w:cs="Arial"/>
        </w:rPr>
        <w:t>key</w:t>
      </w:r>
      <w:r w:rsidR="6CB2AAA0" w:rsidRPr="00E75012">
        <w:rPr>
          <w:rFonts w:ascii="Arial" w:eastAsia="Arial" w:hAnsi="Arial" w:cs="Arial"/>
        </w:rPr>
        <w:t xml:space="preserve"> </w:t>
      </w:r>
      <w:r w:rsidR="007B0A89" w:rsidRPr="00E75012">
        <w:rPr>
          <w:rFonts w:ascii="Arial" w:eastAsia="Arial" w:hAnsi="Arial" w:cs="Arial"/>
        </w:rPr>
        <w:t xml:space="preserve">priorities </w:t>
      </w:r>
      <w:r w:rsidR="088BA851" w:rsidRPr="00E75012">
        <w:rPr>
          <w:rFonts w:ascii="Arial" w:eastAsia="Arial" w:hAnsi="Arial" w:cs="Arial"/>
        </w:rPr>
        <w:t xml:space="preserve">of </w:t>
      </w:r>
      <w:r w:rsidR="00E85027" w:rsidRPr="00E75012">
        <w:rPr>
          <w:rFonts w:ascii="Arial" w:eastAsia="Arial" w:hAnsi="Arial" w:cs="Arial"/>
        </w:rPr>
        <w:t>this Plan</w:t>
      </w:r>
      <w:r w:rsidR="6C577DE1" w:rsidRPr="00E75012">
        <w:rPr>
          <w:rFonts w:ascii="Arial" w:eastAsia="Arial" w:hAnsi="Arial" w:cs="Arial"/>
        </w:rPr>
        <w:t xml:space="preserve"> are to ensure</w:t>
      </w:r>
      <w:r w:rsidR="00895696" w:rsidRPr="00E75012">
        <w:rPr>
          <w:rFonts w:ascii="Arial" w:eastAsia="Arial" w:hAnsi="Arial" w:cs="Arial"/>
        </w:rPr>
        <w:t xml:space="preserve"> </w:t>
      </w:r>
      <w:r w:rsidR="00771387" w:rsidRPr="00E75012">
        <w:rPr>
          <w:rFonts w:ascii="Arial" w:eastAsia="Arial" w:hAnsi="Arial" w:cs="Arial"/>
        </w:rPr>
        <w:t xml:space="preserve">sustainable </w:t>
      </w:r>
      <w:r w:rsidR="009B051E" w:rsidRPr="00E75012">
        <w:rPr>
          <w:rFonts w:ascii="Arial" w:eastAsia="Arial" w:hAnsi="Arial" w:cs="Arial"/>
        </w:rPr>
        <w:t xml:space="preserve">grey </w:t>
      </w:r>
      <w:r w:rsidR="00771387" w:rsidRPr="00E75012">
        <w:rPr>
          <w:rFonts w:ascii="Arial" w:eastAsia="Arial" w:hAnsi="Arial" w:cs="Arial"/>
        </w:rPr>
        <w:t>kangaroo populations and</w:t>
      </w:r>
      <w:r w:rsidR="00D00AEC" w:rsidRPr="00E75012">
        <w:rPr>
          <w:rFonts w:ascii="Arial" w:eastAsia="Arial" w:hAnsi="Arial" w:cs="Arial"/>
        </w:rPr>
        <w:t xml:space="preserve"> </w:t>
      </w:r>
      <w:r w:rsidR="005C10BD" w:rsidRPr="00E75012">
        <w:rPr>
          <w:rFonts w:ascii="Arial" w:eastAsia="Arial" w:hAnsi="Arial" w:cs="Arial"/>
        </w:rPr>
        <w:t xml:space="preserve">that </w:t>
      </w:r>
      <w:r w:rsidR="00D85242" w:rsidRPr="00E75012">
        <w:rPr>
          <w:rFonts w:ascii="Arial" w:eastAsia="Arial" w:hAnsi="Arial" w:cs="Arial"/>
        </w:rPr>
        <w:t>any</w:t>
      </w:r>
      <w:r w:rsidR="007B0A89" w:rsidRPr="00E75012">
        <w:rPr>
          <w:rFonts w:ascii="Arial" w:eastAsia="Arial" w:hAnsi="Arial" w:cs="Arial"/>
        </w:rPr>
        <w:t xml:space="preserve"> </w:t>
      </w:r>
      <w:r w:rsidR="00D77559" w:rsidRPr="00E75012">
        <w:rPr>
          <w:rFonts w:ascii="Arial" w:eastAsia="Arial" w:hAnsi="Arial" w:cs="Arial"/>
        </w:rPr>
        <w:t>killing</w:t>
      </w:r>
      <w:r w:rsidR="00733894" w:rsidRPr="00E75012">
        <w:rPr>
          <w:rFonts w:ascii="Arial" w:eastAsia="Arial" w:hAnsi="Arial" w:cs="Arial"/>
        </w:rPr>
        <w:t xml:space="preserve"> of</w:t>
      </w:r>
      <w:r w:rsidR="00D77559" w:rsidRPr="00E75012">
        <w:rPr>
          <w:rFonts w:ascii="Arial" w:eastAsia="Arial" w:hAnsi="Arial" w:cs="Arial"/>
        </w:rPr>
        <w:t xml:space="preserve"> kangaroos </w:t>
      </w:r>
      <w:r w:rsidR="76F43033" w:rsidRPr="00E75012">
        <w:rPr>
          <w:rFonts w:ascii="Arial" w:eastAsia="Arial" w:hAnsi="Arial" w:cs="Arial"/>
        </w:rPr>
        <w:t>is</w:t>
      </w:r>
      <w:r w:rsidR="00895696" w:rsidRPr="00E75012">
        <w:rPr>
          <w:rFonts w:ascii="Arial" w:eastAsia="Arial" w:hAnsi="Arial" w:cs="Arial"/>
        </w:rPr>
        <w:t xml:space="preserve"> </w:t>
      </w:r>
      <w:r w:rsidR="00D77559" w:rsidRPr="00E75012">
        <w:rPr>
          <w:rFonts w:ascii="Arial" w:eastAsia="Arial" w:hAnsi="Arial" w:cs="Arial"/>
        </w:rPr>
        <w:t xml:space="preserve">humane to minimise </w:t>
      </w:r>
      <w:r w:rsidR="00B86701" w:rsidRPr="00E75012">
        <w:rPr>
          <w:rFonts w:ascii="Arial" w:eastAsia="Arial" w:hAnsi="Arial" w:cs="Arial"/>
        </w:rPr>
        <w:t>pain or suffering</w:t>
      </w:r>
      <w:r w:rsidR="00771387" w:rsidRPr="00E75012">
        <w:rPr>
          <w:rFonts w:ascii="Arial" w:eastAsia="Arial" w:hAnsi="Arial" w:cs="Arial"/>
        </w:rPr>
        <w:t>.</w:t>
      </w:r>
      <w:r w:rsidR="00735885" w:rsidRPr="00E75012">
        <w:rPr>
          <w:rFonts w:ascii="Arial" w:eastAsia="Arial" w:hAnsi="Arial" w:cs="Arial"/>
        </w:rPr>
        <w:t xml:space="preserve"> </w:t>
      </w:r>
    </w:p>
    <w:p w14:paraId="6865AF55" w14:textId="532859DD" w:rsidR="00771387" w:rsidRPr="00291A80" w:rsidRDefault="00B618AD" w:rsidP="00B96EA8">
      <w:pPr>
        <w:pStyle w:val="Heading5"/>
        <w:pBdr>
          <w:bottom w:val="single" w:sz="4" w:space="1" w:color="auto"/>
        </w:pBdr>
        <w:rPr>
          <w:b w:val="0"/>
          <w:bCs/>
        </w:rPr>
      </w:pPr>
      <w:r>
        <w:rPr>
          <w:b w:val="0"/>
          <w:bCs/>
        </w:rPr>
        <w:t>Aim</w:t>
      </w:r>
      <w:r w:rsidR="00771387" w:rsidRPr="00291A80">
        <w:rPr>
          <w:b w:val="0"/>
          <w:bCs/>
        </w:rPr>
        <w:t>s</w:t>
      </w:r>
    </w:p>
    <w:p w14:paraId="2CC69F9D" w14:textId="0E51C2E2" w:rsidR="00113090" w:rsidRDefault="005E266A" w:rsidP="00BD4B56">
      <w:pPr>
        <w:pStyle w:val="BodyText"/>
        <w:spacing w:before="240"/>
        <w:rPr>
          <w:rFonts w:eastAsiaTheme="minorEastAsia" w:cstheme="minorBidi"/>
          <w:color w:val="000000"/>
        </w:rPr>
      </w:pPr>
      <w:r>
        <w:t xml:space="preserve">There are </w:t>
      </w:r>
      <w:r w:rsidR="00016DBD">
        <w:t>8</w:t>
      </w:r>
      <w:r w:rsidR="00771387" w:rsidDel="00770F4B">
        <w:t xml:space="preserve"> </w:t>
      </w:r>
      <w:r w:rsidR="00B618AD">
        <w:t>aim</w:t>
      </w:r>
      <w:r w:rsidR="00771387">
        <w:t xml:space="preserve">s described in </w:t>
      </w:r>
      <w:r>
        <w:t xml:space="preserve">this </w:t>
      </w:r>
      <w:r w:rsidR="00771387">
        <w:t>Plan</w:t>
      </w:r>
      <w:r w:rsidR="00721380">
        <w:t xml:space="preserve"> with a series of</w:t>
      </w:r>
      <w:r w:rsidR="00F10681">
        <w:t xml:space="preserve"> </w:t>
      </w:r>
      <w:r w:rsidR="00721380">
        <w:t xml:space="preserve">corresponding </w:t>
      </w:r>
      <w:r w:rsidR="00BA05F3">
        <w:t>action</w:t>
      </w:r>
      <w:r w:rsidR="00721380">
        <w:t xml:space="preserve">s and </w:t>
      </w:r>
      <w:r w:rsidR="00BA05F3">
        <w:t>indicators</w:t>
      </w:r>
      <w:r w:rsidR="00721380">
        <w:t xml:space="preserve">. </w:t>
      </w:r>
      <w:r w:rsidR="00770E4C" w:rsidRPr="004CD276">
        <w:rPr>
          <w:rFonts w:eastAsiaTheme="minorEastAsia" w:cstheme="minorBidi"/>
          <w:color w:val="000000"/>
        </w:rPr>
        <w:t xml:space="preserve">The </w:t>
      </w:r>
      <w:r w:rsidR="00BA05F3">
        <w:rPr>
          <w:rFonts w:eastAsiaTheme="minorEastAsia" w:cstheme="minorBidi"/>
          <w:color w:val="000000"/>
        </w:rPr>
        <w:t>action</w:t>
      </w:r>
      <w:r w:rsidR="00770E4C" w:rsidRPr="004CD276">
        <w:rPr>
          <w:rFonts w:eastAsiaTheme="minorEastAsia" w:cstheme="minorBidi"/>
          <w:color w:val="000000"/>
        </w:rPr>
        <w:t xml:space="preserve">s and </w:t>
      </w:r>
      <w:r w:rsidR="00BA05F3">
        <w:rPr>
          <w:rFonts w:eastAsiaTheme="minorEastAsia" w:cstheme="minorBidi"/>
          <w:color w:val="000000"/>
        </w:rPr>
        <w:t>indicators</w:t>
      </w:r>
      <w:r w:rsidR="00770E4C" w:rsidRPr="004CD276">
        <w:rPr>
          <w:rFonts w:eastAsiaTheme="minorEastAsia" w:cstheme="minorBidi"/>
          <w:color w:val="000000"/>
        </w:rPr>
        <w:t xml:space="preserve"> guide the activities undertaken under the </w:t>
      </w:r>
      <w:r w:rsidR="00770E4C" w:rsidRPr="085327D4">
        <w:rPr>
          <w:rFonts w:eastAsiaTheme="minorEastAsia" w:cstheme="minorBidi"/>
          <w:color w:val="000000"/>
        </w:rPr>
        <w:t>Plan</w:t>
      </w:r>
      <w:r w:rsidR="00770E4C" w:rsidRPr="004CD276">
        <w:rPr>
          <w:rFonts w:eastAsiaTheme="minorEastAsia" w:cstheme="minorBidi"/>
          <w:color w:val="000000"/>
        </w:rPr>
        <w:t xml:space="preserve"> </w:t>
      </w:r>
      <w:r w:rsidR="00770E4C">
        <w:rPr>
          <w:rFonts w:eastAsiaTheme="minorEastAsia" w:cstheme="minorBidi"/>
          <w:color w:val="000000"/>
        </w:rPr>
        <w:t>to</w:t>
      </w:r>
      <w:r w:rsidR="00770E4C" w:rsidRPr="7B3DE5CE">
        <w:rPr>
          <w:rFonts w:eastAsiaTheme="minorEastAsia" w:cstheme="minorBidi"/>
          <w:color w:val="000000"/>
        </w:rPr>
        <w:t xml:space="preserve"> </w:t>
      </w:r>
      <w:r w:rsidR="00770E4C" w:rsidRPr="56E3EEB3">
        <w:rPr>
          <w:rFonts w:eastAsiaTheme="minorEastAsia" w:cstheme="minorBidi"/>
          <w:color w:val="000000"/>
        </w:rPr>
        <w:t>ensure</w:t>
      </w:r>
      <w:r w:rsidR="00770E4C" w:rsidRPr="004CD276">
        <w:rPr>
          <w:rFonts w:eastAsiaTheme="minorEastAsia" w:cstheme="minorBidi"/>
          <w:color w:val="000000"/>
        </w:rPr>
        <w:t xml:space="preserve"> the </w:t>
      </w:r>
      <w:r w:rsidR="00B618AD">
        <w:rPr>
          <w:rFonts w:eastAsiaTheme="minorEastAsia" w:cstheme="minorBidi"/>
          <w:color w:val="000000"/>
        </w:rPr>
        <w:t>aim</w:t>
      </w:r>
      <w:r w:rsidR="00770E4C" w:rsidRPr="004CD276">
        <w:rPr>
          <w:rFonts w:eastAsiaTheme="minorEastAsia" w:cstheme="minorBidi"/>
          <w:color w:val="000000"/>
        </w:rPr>
        <w:t>s</w:t>
      </w:r>
      <w:r w:rsidR="00770E4C" w:rsidRPr="56E3EEB3">
        <w:rPr>
          <w:rFonts w:eastAsiaTheme="minorEastAsia" w:cstheme="minorBidi"/>
          <w:color w:val="000000"/>
        </w:rPr>
        <w:t xml:space="preserve"> are </w:t>
      </w:r>
      <w:r w:rsidR="00113090" w:rsidRPr="56E3EEB3">
        <w:rPr>
          <w:rFonts w:eastAsiaTheme="minorEastAsia" w:cstheme="minorBidi"/>
          <w:color w:val="000000"/>
        </w:rPr>
        <w:t>met</w:t>
      </w:r>
      <w:r w:rsidR="00113090" w:rsidRPr="41E41C3D">
        <w:rPr>
          <w:rFonts w:eastAsiaTheme="minorEastAsia" w:cstheme="minorBidi"/>
          <w:color w:val="000000"/>
        </w:rPr>
        <w:t xml:space="preserve"> </w:t>
      </w:r>
      <w:r w:rsidR="00113090" w:rsidRPr="004CD276">
        <w:rPr>
          <w:rFonts w:eastAsiaTheme="minorEastAsia" w:cstheme="minorBidi"/>
          <w:color w:val="000000"/>
        </w:rPr>
        <w:t>to</w:t>
      </w:r>
      <w:r w:rsidR="7E9336E4" w:rsidRPr="41E41C3D">
        <w:rPr>
          <w:rFonts w:eastAsiaTheme="minorEastAsia" w:cstheme="minorBidi"/>
          <w:color w:val="000000"/>
        </w:rPr>
        <w:t xml:space="preserve"> </w:t>
      </w:r>
      <w:r w:rsidR="00D2263E" w:rsidRPr="41E41C3D">
        <w:rPr>
          <w:rFonts w:eastAsiaTheme="minorEastAsia" w:cstheme="minorBidi"/>
          <w:color w:val="000000"/>
        </w:rPr>
        <w:t>accomplish</w:t>
      </w:r>
      <w:r w:rsidR="1B5C05FF" w:rsidRPr="41E41C3D">
        <w:rPr>
          <w:rFonts w:eastAsiaTheme="minorEastAsia" w:cstheme="minorBidi"/>
          <w:color w:val="000000"/>
        </w:rPr>
        <w:t xml:space="preserve"> the </w:t>
      </w:r>
      <w:r w:rsidR="00F10681">
        <w:rPr>
          <w:rFonts w:eastAsiaTheme="minorEastAsia" w:cstheme="minorBidi"/>
          <w:color w:val="000000"/>
        </w:rPr>
        <w:t>overarching</w:t>
      </w:r>
      <w:r w:rsidR="00770E4C" w:rsidRPr="004CD276">
        <w:rPr>
          <w:rFonts w:eastAsiaTheme="minorEastAsia" w:cstheme="minorBidi"/>
          <w:color w:val="000000"/>
        </w:rPr>
        <w:t xml:space="preserve"> </w:t>
      </w:r>
      <w:r w:rsidR="00770E4C" w:rsidRPr="5E233630">
        <w:rPr>
          <w:rFonts w:eastAsiaTheme="minorEastAsia" w:cstheme="minorBidi"/>
          <w:color w:val="000000"/>
        </w:rPr>
        <w:t>goal</w:t>
      </w:r>
      <w:r w:rsidR="00F10681">
        <w:rPr>
          <w:rFonts w:eastAsiaTheme="minorEastAsia" w:cstheme="minorBidi"/>
          <w:color w:val="000000"/>
        </w:rPr>
        <w:t>.</w:t>
      </w:r>
      <w:r w:rsidR="004922A8">
        <w:rPr>
          <w:rFonts w:eastAsiaTheme="minorEastAsia" w:cstheme="minorBidi"/>
          <w:color w:val="000000"/>
        </w:rPr>
        <w:t xml:space="preserve"> </w:t>
      </w:r>
    </w:p>
    <w:p w14:paraId="3CBBA481" w14:textId="58971436" w:rsidR="00E75012" w:rsidRDefault="003B3D03" w:rsidP="00E75012">
      <w:pPr>
        <w:pStyle w:val="BodyText"/>
        <w:spacing w:after="240"/>
        <w:rPr>
          <w:rFonts w:eastAsiaTheme="minorEastAsia" w:cstheme="minorBidi"/>
          <w:color w:val="000000"/>
        </w:rPr>
      </w:pPr>
      <w:r>
        <w:rPr>
          <w:rFonts w:eastAsiaTheme="minorEastAsia" w:cstheme="minorBidi"/>
          <w:color w:val="000000"/>
        </w:rPr>
        <w:t xml:space="preserve">Agencies will work collaboratively to deliver the actions outlined under each </w:t>
      </w:r>
      <w:r w:rsidR="00B618AD">
        <w:rPr>
          <w:rFonts w:eastAsiaTheme="minorEastAsia" w:cstheme="minorBidi"/>
          <w:color w:val="000000"/>
        </w:rPr>
        <w:t>aim</w:t>
      </w:r>
      <w:r w:rsidR="00490FEE">
        <w:rPr>
          <w:rFonts w:eastAsiaTheme="minorEastAsia" w:cstheme="minorBidi"/>
          <w:color w:val="000000"/>
        </w:rPr>
        <w:t xml:space="preserve"> with lead agencie</w:t>
      </w:r>
      <w:r w:rsidR="001D70E4">
        <w:rPr>
          <w:rFonts w:eastAsiaTheme="minorEastAsia" w:cstheme="minorBidi"/>
          <w:color w:val="000000"/>
        </w:rPr>
        <w:t xml:space="preserve">s defined </w:t>
      </w:r>
      <w:r w:rsidR="008845A4">
        <w:rPr>
          <w:rFonts w:eastAsiaTheme="minorEastAsia" w:cstheme="minorBidi"/>
          <w:color w:val="000000"/>
        </w:rPr>
        <w:t>for the relevant actions</w:t>
      </w:r>
      <w:r>
        <w:rPr>
          <w:rFonts w:eastAsiaTheme="minorEastAsia" w:cstheme="minorBidi"/>
          <w:color w:val="000000"/>
        </w:rPr>
        <w:t>.</w:t>
      </w:r>
    </w:p>
    <w:tbl>
      <w:tblPr>
        <w:tblStyle w:val="TableGrid"/>
        <w:tblW w:w="9639" w:type="dxa"/>
        <w:jc w:val="center"/>
        <w:tblLook w:val="04A0" w:firstRow="1" w:lastRow="0" w:firstColumn="1" w:lastColumn="0" w:noHBand="0" w:noVBand="1"/>
      </w:tblPr>
      <w:tblGrid>
        <w:gridCol w:w="9639"/>
      </w:tblGrid>
      <w:tr w:rsidR="00BD4B56" w:rsidRPr="00A06C7C" w14:paraId="20372C32" w14:textId="77777777" w:rsidTr="009D21B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tcPr>
          <w:p w14:paraId="64E78070" w14:textId="325FCECC" w:rsidR="00BD4B56" w:rsidRPr="00A06C7C" w:rsidRDefault="00B618AD" w:rsidP="00003ED1">
            <w:pPr>
              <w:pStyle w:val="BodyText"/>
              <w:spacing w:before="120" w:after="120"/>
              <w:rPr>
                <w:rFonts w:eastAsiaTheme="minorEastAsia" w:cstheme="minorBidi"/>
                <w:b/>
                <w:bCs/>
                <w:color w:val="FFFFFF" w:themeColor="background1"/>
              </w:rPr>
            </w:pPr>
            <w:r w:rsidRPr="00A06C7C">
              <w:rPr>
                <w:rFonts w:eastAsiaTheme="minorEastAsia" w:cstheme="minorBidi"/>
                <w:b/>
                <w:bCs/>
                <w:color w:val="FFFFFF" w:themeColor="background1"/>
              </w:rPr>
              <w:t>Aim</w:t>
            </w:r>
            <w:r w:rsidR="29B9C60F" w:rsidRPr="00A06C7C">
              <w:rPr>
                <w:rFonts w:eastAsiaTheme="minorEastAsia" w:cstheme="minorBidi"/>
                <w:b/>
                <w:bCs/>
                <w:color w:val="FFFFFF" w:themeColor="background1"/>
              </w:rPr>
              <w:t>s</w:t>
            </w:r>
          </w:p>
        </w:tc>
      </w:tr>
      <w:tr w:rsidR="008D6C8B" w:rsidRPr="00925CD1" w14:paraId="4CD0AFC4" w14:textId="77777777" w:rsidTr="000A35B5">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7FA73607" w14:textId="069D5465"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_Ref149039707 \h  \* MERGEFORMAT </w:instrText>
            </w:r>
            <w:r w:rsidRPr="000A7806">
              <w:rPr>
                <w:b/>
                <w:bCs/>
              </w:rPr>
            </w:r>
            <w:r w:rsidRPr="000A7806">
              <w:rPr>
                <w:b/>
                <w:bCs/>
              </w:rPr>
              <w:fldChar w:fldCharType="separate"/>
            </w:r>
            <w:r w:rsidR="00374002" w:rsidRPr="00374002">
              <w:rPr>
                <w:b/>
                <w:bCs/>
              </w:rPr>
              <w:t>Aim 1: Ensure that commercial kangaroo harvesting in Victoria is ecologically sustainable</w:t>
            </w:r>
            <w:r w:rsidRPr="000A7806">
              <w:rPr>
                <w:b/>
                <w:bCs/>
              </w:rPr>
              <w:fldChar w:fldCharType="end"/>
            </w:r>
            <w:r w:rsidRPr="000A7806">
              <w:rPr>
                <w:b/>
                <w:bCs/>
              </w:rPr>
              <w:t>.</w:t>
            </w:r>
          </w:p>
        </w:tc>
      </w:tr>
      <w:tr w:rsidR="008D6C8B" w:rsidRPr="006A4E33" w14:paraId="383428AF" w14:textId="77777777" w:rsidTr="00400F16">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75BB9446" w14:textId="4A7B753E" w:rsidR="008D6C8B" w:rsidRPr="006A4E33" w:rsidRDefault="006A4E33" w:rsidP="00720C7E">
            <w:pPr>
              <w:pStyle w:val="BodyText"/>
              <w:spacing w:before="200" w:after="200"/>
              <w:ind w:left="589" w:hanging="589"/>
              <w:rPr>
                <w:b/>
                <w:bCs/>
              </w:rPr>
            </w:pPr>
            <w:r w:rsidRPr="006A4E33">
              <w:rPr>
                <w:b/>
                <w:bCs/>
              </w:rPr>
              <w:fldChar w:fldCharType="begin"/>
            </w:r>
            <w:r w:rsidRPr="006A4E33">
              <w:rPr>
                <w:b/>
                <w:bCs/>
              </w:rPr>
              <w:instrText xml:space="preserve"> REF _Ref154130101 \h  \* MERGEFORMAT </w:instrText>
            </w:r>
            <w:r w:rsidRPr="006A4E33">
              <w:rPr>
                <w:b/>
                <w:bCs/>
              </w:rPr>
            </w:r>
            <w:r w:rsidRPr="006A4E33">
              <w:rPr>
                <w:b/>
                <w:bCs/>
              </w:rPr>
              <w:fldChar w:fldCharType="separate"/>
            </w:r>
            <w:r w:rsidR="00374002" w:rsidRPr="00374002">
              <w:rPr>
                <w:b/>
                <w:bCs/>
              </w:rPr>
              <w:t>Aim 2: Ensure that commercial kangaroo harvesting in Victoria is conducted according to animal welfare standards.</w:t>
            </w:r>
            <w:r w:rsidRPr="006A4E33">
              <w:rPr>
                <w:b/>
                <w:bCs/>
              </w:rPr>
              <w:fldChar w:fldCharType="end"/>
            </w:r>
          </w:p>
        </w:tc>
      </w:tr>
      <w:tr w:rsidR="008D6C8B" w:rsidRPr="00925CD1" w14:paraId="2FAE1641" w14:textId="77777777" w:rsidTr="002A21AB">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7CF3CA8A" w14:textId="261D0731"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_Ref149039740 \h  \* MERGEFORMAT </w:instrText>
            </w:r>
            <w:r w:rsidRPr="000A7806">
              <w:rPr>
                <w:b/>
                <w:bCs/>
              </w:rPr>
            </w:r>
            <w:r w:rsidRPr="000A7806">
              <w:rPr>
                <w:b/>
                <w:bCs/>
              </w:rPr>
              <w:fldChar w:fldCharType="separate"/>
            </w:r>
            <w:r w:rsidR="00374002" w:rsidRPr="00374002">
              <w:rPr>
                <w:b/>
                <w:bCs/>
              </w:rPr>
              <w:t>Aim 3: Ensure that commercial kangaroo harvesting activities are effectively regulated.</w:t>
            </w:r>
            <w:r w:rsidRPr="000A7806">
              <w:rPr>
                <w:b/>
                <w:bCs/>
              </w:rPr>
              <w:fldChar w:fldCharType="end"/>
            </w:r>
          </w:p>
        </w:tc>
      </w:tr>
      <w:tr w:rsidR="008D6C8B" w:rsidRPr="00925CD1" w14:paraId="2D794B81" w14:textId="77777777" w:rsidTr="00F5575A">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44989AD9" w14:textId="30180FA3"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_Ref149039751 \h  \* MERGEFORMAT </w:instrText>
            </w:r>
            <w:r w:rsidRPr="000A7806">
              <w:rPr>
                <w:b/>
                <w:bCs/>
              </w:rPr>
            </w:r>
            <w:r w:rsidRPr="000A7806">
              <w:rPr>
                <w:b/>
                <w:bCs/>
              </w:rPr>
              <w:fldChar w:fldCharType="separate"/>
            </w:r>
            <w:r w:rsidR="00374002" w:rsidRPr="00374002">
              <w:rPr>
                <w:b/>
                <w:bCs/>
              </w:rPr>
              <w:t>Aim 4. Effectively monitor and enforce compliance.</w:t>
            </w:r>
            <w:r w:rsidRPr="000A7806">
              <w:rPr>
                <w:b/>
                <w:bCs/>
              </w:rPr>
              <w:fldChar w:fldCharType="end"/>
            </w:r>
          </w:p>
        </w:tc>
      </w:tr>
      <w:tr w:rsidR="008D6C8B" w:rsidRPr="00925CD1" w14:paraId="6DFD5576" w14:textId="77777777" w:rsidTr="00542696">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21525115" w14:textId="7362ED69"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_Ref149039766 \h  \* MERGEFORMAT </w:instrText>
            </w:r>
            <w:r w:rsidRPr="000A7806">
              <w:rPr>
                <w:b/>
                <w:bCs/>
              </w:rPr>
            </w:r>
            <w:r w:rsidRPr="000A7806">
              <w:rPr>
                <w:b/>
                <w:bCs/>
              </w:rPr>
              <w:fldChar w:fldCharType="separate"/>
            </w:r>
            <w:r w:rsidR="00374002" w:rsidRPr="00374002">
              <w:rPr>
                <w:b/>
                <w:bCs/>
              </w:rPr>
              <w:t>Aim 5: Work with Traditional Owners to identify opportunities</w:t>
            </w:r>
            <w:r w:rsidR="00374002" w:rsidRPr="00374002">
              <w:rPr>
                <w:b/>
              </w:rPr>
              <w:t xml:space="preserve"> </w:t>
            </w:r>
            <w:r w:rsidR="00374002" w:rsidRPr="00374002">
              <w:rPr>
                <w:b/>
                <w:bCs/>
              </w:rPr>
              <w:t>for involvement.</w:t>
            </w:r>
            <w:r w:rsidRPr="000A7806">
              <w:rPr>
                <w:b/>
                <w:bCs/>
              </w:rPr>
              <w:fldChar w:fldCharType="end"/>
            </w:r>
          </w:p>
        </w:tc>
      </w:tr>
      <w:tr w:rsidR="008D6C8B" w:rsidRPr="00925CD1" w14:paraId="51FA52BC" w14:textId="77777777" w:rsidTr="00580A43">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2AC490F8" w14:textId="091351F0"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_Ref149039774 \h  \* MERGEFORMAT </w:instrText>
            </w:r>
            <w:r w:rsidRPr="000A7806">
              <w:rPr>
                <w:b/>
                <w:bCs/>
              </w:rPr>
            </w:r>
            <w:r w:rsidRPr="000A7806">
              <w:rPr>
                <w:b/>
                <w:bCs/>
              </w:rPr>
              <w:fldChar w:fldCharType="separate"/>
            </w:r>
            <w:r w:rsidR="00374002" w:rsidRPr="00374002">
              <w:rPr>
                <w:b/>
                <w:bCs/>
              </w:rPr>
              <w:t>Aim 6: Facilitate research and development.</w:t>
            </w:r>
            <w:r w:rsidRPr="000A7806">
              <w:rPr>
                <w:b/>
                <w:bCs/>
              </w:rPr>
              <w:fldChar w:fldCharType="end"/>
            </w:r>
          </w:p>
        </w:tc>
      </w:tr>
      <w:tr w:rsidR="00227E93" w:rsidRPr="00227E93" w14:paraId="65F66824" w14:textId="77777777" w:rsidTr="00227E93">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auto"/>
            <w:vAlign w:val="center"/>
          </w:tcPr>
          <w:p w14:paraId="0C7B0188" w14:textId="16B1368D" w:rsidR="00227E93" w:rsidRPr="00227E93" w:rsidRDefault="00227E93" w:rsidP="00A217F9">
            <w:pPr>
              <w:pStyle w:val="BodyText"/>
              <w:spacing w:before="200" w:after="200"/>
              <w:rPr>
                <w:b/>
                <w:bCs/>
              </w:rPr>
            </w:pPr>
            <w:r w:rsidRPr="00227E93">
              <w:rPr>
                <w:b/>
                <w:bCs/>
              </w:rPr>
              <w:fldChar w:fldCharType="begin"/>
            </w:r>
            <w:r w:rsidRPr="00227E93">
              <w:rPr>
                <w:b/>
                <w:bCs/>
              </w:rPr>
              <w:instrText xml:space="preserve"> REF _Ref154130312 \h  \* MERGEFORMAT </w:instrText>
            </w:r>
            <w:r w:rsidRPr="00227E93">
              <w:rPr>
                <w:b/>
                <w:bCs/>
              </w:rPr>
            </w:r>
            <w:r w:rsidRPr="00227E93">
              <w:rPr>
                <w:b/>
                <w:bCs/>
              </w:rPr>
              <w:fldChar w:fldCharType="separate"/>
            </w:r>
            <w:r w:rsidR="00374002" w:rsidRPr="00374002">
              <w:rPr>
                <w:b/>
                <w:bCs/>
              </w:rPr>
              <w:t>Aim 7: Maintain accountability and transparency.</w:t>
            </w:r>
            <w:r w:rsidRPr="00227E93">
              <w:rPr>
                <w:b/>
                <w:bCs/>
              </w:rPr>
              <w:fldChar w:fldCharType="end"/>
            </w:r>
          </w:p>
        </w:tc>
      </w:tr>
      <w:tr w:rsidR="008D6C8B" w:rsidRPr="00925CD1" w14:paraId="38CA87EA" w14:textId="77777777" w:rsidTr="008B14BB">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2EDB9406" w14:textId="3DD263E2"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_Ref149039788 \h  \* MERGEFORMAT </w:instrText>
            </w:r>
            <w:r w:rsidRPr="000A7806">
              <w:rPr>
                <w:b/>
                <w:bCs/>
              </w:rPr>
            </w:r>
            <w:r w:rsidRPr="000A7806">
              <w:rPr>
                <w:b/>
                <w:bCs/>
              </w:rPr>
              <w:fldChar w:fldCharType="separate"/>
            </w:r>
            <w:r w:rsidR="00374002" w:rsidRPr="00374002">
              <w:rPr>
                <w:b/>
                <w:bCs/>
              </w:rPr>
              <w:t>Aim 8: Undertake program review and reporting.</w:t>
            </w:r>
            <w:r w:rsidRPr="000A7806">
              <w:rPr>
                <w:b/>
                <w:bCs/>
              </w:rPr>
              <w:fldChar w:fldCharType="end"/>
            </w:r>
          </w:p>
        </w:tc>
      </w:tr>
    </w:tbl>
    <w:p w14:paraId="3C80F454" w14:textId="77777777" w:rsidR="00003ED1" w:rsidRDefault="00003ED1" w:rsidP="00F10681">
      <w:pPr>
        <w:pStyle w:val="BodyText"/>
        <w:rPr>
          <w:rFonts w:eastAsiaTheme="minorEastAsia" w:cstheme="minorBidi"/>
          <w:color w:val="000000"/>
        </w:rPr>
      </w:pPr>
    </w:p>
    <w:p w14:paraId="5DE3EE41" w14:textId="77777777" w:rsidR="000A7806" w:rsidRDefault="000A7806">
      <w:pPr>
        <w:rPr>
          <w:rFonts w:asciiTheme="majorHAnsi" w:eastAsiaTheme="majorEastAsia" w:hAnsiTheme="majorHAnsi" w:cstheme="majorBidi"/>
          <w:b/>
          <w:bCs/>
          <w:color w:val="201547" w:themeColor="text2"/>
          <w:spacing w:val="-4"/>
          <w:sz w:val="40"/>
          <w:szCs w:val="40"/>
        </w:rPr>
      </w:pPr>
      <w:bookmarkStart w:id="55" w:name="_Toc149645387"/>
      <w:r>
        <w:rPr>
          <w:b/>
        </w:rPr>
        <w:br w:type="page"/>
      </w:r>
    </w:p>
    <w:p w14:paraId="1DE93C63" w14:textId="627281A1" w:rsidR="00BB03D2" w:rsidRPr="009C689F" w:rsidRDefault="00E475CB" w:rsidP="0044105B">
      <w:pPr>
        <w:pStyle w:val="Heading1"/>
        <w:spacing w:after="0" w:line="160" w:lineRule="atLeast"/>
        <w:rPr>
          <w:b/>
        </w:rPr>
      </w:pPr>
      <w:r>
        <w:rPr>
          <w:b/>
        </w:rPr>
        <w:lastRenderedPageBreak/>
        <w:t>Aims</w:t>
      </w:r>
      <w:r w:rsidR="005E266A">
        <w:rPr>
          <w:b/>
        </w:rPr>
        <w:t xml:space="preserve">, </w:t>
      </w:r>
      <w:r>
        <w:rPr>
          <w:b/>
        </w:rPr>
        <w:t>actions</w:t>
      </w:r>
      <w:r w:rsidR="00955344" w:rsidRPr="21753BC4">
        <w:rPr>
          <w:b/>
        </w:rPr>
        <w:t>,</w:t>
      </w:r>
      <w:r w:rsidR="005175EF">
        <w:rPr>
          <w:b/>
        </w:rPr>
        <w:t xml:space="preserve"> and </w:t>
      </w:r>
      <w:r w:rsidR="00001E30">
        <w:rPr>
          <w:b/>
        </w:rPr>
        <w:t>indicators</w:t>
      </w:r>
      <w:bookmarkEnd w:id="55"/>
      <w:r w:rsidR="00BB03D2" w:rsidRPr="601D6A2E">
        <w:rPr>
          <w:b/>
        </w:rPr>
        <w:t xml:space="preserve"> </w:t>
      </w:r>
    </w:p>
    <w:p w14:paraId="1B0C915D" w14:textId="4A5E749B" w:rsidR="00BB03D2" w:rsidRPr="00291A80" w:rsidRDefault="00E475CB" w:rsidP="00BB03D2">
      <w:pPr>
        <w:pStyle w:val="Heading2"/>
        <w:rPr>
          <w:b w:val="0"/>
          <w:bCs w:val="0"/>
        </w:rPr>
      </w:pPr>
      <w:bookmarkStart w:id="56" w:name="_Ref149039707"/>
      <w:bookmarkStart w:id="57" w:name="_Toc149645388"/>
      <w:r>
        <w:rPr>
          <w:b w:val="0"/>
          <w:bCs w:val="0"/>
        </w:rPr>
        <w:t>Aim</w:t>
      </w:r>
      <w:r w:rsidRPr="00291A80">
        <w:rPr>
          <w:b w:val="0"/>
          <w:bCs w:val="0"/>
        </w:rPr>
        <w:t xml:space="preserve"> </w:t>
      </w:r>
      <w:r w:rsidR="00BB03D2" w:rsidRPr="00291A80">
        <w:rPr>
          <w:b w:val="0"/>
          <w:bCs w:val="0"/>
        </w:rPr>
        <w:t>1</w:t>
      </w:r>
      <w:r>
        <w:rPr>
          <w:b w:val="0"/>
          <w:bCs w:val="0"/>
        </w:rPr>
        <w:t>:</w:t>
      </w:r>
      <w:r w:rsidR="00BB03D2" w:rsidRPr="00291A80">
        <w:rPr>
          <w:b w:val="0"/>
          <w:bCs w:val="0"/>
        </w:rPr>
        <w:t xml:space="preserve"> Ensure that commercial kangaroo harvesting in Victoria is ecologically sustainable</w:t>
      </w:r>
      <w:bookmarkEnd w:id="56"/>
      <w:r w:rsidR="000E47AF">
        <w:rPr>
          <w:b w:val="0"/>
          <w:bCs w:val="0"/>
        </w:rPr>
        <w:t>.</w:t>
      </w:r>
      <w:bookmarkEnd w:id="57"/>
    </w:p>
    <w:p w14:paraId="2CC15488" w14:textId="2FF26D81" w:rsidR="00374FDB" w:rsidRPr="00D836E6" w:rsidRDefault="489F2AA5" w:rsidP="00374FDB">
      <w:pPr>
        <w:pStyle w:val="BodyText"/>
      </w:pPr>
      <w:r>
        <w:t xml:space="preserve">Ecological sustainability of kangaroo harvesting </w:t>
      </w:r>
      <w:r w:rsidR="129638A8">
        <w:t>is</w:t>
      </w:r>
      <w:r>
        <w:t xml:space="preserve"> managed based on </w:t>
      </w:r>
      <w:r w:rsidR="441D9EFE">
        <w:t xml:space="preserve">statewide kangaroo </w:t>
      </w:r>
      <w:r w:rsidR="1D2B7104">
        <w:t xml:space="preserve">population </w:t>
      </w:r>
      <w:r w:rsidR="1254E52F">
        <w:t>survey</w:t>
      </w:r>
      <w:r w:rsidR="2B8B5290">
        <w:t xml:space="preserve"> data</w:t>
      </w:r>
      <w:r w:rsidR="1254E52F">
        <w:t xml:space="preserve">, </w:t>
      </w:r>
      <w:r w:rsidR="6FDBFE6A">
        <w:t>population modelling</w:t>
      </w:r>
      <w:r w:rsidR="1D2B7104">
        <w:t xml:space="preserve">, </w:t>
      </w:r>
      <w:r>
        <w:t xml:space="preserve">sustainable harvest </w:t>
      </w:r>
      <w:r w:rsidR="5950624D">
        <w:t>principles, and</w:t>
      </w:r>
      <w:r>
        <w:t xml:space="preserve"> </w:t>
      </w:r>
      <w:r w:rsidR="0659E439">
        <w:t xml:space="preserve">other </w:t>
      </w:r>
      <w:r>
        <w:t xml:space="preserve">available information about </w:t>
      </w:r>
      <w:r w:rsidR="49934596">
        <w:t>grey</w:t>
      </w:r>
      <w:r>
        <w:t xml:space="preserve"> kangaroo populations throughout their Victorian range. </w:t>
      </w:r>
      <w:r w:rsidR="1F723343">
        <w:t xml:space="preserve">Management </w:t>
      </w:r>
      <w:r w:rsidR="60047EEF">
        <w:t xml:space="preserve">approaches </w:t>
      </w:r>
      <w:r w:rsidR="33BF162F">
        <w:t xml:space="preserve">for sustainability </w:t>
      </w:r>
      <w:r w:rsidR="60047EEF">
        <w:t>also include considerations regarding Harvest Zones</w:t>
      </w:r>
      <w:r w:rsidR="6ECE620F">
        <w:t>, control of kangaroos through ATCWs on public</w:t>
      </w:r>
      <w:r w:rsidR="0077557B">
        <w:t xml:space="preserve"> and private</w:t>
      </w:r>
      <w:r w:rsidR="6ECE620F">
        <w:t xml:space="preserve"> land</w:t>
      </w:r>
      <w:r w:rsidR="00463A67">
        <w:t>,</w:t>
      </w:r>
      <w:r w:rsidR="6ECE620F">
        <w:t xml:space="preserve"> </w:t>
      </w:r>
      <w:r w:rsidR="00463A67">
        <w:t>animals killed by vehicle collisions (where data is available</w:t>
      </w:r>
      <w:r w:rsidR="00F0614F">
        <w:t>) and</w:t>
      </w:r>
      <w:r w:rsidR="6ECE620F">
        <w:t xml:space="preserve"> </w:t>
      </w:r>
      <w:r w:rsidR="7F9AD38B">
        <w:t>impact</w:t>
      </w:r>
      <w:r w:rsidR="5883A550">
        <w:t>s</w:t>
      </w:r>
      <w:r w:rsidR="16035575">
        <w:t xml:space="preserve"> of emergencies such as flooding and fire</w:t>
      </w:r>
      <w:r w:rsidR="17E7AE03">
        <w:t>.</w:t>
      </w:r>
      <w:r w:rsidR="60047EEF">
        <w:t xml:space="preserve"> </w:t>
      </w:r>
    </w:p>
    <w:p w14:paraId="54683B59" w14:textId="77777777" w:rsidR="003E7060" w:rsidRPr="002F7BC6" w:rsidRDefault="003E7060" w:rsidP="003E7060">
      <w:pPr>
        <w:pStyle w:val="Heading5"/>
        <w:pBdr>
          <w:bottom w:val="single" w:sz="4" w:space="1" w:color="auto"/>
        </w:pBdr>
        <w:rPr>
          <w:b w:val="0"/>
          <w:bCs/>
        </w:rPr>
      </w:pPr>
      <w:bookmarkStart w:id="58" w:name="_Hlk144912433"/>
      <w:r w:rsidRPr="002F7BC6">
        <w:rPr>
          <w:b w:val="0"/>
          <w:bCs/>
        </w:rPr>
        <w:t>Harvest Zones</w:t>
      </w:r>
    </w:p>
    <w:p w14:paraId="3DB9B5E0" w14:textId="0A18A272" w:rsidR="003E7060" w:rsidRDefault="41ED9F1D" w:rsidP="003E7060">
      <w:pPr>
        <w:pStyle w:val="BodyText"/>
      </w:pPr>
      <w:r>
        <w:t xml:space="preserve">This Plan permits the commercial harvesting of </w:t>
      </w:r>
      <w:r w:rsidR="0049072C">
        <w:rPr>
          <w:rFonts w:ascii="Arial" w:hAnsi="Arial"/>
        </w:rPr>
        <w:t>eastern</w:t>
      </w:r>
      <w:r>
        <w:t xml:space="preserve"> </w:t>
      </w:r>
      <w:r w:rsidR="0049072C">
        <w:t xml:space="preserve">grey </w:t>
      </w:r>
      <w:r>
        <w:t xml:space="preserve">and </w:t>
      </w:r>
      <w:r w:rsidR="0049072C">
        <w:t>western grey kangaroos</w:t>
      </w:r>
      <w:r>
        <w:t xml:space="preserve"> on private</w:t>
      </w:r>
      <w:r w:rsidR="45A1955F">
        <w:t xml:space="preserve"> land and </w:t>
      </w:r>
      <w:r w:rsidR="644E3949">
        <w:t xml:space="preserve">some </w:t>
      </w:r>
      <w:r>
        <w:t xml:space="preserve">public land in designated areas of Victoria. </w:t>
      </w:r>
    </w:p>
    <w:p w14:paraId="18832579" w14:textId="03BBDD5B" w:rsidR="003E7060" w:rsidRPr="001E1744" w:rsidRDefault="7B53E4F6" w:rsidP="003E7060">
      <w:pPr>
        <w:spacing w:before="60"/>
        <w:rPr>
          <w:rFonts w:asciiTheme="majorHAnsi" w:eastAsiaTheme="majorEastAsia" w:hAnsiTheme="majorHAnsi" w:cstheme="majorBidi"/>
          <w:b/>
          <w:bCs/>
          <w:color w:val="201547" w:themeColor="accent4"/>
          <w:sz w:val="22"/>
          <w:szCs w:val="22"/>
          <w:lang w:eastAsia="en-US"/>
        </w:rPr>
      </w:pPr>
      <w:r w:rsidRPr="040EF1D0">
        <w:rPr>
          <w:rFonts w:asciiTheme="majorHAnsi" w:eastAsiaTheme="majorEastAsia" w:hAnsiTheme="majorHAnsi" w:cstheme="majorBidi"/>
          <w:b/>
          <w:bCs/>
          <w:color w:val="201547" w:themeColor="accent4"/>
          <w:sz w:val="22"/>
          <w:szCs w:val="22"/>
          <w:lang w:eastAsia="en-US"/>
        </w:rPr>
        <w:t>Harvest Zones for 2024</w:t>
      </w:r>
    </w:p>
    <w:p w14:paraId="7A41574A" w14:textId="76EA49D3" w:rsidR="003E7060" w:rsidRDefault="003E7060" w:rsidP="003E7060">
      <w:pPr>
        <w:pStyle w:val="BodyText"/>
      </w:pPr>
      <w:r>
        <w:t>For the period of 1 January 2024 to 31 December 2024 t</w:t>
      </w:r>
      <w:r w:rsidRPr="00D94266">
        <w:t>he state</w:t>
      </w:r>
      <w:r w:rsidRPr="00D836E6">
        <w:t xml:space="preserve"> </w:t>
      </w:r>
      <w:r>
        <w:t xml:space="preserve">is </w:t>
      </w:r>
      <w:r w:rsidRPr="00D836E6">
        <w:t xml:space="preserve">divided into </w:t>
      </w:r>
      <w:r>
        <w:t>7</w:t>
      </w:r>
      <w:r w:rsidRPr="00D836E6">
        <w:t xml:space="preserve"> </w:t>
      </w:r>
      <w:r>
        <w:t>H</w:t>
      </w:r>
      <w:r w:rsidRPr="00D836E6">
        <w:t xml:space="preserve">arvest </w:t>
      </w:r>
      <w:r>
        <w:t>Z</w:t>
      </w:r>
      <w:r w:rsidRPr="00D836E6">
        <w:t>ones (</w:t>
      </w:r>
      <w:r>
        <w:t>see</w:t>
      </w:r>
      <w:r w:rsidRPr="00D836E6">
        <w:t xml:space="preserve"> </w:t>
      </w:r>
      <w:r w:rsidR="003E3ABD">
        <w:rPr>
          <w:b/>
          <w:bCs/>
        </w:rPr>
        <w:fldChar w:fldCharType="begin"/>
      </w:r>
      <w:r w:rsidR="003E3ABD">
        <w:instrText xml:space="preserve"> REF _Ref145429962 \h </w:instrText>
      </w:r>
      <w:r w:rsidR="003E3ABD">
        <w:rPr>
          <w:b/>
          <w:bCs/>
        </w:rPr>
      </w:r>
      <w:r w:rsidR="003E3ABD">
        <w:rPr>
          <w:b/>
          <w:bCs/>
        </w:rPr>
        <w:fldChar w:fldCharType="separate"/>
      </w:r>
      <w:r w:rsidR="00374002" w:rsidRPr="00880322">
        <w:rPr>
          <w:b/>
        </w:rPr>
        <w:t xml:space="preserve">Appendix </w:t>
      </w:r>
      <w:r w:rsidR="00374002">
        <w:rPr>
          <w:b/>
        </w:rPr>
        <w:t>1:</w:t>
      </w:r>
      <w:r w:rsidR="00374002" w:rsidRPr="601D6A2E">
        <w:rPr>
          <w:b/>
        </w:rPr>
        <w:t xml:space="preserve"> </w:t>
      </w:r>
      <w:r w:rsidR="00374002">
        <w:rPr>
          <w:b/>
        </w:rPr>
        <w:t>Harvest Zones for 2024</w:t>
      </w:r>
      <w:r w:rsidR="003E3ABD">
        <w:rPr>
          <w:b/>
          <w:bCs/>
        </w:rPr>
        <w:fldChar w:fldCharType="end"/>
      </w:r>
      <w:r w:rsidRPr="00D836E6">
        <w:t xml:space="preserve">). </w:t>
      </w:r>
      <w:r>
        <w:t>H</w:t>
      </w:r>
      <w:r w:rsidRPr="00D836E6">
        <w:t xml:space="preserve">arvest </w:t>
      </w:r>
      <w:r>
        <w:t>Z</w:t>
      </w:r>
      <w:r w:rsidRPr="00D836E6">
        <w:t>ones are based</w:t>
      </w:r>
      <w:r>
        <w:t xml:space="preserve"> on</w:t>
      </w:r>
      <w:r w:rsidRPr="00D836E6">
        <w:t xml:space="preserve"> ecologic</w:t>
      </w:r>
      <w:r>
        <w:t xml:space="preserve">al units and, at the time of publishing, existing local government area (LGA) borders. </w:t>
      </w:r>
    </w:p>
    <w:p w14:paraId="37BEA4E6" w14:textId="6BEAD13E" w:rsidR="003E7060" w:rsidRDefault="003E7060" w:rsidP="003E7060">
      <w:pPr>
        <w:pStyle w:val="BodyText"/>
      </w:pPr>
      <w:r w:rsidRPr="00D836E6">
        <w:t xml:space="preserve">Metropolitan Melbourne </w:t>
      </w:r>
      <w:r w:rsidR="00F513D4">
        <w:t>and areas</w:t>
      </w:r>
      <w:r>
        <w:t xml:space="preserve"> </w:t>
      </w:r>
      <w:r w:rsidR="004E6371">
        <w:t xml:space="preserve">with </w:t>
      </w:r>
      <w:r w:rsidR="003C3FB2">
        <w:t>minimal or no</w:t>
      </w:r>
      <w:r>
        <w:t xml:space="preserve"> kangaroo populations such as French Island, are</w:t>
      </w:r>
      <w:r w:rsidRPr="00D836E6">
        <w:t xml:space="preserve"> </w:t>
      </w:r>
      <w:r>
        <w:t>not included in H</w:t>
      </w:r>
      <w:r w:rsidRPr="00D836E6">
        <w:t xml:space="preserve">arvest </w:t>
      </w:r>
      <w:r>
        <w:t>Z</w:t>
      </w:r>
      <w:r w:rsidRPr="00D836E6">
        <w:t>ones</w:t>
      </w:r>
      <w:r>
        <w:t>. H</w:t>
      </w:r>
      <w:r w:rsidRPr="00D836E6">
        <w:t>arvesting</w:t>
      </w:r>
      <w:r w:rsidR="00D52E2E">
        <w:t xml:space="preserve"> in 2024</w:t>
      </w:r>
      <w:r w:rsidRPr="00D836E6">
        <w:t xml:space="preserve"> may </w:t>
      </w:r>
      <w:r>
        <w:t>only occur in</w:t>
      </w:r>
      <w:r w:rsidR="00D52E2E">
        <w:t xml:space="preserve"> the</w:t>
      </w:r>
      <w:r>
        <w:t xml:space="preserve"> LGAs listed </w:t>
      </w:r>
      <w:r w:rsidR="00D52E2E">
        <w:t>(see</w:t>
      </w:r>
      <w:r w:rsidR="00154331">
        <w:t xml:space="preserve"> </w:t>
      </w:r>
      <w:r w:rsidRPr="00FC2DEA">
        <w:rPr>
          <w:b/>
          <w:bCs/>
        </w:rPr>
        <w:t>Table 1</w:t>
      </w:r>
      <w:r w:rsidR="00D52E2E">
        <w:rPr>
          <w:b/>
          <w:bCs/>
        </w:rPr>
        <w:t>)</w:t>
      </w:r>
      <w:r>
        <w:t xml:space="preserve">. </w:t>
      </w:r>
      <w:r w:rsidRPr="00D836E6">
        <w:t xml:space="preserve">Annual </w:t>
      </w:r>
      <w:r w:rsidRPr="00507D7B">
        <w:rPr>
          <w:i/>
          <w:iCs/>
        </w:rPr>
        <w:t>commercial quotas</w:t>
      </w:r>
      <w:r w:rsidRPr="00D836E6">
        <w:t xml:space="preserve"> will be set </w:t>
      </w:r>
      <w:r>
        <w:t>for each</w:t>
      </w:r>
      <w:r w:rsidRPr="00D836E6">
        <w:t xml:space="preserve"> </w:t>
      </w:r>
      <w:r>
        <w:t>Harvest Zone</w:t>
      </w:r>
      <w:r w:rsidRPr="00565EBE">
        <w:t>.</w:t>
      </w:r>
    </w:p>
    <w:p w14:paraId="27C8DE81" w14:textId="3ADA3B82" w:rsidR="003E7060" w:rsidRPr="00E32C36" w:rsidRDefault="003E7060" w:rsidP="003E7060">
      <w:pPr>
        <w:pStyle w:val="BodyText"/>
        <w:rPr>
          <w:rFonts w:ascii="Times New Roman" w:hAnsi="Times New Roman"/>
          <w:sz w:val="22"/>
          <w:szCs w:val="22"/>
        </w:rPr>
      </w:pPr>
    </w:p>
    <w:tbl>
      <w:tblPr>
        <w:tblStyle w:val="TableGrid"/>
        <w:tblW w:w="9920" w:type="dxa"/>
        <w:jc w:val="center"/>
        <w:tblBorders>
          <w:top w:val="none" w:sz="0" w:space="0" w:color="auto"/>
          <w:bottom w:val="none" w:sz="0" w:space="0" w:color="auto"/>
        </w:tblBorders>
        <w:tblLayout w:type="fixed"/>
        <w:tblLook w:val="04A0" w:firstRow="1" w:lastRow="0" w:firstColumn="1" w:lastColumn="0" w:noHBand="0" w:noVBand="1"/>
      </w:tblPr>
      <w:tblGrid>
        <w:gridCol w:w="1414"/>
        <w:gridCol w:w="1414"/>
        <w:gridCol w:w="1414"/>
        <w:gridCol w:w="1415"/>
        <w:gridCol w:w="1414"/>
        <w:gridCol w:w="1434"/>
        <w:gridCol w:w="1399"/>
        <w:gridCol w:w="16"/>
      </w:tblGrid>
      <w:tr w:rsidR="003E7060" w:rsidRPr="00442475" w14:paraId="2EAAAB8C" w14:textId="77777777" w:rsidTr="00265E0F">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vAlign w:val="center"/>
          </w:tcPr>
          <w:p w14:paraId="600CB142" w14:textId="77777777" w:rsidR="003E7060" w:rsidRPr="00442475" w:rsidRDefault="003E7060" w:rsidP="00265E0F">
            <w:pPr>
              <w:keepLines/>
              <w:spacing w:beforeLines="40" w:before="96" w:afterLines="40" w:after="96" w:line="240" w:lineRule="auto"/>
              <w:jc w:val="center"/>
              <w:rPr>
                <w:b/>
              </w:rPr>
            </w:pPr>
            <w:r w:rsidRPr="00442475">
              <w:rPr>
                <w:b/>
              </w:rPr>
              <w:t>Central</w:t>
            </w:r>
          </w:p>
        </w:tc>
        <w:tc>
          <w:tcPr>
            <w:tcW w:w="1414" w:type="dxa"/>
            <w:tcBorders>
              <w:bottom w:val="single" w:sz="4" w:space="0" w:color="auto"/>
            </w:tcBorders>
            <w:vAlign w:val="center"/>
          </w:tcPr>
          <w:p w14:paraId="61F92C3B"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Gippsland</w:t>
            </w:r>
          </w:p>
        </w:tc>
        <w:tc>
          <w:tcPr>
            <w:tcW w:w="1414" w:type="dxa"/>
            <w:tcBorders>
              <w:bottom w:val="single" w:sz="4" w:space="0" w:color="auto"/>
            </w:tcBorders>
            <w:vAlign w:val="center"/>
          </w:tcPr>
          <w:p w14:paraId="2F22CBEB"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Lower Wimmera</w:t>
            </w:r>
          </w:p>
        </w:tc>
        <w:tc>
          <w:tcPr>
            <w:tcW w:w="1415" w:type="dxa"/>
            <w:tcBorders>
              <w:bottom w:val="single" w:sz="4" w:space="0" w:color="auto"/>
            </w:tcBorders>
            <w:vAlign w:val="center"/>
          </w:tcPr>
          <w:p w14:paraId="64F5D335"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rFonts w:ascii="Arial" w:hAnsi="Arial"/>
                <w:b/>
                <w:color w:val="FFFFFF" w:themeColor="background1"/>
                <w:lang w:eastAsia="en-US"/>
              </w:rPr>
              <w:t>Mallee</w:t>
            </w:r>
          </w:p>
        </w:tc>
        <w:tc>
          <w:tcPr>
            <w:tcW w:w="1414" w:type="dxa"/>
            <w:tcBorders>
              <w:bottom w:val="single" w:sz="4" w:space="0" w:color="auto"/>
            </w:tcBorders>
            <w:vAlign w:val="center"/>
          </w:tcPr>
          <w:p w14:paraId="45B4741E"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North East</w:t>
            </w:r>
          </w:p>
        </w:tc>
        <w:tc>
          <w:tcPr>
            <w:tcW w:w="1434" w:type="dxa"/>
            <w:tcBorders>
              <w:bottom w:val="single" w:sz="4" w:space="0" w:color="auto"/>
            </w:tcBorders>
            <w:vAlign w:val="center"/>
          </w:tcPr>
          <w:p w14:paraId="36D770E6"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Otway</w:t>
            </w:r>
          </w:p>
        </w:tc>
        <w:tc>
          <w:tcPr>
            <w:tcW w:w="1415" w:type="dxa"/>
            <w:gridSpan w:val="2"/>
            <w:tcBorders>
              <w:bottom w:val="single" w:sz="4" w:space="0" w:color="auto"/>
            </w:tcBorders>
            <w:vAlign w:val="center"/>
          </w:tcPr>
          <w:p w14:paraId="021304C5"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lang w:eastAsia="en-US"/>
              </w:rPr>
            </w:pPr>
            <w:r w:rsidRPr="00442475">
              <w:rPr>
                <w:b/>
              </w:rPr>
              <w:t>Upper Wimmera</w:t>
            </w:r>
          </w:p>
        </w:tc>
      </w:tr>
      <w:tr w:rsidR="00B10091" w:rsidRPr="00442475" w14:paraId="0D63ED0D" w14:textId="77777777" w:rsidTr="00265E0F">
        <w:trPr>
          <w:trHeight w:val="4356"/>
          <w:jc w:val="center"/>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vAlign w:val="center"/>
          </w:tcPr>
          <w:p w14:paraId="038A61AC"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Ballarat</w:t>
            </w:r>
          </w:p>
          <w:p w14:paraId="6ED1AC78"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Brimbank</w:t>
            </w:r>
          </w:p>
          <w:p w14:paraId="7CD25F24"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Hepburn</w:t>
            </w:r>
          </w:p>
          <w:p w14:paraId="2D98E97B"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Hume</w:t>
            </w:r>
          </w:p>
          <w:p w14:paraId="5E41E1D5"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Macedon Ranges</w:t>
            </w:r>
          </w:p>
          <w:p w14:paraId="20819387"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Melton</w:t>
            </w:r>
          </w:p>
          <w:p w14:paraId="26057225"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Mitchell</w:t>
            </w:r>
          </w:p>
          <w:p w14:paraId="39F8AF96"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Moorabool</w:t>
            </w:r>
          </w:p>
          <w:p w14:paraId="1474E589"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Mt Alexander</w:t>
            </w:r>
          </w:p>
          <w:p w14:paraId="63967CA7"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Murrindindi</w:t>
            </w:r>
          </w:p>
          <w:p w14:paraId="1F39023D"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Nillumbik</w:t>
            </w:r>
          </w:p>
          <w:p w14:paraId="6917A364"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Whittlesea</w:t>
            </w:r>
          </w:p>
          <w:p w14:paraId="5EFD4B98" w14:textId="4AE42D3C" w:rsidR="003E7060"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Yarra Ranges</w:t>
            </w:r>
          </w:p>
        </w:tc>
        <w:tc>
          <w:tcPr>
            <w:tcW w:w="1414" w:type="dxa"/>
            <w:tcBorders>
              <w:top w:val="single" w:sz="4" w:space="0" w:color="auto"/>
              <w:bottom w:val="nil"/>
            </w:tcBorders>
            <w:shd w:val="clear" w:color="auto" w:fill="CCDBEA" w:themeFill="background2"/>
            <w:vAlign w:val="center"/>
          </w:tcPr>
          <w:p w14:paraId="7317CFFC"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Bass Coast</w:t>
            </w:r>
          </w:p>
          <w:p w14:paraId="7392FB64"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Baw Baw</w:t>
            </w:r>
          </w:p>
          <w:p w14:paraId="68C32D7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Cardinia</w:t>
            </w:r>
          </w:p>
          <w:p w14:paraId="22B48EC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Casey</w:t>
            </w:r>
          </w:p>
          <w:p w14:paraId="03D6C3B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East Gippsland</w:t>
            </w:r>
          </w:p>
          <w:p w14:paraId="611DE46B" w14:textId="77777777" w:rsidR="004200BE" w:rsidRPr="00267E70"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Latrobe</w:t>
            </w:r>
          </w:p>
          <w:p w14:paraId="52D0C08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Mornington Peninsula</w:t>
            </w:r>
          </w:p>
          <w:p w14:paraId="2D76C4D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 Gippsland</w:t>
            </w:r>
          </w:p>
          <w:p w14:paraId="368261E7" w14:textId="406A8F73"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Wellington</w:t>
            </w:r>
          </w:p>
        </w:tc>
        <w:tc>
          <w:tcPr>
            <w:tcW w:w="1414" w:type="dxa"/>
            <w:tcBorders>
              <w:top w:val="single" w:sz="4" w:space="0" w:color="auto"/>
              <w:bottom w:val="nil"/>
            </w:tcBorders>
            <w:vAlign w:val="center"/>
          </w:tcPr>
          <w:p w14:paraId="0FAA8B8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Ararat</w:t>
            </w:r>
          </w:p>
          <w:p w14:paraId="1CB73C12"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Central Goldfields</w:t>
            </w:r>
          </w:p>
          <w:p w14:paraId="3C882E5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Gannawarra</w:t>
            </w:r>
          </w:p>
          <w:p w14:paraId="4F66BB7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Glenelg</w:t>
            </w:r>
          </w:p>
          <w:p w14:paraId="3332816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Loddon</w:t>
            </w:r>
          </w:p>
          <w:p w14:paraId="3399FBB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Northern Grampians</w:t>
            </w:r>
          </w:p>
          <w:p w14:paraId="355B86E2"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Pyrenees</w:t>
            </w:r>
          </w:p>
          <w:p w14:paraId="053D54DC" w14:textId="1352644C"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Southern Grampians</w:t>
            </w:r>
          </w:p>
        </w:tc>
        <w:tc>
          <w:tcPr>
            <w:tcW w:w="1415" w:type="dxa"/>
            <w:tcBorders>
              <w:top w:val="single" w:sz="4" w:space="0" w:color="auto"/>
              <w:bottom w:val="nil"/>
            </w:tcBorders>
            <w:shd w:val="clear" w:color="auto" w:fill="CCDBEA" w:themeFill="background2"/>
            <w:vAlign w:val="center"/>
          </w:tcPr>
          <w:p w14:paraId="1CED282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Arial" w:hAnsi="Arial"/>
                <w:lang w:eastAsia="en-US"/>
              </w:rPr>
              <w:t>Mildura</w:t>
            </w:r>
          </w:p>
        </w:tc>
        <w:tc>
          <w:tcPr>
            <w:tcW w:w="1414" w:type="dxa"/>
            <w:tcBorders>
              <w:top w:val="single" w:sz="4" w:space="0" w:color="auto"/>
              <w:bottom w:val="nil"/>
            </w:tcBorders>
            <w:vAlign w:val="center"/>
          </w:tcPr>
          <w:p w14:paraId="47465A5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Alpine</w:t>
            </w:r>
          </w:p>
          <w:p w14:paraId="7103AE23"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Benalla</w:t>
            </w:r>
          </w:p>
          <w:p w14:paraId="353C775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Campaspe</w:t>
            </w:r>
          </w:p>
          <w:p w14:paraId="6BBA28F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Bendigo</w:t>
            </w:r>
          </w:p>
          <w:p w14:paraId="5FC2F4C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Shepparton</w:t>
            </w:r>
          </w:p>
          <w:p w14:paraId="55348CB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Indigo</w:t>
            </w:r>
          </w:p>
          <w:p w14:paraId="5C074B4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Mansfield</w:t>
            </w:r>
          </w:p>
          <w:p w14:paraId="1EE0CEB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Moira</w:t>
            </w:r>
          </w:p>
          <w:p w14:paraId="31674B73"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Strathbogie</w:t>
            </w:r>
          </w:p>
          <w:p w14:paraId="62C6561D"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Towong</w:t>
            </w:r>
          </w:p>
          <w:p w14:paraId="6DE2807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Wangaratta</w:t>
            </w:r>
          </w:p>
          <w:p w14:paraId="5B9980FE" w14:textId="2567E8BE"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Wodonga</w:t>
            </w:r>
          </w:p>
        </w:tc>
        <w:tc>
          <w:tcPr>
            <w:tcW w:w="1434" w:type="dxa"/>
            <w:tcBorders>
              <w:top w:val="single" w:sz="4" w:space="0" w:color="auto"/>
              <w:bottom w:val="nil"/>
            </w:tcBorders>
            <w:shd w:val="clear" w:color="auto" w:fill="CCDBEA" w:themeFill="background2"/>
            <w:vAlign w:val="center"/>
          </w:tcPr>
          <w:p w14:paraId="68A97C5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Colac Otway</w:t>
            </w:r>
          </w:p>
          <w:p w14:paraId="4912FF0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Corangamite</w:t>
            </w:r>
          </w:p>
          <w:p w14:paraId="78CD901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Golden Plains</w:t>
            </w:r>
          </w:p>
          <w:p w14:paraId="011DD48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Geelong</w:t>
            </w:r>
          </w:p>
          <w:p w14:paraId="706F9AA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Hobsons Bay</w:t>
            </w:r>
          </w:p>
          <w:p w14:paraId="048D07C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Moyne</w:t>
            </w:r>
          </w:p>
          <w:p w14:paraId="3170667D"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Surf Coast</w:t>
            </w:r>
          </w:p>
          <w:p w14:paraId="4018934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Warrnambool</w:t>
            </w:r>
          </w:p>
          <w:p w14:paraId="69805737" w14:textId="09D75B79"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Wyndham</w:t>
            </w:r>
          </w:p>
        </w:tc>
        <w:tc>
          <w:tcPr>
            <w:tcW w:w="1415" w:type="dxa"/>
            <w:gridSpan w:val="2"/>
            <w:tcBorders>
              <w:top w:val="single" w:sz="4" w:space="0" w:color="auto"/>
              <w:bottom w:val="nil"/>
            </w:tcBorders>
            <w:shd w:val="clear" w:color="auto" w:fill="auto"/>
            <w:vAlign w:val="center"/>
          </w:tcPr>
          <w:p w14:paraId="62C02F7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Buloke</w:t>
            </w:r>
          </w:p>
          <w:p w14:paraId="01EAEC37"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Hindmarsh</w:t>
            </w:r>
          </w:p>
          <w:p w14:paraId="2C749BA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Horsham</w:t>
            </w:r>
          </w:p>
          <w:p w14:paraId="108311F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Swan Hill</w:t>
            </w:r>
          </w:p>
          <w:p w14:paraId="0F54C3C4"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West Wimmera</w:t>
            </w:r>
          </w:p>
          <w:p w14:paraId="5654C705" w14:textId="41E6EEED"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Yarriambiack</w:t>
            </w:r>
          </w:p>
        </w:tc>
      </w:tr>
      <w:tr w:rsidR="003E7060" w:rsidRPr="00442475" w14:paraId="39397089" w14:textId="77777777" w:rsidTr="00280DDB">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808080" w:themeFill="background1" w:themeFillShade="80"/>
          </w:tcPr>
          <w:p w14:paraId="4D89C438" w14:textId="3A52630A" w:rsidR="003E7060" w:rsidRPr="00442475" w:rsidRDefault="00265E0F" w:rsidP="00123DF6">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 (</w:t>
            </w:r>
            <w:r w:rsidRPr="00442475">
              <w:rPr>
                <w:rFonts w:asciiTheme="majorHAnsi" w:hAnsiTheme="majorHAnsi" w:cstheme="majorBidi"/>
                <w:b/>
                <w:bCs/>
                <w:color w:val="FFFFFF" w:themeColor="background1"/>
              </w:rPr>
              <w:t xml:space="preserve">No </w:t>
            </w:r>
            <w:r w:rsidRPr="4A1D28E8">
              <w:rPr>
                <w:rFonts w:asciiTheme="majorHAnsi" w:hAnsiTheme="majorHAnsi" w:cstheme="majorBidi"/>
                <w:b/>
                <w:bCs/>
                <w:color w:val="FFFFFF" w:themeColor="background1"/>
              </w:rPr>
              <w:t>harvestin</w:t>
            </w:r>
            <w:r>
              <w:rPr>
                <w:rFonts w:asciiTheme="majorHAnsi" w:hAnsiTheme="majorHAnsi" w:cstheme="majorBidi"/>
                <w:b/>
                <w:bCs/>
                <w:color w:val="FFFFFF" w:themeColor="background1"/>
              </w:rPr>
              <w:t>g,</w:t>
            </w:r>
            <w:r w:rsidRPr="00442475">
              <w:rPr>
                <w:rFonts w:asciiTheme="majorHAnsi" w:hAnsiTheme="majorHAnsi" w:cstheme="majorBidi"/>
                <w:b/>
                <w:bCs/>
                <w:color w:val="FFFFFF" w:themeColor="background1"/>
              </w:rPr>
              <w:t xml:space="preserve"> ATCWs only</w:t>
            </w:r>
            <w:r>
              <w:rPr>
                <w:rFonts w:asciiTheme="majorHAnsi" w:hAnsiTheme="majorHAnsi" w:cstheme="majorBidi"/>
                <w:b/>
                <w:bCs/>
                <w:color w:val="FFFFFF" w:themeColor="background1"/>
              </w:rPr>
              <w:t>)</w:t>
            </w:r>
          </w:p>
        </w:tc>
      </w:tr>
      <w:tr w:rsidR="003E7060" w:rsidRPr="00442475" w14:paraId="208BBAE5" w14:textId="77777777" w:rsidTr="00265E0F">
        <w:trPr>
          <w:trHeight w:val="95"/>
          <w:jc w:val="center"/>
        </w:trPr>
        <w:tc>
          <w:tcPr>
            <w:cnfStyle w:val="001000000000" w:firstRow="0" w:lastRow="0" w:firstColumn="1" w:lastColumn="0" w:oddVBand="0" w:evenVBand="0" w:oddHBand="0" w:evenHBand="0" w:firstRowFirstColumn="0" w:firstRowLastColumn="0" w:lastRowFirstColumn="0" w:lastRowLastColumn="0"/>
            <w:tcW w:w="1414" w:type="dxa"/>
            <w:tcBorders>
              <w:top w:val="nil"/>
              <w:bottom w:val="nil"/>
            </w:tcBorders>
            <w:shd w:val="clear" w:color="auto" w:fill="auto"/>
            <w:vAlign w:val="center"/>
          </w:tcPr>
          <w:p w14:paraId="6B9F0997"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Banyule</w:t>
            </w:r>
          </w:p>
          <w:p w14:paraId="4F3FCD2E"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Bayside</w:t>
            </w:r>
          </w:p>
          <w:p w14:paraId="5DAF4A21"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Boroondara</w:t>
            </w:r>
          </w:p>
        </w:tc>
        <w:tc>
          <w:tcPr>
            <w:tcW w:w="1414" w:type="dxa"/>
            <w:tcBorders>
              <w:top w:val="nil"/>
              <w:bottom w:val="nil"/>
            </w:tcBorders>
            <w:shd w:val="clear" w:color="auto" w:fill="D9D9D9" w:themeFill="background1" w:themeFillShade="D9"/>
            <w:vAlign w:val="center"/>
          </w:tcPr>
          <w:p w14:paraId="28BBCDD3"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Dandenong</w:t>
            </w:r>
          </w:p>
          <w:p w14:paraId="47D3D877"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Darebin</w:t>
            </w:r>
          </w:p>
          <w:p w14:paraId="25242BA4"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Frankston</w:t>
            </w:r>
          </w:p>
        </w:tc>
        <w:tc>
          <w:tcPr>
            <w:tcW w:w="1414" w:type="dxa"/>
            <w:tcBorders>
              <w:top w:val="nil"/>
              <w:bottom w:val="nil"/>
            </w:tcBorders>
            <w:shd w:val="clear" w:color="auto" w:fill="auto"/>
            <w:vAlign w:val="center"/>
          </w:tcPr>
          <w:p w14:paraId="77AB075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French Island</w:t>
            </w:r>
          </w:p>
          <w:p w14:paraId="7744BF5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Glen Eira</w:t>
            </w:r>
          </w:p>
          <w:p w14:paraId="236D2B79"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Kingston</w:t>
            </w:r>
          </w:p>
        </w:tc>
        <w:tc>
          <w:tcPr>
            <w:tcW w:w="1415" w:type="dxa"/>
            <w:tcBorders>
              <w:top w:val="nil"/>
              <w:bottom w:val="nil"/>
            </w:tcBorders>
            <w:shd w:val="clear" w:color="auto" w:fill="D9D9D9" w:themeFill="background1" w:themeFillShade="D9"/>
            <w:vAlign w:val="center"/>
          </w:tcPr>
          <w:p w14:paraId="2E2983B8"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Knox</w:t>
            </w:r>
          </w:p>
          <w:p w14:paraId="09AEFD9E"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Manningham</w:t>
            </w:r>
          </w:p>
          <w:p w14:paraId="19444CB9"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sidDel="003953B2">
              <w:rPr>
                <w:rFonts w:asciiTheme="majorHAnsi" w:hAnsiTheme="majorHAnsi" w:cstheme="majorBidi"/>
              </w:rPr>
              <w:t>Maribyrnong</w:t>
            </w:r>
          </w:p>
        </w:tc>
        <w:tc>
          <w:tcPr>
            <w:tcW w:w="1414" w:type="dxa"/>
            <w:tcBorders>
              <w:top w:val="nil"/>
              <w:bottom w:val="nil"/>
            </w:tcBorders>
            <w:shd w:val="clear" w:color="auto" w:fill="auto"/>
            <w:vAlign w:val="center"/>
          </w:tcPr>
          <w:p w14:paraId="6C402321"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Maroondah</w:t>
            </w:r>
          </w:p>
          <w:p w14:paraId="7390A597"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Melbourne</w:t>
            </w:r>
          </w:p>
          <w:p w14:paraId="0F2D94C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Moonee Valley</w:t>
            </w:r>
          </w:p>
        </w:tc>
        <w:tc>
          <w:tcPr>
            <w:tcW w:w="1434" w:type="dxa"/>
            <w:tcBorders>
              <w:top w:val="nil"/>
              <w:bottom w:val="nil"/>
            </w:tcBorders>
            <w:shd w:val="clear" w:color="auto" w:fill="D9D9D9" w:themeFill="background1" w:themeFillShade="D9"/>
            <w:vAlign w:val="center"/>
          </w:tcPr>
          <w:p w14:paraId="62B0968A"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Merri-bek</w:t>
            </w:r>
          </w:p>
          <w:p w14:paraId="2B8C119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Port Phillip</w:t>
            </w:r>
          </w:p>
          <w:p w14:paraId="378B7F1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Queenscliff</w:t>
            </w:r>
          </w:p>
        </w:tc>
        <w:tc>
          <w:tcPr>
            <w:tcW w:w="1415" w:type="dxa"/>
            <w:gridSpan w:val="2"/>
            <w:tcBorders>
              <w:top w:val="nil"/>
              <w:bottom w:val="nil"/>
            </w:tcBorders>
            <w:shd w:val="clear" w:color="auto" w:fill="auto"/>
            <w:vAlign w:val="center"/>
          </w:tcPr>
          <w:p w14:paraId="7D972F6D"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Stonnington</w:t>
            </w:r>
          </w:p>
          <w:p w14:paraId="2C0370E5"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Whitehorse</w:t>
            </w:r>
          </w:p>
          <w:p w14:paraId="1B0EC441"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lang w:eastAsia="en-US"/>
              </w:rPr>
              <w:t>Yarra City</w:t>
            </w:r>
          </w:p>
        </w:tc>
      </w:tr>
    </w:tbl>
    <w:p w14:paraId="3D082256" w14:textId="2786EB4F" w:rsidR="3130727D" w:rsidRDefault="001D5272" w:rsidP="00D7173D">
      <w:pPr>
        <w:spacing w:before="200"/>
        <w:rPr>
          <w:rFonts w:asciiTheme="majorHAnsi" w:eastAsiaTheme="majorEastAsia" w:hAnsiTheme="majorHAnsi" w:cstheme="majorBidi"/>
          <w:b/>
          <w:bCs/>
          <w:color w:val="201547" w:themeColor="accent4"/>
          <w:sz w:val="22"/>
          <w:szCs w:val="22"/>
          <w:lang w:eastAsia="en-US"/>
        </w:rPr>
      </w:pPr>
      <w:r w:rsidRPr="5B6A357E">
        <w:rPr>
          <w:b/>
        </w:rPr>
        <w:t>T</w:t>
      </w:r>
      <w:r w:rsidRPr="00D836E6">
        <w:rPr>
          <w:b/>
        </w:rPr>
        <w:t>able 1. Local Government Areas</w:t>
      </w:r>
      <w:r>
        <w:rPr>
          <w:b/>
        </w:rPr>
        <w:t xml:space="preserve"> </w:t>
      </w:r>
      <w:r w:rsidRPr="00D836E6">
        <w:rPr>
          <w:b/>
        </w:rPr>
        <w:t xml:space="preserve">contained in each kangaroo </w:t>
      </w:r>
      <w:r w:rsidRPr="001A589A">
        <w:rPr>
          <w:b/>
        </w:rPr>
        <w:t>Harvest Zone</w:t>
      </w:r>
      <w:r w:rsidRPr="00D836E6">
        <w:rPr>
          <w:b/>
        </w:rPr>
        <w:t xml:space="preserve"> in Victoria.</w:t>
      </w:r>
    </w:p>
    <w:p w14:paraId="3717408D" w14:textId="77777777" w:rsidR="0017742D" w:rsidRDefault="0017742D">
      <w:pPr>
        <w:rPr>
          <w:rFonts w:asciiTheme="majorHAnsi" w:eastAsiaTheme="majorEastAsia" w:hAnsiTheme="majorHAnsi" w:cstheme="majorBidi"/>
          <w:b/>
          <w:bCs/>
          <w:color w:val="201547" w:themeColor="accent4"/>
          <w:sz w:val="22"/>
          <w:szCs w:val="22"/>
          <w:lang w:eastAsia="en-US"/>
        </w:rPr>
      </w:pPr>
      <w:r>
        <w:rPr>
          <w:rFonts w:asciiTheme="majorHAnsi" w:eastAsiaTheme="majorEastAsia" w:hAnsiTheme="majorHAnsi" w:cstheme="majorBidi"/>
          <w:b/>
          <w:bCs/>
          <w:color w:val="201547" w:themeColor="accent4"/>
          <w:sz w:val="22"/>
          <w:szCs w:val="22"/>
          <w:lang w:eastAsia="en-US"/>
        </w:rPr>
        <w:br w:type="page"/>
      </w:r>
    </w:p>
    <w:p w14:paraId="42404673" w14:textId="253D2DEA" w:rsidR="006D1F0E" w:rsidRPr="001E1744" w:rsidRDefault="003E7060" w:rsidP="003E7060">
      <w:pPr>
        <w:spacing w:before="60"/>
        <w:rPr>
          <w:rFonts w:asciiTheme="majorHAnsi" w:eastAsiaTheme="majorEastAsia" w:hAnsiTheme="majorHAnsi" w:cstheme="majorBidi"/>
          <w:b/>
          <w:bCs/>
          <w:color w:val="201547" w:themeColor="accent4"/>
          <w:sz w:val="22"/>
          <w:szCs w:val="22"/>
          <w:lang w:eastAsia="en-US"/>
        </w:rPr>
      </w:pPr>
      <w:r w:rsidRPr="001E1744">
        <w:rPr>
          <w:rFonts w:asciiTheme="majorHAnsi" w:eastAsiaTheme="majorEastAsia" w:hAnsiTheme="majorHAnsi" w:cstheme="majorBidi"/>
          <w:b/>
          <w:bCs/>
          <w:color w:val="201547" w:themeColor="accent4"/>
          <w:sz w:val="22"/>
          <w:szCs w:val="22"/>
          <w:lang w:eastAsia="en-US"/>
        </w:rPr>
        <w:lastRenderedPageBreak/>
        <w:t>New Harvest Zones for 2025-20</w:t>
      </w:r>
      <w:r w:rsidR="00670BFA">
        <w:rPr>
          <w:rFonts w:asciiTheme="majorHAnsi" w:eastAsiaTheme="majorEastAsia" w:hAnsiTheme="majorHAnsi" w:cstheme="majorBidi"/>
          <w:b/>
          <w:bCs/>
          <w:color w:val="201547" w:themeColor="accent4"/>
          <w:sz w:val="22"/>
          <w:szCs w:val="22"/>
          <w:lang w:eastAsia="en-US"/>
        </w:rPr>
        <w:t>28</w:t>
      </w:r>
    </w:p>
    <w:p w14:paraId="5CDA691C" w14:textId="203E80BA" w:rsidR="00F513D4" w:rsidRDefault="003E7060" w:rsidP="003E7060">
      <w:pPr>
        <w:pStyle w:val="BodyText"/>
      </w:pPr>
      <w:r>
        <w:t>For the period of 1 January 202</w:t>
      </w:r>
      <w:r w:rsidR="31134F0C">
        <w:t>5</w:t>
      </w:r>
      <w:r>
        <w:t xml:space="preserve"> to 31 December 20</w:t>
      </w:r>
      <w:r w:rsidR="00EA30E3">
        <w:t>28</w:t>
      </w:r>
      <w:r>
        <w:t xml:space="preserve"> t</w:t>
      </w:r>
      <w:r w:rsidRPr="00D94266">
        <w:t>he state</w:t>
      </w:r>
      <w:r w:rsidRPr="00D836E6">
        <w:t xml:space="preserve"> </w:t>
      </w:r>
      <w:r>
        <w:t xml:space="preserve">is </w:t>
      </w:r>
      <w:r w:rsidRPr="00D836E6">
        <w:t xml:space="preserve">divided into </w:t>
      </w:r>
      <w:r w:rsidR="00A235AA">
        <w:t>5</w:t>
      </w:r>
      <w:r w:rsidRPr="00D836E6">
        <w:t xml:space="preserve"> </w:t>
      </w:r>
      <w:r>
        <w:t>H</w:t>
      </w:r>
      <w:r w:rsidRPr="00D836E6">
        <w:t xml:space="preserve">arvest </w:t>
      </w:r>
      <w:r>
        <w:t>Z</w:t>
      </w:r>
      <w:r w:rsidRPr="00D836E6">
        <w:t>ones</w:t>
      </w:r>
      <w:r>
        <w:t xml:space="preserve"> and 1 Exclusion Zone</w:t>
      </w:r>
      <w:r w:rsidRPr="00D836E6">
        <w:t xml:space="preserve"> (</w:t>
      </w:r>
      <w:r>
        <w:t>see</w:t>
      </w:r>
      <w:r w:rsidRPr="00D836E6">
        <w:t xml:space="preserve"> </w:t>
      </w:r>
      <w:r w:rsidR="003E3ABD">
        <w:rPr>
          <w:b/>
          <w:bCs/>
        </w:rPr>
        <w:fldChar w:fldCharType="begin"/>
      </w:r>
      <w:r w:rsidR="003E3ABD">
        <w:instrText xml:space="preserve"> REF _Ref145429974 \h </w:instrText>
      </w:r>
      <w:r w:rsidR="003E3ABD">
        <w:rPr>
          <w:b/>
          <w:bCs/>
        </w:rPr>
      </w:r>
      <w:r w:rsidR="003E3ABD">
        <w:rPr>
          <w:b/>
          <w:bCs/>
        </w:rPr>
        <w:fldChar w:fldCharType="separate"/>
      </w:r>
      <w:r w:rsidR="00374002" w:rsidRPr="00880322">
        <w:rPr>
          <w:b/>
        </w:rPr>
        <w:t xml:space="preserve">Appendix </w:t>
      </w:r>
      <w:r w:rsidR="00374002">
        <w:rPr>
          <w:b/>
        </w:rPr>
        <w:t>2:</w:t>
      </w:r>
      <w:r w:rsidR="00374002" w:rsidRPr="601D6A2E">
        <w:rPr>
          <w:b/>
        </w:rPr>
        <w:t xml:space="preserve"> </w:t>
      </w:r>
      <w:r w:rsidR="00374002">
        <w:rPr>
          <w:b/>
        </w:rPr>
        <w:t>Harvest Zones for 2025-202</w:t>
      </w:r>
      <w:r w:rsidR="003E3ABD">
        <w:rPr>
          <w:b/>
          <w:bCs/>
        </w:rPr>
        <w:fldChar w:fldCharType="end"/>
      </w:r>
      <w:r w:rsidR="00427AB4">
        <w:rPr>
          <w:b/>
          <w:bCs/>
        </w:rPr>
        <w:t>8</w:t>
      </w:r>
      <w:r w:rsidRPr="00D836E6">
        <w:t xml:space="preserve">). </w:t>
      </w:r>
    </w:p>
    <w:p w14:paraId="6E07696E" w14:textId="313D8563" w:rsidR="00CE5948" w:rsidRDefault="000C5F29" w:rsidP="003E7060">
      <w:pPr>
        <w:pStyle w:val="BodyText"/>
      </w:pPr>
      <w:r>
        <w:t xml:space="preserve">The new Harvest </w:t>
      </w:r>
      <w:r w:rsidR="003E7060">
        <w:t>Z</w:t>
      </w:r>
      <w:r w:rsidR="003E7060" w:rsidRPr="00D836E6">
        <w:t>ones</w:t>
      </w:r>
      <w:r w:rsidR="00753867">
        <w:t xml:space="preserve"> </w:t>
      </w:r>
      <w:r w:rsidR="003E7060" w:rsidRPr="00D836E6">
        <w:t>are based</w:t>
      </w:r>
      <w:r w:rsidR="003E7060">
        <w:t xml:space="preserve"> on</w:t>
      </w:r>
      <w:r w:rsidR="003E7060" w:rsidRPr="00D836E6">
        <w:t xml:space="preserve"> </w:t>
      </w:r>
      <w:r w:rsidR="00753867">
        <w:t>consideration of a number of factors including</w:t>
      </w:r>
      <w:r w:rsidR="00CF7B09">
        <w:t xml:space="preserve"> </w:t>
      </w:r>
      <w:r w:rsidR="00605E13">
        <w:t>areas with minimal or no kangaroo populations</w:t>
      </w:r>
      <w:r w:rsidR="008F5EC9">
        <w:t>,</w:t>
      </w:r>
      <w:r w:rsidR="00CF7B09">
        <w:t xml:space="preserve"> Melbourne</w:t>
      </w:r>
      <w:r w:rsidR="00753867">
        <w:t xml:space="preserve"> </w:t>
      </w:r>
      <w:r w:rsidR="00E86E94">
        <w:t xml:space="preserve">urban growth </w:t>
      </w:r>
      <w:r w:rsidR="00C36DD2">
        <w:t>boundary,</w:t>
      </w:r>
      <w:r w:rsidR="008D0733">
        <w:t xml:space="preserve"> ecological</w:t>
      </w:r>
      <w:r w:rsidR="003E7060">
        <w:t xml:space="preserve"> units,</w:t>
      </w:r>
      <w:r w:rsidR="00485CB8">
        <w:t xml:space="preserve"> </w:t>
      </w:r>
      <w:r w:rsidR="00524701">
        <w:t xml:space="preserve">approved </w:t>
      </w:r>
      <w:r w:rsidR="00E86E94">
        <w:t>level</w:t>
      </w:r>
      <w:r w:rsidR="00C36DD2">
        <w:t>s</w:t>
      </w:r>
      <w:r w:rsidR="00E86E94">
        <w:t xml:space="preserve"> of </w:t>
      </w:r>
      <w:r w:rsidR="00524701">
        <w:t>control</w:t>
      </w:r>
      <w:r w:rsidR="00A44EB1">
        <w:t xml:space="preserve"> under </w:t>
      </w:r>
      <w:r w:rsidR="00E86E94">
        <w:t>ATCW</w:t>
      </w:r>
      <w:r w:rsidR="00FC62C3">
        <w:t xml:space="preserve">, </w:t>
      </w:r>
      <w:r w:rsidR="007527F7">
        <w:t xml:space="preserve">take through </w:t>
      </w:r>
      <w:r w:rsidR="00A44EB1">
        <w:t>the</w:t>
      </w:r>
      <w:r w:rsidR="00357402">
        <w:t xml:space="preserve"> </w:t>
      </w:r>
      <w:r w:rsidR="00910F7B">
        <w:t>KHP</w:t>
      </w:r>
      <w:r w:rsidR="00B329E1">
        <w:t>,</w:t>
      </w:r>
      <w:r w:rsidR="003E7060">
        <w:t xml:space="preserve"> and</w:t>
      </w:r>
      <w:r w:rsidR="00B329E1">
        <w:t xml:space="preserve"> </w:t>
      </w:r>
      <w:r w:rsidR="003E7060">
        <w:t xml:space="preserve">at the time of publishing, existing local government area (LGA) borders. </w:t>
      </w:r>
    </w:p>
    <w:p w14:paraId="40F727EE" w14:textId="4A381A99" w:rsidR="003E7060" w:rsidRDefault="34E3422F" w:rsidP="003E7060">
      <w:pPr>
        <w:pStyle w:val="BodyText"/>
      </w:pPr>
      <w:r>
        <w:t>The</w:t>
      </w:r>
      <w:r w:rsidR="004200BE">
        <w:t xml:space="preserve"> majority of </w:t>
      </w:r>
      <w:r w:rsidR="00061BCE">
        <w:t xml:space="preserve">take </w:t>
      </w:r>
      <w:r w:rsidR="004200BE">
        <w:t xml:space="preserve">in the previous Mallee Harvest Zone </w:t>
      </w:r>
      <w:r w:rsidR="0036293B">
        <w:t xml:space="preserve">(Mildura) </w:t>
      </w:r>
      <w:r w:rsidR="5B3196F3">
        <w:t xml:space="preserve">was </w:t>
      </w:r>
      <w:r w:rsidR="004200BE">
        <w:t>undertaken on public land through the ATCW system</w:t>
      </w:r>
      <w:r w:rsidR="1390BE4D">
        <w:t>,</w:t>
      </w:r>
      <w:r w:rsidR="00A32B86">
        <w:t xml:space="preserve"> hence </w:t>
      </w:r>
      <w:r w:rsidR="0036293B">
        <w:t xml:space="preserve">Mildura </w:t>
      </w:r>
      <w:r w:rsidR="004200BE">
        <w:t xml:space="preserve">has been included in the Loddon Mallee Harvest Zone. If public land managers </w:t>
      </w:r>
      <w:r w:rsidR="00FF224A">
        <w:t xml:space="preserve">require </w:t>
      </w:r>
      <w:r w:rsidR="004200BE">
        <w:t>access to the KHP</w:t>
      </w:r>
      <w:r w:rsidR="00FF224A">
        <w:t>,</w:t>
      </w:r>
      <w:r w:rsidR="004200BE">
        <w:t xml:space="preserve"> this will be </w:t>
      </w:r>
      <w:r w:rsidR="00A235AA">
        <w:t>provided for</w:t>
      </w:r>
      <w:r w:rsidR="00420A18">
        <w:t xml:space="preserve"> as</w:t>
      </w:r>
      <w:r w:rsidR="00FB7F5B">
        <w:t xml:space="preserve"> a </w:t>
      </w:r>
      <w:r w:rsidR="00FB7F5B" w:rsidRPr="00771E84">
        <w:rPr>
          <w:i/>
          <w:iCs/>
        </w:rPr>
        <w:t>separate quota</w:t>
      </w:r>
      <w:r w:rsidR="00FB7F5B">
        <w:t>, but included</w:t>
      </w:r>
      <w:r w:rsidR="004200BE">
        <w:t xml:space="preserve"> </w:t>
      </w:r>
      <w:r w:rsidR="00FB7F5B">
        <w:t>with</w:t>
      </w:r>
      <w:r w:rsidR="004200BE">
        <w:t xml:space="preserve">in the </w:t>
      </w:r>
      <w:r w:rsidR="004200BE" w:rsidRPr="004200BE">
        <w:rPr>
          <w:i/>
          <w:iCs/>
        </w:rPr>
        <w:t>total quota</w:t>
      </w:r>
      <w:r w:rsidR="004200BE">
        <w:t xml:space="preserve"> as direct replacement for ATCW numbers </w:t>
      </w:r>
      <w:r w:rsidR="00A235AA">
        <w:t>as described</w:t>
      </w:r>
      <w:r w:rsidR="00AC2AC2">
        <w:t xml:space="preserve"> below (see</w:t>
      </w:r>
      <w:r w:rsidR="008D34C6">
        <w:t xml:space="preserve"> </w:t>
      </w:r>
      <w:r w:rsidR="008D34C6" w:rsidRPr="009D6297">
        <w:rPr>
          <w:b/>
          <w:bCs/>
        </w:rPr>
        <w:fldChar w:fldCharType="begin"/>
      </w:r>
      <w:r w:rsidR="008D34C6" w:rsidRPr="009D6297">
        <w:rPr>
          <w:b/>
          <w:bCs/>
        </w:rPr>
        <w:instrText xml:space="preserve"> REF _Ref148512560 \h </w:instrText>
      </w:r>
      <w:r w:rsidR="009D6297">
        <w:rPr>
          <w:b/>
          <w:bCs/>
        </w:rPr>
        <w:instrText xml:space="preserve"> \* MERGEFORMAT </w:instrText>
      </w:r>
      <w:r w:rsidR="008D34C6" w:rsidRPr="009D6297">
        <w:rPr>
          <w:b/>
          <w:bCs/>
        </w:rPr>
      </w:r>
      <w:r w:rsidR="008D34C6" w:rsidRPr="009D6297">
        <w:rPr>
          <w:b/>
          <w:bCs/>
        </w:rPr>
        <w:fldChar w:fldCharType="separate"/>
      </w:r>
      <w:r w:rsidR="00374002" w:rsidRPr="00374002">
        <w:rPr>
          <w:b/>
          <w:bCs/>
        </w:rPr>
        <w:t>Public land and separate quota</w:t>
      </w:r>
      <w:r w:rsidR="008D34C6" w:rsidRPr="009D6297">
        <w:rPr>
          <w:b/>
          <w:bCs/>
        </w:rPr>
        <w:fldChar w:fldCharType="end"/>
      </w:r>
      <w:r w:rsidR="6D4EE837">
        <w:t xml:space="preserve"> </w:t>
      </w:r>
      <w:r w:rsidR="1C2FCB12">
        <w:t>section</w:t>
      </w:r>
      <w:r w:rsidR="00F72407">
        <w:t xml:space="preserve"> below</w:t>
      </w:r>
      <w:r w:rsidR="006D72E5">
        <w:t>)</w:t>
      </w:r>
      <w:r w:rsidR="004200BE">
        <w:t>.</w:t>
      </w:r>
    </w:p>
    <w:p w14:paraId="19F5966A" w14:textId="61D56F0A" w:rsidR="003E7060" w:rsidRDefault="00C709E5" w:rsidP="003E7060">
      <w:pPr>
        <w:pStyle w:val="BodyText"/>
      </w:pPr>
      <w:r>
        <w:t xml:space="preserve">The </w:t>
      </w:r>
      <w:r w:rsidR="00CE5948">
        <w:t xml:space="preserve">Exclusion Zone </w:t>
      </w:r>
      <w:r>
        <w:t xml:space="preserve">is extended to include </w:t>
      </w:r>
      <w:r w:rsidR="003E7060" w:rsidRPr="00EA2E6B">
        <w:t xml:space="preserve">Melbourne </w:t>
      </w:r>
      <w:r w:rsidR="00746381">
        <w:t>Central Business District (</w:t>
      </w:r>
      <w:r w:rsidR="003E7060" w:rsidRPr="00EA2E6B">
        <w:t>CBD</w:t>
      </w:r>
      <w:r w:rsidR="00746381">
        <w:t>)</w:t>
      </w:r>
      <w:r w:rsidR="003E7060" w:rsidRPr="00EA2E6B">
        <w:t xml:space="preserve">, outer suburbs and </w:t>
      </w:r>
      <w:r w:rsidR="00CE5948">
        <w:t xml:space="preserve">urban </w:t>
      </w:r>
      <w:r w:rsidR="003E7060" w:rsidRPr="00EA2E6B">
        <w:t>growth corridors, Port Phillip and Western Port Bays, Mornington Peninsula, the Dandenong’s, and the Western Grasslands</w:t>
      </w:r>
      <w:r w:rsidR="00485CB8">
        <w:t>.</w:t>
      </w:r>
    </w:p>
    <w:p w14:paraId="3F6B8E33" w14:textId="4262A97C" w:rsidR="003E7060" w:rsidRDefault="003E7060" w:rsidP="003E7060">
      <w:pPr>
        <w:pStyle w:val="BodyText"/>
      </w:pPr>
      <w:r>
        <w:t>H</w:t>
      </w:r>
      <w:r w:rsidRPr="00D836E6">
        <w:t xml:space="preserve">arvesting </w:t>
      </w:r>
      <w:r w:rsidR="00D52E2E">
        <w:t xml:space="preserve">in 2025-2028 </w:t>
      </w:r>
      <w:r w:rsidRPr="00D836E6">
        <w:t xml:space="preserve">may </w:t>
      </w:r>
      <w:r>
        <w:t xml:space="preserve">only occur in the LGAs listed </w:t>
      </w:r>
      <w:r w:rsidR="00D52E2E">
        <w:t>(see</w:t>
      </w:r>
      <w:r>
        <w:t xml:space="preserve"> </w:t>
      </w:r>
      <w:r w:rsidRPr="00FC2DEA">
        <w:rPr>
          <w:b/>
          <w:bCs/>
        </w:rPr>
        <w:t xml:space="preserve">Table </w:t>
      </w:r>
      <w:r>
        <w:rPr>
          <w:b/>
          <w:bCs/>
        </w:rPr>
        <w:t>2</w:t>
      </w:r>
      <w:r w:rsidR="00D52E2E">
        <w:rPr>
          <w:b/>
          <w:bCs/>
        </w:rPr>
        <w:t>)</w:t>
      </w:r>
      <w:r>
        <w:t xml:space="preserve"> and a</w:t>
      </w:r>
      <w:r w:rsidRPr="00D836E6">
        <w:t xml:space="preserve">nnual </w:t>
      </w:r>
      <w:r w:rsidRPr="00507D7B">
        <w:rPr>
          <w:i/>
          <w:iCs/>
        </w:rPr>
        <w:t>commercial quotas</w:t>
      </w:r>
      <w:r w:rsidRPr="00D836E6">
        <w:t xml:space="preserve"> </w:t>
      </w:r>
      <w:r>
        <w:t>are</w:t>
      </w:r>
      <w:r w:rsidRPr="00D836E6">
        <w:t xml:space="preserve"> set </w:t>
      </w:r>
      <w:r>
        <w:t>for each</w:t>
      </w:r>
      <w:r w:rsidRPr="00D836E6">
        <w:t xml:space="preserve"> </w:t>
      </w:r>
      <w:r>
        <w:t>Harvest Zone</w:t>
      </w:r>
      <w:r w:rsidRPr="00565EBE">
        <w:t>.</w:t>
      </w:r>
    </w:p>
    <w:p w14:paraId="1C3B1C03" w14:textId="50F860B5" w:rsidR="003E7060" w:rsidRPr="00E32C36" w:rsidRDefault="003E7060" w:rsidP="003E7060">
      <w:pPr>
        <w:pStyle w:val="BodyText"/>
        <w:rPr>
          <w:rFonts w:ascii="Times New Roman" w:hAnsi="Times New Roman"/>
          <w:sz w:val="22"/>
          <w:szCs w:val="22"/>
        </w:rPr>
      </w:pPr>
    </w:p>
    <w:tbl>
      <w:tblPr>
        <w:tblStyle w:val="TableGrid10"/>
        <w:tblW w:w="9526" w:type="dxa"/>
        <w:jc w:val="center"/>
        <w:tblBorders>
          <w:top w:val="none" w:sz="0" w:space="0" w:color="auto"/>
          <w:bottom w:val="none" w:sz="0" w:space="0" w:color="auto"/>
        </w:tblBorders>
        <w:tblLayout w:type="fixed"/>
        <w:tblLook w:val="04A0" w:firstRow="1" w:lastRow="0" w:firstColumn="1" w:lastColumn="0" w:noHBand="0" w:noVBand="1"/>
      </w:tblPr>
      <w:tblGrid>
        <w:gridCol w:w="1985"/>
        <w:gridCol w:w="1842"/>
        <w:gridCol w:w="1899"/>
        <w:gridCol w:w="1900"/>
        <w:gridCol w:w="1900"/>
      </w:tblGrid>
      <w:tr w:rsidR="00B10091" w:rsidRPr="00442475" w14:paraId="341652DE" w14:textId="77777777" w:rsidTr="00265E0F">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vAlign w:val="center"/>
          </w:tcPr>
          <w:p w14:paraId="16712187" w14:textId="104260C1" w:rsidR="00B10091" w:rsidRPr="00442475" w:rsidRDefault="00B10091" w:rsidP="00265E0F">
            <w:pPr>
              <w:keepLines/>
              <w:spacing w:beforeLines="40" w:before="96" w:afterLines="40" w:after="96" w:line="240" w:lineRule="auto"/>
              <w:jc w:val="center"/>
              <w:rPr>
                <w:b/>
              </w:rPr>
            </w:pPr>
            <w:r>
              <w:rPr>
                <w:b/>
              </w:rPr>
              <w:t>Barwon South West</w:t>
            </w:r>
          </w:p>
        </w:tc>
        <w:tc>
          <w:tcPr>
            <w:tcW w:w="1842" w:type="dxa"/>
            <w:tcBorders>
              <w:bottom w:val="single" w:sz="4" w:space="0" w:color="auto"/>
            </w:tcBorders>
            <w:vAlign w:val="center"/>
          </w:tcPr>
          <w:p w14:paraId="0D20061F" w14:textId="1EA1695E"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Grampians</w:t>
            </w:r>
          </w:p>
        </w:tc>
        <w:tc>
          <w:tcPr>
            <w:tcW w:w="1899" w:type="dxa"/>
            <w:tcBorders>
              <w:bottom w:val="single" w:sz="4" w:space="0" w:color="auto"/>
            </w:tcBorders>
            <w:vAlign w:val="center"/>
          </w:tcPr>
          <w:p w14:paraId="20979114" w14:textId="1405B23C"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Loddon Mallee</w:t>
            </w:r>
          </w:p>
        </w:tc>
        <w:tc>
          <w:tcPr>
            <w:tcW w:w="1900" w:type="dxa"/>
            <w:tcBorders>
              <w:bottom w:val="single" w:sz="4" w:space="0" w:color="auto"/>
            </w:tcBorders>
            <w:vAlign w:val="center"/>
          </w:tcPr>
          <w:p w14:paraId="753EF52D" w14:textId="77777777"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Hume</w:t>
            </w:r>
          </w:p>
        </w:tc>
        <w:tc>
          <w:tcPr>
            <w:tcW w:w="1900" w:type="dxa"/>
            <w:tcBorders>
              <w:bottom w:val="single" w:sz="4" w:space="0" w:color="auto"/>
            </w:tcBorders>
            <w:vAlign w:val="center"/>
          </w:tcPr>
          <w:p w14:paraId="0B50C15A" w14:textId="4A697534"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Gippsland</w:t>
            </w:r>
          </w:p>
        </w:tc>
      </w:tr>
      <w:tr w:rsidR="00B10091" w:rsidRPr="00442475" w14:paraId="424637C5" w14:textId="77777777" w:rsidTr="00265E0F">
        <w:trPr>
          <w:trHeight w:val="3945"/>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il"/>
            </w:tcBorders>
            <w:vAlign w:val="center"/>
          </w:tcPr>
          <w:p w14:paraId="78976C27"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Colac Otway</w:t>
            </w:r>
          </w:p>
          <w:p w14:paraId="641D035C"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Corangamite</w:t>
            </w:r>
          </w:p>
          <w:p w14:paraId="4816CF8A" w14:textId="77777777" w:rsidR="00B10091" w:rsidRPr="00442475"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Glenelg</w:t>
            </w:r>
          </w:p>
          <w:p w14:paraId="2E24C949"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Greater Geelong</w:t>
            </w:r>
          </w:p>
          <w:p w14:paraId="544ABB6D"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Moyne</w:t>
            </w:r>
          </w:p>
          <w:p w14:paraId="5205307E"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Southern Grampians</w:t>
            </w:r>
          </w:p>
          <w:p w14:paraId="2C224131"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Surf Coast</w:t>
            </w:r>
          </w:p>
          <w:p w14:paraId="56A15FD3" w14:textId="77777777" w:rsidR="00B10091" w:rsidRPr="00442475" w:rsidRDefault="00B10091" w:rsidP="00265E0F">
            <w:pPr>
              <w:keepLines/>
              <w:spacing w:before="50" w:afterLines="40" w:after="96" w:line="0" w:lineRule="atLeast"/>
              <w:jc w:val="center"/>
              <w:rPr>
                <w:rFonts w:asciiTheme="majorHAnsi" w:hAnsiTheme="majorHAnsi" w:cstheme="majorBidi"/>
              </w:rPr>
            </w:pPr>
          </w:p>
        </w:tc>
        <w:tc>
          <w:tcPr>
            <w:tcW w:w="1842" w:type="dxa"/>
            <w:tcBorders>
              <w:top w:val="single" w:sz="4" w:space="0" w:color="auto"/>
              <w:bottom w:val="nil"/>
            </w:tcBorders>
            <w:shd w:val="clear" w:color="auto" w:fill="CCDBEA" w:themeFill="background2"/>
            <w:vAlign w:val="center"/>
          </w:tcPr>
          <w:p w14:paraId="63A7E3C0"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Ararat</w:t>
            </w:r>
          </w:p>
          <w:p w14:paraId="3AD9219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Ballarat</w:t>
            </w:r>
          </w:p>
          <w:p w14:paraId="36EAFD8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Golden Plains</w:t>
            </w:r>
          </w:p>
          <w:p w14:paraId="700C925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Hepburn</w:t>
            </w:r>
          </w:p>
          <w:p w14:paraId="2D57B25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Hindmarsh</w:t>
            </w:r>
          </w:p>
          <w:p w14:paraId="18622C4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Horsham</w:t>
            </w:r>
          </w:p>
          <w:p w14:paraId="094A0DE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Moorabool</w:t>
            </w:r>
          </w:p>
          <w:p w14:paraId="7904AD96"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Northern Grampians</w:t>
            </w:r>
          </w:p>
          <w:p w14:paraId="43843CB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Pyrenees</w:t>
            </w:r>
          </w:p>
          <w:p w14:paraId="43192D0A"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West Wimmera</w:t>
            </w:r>
          </w:p>
          <w:p w14:paraId="323FED0E" w14:textId="37E1B133"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Yarriambiack</w:t>
            </w:r>
          </w:p>
        </w:tc>
        <w:tc>
          <w:tcPr>
            <w:tcW w:w="1899" w:type="dxa"/>
            <w:tcBorders>
              <w:top w:val="single" w:sz="4" w:space="0" w:color="auto"/>
              <w:bottom w:val="nil"/>
            </w:tcBorders>
            <w:vAlign w:val="center"/>
          </w:tcPr>
          <w:p w14:paraId="45AB68E5"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Buloke</w:t>
            </w:r>
          </w:p>
          <w:p w14:paraId="5BE3FEB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Campaspe</w:t>
            </w:r>
          </w:p>
          <w:p w14:paraId="54AFB767"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Central Goldfields</w:t>
            </w:r>
          </w:p>
          <w:p w14:paraId="741BCD1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Gannawarra</w:t>
            </w:r>
          </w:p>
          <w:p w14:paraId="69981A6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Greater Bendigo</w:t>
            </w:r>
          </w:p>
          <w:p w14:paraId="0B392DC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Loddon</w:t>
            </w:r>
          </w:p>
          <w:p w14:paraId="2B9E98D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Macedon Ranges</w:t>
            </w:r>
          </w:p>
          <w:p w14:paraId="6A78329C" w14:textId="022F375F" w:rsidR="00627ED6" w:rsidRDefault="00627ED6"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Mildura</w:t>
            </w:r>
          </w:p>
          <w:p w14:paraId="7E595C1E"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Mount Alexander</w:t>
            </w:r>
          </w:p>
          <w:p w14:paraId="5150B719" w14:textId="452FF511"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Swan Hill</w:t>
            </w:r>
          </w:p>
        </w:tc>
        <w:tc>
          <w:tcPr>
            <w:tcW w:w="1900" w:type="dxa"/>
            <w:tcBorders>
              <w:top w:val="single" w:sz="4" w:space="0" w:color="auto"/>
              <w:bottom w:val="nil"/>
            </w:tcBorders>
            <w:shd w:val="clear" w:color="auto" w:fill="CCDBEA" w:themeFill="background2"/>
            <w:vAlign w:val="center"/>
          </w:tcPr>
          <w:p w14:paraId="7884316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Alpine</w:t>
            </w:r>
          </w:p>
          <w:p w14:paraId="02687D8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Benalla</w:t>
            </w:r>
          </w:p>
          <w:p w14:paraId="7DA3C182"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Greater Shepparton</w:t>
            </w:r>
          </w:p>
          <w:p w14:paraId="0E439DE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Indigo</w:t>
            </w:r>
          </w:p>
          <w:p w14:paraId="530D7345"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Mansfield</w:t>
            </w:r>
          </w:p>
          <w:p w14:paraId="460BFB6D"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Mitchell</w:t>
            </w:r>
          </w:p>
          <w:p w14:paraId="54B96AE0"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Moira</w:t>
            </w:r>
          </w:p>
          <w:p w14:paraId="6845EAE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Murrindindi</w:t>
            </w:r>
          </w:p>
          <w:p w14:paraId="5D510CA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Strathbogie</w:t>
            </w:r>
          </w:p>
          <w:p w14:paraId="095F9573"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Towong</w:t>
            </w:r>
          </w:p>
          <w:p w14:paraId="32F51F6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Wangaratta</w:t>
            </w:r>
          </w:p>
          <w:p w14:paraId="43CDC014" w14:textId="5D867A0B"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Wodonga</w:t>
            </w:r>
          </w:p>
        </w:tc>
        <w:tc>
          <w:tcPr>
            <w:tcW w:w="1900" w:type="dxa"/>
            <w:tcBorders>
              <w:top w:val="single" w:sz="4" w:space="0" w:color="auto"/>
              <w:bottom w:val="nil"/>
            </w:tcBorders>
            <w:shd w:val="clear" w:color="auto" w:fill="auto"/>
            <w:vAlign w:val="center"/>
          </w:tcPr>
          <w:p w14:paraId="4C5EE9CE"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Bass Coast</w:t>
            </w:r>
          </w:p>
          <w:p w14:paraId="703C4EE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Baw Baw</w:t>
            </w:r>
          </w:p>
          <w:p w14:paraId="54AC40FF"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East Gippsland</w:t>
            </w:r>
          </w:p>
          <w:p w14:paraId="6F46565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Latrobe</w:t>
            </w:r>
          </w:p>
          <w:p w14:paraId="786A5FE7"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South Gippsland</w:t>
            </w:r>
          </w:p>
          <w:p w14:paraId="23EE122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Wellington</w:t>
            </w:r>
          </w:p>
          <w:p w14:paraId="16E74B73" w14:textId="50DC07CE" w:rsidR="00B10091" w:rsidRPr="00442475" w:rsidRDefault="00E161B2"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Yarra Ranges</w:t>
            </w:r>
          </w:p>
        </w:tc>
      </w:tr>
      <w:tr w:rsidR="00B10091" w:rsidRPr="00442475" w14:paraId="2B826306" w14:textId="77777777" w:rsidTr="001D5272">
        <w:trPr>
          <w:trHeight w:val="221"/>
          <w:jc w:val="center"/>
        </w:trPr>
        <w:tc>
          <w:tcPr>
            <w:cnfStyle w:val="001000000000" w:firstRow="0" w:lastRow="0" w:firstColumn="1" w:lastColumn="0" w:oddVBand="0" w:evenVBand="0" w:oddHBand="0" w:evenHBand="0" w:firstRowFirstColumn="0" w:firstRowLastColumn="0" w:lastRowFirstColumn="0" w:lastRowLastColumn="0"/>
            <w:tcW w:w="9526" w:type="dxa"/>
            <w:gridSpan w:val="5"/>
            <w:tcBorders>
              <w:top w:val="nil"/>
              <w:bottom w:val="nil"/>
            </w:tcBorders>
            <w:shd w:val="clear" w:color="auto" w:fill="808080" w:themeFill="background1" w:themeFillShade="80"/>
          </w:tcPr>
          <w:p w14:paraId="1AD654DD" w14:textId="3075BFCD" w:rsidR="00B10091" w:rsidRPr="00442475" w:rsidRDefault="00F85A54" w:rsidP="00123DF6">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w:t>
            </w:r>
            <w:r w:rsidR="00B10091">
              <w:rPr>
                <w:rFonts w:asciiTheme="majorHAnsi" w:hAnsiTheme="majorHAnsi" w:cstheme="majorBidi"/>
                <w:b/>
                <w:bCs/>
                <w:color w:val="FFFFFF" w:themeColor="background1"/>
              </w:rPr>
              <w:t xml:space="preserve"> </w:t>
            </w:r>
            <w:r w:rsidR="00A235AA">
              <w:rPr>
                <w:rFonts w:asciiTheme="majorHAnsi" w:hAnsiTheme="majorHAnsi" w:cstheme="majorBidi"/>
                <w:b/>
                <w:bCs/>
                <w:color w:val="FFFFFF" w:themeColor="background1"/>
              </w:rPr>
              <w:t>(</w:t>
            </w:r>
            <w:r w:rsidR="00B10091" w:rsidRPr="00442475">
              <w:rPr>
                <w:rFonts w:asciiTheme="majorHAnsi" w:hAnsiTheme="majorHAnsi" w:cstheme="majorBidi"/>
                <w:b/>
                <w:bCs/>
                <w:color w:val="FFFFFF" w:themeColor="background1"/>
              </w:rPr>
              <w:t xml:space="preserve">No </w:t>
            </w:r>
            <w:r w:rsidR="00B10091" w:rsidRPr="4A1D28E8">
              <w:rPr>
                <w:rFonts w:asciiTheme="majorHAnsi" w:hAnsiTheme="majorHAnsi" w:cstheme="majorBidi"/>
                <w:b/>
                <w:bCs/>
                <w:color w:val="FFFFFF" w:themeColor="background1"/>
              </w:rPr>
              <w:t>harvestin</w:t>
            </w:r>
            <w:r w:rsidR="00A235AA">
              <w:rPr>
                <w:rFonts w:asciiTheme="majorHAnsi" w:hAnsiTheme="majorHAnsi" w:cstheme="majorBidi"/>
                <w:b/>
                <w:bCs/>
                <w:color w:val="FFFFFF" w:themeColor="background1"/>
              </w:rPr>
              <w:t>g,</w:t>
            </w:r>
            <w:r w:rsidR="00B10091" w:rsidRPr="00442475">
              <w:rPr>
                <w:rFonts w:asciiTheme="majorHAnsi" w:hAnsiTheme="majorHAnsi" w:cstheme="majorBidi"/>
                <w:b/>
                <w:bCs/>
                <w:color w:val="FFFFFF" w:themeColor="background1"/>
              </w:rPr>
              <w:t xml:space="preserve"> ATCWs only</w:t>
            </w:r>
            <w:r w:rsidR="00A235AA">
              <w:rPr>
                <w:rFonts w:asciiTheme="majorHAnsi" w:hAnsiTheme="majorHAnsi" w:cstheme="majorBidi"/>
                <w:b/>
                <w:bCs/>
                <w:color w:val="FFFFFF" w:themeColor="background1"/>
              </w:rPr>
              <w:t>)</w:t>
            </w:r>
          </w:p>
        </w:tc>
      </w:tr>
      <w:tr w:rsidR="00B10091" w:rsidRPr="00442475" w14:paraId="13DE2524" w14:textId="77777777" w:rsidTr="00265E0F">
        <w:trPr>
          <w:trHeight w:val="140"/>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shd w:val="clear" w:color="auto" w:fill="auto"/>
            <w:vAlign w:val="center"/>
          </w:tcPr>
          <w:p w14:paraId="441DB49F"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Banyule</w:t>
            </w:r>
          </w:p>
          <w:p w14:paraId="42A710A0"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Bayside</w:t>
            </w:r>
          </w:p>
          <w:p w14:paraId="1E35B44D" w14:textId="0B04DF1A"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Boroondara</w:t>
            </w:r>
          </w:p>
          <w:p w14:paraId="0D52B036"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Brimbank</w:t>
            </w:r>
          </w:p>
          <w:p w14:paraId="383ED0F9" w14:textId="54EF9986"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Cardinia</w:t>
            </w:r>
          </w:p>
          <w:p w14:paraId="2DE46F94" w14:textId="06E1828C"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Casey</w:t>
            </w:r>
          </w:p>
          <w:p w14:paraId="5CE3B3A0" w14:textId="729F873D" w:rsidR="00B10091" w:rsidRPr="00C40B67" w:rsidRDefault="00C40B67" w:rsidP="00C40B67">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 xml:space="preserve">Greater Dandenong </w:t>
            </w:r>
          </w:p>
        </w:tc>
        <w:tc>
          <w:tcPr>
            <w:tcW w:w="1842" w:type="dxa"/>
            <w:tcBorders>
              <w:top w:val="nil"/>
              <w:bottom w:val="nil"/>
            </w:tcBorders>
            <w:shd w:val="clear" w:color="auto" w:fill="D9D9D9" w:themeFill="background1" w:themeFillShade="D9"/>
            <w:vAlign w:val="center"/>
          </w:tcPr>
          <w:p w14:paraId="724B07A5" w14:textId="23A74F0B"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543CD">
              <w:rPr>
                <w:rFonts w:asciiTheme="majorHAnsi" w:hAnsiTheme="majorHAnsi" w:cstheme="majorBidi"/>
              </w:rPr>
              <w:t>Darebin</w:t>
            </w:r>
          </w:p>
          <w:p w14:paraId="07475D0B" w14:textId="1459F8AC"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Frankston</w:t>
            </w:r>
          </w:p>
          <w:p w14:paraId="57C91AE7" w14:textId="5AA5A0B8"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French Island</w:t>
            </w:r>
          </w:p>
          <w:p w14:paraId="37AF88FA" w14:textId="1F13A290"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Glen Eira</w:t>
            </w:r>
          </w:p>
          <w:p w14:paraId="1CC0A74D" w14:textId="54E38699"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543CD">
              <w:rPr>
                <w:rFonts w:asciiTheme="majorHAnsi" w:hAnsiTheme="majorHAnsi" w:cstheme="majorBidi"/>
              </w:rPr>
              <w:t>Hobsons Bay</w:t>
            </w:r>
          </w:p>
          <w:p w14:paraId="5F5F9966" w14:textId="77777777" w:rsidR="00C40B67"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Hume</w:t>
            </w:r>
          </w:p>
          <w:p w14:paraId="5919FAB1" w14:textId="297DE8D8" w:rsidR="00B10091"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Kingston </w:t>
            </w:r>
          </w:p>
        </w:tc>
        <w:tc>
          <w:tcPr>
            <w:tcW w:w="1899" w:type="dxa"/>
            <w:tcBorders>
              <w:top w:val="nil"/>
              <w:bottom w:val="nil"/>
            </w:tcBorders>
            <w:shd w:val="clear" w:color="auto" w:fill="auto"/>
            <w:vAlign w:val="center"/>
          </w:tcPr>
          <w:p w14:paraId="56650C8B" w14:textId="141C0F61"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Knox</w:t>
            </w:r>
          </w:p>
          <w:p w14:paraId="42B47F57" w14:textId="41BA3A51" w:rsidR="0036293B"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Manningham</w:t>
            </w:r>
          </w:p>
          <w:p w14:paraId="1604F718" w14:textId="205C07B3"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sidDel="003953B2">
              <w:rPr>
                <w:rFonts w:asciiTheme="majorHAnsi" w:hAnsiTheme="majorHAnsi" w:cstheme="majorBidi"/>
              </w:rPr>
              <w:t>Maribyrnong</w:t>
            </w:r>
          </w:p>
          <w:p w14:paraId="262F4656" w14:textId="05A02271"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Maroondah</w:t>
            </w:r>
          </w:p>
          <w:p w14:paraId="4E7985E7" w14:textId="77777777" w:rsidR="00C40B67"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Melbourne</w:t>
            </w:r>
          </w:p>
          <w:p w14:paraId="1C7DD5ED" w14:textId="77777777" w:rsidR="00E829C8" w:rsidRDefault="00C40B67"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Melton</w:t>
            </w:r>
            <w:r w:rsidR="00E829C8" w:rsidRPr="002543CD">
              <w:rPr>
                <w:rFonts w:asciiTheme="majorHAnsi" w:hAnsiTheme="majorHAnsi" w:cstheme="majorBidi"/>
              </w:rPr>
              <w:t xml:space="preserve"> </w:t>
            </w:r>
          </w:p>
          <w:p w14:paraId="7BF3D2D2" w14:textId="49A316E4" w:rsidR="00B10091" w:rsidRPr="002543CD" w:rsidRDefault="00E829C8"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Monash </w:t>
            </w:r>
          </w:p>
        </w:tc>
        <w:tc>
          <w:tcPr>
            <w:tcW w:w="1900" w:type="dxa"/>
            <w:tcBorders>
              <w:top w:val="nil"/>
              <w:bottom w:val="nil"/>
            </w:tcBorders>
            <w:shd w:val="clear" w:color="auto" w:fill="D9D9D9" w:themeFill="background1" w:themeFillShade="D9"/>
            <w:vAlign w:val="center"/>
          </w:tcPr>
          <w:p w14:paraId="34FD447A" w14:textId="5A73F2D4"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Moonee Valley</w:t>
            </w:r>
          </w:p>
          <w:p w14:paraId="6D22BB5F" w14:textId="01AE8148"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Mornington Peninsula</w:t>
            </w:r>
          </w:p>
          <w:p w14:paraId="687B1EF9"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Merri-bek</w:t>
            </w:r>
          </w:p>
          <w:p w14:paraId="6D83612E" w14:textId="77777777" w:rsidR="00E829C8" w:rsidRDefault="00C40B67"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Nillumbi</w:t>
            </w:r>
            <w:r>
              <w:rPr>
                <w:rFonts w:asciiTheme="majorHAnsi" w:hAnsiTheme="majorHAnsi" w:cstheme="majorBidi"/>
              </w:rPr>
              <w:t>k</w:t>
            </w:r>
            <w:r w:rsidR="00E829C8" w:rsidRPr="002543CD">
              <w:rPr>
                <w:rFonts w:asciiTheme="majorHAnsi" w:hAnsiTheme="majorHAnsi" w:cstheme="majorBidi"/>
              </w:rPr>
              <w:t xml:space="preserve"> </w:t>
            </w:r>
          </w:p>
          <w:p w14:paraId="742A3598" w14:textId="1E664CDC" w:rsidR="00B10091" w:rsidRPr="002543CD" w:rsidRDefault="00E829C8"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Port Phillip</w:t>
            </w:r>
          </w:p>
        </w:tc>
        <w:tc>
          <w:tcPr>
            <w:tcW w:w="1900" w:type="dxa"/>
            <w:tcBorders>
              <w:top w:val="nil"/>
              <w:bottom w:val="nil"/>
            </w:tcBorders>
            <w:shd w:val="clear" w:color="auto" w:fill="auto"/>
            <w:vAlign w:val="center"/>
          </w:tcPr>
          <w:p w14:paraId="4DC868D1" w14:textId="77777777" w:rsidR="00C40B67"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Queenscliff </w:t>
            </w:r>
          </w:p>
          <w:p w14:paraId="1256EB94" w14:textId="5DD84B2A"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Stonnington</w:t>
            </w:r>
          </w:p>
          <w:p w14:paraId="2B983AD9" w14:textId="697002FB"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Whitehorse</w:t>
            </w:r>
          </w:p>
          <w:p w14:paraId="0A166583"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Whittlesea</w:t>
            </w:r>
          </w:p>
          <w:p w14:paraId="1840FB6E"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Wyndham</w:t>
            </w:r>
          </w:p>
          <w:p w14:paraId="12FD20C0" w14:textId="1207951B"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lang w:eastAsia="en-US"/>
              </w:rPr>
              <w:t>Yarra</w:t>
            </w:r>
          </w:p>
        </w:tc>
      </w:tr>
    </w:tbl>
    <w:bookmarkEnd w:id="58"/>
    <w:p w14:paraId="42BC6FD6" w14:textId="1F3923BB" w:rsidR="001F0CE3" w:rsidRPr="006177B1" w:rsidRDefault="001D5272" w:rsidP="00EB7D89">
      <w:pPr>
        <w:spacing w:before="200"/>
        <w:rPr>
          <w:b/>
        </w:rPr>
      </w:pPr>
      <w:r w:rsidRPr="006177B1">
        <w:rPr>
          <w:b/>
        </w:rPr>
        <w:t>Table 2. Local Government Areas contained in each kangaroo Harvest Zone in Victoria.</w:t>
      </w:r>
    </w:p>
    <w:p w14:paraId="77290F3C" w14:textId="77777777" w:rsidR="001F0CE3" w:rsidRDefault="001F0CE3">
      <w:pPr>
        <w:rPr>
          <w:rFonts w:asciiTheme="majorHAnsi" w:eastAsiaTheme="majorEastAsia" w:hAnsiTheme="majorHAnsi" w:cstheme="majorBidi"/>
          <w:bCs/>
          <w:iCs/>
          <w:color w:val="201547" w:themeColor="text2"/>
          <w:sz w:val="22"/>
        </w:rPr>
      </w:pPr>
      <w:r>
        <w:rPr>
          <w:b/>
          <w:bCs/>
        </w:rPr>
        <w:br w:type="page"/>
      </w:r>
    </w:p>
    <w:p w14:paraId="77F87AD8" w14:textId="77777777" w:rsidR="008C5F0D" w:rsidRDefault="008C5F0D" w:rsidP="00795326">
      <w:pPr>
        <w:pStyle w:val="Heading5"/>
        <w:pBdr>
          <w:bottom w:val="single" w:sz="4" w:space="1" w:color="auto"/>
        </w:pBdr>
        <w:rPr>
          <w:b w:val="0"/>
          <w:bCs/>
        </w:rPr>
      </w:pPr>
      <w:r>
        <w:rPr>
          <w:b w:val="0"/>
          <w:bCs/>
        </w:rPr>
        <w:lastRenderedPageBreak/>
        <w:t>Population modelling</w:t>
      </w:r>
    </w:p>
    <w:p w14:paraId="3CF73581" w14:textId="3BDEF4F0" w:rsidR="00E80FE8" w:rsidRPr="00E80FE8" w:rsidRDefault="00E80FE8" w:rsidP="00E80FE8">
      <w:pPr>
        <w:pStyle w:val="BodyText"/>
      </w:pPr>
      <w:r w:rsidRPr="00E80FE8">
        <w:t>Under the previous KHMP 2021-2023, the assessment of kangaroo population</w:t>
      </w:r>
      <w:r w:rsidR="005074CC">
        <w:t xml:space="preserve">s </w:t>
      </w:r>
      <w:r w:rsidRPr="00E80FE8">
        <w:t>for management purposes was undertaken using a design-based approach.</w:t>
      </w:r>
      <w:r w:rsidR="00E83231">
        <w:t xml:space="preserve"> A</w:t>
      </w:r>
      <w:r w:rsidRPr="00E80FE8">
        <w:t xml:space="preserve"> new model-based approach has been developed and will be used for </w:t>
      </w:r>
      <w:r w:rsidR="001B2646">
        <w:t xml:space="preserve">grey kangaroo </w:t>
      </w:r>
      <w:r w:rsidRPr="00E80FE8">
        <w:t xml:space="preserve">population estimates </w:t>
      </w:r>
      <w:r w:rsidR="00995714">
        <w:t>under this Plan</w:t>
      </w:r>
      <w:r w:rsidRPr="00E80FE8">
        <w:t>.</w:t>
      </w:r>
    </w:p>
    <w:p w14:paraId="282B1AF6" w14:textId="18316E6E" w:rsidR="00E80FE8" w:rsidRPr="00E80FE8" w:rsidRDefault="00E80FE8" w:rsidP="00E80FE8">
      <w:pPr>
        <w:pStyle w:val="BodyText"/>
      </w:pPr>
      <w:r w:rsidRPr="00E80FE8">
        <w:t xml:space="preserve">The previous design-based approach was based on </w:t>
      </w:r>
      <w:r w:rsidR="00191BC7">
        <w:t>calculating</w:t>
      </w:r>
      <w:r w:rsidRPr="00E80FE8">
        <w:t xml:space="preserve"> average kangaroo density estimates within a </w:t>
      </w:r>
      <w:r w:rsidR="00FC1C3B">
        <w:t>H</w:t>
      </w:r>
      <w:r w:rsidRPr="00E80FE8">
        <w:t xml:space="preserve">arvest </w:t>
      </w:r>
      <w:r w:rsidR="00FC1C3B">
        <w:t>Z</w:t>
      </w:r>
      <w:r w:rsidRPr="00E80FE8">
        <w:t>one over the entire area.</w:t>
      </w:r>
      <w:r w:rsidR="008A49CE">
        <w:t xml:space="preserve"> T</w:t>
      </w:r>
      <w:r w:rsidRPr="00E80FE8">
        <w:t>his approach assume</w:t>
      </w:r>
      <w:r w:rsidR="005074CC">
        <w:t>s</w:t>
      </w:r>
      <w:r w:rsidRPr="00E80FE8">
        <w:t xml:space="preserve"> that kangaroo density within a </w:t>
      </w:r>
      <w:r w:rsidR="00FC1C3B">
        <w:t>H</w:t>
      </w:r>
      <w:r w:rsidRPr="00E80FE8">
        <w:t xml:space="preserve">arvest </w:t>
      </w:r>
      <w:r w:rsidR="00FC1C3B">
        <w:t>Z</w:t>
      </w:r>
      <w:r w:rsidRPr="00E80FE8">
        <w:t xml:space="preserve">one </w:t>
      </w:r>
      <w:r w:rsidR="005074CC">
        <w:t>is</w:t>
      </w:r>
      <w:r w:rsidRPr="00E80FE8">
        <w:t xml:space="preserve"> constant. </w:t>
      </w:r>
      <w:r w:rsidR="00D318DD">
        <w:t>The</w:t>
      </w:r>
      <w:r w:rsidRPr="00E80FE8">
        <w:t xml:space="preserve"> advantage is that </w:t>
      </w:r>
      <w:r w:rsidR="00D567AA">
        <w:t>this approach is</w:t>
      </w:r>
      <w:r w:rsidRPr="00E80FE8">
        <w:t xml:space="preserve"> based on a minimal set of </w:t>
      </w:r>
      <w:r w:rsidR="00C21869" w:rsidRPr="00E80FE8">
        <w:t>assumptions</w:t>
      </w:r>
      <w:r w:rsidR="00522CFF">
        <w:t xml:space="preserve">, </w:t>
      </w:r>
      <w:r w:rsidR="00E351B0">
        <w:t>however,</w:t>
      </w:r>
      <w:r w:rsidR="00C21869">
        <w:t xml:space="preserve"> </w:t>
      </w:r>
      <w:r w:rsidR="00522CFF">
        <w:t>is</w:t>
      </w:r>
      <w:r w:rsidR="00522CFF" w:rsidRPr="00E80FE8">
        <w:t xml:space="preserve"> </w:t>
      </w:r>
      <w:r w:rsidRPr="00E80FE8">
        <w:t xml:space="preserve">not </w:t>
      </w:r>
      <w:r w:rsidR="00E636CC">
        <w:t>as useful</w:t>
      </w:r>
      <w:r w:rsidRPr="00E80FE8">
        <w:t xml:space="preserve"> for estimating kangaroo </w:t>
      </w:r>
      <w:r w:rsidR="00AD5621">
        <w:t>populations</w:t>
      </w:r>
      <w:r w:rsidRPr="00E80FE8">
        <w:t xml:space="preserve"> over areas smaller than a </w:t>
      </w:r>
      <w:r w:rsidR="00C31BF8">
        <w:t>H</w:t>
      </w:r>
      <w:r w:rsidRPr="00E80FE8">
        <w:t xml:space="preserve">arvest </w:t>
      </w:r>
      <w:r w:rsidR="00C31BF8">
        <w:t>Z</w:t>
      </w:r>
      <w:r w:rsidRPr="00E80FE8">
        <w:t>on</w:t>
      </w:r>
      <w:r w:rsidR="00A04AB7">
        <w:t>e</w:t>
      </w:r>
      <w:r w:rsidRPr="00E80FE8">
        <w:t xml:space="preserve">.   </w:t>
      </w:r>
    </w:p>
    <w:p w14:paraId="2A15456B" w14:textId="4DA9D971" w:rsidR="009E7102" w:rsidRDefault="008F486E" w:rsidP="00E80FE8">
      <w:pPr>
        <w:pStyle w:val="BodyText"/>
      </w:pPr>
      <w:r>
        <w:t>In contrast t</w:t>
      </w:r>
      <w:r w:rsidR="00E80FE8" w:rsidRPr="00E80FE8">
        <w:t xml:space="preserve">he new model-based approach </w:t>
      </w:r>
      <w:r w:rsidR="00D77B50">
        <w:t xml:space="preserve">examines </w:t>
      </w:r>
      <w:r w:rsidR="00E80FE8" w:rsidRPr="00E80FE8">
        <w:t xml:space="preserve">relationships between kangaroo densities </w:t>
      </w:r>
      <w:r w:rsidR="005074CC">
        <w:t>along the</w:t>
      </w:r>
      <w:r w:rsidR="00E80FE8" w:rsidRPr="00E80FE8">
        <w:t xml:space="preserve"> </w:t>
      </w:r>
      <w:r w:rsidR="009F6456">
        <w:t xml:space="preserve">survey </w:t>
      </w:r>
      <w:r w:rsidR="00E80FE8" w:rsidRPr="00E80FE8">
        <w:t>transect</w:t>
      </w:r>
      <w:r w:rsidR="009F6456">
        <w:t>s</w:t>
      </w:r>
      <w:r w:rsidR="00E80FE8" w:rsidRPr="00E80FE8">
        <w:t xml:space="preserve"> and </w:t>
      </w:r>
      <w:r w:rsidR="005074CC">
        <w:t xml:space="preserve">the </w:t>
      </w:r>
      <w:r w:rsidR="004D0477">
        <w:t>associated</w:t>
      </w:r>
      <w:r w:rsidR="00861A6E">
        <w:t xml:space="preserve"> </w:t>
      </w:r>
      <w:r w:rsidR="00E80FE8" w:rsidRPr="00E80FE8">
        <w:t xml:space="preserve">habitat or climate variables </w:t>
      </w:r>
      <w:r w:rsidR="004D0477">
        <w:t xml:space="preserve">of </w:t>
      </w:r>
      <w:r w:rsidR="001A2290">
        <w:t xml:space="preserve">those areas. </w:t>
      </w:r>
      <w:r w:rsidR="00E80FE8" w:rsidRPr="00E80FE8">
        <w:t xml:space="preserve">These relationships are then used to predict kangaroo abundance </w:t>
      </w:r>
      <w:r w:rsidR="009F6456">
        <w:t>across</w:t>
      </w:r>
      <w:r w:rsidR="00E80FE8" w:rsidRPr="00E80FE8">
        <w:t xml:space="preserve"> a </w:t>
      </w:r>
      <w:r w:rsidR="009F6456">
        <w:t>H</w:t>
      </w:r>
      <w:r w:rsidR="00E80FE8" w:rsidRPr="00E80FE8">
        <w:t xml:space="preserve">arvest </w:t>
      </w:r>
      <w:r w:rsidR="009F6456">
        <w:t>Z</w:t>
      </w:r>
      <w:r w:rsidR="00E80FE8" w:rsidRPr="00E80FE8">
        <w:t>on</w:t>
      </w:r>
      <w:r w:rsidR="000A17E1">
        <w:t xml:space="preserve">e which </w:t>
      </w:r>
      <w:r w:rsidR="001B1B27">
        <w:t>can</w:t>
      </w:r>
      <w:r w:rsidR="000A17E1">
        <w:t xml:space="preserve"> </w:t>
      </w:r>
      <w:r w:rsidR="00E80FE8" w:rsidRPr="00E80FE8">
        <w:t>provide insight into the habitat preferences of grey kangaroos</w:t>
      </w:r>
      <w:r w:rsidR="001B1B27">
        <w:t>,</w:t>
      </w:r>
      <w:r w:rsidR="00E80FE8" w:rsidRPr="00E80FE8">
        <w:t xml:space="preserve"> as well as the ability to make predictions of kangaroo abundance for smaller areas than is possible with the design-based approach.</w:t>
      </w:r>
      <w:r w:rsidR="00EA25E2">
        <w:t xml:space="preserve"> </w:t>
      </w:r>
      <w:r w:rsidR="00A31A2E">
        <w:t>I</w:t>
      </w:r>
      <w:r w:rsidR="00F47E75" w:rsidRPr="00E80FE8">
        <w:t>nitial</w:t>
      </w:r>
      <w:r w:rsidR="00E80FE8" w:rsidRPr="00E80FE8">
        <w:t xml:space="preserve"> investigations of the model-based approach </w:t>
      </w:r>
      <w:r w:rsidR="00A31A2E">
        <w:t>indicate it</w:t>
      </w:r>
      <w:r w:rsidR="00EA25E2">
        <w:t xml:space="preserve"> can </w:t>
      </w:r>
      <w:r w:rsidR="0079230D">
        <w:t xml:space="preserve">improve precision </w:t>
      </w:r>
      <w:r w:rsidR="00E80FE8" w:rsidRPr="00E80FE8">
        <w:t xml:space="preserve">of population </w:t>
      </w:r>
      <w:r w:rsidR="00F4776C">
        <w:t>estimates</w:t>
      </w:r>
      <w:r w:rsidR="00EA25E2">
        <w:t xml:space="preserve"> </w:t>
      </w:r>
      <w:r w:rsidR="00E80FE8" w:rsidRPr="00E80FE8">
        <w:t>(Scroggie et al. submitted).</w:t>
      </w:r>
    </w:p>
    <w:p w14:paraId="53C26148" w14:textId="7647CDAB" w:rsidR="00E80FE8" w:rsidRPr="00E80FE8" w:rsidRDefault="009E7102" w:rsidP="00637067">
      <w:pPr>
        <w:pStyle w:val="BodyText"/>
        <w:spacing w:after="80"/>
      </w:pPr>
      <w:r>
        <w:t>A</w:t>
      </w:r>
      <w:r w:rsidR="00E80FE8" w:rsidRPr="00E80FE8">
        <w:t xml:space="preserve">doption of the new model-based approach </w:t>
      </w:r>
      <w:r w:rsidR="00DA771C">
        <w:t>will</w:t>
      </w:r>
      <w:r w:rsidR="00E80FE8" w:rsidRPr="00E80FE8">
        <w:t xml:space="preserve"> allow </w:t>
      </w:r>
      <w:r w:rsidR="004C40DD">
        <w:t>better</w:t>
      </w:r>
      <w:r w:rsidR="00E80FE8" w:rsidRPr="00E80FE8">
        <w:t xml:space="preserve"> flexibility for the setting of sustainable harvest quotas by allowing </w:t>
      </w:r>
      <w:r w:rsidR="00CF7174">
        <w:t>them</w:t>
      </w:r>
      <w:r w:rsidR="00E80FE8" w:rsidRPr="00E80FE8">
        <w:t xml:space="preserve"> to be set for any arbitrary area.</w:t>
      </w:r>
      <w:r w:rsidR="00DA771C">
        <w:t xml:space="preserve"> </w:t>
      </w:r>
      <w:r w:rsidR="00E80FE8" w:rsidRPr="00E80FE8">
        <w:t xml:space="preserve">For example, quota could be set for a modified </w:t>
      </w:r>
      <w:r w:rsidR="004C40DD">
        <w:t>H</w:t>
      </w:r>
      <w:r w:rsidR="00E80FE8" w:rsidRPr="00E80FE8">
        <w:t xml:space="preserve">arvest </w:t>
      </w:r>
      <w:r w:rsidR="004C40DD">
        <w:t>Z</w:t>
      </w:r>
      <w:r w:rsidR="00E80FE8" w:rsidRPr="00E80FE8">
        <w:t xml:space="preserve">one that excluded areas affected by </w:t>
      </w:r>
      <w:r w:rsidR="004C40DD">
        <w:t>emergencies</w:t>
      </w:r>
      <w:r w:rsidR="00E80FE8" w:rsidRPr="00E80FE8">
        <w:t xml:space="preserve"> such as bushfires or floods.  </w:t>
      </w:r>
    </w:p>
    <w:p w14:paraId="5A402A73" w14:textId="3AF49344" w:rsidR="00374FDB" w:rsidRPr="00795326" w:rsidRDefault="00374FDB" w:rsidP="00E80FE8">
      <w:pPr>
        <w:pStyle w:val="Heading5"/>
        <w:pBdr>
          <w:bottom w:val="single" w:sz="4" w:space="1" w:color="auto"/>
        </w:pBdr>
        <w:rPr>
          <w:b w:val="0"/>
          <w:bCs/>
        </w:rPr>
      </w:pPr>
      <w:r w:rsidRPr="00795326">
        <w:rPr>
          <w:b w:val="0"/>
          <w:bCs/>
        </w:rPr>
        <w:t xml:space="preserve">Eastern </w:t>
      </w:r>
      <w:r w:rsidR="0049072C">
        <w:rPr>
          <w:b w:val="0"/>
          <w:bCs/>
        </w:rPr>
        <w:t>g</w:t>
      </w:r>
      <w:r w:rsidRPr="00795326">
        <w:rPr>
          <w:b w:val="0"/>
          <w:bCs/>
        </w:rPr>
        <w:t xml:space="preserve">rey and </w:t>
      </w:r>
      <w:r w:rsidR="0049072C">
        <w:rPr>
          <w:b w:val="0"/>
          <w:bCs/>
        </w:rPr>
        <w:t>w</w:t>
      </w:r>
      <w:r w:rsidRPr="00795326">
        <w:rPr>
          <w:b w:val="0"/>
          <w:bCs/>
        </w:rPr>
        <w:t xml:space="preserve">estern </w:t>
      </w:r>
      <w:r w:rsidR="0049072C">
        <w:rPr>
          <w:b w:val="0"/>
          <w:bCs/>
        </w:rPr>
        <w:t>g</w:t>
      </w:r>
      <w:r w:rsidRPr="00795326">
        <w:rPr>
          <w:b w:val="0"/>
          <w:bCs/>
        </w:rPr>
        <w:t xml:space="preserve">rey </w:t>
      </w:r>
      <w:r w:rsidR="0049072C">
        <w:rPr>
          <w:b w:val="0"/>
          <w:bCs/>
        </w:rPr>
        <w:t>k</w:t>
      </w:r>
      <w:r w:rsidRPr="00795326">
        <w:rPr>
          <w:b w:val="0"/>
          <w:bCs/>
        </w:rPr>
        <w:t>angaroos</w:t>
      </w:r>
    </w:p>
    <w:p w14:paraId="52D74A60" w14:textId="1FCF97D1" w:rsidR="003A4109" w:rsidRDefault="00654EB6" w:rsidP="00374FDB">
      <w:pPr>
        <w:pStyle w:val="BodyText"/>
      </w:pPr>
      <w:r>
        <w:t>When developing quota</w:t>
      </w:r>
      <w:r w:rsidR="00374FDB" w:rsidRPr="00565EBE">
        <w:t xml:space="preserve">, </w:t>
      </w:r>
      <w:r>
        <w:t xml:space="preserve">the number of </w:t>
      </w:r>
      <w:r w:rsidR="0049072C">
        <w:t>e</w:t>
      </w:r>
      <w:r w:rsidR="00374FDB" w:rsidRPr="00565EBE">
        <w:t xml:space="preserve">astern and </w:t>
      </w:r>
      <w:r w:rsidR="0049072C">
        <w:t>w</w:t>
      </w:r>
      <w:r w:rsidR="00374FDB" w:rsidRPr="00565EBE">
        <w:t xml:space="preserve">estern </w:t>
      </w:r>
      <w:r w:rsidR="0049072C">
        <w:t>g</w:t>
      </w:r>
      <w:r w:rsidR="00374FDB" w:rsidRPr="00565EBE">
        <w:t xml:space="preserve">rey </w:t>
      </w:r>
      <w:r w:rsidR="0049072C">
        <w:t>k</w:t>
      </w:r>
      <w:r w:rsidR="00374FDB" w:rsidRPr="00565EBE">
        <w:t xml:space="preserve">angaroos </w:t>
      </w:r>
      <w:r w:rsidR="004D2B7C">
        <w:t xml:space="preserve">is </w:t>
      </w:r>
      <w:r w:rsidR="00A16F43">
        <w:t xml:space="preserve">not separated in the </w:t>
      </w:r>
      <w:r w:rsidR="00A16F43" w:rsidRPr="00FA1C6C">
        <w:rPr>
          <w:i/>
          <w:iCs/>
        </w:rPr>
        <w:t>total quota</w:t>
      </w:r>
      <w:r w:rsidR="00BC1376">
        <w:t xml:space="preserve"> or </w:t>
      </w:r>
      <w:r w:rsidR="00F72407" w:rsidRPr="00F72407">
        <w:rPr>
          <w:i/>
          <w:iCs/>
        </w:rPr>
        <w:t xml:space="preserve">commercial </w:t>
      </w:r>
      <w:r w:rsidR="00BC1376" w:rsidRPr="00F72407">
        <w:rPr>
          <w:i/>
          <w:iCs/>
        </w:rPr>
        <w:t>quota</w:t>
      </w:r>
      <w:r w:rsidR="00BC1376">
        <w:t xml:space="preserve"> for each </w:t>
      </w:r>
      <w:r w:rsidR="00A0412C">
        <w:t>Harvest Zone</w:t>
      </w:r>
      <w:r w:rsidR="00D40807">
        <w:t>.</w:t>
      </w:r>
      <w:r w:rsidR="00A0412C" w:rsidRPr="00565EBE">
        <w:t xml:space="preserve"> </w:t>
      </w:r>
      <w:r w:rsidR="00C24501">
        <w:t>Using</w:t>
      </w:r>
      <w:r w:rsidR="00C24501" w:rsidRPr="006C69EC">
        <w:t xml:space="preserve"> </w:t>
      </w:r>
      <w:r w:rsidR="00374FDB" w:rsidRPr="006C69EC">
        <w:t xml:space="preserve">a single quota for both species is considered to pose </w:t>
      </w:r>
      <w:r w:rsidR="001E0D64">
        <w:t xml:space="preserve">minimal </w:t>
      </w:r>
      <w:r w:rsidR="00374FDB" w:rsidRPr="006C69EC">
        <w:t>risk to the</w:t>
      </w:r>
      <w:r w:rsidR="00781E25">
        <w:t xml:space="preserve"> viability</w:t>
      </w:r>
      <w:r w:rsidR="00374FDB" w:rsidRPr="006C69EC">
        <w:t xml:space="preserve"> of either species</w:t>
      </w:r>
      <w:r w:rsidR="00422AFB">
        <w:t xml:space="preserve"> in </w:t>
      </w:r>
      <w:r w:rsidR="00F21BA4">
        <w:t xml:space="preserve">any </w:t>
      </w:r>
      <w:r w:rsidR="00422AFB">
        <w:t xml:space="preserve">given </w:t>
      </w:r>
      <w:r w:rsidR="001B61D7">
        <w:t>Harvest Zone, or more broadly</w:t>
      </w:r>
      <w:r w:rsidR="000C1142">
        <w:t xml:space="preserve">, as the </w:t>
      </w:r>
      <w:r w:rsidR="00F4140A">
        <w:t>habitat range of each species</w:t>
      </w:r>
      <w:r w:rsidR="00DF71AE">
        <w:t xml:space="preserve"> extends</w:t>
      </w:r>
      <w:r w:rsidR="00316CF4">
        <w:t xml:space="preserve"> well beyond</w:t>
      </w:r>
      <w:r w:rsidR="00911B24">
        <w:t xml:space="preserve"> Victoria</w:t>
      </w:r>
      <w:r w:rsidR="00F72407">
        <w:t xml:space="preserve"> and b</w:t>
      </w:r>
      <w:r w:rsidR="00374FDB" w:rsidRPr="006C69EC">
        <w:t xml:space="preserve">oth </w:t>
      </w:r>
      <w:r w:rsidR="00374FDB">
        <w:t xml:space="preserve">species </w:t>
      </w:r>
      <w:r w:rsidR="00374FDB" w:rsidRPr="006C69EC">
        <w:t xml:space="preserve">are considered secure in Victoria and nationally. </w:t>
      </w:r>
    </w:p>
    <w:p w14:paraId="450B1AA1" w14:textId="60D9841F" w:rsidR="002032B1" w:rsidRDefault="00AC01D2" w:rsidP="00374FDB">
      <w:pPr>
        <w:pStyle w:val="BodyText"/>
      </w:pPr>
      <w:r>
        <w:t>Species overlap only occurs in the</w:t>
      </w:r>
      <w:r w:rsidR="00B6561D">
        <w:t xml:space="preserve"> current</w:t>
      </w:r>
      <w:r w:rsidR="00B658D6">
        <w:t xml:space="preserve"> (2024)</w:t>
      </w:r>
      <w:r w:rsidR="00D52E2E">
        <w:t xml:space="preserve"> </w:t>
      </w:r>
      <w:r w:rsidR="00A660FC">
        <w:t>Harvest Zones</w:t>
      </w:r>
      <w:r>
        <w:t xml:space="preserve"> </w:t>
      </w:r>
      <w:r w:rsidR="001965A6">
        <w:t xml:space="preserve">of </w:t>
      </w:r>
      <w:r>
        <w:t>Mallee, Upper Wimmera, and Lower Wimmera</w:t>
      </w:r>
      <w:r w:rsidR="00A660FC">
        <w:t xml:space="preserve">, </w:t>
      </w:r>
      <w:r w:rsidR="0040408E">
        <w:t>and</w:t>
      </w:r>
      <w:r w:rsidR="00A872DC">
        <w:t xml:space="preserve"> in the </w:t>
      </w:r>
      <w:r w:rsidR="006121BD">
        <w:t>future</w:t>
      </w:r>
      <w:r w:rsidR="00D52E2E">
        <w:t xml:space="preserve"> (2025-2028)</w:t>
      </w:r>
      <w:r w:rsidR="00A660FC">
        <w:t xml:space="preserve"> Harvest Zones</w:t>
      </w:r>
      <w:r w:rsidR="001965A6">
        <w:t xml:space="preserve"> of</w:t>
      </w:r>
      <w:r w:rsidR="006121BD">
        <w:t xml:space="preserve"> Loddon Mallee, Grampians and Barwon South West</w:t>
      </w:r>
      <w:r>
        <w:t>.</w:t>
      </w:r>
      <w:r w:rsidRPr="00D836E6">
        <w:t xml:space="preserve"> </w:t>
      </w:r>
      <w:r w:rsidR="00374FDB" w:rsidRPr="006C69EC">
        <w:t xml:space="preserve">In </w:t>
      </w:r>
      <w:r w:rsidR="005D3A9C">
        <w:t>these Harvest Zones</w:t>
      </w:r>
      <w:r w:rsidR="00374FDB" w:rsidRPr="006C69EC">
        <w:t xml:space="preserve">, </w:t>
      </w:r>
      <w:r w:rsidR="008C54AD">
        <w:t xml:space="preserve">it is anticipated that </w:t>
      </w:r>
      <w:r w:rsidR="00374FDB" w:rsidRPr="006C69EC">
        <w:t xml:space="preserve">harvesting </w:t>
      </w:r>
      <w:r w:rsidR="00084441">
        <w:t>will be proportionate</w:t>
      </w:r>
      <w:r w:rsidR="001F5B27">
        <w:t xml:space="preserve"> to the ratio </w:t>
      </w:r>
      <w:r w:rsidR="00D747E0">
        <w:t>at</w:t>
      </w:r>
      <w:r w:rsidR="0069320E">
        <w:t xml:space="preserve"> which these species</w:t>
      </w:r>
      <w:r w:rsidR="00D747E0">
        <w:t xml:space="preserve"> occur within that zone</w:t>
      </w:r>
      <w:r w:rsidR="00374FDB">
        <w:t>.</w:t>
      </w:r>
      <w:r w:rsidR="00CD2EF4">
        <w:t xml:space="preserve"> </w:t>
      </w:r>
    </w:p>
    <w:p w14:paraId="3D0C6BC6" w14:textId="477AF460" w:rsidR="00B74DCA" w:rsidRDefault="00374FDB" w:rsidP="00374FDB">
      <w:pPr>
        <w:pStyle w:val="BodyText"/>
      </w:pPr>
      <w:r w:rsidRPr="00D836E6">
        <w:t xml:space="preserve">Harvesters </w:t>
      </w:r>
      <w:r>
        <w:t>are</w:t>
      </w:r>
      <w:r w:rsidRPr="00D836E6">
        <w:t xml:space="preserve"> required to report on the number of each species </w:t>
      </w:r>
      <w:r>
        <w:t>harvested</w:t>
      </w:r>
      <w:r w:rsidRPr="00C92A6E">
        <w:t>. Reported data</w:t>
      </w:r>
      <w:r w:rsidR="00F64869">
        <w:t xml:space="preserve"> is</w:t>
      </w:r>
      <w:r w:rsidRPr="00C92A6E" w:rsidDel="00F64869">
        <w:t xml:space="preserve"> </w:t>
      </w:r>
      <w:r w:rsidRPr="00C92A6E">
        <w:t xml:space="preserve">closely monitored to ensure the harvest of each species is aligned with </w:t>
      </w:r>
      <w:r w:rsidR="001F1708">
        <w:t>modelled</w:t>
      </w:r>
      <w:r w:rsidR="001F1708" w:rsidRPr="00C92A6E">
        <w:t xml:space="preserve"> </w:t>
      </w:r>
      <w:r w:rsidRPr="00C92A6E">
        <w:t xml:space="preserve">population ratios in </w:t>
      </w:r>
      <w:r w:rsidR="00F72407">
        <w:t>respective</w:t>
      </w:r>
      <w:r w:rsidRPr="00FC2DEA">
        <w:t xml:space="preserve"> </w:t>
      </w:r>
      <w:r w:rsidR="001F1708">
        <w:t>Harvest Zones</w:t>
      </w:r>
      <w:r w:rsidR="00DC79CB">
        <w:t xml:space="preserve">. Population modelling </w:t>
      </w:r>
      <w:r w:rsidR="00FB7655">
        <w:t>and ratios are</w:t>
      </w:r>
      <w:r w:rsidR="00B74DCA">
        <w:t xml:space="preserve"> based on aerial and ground surveys</w:t>
      </w:r>
      <w:r w:rsidRPr="00C92A6E">
        <w:t>.</w:t>
      </w:r>
      <w:r>
        <w:t xml:space="preserve"> </w:t>
      </w:r>
    </w:p>
    <w:p w14:paraId="4F44BC8B" w14:textId="1F8F8E15" w:rsidR="00737145" w:rsidRDefault="00374FDB" w:rsidP="00626776">
      <w:pPr>
        <w:pStyle w:val="BodyText"/>
      </w:pPr>
      <w:r>
        <w:t>G</w:t>
      </w:r>
      <w:r w:rsidRPr="00D836E6">
        <w:t xml:space="preserve">round surveys of the two species </w:t>
      </w:r>
      <w:r w:rsidR="5EF5CEAF">
        <w:t xml:space="preserve">undertaken </w:t>
      </w:r>
      <w:r w:rsidRPr="00D836E6">
        <w:t>in 2017</w:t>
      </w:r>
      <w:r>
        <w:t xml:space="preserve">, </w:t>
      </w:r>
      <w:r w:rsidRPr="00D836E6">
        <w:t xml:space="preserve">2018 </w:t>
      </w:r>
      <w:r>
        <w:t>and 2020</w:t>
      </w:r>
      <w:r w:rsidRPr="00D836E6">
        <w:t xml:space="preserve"> provide an indication of ratios </w:t>
      </w:r>
      <w:r w:rsidR="00B74DCA">
        <w:t>within each Harvest Zone</w:t>
      </w:r>
      <w:r>
        <w:t xml:space="preserve"> </w:t>
      </w:r>
      <w:r w:rsidR="00684986">
        <w:t xml:space="preserve">at the LGA level, </w:t>
      </w:r>
      <w:r>
        <w:t>and</w:t>
      </w:r>
      <w:r w:rsidR="00075C11">
        <w:t xml:space="preserve"> future ground su</w:t>
      </w:r>
      <w:r w:rsidR="005757A0">
        <w:t>rveys will continue to</w:t>
      </w:r>
      <w:r w:rsidR="00B80705">
        <w:t xml:space="preserve"> </w:t>
      </w:r>
      <w:r w:rsidR="00647D1A">
        <w:t>monitor the populations of the two species</w:t>
      </w:r>
      <w:r w:rsidR="008B1191">
        <w:t>, i</w:t>
      </w:r>
      <w:r w:rsidR="00647D1A">
        <w:t>n addition to the reported data from harvesters and processers</w:t>
      </w:r>
      <w:r w:rsidR="008C575B">
        <w:t xml:space="preserve">. </w:t>
      </w:r>
      <w:r w:rsidR="00626776">
        <w:t xml:space="preserve">In the circumstances that the data </w:t>
      </w:r>
      <w:r w:rsidR="00C460CF">
        <w:t>indicates</w:t>
      </w:r>
      <w:r w:rsidR="00626776">
        <w:t xml:space="preserve"> that </w:t>
      </w:r>
      <w:r w:rsidR="00626776" w:rsidRPr="001461FB">
        <w:t>one species</w:t>
      </w:r>
      <w:r w:rsidR="00626776">
        <w:t xml:space="preserve"> in a given Harvest Zone</w:t>
      </w:r>
      <w:r w:rsidR="00626776" w:rsidRPr="001461FB">
        <w:t xml:space="preserve"> </w:t>
      </w:r>
      <w:r w:rsidR="00626776">
        <w:t>is</w:t>
      </w:r>
      <w:r w:rsidR="00626776" w:rsidRPr="001461FB">
        <w:t xml:space="preserve"> </w:t>
      </w:r>
      <w:r w:rsidR="00511A0E">
        <w:t xml:space="preserve">being </w:t>
      </w:r>
      <w:r w:rsidR="00626776" w:rsidRPr="001461FB">
        <w:t xml:space="preserve">disproportionately harvested, </w:t>
      </w:r>
      <w:r w:rsidR="00626776">
        <w:t xml:space="preserve">then the </w:t>
      </w:r>
      <w:r w:rsidR="005235D4">
        <w:t>approach for</w:t>
      </w:r>
      <w:r w:rsidR="00626776">
        <w:t xml:space="preserve"> that Harvest Zone </w:t>
      </w:r>
      <w:r w:rsidR="003C77E8">
        <w:t xml:space="preserve">may </w:t>
      </w:r>
      <w:r w:rsidR="00626776">
        <w:t xml:space="preserve">be re-considered. </w:t>
      </w:r>
    </w:p>
    <w:p w14:paraId="3DB7CCC9" w14:textId="0E9FC9D9" w:rsidR="000217EE" w:rsidRDefault="000217EE" w:rsidP="00626776">
      <w:pPr>
        <w:pStyle w:val="BodyText"/>
      </w:pPr>
      <w:r w:rsidRPr="000217EE">
        <w:t xml:space="preserve">Data collected from harvesters, processing facilities and confirmed by audits under the KHMP 2020-2023 supports that </w:t>
      </w:r>
      <w:r w:rsidR="009823B1">
        <w:t>n</w:t>
      </w:r>
      <w:r w:rsidRPr="000217EE">
        <w:t xml:space="preserve">either species </w:t>
      </w:r>
      <w:r w:rsidR="009823B1">
        <w:t>wa</w:t>
      </w:r>
      <w:r w:rsidR="00BE1213">
        <w:t>s</w:t>
      </w:r>
      <w:r w:rsidRPr="000217EE">
        <w:t xml:space="preserve"> exposed to more harvesting pressure than the other</w:t>
      </w:r>
      <w:r w:rsidR="00FF7061">
        <w:t xml:space="preserve"> by harvesting activities</w:t>
      </w:r>
      <w:r w:rsidRPr="000217EE">
        <w:t>.</w:t>
      </w:r>
    </w:p>
    <w:p w14:paraId="24BA056A" w14:textId="794E6F7A" w:rsidR="00374FDB" w:rsidRPr="00795326" w:rsidRDefault="00374FDB" w:rsidP="00795326">
      <w:pPr>
        <w:pStyle w:val="Heading5"/>
        <w:pBdr>
          <w:bottom w:val="single" w:sz="4" w:space="1" w:color="auto"/>
        </w:pBdr>
        <w:rPr>
          <w:b w:val="0"/>
          <w:bCs/>
        </w:rPr>
      </w:pPr>
      <w:r w:rsidRPr="00795326">
        <w:rPr>
          <w:b w:val="0"/>
          <w:bCs/>
        </w:rPr>
        <w:t xml:space="preserve">Total quota, </w:t>
      </w:r>
      <w:r w:rsidR="69FA2F22">
        <w:rPr>
          <w:b w:val="0"/>
        </w:rPr>
        <w:t>c</w:t>
      </w:r>
      <w:r>
        <w:rPr>
          <w:b w:val="0"/>
        </w:rPr>
        <w:t>ommercial</w:t>
      </w:r>
      <w:r w:rsidRPr="00795326">
        <w:rPr>
          <w:b w:val="0"/>
          <w:bCs/>
        </w:rPr>
        <w:t xml:space="preserve"> quota and ATCWs</w:t>
      </w:r>
    </w:p>
    <w:p w14:paraId="119CFB6A" w14:textId="27693D86" w:rsidR="00934CBF" w:rsidRPr="008F14A5" w:rsidRDefault="00374FDB" w:rsidP="00374FDB">
      <w:pPr>
        <w:pStyle w:val="BodyText"/>
        <w:rPr>
          <w:highlight w:val="yellow"/>
        </w:rPr>
      </w:pPr>
      <w:r w:rsidRPr="00D836E6">
        <w:t xml:space="preserve">Quotas </w:t>
      </w:r>
      <w:r w:rsidR="00511A0E">
        <w:t>are</w:t>
      </w:r>
      <w:r w:rsidRPr="00D836E6">
        <w:t xml:space="preserve"> calculated</w:t>
      </w:r>
      <w:r>
        <w:t xml:space="preserve"> each year</w:t>
      </w:r>
      <w:r w:rsidRPr="00D836E6">
        <w:t xml:space="preserve"> based on population estimates </w:t>
      </w:r>
      <w:r w:rsidRPr="00934CBF">
        <w:t>and accepted proportional harvest</w:t>
      </w:r>
      <w:r w:rsidRPr="00D836E6">
        <w:t xml:space="preserve"> strategies, </w:t>
      </w:r>
      <w:r>
        <w:t xml:space="preserve">as </w:t>
      </w:r>
      <w:r w:rsidRPr="00D836E6">
        <w:t xml:space="preserve">used in </w:t>
      </w:r>
      <w:r w:rsidR="008F14A5" w:rsidRPr="00D836E6">
        <w:t>other jurisdictions</w:t>
      </w:r>
      <w:r w:rsidRPr="00D836E6">
        <w:t xml:space="preserve">. </w:t>
      </w:r>
      <w:r w:rsidR="2654877F">
        <w:t xml:space="preserve">The quotas allocated each year are conservative (take less than the scientifically determined </w:t>
      </w:r>
      <w:r w:rsidR="4453EE92">
        <w:t>allocation</w:t>
      </w:r>
      <w:r w:rsidR="008F14A5">
        <w:t>).</w:t>
      </w:r>
      <w:r w:rsidR="5D41AB2E">
        <w:t xml:space="preserve"> </w:t>
      </w:r>
    </w:p>
    <w:p w14:paraId="1B04111E" w14:textId="50E39C22" w:rsidR="00374FDB" w:rsidRPr="00083F81" w:rsidRDefault="00374FDB" w:rsidP="00374FDB">
      <w:pPr>
        <w:pStyle w:val="BodyText"/>
      </w:pPr>
      <w:r w:rsidRPr="00FC2DEA">
        <w:t xml:space="preserve">Under this </w:t>
      </w:r>
      <w:r w:rsidR="00BF5176">
        <w:t>P</w:t>
      </w:r>
      <w:r w:rsidRPr="00FC2DEA">
        <w:t xml:space="preserve">lan, the </w:t>
      </w:r>
      <w:r w:rsidRPr="00FC2DEA">
        <w:rPr>
          <w:i/>
          <w:iCs/>
        </w:rPr>
        <w:t>total quota</w:t>
      </w:r>
      <w:r w:rsidRPr="00FC2DEA">
        <w:t xml:space="preserve"> for take of grey kangaroos will be set </w:t>
      </w:r>
      <w:r>
        <w:t>each year as recommended by</w:t>
      </w:r>
      <w:r w:rsidR="0015511B">
        <w:t xml:space="preserve"> the Arthur Rylah Institute for Environmental Research</w:t>
      </w:r>
      <w:r>
        <w:t xml:space="preserve"> </w:t>
      </w:r>
      <w:r w:rsidR="0015511B">
        <w:t>(</w:t>
      </w:r>
      <w:r>
        <w:t>ARI</w:t>
      </w:r>
      <w:r w:rsidR="0015511B">
        <w:t>)</w:t>
      </w:r>
      <w:r>
        <w:t xml:space="preserve"> as part of </w:t>
      </w:r>
      <w:r w:rsidR="000E3C9F">
        <w:t>the</w:t>
      </w:r>
      <w:r>
        <w:t xml:space="preserve"> population monitoring surveys</w:t>
      </w:r>
      <w:r w:rsidR="00AF015F">
        <w:t>.</w:t>
      </w:r>
      <w:r>
        <w:t xml:space="preserve"> </w:t>
      </w:r>
      <w:r w:rsidR="0012271E">
        <w:t xml:space="preserve">The </w:t>
      </w:r>
      <w:r w:rsidR="0012271E" w:rsidRPr="00DB6AD4">
        <w:rPr>
          <w:i/>
          <w:iCs/>
        </w:rPr>
        <w:t>total quota</w:t>
      </w:r>
      <w:r w:rsidR="0012271E">
        <w:t xml:space="preserve"> </w:t>
      </w:r>
      <w:r>
        <w:t>will be</w:t>
      </w:r>
      <w:r w:rsidRPr="00FC2DEA">
        <w:t xml:space="preserve"> no more than 10% of the estimated population</w:t>
      </w:r>
      <w:r w:rsidR="00B70932">
        <w:t xml:space="preserve"> of grey kangaroos </w:t>
      </w:r>
      <w:r w:rsidR="00192456">
        <w:t xml:space="preserve">for the whole state (and proportional </w:t>
      </w:r>
      <w:r w:rsidR="00FE37C6">
        <w:t>respective to</w:t>
      </w:r>
      <w:r w:rsidR="00C67658">
        <w:t xml:space="preserve"> Harvest Zone)</w:t>
      </w:r>
      <w:r w:rsidRPr="00FC2DEA">
        <w:t xml:space="preserve">; </w:t>
      </w:r>
      <w:r w:rsidR="00C240F3">
        <w:t>and</w:t>
      </w:r>
      <w:r w:rsidR="00C240F3" w:rsidRPr="00FC2DEA">
        <w:t xml:space="preserve"> </w:t>
      </w:r>
      <w:r w:rsidRPr="00FC2DEA">
        <w:t>will include</w:t>
      </w:r>
      <w:r>
        <w:t xml:space="preserve"> </w:t>
      </w:r>
      <w:r w:rsidRPr="00083F81">
        <w:t xml:space="preserve">both: </w:t>
      </w:r>
    </w:p>
    <w:p w14:paraId="06115D6E" w14:textId="09627D44" w:rsidR="00374FDB" w:rsidRPr="00E37A5D" w:rsidRDefault="003C3FB2" w:rsidP="00771E84">
      <w:pPr>
        <w:pStyle w:val="BodyText"/>
        <w:numPr>
          <w:ilvl w:val="0"/>
          <w:numId w:val="14"/>
        </w:numPr>
        <w:spacing w:before="60"/>
      </w:pPr>
      <w:r>
        <w:t xml:space="preserve">estimated </w:t>
      </w:r>
      <w:r w:rsidR="5998F41F">
        <w:t>c</w:t>
      </w:r>
      <w:r w:rsidR="00374FDB">
        <w:t>ontrol</w:t>
      </w:r>
      <w:r w:rsidR="00374FDB" w:rsidRPr="00FC2DEA">
        <w:t xml:space="preserve"> </w:t>
      </w:r>
      <w:r w:rsidR="653BAFC8">
        <w:t xml:space="preserve">approved </w:t>
      </w:r>
      <w:r w:rsidR="00374FDB">
        <w:t>under</w:t>
      </w:r>
      <w:r w:rsidR="00374FDB" w:rsidRPr="00FC2DEA">
        <w:t xml:space="preserve"> </w:t>
      </w:r>
      <w:r w:rsidR="00374FDB" w:rsidRPr="00E37A5D">
        <w:t>the ATCW system</w:t>
      </w:r>
    </w:p>
    <w:p w14:paraId="6339FAE8" w14:textId="13DB45BC" w:rsidR="00374FDB" w:rsidRPr="00E37A5D" w:rsidRDefault="12D1A854" w:rsidP="00771E84">
      <w:pPr>
        <w:pStyle w:val="BodyText"/>
        <w:numPr>
          <w:ilvl w:val="0"/>
          <w:numId w:val="14"/>
        </w:numPr>
        <w:ind w:left="714" w:hanging="357"/>
      </w:pPr>
      <w:r w:rsidRPr="00E37A5D">
        <w:t>a</w:t>
      </w:r>
      <w:r w:rsidR="28822DFF" w:rsidRPr="00E37A5D">
        <w:t xml:space="preserve">pproved quota </w:t>
      </w:r>
      <w:r w:rsidR="00374FDB" w:rsidRPr="00E37A5D">
        <w:t>under the KHP</w:t>
      </w:r>
      <w:r w:rsidR="00C67658" w:rsidRPr="00E37A5D">
        <w:t>.</w:t>
      </w:r>
    </w:p>
    <w:p w14:paraId="1315DBC1" w14:textId="3D2511F7" w:rsidR="009D292A" w:rsidRDefault="00374FDB" w:rsidP="00374FDB">
      <w:pPr>
        <w:pStyle w:val="BodyText"/>
      </w:pPr>
      <w:r w:rsidRPr="00D836E6">
        <w:t xml:space="preserve">The </w:t>
      </w:r>
      <w:r w:rsidR="00C67658">
        <w:t xml:space="preserve">calculation for the </w:t>
      </w:r>
      <w:r w:rsidRPr="00270378">
        <w:rPr>
          <w:i/>
          <w:iCs/>
        </w:rPr>
        <w:t>commercial quota</w:t>
      </w:r>
      <w:r w:rsidRPr="00D836E6">
        <w:t xml:space="preserve"> for a</w:t>
      </w:r>
      <w:r w:rsidR="00C67658">
        <w:t xml:space="preserve"> </w:t>
      </w:r>
      <w:r w:rsidR="0003319E">
        <w:t>Harvest Zone</w:t>
      </w:r>
      <w:r w:rsidRPr="00D836E6">
        <w:t xml:space="preserve"> is the maximum number of </w:t>
      </w:r>
      <w:r w:rsidR="00C67658">
        <w:t xml:space="preserve">grey </w:t>
      </w:r>
      <w:r w:rsidRPr="00D836E6">
        <w:t xml:space="preserve">kangaroos that may be harvested for commercial purposes in that zone </w:t>
      </w:r>
      <w:r>
        <w:t>over</w:t>
      </w:r>
      <w:r w:rsidRPr="00D836E6">
        <w:t xml:space="preserve"> a given period. While </w:t>
      </w:r>
      <w:r w:rsidR="00E20AD5" w:rsidRPr="00924BB3">
        <w:rPr>
          <w:i/>
          <w:iCs/>
        </w:rPr>
        <w:t xml:space="preserve">commercial </w:t>
      </w:r>
      <w:r w:rsidRPr="00924BB3">
        <w:rPr>
          <w:i/>
          <w:iCs/>
        </w:rPr>
        <w:t>quotas</w:t>
      </w:r>
      <w:r w:rsidRPr="00D836E6">
        <w:t xml:space="preserve"> </w:t>
      </w:r>
      <w:r w:rsidR="00C420A8">
        <w:t>are</w:t>
      </w:r>
      <w:r w:rsidRPr="00D836E6">
        <w:t xml:space="preserve"> issued on an annual basis, </w:t>
      </w:r>
      <w:r w:rsidR="00B2520F">
        <w:t>quota</w:t>
      </w:r>
      <w:r w:rsidR="00B2520F" w:rsidRPr="007B1CB0">
        <w:t xml:space="preserve"> </w:t>
      </w:r>
      <w:r w:rsidR="00C420A8">
        <w:t>is</w:t>
      </w:r>
      <w:r w:rsidRPr="007B1CB0">
        <w:t xml:space="preserve"> reviewed on a quarterly basis</w:t>
      </w:r>
      <w:r w:rsidRPr="00D836E6">
        <w:t xml:space="preserve"> </w:t>
      </w:r>
      <w:r w:rsidR="00EB29B5">
        <w:t xml:space="preserve">(or at </w:t>
      </w:r>
      <w:r w:rsidR="002F7CB6">
        <w:t xml:space="preserve">any other time if required) </w:t>
      </w:r>
      <w:r w:rsidRPr="00D836E6">
        <w:t xml:space="preserve">to enable close monitoring of take under the </w:t>
      </w:r>
      <w:r>
        <w:t>KHP</w:t>
      </w:r>
      <w:r w:rsidRPr="00D836E6">
        <w:t xml:space="preserve"> and ATCW systems. </w:t>
      </w:r>
    </w:p>
    <w:p w14:paraId="425B8E17" w14:textId="42B5F9EA" w:rsidR="00374FDB" w:rsidRDefault="00D478FB" w:rsidP="00374FDB">
      <w:pPr>
        <w:pStyle w:val="BodyText"/>
      </w:pPr>
      <w:r>
        <w:lastRenderedPageBreak/>
        <w:t>As t</w:t>
      </w:r>
      <w:r w:rsidR="5E95BBE7">
        <w:t>he</w:t>
      </w:r>
      <w:r w:rsidR="00B13FD6">
        <w:t xml:space="preserve"> quota is a combined measure,</w:t>
      </w:r>
      <w:r w:rsidR="00374FDB" w:rsidRPr="005A648E">
        <w:t xml:space="preserve"> </w:t>
      </w:r>
      <w:r w:rsidR="00374FDB" w:rsidRPr="005A648E">
        <w:rPr>
          <w:i/>
          <w:iCs/>
        </w:rPr>
        <w:t>commercial quota</w:t>
      </w:r>
      <w:r w:rsidR="00374FDB" w:rsidRPr="005A648E">
        <w:t xml:space="preserve"> will </w:t>
      </w:r>
      <w:r w:rsidR="00B13FD6">
        <w:t>always</w:t>
      </w:r>
      <w:r w:rsidR="00B13FD6" w:rsidRPr="005A648E">
        <w:t xml:space="preserve"> </w:t>
      </w:r>
      <w:r w:rsidR="00374FDB" w:rsidRPr="005A648E">
        <w:t xml:space="preserve">be less than 10% of the total estimated </w:t>
      </w:r>
      <w:r w:rsidR="00C0101C" w:rsidRPr="005A648E">
        <w:t>population</w:t>
      </w:r>
      <w:r w:rsidR="00EE572A">
        <w:t>,</w:t>
      </w:r>
      <w:r w:rsidR="00C0101C">
        <w:t xml:space="preserve"> and</w:t>
      </w:r>
      <w:r w:rsidR="0042606E">
        <w:t xml:space="preserve"> </w:t>
      </w:r>
      <w:r w:rsidR="00EE572A">
        <w:t xml:space="preserve">its calculation </w:t>
      </w:r>
      <w:r w:rsidR="00B13FD6">
        <w:t>influenced by the</w:t>
      </w:r>
      <w:r w:rsidR="00374FDB" w:rsidRPr="005A648E">
        <w:t xml:space="preserve"> number of ATCWs </w:t>
      </w:r>
      <w:r w:rsidR="00C420A8">
        <w:t xml:space="preserve">(predicted and actual) </w:t>
      </w:r>
      <w:r w:rsidR="00374FDB" w:rsidRPr="005A648E">
        <w:t>granted.</w:t>
      </w:r>
      <w:r w:rsidR="00374FDB" w:rsidRPr="00D836E6">
        <w:t xml:space="preserve"> </w:t>
      </w:r>
      <w:r w:rsidR="008A7A06">
        <w:t>Any</w:t>
      </w:r>
      <w:r w:rsidR="31A77494">
        <w:t xml:space="preserve"> quota</w:t>
      </w:r>
      <w:r w:rsidR="00374FDB" w:rsidRPr="00D836E6">
        <w:t xml:space="preserve"> allocated to harvesters will not exceed the</w:t>
      </w:r>
      <w:r w:rsidR="002F7CB6">
        <w:t xml:space="preserve"> </w:t>
      </w:r>
      <w:r w:rsidR="002F7CB6">
        <w:rPr>
          <w:i/>
          <w:iCs/>
        </w:rPr>
        <w:t>commercial</w:t>
      </w:r>
      <w:r w:rsidR="00374FDB" w:rsidRPr="00D836E6">
        <w:t xml:space="preserve"> </w:t>
      </w:r>
      <w:r w:rsidR="00374FDB" w:rsidRPr="66972DD4">
        <w:rPr>
          <w:i/>
        </w:rPr>
        <w:t>quota</w:t>
      </w:r>
      <w:r w:rsidR="6F4543E6" w:rsidRPr="66972DD4">
        <w:rPr>
          <w:i/>
        </w:rPr>
        <w:t xml:space="preserve"> </w:t>
      </w:r>
      <w:r w:rsidR="6F4543E6">
        <w:t xml:space="preserve">in each </w:t>
      </w:r>
      <w:r w:rsidR="004044E4">
        <w:t>Harvest Zone</w:t>
      </w:r>
      <w:r w:rsidR="00374FDB">
        <w:t>.</w:t>
      </w:r>
      <w:r w:rsidR="00374FDB" w:rsidRPr="00D836E6">
        <w:t xml:space="preserve"> Once </w:t>
      </w:r>
      <w:r w:rsidR="003364F0">
        <w:t>a</w:t>
      </w:r>
      <w:r w:rsidR="00374FDB" w:rsidRPr="00D836E6">
        <w:t xml:space="preserve"> </w:t>
      </w:r>
      <w:r w:rsidR="00374FDB" w:rsidRPr="00A94BE7">
        <w:rPr>
          <w:i/>
          <w:iCs/>
        </w:rPr>
        <w:t>commercial quota</w:t>
      </w:r>
      <w:r w:rsidR="00374FDB" w:rsidRPr="00D836E6">
        <w:t xml:space="preserve"> is exhausted</w:t>
      </w:r>
      <w:r w:rsidR="009B06FC">
        <w:t xml:space="preserve"> for a Harvest Zone</w:t>
      </w:r>
      <w:r w:rsidR="00374FDB" w:rsidRPr="00D836E6">
        <w:t xml:space="preserve">, no more </w:t>
      </w:r>
      <w:r w:rsidR="1F6D2622">
        <w:t>quota</w:t>
      </w:r>
      <w:r w:rsidR="00374FDB">
        <w:t xml:space="preserve"> </w:t>
      </w:r>
      <w:r w:rsidR="00374FDB" w:rsidRPr="00D836E6">
        <w:t>will be allocated for that zone until the</w:t>
      </w:r>
      <w:r w:rsidR="003438D7">
        <w:t xml:space="preserve"> new quota is set in the</w:t>
      </w:r>
      <w:r w:rsidR="00374FDB" w:rsidRPr="00D836E6">
        <w:t xml:space="preserve"> following calendar year.</w:t>
      </w:r>
    </w:p>
    <w:p w14:paraId="4D66F334" w14:textId="1D0FAE63" w:rsidR="00374FDB" w:rsidRDefault="003438D7" w:rsidP="00374FDB">
      <w:pPr>
        <w:pStyle w:val="BodyText"/>
      </w:pPr>
      <w:r>
        <w:t xml:space="preserve">Under </w:t>
      </w:r>
      <w:r w:rsidR="00374FDB">
        <w:t>the previous KHMP</w:t>
      </w:r>
      <w:r w:rsidR="00336170">
        <w:t xml:space="preserve"> 2021-2023</w:t>
      </w:r>
      <w:r w:rsidR="00374FDB">
        <w:t xml:space="preserve">, the number of </w:t>
      </w:r>
      <w:r w:rsidR="003576D5">
        <w:t xml:space="preserve">kangaroos approved for control under </w:t>
      </w:r>
      <w:r w:rsidR="00374FDB">
        <w:t xml:space="preserve">ATCWs decreased from 78% to 46% </w:t>
      </w:r>
      <w:r w:rsidR="00CB0479">
        <w:t>and t</w:t>
      </w:r>
      <w:r w:rsidR="00374FDB">
        <w:t>he</w:t>
      </w:r>
      <w:r w:rsidR="00130F16">
        <w:t xml:space="preserve"> reported</w:t>
      </w:r>
      <w:r w:rsidR="00374FDB">
        <w:t xml:space="preserve"> total take of </w:t>
      </w:r>
      <w:r w:rsidR="005C2817">
        <w:t xml:space="preserve">grey </w:t>
      </w:r>
      <w:r w:rsidR="00374FDB">
        <w:t xml:space="preserve">kangaroos from across the </w:t>
      </w:r>
      <w:r w:rsidR="00B54649">
        <w:t xml:space="preserve">State </w:t>
      </w:r>
      <w:r w:rsidR="00346427">
        <w:t>remained at</w:t>
      </w:r>
      <w:r w:rsidR="006F3986">
        <w:t xml:space="preserve"> no more than</w:t>
      </w:r>
      <w:r w:rsidR="00374FDB">
        <w:t xml:space="preserve"> 10%</w:t>
      </w:r>
      <w:r w:rsidR="00B54649">
        <w:t xml:space="preserve"> of the overall modelled population. It is anticipated that the portion of </w:t>
      </w:r>
      <w:r w:rsidR="000079EF" w:rsidRPr="00757C98">
        <w:rPr>
          <w:i/>
          <w:iCs/>
        </w:rPr>
        <w:t>commercial quota</w:t>
      </w:r>
      <w:r w:rsidR="000079EF">
        <w:t xml:space="preserve"> within the </w:t>
      </w:r>
      <w:r w:rsidR="000079EF" w:rsidRPr="00757C98">
        <w:rPr>
          <w:i/>
          <w:iCs/>
        </w:rPr>
        <w:t>total quota</w:t>
      </w:r>
      <w:r w:rsidR="00014B67">
        <w:t xml:space="preserve"> will increase as </w:t>
      </w:r>
      <w:r w:rsidR="00C3513C">
        <w:t xml:space="preserve">the number of ATCW applications decrease and </w:t>
      </w:r>
      <w:r w:rsidR="00E016E7">
        <w:t xml:space="preserve">transition to </w:t>
      </w:r>
      <w:r w:rsidR="00C3513C">
        <w:t>persons acting under the KHP</w:t>
      </w:r>
      <w:r w:rsidR="0036395C">
        <w:t xml:space="preserve">. </w:t>
      </w:r>
      <w:r w:rsidR="00E230D4">
        <w:t>However,</w:t>
      </w:r>
      <w:r w:rsidR="0036395C">
        <w:t xml:space="preserve"> the number of ATCW</w:t>
      </w:r>
      <w:r w:rsidR="0077355E">
        <w:t xml:space="preserve"> applications may fluctuate </w:t>
      </w:r>
      <w:r w:rsidR="7E9CC739">
        <w:t>because</w:t>
      </w:r>
      <w:r w:rsidR="0077355E">
        <w:t xml:space="preserve"> of environmental conditions</w:t>
      </w:r>
      <w:r w:rsidR="13B6DDE6">
        <w:t>.</w:t>
      </w:r>
    </w:p>
    <w:p w14:paraId="2D0C67B2" w14:textId="09880CE1" w:rsidR="00D73ADA" w:rsidRPr="002F7BC6" w:rsidRDefault="00D73ADA" w:rsidP="00795326">
      <w:pPr>
        <w:pStyle w:val="BodyText"/>
        <w:pBdr>
          <w:bottom w:val="single" w:sz="4" w:space="1" w:color="auto"/>
        </w:pBdr>
        <w:rPr>
          <w:rFonts w:asciiTheme="majorHAnsi" w:eastAsiaTheme="majorEastAsia" w:hAnsiTheme="majorHAnsi" w:cstheme="majorBidi"/>
          <w:bCs/>
          <w:color w:val="201547" w:themeColor="text2"/>
          <w:sz w:val="22"/>
          <w:szCs w:val="22"/>
        </w:rPr>
      </w:pPr>
      <w:r w:rsidRPr="002F7BC6">
        <w:rPr>
          <w:rFonts w:asciiTheme="majorHAnsi" w:eastAsiaTheme="majorEastAsia" w:hAnsiTheme="majorHAnsi" w:cstheme="majorBidi"/>
          <w:bCs/>
          <w:color w:val="201547" w:themeColor="accent4"/>
          <w:sz w:val="22"/>
          <w:szCs w:val="22"/>
        </w:rPr>
        <w:t>Surveys</w:t>
      </w:r>
    </w:p>
    <w:p w14:paraId="4E72A26B" w14:textId="77777777" w:rsidR="00E016E7" w:rsidRDefault="111D161D" w:rsidP="00D73ADA">
      <w:pPr>
        <w:pStyle w:val="BodyText"/>
        <w:spacing w:before="60"/>
        <w:rPr>
          <w:rFonts w:eastAsiaTheme="majorEastAsia"/>
          <w:color w:val="232222" w:themeColor="text1"/>
          <w:lang w:eastAsia="en-US"/>
        </w:rPr>
      </w:pPr>
      <w:r w:rsidRPr="41E41C3D">
        <w:rPr>
          <w:rFonts w:eastAsiaTheme="majorEastAsia"/>
          <w:color w:val="232222" w:themeColor="text1"/>
          <w:lang w:eastAsia="en-US"/>
        </w:rPr>
        <w:t xml:space="preserve">The statewide kangaroo population </w:t>
      </w:r>
      <w:r w:rsidR="40D10425" w:rsidRPr="41E41C3D">
        <w:rPr>
          <w:rFonts w:eastAsiaTheme="majorEastAsia"/>
          <w:color w:val="232222" w:themeColor="text1"/>
          <w:lang w:eastAsia="en-US"/>
        </w:rPr>
        <w:t>s</w:t>
      </w:r>
      <w:r w:rsidR="23487505" w:rsidRPr="41E41C3D">
        <w:rPr>
          <w:rFonts w:eastAsiaTheme="majorEastAsia"/>
          <w:color w:val="232222" w:themeColor="text1"/>
          <w:lang w:eastAsia="en-US"/>
        </w:rPr>
        <w:t>urvey</w:t>
      </w:r>
      <w:r w:rsidR="00F176C8" w:rsidRPr="004A3311">
        <w:rPr>
          <w:rFonts w:eastAsiaTheme="majorEastAsia"/>
          <w:color w:val="232222" w:themeColor="text1"/>
          <w:lang w:eastAsia="en-US"/>
        </w:rPr>
        <w:t xml:space="preserve"> methodology and frequency is</w:t>
      </w:r>
      <w:r w:rsidR="00E30B62" w:rsidRPr="004A3311">
        <w:rPr>
          <w:rFonts w:eastAsiaTheme="majorEastAsia"/>
          <w:color w:val="232222" w:themeColor="text1"/>
          <w:lang w:eastAsia="en-US"/>
        </w:rPr>
        <w:t xml:space="preserve"> </w:t>
      </w:r>
      <w:r w:rsidR="005B46BD" w:rsidRPr="004A3311">
        <w:rPr>
          <w:rFonts w:eastAsiaTheme="majorEastAsia"/>
          <w:color w:val="232222" w:themeColor="text1"/>
          <w:lang w:eastAsia="en-US"/>
        </w:rPr>
        <w:t>advised b</w:t>
      </w:r>
      <w:r w:rsidR="004222EC" w:rsidRPr="004A3311">
        <w:rPr>
          <w:rFonts w:eastAsiaTheme="majorEastAsia"/>
          <w:color w:val="232222" w:themeColor="text1"/>
          <w:lang w:eastAsia="en-US"/>
        </w:rPr>
        <w:t xml:space="preserve">y </w:t>
      </w:r>
      <w:r w:rsidR="00AC7A7F" w:rsidRPr="004A3311">
        <w:rPr>
          <w:rFonts w:eastAsiaTheme="majorEastAsia"/>
          <w:color w:val="232222" w:themeColor="text1"/>
          <w:lang w:eastAsia="en-US"/>
        </w:rPr>
        <w:t>ARI</w:t>
      </w:r>
      <w:r w:rsidR="00AE51F7">
        <w:rPr>
          <w:rFonts w:eastAsiaTheme="majorEastAsia"/>
          <w:color w:val="232222" w:themeColor="text1"/>
          <w:lang w:eastAsia="en-US"/>
        </w:rPr>
        <w:t xml:space="preserve"> </w:t>
      </w:r>
      <w:r w:rsidR="79C954C4" w:rsidRPr="41E41C3D">
        <w:rPr>
          <w:rFonts w:eastAsiaTheme="majorEastAsia"/>
          <w:color w:val="232222" w:themeColor="text1"/>
          <w:lang w:eastAsia="en-US"/>
        </w:rPr>
        <w:t xml:space="preserve">to ensure timely </w:t>
      </w:r>
      <w:r w:rsidR="01F809F4" w:rsidRPr="41E41C3D">
        <w:rPr>
          <w:rFonts w:eastAsiaTheme="majorEastAsia"/>
          <w:color w:val="232222" w:themeColor="text1"/>
          <w:lang w:eastAsia="en-US"/>
        </w:rPr>
        <w:t xml:space="preserve">and accurate </w:t>
      </w:r>
      <w:r w:rsidR="79C954C4" w:rsidRPr="41E41C3D">
        <w:rPr>
          <w:rFonts w:eastAsiaTheme="majorEastAsia"/>
          <w:color w:val="232222" w:themeColor="text1"/>
          <w:lang w:eastAsia="en-US"/>
        </w:rPr>
        <w:t xml:space="preserve">data </w:t>
      </w:r>
      <w:r w:rsidR="76D61F19" w:rsidRPr="41E41C3D">
        <w:rPr>
          <w:rFonts w:eastAsiaTheme="majorEastAsia"/>
          <w:color w:val="232222" w:themeColor="text1"/>
          <w:lang w:eastAsia="en-US"/>
        </w:rPr>
        <w:t xml:space="preserve">to </w:t>
      </w:r>
      <w:r w:rsidR="0002057B" w:rsidRPr="41E41C3D">
        <w:rPr>
          <w:rFonts w:eastAsiaTheme="majorEastAsia"/>
          <w:color w:val="232222" w:themeColor="text1"/>
          <w:lang w:eastAsia="en-US"/>
        </w:rPr>
        <w:t>inform population</w:t>
      </w:r>
      <w:r w:rsidR="14726461" w:rsidRPr="41E41C3D">
        <w:rPr>
          <w:rFonts w:eastAsiaTheme="majorEastAsia"/>
          <w:color w:val="232222" w:themeColor="text1"/>
          <w:lang w:eastAsia="en-US"/>
        </w:rPr>
        <w:t xml:space="preserve"> modelling</w:t>
      </w:r>
      <w:r w:rsidR="1A3ABBC8" w:rsidRPr="41E41C3D">
        <w:rPr>
          <w:rFonts w:eastAsiaTheme="majorEastAsia"/>
          <w:color w:val="232222" w:themeColor="text1"/>
          <w:lang w:eastAsia="en-US"/>
        </w:rPr>
        <w:t>.</w:t>
      </w:r>
      <w:r w:rsidR="00AC7A7F" w:rsidRPr="004A3311">
        <w:rPr>
          <w:rFonts w:eastAsiaTheme="majorEastAsia"/>
          <w:color w:val="232222" w:themeColor="text1"/>
          <w:lang w:eastAsia="en-US"/>
        </w:rPr>
        <w:t xml:space="preserve"> </w:t>
      </w:r>
      <w:r w:rsidR="00FA1CDF">
        <w:rPr>
          <w:rFonts w:eastAsiaTheme="majorEastAsia"/>
          <w:color w:val="232222" w:themeColor="text1"/>
          <w:lang w:eastAsia="en-US"/>
        </w:rPr>
        <w:t>P</w:t>
      </w:r>
      <w:r w:rsidR="00F05B10" w:rsidRPr="004A3311">
        <w:rPr>
          <w:rFonts w:eastAsiaTheme="majorEastAsia"/>
          <w:color w:val="232222" w:themeColor="text1"/>
          <w:lang w:eastAsia="en-US"/>
        </w:rPr>
        <w:t>opulation modelling</w:t>
      </w:r>
      <w:r w:rsidR="7CDF5DE8" w:rsidRPr="41E41C3D">
        <w:rPr>
          <w:rFonts w:eastAsiaTheme="majorEastAsia"/>
          <w:color w:val="232222" w:themeColor="text1"/>
          <w:lang w:eastAsia="en-US"/>
        </w:rPr>
        <w:t xml:space="preserve"> </w:t>
      </w:r>
      <w:r w:rsidR="4CEA4F21" w:rsidRPr="41E41C3D">
        <w:rPr>
          <w:rFonts w:eastAsiaTheme="majorEastAsia"/>
          <w:color w:val="232222" w:themeColor="text1"/>
          <w:lang w:eastAsia="en-US"/>
        </w:rPr>
        <w:t>help</w:t>
      </w:r>
      <w:r w:rsidR="0002057B">
        <w:rPr>
          <w:rFonts w:eastAsiaTheme="majorEastAsia"/>
          <w:color w:val="232222" w:themeColor="text1"/>
          <w:lang w:eastAsia="en-US"/>
        </w:rPr>
        <w:t>s to</w:t>
      </w:r>
      <w:r w:rsidR="4CEA4F21" w:rsidRPr="41E41C3D">
        <w:rPr>
          <w:rFonts w:eastAsiaTheme="majorEastAsia"/>
          <w:color w:val="232222" w:themeColor="text1"/>
          <w:lang w:eastAsia="en-US"/>
        </w:rPr>
        <w:t xml:space="preserve"> determine quotas for each </w:t>
      </w:r>
      <w:r w:rsidR="00E016E7">
        <w:rPr>
          <w:rFonts w:eastAsiaTheme="majorEastAsia"/>
          <w:color w:val="232222" w:themeColor="text1"/>
          <w:lang w:eastAsia="en-US"/>
        </w:rPr>
        <w:t>H</w:t>
      </w:r>
      <w:r w:rsidR="4CEA4F21" w:rsidRPr="41E41C3D">
        <w:rPr>
          <w:rFonts w:eastAsiaTheme="majorEastAsia"/>
          <w:color w:val="232222" w:themeColor="text1"/>
          <w:lang w:eastAsia="en-US"/>
        </w:rPr>
        <w:t xml:space="preserve">arvest </w:t>
      </w:r>
      <w:r w:rsidR="00E016E7">
        <w:rPr>
          <w:rFonts w:eastAsiaTheme="majorEastAsia"/>
          <w:color w:val="232222" w:themeColor="text1"/>
          <w:lang w:eastAsia="en-US"/>
        </w:rPr>
        <w:t>Z</w:t>
      </w:r>
      <w:r w:rsidR="4CEA4F21" w:rsidRPr="41E41C3D">
        <w:rPr>
          <w:rFonts w:eastAsiaTheme="majorEastAsia"/>
          <w:color w:val="232222" w:themeColor="text1"/>
          <w:lang w:eastAsia="en-US"/>
        </w:rPr>
        <w:t>one.</w:t>
      </w:r>
      <w:r w:rsidR="00C63AA0">
        <w:rPr>
          <w:rFonts w:eastAsiaTheme="majorEastAsia"/>
          <w:color w:val="232222" w:themeColor="text1"/>
          <w:lang w:eastAsia="en-US"/>
        </w:rPr>
        <w:t xml:space="preserve"> </w:t>
      </w:r>
      <w:r w:rsidR="47217E86" w:rsidRPr="004842DA">
        <w:rPr>
          <w:rFonts w:eastAsiaTheme="majorEastAsia"/>
          <w:color w:val="232222" w:themeColor="text1"/>
          <w:lang w:eastAsia="en-US"/>
        </w:rPr>
        <w:t>A</w:t>
      </w:r>
      <w:r w:rsidR="16BCA555" w:rsidRPr="004842DA">
        <w:rPr>
          <w:rFonts w:eastAsiaTheme="majorEastAsia"/>
          <w:color w:val="232222" w:themeColor="text1"/>
          <w:lang w:eastAsia="en-US"/>
        </w:rPr>
        <w:t>erial</w:t>
      </w:r>
      <w:r w:rsidR="005306A8" w:rsidRPr="004842DA">
        <w:rPr>
          <w:rFonts w:eastAsiaTheme="majorEastAsia"/>
          <w:color w:val="232222" w:themeColor="text1"/>
          <w:lang w:eastAsia="en-US"/>
        </w:rPr>
        <w:t xml:space="preserve"> surveys are</w:t>
      </w:r>
      <w:r w:rsidR="005B5DAF" w:rsidRPr="004842DA">
        <w:rPr>
          <w:rFonts w:eastAsiaTheme="majorEastAsia"/>
          <w:color w:val="232222" w:themeColor="text1"/>
          <w:lang w:eastAsia="en-US"/>
        </w:rPr>
        <w:t xml:space="preserve"> completed </w:t>
      </w:r>
      <w:r w:rsidR="005306A8" w:rsidRPr="004842DA">
        <w:rPr>
          <w:rFonts w:eastAsiaTheme="majorEastAsia"/>
          <w:color w:val="232222" w:themeColor="text1"/>
          <w:lang w:eastAsia="en-US"/>
        </w:rPr>
        <w:t>every</w:t>
      </w:r>
      <w:r w:rsidR="005B5DAF" w:rsidRPr="004842DA">
        <w:rPr>
          <w:rFonts w:eastAsiaTheme="majorEastAsia"/>
          <w:color w:val="232222" w:themeColor="text1"/>
          <w:lang w:eastAsia="en-US"/>
        </w:rPr>
        <w:t xml:space="preserve"> second </w:t>
      </w:r>
      <w:r w:rsidR="60201DA2" w:rsidRPr="004842DA">
        <w:rPr>
          <w:rFonts w:eastAsiaTheme="majorEastAsia"/>
          <w:color w:val="232222" w:themeColor="text1"/>
          <w:lang w:eastAsia="en-US"/>
        </w:rPr>
        <w:t xml:space="preserve">year. </w:t>
      </w:r>
    </w:p>
    <w:p w14:paraId="3737A9C5" w14:textId="61971CEB" w:rsidR="00F03AAB" w:rsidRDefault="00A3441A" w:rsidP="00D73ADA">
      <w:pPr>
        <w:pStyle w:val="BodyText"/>
        <w:spacing w:before="60"/>
        <w:rPr>
          <w:rFonts w:eastAsiaTheme="majorEastAsia"/>
          <w:color w:val="232222" w:themeColor="text1"/>
          <w:lang w:eastAsia="en-US"/>
        </w:rPr>
      </w:pPr>
      <w:r>
        <w:rPr>
          <w:rFonts w:eastAsiaTheme="majorEastAsia"/>
          <w:color w:val="232222" w:themeColor="text1"/>
          <w:lang w:eastAsia="en-US"/>
        </w:rPr>
        <w:t>T</w:t>
      </w:r>
      <w:r w:rsidR="00215125" w:rsidRPr="004842DA">
        <w:rPr>
          <w:rFonts w:eastAsiaTheme="majorEastAsia"/>
          <w:color w:val="232222" w:themeColor="text1"/>
          <w:lang w:eastAsia="en-US"/>
        </w:rPr>
        <w:t xml:space="preserve">he number of dependent young impacted by harvesting </w:t>
      </w:r>
      <w:r w:rsidR="004842DA" w:rsidRPr="004842DA">
        <w:rPr>
          <w:rFonts w:eastAsiaTheme="majorEastAsia"/>
          <w:color w:val="232222" w:themeColor="text1"/>
          <w:lang w:eastAsia="en-US"/>
        </w:rPr>
        <w:t xml:space="preserve">activity </w:t>
      </w:r>
      <w:r w:rsidR="00C71A40">
        <w:rPr>
          <w:rFonts w:eastAsiaTheme="majorEastAsia"/>
          <w:color w:val="232222" w:themeColor="text1"/>
          <w:lang w:eastAsia="en-US"/>
        </w:rPr>
        <w:t xml:space="preserve">will be captured to </w:t>
      </w:r>
      <w:r w:rsidR="004842DA" w:rsidRPr="004842DA">
        <w:rPr>
          <w:rFonts w:eastAsiaTheme="majorEastAsia"/>
          <w:color w:val="232222" w:themeColor="text1"/>
          <w:lang w:eastAsia="en-US"/>
        </w:rPr>
        <w:t>further</w:t>
      </w:r>
      <w:r w:rsidR="006A2CF4" w:rsidRPr="004842DA">
        <w:rPr>
          <w:rFonts w:eastAsiaTheme="majorEastAsia"/>
          <w:color w:val="232222" w:themeColor="text1"/>
          <w:lang w:eastAsia="en-US"/>
        </w:rPr>
        <w:t xml:space="preserve"> assist in </w:t>
      </w:r>
      <w:r w:rsidR="00E016E7">
        <w:rPr>
          <w:rFonts w:eastAsiaTheme="majorEastAsia"/>
          <w:color w:val="232222" w:themeColor="text1"/>
          <w:lang w:eastAsia="en-US"/>
        </w:rPr>
        <w:t>developing an</w:t>
      </w:r>
      <w:r w:rsidR="006A2CF4" w:rsidRPr="004842DA">
        <w:rPr>
          <w:rFonts w:eastAsiaTheme="majorEastAsia"/>
          <w:color w:val="232222" w:themeColor="text1"/>
          <w:lang w:eastAsia="en-US"/>
        </w:rPr>
        <w:t xml:space="preserve"> understanding </w:t>
      </w:r>
      <w:r w:rsidR="00E016E7">
        <w:rPr>
          <w:rFonts w:eastAsiaTheme="majorEastAsia"/>
          <w:color w:val="232222" w:themeColor="text1"/>
          <w:lang w:eastAsia="en-US"/>
        </w:rPr>
        <w:t xml:space="preserve">on </w:t>
      </w:r>
      <w:r w:rsidR="006A2CF4" w:rsidRPr="004842DA">
        <w:rPr>
          <w:rFonts w:eastAsiaTheme="majorEastAsia"/>
          <w:color w:val="232222" w:themeColor="text1"/>
          <w:lang w:eastAsia="en-US"/>
        </w:rPr>
        <w:t xml:space="preserve">the </w:t>
      </w:r>
      <w:r w:rsidR="00E016E7">
        <w:rPr>
          <w:rFonts w:eastAsiaTheme="majorEastAsia"/>
          <w:color w:val="232222" w:themeColor="text1"/>
          <w:lang w:eastAsia="en-US"/>
        </w:rPr>
        <w:t xml:space="preserve">potential </w:t>
      </w:r>
      <w:r w:rsidR="006A2CF4" w:rsidRPr="004842DA">
        <w:rPr>
          <w:rFonts w:eastAsiaTheme="majorEastAsia"/>
          <w:color w:val="232222" w:themeColor="text1"/>
          <w:lang w:eastAsia="en-US"/>
        </w:rPr>
        <w:t xml:space="preserve">impacts of harvest activities </w:t>
      </w:r>
      <w:r w:rsidR="00B868E7">
        <w:rPr>
          <w:rFonts w:eastAsiaTheme="majorEastAsia"/>
          <w:color w:val="232222" w:themeColor="text1"/>
          <w:lang w:eastAsia="en-US"/>
        </w:rPr>
        <w:t>to</w:t>
      </w:r>
      <w:r w:rsidR="00B868E7" w:rsidRPr="004842DA">
        <w:rPr>
          <w:rFonts w:eastAsiaTheme="majorEastAsia"/>
          <w:color w:val="232222" w:themeColor="text1"/>
          <w:lang w:eastAsia="en-US"/>
        </w:rPr>
        <w:t xml:space="preserve"> </w:t>
      </w:r>
      <w:r w:rsidR="006A2CF4" w:rsidRPr="004842DA">
        <w:rPr>
          <w:rFonts w:eastAsiaTheme="majorEastAsia"/>
          <w:color w:val="232222" w:themeColor="text1"/>
          <w:lang w:eastAsia="en-US"/>
        </w:rPr>
        <w:t>grey kangaroo populations</w:t>
      </w:r>
      <w:r w:rsidR="00215125" w:rsidRPr="004842DA">
        <w:rPr>
          <w:rFonts w:eastAsiaTheme="majorEastAsia"/>
          <w:color w:val="232222" w:themeColor="text1"/>
          <w:lang w:eastAsia="en-US"/>
        </w:rPr>
        <w:t xml:space="preserve">. </w:t>
      </w:r>
    </w:p>
    <w:p w14:paraId="102B8B8D" w14:textId="62AD3B84" w:rsidR="00C85F6F" w:rsidRDefault="004C2230" w:rsidP="00D73ADA">
      <w:pPr>
        <w:pStyle w:val="BodyText"/>
        <w:spacing w:before="60"/>
        <w:rPr>
          <w:rFonts w:eastAsiaTheme="majorEastAsia"/>
          <w:color w:val="232222" w:themeColor="text1"/>
          <w:lang w:eastAsia="en-US"/>
        </w:rPr>
      </w:pPr>
      <w:r w:rsidRPr="004842DA">
        <w:rPr>
          <w:rFonts w:eastAsiaTheme="majorEastAsia"/>
          <w:color w:val="232222" w:themeColor="text1"/>
          <w:lang w:eastAsia="en-US"/>
        </w:rPr>
        <w:t>Ground surveys are</w:t>
      </w:r>
      <w:r w:rsidR="000C01FE" w:rsidRPr="004842DA">
        <w:rPr>
          <w:rFonts w:eastAsiaTheme="majorEastAsia"/>
          <w:color w:val="232222" w:themeColor="text1"/>
          <w:lang w:eastAsia="en-US"/>
        </w:rPr>
        <w:t xml:space="preserve"> undertaken </w:t>
      </w:r>
      <w:r w:rsidR="0045214F" w:rsidRPr="004842DA">
        <w:rPr>
          <w:rFonts w:eastAsiaTheme="majorEastAsia"/>
          <w:color w:val="232222" w:themeColor="text1"/>
          <w:lang w:eastAsia="en-US"/>
        </w:rPr>
        <w:t xml:space="preserve">periodically </w:t>
      </w:r>
      <w:r w:rsidR="000C01FE" w:rsidRPr="004842DA">
        <w:rPr>
          <w:rFonts w:eastAsiaTheme="majorEastAsia"/>
          <w:color w:val="232222" w:themeColor="text1"/>
          <w:lang w:eastAsia="en-US"/>
        </w:rPr>
        <w:t xml:space="preserve">to determine the ratio of </w:t>
      </w:r>
      <w:r w:rsidR="0049072C">
        <w:rPr>
          <w:rFonts w:eastAsiaTheme="majorEastAsia"/>
          <w:color w:val="232222" w:themeColor="text1"/>
          <w:lang w:eastAsia="en-US"/>
        </w:rPr>
        <w:t>eastern grey kangaroo</w:t>
      </w:r>
      <w:r w:rsidR="008B7F41" w:rsidRPr="004842DA">
        <w:rPr>
          <w:rFonts w:eastAsiaTheme="majorEastAsia"/>
          <w:color w:val="232222" w:themeColor="text1"/>
          <w:lang w:eastAsia="en-US"/>
        </w:rPr>
        <w:t>s</w:t>
      </w:r>
      <w:r w:rsidR="00643A4A" w:rsidRPr="004842DA">
        <w:rPr>
          <w:rFonts w:eastAsiaTheme="majorEastAsia"/>
          <w:color w:val="232222" w:themeColor="text1"/>
          <w:lang w:eastAsia="en-US"/>
        </w:rPr>
        <w:t xml:space="preserve"> to </w:t>
      </w:r>
      <w:r w:rsidR="0049072C">
        <w:rPr>
          <w:rFonts w:eastAsiaTheme="majorEastAsia"/>
          <w:color w:val="232222" w:themeColor="text1"/>
          <w:lang w:eastAsia="en-US"/>
        </w:rPr>
        <w:t>w</w:t>
      </w:r>
      <w:r w:rsidR="008B7F41" w:rsidRPr="004842DA">
        <w:rPr>
          <w:rFonts w:eastAsiaTheme="majorEastAsia"/>
          <w:color w:val="232222" w:themeColor="text1"/>
          <w:lang w:eastAsia="en-US"/>
        </w:rPr>
        <w:t xml:space="preserve">estern </w:t>
      </w:r>
      <w:r w:rsidR="0049072C">
        <w:rPr>
          <w:rFonts w:eastAsiaTheme="majorEastAsia"/>
          <w:color w:val="232222" w:themeColor="text1"/>
          <w:lang w:eastAsia="en-US"/>
        </w:rPr>
        <w:t>g</w:t>
      </w:r>
      <w:r w:rsidR="008B7F41" w:rsidRPr="004842DA">
        <w:rPr>
          <w:rFonts w:eastAsiaTheme="majorEastAsia"/>
          <w:color w:val="232222" w:themeColor="text1"/>
          <w:lang w:eastAsia="en-US"/>
        </w:rPr>
        <w:t xml:space="preserve">rey </w:t>
      </w:r>
      <w:r w:rsidR="0049072C">
        <w:rPr>
          <w:rFonts w:eastAsiaTheme="majorEastAsia"/>
          <w:color w:val="232222" w:themeColor="text1"/>
          <w:lang w:eastAsia="en-US"/>
        </w:rPr>
        <w:t>k</w:t>
      </w:r>
      <w:r w:rsidR="008B7F41" w:rsidRPr="004842DA">
        <w:rPr>
          <w:rFonts w:eastAsiaTheme="majorEastAsia"/>
          <w:color w:val="232222" w:themeColor="text1"/>
          <w:lang w:eastAsia="en-US"/>
        </w:rPr>
        <w:t>angaroos</w:t>
      </w:r>
      <w:r w:rsidR="0045214F" w:rsidRPr="004842DA">
        <w:rPr>
          <w:rFonts w:eastAsiaTheme="majorEastAsia"/>
          <w:color w:val="232222" w:themeColor="text1"/>
          <w:lang w:eastAsia="en-US"/>
        </w:rPr>
        <w:t xml:space="preserve"> in the </w:t>
      </w:r>
      <w:r w:rsidR="00E63F04" w:rsidRPr="004842DA">
        <w:rPr>
          <w:rFonts w:eastAsiaTheme="majorEastAsia"/>
          <w:color w:val="232222" w:themeColor="text1"/>
          <w:lang w:eastAsia="en-US"/>
        </w:rPr>
        <w:t>H</w:t>
      </w:r>
      <w:r w:rsidR="00EE1828" w:rsidRPr="004842DA">
        <w:rPr>
          <w:rFonts w:eastAsiaTheme="majorEastAsia"/>
          <w:color w:val="232222" w:themeColor="text1"/>
          <w:lang w:eastAsia="en-US"/>
        </w:rPr>
        <w:t xml:space="preserve">arvest </w:t>
      </w:r>
      <w:r w:rsidR="00E63F04" w:rsidRPr="004842DA">
        <w:rPr>
          <w:rFonts w:eastAsiaTheme="majorEastAsia"/>
          <w:color w:val="232222" w:themeColor="text1"/>
          <w:lang w:eastAsia="en-US"/>
        </w:rPr>
        <w:t>Z</w:t>
      </w:r>
      <w:r w:rsidR="00EE1828" w:rsidRPr="004842DA">
        <w:rPr>
          <w:rFonts w:eastAsiaTheme="majorEastAsia"/>
          <w:color w:val="232222" w:themeColor="text1"/>
          <w:lang w:eastAsia="en-US"/>
        </w:rPr>
        <w:t>ones where the two species overlap</w:t>
      </w:r>
      <w:r w:rsidR="0021172A" w:rsidRPr="004842DA">
        <w:rPr>
          <w:rFonts w:eastAsiaTheme="majorEastAsia"/>
          <w:color w:val="232222" w:themeColor="text1"/>
          <w:lang w:eastAsia="en-US"/>
        </w:rPr>
        <w:t>. As this ratio</w:t>
      </w:r>
      <w:r w:rsidR="007B08CD" w:rsidRPr="004842DA">
        <w:rPr>
          <w:rFonts w:eastAsiaTheme="majorEastAsia"/>
          <w:color w:val="232222" w:themeColor="text1"/>
          <w:lang w:eastAsia="en-US"/>
        </w:rPr>
        <w:t xml:space="preserve"> is </w:t>
      </w:r>
      <w:r w:rsidR="00C85F6F" w:rsidRPr="004842DA">
        <w:rPr>
          <w:rFonts w:eastAsiaTheme="majorEastAsia"/>
          <w:color w:val="232222" w:themeColor="text1"/>
          <w:lang w:eastAsia="en-US"/>
        </w:rPr>
        <w:t xml:space="preserve">monitored and </w:t>
      </w:r>
      <w:r w:rsidR="007B08CD" w:rsidRPr="004842DA">
        <w:rPr>
          <w:rFonts w:eastAsiaTheme="majorEastAsia"/>
          <w:color w:val="232222" w:themeColor="text1"/>
          <w:lang w:eastAsia="en-US"/>
        </w:rPr>
        <w:t xml:space="preserve">not expected to </w:t>
      </w:r>
      <w:r w:rsidR="00C1354E" w:rsidRPr="004842DA">
        <w:rPr>
          <w:rFonts w:eastAsiaTheme="majorEastAsia"/>
          <w:color w:val="232222" w:themeColor="text1"/>
          <w:lang w:eastAsia="en-US"/>
        </w:rPr>
        <w:t>be as</w:t>
      </w:r>
      <w:r w:rsidR="00C1354E">
        <w:rPr>
          <w:rFonts w:eastAsiaTheme="majorEastAsia"/>
          <w:color w:val="232222" w:themeColor="text1"/>
          <w:lang w:eastAsia="en-US"/>
        </w:rPr>
        <w:t xml:space="preserve"> dynamic as changes in abundance, ground</w:t>
      </w:r>
      <w:r w:rsidR="00567849">
        <w:rPr>
          <w:rFonts w:eastAsiaTheme="majorEastAsia"/>
          <w:color w:val="232222" w:themeColor="text1"/>
          <w:lang w:eastAsia="en-US"/>
        </w:rPr>
        <w:t xml:space="preserve"> </w:t>
      </w:r>
      <w:r w:rsidR="00C1354E" w:rsidRPr="52EF3B73">
        <w:rPr>
          <w:rFonts w:eastAsiaTheme="majorEastAsia"/>
          <w:color w:val="232222" w:themeColor="text1"/>
          <w:lang w:eastAsia="en-US"/>
        </w:rPr>
        <w:t>surveys</w:t>
      </w:r>
      <w:r w:rsidR="00345478">
        <w:rPr>
          <w:rFonts w:eastAsiaTheme="majorEastAsia"/>
          <w:color w:val="232222" w:themeColor="text1"/>
          <w:lang w:eastAsia="en-US"/>
        </w:rPr>
        <w:t xml:space="preserve"> </w:t>
      </w:r>
      <w:r w:rsidR="008B7F41" w:rsidRPr="52EF3B73">
        <w:rPr>
          <w:rFonts w:eastAsiaTheme="majorEastAsia"/>
          <w:color w:val="232222" w:themeColor="text1"/>
          <w:lang w:eastAsia="en-US"/>
        </w:rPr>
        <w:t>are</w:t>
      </w:r>
      <w:r>
        <w:rPr>
          <w:rFonts w:eastAsiaTheme="majorEastAsia"/>
          <w:color w:val="232222" w:themeColor="text1"/>
          <w:lang w:eastAsia="en-US"/>
        </w:rPr>
        <w:t xml:space="preserve"> not required</w:t>
      </w:r>
      <w:r w:rsidR="001905C0">
        <w:rPr>
          <w:rFonts w:eastAsiaTheme="majorEastAsia"/>
          <w:color w:val="232222" w:themeColor="text1"/>
          <w:lang w:eastAsia="en-US"/>
        </w:rPr>
        <w:t xml:space="preserve"> as frequently</w:t>
      </w:r>
      <w:r w:rsidR="00567849">
        <w:rPr>
          <w:rFonts w:eastAsiaTheme="majorEastAsia"/>
          <w:color w:val="232222" w:themeColor="text1"/>
          <w:lang w:eastAsia="en-US"/>
        </w:rPr>
        <w:t xml:space="preserve"> as aerial surveys</w:t>
      </w:r>
      <w:r w:rsidR="006A2CF4">
        <w:rPr>
          <w:rFonts w:eastAsiaTheme="majorEastAsia"/>
          <w:color w:val="232222" w:themeColor="text1"/>
          <w:lang w:eastAsia="en-US"/>
        </w:rPr>
        <w:t xml:space="preserve"> and will be conducted as advised by ARI.</w:t>
      </w:r>
    </w:p>
    <w:p w14:paraId="34224AD1" w14:textId="7EAC7D8D" w:rsidR="00D73ADA" w:rsidRPr="00712D56" w:rsidRDefault="008B7F41" w:rsidP="00D73ADA">
      <w:pPr>
        <w:pStyle w:val="BodyText"/>
        <w:spacing w:before="60"/>
        <w:rPr>
          <w:rFonts w:eastAsiaTheme="majorEastAsia"/>
          <w:color w:val="232222" w:themeColor="text1"/>
          <w:lang w:eastAsia="en-US"/>
        </w:rPr>
      </w:pPr>
      <w:r>
        <w:rPr>
          <w:rFonts w:eastAsiaTheme="majorEastAsia"/>
          <w:color w:val="232222" w:themeColor="text1"/>
          <w:lang w:eastAsia="en-US"/>
        </w:rPr>
        <w:t>The</w:t>
      </w:r>
      <w:r w:rsidR="0064533F">
        <w:rPr>
          <w:rFonts w:eastAsiaTheme="majorEastAsia"/>
          <w:color w:val="232222" w:themeColor="text1"/>
          <w:lang w:eastAsia="en-US"/>
        </w:rPr>
        <w:t xml:space="preserve"> </w:t>
      </w:r>
      <w:r w:rsidR="00145336">
        <w:rPr>
          <w:rFonts w:eastAsiaTheme="majorEastAsia"/>
          <w:color w:val="232222" w:themeColor="text1"/>
          <w:lang w:eastAsia="en-US"/>
        </w:rPr>
        <w:t xml:space="preserve">current </w:t>
      </w:r>
      <w:r>
        <w:rPr>
          <w:rFonts w:eastAsiaTheme="majorEastAsia"/>
          <w:color w:val="232222" w:themeColor="text1"/>
          <w:lang w:eastAsia="en-US"/>
        </w:rPr>
        <w:t>survey frequency</w:t>
      </w:r>
      <w:r w:rsidRPr="000B4147">
        <w:rPr>
          <w:rFonts w:eastAsiaTheme="majorEastAsia"/>
          <w:color w:val="232222" w:themeColor="text1"/>
          <w:lang w:eastAsia="en-US"/>
        </w:rPr>
        <w:t xml:space="preserve"> </w:t>
      </w:r>
      <w:r w:rsidR="00B76C44" w:rsidRPr="000B4147">
        <w:rPr>
          <w:rFonts w:eastAsiaTheme="majorEastAsia"/>
          <w:color w:val="232222" w:themeColor="text1"/>
          <w:lang w:eastAsia="en-US"/>
        </w:rPr>
        <w:t xml:space="preserve">is sufficient to </w:t>
      </w:r>
      <w:r w:rsidR="0071322D" w:rsidRPr="000B4147">
        <w:rPr>
          <w:rFonts w:eastAsiaTheme="majorEastAsia"/>
          <w:color w:val="232222" w:themeColor="text1"/>
          <w:lang w:eastAsia="en-US"/>
        </w:rPr>
        <w:t xml:space="preserve">reflect the </w:t>
      </w:r>
      <w:r w:rsidR="00DC745E">
        <w:rPr>
          <w:rFonts w:eastAsiaTheme="majorEastAsia"/>
          <w:color w:val="232222" w:themeColor="text1"/>
          <w:lang w:eastAsia="en-US"/>
        </w:rPr>
        <w:t>dynamics of kangaroo population</w:t>
      </w:r>
      <w:r w:rsidR="00757C98">
        <w:rPr>
          <w:rFonts w:eastAsiaTheme="majorEastAsia"/>
          <w:color w:val="232222" w:themeColor="text1"/>
          <w:lang w:eastAsia="en-US"/>
        </w:rPr>
        <w:t>s</w:t>
      </w:r>
      <w:r w:rsidR="00DC745E">
        <w:rPr>
          <w:rFonts w:eastAsiaTheme="majorEastAsia"/>
          <w:color w:val="232222" w:themeColor="text1"/>
          <w:lang w:eastAsia="en-US"/>
        </w:rPr>
        <w:t xml:space="preserve">, </w:t>
      </w:r>
      <w:r w:rsidR="00135E1D">
        <w:rPr>
          <w:rFonts w:eastAsiaTheme="majorEastAsia"/>
          <w:color w:val="232222" w:themeColor="text1"/>
          <w:lang w:eastAsia="en-US"/>
        </w:rPr>
        <w:t xml:space="preserve">however </w:t>
      </w:r>
      <w:r w:rsidR="00005D53">
        <w:rPr>
          <w:rFonts w:eastAsiaTheme="majorEastAsia"/>
          <w:color w:val="232222" w:themeColor="text1"/>
          <w:lang w:eastAsia="en-US"/>
        </w:rPr>
        <w:t xml:space="preserve">considerations may be </w:t>
      </w:r>
      <w:r w:rsidR="001B58F9">
        <w:rPr>
          <w:rFonts w:eastAsiaTheme="majorEastAsia"/>
          <w:color w:val="232222" w:themeColor="text1"/>
          <w:lang w:eastAsia="en-US"/>
        </w:rPr>
        <w:t xml:space="preserve">given to additional surveys in </w:t>
      </w:r>
      <w:r w:rsidR="004842DA">
        <w:rPr>
          <w:rFonts w:eastAsiaTheme="majorEastAsia"/>
          <w:color w:val="232222" w:themeColor="text1"/>
          <w:lang w:eastAsia="en-US"/>
        </w:rPr>
        <w:t>extraordinary circumstances</w:t>
      </w:r>
      <w:r w:rsidR="00AA02DF">
        <w:rPr>
          <w:rFonts w:eastAsiaTheme="majorEastAsia"/>
          <w:color w:val="232222" w:themeColor="text1"/>
          <w:lang w:eastAsia="en-US"/>
        </w:rPr>
        <w:t xml:space="preserve"> </w:t>
      </w:r>
      <w:r w:rsidR="004B1F1D">
        <w:rPr>
          <w:rFonts w:eastAsiaTheme="majorEastAsia"/>
          <w:color w:val="232222" w:themeColor="text1"/>
          <w:lang w:eastAsia="en-US"/>
        </w:rPr>
        <w:t xml:space="preserve">such as </w:t>
      </w:r>
      <w:r w:rsidR="00F402A8">
        <w:rPr>
          <w:rFonts w:eastAsiaTheme="majorEastAsia"/>
          <w:color w:val="232222" w:themeColor="text1"/>
          <w:lang w:eastAsia="en-US"/>
        </w:rPr>
        <w:t>prolonged, widespread drought</w:t>
      </w:r>
      <w:r w:rsidR="00DF3E60">
        <w:rPr>
          <w:rFonts w:eastAsiaTheme="majorEastAsia"/>
          <w:color w:val="232222" w:themeColor="text1"/>
          <w:lang w:eastAsia="en-US"/>
        </w:rPr>
        <w:t xml:space="preserve">. </w:t>
      </w:r>
    </w:p>
    <w:p w14:paraId="018CEC7C" w14:textId="0386CDAE" w:rsidR="00374FDB" w:rsidRPr="002F7BC6" w:rsidRDefault="00374FDB" w:rsidP="00795326">
      <w:pPr>
        <w:pStyle w:val="Heading5"/>
        <w:pBdr>
          <w:bottom w:val="single" w:sz="4" w:space="1" w:color="auto"/>
        </w:pBdr>
        <w:rPr>
          <w:b w:val="0"/>
          <w:bCs/>
        </w:rPr>
      </w:pPr>
      <w:bookmarkStart w:id="59" w:name="_Ref145430130"/>
      <w:bookmarkStart w:id="60" w:name="_Ref148512560"/>
      <w:r w:rsidRPr="002F7BC6">
        <w:rPr>
          <w:b w:val="0"/>
          <w:bCs/>
        </w:rPr>
        <w:t xml:space="preserve">Public </w:t>
      </w:r>
      <w:r w:rsidR="5F6B9174">
        <w:rPr>
          <w:b w:val="0"/>
        </w:rPr>
        <w:t>l</w:t>
      </w:r>
      <w:r>
        <w:rPr>
          <w:b w:val="0"/>
        </w:rPr>
        <w:t>and</w:t>
      </w:r>
      <w:bookmarkEnd w:id="59"/>
      <w:r w:rsidR="00001E30">
        <w:rPr>
          <w:b w:val="0"/>
        </w:rPr>
        <w:t xml:space="preserve"> and s</w:t>
      </w:r>
      <w:r w:rsidR="008D34C6">
        <w:rPr>
          <w:b w:val="0"/>
        </w:rPr>
        <w:t>eparate quota</w:t>
      </w:r>
      <w:bookmarkEnd w:id="60"/>
    </w:p>
    <w:p w14:paraId="2CEEAE3B" w14:textId="701AB473" w:rsidR="002760C9" w:rsidRDefault="00374FDB" w:rsidP="00374FDB">
      <w:pPr>
        <w:pStyle w:val="BodyText"/>
      </w:pPr>
      <w:r w:rsidRPr="000626EB">
        <w:t>All kangaroo control on public land currently occurs under ATCW</w:t>
      </w:r>
      <w:r w:rsidR="00CC0C53">
        <w:t>s which are issued to the relevant public land manager</w:t>
      </w:r>
      <w:r w:rsidRPr="000626EB">
        <w:t xml:space="preserve">. </w:t>
      </w:r>
      <w:r w:rsidR="00F21C31" w:rsidRPr="000C47DC">
        <w:t xml:space="preserve">Public land managers can be required to produce a </w:t>
      </w:r>
      <w:r w:rsidR="00F21C31" w:rsidRPr="001C0D48">
        <w:t>wildlife management plan</w:t>
      </w:r>
      <w:r w:rsidR="00F21C31" w:rsidRPr="00F21C31">
        <w:t xml:space="preserve"> that</w:t>
      </w:r>
      <w:r w:rsidR="00F21C31" w:rsidRPr="000C47DC">
        <w:t xml:space="preserve"> identifies the required scale of control </w:t>
      </w:r>
      <w:r w:rsidR="00F21C31">
        <w:t>to support an ATCW application</w:t>
      </w:r>
      <w:r w:rsidR="00F21C31" w:rsidRPr="000C47DC">
        <w:t>.</w:t>
      </w:r>
    </w:p>
    <w:p w14:paraId="613CA0CF" w14:textId="6BA9B583" w:rsidR="00414C3C" w:rsidRDefault="00374FDB" w:rsidP="00374FDB">
      <w:pPr>
        <w:pStyle w:val="BodyText"/>
      </w:pPr>
      <w:r>
        <w:t xml:space="preserve">Under special circumstances, </w:t>
      </w:r>
      <w:r w:rsidR="00FC70B4">
        <w:t>on the request of the relevant</w:t>
      </w:r>
      <w:r w:rsidR="008F5989">
        <w:t xml:space="preserve"> public</w:t>
      </w:r>
      <w:r w:rsidR="00FC70B4">
        <w:t xml:space="preserve"> land manager, </w:t>
      </w:r>
      <w:r>
        <w:t xml:space="preserve">harvesting may be </w:t>
      </w:r>
      <w:r w:rsidR="00930858">
        <w:t>authorised</w:t>
      </w:r>
      <w:r w:rsidR="00F26EF7">
        <w:t xml:space="preserve"> to occur</w:t>
      </w:r>
      <w:r w:rsidR="00930858">
        <w:t xml:space="preserve"> </w:t>
      </w:r>
      <w:r>
        <w:t>on specified areas of public land.</w:t>
      </w:r>
      <w:r w:rsidRPr="00F019C0">
        <w:t xml:space="preserve"> </w:t>
      </w:r>
      <w:r w:rsidR="00530DE0">
        <w:t>H</w:t>
      </w:r>
      <w:r w:rsidRPr="000626EB">
        <w:t>arvesting that occurs on specified public land will</w:t>
      </w:r>
      <w:r w:rsidR="00C43802">
        <w:t xml:space="preserve"> be provided for with a </w:t>
      </w:r>
      <w:r w:rsidR="00530DE0" w:rsidRPr="00784D94">
        <w:rPr>
          <w:i/>
          <w:iCs/>
        </w:rPr>
        <w:t>separate</w:t>
      </w:r>
      <w:r w:rsidR="00654D7D" w:rsidRPr="00784D94">
        <w:rPr>
          <w:i/>
          <w:iCs/>
        </w:rPr>
        <w:t xml:space="preserve"> quota</w:t>
      </w:r>
      <w:r w:rsidR="00414C3C">
        <w:t xml:space="preserve"> </w:t>
      </w:r>
      <w:r w:rsidR="00377118">
        <w:t>outside of the released</w:t>
      </w:r>
      <w:r w:rsidR="00414C3C">
        <w:t xml:space="preserve"> </w:t>
      </w:r>
      <w:r w:rsidR="00414C3C" w:rsidRPr="00414C3C">
        <w:rPr>
          <w:i/>
          <w:iCs/>
        </w:rPr>
        <w:t>commercial quota</w:t>
      </w:r>
      <w:r w:rsidR="00530DE0">
        <w:t xml:space="preserve"> </w:t>
      </w:r>
      <w:r w:rsidR="00B20477">
        <w:t xml:space="preserve">for each </w:t>
      </w:r>
      <w:r w:rsidR="00671320">
        <w:t>Harvest Zone</w:t>
      </w:r>
      <w:r w:rsidR="005541AE">
        <w:t xml:space="preserve">, but still </w:t>
      </w:r>
      <w:r w:rsidR="00C42F6E">
        <w:t xml:space="preserve">incorporated into the </w:t>
      </w:r>
      <w:r w:rsidR="00C42F6E" w:rsidRPr="00C42F6E">
        <w:rPr>
          <w:i/>
          <w:iCs/>
        </w:rPr>
        <w:t>total quota</w:t>
      </w:r>
      <w:r w:rsidR="00C42F6E">
        <w:t xml:space="preserve"> for that year</w:t>
      </w:r>
      <w:r w:rsidR="00B20477">
        <w:t>.</w:t>
      </w:r>
    </w:p>
    <w:p w14:paraId="7492D350" w14:textId="77777777" w:rsidR="00711762" w:rsidRDefault="00800BBB" w:rsidP="00374FDB">
      <w:pPr>
        <w:pStyle w:val="BodyText"/>
      </w:pPr>
      <w:r>
        <w:t xml:space="preserve">Any harvesting </w:t>
      </w:r>
      <w:r w:rsidR="00F26EF7">
        <w:t xml:space="preserve">that occurs </w:t>
      </w:r>
      <w:r w:rsidR="00EE0C4F">
        <w:t xml:space="preserve">on specified public land will </w:t>
      </w:r>
      <w:r w:rsidR="00374FDB" w:rsidRPr="00457F0A">
        <w:t>directly</w:t>
      </w:r>
      <w:r w:rsidR="00374FDB" w:rsidRPr="000626EB">
        <w:t xml:space="preserve"> replace control that would otherwise be undertaken under an ATCW</w:t>
      </w:r>
      <w:r w:rsidR="00AD5B6F">
        <w:t>.</w:t>
      </w:r>
      <w:r w:rsidR="00374FDB" w:rsidRPr="000626EB">
        <w:t xml:space="preserve"> </w:t>
      </w:r>
      <w:r w:rsidR="00C42F6E">
        <w:t>As the specified</w:t>
      </w:r>
      <w:r w:rsidR="00374FDB" w:rsidRPr="000626EB">
        <w:t xml:space="preserve"> </w:t>
      </w:r>
      <w:r w:rsidR="00374FDB" w:rsidRPr="00784D94">
        <w:rPr>
          <w:i/>
          <w:iCs/>
        </w:rPr>
        <w:t>separate quota</w:t>
      </w:r>
      <w:r w:rsidR="00374FDB" w:rsidRPr="000626EB">
        <w:t xml:space="preserve"> </w:t>
      </w:r>
      <w:r w:rsidR="00414C3C">
        <w:t xml:space="preserve">will still be factored into the </w:t>
      </w:r>
      <w:r w:rsidR="00414C3C" w:rsidRPr="00DC1FDA">
        <w:rPr>
          <w:i/>
          <w:iCs/>
        </w:rPr>
        <w:t xml:space="preserve">total </w:t>
      </w:r>
      <w:r w:rsidR="004842DA">
        <w:rPr>
          <w:i/>
          <w:iCs/>
        </w:rPr>
        <w:t>quota</w:t>
      </w:r>
      <w:r w:rsidR="00711762">
        <w:t>,</w:t>
      </w:r>
      <w:r w:rsidR="00DC1FDA">
        <w:t xml:space="preserve"> </w:t>
      </w:r>
      <w:r w:rsidR="00374FDB" w:rsidRPr="000626EB">
        <w:t xml:space="preserve">harvesting </w:t>
      </w:r>
      <w:r w:rsidR="00B43E9A">
        <w:t xml:space="preserve">on </w:t>
      </w:r>
      <w:r w:rsidR="00B43E9A" w:rsidRPr="00960D27">
        <w:t xml:space="preserve">public land </w:t>
      </w:r>
      <w:r w:rsidR="00374FDB" w:rsidRPr="00960D27">
        <w:t xml:space="preserve">will not increase the total number of </w:t>
      </w:r>
      <w:r w:rsidR="0015211F" w:rsidRPr="00960D27">
        <w:t xml:space="preserve">grey </w:t>
      </w:r>
      <w:r w:rsidR="00374FDB" w:rsidRPr="00960D27">
        <w:t xml:space="preserve">kangaroos </w:t>
      </w:r>
      <w:r w:rsidR="495C12A7" w:rsidRPr="00960D27">
        <w:t>approved for control.</w:t>
      </w:r>
      <w:r w:rsidR="00200F69" w:rsidRPr="00960D27">
        <w:t xml:space="preserve"> </w:t>
      </w:r>
    </w:p>
    <w:p w14:paraId="68B769B4" w14:textId="77777777" w:rsidR="00711762" w:rsidRDefault="00200F69" w:rsidP="00374FDB">
      <w:pPr>
        <w:pStyle w:val="BodyText"/>
      </w:pPr>
      <w:r w:rsidRPr="00960D27">
        <w:t>A wildlife management plan will be required before a</w:t>
      </w:r>
      <w:r w:rsidR="00711762">
        <w:t xml:space="preserve"> </w:t>
      </w:r>
      <w:r w:rsidR="00711762" w:rsidRPr="00784D94">
        <w:rPr>
          <w:i/>
          <w:iCs/>
        </w:rPr>
        <w:t>separate</w:t>
      </w:r>
      <w:r w:rsidRPr="00784D94">
        <w:rPr>
          <w:i/>
          <w:iCs/>
        </w:rPr>
        <w:t xml:space="preserve"> quota</w:t>
      </w:r>
      <w:r w:rsidRPr="00960D27">
        <w:t xml:space="preserve"> allocation is given for harvesting purposes. </w:t>
      </w:r>
    </w:p>
    <w:p w14:paraId="5668C5D9" w14:textId="4C31AFD9" w:rsidR="00457F0A" w:rsidRPr="004842DA" w:rsidRDefault="004173F3" w:rsidP="00374FDB">
      <w:pPr>
        <w:pStyle w:val="BodyText"/>
      </w:pPr>
      <w:r w:rsidRPr="00960D27">
        <w:t xml:space="preserve">Where </w:t>
      </w:r>
      <w:r w:rsidRPr="004842DA">
        <w:t>t</w:t>
      </w:r>
      <w:r w:rsidR="00200F69" w:rsidRPr="00960D27">
        <w:t xml:space="preserve">he quota for harvesting of </w:t>
      </w:r>
      <w:r w:rsidR="0015211F" w:rsidRPr="00960D27">
        <w:t xml:space="preserve">grey </w:t>
      </w:r>
      <w:r w:rsidR="00200F69" w:rsidRPr="00960D27">
        <w:t xml:space="preserve">kangaroos on public land </w:t>
      </w:r>
      <w:r w:rsidRPr="004842DA">
        <w:t>has been required</w:t>
      </w:r>
      <w:r w:rsidR="00960D27" w:rsidRPr="004842DA">
        <w:t>, it</w:t>
      </w:r>
      <w:r w:rsidR="00C43D4C" w:rsidRPr="004842DA">
        <w:t xml:space="preserve"> </w:t>
      </w:r>
      <w:r w:rsidR="00200F69" w:rsidRPr="00960D27">
        <w:t xml:space="preserve">will be </w:t>
      </w:r>
      <w:r w:rsidR="00C43D4C" w:rsidRPr="004842DA">
        <w:t>outlined</w:t>
      </w:r>
      <w:r w:rsidR="00C43D4C" w:rsidRPr="00960D27">
        <w:t xml:space="preserve"> </w:t>
      </w:r>
      <w:r w:rsidR="00200F69" w:rsidRPr="00960D27">
        <w:t xml:space="preserve">as a component of the </w:t>
      </w:r>
      <w:r w:rsidR="00200F69" w:rsidRPr="00960D27">
        <w:rPr>
          <w:i/>
          <w:iCs/>
        </w:rPr>
        <w:t>total quota</w:t>
      </w:r>
      <w:r w:rsidR="00200F69" w:rsidRPr="00960D27">
        <w:t xml:space="preserve"> </w:t>
      </w:r>
      <w:r w:rsidR="00C43D4C" w:rsidRPr="004842DA">
        <w:t xml:space="preserve">and </w:t>
      </w:r>
      <w:r w:rsidR="6FD23124">
        <w:t xml:space="preserve">included </w:t>
      </w:r>
      <w:r w:rsidR="00C43D4C" w:rsidRPr="004842DA">
        <w:t xml:space="preserve">in </w:t>
      </w:r>
      <w:r w:rsidRPr="004842DA">
        <w:t xml:space="preserve">the </w:t>
      </w:r>
      <w:r w:rsidR="000E1B2C">
        <w:t>KHP A</w:t>
      </w:r>
      <w:r w:rsidRPr="004842DA">
        <w:t xml:space="preserve">nnual </w:t>
      </w:r>
      <w:r w:rsidR="000E1B2C">
        <w:t>R</w:t>
      </w:r>
      <w:r w:rsidRPr="004842DA">
        <w:t>eport</w:t>
      </w:r>
      <w:r w:rsidR="00200F69" w:rsidRPr="00960D27">
        <w:t>.</w:t>
      </w:r>
    </w:p>
    <w:p w14:paraId="74FA556B" w14:textId="2527ACB7" w:rsidR="00A611DE" w:rsidRPr="002F7BC6" w:rsidRDefault="000B26F4" w:rsidP="00795326">
      <w:pPr>
        <w:pStyle w:val="Heading5"/>
        <w:pBdr>
          <w:bottom w:val="single" w:sz="4" w:space="1" w:color="auto"/>
        </w:pBdr>
        <w:rPr>
          <w:b w:val="0"/>
          <w:bCs/>
        </w:rPr>
      </w:pPr>
      <w:r w:rsidRPr="002F7BC6">
        <w:rPr>
          <w:b w:val="0"/>
          <w:bCs/>
        </w:rPr>
        <w:t xml:space="preserve">Emergency </w:t>
      </w:r>
      <w:r w:rsidR="2FC8CF30">
        <w:rPr>
          <w:b w:val="0"/>
        </w:rPr>
        <w:t>m</w:t>
      </w:r>
      <w:r>
        <w:rPr>
          <w:b w:val="0"/>
        </w:rPr>
        <w:t>anagement</w:t>
      </w:r>
    </w:p>
    <w:p w14:paraId="412353D7" w14:textId="191245F4" w:rsidR="00C47751" w:rsidRDefault="000B26F4" w:rsidP="00374FDB">
      <w:pPr>
        <w:pStyle w:val="BodyText"/>
      </w:pPr>
      <w:r>
        <w:t>E</w:t>
      </w:r>
      <w:r w:rsidR="00385CB9">
        <w:t xml:space="preserve">mergencies such as fires and </w:t>
      </w:r>
      <w:r w:rsidR="002D10FD">
        <w:t>floods may</w:t>
      </w:r>
      <w:r w:rsidR="006329A9">
        <w:t xml:space="preserve"> affect </w:t>
      </w:r>
      <w:r>
        <w:t xml:space="preserve">grey </w:t>
      </w:r>
      <w:r w:rsidR="006329A9">
        <w:t xml:space="preserve">kangaroo populations and </w:t>
      </w:r>
      <w:r w:rsidR="00C47751">
        <w:t>the</w:t>
      </w:r>
      <w:r w:rsidR="006329A9">
        <w:t xml:space="preserve"> welfare</w:t>
      </w:r>
      <w:r w:rsidR="00C47751">
        <w:t xml:space="preserve"> of individual animals</w:t>
      </w:r>
      <w:r w:rsidR="00850F76">
        <w:t xml:space="preserve">. </w:t>
      </w:r>
    </w:p>
    <w:p w14:paraId="1D353FE9" w14:textId="4749EDEC" w:rsidR="00B67847" w:rsidRDefault="00712F81" w:rsidP="00B14CDF">
      <w:pPr>
        <w:pStyle w:val="BodyText"/>
      </w:pPr>
      <w:r>
        <w:t xml:space="preserve">During </w:t>
      </w:r>
      <w:r w:rsidR="00C47751">
        <w:t>an</w:t>
      </w:r>
      <w:r>
        <w:t xml:space="preserve"> emergency event, </w:t>
      </w:r>
      <w:r w:rsidR="00AA7F50">
        <w:t xml:space="preserve">targeted </w:t>
      </w:r>
      <w:r w:rsidR="00486F42">
        <w:t xml:space="preserve">emergency interventions </w:t>
      </w:r>
      <w:r w:rsidR="00AA7F50">
        <w:t xml:space="preserve">to </w:t>
      </w:r>
      <w:r w:rsidR="00FD25FA">
        <w:t>assess</w:t>
      </w:r>
      <w:r w:rsidR="00AA7F50">
        <w:t xml:space="preserve"> and manage </w:t>
      </w:r>
      <w:r w:rsidR="000B26F4">
        <w:t xml:space="preserve">the </w:t>
      </w:r>
      <w:r w:rsidR="005908DF">
        <w:t xml:space="preserve">welfare needs of impacted wildlife will be undertaken by DEECA.  The type of emergency, its intensity and the species impacted will determine the method and scale of intervention but will generally involve </w:t>
      </w:r>
      <w:r w:rsidR="00FD25FA">
        <w:t>field-based</w:t>
      </w:r>
      <w:r w:rsidR="005908DF">
        <w:t xml:space="preserve"> assessment</w:t>
      </w:r>
      <w:r w:rsidR="005C192D">
        <w:t>s</w:t>
      </w:r>
      <w:r w:rsidR="005908DF">
        <w:t xml:space="preserve"> of wildlife</w:t>
      </w:r>
      <w:r w:rsidR="009A7FF1">
        <w:t xml:space="preserve">. </w:t>
      </w:r>
    </w:p>
    <w:p w14:paraId="34223BAC" w14:textId="264513F3" w:rsidR="00B14CDF" w:rsidRPr="001461FB" w:rsidRDefault="00B14CDF" w:rsidP="00B14CDF">
      <w:pPr>
        <w:pStyle w:val="BodyText"/>
      </w:pPr>
      <w:r>
        <w:t xml:space="preserve">Where </w:t>
      </w:r>
      <w:r w:rsidR="002601F3">
        <w:t xml:space="preserve">euthanasia is </w:t>
      </w:r>
      <w:r w:rsidR="00F73448">
        <w:t>required</w:t>
      </w:r>
      <w:r>
        <w:t xml:space="preserve"> based on animal welfare grounds, </w:t>
      </w:r>
      <w:r w:rsidR="000B4344">
        <w:t>affected kangaroos</w:t>
      </w:r>
      <w:r>
        <w:t xml:space="preserve"> </w:t>
      </w:r>
      <w:r w:rsidR="000F19E5">
        <w:t>will</w:t>
      </w:r>
      <w:r>
        <w:t xml:space="preserve"> be </w:t>
      </w:r>
      <w:r w:rsidR="001D5EE5">
        <w:t>euthanised</w:t>
      </w:r>
      <w:r w:rsidR="42C7D9A4">
        <w:t xml:space="preserve"> </w:t>
      </w:r>
      <w:r>
        <w:t xml:space="preserve">by persons in accordance with </w:t>
      </w:r>
      <w:r w:rsidR="00AC2A07">
        <w:t xml:space="preserve">the relevant </w:t>
      </w:r>
      <w:r w:rsidR="00A0730E">
        <w:t>N</w:t>
      </w:r>
      <w:r w:rsidR="00AC2A07">
        <w:t xml:space="preserve">ational </w:t>
      </w:r>
      <w:r w:rsidR="00A0730E">
        <w:t>C</w:t>
      </w:r>
      <w:r w:rsidR="00AC2A07">
        <w:t>ode</w:t>
      </w:r>
      <w:r>
        <w:t>.</w:t>
      </w:r>
    </w:p>
    <w:p w14:paraId="1BCD3B02" w14:textId="77777777" w:rsidR="001A6AF8" w:rsidRDefault="001A6AF8" w:rsidP="00D8615C">
      <w:pPr>
        <w:pStyle w:val="BodyText"/>
      </w:pPr>
    </w:p>
    <w:p w14:paraId="3BD0406F" w14:textId="77777777" w:rsidR="001A6AF8" w:rsidRDefault="001A6AF8" w:rsidP="00D8615C">
      <w:pPr>
        <w:pStyle w:val="BodyText"/>
      </w:pPr>
    </w:p>
    <w:p w14:paraId="479DAF57" w14:textId="77777777" w:rsidR="001A6AF8" w:rsidRDefault="001A6AF8" w:rsidP="00D8615C">
      <w:pPr>
        <w:pStyle w:val="BodyText"/>
      </w:pPr>
    </w:p>
    <w:p w14:paraId="49ADB10B" w14:textId="3F44A5E9" w:rsidR="00D8615C" w:rsidRPr="001461FB" w:rsidRDefault="71696510" w:rsidP="00D8615C">
      <w:pPr>
        <w:pStyle w:val="BodyText"/>
      </w:pPr>
      <w:r>
        <w:lastRenderedPageBreak/>
        <w:t xml:space="preserve">The impact of emergency events on the population of grey kangaroos will be considered in determining </w:t>
      </w:r>
      <w:r w:rsidR="25A90933">
        <w:t xml:space="preserve">whether any changes to </w:t>
      </w:r>
      <w:r>
        <w:t xml:space="preserve">quotas for each </w:t>
      </w:r>
      <w:r w:rsidR="79EB5D42">
        <w:t>Harvest Zone</w:t>
      </w:r>
      <w:r w:rsidR="414601E5">
        <w:t xml:space="preserve"> a</w:t>
      </w:r>
      <w:r w:rsidR="29D82BE1">
        <w:t>re</w:t>
      </w:r>
      <w:r w:rsidR="16FD056A">
        <w:t xml:space="preserve"> </w:t>
      </w:r>
      <w:r w:rsidR="0B957E52">
        <w:t>required</w:t>
      </w:r>
      <w:r w:rsidR="4EA40209">
        <w:t>.</w:t>
      </w:r>
      <w:r>
        <w:t xml:space="preserve"> In the event of a significant emergency event that affects population</w:t>
      </w:r>
      <w:r w:rsidR="12BD50A3">
        <w:t>s</w:t>
      </w:r>
      <w:r>
        <w:t xml:space="preserve"> of grey kangaroos, the </w:t>
      </w:r>
      <w:r w:rsidR="65035F17">
        <w:t xml:space="preserve">total </w:t>
      </w:r>
      <w:r>
        <w:t>number of animals kill</w:t>
      </w:r>
      <w:r w:rsidR="6E7A9D9D">
        <w:t>ed by the event</w:t>
      </w:r>
      <w:r w:rsidR="28331B31">
        <w:t xml:space="preserve"> as a whole</w:t>
      </w:r>
      <w:r>
        <w:t xml:space="preserve"> is </w:t>
      </w:r>
      <w:r w:rsidR="0721CE90">
        <w:t>difficult to</w:t>
      </w:r>
      <w:r w:rsidR="0D445B0B">
        <w:t xml:space="preserve"> estimate due to the </w:t>
      </w:r>
      <w:r w:rsidR="56CD34E5">
        <w:t>diffuse</w:t>
      </w:r>
      <w:r w:rsidR="0D445B0B">
        <w:t xml:space="preserve"> nature of an event like significant flooding</w:t>
      </w:r>
      <w:r w:rsidR="56CD34E5">
        <w:t xml:space="preserve">, </w:t>
      </w:r>
      <w:r w:rsidR="6E7A9D9D">
        <w:t xml:space="preserve">however </w:t>
      </w:r>
      <w:r>
        <w:t xml:space="preserve">the number of grey kangaroos that </w:t>
      </w:r>
      <w:r w:rsidR="56CD34E5">
        <w:t>are</w:t>
      </w:r>
      <w:r>
        <w:t xml:space="preserve"> euthanised as part of emergency response will </w:t>
      </w:r>
      <w:r w:rsidR="30E990BA">
        <w:t>be considered</w:t>
      </w:r>
      <w:r w:rsidR="0523689F">
        <w:t xml:space="preserve"> in setting or adjusting quotas. </w:t>
      </w:r>
      <w:r w:rsidR="4C93F509">
        <w:t xml:space="preserve"> </w:t>
      </w:r>
    </w:p>
    <w:p w14:paraId="7DF8C1B4" w14:textId="565D11D4" w:rsidR="00027479" w:rsidRDefault="00FA59A4" w:rsidP="00027479">
      <w:pPr>
        <w:pStyle w:val="BodyText"/>
      </w:pPr>
      <w:r>
        <w:t xml:space="preserve">DEECA may consider </w:t>
      </w:r>
      <w:r w:rsidR="00420622">
        <w:t>suspending</w:t>
      </w:r>
      <w:r>
        <w:t xml:space="preserve"> harvesting in </w:t>
      </w:r>
      <w:r w:rsidR="006C7E1F">
        <w:t xml:space="preserve">affected </w:t>
      </w:r>
      <w:r w:rsidR="00420622">
        <w:t xml:space="preserve">Harvest Zones </w:t>
      </w:r>
      <w:r>
        <w:t xml:space="preserve">during and </w:t>
      </w:r>
      <w:r w:rsidR="4DB81840">
        <w:t>after</w:t>
      </w:r>
      <w:r w:rsidR="00420622">
        <w:t xml:space="preserve"> </w:t>
      </w:r>
      <w:r>
        <w:t>emergency events.</w:t>
      </w:r>
      <w:r w:rsidR="00ED4E34">
        <w:t xml:space="preserve"> </w:t>
      </w:r>
      <w:r w:rsidR="00ED4E34" w:rsidRPr="00ED4E34">
        <w:t xml:space="preserve">Any decision to </w:t>
      </w:r>
      <w:r w:rsidR="00ED4E34">
        <w:t>suspend</w:t>
      </w:r>
      <w:r w:rsidR="005A2A0A">
        <w:t>,</w:t>
      </w:r>
      <w:r w:rsidR="00ED4E34">
        <w:t xml:space="preserve"> or </w:t>
      </w:r>
      <w:r w:rsidR="005A2A0A">
        <w:t>subsequently</w:t>
      </w:r>
      <w:r w:rsidR="00DA316A">
        <w:t xml:space="preserve"> reinstate </w:t>
      </w:r>
      <w:r w:rsidR="00ED4E34" w:rsidRPr="00ED4E34">
        <w:t>harvesting in a</w:t>
      </w:r>
      <w:r w:rsidR="00F4343E">
        <w:t>n affected</w:t>
      </w:r>
      <w:r w:rsidR="00ED4E34" w:rsidRPr="00ED4E34">
        <w:t xml:space="preserve"> </w:t>
      </w:r>
      <w:r w:rsidR="005A2A0A">
        <w:t>Harvest Zone</w:t>
      </w:r>
      <w:r w:rsidR="00DA0CDE">
        <w:t>,</w:t>
      </w:r>
      <w:r w:rsidR="00ED4E34" w:rsidRPr="00ED4E34">
        <w:t xml:space="preserve"> or</w:t>
      </w:r>
      <w:r w:rsidR="005A2A0A">
        <w:t xml:space="preserve"> any </w:t>
      </w:r>
      <w:r w:rsidR="00637452">
        <w:t>part of a Harvest Zone</w:t>
      </w:r>
      <w:r w:rsidR="00DA0CDE">
        <w:t>,</w:t>
      </w:r>
      <w:r w:rsidR="00ED4E34" w:rsidRPr="00ED4E34">
        <w:t xml:space="preserve"> will be informed by </w:t>
      </w:r>
      <w:r w:rsidR="00027479">
        <w:t xml:space="preserve">a range of factors including, but not limited </w:t>
      </w:r>
      <w:r w:rsidR="00FD25FA">
        <w:t>to:</w:t>
      </w:r>
    </w:p>
    <w:p w14:paraId="4B2C2042" w14:textId="1EBB032A" w:rsidR="00027479" w:rsidRDefault="00637452" w:rsidP="00771E84">
      <w:pPr>
        <w:pStyle w:val="BodyText"/>
        <w:numPr>
          <w:ilvl w:val="0"/>
          <w:numId w:val="25"/>
        </w:numPr>
        <w:spacing w:before="60" w:after="60"/>
        <w:ind w:left="714" w:hanging="357"/>
      </w:pPr>
      <w:r>
        <w:t>t</w:t>
      </w:r>
      <w:r w:rsidR="00027479">
        <w:t xml:space="preserve">he type of emergency event, its scale and impact within the </w:t>
      </w:r>
      <w:r>
        <w:t>Harvest Zone</w:t>
      </w:r>
    </w:p>
    <w:p w14:paraId="4D03DE1D" w14:textId="3FAA8820" w:rsidR="00027479" w:rsidRDefault="00637452" w:rsidP="00771E84">
      <w:pPr>
        <w:pStyle w:val="BodyText"/>
        <w:numPr>
          <w:ilvl w:val="0"/>
          <w:numId w:val="25"/>
        </w:numPr>
        <w:spacing w:before="60" w:after="60"/>
        <w:ind w:left="714" w:hanging="357"/>
      </w:pPr>
      <w:r>
        <w:t>r</w:t>
      </w:r>
      <w:r w:rsidR="00027479">
        <w:t xml:space="preserve">isk and safety factors for </w:t>
      </w:r>
      <w:r w:rsidR="00334E80">
        <w:t xml:space="preserve">persons </w:t>
      </w:r>
      <w:r w:rsidR="00027479">
        <w:t xml:space="preserve">moving in and around the </w:t>
      </w:r>
      <w:r w:rsidR="00934E60">
        <w:t>area impacted by the emergency event</w:t>
      </w:r>
    </w:p>
    <w:p w14:paraId="286CD6E1" w14:textId="38FB3DE2" w:rsidR="00027479" w:rsidRDefault="00027479" w:rsidP="00771E84">
      <w:pPr>
        <w:pStyle w:val="BodyText"/>
        <w:numPr>
          <w:ilvl w:val="0"/>
          <w:numId w:val="25"/>
        </w:numPr>
        <w:spacing w:before="60" w:after="60"/>
        <w:ind w:left="714" w:hanging="357"/>
      </w:pPr>
      <w:r>
        <w:t xml:space="preserve">impacts </w:t>
      </w:r>
      <w:r w:rsidR="006E66CB">
        <w:t>from the emergency event</w:t>
      </w:r>
      <w:r w:rsidR="00A51367">
        <w:t xml:space="preserve"> on the environment and grey kangaroo populations in the affected areas.</w:t>
      </w:r>
      <w:r w:rsidR="006E66CB">
        <w:t xml:space="preserve"> </w:t>
      </w:r>
    </w:p>
    <w:p w14:paraId="67B7A0B7" w14:textId="248CBB39" w:rsidR="00370DED" w:rsidRDefault="00E85B22" w:rsidP="0004197F">
      <w:pPr>
        <w:pStyle w:val="BodyText"/>
        <w:spacing w:after="0"/>
      </w:pPr>
      <w:r>
        <w:t xml:space="preserve">Any changes to the quota </w:t>
      </w:r>
      <w:r w:rsidR="1304D7AA">
        <w:t>because</w:t>
      </w:r>
      <w:r>
        <w:t xml:space="preserve"> of an emergency </w:t>
      </w:r>
      <w:r w:rsidR="00BB10B8">
        <w:t xml:space="preserve">event </w:t>
      </w:r>
      <w:r w:rsidR="009E51DA">
        <w:t xml:space="preserve">will be </w:t>
      </w:r>
      <w:r w:rsidRPr="001461FB">
        <w:t>communicated to harvesters</w:t>
      </w:r>
      <w:r>
        <w:t xml:space="preserve"> by the relevant Department </w:t>
      </w:r>
      <w:bookmarkStart w:id="61" w:name="_Toc139627397"/>
      <w:bookmarkStart w:id="62" w:name="_Toc139635405"/>
      <w:bookmarkStart w:id="63" w:name="_Toc139636109"/>
      <w:bookmarkStart w:id="64" w:name="_Toc139897529"/>
      <w:bookmarkStart w:id="65" w:name="_Toc140062346"/>
      <w:r w:rsidR="00B8495F">
        <w:t>or authority</w:t>
      </w:r>
      <w:r w:rsidR="009E51DA">
        <w:t>.</w:t>
      </w:r>
    </w:p>
    <w:p w14:paraId="043E3B84" w14:textId="59CE93EB" w:rsidR="00907658" w:rsidRPr="002F7BC6" w:rsidRDefault="00907658" w:rsidP="00907658">
      <w:pPr>
        <w:pStyle w:val="Heading5"/>
        <w:pBdr>
          <w:bottom w:val="single" w:sz="4" w:space="1" w:color="auto"/>
        </w:pBdr>
        <w:rPr>
          <w:b w:val="0"/>
          <w:bCs/>
        </w:rPr>
      </w:pPr>
      <w:r>
        <w:rPr>
          <w:b w:val="0"/>
          <w:bCs/>
        </w:rPr>
        <w:t>Response</w:t>
      </w:r>
      <w:r w:rsidR="00EC5AFB">
        <w:rPr>
          <w:b w:val="0"/>
          <w:bCs/>
        </w:rPr>
        <w:t>/Management</w:t>
      </w:r>
      <w:r>
        <w:rPr>
          <w:b w:val="0"/>
          <w:bCs/>
        </w:rPr>
        <w:t xml:space="preserve"> Actions</w:t>
      </w:r>
    </w:p>
    <w:p w14:paraId="30E6B685" w14:textId="01AC79A4" w:rsidR="00EC5AFB" w:rsidRDefault="00907658" w:rsidP="00907658">
      <w:pPr>
        <w:pStyle w:val="BodyText"/>
      </w:pPr>
      <w:r>
        <w:t>Where response or management actions are required</w:t>
      </w:r>
      <w:r w:rsidR="00EC5AFB">
        <w:t xml:space="preserve"> in a Harvest Zone or part thereof</w:t>
      </w:r>
      <w:r w:rsidR="00913916">
        <w:t xml:space="preserve"> to ensure sustainability of grey kangaroo populations</w:t>
      </w:r>
      <w:r>
        <w:t xml:space="preserve">, </w:t>
      </w:r>
      <w:r w:rsidR="00EC5AFB">
        <w:t>this may include but is not limited to:</w:t>
      </w:r>
    </w:p>
    <w:p w14:paraId="62F14C3B" w14:textId="411F641A" w:rsidR="00EC5AFB" w:rsidRPr="003E3ABD" w:rsidRDefault="00EC5AFB" w:rsidP="00EC5AFB">
      <w:pPr>
        <w:pStyle w:val="Heading5"/>
        <w:numPr>
          <w:ilvl w:val="0"/>
          <w:numId w:val="30"/>
        </w:numPr>
        <w:spacing w:before="60" w:after="60"/>
        <w:rPr>
          <w:rFonts w:asciiTheme="minorHAnsi" w:hAnsiTheme="minorHAnsi" w:cstheme="minorBidi"/>
          <w:b w:val="0"/>
          <w:bCs/>
          <w:color w:val="auto"/>
          <w:sz w:val="20"/>
        </w:rPr>
      </w:pPr>
      <w:r w:rsidRPr="003E3ABD">
        <w:rPr>
          <w:rFonts w:asciiTheme="minorHAnsi" w:hAnsiTheme="minorHAnsi" w:cstheme="minorBidi"/>
          <w:b w:val="0"/>
          <w:bCs/>
          <w:color w:val="auto"/>
          <w:sz w:val="20"/>
        </w:rPr>
        <w:t xml:space="preserve">Reduction of quota: Reduce </w:t>
      </w:r>
      <w:r w:rsidRPr="00F062E5">
        <w:rPr>
          <w:rFonts w:asciiTheme="minorHAnsi" w:hAnsiTheme="minorHAnsi" w:cstheme="minorBidi"/>
          <w:b w:val="0"/>
          <w:bCs/>
          <w:i/>
          <w:iCs w:val="0"/>
          <w:color w:val="auto"/>
          <w:sz w:val="20"/>
        </w:rPr>
        <w:t>commercial quota</w:t>
      </w:r>
      <w:r w:rsidRPr="003E3ABD">
        <w:rPr>
          <w:rFonts w:asciiTheme="minorHAnsi" w:hAnsiTheme="minorHAnsi" w:cstheme="minorBidi"/>
          <w:b w:val="0"/>
          <w:bCs/>
          <w:color w:val="auto"/>
          <w:sz w:val="20"/>
        </w:rPr>
        <w:t xml:space="preserve"> in a Harvest Zone or part thereof</w:t>
      </w:r>
      <w:r w:rsidR="6EC4F531" w:rsidRPr="34026DBD">
        <w:rPr>
          <w:rFonts w:asciiTheme="minorHAnsi" w:hAnsiTheme="minorHAnsi" w:cstheme="minorBidi"/>
          <w:b w:val="0"/>
          <w:color w:val="auto"/>
          <w:sz w:val="20"/>
        </w:rPr>
        <w:t>.</w:t>
      </w:r>
    </w:p>
    <w:p w14:paraId="5E06628D" w14:textId="01926958" w:rsidR="00EC5AFB" w:rsidRPr="003E3ABD" w:rsidRDefault="00EC5AFB" w:rsidP="00EC5AFB">
      <w:pPr>
        <w:pStyle w:val="Heading5"/>
        <w:numPr>
          <w:ilvl w:val="0"/>
          <w:numId w:val="30"/>
        </w:numPr>
        <w:spacing w:before="60" w:after="60"/>
        <w:rPr>
          <w:rFonts w:asciiTheme="minorHAnsi" w:hAnsiTheme="minorHAnsi" w:cstheme="minorBidi"/>
          <w:b w:val="0"/>
          <w:bCs/>
          <w:color w:val="auto"/>
          <w:sz w:val="20"/>
        </w:rPr>
      </w:pPr>
      <w:r w:rsidRPr="003E3ABD">
        <w:rPr>
          <w:rFonts w:asciiTheme="minorHAnsi" w:hAnsiTheme="minorHAnsi" w:cstheme="minorBidi"/>
          <w:b w:val="0"/>
          <w:bCs/>
          <w:color w:val="auto"/>
          <w:sz w:val="20"/>
        </w:rPr>
        <w:t xml:space="preserve">Suspension of quota: Do not allocate </w:t>
      </w:r>
      <w:r w:rsidRPr="00F062E5">
        <w:rPr>
          <w:rFonts w:asciiTheme="minorHAnsi" w:hAnsiTheme="minorHAnsi" w:cstheme="minorBidi"/>
          <w:b w:val="0"/>
          <w:bCs/>
          <w:i/>
          <w:iCs w:val="0"/>
          <w:color w:val="auto"/>
          <w:sz w:val="20"/>
        </w:rPr>
        <w:t>commercial quota</w:t>
      </w:r>
      <w:r w:rsidRPr="003E3ABD">
        <w:rPr>
          <w:rFonts w:asciiTheme="minorHAnsi" w:hAnsiTheme="minorHAnsi" w:cstheme="minorBidi"/>
          <w:b w:val="0"/>
          <w:bCs/>
          <w:color w:val="auto"/>
          <w:sz w:val="20"/>
        </w:rPr>
        <w:t xml:space="preserve"> to harvesters, for the period and area specified</w:t>
      </w:r>
      <w:r w:rsidR="2CE2C0FA" w:rsidRPr="34026DBD">
        <w:rPr>
          <w:rFonts w:asciiTheme="minorHAnsi" w:hAnsiTheme="minorHAnsi" w:cstheme="minorBidi"/>
          <w:b w:val="0"/>
          <w:color w:val="auto"/>
          <w:sz w:val="20"/>
        </w:rPr>
        <w:t>.</w:t>
      </w:r>
    </w:p>
    <w:p w14:paraId="35FFA360" w14:textId="77777777" w:rsidR="00EC5AFB" w:rsidRPr="00CC25FF" w:rsidRDefault="00EC5AFB" w:rsidP="00EC5AFB">
      <w:pPr>
        <w:pStyle w:val="Heading5"/>
        <w:numPr>
          <w:ilvl w:val="0"/>
          <w:numId w:val="30"/>
        </w:numPr>
        <w:spacing w:before="60" w:after="60"/>
        <w:rPr>
          <w:rFonts w:asciiTheme="minorHAnsi" w:hAnsiTheme="minorHAnsi" w:cstheme="minorBidi"/>
          <w:b w:val="0"/>
          <w:color w:val="auto"/>
          <w:sz w:val="20"/>
        </w:rPr>
      </w:pPr>
      <w:r w:rsidRPr="003E3ABD">
        <w:rPr>
          <w:rFonts w:asciiTheme="minorHAnsi" w:hAnsiTheme="minorHAnsi" w:cstheme="minorBidi"/>
          <w:b w:val="0"/>
          <w:bCs/>
          <w:color w:val="auto"/>
          <w:sz w:val="20"/>
        </w:rPr>
        <w:t>Suspension of harvesting</w:t>
      </w:r>
      <w:r w:rsidRPr="72A12872">
        <w:rPr>
          <w:rFonts w:asciiTheme="minorHAnsi" w:hAnsiTheme="minorHAnsi" w:cstheme="minorBidi"/>
          <w:color w:val="auto"/>
          <w:sz w:val="20"/>
        </w:rPr>
        <w:t>:</w:t>
      </w:r>
      <w:r w:rsidRPr="41E41C3D">
        <w:rPr>
          <w:rFonts w:asciiTheme="minorHAnsi" w:hAnsiTheme="minorHAnsi" w:cstheme="minorBidi"/>
          <w:b w:val="0"/>
          <w:color w:val="auto"/>
          <w:sz w:val="20"/>
        </w:rPr>
        <w:t xml:space="preserve"> Harvesters must not carry out any harvesting in the specified area, where harvesting has been declared suspended in a</w:t>
      </w:r>
      <w:r>
        <w:rPr>
          <w:rFonts w:asciiTheme="minorHAnsi" w:hAnsiTheme="minorHAnsi" w:cstheme="minorBidi"/>
          <w:b w:val="0"/>
          <w:color w:val="auto"/>
          <w:sz w:val="20"/>
        </w:rPr>
        <w:t xml:space="preserve"> Harvest</w:t>
      </w:r>
      <w:r w:rsidRPr="41E41C3D">
        <w:rPr>
          <w:rFonts w:asciiTheme="minorHAnsi" w:hAnsiTheme="minorHAnsi" w:cstheme="minorBidi"/>
          <w:b w:val="0"/>
          <w:color w:val="auto"/>
          <w:sz w:val="20"/>
        </w:rPr>
        <w:t xml:space="preserve"> </w:t>
      </w:r>
      <w:r>
        <w:rPr>
          <w:rFonts w:asciiTheme="minorHAnsi" w:hAnsiTheme="minorHAnsi" w:cstheme="minorBidi"/>
          <w:b w:val="0"/>
          <w:color w:val="auto"/>
          <w:sz w:val="20"/>
        </w:rPr>
        <w:t>Z</w:t>
      </w:r>
      <w:r w:rsidRPr="41E41C3D">
        <w:rPr>
          <w:rFonts w:asciiTheme="minorHAnsi" w:hAnsiTheme="minorHAnsi" w:cstheme="minorBidi"/>
          <w:b w:val="0"/>
          <w:color w:val="auto"/>
          <w:sz w:val="20"/>
        </w:rPr>
        <w:t>one or part thereof</w:t>
      </w:r>
      <w:r w:rsidRPr="41E41C3D" w:rsidDel="00CD1663">
        <w:rPr>
          <w:rFonts w:asciiTheme="minorHAnsi" w:hAnsiTheme="minorHAnsi" w:cstheme="minorBidi"/>
          <w:b w:val="0"/>
          <w:color w:val="auto"/>
          <w:sz w:val="20"/>
        </w:rPr>
        <w:t xml:space="preserve"> even if in possession of tags that would otherwise allow them to do so.</w:t>
      </w:r>
      <w:r w:rsidRPr="41E41C3D">
        <w:rPr>
          <w:rFonts w:asciiTheme="minorHAnsi" w:hAnsiTheme="minorHAnsi" w:cstheme="minorBidi"/>
          <w:b w:val="0"/>
          <w:color w:val="auto"/>
          <w:sz w:val="20"/>
        </w:rPr>
        <w:t xml:space="preserve"> </w:t>
      </w:r>
    </w:p>
    <w:p w14:paraId="07C62A68" w14:textId="69080605" w:rsidR="00907658" w:rsidRDefault="00EC5AFB" w:rsidP="004F1057">
      <w:pPr>
        <w:pStyle w:val="BodyText"/>
      </w:pPr>
      <w:r w:rsidRPr="41E41C3D">
        <w:rPr>
          <w:rFonts w:cstheme="minorBidi"/>
        </w:rPr>
        <w:t xml:space="preserve">DJSIR </w:t>
      </w:r>
      <w:r>
        <w:rPr>
          <w:rFonts w:cstheme="minorBidi"/>
        </w:rPr>
        <w:t>will assis</w:t>
      </w:r>
      <w:r w:rsidR="00186953">
        <w:rPr>
          <w:rFonts w:cstheme="minorBidi"/>
        </w:rPr>
        <w:t xml:space="preserve">t in </w:t>
      </w:r>
      <w:r w:rsidRPr="41E41C3D">
        <w:rPr>
          <w:rFonts w:cstheme="minorBidi"/>
        </w:rPr>
        <w:t>notify</w:t>
      </w:r>
      <w:r w:rsidR="00186953">
        <w:rPr>
          <w:rFonts w:cstheme="minorBidi"/>
        </w:rPr>
        <w:t>ing</w:t>
      </w:r>
      <w:r w:rsidRPr="41E41C3D">
        <w:rPr>
          <w:rFonts w:cstheme="minorBidi"/>
        </w:rPr>
        <w:t xml:space="preserve"> harvesters of any response</w:t>
      </w:r>
      <w:r w:rsidR="00514D32">
        <w:rPr>
          <w:rFonts w:cstheme="minorBidi"/>
        </w:rPr>
        <w:t xml:space="preserve"> or management</w:t>
      </w:r>
      <w:r w:rsidRPr="41E41C3D">
        <w:rPr>
          <w:rFonts w:cstheme="minorBidi"/>
        </w:rPr>
        <w:t xml:space="preserve"> actions and they will be implemented immediately.</w:t>
      </w:r>
    </w:p>
    <w:p w14:paraId="01B25DAB" w14:textId="77777777" w:rsidR="0004197F" w:rsidRDefault="0004197F" w:rsidP="0004197F">
      <w:pPr>
        <w:pStyle w:val="BodyText"/>
        <w:spacing w:before="0" w:after="0"/>
      </w:pPr>
    </w:p>
    <w:tbl>
      <w:tblPr>
        <w:tblStyle w:val="TableGrid"/>
        <w:tblW w:w="9639" w:type="dxa"/>
        <w:tblLayout w:type="fixed"/>
        <w:tblLook w:val="04A0" w:firstRow="1" w:lastRow="0" w:firstColumn="1" w:lastColumn="0" w:noHBand="0" w:noVBand="1"/>
      </w:tblPr>
      <w:tblGrid>
        <w:gridCol w:w="1134"/>
        <w:gridCol w:w="7230"/>
        <w:gridCol w:w="1275"/>
      </w:tblGrid>
      <w:tr w:rsidR="00A45DD8" w:rsidRPr="00CC25FF" w14:paraId="20AF53C0"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2E1E66" w:themeFill="accent4" w:themeFillTint="E6"/>
          </w:tcPr>
          <w:p w14:paraId="11DAFEBE" w14:textId="77777777" w:rsidR="00784D94" w:rsidRDefault="008C734A" w:rsidP="0009560A">
            <w:pPr>
              <w:pStyle w:val="Heading5"/>
              <w:spacing w:before="80" w:after="80"/>
              <w:rPr>
                <w:bCs/>
                <w:color w:val="FFFFFF" w:themeColor="background1"/>
                <w:sz w:val="20"/>
                <w:u w:val="single"/>
              </w:rPr>
            </w:pPr>
            <w:r>
              <w:rPr>
                <w:bCs/>
                <w:color w:val="FFFFFF" w:themeColor="background1"/>
                <w:sz w:val="20"/>
                <w:u w:val="single"/>
              </w:rPr>
              <w:t>Aim</w:t>
            </w:r>
            <w:r w:rsidR="005E3F3D">
              <w:rPr>
                <w:bCs/>
                <w:color w:val="FFFFFF" w:themeColor="background1"/>
                <w:sz w:val="20"/>
                <w:u w:val="single"/>
              </w:rPr>
              <w:t xml:space="preserve"> 1</w:t>
            </w:r>
            <w:r w:rsidR="00E475CB">
              <w:rPr>
                <w:bCs/>
                <w:color w:val="FFFFFF" w:themeColor="background1"/>
                <w:sz w:val="20"/>
                <w:u w:val="single"/>
              </w:rPr>
              <w:t>:</w:t>
            </w:r>
          </w:p>
          <w:p w14:paraId="3B5400CC" w14:textId="08BE915B" w:rsidR="00A45DD8" w:rsidRPr="006F46A6" w:rsidRDefault="26B88F4C" w:rsidP="0009560A">
            <w:pPr>
              <w:pStyle w:val="Heading5"/>
              <w:spacing w:before="80" w:after="80"/>
              <w:rPr>
                <w:b w:val="0"/>
                <w:color w:val="FFFFFF" w:themeColor="background1"/>
                <w:sz w:val="20"/>
              </w:rPr>
            </w:pPr>
            <w:r w:rsidRPr="006F46A6">
              <w:rPr>
                <w:b w:val="0"/>
                <w:color w:val="FFFFFF" w:themeColor="background1"/>
                <w:sz w:val="20"/>
              </w:rPr>
              <w:t>Ensure that commercial kangaroo harvesting in Victoria is ecologically sustainable.</w:t>
            </w:r>
          </w:p>
        </w:tc>
      </w:tr>
      <w:tr w:rsidR="000B440B" w:rsidRPr="00CC25FF" w14:paraId="39EFFDDB"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394F56E" w14:textId="3ABF7074" w:rsidR="000B440B" w:rsidRDefault="00BC7088" w:rsidP="0009560A">
            <w:pPr>
              <w:pStyle w:val="Heading5"/>
              <w:spacing w:before="80" w:after="80"/>
              <w:jc w:val="center"/>
              <w:rPr>
                <w:rFonts w:asciiTheme="minorHAnsi" w:hAnsiTheme="minorHAnsi" w:cstheme="minorBidi"/>
                <w:color w:val="FFFFFF" w:themeColor="background1"/>
                <w:sz w:val="20"/>
              </w:rPr>
            </w:pPr>
            <w:r>
              <w:rPr>
                <w:rFonts w:asciiTheme="minorHAnsi" w:hAnsiTheme="minorHAnsi" w:cstheme="minorBidi"/>
                <w:color w:val="FFFFFF" w:themeColor="background1"/>
                <w:sz w:val="20"/>
              </w:rPr>
              <w:t>Action</w:t>
            </w:r>
          </w:p>
          <w:p w14:paraId="012CA4BA" w14:textId="2A016BE5" w:rsidR="00A45DD8" w:rsidRPr="00F77AEB" w:rsidRDefault="46EACF8F" w:rsidP="0009560A">
            <w:pPr>
              <w:pStyle w:val="Heading5"/>
              <w:spacing w:before="80" w:after="80"/>
              <w:jc w:val="center"/>
              <w:rPr>
                <w:rFonts w:asciiTheme="minorHAnsi" w:hAnsiTheme="minorHAnsi" w:cstheme="minorBidi"/>
                <w:color w:val="FFFFFF" w:themeColor="background1"/>
                <w:sz w:val="20"/>
              </w:rPr>
            </w:pPr>
            <w:r w:rsidRPr="00F77AEB">
              <w:rPr>
                <w:rFonts w:asciiTheme="minorHAnsi" w:hAnsiTheme="minorHAnsi" w:cstheme="minorBidi"/>
                <w:color w:val="FFFFFF" w:themeColor="background1"/>
                <w:sz w:val="20"/>
              </w:rPr>
              <w:t>1.1</w:t>
            </w:r>
          </w:p>
        </w:tc>
        <w:tc>
          <w:tcPr>
            <w:tcW w:w="8505" w:type="dxa"/>
            <w:gridSpan w:val="2"/>
            <w:shd w:val="clear" w:color="auto" w:fill="004C97" w:themeFill="accent1"/>
            <w:vAlign w:val="center"/>
          </w:tcPr>
          <w:p w14:paraId="28B81AFC" w14:textId="3F139105" w:rsidR="00A45DD8" w:rsidRPr="00CC25FF"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Populations of grey kangaroo species covered by the Plan will be estimated annually. Population estimates will be generated from population models developed for this purpose.</w:t>
            </w:r>
          </w:p>
        </w:tc>
      </w:tr>
      <w:tr w:rsidR="009E5208" w:rsidRPr="00553AFE" w14:paraId="5D7BB95B"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6EA8466" w14:textId="0B28D84E" w:rsidR="005909D1" w:rsidRPr="00F764A6" w:rsidRDefault="00C3094B"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w:t>
            </w:r>
            <w:r w:rsidR="005909D1" w:rsidRPr="00F764A6">
              <w:rPr>
                <w:rFonts w:asciiTheme="minorHAnsi" w:hAnsiTheme="minorHAnsi" w:cstheme="minorHAnsi"/>
                <w:color w:val="auto"/>
                <w:sz w:val="20"/>
              </w:rPr>
              <w:t>1</w:t>
            </w:r>
            <w:r>
              <w:rPr>
                <w:rFonts w:asciiTheme="minorHAnsi" w:hAnsiTheme="minorHAnsi" w:cstheme="minorHAnsi"/>
                <w:color w:val="auto"/>
                <w:sz w:val="20"/>
              </w:rPr>
              <w:t>.1.1</w:t>
            </w:r>
          </w:p>
        </w:tc>
        <w:tc>
          <w:tcPr>
            <w:tcW w:w="7230" w:type="dxa"/>
            <w:vAlign w:val="center"/>
          </w:tcPr>
          <w:p w14:paraId="2DE62A4D" w14:textId="19555067" w:rsidR="005909D1" w:rsidRPr="00553AFE" w:rsidRDefault="005909D1"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ARI deliver population modelling using the latest survey data, harvest data, ATCW data and climatic variables to estimate grey kangaroo numbers to inform quotas</w:t>
            </w:r>
            <w:r w:rsidR="00B245AE">
              <w:rPr>
                <w:rFonts w:asciiTheme="minorHAnsi" w:hAnsiTheme="minorHAnsi" w:cstheme="minorBidi"/>
                <w:b w:val="0"/>
                <w:color w:val="auto"/>
                <w:sz w:val="20"/>
              </w:rPr>
              <w:t xml:space="preserve"> in </w:t>
            </w:r>
            <w:r w:rsidR="00DA6677">
              <w:rPr>
                <w:rFonts w:asciiTheme="minorHAnsi" w:hAnsiTheme="minorHAnsi" w:cstheme="minorBidi"/>
                <w:b w:val="0"/>
                <w:color w:val="auto"/>
                <w:sz w:val="20"/>
              </w:rPr>
              <w:t xml:space="preserve">an </w:t>
            </w:r>
            <w:r w:rsidR="000E1B2C">
              <w:rPr>
                <w:rFonts w:asciiTheme="minorHAnsi" w:hAnsiTheme="minorHAnsi" w:cstheme="minorBidi"/>
                <w:b w:val="0"/>
                <w:color w:val="auto"/>
                <w:sz w:val="20"/>
              </w:rPr>
              <w:t xml:space="preserve">Annual </w:t>
            </w:r>
            <w:r w:rsidR="00BC43D6">
              <w:rPr>
                <w:rFonts w:asciiTheme="minorHAnsi" w:hAnsiTheme="minorHAnsi" w:cstheme="minorBidi"/>
                <w:b w:val="0"/>
                <w:color w:val="auto"/>
                <w:sz w:val="20"/>
              </w:rPr>
              <w:t>Quota</w:t>
            </w:r>
            <w:r w:rsidR="000E1B2C">
              <w:rPr>
                <w:rFonts w:asciiTheme="minorHAnsi" w:hAnsiTheme="minorHAnsi" w:cstheme="minorBidi"/>
                <w:b w:val="0"/>
                <w:color w:val="auto"/>
                <w:sz w:val="20"/>
              </w:rPr>
              <w:t xml:space="preserve"> Report</w:t>
            </w:r>
            <w:r w:rsidR="00DA6677">
              <w:rPr>
                <w:rFonts w:asciiTheme="minorHAnsi" w:hAnsiTheme="minorHAnsi" w:cstheme="minorBidi"/>
                <w:b w:val="0"/>
                <w:color w:val="auto"/>
                <w:sz w:val="20"/>
              </w:rPr>
              <w:t>.</w:t>
            </w:r>
          </w:p>
        </w:tc>
        <w:tc>
          <w:tcPr>
            <w:tcW w:w="1275" w:type="dxa"/>
            <w:shd w:val="clear" w:color="auto" w:fill="CCDBEA" w:themeFill="background2"/>
            <w:vAlign w:val="center"/>
          </w:tcPr>
          <w:p w14:paraId="71F19F5D" w14:textId="77777777" w:rsidR="005909D1" w:rsidRPr="00CC25FF" w:rsidRDefault="005909D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eastAsiaTheme="minorEastAsia" w:hAnsiTheme="minorHAnsi" w:cstheme="minorHAnsi"/>
                <w:color w:val="auto"/>
                <w:sz w:val="20"/>
              </w:rPr>
              <w:t>DEECA</w:t>
            </w:r>
          </w:p>
        </w:tc>
      </w:tr>
      <w:tr w:rsidR="000B440B" w:rsidRPr="00553AFE" w14:paraId="484B03ED"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3A80496" w14:textId="5D49F27F" w:rsidR="000B440B" w:rsidRDefault="0047681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E82BA96" w14:textId="493865D9"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2</w:t>
            </w:r>
          </w:p>
        </w:tc>
        <w:tc>
          <w:tcPr>
            <w:tcW w:w="8505" w:type="dxa"/>
            <w:gridSpan w:val="2"/>
            <w:shd w:val="clear" w:color="auto" w:fill="004C97" w:themeFill="accent1"/>
            <w:vAlign w:val="center"/>
          </w:tcPr>
          <w:p w14:paraId="283D073A" w14:textId="7E03A947" w:rsidR="00A45DD8" w:rsidRPr="00553AFE"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Pr>
                <w:rFonts w:asciiTheme="minorHAnsi" w:hAnsiTheme="minorHAnsi" w:cstheme="minorHAnsi"/>
                <w:b w:val="0"/>
                <w:bCs/>
                <w:color w:val="FFFFFF" w:themeColor="background1"/>
                <w:sz w:val="20"/>
              </w:rPr>
              <w:t xml:space="preserve">DEECA undertake aerial and/or ground grey kangaroo population surveys at regular intervals to inform population models and quota setting. </w:t>
            </w:r>
          </w:p>
        </w:tc>
      </w:tr>
      <w:tr w:rsidR="009E5208" w:rsidRPr="00CC25FF" w14:paraId="2E4813DD"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E27C5C" w14:textId="7CA2E1C6" w:rsidR="005909D1" w:rsidRPr="00F764A6" w:rsidRDefault="00420C82"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C3094B">
              <w:rPr>
                <w:rFonts w:asciiTheme="minorHAnsi" w:hAnsiTheme="minorHAnsi" w:cstheme="minorHAnsi"/>
                <w:color w:val="auto"/>
                <w:sz w:val="20"/>
              </w:rPr>
              <w:t xml:space="preserve"> </w:t>
            </w:r>
            <w:r w:rsidR="005909D1" w:rsidRPr="00F764A6">
              <w:rPr>
                <w:rFonts w:asciiTheme="minorHAnsi" w:hAnsiTheme="minorHAnsi" w:cstheme="minorHAnsi"/>
                <w:color w:val="auto"/>
                <w:sz w:val="20"/>
              </w:rPr>
              <w:t>1</w:t>
            </w:r>
            <w:r w:rsidR="00C3094B">
              <w:rPr>
                <w:rFonts w:asciiTheme="minorHAnsi" w:hAnsiTheme="minorHAnsi" w:cstheme="minorHAnsi"/>
                <w:color w:val="auto"/>
                <w:sz w:val="20"/>
              </w:rPr>
              <w:t>.2.1</w:t>
            </w:r>
          </w:p>
        </w:tc>
        <w:tc>
          <w:tcPr>
            <w:tcW w:w="7230" w:type="dxa"/>
            <w:vAlign w:val="center"/>
          </w:tcPr>
          <w:p w14:paraId="2FE418B3" w14:textId="11A330F8" w:rsidR="00927406" w:rsidRDefault="000157E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Surveys delivered</w:t>
            </w:r>
            <w:r w:rsidR="005909D1" w:rsidRPr="02057396">
              <w:rPr>
                <w:rFonts w:asciiTheme="minorHAnsi" w:hAnsiTheme="minorHAnsi" w:cstheme="minorBidi"/>
                <w:b w:val="0"/>
                <w:color w:val="auto"/>
                <w:sz w:val="20"/>
              </w:rPr>
              <w:t xml:space="preserve"> according to the methodology as advised by ARI</w:t>
            </w:r>
            <w:r w:rsidR="00DA6677">
              <w:rPr>
                <w:rFonts w:asciiTheme="minorHAnsi" w:hAnsiTheme="minorHAnsi" w:cstheme="minorBidi"/>
                <w:b w:val="0"/>
                <w:color w:val="auto"/>
                <w:sz w:val="20"/>
              </w:rPr>
              <w:t xml:space="preserve">. </w:t>
            </w:r>
            <w:r w:rsidR="004D3A03">
              <w:rPr>
                <w:rFonts w:asciiTheme="minorHAnsi" w:hAnsiTheme="minorHAnsi" w:cstheme="minorBidi"/>
                <w:b w:val="0"/>
                <w:color w:val="auto"/>
                <w:sz w:val="20"/>
              </w:rPr>
              <w:t>Survey reports</w:t>
            </w:r>
            <w:r w:rsidR="00F26DF1">
              <w:rPr>
                <w:rFonts w:asciiTheme="minorHAnsi" w:hAnsiTheme="minorHAnsi" w:cstheme="minorBidi"/>
                <w:b w:val="0"/>
                <w:color w:val="auto"/>
                <w:sz w:val="20"/>
              </w:rPr>
              <w:t xml:space="preserve"> share</w:t>
            </w:r>
            <w:r w:rsidR="004D3A03">
              <w:rPr>
                <w:rFonts w:asciiTheme="minorHAnsi" w:hAnsiTheme="minorHAnsi" w:cstheme="minorBidi"/>
                <w:b w:val="0"/>
                <w:color w:val="auto"/>
                <w:sz w:val="20"/>
              </w:rPr>
              <w:t>d</w:t>
            </w:r>
            <w:r w:rsidR="00F26DF1">
              <w:rPr>
                <w:rFonts w:asciiTheme="minorHAnsi" w:hAnsiTheme="minorHAnsi" w:cstheme="minorBidi"/>
                <w:b w:val="0"/>
                <w:color w:val="auto"/>
                <w:sz w:val="20"/>
              </w:rPr>
              <w:t xml:space="preserve"> with the Australian Government </w:t>
            </w:r>
            <w:r w:rsidR="653C0DD0" w:rsidRPr="611B5818">
              <w:rPr>
                <w:rFonts w:asciiTheme="minorHAnsi" w:hAnsiTheme="minorHAnsi" w:cstheme="minorBidi"/>
                <w:b w:val="0"/>
                <w:color w:val="auto"/>
                <w:sz w:val="20"/>
              </w:rPr>
              <w:t>prior to being</w:t>
            </w:r>
            <w:r w:rsidR="00706914">
              <w:rPr>
                <w:rFonts w:asciiTheme="minorHAnsi" w:hAnsiTheme="minorHAnsi" w:cstheme="minorBidi"/>
                <w:b w:val="0"/>
                <w:color w:val="auto"/>
                <w:sz w:val="20"/>
              </w:rPr>
              <w:t xml:space="preserve"> </w:t>
            </w:r>
            <w:r w:rsidR="006700F3">
              <w:rPr>
                <w:rFonts w:asciiTheme="minorHAnsi" w:hAnsiTheme="minorHAnsi" w:cstheme="minorBidi"/>
                <w:b w:val="0"/>
                <w:color w:val="auto"/>
                <w:sz w:val="20"/>
              </w:rPr>
              <w:t>published online</w:t>
            </w:r>
            <w:r w:rsidR="00B438E9">
              <w:rPr>
                <w:rFonts w:asciiTheme="minorHAnsi" w:hAnsiTheme="minorHAnsi" w:cstheme="minorBidi"/>
                <w:b w:val="0"/>
                <w:color w:val="auto"/>
                <w:sz w:val="20"/>
              </w:rPr>
              <w:t xml:space="preserve">. </w:t>
            </w:r>
          </w:p>
          <w:p w14:paraId="2EEB7D5F" w14:textId="073620D6" w:rsidR="00CE68CA" w:rsidRPr="00E57E43" w:rsidRDefault="00CE68C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cstheme="minorBidi"/>
              </w:rPr>
            </w:pPr>
            <w:r w:rsidRPr="00EB7D89">
              <w:rPr>
                <w:rFonts w:asciiTheme="minorHAnsi" w:hAnsiTheme="minorHAnsi" w:cstheme="minorBidi"/>
                <w:b w:val="0"/>
                <w:color w:val="auto"/>
                <w:sz w:val="20"/>
              </w:rPr>
              <w:t>Aerial surveys</w:t>
            </w:r>
            <w:r w:rsidR="0007623F">
              <w:rPr>
                <w:rFonts w:asciiTheme="minorHAnsi" w:hAnsiTheme="minorHAnsi" w:cstheme="minorBidi"/>
                <w:b w:val="0"/>
                <w:color w:val="auto"/>
                <w:sz w:val="20"/>
              </w:rPr>
              <w:t xml:space="preserve"> are</w:t>
            </w:r>
            <w:r w:rsidRPr="00EB7D89">
              <w:rPr>
                <w:rFonts w:asciiTheme="minorHAnsi" w:hAnsiTheme="minorHAnsi" w:cstheme="minorBidi"/>
                <w:b w:val="0"/>
                <w:color w:val="auto"/>
                <w:sz w:val="20"/>
              </w:rPr>
              <w:t xml:space="preserve"> delivered biennially</w:t>
            </w:r>
            <w:r w:rsidR="00F221D0" w:rsidRPr="00EB7D89">
              <w:rPr>
                <w:rFonts w:asciiTheme="minorHAnsi" w:hAnsiTheme="minorHAnsi" w:cstheme="minorBidi"/>
                <w:b w:val="0"/>
                <w:color w:val="auto"/>
                <w:sz w:val="20"/>
              </w:rPr>
              <w:t>.</w:t>
            </w:r>
          </w:p>
          <w:p w14:paraId="0BC9800F" w14:textId="619D194E" w:rsidR="00CE68CA" w:rsidRPr="00CE68CA" w:rsidRDefault="00F221D0"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pPr>
            <w:r w:rsidRPr="00EB7D89">
              <w:rPr>
                <w:rFonts w:asciiTheme="minorHAnsi" w:hAnsiTheme="minorHAnsi" w:cstheme="minorBidi"/>
                <w:b w:val="0"/>
                <w:color w:val="auto"/>
                <w:sz w:val="20"/>
              </w:rPr>
              <w:t>G</w:t>
            </w:r>
            <w:r w:rsidR="00CE68CA" w:rsidRPr="00EB7D89">
              <w:rPr>
                <w:rFonts w:asciiTheme="minorHAnsi" w:hAnsiTheme="minorHAnsi" w:cstheme="minorBidi"/>
                <w:b w:val="0"/>
                <w:color w:val="auto"/>
                <w:sz w:val="20"/>
              </w:rPr>
              <w:t xml:space="preserve">round surveys </w:t>
            </w:r>
            <w:r w:rsidR="0007623F">
              <w:rPr>
                <w:rFonts w:asciiTheme="minorHAnsi" w:hAnsiTheme="minorHAnsi" w:cstheme="minorBidi"/>
                <w:b w:val="0"/>
                <w:color w:val="auto"/>
                <w:sz w:val="20"/>
              </w:rPr>
              <w:t xml:space="preserve">are </w:t>
            </w:r>
            <w:r w:rsidR="00CE68CA" w:rsidRPr="00EB7D89">
              <w:rPr>
                <w:rFonts w:asciiTheme="minorHAnsi" w:hAnsiTheme="minorHAnsi" w:cstheme="minorBidi"/>
                <w:b w:val="0"/>
                <w:color w:val="auto"/>
                <w:sz w:val="20"/>
              </w:rPr>
              <w:t>deliver</w:t>
            </w:r>
            <w:r w:rsidR="005D0824" w:rsidRPr="00EB7D89">
              <w:rPr>
                <w:rFonts w:asciiTheme="minorHAnsi" w:hAnsiTheme="minorHAnsi" w:cstheme="minorBidi"/>
                <w:b w:val="0"/>
                <w:color w:val="auto"/>
                <w:sz w:val="20"/>
              </w:rPr>
              <w:t>ed</w:t>
            </w:r>
            <w:r w:rsidR="006231B8">
              <w:rPr>
                <w:rFonts w:asciiTheme="minorHAnsi" w:hAnsiTheme="minorHAnsi" w:cstheme="minorBidi"/>
                <w:b w:val="0"/>
                <w:color w:val="auto"/>
                <w:sz w:val="20"/>
              </w:rPr>
              <w:t xml:space="preserve"> every four years </w:t>
            </w:r>
            <w:r w:rsidR="00054FA2">
              <w:rPr>
                <w:rFonts w:asciiTheme="minorHAnsi" w:hAnsiTheme="minorHAnsi" w:cstheme="minorBidi"/>
                <w:b w:val="0"/>
                <w:color w:val="auto"/>
                <w:sz w:val="20"/>
              </w:rPr>
              <w:t>or</w:t>
            </w:r>
            <w:r w:rsidR="005D0824" w:rsidRPr="00EB7D89">
              <w:rPr>
                <w:rFonts w:asciiTheme="minorHAnsi" w:hAnsiTheme="minorHAnsi" w:cstheme="minorBidi"/>
                <w:b w:val="0"/>
                <w:color w:val="auto"/>
                <w:sz w:val="20"/>
              </w:rPr>
              <w:t xml:space="preserve"> as advised by ARI</w:t>
            </w:r>
            <w:r w:rsidR="00580D1D" w:rsidRPr="00EB7D89">
              <w:rPr>
                <w:rFonts w:asciiTheme="minorHAnsi" w:hAnsiTheme="minorHAnsi" w:cstheme="minorBidi"/>
                <w:b w:val="0"/>
                <w:color w:val="auto"/>
                <w:sz w:val="20"/>
              </w:rPr>
              <w:t>.</w:t>
            </w:r>
          </w:p>
        </w:tc>
        <w:tc>
          <w:tcPr>
            <w:tcW w:w="1275" w:type="dxa"/>
            <w:shd w:val="clear" w:color="auto" w:fill="CCDBEA" w:themeFill="background2"/>
            <w:vAlign w:val="center"/>
          </w:tcPr>
          <w:p w14:paraId="4C42807D" w14:textId="77777777" w:rsidR="005909D1" w:rsidRPr="00CC25FF" w:rsidRDefault="005909D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bl>
    <w:p w14:paraId="0F12DD0F" w14:textId="77777777" w:rsidR="006377A4" w:rsidRDefault="006377A4">
      <w:r>
        <w:rPr>
          <w:b/>
          <w:iCs/>
        </w:rPr>
        <w:br w:type="page"/>
      </w:r>
    </w:p>
    <w:tbl>
      <w:tblPr>
        <w:tblStyle w:val="TableGrid"/>
        <w:tblW w:w="9639" w:type="dxa"/>
        <w:tblLayout w:type="fixed"/>
        <w:tblLook w:val="04A0" w:firstRow="1" w:lastRow="0" w:firstColumn="1" w:lastColumn="0" w:noHBand="0" w:noVBand="1"/>
      </w:tblPr>
      <w:tblGrid>
        <w:gridCol w:w="1134"/>
        <w:gridCol w:w="7230"/>
        <w:gridCol w:w="1275"/>
      </w:tblGrid>
      <w:tr w:rsidR="000B440B" w:rsidRPr="00553AFE" w14:paraId="4C0F0F0B" w14:textId="77777777" w:rsidTr="186B259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230D973" w14:textId="0CE6D8AB" w:rsidR="000B440B" w:rsidRDefault="0047681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Action</w:t>
            </w:r>
          </w:p>
          <w:p w14:paraId="1E2EDC5B" w14:textId="69BFE7EA"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3</w:t>
            </w:r>
          </w:p>
        </w:tc>
        <w:tc>
          <w:tcPr>
            <w:tcW w:w="8505" w:type="dxa"/>
            <w:gridSpan w:val="2"/>
            <w:vAlign w:val="center"/>
          </w:tcPr>
          <w:p w14:paraId="06C84516" w14:textId="77777777" w:rsidR="00A45DD8" w:rsidRPr="00553AFE" w:rsidRDefault="00A45DD8"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Pr>
                <w:rFonts w:asciiTheme="minorHAnsi" w:hAnsiTheme="minorHAnsi" w:cstheme="minorHAnsi"/>
                <w:b w:val="0"/>
                <w:bCs/>
                <w:color w:val="FFFFFF" w:themeColor="background1"/>
                <w:sz w:val="20"/>
              </w:rPr>
              <w:t>Harvest quotas will be set annually in each Harvest Zone. Quotas will be calculated using a proportional harvesting strategy based on sustainable levels of take for grey kangaroos.</w:t>
            </w:r>
          </w:p>
        </w:tc>
      </w:tr>
      <w:tr w:rsidR="000B5F1A" w:rsidRPr="00CC25FF" w14:paraId="4C8D947C"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150A2C9B" w14:textId="6FDDC514" w:rsidR="000B5F1A" w:rsidRPr="00E475CB" w:rsidRDefault="000B5F1A"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425DE5D0" w14:textId="1A84FE79" w:rsidR="000B5F1A" w:rsidRPr="41E41C3D"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9E5208">
              <w:rPr>
                <w:rFonts w:asciiTheme="minorHAnsi" w:hAnsiTheme="minorHAnsi" w:cstheme="minorBidi"/>
                <w:b w:val="0"/>
                <w:color w:val="auto"/>
                <w:sz w:val="20"/>
              </w:rPr>
              <w:t xml:space="preserve">Ensure sustainability of grey kangaroo populations across Harvest Zones over time by monitoring harvest information, quota, and survey data. </w:t>
            </w:r>
          </w:p>
        </w:tc>
        <w:tc>
          <w:tcPr>
            <w:tcW w:w="1275" w:type="dxa"/>
            <w:vMerge w:val="restart"/>
            <w:shd w:val="clear" w:color="auto" w:fill="CCDBEA" w:themeFill="background2"/>
            <w:vAlign w:val="center"/>
          </w:tcPr>
          <w:p w14:paraId="27463C8C" w14:textId="013BD58C" w:rsidR="000B5F1A" w:rsidRPr="00CC25FF" w:rsidRDefault="000B5F1A" w:rsidP="000B5F1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0B5F1A" w:rsidRPr="00CC25FF" w14:paraId="1CEC2D5D"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E8639C7" w14:textId="1574FACD" w:rsidR="000B5F1A" w:rsidRPr="00F764A6" w:rsidRDefault="000B5F1A" w:rsidP="0009560A">
            <w:pPr>
              <w:pStyle w:val="Heading5"/>
              <w:spacing w:before="80" w:after="80"/>
              <w:jc w:val="center"/>
              <w:rPr>
                <w:rFonts w:asciiTheme="minorHAnsi" w:hAnsiTheme="minorHAnsi" w:cstheme="minorHAnsi"/>
                <w:color w:val="auto"/>
                <w:sz w:val="20"/>
              </w:rPr>
            </w:pPr>
          </w:p>
        </w:tc>
        <w:tc>
          <w:tcPr>
            <w:tcW w:w="7230" w:type="dxa"/>
            <w:vAlign w:val="center"/>
          </w:tcPr>
          <w:p w14:paraId="2E63743D" w14:textId="77777777" w:rsidR="000B5F1A"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 xml:space="preserve">Where harvesting occurs on public land, and a </w:t>
            </w:r>
            <w:r w:rsidRPr="007143D4">
              <w:rPr>
                <w:rFonts w:asciiTheme="minorHAnsi" w:hAnsiTheme="minorHAnsi" w:cstheme="minorBidi"/>
                <w:b w:val="0"/>
                <w:i/>
                <w:iCs w:val="0"/>
                <w:color w:val="auto"/>
                <w:sz w:val="20"/>
              </w:rPr>
              <w:t>separate quota</w:t>
            </w:r>
            <w:r w:rsidRPr="4D3AEE6D">
              <w:rPr>
                <w:rFonts w:asciiTheme="minorHAnsi" w:hAnsiTheme="minorHAnsi" w:cstheme="minorBidi"/>
                <w:b w:val="0"/>
                <w:color w:val="auto"/>
                <w:sz w:val="20"/>
              </w:rPr>
              <w:t xml:space="preserve"> is required</w:t>
            </w:r>
            <w:r>
              <w:rPr>
                <w:rFonts w:asciiTheme="minorHAnsi" w:hAnsiTheme="minorHAnsi" w:cstheme="minorBidi"/>
                <w:b w:val="0"/>
                <w:color w:val="auto"/>
                <w:sz w:val="20"/>
              </w:rPr>
              <w:t>:</w:t>
            </w:r>
            <w:r w:rsidRPr="4D3AEE6D">
              <w:rPr>
                <w:rFonts w:asciiTheme="minorHAnsi" w:hAnsiTheme="minorHAnsi" w:cstheme="minorBidi"/>
                <w:b w:val="0"/>
                <w:color w:val="auto"/>
                <w:sz w:val="20"/>
              </w:rPr>
              <w:t xml:space="preserve"> </w:t>
            </w:r>
          </w:p>
          <w:p w14:paraId="386F2632" w14:textId="77777777" w:rsidR="000B5F1A"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ensure quota is identified from an approved kangaroo management plan as part of the application process</w:t>
            </w:r>
          </w:p>
          <w:p w14:paraId="1B19246F" w14:textId="77777777" w:rsidR="000B5F1A" w:rsidRPr="00CA5C27"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 xml:space="preserve">account for in the </w:t>
            </w:r>
            <w:r w:rsidRPr="000365E9">
              <w:rPr>
                <w:rFonts w:asciiTheme="minorHAnsi" w:hAnsiTheme="minorHAnsi" w:cstheme="minorBidi"/>
                <w:b w:val="0"/>
                <w:i/>
                <w:iCs w:val="0"/>
                <w:color w:val="auto"/>
                <w:sz w:val="20"/>
              </w:rPr>
              <w:t>total quota</w:t>
            </w:r>
            <w:r w:rsidRPr="4D3AEE6D">
              <w:rPr>
                <w:rFonts w:asciiTheme="minorHAnsi" w:hAnsiTheme="minorHAnsi" w:cstheme="minorBidi"/>
                <w:b w:val="0"/>
                <w:color w:val="auto"/>
                <w:sz w:val="20"/>
              </w:rPr>
              <w:t xml:space="preserve"> </w:t>
            </w:r>
          </w:p>
          <w:p w14:paraId="2E9768C1" w14:textId="57471E1E" w:rsidR="000B5F1A" w:rsidRPr="00601908"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601908">
              <w:rPr>
                <w:rFonts w:asciiTheme="minorHAnsi" w:hAnsiTheme="minorHAnsi" w:cstheme="minorBidi"/>
                <w:b w:val="0"/>
                <w:color w:val="auto"/>
                <w:sz w:val="20"/>
              </w:rPr>
              <w:t>specify</w:t>
            </w:r>
            <w:r>
              <w:rPr>
                <w:rFonts w:asciiTheme="minorHAnsi" w:hAnsiTheme="minorHAnsi" w:cstheme="minorBidi"/>
                <w:b w:val="0"/>
                <w:color w:val="auto"/>
                <w:sz w:val="20"/>
              </w:rPr>
              <w:t xml:space="preserve"> any </w:t>
            </w:r>
            <w:r w:rsidRPr="007143D4">
              <w:rPr>
                <w:rFonts w:asciiTheme="minorHAnsi" w:hAnsiTheme="minorHAnsi" w:cstheme="minorBidi"/>
                <w:b w:val="0"/>
                <w:i/>
                <w:iCs w:val="0"/>
                <w:color w:val="auto"/>
                <w:sz w:val="20"/>
              </w:rPr>
              <w:t>separate quota</w:t>
            </w:r>
            <w:r w:rsidRPr="00601908">
              <w:rPr>
                <w:rFonts w:asciiTheme="minorHAnsi" w:hAnsiTheme="minorHAnsi" w:cstheme="minorBidi"/>
                <w:b w:val="0"/>
                <w:color w:val="auto"/>
                <w:sz w:val="20"/>
              </w:rPr>
              <w:t xml:space="preserve"> in the </w:t>
            </w:r>
            <w:r>
              <w:rPr>
                <w:rFonts w:asciiTheme="minorHAnsi" w:hAnsiTheme="minorHAnsi" w:cstheme="minorBidi"/>
                <w:b w:val="0"/>
                <w:color w:val="auto"/>
                <w:sz w:val="20"/>
              </w:rPr>
              <w:t>KHP Annual Report</w:t>
            </w:r>
            <w:r w:rsidRPr="00601908">
              <w:rPr>
                <w:rFonts w:asciiTheme="minorHAnsi" w:hAnsiTheme="minorHAnsi" w:cstheme="minorBidi"/>
                <w:b w:val="0"/>
                <w:color w:val="auto"/>
                <w:sz w:val="20"/>
              </w:rPr>
              <w:t>.</w:t>
            </w:r>
          </w:p>
        </w:tc>
        <w:tc>
          <w:tcPr>
            <w:tcW w:w="1275" w:type="dxa"/>
            <w:vMerge/>
            <w:vAlign w:val="center"/>
          </w:tcPr>
          <w:p w14:paraId="019A70F6" w14:textId="223300FC" w:rsidR="000B5F1A" w:rsidRPr="00172E4C"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5F1A" w:rsidRPr="00CC25FF" w14:paraId="5556CC65"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8C0FFB8" w14:textId="3A10EFCF" w:rsidR="000B5F1A" w:rsidRPr="00F764A6" w:rsidRDefault="000B5F1A"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w:t>
            </w:r>
            <w:r w:rsidRPr="00F764A6">
              <w:rPr>
                <w:rFonts w:asciiTheme="minorHAnsi" w:hAnsiTheme="minorHAnsi" w:cstheme="minorHAnsi"/>
                <w:color w:val="auto"/>
                <w:sz w:val="20"/>
              </w:rPr>
              <w:t>1</w:t>
            </w:r>
            <w:r>
              <w:rPr>
                <w:rFonts w:asciiTheme="minorHAnsi" w:hAnsiTheme="minorHAnsi" w:cstheme="minorHAnsi"/>
                <w:color w:val="auto"/>
                <w:sz w:val="20"/>
              </w:rPr>
              <w:t>.3.1</w:t>
            </w:r>
          </w:p>
        </w:tc>
        <w:tc>
          <w:tcPr>
            <w:tcW w:w="7230" w:type="dxa"/>
            <w:vAlign w:val="center"/>
          </w:tcPr>
          <w:p w14:paraId="1F1F372C" w14:textId="4866FC82" w:rsidR="000B5F1A" w:rsidRPr="00CC25FF"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i/>
                <w:color w:val="auto"/>
                <w:sz w:val="20"/>
              </w:rPr>
              <w:t>C</w:t>
            </w:r>
            <w:r w:rsidRPr="4D3AEE6D">
              <w:rPr>
                <w:rFonts w:asciiTheme="minorHAnsi" w:hAnsiTheme="minorHAnsi" w:cstheme="minorBidi"/>
                <w:b w:val="0"/>
                <w:i/>
                <w:color w:val="auto"/>
                <w:sz w:val="20"/>
              </w:rPr>
              <w:t xml:space="preserve">ommercial quota </w:t>
            </w:r>
            <w:r w:rsidRPr="00514C9D">
              <w:rPr>
                <w:rFonts w:asciiTheme="minorHAnsi" w:hAnsiTheme="minorHAnsi" w:cstheme="minorBidi"/>
                <w:b w:val="0"/>
                <w:iCs w:val="0"/>
                <w:color w:val="auto"/>
                <w:sz w:val="20"/>
              </w:rPr>
              <w:t xml:space="preserve">set </w:t>
            </w:r>
            <w:r w:rsidRPr="002E3625">
              <w:rPr>
                <w:rFonts w:asciiTheme="minorHAnsi" w:hAnsiTheme="minorHAnsi" w:cstheme="minorBidi"/>
                <w:b w:val="0"/>
                <w:iCs w:val="0"/>
                <w:color w:val="auto"/>
                <w:sz w:val="20"/>
              </w:rPr>
              <w:t>each</w:t>
            </w:r>
            <w:r w:rsidRPr="41E41C3D">
              <w:rPr>
                <w:rFonts w:asciiTheme="minorHAnsi" w:hAnsiTheme="minorHAnsi" w:cstheme="minorBidi"/>
                <w:b w:val="0"/>
                <w:color w:val="auto"/>
                <w:sz w:val="20"/>
              </w:rPr>
              <w:t xml:space="preserve"> year in line with this Plan</w:t>
            </w:r>
            <w:r>
              <w:rPr>
                <w:rFonts w:asciiTheme="minorHAnsi" w:hAnsiTheme="minorHAnsi" w:cstheme="minorBidi"/>
                <w:b w:val="0"/>
                <w:color w:val="auto"/>
                <w:sz w:val="20"/>
              </w:rPr>
              <w:t xml:space="preserve"> and publish quota report on the KHP website.</w:t>
            </w:r>
          </w:p>
        </w:tc>
        <w:tc>
          <w:tcPr>
            <w:tcW w:w="1275" w:type="dxa"/>
            <w:vMerge/>
            <w:vAlign w:val="center"/>
          </w:tcPr>
          <w:p w14:paraId="0B945A3F" w14:textId="026F8C0F" w:rsidR="000B5F1A" w:rsidRPr="00CC25FF"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5F1A" w:rsidRPr="00CC25FF" w14:paraId="302A82D0" w14:textId="77777777" w:rsidTr="009B300B">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auto"/>
            <w:vAlign w:val="center"/>
          </w:tcPr>
          <w:p w14:paraId="6CB9E2B1" w14:textId="7353FD18" w:rsidR="000B5F1A" w:rsidRDefault="000B5F1A"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1.3.2</w:t>
            </w:r>
          </w:p>
        </w:tc>
        <w:tc>
          <w:tcPr>
            <w:tcW w:w="7230" w:type="dxa"/>
            <w:tcBorders>
              <w:top w:val="single" w:sz="4" w:space="0" w:color="auto"/>
            </w:tcBorders>
            <w:shd w:val="clear" w:color="auto" w:fill="auto"/>
            <w:vAlign w:val="center"/>
          </w:tcPr>
          <w:p w14:paraId="323AA0A7" w14:textId="7601C603" w:rsidR="000B5F1A"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The Australian Government is advised of harvest quota for the following calendar year by 31 December in the Annual Quota Report.</w:t>
            </w:r>
          </w:p>
        </w:tc>
        <w:tc>
          <w:tcPr>
            <w:tcW w:w="1275" w:type="dxa"/>
            <w:vMerge/>
            <w:vAlign w:val="center"/>
          </w:tcPr>
          <w:p w14:paraId="0E32065B" w14:textId="7AD111FE" w:rsidR="000B5F1A" w:rsidRPr="00CC25FF"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440B" w:rsidRPr="00553AFE" w14:paraId="384894D5" w14:textId="77777777" w:rsidTr="002F6767">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780BD4E" w14:textId="457F2AEC" w:rsidR="007311AB" w:rsidRDefault="00684FEC"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DF2B7ED" w14:textId="77777777"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4</w:t>
            </w:r>
          </w:p>
        </w:tc>
        <w:tc>
          <w:tcPr>
            <w:tcW w:w="8505" w:type="dxa"/>
            <w:gridSpan w:val="2"/>
            <w:shd w:val="clear" w:color="auto" w:fill="004C97" w:themeFill="accent1"/>
            <w:vAlign w:val="center"/>
          </w:tcPr>
          <w:p w14:paraId="1386DFE8" w14:textId="77777777" w:rsidR="00A45DD8" w:rsidRPr="00553AFE"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sidDel="006562B5">
              <w:rPr>
                <w:rFonts w:asciiTheme="minorHAnsi" w:hAnsiTheme="minorHAnsi" w:cstheme="minorHAnsi"/>
                <w:b w:val="0"/>
                <w:bCs/>
                <w:color w:val="FFFFFF" w:themeColor="background1"/>
                <w:sz w:val="20"/>
              </w:rPr>
              <w:t>Control</w:t>
            </w:r>
            <w:r w:rsidRPr="00553AFE">
              <w:rPr>
                <w:rFonts w:asciiTheme="minorHAnsi" w:hAnsiTheme="minorHAnsi" w:cstheme="minorHAnsi"/>
                <w:b w:val="0"/>
                <w:bCs/>
                <w:color w:val="FFFFFF" w:themeColor="background1"/>
                <w:sz w:val="20"/>
              </w:rPr>
              <w:t xml:space="preserve"> (including ATCWs) will be monitored throughout the year to ensure annual quotas are not exceeded within a particular Harvest Zone. </w:t>
            </w:r>
          </w:p>
        </w:tc>
      </w:tr>
      <w:tr w:rsidR="009E5208" w:rsidRPr="00CC25FF" w14:paraId="2D1EF34F"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0F7696EE" w14:textId="46A22382" w:rsidR="00910EC5" w:rsidRPr="00F764A6" w:rsidRDefault="00910EC5" w:rsidP="0009560A">
            <w:pPr>
              <w:pStyle w:val="Heading5"/>
              <w:spacing w:before="80" w:after="80"/>
              <w:jc w:val="center"/>
              <w:rPr>
                <w:rFonts w:asciiTheme="minorHAnsi" w:hAnsiTheme="minorHAnsi" w:cstheme="minorHAnsi"/>
                <w:color w:val="auto"/>
                <w:sz w:val="20"/>
              </w:rPr>
            </w:pPr>
          </w:p>
        </w:tc>
        <w:tc>
          <w:tcPr>
            <w:tcW w:w="7230" w:type="dxa"/>
            <w:vAlign w:val="center"/>
          </w:tcPr>
          <w:p w14:paraId="5388D724" w14:textId="77777777" w:rsidR="00910EC5" w:rsidRPr="00CC25FF" w:rsidRDefault="00910EC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Review quota allocations on a quarterly basis (January, March, June, September) and adjust quotas if approvals under the ATCW system </w:t>
            </w:r>
            <w:r w:rsidRPr="41E41C3D" w:rsidDel="00C3122D">
              <w:rPr>
                <w:rFonts w:asciiTheme="minorHAnsi" w:hAnsiTheme="minorHAnsi" w:cstheme="minorBidi"/>
                <w:b w:val="0"/>
                <w:color w:val="auto"/>
                <w:sz w:val="20"/>
              </w:rPr>
              <w:t>exceeds</w:t>
            </w:r>
            <w:r w:rsidRPr="41E41C3D">
              <w:rPr>
                <w:rFonts w:asciiTheme="minorHAnsi" w:hAnsiTheme="minorHAnsi" w:cstheme="minorBidi"/>
                <w:b w:val="0"/>
                <w:color w:val="auto"/>
                <w:sz w:val="20"/>
              </w:rPr>
              <w:t xml:space="preserve"> expected levels.</w:t>
            </w:r>
          </w:p>
        </w:tc>
        <w:tc>
          <w:tcPr>
            <w:tcW w:w="1275" w:type="dxa"/>
            <w:vMerge w:val="restart"/>
            <w:shd w:val="clear" w:color="auto" w:fill="CCDBEA" w:themeFill="background2"/>
            <w:vAlign w:val="center"/>
          </w:tcPr>
          <w:p w14:paraId="1A676F73" w14:textId="77777777" w:rsidR="00910EC5" w:rsidRPr="004B5D54" w:rsidRDefault="00910EC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33841249">
              <w:rPr>
                <w:rFonts w:asciiTheme="minorHAnsi" w:hAnsiTheme="minorHAnsi" w:cstheme="minorBidi"/>
                <w:color w:val="auto"/>
                <w:sz w:val="20"/>
              </w:rPr>
              <w:t>DEECA</w:t>
            </w:r>
          </w:p>
          <w:p w14:paraId="43B26023" w14:textId="0D2B47F3" w:rsidR="00910EC5" w:rsidRPr="00CC25FF" w:rsidRDefault="00910EC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33841249">
              <w:rPr>
                <w:rFonts w:asciiTheme="minorHAnsi" w:hAnsiTheme="minorHAnsi" w:cstheme="minorBidi"/>
                <w:color w:val="auto"/>
                <w:sz w:val="20"/>
              </w:rPr>
              <w:t>DJSIR or its agents</w:t>
            </w:r>
          </w:p>
        </w:tc>
      </w:tr>
      <w:tr w:rsidR="00143773" w:rsidRPr="00CC25FF" w14:paraId="3DA3DAF1"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3828924" w14:textId="0D9FDFC1" w:rsidR="00910EC5" w:rsidRPr="00F764A6" w:rsidRDefault="00910EC5" w:rsidP="0009560A">
            <w:pPr>
              <w:pStyle w:val="Heading5"/>
              <w:spacing w:before="80" w:after="80"/>
              <w:jc w:val="center"/>
              <w:rPr>
                <w:rFonts w:asciiTheme="minorHAnsi" w:hAnsiTheme="minorHAnsi" w:cstheme="minorHAnsi"/>
                <w:color w:val="auto"/>
                <w:sz w:val="20"/>
              </w:rPr>
            </w:pPr>
          </w:p>
        </w:tc>
        <w:tc>
          <w:tcPr>
            <w:tcW w:w="7230" w:type="dxa"/>
            <w:vAlign w:val="center"/>
          </w:tcPr>
          <w:p w14:paraId="51D41B25" w14:textId="4479C7FF" w:rsidR="00910EC5" w:rsidRPr="00CC25FF" w:rsidRDefault="00910EC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Quota periods are c</w:t>
            </w:r>
            <w:r w:rsidRPr="02057396">
              <w:rPr>
                <w:rFonts w:asciiTheme="minorHAnsi" w:hAnsiTheme="minorHAnsi" w:cstheme="minorBidi"/>
                <w:b w:val="0"/>
                <w:color w:val="auto"/>
                <w:sz w:val="20"/>
              </w:rPr>
              <w:t>ommence</w:t>
            </w:r>
            <w:r>
              <w:rPr>
                <w:rFonts w:asciiTheme="minorHAnsi" w:hAnsiTheme="minorHAnsi" w:cstheme="minorBidi"/>
                <w:b w:val="0"/>
                <w:color w:val="auto"/>
                <w:sz w:val="20"/>
              </w:rPr>
              <w:t>d</w:t>
            </w:r>
            <w:r w:rsidRPr="02057396">
              <w:rPr>
                <w:rFonts w:asciiTheme="minorHAnsi" w:hAnsiTheme="minorHAnsi" w:cstheme="minorBidi"/>
                <w:b w:val="0"/>
                <w:color w:val="auto"/>
                <w:sz w:val="20"/>
              </w:rPr>
              <w:t xml:space="preserve"> yearly following approval by the Secretary </w:t>
            </w:r>
            <w:r>
              <w:rPr>
                <w:rFonts w:asciiTheme="minorHAnsi" w:hAnsiTheme="minorHAnsi" w:cstheme="minorBidi"/>
                <w:b w:val="0"/>
                <w:color w:val="auto"/>
                <w:sz w:val="20"/>
              </w:rPr>
              <w:t xml:space="preserve">to </w:t>
            </w:r>
            <w:r w:rsidRPr="02057396">
              <w:rPr>
                <w:rFonts w:asciiTheme="minorHAnsi" w:hAnsiTheme="minorHAnsi" w:cstheme="minorBidi"/>
                <w:b w:val="0"/>
                <w:color w:val="auto"/>
                <w:sz w:val="20"/>
              </w:rPr>
              <w:t>DEECA.</w:t>
            </w:r>
          </w:p>
        </w:tc>
        <w:tc>
          <w:tcPr>
            <w:tcW w:w="1275" w:type="dxa"/>
            <w:vMerge/>
            <w:vAlign w:val="center"/>
          </w:tcPr>
          <w:p w14:paraId="4F7B060C" w14:textId="5DDA8BAC" w:rsidR="00910EC5" w:rsidRPr="00CC25FF" w:rsidRDefault="00910EC5" w:rsidP="0035407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p>
        </w:tc>
      </w:tr>
      <w:tr w:rsidR="00426C1C" w:rsidRPr="00CC25FF" w14:paraId="73CE5A94"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F7A61DF" w14:textId="553917C1" w:rsidR="00910EC5" w:rsidRPr="00F764A6" w:rsidRDefault="00910EC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1.4.1</w:t>
            </w:r>
          </w:p>
        </w:tc>
        <w:tc>
          <w:tcPr>
            <w:tcW w:w="7230" w:type="dxa"/>
            <w:vAlign w:val="center"/>
          </w:tcPr>
          <w:p w14:paraId="75099EFF" w14:textId="2CFEC98D" w:rsidR="00910EC5" w:rsidRPr="00CC25FF" w:rsidRDefault="00910EC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Quota </w:t>
            </w:r>
            <w:r w:rsidR="0089661E">
              <w:rPr>
                <w:rFonts w:asciiTheme="minorHAnsi" w:hAnsiTheme="minorHAnsi" w:cstheme="minorBidi"/>
                <w:b w:val="0"/>
                <w:color w:val="auto"/>
                <w:sz w:val="20"/>
              </w:rPr>
              <w:t xml:space="preserve">announced each year and </w:t>
            </w:r>
            <w:r>
              <w:rPr>
                <w:rFonts w:asciiTheme="minorHAnsi" w:hAnsiTheme="minorHAnsi" w:cstheme="minorBidi"/>
                <w:b w:val="0"/>
                <w:color w:val="auto"/>
                <w:sz w:val="20"/>
              </w:rPr>
              <w:t>r</w:t>
            </w:r>
            <w:r w:rsidRPr="41E41C3D">
              <w:rPr>
                <w:rFonts w:asciiTheme="minorHAnsi" w:hAnsiTheme="minorHAnsi" w:cstheme="minorBidi"/>
                <w:b w:val="0"/>
                <w:color w:val="auto"/>
                <w:sz w:val="20"/>
              </w:rPr>
              <w:t>elease</w:t>
            </w:r>
            <w:r>
              <w:rPr>
                <w:rFonts w:asciiTheme="minorHAnsi" w:hAnsiTheme="minorHAnsi" w:cstheme="minorBidi"/>
                <w:b w:val="0"/>
                <w:color w:val="auto"/>
                <w:sz w:val="20"/>
              </w:rPr>
              <w:t>d</w:t>
            </w:r>
            <w:r w:rsidRPr="41E41C3D" w:rsidDel="002E29FC">
              <w:rPr>
                <w:rFonts w:asciiTheme="minorHAnsi" w:hAnsiTheme="minorHAnsi" w:cstheme="minorBidi"/>
                <w:b w:val="0"/>
                <w:color w:val="auto"/>
                <w:sz w:val="20"/>
              </w:rPr>
              <w:t xml:space="preserve"> each quarter following review and any required adjustments</w:t>
            </w:r>
            <w:r w:rsidR="0014302B">
              <w:rPr>
                <w:rFonts w:asciiTheme="minorHAnsi" w:hAnsiTheme="minorHAnsi" w:cstheme="minorBidi"/>
                <w:b w:val="0"/>
                <w:color w:val="auto"/>
                <w:sz w:val="20"/>
              </w:rPr>
              <w:t xml:space="preserve"> to ensure </w:t>
            </w:r>
            <w:r w:rsidR="0014302B" w:rsidRPr="00DD12D5">
              <w:rPr>
                <w:rFonts w:asciiTheme="minorHAnsi" w:hAnsiTheme="minorHAnsi" w:cstheme="minorBidi"/>
                <w:b w:val="0"/>
                <w:i/>
                <w:iCs w:val="0"/>
                <w:color w:val="auto"/>
                <w:sz w:val="20"/>
              </w:rPr>
              <w:t>total quota</w:t>
            </w:r>
            <w:r w:rsidR="0014302B">
              <w:rPr>
                <w:rFonts w:asciiTheme="minorHAnsi" w:hAnsiTheme="minorHAnsi" w:cstheme="minorBidi"/>
                <w:b w:val="0"/>
                <w:color w:val="auto"/>
                <w:sz w:val="20"/>
              </w:rPr>
              <w:t xml:space="preserve"> is not e</w:t>
            </w:r>
            <w:r w:rsidR="00DD12D5">
              <w:rPr>
                <w:rFonts w:asciiTheme="minorHAnsi" w:hAnsiTheme="minorHAnsi" w:cstheme="minorBidi"/>
                <w:b w:val="0"/>
                <w:color w:val="auto"/>
                <w:sz w:val="20"/>
              </w:rPr>
              <w:t>xceeded</w:t>
            </w:r>
            <w:r w:rsidR="00595E0F">
              <w:rPr>
                <w:rFonts w:asciiTheme="minorHAnsi" w:hAnsiTheme="minorHAnsi" w:cstheme="minorBidi"/>
                <w:b w:val="0"/>
                <w:color w:val="auto"/>
                <w:sz w:val="20"/>
              </w:rPr>
              <w:t xml:space="preserve"> and </w:t>
            </w:r>
            <w:r w:rsidR="00E602EC">
              <w:rPr>
                <w:rFonts w:asciiTheme="minorHAnsi" w:hAnsiTheme="minorHAnsi" w:cstheme="minorBidi"/>
                <w:b w:val="0"/>
                <w:color w:val="auto"/>
                <w:sz w:val="20"/>
              </w:rPr>
              <w:t xml:space="preserve">grey </w:t>
            </w:r>
            <w:r w:rsidR="00595E0F">
              <w:rPr>
                <w:rFonts w:asciiTheme="minorHAnsi" w:hAnsiTheme="minorHAnsi" w:cstheme="minorBidi"/>
                <w:b w:val="0"/>
                <w:color w:val="auto"/>
                <w:sz w:val="20"/>
              </w:rPr>
              <w:t>populations remain sustainable</w:t>
            </w:r>
            <w:r w:rsidRPr="41E41C3D" w:rsidDel="002E29FC">
              <w:rPr>
                <w:rFonts w:asciiTheme="minorHAnsi" w:hAnsiTheme="minorHAnsi" w:cstheme="minorBidi"/>
                <w:b w:val="0"/>
                <w:color w:val="auto"/>
                <w:sz w:val="20"/>
              </w:rPr>
              <w:t>.</w:t>
            </w:r>
          </w:p>
        </w:tc>
        <w:tc>
          <w:tcPr>
            <w:tcW w:w="1275" w:type="dxa"/>
            <w:vMerge/>
            <w:vAlign w:val="center"/>
          </w:tcPr>
          <w:p w14:paraId="0D258790" w14:textId="77777777" w:rsidR="00910EC5" w:rsidRPr="00CC25FF" w:rsidRDefault="00910EC5" w:rsidP="009D4E00">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440B" w:rsidRPr="00553AFE" w14:paraId="5566FE60"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96DB908" w14:textId="58457926" w:rsidR="007311AB" w:rsidRDefault="000B440B"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E75D39B" w14:textId="77777777"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5</w:t>
            </w:r>
          </w:p>
        </w:tc>
        <w:tc>
          <w:tcPr>
            <w:tcW w:w="8505" w:type="dxa"/>
            <w:gridSpan w:val="2"/>
            <w:shd w:val="clear" w:color="auto" w:fill="004C97" w:themeFill="accent1"/>
            <w:vAlign w:val="center"/>
          </w:tcPr>
          <w:p w14:paraId="1943B442" w14:textId="39A0F25E" w:rsidR="00A45DD8" w:rsidRPr="00553AFE" w:rsidRDefault="46EACF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2057396">
              <w:rPr>
                <w:rFonts w:asciiTheme="minorHAnsi" w:hAnsiTheme="minorHAnsi" w:cstheme="minorBidi"/>
                <w:b w:val="0"/>
                <w:color w:val="FFFFFF" w:themeColor="background1"/>
                <w:sz w:val="20"/>
              </w:rPr>
              <w:t xml:space="preserve">Decisions on the allocation of the quota will </w:t>
            </w:r>
            <w:r w:rsidR="000B4BD0">
              <w:rPr>
                <w:rFonts w:asciiTheme="minorHAnsi" w:hAnsiTheme="minorHAnsi" w:cstheme="minorBidi"/>
                <w:b w:val="0"/>
                <w:color w:val="FFFFFF" w:themeColor="background1"/>
                <w:sz w:val="20"/>
              </w:rPr>
              <w:t>take</w:t>
            </w:r>
            <w:r w:rsidR="750537DB" w:rsidRPr="02057396">
              <w:rPr>
                <w:rFonts w:asciiTheme="minorHAnsi" w:hAnsiTheme="minorHAnsi" w:cstheme="minorBidi"/>
                <w:b w:val="0"/>
                <w:color w:val="FFFFFF" w:themeColor="background1"/>
                <w:sz w:val="20"/>
              </w:rPr>
              <w:t xml:space="preserve"> a precautionary </w:t>
            </w:r>
            <w:r w:rsidR="003F20AE">
              <w:rPr>
                <w:rFonts w:asciiTheme="minorHAnsi" w:hAnsiTheme="minorHAnsi" w:cstheme="minorBidi"/>
                <w:b w:val="0"/>
                <w:color w:val="FFFFFF" w:themeColor="background1"/>
                <w:sz w:val="20"/>
              </w:rPr>
              <w:t>approach</w:t>
            </w:r>
            <w:r w:rsidRPr="02057396">
              <w:rPr>
                <w:rFonts w:asciiTheme="minorHAnsi" w:hAnsiTheme="minorHAnsi" w:cstheme="minorBidi"/>
                <w:b w:val="0"/>
                <w:color w:val="FFFFFF" w:themeColor="background1"/>
                <w:sz w:val="20"/>
              </w:rPr>
              <w:t>.</w:t>
            </w:r>
          </w:p>
        </w:tc>
      </w:tr>
      <w:tr w:rsidR="000C318F" w:rsidRPr="00CC25FF" w14:paraId="539413CA"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B397DC4" w14:textId="2A483140" w:rsidR="000C318F" w:rsidRPr="00F764A6" w:rsidRDefault="000C318F"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Pr="00F764A6">
              <w:rPr>
                <w:rFonts w:asciiTheme="minorHAnsi" w:hAnsiTheme="minorHAnsi" w:cstheme="minorHAnsi"/>
                <w:color w:val="auto"/>
                <w:sz w:val="20"/>
              </w:rPr>
              <w:t xml:space="preserve"> 1</w:t>
            </w:r>
            <w:r>
              <w:rPr>
                <w:rFonts w:asciiTheme="minorHAnsi" w:hAnsiTheme="minorHAnsi" w:cstheme="minorHAnsi"/>
                <w:color w:val="auto"/>
                <w:sz w:val="20"/>
              </w:rPr>
              <w:t>.5.1</w:t>
            </w:r>
          </w:p>
        </w:tc>
        <w:tc>
          <w:tcPr>
            <w:tcW w:w="7230" w:type="dxa"/>
            <w:vAlign w:val="center"/>
          </w:tcPr>
          <w:p w14:paraId="179AC0B1" w14:textId="3200CABF" w:rsidR="000C318F" w:rsidRPr="00CC25FF" w:rsidDel="002E29FC" w:rsidRDefault="000C3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D7173D">
              <w:rPr>
                <w:rFonts w:asciiTheme="minorHAnsi" w:hAnsiTheme="minorHAnsi" w:cstheme="minorBidi"/>
                <w:b w:val="0"/>
                <w:i/>
                <w:iCs w:val="0"/>
                <w:color w:val="auto"/>
                <w:sz w:val="20"/>
              </w:rPr>
              <w:t>Total quota</w:t>
            </w:r>
            <w:r>
              <w:rPr>
                <w:rFonts w:asciiTheme="minorHAnsi" w:hAnsiTheme="minorHAnsi" w:cstheme="minorBidi"/>
                <w:b w:val="0"/>
                <w:color w:val="auto"/>
                <w:sz w:val="20"/>
              </w:rPr>
              <w:t xml:space="preserve"> will be set at no more than 10</w:t>
            </w:r>
            <w:r w:rsidRPr="186B2590">
              <w:rPr>
                <w:rFonts w:asciiTheme="minorHAnsi" w:hAnsiTheme="minorHAnsi" w:cstheme="minorBidi"/>
                <w:b w:val="0"/>
                <w:color w:val="auto"/>
                <w:sz w:val="20"/>
              </w:rPr>
              <w:t>%</w:t>
            </w:r>
            <w:r w:rsidR="130B83E1" w:rsidRPr="186B2590">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26DEFCC7" w14:textId="77777777" w:rsidR="000C318F" w:rsidRPr="00CC25FF" w:rsidRDefault="000C318F"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0C318F" w:rsidRPr="00CC25FF" w14:paraId="0CBFE8A5"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6F4296" w14:textId="1E62A11E" w:rsidR="000C318F" w:rsidRDefault="000C318F"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1.5.</w:t>
            </w:r>
            <w:r w:rsidR="25E8088B" w:rsidRPr="186B2590">
              <w:rPr>
                <w:rFonts w:asciiTheme="minorHAnsi" w:hAnsiTheme="minorHAnsi" w:cstheme="minorBidi"/>
                <w:color w:val="auto"/>
                <w:sz w:val="20"/>
              </w:rPr>
              <w:t>2</w:t>
            </w:r>
          </w:p>
        </w:tc>
        <w:tc>
          <w:tcPr>
            <w:tcW w:w="7230" w:type="dxa"/>
            <w:vAlign w:val="center"/>
          </w:tcPr>
          <w:p w14:paraId="3D5A5513" w14:textId="50F2A87F" w:rsidR="000C318F" w:rsidRPr="02057396" w:rsidRDefault="000C3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2057396">
              <w:rPr>
                <w:rFonts w:asciiTheme="minorHAnsi" w:hAnsiTheme="minorHAnsi" w:cstheme="minorBidi"/>
                <w:b w:val="0"/>
                <w:color w:val="auto"/>
                <w:sz w:val="20"/>
              </w:rPr>
              <w:t xml:space="preserve">Where there is an absence of data or uncertainty in data analysis, a precautionary approach </w:t>
            </w:r>
            <w:r>
              <w:rPr>
                <w:rFonts w:asciiTheme="minorHAnsi" w:hAnsiTheme="minorHAnsi" w:cstheme="minorBidi"/>
                <w:b w:val="0"/>
                <w:color w:val="auto"/>
                <w:sz w:val="20"/>
              </w:rPr>
              <w:t xml:space="preserve">is taken </w:t>
            </w:r>
            <w:r w:rsidRPr="02057396">
              <w:rPr>
                <w:rFonts w:asciiTheme="minorHAnsi" w:hAnsiTheme="minorHAnsi" w:cstheme="minorBidi"/>
                <w:b w:val="0"/>
                <w:color w:val="auto"/>
                <w:sz w:val="20"/>
              </w:rPr>
              <w:t>to set quota using conservative estimates</w:t>
            </w:r>
            <w:r>
              <w:rPr>
                <w:rFonts w:asciiTheme="minorHAnsi" w:hAnsiTheme="minorHAnsi" w:cstheme="minorBidi"/>
                <w:b w:val="0"/>
                <w:color w:val="auto"/>
                <w:sz w:val="20"/>
              </w:rPr>
              <w:t>.</w:t>
            </w:r>
          </w:p>
        </w:tc>
        <w:tc>
          <w:tcPr>
            <w:tcW w:w="1275" w:type="dxa"/>
            <w:vMerge/>
            <w:vAlign w:val="center"/>
          </w:tcPr>
          <w:p w14:paraId="4D7E98FC" w14:textId="77777777" w:rsidR="000C318F" w:rsidRPr="00CC25FF" w:rsidRDefault="000C318F"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058BC" w:rsidRPr="00C62247" w14:paraId="614FB30B" w14:textId="77777777" w:rsidTr="005E7B5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004C97" w:themeFill="accent1"/>
            <w:vAlign w:val="center"/>
          </w:tcPr>
          <w:p w14:paraId="04367387" w14:textId="5ECE263A" w:rsidR="001058BC" w:rsidRPr="001704E9" w:rsidRDefault="000B440B" w:rsidP="0009560A">
            <w:pPr>
              <w:pStyle w:val="Heading5"/>
              <w:spacing w:before="80" w:after="80"/>
              <w:jc w:val="center"/>
              <w:rPr>
                <w:rFonts w:asciiTheme="minorHAnsi" w:hAnsiTheme="minorHAnsi" w:cstheme="minorHAnsi"/>
                <w:color w:val="FFFFFF" w:themeColor="background1"/>
                <w:sz w:val="20"/>
              </w:rPr>
            </w:pPr>
            <w:r w:rsidRPr="001704E9">
              <w:rPr>
                <w:rFonts w:asciiTheme="minorHAnsi" w:hAnsiTheme="minorHAnsi" w:cstheme="minorHAnsi"/>
                <w:color w:val="FFFFFF" w:themeColor="background1"/>
                <w:sz w:val="20"/>
              </w:rPr>
              <w:t>Action</w:t>
            </w:r>
          </w:p>
          <w:p w14:paraId="37FAAABB" w14:textId="031363B0" w:rsidR="001058BC" w:rsidRPr="001704E9" w:rsidRDefault="001058BC" w:rsidP="0009560A">
            <w:pPr>
              <w:pStyle w:val="Heading5"/>
              <w:spacing w:before="80" w:after="80"/>
              <w:jc w:val="center"/>
              <w:rPr>
                <w:rFonts w:asciiTheme="minorHAnsi" w:hAnsiTheme="minorHAnsi" w:cstheme="minorHAnsi"/>
                <w:color w:val="FFFFFF" w:themeColor="background1"/>
                <w:sz w:val="20"/>
              </w:rPr>
            </w:pPr>
            <w:r w:rsidRPr="001704E9">
              <w:rPr>
                <w:rFonts w:asciiTheme="minorHAnsi" w:hAnsiTheme="minorHAnsi" w:cstheme="minorHAnsi"/>
                <w:color w:val="FFFFFF" w:themeColor="background1"/>
                <w:sz w:val="20"/>
              </w:rPr>
              <w:t>1.</w:t>
            </w:r>
            <w:r w:rsidR="007F63D9" w:rsidRPr="001704E9">
              <w:rPr>
                <w:rFonts w:asciiTheme="minorHAnsi" w:hAnsiTheme="minorHAnsi" w:cstheme="minorHAnsi"/>
                <w:color w:val="FFFFFF" w:themeColor="background1"/>
                <w:sz w:val="20"/>
              </w:rPr>
              <w:t>6</w:t>
            </w:r>
          </w:p>
        </w:tc>
        <w:tc>
          <w:tcPr>
            <w:tcW w:w="8505" w:type="dxa"/>
            <w:gridSpan w:val="2"/>
            <w:shd w:val="clear" w:color="auto" w:fill="004C97" w:themeFill="accent1"/>
            <w:vAlign w:val="center"/>
          </w:tcPr>
          <w:p w14:paraId="2674939D" w14:textId="187618EA" w:rsidR="001058BC" w:rsidRPr="001704E9" w:rsidRDefault="00817A0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1704E9">
              <w:rPr>
                <w:rFonts w:asciiTheme="minorHAnsi" w:hAnsiTheme="minorHAnsi" w:cstheme="minorBidi"/>
                <w:b w:val="0"/>
                <w:color w:val="FFFFFF" w:themeColor="background1"/>
                <w:sz w:val="20"/>
              </w:rPr>
              <w:t>Ensure</w:t>
            </w:r>
            <w:r w:rsidR="00710BE9" w:rsidRPr="001704E9">
              <w:rPr>
                <w:rFonts w:asciiTheme="minorHAnsi" w:hAnsiTheme="minorHAnsi" w:cstheme="minorBidi"/>
                <w:b w:val="0"/>
                <w:color w:val="FFFFFF" w:themeColor="background1"/>
                <w:sz w:val="20"/>
              </w:rPr>
              <w:t xml:space="preserve"> </w:t>
            </w:r>
            <w:r w:rsidR="00D421DF" w:rsidRPr="001704E9">
              <w:rPr>
                <w:rFonts w:asciiTheme="minorHAnsi" w:hAnsiTheme="minorHAnsi" w:cstheme="minorBidi"/>
                <w:b w:val="0"/>
                <w:color w:val="FFFFFF" w:themeColor="background1"/>
                <w:sz w:val="20"/>
              </w:rPr>
              <w:t xml:space="preserve">eastern and western </w:t>
            </w:r>
            <w:r w:rsidR="0049072C" w:rsidRPr="001704E9">
              <w:rPr>
                <w:rFonts w:asciiTheme="minorHAnsi" w:hAnsiTheme="minorHAnsi" w:cstheme="minorBidi"/>
                <w:b w:val="0"/>
                <w:color w:val="FFFFFF" w:themeColor="background1"/>
                <w:sz w:val="20"/>
              </w:rPr>
              <w:t>grey kangaroo</w:t>
            </w:r>
            <w:r w:rsidR="00D421DF" w:rsidRPr="001704E9">
              <w:rPr>
                <w:rFonts w:asciiTheme="minorHAnsi" w:hAnsiTheme="minorHAnsi" w:cstheme="minorBidi"/>
                <w:b w:val="0"/>
                <w:color w:val="FFFFFF" w:themeColor="background1"/>
                <w:sz w:val="20"/>
              </w:rPr>
              <w:t>s</w:t>
            </w:r>
            <w:r w:rsidR="00FF7061" w:rsidRPr="001704E9">
              <w:rPr>
                <w:rFonts w:asciiTheme="minorHAnsi" w:hAnsiTheme="minorHAnsi" w:cstheme="minorBidi"/>
                <w:b w:val="0"/>
                <w:color w:val="FFFFFF" w:themeColor="background1"/>
                <w:sz w:val="20"/>
              </w:rPr>
              <w:t xml:space="preserve"> </w:t>
            </w:r>
            <w:r w:rsidR="00D421DF" w:rsidRPr="001704E9">
              <w:rPr>
                <w:rFonts w:asciiTheme="minorHAnsi" w:hAnsiTheme="minorHAnsi" w:cstheme="minorBidi"/>
                <w:b w:val="0"/>
                <w:color w:val="FFFFFF" w:themeColor="background1"/>
                <w:sz w:val="20"/>
              </w:rPr>
              <w:t>are</w:t>
            </w:r>
            <w:r w:rsidR="00FF7061" w:rsidRPr="001704E9">
              <w:rPr>
                <w:rFonts w:asciiTheme="minorHAnsi" w:hAnsiTheme="minorHAnsi" w:cstheme="minorBidi"/>
                <w:b w:val="0"/>
                <w:color w:val="FFFFFF" w:themeColor="background1"/>
                <w:sz w:val="20"/>
              </w:rPr>
              <w:t xml:space="preserve"> not disproportionately har</w:t>
            </w:r>
            <w:r w:rsidR="0072653A" w:rsidRPr="001704E9">
              <w:rPr>
                <w:rFonts w:asciiTheme="minorHAnsi" w:hAnsiTheme="minorHAnsi" w:cstheme="minorBidi"/>
                <w:b w:val="0"/>
                <w:color w:val="FFFFFF" w:themeColor="background1"/>
                <w:sz w:val="20"/>
              </w:rPr>
              <w:t>vested</w:t>
            </w:r>
            <w:r w:rsidR="00D421DF" w:rsidRPr="001704E9">
              <w:rPr>
                <w:rFonts w:asciiTheme="minorHAnsi" w:hAnsiTheme="minorHAnsi" w:cstheme="minorBidi"/>
                <w:b w:val="0"/>
                <w:color w:val="FFFFFF" w:themeColor="background1"/>
                <w:sz w:val="20"/>
              </w:rPr>
              <w:t xml:space="preserve"> relative to naturally occurring </w:t>
            </w:r>
            <w:r w:rsidR="008C05EB">
              <w:rPr>
                <w:rFonts w:asciiTheme="minorHAnsi" w:hAnsiTheme="minorHAnsi" w:cstheme="minorBidi"/>
                <w:b w:val="0"/>
                <w:color w:val="FFFFFF" w:themeColor="background1"/>
                <w:sz w:val="20"/>
              </w:rPr>
              <w:t xml:space="preserve">species </w:t>
            </w:r>
            <w:r w:rsidR="00D421DF" w:rsidRPr="001704E9">
              <w:rPr>
                <w:rFonts w:asciiTheme="minorHAnsi" w:hAnsiTheme="minorHAnsi" w:cstheme="minorBidi"/>
                <w:b w:val="0"/>
                <w:color w:val="FFFFFF" w:themeColor="background1"/>
                <w:sz w:val="20"/>
              </w:rPr>
              <w:t>ratios</w:t>
            </w:r>
            <w:r w:rsidR="0072653A" w:rsidRPr="001704E9">
              <w:rPr>
                <w:rFonts w:asciiTheme="minorHAnsi" w:hAnsiTheme="minorHAnsi" w:cstheme="minorBidi"/>
                <w:b w:val="0"/>
                <w:color w:val="FFFFFF" w:themeColor="background1"/>
                <w:sz w:val="20"/>
              </w:rPr>
              <w:t>.</w:t>
            </w:r>
          </w:p>
        </w:tc>
      </w:tr>
      <w:tr w:rsidR="00FB20F7" w:rsidRPr="00C62247" w14:paraId="6537BBFD" w14:textId="77777777" w:rsidTr="005E7B59">
        <w:trPr>
          <w:trHeight w:val="300"/>
        </w:trPr>
        <w:tc>
          <w:tcPr>
            <w:cnfStyle w:val="001000000000" w:firstRow="0" w:lastRow="0" w:firstColumn="1" w:lastColumn="0" w:oddVBand="0" w:evenVBand="0" w:oddHBand="0" w:evenHBand="0" w:firstRowFirstColumn="0" w:firstRowLastColumn="0" w:lastRowFirstColumn="0" w:lastRowLastColumn="0"/>
            <w:tcW w:w="1134" w:type="dxa"/>
            <w:tcBorders>
              <w:bottom w:val="nil"/>
            </w:tcBorders>
            <w:vAlign w:val="center"/>
          </w:tcPr>
          <w:p w14:paraId="49949200" w14:textId="1289FF33" w:rsidR="00FB20F7" w:rsidRPr="00D7173D" w:rsidRDefault="00FB20F7" w:rsidP="0009560A">
            <w:pPr>
              <w:pStyle w:val="Heading5"/>
              <w:spacing w:before="80" w:after="80"/>
              <w:rPr>
                <w:rFonts w:asciiTheme="minorHAnsi" w:hAnsiTheme="minorHAnsi" w:cstheme="minorHAnsi"/>
                <w:color w:val="auto"/>
                <w:sz w:val="20"/>
                <w:highlight w:val="yellow"/>
              </w:rPr>
            </w:pPr>
          </w:p>
        </w:tc>
        <w:tc>
          <w:tcPr>
            <w:tcW w:w="7230" w:type="dxa"/>
            <w:vAlign w:val="center"/>
          </w:tcPr>
          <w:p w14:paraId="63B1DE25" w14:textId="6DF23454" w:rsidR="00FB20F7" w:rsidRPr="005E7B59" w:rsidDel="002E29FC"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Harvesters report on the number of species harveste</w:t>
            </w:r>
            <w:r>
              <w:rPr>
                <w:rFonts w:asciiTheme="minorHAnsi" w:hAnsiTheme="minorHAnsi" w:cstheme="minorBidi"/>
                <w:b w:val="0"/>
                <w:color w:val="auto"/>
                <w:sz w:val="20"/>
              </w:rPr>
              <w:t>d</w:t>
            </w:r>
            <w:r w:rsidRPr="005E7B59">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0AEE3E7D" w14:textId="77777777" w:rsidR="00FB20F7" w:rsidRPr="005E7B59" w:rsidRDefault="00FB20F7" w:rsidP="005F7B2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005E7B59">
              <w:rPr>
                <w:rFonts w:asciiTheme="minorHAnsi" w:hAnsiTheme="minorHAnsi" w:cstheme="minorBidi"/>
                <w:color w:val="auto"/>
                <w:sz w:val="20"/>
              </w:rPr>
              <w:t>DEECA</w:t>
            </w:r>
          </w:p>
          <w:p w14:paraId="39A40A9B" w14:textId="70E00A03" w:rsidR="00FB20F7" w:rsidRPr="00D7173D" w:rsidRDefault="00FB20F7" w:rsidP="005F7B27">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highlight w:val="yellow"/>
              </w:rPr>
            </w:pPr>
            <w:r w:rsidRPr="005E7B59">
              <w:rPr>
                <w:rFonts w:asciiTheme="minorHAnsi" w:hAnsiTheme="minorHAnsi" w:cstheme="minorBidi"/>
                <w:color w:val="auto"/>
                <w:sz w:val="20"/>
              </w:rPr>
              <w:t>DJSIR or its agents</w:t>
            </w:r>
          </w:p>
        </w:tc>
      </w:tr>
      <w:tr w:rsidR="00FB20F7" w:rsidRPr="00C62247" w14:paraId="494B94C5"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il"/>
              <w:bottom w:val="nil"/>
            </w:tcBorders>
            <w:vAlign w:val="center"/>
          </w:tcPr>
          <w:p w14:paraId="2E6636A1" w14:textId="77777777" w:rsidR="00FB20F7" w:rsidRPr="005E1888" w:rsidRDefault="00FB20F7" w:rsidP="0009560A">
            <w:pPr>
              <w:pStyle w:val="Heading5"/>
              <w:spacing w:before="80" w:after="80"/>
              <w:rPr>
                <w:rFonts w:asciiTheme="minorHAnsi" w:hAnsiTheme="minorHAnsi" w:cstheme="minorHAnsi"/>
                <w:color w:val="auto"/>
                <w:sz w:val="20"/>
                <w:highlight w:val="yellow"/>
              </w:rPr>
            </w:pPr>
          </w:p>
        </w:tc>
        <w:tc>
          <w:tcPr>
            <w:tcW w:w="7230" w:type="dxa"/>
            <w:vAlign w:val="center"/>
          </w:tcPr>
          <w:p w14:paraId="224A87EC" w14:textId="009B367D"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Collect data through Wildlife Processor Licence processes on species and numbers harvested</w:t>
            </w:r>
            <w:r w:rsidR="50AC1AE0" w:rsidRPr="186B2590">
              <w:rPr>
                <w:rFonts w:asciiTheme="minorHAnsi" w:hAnsiTheme="minorHAnsi" w:cstheme="minorBidi"/>
                <w:b w:val="0"/>
                <w:color w:val="auto"/>
                <w:sz w:val="20"/>
              </w:rPr>
              <w:t>.</w:t>
            </w:r>
          </w:p>
        </w:tc>
        <w:tc>
          <w:tcPr>
            <w:tcW w:w="1275" w:type="dxa"/>
            <w:vMerge/>
            <w:vAlign w:val="center"/>
          </w:tcPr>
          <w:p w14:paraId="204D1C83" w14:textId="77777777" w:rsidR="00FB20F7" w:rsidRPr="005E1888" w:rsidRDefault="00FB20F7" w:rsidP="005F7B2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highlight w:val="yellow"/>
              </w:rPr>
            </w:pPr>
          </w:p>
        </w:tc>
      </w:tr>
      <w:tr w:rsidR="00FB20F7" w:rsidRPr="00C62247" w14:paraId="5A19AA06"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bottom w:val="single" w:sz="4" w:space="0" w:color="auto"/>
            </w:tcBorders>
            <w:vAlign w:val="center"/>
          </w:tcPr>
          <w:p w14:paraId="7A232827" w14:textId="01F5EE3A" w:rsidR="00FB20F7" w:rsidRPr="00D7173D" w:rsidRDefault="00FB20F7"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31C86611" w14:textId="5F9673DF"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Monitor grey kangaroo species taken through the KHP and approved for control under ATCW system to ensure harvesting occurs at the rate to which each species</w:t>
            </w:r>
            <w:r>
              <w:rPr>
                <w:rFonts w:asciiTheme="minorHAnsi" w:hAnsiTheme="minorHAnsi" w:cstheme="minorBidi"/>
                <w:b w:val="0"/>
                <w:color w:val="auto"/>
                <w:sz w:val="20"/>
              </w:rPr>
              <w:t xml:space="preserve"> naturally</w:t>
            </w:r>
            <w:r w:rsidRPr="005E7B59">
              <w:rPr>
                <w:rFonts w:asciiTheme="minorHAnsi" w:hAnsiTheme="minorHAnsi" w:cstheme="minorBidi"/>
                <w:b w:val="0"/>
                <w:color w:val="auto"/>
                <w:sz w:val="20"/>
              </w:rPr>
              <w:t xml:space="preserve"> occurs.</w:t>
            </w:r>
          </w:p>
        </w:tc>
        <w:tc>
          <w:tcPr>
            <w:tcW w:w="1275" w:type="dxa"/>
            <w:vMerge/>
            <w:vAlign w:val="center"/>
          </w:tcPr>
          <w:p w14:paraId="7000646D" w14:textId="2B56B6A2" w:rsidR="00FB20F7" w:rsidRPr="00D7173D" w:rsidRDefault="00FB20F7" w:rsidP="005F7B27">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highlight w:val="yellow"/>
              </w:rPr>
            </w:pPr>
          </w:p>
        </w:tc>
      </w:tr>
      <w:tr w:rsidR="00FB20F7" w:rsidRPr="00C62247" w14:paraId="20F49669"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7A93C88" w14:textId="5D2A599F" w:rsidR="00FB20F7" w:rsidRPr="00D7173D" w:rsidRDefault="00FB20F7"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12841389" w14:textId="6E798D23"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Provide educational material to harvesters to aide in species identification.</w:t>
            </w:r>
          </w:p>
        </w:tc>
        <w:tc>
          <w:tcPr>
            <w:tcW w:w="1275" w:type="dxa"/>
            <w:vMerge/>
            <w:vAlign w:val="center"/>
          </w:tcPr>
          <w:p w14:paraId="6FEE3859" w14:textId="058438CB" w:rsidR="00FB20F7" w:rsidRPr="00D7173D" w:rsidRDefault="00FB20F7"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highlight w:val="yellow"/>
              </w:rPr>
            </w:pPr>
          </w:p>
        </w:tc>
      </w:tr>
      <w:tr w:rsidR="00FB20F7" w:rsidRPr="00C62247" w14:paraId="7D0E3096"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vAlign w:val="center"/>
          </w:tcPr>
          <w:p w14:paraId="42B38D57" w14:textId="77777777" w:rsidR="00FB20F7" w:rsidRPr="005E7B59" w:rsidDel="00143F80" w:rsidRDefault="00FB20F7" w:rsidP="0009560A">
            <w:pPr>
              <w:pStyle w:val="Heading5"/>
              <w:spacing w:before="80" w:after="80"/>
              <w:jc w:val="center"/>
              <w:rPr>
                <w:rFonts w:asciiTheme="minorHAnsi" w:hAnsiTheme="minorHAnsi" w:cstheme="minorHAnsi"/>
                <w:color w:val="auto"/>
                <w:sz w:val="20"/>
              </w:rPr>
            </w:pPr>
            <w:r w:rsidRPr="005E7B59">
              <w:rPr>
                <w:rFonts w:asciiTheme="minorHAnsi" w:hAnsiTheme="minorHAnsi" w:cstheme="minorHAnsi"/>
                <w:color w:val="auto"/>
                <w:sz w:val="20"/>
              </w:rPr>
              <w:t>Indicator 1.6.1</w:t>
            </w:r>
          </w:p>
        </w:tc>
        <w:tc>
          <w:tcPr>
            <w:tcW w:w="7230" w:type="dxa"/>
            <w:vAlign w:val="center"/>
          </w:tcPr>
          <w:p w14:paraId="7D420A89" w14:textId="7CC814A3"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Harvesters report on the number of each species harvested and numbers included in the KHP Annual Report.</w:t>
            </w:r>
          </w:p>
        </w:tc>
        <w:tc>
          <w:tcPr>
            <w:tcW w:w="1275" w:type="dxa"/>
            <w:vMerge/>
            <w:vAlign w:val="center"/>
          </w:tcPr>
          <w:p w14:paraId="699B11FE" w14:textId="6FD25BBA" w:rsidR="00FB20F7" w:rsidRPr="00D7173D" w:rsidRDefault="00FB20F7"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highlight w:val="yellow"/>
              </w:rPr>
            </w:pPr>
          </w:p>
        </w:tc>
      </w:tr>
      <w:tr w:rsidR="00FB20F7" w:rsidRPr="00CC25FF" w14:paraId="65047903" w14:textId="77777777" w:rsidTr="005E7B59">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5EF09C2" w14:textId="1216A1F4" w:rsidR="00FB20F7" w:rsidRPr="005E7B59" w:rsidRDefault="00FB20F7"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Indicator1.6.</w:t>
            </w:r>
            <w:r w:rsidR="5B096DD9" w:rsidRPr="186B2590">
              <w:rPr>
                <w:rFonts w:asciiTheme="minorHAnsi" w:hAnsiTheme="minorHAnsi" w:cstheme="minorBidi"/>
                <w:color w:val="auto"/>
                <w:sz w:val="20"/>
              </w:rPr>
              <w:t>2</w:t>
            </w:r>
          </w:p>
        </w:tc>
        <w:tc>
          <w:tcPr>
            <w:tcW w:w="7230" w:type="dxa"/>
            <w:vAlign w:val="center"/>
          </w:tcPr>
          <w:p w14:paraId="78A03FA5" w14:textId="5EEF1E40"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E7B59">
              <w:rPr>
                <w:rFonts w:asciiTheme="minorHAnsi" w:hAnsiTheme="minorHAnsi" w:cstheme="minorBidi"/>
                <w:b w:val="0"/>
                <w:color w:val="auto"/>
                <w:sz w:val="20"/>
              </w:rPr>
              <w:t>Data</w:t>
            </w:r>
            <w:r w:rsidR="000A1F22">
              <w:rPr>
                <w:rFonts w:asciiTheme="minorHAnsi" w:hAnsiTheme="minorHAnsi" w:cstheme="minorBidi"/>
                <w:b w:val="0"/>
                <w:color w:val="auto"/>
                <w:sz w:val="20"/>
              </w:rPr>
              <w:t xml:space="preserve"> is</w:t>
            </w:r>
            <w:r w:rsidRPr="005E7B59">
              <w:rPr>
                <w:rFonts w:asciiTheme="minorHAnsi" w:hAnsiTheme="minorHAnsi" w:cstheme="minorBidi"/>
                <w:b w:val="0"/>
                <w:color w:val="auto"/>
                <w:sz w:val="20"/>
              </w:rPr>
              <w:t xml:space="preserve"> collected on species harvested through licence processes:</w:t>
            </w:r>
          </w:p>
          <w:p w14:paraId="2868CFBB" w14:textId="27B45712" w:rsidR="00FB20F7" w:rsidRPr="005E7B59" w:rsidRDefault="00FB20F7"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5E7B59">
              <w:t>Record books</w:t>
            </w:r>
            <w:r w:rsidR="3A01C67F">
              <w:t>.</w:t>
            </w:r>
          </w:p>
          <w:p w14:paraId="0A21B788" w14:textId="2AC26E4F" w:rsidR="00FB20F7" w:rsidRPr="005E7B59" w:rsidRDefault="00FB20F7"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5E7B59">
              <w:t>Audits and returns</w:t>
            </w:r>
            <w:r w:rsidR="5CF9B383">
              <w:t>.</w:t>
            </w:r>
          </w:p>
          <w:p w14:paraId="3E560675" w14:textId="2FE7E4CB" w:rsidR="00FB20F7" w:rsidRPr="005E7B59" w:rsidRDefault="00FB20F7"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5E7B59">
              <w:t>Interstate import and export permits.</w:t>
            </w:r>
          </w:p>
        </w:tc>
        <w:tc>
          <w:tcPr>
            <w:tcW w:w="1275" w:type="dxa"/>
            <w:vMerge w:val="restart"/>
            <w:shd w:val="clear" w:color="auto" w:fill="CCDBEA" w:themeFill="background2"/>
            <w:vAlign w:val="center"/>
          </w:tcPr>
          <w:p w14:paraId="05428C13" w14:textId="02519261" w:rsidR="00FB20F7" w:rsidRPr="009E5208"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5E7B59">
              <w:rPr>
                <w:rFonts w:asciiTheme="minorHAnsi" w:hAnsiTheme="minorHAnsi" w:cstheme="minorHAnsi"/>
                <w:color w:val="auto"/>
                <w:sz w:val="20"/>
              </w:rPr>
              <w:t>DEECA</w:t>
            </w:r>
          </w:p>
        </w:tc>
      </w:tr>
      <w:tr w:rsidR="00FB20F7" w:rsidRPr="00CC25FF" w14:paraId="105D72CD"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A975015" w14:textId="0B34B3ED" w:rsidR="00FB20F7" w:rsidRPr="005E7B59" w:rsidRDefault="00FB20F7"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lastRenderedPageBreak/>
              <w:t>Indicator 1.6.</w:t>
            </w:r>
            <w:r w:rsidR="334C5A2B" w:rsidRPr="186B2590">
              <w:rPr>
                <w:rFonts w:asciiTheme="minorHAnsi" w:hAnsiTheme="minorHAnsi" w:cstheme="minorBidi"/>
                <w:color w:val="auto"/>
                <w:sz w:val="20"/>
              </w:rPr>
              <w:t>3</w:t>
            </w:r>
          </w:p>
        </w:tc>
        <w:tc>
          <w:tcPr>
            <w:tcW w:w="7230" w:type="dxa"/>
            <w:vAlign w:val="center"/>
          </w:tcPr>
          <w:p w14:paraId="29E815D7" w14:textId="3B60BE9C"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Reports on species harvested through the KHP and approved for control under the ATCW are compared to species ratios and included in the KHP </w:t>
            </w:r>
            <w:r w:rsidR="004D60AB">
              <w:rPr>
                <w:rFonts w:asciiTheme="minorHAnsi" w:hAnsiTheme="minorHAnsi" w:cstheme="minorBidi"/>
                <w:b w:val="0"/>
                <w:color w:val="auto"/>
                <w:sz w:val="20"/>
              </w:rPr>
              <w:t>A</w:t>
            </w:r>
            <w:r>
              <w:rPr>
                <w:rFonts w:asciiTheme="minorHAnsi" w:hAnsiTheme="minorHAnsi" w:cstheme="minorBidi"/>
                <w:b w:val="0"/>
                <w:color w:val="auto"/>
                <w:sz w:val="20"/>
              </w:rPr>
              <w:t xml:space="preserve">nnual </w:t>
            </w:r>
            <w:r w:rsidR="004D60AB">
              <w:rPr>
                <w:rFonts w:asciiTheme="minorHAnsi" w:hAnsiTheme="minorHAnsi" w:cstheme="minorBidi"/>
                <w:b w:val="0"/>
                <w:color w:val="auto"/>
                <w:sz w:val="20"/>
              </w:rPr>
              <w:t>R</w:t>
            </w:r>
            <w:r>
              <w:rPr>
                <w:rFonts w:asciiTheme="minorHAnsi" w:hAnsiTheme="minorHAnsi" w:cstheme="minorBidi"/>
                <w:b w:val="0"/>
                <w:color w:val="auto"/>
                <w:sz w:val="20"/>
              </w:rPr>
              <w:t>eport.</w:t>
            </w:r>
          </w:p>
        </w:tc>
        <w:tc>
          <w:tcPr>
            <w:tcW w:w="1275" w:type="dxa"/>
            <w:vMerge/>
            <w:vAlign w:val="center"/>
          </w:tcPr>
          <w:p w14:paraId="479A9546" w14:textId="27461D15" w:rsidR="00FB20F7" w:rsidRPr="009E5208"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B20F7" w:rsidRPr="00CC25FF" w14:paraId="5F877322" w14:textId="77777777" w:rsidTr="186B2590">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06BF447" w14:textId="1EE36997" w:rsidR="00FB20F7" w:rsidRDefault="00FB20F7"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1.6.</w:t>
            </w:r>
            <w:r w:rsidR="57949E07" w:rsidRPr="186B2590">
              <w:rPr>
                <w:rFonts w:asciiTheme="minorHAnsi" w:hAnsiTheme="minorHAnsi" w:cstheme="minorBidi"/>
                <w:color w:val="auto"/>
                <w:sz w:val="20"/>
              </w:rPr>
              <w:t>4</w:t>
            </w:r>
          </w:p>
        </w:tc>
        <w:tc>
          <w:tcPr>
            <w:tcW w:w="7230" w:type="dxa"/>
            <w:vAlign w:val="center"/>
          </w:tcPr>
          <w:p w14:paraId="514592C7" w14:textId="77777777" w:rsidR="00FB20F7" w:rsidRPr="005E7B59"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Where grey kangaroo species are being</w:t>
            </w:r>
            <w:r w:rsidRPr="005E7B59">
              <w:rPr>
                <w:rFonts w:asciiTheme="minorHAnsi" w:hAnsiTheme="minorHAnsi" w:cstheme="minorBidi"/>
                <w:b w:val="0"/>
                <w:color w:val="auto"/>
                <w:sz w:val="20"/>
              </w:rPr>
              <w:t xml:space="preserve"> disproportionate</w:t>
            </w:r>
            <w:r>
              <w:rPr>
                <w:rFonts w:asciiTheme="minorHAnsi" w:hAnsiTheme="minorHAnsi" w:cstheme="minorBidi"/>
                <w:b w:val="0"/>
                <w:color w:val="auto"/>
                <w:sz w:val="20"/>
              </w:rPr>
              <w:t>ly</w:t>
            </w:r>
            <w:r w:rsidRPr="005E7B59">
              <w:rPr>
                <w:rFonts w:asciiTheme="minorHAnsi" w:hAnsiTheme="minorHAnsi" w:cstheme="minorBidi"/>
                <w:b w:val="0"/>
                <w:color w:val="auto"/>
                <w:sz w:val="20"/>
              </w:rPr>
              <w:t xml:space="preserve"> </w:t>
            </w:r>
            <w:r>
              <w:rPr>
                <w:rFonts w:asciiTheme="minorHAnsi" w:hAnsiTheme="minorHAnsi" w:cstheme="minorBidi"/>
                <w:b w:val="0"/>
                <w:color w:val="auto"/>
                <w:sz w:val="20"/>
              </w:rPr>
              <w:t>harvested</w:t>
            </w:r>
            <w:r w:rsidRPr="005E7B59">
              <w:rPr>
                <w:rFonts w:asciiTheme="minorHAnsi" w:hAnsiTheme="minorHAnsi" w:cstheme="minorBidi"/>
                <w:b w:val="0"/>
                <w:color w:val="auto"/>
                <w:sz w:val="20"/>
              </w:rPr>
              <w:t xml:space="preserve"> (relative to naturally occurring </w:t>
            </w:r>
            <w:r>
              <w:rPr>
                <w:rFonts w:asciiTheme="minorHAnsi" w:hAnsiTheme="minorHAnsi" w:cstheme="minorBidi"/>
                <w:b w:val="0"/>
                <w:color w:val="auto"/>
                <w:sz w:val="20"/>
              </w:rPr>
              <w:t xml:space="preserve">species </w:t>
            </w:r>
            <w:r w:rsidRPr="005E7B59">
              <w:rPr>
                <w:rFonts w:asciiTheme="minorHAnsi" w:hAnsiTheme="minorHAnsi" w:cstheme="minorBidi"/>
                <w:b w:val="0"/>
                <w:color w:val="auto"/>
                <w:sz w:val="20"/>
              </w:rPr>
              <w:t>ratios)</w:t>
            </w:r>
            <w:r>
              <w:rPr>
                <w:rFonts w:asciiTheme="minorHAnsi" w:hAnsiTheme="minorHAnsi" w:cstheme="minorBidi"/>
                <w:b w:val="0"/>
                <w:color w:val="auto"/>
                <w:sz w:val="20"/>
              </w:rPr>
              <w:t>,</w:t>
            </w:r>
            <w:r w:rsidRPr="005E7B59">
              <w:rPr>
                <w:rFonts w:asciiTheme="minorHAnsi" w:hAnsiTheme="minorHAnsi" w:cstheme="minorBidi"/>
                <w:b w:val="0"/>
                <w:color w:val="auto"/>
                <w:sz w:val="20"/>
              </w:rPr>
              <w:t xml:space="preserve"> appropriate management actions are taken </w:t>
            </w:r>
            <w:r>
              <w:rPr>
                <w:rFonts w:asciiTheme="minorHAnsi" w:hAnsiTheme="minorHAnsi" w:cstheme="minorBidi"/>
                <w:b w:val="0"/>
                <w:color w:val="auto"/>
                <w:sz w:val="20"/>
              </w:rPr>
              <w:t>which may include</w:t>
            </w:r>
            <w:r w:rsidRPr="005E7B59">
              <w:rPr>
                <w:rFonts w:asciiTheme="minorHAnsi" w:hAnsiTheme="minorHAnsi" w:cstheme="minorBidi"/>
                <w:b w:val="0"/>
                <w:color w:val="auto"/>
                <w:sz w:val="20"/>
              </w:rPr>
              <w:t>:</w:t>
            </w:r>
          </w:p>
          <w:p w14:paraId="751CAA97" w14:textId="7D4B4FE1" w:rsidR="00FB20F7" w:rsidRPr="004F1057" w:rsidRDefault="5F9A2991" w:rsidP="0009560A">
            <w:pPr>
              <w:pStyle w:val="Heading5"/>
              <w:numPr>
                <w:ilvl w:val="0"/>
                <w:numId w:val="57"/>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3CF7C6B">
              <w:rPr>
                <w:rFonts w:asciiTheme="minorHAnsi" w:hAnsiTheme="minorHAnsi" w:cstheme="minorBidi"/>
                <w:b w:val="0"/>
                <w:color w:val="auto"/>
                <w:sz w:val="20"/>
              </w:rPr>
              <w:t>r</w:t>
            </w:r>
            <w:r w:rsidR="00FB20F7" w:rsidRPr="73CF7C6B">
              <w:rPr>
                <w:rFonts w:asciiTheme="minorHAnsi" w:hAnsiTheme="minorHAnsi" w:cstheme="minorBidi"/>
                <w:b w:val="0"/>
                <w:color w:val="auto"/>
                <w:sz w:val="20"/>
              </w:rPr>
              <w:t>eduction</w:t>
            </w:r>
            <w:r w:rsidR="00FB20F7" w:rsidRPr="005E7B59">
              <w:rPr>
                <w:rFonts w:asciiTheme="minorHAnsi" w:hAnsiTheme="minorHAnsi" w:cstheme="minorBidi"/>
                <w:b w:val="0"/>
                <w:color w:val="auto"/>
                <w:sz w:val="20"/>
              </w:rPr>
              <w:t xml:space="preserve"> or suspension of quota in a Harvest Zone or part thereof</w:t>
            </w:r>
          </w:p>
          <w:p w14:paraId="585FE141" w14:textId="2FEE950B" w:rsidR="00FB20F7" w:rsidRDefault="216B8C76" w:rsidP="0009560A">
            <w:pPr>
              <w:pStyle w:val="Heading5"/>
              <w:numPr>
                <w:ilvl w:val="0"/>
                <w:numId w:val="57"/>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3CF7C6B">
              <w:rPr>
                <w:rFonts w:asciiTheme="minorHAnsi" w:hAnsiTheme="minorHAnsi" w:cstheme="minorBidi"/>
                <w:b w:val="0"/>
                <w:color w:val="auto"/>
                <w:sz w:val="20"/>
              </w:rPr>
              <w:t>s</w:t>
            </w:r>
            <w:r w:rsidR="00FB20F7" w:rsidRPr="73CF7C6B">
              <w:rPr>
                <w:rFonts w:asciiTheme="minorHAnsi" w:hAnsiTheme="minorHAnsi" w:cstheme="minorBidi"/>
                <w:b w:val="0"/>
                <w:color w:val="auto"/>
                <w:sz w:val="20"/>
              </w:rPr>
              <w:t>uspension</w:t>
            </w:r>
            <w:r w:rsidR="00FB20F7" w:rsidRPr="005E7B59">
              <w:rPr>
                <w:rFonts w:asciiTheme="minorHAnsi" w:hAnsiTheme="minorHAnsi" w:cstheme="minorBidi"/>
                <w:b w:val="0"/>
                <w:color w:val="auto"/>
                <w:sz w:val="20"/>
              </w:rPr>
              <w:t xml:space="preserve"> of harvesting activities in a Harvest Zone or part thereof</w:t>
            </w:r>
          </w:p>
          <w:p w14:paraId="58872454" w14:textId="190EABE7" w:rsidR="00FB20F7" w:rsidRPr="00FB20F7" w:rsidRDefault="00610041" w:rsidP="0009560A">
            <w:pPr>
              <w:pStyle w:val="Heading5"/>
              <w:numPr>
                <w:ilvl w:val="0"/>
                <w:numId w:val="57"/>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exploring the </w:t>
            </w:r>
            <w:r w:rsidR="2ACAD53C" w:rsidRPr="4387E60E">
              <w:rPr>
                <w:rFonts w:asciiTheme="minorHAnsi" w:hAnsiTheme="minorHAnsi" w:cstheme="minorBidi"/>
                <w:b w:val="0"/>
                <w:color w:val="auto"/>
                <w:sz w:val="20"/>
              </w:rPr>
              <w:t>i</w:t>
            </w:r>
            <w:r w:rsidR="00FB20F7" w:rsidRPr="4387E60E">
              <w:rPr>
                <w:rFonts w:asciiTheme="minorHAnsi" w:hAnsiTheme="minorHAnsi" w:cstheme="minorBidi"/>
                <w:b w:val="0"/>
                <w:color w:val="auto"/>
                <w:sz w:val="20"/>
              </w:rPr>
              <w:t>ntroduction</w:t>
            </w:r>
            <w:r w:rsidR="00FB20F7" w:rsidRPr="00FB20F7">
              <w:rPr>
                <w:rFonts w:asciiTheme="minorHAnsi" w:hAnsiTheme="minorHAnsi" w:cstheme="minorBidi"/>
                <w:b w:val="0"/>
                <w:color w:val="auto"/>
                <w:sz w:val="20"/>
              </w:rPr>
              <w:t xml:space="preserve"> of species-specific quota (for example eastern grey kangaroo quota and western grey kangaroo quota).</w:t>
            </w:r>
          </w:p>
        </w:tc>
        <w:tc>
          <w:tcPr>
            <w:tcW w:w="1275" w:type="dxa"/>
            <w:vMerge/>
            <w:vAlign w:val="center"/>
          </w:tcPr>
          <w:p w14:paraId="538990DE" w14:textId="77777777" w:rsidR="00FB20F7"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B20F7" w:rsidRPr="00553AFE" w14:paraId="4FB3AC1F"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EE87A4E" w14:textId="0F3DCF85" w:rsidR="00FB20F7" w:rsidRDefault="00FB20F7"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7A8F01C" w14:textId="4DCEECCF" w:rsidR="00FB20F7" w:rsidRPr="00F764A6" w:rsidRDefault="00FB20F7"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1.7</w:t>
            </w:r>
          </w:p>
        </w:tc>
        <w:tc>
          <w:tcPr>
            <w:tcW w:w="8505" w:type="dxa"/>
            <w:gridSpan w:val="2"/>
            <w:shd w:val="clear" w:color="auto" w:fill="004C97" w:themeFill="accent1"/>
            <w:vAlign w:val="center"/>
          </w:tcPr>
          <w:p w14:paraId="4710199E" w14:textId="3D0DB742" w:rsidR="00FB20F7" w:rsidRPr="00553AFE"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315CB33A">
              <w:rPr>
                <w:rFonts w:asciiTheme="minorHAnsi" w:hAnsiTheme="minorHAnsi" w:cstheme="minorBidi"/>
                <w:b w:val="0"/>
                <w:color w:val="FFFFFF" w:themeColor="background1"/>
                <w:sz w:val="20"/>
              </w:rPr>
              <w:t>In the event of an emergency, or where environmental factors are affecting grey kangaroo populations</w:t>
            </w:r>
            <w:r>
              <w:rPr>
                <w:rFonts w:asciiTheme="minorHAnsi" w:hAnsiTheme="minorHAnsi" w:cstheme="minorBidi"/>
                <w:b w:val="0"/>
                <w:color w:val="FFFFFF" w:themeColor="background1"/>
                <w:sz w:val="20"/>
              </w:rPr>
              <w:t>, whether long or</w:t>
            </w:r>
            <w:r w:rsidRPr="315CB33A">
              <w:rPr>
                <w:rFonts w:asciiTheme="minorHAnsi" w:hAnsiTheme="minorHAnsi" w:cstheme="minorBidi"/>
                <w:b w:val="0"/>
                <w:color w:val="FFFFFF" w:themeColor="background1"/>
                <w:sz w:val="20"/>
              </w:rPr>
              <w:t xml:space="preserve"> short term </w:t>
            </w:r>
            <w:r>
              <w:rPr>
                <w:rFonts w:asciiTheme="minorHAnsi" w:hAnsiTheme="minorHAnsi" w:cstheme="minorBidi"/>
                <w:b w:val="0"/>
                <w:color w:val="FFFFFF" w:themeColor="background1"/>
                <w:sz w:val="20"/>
              </w:rPr>
              <w:t>(for example</w:t>
            </w:r>
            <w:r w:rsidRPr="315CB33A">
              <w:rPr>
                <w:rFonts w:asciiTheme="minorHAnsi" w:hAnsiTheme="minorHAnsi" w:cstheme="minorBidi"/>
                <w:b w:val="0"/>
                <w:color w:val="FFFFFF" w:themeColor="background1"/>
                <w:sz w:val="20"/>
              </w:rPr>
              <w:t xml:space="preserve"> </w:t>
            </w:r>
            <w:r>
              <w:rPr>
                <w:rFonts w:asciiTheme="minorHAnsi" w:hAnsiTheme="minorHAnsi" w:cstheme="minorBidi"/>
                <w:b w:val="0"/>
                <w:color w:val="FFFFFF" w:themeColor="background1"/>
                <w:sz w:val="20"/>
              </w:rPr>
              <w:t xml:space="preserve">drought, </w:t>
            </w:r>
            <w:r w:rsidRPr="315CB33A">
              <w:rPr>
                <w:rFonts w:asciiTheme="minorHAnsi" w:hAnsiTheme="minorHAnsi" w:cstheme="minorBidi"/>
                <w:b w:val="0"/>
                <w:color w:val="FFFFFF" w:themeColor="background1"/>
                <w:sz w:val="20"/>
              </w:rPr>
              <w:t>bushfire or flood</w:t>
            </w:r>
            <w:r>
              <w:rPr>
                <w:rFonts w:asciiTheme="minorHAnsi" w:hAnsiTheme="minorHAnsi" w:cstheme="minorBidi"/>
                <w:b w:val="0"/>
                <w:color w:val="FFFFFF" w:themeColor="background1"/>
                <w:sz w:val="20"/>
              </w:rPr>
              <w:t>)</w:t>
            </w:r>
            <w:r w:rsidRPr="315CB33A">
              <w:rPr>
                <w:rFonts w:asciiTheme="minorHAnsi" w:hAnsiTheme="minorHAnsi" w:cstheme="minorBidi"/>
                <w:b w:val="0"/>
                <w:color w:val="FFFFFF" w:themeColor="background1"/>
                <w:sz w:val="20"/>
              </w:rPr>
              <w:t xml:space="preserve"> harvesting may be suspended in an </w:t>
            </w:r>
            <w:r w:rsidRPr="58634567">
              <w:rPr>
                <w:rFonts w:asciiTheme="minorHAnsi" w:hAnsiTheme="minorHAnsi" w:cstheme="minorBidi"/>
                <w:b w:val="0"/>
                <w:color w:val="FFFFFF" w:themeColor="background1"/>
                <w:sz w:val="20"/>
              </w:rPr>
              <w:t>affected</w:t>
            </w:r>
            <w:r w:rsidRPr="315CB33A">
              <w:rPr>
                <w:rFonts w:asciiTheme="minorHAnsi" w:hAnsiTheme="minorHAnsi" w:cstheme="minorBidi"/>
                <w:b w:val="0"/>
                <w:color w:val="FFFFFF" w:themeColor="background1"/>
                <w:sz w:val="20"/>
              </w:rPr>
              <w:t xml:space="preserve"> zone or part thereof with immediate effect.</w:t>
            </w:r>
          </w:p>
        </w:tc>
      </w:tr>
      <w:tr w:rsidR="000B5F1A" w:rsidRPr="00CC25FF" w14:paraId="3F363E01"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17335A91" w14:textId="1289FF33" w:rsidR="000B5F1A" w:rsidRPr="00F764A6" w:rsidRDefault="000B5F1A" w:rsidP="0009560A">
            <w:pPr>
              <w:pStyle w:val="Heading5"/>
              <w:spacing w:before="80" w:after="80"/>
              <w:jc w:val="center"/>
              <w:rPr>
                <w:rFonts w:asciiTheme="minorHAnsi" w:hAnsiTheme="minorHAnsi" w:cstheme="minorBidi"/>
                <w:color w:val="auto"/>
                <w:sz w:val="20"/>
              </w:rPr>
            </w:pPr>
          </w:p>
        </w:tc>
        <w:tc>
          <w:tcPr>
            <w:tcW w:w="7230" w:type="dxa"/>
            <w:tcBorders>
              <w:bottom w:val="single" w:sz="2" w:space="0" w:color="000000"/>
            </w:tcBorders>
            <w:vAlign w:val="center"/>
          </w:tcPr>
          <w:p w14:paraId="282630F0" w14:textId="3AB4210B" w:rsidR="000B5F1A" w:rsidRPr="02057396"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2057396">
              <w:rPr>
                <w:rFonts w:asciiTheme="minorHAnsi" w:hAnsiTheme="minorHAnsi" w:cstheme="minorBidi"/>
                <w:b w:val="0"/>
                <w:color w:val="auto"/>
                <w:sz w:val="20"/>
              </w:rPr>
              <w:t xml:space="preserve">Establish triggers for the review of the quota as a result of declared emergencies and include a summary of kangaroos euthanised on welfare grounds in the </w:t>
            </w:r>
            <w:r>
              <w:rPr>
                <w:rFonts w:asciiTheme="minorHAnsi" w:hAnsiTheme="minorHAnsi" w:cstheme="minorBidi"/>
                <w:b w:val="0"/>
                <w:color w:val="auto"/>
                <w:sz w:val="20"/>
              </w:rPr>
              <w:t>KHP Annual Report</w:t>
            </w:r>
            <w:r w:rsidRPr="02057396">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5C302CDF" w14:textId="43FD2C03" w:rsidR="000B5F1A" w:rsidRPr="00415A53" w:rsidRDefault="000B5F1A"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color w:val="auto"/>
                <w:sz w:val="20"/>
              </w:rPr>
              <w:t>DEECA</w:t>
            </w:r>
          </w:p>
        </w:tc>
      </w:tr>
      <w:tr w:rsidR="000B5F1A" w:rsidRPr="00CC25FF" w14:paraId="1949EC98" w14:textId="77777777" w:rsidTr="009B300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A765943" w14:textId="1D2134D6" w:rsidR="000B5F1A" w:rsidRPr="00F764A6" w:rsidRDefault="000B5F1A" w:rsidP="0009560A">
            <w:pPr>
              <w:pStyle w:val="Heading5"/>
              <w:spacing w:before="80" w:after="80"/>
              <w:jc w:val="center"/>
              <w:rPr>
                <w:rFonts w:asciiTheme="minorHAnsi" w:hAnsiTheme="minorHAnsi" w:cstheme="minorBidi"/>
                <w:color w:val="auto"/>
                <w:sz w:val="20"/>
              </w:rPr>
            </w:pPr>
          </w:p>
        </w:tc>
        <w:tc>
          <w:tcPr>
            <w:tcW w:w="7230" w:type="dxa"/>
            <w:tcBorders>
              <w:top w:val="single" w:sz="4" w:space="0" w:color="auto"/>
              <w:bottom w:val="single" w:sz="4" w:space="0" w:color="auto"/>
            </w:tcBorders>
            <w:shd w:val="clear" w:color="auto" w:fill="auto"/>
            <w:vAlign w:val="center"/>
          </w:tcPr>
          <w:p w14:paraId="246DE624" w14:textId="77777777" w:rsidR="000B5F1A" w:rsidRPr="00CC25FF"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If significant impacts to grey kangaroos are detected as a result of local environmental factors or an emergency (including </w:t>
            </w:r>
            <w:r>
              <w:rPr>
                <w:rFonts w:asciiTheme="minorHAnsi" w:hAnsiTheme="minorHAnsi" w:cstheme="minorBidi"/>
                <w:b w:val="0"/>
                <w:color w:val="auto"/>
                <w:sz w:val="20"/>
              </w:rPr>
              <w:t xml:space="preserve">prolonged, widespread drought, </w:t>
            </w:r>
            <w:r w:rsidRPr="41E41C3D">
              <w:rPr>
                <w:rFonts w:asciiTheme="minorHAnsi" w:hAnsiTheme="minorHAnsi" w:cstheme="minorBidi"/>
                <w:b w:val="0"/>
                <w:color w:val="auto"/>
                <w:sz w:val="20"/>
              </w:rPr>
              <w:t>bushfire</w:t>
            </w:r>
            <w:r>
              <w:rPr>
                <w:rFonts w:asciiTheme="minorHAnsi" w:hAnsiTheme="minorHAnsi" w:cstheme="minorBidi"/>
                <w:b w:val="0"/>
                <w:color w:val="auto"/>
                <w:sz w:val="20"/>
              </w:rPr>
              <w:t>,</w:t>
            </w:r>
            <w:r w:rsidRPr="41E41C3D">
              <w:rPr>
                <w:rFonts w:asciiTheme="minorHAnsi" w:hAnsiTheme="minorHAnsi" w:cstheme="minorBidi"/>
                <w:b w:val="0"/>
                <w:color w:val="auto"/>
                <w:sz w:val="20"/>
              </w:rPr>
              <w:t xml:space="preserve"> or flooding):</w:t>
            </w:r>
          </w:p>
          <w:p w14:paraId="2722A7FB" w14:textId="77777777" w:rsidR="000B5F1A" w:rsidRPr="00F814C7" w:rsidRDefault="000B5F1A"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rsidRPr="00F814C7">
              <w:t xml:space="preserve">DEECA to consider appropriate response actions which may include suspension of harvesting in a zone or part thereof.  </w:t>
            </w:r>
          </w:p>
          <w:p w14:paraId="394B4937" w14:textId="779304CC" w:rsidR="000B5F1A" w:rsidRPr="00CC25FF" w:rsidRDefault="000B5F1A"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rPr>
                <w:rFonts w:cstheme="minorBidi"/>
                <w:b/>
              </w:rPr>
            </w:pPr>
            <w:r w:rsidRPr="00F814C7">
              <w:t>Consider impacts of emergencies on a case-by-case basis and as advised by DEECA emergency response teams, wildlife welfare teams and ARI</w:t>
            </w:r>
            <w:r w:rsidRPr="41E41C3D">
              <w:rPr>
                <w:rFonts w:cstheme="minorBidi"/>
              </w:rPr>
              <w:t>.</w:t>
            </w:r>
          </w:p>
        </w:tc>
        <w:tc>
          <w:tcPr>
            <w:tcW w:w="1275" w:type="dxa"/>
            <w:vMerge/>
            <w:vAlign w:val="center"/>
          </w:tcPr>
          <w:p w14:paraId="18448FB6" w14:textId="7BFDF18C" w:rsidR="000B5F1A" w:rsidRPr="00CC25FF" w:rsidRDefault="000B5F1A"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B20F7" w:rsidRPr="00CC25FF" w14:paraId="668AA5E7" w14:textId="77777777" w:rsidTr="005E7B59">
        <w:trPr>
          <w:trHeight w:val="185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C9AC091" w14:textId="6347C41B" w:rsidR="00FB20F7" w:rsidRPr="00F764A6" w:rsidRDefault="00FB20F7" w:rsidP="0009560A">
            <w:pPr>
              <w:pStyle w:val="Heading5"/>
              <w:spacing w:before="80" w:after="80"/>
              <w:jc w:val="center"/>
              <w:rPr>
                <w:rFonts w:asciiTheme="minorHAnsi" w:hAnsiTheme="minorHAnsi" w:cstheme="minorHAnsi"/>
                <w:color w:val="auto"/>
                <w:sz w:val="20"/>
              </w:rPr>
            </w:pPr>
          </w:p>
        </w:tc>
        <w:tc>
          <w:tcPr>
            <w:tcW w:w="7230" w:type="dxa"/>
            <w:tcBorders>
              <w:top w:val="single" w:sz="4" w:space="0" w:color="auto"/>
            </w:tcBorders>
            <w:vAlign w:val="center"/>
          </w:tcPr>
          <w:p w14:paraId="57DA7063" w14:textId="27D83BCF" w:rsidR="00FB20F7" w:rsidRPr="00CC25FF"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Emergency r</w:t>
            </w:r>
            <w:r w:rsidRPr="41E41C3D">
              <w:rPr>
                <w:rFonts w:asciiTheme="minorHAnsi" w:hAnsiTheme="minorHAnsi" w:cstheme="minorBidi"/>
                <w:b w:val="0"/>
                <w:color w:val="auto"/>
                <w:sz w:val="20"/>
              </w:rPr>
              <w:t>esponse actions in a Harvest Zone or part of a Harvest Zone, may include:</w:t>
            </w:r>
          </w:p>
          <w:p w14:paraId="7B875F05" w14:textId="4F488864" w:rsidR="00FB20F7" w:rsidRDefault="542C86EB"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t>r</w:t>
            </w:r>
            <w:r w:rsidR="00FB20F7">
              <w:t>eduction</w:t>
            </w:r>
            <w:r w:rsidR="00FB20F7" w:rsidRPr="00EC7CCC">
              <w:t xml:space="preserve"> or suspension of quota in a Harvest Zone or part thereof</w:t>
            </w:r>
          </w:p>
          <w:p w14:paraId="22E7BA54" w14:textId="557AF090" w:rsidR="00FB20F7" w:rsidRPr="00F90907" w:rsidRDefault="0582A48F" w:rsidP="0009560A">
            <w:pPr>
              <w:pStyle w:val="BodyText"/>
              <w:numPr>
                <w:ilvl w:val="0"/>
                <w:numId w:val="56"/>
              </w:numPr>
              <w:spacing w:before="80" w:after="80"/>
              <w:cnfStyle w:val="000000000000" w:firstRow="0" w:lastRow="0" w:firstColumn="0" w:lastColumn="0" w:oddVBand="0" w:evenVBand="0" w:oddHBand="0" w:evenHBand="0" w:firstRowFirstColumn="0" w:firstRowLastColumn="0" w:lastRowFirstColumn="0" w:lastRowLastColumn="0"/>
            </w:pPr>
            <w:r>
              <w:t>s</w:t>
            </w:r>
            <w:r w:rsidR="00FB20F7">
              <w:t>uspension</w:t>
            </w:r>
            <w:r w:rsidR="00FB20F7" w:rsidRPr="00EC7CCC">
              <w:t xml:space="preserve"> of harvesting activities in a Harvest Zone or part thereof</w:t>
            </w:r>
            <w:r w:rsidR="584151B7">
              <w:t>.</w:t>
            </w:r>
          </w:p>
          <w:p w14:paraId="091F6FAD" w14:textId="1665BEDE" w:rsidR="00FB20F7" w:rsidRPr="00F90907" w:rsidDel="002E29FC" w:rsidRDefault="00FB20F7"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Bidi"/>
              </w:rPr>
            </w:pPr>
            <w:r w:rsidRPr="00EC7CCC">
              <w:t>DJSIR to notify harvesters of any response actions and they will be implemented immediately.</w:t>
            </w:r>
          </w:p>
        </w:tc>
        <w:tc>
          <w:tcPr>
            <w:tcW w:w="1275" w:type="dxa"/>
            <w:tcBorders>
              <w:top w:val="single" w:sz="4" w:space="0" w:color="auto"/>
            </w:tcBorders>
            <w:shd w:val="clear" w:color="auto" w:fill="CCDBEA" w:themeFill="background2"/>
            <w:vAlign w:val="center"/>
          </w:tcPr>
          <w:p w14:paraId="1C2C4713" w14:textId="77777777" w:rsidR="00FB20F7" w:rsidRPr="00415A53"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415A53">
              <w:rPr>
                <w:rFonts w:asciiTheme="minorHAnsi" w:hAnsiTheme="minorHAnsi" w:cstheme="minorHAnsi"/>
                <w:color w:val="auto"/>
                <w:sz w:val="20"/>
              </w:rPr>
              <w:t>DEECA</w:t>
            </w:r>
          </w:p>
          <w:p w14:paraId="160C078F" w14:textId="69AF7473" w:rsidR="00FB20F7" w:rsidRPr="00CC25FF"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415A53">
              <w:rPr>
                <w:rFonts w:asciiTheme="minorHAnsi" w:hAnsiTheme="minorHAnsi" w:cstheme="minorHAnsi"/>
                <w:color w:val="auto"/>
                <w:sz w:val="20"/>
              </w:rPr>
              <w:t>DJSIR or its agents</w:t>
            </w:r>
          </w:p>
        </w:tc>
      </w:tr>
      <w:tr w:rsidR="00FB20F7" w:rsidRPr="00CC25FF" w14:paraId="74B89E89"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7522F1" w14:textId="6E0DBAD7" w:rsidR="00FB20F7" w:rsidRDefault="00FB20F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1.7.1</w:t>
            </w:r>
          </w:p>
        </w:tc>
        <w:tc>
          <w:tcPr>
            <w:tcW w:w="7230" w:type="dxa"/>
            <w:vAlign w:val="center"/>
          </w:tcPr>
          <w:p w14:paraId="6356975C" w14:textId="0783B0CC" w:rsidR="00FB20F7"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Agencies to consider all relevant factors and DEECA to advise of</w:t>
            </w:r>
            <w:r>
              <w:rPr>
                <w:rFonts w:asciiTheme="minorHAnsi" w:hAnsiTheme="minorHAnsi" w:cstheme="minorBidi"/>
                <w:b w:val="0"/>
                <w:color w:val="auto"/>
                <w:sz w:val="20"/>
              </w:rPr>
              <w:t xml:space="preserve"> any changes to</w:t>
            </w:r>
            <w:r w:rsidRPr="41E41C3D">
              <w:rPr>
                <w:rFonts w:asciiTheme="minorHAnsi" w:hAnsiTheme="minorHAnsi" w:cstheme="minorBidi"/>
                <w:b w:val="0"/>
                <w:color w:val="auto"/>
                <w:sz w:val="20"/>
              </w:rPr>
              <w:t xml:space="preserve"> the quota</w:t>
            </w:r>
            <w:r>
              <w:rPr>
                <w:rFonts w:asciiTheme="minorHAnsi" w:hAnsiTheme="minorHAnsi" w:cstheme="minorBidi"/>
                <w:b w:val="0"/>
                <w:color w:val="auto"/>
                <w:sz w:val="20"/>
              </w:rPr>
              <w:t xml:space="preserve"> and/or the quota</w:t>
            </w:r>
            <w:r w:rsidRPr="41E41C3D">
              <w:rPr>
                <w:rFonts w:asciiTheme="minorHAnsi" w:hAnsiTheme="minorHAnsi" w:cstheme="minorBidi"/>
                <w:b w:val="0"/>
                <w:color w:val="auto"/>
                <w:sz w:val="20"/>
              </w:rPr>
              <w:t xml:space="preserve"> to be reinstated if a decision is made to recommence harvesting.</w:t>
            </w:r>
          </w:p>
          <w:p w14:paraId="46CA44F4" w14:textId="0449D5D9" w:rsidR="00FB20F7" w:rsidRPr="41E41C3D"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Response actions taken as a result of emergency included in KHP Annual Report</w:t>
            </w:r>
            <w:r w:rsidR="142B8AF1" w:rsidRPr="186B2590">
              <w:rPr>
                <w:rFonts w:asciiTheme="minorHAnsi" w:hAnsiTheme="minorHAnsi" w:cstheme="minorBidi"/>
                <w:b w:val="0"/>
                <w:color w:val="auto"/>
                <w:sz w:val="20"/>
              </w:rPr>
              <w:t>.</w:t>
            </w:r>
          </w:p>
        </w:tc>
        <w:tc>
          <w:tcPr>
            <w:tcW w:w="1275" w:type="dxa"/>
            <w:vMerge w:val="restart"/>
            <w:shd w:val="clear" w:color="auto" w:fill="CCDBEA" w:themeFill="background2"/>
            <w:vAlign w:val="center"/>
          </w:tcPr>
          <w:p w14:paraId="58C41078" w14:textId="5F4B0ED5" w:rsidR="00FB20F7" w:rsidRPr="00CC25FF" w:rsidRDefault="00FB20F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FB20F7" w:rsidRPr="00CC25FF" w14:paraId="75872218" w14:textId="77777777" w:rsidTr="006177B1">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2F9F65C" w14:textId="791F762D" w:rsidR="00FB20F7" w:rsidRDefault="00FB20F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1.7.2</w:t>
            </w:r>
          </w:p>
        </w:tc>
        <w:tc>
          <w:tcPr>
            <w:tcW w:w="7230" w:type="dxa"/>
            <w:vAlign w:val="center"/>
          </w:tcPr>
          <w:p w14:paraId="3A6CF5DF" w14:textId="05FEB70E" w:rsidR="00FB20F7"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Triggers established and included in KHP Annual Report.</w:t>
            </w:r>
          </w:p>
        </w:tc>
        <w:tc>
          <w:tcPr>
            <w:tcW w:w="1275" w:type="dxa"/>
            <w:vMerge/>
            <w:vAlign w:val="center"/>
          </w:tcPr>
          <w:p w14:paraId="01214CAC" w14:textId="77777777" w:rsidR="00FB20F7" w:rsidRPr="00CC25FF" w:rsidRDefault="00FB20F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077EA7C3" w14:textId="76AD9E39" w:rsidR="67294E55" w:rsidRDefault="67294E55" w:rsidP="0009560A">
      <w:pPr>
        <w:spacing w:before="80" w:after="80"/>
      </w:pPr>
    </w:p>
    <w:p w14:paraId="33176088" w14:textId="30BE84F4" w:rsidR="001C0D48" w:rsidRDefault="001C0D48" w:rsidP="001C0D48">
      <w:pPr>
        <w:pStyle w:val="BodyText"/>
      </w:pPr>
    </w:p>
    <w:p w14:paraId="72C643AC" w14:textId="0BBDECA2" w:rsidR="005E7B59" w:rsidRDefault="005E7B59">
      <w:pPr>
        <w:rPr>
          <w:b/>
          <w:bCs/>
        </w:rPr>
      </w:pPr>
      <w:bookmarkStart w:id="66" w:name="_Ref149039730"/>
      <w:bookmarkEnd w:id="61"/>
      <w:bookmarkEnd w:id="62"/>
      <w:bookmarkEnd w:id="63"/>
      <w:bookmarkEnd w:id="64"/>
      <w:bookmarkEnd w:id="65"/>
    </w:p>
    <w:p w14:paraId="76A87593" w14:textId="77777777" w:rsidR="00CC3B1A" w:rsidRDefault="00CC3B1A">
      <w:pPr>
        <w:rPr>
          <w:b/>
          <w:bCs/>
        </w:rPr>
      </w:pPr>
    </w:p>
    <w:p w14:paraId="7C3C2342" w14:textId="77777777" w:rsidR="00CC3B1A" w:rsidRDefault="00CC3B1A">
      <w:pPr>
        <w:rPr>
          <w:b/>
          <w:bCs/>
        </w:rPr>
      </w:pPr>
    </w:p>
    <w:p w14:paraId="133BE8A5" w14:textId="77777777" w:rsidR="00CC3B1A" w:rsidRDefault="00CC3B1A">
      <w:pPr>
        <w:rPr>
          <w:b/>
          <w:bCs/>
        </w:rPr>
      </w:pPr>
    </w:p>
    <w:p w14:paraId="0091017A" w14:textId="52DC917D" w:rsidR="000E53E0" w:rsidRPr="00291A80" w:rsidRDefault="0079324B" w:rsidP="00BB03D2">
      <w:pPr>
        <w:pStyle w:val="Heading2"/>
        <w:rPr>
          <w:b w:val="0"/>
          <w:bCs w:val="0"/>
        </w:rPr>
      </w:pPr>
      <w:bookmarkStart w:id="67" w:name="_Toc149645389"/>
      <w:bookmarkStart w:id="68" w:name="_Ref154130101"/>
      <w:r>
        <w:rPr>
          <w:b w:val="0"/>
          <w:bCs w:val="0"/>
        </w:rPr>
        <w:lastRenderedPageBreak/>
        <w:t>Aim</w:t>
      </w:r>
      <w:r w:rsidR="3485F2C6">
        <w:rPr>
          <w:b w:val="0"/>
          <w:bCs w:val="0"/>
        </w:rPr>
        <w:t xml:space="preserve"> 2</w:t>
      </w:r>
      <w:r>
        <w:rPr>
          <w:b w:val="0"/>
          <w:bCs w:val="0"/>
        </w:rPr>
        <w:t>:</w:t>
      </w:r>
      <w:r w:rsidR="3485F2C6">
        <w:rPr>
          <w:b w:val="0"/>
          <w:bCs w:val="0"/>
        </w:rPr>
        <w:t xml:space="preserve"> Ensure that commercial kangaroo harvesting in Victoria is </w:t>
      </w:r>
      <w:r w:rsidR="361D2B17">
        <w:rPr>
          <w:b w:val="0"/>
          <w:bCs w:val="0"/>
        </w:rPr>
        <w:t xml:space="preserve">conducted </w:t>
      </w:r>
      <w:r w:rsidR="4402FF87">
        <w:rPr>
          <w:b w:val="0"/>
          <w:bCs w:val="0"/>
        </w:rPr>
        <w:t>according to animal welfare standards</w:t>
      </w:r>
      <w:r w:rsidR="00B168F5">
        <w:rPr>
          <w:b w:val="0"/>
          <w:bCs w:val="0"/>
        </w:rPr>
        <w:t>.</w:t>
      </w:r>
      <w:bookmarkEnd w:id="66"/>
      <w:bookmarkEnd w:id="67"/>
      <w:bookmarkEnd w:id="68"/>
      <w:r w:rsidR="4402FF87">
        <w:rPr>
          <w:b w:val="0"/>
          <w:bCs w:val="0"/>
        </w:rPr>
        <w:t xml:space="preserve"> </w:t>
      </w:r>
    </w:p>
    <w:p w14:paraId="279C5503" w14:textId="3ABA172A" w:rsidR="00B20B94" w:rsidRDefault="5492E307" w:rsidP="02057396">
      <w:pPr>
        <w:pStyle w:val="BodyText"/>
        <w:rPr>
          <w:rStyle w:val="normaltextrun"/>
          <w:rFonts w:eastAsiaTheme="minorEastAsia" w:cstheme="minorBidi"/>
          <w:color w:val="000000"/>
          <w:shd w:val="clear" w:color="auto" w:fill="FFFFFF"/>
        </w:rPr>
      </w:pPr>
      <w:r w:rsidRPr="02057396">
        <w:rPr>
          <w:rStyle w:val="normaltextrun"/>
          <w:rFonts w:eastAsiaTheme="minorEastAsia" w:cstheme="minorBidi"/>
          <w:color w:val="000000"/>
          <w:shd w:val="clear" w:color="auto" w:fill="FFFFFF"/>
        </w:rPr>
        <w:t>The</w:t>
      </w:r>
      <w:r w:rsidRPr="02057396" w:rsidDel="00EC561D">
        <w:rPr>
          <w:rStyle w:val="normaltextrun"/>
          <w:rFonts w:eastAsiaTheme="minorEastAsia" w:cstheme="minorBidi"/>
          <w:color w:val="000000"/>
          <w:shd w:val="clear" w:color="auto" w:fill="FFFFFF"/>
        </w:rPr>
        <w:t xml:space="preserve"> </w:t>
      </w:r>
      <w:r w:rsidRPr="02057396">
        <w:rPr>
          <w:rStyle w:val="normaltextrun"/>
          <w:rFonts w:eastAsiaTheme="minorEastAsia" w:cstheme="minorBidi"/>
          <w:i/>
          <w:iCs/>
          <w:color w:val="000000"/>
          <w:shd w:val="clear" w:color="auto" w:fill="FFFFFF"/>
        </w:rPr>
        <w:t>National Code of Practice for the Humane Shooting of Kangaroos and Wallabies for Commercial Purposes</w:t>
      </w:r>
      <w:r w:rsidRPr="02057396">
        <w:rPr>
          <w:rStyle w:val="normaltextrun"/>
          <w:rFonts w:eastAsiaTheme="minorEastAsia" w:cstheme="minorBidi"/>
          <w:color w:val="000000"/>
          <w:shd w:val="clear" w:color="auto" w:fill="FFFFFF"/>
        </w:rPr>
        <w:t xml:space="preserve"> (the National Code</w:t>
      </w:r>
      <w:r w:rsidR="41BCEEBF" w:rsidRPr="02057396">
        <w:rPr>
          <w:rStyle w:val="normaltextrun"/>
          <w:rFonts w:eastAsiaTheme="minorEastAsia" w:cstheme="minorBidi"/>
          <w:color w:val="000000"/>
          <w:shd w:val="clear" w:color="auto" w:fill="FFFFFF"/>
        </w:rPr>
        <w:t xml:space="preserve"> for Commercial Purposes</w:t>
      </w:r>
      <w:r w:rsidR="28F4AEF2" w:rsidRPr="02057396">
        <w:rPr>
          <w:rStyle w:val="normaltextrun"/>
          <w:rFonts w:eastAsiaTheme="minorEastAsia" w:cstheme="minorBidi"/>
          <w:color w:val="000000"/>
          <w:shd w:val="clear" w:color="auto" w:fill="FFFFFF"/>
        </w:rPr>
        <w:t>)</w:t>
      </w:r>
      <w:r w:rsidR="6AB26242" w:rsidRPr="02057396">
        <w:rPr>
          <w:rStyle w:val="normaltextrun"/>
          <w:rFonts w:eastAsiaTheme="minorEastAsia" w:cstheme="minorBidi"/>
          <w:color w:val="000000"/>
          <w:shd w:val="clear" w:color="auto" w:fill="FFFFFF"/>
        </w:rPr>
        <w:t xml:space="preserve"> describes the standard for humanely harvesting kangaroos.</w:t>
      </w:r>
    </w:p>
    <w:p w14:paraId="063BE82A" w14:textId="4339462A" w:rsidR="00F27AC0" w:rsidRPr="00362097" w:rsidRDefault="00131736" w:rsidP="00362097">
      <w:pPr>
        <w:pStyle w:val="BodyText"/>
        <w:rPr>
          <w:rStyle w:val="normaltextrun"/>
          <w:rFonts w:eastAsiaTheme="minorEastAsia" w:cstheme="minorBidi"/>
          <w:color w:val="000000"/>
          <w:shd w:val="clear" w:color="auto" w:fill="FFFFFF"/>
        </w:rPr>
      </w:pPr>
      <w:r>
        <w:rPr>
          <w:rStyle w:val="normaltextrun"/>
          <w:rFonts w:eastAsiaTheme="minorEastAsia" w:cstheme="minorBidi"/>
          <w:color w:val="000000"/>
          <w:shd w:val="clear" w:color="auto" w:fill="FFFFFF"/>
        </w:rPr>
        <w:t>Au</w:t>
      </w:r>
      <w:r w:rsidR="00E353DC">
        <w:rPr>
          <w:rStyle w:val="normaltextrun"/>
          <w:rFonts w:eastAsiaTheme="minorEastAsia" w:cstheme="minorBidi"/>
          <w:color w:val="000000"/>
          <w:shd w:val="clear" w:color="auto" w:fill="FFFFFF"/>
        </w:rPr>
        <w:t>thorisation conditions require that all harvesters in Victoria comply with the welfare standards described in t</w:t>
      </w:r>
      <w:r w:rsidR="54EC3E31" w:rsidRPr="41E41C3D">
        <w:rPr>
          <w:rStyle w:val="normaltextrun"/>
          <w:rFonts w:eastAsiaTheme="minorEastAsia" w:cstheme="minorBidi"/>
          <w:color w:val="000000"/>
          <w:shd w:val="clear" w:color="auto" w:fill="FFFFFF"/>
        </w:rPr>
        <w:t>he</w:t>
      </w:r>
      <w:r w:rsidR="00E8204A">
        <w:rPr>
          <w:rStyle w:val="normaltextrun"/>
          <w:rFonts w:eastAsiaTheme="minorEastAsia" w:cstheme="minorBidi"/>
          <w:color w:val="000000"/>
          <w:shd w:val="clear" w:color="auto" w:fill="FFFFFF"/>
        </w:rPr>
        <w:t xml:space="preserve"> National</w:t>
      </w:r>
      <w:r w:rsidR="00EC561D">
        <w:rPr>
          <w:rStyle w:val="normaltextrun"/>
          <w:rFonts w:eastAsiaTheme="minorEastAsia" w:cstheme="minorBidi"/>
          <w:color w:val="000000"/>
          <w:shd w:val="clear" w:color="auto" w:fill="FFFFFF"/>
        </w:rPr>
        <w:t xml:space="preserve"> </w:t>
      </w:r>
      <w:r w:rsidR="00E90301" w:rsidRPr="004CD276">
        <w:rPr>
          <w:rStyle w:val="normaltextrun"/>
          <w:rFonts w:eastAsiaTheme="minorEastAsia" w:cstheme="minorBidi"/>
          <w:color w:val="000000"/>
          <w:shd w:val="clear" w:color="auto" w:fill="FFFFFF"/>
        </w:rPr>
        <w:t>Code</w:t>
      </w:r>
      <w:r w:rsidR="00CD7943">
        <w:rPr>
          <w:rStyle w:val="normaltextrun"/>
          <w:rFonts w:eastAsiaTheme="minorEastAsia" w:cstheme="minorBidi"/>
          <w:color w:val="000000"/>
          <w:shd w:val="clear" w:color="auto" w:fill="FFFFFF"/>
        </w:rPr>
        <w:t xml:space="preserve"> for Commercial Purposes</w:t>
      </w:r>
      <w:r w:rsidR="00E353DC">
        <w:rPr>
          <w:rStyle w:val="normaltextrun"/>
          <w:rFonts w:eastAsiaTheme="minorEastAsia" w:cstheme="minorBidi"/>
          <w:color w:val="000000"/>
          <w:shd w:val="clear" w:color="auto" w:fill="FFFFFF"/>
        </w:rPr>
        <w:t>.</w:t>
      </w:r>
      <w:r w:rsidR="465D28DE" w:rsidRPr="41E41C3D">
        <w:rPr>
          <w:rStyle w:val="normaltextrun"/>
          <w:rFonts w:eastAsiaTheme="minorEastAsia" w:cstheme="minorBidi"/>
          <w:color w:val="000000"/>
          <w:shd w:val="clear" w:color="auto" w:fill="FFFFFF"/>
        </w:rPr>
        <w:t xml:space="preserve"> </w:t>
      </w:r>
      <w:r w:rsidR="00F271FD">
        <w:rPr>
          <w:rStyle w:val="normaltextrun"/>
          <w:rFonts w:eastAsiaTheme="minorEastAsia" w:cstheme="minorBidi"/>
          <w:color w:val="000000"/>
          <w:shd w:val="clear" w:color="auto" w:fill="FFFFFF"/>
        </w:rPr>
        <w:t xml:space="preserve">Conditions include that </w:t>
      </w:r>
      <w:r w:rsidR="00D05C5C">
        <w:rPr>
          <w:rStyle w:val="normaltextrun"/>
          <w:rFonts w:eastAsiaTheme="minorEastAsia" w:cstheme="minorBidi"/>
          <w:color w:val="000000"/>
          <w:shd w:val="clear" w:color="auto" w:fill="FFFFFF"/>
        </w:rPr>
        <w:t xml:space="preserve">grey </w:t>
      </w:r>
      <w:r w:rsidR="00D05C5C">
        <w:rPr>
          <w:rFonts w:eastAsiaTheme="minorEastAsia" w:cstheme="minorBidi"/>
        </w:rPr>
        <w:t>k</w:t>
      </w:r>
      <w:r w:rsidR="00F27AC0" w:rsidRPr="03DC0620">
        <w:rPr>
          <w:rFonts w:eastAsiaTheme="minorEastAsia" w:cstheme="minorBidi"/>
        </w:rPr>
        <w:t>angaroos must be killed in a manner to minimis</w:t>
      </w:r>
      <w:r w:rsidR="00362097">
        <w:rPr>
          <w:rFonts w:eastAsiaTheme="minorEastAsia" w:cstheme="minorBidi"/>
        </w:rPr>
        <w:t>e</w:t>
      </w:r>
      <w:r w:rsidR="00F27AC0" w:rsidRPr="03DC0620">
        <w:rPr>
          <w:rFonts w:eastAsiaTheme="minorEastAsia" w:cstheme="minorBidi"/>
        </w:rPr>
        <w:t xml:space="preserve"> pain and suffering </w:t>
      </w:r>
      <w:r w:rsidR="00F27AC0">
        <w:rPr>
          <w:rFonts w:eastAsiaTheme="minorEastAsia" w:cstheme="minorBidi"/>
        </w:rPr>
        <w:t xml:space="preserve">such as </w:t>
      </w:r>
      <w:r w:rsidR="00F27AC0" w:rsidRPr="03DC0620">
        <w:rPr>
          <w:rFonts w:eastAsiaTheme="minorEastAsia" w:cstheme="minorBidi"/>
        </w:rPr>
        <w:t xml:space="preserve">an accurately placed head shot. </w:t>
      </w:r>
    </w:p>
    <w:p w14:paraId="43C998F3" w14:textId="77777777" w:rsidR="009B57AB" w:rsidRPr="009B57AB" w:rsidRDefault="009B57AB" w:rsidP="009B57AB">
      <w:pPr>
        <w:pStyle w:val="BodyText"/>
        <w:rPr>
          <w:rFonts w:eastAsiaTheme="minorEastAsia" w:cstheme="minorBidi"/>
          <w:color w:val="000000"/>
        </w:rPr>
      </w:pPr>
    </w:p>
    <w:tbl>
      <w:tblPr>
        <w:tblStyle w:val="TableGrid"/>
        <w:tblW w:w="9639" w:type="dxa"/>
        <w:tblLayout w:type="fixed"/>
        <w:tblLook w:val="04A0" w:firstRow="1" w:lastRow="0" w:firstColumn="1" w:lastColumn="0" w:noHBand="0" w:noVBand="1"/>
      </w:tblPr>
      <w:tblGrid>
        <w:gridCol w:w="1134"/>
        <w:gridCol w:w="7230"/>
        <w:gridCol w:w="1275"/>
      </w:tblGrid>
      <w:tr w:rsidR="009C2180" w:rsidRPr="00CC25FF" w14:paraId="182EA5F8"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2E1E66" w:themeFill="accent4" w:themeFillTint="E6"/>
          </w:tcPr>
          <w:p w14:paraId="6574693F" w14:textId="0B656384" w:rsidR="00593D21" w:rsidRPr="006F46A6" w:rsidRDefault="009542A0" w:rsidP="0009560A">
            <w:pPr>
              <w:pStyle w:val="Heading5"/>
              <w:spacing w:before="80" w:after="80"/>
              <w:rPr>
                <w:color w:val="FFFFFF" w:themeColor="background1"/>
                <w:sz w:val="20"/>
                <w:u w:val="single"/>
              </w:rPr>
            </w:pPr>
            <w:r>
              <w:rPr>
                <w:color w:val="FFFFFF" w:themeColor="background1"/>
                <w:sz w:val="20"/>
                <w:u w:val="single"/>
              </w:rPr>
              <w:t xml:space="preserve">Aim </w:t>
            </w:r>
            <w:r w:rsidR="005E3F3D">
              <w:rPr>
                <w:color w:val="FFFFFF" w:themeColor="background1"/>
                <w:sz w:val="20"/>
                <w:u w:val="single"/>
              </w:rPr>
              <w:t>2</w:t>
            </w:r>
            <w:r w:rsidR="001C5CD0">
              <w:rPr>
                <w:color w:val="FFFFFF" w:themeColor="background1"/>
                <w:sz w:val="20"/>
                <w:u w:val="single"/>
              </w:rPr>
              <w:t>:</w:t>
            </w:r>
          </w:p>
          <w:p w14:paraId="215A16EF" w14:textId="5EA816F1" w:rsidR="00E62078" w:rsidRPr="006F46A6" w:rsidRDefault="00593D21" w:rsidP="0009560A">
            <w:pPr>
              <w:pStyle w:val="Heading5"/>
              <w:spacing w:before="80" w:after="80"/>
              <w:rPr>
                <w:b w:val="0"/>
                <w:bCs/>
                <w:color w:val="FFFFFF" w:themeColor="background1"/>
                <w:sz w:val="20"/>
              </w:rPr>
            </w:pPr>
            <w:r w:rsidRPr="006F46A6">
              <w:rPr>
                <w:b w:val="0"/>
                <w:bCs/>
                <w:color w:val="FFFFFF" w:themeColor="background1"/>
                <w:sz w:val="20"/>
              </w:rPr>
              <w:t>Ensure that commercial kangaroo harvesting in Victoria is conducted according to animal welfare standards</w:t>
            </w:r>
            <w:r w:rsidR="0019617A">
              <w:rPr>
                <w:b w:val="0"/>
                <w:bCs/>
                <w:color w:val="FFFFFF" w:themeColor="background1"/>
                <w:sz w:val="20"/>
              </w:rPr>
              <w:t>.</w:t>
            </w:r>
          </w:p>
        </w:tc>
      </w:tr>
      <w:tr w:rsidR="002D08A6" w:rsidRPr="00CC25FF" w14:paraId="483E0F9F" w14:textId="77777777" w:rsidTr="006177B1">
        <w:tc>
          <w:tcPr>
            <w:cnfStyle w:val="001000000000" w:firstRow="0" w:lastRow="0" w:firstColumn="1" w:lastColumn="0" w:oddVBand="0" w:evenVBand="0" w:oddHBand="0" w:evenHBand="0" w:firstRowFirstColumn="0" w:firstRowLastColumn="0" w:lastRowFirstColumn="0" w:lastRowLastColumn="0"/>
            <w:tcW w:w="1134" w:type="dxa"/>
            <w:tcBorders>
              <w:bottom w:val="nil"/>
            </w:tcBorders>
            <w:shd w:val="clear" w:color="auto" w:fill="004C97" w:themeFill="accent1"/>
            <w:vAlign w:val="center"/>
          </w:tcPr>
          <w:p w14:paraId="71F9CEC4" w14:textId="7E8B2522" w:rsidR="00593D21"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0A1D816" w14:textId="77777777" w:rsidR="00E62078" w:rsidRPr="00F764A6" w:rsidRDefault="00E6207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2.1</w:t>
            </w:r>
          </w:p>
        </w:tc>
        <w:tc>
          <w:tcPr>
            <w:tcW w:w="8505" w:type="dxa"/>
            <w:gridSpan w:val="2"/>
            <w:tcBorders>
              <w:bottom w:val="nil"/>
            </w:tcBorders>
            <w:shd w:val="clear" w:color="auto" w:fill="004C97" w:themeFill="accent1"/>
            <w:vAlign w:val="center"/>
          </w:tcPr>
          <w:p w14:paraId="6BEB9849" w14:textId="527DD5E5" w:rsidR="00E62078" w:rsidRPr="00CC25FF" w:rsidRDefault="3508060E"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2057396">
              <w:rPr>
                <w:rFonts w:asciiTheme="minorHAnsi" w:hAnsiTheme="minorHAnsi" w:cstheme="minorBidi"/>
                <w:b w:val="0"/>
                <w:color w:val="FFFFFF" w:themeColor="background1"/>
                <w:sz w:val="20"/>
              </w:rPr>
              <w:t xml:space="preserve">Enforce the </w:t>
            </w:r>
            <w:r w:rsidR="67DEADC6" w:rsidRPr="02057396">
              <w:rPr>
                <w:rFonts w:asciiTheme="minorHAnsi" w:hAnsiTheme="minorHAnsi" w:cstheme="minorBidi"/>
                <w:b w:val="0"/>
                <w:color w:val="FFFFFF" w:themeColor="background1"/>
                <w:sz w:val="20"/>
              </w:rPr>
              <w:t>c</w:t>
            </w:r>
            <w:r w:rsidR="44191837" w:rsidRPr="02057396">
              <w:rPr>
                <w:rFonts w:asciiTheme="minorHAnsi" w:hAnsiTheme="minorHAnsi" w:cstheme="minorBidi"/>
                <w:b w:val="0"/>
                <w:color w:val="FFFFFF" w:themeColor="background1"/>
                <w:sz w:val="20"/>
              </w:rPr>
              <w:t xml:space="preserve">onditions imposed </w:t>
            </w:r>
            <w:r w:rsidR="76AB91A4" w:rsidRPr="02057396">
              <w:rPr>
                <w:rFonts w:asciiTheme="minorHAnsi" w:hAnsiTheme="minorHAnsi" w:cstheme="minorBidi"/>
                <w:b w:val="0"/>
                <w:color w:val="FFFFFF" w:themeColor="background1"/>
                <w:sz w:val="20"/>
              </w:rPr>
              <w:t xml:space="preserve">through the commercial harvesting </w:t>
            </w:r>
            <w:r w:rsidR="2F7B5B85" w:rsidRPr="02057396">
              <w:rPr>
                <w:rFonts w:asciiTheme="minorHAnsi" w:hAnsiTheme="minorHAnsi" w:cstheme="minorBidi"/>
                <w:b w:val="0"/>
                <w:color w:val="FFFFFF" w:themeColor="background1"/>
                <w:sz w:val="20"/>
              </w:rPr>
              <w:t>authorisation</w:t>
            </w:r>
            <w:r w:rsidR="7CF5F9E1" w:rsidRPr="02057396">
              <w:rPr>
                <w:rFonts w:asciiTheme="minorHAnsi" w:hAnsiTheme="minorHAnsi" w:cstheme="minorBidi"/>
                <w:b w:val="0"/>
                <w:color w:val="FFFFFF" w:themeColor="background1"/>
                <w:sz w:val="20"/>
              </w:rPr>
              <w:t>.</w:t>
            </w:r>
          </w:p>
        </w:tc>
      </w:tr>
      <w:tr w:rsidR="00D31B39" w:rsidRPr="00553AFE" w14:paraId="3C9C281F" w14:textId="77777777" w:rsidTr="006177B1">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tcBorders>
            <w:vAlign w:val="center"/>
          </w:tcPr>
          <w:p w14:paraId="0FEA1E35" w14:textId="10085DA5" w:rsidR="00D31B39" w:rsidRPr="002760A7" w:rsidRDefault="00D31B39" w:rsidP="0009560A">
            <w:pPr>
              <w:pStyle w:val="Heading5"/>
              <w:spacing w:before="80" w:after="80"/>
              <w:jc w:val="center"/>
              <w:rPr>
                <w:rFonts w:asciiTheme="minorHAnsi" w:hAnsiTheme="minorHAnsi" w:cstheme="minorBidi"/>
                <w:color w:val="auto"/>
                <w:sz w:val="20"/>
              </w:rPr>
            </w:pPr>
          </w:p>
        </w:tc>
        <w:tc>
          <w:tcPr>
            <w:tcW w:w="7230" w:type="dxa"/>
            <w:tcBorders>
              <w:top w:val="nil"/>
            </w:tcBorders>
            <w:vAlign w:val="center"/>
          </w:tcPr>
          <w:p w14:paraId="239589C2" w14:textId="38859885" w:rsidR="00D31B39" w:rsidRPr="00553AFE" w:rsidRDefault="009C4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Authorised harvesters</w:t>
            </w:r>
            <w:r>
              <w:rPr>
                <w:rFonts w:asciiTheme="minorHAnsi" w:hAnsiTheme="minorHAnsi" w:cstheme="minorBidi"/>
                <w:b w:val="0"/>
                <w:color w:val="auto"/>
                <w:sz w:val="20"/>
              </w:rPr>
              <w:t xml:space="preserve"> are required to</w:t>
            </w:r>
            <w:r w:rsidRPr="41E41C3D">
              <w:rPr>
                <w:rFonts w:asciiTheme="minorHAnsi" w:hAnsiTheme="minorHAnsi" w:cstheme="minorBidi"/>
                <w:b w:val="0"/>
                <w:color w:val="auto"/>
                <w:sz w:val="20"/>
              </w:rPr>
              <w:t xml:space="preserve"> comply with the National Code</w:t>
            </w:r>
            <w:r>
              <w:rPr>
                <w:rFonts w:asciiTheme="minorHAnsi" w:hAnsiTheme="minorHAnsi" w:cstheme="minorBidi"/>
                <w:b w:val="0"/>
                <w:color w:val="auto"/>
                <w:sz w:val="20"/>
              </w:rPr>
              <w:t xml:space="preserve"> for Commercial Purposes</w:t>
            </w:r>
            <w:r w:rsidR="00630E5F">
              <w:rPr>
                <w:rFonts w:asciiTheme="minorHAnsi" w:hAnsiTheme="minorHAnsi" w:cstheme="minorBidi"/>
                <w:b w:val="0"/>
                <w:color w:val="auto"/>
                <w:sz w:val="20"/>
              </w:rPr>
              <w:t xml:space="preserve"> which identifies </w:t>
            </w:r>
            <w:r w:rsidR="007606BA">
              <w:rPr>
                <w:rFonts w:asciiTheme="minorHAnsi" w:hAnsiTheme="minorHAnsi" w:cstheme="minorBidi"/>
                <w:b w:val="0"/>
                <w:color w:val="auto"/>
                <w:sz w:val="20"/>
              </w:rPr>
              <w:t xml:space="preserve">requirements for </w:t>
            </w:r>
            <w:r w:rsidR="00C842D8">
              <w:rPr>
                <w:rFonts w:asciiTheme="minorHAnsi" w:hAnsiTheme="minorHAnsi" w:cstheme="minorBidi"/>
                <w:b w:val="0"/>
                <w:color w:val="auto"/>
                <w:sz w:val="20"/>
              </w:rPr>
              <w:t xml:space="preserve">ensuring </w:t>
            </w:r>
            <w:r w:rsidR="00C16CD3">
              <w:rPr>
                <w:rFonts w:asciiTheme="minorHAnsi" w:hAnsiTheme="minorHAnsi" w:cstheme="minorBidi"/>
                <w:b w:val="0"/>
                <w:color w:val="auto"/>
                <w:sz w:val="20"/>
              </w:rPr>
              <w:t>harvesting activities</w:t>
            </w:r>
            <w:r w:rsidR="00B62206">
              <w:rPr>
                <w:rFonts w:asciiTheme="minorHAnsi" w:hAnsiTheme="minorHAnsi" w:cstheme="minorBidi"/>
                <w:b w:val="0"/>
                <w:color w:val="auto"/>
                <w:sz w:val="20"/>
              </w:rPr>
              <w:t xml:space="preserve"> are humane</w:t>
            </w:r>
            <w:r>
              <w:rPr>
                <w:rFonts w:asciiTheme="minorHAnsi" w:hAnsiTheme="minorHAnsi" w:cstheme="minorBidi"/>
                <w:b w:val="0"/>
                <w:color w:val="auto"/>
                <w:sz w:val="20"/>
              </w:rPr>
              <w:t>.</w:t>
            </w:r>
          </w:p>
        </w:tc>
        <w:tc>
          <w:tcPr>
            <w:tcW w:w="1275" w:type="dxa"/>
            <w:vMerge w:val="restart"/>
            <w:tcBorders>
              <w:top w:val="nil"/>
            </w:tcBorders>
            <w:shd w:val="clear" w:color="auto" w:fill="CCDBEA" w:themeFill="background2"/>
            <w:vAlign w:val="center"/>
          </w:tcPr>
          <w:p w14:paraId="2ED22486" w14:textId="0201B5D3" w:rsidR="00D31B39" w:rsidRPr="00CC25FF" w:rsidRDefault="00D31B39" w:rsidP="0009560A">
            <w:pPr>
              <w:pStyle w:val="Heading5"/>
              <w:spacing w:before="80" w:after="80"/>
              <w:ind w:left="14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p>
          <w:p w14:paraId="3AD29B4A" w14:textId="3D2EEAEC" w:rsidR="00D31B39" w:rsidRPr="00CC25FF" w:rsidRDefault="00D31B3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1FE25294">
              <w:rPr>
                <w:rFonts w:asciiTheme="minorHAnsi" w:hAnsiTheme="minorHAnsi" w:cstheme="minorBidi"/>
                <w:color w:val="auto"/>
                <w:sz w:val="20"/>
              </w:rPr>
              <w:t>DJSIR or its agents</w:t>
            </w:r>
          </w:p>
        </w:tc>
      </w:tr>
      <w:tr w:rsidR="00D31B39" w:rsidRPr="00553AFE" w14:paraId="1FEB3B03" w14:textId="77777777" w:rsidTr="70004B09">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B64FA2C" w14:textId="3E776B04" w:rsidR="00D31B39" w:rsidRPr="002760A7" w:rsidRDefault="00D31B39" w:rsidP="0009560A">
            <w:pPr>
              <w:pStyle w:val="Heading5"/>
              <w:spacing w:before="80" w:after="80"/>
              <w:jc w:val="center"/>
              <w:rPr>
                <w:rFonts w:asciiTheme="minorHAnsi" w:hAnsiTheme="minorHAnsi" w:cstheme="minorHAnsi"/>
                <w:color w:val="auto"/>
                <w:sz w:val="20"/>
              </w:rPr>
            </w:pPr>
          </w:p>
        </w:tc>
        <w:tc>
          <w:tcPr>
            <w:tcW w:w="7230" w:type="dxa"/>
            <w:tcBorders>
              <w:top w:val="nil"/>
            </w:tcBorders>
            <w:vAlign w:val="center"/>
          </w:tcPr>
          <w:p w14:paraId="7BDE464B" w14:textId="0294BCEE" w:rsidR="00D31B39" w:rsidRPr="41E41C3D" w:rsidRDefault="009C4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Authorised Officers monitor</w:t>
            </w:r>
            <w:r>
              <w:rPr>
                <w:rFonts w:asciiTheme="minorHAnsi" w:hAnsiTheme="minorHAnsi" w:cstheme="minorBidi"/>
                <w:b w:val="0"/>
                <w:color w:val="auto"/>
                <w:sz w:val="20"/>
              </w:rPr>
              <w:t xml:space="preserve"> </w:t>
            </w:r>
            <w:r w:rsidRPr="41E41C3D">
              <w:rPr>
                <w:rFonts w:asciiTheme="minorHAnsi" w:hAnsiTheme="minorHAnsi" w:cstheme="minorBidi"/>
                <w:b w:val="0"/>
                <w:color w:val="auto"/>
                <w:sz w:val="20"/>
              </w:rPr>
              <w:t>compliance</w:t>
            </w:r>
            <w:r>
              <w:rPr>
                <w:rFonts w:asciiTheme="minorHAnsi" w:hAnsiTheme="minorHAnsi" w:cstheme="minorBidi"/>
                <w:b w:val="0"/>
                <w:color w:val="auto"/>
                <w:sz w:val="20"/>
              </w:rPr>
              <w:t xml:space="preserve"> </w:t>
            </w:r>
            <w:r w:rsidRPr="41E41C3D">
              <w:rPr>
                <w:rFonts w:asciiTheme="minorHAnsi" w:hAnsiTheme="minorHAnsi" w:cstheme="minorBidi"/>
                <w:b w:val="0"/>
                <w:color w:val="auto"/>
                <w:sz w:val="20"/>
              </w:rPr>
              <w:t>by conducting inspections of kangaroos taken by commercial authorisation holders and follow-up reports in cases of non-compliance.</w:t>
            </w:r>
          </w:p>
        </w:tc>
        <w:tc>
          <w:tcPr>
            <w:tcW w:w="1275" w:type="dxa"/>
            <w:vMerge/>
            <w:vAlign w:val="center"/>
          </w:tcPr>
          <w:p w14:paraId="193BA30F" w14:textId="77777777" w:rsidR="00D31B39" w:rsidRPr="00A10606" w:rsidRDefault="00D31B39" w:rsidP="0009560A">
            <w:pPr>
              <w:pStyle w:val="Heading5"/>
              <w:spacing w:before="80" w:after="80"/>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31B39" w:rsidRPr="00553AFE" w14:paraId="199FDE27" w14:textId="77777777" w:rsidTr="006177B1">
        <w:tc>
          <w:tcPr>
            <w:cnfStyle w:val="001000000000" w:firstRow="0" w:lastRow="0" w:firstColumn="1" w:lastColumn="0" w:oddVBand="0" w:evenVBand="0" w:oddHBand="0" w:evenHBand="0" w:firstRowFirstColumn="0" w:firstRowLastColumn="0" w:lastRowFirstColumn="0" w:lastRowLastColumn="0"/>
            <w:tcW w:w="1134" w:type="dxa"/>
            <w:vAlign w:val="center"/>
          </w:tcPr>
          <w:p w14:paraId="4DBBF69E" w14:textId="78053B20" w:rsidR="00D31B39" w:rsidRPr="002760A7" w:rsidRDefault="00D31B39" w:rsidP="0009560A">
            <w:pPr>
              <w:pStyle w:val="Heading5"/>
              <w:spacing w:before="80" w:after="80"/>
              <w:jc w:val="center"/>
              <w:rPr>
                <w:rFonts w:asciiTheme="minorHAnsi" w:hAnsiTheme="minorHAnsi" w:cstheme="minorHAnsi"/>
                <w:color w:val="auto"/>
                <w:sz w:val="20"/>
              </w:rPr>
            </w:pPr>
            <w:r w:rsidRPr="002760A7">
              <w:rPr>
                <w:rFonts w:asciiTheme="minorHAnsi" w:hAnsiTheme="minorHAnsi" w:cstheme="minorHAnsi"/>
                <w:color w:val="auto"/>
                <w:sz w:val="20"/>
              </w:rPr>
              <w:t>Indicator 2.1.1</w:t>
            </w:r>
          </w:p>
        </w:tc>
        <w:tc>
          <w:tcPr>
            <w:tcW w:w="7230" w:type="dxa"/>
            <w:vAlign w:val="center"/>
          </w:tcPr>
          <w:p w14:paraId="3EF0DE92" w14:textId="673A48B0" w:rsidR="00D31B39" w:rsidRPr="00553AFE" w:rsidRDefault="00063D6C"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63D6C">
              <w:rPr>
                <w:rFonts w:asciiTheme="minorHAnsi" w:hAnsiTheme="minorHAnsi" w:cstheme="minorBidi"/>
                <w:b w:val="0"/>
                <w:color w:val="auto"/>
                <w:sz w:val="20"/>
              </w:rPr>
              <w:t xml:space="preserve">Authorised Officers conduct in-field audits of </w:t>
            </w:r>
            <w:r w:rsidR="149ACE1D" w:rsidRPr="70004B09">
              <w:rPr>
                <w:rFonts w:asciiTheme="minorHAnsi" w:hAnsiTheme="minorHAnsi" w:cstheme="minorBidi"/>
                <w:b w:val="0"/>
                <w:color w:val="auto"/>
                <w:sz w:val="20"/>
              </w:rPr>
              <w:t>h</w:t>
            </w:r>
            <w:r w:rsidRPr="70004B09">
              <w:rPr>
                <w:rFonts w:asciiTheme="minorHAnsi" w:hAnsiTheme="minorHAnsi" w:cstheme="minorBidi"/>
                <w:b w:val="0"/>
                <w:color w:val="auto"/>
                <w:sz w:val="20"/>
              </w:rPr>
              <w:t>arvesters</w:t>
            </w:r>
            <w:r w:rsidRPr="00063D6C">
              <w:rPr>
                <w:rFonts w:asciiTheme="minorHAnsi" w:hAnsiTheme="minorHAnsi" w:cstheme="minorBidi"/>
                <w:b w:val="0"/>
                <w:color w:val="auto"/>
                <w:sz w:val="20"/>
              </w:rPr>
              <w:t xml:space="preserve"> to </w:t>
            </w:r>
            <w:r w:rsidRPr="00E55149">
              <w:rPr>
                <w:rFonts w:asciiTheme="minorHAnsi" w:hAnsiTheme="minorHAnsi" w:cstheme="minorBidi"/>
                <w:b w:val="0"/>
                <w:color w:val="auto"/>
                <w:sz w:val="20"/>
              </w:rPr>
              <w:t>observe dispatching of kangaroos, both adult and young at foot, to </w:t>
            </w:r>
            <w:r w:rsidRPr="00063D6C">
              <w:rPr>
                <w:rFonts w:asciiTheme="minorHAnsi" w:hAnsiTheme="minorHAnsi" w:cstheme="minorBidi"/>
                <w:b w:val="0"/>
                <w:color w:val="auto"/>
                <w:sz w:val="20"/>
              </w:rPr>
              <w:t>ensure compliance with the National Code for Commercial purposes</w:t>
            </w:r>
            <w:r w:rsidRPr="00E55149">
              <w:rPr>
                <w:rFonts w:asciiTheme="minorHAnsi" w:hAnsiTheme="minorHAnsi" w:cstheme="minorBidi"/>
                <w:b w:val="0"/>
                <w:color w:val="auto"/>
                <w:sz w:val="20"/>
              </w:rPr>
              <w:t>.</w:t>
            </w:r>
          </w:p>
        </w:tc>
        <w:tc>
          <w:tcPr>
            <w:tcW w:w="1275" w:type="dxa"/>
            <w:vMerge/>
            <w:vAlign w:val="center"/>
          </w:tcPr>
          <w:p w14:paraId="39975258" w14:textId="77777777" w:rsidR="00D31B39" w:rsidRPr="00CC25FF" w:rsidRDefault="00D31B39" w:rsidP="0009560A">
            <w:pPr>
              <w:pStyle w:val="Heading5"/>
              <w:spacing w:before="80" w:after="80"/>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876D4" w:rsidRPr="00553AFE" w14:paraId="2BA497C0" w14:textId="77777777" w:rsidTr="006177B1">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6308BE79" w14:textId="3B1C72ED" w:rsidR="002626D5" w:rsidRPr="00F51CBE" w:rsidRDefault="002626D5"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BB87BBE" w14:textId="77777777" w:rsidR="002626D5" w:rsidRPr="00F51CBE" w:rsidRDefault="002626D5" w:rsidP="0009560A">
            <w:pPr>
              <w:pStyle w:val="Heading5"/>
              <w:spacing w:before="80" w:after="80"/>
              <w:jc w:val="center"/>
              <w:rPr>
                <w:rFonts w:asciiTheme="minorHAnsi" w:hAnsiTheme="minorHAnsi" w:cstheme="minorHAnsi"/>
                <w:color w:val="FFFFFF" w:themeColor="background1"/>
                <w:sz w:val="20"/>
              </w:rPr>
            </w:pPr>
            <w:r w:rsidRPr="00F51CBE">
              <w:rPr>
                <w:rFonts w:asciiTheme="minorHAnsi" w:hAnsiTheme="minorHAnsi" w:cstheme="minorHAnsi"/>
                <w:color w:val="FFFFFF" w:themeColor="background1"/>
                <w:sz w:val="20"/>
              </w:rPr>
              <w:t>2.2</w:t>
            </w:r>
          </w:p>
        </w:tc>
        <w:tc>
          <w:tcPr>
            <w:tcW w:w="8505" w:type="dxa"/>
            <w:gridSpan w:val="2"/>
            <w:shd w:val="clear" w:color="auto" w:fill="004C97" w:themeFill="accent1"/>
            <w:vAlign w:val="center"/>
          </w:tcPr>
          <w:p w14:paraId="1F7020BC" w14:textId="2863DE93" w:rsidR="002626D5" w:rsidRPr="00553AFE"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20EAA90B">
              <w:rPr>
                <w:rFonts w:asciiTheme="minorHAnsi" w:hAnsiTheme="minorHAnsi" w:cstheme="minorBidi"/>
                <w:b w:val="0"/>
                <w:color w:val="FFFFFF" w:themeColor="background1"/>
                <w:sz w:val="20"/>
              </w:rPr>
              <w:t>Harvesters</w:t>
            </w:r>
            <w:r w:rsidRPr="41E41C3D">
              <w:rPr>
                <w:rFonts w:asciiTheme="minorHAnsi" w:hAnsiTheme="minorHAnsi" w:cstheme="minorBidi"/>
                <w:b w:val="0"/>
                <w:color w:val="FFFFFF" w:themeColor="background1"/>
                <w:sz w:val="20"/>
              </w:rPr>
              <w:t xml:space="preserve"> are required to demonstrate the minimum standard of competency set out in the National Code </w:t>
            </w:r>
            <w:r>
              <w:rPr>
                <w:rFonts w:asciiTheme="minorHAnsi" w:hAnsiTheme="minorHAnsi" w:cstheme="minorBidi"/>
                <w:b w:val="0"/>
                <w:color w:val="FFFFFF" w:themeColor="background1"/>
                <w:sz w:val="20"/>
              </w:rPr>
              <w:t xml:space="preserve">for Commercial Purposes </w:t>
            </w:r>
            <w:r w:rsidRPr="41E41C3D">
              <w:rPr>
                <w:rFonts w:asciiTheme="minorHAnsi" w:hAnsiTheme="minorHAnsi" w:cstheme="minorBidi"/>
                <w:b w:val="0"/>
                <w:color w:val="FFFFFF" w:themeColor="background1"/>
                <w:sz w:val="20"/>
              </w:rPr>
              <w:t>before receiving authorisation to harvest under the KHMP.</w:t>
            </w:r>
          </w:p>
        </w:tc>
      </w:tr>
      <w:tr w:rsidR="00D92BCD" w:rsidRPr="00CC25FF" w14:paraId="098FBF76" w14:textId="77777777" w:rsidTr="006177B1">
        <w:tc>
          <w:tcPr>
            <w:cnfStyle w:val="001000000000" w:firstRow="0" w:lastRow="0" w:firstColumn="1" w:lastColumn="0" w:oddVBand="0" w:evenVBand="0" w:oddHBand="0" w:evenHBand="0" w:firstRowFirstColumn="0" w:firstRowLastColumn="0" w:lastRowFirstColumn="0" w:lastRowLastColumn="0"/>
            <w:tcW w:w="1134" w:type="dxa"/>
            <w:vAlign w:val="center"/>
          </w:tcPr>
          <w:p w14:paraId="645E7737" w14:textId="64E91942" w:rsidR="002626D5" w:rsidRPr="00F764A6" w:rsidRDefault="002626D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2.2.1</w:t>
            </w:r>
          </w:p>
        </w:tc>
        <w:tc>
          <w:tcPr>
            <w:tcW w:w="7230" w:type="dxa"/>
            <w:vAlign w:val="center"/>
          </w:tcPr>
          <w:p w14:paraId="17106A5A" w14:textId="2545AF47" w:rsidR="002626D5"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Pr="41E41C3D">
              <w:rPr>
                <w:rFonts w:asciiTheme="minorHAnsi" w:hAnsiTheme="minorHAnsi" w:cstheme="minorBidi"/>
                <w:b w:val="0"/>
                <w:color w:val="auto"/>
                <w:sz w:val="20"/>
              </w:rPr>
              <w:t xml:space="preserve">uthorisations </w:t>
            </w:r>
            <w:r>
              <w:rPr>
                <w:rFonts w:asciiTheme="minorHAnsi" w:hAnsiTheme="minorHAnsi" w:cstheme="minorBidi"/>
                <w:b w:val="0"/>
                <w:color w:val="auto"/>
                <w:sz w:val="20"/>
              </w:rPr>
              <w:t xml:space="preserve">only issued </w:t>
            </w:r>
            <w:r w:rsidRPr="41E41C3D">
              <w:rPr>
                <w:rFonts w:asciiTheme="minorHAnsi" w:hAnsiTheme="minorHAnsi" w:cstheme="minorBidi"/>
                <w:b w:val="0"/>
                <w:color w:val="auto"/>
                <w:sz w:val="20"/>
              </w:rPr>
              <w:t>to harvesters who</w:t>
            </w:r>
            <w:r>
              <w:rPr>
                <w:rFonts w:asciiTheme="minorHAnsi" w:hAnsiTheme="minorHAnsi" w:cstheme="minorBidi"/>
                <w:b w:val="0"/>
                <w:color w:val="auto"/>
                <w:sz w:val="20"/>
              </w:rPr>
              <w:t xml:space="preserve"> </w:t>
            </w:r>
            <w:r w:rsidRPr="41E41C3D">
              <w:rPr>
                <w:rFonts w:asciiTheme="minorHAnsi" w:hAnsiTheme="minorHAnsi" w:cstheme="minorBidi"/>
                <w:b w:val="0"/>
                <w:color w:val="auto"/>
                <w:sz w:val="20"/>
              </w:rPr>
              <w:t>provide documented evidence of:</w:t>
            </w:r>
          </w:p>
          <w:p w14:paraId="6BCCAB5A" w14:textId="14816041" w:rsidR="002626D5" w:rsidRDefault="002626D5" w:rsidP="0009560A">
            <w:pPr>
              <w:pStyle w:val="Heading5"/>
              <w:numPr>
                <w:ilvl w:val="0"/>
                <w:numId w:val="32"/>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3B3113DF">
              <w:rPr>
                <w:rFonts w:asciiTheme="minorHAnsi" w:hAnsiTheme="minorHAnsi" w:cstheme="minorBidi"/>
                <w:b w:val="0"/>
                <w:color w:val="auto"/>
                <w:sz w:val="20"/>
              </w:rPr>
              <w:t>a</w:t>
            </w:r>
            <w:r w:rsidRPr="41E41C3D">
              <w:rPr>
                <w:rFonts w:asciiTheme="minorHAnsi" w:hAnsiTheme="minorHAnsi" w:cstheme="minorBidi"/>
                <w:b w:val="0"/>
                <w:color w:val="auto"/>
                <w:sz w:val="20"/>
              </w:rPr>
              <w:t xml:space="preserve"> valid firearms proficiency accreditation</w:t>
            </w:r>
            <w:r>
              <w:rPr>
                <w:rFonts w:asciiTheme="minorHAnsi" w:hAnsiTheme="minorHAnsi" w:cstheme="minorBidi"/>
                <w:b w:val="0"/>
                <w:color w:val="auto"/>
                <w:sz w:val="20"/>
              </w:rPr>
              <w:t xml:space="preserve"> which includes an accuracy test undertaken every 5 years</w:t>
            </w:r>
          </w:p>
          <w:p w14:paraId="25D67F6D" w14:textId="465A7C0E" w:rsidR="002626D5" w:rsidRDefault="002626D5" w:rsidP="0009560A">
            <w:pPr>
              <w:pStyle w:val="Heading5"/>
              <w:numPr>
                <w:ilvl w:val="0"/>
                <w:numId w:val="32"/>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completing a recognised Game Harvester competency program</w:t>
            </w:r>
            <w:r w:rsidRPr="6310752A">
              <w:rPr>
                <w:rFonts w:asciiTheme="minorHAnsi" w:hAnsiTheme="minorHAnsi" w:cstheme="minorBidi"/>
                <w:b w:val="0"/>
                <w:color w:val="auto"/>
                <w:sz w:val="20"/>
              </w:rPr>
              <w:t>*</w:t>
            </w:r>
          </w:p>
          <w:p w14:paraId="30E34972" w14:textId="6858086D" w:rsidR="002626D5" w:rsidRPr="00A10606" w:rsidRDefault="002626D5" w:rsidP="0009560A">
            <w:pPr>
              <w:pStyle w:val="Heading5"/>
              <w:numPr>
                <w:ilvl w:val="0"/>
                <w:numId w:val="32"/>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an</w:t>
            </w:r>
            <w:r w:rsidRPr="41E41C3D">
              <w:rPr>
                <w:rFonts w:asciiTheme="minorHAnsi" w:hAnsiTheme="minorHAnsi" w:cstheme="minorBidi"/>
                <w:b w:val="0"/>
                <w:color w:val="auto"/>
                <w:sz w:val="20"/>
              </w:rPr>
              <w:t xml:space="preserve"> appropriately licenced harvest vehicle with PrimeSafe.</w:t>
            </w:r>
          </w:p>
          <w:p w14:paraId="1A8573E2" w14:textId="77777777" w:rsidR="002626D5" w:rsidRPr="00A976B8"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A976B8">
              <w:rPr>
                <w:rFonts w:asciiTheme="minorHAnsi" w:hAnsiTheme="minorHAnsi" w:cstheme="minorBidi"/>
                <w:b w:val="0"/>
                <w:color w:val="auto"/>
                <w:sz w:val="20"/>
              </w:rPr>
              <w:t>*Any accredited Game Harvester competency program that meets the requirements for licensing in another kangaroo harvesting jurisdiction will be recognised.</w:t>
            </w:r>
          </w:p>
        </w:tc>
        <w:tc>
          <w:tcPr>
            <w:tcW w:w="1275" w:type="dxa"/>
            <w:vMerge w:val="restart"/>
            <w:shd w:val="clear" w:color="auto" w:fill="CCDBEA" w:themeFill="background2"/>
            <w:vAlign w:val="center"/>
          </w:tcPr>
          <w:p w14:paraId="0CBB53EF" w14:textId="77777777" w:rsidR="002626D5" w:rsidRPr="00CC25FF" w:rsidRDefault="002626D5"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A10606">
              <w:rPr>
                <w:rFonts w:asciiTheme="minorHAnsi" w:hAnsiTheme="minorHAnsi" w:cstheme="minorHAnsi"/>
                <w:color w:val="auto"/>
                <w:sz w:val="20"/>
              </w:rPr>
              <w:t>DJSIR or its agents</w:t>
            </w:r>
          </w:p>
        </w:tc>
      </w:tr>
      <w:tr w:rsidR="00D04E49" w:rsidRPr="00CC25FF" w14:paraId="1F7E54B7" w14:textId="77777777" w:rsidTr="70004B09">
        <w:tc>
          <w:tcPr>
            <w:cnfStyle w:val="001000000000" w:firstRow="0" w:lastRow="0" w:firstColumn="1" w:lastColumn="0" w:oddVBand="0" w:evenVBand="0" w:oddHBand="0" w:evenHBand="0" w:firstRowFirstColumn="0" w:firstRowLastColumn="0" w:lastRowFirstColumn="0" w:lastRowLastColumn="0"/>
            <w:tcW w:w="1134" w:type="dxa"/>
            <w:vAlign w:val="center"/>
          </w:tcPr>
          <w:p w14:paraId="019633D1" w14:textId="3606E241" w:rsidR="00D04E49" w:rsidRDefault="00D04E49"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2.2.2</w:t>
            </w:r>
          </w:p>
        </w:tc>
        <w:tc>
          <w:tcPr>
            <w:tcW w:w="7230" w:type="dxa"/>
            <w:vAlign w:val="center"/>
          </w:tcPr>
          <w:p w14:paraId="7A4E78EB" w14:textId="5F2C4E51" w:rsidR="00D04E49" w:rsidRDefault="00D04E4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Authorisation template</w:t>
            </w:r>
            <w:r w:rsidR="00B05F1B">
              <w:rPr>
                <w:rFonts w:asciiTheme="minorHAnsi" w:hAnsiTheme="minorHAnsi" w:cstheme="minorBidi"/>
                <w:b w:val="0"/>
                <w:color w:val="auto"/>
                <w:sz w:val="20"/>
              </w:rPr>
              <w:t xml:space="preserve">s </w:t>
            </w:r>
            <w:r w:rsidR="002C2FBD">
              <w:rPr>
                <w:rFonts w:asciiTheme="minorHAnsi" w:hAnsiTheme="minorHAnsi" w:cstheme="minorBidi"/>
                <w:b w:val="0"/>
                <w:color w:val="auto"/>
                <w:sz w:val="20"/>
              </w:rPr>
              <w:t>specify</w:t>
            </w:r>
            <w:r w:rsidR="005A40F8">
              <w:rPr>
                <w:rFonts w:asciiTheme="minorHAnsi" w:hAnsiTheme="minorHAnsi" w:cstheme="minorBidi"/>
                <w:b w:val="0"/>
                <w:color w:val="auto"/>
                <w:sz w:val="20"/>
              </w:rPr>
              <w:t xml:space="preserve"> </w:t>
            </w:r>
            <w:r w:rsidR="00A65998">
              <w:rPr>
                <w:rFonts w:asciiTheme="minorHAnsi" w:hAnsiTheme="minorHAnsi" w:cstheme="minorBidi"/>
                <w:b w:val="0"/>
                <w:color w:val="auto"/>
                <w:sz w:val="20"/>
              </w:rPr>
              <w:t xml:space="preserve">kangaroos cannot be shot, </w:t>
            </w:r>
            <w:r w:rsidR="005A3959">
              <w:rPr>
                <w:rFonts w:asciiTheme="minorHAnsi" w:hAnsiTheme="minorHAnsi" w:cstheme="minorBidi"/>
                <w:b w:val="0"/>
                <w:color w:val="auto"/>
                <w:sz w:val="20"/>
              </w:rPr>
              <w:t>sold,</w:t>
            </w:r>
            <w:r w:rsidR="00A65998">
              <w:rPr>
                <w:rFonts w:asciiTheme="minorHAnsi" w:hAnsiTheme="minorHAnsi" w:cstheme="minorBidi"/>
                <w:b w:val="0"/>
                <w:color w:val="auto"/>
                <w:sz w:val="20"/>
              </w:rPr>
              <w:t xml:space="preserve"> or received unless they have been taken in accordance with the </w:t>
            </w:r>
            <w:r w:rsidR="000F5C96">
              <w:rPr>
                <w:rFonts w:asciiTheme="minorHAnsi" w:hAnsiTheme="minorHAnsi" w:cstheme="minorBidi"/>
                <w:b w:val="0"/>
                <w:color w:val="auto"/>
                <w:sz w:val="20"/>
              </w:rPr>
              <w:t>National Code for Commercial purposes.</w:t>
            </w:r>
          </w:p>
        </w:tc>
        <w:tc>
          <w:tcPr>
            <w:tcW w:w="1275" w:type="dxa"/>
            <w:vMerge/>
            <w:vAlign w:val="center"/>
          </w:tcPr>
          <w:p w14:paraId="2F81BEB8" w14:textId="77777777" w:rsidR="00D04E49" w:rsidRPr="00A10606" w:rsidRDefault="00D04E4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D08A6" w:rsidRPr="00CC25FF" w14:paraId="7BAD71D1" w14:textId="77777777" w:rsidTr="006177B1">
        <w:tc>
          <w:tcPr>
            <w:cnfStyle w:val="001000000000" w:firstRow="0" w:lastRow="0" w:firstColumn="1" w:lastColumn="0" w:oddVBand="0" w:evenVBand="0" w:oddHBand="0" w:evenHBand="0" w:firstRowFirstColumn="0" w:firstRowLastColumn="0" w:lastRowFirstColumn="0" w:lastRowLastColumn="0"/>
            <w:tcW w:w="1134" w:type="dxa"/>
            <w:vAlign w:val="center"/>
          </w:tcPr>
          <w:p w14:paraId="6AB0B7DB" w14:textId="3F1AF857" w:rsidR="002626D5" w:rsidRPr="00F764A6" w:rsidRDefault="002626D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w:t>
            </w:r>
            <w:r w:rsidR="00D04E49">
              <w:rPr>
                <w:rFonts w:asciiTheme="minorHAnsi" w:hAnsiTheme="minorHAnsi" w:cstheme="minorHAnsi"/>
                <w:color w:val="auto"/>
                <w:sz w:val="20"/>
              </w:rPr>
              <w:t>3</w:t>
            </w:r>
          </w:p>
        </w:tc>
        <w:tc>
          <w:tcPr>
            <w:tcW w:w="7230" w:type="dxa"/>
            <w:vAlign w:val="center"/>
          </w:tcPr>
          <w:p w14:paraId="188A29EC" w14:textId="6B798174" w:rsidR="002626D5" w:rsidRPr="00CC25FF"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Pr="03DC0620">
              <w:rPr>
                <w:rFonts w:asciiTheme="minorHAnsi" w:hAnsiTheme="minorHAnsi" w:cstheme="minorBidi"/>
                <w:b w:val="0"/>
                <w:color w:val="auto"/>
                <w:sz w:val="20"/>
              </w:rPr>
              <w:t xml:space="preserve"> copy of the National Code </w:t>
            </w:r>
            <w:r>
              <w:rPr>
                <w:rFonts w:asciiTheme="minorHAnsi" w:hAnsiTheme="minorHAnsi" w:cstheme="minorBidi"/>
                <w:b w:val="0"/>
                <w:color w:val="auto"/>
                <w:sz w:val="20"/>
              </w:rPr>
              <w:t xml:space="preserve">for Commercial Purposes is made available </w:t>
            </w:r>
            <w:r w:rsidRPr="03DC0620">
              <w:rPr>
                <w:rFonts w:asciiTheme="minorHAnsi" w:hAnsiTheme="minorHAnsi" w:cstheme="minorBidi"/>
                <w:b w:val="0"/>
                <w:color w:val="auto"/>
                <w:sz w:val="20"/>
              </w:rPr>
              <w:t>to all new authorised harvesters and publis</w:t>
            </w:r>
            <w:r>
              <w:rPr>
                <w:rFonts w:asciiTheme="minorHAnsi" w:hAnsiTheme="minorHAnsi" w:cstheme="minorBidi"/>
                <w:b w:val="0"/>
                <w:color w:val="auto"/>
                <w:sz w:val="20"/>
              </w:rPr>
              <w:t>h</w:t>
            </w:r>
            <w:r w:rsidR="002C2FBD">
              <w:rPr>
                <w:rFonts w:asciiTheme="minorHAnsi" w:hAnsiTheme="minorHAnsi" w:cstheme="minorBidi"/>
                <w:b w:val="0"/>
                <w:color w:val="auto"/>
                <w:sz w:val="20"/>
              </w:rPr>
              <w:t>ed</w:t>
            </w:r>
            <w:r>
              <w:rPr>
                <w:rFonts w:asciiTheme="minorHAnsi" w:hAnsiTheme="minorHAnsi" w:cstheme="minorBidi"/>
                <w:b w:val="0"/>
                <w:color w:val="auto"/>
                <w:sz w:val="20"/>
              </w:rPr>
              <w:t xml:space="preserve"> </w:t>
            </w:r>
            <w:r w:rsidRPr="03DC0620">
              <w:rPr>
                <w:rFonts w:asciiTheme="minorHAnsi" w:hAnsiTheme="minorHAnsi" w:cstheme="minorBidi"/>
                <w:b w:val="0"/>
                <w:color w:val="auto"/>
                <w:sz w:val="20"/>
              </w:rPr>
              <w:t xml:space="preserve">on the </w:t>
            </w:r>
            <w:r>
              <w:rPr>
                <w:rFonts w:asciiTheme="minorHAnsi" w:hAnsiTheme="minorHAnsi" w:cstheme="minorBidi"/>
                <w:b w:val="0"/>
                <w:color w:val="auto"/>
                <w:sz w:val="20"/>
              </w:rPr>
              <w:t>KHP</w:t>
            </w:r>
            <w:r w:rsidRPr="03DC0620">
              <w:rPr>
                <w:rFonts w:asciiTheme="minorHAnsi" w:hAnsiTheme="minorHAnsi" w:cstheme="minorBidi"/>
                <w:b w:val="0"/>
                <w:color w:val="auto"/>
                <w:sz w:val="20"/>
              </w:rPr>
              <w:t xml:space="preserve"> website.</w:t>
            </w:r>
          </w:p>
        </w:tc>
        <w:tc>
          <w:tcPr>
            <w:tcW w:w="1275" w:type="dxa"/>
            <w:vMerge/>
            <w:vAlign w:val="center"/>
          </w:tcPr>
          <w:p w14:paraId="077702A7" w14:textId="77777777" w:rsidR="002626D5" w:rsidRPr="00CC25FF"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28EB005F" w14:textId="77777777" w:rsidR="00E62078" w:rsidRDefault="00E62078" w:rsidP="601D6A2E">
      <w:pPr>
        <w:pStyle w:val="Heading2"/>
        <w:rPr>
          <w:b w:val="0"/>
          <w:bCs w:val="0"/>
        </w:rPr>
      </w:pPr>
    </w:p>
    <w:p w14:paraId="18EEE9EA" w14:textId="77777777" w:rsidR="00E62078" w:rsidRDefault="00E62078">
      <w:pPr>
        <w:rPr>
          <w:rFonts w:asciiTheme="majorHAnsi" w:eastAsiaTheme="majorEastAsia" w:hAnsiTheme="majorHAnsi" w:cstheme="majorBidi"/>
          <w:color w:val="201547" w:themeColor="text2"/>
          <w:spacing w:val="-2"/>
          <w:sz w:val="32"/>
          <w:szCs w:val="26"/>
        </w:rPr>
      </w:pPr>
      <w:r>
        <w:rPr>
          <w:b/>
          <w:bCs/>
        </w:rPr>
        <w:br w:type="page"/>
      </w:r>
    </w:p>
    <w:p w14:paraId="61295B20" w14:textId="04D1C4E2" w:rsidR="00BB03D2" w:rsidRPr="00291A80" w:rsidRDefault="0079324B" w:rsidP="601D6A2E">
      <w:pPr>
        <w:pStyle w:val="Heading2"/>
        <w:rPr>
          <w:b w:val="0"/>
          <w:bCs w:val="0"/>
        </w:rPr>
      </w:pPr>
      <w:bookmarkStart w:id="69" w:name="_Ref149039740"/>
      <w:bookmarkStart w:id="70" w:name="_Toc149645390"/>
      <w:r>
        <w:rPr>
          <w:b w:val="0"/>
          <w:bCs w:val="0"/>
        </w:rPr>
        <w:lastRenderedPageBreak/>
        <w:t>Aim</w:t>
      </w:r>
      <w:r w:rsidR="3485F2C6">
        <w:rPr>
          <w:b w:val="0"/>
          <w:bCs w:val="0"/>
        </w:rPr>
        <w:t xml:space="preserve"> 3</w:t>
      </w:r>
      <w:r>
        <w:rPr>
          <w:b w:val="0"/>
          <w:bCs w:val="0"/>
        </w:rPr>
        <w:t>:</w:t>
      </w:r>
      <w:r w:rsidR="3485F2C6">
        <w:rPr>
          <w:b w:val="0"/>
          <w:bCs w:val="0"/>
        </w:rPr>
        <w:t xml:space="preserve"> Ensure that commercial kangaroo harvesting activities are </w:t>
      </w:r>
      <w:r w:rsidR="705EE41A">
        <w:rPr>
          <w:b w:val="0"/>
          <w:bCs w:val="0"/>
        </w:rPr>
        <w:t xml:space="preserve">effectively </w:t>
      </w:r>
      <w:r w:rsidR="3485F2C6">
        <w:rPr>
          <w:b w:val="0"/>
          <w:bCs w:val="0"/>
        </w:rPr>
        <w:t>regulated</w:t>
      </w:r>
      <w:r w:rsidR="00B168F5">
        <w:rPr>
          <w:b w:val="0"/>
          <w:bCs w:val="0"/>
        </w:rPr>
        <w:t>.</w:t>
      </w:r>
      <w:bookmarkEnd w:id="69"/>
      <w:bookmarkEnd w:id="70"/>
    </w:p>
    <w:p w14:paraId="07B8A73B" w14:textId="77777777" w:rsidR="00425BA2" w:rsidRDefault="025C2BB6" w:rsidP="00A73F62">
      <w:pPr>
        <w:pStyle w:val="BodyText"/>
      </w:pPr>
      <w:r>
        <w:t xml:space="preserve">Kangaroo harvesters and processors </w:t>
      </w:r>
      <w:r w:rsidR="0D1803E5">
        <w:t xml:space="preserve">participating in the KHP </w:t>
      </w:r>
      <w:r w:rsidR="5689317B">
        <w:t>are</w:t>
      </w:r>
      <w:r w:rsidR="308E09D1">
        <w:t xml:space="preserve"> </w:t>
      </w:r>
      <w:r w:rsidR="0D1803E5">
        <w:t xml:space="preserve">required to </w:t>
      </w:r>
      <w:r w:rsidR="5689317B">
        <w:t>hol</w:t>
      </w:r>
      <w:r w:rsidR="2BCAB30A">
        <w:t>d</w:t>
      </w:r>
      <w:r w:rsidR="5689317B">
        <w:t xml:space="preserve"> </w:t>
      </w:r>
      <w:r>
        <w:t>suitable permissions under both the Wildlife Act and the Meat Industry Act</w:t>
      </w:r>
      <w:r w:rsidR="446076E5">
        <w:t>.</w:t>
      </w:r>
      <w:r>
        <w:t xml:space="preserve"> </w:t>
      </w:r>
    </w:p>
    <w:p w14:paraId="74368350" w14:textId="4E755E8A" w:rsidR="00A73F62" w:rsidRPr="008E7E37" w:rsidRDefault="30D03D57" w:rsidP="00A73F62">
      <w:pPr>
        <w:pStyle w:val="BodyText"/>
      </w:pPr>
      <w:r>
        <w:t>This Plan describes the</w:t>
      </w:r>
      <w:r w:rsidR="025C2BB6">
        <w:t xml:space="preserve"> current legislative basis for </w:t>
      </w:r>
      <w:r w:rsidR="0FE3CFE7">
        <w:t>authorisation</w:t>
      </w:r>
      <w:r w:rsidR="17237D90">
        <w:t>s</w:t>
      </w:r>
      <w:r w:rsidR="0FE3CFE7">
        <w:t xml:space="preserve"> </w:t>
      </w:r>
      <w:r w:rsidR="025C2BB6">
        <w:t>and licensing arrangements</w:t>
      </w:r>
      <w:r w:rsidR="62CB4CDF">
        <w:t>.</w:t>
      </w:r>
      <w:r w:rsidR="6197CFE1">
        <w:t xml:space="preserve"> </w:t>
      </w:r>
      <w:r w:rsidR="025C2BB6">
        <w:t xml:space="preserve">Conditions </w:t>
      </w:r>
      <w:r w:rsidR="7BDE5288">
        <w:t>are</w:t>
      </w:r>
      <w:r w:rsidR="025C2BB6">
        <w:t xml:space="preserve"> applied to licences and authorisations </w:t>
      </w:r>
      <w:r w:rsidR="7A285EB0">
        <w:t xml:space="preserve">to </w:t>
      </w:r>
      <w:r w:rsidR="025C2BB6">
        <w:t xml:space="preserve">reflect the </w:t>
      </w:r>
      <w:r w:rsidR="004C73BA">
        <w:t>actions</w:t>
      </w:r>
      <w:r w:rsidR="025C2BB6">
        <w:t xml:space="preserve"> set out in this </w:t>
      </w:r>
      <w:r w:rsidR="36156CC7">
        <w:t>P</w:t>
      </w:r>
      <w:r w:rsidR="025C2BB6">
        <w:t xml:space="preserve">lan. </w:t>
      </w:r>
      <w:r w:rsidR="705EE41A">
        <w:t xml:space="preserve"> </w:t>
      </w:r>
    </w:p>
    <w:p w14:paraId="3F0962FE" w14:textId="6E5473C9" w:rsidR="009E0577" w:rsidRPr="00B65A7F" w:rsidRDefault="00346C11" w:rsidP="601D6A2E">
      <w:pPr>
        <w:pStyle w:val="BodyText"/>
        <w:rPr>
          <w:rFonts w:eastAsiaTheme="majorEastAsia" w:cstheme="minorHAnsi"/>
          <w:bCs/>
          <w:iCs/>
        </w:rPr>
      </w:pPr>
      <w:r>
        <w:t xml:space="preserve">Harvesters </w:t>
      </w:r>
      <w:r w:rsidR="009B44F9">
        <w:t>must</w:t>
      </w:r>
      <w:r w:rsidR="00BD5AB0">
        <w:t xml:space="preserve"> </w:t>
      </w:r>
      <w:r>
        <w:t>apply for quota</w:t>
      </w:r>
      <w:r w:rsidR="002E0A22">
        <w:t xml:space="preserve"> in a specified </w:t>
      </w:r>
      <w:r w:rsidR="00FB12EE">
        <w:t xml:space="preserve">Harvest </w:t>
      </w:r>
      <w:r w:rsidR="5F5D72FB">
        <w:t>Zone</w:t>
      </w:r>
      <w:r w:rsidR="149D62BE">
        <w:t xml:space="preserve"> and barcoded tags are issued accordingly upon </w:t>
      </w:r>
      <w:r w:rsidR="149D62BE" w:rsidRPr="00B65A7F">
        <w:rPr>
          <w:rFonts w:eastAsiaTheme="majorEastAsia" w:cstheme="minorHAnsi"/>
          <w:bCs/>
          <w:iCs/>
        </w:rPr>
        <w:t>approval</w:t>
      </w:r>
      <w:r w:rsidR="26765D66" w:rsidRPr="00B65A7F">
        <w:rPr>
          <w:rFonts w:eastAsiaTheme="majorEastAsia" w:cstheme="minorHAnsi"/>
          <w:bCs/>
          <w:iCs/>
        </w:rPr>
        <w:t>.</w:t>
      </w:r>
      <w:r w:rsidRPr="00B65A7F">
        <w:rPr>
          <w:rFonts w:eastAsiaTheme="majorEastAsia" w:cstheme="minorHAnsi"/>
          <w:bCs/>
          <w:iCs/>
        </w:rPr>
        <w:t xml:space="preserve"> </w:t>
      </w:r>
      <w:r w:rsidR="6B46CF55" w:rsidRPr="00B65A7F">
        <w:rPr>
          <w:rFonts w:eastAsiaTheme="majorEastAsia" w:cstheme="minorHAnsi"/>
          <w:bCs/>
          <w:iCs/>
        </w:rPr>
        <w:t>Harvesters</w:t>
      </w:r>
      <w:r w:rsidR="00A73F62" w:rsidRPr="00B65A7F">
        <w:rPr>
          <w:rFonts w:eastAsiaTheme="majorEastAsia" w:cstheme="minorHAnsi"/>
          <w:bCs/>
          <w:iCs/>
        </w:rPr>
        <w:t xml:space="preserve"> </w:t>
      </w:r>
      <w:r w:rsidR="00497340" w:rsidRPr="00B65A7F">
        <w:rPr>
          <w:rFonts w:eastAsiaTheme="majorEastAsia" w:cstheme="minorHAnsi"/>
          <w:bCs/>
          <w:iCs/>
        </w:rPr>
        <w:t>must</w:t>
      </w:r>
      <w:r w:rsidR="00A73F62" w:rsidRPr="00B65A7F">
        <w:rPr>
          <w:rFonts w:eastAsiaTheme="majorEastAsia" w:cstheme="minorHAnsi"/>
          <w:bCs/>
          <w:iCs/>
        </w:rPr>
        <w:t xml:space="preserve"> adhere to tagging procedures as described in this </w:t>
      </w:r>
      <w:r w:rsidR="296AB0AC" w:rsidRPr="00B65A7F">
        <w:rPr>
          <w:rFonts w:eastAsiaTheme="majorEastAsia" w:cstheme="minorHAnsi"/>
          <w:bCs/>
          <w:iCs/>
        </w:rPr>
        <w:t>P</w:t>
      </w:r>
      <w:r w:rsidR="00A73F62" w:rsidRPr="00B65A7F">
        <w:rPr>
          <w:rFonts w:eastAsiaTheme="majorEastAsia" w:cstheme="minorHAnsi"/>
          <w:bCs/>
          <w:iCs/>
        </w:rPr>
        <w:t>lan</w:t>
      </w:r>
      <w:r w:rsidR="00BB2893" w:rsidRPr="00B65A7F">
        <w:rPr>
          <w:rFonts w:eastAsiaTheme="majorEastAsia" w:cstheme="minorHAnsi"/>
          <w:bCs/>
          <w:iCs/>
        </w:rPr>
        <w:t xml:space="preserve">. </w:t>
      </w:r>
      <w:r w:rsidR="00A73F62" w:rsidRPr="00B65A7F">
        <w:rPr>
          <w:rFonts w:eastAsiaTheme="majorEastAsia" w:cstheme="minorHAnsi"/>
          <w:bCs/>
          <w:iCs/>
        </w:rPr>
        <w:t xml:space="preserve"> </w:t>
      </w:r>
    </w:p>
    <w:tbl>
      <w:tblPr>
        <w:tblStyle w:val="TableGrid"/>
        <w:tblpPr w:leftFromText="180" w:rightFromText="180" w:vertAnchor="text" w:horzAnchor="margin" w:tblpY="302"/>
        <w:tblW w:w="9647" w:type="dxa"/>
        <w:tblLayout w:type="fixed"/>
        <w:tblLook w:val="04A0" w:firstRow="1" w:lastRow="0" w:firstColumn="1" w:lastColumn="0" w:noHBand="0" w:noVBand="1"/>
      </w:tblPr>
      <w:tblGrid>
        <w:gridCol w:w="1130"/>
        <w:gridCol w:w="7234"/>
        <w:gridCol w:w="1276"/>
        <w:gridCol w:w="7"/>
      </w:tblGrid>
      <w:tr w:rsidR="00C352D9" w:rsidRPr="00CC25FF" w14:paraId="57BC13C3"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7" w:type="dxa"/>
            <w:gridSpan w:val="4"/>
            <w:shd w:val="clear" w:color="auto" w:fill="2E1E66" w:themeFill="accent4" w:themeFillTint="E6"/>
          </w:tcPr>
          <w:p w14:paraId="30FC0FD2" w14:textId="320FC82A" w:rsidR="009072DF" w:rsidRPr="006F46A6" w:rsidRDefault="009542A0" w:rsidP="0009560A">
            <w:pPr>
              <w:pStyle w:val="Heading5"/>
              <w:spacing w:before="80" w:after="80"/>
              <w:rPr>
                <w:color w:val="FFFFFF" w:themeColor="background1"/>
                <w:sz w:val="20"/>
                <w:u w:val="single"/>
              </w:rPr>
            </w:pPr>
            <w:r>
              <w:rPr>
                <w:color w:val="FFFFFF" w:themeColor="background1"/>
                <w:sz w:val="20"/>
                <w:u w:val="single"/>
              </w:rPr>
              <w:t xml:space="preserve">Aim </w:t>
            </w:r>
            <w:r w:rsidR="005E3F3D">
              <w:rPr>
                <w:color w:val="FFFFFF" w:themeColor="background1"/>
                <w:sz w:val="20"/>
                <w:u w:val="single"/>
              </w:rPr>
              <w:t>3</w:t>
            </w:r>
            <w:r w:rsidR="00FC61F3">
              <w:rPr>
                <w:color w:val="FFFFFF" w:themeColor="background1"/>
                <w:sz w:val="20"/>
                <w:u w:val="single"/>
              </w:rPr>
              <w:t>:</w:t>
            </w:r>
            <w:r w:rsidR="009072DF" w:rsidRPr="006F46A6">
              <w:rPr>
                <w:color w:val="FFFFFF" w:themeColor="background1"/>
                <w:sz w:val="20"/>
                <w:u w:val="single"/>
              </w:rPr>
              <w:t xml:space="preserve"> </w:t>
            </w:r>
          </w:p>
          <w:p w14:paraId="55A93751" w14:textId="0150A2D1" w:rsidR="00C352D9" w:rsidRPr="006F46A6" w:rsidRDefault="009072DF" w:rsidP="0009560A">
            <w:pPr>
              <w:pStyle w:val="Heading5"/>
              <w:spacing w:before="80" w:after="80"/>
              <w:rPr>
                <w:b w:val="0"/>
                <w:bCs/>
                <w:color w:val="FFFFFF" w:themeColor="background1"/>
                <w:sz w:val="20"/>
              </w:rPr>
            </w:pPr>
            <w:r w:rsidRPr="006F46A6">
              <w:rPr>
                <w:b w:val="0"/>
                <w:bCs/>
                <w:color w:val="FFFFFF" w:themeColor="background1"/>
                <w:sz w:val="20"/>
              </w:rPr>
              <w:t>Ensure that commercial kangaroo harvesting activities are effectively regulated</w:t>
            </w:r>
            <w:r w:rsidR="0019617A">
              <w:rPr>
                <w:b w:val="0"/>
                <w:bCs/>
                <w:color w:val="FFFFFF" w:themeColor="background1"/>
                <w:sz w:val="20"/>
              </w:rPr>
              <w:t>.</w:t>
            </w:r>
          </w:p>
        </w:tc>
      </w:tr>
      <w:tr w:rsidR="004756EB" w:rsidRPr="00CC25FF" w14:paraId="71412F57" w14:textId="77777777" w:rsidTr="006177B1">
        <w:tc>
          <w:tcPr>
            <w:cnfStyle w:val="001000000000" w:firstRow="0" w:lastRow="0" w:firstColumn="1" w:lastColumn="0" w:oddVBand="0" w:evenVBand="0" w:oddHBand="0" w:evenHBand="0" w:firstRowFirstColumn="0" w:firstRowLastColumn="0" w:lastRowFirstColumn="0" w:lastRowLastColumn="0"/>
            <w:tcW w:w="1130" w:type="dxa"/>
            <w:shd w:val="clear" w:color="auto" w:fill="004C97" w:themeFill="accent1"/>
            <w:vAlign w:val="center"/>
          </w:tcPr>
          <w:p w14:paraId="654F0AE9" w14:textId="315A3758" w:rsidR="00C352D9" w:rsidRPr="00F764A6"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Action </w:t>
            </w:r>
            <w:r w:rsidR="00C352D9">
              <w:rPr>
                <w:rFonts w:asciiTheme="minorHAnsi" w:hAnsiTheme="minorHAnsi" w:cstheme="minorHAnsi"/>
                <w:color w:val="FFFFFF" w:themeColor="background1"/>
                <w:sz w:val="20"/>
              </w:rPr>
              <w:t>3.1</w:t>
            </w:r>
          </w:p>
        </w:tc>
        <w:tc>
          <w:tcPr>
            <w:tcW w:w="8517" w:type="dxa"/>
            <w:gridSpan w:val="3"/>
            <w:shd w:val="clear" w:color="auto" w:fill="004C97" w:themeFill="accent1"/>
            <w:vAlign w:val="center"/>
          </w:tcPr>
          <w:p w14:paraId="24627C24" w14:textId="77777777" w:rsidR="00C352D9" w:rsidRPr="00CC25FF" w:rsidRDefault="00C352D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All participants are required to hold the appropriate authorisations and licences under relevant Victorian legislation.</w:t>
            </w:r>
          </w:p>
        </w:tc>
      </w:tr>
      <w:tr w:rsidR="002D08A6" w:rsidRPr="00553AFE" w14:paraId="1C150CEB"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6CC21AA2" w14:textId="53AEE67C" w:rsidR="00B02959" w:rsidRPr="00771E84" w:rsidRDefault="00B02959" w:rsidP="0009560A">
            <w:pPr>
              <w:pStyle w:val="Heading5"/>
              <w:spacing w:before="80" w:after="80"/>
              <w:jc w:val="center"/>
              <w:rPr>
                <w:rFonts w:asciiTheme="minorHAnsi" w:hAnsiTheme="minorHAnsi" w:cstheme="minorHAnsi"/>
                <w:color w:val="auto"/>
                <w:sz w:val="20"/>
              </w:rPr>
            </w:pPr>
          </w:p>
        </w:tc>
        <w:tc>
          <w:tcPr>
            <w:tcW w:w="7234" w:type="dxa"/>
            <w:vAlign w:val="center"/>
          </w:tcPr>
          <w:p w14:paraId="40F8D985" w14:textId="2DE087B7" w:rsidR="00426C1C" w:rsidRPr="00B65A7F" w:rsidRDefault="00426C1C"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Bidi"/>
              </w:rPr>
            </w:pPr>
            <w:r w:rsidRPr="00B65A7F">
              <w:rPr>
                <w:rFonts w:cstheme="minorBidi"/>
              </w:rPr>
              <w:t>All participants operating under this Plan hold the appropriate licences and authorisations.</w:t>
            </w:r>
          </w:p>
          <w:p w14:paraId="14FEBF64" w14:textId="77777777" w:rsidR="00B02959" w:rsidRDefault="00B02959" w:rsidP="0009560A">
            <w:pPr>
              <w:pStyle w:val="BodyText"/>
              <w:numPr>
                <w:ilvl w:val="0"/>
                <w:numId w:val="50"/>
              </w:numPr>
              <w:spacing w:before="80" w:after="80"/>
              <w:cnfStyle w:val="000000000000" w:firstRow="0" w:lastRow="0" w:firstColumn="0" w:lastColumn="0" w:oddVBand="0" w:evenVBand="0" w:oddHBand="0" w:evenHBand="0" w:firstRowFirstColumn="0" w:firstRowLastColumn="0" w:lastRowFirstColumn="0" w:lastRowLastColumn="0"/>
            </w:pPr>
            <w:r>
              <w:t xml:space="preserve">Kangaroo harvesters; </w:t>
            </w:r>
          </w:p>
          <w:p w14:paraId="0C01217E" w14:textId="77777777"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hold an authorisation under section 28A(1)(h) of the Wildlife Act</w:t>
            </w:r>
          </w:p>
          <w:p w14:paraId="226EA129" w14:textId="0BF01603"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 xml:space="preserve">are listed as an Approved Supplier </w:t>
            </w:r>
            <w:r w:rsidRPr="00826110">
              <w:t xml:space="preserve">under the Food Safety Plan of a participating </w:t>
            </w:r>
            <w:r w:rsidRPr="002F6E85">
              <w:rPr>
                <w:i/>
                <w:iCs/>
              </w:rPr>
              <w:t>meat processing facility</w:t>
            </w:r>
            <w:r w:rsidRPr="00826110">
              <w:t>.</w:t>
            </w:r>
          </w:p>
          <w:p w14:paraId="65D207D4" w14:textId="3C6B0D7E" w:rsidR="00B02959" w:rsidRDefault="00B02959" w:rsidP="0009560A">
            <w:pPr>
              <w:pStyle w:val="BodyText"/>
              <w:numPr>
                <w:ilvl w:val="0"/>
                <w:numId w:val="33"/>
              </w:numPr>
              <w:spacing w:before="80" w:after="80"/>
              <w:cnfStyle w:val="000000000000" w:firstRow="0" w:lastRow="0" w:firstColumn="0" w:lastColumn="0" w:oddVBand="0" w:evenVBand="0" w:oddHBand="0" w:evenHBand="0" w:firstRowFirstColumn="0" w:firstRowLastColumn="0" w:lastRowFirstColumn="0" w:lastRowLastColumn="0"/>
            </w:pPr>
            <w:r>
              <w:t xml:space="preserve">Operators of Harvest Vehicles use a </w:t>
            </w:r>
            <w:r w:rsidRPr="00F02CB9">
              <w:t>Game processing facility (harvest vehicle) licence.</w:t>
            </w:r>
            <w:r w:rsidRPr="00F02CB9" w:rsidDel="00F02CB9">
              <w:t xml:space="preserve"> </w:t>
            </w:r>
          </w:p>
          <w:p w14:paraId="171AF15E" w14:textId="21E04A03" w:rsidR="00B02959" w:rsidRDefault="00B02959" w:rsidP="0009560A">
            <w:pPr>
              <w:pStyle w:val="BodyText"/>
              <w:numPr>
                <w:ilvl w:val="0"/>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rPr>
                <w:i/>
                <w:iCs/>
              </w:rPr>
              <w:t>M</w:t>
            </w:r>
            <w:r w:rsidRPr="00FD10C0">
              <w:rPr>
                <w:i/>
                <w:iCs/>
              </w:rPr>
              <w:t>eat processing facilit</w:t>
            </w:r>
            <w:r>
              <w:rPr>
                <w:i/>
                <w:iCs/>
              </w:rPr>
              <w:t>ies</w:t>
            </w:r>
            <w:r w:rsidDel="002054E9">
              <w:t xml:space="preserve"> </w:t>
            </w:r>
            <w:r>
              <w:t xml:space="preserve">hold a </w:t>
            </w:r>
          </w:p>
          <w:p w14:paraId="7FAA6F32" w14:textId="77777777"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Wildlife Processor Licence</w:t>
            </w:r>
          </w:p>
          <w:p w14:paraId="4878DF61" w14:textId="2DA5BBC4"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rsidRPr="00826110">
              <w:t xml:space="preserve">Game </w:t>
            </w:r>
            <w:r>
              <w:t>m</w:t>
            </w:r>
            <w:r w:rsidRPr="00826110">
              <w:t xml:space="preserve">eat </w:t>
            </w:r>
            <w:r>
              <w:t>p</w:t>
            </w:r>
            <w:r w:rsidRPr="00826110">
              <w:t xml:space="preserve">rocessing </w:t>
            </w:r>
            <w:r>
              <w:t>f</w:t>
            </w:r>
            <w:r w:rsidRPr="00826110">
              <w:t xml:space="preserve">acility (Premises) or a Pet </w:t>
            </w:r>
            <w:r>
              <w:t>food</w:t>
            </w:r>
            <w:r w:rsidRPr="00826110">
              <w:t xml:space="preserve"> </w:t>
            </w:r>
            <w:r>
              <w:t>p</w:t>
            </w:r>
            <w:r w:rsidRPr="00826110">
              <w:t xml:space="preserve">rocessing </w:t>
            </w:r>
            <w:r>
              <w:t>f</w:t>
            </w:r>
            <w:r w:rsidRPr="00826110">
              <w:t>acility licence under the Meat Industry Act.</w:t>
            </w:r>
          </w:p>
          <w:p w14:paraId="601E5CC9" w14:textId="77777777" w:rsidR="00B02959" w:rsidRPr="009C5980" w:rsidRDefault="00B02959" w:rsidP="0009560A">
            <w:pPr>
              <w:pStyle w:val="BodyText"/>
              <w:numPr>
                <w:ilvl w:val="0"/>
                <w:numId w:val="33"/>
              </w:numPr>
              <w:spacing w:before="80" w:after="80"/>
              <w:cnfStyle w:val="000000000000" w:firstRow="0" w:lastRow="0" w:firstColumn="0" w:lastColumn="0" w:oddVBand="0" w:evenVBand="0" w:oddHBand="0" w:evenHBand="0" w:firstRowFirstColumn="0" w:firstRowLastColumn="0" w:lastRowFirstColumn="0" w:lastRowLastColumn="0"/>
            </w:pPr>
            <w:r w:rsidRPr="00826110">
              <w:t>Operators of field depots</w:t>
            </w:r>
            <w:r>
              <w:t xml:space="preserve"> </w:t>
            </w:r>
            <w:r w:rsidRPr="00826110">
              <w:t>hold a Game Meat Processing Facility (Field Depot) license as specified in PrimeSafe’s Wild Game Meat Harvesting Guidelines.</w:t>
            </w:r>
          </w:p>
        </w:tc>
        <w:tc>
          <w:tcPr>
            <w:tcW w:w="1276" w:type="dxa"/>
            <w:shd w:val="clear" w:color="auto" w:fill="CCDBEA" w:themeFill="background2"/>
            <w:vAlign w:val="center"/>
          </w:tcPr>
          <w:p w14:paraId="07DA6EFA" w14:textId="77777777" w:rsidR="00B02959" w:rsidRPr="00826110" w:rsidRDefault="00B0295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826110">
              <w:rPr>
                <w:rFonts w:asciiTheme="minorHAnsi" w:hAnsiTheme="minorHAnsi" w:cstheme="minorHAnsi"/>
                <w:color w:val="auto"/>
                <w:sz w:val="20"/>
              </w:rPr>
              <w:t>DEECA</w:t>
            </w:r>
          </w:p>
          <w:p w14:paraId="700A00D8" w14:textId="77777777" w:rsidR="00B02959" w:rsidRPr="00826110" w:rsidRDefault="00B0295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sidRPr="00826110">
              <w:rPr>
                <w:b/>
              </w:rPr>
              <w:t>DJSIR or its agents</w:t>
            </w:r>
          </w:p>
          <w:p w14:paraId="1086BD33" w14:textId="77777777" w:rsidR="00B02959" w:rsidRPr="00826110" w:rsidRDefault="00B0295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pPr>
            <w:r w:rsidRPr="00826110">
              <w:rPr>
                <w:b/>
              </w:rPr>
              <w:t>PrimeSafe</w:t>
            </w:r>
          </w:p>
        </w:tc>
      </w:tr>
      <w:tr w:rsidR="002D08A6" w:rsidRPr="00553AFE" w14:paraId="1DCAA885"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5997658E" w14:textId="5223B543" w:rsidR="00B02959" w:rsidRPr="00771E84" w:rsidRDefault="00B02959"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3.1.1</w:t>
            </w:r>
          </w:p>
        </w:tc>
        <w:tc>
          <w:tcPr>
            <w:tcW w:w="7234" w:type="dxa"/>
            <w:vAlign w:val="center"/>
          </w:tcPr>
          <w:p w14:paraId="001FC6D4" w14:textId="2DE087B7" w:rsidR="008102A0" w:rsidRDefault="00426C1C"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980C4B5">
              <w:rPr>
                <w:rFonts w:asciiTheme="minorHAnsi" w:hAnsiTheme="minorHAnsi" w:cstheme="minorBidi"/>
                <w:b w:val="0"/>
                <w:color w:val="auto"/>
                <w:sz w:val="20"/>
              </w:rPr>
              <w:t xml:space="preserve">All harvesters prior to being authorised under the Wildlife Act 1975, produce evidence of firearms accreditation and proficiency, game harvester skillset accreditation and evidence of a vehicle registered with PrimeSafe. </w:t>
            </w:r>
          </w:p>
          <w:p w14:paraId="201FD054" w14:textId="2DE087B7" w:rsidR="00B02959" w:rsidRDefault="00426C1C"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980C4B5">
              <w:rPr>
                <w:rFonts w:asciiTheme="minorHAnsi" w:hAnsiTheme="minorHAnsi" w:cstheme="minorBidi"/>
                <w:b w:val="0"/>
                <w:color w:val="auto"/>
                <w:sz w:val="20"/>
              </w:rPr>
              <w:t>These records are manually sighted and recorded.</w:t>
            </w:r>
          </w:p>
        </w:tc>
        <w:tc>
          <w:tcPr>
            <w:tcW w:w="1276" w:type="dxa"/>
            <w:shd w:val="clear" w:color="auto" w:fill="CCDBEA" w:themeFill="background2"/>
            <w:vAlign w:val="center"/>
          </w:tcPr>
          <w:p w14:paraId="7F87F4E3" w14:textId="4265AAD3" w:rsidR="00B02959" w:rsidRPr="00826110" w:rsidRDefault="00DE2B8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4756EB" w:rsidRPr="00553AFE" w14:paraId="3797D8DC" w14:textId="77777777" w:rsidTr="006177B1">
        <w:tc>
          <w:tcPr>
            <w:cnfStyle w:val="001000000000" w:firstRow="0" w:lastRow="0" w:firstColumn="1" w:lastColumn="0" w:oddVBand="0" w:evenVBand="0" w:oddHBand="0" w:evenHBand="0" w:firstRowFirstColumn="0" w:firstRowLastColumn="0" w:lastRowFirstColumn="0" w:lastRowLastColumn="0"/>
            <w:tcW w:w="1130" w:type="dxa"/>
            <w:shd w:val="clear" w:color="auto" w:fill="004C97" w:themeFill="accent1"/>
            <w:vAlign w:val="center"/>
          </w:tcPr>
          <w:p w14:paraId="61E0CC9F" w14:textId="691456F8" w:rsidR="009072DF"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E9D6078" w14:textId="77777777" w:rsidR="00C352D9" w:rsidRPr="00F764A6" w:rsidRDefault="00C352D9"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3.2</w:t>
            </w:r>
          </w:p>
        </w:tc>
        <w:tc>
          <w:tcPr>
            <w:tcW w:w="8517" w:type="dxa"/>
            <w:gridSpan w:val="3"/>
            <w:shd w:val="clear" w:color="auto" w:fill="004C97" w:themeFill="accent1"/>
            <w:vAlign w:val="center"/>
          </w:tcPr>
          <w:p w14:paraId="268AD847" w14:textId="5BFB5FE9" w:rsidR="00C352D9" w:rsidRPr="00B65A7F" w:rsidRDefault="00C352D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B65A7F">
              <w:rPr>
                <w:rFonts w:asciiTheme="minorHAnsi" w:hAnsiTheme="minorHAnsi" w:cstheme="minorBidi"/>
                <w:b w:val="0"/>
                <w:color w:val="FFFFFF" w:themeColor="background1"/>
                <w:sz w:val="20"/>
              </w:rPr>
              <w:t xml:space="preserve">Conditions are applied to authorisations and licences to reflect the </w:t>
            </w:r>
            <w:r w:rsidR="00FC61F3" w:rsidRPr="00B65A7F">
              <w:rPr>
                <w:rFonts w:asciiTheme="minorHAnsi" w:hAnsiTheme="minorHAnsi" w:cstheme="minorBidi"/>
                <w:b w:val="0"/>
                <w:color w:val="FFFFFF" w:themeColor="background1"/>
                <w:sz w:val="20"/>
              </w:rPr>
              <w:t>action</w:t>
            </w:r>
            <w:r w:rsidRPr="00B65A7F">
              <w:rPr>
                <w:rFonts w:asciiTheme="minorHAnsi" w:hAnsiTheme="minorHAnsi" w:cstheme="minorBidi"/>
                <w:b w:val="0"/>
                <w:color w:val="FFFFFF" w:themeColor="background1"/>
                <w:sz w:val="20"/>
              </w:rPr>
              <w:t>s of this Plan</w:t>
            </w:r>
            <w:r w:rsidR="007C0FA5" w:rsidRPr="00B65A7F">
              <w:rPr>
                <w:rFonts w:asciiTheme="minorHAnsi" w:hAnsiTheme="minorHAnsi" w:cstheme="minorBidi"/>
                <w:b w:val="0"/>
                <w:color w:val="FFFFFF" w:themeColor="background1"/>
                <w:sz w:val="20"/>
              </w:rPr>
              <w:t>.</w:t>
            </w:r>
          </w:p>
        </w:tc>
      </w:tr>
      <w:tr w:rsidR="00E56E96" w:rsidRPr="00CC25FF" w14:paraId="1F09C8F8"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Merge w:val="restart"/>
            <w:vAlign w:val="center"/>
          </w:tcPr>
          <w:p w14:paraId="23855EB4" w14:textId="695ABB05" w:rsidR="00E56E96" w:rsidRPr="00F764A6" w:rsidRDefault="00E56E96" w:rsidP="0009560A">
            <w:pPr>
              <w:pStyle w:val="Heading5"/>
              <w:spacing w:before="80" w:after="80"/>
              <w:jc w:val="center"/>
              <w:rPr>
                <w:rFonts w:asciiTheme="minorHAnsi" w:hAnsiTheme="minorHAnsi" w:cstheme="minorHAnsi"/>
                <w:color w:val="auto"/>
                <w:sz w:val="20"/>
              </w:rPr>
            </w:pPr>
          </w:p>
        </w:tc>
        <w:tc>
          <w:tcPr>
            <w:tcW w:w="7234" w:type="dxa"/>
            <w:vAlign w:val="center"/>
          </w:tcPr>
          <w:p w14:paraId="4E8EDC9B" w14:textId="488DA826" w:rsidR="00E56E96" w:rsidRPr="00CC25FF"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Review and update conditions as required in response to changes in regulatory arrangements or operational/administrative policies.</w:t>
            </w:r>
          </w:p>
        </w:tc>
        <w:tc>
          <w:tcPr>
            <w:tcW w:w="1276" w:type="dxa"/>
            <w:vMerge w:val="restart"/>
            <w:shd w:val="clear" w:color="auto" w:fill="CCDBEA" w:themeFill="background2"/>
            <w:vAlign w:val="center"/>
          </w:tcPr>
          <w:p w14:paraId="0ED20DA0" w14:textId="77777777" w:rsidR="00E56E96" w:rsidRDefault="00E56E96"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2B617896" w14:textId="77777777" w:rsidR="00E56E96" w:rsidRPr="00CC25FF" w:rsidRDefault="00E56E96"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p w14:paraId="59B20F82" w14:textId="69715749" w:rsidR="00E56E96" w:rsidRPr="00CC25FF" w:rsidRDefault="00E56E96"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tc>
      </w:tr>
      <w:tr w:rsidR="00E56E96" w:rsidRPr="00CC25FF" w14:paraId="71C1010F" w14:textId="77777777" w:rsidTr="5F1B3632">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Merge/>
            <w:vAlign w:val="center"/>
          </w:tcPr>
          <w:p w14:paraId="2D5CF38F" w14:textId="77777777" w:rsidR="00E56E96" w:rsidDel="00206C6B" w:rsidRDefault="00E56E96" w:rsidP="0009560A">
            <w:pPr>
              <w:pStyle w:val="Heading5"/>
              <w:spacing w:before="80" w:after="80"/>
              <w:jc w:val="center"/>
              <w:rPr>
                <w:rFonts w:asciiTheme="minorHAnsi" w:hAnsiTheme="minorHAnsi" w:cstheme="minorHAnsi"/>
                <w:color w:val="auto"/>
                <w:sz w:val="20"/>
              </w:rPr>
            </w:pPr>
          </w:p>
        </w:tc>
        <w:tc>
          <w:tcPr>
            <w:tcW w:w="7234" w:type="dxa"/>
            <w:vAlign w:val="center"/>
          </w:tcPr>
          <w:p w14:paraId="61F87D41" w14:textId="1780954C" w:rsidR="00E56E96" w:rsidRPr="41E41C3D"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L</w:t>
            </w:r>
            <w:r w:rsidRPr="41E41C3D">
              <w:rPr>
                <w:rFonts w:asciiTheme="minorHAnsi" w:hAnsiTheme="minorHAnsi" w:cstheme="minorBidi"/>
                <w:b w:val="0"/>
                <w:color w:val="auto"/>
                <w:sz w:val="20"/>
              </w:rPr>
              <w:t xml:space="preserve">icence and authorisation holders </w:t>
            </w:r>
            <w:r>
              <w:rPr>
                <w:rFonts w:asciiTheme="minorHAnsi" w:hAnsiTheme="minorHAnsi" w:cstheme="minorBidi"/>
                <w:b w:val="0"/>
                <w:color w:val="auto"/>
                <w:sz w:val="20"/>
              </w:rPr>
              <w:t xml:space="preserve">are informed </w:t>
            </w:r>
            <w:r w:rsidRPr="41E41C3D">
              <w:rPr>
                <w:rFonts w:asciiTheme="minorHAnsi" w:hAnsiTheme="minorHAnsi" w:cstheme="minorBidi"/>
                <w:b w:val="0"/>
                <w:color w:val="auto"/>
                <w:sz w:val="20"/>
              </w:rPr>
              <w:t>in writing of changes to conditions, prior to those changes being implemented.</w:t>
            </w:r>
          </w:p>
        </w:tc>
        <w:tc>
          <w:tcPr>
            <w:tcW w:w="1276" w:type="dxa"/>
            <w:vMerge/>
            <w:vAlign w:val="center"/>
          </w:tcPr>
          <w:p w14:paraId="14EA0B52" w14:textId="77777777" w:rsidR="00E56E96"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E2B81" w:rsidRPr="00CC25FF" w14:paraId="0C6CB85F" w14:textId="77777777" w:rsidTr="5F1B3632">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38C46B6B" w14:textId="77777777" w:rsidR="00DE2B81" w:rsidRPr="00F764A6" w:rsidRDefault="00DE2B81"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w:t>
            </w:r>
            <w:r>
              <w:rPr>
                <w:rFonts w:asciiTheme="minorHAnsi" w:eastAsia="Times New Roman" w:hAnsiTheme="minorHAnsi" w:cs="Times New Roman"/>
                <w:b w:val="0"/>
                <w:i/>
                <w:color w:val="auto"/>
                <w:sz w:val="20"/>
              </w:rPr>
              <w:t>2.</w:t>
            </w:r>
            <w:r>
              <w:rPr>
                <w:rFonts w:asciiTheme="minorHAnsi" w:hAnsiTheme="minorHAnsi" w:cstheme="minorHAnsi"/>
                <w:color w:val="auto"/>
                <w:sz w:val="20"/>
              </w:rPr>
              <w:t>1</w:t>
            </w:r>
          </w:p>
        </w:tc>
        <w:tc>
          <w:tcPr>
            <w:tcW w:w="7234" w:type="dxa"/>
            <w:vAlign w:val="center"/>
          </w:tcPr>
          <w:p w14:paraId="6259C036" w14:textId="77777777" w:rsidR="00DE2B81" w:rsidRDefault="00DE2B81"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Standard conditions reflecting the </w:t>
            </w:r>
            <w:r>
              <w:rPr>
                <w:rFonts w:asciiTheme="minorHAnsi" w:hAnsiTheme="minorHAnsi" w:cstheme="minorBidi"/>
                <w:b w:val="0"/>
                <w:color w:val="auto"/>
                <w:sz w:val="20"/>
              </w:rPr>
              <w:t>action</w:t>
            </w:r>
            <w:r w:rsidRPr="41E41C3D">
              <w:rPr>
                <w:rFonts w:asciiTheme="minorHAnsi" w:hAnsiTheme="minorHAnsi" w:cstheme="minorBidi"/>
                <w:b w:val="0"/>
                <w:color w:val="auto"/>
                <w:sz w:val="20"/>
              </w:rPr>
              <w:t xml:space="preserve">s of this Plan </w:t>
            </w:r>
            <w:r>
              <w:rPr>
                <w:rFonts w:asciiTheme="minorHAnsi" w:hAnsiTheme="minorHAnsi" w:cstheme="minorBidi"/>
                <w:b w:val="0"/>
                <w:color w:val="auto"/>
                <w:sz w:val="20"/>
              </w:rPr>
              <w:t>are included:</w:t>
            </w:r>
          </w:p>
          <w:p w14:paraId="282FB761" w14:textId="3F4F9D93" w:rsidR="00DE2B81" w:rsidRDefault="00DE2B81" w:rsidP="0009560A">
            <w:pPr>
              <w:pStyle w:val="Heading5"/>
              <w:numPr>
                <w:ilvl w:val="0"/>
                <w:numId w:val="49"/>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in </w:t>
            </w:r>
            <w:r w:rsidRPr="41E41C3D">
              <w:rPr>
                <w:rFonts w:asciiTheme="minorHAnsi" w:hAnsiTheme="minorHAnsi" w:cstheme="minorBidi"/>
                <w:b w:val="0"/>
                <w:color w:val="auto"/>
                <w:sz w:val="20"/>
              </w:rPr>
              <w:t>authorisation templates which authorised harvesters receive with their authorisation</w:t>
            </w:r>
          </w:p>
          <w:p w14:paraId="499ABCF5" w14:textId="77777777" w:rsidR="00DE2B81" w:rsidRPr="00CC25FF" w:rsidRDefault="00DE2B81" w:rsidP="0009560A">
            <w:pPr>
              <w:pStyle w:val="Heading5"/>
              <w:numPr>
                <w:ilvl w:val="0"/>
                <w:numId w:val="49"/>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on Wildlife Processor licences</w:t>
            </w:r>
            <w:r>
              <w:rPr>
                <w:rFonts w:asciiTheme="minorHAnsi" w:hAnsiTheme="minorHAnsi" w:cstheme="minorBidi"/>
                <w:b w:val="0"/>
                <w:color w:val="auto"/>
                <w:sz w:val="20"/>
              </w:rPr>
              <w:t xml:space="preserve"> issued under the Wildlife Act</w:t>
            </w:r>
            <w:r w:rsidRPr="41E41C3D">
              <w:rPr>
                <w:rFonts w:asciiTheme="minorHAnsi" w:hAnsiTheme="minorHAnsi" w:cstheme="minorBidi"/>
                <w:b w:val="0"/>
                <w:color w:val="auto"/>
                <w:sz w:val="20"/>
              </w:rPr>
              <w:t>.</w:t>
            </w:r>
          </w:p>
        </w:tc>
        <w:tc>
          <w:tcPr>
            <w:tcW w:w="1276" w:type="dxa"/>
            <w:vMerge/>
            <w:vAlign w:val="center"/>
          </w:tcPr>
          <w:p w14:paraId="25BADAE8" w14:textId="362BFC84" w:rsidR="00DE2B81" w:rsidRPr="00CC25FF" w:rsidRDefault="00DE2B81"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tc>
      </w:tr>
    </w:tbl>
    <w:p w14:paraId="472D0F60" w14:textId="77777777" w:rsidR="00425BA2" w:rsidRDefault="00425BA2">
      <w:r>
        <w:rPr>
          <w:b/>
          <w:iCs/>
        </w:rPr>
        <w:br w:type="page"/>
      </w:r>
    </w:p>
    <w:tbl>
      <w:tblPr>
        <w:tblStyle w:val="TableGrid"/>
        <w:tblpPr w:leftFromText="180" w:rightFromText="180" w:vertAnchor="text" w:horzAnchor="margin" w:tblpY="302"/>
        <w:tblW w:w="9639" w:type="dxa"/>
        <w:tblLayout w:type="fixed"/>
        <w:tblLook w:val="04A0" w:firstRow="1" w:lastRow="0" w:firstColumn="1" w:lastColumn="0" w:noHBand="0" w:noVBand="1"/>
      </w:tblPr>
      <w:tblGrid>
        <w:gridCol w:w="1130"/>
        <w:gridCol w:w="8509"/>
      </w:tblGrid>
      <w:tr w:rsidR="004756EB" w:rsidRPr="00553AFE" w14:paraId="7895C4A1" w14:textId="77777777" w:rsidTr="00617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3E6EB66B" w14:textId="194A2070" w:rsidR="009072DF" w:rsidRDefault="009542A0" w:rsidP="0039510E">
            <w:pPr>
              <w:pStyle w:val="Heading5"/>
              <w:spacing w:before="0" w:after="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Action</w:t>
            </w:r>
          </w:p>
          <w:p w14:paraId="682643A1" w14:textId="77777777" w:rsidR="00C352D9" w:rsidRPr="00F764A6" w:rsidRDefault="00C352D9" w:rsidP="0039510E">
            <w:pPr>
              <w:pStyle w:val="Heading5"/>
              <w:spacing w:before="0" w:after="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3.3</w:t>
            </w:r>
          </w:p>
        </w:tc>
        <w:tc>
          <w:tcPr>
            <w:tcW w:w="8509" w:type="dxa"/>
            <w:vAlign w:val="center"/>
          </w:tcPr>
          <w:p w14:paraId="1EFD5AEC" w14:textId="1D6C1BE7" w:rsidR="00C352D9" w:rsidRPr="00553AFE" w:rsidRDefault="00E37A50" w:rsidP="007143D4">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E</w:t>
            </w:r>
            <w:r w:rsidR="00C352D9" w:rsidRPr="03DC0620">
              <w:rPr>
                <w:rFonts w:asciiTheme="minorHAnsi" w:hAnsiTheme="minorHAnsi" w:cstheme="minorBidi"/>
                <w:b w:val="0"/>
                <w:color w:val="FFFFFF" w:themeColor="background1"/>
                <w:sz w:val="20"/>
              </w:rPr>
              <w:t>nsure</w:t>
            </w:r>
            <w:r>
              <w:rPr>
                <w:rFonts w:asciiTheme="minorHAnsi" w:hAnsiTheme="minorHAnsi" w:cstheme="minorBidi"/>
                <w:b w:val="0"/>
                <w:color w:val="FFFFFF" w:themeColor="background1"/>
                <w:sz w:val="20"/>
              </w:rPr>
              <w:t xml:space="preserve"> </w:t>
            </w:r>
            <w:r w:rsidRPr="00B47B2B">
              <w:rPr>
                <w:rFonts w:asciiTheme="minorHAnsi" w:hAnsiTheme="minorHAnsi" w:cstheme="minorBidi"/>
                <w:b w:val="0"/>
                <w:color w:val="FFFFFF" w:themeColor="background1"/>
                <w:sz w:val="20"/>
              </w:rPr>
              <w:t>tags are issued and used</w:t>
            </w:r>
            <w:r w:rsidR="00C352D9" w:rsidRPr="03DC0620">
              <w:rPr>
                <w:rFonts w:asciiTheme="minorHAnsi" w:hAnsiTheme="minorHAnsi" w:cstheme="minorBidi"/>
                <w:b w:val="0"/>
                <w:color w:val="FFFFFF" w:themeColor="background1"/>
                <w:sz w:val="20"/>
              </w:rPr>
              <w:t xml:space="preserve"> in accordance with conditions and harvester allocation rules published on the </w:t>
            </w:r>
            <w:r w:rsidR="00F30351">
              <w:rPr>
                <w:rFonts w:asciiTheme="minorHAnsi" w:hAnsiTheme="minorHAnsi" w:cstheme="minorBidi"/>
                <w:b w:val="0"/>
                <w:color w:val="FFFFFF" w:themeColor="background1"/>
                <w:sz w:val="20"/>
              </w:rPr>
              <w:t>KHP</w:t>
            </w:r>
            <w:r w:rsidR="00C352D9" w:rsidRPr="03DC0620">
              <w:rPr>
                <w:rFonts w:asciiTheme="minorHAnsi" w:hAnsiTheme="minorHAnsi" w:cstheme="minorBidi"/>
                <w:b w:val="0"/>
                <w:color w:val="FFFFFF" w:themeColor="background1"/>
                <w:sz w:val="20"/>
              </w:rPr>
              <w:t xml:space="preserve"> website.</w:t>
            </w:r>
          </w:p>
        </w:tc>
      </w:tr>
    </w:tbl>
    <w:tbl>
      <w:tblPr>
        <w:tblStyle w:val="TableGrid"/>
        <w:tblW w:w="9647" w:type="dxa"/>
        <w:tblLayout w:type="fixed"/>
        <w:tblLook w:val="04A0" w:firstRow="1" w:lastRow="0" w:firstColumn="1" w:lastColumn="0" w:noHBand="0" w:noVBand="1"/>
      </w:tblPr>
      <w:tblGrid>
        <w:gridCol w:w="1111"/>
        <w:gridCol w:w="7253"/>
        <w:gridCol w:w="1276"/>
        <w:gridCol w:w="7"/>
      </w:tblGrid>
      <w:tr w:rsidR="00111637" w:rsidRPr="00CC25FF" w14:paraId="536C0FC7" w14:textId="77777777" w:rsidTr="006177B1">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11" w:type="dxa"/>
            <w:vMerge w:val="restart"/>
            <w:tcBorders>
              <w:top w:val="single" w:sz="4" w:space="0" w:color="auto"/>
            </w:tcBorders>
            <w:shd w:val="clear" w:color="auto" w:fill="auto"/>
            <w:vAlign w:val="center"/>
          </w:tcPr>
          <w:p w14:paraId="39727279" w14:textId="7EC461DB" w:rsidR="00111637" w:rsidRPr="00F764A6" w:rsidRDefault="00111637" w:rsidP="0009560A">
            <w:pPr>
              <w:pStyle w:val="Heading5"/>
              <w:spacing w:before="80" w:after="80"/>
              <w:rPr>
                <w:rFonts w:asciiTheme="minorHAnsi" w:hAnsiTheme="minorHAnsi" w:cstheme="minorBidi"/>
                <w:color w:val="auto"/>
                <w:sz w:val="20"/>
              </w:rPr>
            </w:pPr>
          </w:p>
        </w:tc>
        <w:tc>
          <w:tcPr>
            <w:tcW w:w="7253" w:type="dxa"/>
            <w:tcBorders>
              <w:top w:val="single" w:sz="4" w:space="0" w:color="auto"/>
              <w:bottom w:val="single" w:sz="4" w:space="0" w:color="auto"/>
            </w:tcBorders>
            <w:shd w:val="clear" w:color="auto" w:fill="auto"/>
            <w:vAlign w:val="center"/>
          </w:tcPr>
          <w:p w14:paraId="279A3F36" w14:textId="77777777" w:rsidR="00111637" w:rsidRDefault="00111637"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DJSIR or its agent</w:t>
            </w:r>
            <w:r>
              <w:rPr>
                <w:rFonts w:asciiTheme="minorHAnsi" w:hAnsiTheme="minorHAnsi" w:cstheme="minorBidi"/>
                <w:b w:val="0"/>
                <w:color w:val="auto"/>
                <w:sz w:val="20"/>
              </w:rPr>
              <w:t>:</w:t>
            </w:r>
          </w:p>
          <w:p w14:paraId="69F0E1B9" w14:textId="77777777" w:rsidR="00111637" w:rsidRDefault="00111637" w:rsidP="0009560A">
            <w:pPr>
              <w:pStyle w:val="Heading5"/>
              <w:numPr>
                <w:ilvl w:val="0"/>
                <w:numId w:val="40"/>
              </w:num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specify the maximum number of quota a harvester can apply for at any one time</w:t>
            </w:r>
          </w:p>
          <w:p w14:paraId="2D73E452" w14:textId="4D2F5CAA" w:rsidR="00111637" w:rsidRPr="009072DF" w:rsidRDefault="00111637" w:rsidP="0009560A">
            <w:pPr>
              <w:pStyle w:val="Heading5"/>
              <w:numPr>
                <w:ilvl w:val="0"/>
                <w:numId w:val="40"/>
              </w:num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apply quota consistently and </w:t>
            </w:r>
            <w:r>
              <w:rPr>
                <w:rFonts w:asciiTheme="minorHAnsi" w:hAnsiTheme="minorHAnsi" w:cstheme="minorBidi"/>
                <w:b w:val="0"/>
                <w:color w:val="auto"/>
                <w:sz w:val="20"/>
              </w:rPr>
              <w:t>ensure</w:t>
            </w:r>
            <w:r w:rsidRPr="00FB55C4">
              <w:rPr>
                <w:rFonts w:asciiTheme="minorHAnsi" w:hAnsiTheme="minorHAnsi" w:cstheme="minorBidi"/>
                <w:b w:val="0"/>
                <w:color w:val="auto"/>
                <w:sz w:val="20"/>
              </w:rPr>
              <w:t xml:space="preserve"> individual allocation of tags to harvesters does not exceed the specified maximum numbe</w:t>
            </w:r>
            <w:r>
              <w:rPr>
                <w:rFonts w:asciiTheme="minorHAnsi" w:hAnsiTheme="minorHAnsi" w:cstheme="minorBidi"/>
                <w:b w:val="0"/>
                <w:color w:val="auto"/>
                <w:sz w:val="20"/>
              </w:rPr>
              <w:t>r</w:t>
            </w:r>
            <w:r w:rsidRPr="41E41C3D">
              <w:rPr>
                <w:rFonts w:asciiTheme="minorHAnsi" w:hAnsiTheme="minorHAnsi" w:cstheme="minorBidi"/>
                <w:b w:val="0"/>
                <w:color w:val="auto"/>
                <w:sz w:val="20"/>
              </w:rPr>
              <w:t xml:space="preserve"> </w:t>
            </w:r>
          </w:p>
          <w:p w14:paraId="5CF76FC8" w14:textId="48ACD90A" w:rsidR="00111637" w:rsidRPr="008412E6" w:rsidRDefault="00111637" w:rsidP="0009560A">
            <w:pPr>
              <w:pStyle w:val="Heading5"/>
              <w:numPr>
                <w:ilvl w:val="0"/>
                <w:numId w:val="40"/>
              </w:numPr>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Pr="41E41C3D">
              <w:rPr>
                <w:rFonts w:asciiTheme="minorHAnsi" w:hAnsiTheme="minorHAnsi" w:cstheme="minorBidi"/>
                <w:b w:val="0"/>
                <w:color w:val="auto"/>
                <w:sz w:val="20"/>
              </w:rPr>
              <w:t xml:space="preserve">ublish harvester allocation rules on the </w:t>
            </w:r>
            <w:r>
              <w:rPr>
                <w:rFonts w:asciiTheme="minorHAnsi" w:hAnsiTheme="minorHAnsi" w:cstheme="minorBidi"/>
                <w:b w:val="0"/>
                <w:color w:val="auto"/>
                <w:sz w:val="20"/>
              </w:rPr>
              <w:t>KHP</w:t>
            </w:r>
            <w:r w:rsidRPr="41E41C3D">
              <w:rPr>
                <w:rFonts w:asciiTheme="minorHAnsi" w:hAnsiTheme="minorHAnsi" w:cstheme="minorBidi"/>
                <w:b w:val="0"/>
                <w:color w:val="auto"/>
                <w:sz w:val="20"/>
              </w:rPr>
              <w:t xml:space="preserve"> website</w:t>
            </w:r>
            <w:r>
              <w:rPr>
                <w:rFonts w:asciiTheme="minorHAnsi" w:hAnsiTheme="minorHAnsi" w:cstheme="minorBidi"/>
                <w:b w:val="0"/>
                <w:color w:val="auto"/>
                <w:sz w:val="20"/>
              </w:rPr>
              <w:t>.</w:t>
            </w:r>
          </w:p>
        </w:tc>
        <w:tc>
          <w:tcPr>
            <w:tcW w:w="1276" w:type="dxa"/>
            <w:vMerge w:val="restart"/>
            <w:tcBorders>
              <w:top w:val="single" w:sz="4" w:space="0" w:color="auto"/>
            </w:tcBorders>
            <w:shd w:val="clear" w:color="auto" w:fill="CCDBEA" w:themeFill="background2"/>
            <w:vAlign w:val="center"/>
          </w:tcPr>
          <w:p w14:paraId="1B883528" w14:textId="302EC991" w:rsidR="00111637" w:rsidRPr="00CC25FF" w:rsidRDefault="00111637" w:rsidP="0039510E">
            <w:pPr>
              <w:pStyle w:val="Heading5"/>
              <w:spacing w:beforeLines="60" w:before="144" w:afterLines="60" w:after="144"/>
              <w:ind w:left="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111637" w:rsidRPr="00CC25FF" w14:paraId="13C82BD3"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73A633BC" w14:textId="0EF482F6" w:rsidR="00111637" w:rsidRPr="00F764A6" w:rsidRDefault="00111637" w:rsidP="0009560A">
            <w:pPr>
              <w:pStyle w:val="Heading5"/>
              <w:spacing w:before="80" w:after="80"/>
              <w:rPr>
                <w:rFonts w:asciiTheme="minorHAnsi" w:hAnsiTheme="minorHAnsi" w:cstheme="minorHAnsi"/>
                <w:color w:val="auto"/>
                <w:sz w:val="20"/>
              </w:rPr>
            </w:pPr>
          </w:p>
        </w:tc>
        <w:tc>
          <w:tcPr>
            <w:tcW w:w="7253" w:type="dxa"/>
            <w:tcBorders>
              <w:top w:val="single" w:sz="4" w:space="0" w:color="auto"/>
            </w:tcBorders>
            <w:vAlign w:val="center"/>
          </w:tcPr>
          <w:p w14:paraId="4A1BA975" w14:textId="1FBDA4CC" w:rsidR="00111637" w:rsidRPr="00826110"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Harvesters a</w:t>
            </w:r>
            <w:r w:rsidRPr="41E41C3D">
              <w:rPr>
                <w:rFonts w:asciiTheme="minorHAnsi" w:hAnsiTheme="minorHAnsi" w:cstheme="minorBidi"/>
                <w:b w:val="0"/>
                <w:color w:val="auto"/>
                <w:sz w:val="20"/>
              </w:rPr>
              <w:t xml:space="preserve">ffix tags to each kangaroo taken regardless of whether the kangaroo is removed from the property for processing. </w:t>
            </w:r>
          </w:p>
          <w:p w14:paraId="2240D894" w14:textId="397CFE31" w:rsidR="00111637" w:rsidRPr="00CC25FF"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00826110">
              <w:rPr>
                <w:rFonts w:asciiTheme="minorHAnsi" w:hAnsiTheme="minorHAnsi" w:cstheme="minorHAnsi"/>
                <w:b w:val="0"/>
                <w:bCs/>
                <w:color w:val="auto"/>
                <w:sz w:val="20"/>
              </w:rPr>
              <w:t>Tagging is not required for pouch young and young at foot that are euthanised in accordance with the National Code</w:t>
            </w:r>
            <w:r>
              <w:rPr>
                <w:rFonts w:asciiTheme="minorHAnsi" w:hAnsiTheme="minorHAnsi" w:cstheme="minorHAnsi"/>
                <w:b w:val="0"/>
                <w:bCs/>
                <w:color w:val="auto"/>
                <w:sz w:val="20"/>
              </w:rPr>
              <w:t xml:space="preserve"> for Commercial Purposes</w:t>
            </w:r>
            <w:r w:rsidRPr="00826110">
              <w:rPr>
                <w:rFonts w:asciiTheme="minorHAnsi" w:hAnsiTheme="minorHAnsi" w:cstheme="minorHAnsi"/>
                <w:b w:val="0"/>
                <w:bCs/>
                <w:color w:val="auto"/>
                <w:sz w:val="20"/>
              </w:rPr>
              <w:t>.</w:t>
            </w:r>
          </w:p>
        </w:tc>
        <w:tc>
          <w:tcPr>
            <w:tcW w:w="1276" w:type="dxa"/>
            <w:vMerge/>
            <w:vAlign w:val="center"/>
          </w:tcPr>
          <w:p w14:paraId="2CC16EE6"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445B7CA4"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0E3F578F" w14:textId="696C24BB" w:rsidR="00111637" w:rsidRDefault="00111637" w:rsidP="0009560A">
            <w:pPr>
              <w:pStyle w:val="Heading5"/>
              <w:spacing w:before="80" w:after="80"/>
              <w:rPr>
                <w:rFonts w:asciiTheme="minorHAnsi" w:hAnsiTheme="minorHAnsi" w:cstheme="minorHAnsi"/>
                <w:color w:val="auto"/>
                <w:sz w:val="20"/>
              </w:rPr>
            </w:pPr>
          </w:p>
        </w:tc>
        <w:tc>
          <w:tcPr>
            <w:tcW w:w="7253" w:type="dxa"/>
            <w:tcBorders>
              <w:top w:val="single" w:sz="4" w:space="0" w:color="auto"/>
            </w:tcBorders>
            <w:vAlign w:val="center"/>
          </w:tcPr>
          <w:p w14:paraId="2F0EBB9A" w14:textId="26917A8F" w:rsidR="00111637"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Where a </w:t>
            </w:r>
            <w:r w:rsidRPr="00DB3BFF">
              <w:rPr>
                <w:rFonts w:asciiTheme="minorHAnsi" w:hAnsiTheme="minorHAnsi" w:cstheme="minorBidi"/>
                <w:b w:val="0"/>
                <w:i/>
                <w:iCs w:val="0"/>
                <w:color w:val="auto"/>
                <w:sz w:val="20"/>
              </w:rPr>
              <w:t>separate quota</w:t>
            </w:r>
            <w:r>
              <w:rPr>
                <w:rFonts w:asciiTheme="minorHAnsi" w:hAnsiTheme="minorHAnsi" w:cstheme="minorBidi"/>
                <w:b w:val="0"/>
                <w:color w:val="auto"/>
                <w:sz w:val="20"/>
              </w:rPr>
              <w:t xml:space="preserve"> is issued for a specified area of public land, the relevant public l</w:t>
            </w:r>
            <w:r w:rsidRPr="41E41C3D">
              <w:rPr>
                <w:rFonts w:asciiTheme="minorHAnsi" w:hAnsiTheme="minorHAnsi" w:cstheme="minorBidi"/>
                <w:b w:val="0"/>
                <w:color w:val="auto"/>
                <w:sz w:val="20"/>
              </w:rPr>
              <w:t xml:space="preserve">and </w:t>
            </w:r>
            <w:r>
              <w:rPr>
                <w:rFonts w:asciiTheme="minorHAnsi" w:hAnsiTheme="minorHAnsi" w:cstheme="minorBidi"/>
                <w:b w:val="0"/>
                <w:color w:val="auto"/>
                <w:sz w:val="20"/>
              </w:rPr>
              <w:t>m</w:t>
            </w:r>
            <w:r w:rsidRPr="41E41C3D">
              <w:rPr>
                <w:rFonts w:asciiTheme="minorHAnsi" w:hAnsiTheme="minorHAnsi" w:cstheme="minorBidi"/>
                <w:b w:val="0"/>
                <w:color w:val="auto"/>
                <w:sz w:val="20"/>
              </w:rPr>
              <w:t>anager</w:t>
            </w:r>
            <w:r>
              <w:rPr>
                <w:rFonts w:asciiTheme="minorHAnsi" w:hAnsiTheme="minorHAnsi" w:cstheme="minorBidi"/>
                <w:b w:val="0"/>
                <w:color w:val="auto"/>
                <w:sz w:val="20"/>
              </w:rPr>
              <w:t>s</w:t>
            </w:r>
            <w:r w:rsidRPr="41E41C3D">
              <w:rPr>
                <w:rFonts w:asciiTheme="minorHAnsi" w:hAnsiTheme="minorHAnsi" w:cstheme="minorBidi"/>
                <w:b w:val="0"/>
                <w:color w:val="auto"/>
                <w:sz w:val="20"/>
              </w:rPr>
              <w:t xml:space="preserve"> advise DJSIR or its agent of </w:t>
            </w:r>
            <w:r>
              <w:rPr>
                <w:rFonts w:asciiTheme="minorHAnsi" w:hAnsiTheme="minorHAnsi" w:cstheme="minorBidi"/>
                <w:b w:val="0"/>
                <w:color w:val="auto"/>
                <w:sz w:val="20"/>
              </w:rPr>
              <w:t xml:space="preserve">the requested </w:t>
            </w:r>
            <w:r w:rsidRPr="41E41C3D">
              <w:rPr>
                <w:rFonts w:asciiTheme="minorHAnsi" w:hAnsiTheme="minorHAnsi" w:cstheme="minorBidi"/>
                <w:b w:val="0"/>
                <w:color w:val="auto"/>
                <w:sz w:val="20"/>
              </w:rPr>
              <w:t>number of tags to be issued to each of its nominated harvesters</w:t>
            </w:r>
            <w:r>
              <w:rPr>
                <w:rFonts w:asciiTheme="minorHAnsi" w:hAnsiTheme="minorHAnsi" w:cstheme="minorBidi"/>
                <w:b w:val="0"/>
                <w:color w:val="auto"/>
                <w:sz w:val="20"/>
              </w:rPr>
              <w:t>.</w:t>
            </w:r>
          </w:p>
        </w:tc>
        <w:tc>
          <w:tcPr>
            <w:tcW w:w="1276" w:type="dxa"/>
            <w:vMerge/>
            <w:vAlign w:val="center"/>
          </w:tcPr>
          <w:p w14:paraId="633FD4B1"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6B7AAEE7"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0145EEF6" w14:textId="0F7192B5" w:rsidR="00111637" w:rsidRPr="00F764A6" w:rsidRDefault="0011163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3.3.1</w:t>
            </w:r>
          </w:p>
        </w:tc>
        <w:tc>
          <w:tcPr>
            <w:tcW w:w="7253" w:type="dxa"/>
            <w:vAlign w:val="center"/>
          </w:tcPr>
          <w:p w14:paraId="72ECF468" w14:textId="3715EAF0" w:rsidR="00111637" w:rsidRPr="00CC25FF"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9072DF">
              <w:rPr>
                <w:rFonts w:asciiTheme="minorHAnsi" w:hAnsiTheme="minorHAnsi" w:cstheme="minorBidi"/>
                <w:b w:val="0"/>
                <w:color w:val="auto"/>
                <w:sz w:val="20"/>
              </w:rPr>
              <w:t xml:space="preserve">DJSIR or its agent issue tags to kangaroo harvesters that correspond to an individual allocation of the </w:t>
            </w:r>
            <w:r w:rsidRPr="308679C4">
              <w:rPr>
                <w:rFonts w:asciiTheme="minorHAnsi" w:hAnsiTheme="minorHAnsi" w:cstheme="minorBidi"/>
                <w:b w:val="0"/>
                <w:i/>
                <w:color w:val="auto"/>
                <w:sz w:val="20"/>
              </w:rPr>
              <w:t>commercial quota</w:t>
            </w:r>
            <w:r w:rsidRPr="009072DF">
              <w:rPr>
                <w:rFonts w:asciiTheme="minorHAnsi" w:hAnsiTheme="minorHAnsi" w:cstheme="minorBidi"/>
                <w:b w:val="0"/>
                <w:color w:val="auto"/>
                <w:sz w:val="20"/>
              </w:rPr>
              <w:t xml:space="preserve"> for each Harvest Zone</w:t>
            </w:r>
            <w:r>
              <w:rPr>
                <w:rFonts w:asciiTheme="minorHAnsi" w:hAnsiTheme="minorHAnsi" w:cstheme="minorBidi"/>
                <w:b w:val="0"/>
                <w:color w:val="auto"/>
                <w:sz w:val="20"/>
              </w:rPr>
              <w:t>.</w:t>
            </w:r>
          </w:p>
        </w:tc>
        <w:tc>
          <w:tcPr>
            <w:tcW w:w="1276" w:type="dxa"/>
            <w:vMerge/>
            <w:vAlign w:val="center"/>
          </w:tcPr>
          <w:p w14:paraId="07693DF6"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0CEB2B45" w14:textId="77777777" w:rsidTr="308679C4">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6E290BAC" w14:textId="617E467A" w:rsidR="00111637" w:rsidRDefault="0011163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3.3.2</w:t>
            </w:r>
          </w:p>
        </w:tc>
        <w:tc>
          <w:tcPr>
            <w:tcW w:w="7253" w:type="dxa"/>
            <w:vAlign w:val="center"/>
          </w:tcPr>
          <w:p w14:paraId="37B1B2F5" w14:textId="5584636A" w:rsidR="00111637" w:rsidRPr="009072DF" w:rsidRDefault="0011163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Harvester quota allocation rules published on the KHP website.</w:t>
            </w:r>
          </w:p>
        </w:tc>
        <w:tc>
          <w:tcPr>
            <w:tcW w:w="1276" w:type="dxa"/>
            <w:vMerge/>
            <w:vAlign w:val="center"/>
          </w:tcPr>
          <w:p w14:paraId="372B2304"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B0398" w:rsidRPr="00553AFE" w14:paraId="3C45DF37" w14:textId="77777777" w:rsidTr="006177B1">
        <w:tc>
          <w:tcPr>
            <w:cnfStyle w:val="001000000000" w:firstRow="0" w:lastRow="0" w:firstColumn="1" w:lastColumn="0" w:oddVBand="0" w:evenVBand="0" w:oddHBand="0" w:evenHBand="0" w:firstRowFirstColumn="0" w:firstRowLastColumn="0" w:lastRowFirstColumn="0" w:lastRowLastColumn="0"/>
            <w:tcW w:w="1111" w:type="dxa"/>
            <w:shd w:val="clear" w:color="auto" w:fill="004C97" w:themeFill="accent1"/>
            <w:vAlign w:val="center"/>
          </w:tcPr>
          <w:p w14:paraId="103EC772" w14:textId="3A7E934B" w:rsidR="00570F1D" w:rsidRDefault="00570F1D"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C94B805" w14:textId="77777777" w:rsidR="00570F1D" w:rsidRPr="00F764A6" w:rsidRDefault="00570F1D"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3.4</w:t>
            </w:r>
          </w:p>
        </w:tc>
        <w:tc>
          <w:tcPr>
            <w:tcW w:w="8536" w:type="dxa"/>
            <w:gridSpan w:val="3"/>
            <w:shd w:val="clear" w:color="auto" w:fill="004C97" w:themeFill="accent1"/>
            <w:vAlign w:val="center"/>
          </w:tcPr>
          <w:p w14:paraId="50648B6E" w14:textId="59A10859" w:rsidR="00570F1D" w:rsidRPr="00553AFE" w:rsidRDefault="00570F1D"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Reporting systems enable acquisition of GPS coordinates and property details of harvest locations</w:t>
            </w:r>
            <w:r>
              <w:rPr>
                <w:rFonts w:asciiTheme="minorHAnsi" w:hAnsiTheme="minorHAnsi" w:cstheme="minorBidi"/>
                <w:b w:val="0"/>
                <w:color w:val="FFFFFF" w:themeColor="background1"/>
                <w:sz w:val="20"/>
              </w:rPr>
              <w:t>.</w:t>
            </w:r>
          </w:p>
        </w:tc>
      </w:tr>
      <w:tr w:rsidR="00B45DB5" w:rsidRPr="00CC25FF" w14:paraId="3F6A755A"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restart"/>
            <w:vAlign w:val="center"/>
          </w:tcPr>
          <w:p w14:paraId="5F911C2B" w14:textId="21F7FB6A" w:rsidR="00B45DB5" w:rsidRPr="00F764A6" w:rsidRDefault="00B45DB5" w:rsidP="0009560A">
            <w:pPr>
              <w:pStyle w:val="Heading5"/>
              <w:spacing w:before="80" w:after="80"/>
              <w:jc w:val="center"/>
              <w:rPr>
                <w:rFonts w:asciiTheme="minorHAnsi" w:hAnsiTheme="minorHAnsi" w:cstheme="minorHAnsi"/>
                <w:color w:val="auto"/>
                <w:sz w:val="20"/>
              </w:rPr>
            </w:pPr>
          </w:p>
        </w:tc>
        <w:tc>
          <w:tcPr>
            <w:tcW w:w="7253" w:type="dxa"/>
            <w:vAlign w:val="center"/>
          </w:tcPr>
          <w:p w14:paraId="5CF279A2" w14:textId="77777777" w:rsidR="00B45DB5" w:rsidRPr="00CC25FF" w:rsidRDefault="00B45DB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Tags are barcoded and scanned tags are linked to a harvest property via an online reporting platform. </w:t>
            </w:r>
          </w:p>
        </w:tc>
        <w:tc>
          <w:tcPr>
            <w:tcW w:w="1276" w:type="dxa"/>
            <w:vMerge w:val="restart"/>
            <w:shd w:val="clear" w:color="auto" w:fill="CCDBEA" w:themeFill="background2"/>
            <w:vAlign w:val="center"/>
          </w:tcPr>
          <w:p w14:paraId="5D3117CA" w14:textId="77777777" w:rsidR="00B45DB5" w:rsidRPr="00CC25FF" w:rsidRDefault="00B45DB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B45DB5" w:rsidRPr="00CC25FF" w14:paraId="4A38573F"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7224D6C8" w14:textId="07791CA6" w:rsidR="00B45DB5" w:rsidRDefault="00B45DB5" w:rsidP="0009560A">
            <w:pPr>
              <w:pStyle w:val="Heading5"/>
              <w:spacing w:before="80" w:after="80"/>
              <w:jc w:val="center"/>
              <w:rPr>
                <w:rFonts w:asciiTheme="minorHAnsi" w:hAnsiTheme="minorHAnsi" w:cstheme="minorHAnsi"/>
                <w:color w:val="auto"/>
                <w:sz w:val="20"/>
              </w:rPr>
            </w:pPr>
          </w:p>
        </w:tc>
        <w:tc>
          <w:tcPr>
            <w:tcW w:w="7253" w:type="dxa"/>
            <w:vAlign w:val="center"/>
          </w:tcPr>
          <w:p w14:paraId="0A50B5BD" w14:textId="77777777" w:rsidR="00B45DB5" w:rsidRPr="00826110" w:rsidRDefault="00B45DB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Record harvest locations and monitor to ensure quota is used in the correct Harvest Zone.</w:t>
            </w:r>
          </w:p>
        </w:tc>
        <w:tc>
          <w:tcPr>
            <w:tcW w:w="1276" w:type="dxa"/>
            <w:vMerge/>
            <w:vAlign w:val="center"/>
          </w:tcPr>
          <w:p w14:paraId="5558C988" w14:textId="77777777" w:rsidR="00B45DB5" w:rsidRPr="00CC25FF" w:rsidRDefault="00B45DB5" w:rsidP="00570F1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A70C1" w:rsidRPr="00913077" w14:paraId="372234A2" w14:textId="77777777" w:rsidTr="006177B1">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2F0F3630" w14:textId="783C92D8" w:rsidR="00570F1D" w:rsidRPr="00913077" w:rsidRDefault="00570F1D"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3.4.</w:t>
            </w:r>
            <w:r w:rsidR="00B45DB5">
              <w:rPr>
                <w:rFonts w:asciiTheme="minorHAnsi" w:hAnsiTheme="minorHAnsi" w:cstheme="minorHAnsi"/>
                <w:color w:val="auto"/>
                <w:sz w:val="20"/>
              </w:rPr>
              <w:t>1</w:t>
            </w:r>
          </w:p>
        </w:tc>
        <w:tc>
          <w:tcPr>
            <w:tcW w:w="7253" w:type="dxa"/>
            <w:vAlign w:val="center"/>
          </w:tcPr>
          <w:p w14:paraId="759E90B2" w14:textId="04927876" w:rsidR="00570F1D" w:rsidRPr="00913077" w:rsidRDefault="00570F1D"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E</w:t>
            </w:r>
            <w:r w:rsidRPr="009072DF">
              <w:rPr>
                <w:rFonts w:asciiTheme="minorHAnsi" w:hAnsiTheme="minorHAnsi" w:cstheme="minorBidi"/>
                <w:b w:val="0"/>
                <w:color w:val="auto"/>
                <w:sz w:val="20"/>
              </w:rPr>
              <w:t>nsure that harvesting occurs in permitted areas only and tags are used in the correct Harvest Zones</w:t>
            </w:r>
            <w:r>
              <w:rPr>
                <w:rFonts w:asciiTheme="minorHAnsi" w:hAnsiTheme="minorHAnsi" w:cstheme="minorBidi"/>
                <w:b w:val="0"/>
                <w:color w:val="auto"/>
                <w:sz w:val="20"/>
              </w:rPr>
              <w:t>.</w:t>
            </w:r>
          </w:p>
        </w:tc>
        <w:tc>
          <w:tcPr>
            <w:tcW w:w="1276" w:type="dxa"/>
            <w:vMerge/>
            <w:vAlign w:val="center"/>
          </w:tcPr>
          <w:p w14:paraId="5F2204E2" w14:textId="77777777" w:rsidR="00570F1D" w:rsidRPr="00913077" w:rsidRDefault="00570F1D" w:rsidP="00570F1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412B8DFC" w14:textId="77777777" w:rsidR="00D11EA7" w:rsidRDefault="00D11EA7">
      <w:pPr>
        <w:rPr>
          <w:rFonts w:asciiTheme="majorHAnsi" w:eastAsiaTheme="majorEastAsia" w:hAnsiTheme="majorHAnsi" w:cstheme="majorBidi"/>
          <w:color w:val="201547" w:themeColor="text2"/>
          <w:spacing w:val="-2"/>
          <w:sz w:val="32"/>
          <w:szCs w:val="26"/>
        </w:rPr>
      </w:pPr>
      <w:r>
        <w:rPr>
          <w:b/>
          <w:bCs/>
        </w:rPr>
        <w:br w:type="page"/>
      </w:r>
    </w:p>
    <w:p w14:paraId="35875104" w14:textId="3488E48D" w:rsidR="00BB03D2" w:rsidRPr="00291A80" w:rsidRDefault="00B861DB" w:rsidP="601D6A2E">
      <w:pPr>
        <w:pStyle w:val="Heading2"/>
        <w:rPr>
          <w:b w:val="0"/>
          <w:bCs w:val="0"/>
        </w:rPr>
      </w:pPr>
      <w:bookmarkStart w:id="71" w:name="_Ref149039751"/>
      <w:bookmarkStart w:id="72" w:name="_Toc149645391"/>
      <w:r>
        <w:rPr>
          <w:b w:val="0"/>
          <w:bCs w:val="0"/>
        </w:rPr>
        <w:lastRenderedPageBreak/>
        <w:t xml:space="preserve">Aim </w:t>
      </w:r>
      <w:r w:rsidR="4DE460CC">
        <w:rPr>
          <w:b w:val="0"/>
          <w:bCs w:val="0"/>
        </w:rPr>
        <w:t>4. Effectively monitor and enforce compliance</w:t>
      </w:r>
      <w:r w:rsidR="00B168F5">
        <w:rPr>
          <w:b w:val="0"/>
          <w:bCs w:val="0"/>
        </w:rPr>
        <w:t>.</w:t>
      </w:r>
      <w:bookmarkEnd w:id="71"/>
      <w:bookmarkEnd w:id="72"/>
    </w:p>
    <w:p w14:paraId="00E61FB0" w14:textId="31FE4C98" w:rsidR="00CE4B64" w:rsidRDefault="00A368D7" w:rsidP="00CE4B64">
      <w:pPr>
        <w:pStyle w:val="BodyText"/>
        <w:rPr>
          <w:rStyle w:val="normaltextrun"/>
          <w:rFonts w:eastAsiaTheme="minorEastAsia"/>
        </w:rPr>
      </w:pPr>
      <w:r w:rsidRPr="03DC0620">
        <w:rPr>
          <w:rFonts w:eastAsiaTheme="minorEastAsia" w:cstheme="minorBidi"/>
        </w:rPr>
        <w:t>A risk</w:t>
      </w:r>
      <w:r w:rsidR="00F54508" w:rsidRPr="03DC0620">
        <w:rPr>
          <w:rFonts w:eastAsiaTheme="minorEastAsia" w:cstheme="minorBidi"/>
        </w:rPr>
        <w:t xml:space="preserve"> </w:t>
      </w:r>
      <w:r w:rsidR="3C3585D3" w:rsidRPr="20EAA90B">
        <w:rPr>
          <w:rFonts w:eastAsiaTheme="minorEastAsia" w:cstheme="minorBidi"/>
        </w:rPr>
        <w:t xml:space="preserve">and </w:t>
      </w:r>
      <w:r w:rsidR="18CFCAD2" w:rsidRPr="20EAA90B">
        <w:rPr>
          <w:rFonts w:eastAsiaTheme="minorEastAsia" w:cstheme="minorBidi"/>
        </w:rPr>
        <w:t>outcomes-</w:t>
      </w:r>
      <w:r w:rsidR="00F54508" w:rsidRPr="03DC0620">
        <w:rPr>
          <w:rFonts w:eastAsiaTheme="minorEastAsia" w:cstheme="minorBidi"/>
        </w:rPr>
        <w:t xml:space="preserve">based </w:t>
      </w:r>
      <w:r w:rsidR="75C53F0D" w:rsidRPr="20EAA90B">
        <w:rPr>
          <w:rFonts w:eastAsiaTheme="minorEastAsia" w:cstheme="minorBidi"/>
        </w:rPr>
        <w:t>compliance strategy</w:t>
      </w:r>
      <w:r w:rsidR="0134402E" w:rsidRPr="20EAA90B">
        <w:rPr>
          <w:rFonts w:eastAsiaTheme="minorEastAsia" w:cstheme="minorBidi"/>
        </w:rPr>
        <w:t xml:space="preserve"> </w:t>
      </w:r>
      <w:r w:rsidR="00754A3F">
        <w:rPr>
          <w:rFonts w:eastAsiaTheme="minorEastAsia" w:cstheme="minorBidi"/>
        </w:rPr>
        <w:t xml:space="preserve">will </w:t>
      </w:r>
      <w:r w:rsidR="00754A3F" w:rsidRPr="554594BB">
        <w:rPr>
          <w:rFonts w:eastAsiaTheme="minorEastAsia" w:cstheme="minorBidi"/>
        </w:rPr>
        <w:t>be</w:t>
      </w:r>
      <w:r w:rsidR="4181D35B" w:rsidRPr="554594BB">
        <w:rPr>
          <w:rFonts w:eastAsiaTheme="minorEastAsia" w:cstheme="minorBidi"/>
        </w:rPr>
        <w:t xml:space="preserve"> </w:t>
      </w:r>
      <w:r w:rsidR="29E39638" w:rsidRPr="20EAA90B">
        <w:rPr>
          <w:rFonts w:eastAsiaTheme="minorEastAsia" w:cstheme="minorBidi"/>
        </w:rPr>
        <w:t>implemented</w:t>
      </w:r>
      <w:r w:rsidR="00F23E5F">
        <w:rPr>
          <w:rFonts w:eastAsiaTheme="minorEastAsia" w:cstheme="minorBidi"/>
        </w:rPr>
        <w:t xml:space="preserve">. </w:t>
      </w:r>
      <w:r w:rsidR="4F4C1529" w:rsidRPr="03DC0620">
        <w:rPr>
          <w:rFonts w:eastAsiaTheme="minorEastAsia" w:cstheme="minorBidi"/>
        </w:rPr>
        <w:t xml:space="preserve">Participants in commercial kangaroo harvesting must </w:t>
      </w:r>
      <w:r w:rsidR="37469A32" w:rsidRPr="03DC0620">
        <w:rPr>
          <w:rFonts w:eastAsiaTheme="minorEastAsia" w:cstheme="minorBidi"/>
        </w:rPr>
        <w:t>c</w:t>
      </w:r>
      <w:r w:rsidR="17DF45D8" w:rsidRPr="03DC0620">
        <w:rPr>
          <w:rFonts w:eastAsiaTheme="minorEastAsia" w:cstheme="minorBidi"/>
        </w:rPr>
        <w:t>ompl</w:t>
      </w:r>
      <w:r w:rsidR="7FAC58F6" w:rsidRPr="03DC0620">
        <w:rPr>
          <w:rFonts w:eastAsiaTheme="minorEastAsia" w:cstheme="minorBidi"/>
        </w:rPr>
        <w:t>y</w:t>
      </w:r>
      <w:r w:rsidR="17DF45D8" w:rsidRPr="03DC0620">
        <w:rPr>
          <w:rFonts w:eastAsiaTheme="minorEastAsia" w:cstheme="minorBidi"/>
        </w:rPr>
        <w:t xml:space="preserve"> with the </w:t>
      </w:r>
      <w:r w:rsidR="00FC61F3">
        <w:rPr>
          <w:rFonts w:eastAsiaTheme="minorEastAsia" w:cstheme="minorBidi"/>
        </w:rPr>
        <w:t>action</w:t>
      </w:r>
      <w:r w:rsidR="17DF45D8" w:rsidRPr="03DC0620">
        <w:rPr>
          <w:rFonts w:eastAsiaTheme="minorEastAsia" w:cstheme="minorBidi"/>
        </w:rPr>
        <w:t xml:space="preserve">s of </w:t>
      </w:r>
      <w:r w:rsidR="5CFA6517" w:rsidRPr="03DC0620">
        <w:rPr>
          <w:rFonts w:eastAsiaTheme="minorEastAsia" w:cstheme="minorBidi"/>
        </w:rPr>
        <w:t xml:space="preserve">this </w:t>
      </w:r>
      <w:r w:rsidR="62EB90FA" w:rsidRPr="03DC0620">
        <w:rPr>
          <w:rFonts w:eastAsiaTheme="minorEastAsia" w:cstheme="minorBidi"/>
        </w:rPr>
        <w:t>P</w:t>
      </w:r>
      <w:r w:rsidR="17DF45D8" w:rsidRPr="03DC0620">
        <w:rPr>
          <w:rFonts w:eastAsiaTheme="minorEastAsia" w:cstheme="minorBidi"/>
        </w:rPr>
        <w:t xml:space="preserve">lan to protect animal welfare, ensure sustainable </w:t>
      </w:r>
      <w:r w:rsidR="6879FBB9" w:rsidRPr="03DC0620">
        <w:rPr>
          <w:rFonts w:eastAsiaTheme="minorEastAsia" w:cstheme="minorBidi"/>
        </w:rPr>
        <w:t xml:space="preserve">grey </w:t>
      </w:r>
      <w:r w:rsidR="17DF45D8" w:rsidRPr="03DC0620">
        <w:rPr>
          <w:rFonts w:eastAsiaTheme="minorEastAsia" w:cstheme="minorBidi"/>
        </w:rPr>
        <w:t xml:space="preserve">kangaroo </w:t>
      </w:r>
      <w:r w:rsidR="00DD2399" w:rsidRPr="03DC0620">
        <w:rPr>
          <w:rFonts w:eastAsiaTheme="minorEastAsia" w:cstheme="minorBidi"/>
        </w:rPr>
        <w:t>populations,</w:t>
      </w:r>
      <w:r w:rsidR="17DF45D8" w:rsidRPr="03DC0620">
        <w:rPr>
          <w:rFonts w:eastAsiaTheme="minorEastAsia" w:cstheme="minorBidi"/>
        </w:rPr>
        <w:t xml:space="preserve"> and </w:t>
      </w:r>
      <w:r w:rsidR="3959F225" w:rsidRPr="03DC0620">
        <w:rPr>
          <w:rFonts w:eastAsiaTheme="minorEastAsia" w:cstheme="minorBidi"/>
        </w:rPr>
        <w:t>build</w:t>
      </w:r>
      <w:r w:rsidR="17DF45D8" w:rsidRPr="03DC0620">
        <w:rPr>
          <w:rFonts w:eastAsiaTheme="minorEastAsia" w:cstheme="minorBidi"/>
        </w:rPr>
        <w:t xml:space="preserve"> community confidence in </w:t>
      </w:r>
      <w:r w:rsidR="00121F26">
        <w:rPr>
          <w:rFonts w:eastAsiaTheme="minorEastAsia" w:cstheme="minorBidi"/>
        </w:rPr>
        <w:t xml:space="preserve">the integrity of </w:t>
      </w:r>
      <w:r w:rsidR="17DF45D8" w:rsidRPr="03DC0620">
        <w:rPr>
          <w:rFonts w:eastAsiaTheme="minorEastAsia" w:cstheme="minorBidi"/>
        </w:rPr>
        <w:t xml:space="preserve">Victoria’s commercial </w:t>
      </w:r>
      <w:r w:rsidR="00F54508">
        <w:rPr>
          <w:rFonts w:eastAsiaTheme="minorEastAsia" w:cstheme="minorBidi"/>
        </w:rPr>
        <w:t>KHP</w:t>
      </w:r>
      <w:r w:rsidR="17DF45D8" w:rsidRPr="03DC0620">
        <w:rPr>
          <w:rFonts w:eastAsiaTheme="minorEastAsia" w:cstheme="minorBidi"/>
        </w:rPr>
        <w:t xml:space="preserve">. </w:t>
      </w:r>
      <w:r w:rsidR="20E53A0F" w:rsidRPr="03DC0620">
        <w:rPr>
          <w:rStyle w:val="normaltextrun"/>
          <w:rFonts w:eastAsiaTheme="minorEastAsia" w:cstheme="minorBidi"/>
          <w:color w:val="000000"/>
        </w:rPr>
        <w:t>Non</w:t>
      </w:r>
      <w:r w:rsidR="723EBA19" w:rsidRPr="03DC0620">
        <w:rPr>
          <w:rStyle w:val="normaltextrun"/>
          <w:rFonts w:eastAsiaTheme="minorEastAsia" w:cstheme="minorBidi"/>
          <w:color w:val="000000"/>
        </w:rPr>
        <w:t>-</w:t>
      </w:r>
      <w:r w:rsidR="20E53A0F" w:rsidRPr="03DC0620">
        <w:rPr>
          <w:rStyle w:val="normaltextrun"/>
          <w:rFonts w:eastAsiaTheme="minorEastAsia" w:cstheme="minorBidi"/>
          <w:color w:val="000000"/>
        </w:rPr>
        <w:t xml:space="preserve">compliance </w:t>
      </w:r>
      <w:r w:rsidR="4A841D27" w:rsidRPr="03DC0620">
        <w:rPr>
          <w:rStyle w:val="normaltextrun"/>
          <w:rFonts w:eastAsiaTheme="minorEastAsia" w:cstheme="minorBidi"/>
          <w:color w:val="000000"/>
        </w:rPr>
        <w:t xml:space="preserve">will be </w:t>
      </w:r>
      <w:r w:rsidR="20E53A0F" w:rsidRPr="03DC0620">
        <w:rPr>
          <w:rStyle w:val="normaltextrun"/>
          <w:rFonts w:eastAsiaTheme="minorEastAsia" w:cstheme="minorBidi"/>
          <w:color w:val="000000"/>
        </w:rPr>
        <w:t>treated as a breach of authorisation condition</w:t>
      </w:r>
      <w:r w:rsidR="7BFEFA66" w:rsidRPr="03DC0620">
        <w:rPr>
          <w:rStyle w:val="normaltextrun"/>
          <w:rFonts w:eastAsiaTheme="minorEastAsia" w:cstheme="minorBidi"/>
          <w:color w:val="000000"/>
        </w:rPr>
        <w:t>s</w:t>
      </w:r>
      <w:r w:rsidR="20E53A0F" w:rsidRPr="03DC0620">
        <w:rPr>
          <w:rStyle w:val="normaltextrun"/>
          <w:rFonts w:eastAsiaTheme="minorEastAsia" w:cstheme="minorBidi"/>
          <w:color w:val="000000"/>
        </w:rPr>
        <w:t>.</w:t>
      </w:r>
    </w:p>
    <w:p w14:paraId="67169CD2" w14:textId="00DCE4BC" w:rsidR="0078753F" w:rsidRPr="00771E84" w:rsidRDefault="00CE4B64" w:rsidP="00CE4B64">
      <w:pPr>
        <w:pStyle w:val="BodyText"/>
        <w:rPr>
          <w:rFonts w:eastAsiaTheme="minorEastAsia" w:cstheme="minorBidi"/>
          <w:color w:val="000000"/>
          <w:shd w:val="clear" w:color="auto" w:fill="FFFFFF"/>
        </w:rPr>
      </w:pPr>
      <w:r>
        <w:rPr>
          <w:rStyle w:val="normaltextrun"/>
          <w:rFonts w:eastAsiaTheme="minorEastAsia"/>
        </w:rPr>
        <w:t>A</w:t>
      </w:r>
      <w:r w:rsidR="68703310" w:rsidRPr="13CE6AC1">
        <w:rPr>
          <w:rFonts w:eastAsiaTheme="minorEastAsia" w:cstheme="minorBidi"/>
        </w:rPr>
        <w:t xml:space="preserve">ppointed </w:t>
      </w:r>
      <w:r w:rsidR="5783C77C" w:rsidRPr="13CE6AC1">
        <w:rPr>
          <w:rFonts w:eastAsiaTheme="minorEastAsia" w:cstheme="minorBidi"/>
        </w:rPr>
        <w:t>inspect</w:t>
      </w:r>
      <w:r w:rsidR="5AA1A50A" w:rsidRPr="13CE6AC1">
        <w:rPr>
          <w:rFonts w:eastAsiaTheme="minorEastAsia" w:cstheme="minorBidi"/>
        </w:rPr>
        <w:t xml:space="preserve">ors under the Meat Industry Act </w:t>
      </w:r>
      <w:r w:rsidR="1A21CF84" w:rsidRPr="13CE6AC1">
        <w:rPr>
          <w:rFonts w:eastAsiaTheme="minorEastAsia" w:cstheme="minorBidi"/>
        </w:rPr>
        <w:t>examine</w:t>
      </w:r>
      <w:r w:rsidR="5783C77C" w:rsidRPr="13CE6AC1">
        <w:rPr>
          <w:rFonts w:eastAsiaTheme="minorEastAsia" w:cstheme="minorBidi"/>
        </w:rPr>
        <w:t xml:space="preserve"> kangaroo </w:t>
      </w:r>
      <w:r w:rsidR="041519D2" w:rsidRPr="13CE6AC1">
        <w:rPr>
          <w:rFonts w:eastAsiaTheme="minorEastAsia" w:cstheme="minorBidi"/>
        </w:rPr>
        <w:t>carcases at</w:t>
      </w:r>
      <w:r w:rsidR="5783C77C" w:rsidRPr="13CE6AC1">
        <w:rPr>
          <w:rFonts w:eastAsiaTheme="minorEastAsia" w:cstheme="minorBidi"/>
        </w:rPr>
        <w:t xml:space="preserve"> processing </w:t>
      </w:r>
      <w:r w:rsidR="39AB46E8" w:rsidRPr="13CE6AC1">
        <w:rPr>
          <w:rFonts w:eastAsiaTheme="minorEastAsia" w:cstheme="minorBidi"/>
        </w:rPr>
        <w:t>facilities</w:t>
      </w:r>
      <w:r w:rsidR="5783C77C" w:rsidRPr="13CE6AC1">
        <w:rPr>
          <w:rFonts w:eastAsiaTheme="minorEastAsia" w:cstheme="minorBidi"/>
        </w:rPr>
        <w:t xml:space="preserve"> in accordance with the </w:t>
      </w:r>
      <w:r w:rsidR="28671926" w:rsidRPr="13CE6AC1">
        <w:rPr>
          <w:rFonts w:eastAsiaTheme="minorEastAsia" w:cstheme="minorBidi"/>
        </w:rPr>
        <w:t xml:space="preserve">procedure set out in the </w:t>
      </w:r>
      <w:r w:rsidR="5783C77C" w:rsidRPr="13CE6AC1">
        <w:rPr>
          <w:rFonts w:eastAsiaTheme="minorEastAsia" w:cstheme="minorBidi"/>
          <w:i/>
          <w:iCs/>
        </w:rPr>
        <w:t xml:space="preserve">Australian standard for the hygienic production of wild game </w:t>
      </w:r>
      <w:r w:rsidR="5783C77C" w:rsidRPr="00771E84">
        <w:rPr>
          <w:rFonts w:eastAsiaTheme="minorEastAsia" w:cstheme="minorBidi"/>
          <w:i/>
          <w:iCs/>
        </w:rPr>
        <w:t>meat for human consumption</w:t>
      </w:r>
      <w:r w:rsidR="6DA6A336" w:rsidRPr="00771E84">
        <w:rPr>
          <w:rFonts w:eastAsiaTheme="minorEastAsia" w:cstheme="minorBidi"/>
          <w:i/>
          <w:iCs/>
        </w:rPr>
        <w:t xml:space="preserve"> </w:t>
      </w:r>
      <w:r w:rsidR="6DA6A336" w:rsidRPr="00771E84">
        <w:rPr>
          <w:i/>
          <w:iCs/>
        </w:rPr>
        <w:t>(AS 4464: 2007)</w:t>
      </w:r>
      <w:r w:rsidR="62E6A8D4" w:rsidRPr="00771E84">
        <w:rPr>
          <w:i/>
          <w:iCs/>
        </w:rPr>
        <w:t xml:space="preserve">. </w:t>
      </w:r>
      <w:r w:rsidR="5783C77C" w:rsidRPr="00771E84">
        <w:rPr>
          <w:rFonts w:eastAsiaTheme="minorEastAsia" w:cstheme="minorBidi"/>
        </w:rPr>
        <w:t xml:space="preserve"> </w:t>
      </w:r>
    </w:p>
    <w:tbl>
      <w:tblPr>
        <w:tblStyle w:val="TableGrid"/>
        <w:tblpPr w:leftFromText="180" w:rightFromText="180" w:vertAnchor="text" w:horzAnchor="margin" w:tblpY="329"/>
        <w:tblW w:w="9642" w:type="dxa"/>
        <w:tblLook w:val="04A0" w:firstRow="1" w:lastRow="0" w:firstColumn="1" w:lastColumn="0" w:noHBand="0" w:noVBand="1"/>
      </w:tblPr>
      <w:tblGrid>
        <w:gridCol w:w="1134"/>
        <w:gridCol w:w="7227"/>
        <w:gridCol w:w="1269"/>
        <w:gridCol w:w="12"/>
      </w:tblGrid>
      <w:tr w:rsidR="007C3950" w:rsidRPr="00771E84" w14:paraId="22368C4A" w14:textId="77777777" w:rsidTr="009823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2" w:type="dxa"/>
            <w:gridSpan w:val="4"/>
            <w:shd w:val="clear" w:color="auto" w:fill="2E1E66" w:themeFill="accent4" w:themeFillTint="E6"/>
          </w:tcPr>
          <w:p w14:paraId="6421D11E" w14:textId="238C10BA" w:rsidR="00754A3F" w:rsidRPr="00771E84" w:rsidRDefault="00B861DB" w:rsidP="00091E74">
            <w:pPr>
              <w:pStyle w:val="Heading5"/>
              <w:spacing w:before="80" w:after="80"/>
              <w:rPr>
                <w:color w:val="FFFFFF" w:themeColor="background1"/>
                <w:sz w:val="20"/>
                <w:u w:val="single"/>
              </w:rPr>
            </w:pPr>
            <w:r w:rsidRPr="00771E84">
              <w:rPr>
                <w:color w:val="FFFFFF" w:themeColor="background1"/>
                <w:sz w:val="20"/>
                <w:u w:val="single"/>
              </w:rPr>
              <w:t xml:space="preserve">Aim </w:t>
            </w:r>
            <w:r w:rsidR="00314468" w:rsidRPr="00771E84">
              <w:rPr>
                <w:color w:val="FFFFFF" w:themeColor="background1"/>
                <w:sz w:val="20"/>
                <w:u w:val="single"/>
              </w:rPr>
              <w:t>4</w:t>
            </w:r>
            <w:r w:rsidR="00C86BA9" w:rsidRPr="00771E84">
              <w:rPr>
                <w:color w:val="FFFFFF" w:themeColor="background1"/>
                <w:sz w:val="20"/>
                <w:u w:val="single"/>
              </w:rPr>
              <w:t>:</w:t>
            </w:r>
            <w:r w:rsidR="00754A3F" w:rsidRPr="00771E84">
              <w:rPr>
                <w:color w:val="FFFFFF" w:themeColor="background1"/>
                <w:sz w:val="20"/>
                <w:u w:val="single"/>
              </w:rPr>
              <w:t xml:space="preserve"> </w:t>
            </w:r>
          </w:p>
          <w:p w14:paraId="515AC4A3" w14:textId="32E588B3" w:rsidR="007C3950" w:rsidRPr="00771E84" w:rsidRDefault="00754A3F" w:rsidP="00091E74">
            <w:pPr>
              <w:pStyle w:val="Heading5"/>
              <w:spacing w:before="80" w:after="80"/>
              <w:rPr>
                <w:b w:val="0"/>
                <w:bCs/>
                <w:color w:val="FFFFFF" w:themeColor="background1"/>
                <w:sz w:val="20"/>
              </w:rPr>
            </w:pPr>
            <w:r w:rsidRPr="00771E84">
              <w:rPr>
                <w:b w:val="0"/>
                <w:bCs/>
                <w:color w:val="FFFFFF" w:themeColor="background1"/>
                <w:sz w:val="20"/>
              </w:rPr>
              <w:t>Effectively monitor and enforce compliance</w:t>
            </w:r>
            <w:r w:rsidR="0019617A" w:rsidRPr="00771E84">
              <w:rPr>
                <w:b w:val="0"/>
                <w:bCs/>
                <w:color w:val="FFFFFF" w:themeColor="background1"/>
                <w:sz w:val="20"/>
              </w:rPr>
              <w:t>.</w:t>
            </w:r>
          </w:p>
        </w:tc>
      </w:tr>
      <w:tr w:rsidR="007C3950" w:rsidRPr="00771E84" w14:paraId="1C7AA183"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2349FD8E" w14:textId="773CFF5C" w:rsidR="00754A3F" w:rsidRPr="00771E84" w:rsidRDefault="00B861DB" w:rsidP="0039510E">
            <w:pPr>
              <w:pStyle w:val="Heading5"/>
              <w:spacing w:before="0" w:after="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21B0BC04" w14:textId="77777777" w:rsidR="007C3950" w:rsidRPr="00771E84" w:rsidRDefault="007C3950" w:rsidP="0039510E">
            <w:pPr>
              <w:pStyle w:val="Heading5"/>
              <w:spacing w:before="0" w:after="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4.1</w:t>
            </w:r>
          </w:p>
        </w:tc>
        <w:tc>
          <w:tcPr>
            <w:tcW w:w="8496" w:type="dxa"/>
            <w:gridSpan w:val="2"/>
            <w:shd w:val="clear" w:color="auto" w:fill="004C97" w:themeFill="accent1"/>
            <w:vAlign w:val="center"/>
          </w:tcPr>
          <w:p w14:paraId="1429A3B9" w14:textId="0B55C5C0" w:rsidR="007C3950" w:rsidRPr="00771E84" w:rsidRDefault="6927F117" w:rsidP="00BB72EE">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Provide </w:t>
            </w:r>
            <w:r w:rsidR="34B587ED" w:rsidRPr="00771E84">
              <w:rPr>
                <w:rFonts w:asciiTheme="minorHAnsi" w:hAnsiTheme="minorHAnsi" w:cstheme="minorBidi"/>
                <w:b w:val="0"/>
                <w:color w:val="FFFFFF" w:themeColor="background1"/>
                <w:sz w:val="20"/>
              </w:rPr>
              <w:t xml:space="preserve">material outlining the requirements of relevant laws, codes, or conditions as reflected in this </w:t>
            </w:r>
            <w:r w:rsidR="00746672" w:rsidRPr="00771E84">
              <w:rPr>
                <w:rFonts w:asciiTheme="minorHAnsi" w:hAnsiTheme="minorHAnsi" w:cstheme="minorBidi"/>
                <w:b w:val="0"/>
                <w:color w:val="FFFFFF" w:themeColor="background1"/>
                <w:sz w:val="20"/>
              </w:rPr>
              <w:t>P</w:t>
            </w:r>
            <w:r w:rsidR="34B587ED" w:rsidRPr="00771E84">
              <w:rPr>
                <w:rFonts w:asciiTheme="minorHAnsi" w:hAnsiTheme="minorHAnsi" w:cstheme="minorBidi"/>
                <w:b w:val="0"/>
                <w:color w:val="FFFFFF" w:themeColor="background1"/>
                <w:sz w:val="20"/>
              </w:rPr>
              <w:t xml:space="preserve">lan to applicants and processors. </w:t>
            </w:r>
            <w:r w:rsidR="5608B03D" w:rsidRPr="00771E84">
              <w:rPr>
                <w:rFonts w:asciiTheme="minorHAnsi" w:hAnsiTheme="minorHAnsi" w:cstheme="minorBidi"/>
                <w:b w:val="0"/>
                <w:color w:val="FFFFFF" w:themeColor="background1"/>
                <w:sz w:val="20"/>
              </w:rPr>
              <w:t>Distribute</w:t>
            </w:r>
            <w:r w:rsidR="34B587ED" w:rsidRPr="00771E84">
              <w:rPr>
                <w:rFonts w:asciiTheme="minorHAnsi" w:hAnsiTheme="minorHAnsi" w:cstheme="minorBidi"/>
                <w:b w:val="0"/>
                <w:color w:val="FFFFFF" w:themeColor="background1"/>
                <w:sz w:val="20"/>
              </w:rPr>
              <w:t xml:space="preserve"> </w:t>
            </w:r>
            <w:r w:rsidR="1306055A" w:rsidRPr="00771E84">
              <w:rPr>
                <w:rFonts w:asciiTheme="minorHAnsi" w:hAnsiTheme="minorHAnsi" w:cstheme="minorBidi"/>
                <w:b w:val="0"/>
                <w:color w:val="FFFFFF" w:themeColor="background1"/>
                <w:sz w:val="20"/>
              </w:rPr>
              <w:t xml:space="preserve">to all relevant participants, the </w:t>
            </w:r>
            <w:r w:rsidR="34B587ED" w:rsidRPr="00771E84">
              <w:rPr>
                <w:rFonts w:asciiTheme="minorHAnsi" w:hAnsiTheme="minorHAnsi" w:cstheme="minorBidi"/>
                <w:b w:val="0"/>
                <w:color w:val="FFFFFF" w:themeColor="background1"/>
                <w:sz w:val="20"/>
              </w:rPr>
              <w:t xml:space="preserve">recommended practises </w:t>
            </w:r>
            <w:r w:rsidR="156920DB" w:rsidRPr="00771E84">
              <w:rPr>
                <w:rFonts w:asciiTheme="minorHAnsi" w:hAnsiTheme="minorHAnsi" w:cstheme="minorBidi"/>
                <w:b w:val="0"/>
                <w:color w:val="FFFFFF" w:themeColor="background1"/>
                <w:sz w:val="20"/>
              </w:rPr>
              <w:t>for before</w:t>
            </w:r>
            <w:r w:rsidR="00AE6079" w:rsidRPr="00771E84">
              <w:rPr>
                <w:rFonts w:asciiTheme="minorHAnsi" w:hAnsiTheme="minorHAnsi" w:cstheme="minorBidi"/>
                <w:b w:val="0"/>
                <w:color w:val="FFFFFF" w:themeColor="background1"/>
                <w:sz w:val="20"/>
              </w:rPr>
              <w:t>, during,</w:t>
            </w:r>
            <w:r w:rsidR="156920DB" w:rsidRPr="00771E84">
              <w:rPr>
                <w:rFonts w:asciiTheme="minorHAnsi" w:hAnsiTheme="minorHAnsi" w:cstheme="minorBidi"/>
                <w:b w:val="0"/>
                <w:color w:val="FFFFFF" w:themeColor="background1"/>
                <w:sz w:val="20"/>
              </w:rPr>
              <w:t xml:space="preserve"> and </w:t>
            </w:r>
            <w:r w:rsidR="34B587ED" w:rsidRPr="00771E84">
              <w:rPr>
                <w:rFonts w:asciiTheme="minorHAnsi" w:hAnsiTheme="minorHAnsi" w:cstheme="minorBidi"/>
                <w:b w:val="0"/>
                <w:color w:val="FFFFFF" w:themeColor="background1"/>
                <w:sz w:val="20"/>
              </w:rPr>
              <w:t>after harvesting</w:t>
            </w:r>
            <w:r w:rsidR="156920DB" w:rsidRPr="00771E84">
              <w:rPr>
                <w:rFonts w:asciiTheme="minorHAnsi" w:hAnsiTheme="minorHAnsi" w:cstheme="minorBidi"/>
                <w:b w:val="0"/>
                <w:color w:val="FFFFFF" w:themeColor="background1"/>
                <w:sz w:val="20"/>
              </w:rPr>
              <w:t>.</w:t>
            </w:r>
          </w:p>
        </w:tc>
      </w:tr>
      <w:tr w:rsidR="00954095" w:rsidRPr="00771E84" w14:paraId="2750AE14"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792E600" w14:textId="593847CF" w:rsidR="007C3950" w:rsidRPr="00771E84" w:rsidRDefault="00B861DB" w:rsidP="0039510E">
            <w:pPr>
              <w:pStyle w:val="Heading5"/>
              <w:spacing w:beforeLines="60" w:before="144" w:afterLines="60" w:after="144"/>
              <w:jc w:val="center"/>
              <w:rPr>
                <w:rFonts w:asciiTheme="minorHAnsi" w:hAnsiTheme="minorHAnsi" w:cstheme="minorHAnsi"/>
                <w:color w:val="auto"/>
                <w:sz w:val="20"/>
              </w:rPr>
            </w:pPr>
            <w:r w:rsidRPr="00771E84">
              <w:rPr>
                <w:rFonts w:asciiTheme="minorHAnsi" w:hAnsiTheme="minorHAnsi" w:cstheme="minorHAnsi"/>
                <w:color w:val="auto"/>
                <w:sz w:val="20"/>
              </w:rPr>
              <w:t>Indicator 4.1.</w:t>
            </w:r>
            <w:r w:rsidR="007C3950" w:rsidRPr="00771E84">
              <w:rPr>
                <w:rFonts w:asciiTheme="minorHAnsi" w:hAnsiTheme="minorHAnsi" w:cstheme="minorHAnsi"/>
                <w:color w:val="auto"/>
                <w:sz w:val="20"/>
              </w:rPr>
              <w:t>1</w:t>
            </w:r>
          </w:p>
        </w:tc>
        <w:tc>
          <w:tcPr>
            <w:tcW w:w="7227" w:type="dxa"/>
            <w:vAlign w:val="center"/>
          </w:tcPr>
          <w:p w14:paraId="498E4572" w14:textId="77777777" w:rsidR="007C3950" w:rsidRPr="00771E84" w:rsidRDefault="007C3950" w:rsidP="00CE4B64">
            <w:pPr>
              <w:pStyle w:val="Heading5"/>
              <w:spacing w:before="12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00771E84">
              <w:rPr>
                <w:rFonts w:asciiTheme="minorHAnsi" w:hAnsiTheme="minorHAnsi" w:cstheme="minorHAnsi"/>
                <w:b w:val="0"/>
                <w:bCs/>
                <w:color w:val="auto"/>
                <w:sz w:val="20"/>
              </w:rPr>
              <w:t>Educational material:</w:t>
            </w:r>
          </w:p>
          <w:p w14:paraId="720B1023" w14:textId="4F0BBCF6" w:rsidR="007C3950" w:rsidRPr="00771E84" w:rsidRDefault="152D446C" w:rsidP="00771E84">
            <w:pPr>
              <w:pStyle w:val="Heading5"/>
              <w:numPr>
                <w:ilvl w:val="0"/>
                <w:numId w:val="34"/>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i</w:t>
            </w:r>
            <w:r w:rsidR="014E2C54" w:rsidRPr="00771E84">
              <w:rPr>
                <w:rFonts w:asciiTheme="minorHAnsi" w:hAnsiTheme="minorHAnsi" w:cstheme="minorBidi"/>
                <w:b w:val="0"/>
                <w:color w:val="auto"/>
                <w:sz w:val="20"/>
              </w:rPr>
              <w:t xml:space="preserve">s </w:t>
            </w:r>
            <w:r w:rsidR="007C3950" w:rsidRPr="00771E84">
              <w:rPr>
                <w:rFonts w:asciiTheme="minorHAnsi" w:hAnsiTheme="minorHAnsi" w:cstheme="minorBidi"/>
                <w:b w:val="0"/>
                <w:color w:val="auto"/>
                <w:sz w:val="20"/>
              </w:rPr>
              <w:t>distributed to authorised harvesters upon receiving their authorisation</w:t>
            </w:r>
          </w:p>
          <w:p w14:paraId="2D76F3DF" w14:textId="1BFF03DC" w:rsidR="007C3950" w:rsidRPr="00771E84" w:rsidRDefault="3D1CD563" w:rsidP="00771E84">
            <w:pPr>
              <w:pStyle w:val="Heading5"/>
              <w:numPr>
                <w:ilvl w:val="0"/>
                <w:numId w:val="34"/>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is</w:t>
            </w:r>
            <w:r w:rsidR="7688A2F0" w:rsidRPr="00771E84">
              <w:rPr>
                <w:rFonts w:asciiTheme="minorHAnsi" w:hAnsiTheme="minorHAnsi" w:cstheme="minorBidi"/>
                <w:b w:val="0"/>
                <w:color w:val="auto"/>
                <w:sz w:val="20"/>
              </w:rPr>
              <w:t xml:space="preserve"> </w:t>
            </w:r>
            <w:r w:rsidR="34B587ED" w:rsidRPr="00771E84">
              <w:rPr>
                <w:rFonts w:asciiTheme="minorHAnsi" w:hAnsiTheme="minorHAnsi" w:cstheme="minorBidi"/>
                <w:b w:val="0"/>
                <w:color w:val="auto"/>
                <w:sz w:val="20"/>
              </w:rPr>
              <w:t xml:space="preserve">made available on the </w:t>
            </w:r>
            <w:r w:rsidR="00AE6079" w:rsidRPr="00771E84">
              <w:rPr>
                <w:rFonts w:asciiTheme="minorHAnsi" w:hAnsiTheme="minorHAnsi" w:cstheme="minorBidi"/>
                <w:b w:val="0"/>
                <w:color w:val="auto"/>
                <w:sz w:val="20"/>
              </w:rPr>
              <w:t>KHP</w:t>
            </w:r>
            <w:r w:rsidR="407A3677" w:rsidRPr="00771E84">
              <w:rPr>
                <w:rFonts w:asciiTheme="minorHAnsi" w:hAnsiTheme="minorHAnsi" w:cstheme="minorBidi"/>
                <w:b w:val="0"/>
                <w:color w:val="auto"/>
                <w:sz w:val="20"/>
              </w:rPr>
              <w:t xml:space="preserve"> </w:t>
            </w:r>
            <w:r w:rsidR="34B587ED" w:rsidRPr="00771E84">
              <w:rPr>
                <w:rFonts w:asciiTheme="minorHAnsi" w:hAnsiTheme="minorHAnsi" w:cstheme="minorBidi"/>
                <w:b w:val="0"/>
                <w:color w:val="auto"/>
                <w:sz w:val="20"/>
              </w:rPr>
              <w:t>website</w:t>
            </w:r>
          </w:p>
          <w:p w14:paraId="47766DE1" w14:textId="3E0784F2" w:rsidR="007C3950" w:rsidRPr="00771E84" w:rsidRDefault="007C3950" w:rsidP="00771E84">
            <w:pPr>
              <w:pStyle w:val="Heading5"/>
              <w:numPr>
                <w:ilvl w:val="0"/>
                <w:numId w:val="34"/>
              </w:numPr>
              <w:spacing w:before="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00771E84">
              <w:rPr>
                <w:rFonts w:asciiTheme="minorHAnsi" w:hAnsiTheme="minorHAnsi" w:cstheme="minorHAnsi"/>
                <w:b w:val="0"/>
                <w:bCs/>
                <w:color w:val="auto"/>
                <w:sz w:val="20"/>
              </w:rPr>
              <w:t>include</w:t>
            </w:r>
            <w:r w:rsidR="000E6632" w:rsidRPr="00771E84">
              <w:rPr>
                <w:rFonts w:asciiTheme="minorHAnsi" w:hAnsiTheme="minorHAnsi" w:cstheme="minorHAnsi"/>
                <w:b w:val="0"/>
                <w:bCs/>
                <w:color w:val="auto"/>
                <w:sz w:val="20"/>
              </w:rPr>
              <w:t>s</w:t>
            </w:r>
            <w:r w:rsidRPr="00771E84">
              <w:rPr>
                <w:rFonts w:asciiTheme="minorHAnsi" w:hAnsiTheme="minorHAnsi" w:cstheme="minorHAnsi"/>
                <w:b w:val="0"/>
                <w:bCs/>
                <w:color w:val="auto"/>
                <w:sz w:val="20"/>
              </w:rPr>
              <w:t xml:space="preserve"> but is not limited to:</w:t>
            </w:r>
          </w:p>
          <w:p w14:paraId="25622F99" w14:textId="6C65000F" w:rsidR="007C3950" w:rsidRPr="00771E84" w:rsidRDefault="007C3950" w:rsidP="00771E84">
            <w:pPr>
              <w:pStyle w:val="BodyText"/>
              <w:numPr>
                <w:ilvl w:val="1"/>
                <w:numId w:val="33"/>
              </w:numPr>
              <w:spacing w:before="0" w:after="0"/>
              <w:ind w:left="1278"/>
              <w:cnfStyle w:val="000000000000" w:firstRow="0" w:lastRow="0" w:firstColumn="0" w:lastColumn="0" w:oddVBand="0" w:evenVBand="0" w:oddHBand="0" w:evenHBand="0" w:firstRowFirstColumn="0" w:firstRowLastColumn="0" w:lastRowFirstColumn="0" w:lastRowLastColumn="0"/>
            </w:pPr>
            <w:r w:rsidRPr="00771E84">
              <w:t>responsible disposing of offal</w:t>
            </w:r>
          </w:p>
          <w:p w14:paraId="42C8D8C6" w14:textId="7867F1B8" w:rsidR="007C3950" w:rsidRPr="00771E84" w:rsidRDefault="00511A6A" w:rsidP="00771E84">
            <w:pPr>
              <w:pStyle w:val="BodyText"/>
              <w:numPr>
                <w:ilvl w:val="1"/>
                <w:numId w:val="33"/>
              </w:numPr>
              <w:spacing w:before="0" w:after="120"/>
              <w:ind w:left="1278" w:hanging="357"/>
              <w:cnfStyle w:val="000000000000" w:firstRow="0" w:lastRow="0" w:firstColumn="0" w:lastColumn="0" w:oddVBand="0" w:evenVBand="0" w:oddHBand="0" w:evenHBand="0" w:firstRowFirstColumn="0" w:firstRowLastColumn="0" w:lastRowFirstColumn="0" w:lastRowLastColumn="0"/>
            </w:pPr>
            <w:r w:rsidRPr="00771E84">
              <w:t>harvester considerations for responsible practice</w:t>
            </w:r>
            <w:r w:rsidR="007C3950" w:rsidRPr="00771E84">
              <w:t>.</w:t>
            </w:r>
          </w:p>
        </w:tc>
        <w:tc>
          <w:tcPr>
            <w:tcW w:w="1269" w:type="dxa"/>
            <w:shd w:val="clear" w:color="auto" w:fill="CCDBEA" w:themeFill="background2"/>
            <w:vAlign w:val="center"/>
          </w:tcPr>
          <w:p w14:paraId="186A75A2" w14:textId="77777777" w:rsidR="00664463" w:rsidRPr="00771E84" w:rsidRDefault="00664463"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DEECA</w:t>
            </w:r>
          </w:p>
          <w:p w14:paraId="2E30F5C1" w14:textId="77F54BD0" w:rsidR="007C3950" w:rsidRPr="00771E84" w:rsidRDefault="007C3950"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7C3950" w:rsidRPr="00771E84" w14:paraId="5A53BB0C"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6B50AD31" w14:textId="65F773F5" w:rsidR="00754A3F" w:rsidRPr="00771E84" w:rsidRDefault="00B861DB"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5D32FB3F" w14:textId="77777777" w:rsidR="007C3950" w:rsidRPr="00771E84" w:rsidRDefault="007C3950"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4.2</w:t>
            </w:r>
          </w:p>
        </w:tc>
        <w:tc>
          <w:tcPr>
            <w:tcW w:w="8496" w:type="dxa"/>
            <w:gridSpan w:val="2"/>
            <w:shd w:val="clear" w:color="auto" w:fill="004C97" w:themeFill="accent1"/>
            <w:vAlign w:val="center"/>
          </w:tcPr>
          <w:p w14:paraId="07DD92C1" w14:textId="4BC48BFA" w:rsidR="007C3950" w:rsidRPr="00771E84" w:rsidRDefault="007C39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Local training courses are available </w:t>
            </w:r>
            <w:r w:rsidR="0075459E" w:rsidRPr="00771E84">
              <w:rPr>
                <w:rFonts w:asciiTheme="minorHAnsi" w:hAnsiTheme="minorHAnsi" w:cstheme="minorBidi"/>
                <w:b w:val="0"/>
                <w:color w:val="FFFFFF" w:themeColor="background1"/>
                <w:sz w:val="20"/>
              </w:rPr>
              <w:t xml:space="preserve">to </w:t>
            </w:r>
            <w:r w:rsidR="014E2C54" w:rsidRPr="00771E84">
              <w:rPr>
                <w:rFonts w:asciiTheme="minorHAnsi" w:hAnsiTheme="minorHAnsi" w:cstheme="minorBidi"/>
                <w:b w:val="0"/>
                <w:color w:val="FFFFFF" w:themeColor="background1"/>
                <w:sz w:val="20"/>
              </w:rPr>
              <w:t>ensur</w:t>
            </w:r>
            <w:r w:rsidR="0075459E" w:rsidRPr="00771E84">
              <w:rPr>
                <w:rFonts w:asciiTheme="minorHAnsi" w:hAnsiTheme="minorHAnsi" w:cstheme="minorBidi"/>
                <w:b w:val="0"/>
                <w:color w:val="FFFFFF" w:themeColor="background1"/>
                <w:sz w:val="20"/>
              </w:rPr>
              <w:t>e</w:t>
            </w:r>
            <w:r w:rsidRPr="00771E84">
              <w:rPr>
                <w:rFonts w:asciiTheme="minorHAnsi" w:hAnsiTheme="minorHAnsi" w:cstheme="minorBidi"/>
                <w:b w:val="0"/>
                <w:color w:val="FFFFFF" w:themeColor="background1"/>
                <w:sz w:val="20"/>
              </w:rPr>
              <w:t xml:space="preserve"> participants meet the prerequisites for authorisation and fulfil their obligations under the National Code</w:t>
            </w:r>
            <w:r w:rsidR="00B837E2" w:rsidRPr="00771E84">
              <w:rPr>
                <w:rFonts w:asciiTheme="minorHAnsi" w:hAnsiTheme="minorHAnsi" w:cstheme="minorBidi"/>
                <w:b w:val="0"/>
                <w:color w:val="FFFFFF" w:themeColor="background1"/>
                <w:sz w:val="20"/>
              </w:rPr>
              <w:t xml:space="preserve"> for Commercial Purposes</w:t>
            </w:r>
            <w:r w:rsidRPr="00771E84">
              <w:rPr>
                <w:rFonts w:asciiTheme="minorHAnsi" w:hAnsiTheme="minorHAnsi" w:cstheme="minorBidi"/>
                <w:b w:val="0"/>
                <w:color w:val="FFFFFF" w:themeColor="background1"/>
                <w:sz w:val="20"/>
              </w:rPr>
              <w:t xml:space="preserve">. </w:t>
            </w:r>
          </w:p>
        </w:tc>
      </w:tr>
      <w:tr w:rsidR="00E61F50" w:rsidRPr="00771E84" w14:paraId="36A188F4"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93B9965" w14:textId="41C87836" w:rsidR="00E61F50" w:rsidRPr="00771E84" w:rsidRDefault="00E61F50" w:rsidP="0009560A">
            <w:pPr>
              <w:pStyle w:val="Heading5"/>
              <w:spacing w:before="80" w:after="80"/>
              <w:jc w:val="center"/>
              <w:rPr>
                <w:rFonts w:asciiTheme="minorHAnsi" w:hAnsiTheme="minorHAnsi" w:cstheme="minorHAnsi"/>
                <w:color w:val="auto"/>
                <w:sz w:val="20"/>
              </w:rPr>
            </w:pPr>
          </w:p>
        </w:tc>
        <w:tc>
          <w:tcPr>
            <w:tcW w:w="7227" w:type="dxa"/>
            <w:vAlign w:val="center"/>
          </w:tcPr>
          <w:p w14:paraId="5E788FF5" w14:textId="1C4A0D6C" w:rsidR="00E61F50" w:rsidRPr="00771E84" w:rsidRDefault="00E61F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Monitor the availability of suitable training for local harvesters and facilitate</w:t>
            </w:r>
            <w:r>
              <w:rPr>
                <w:rFonts w:asciiTheme="minorHAnsi" w:hAnsiTheme="minorHAnsi" w:cstheme="minorBidi"/>
                <w:b w:val="0"/>
                <w:color w:val="auto"/>
                <w:sz w:val="20"/>
              </w:rPr>
              <w:t xml:space="preserve"> opportunities</w:t>
            </w:r>
            <w:r w:rsidRPr="00771E84">
              <w:rPr>
                <w:rFonts w:asciiTheme="minorHAnsi" w:hAnsiTheme="minorHAnsi" w:cstheme="minorBidi"/>
                <w:b w:val="0"/>
                <w:color w:val="auto"/>
                <w:sz w:val="20"/>
              </w:rPr>
              <w:t xml:space="preserve"> where possible</w:t>
            </w:r>
            <w:r>
              <w:rPr>
                <w:rFonts w:asciiTheme="minorHAnsi" w:hAnsiTheme="minorHAnsi" w:cstheme="minorBidi"/>
                <w:b w:val="0"/>
                <w:color w:val="auto"/>
                <w:sz w:val="20"/>
              </w:rPr>
              <w:t>.</w:t>
            </w:r>
          </w:p>
        </w:tc>
        <w:tc>
          <w:tcPr>
            <w:tcW w:w="1269" w:type="dxa"/>
            <w:vMerge w:val="restart"/>
            <w:shd w:val="clear" w:color="auto" w:fill="CCDBEA" w:themeFill="background2"/>
            <w:vAlign w:val="center"/>
          </w:tcPr>
          <w:p w14:paraId="523782CB" w14:textId="77777777" w:rsidR="00E61F50" w:rsidRPr="00771E84" w:rsidRDefault="00E61F50"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E61F50" w:rsidRPr="00771E84" w14:paraId="0CE388AD" w14:textId="77777777" w:rsidTr="3BA44F97">
        <w:trPr>
          <w:gridAfter w:val="1"/>
          <w:wAfter w:w="12" w:type="dxa"/>
          <w:trHeight w:val="656"/>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533C1FA" w14:textId="42B88AF4" w:rsidR="00E61F50" w:rsidRPr="00771E84" w:rsidRDefault="00E61F50"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4.2.1</w:t>
            </w:r>
          </w:p>
        </w:tc>
        <w:tc>
          <w:tcPr>
            <w:tcW w:w="7227" w:type="dxa"/>
            <w:vAlign w:val="center"/>
          </w:tcPr>
          <w:p w14:paraId="4DA568CA" w14:textId="4C24B2B0" w:rsidR="00E61F50" w:rsidRPr="00771E84" w:rsidRDefault="000C318F"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H</w:t>
            </w:r>
            <w:r w:rsidR="00E61F50" w:rsidRPr="00771E84">
              <w:rPr>
                <w:rFonts w:asciiTheme="minorHAnsi" w:hAnsiTheme="minorHAnsi" w:cstheme="minorBidi"/>
                <w:b w:val="0"/>
                <w:color w:val="auto"/>
                <w:sz w:val="20"/>
              </w:rPr>
              <w:t xml:space="preserve">arvesters </w:t>
            </w:r>
            <w:r w:rsidR="00E61F50">
              <w:rPr>
                <w:rFonts w:asciiTheme="minorHAnsi" w:hAnsiTheme="minorHAnsi" w:cstheme="minorBidi"/>
                <w:b w:val="0"/>
                <w:color w:val="auto"/>
                <w:sz w:val="20"/>
              </w:rPr>
              <w:t xml:space="preserve">informed of </w:t>
            </w:r>
            <w:r w:rsidR="00E61F50" w:rsidRPr="00771E84">
              <w:rPr>
                <w:rFonts w:asciiTheme="minorHAnsi" w:hAnsiTheme="minorHAnsi" w:cstheme="minorBidi"/>
                <w:b w:val="0"/>
                <w:color w:val="auto"/>
                <w:sz w:val="20"/>
              </w:rPr>
              <w:t>any training opportunities.</w:t>
            </w:r>
          </w:p>
        </w:tc>
        <w:tc>
          <w:tcPr>
            <w:tcW w:w="1269" w:type="dxa"/>
            <w:vMerge/>
            <w:vAlign w:val="center"/>
          </w:tcPr>
          <w:p w14:paraId="5DB1E679" w14:textId="77777777" w:rsidR="00E61F50" w:rsidRPr="00771E84" w:rsidRDefault="00E61F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C3950" w:rsidRPr="00771E84" w14:paraId="5FE71306"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C9A6F59" w14:textId="3332B10D" w:rsidR="00754A3F" w:rsidRPr="00771E84" w:rsidRDefault="00DB4353"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6E0FBEFF" w14:textId="77777777" w:rsidR="007C3950" w:rsidRPr="00771E84" w:rsidRDefault="007C3950"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4.3</w:t>
            </w:r>
          </w:p>
        </w:tc>
        <w:tc>
          <w:tcPr>
            <w:tcW w:w="8496" w:type="dxa"/>
            <w:gridSpan w:val="2"/>
            <w:shd w:val="clear" w:color="auto" w:fill="004C97" w:themeFill="accent1"/>
            <w:vAlign w:val="center"/>
          </w:tcPr>
          <w:p w14:paraId="6D1F2BFA" w14:textId="4BDA3775" w:rsidR="007C3950" w:rsidRPr="00771E84" w:rsidRDefault="007C39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Risk-based and intelligence led compliance activity </w:t>
            </w:r>
            <w:r w:rsidR="14493604" w:rsidRPr="00771E84">
              <w:rPr>
                <w:rFonts w:asciiTheme="minorHAnsi" w:hAnsiTheme="minorHAnsi" w:cstheme="minorBidi"/>
                <w:b w:val="0"/>
                <w:color w:val="FFFFFF" w:themeColor="background1"/>
                <w:sz w:val="20"/>
              </w:rPr>
              <w:t>is</w:t>
            </w:r>
            <w:r w:rsidRPr="00771E84">
              <w:rPr>
                <w:rFonts w:asciiTheme="minorHAnsi" w:hAnsiTheme="minorHAnsi" w:cstheme="minorBidi"/>
                <w:b w:val="0"/>
                <w:color w:val="FFFFFF" w:themeColor="background1"/>
                <w:sz w:val="20"/>
              </w:rPr>
              <w:t xml:space="preserve"> undertaken to monitor compliance with the </w:t>
            </w:r>
            <w:r w:rsidR="00C86BA9" w:rsidRPr="00771E84">
              <w:rPr>
                <w:rFonts w:asciiTheme="minorHAnsi" w:hAnsiTheme="minorHAnsi" w:cstheme="minorBidi"/>
                <w:b w:val="0"/>
                <w:color w:val="FFFFFF" w:themeColor="background1"/>
                <w:sz w:val="20"/>
              </w:rPr>
              <w:t>a</w:t>
            </w:r>
            <w:r w:rsidR="00E01AB6" w:rsidRPr="00771E84">
              <w:rPr>
                <w:rFonts w:asciiTheme="minorHAnsi" w:hAnsiTheme="minorHAnsi" w:cstheme="minorBidi"/>
                <w:b w:val="0"/>
                <w:color w:val="FFFFFF" w:themeColor="background1"/>
                <w:sz w:val="20"/>
              </w:rPr>
              <w:t>ction</w:t>
            </w:r>
            <w:r w:rsidRPr="00771E84">
              <w:rPr>
                <w:rFonts w:asciiTheme="minorHAnsi" w:hAnsiTheme="minorHAnsi" w:cstheme="minorBidi"/>
                <w:b w:val="0"/>
                <w:color w:val="FFFFFF" w:themeColor="background1"/>
                <w:sz w:val="20"/>
              </w:rPr>
              <w:t>s of this Plan.</w:t>
            </w:r>
          </w:p>
        </w:tc>
      </w:tr>
      <w:tr w:rsidR="00EC38B4" w:rsidRPr="00771E84" w14:paraId="33C45D0A"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ED1BB1A" w14:textId="0DF74F28" w:rsidR="00EC38B4" w:rsidRPr="00771E84" w:rsidRDefault="00EC38B4" w:rsidP="0009560A">
            <w:pPr>
              <w:pStyle w:val="Heading5"/>
              <w:spacing w:before="80" w:after="80"/>
              <w:jc w:val="center"/>
              <w:rPr>
                <w:rFonts w:asciiTheme="minorHAnsi" w:hAnsiTheme="minorHAnsi" w:cstheme="minorHAnsi"/>
                <w:color w:val="auto"/>
                <w:sz w:val="20"/>
              </w:rPr>
            </w:pPr>
          </w:p>
        </w:tc>
        <w:tc>
          <w:tcPr>
            <w:tcW w:w="7227" w:type="dxa"/>
            <w:vAlign w:val="center"/>
          </w:tcPr>
          <w:p w14:paraId="0F0399D5" w14:textId="69D2F8AD" w:rsidR="00EC38B4" w:rsidRPr="00771E84" w:rsidRDefault="00EC38B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 xml:space="preserve">Develop and share with DEECA an approved annual compliance plan that outlines priorities, activities, and target metrics to ensure authorised harvesters adhere to this Plan. </w:t>
            </w:r>
          </w:p>
        </w:tc>
        <w:tc>
          <w:tcPr>
            <w:tcW w:w="1269" w:type="dxa"/>
            <w:vMerge w:val="restart"/>
            <w:shd w:val="clear" w:color="auto" w:fill="CCDBEA" w:themeFill="background2"/>
            <w:vAlign w:val="center"/>
          </w:tcPr>
          <w:p w14:paraId="18313B80" w14:textId="68546254" w:rsidR="00EC38B4" w:rsidRPr="00771E84" w:rsidRDefault="00EC38B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EC38B4" w:rsidRPr="00771E84" w14:paraId="3BB84166" w14:textId="77777777" w:rsidTr="186B2590">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C76E50" w14:textId="6AD17C63" w:rsidR="00EC38B4" w:rsidRPr="00771E84" w:rsidRDefault="00EC38B4"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20306D">
              <w:rPr>
                <w:rFonts w:asciiTheme="minorHAnsi" w:hAnsiTheme="minorHAnsi" w:cstheme="minorHAnsi"/>
                <w:color w:val="auto"/>
                <w:sz w:val="20"/>
              </w:rPr>
              <w:t xml:space="preserve"> </w:t>
            </w:r>
            <w:r>
              <w:rPr>
                <w:rFonts w:asciiTheme="minorHAnsi" w:hAnsiTheme="minorHAnsi" w:cstheme="minorHAnsi"/>
                <w:color w:val="auto"/>
                <w:sz w:val="20"/>
              </w:rPr>
              <w:t>4.3.1</w:t>
            </w:r>
          </w:p>
        </w:tc>
        <w:tc>
          <w:tcPr>
            <w:tcW w:w="7227" w:type="dxa"/>
            <w:vAlign w:val="center"/>
          </w:tcPr>
          <w:p w14:paraId="3FDFCA0E" w14:textId="20059776" w:rsidR="00EC38B4" w:rsidRPr="00771E84" w:rsidRDefault="00EC38B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Annual compliance </w:t>
            </w:r>
            <w:r w:rsidR="00812D00">
              <w:rPr>
                <w:rFonts w:asciiTheme="minorHAnsi" w:hAnsiTheme="minorHAnsi" w:cstheme="minorBidi"/>
                <w:b w:val="0"/>
                <w:color w:val="auto"/>
                <w:sz w:val="20"/>
              </w:rPr>
              <w:t>priorities and themes</w:t>
            </w:r>
            <w:r>
              <w:rPr>
                <w:rFonts w:asciiTheme="minorHAnsi" w:hAnsiTheme="minorHAnsi" w:cstheme="minorBidi"/>
                <w:b w:val="0"/>
                <w:color w:val="auto"/>
                <w:sz w:val="20"/>
              </w:rPr>
              <w:t xml:space="preserve"> is </w:t>
            </w:r>
            <w:r w:rsidR="00812D00">
              <w:rPr>
                <w:rFonts w:asciiTheme="minorHAnsi" w:hAnsiTheme="minorHAnsi" w:cstheme="minorBidi"/>
                <w:b w:val="0"/>
                <w:color w:val="auto"/>
                <w:sz w:val="20"/>
              </w:rPr>
              <w:t>shared</w:t>
            </w:r>
            <w:r>
              <w:rPr>
                <w:rFonts w:asciiTheme="minorHAnsi" w:hAnsiTheme="minorHAnsi" w:cstheme="minorBidi"/>
                <w:b w:val="0"/>
                <w:color w:val="auto"/>
                <w:sz w:val="20"/>
              </w:rPr>
              <w:t xml:space="preserve"> with the Australian Government and DEECA.</w:t>
            </w:r>
          </w:p>
        </w:tc>
        <w:tc>
          <w:tcPr>
            <w:tcW w:w="1269" w:type="dxa"/>
            <w:vMerge/>
            <w:vAlign w:val="center"/>
          </w:tcPr>
          <w:p w14:paraId="07575082" w14:textId="6ACA9A9E" w:rsidR="00EC38B4" w:rsidRPr="00771E84" w:rsidRDefault="00EC38B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12C61" w:rsidRPr="00771E84" w14:paraId="3B6C8301"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D8AA2CC" w14:textId="4D20F8B4" w:rsidR="00012C61" w:rsidRDefault="00546DCE"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20306D">
              <w:rPr>
                <w:rFonts w:asciiTheme="minorHAnsi" w:hAnsiTheme="minorHAnsi" w:cstheme="minorHAnsi"/>
                <w:color w:val="auto"/>
                <w:sz w:val="20"/>
              </w:rPr>
              <w:t xml:space="preserve"> </w:t>
            </w:r>
            <w:r w:rsidR="00012C61">
              <w:rPr>
                <w:rFonts w:asciiTheme="minorHAnsi" w:hAnsiTheme="minorHAnsi" w:cstheme="minorHAnsi"/>
                <w:color w:val="auto"/>
                <w:sz w:val="20"/>
              </w:rPr>
              <w:t>4.3.2</w:t>
            </w:r>
          </w:p>
        </w:tc>
        <w:tc>
          <w:tcPr>
            <w:tcW w:w="7227" w:type="dxa"/>
            <w:vAlign w:val="center"/>
          </w:tcPr>
          <w:p w14:paraId="7A946484" w14:textId="5AE86182" w:rsidR="00012C61" w:rsidRDefault="0046711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All </w:t>
            </w:r>
            <w:r w:rsidRPr="000C318F">
              <w:rPr>
                <w:rFonts w:asciiTheme="minorHAnsi" w:hAnsiTheme="minorHAnsi" w:cstheme="minorBidi"/>
                <w:b w:val="0"/>
                <w:i/>
                <w:iCs w:val="0"/>
                <w:color w:val="auto"/>
                <w:sz w:val="20"/>
              </w:rPr>
              <w:t>meat processing facilities</w:t>
            </w:r>
            <w:r>
              <w:rPr>
                <w:rFonts w:asciiTheme="minorHAnsi" w:hAnsiTheme="minorHAnsi" w:cstheme="minorBidi"/>
                <w:b w:val="0"/>
                <w:color w:val="auto"/>
                <w:sz w:val="20"/>
              </w:rPr>
              <w:t xml:space="preserve"> are audited </w:t>
            </w:r>
            <w:r w:rsidR="00062D00">
              <w:rPr>
                <w:rFonts w:asciiTheme="minorHAnsi" w:hAnsiTheme="minorHAnsi" w:cstheme="minorBidi"/>
                <w:b w:val="0"/>
                <w:color w:val="auto"/>
                <w:sz w:val="20"/>
              </w:rPr>
              <w:t xml:space="preserve">minimum </w:t>
            </w:r>
            <w:r>
              <w:rPr>
                <w:rFonts w:asciiTheme="minorHAnsi" w:hAnsiTheme="minorHAnsi" w:cstheme="minorBidi"/>
                <w:b w:val="0"/>
                <w:color w:val="auto"/>
                <w:sz w:val="20"/>
              </w:rPr>
              <w:t>annually</w:t>
            </w:r>
            <w:r w:rsidR="00062D00">
              <w:rPr>
                <w:rFonts w:asciiTheme="minorHAnsi" w:hAnsiTheme="minorHAnsi" w:cstheme="minorBidi"/>
                <w:b w:val="0"/>
                <w:color w:val="auto"/>
                <w:sz w:val="20"/>
              </w:rPr>
              <w:t>.</w:t>
            </w:r>
          </w:p>
        </w:tc>
        <w:tc>
          <w:tcPr>
            <w:tcW w:w="1269" w:type="dxa"/>
            <w:shd w:val="clear" w:color="auto" w:fill="CCDBEA" w:themeFill="background2"/>
            <w:vAlign w:val="center"/>
          </w:tcPr>
          <w:p w14:paraId="29E11843" w14:textId="7D823A34" w:rsidR="00012C61" w:rsidRPr="00771E84" w:rsidRDefault="0046711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PrimeSafe</w:t>
            </w:r>
          </w:p>
        </w:tc>
      </w:tr>
      <w:tr w:rsidR="00954095" w:rsidRPr="00771E84" w14:paraId="17967336"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F3223AD" w14:textId="1B3A25F3" w:rsidR="007C3950" w:rsidRPr="00771E84" w:rsidRDefault="00DB4353"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4.3.</w:t>
            </w:r>
            <w:r w:rsidR="1EBF598C" w:rsidRPr="186B2590">
              <w:rPr>
                <w:rFonts w:asciiTheme="minorHAnsi" w:hAnsiTheme="minorHAnsi" w:cstheme="minorBidi"/>
                <w:color w:val="auto"/>
                <w:sz w:val="20"/>
              </w:rPr>
              <w:t>3</w:t>
            </w:r>
          </w:p>
        </w:tc>
        <w:tc>
          <w:tcPr>
            <w:tcW w:w="7227" w:type="dxa"/>
            <w:vAlign w:val="center"/>
          </w:tcPr>
          <w:p w14:paraId="118F4B90" w14:textId="211A55A0" w:rsidR="00954095" w:rsidRPr="00954095" w:rsidRDefault="0042221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Regular compliance for </w:t>
            </w:r>
            <w:r w:rsidR="00954095" w:rsidRPr="00954095">
              <w:rPr>
                <w:rFonts w:asciiTheme="minorHAnsi" w:hAnsiTheme="minorHAnsi" w:cstheme="minorBidi"/>
                <w:b w:val="0"/>
                <w:color w:val="auto"/>
                <w:sz w:val="20"/>
              </w:rPr>
              <w:t>Wildlife Processor Licences</w:t>
            </w:r>
            <w:r w:rsidR="00211CFC">
              <w:rPr>
                <w:rFonts w:asciiTheme="minorHAnsi" w:hAnsiTheme="minorHAnsi" w:cstheme="minorBidi"/>
                <w:b w:val="0"/>
                <w:color w:val="auto"/>
                <w:sz w:val="20"/>
              </w:rPr>
              <w:t xml:space="preserve"> undertaken and returns for Wildlife Processor Licence</w:t>
            </w:r>
            <w:r w:rsidR="00EC38B4">
              <w:rPr>
                <w:rFonts w:asciiTheme="minorHAnsi" w:hAnsiTheme="minorHAnsi" w:cstheme="minorBidi"/>
                <w:b w:val="0"/>
                <w:color w:val="auto"/>
                <w:sz w:val="20"/>
              </w:rPr>
              <w:t>s are monitored.</w:t>
            </w:r>
          </w:p>
        </w:tc>
        <w:tc>
          <w:tcPr>
            <w:tcW w:w="1269" w:type="dxa"/>
            <w:shd w:val="clear" w:color="auto" w:fill="CCDBEA" w:themeFill="background2"/>
            <w:vAlign w:val="center"/>
          </w:tcPr>
          <w:p w14:paraId="41529121" w14:textId="4FC76B9C" w:rsidR="007C3950" w:rsidRPr="00771E84" w:rsidRDefault="00954095"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3A55FB" w:rsidRPr="00771E84" w14:paraId="19E555DA"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8A7EA8B" w14:textId="77777777" w:rsidR="003A55FB" w:rsidRDefault="003A55FB"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44E3DD9" w14:textId="40050070" w:rsidR="003A55FB" w:rsidRPr="00771E84" w:rsidRDefault="003A55FB"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FFFFFF" w:themeColor="background1"/>
                <w:sz w:val="20"/>
              </w:rPr>
              <w:t>4.4</w:t>
            </w:r>
          </w:p>
        </w:tc>
        <w:tc>
          <w:tcPr>
            <w:tcW w:w="7227" w:type="dxa"/>
            <w:shd w:val="clear" w:color="auto" w:fill="004C97" w:themeFill="accent1"/>
            <w:vAlign w:val="center"/>
          </w:tcPr>
          <w:p w14:paraId="58A7977B" w14:textId="31148F28" w:rsidR="003A55FB"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FFFFFF" w:themeColor="background1"/>
                <w:sz w:val="20"/>
              </w:rPr>
              <w:t>Monitor the accuracy of industry returns and investigate discrepancies</w:t>
            </w:r>
            <w:r>
              <w:rPr>
                <w:rFonts w:asciiTheme="minorHAnsi" w:hAnsiTheme="minorHAnsi" w:cstheme="minorBidi"/>
                <w:b w:val="0"/>
                <w:color w:val="FFFFFF" w:themeColor="background1"/>
                <w:sz w:val="20"/>
              </w:rPr>
              <w:t>.</w:t>
            </w:r>
          </w:p>
        </w:tc>
        <w:tc>
          <w:tcPr>
            <w:tcW w:w="1269" w:type="dxa"/>
            <w:shd w:val="clear" w:color="auto" w:fill="004C97" w:themeFill="accent1"/>
            <w:vAlign w:val="center"/>
          </w:tcPr>
          <w:p w14:paraId="306B27DF" w14:textId="77777777" w:rsidR="003A55FB"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58391B" w:rsidRPr="00771E84" w14:paraId="45D025B1" w14:textId="77777777" w:rsidTr="009811EE">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06F4B5A3" w14:textId="77777777" w:rsidR="0058391B" w:rsidRPr="00771E84" w:rsidRDefault="0058391B" w:rsidP="0009560A">
            <w:pPr>
              <w:pStyle w:val="Heading5"/>
              <w:spacing w:before="80" w:after="80"/>
              <w:jc w:val="center"/>
              <w:rPr>
                <w:rFonts w:asciiTheme="minorHAnsi" w:hAnsiTheme="minorHAnsi" w:cstheme="minorHAnsi"/>
                <w:color w:val="auto"/>
                <w:sz w:val="20"/>
              </w:rPr>
            </w:pPr>
          </w:p>
        </w:tc>
        <w:tc>
          <w:tcPr>
            <w:tcW w:w="7227" w:type="dxa"/>
            <w:vAlign w:val="center"/>
          </w:tcPr>
          <w:p w14:paraId="74E8E489" w14:textId="064E5BEA"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Monitor Harvester industry returns and complete regular audits.</w:t>
            </w:r>
          </w:p>
        </w:tc>
        <w:tc>
          <w:tcPr>
            <w:tcW w:w="1269" w:type="dxa"/>
            <w:vMerge w:val="restart"/>
            <w:shd w:val="clear" w:color="auto" w:fill="CCDBEA" w:themeFill="background2"/>
            <w:vAlign w:val="center"/>
          </w:tcPr>
          <w:p w14:paraId="2594500F" w14:textId="760D6CEA" w:rsidR="0058391B" w:rsidRDefault="00583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58391B" w:rsidRPr="00771E84" w14:paraId="35F1013B" w14:textId="77777777" w:rsidTr="3BA44F97">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1CA136D" w14:textId="77777777" w:rsidR="0058391B" w:rsidRPr="00771E84" w:rsidRDefault="0058391B" w:rsidP="0009560A">
            <w:pPr>
              <w:pStyle w:val="Heading5"/>
              <w:spacing w:before="80" w:after="80"/>
              <w:rPr>
                <w:rFonts w:asciiTheme="minorHAnsi" w:hAnsiTheme="minorHAnsi" w:cstheme="minorHAnsi"/>
                <w:color w:val="auto"/>
                <w:sz w:val="20"/>
              </w:rPr>
            </w:pPr>
          </w:p>
        </w:tc>
        <w:tc>
          <w:tcPr>
            <w:tcW w:w="7227" w:type="dxa"/>
            <w:vAlign w:val="center"/>
          </w:tcPr>
          <w:p w14:paraId="505810AB" w14:textId="6E85AEFA"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71E84">
              <w:rPr>
                <w:rFonts w:asciiTheme="minorHAnsi" w:hAnsiTheme="minorHAnsi" w:cstheme="minorBidi"/>
                <w:b w:val="0"/>
                <w:color w:val="auto"/>
                <w:sz w:val="20"/>
              </w:rPr>
              <w:t>Where discrepancies are detected, use this information to inform compliance activities and ensure compliance monitoring is targeted where required.</w:t>
            </w:r>
          </w:p>
        </w:tc>
        <w:tc>
          <w:tcPr>
            <w:tcW w:w="1269" w:type="dxa"/>
            <w:vMerge/>
            <w:vAlign w:val="center"/>
          </w:tcPr>
          <w:p w14:paraId="5D844251" w14:textId="77777777"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A55FB" w:rsidRPr="00771E84" w14:paraId="2455BE30"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8445F3" w14:textId="6091191E" w:rsidR="003A55FB" w:rsidRPr="00771E84" w:rsidRDefault="003A55FB"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4.</w:t>
            </w:r>
            <w:r>
              <w:rPr>
                <w:rFonts w:asciiTheme="minorHAnsi" w:hAnsiTheme="minorHAnsi" w:cstheme="minorHAnsi"/>
                <w:color w:val="auto"/>
                <w:sz w:val="20"/>
              </w:rPr>
              <w:t>4</w:t>
            </w:r>
            <w:r w:rsidRPr="00771E84">
              <w:rPr>
                <w:rFonts w:asciiTheme="minorHAnsi" w:hAnsiTheme="minorHAnsi" w:cstheme="minorHAnsi"/>
                <w:color w:val="auto"/>
                <w:sz w:val="20"/>
              </w:rPr>
              <w:t>.1</w:t>
            </w:r>
          </w:p>
        </w:tc>
        <w:tc>
          <w:tcPr>
            <w:tcW w:w="7227" w:type="dxa"/>
            <w:vAlign w:val="center"/>
          </w:tcPr>
          <w:p w14:paraId="2D7C4169" w14:textId="059F0742" w:rsidR="003A55FB" w:rsidRPr="00771E84"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E76A80">
              <w:rPr>
                <w:rFonts w:asciiTheme="minorHAnsi" w:hAnsiTheme="minorHAnsi" w:cstheme="minorBidi"/>
                <w:b w:val="0"/>
                <w:color w:val="auto"/>
                <w:sz w:val="20"/>
              </w:rPr>
              <w:t>All harvester returns are audited to ensure that kangaroos are being harvested in the allocated zones and the correct species is being recorded</w:t>
            </w:r>
            <w:r w:rsidR="12E08537" w:rsidRPr="3BA44F97">
              <w:rPr>
                <w:rFonts w:asciiTheme="minorHAnsi" w:hAnsiTheme="minorHAnsi" w:cstheme="minorBidi"/>
                <w:b w:val="0"/>
                <w:color w:val="auto"/>
                <w:sz w:val="20"/>
              </w:rPr>
              <w:t>.</w:t>
            </w:r>
            <w:r w:rsidR="00A7425D">
              <w:rPr>
                <w:rFonts w:asciiTheme="minorHAnsi" w:hAnsiTheme="minorHAnsi" w:cstheme="minorBidi"/>
                <w:b w:val="0"/>
                <w:color w:val="auto"/>
                <w:sz w:val="20"/>
              </w:rPr>
              <w:t xml:space="preserve"> Any discrepancies are investigated.</w:t>
            </w:r>
          </w:p>
        </w:tc>
        <w:tc>
          <w:tcPr>
            <w:tcW w:w="1269" w:type="dxa"/>
            <w:shd w:val="clear" w:color="auto" w:fill="CCDBEA" w:themeFill="background2"/>
            <w:vAlign w:val="center"/>
          </w:tcPr>
          <w:p w14:paraId="12E63396" w14:textId="2D9607F9" w:rsidR="003A55FB" w:rsidRDefault="00583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CE4B64" w:rsidRPr="00553AFE" w14:paraId="33F64DC3"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004C97" w:themeFill="accent1"/>
            <w:vAlign w:val="center"/>
          </w:tcPr>
          <w:p w14:paraId="339AB347" w14:textId="62E06535" w:rsidR="00CE4B64" w:rsidRPr="00F764A6" w:rsidRDefault="00DB4353"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lastRenderedPageBreak/>
              <w:t xml:space="preserve">Action </w:t>
            </w:r>
            <w:r w:rsidR="00CE4B64">
              <w:rPr>
                <w:rFonts w:asciiTheme="minorHAnsi" w:hAnsiTheme="minorHAnsi" w:cstheme="minorHAnsi"/>
                <w:color w:val="FFFFFF" w:themeColor="background1"/>
                <w:sz w:val="20"/>
              </w:rPr>
              <w:t>4.</w:t>
            </w:r>
            <w:r w:rsidR="003A55FB">
              <w:rPr>
                <w:rFonts w:asciiTheme="minorHAnsi" w:hAnsiTheme="minorHAnsi" w:cstheme="minorHAnsi"/>
                <w:color w:val="FFFFFF" w:themeColor="background1"/>
                <w:sz w:val="20"/>
              </w:rPr>
              <w:t>5</w:t>
            </w:r>
          </w:p>
        </w:tc>
        <w:tc>
          <w:tcPr>
            <w:tcW w:w="8496" w:type="dxa"/>
            <w:gridSpan w:val="2"/>
            <w:tcBorders>
              <w:bottom w:val="single" w:sz="4" w:space="0" w:color="auto"/>
            </w:tcBorders>
            <w:shd w:val="clear" w:color="auto" w:fill="004C97" w:themeFill="accent1"/>
            <w:vAlign w:val="center"/>
          </w:tcPr>
          <w:p w14:paraId="50DC7160" w14:textId="77777777" w:rsidR="00CE4B64" w:rsidRPr="00553AFE" w:rsidRDefault="00CE4B6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Investigate and appropriately respond to</w:t>
            </w:r>
            <w:r>
              <w:rPr>
                <w:rFonts w:asciiTheme="minorHAnsi" w:hAnsiTheme="minorHAnsi" w:cstheme="minorBidi"/>
                <w:b w:val="0"/>
                <w:color w:val="FFFFFF" w:themeColor="background1"/>
                <w:sz w:val="20"/>
              </w:rPr>
              <w:t xml:space="preserve"> </w:t>
            </w:r>
            <w:r w:rsidRPr="41E41C3D">
              <w:rPr>
                <w:rFonts w:asciiTheme="minorHAnsi" w:hAnsiTheme="minorHAnsi" w:cstheme="minorBidi"/>
                <w:b w:val="0"/>
                <w:color w:val="FFFFFF" w:themeColor="background1"/>
                <w:sz w:val="20"/>
              </w:rPr>
              <w:t>suspected unlawful activity</w:t>
            </w:r>
            <w:r w:rsidRPr="08666E8F">
              <w:rPr>
                <w:rFonts w:asciiTheme="minorHAnsi" w:hAnsiTheme="minorHAnsi" w:cstheme="minorBidi"/>
                <w:b w:val="0"/>
                <w:color w:val="FFFFFF" w:themeColor="background1"/>
                <w:sz w:val="20"/>
              </w:rPr>
              <w:t>.</w:t>
            </w:r>
            <w:r w:rsidRPr="41E41C3D">
              <w:rPr>
                <w:rFonts w:asciiTheme="minorHAnsi" w:hAnsiTheme="minorHAnsi" w:cstheme="minorBidi"/>
                <w:b w:val="0"/>
                <w:color w:val="FFFFFF" w:themeColor="background1"/>
                <w:sz w:val="20"/>
              </w:rPr>
              <w:t xml:space="preserve"> </w:t>
            </w:r>
          </w:p>
        </w:tc>
      </w:tr>
      <w:tr w:rsidR="00954095" w:rsidRPr="00CC25FF" w14:paraId="7448CE00" w14:textId="77777777" w:rsidTr="0058391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vAlign w:val="center"/>
          </w:tcPr>
          <w:p w14:paraId="76810926" w14:textId="62E32620" w:rsidR="00CE4B64" w:rsidRPr="00F764A6" w:rsidRDefault="00CE4B64" w:rsidP="0009560A">
            <w:pPr>
              <w:pStyle w:val="Heading5"/>
              <w:spacing w:before="80" w:after="80"/>
              <w:jc w:val="center"/>
              <w:rPr>
                <w:rFonts w:asciiTheme="minorHAnsi" w:hAnsiTheme="minorHAnsi" w:cstheme="minorHAnsi"/>
                <w:color w:val="auto"/>
                <w:sz w:val="20"/>
              </w:rPr>
            </w:pPr>
          </w:p>
        </w:tc>
        <w:tc>
          <w:tcPr>
            <w:tcW w:w="7227" w:type="dxa"/>
            <w:tcBorders>
              <w:bottom w:val="single" w:sz="4" w:space="0" w:color="auto"/>
            </w:tcBorders>
            <w:vAlign w:val="center"/>
          </w:tcPr>
          <w:p w14:paraId="4F48F7E8" w14:textId="2A30FEB3" w:rsidR="00CE4B64" w:rsidRPr="00772824" w:rsidRDefault="00C1230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Operate in accordance with an approved Compliance Strategy </w:t>
            </w:r>
            <w:r w:rsidR="00CE4B64" w:rsidRPr="00772824">
              <w:rPr>
                <w:rFonts w:asciiTheme="minorHAnsi" w:hAnsiTheme="minorHAnsi" w:cstheme="minorBidi"/>
                <w:b w:val="0"/>
                <w:color w:val="auto"/>
                <w:sz w:val="20"/>
              </w:rPr>
              <w:t xml:space="preserve">to establish a consistent approach to compliance/enforcement activities decisions. </w:t>
            </w:r>
          </w:p>
        </w:tc>
        <w:tc>
          <w:tcPr>
            <w:tcW w:w="1269" w:type="dxa"/>
            <w:tcBorders>
              <w:bottom w:val="single" w:sz="4" w:space="0" w:color="auto"/>
            </w:tcBorders>
            <w:shd w:val="clear" w:color="auto" w:fill="CCDBEA" w:themeFill="background2"/>
            <w:vAlign w:val="center"/>
          </w:tcPr>
          <w:p w14:paraId="3D5B57EC" w14:textId="77777777" w:rsidR="00CE4B64" w:rsidRPr="00CC25FF" w:rsidRDefault="00CE4B6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6177B1" w14:paraId="3B780C72" w14:textId="77777777" w:rsidTr="3BA44F97">
        <w:tblPrEx>
          <w:tblBorders>
            <w:bottom w:val="none" w:sz="0" w:space="0" w:color="auto"/>
            <w:insideH w:val="none" w:sz="0" w:space="0" w:color="auto"/>
          </w:tblBorders>
        </w:tblPrEx>
        <w:trPr>
          <w:trHeight w:val="450"/>
        </w:trPr>
        <w:tc>
          <w:tcPr>
            <w:cnfStyle w:val="001000000000" w:firstRow="0" w:lastRow="0" w:firstColumn="1" w:lastColumn="0" w:oddVBand="0" w:evenVBand="0" w:oddHBand="0" w:evenHBand="0" w:firstRowFirstColumn="0" w:firstRowLastColumn="0" w:lastRowFirstColumn="0" w:lastRowLastColumn="0"/>
            <w:tcW w:w="1134" w:type="dxa"/>
            <w:tcBorders>
              <w:bottom w:val="single" w:sz="0" w:space="0" w:color="000000"/>
            </w:tcBorders>
            <w:shd w:val="clear" w:color="auto" w:fill="auto"/>
            <w:vAlign w:val="center"/>
          </w:tcPr>
          <w:p w14:paraId="3BA99EC9" w14:textId="038A88AB" w:rsidR="4A715D8A" w:rsidRDefault="009A4FB6" w:rsidP="0009560A">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w:t>
            </w:r>
            <w:r w:rsidR="0753991B" w:rsidRPr="2517DBA5">
              <w:rPr>
                <w:rFonts w:asciiTheme="minorHAnsi" w:hAnsiTheme="minorHAnsi" w:cstheme="minorBidi"/>
                <w:color w:val="auto"/>
                <w:sz w:val="20"/>
              </w:rPr>
              <w:t xml:space="preserve"> </w:t>
            </w:r>
            <w:r>
              <w:rPr>
                <w:rFonts w:asciiTheme="minorHAnsi" w:hAnsiTheme="minorHAnsi" w:cstheme="minorBidi"/>
                <w:color w:val="auto"/>
                <w:sz w:val="20"/>
              </w:rPr>
              <w:t>4.</w:t>
            </w:r>
            <w:r w:rsidR="003A55FB">
              <w:rPr>
                <w:rFonts w:asciiTheme="minorHAnsi" w:hAnsiTheme="minorHAnsi" w:cstheme="minorBidi"/>
                <w:color w:val="auto"/>
                <w:sz w:val="20"/>
              </w:rPr>
              <w:t>5</w:t>
            </w:r>
            <w:r>
              <w:rPr>
                <w:rFonts w:asciiTheme="minorHAnsi" w:hAnsiTheme="minorHAnsi" w:cstheme="minorBidi"/>
                <w:color w:val="auto"/>
                <w:sz w:val="20"/>
              </w:rPr>
              <w:t>.</w:t>
            </w:r>
            <w:r w:rsidR="00CC4B38">
              <w:rPr>
                <w:rFonts w:asciiTheme="minorHAnsi" w:hAnsiTheme="minorHAnsi" w:cstheme="minorBidi"/>
                <w:color w:val="auto"/>
                <w:sz w:val="20"/>
              </w:rPr>
              <w:t>1</w:t>
            </w:r>
          </w:p>
        </w:tc>
        <w:tc>
          <w:tcPr>
            <w:tcW w:w="7227" w:type="dxa"/>
            <w:tcBorders>
              <w:bottom w:val="single" w:sz="0" w:space="0" w:color="000000"/>
            </w:tcBorders>
            <w:shd w:val="clear" w:color="auto" w:fill="auto"/>
            <w:vAlign w:val="center"/>
          </w:tcPr>
          <w:p w14:paraId="6CC3442B" w14:textId="670DE34C" w:rsidR="4A715D8A" w:rsidRPr="00772824" w:rsidRDefault="07539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b w:val="0"/>
                <w:color w:val="auto"/>
                <w:sz w:val="20"/>
              </w:rPr>
            </w:pPr>
            <w:r w:rsidRPr="00772824">
              <w:rPr>
                <w:rFonts w:cstheme="minorBidi"/>
                <w:b w:val="0"/>
                <w:color w:val="auto"/>
                <w:sz w:val="20"/>
              </w:rPr>
              <w:t>Investigate and appropriately respond to reports of activities in breach of authorisation</w:t>
            </w:r>
            <w:r w:rsidR="00A63BFE">
              <w:rPr>
                <w:rFonts w:cstheme="minorBidi"/>
                <w:b w:val="0"/>
                <w:color w:val="auto"/>
                <w:sz w:val="20"/>
              </w:rPr>
              <w:t>/licence</w:t>
            </w:r>
            <w:r w:rsidRPr="00772824">
              <w:rPr>
                <w:rFonts w:cstheme="minorBidi"/>
                <w:b w:val="0"/>
                <w:color w:val="auto"/>
                <w:sz w:val="20"/>
              </w:rPr>
              <w:t xml:space="preserve"> conditions</w:t>
            </w:r>
            <w:r w:rsidR="5CCAB76F" w:rsidRPr="00772824">
              <w:rPr>
                <w:rFonts w:cstheme="minorBidi"/>
                <w:b w:val="0"/>
                <w:color w:val="auto"/>
                <w:sz w:val="20"/>
              </w:rPr>
              <w:t>.</w:t>
            </w:r>
          </w:p>
        </w:tc>
        <w:tc>
          <w:tcPr>
            <w:tcW w:w="1281" w:type="dxa"/>
            <w:gridSpan w:val="2"/>
            <w:tcBorders>
              <w:bottom w:val="single" w:sz="0" w:space="0" w:color="000000"/>
            </w:tcBorders>
            <w:shd w:val="clear" w:color="auto" w:fill="CCDBEA" w:themeFill="background2"/>
            <w:vAlign w:val="center"/>
          </w:tcPr>
          <w:p w14:paraId="5459F25C" w14:textId="77777777" w:rsidR="00C46219" w:rsidRPr="00CE4B64" w:rsidRDefault="00C4621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CE4B64">
              <w:rPr>
                <w:b/>
                <w:bCs/>
              </w:rPr>
              <w:t>DEECA</w:t>
            </w:r>
          </w:p>
          <w:p w14:paraId="5DA8023E" w14:textId="77777777" w:rsidR="4A2C669B" w:rsidRPr="00CE4B64" w:rsidRDefault="07539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00CE4B64">
              <w:rPr>
                <w:rFonts w:asciiTheme="minorHAnsi" w:hAnsiTheme="minorHAnsi" w:cstheme="minorBidi"/>
                <w:color w:val="auto"/>
                <w:sz w:val="20"/>
              </w:rPr>
              <w:t>DJSIR or its agents</w:t>
            </w:r>
          </w:p>
          <w:p w14:paraId="6F7246AA" w14:textId="750E1BA1" w:rsidR="4A715D8A" w:rsidRDefault="07539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r w:rsidRPr="00CE4B64">
              <w:rPr>
                <w:color w:val="auto"/>
                <w:sz w:val="20"/>
              </w:rPr>
              <w:t>PrimeSafe</w:t>
            </w:r>
          </w:p>
        </w:tc>
      </w:tr>
    </w:tbl>
    <w:tbl>
      <w:tblPr>
        <w:tblStyle w:val="TableGrid"/>
        <w:tblW w:w="9638" w:type="dxa"/>
        <w:tblLook w:val="04A0" w:firstRow="1" w:lastRow="0" w:firstColumn="1" w:lastColumn="0" w:noHBand="0" w:noVBand="1"/>
      </w:tblPr>
      <w:tblGrid>
        <w:gridCol w:w="1125"/>
        <w:gridCol w:w="7239"/>
        <w:gridCol w:w="1274"/>
      </w:tblGrid>
      <w:tr w:rsidR="009D4E00" w:rsidRPr="00553AFE" w14:paraId="58D1349E" w14:textId="77777777" w:rsidTr="00617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14:paraId="4B6C0989" w14:textId="774535AC" w:rsidR="00E01AB6" w:rsidRPr="00E01AB6" w:rsidRDefault="00E01AB6"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6BD8317" w14:textId="77777777" w:rsidR="009D4E00" w:rsidRPr="00F764A6" w:rsidRDefault="009D4E0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4.6</w:t>
            </w:r>
          </w:p>
        </w:tc>
        <w:tc>
          <w:tcPr>
            <w:tcW w:w="8513" w:type="dxa"/>
            <w:gridSpan w:val="2"/>
          </w:tcPr>
          <w:p w14:paraId="7F5AC8AB" w14:textId="22268B51" w:rsidR="009D4E00" w:rsidRPr="00553AFE" w:rsidRDefault="009D4E00"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DJSIR </w:t>
            </w:r>
            <w:r>
              <w:rPr>
                <w:rFonts w:asciiTheme="minorHAnsi" w:hAnsiTheme="minorHAnsi" w:cstheme="minorBidi"/>
                <w:b w:val="0"/>
                <w:color w:val="FFFFFF" w:themeColor="background1"/>
                <w:sz w:val="20"/>
              </w:rPr>
              <w:t>and</w:t>
            </w:r>
            <w:r w:rsidRPr="41E41C3D">
              <w:rPr>
                <w:rFonts w:asciiTheme="minorHAnsi" w:hAnsiTheme="minorHAnsi" w:cstheme="minorBidi"/>
                <w:b w:val="0"/>
                <w:color w:val="FFFFFF" w:themeColor="background1"/>
                <w:sz w:val="20"/>
              </w:rPr>
              <w:t xml:space="preserve"> its agents, DEECA, PrimeSafe and other government regulators share intelligence and information relevant to the commercial harvesting of grey kangaroos in Victoria in accordance with the requirements of the </w:t>
            </w:r>
            <w:r w:rsidRPr="000916F2">
              <w:rPr>
                <w:rFonts w:asciiTheme="minorHAnsi" w:hAnsiTheme="minorHAnsi" w:cstheme="minorBidi"/>
                <w:b w:val="0"/>
                <w:i/>
                <w:iCs w:val="0"/>
                <w:color w:val="FFFFFF" w:themeColor="background1"/>
                <w:sz w:val="20"/>
              </w:rPr>
              <w:t>Privacy and Data Protection Act 2014</w:t>
            </w:r>
            <w:r w:rsidRPr="41E41C3D">
              <w:rPr>
                <w:rFonts w:asciiTheme="minorHAnsi" w:hAnsiTheme="minorHAnsi" w:cstheme="minorBidi"/>
                <w:b w:val="0"/>
                <w:color w:val="FFFFFF" w:themeColor="background1"/>
                <w:sz w:val="20"/>
              </w:rPr>
              <w:t>.</w:t>
            </w:r>
          </w:p>
        </w:tc>
      </w:tr>
      <w:tr w:rsidR="00FE4CA3" w:rsidRPr="00CC25FF" w14:paraId="7F20F53A"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restart"/>
            <w:vAlign w:val="center"/>
          </w:tcPr>
          <w:p w14:paraId="6CDC6BD6" w14:textId="5EFEEC59" w:rsidR="00FE4CA3" w:rsidRPr="00F764A6" w:rsidRDefault="00FE4CA3" w:rsidP="0009560A">
            <w:pPr>
              <w:pStyle w:val="Heading5"/>
              <w:spacing w:before="80" w:after="80"/>
              <w:jc w:val="center"/>
              <w:rPr>
                <w:rFonts w:asciiTheme="minorHAnsi" w:hAnsiTheme="minorHAnsi" w:cstheme="minorBidi"/>
                <w:color w:val="auto"/>
                <w:sz w:val="20"/>
              </w:rPr>
            </w:pPr>
          </w:p>
        </w:tc>
        <w:tc>
          <w:tcPr>
            <w:tcW w:w="7239" w:type="dxa"/>
            <w:vAlign w:val="center"/>
          </w:tcPr>
          <w:p w14:paraId="5F21D3CC" w14:textId="77777777" w:rsidR="00FE4CA3" w:rsidRPr="00CC25FF" w:rsidDel="002E29FC"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Maintain compliance records in a database and share compliance information with other agencies as agreed or requested. </w:t>
            </w:r>
          </w:p>
        </w:tc>
        <w:tc>
          <w:tcPr>
            <w:tcW w:w="1271" w:type="dxa"/>
            <w:vMerge w:val="restart"/>
            <w:shd w:val="clear" w:color="auto" w:fill="CCDBEA" w:themeFill="background2"/>
            <w:vAlign w:val="center"/>
          </w:tcPr>
          <w:p w14:paraId="2FC7180B" w14:textId="77777777" w:rsidR="00FE4CA3" w:rsidRDefault="00FE4CA3"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733AF042" w14:textId="77777777" w:rsidR="00FE4CA3" w:rsidRDefault="00FE4CA3"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p w14:paraId="03F23D29" w14:textId="38777070" w:rsidR="00FE4CA3" w:rsidRPr="00181475" w:rsidRDefault="00FE4CA3"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181475">
              <w:rPr>
                <w:b/>
                <w:bCs/>
              </w:rPr>
              <w:t>PrimeSafe</w:t>
            </w:r>
          </w:p>
        </w:tc>
      </w:tr>
      <w:tr w:rsidR="00FE4CA3" w:rsidRPr="00CC25FF" w14:paraId="436B5C7B"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ign w:val="center"/>
          </w:tcPr>
          <w:p w14:paraId="2E6CC023" w14:textId="74B635DC" w:rsidR="00FE4CA3" w:rsidRPr="00F764A6" w:rsidRDefault="00FE4CA3" w:rsidP="0009560A">
            <w:pPr>
              <w:pStyle w:val="Heading5"/>
              <w:spacing w:before="80" w:after="80"/>
              <w:jc w:val="center"/>
              <w:rPr>
                <w:rFonts w:asciiTheme="minorHAnsi" w:hAnsiTheme="minorHAnsi" w:cstheme="minorHAnsi"/>
                <w:color w:val="auto"/>
                <w:sz w:val="20"/>
              </w:rPr>
            </w:pPr>
          </w:p>
        </w:tc>
        <w:tc>
          <w:tcPr>
            <w:tcW w:w="7239" w:type="dxa"/>
            <w:vAlign w:val="center"/>
          </w:tcPr>
          <w:p w14:paraId="1D13C12E" w14:textId="56CEA49C" w:rsidR="00FE4CA3" w:rsidRPr="00CC25FF" w:rsidDel="002E29FC"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DJSIR</w:t>
            </w:r>
            <w:r>
              <w:rPr>
                <w:rFonts w:asciiTheme="minorHAnsi" w:hAnsiTheme="minorHAnsi" w:cstheme="minorBidi"/>
                <w:b w:val="0"/>
                <w:color w:val="auto"/>
                <w:sz w:val="20"/>
              </w:rPr>
              <w:t xml:space="preserve"> or its agents</w:t>
            </w:r>
            <w:r w:rsidRPr="41E41C3D">
              <w:rPr>
                <w:rFonts w:asciiTheme="minorHAnsi" w:hAnsiTheme="minorHAnsi" w:cstheme="minorBidi"/>
                <w:b w:val="0"/>
                <w:color w:val="auto"/>
                <w:sz w:val="20"/>
              </w:rPr>
              <w:t xml:space="preserve"> provides DEECA with quarterly compliance reports</w:t>
            </w:r>
            <w:r>
              <w:rPr>
                <w:rFonts w:asciiTheme="minorHAnsi" w:hAnsiTheme="minorHAnsi" w:cstheme="minorBidi"/>
                <w:b w:val="0"/>
                <w:color w:val="auto"/>
                <w:sz w:val="20"/>
              </w:rPr>
              <w:t>.</w:t>
            </w:r>
          </w:p>
        </w:tc>
        <w:tc>
          <w:tcPr>
            <w:tcW w:w="1271" w:type="dxa"/>
            <w:vMerge/>
            <w:vAlign w:val="center"/>
          </w:tcPr>
          <w:p w14:paraId="19E6B99C" w14:textId="77777777" w:rsidR="00FE4CA3" w:rsidRPr="00CC25FF"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E4CA3" w:rsidRPr="00CC25FF" w14:paraId="4B325E12"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ign w:val="center"/>
          </w:tcPr>
          <w:p w14:paraId="08C7A71D" w14:textId="46D73C07" w:rsidR="00FE4CA3" w:rsidRDefault="00FE4CA3" w:rsidP="0009560A">
            <w:pPr>
              <w:pStyle w:val="Heading5"/>
              <w:spacing w:before="80" w:after="80"/>
              <w:jc w:val="center"/>
              <w:rPr>
                <w:rFonts w:asciiTheme="minorHAnsi" w:hAnsiTheme="minorHAnsi" w:cstheme="minorHAnsi"/>
                <w:color w:val="auto"/>
                <w:sz w:val="20"/>
              </w:rPr>
            </w:pPr>
          </w:p>
        </w:tc>
        <w:tc>
          <w:tcPr>
            <w:tcW w:w="7239" w:type="dxa"/>
            <w:vAlign w:val="center"/>
          </w:tcPr>
          <w:p w14:paraId="6E62C180" w14:textId="26F84902" w:rsidR="00FE4CA3" w:rsidRPr="41E41C3D"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Agencies use compliance information to assist in discussions for </w:t>
            </w:r>
            <w:r w:rsidR="002A7E7B">
              <w:rPr>
                <w:rFonts w:asciiTheme="minorHAnsi" w:hAnsiTheme="minorHAnsi" w:cstheme="minorBidi"/>
                <w:b w:val="0"/>
                <w:color w:val="auto"/>
                <w:sz w:val="20"/>
              </w:rPr>
              <w:t>focal</w:t>
            </w:r>
            <w:r w:rsidRPr="41E41C3D">
              <w:rPr>
                <w:rFonts w:asciiTheme="minorHAnsi" w:hAnsiTheme="minorHAnsi" w:cstheme="minorBidi"/>
                <w:b w:val="0"/>
                <w:color w:val="auto"/>
                <w:sz w:val="20"/>
              </w:rPr>
              <w:t xml:space="preserve"> areas for compliance activities.</w:t>
            </w:r>
            <w:r w:rsidRPr="13CE6AC1">
              <w:rPr>
                <w:rFonts w:asciiTheme="minorHAnsi" w:hAnsiTheme="minorHAnsi" w:cstheme="minorBidi"/>
                <w:b w:val="0"/>
                <w:color w:val="auto"/>
                <w:sz w:val="20"/>
              </w:rPr>
              <w:t xml:space="preserve"> </w:t>
            </w:r>
          </w:p>
        </w:tc>
        <w:tc>
          <w:tcPr>
            <w:tcW w:w="1271" w:type="dxa"/>
            <w:vMerge/>
            <w:vAlign w:val="center"/>
          </w:tcPr>
          <w:p w14:paraId="5DA62DA8" w14:textId="77777777" w:rsidR="00FE4CA3" w:rsidRPr="00CC25FF"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9D4E00" w:rsidRPr="00CC25FF" w14:paraId="7D531BE6" w14:textId="77777777" w:rsidTr="006177B1">
        <w:tc>
          <w:tcPr>
            <w:cnfStyle w:val="001000000000" w:firstRow="0" w:lastRow="0" w:firstColumn="1" w:lastColumn="0" w:oddVBand="0" w:evenVBand="0" w:oddHBand="0" w:evenHBand="0" w:firstRowFirstColumn="0" w:firstRowLastColumn="0" w:lastRowFirstColumn="0" w:lastRowLastColumn="0"/>
            <w:tcW w:w="1125" w:type="dxa"/>
            <w:vAlign w:val="center"/>
          </w:tcPr>
          <w:p w14:paraId="664FC2C9" w14:textId="463DCD29" w:rsidR="009D4E00" w:rsidRPr="00F764A6" w:rsidRDefault="009A4FB6"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D4E00">
              <w:rPr>
                <w:rFonts w:asciiTheme="minorHAnsi" w:hAnsiTheme="minorHAnsi" w:cstheme="minorHAnsi"/>
                <w:color w:val="auto"/>
                <w:sz w:val="20"/>
              </w:rPr>
              <w:t xml:space="preserve"> </w:t>
            </w:r>
            <w:r>
              <w:rPr>
                <w:rFonts w:asciiTheme="minorHAnsi" w:hAnsiTheme="minorHAnsi" w:cstheme="minorHAnsi"/>
                <w:color w:val="auto"/>
                <w:sz w:val="20"/>
              </w:rPr>
              <w:t>4.6.</w:t>
            </w:r>
            <w:r w:rsidR="00FE4CA3">
              <w:rPr>
                <w:rFonts w:asciiTheme="minorHAnsi" w:hAnsiTheme="minorHAnsi" w:cstheme="minorHAnsi"/>
                <w:color w:val="auto"/>
                <w:sz w:val="20"/>
              </w:rPr>
              <w:t>1</w:t>
            </w:r>
          </w:p>
        </w:tc>
        <w:tc>
          <w:tcPr>
            <w:tcW w:w="7239" w:type="dxa"/>
            <w:vAlign w:val="center"/>
          </w:tcPr>
          <w:p w14:paraId="1CF08897" w14:textId="5C500471" w:rsidR="009D4E00" w:rsidRPr="00CC25FF" w:rsidDel="002E29FC" w:rsidRDefault="00425BA2"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00FE4CA3" w:rsidRPr="13CE6AC1">
              <w:rPr>
                <w:rFonts w:asciiTheme="minorHAnsi" w:hAnsiTheme="minorHAnsi" w:cstheme="minorBidi"/>
                <w:b w:val="0"/>
                <w:color w:val="auto"/>
                <w:sz w:val="20"/>
              </w:rPr>
              <w:t>nnual compliance reports</w:t>
            </w:r>
            <w:r>
              <w:rPr>
                <w:rFonts w:asciiTheme="minorHAnsi" w:hAnsiTheme="minorHAnsi" w:cstheme="minorBidi"/>
                <w:b w:val="0"/>
                <w:color w:val="auto"/>
                <w:sz w:val="20"/>
              </w:rPr>
              <w:t xml:space="preserve"> published</w:t>
            </w:r>
            <w:r w:rsidR="00FE4CA3" w:rsidRPr="13CE6AC1">
              <w:rPr>
                <w:rFonts w:asciiTheme="minorHAnsi" w:hAnsiTheme="minorHAnsi" w:cstheme="minorBidi"/>
                <w:b w:val="0"/>
                <w:color w:val="auto"/>
                <w:sz w:val="20"/>
              </w:rPr>
              <w:t xml:space="preserve"> on </w:t>
            </w:r>
            <w:r w:rsidR="00FE4CA3">
              <w:rPr>
                <w:rFonts w:asciiTheme="minorHAnsi" w:hAnsiTheme="minorHAnsi" w:cstheme="minorBidi"/>
                <w:b w:val="0"/>
                <w:color w:val="auto"/>
                <w:sz w:val="20"/>
              </w:rPr>
              <w:t>KHP</w:t>
            </w:r>
            <w:r w:rsidR="00FE4CA3" w:rsidRPr="13CE6AC1">
              <w:rPr>
                <w:rFonts w:asciiTheme="minorHAnsi" w:hAnsiTheme="minorHAnsi" w:cstheme="minorBidi"/>
                <w:b w:val="0"/>
                <w:color w:val="auto"/>
                <w:sz w:val="20"/>
              </w:rPr>
              <w:t xml:space="preserve"> website.</w:t>
            </w:r>
          </w:p>
        </w:tc>
        <w:tc>
          <w:tcPr>
            <w:tcW w:w="1271" w:type="dxa"/>
            <w:vMerge/>
            <w:vAlign w:val="center"/>
          </w:tcPr>
          <w:p w14:paraId="52B4CE17" w14:textId="77777777" w:rsidR="009D4E00" w:rsidRPr="00CC25FF" w:rsidRDefault="009D4E0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9D4E00" w:rsidRPr="00553AFE" w14:paraId="2DB5655D" w14:textId="77777777" w:rsidTr="006177B1">
        <w:tc>
          <w:tcPr>
            <w:cnfStyle w:val="001000000000" w:firstRow="0" w:lastRow="0" w:firstColumn="1" w:lastColumn="0" w:oddVBand="0" w:evenVBand="0" w:oddHBand="0" w:evenHBand="0" w:firstRowFirstColumn="0" w:firstRowLastColumn="0" w:lastRowFirstColumn="0" w:lastRowLastColumn="0"/>
            <w:tcW w:w="1125" w:type="dxa"/>
            <w:shd w:val="clear" w:color="auto" w:fill="004C97" w:themeFill="accent1"/>
            <w:vAlign w:val="center"/>
          </w:tcPr>
          <w:p w14:paraId="0B1A3F1B" w14:textId="0DC0463B" w:rsidR="00754A3F" w:rsidRDefault="00E01AB6"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86234B2" w14:textId="77777777" w:rsidR="009D4E00" w:rsidRPr="00F764A6" w:rsidRDefault="009D4E0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4.7</w:t>
            </w:r>
          </w:p>
        </w:tc>
        <w:tc>
          <w:tcPr>
            <w:tcW w:w="8513" w:type="dxa"/>
            <w:gridSpan w:val="2"/>
            <w:shd w:val="clear" w:color="auto" w:fill="004C97" w:themeFill="accent1"/>
            <w:vAlign w:val="center"/>
          </w:tcPr>
          <w:p w14:paraId="6A8C9177" w14:textId="77777777" w:rsidR="009D4E00" w:rsidRPr="00553AFE" w:rsidRDefault="009D4E0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Interstate export of kangaroo carcasses is conducted in accordance with export permits issued under the Wildlife Act.</w:t>
            </w:r>
          </w:p>
        </w:tc>
      </w:tr>
      <w:tr w:rsidR="009D4E00" w:rsidRPr="00CC25FF" w14:paraId="15A3D212" w14:textId="77777777" w:rsidTr="006177B1">
        <w:tc>
          <w:tcPr>
            <w:cnfStyle w:val="001000000000" w:firstRow="0" w:lastRow="0" w:firstColumn="1" w:lastColumn="0" w:oddVBand="0" w:evenVBand="0" w:oddHBand="0" w:evenHBand="0" w:firstRowFirstColumn="0" w:firstRowLastColumn="0" w:lastRowFirstColumn="0" w:lastRowLastColumn="0"/>
            <w:tcW w:w="1125" w:type="dxa"/>
            <w:vAlign w:val="center"/>
          </w:tcPr>
          <w:p w14:paraId="22FE602D" w14:textId="384C0672" w:rsidR="009D4E00" w:rsidRPr="00F764A6" w:rsidRDefault="009A4FB6"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D4E00">
              <w:rPr>
                <w:rFonts w:asciiTheme="minorHAnsi" w:hAnsiTheme="minorHAnsi" w:cstheme="minorHAnsi"/>
                <w:color w:val="auto"/>
                <w:sz w:val="20"/>
              </w:rPr>
              <w:t xml:space="preserve"> </w:t>
            </w:r>
            <w:r>
              <w:rPr>
                <w:rFonts w:asciiTheme="minorHAnsi" w:hAnsiTheme="minorHAnsi" w:cstheme="minorHAnsi"/>
                <w:color w:val="auto"/>
                <w:sz w:val="20"/>
              </w:rPr>
              <w:t>4.7.</w:t>
            </w:r>
            <w:r w:rsidR="009D4E00">
              <w:rPr>
                <w:rFonts w:asciiTheme="minorHAnsi" w:hAnsiTheme="minorHAnsi" w:cstheme="minorHAnsi"/>
                <w:color w:val="auto"/>
                <w:sz w:val="20"/>
              </w:rPr>
              <w:t>1</w:t>
            </w:r>
          </w:p>
        </w:tc>
        <w:tc>
          <w:tcPr>
            <w:tcW w:w="7239" w:type="dxa"/>
            <w:vAlign w:val="center"/>
          </w:tcPr>
          <w:p w14:paraId="13BC6B74" w14:textId="1665E7A1" w:rsidR="009D4E00" w:rsidRPr="00CC25FF" w:rsidDel="002E29FC" w:rsidRDefault="00CC4B3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D</w:t>
            </w:r>
            <w:r w:rsidR="009D4E00" w:rsidRPr="03DC0620">
              <w:rPr>
                <w:rFonts w:asciiTheme="minorHAnsi" w:hAnsiTheme="minorHAnsi" w:cstheme="minorBidi"/>
                <w:b w:val="0"/>
                <w:color w:val="auto"/>
                <w:sz w:val="20"/>
              </w:rPr>
              <w:t>omestic export of carcasses to processors in other states complies with export permit requirements issued under section 50 of the Wildlife Act.</w:t>
            </w:r>
          </w:p>
        </w:tc>
        <w:tc>
          <w:tcPr>
            <w:tcW w:w="1271" w:type="dxa"/>
            <w:shd w:val="clear" w:color="auto" w:fill="CCDBEA" w:themeFill="background2"/>
            <w:vAlign w:val="center"/>
          </w:tcPr>
          <w:p w14:paraId="5A980926" w14:textId="5DBB6479" w:rsidR="009D4E00" w:rsidRPr="008353DB" w:rsidRDefault="009D4E00"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D03E3">
              <w:rPr>
                <w:rFonts w:asciiTheme="minorHAnsi" w:hAnsiTheme="minorHAnsi" w:cstheme="minorHAnsi"/>
                <w:color w:val="auto"/>
                <w:sz w:val="20"/>
              </w:rPr>
              <w:t>DEECA</w:t>
            </w:r>
          </w:p>
        </w:tc>
      </w:tr>
    </w:tbl>
    <w:p w14:paraId="12860C44" w14:textId="77777777" w:rsidR="000A7CC7" w:rsidRDefault="000A7CC7"/>
    <w:p w14:paraId="64F61DD8" w14:textId="77777777" w:rsidR="00111E01" w:rsidRPr="007107A8" w:rsidRDefault="00111E01" w:rsidP="18A09FFE">
      <w:pPr>
        <w:spacing w:line="259" w:lineRule="auto"/>
        <w:rPr>
          <w:rFonts w:eastAsiaTheme="minorEastAsia" w:cstheme="minorBidi"/>
        </w:rPr>
      </w:pPr>
    </w:p>
    <w:p w14:paraId="52164FA6" w14:textId="77777777" w:rsidR="005E0D71" w:rsidRDefault="005E0D71">
      <w:pPr>
        <w:rPr>
          <w:rFonts w:asciiTheme="majorHAnsi" w:eastAsiaTheme="majorEastAsia" w:hAnsiTheme="majorHAnsi" w:cstheme="majorBidi"/>
          <w:color w:val="201547" w:themeColor="text2"/>
          <w:spacing w:val="-2"/>
          <w:sz w:val="32"/>
          <w:szCs w:val="26"/>
        </w:rPr>
      </w:pPr>
      <w:r>
        <w:rPr>
          <w:b/>
          <w:bCs/>
        </w:rPr>
        <w:br w:type="page"/>
      </w:r>
    </w:p>
    <w:p w14:paraId="6A1B3FE4" w14:textId="0F4B69C3" w:rsidR="00230C89" w:rsidRPr="00291A80" w:rsidRDefault="00E34F2B" w:rsidP="00230C89">
      <w:pPr>
        <w:pStyle w:val="Heading2"/>
        <w:rPr>
          <w:b w:val="0"/>
          <w:bCs w:val="0"/>
        </w:rPr>
      </w:pPr>
      <w:bookmarkStart w:id="73" w:name="_Ref149039766"/>
      <w:bookmarkStart w:id="74" w:name="_Toc149645392"/>
      <w:r>
        <w:rPr>
          <w:b w:val="0"/>
          <w:bCs w:val="0"/>
        </w:rPr>
        <w:lastRenderedPageBreak/>
        <w:t>Aim</w:t>
      </w:r>
      <w:r w:rsidR="00230C89" w:rsidRPr="00291A80">
        <w:rPr>
          <w:b w:val="0"/>
          <w:bCs w:val="0"/>
        </w:rPr>
        <w:t xml:space="preserve"> </w:t>
      </w:r>
      <w:r w:rsidR="00997B4A">
        <w:rPr>
          <w:b w:val="0"/>
          <w:bCs w:val="0"/>
        </w:rPr>
        <w:t>5</w:t>
      </w:r>
      <w:r>
        <w:rPr>
          <w:b w:val="0"/>
          <w:bCs w:val="0"/>
        </w:rPr>
        <w:t>:</w:t>
      </w:r>
      <w:r w:rsidR="00230C89" w:rsidRPr="00291A80">
        <w:rPr>
          <w:b w:val="0"/>
          <w:bCs w:val="0"/>
        </w:rPr>
        <w:t xml:space="preserve"> Work with Traditional Owners to </w:t>
      </w:r>
      <w:r w:rsidR="67272336">
        <w:rPr>
          <w:b w:val="0"/>
          <w:bCs w:val="0"/>
        </w:rPr>
        <w:t xml:space="preserve">identify </w:t>
      </w:r>
      <w:r w:rsidR="00230C89" w:rsidRPr="00291A80">
        <w:rPr>
          <w:b w:val="0"/>
          <w:bCs w:val="0"/>
        </w:rPr>
        <w:t>opportunities</w:t>
      </w:r>
      <w:r w:rsidR="00230C89">
        <w:rPr>
          <w:b w:val="0"/>
        </w:rPr>
        <w:t xml:space="preserve"> </w:t>
      </w:r>
      <w:r w:rsidR="00230C89" w:rsidRPr="00291A80">
        <w:rPr>
          <w:b w:val="0"/>
          <w:bCs w:val="0"/>
        </w:rPr>
        <w:t xml:space="preserve">for </w:t>
      </w:r>
      <w:r w:rsidR="000E1A6F">
        <w:rPr>
          <w:b w:val="0"/>
          <w:bCs w:val="0"/>
        </w:rPr>
        <w:t>involvement</w:t>
      </w:r>
      <w:r w:rsidR="005031F5">
        <w:rPr>
          <w:b w:val="0"/>
          <w:bCs w:val="0"/>
        </w:rPr>
        <w:t>.</w:t>
      </w:r>
      <w:bookmarkEnd w:id="73"/>
      <w:bookmarkEnd w:id="74"/>
    </w:p>
    <w:p w14:paraId="6A13BA97" w14:textId="1CA51256" w:rsidR="003D575D" w:rsidRDefault="23E647FD" w:rsidP="00230C89">
      <w:pPr>
        <w:pStyle w:val="BodyText"/>
      </w:pPr>
      <w:r>
        <w:t>E</w:t>
      </w:r>
      <w:r w:rsidR="7E11BE94">
        <w:t xml:space="preserve">ngagement with </w:t>
      </w:r>
      <w:r w:rsidR="57AF5AAD">
        <w:t xml:space="preserve">Traditional </w:t>
      </w:r>
      <w:r w:rsidR="00337577">
        <w:t>Owners is</w:t>
      </w:r>
      <w:r w:rsidR="4F960B5F">
        <w:t xml:space="preserve"> </w:t>
      </w:r>
      <w:r w:rsidR="000916F2">
        <w:t>ongoing,</w:t>
      </w:r>
      <w:r w:rsidR="4F960B5F">
        <w:t xml:space="preserve"> and the Victorian Government will continue to work with </w:t>
      </w:r>
      <w:r w:rsidR="004B69FE">
        <w:t xml:space="preserve">Traditional Owner </w:t>
      </w:r>
      <w:r w:rsidR="4F960B5F">
        <w:t xml:space="preserve">groups based on their </w:t>
      </w:r>
      <w:r w:rsidR="48FF9E6C">
        <w:t xml:space="preserve">capacity, </w:t>
      </w:r>
      <w:r w:rsidR="003D575D">
        <w:t>aspirations,</w:t>
      </w:r>
      <w:r w:rsidR="57AF5AAD">
        <w:t xml:space="preserve"> and interests </w:t>
      </w:r>
      <w:r w:rsidR="4E6500EA">
        <w:t xml:space="preserve">to establish tangible </w:t>
      </w:r>
      <w:r w:rsidR="00E61A0C">
        <w:t xml:space="preserve">commercial </w:t>
      </w:r>
      <w:r w:rsidR="4E6500EA">
        <w:t xml:space="preserve">opportunities </w:t>
      </w:r>
      <w:r w:rsidR="57AF5AAD">
        <w:t xml:space="preserve">for </w:t>
      </w:r>
      <w:r w:rsidR="000E1A6F">
        <w:t xml:space="preserve">involvement </w:t>
      </w:r>
      <w:r w:rsidR="57AF5AAD">
        <w:t xml:space="preserve">in the KHP. </w:t>
      </w:r>
    </w:p>
    <w:p w14:paraId="26D9E1FF" w14:textId="3689A0C5" w:rsidR="00657F46" w:rsidRDefault="57AF5AAD" w:rsidP="00230C89">
      <w:pPr>
        <w:pStyle w:val="BodyText"/>
      </w:pPr>
      <w:r>
        <w:t xml:space="preserve">This </w:t>
      </w:r>
      <w:r w:rsidR="4F02F4B2">
        <w:t xml:space="preserve">will be in line </w:t>
      </w:r>
      <w:r w:rsidR="55698B16">
        <w:t>with the Victorian Government</w:t>
      </w:r>
      <w:r w:rsidR="06E56F5D">
        <w:t xml:space="preserve">’s </w:t>
      </w:r>
      <w:r w:rsidR="55698B16">
        <w:t xml:space="preserve">Self-Determination Reform Framework </w:t>
      </w:r>
      <w:r w:rsidR="098D6BE0">
        <w:t xml:space="preserve">to ensure </w:t>
      </w:r>
      <w:r w:rsidR="02FF9412">
        <w:t xml:space="preserve">decisions about </w:t>
      </w:r>
      <w:r w:rsidR="004B69FE">
        <w:t xml:space="preserve">Traditional Owners </w:t>
      </w:r>
      <w:r w:rsidR="740063CE">
        <w:t xml:space="preserve">involvement are made by </w:t>
      </w:r>
      <w:r>
        <w:t xml:space="preserve">Aboriginal </w:t>
      </w:r>
      <w:r w:rsidR="000916F2">
        <w:t>Victorians to</w:t>
      </w:r>
      <w:r w:rsidR="15AF251C">
        <w:t xml:space="preserve"> </w:t>
      </w:r>
      <w:r w:rsidR="00A368D7">
        <w:t>support self</w:t>
      </w:r>
      <w:r w:rsidR="15AF251C">
        <w:t>-determination.</w:t>
      </w:r>
      <w:r>
        <w:t xml:space="preserve"> </w:t>
      </w:r>
    </w:p>
    <w:p w14:paraId="69016002" w14:textId="03F3FF88" w:rsidR="00230C89" w:rsidRDefault="000916F2" w:rsidP="00230C89">
      <w:pPr>
        <w:pStyle w:val="BodyText"/>
      </w:pPr>
      <w:r>
        <w:t>Where</w:t>
      </w:r>
      <w:r w:rsidR="0BCAAEF8">
        <w:t xml:space="preserve"> relevant, </w:t>
      </w:r>
      <w:r w:rsidR="21217DBA">
        <w:t xml:space="preserve">DEECA is committed to </w:t>
      </w:r>
      <w:r w:rsidR="36CD0853">
        <w:t>mak</w:t>
      </w:r>
      <w:r w:rsidR="1A3773FF">
        <w:t>e</w:t>
      </w:r>
      <w:r w:rsidR="36CD0853">
        <w:t xml:space="preserve"> changes to </w:t>
      </w:r>
      <w:r w:rsidR="21217DBA">
        <w:t xml:space="preserve">this Plan </w:t>
      </w:r>
      <w:r w:rsidR="53556044">
        <w:t xml:space="preserve">to deliver on this </w:t>
      </w:r>
      <w:r w:rsidR="00E34F2B">
        <w:t>aim</w:t>
      </w:r>
      <w:r w:rsidR="7170CDAE">
        <w:t xml:space="preserve">. </w:t>
      </w:r>
      <w:r w:rsidR="57AF5AAD">
        <w:t xml:space="preserve"> </w:t>
      </w:r>
    </w:p>
    <w:tbl>
      <w:tblPr>
        <w:tblStyle w:val="TableGrid"/>
        <w:tblpPr w:leftFromText="180" w:rightFromText="180" w:vertAnchor="text" w:horzAnchor="margin" w:tblpY="394"/>
        <w:tblW w:w="9632" w:type="dxa"/>
        <w:tblLook w:val="04A0" w:firstRow="1" w:lastRow="0" w:firstColumn="1" w:lastColumn="0" w:noHBand="0" w:noVBand="1"/>
      </w:tblPr>
      <w:tblGrid>
        <w:gridCol w:w="1071"/>
        <w:gridCol w:w="7293"/>
        <w:gridCol w:w="1257"/>
        <w:gridCol w:w="11"/>
      </w:tblGrid>
      <w:tr w:rsidR="00A368D7" w:rsidRPr="00CC25FF" w14:paraId="03237D64"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2" w:type="dxa"/>
            <w:gridSpan w:val="4"/>
            <w:shd w:val="clear" w:color="auto" w:fill="2E1E66" w:themeFill="accent4" w:themeFillTint="E6"/>
          </w:tcPr>
          <w:p w14:paraId="1E8BA5F7" w14:textId="5E25C145" w:rsidR="000F2E95" w:rsidRPr="00591F25" w:rsidRDefault="00E34F2B" w:rsidP="00900799">
            <w:pPr>
              <w:pStyle w:val="Heading5"/>
              <w:spacing w:before="80" w:after="80"/>
              <w:rPr>
                <w:color w:val="FFFFFF" w:themeColor="background1"/>
                <w:sz w:val="20"/>
                <w:u w:val="single"/>
              </w:rPr>
            </w:pPr>
            <w:r>
              <w:rPr>
                <w:color w:val="FFFFFF" w:themeColor="background1"/>
                <w:sz w:val="20"/>
                <w:u w:val="single"/>
              </w:rPr>
              <w:t>Aim</w:t>
            </w:r>
            <w:r w:rsidR="00314468">
              <w:rPr>
                <w:color w:val="FFFFFF" w:themeColor="background1"/>
                <w:sz w:val="20"/>
                <w:u w:val="single"/>
              </w:rPr>
              <w:t xml:space="preserve"> 5</w:t>
            </w:r>
            <w:r>
              <w:rPr>
                <w:color w:val="FFFFFF" w:themeColor="background1"/>
                <w:sz w:val="20"/>
                <w:u w:val="single"/>
              </w:rPr>
              <w:t>:</w:t>
            </w:r>
          </w:p>
          <w:p w14:paraId="0A15D89C" w14:textId="55610DC9" w:rsidR="00A368D7" w:rsidRPr="00B006A5" w:rsidRDefault="00BB72EE" w:rsidP="00900799">
            <w:pPr>
              <w:pStyle w:val="Heading5"/>
              <w:spacing w:before="80" w:after="80"/>
              <w:rPr>
                <w:b w:val="0"/>
                <w:bCs/>
                <w:color w:val="FFFFFF" w:themeColor="background1"/>
                <w:sz w:val="20"/>
              </w:rPr>
            </w:pPr>
            <w:r w:rsidRPr="00B006A5">
              <w:rPr>
                <w:b w:val="0"/>
                <w:bCs/>
                <w:color w:val="FFFFFF" w:themeColor="background1"/>
                <w:sz w:val="20"/>
              </w:rPr>
              <w:t>Work with Traditional Owners to identify opportunities for involvement.</w:t>
            </w:r>
          </w:p>
        </w:tc>
      </w:tr>
      <w:tr w:rsidR="00A368D7" w:rsidRPr="00CC25FF" w14:paraId="6CF50763" w14:textId="77777777" w:rsidTr="006177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753E5B20" w14:textId="3DE3B977" w:rsidR="00541802"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38E18F5" w14:textId="77777777" w:rsidR="00A368D7" w:rsidRPr="00F764A6" w:rsidRDefault="00A368D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5.1</w:t>
            </w:r>
          </w:p>
        </w:tc>
        <w:tc>
          <w:tcPr>
            <w:tcW w:w="8561" w:type="dxa"/>
            <w:gridSpan w:val="3"/>
            <w:shd w:val="clear" w:color="auto" w:fill="004C97" w:themeFill="accent1"/>
            <w:vAlign w:val="center"/>
          </w:tcPr>
          <w:p w14:paraId="7D60283F" w14:textId="2EB71956" w:rsidR="00A368D7" w:rsidRPr="00CC25FF" w:rsidRDefault="00A368D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 xml:space="preserve">Identify and support opportunities for </w:t>
            </w:r>
            <w:r w:rsidR="00541802">
              <w:rPr>
                <w:rFonts w:asciiTheme="minorHAnsi" w:hAnsiTheme="minorHAnsi" w:cstheme="minorBidi"/>
                <w:b w:val="0"/>
                <w:color w:val="FFFFFF" w:themeColor="background1"/>
                <w:sz w:val="20"/>
              </w:rPr>
              <w:t>involvement</w:t>
            </w:r>
            <w:r>
              <w:rPr>
                <w:rFonts w:asciiTheme="minorHAnsi" w:hAnsiTheme="minorHAnsi" w:cstheme="minorBidi"/>
                <w:b w:val="0"/>
                <w:color w:val="FFFFFF" w:themeColor="background1"/>
                <w:sz w:val="20"/>
              </w:rPr>
              <w:t xml:space="preserve"> in the KHP by working with T</w:t>
            </w:r>
            <w:r w:rsidRPr="41E41C3D">
              <w:rPr>
                <w:rFonts w:asciiTheme="minorHAnsi" w:hAnsiTheme="minorHAnsi" w:cstheme="minorBidi"/>
                <w:b w:val="0"/>
                <w:color w:val="FFFFFF" w:themeColor="background1"/>
                <w:sz w:val="20"/>
              </w:rPr>
              <w:t xml:space="preserve">raditional </w:t>
            </w:r>
            <w:r w:rsidR="00337577" w:rsidRPr="41E41C3D">
              <w:rPr>
                <w:rFonts w:asciiTheme="minorHAnsi" w:hAnsiTheme="minorHAnsi" w:cstheme="minorBidi"/>
                <w:b w:val="0"/>
                <w:color w:val="FFFFFF" w:themeColor="background1"/>
                <w:sz w:val="20"/>
              </w:rPr>
              <w:t>Owners.</w:t>
            </w:r>
            <w:r w:rsidRPr="41E41C3D">
              <w:rPr>
                <w:rFonts w:asciiTheme="minorHAnsi" w:hAnsiTheme="minorHAnsi" w:cstheme="minorBidi"/>
                <w:b w:val="0"/>
                <w:color w:val="FFFFFF" w:themeColor="background1"/>
                <w:sz w:val="20"/>
              </w:rPr>
              <w:t xml:space="preserve"> </w:t>
            </w:r>
          </w:p>
        </w:tc>
      </w:tr>
      <w:tr w:rsidR="00337960" w:rsidRPr="00553AFE" w14:paraId="3797E3B4"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14:paraId="0F296478" w14:textId="3651ECDC" w:rsidR="00337960" w:rsidRPr="00F764A6" w:rsidRDefault="00337960" w:rsidP="00900799">
            <w:pPr>
              <w:pStyle w:val="Heading5"/>
              <w:spacing w:before="80" w:after="80"/>
              <w:jc w:val="center"/>
              <w:rPr>
                <w:rFonts w:asciiTheme="minorHAnsi" w:hAnsiTheme="minorHAnsi" w:cstheme="minorHAnsi"/>
                <w:color w:val="auto"/>
                <w:sz w:val="20"/>
              </w:rPr>
            </w:pPr>
          </w:p>
        </w:tc>
        <w:tc>
          <w:tcPr>
            <w:tcW w:w="7293" w:type="dxa"/>
            <w:vAlign w:val="center"/>
          </w:tcPr>
          <w:p w14:paraId="41FFFAAD" w14:textId="7DA1C98F" w:rsidR="00337960" w:rsidRPr="00553AFE"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DEECA and DJSIR work with interested </w:t>
            </w:r>
            <w:r w:rsidRPr="007E6BD1">
              <w:rPr>
                <w:rFonts w:asciiTheme="minorHAnsi" w:hAnsiTheme="minorHAnsi" w:cstheme="minorBidi"/>
                <w:b w:val="0"/>
                <w:color w:val="auto"/>
                <w:sz w:val="20"/>
              </w:rPr>
              <w:t>Traditional</w:t>
            </w:r>
            <w:r w:rsidRPr="004B69FE">
              <w:rPr>
                <w:rFonts w:asciiTheme="minorHAnsi" w:hAnsiTheme="minorHAnsi" w:cstheme="minorBidi"/>
                <w:b w:val="0"/>
                <w:color w:val="auto"/>
                <w:sz w:val="20"/>
              </w:rPr>
              <w:t xml:space="preserve"> Owner </w:t>
            </w:r>
            <w:r w:rsidRPr="41E41C3D">
              <w:rPr>
                <w:rFonts w:asciiTheme="minorHAnsi" w:hAnsiTheme="minorHAnsi" w:cstheme="minorBidi"/>
                <w:b w:val="0"/>
                <w:color w:val="auto"/>
                <w:sz w:val="20"/>
              </w:rPr>
              <w:t xml:space="preserve">groups to understand their interests and aspirations regarding </w:t>
            </w:r>
            <w:r>
              <w:rPr>
                <w:rFonts w:asciiTheme="minorHAnsi" w:hAnsiTheme="minorHAnsi" w:cstheme="minorBidi"/>
                <w:b w:val="0"/>
                <w:color w:val="auto"/>
                <w:sz w:val="20"/>
              </w:rPr>
              <w:t xml:space="preserve">the </w:t>
            </w:r>
            <w:r w:rsidRPr="41E41C3D">
              <w:rPr>
                <w:rFonts w:asciiTheme="minorHAnsi" w:hAnsiTheme="minorHAnsi" w:cstheme="minorBidi"/>
                <w:b w:val="0"/>
                <w:color w:val="auto"/>
                <w:sz w:val="20"/>
              </w:rPr>
              <w:t xml:space="preserve">KHP. </w:t>
            </w:r>
          </w:p>
        </w:tc>
        <w:tc>
          <w:tcPr>
            <w:tcW w:w="1257" w:type="dxa"/>
            <w:vMerge w:val="restart"/>
            <w:shd w:val="clear" w:color="auto" w:fill="CCDBEA" w:themeFill="background2"/>
            <w:vAlign w:val="center"/>
          </w:tcPr>
          <w:p w14:paraId="0FBAEC41" w14:textId="79605B60" w:rsidR="00337960" w:rsidRDefault="00337960"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73BE0">
              <w:rPr>
                <w:rFonts w:asciiTheme="minorHAnsi" w:hAnsiTheme="minorHAnsi" w:cstheme="minorHAnsi"/>
                <w:color w:val="auto"/>
                <w:sz w:val="20"/>
              </w:rPr>
              <w:t>DEECA</w:t>
            </w:r>
          </w:p>
          <w:p w14:paraId="3874D511" w14:textId="205E31CE" w:rsidR="00337960" w:rsidRPr="00A368D7" w:rsidRDefault="00337960"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73BE0">
              <w:rPr>
                <w:rFonts w:asciiTheme="minorHAnsi" w:hAnsiTheme="minorHAnsi" w:cstheme="minorHAnsi"/>
                <w:color w:val="auto"/>
                <w:sz w:val="20"/>
              </w:rPr>
              <w:t>DJSIR or its agents</w:t>
            </w:r>
          </w:p>
          <w:p w14:paraId="751EBF25" w14:textId="5171371F" w:rsidR="00337960" w:rsidRPr="006D4443" w:rsidRDefault="00337960"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eastAsiaTheme="majorEastAsia" w:cstheme="minorHAnsi"/>
                <w:b/>
                <w:iCs/>
              </w:rPr>
              <w:t>Traditional Owners</w:t>
            </w:r>
          </w:p>
        </w:tc>
      </w:tr>
      <w:tr w:rsidR="00337960" w:rsidRPr="00FE1A87" w14:paraId="37B2AD32"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Merge/>
            <w:vAlign w:val="center"/>
          </w:tcPr>
          <w:p w14:paraId="59075492" w14:textId="5BE44413" w:rsidR="00337960" w:rsidRPr="00FE1A87" w:rsidRDefault="00337960" w:rsidP="00900799">
            <w:pPr>
              <w:pStyle w:val="Heading5"/>
              <w:spacing w:before="80" w:after="80"/>
              <w:jc w:val="center"/>
              <w:rPr>
                <w:rFonts w:asciiTheme="minorHAnsi" w:hAnsiTheme="minorHAnsi" w:cstheme="minorHAnsi"/>
                <w:color w:val="auto"/>
                <w:sz w:val="20"/>
              </w:rPr>
            </w:pPr>
          </w:p>
        </w:tc>
        <w:tc>
          <w:tcPr>
            <w:tcW w:w="7293" w:type="dxa"/>
            <w:vAlign w:val="center"/>
          </w:tcPr>
          <w:p w14:paraId="3DB9BECA" w14:textId="1F9FDB29" w:rsidR="00337960" w:rsidRPr="00541802" w:rsidRDefault="00337960" w:rsidP="00900799">
            <w:pPr>
              <w:pStyle w:val="BodyText"/>
              <w:spacing w:before="80" w:after="80"/>
              <w:cnfStyle w:val="000000000000" w:firstRow="0" w:lastRow="0" w:firstColumn="0" w:lastColumn="0" w:oddVBand="0" w:evenVBand="0" w:oddHBand="0" w:evenHBand="0" w:firstRowFirstColumn="0" w:firstRowLastColumn="0" w:lastRowFirstColumn="0" w:lastRowLastColumn="0"/>
            </w:pPr>
            <w:r w:rsidRPr="00FE1A87">
              <w:rPr>
                <w:rFonts w:eastAsiaTheme="minorEastAsia" w:cstheme="minorBidi"/>
              </w:rPr>
              <w:t xml:space="preserve">Work with </w:t>
            </w:r>
            <w:r>
              <w:t xml:space="preserve">Traditional Owners </w:t>
            </w:r>
            <w:r w:rsidRPr="00FE1A87">
              <w:rPr>
                <w:rFonts w:eastAsiaTheme="minorEastAsia" w:cstheme="minorBidi"/>
              </w:rPr>
              <w:t>to identify opportunities for their involvement.</w:t>
            </w:r>
            <w:r w:rsidR="00045A7C">
              <w:rPr>
                <w:rFonts w:eastAsiaTheme="minorEastAsia" w:cstheme="minorBidi"/>
              </w:rPr>
              <w:t xml:space="preserve"> </w:t>
            </w:r>
            <w:r w:rsidRPr="00FE1A87">
              <w:rPr>
                <w:rFonts w:eastAsiaTheme="minorEastAsia" w:cstheme="minorBidi"/>
              </w:rPr>
              <w:t>Th</w:t>
            </w:r>
            <w:r>
              <w:rPr>
                <w:rFonts w:eastAsiaTheme="minorEastAsia" w:cstheme="minorBidi"/>
              </w:rPr>
              <w:t>i</w:t>
            </w:r>
            <w:r w:rsidRPr="00FE1A87">
              <w:rPr>
                <w:rFonts w:eastAsiaTheme="minorEastAsia" w:cstheme="minorBidi"/>
              </w:rPr>
              <w:t>s may include</w:t>
            </w:r>
            <w:r>
              <w:rPr>
                <w:rFonts w:eastAsiaTheme="minorEastAsia" w:cstheme="minorBidi"/>
              </w:rPr>
              <w:t xml:space="preserve"> identifying employment opportunities for </w:t>
            </w:r>
            <w:r>
              <w:t xml:space="preserve">Traditional Owners </w:t>
            </w:r>
            <w:r w:rsidRPr="00FE1A87">
              <w:t>involvement as program participants (harvesters or processors</w:t>
            </w:r>
            <w:r>
              <w:t>).</w:t>
            </w:r>
          </w:p>
        </w:tc>
        <w:tc>
          <w:tcPr>
            <w:tcW w:w="1257" w:type="dxa"/>
            <w:vMerge/>
            <w:vAlign w:val="center"/>
          </w:tcPr>
          <w:p w14:paraId="19D912CB" w14:textId="77777777" w:rsidR="00337960" w:rsidRPr="00FE1A87"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37960" w:rsidRPr="00FE1A87" w14:paraId="5324B2CE"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7BFE16CB" w14:textId="5150266B" w:rsidR="00337960" w:rsidRDefault="0033796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5.1.1</w:t>
            </w:r>
          </w:p>
        </w:tc>
        <w:tc>
          <w:tcPr>
            <w:tcW w:w="7293" w:type="dxa"/>
            <w:vAlign w:val="center"/>
          </w:tcPr>
          <w:p w14:paraId="5DBD666D" w14:textId="270A583A" w:rsidR="00337960" w:rsidRPr="00FE1A87" w:rsidRDefault="00337960" w:rsidP="00900799">
            <w:pPr>
              <w:pStyle w:val="BodyText"/>
              <w:spacing w:before="80" w:after="80"/>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Traditional Owner groups are provided opportunity for involvement in the KHP</w:t>
            </w:r>
            <w:r w:rsidR="006A0FE3">
              <w:rPr>
                <w:rFonts w:eastAsiaTheme="minorEastAsia" w:cstheme="minorBidi"/>
              </w:rPr>
              <w:t>.</w:t>
            </w:r>
          </w:p>
        </w:tc>
        <w:tc>
          <w:tcPr>
            <w:tcW w:w="1257" w:type="dxa"/>
            <w:vMerge/>
            <w:vAlign w:val="center"/>
          </w:tcPr>
          <w:p w14:paraId="460F4707" w14:textId="77777777" w:rsidR="00337960" w:rsidRPr="00FE1A87"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A368D7" w:rsidRPr="00553AFE" w14:paraId="2ABC1D70" w14:textId="77777777" w:rsidTr="006177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40834371" w14:textId="4A15B2B8" w:rsidR="00541802"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D584ACE" w14:textId="1C8FD6E1" w:rsidR="00A368D7" w:rsidRPr="00F764A6" w:rsidRDefault="00A368D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w:t>
            </w:r>
            <w:r w:rsidR="00EF6DC0">
              <w:rPr>
                <w:rFonts w:asciiTheme="minorHAnsi" w:hAnsiTheme="minorHAnsi" w:cstheme="minorHAnsi"/>
                <w:color w:val="FFFFFF" w:themeColor="background1"/>
                <w:sz w:val="20"/>
              </w:rPr>
              <w:t>2</w:t>
            </w:r>
          </w:p>
        </w:tc>
        <w:tc>
          <w:tcPr>
            <w:tcW w:w="8561" w:type="dxa"/>
            <w:gridSpan w:val="3"/>
            <w:shd w:val="clear" w:color="auto" w:fill="004C97" w:themeFill="accent1"/>
            <w:vAlign w:val="center"/>
          </w:tcPr>
          <w:p w14:paraId="1F3AB846" w14:textId="36F2DBAD" w:rsidR="00A368D7" w:rsidRPr="00553AFE" w:rsidRDefault="00A368D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Develop partnerships with </w:t>
            </w:r>
            <w:r w:rsidR="00337577" w:rsidRPr="41E41C3D">
              <w:rPr>
                <w:rFonts w:asciiTheme="minorHAnsi" w:hAnsiTheme="minorHAnsi" w:cstheme="minorBidi"/>
                <w:b w:val="0"/>
                <w:color w:val="FFFFFF" w:themeColor="background1"/>
                <w:sz w:val="20"/>
              </w:rPr>
              <w:t xml:space="preserve">interested </w:t>
            </w:r>
            <w:r w:rsidR="00337577" w:rsidRPr="00337577">
              <w:rPr>
                <w:rFonts w:asciiTheme="minorHAnsi" w:hAnsiTheme="minorHAnsi" w:cstheme="minorBidi"/>
                <w:b w:val="0"/>
                <w:color w:val="FFFFFF" w:themeColor="background1"/>
                <w:sz w:val="20"/>
              </w:rPr>
              <w:t>Traditional</w:t>
            </w:r>
            <w:r w:rsidR="004B69FE" w:rsidRPr="004B69FE">
              <w:rPr>
                <w:rFonts w:asciiTheme="minorHAnsi" w:hAnsiTheme="minorHAnsi" w:cstheme="minorBidi"/>
                <w:b w:val="0"/>
                <w:color w:val="FFFFFF" w:themeColor="background1"/>
                <w:sz w:val="20"/>
              </w:rPr>
              <w:t xml:space="preserve"> Owner</w:t>
            </w:r>
            <w:r w:rsidR="004B69FE">
              <w:rPr>
                <w:rFonts w:asciiTheme="minorHAnsi" w:hAnsiTheme="minorHAnsi" w:cstheme="minorBidi"/>
                <w:b w:val="0"/>
                <w:color w:val="FFFFFF" w:themeColor="background1"/>
                <w:sz w:val="20"/>
              </w:rPr>
              <w:t xml:space="preserve"> </w:t>
            </w:r>
            <w:r w:rsidRPr="41E41C3D">
              <w:rPr>
                <w:rFonts w:asciiTheme="minorHAnsi" w:hAnsiTheme="minorHAnsi" w:cstheme="minorBidi"/>
                <w:b w:val="0"/>
                <w:color w:val="FFFFFF" w:themeColor="background1"/>
                <w:sz w:val="20"/>
              </w:rPr>
              <w:t>groups to ensure contributions to</w:t>
            </w:r>
            <w:r>
              <w:rPr>
                <w:rFonts w:asciiTheme="minorHAnsi" w:hAnsiTheme="minorHAnsi" w:cstheme="minorBidi"/>
                <w:b w:val="0"/>
                <w:color w:val="FFFFFF" w:themeColor="background1"/>
                <w:sz w:val="20"/>
              </w:rPr>
              <w:t xml:space="preserve"> relevant</w:t>
            </w:r>
            <w:r w:rsidRPr="41E41C3D">
              <w:rPr>
                <w:rFonts w:asciiTheme="minorHAnsi" w:hAnsiTheme="minorHAnsi" w:cstheme="minorBidi"/>
                <w:b w:val="0"/>
                <w:color w:val="FFFFFF" w:themeColor="background1"/>
                <w:sz w:val="20"/>
              </w:rPr>
              <w:t xml:space="preserve"> kangaroo management </w:t>
            </w:r>
            <w:r>
              <w:rPr>
                <w:rFonts w:asciiTheme="minorHAnsi" w:hAnsiTheme="minorHAnsi" w:cstheme="minorBidi"/>
                <w:b w:val="0"/>
                <w:color w:val="FFFFFF" w:themeColor="background1"/>
                <w:sz w:val="20"/>
              </w:rPr>
              <w:t xml:space="preserve">actions </w:t>
            </w:r>
            <w:r w:rsidRPr="41E41C3D">
              <w:rPr>
                <w:rFonts w:asciiTheme="minorHAnsi" w:hAnsiTheme="minorHAnsi" w:cstheme="minorBidi"/>
                <w:b w:val="0"/>
                <w:color w:val="FFFFFF" w:themeColor="background1"/>
                <w:sz w:val="20"/>
              </w:rPr>
              <w:t>on country.</w:t>
            </w:r>
          </w:p>
        </w:tc>
      </w:tr>
      <w:tr w:rsidR="006E711C" w:rsidRPr="00CC25FF" w14:paraId="39E8F2CF"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0DC21A85" w14:textId="4F33ED58" w:rsidR="006E711C" w:rsidRPr="00F764A6" w:rsidRDefault="006E711C" w:rsidP="00900799">
            <w:pPr>
              <w:pStyle w:val="Heading5"/>
              <w:spacing w:before="80" w:after="80"/>
              <w:jc w:val="center"/>
              <w:rPr>
                <w:rFonts w:asciiTheme="minorHAnsi" w:hAnsiTheme="minorHAnsi" w:cstheme="minorHAnsi"/>
                <w:color w:val="auto"/>
                <w:sz w:val="20"/>
              </w:rPr>
            </w:pPr>
          </w:p>
        </w:tc>
        <w:tc>
          <w:tcPr>
            <w:tcW w:w="7293" w:type="dxa"/>
            <w:vAlign w:val="center"/>
          </w:tcPr>
          <w:p w14:paraId="6A802912" w14:textId="0E7F5640" w:rsidR="006E711C" w:rsidRPr="00CC25FF" w:rsidRDefault="006E711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Provide Traditional Owners information related to permissions and access to kangaroos under the Wildlife Act.</w:t>
            </w:r>
          </w:p>
        </w:tc>
        <w:tc>
          <w:tcPr>
            <w:tcW w:w="1257" w:type="dxa"/>
            <w:vMerge w:val="restart"/>
            <w:shd w:val="clear" w:color="auto" w:fill="CCDBEA" w:themeFill="background2"/>
            <w:vAlign w:val="center"/>
          </w:tcPr>
          <w:p w14:paraId="14936F36" w14:textId="1D59DCDE" w:rsidR="006E711C" w:rsidRPr="00A368D7"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045293">
              <w:rPr>
                <w:rFonts w:asciiTheme="minorHAnsi" w:hAnsiTheme="minorHAnsi" w:cstheme="minorHAnsi"/>
                <w:color w:val="auto"/>
                <w:sz w:val="20"/>
              </w:rPr>
              <w:t>DEECA</w:t>
            </w:r>
          </w:p>
          <w:p w14:paraId="0642F21F" w14:textId="36DEEFDD" w:rsidR="006E711C" w:rsidRDefault="006E711C"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sidRPr="006A6DEA">
              <w:rPr>
                <w:b/>
              </w:rPr>
              <w:t>DJSIR or its agents</w:t>
            </w:r>
          </w:p>
          <w:p w14:paraId="54E39571" w14:textId="25BCCEAA" w:rsidR="006E711C" w:rsidRPr="006A6DEA" w:rsidRDefault="006E711C"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Pr>
                <w:b/>
              </w:rPr>
              <w:t>Traditional Owners</w:t>
            </w:r>
          </w:p>
        </w:tc>
      </w:tr>
      <w:tr w:rsidR="006E711C" w:rsidRPr="00CC25FF" w14:paraId="579A6EB7"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0D3454F1" w14:textId="16251C38" w:rsidR="006E711C" w:rsidRDefault="006E711C"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5.2.1</w:t>
            </w:r>
          </w:p>
        </w:tc>
        <w:tc>
          <w:tcPr>
            <w:tcW w:w="7293" w:type="dxa"/>
            <w:vAlign w:val="center"/>
          </w:tcPr>
          <w:p w14:paraId="2BAB5A46" w14:textId="34A4D404" w:rsidR="006E711C" w:rsidRPr="41E41C3D" w:rsidRDefault="006E711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 xml:space="preserve">Consult and involve </w:t>
            </w:r>
            <w:r w:rsidRPr="00337577">
              <w:rPr>
                <w:rFonts w:asciiTheme="minorHAnsi" w:hAnsiTheme="minorHAnsi" w:cstheme="minorBidi"/>
                <w:b w:val="0"/>
                <w:color w:val="auto"/>
                <w:sz w:val="20"/>
              </w:rPr>
              <w:t>Traditional</w:t>
            </w:r>
            <w:r w:rsidRPr="004B69FE">
              <w:rPr>
                <w:rFonts w:asciiTheme="minorHAnsi" w:hAnsiTheme="minorHAnsi" w:cstheme="minorBidi"/>
                <w:b w:val="0"/>
                <w:color w:val="auto"/>
                <w:sz w:val="20"/>
              </w:rPr>
              <w:t xml:space="preserve"> Owners </w:t>
            </w:r>
            <w:r w:rsidRPr="41E41C3D">
              <w:rPr>
                <w:rFonts w:asciiTheme="minorHAnsi" w:hAnsiTheme="minorHAnsi" w:cstheme="minorBidi"/>
                <w:b w:val="0"/>
                <w:color w:val="auto"/>
                <w:sz w:val="20"/>
              </w:rPr>
              <w:t xml:space="preserve">in the Wildlife Act review and implement processes to ensure their </w:t>
            </w:r>
            <w:r>
              <w:rPr>
                <w:rFonts w:asciiTheme="minorHAnsi" w:hAnsiTheme="minorHAnsi" w:cstheme="minorBidi"/>
                <w:b w:val="0"/>
                <w:color w:val="auto"/>
                <w:sz w:val="20"/>
              </w:rPr>
              <w:t>desired involvement</w:t>
            </w:r>
            <w:r w:rsidRPr="41E41C3D">
              <w:rPr>
                <w:rFonts w:asciiTheme="minorHAnsi" w:hAnsiTheme="minorHAnsi" w:cstheme="minorBidi"/>
                <w:b w:val="0"/>
                <w:color w:val="auto"/>
                <w:sz w:val="20"/>
              </w:rPr>
              <w:t xml:space="preserve"> in the KHP.</w:t>
            </w:r>
          </w:p>
        </w:tc>
        <w:tc>
          <w:tcPr>
            <w:tcW w:w="1257" w:type="dxa"/>
            <w:vMerge/>
            <w:shd w:val="clear" w:color="auto" w:fill="CCDBEA" w:themeFill="background2"/>
            <w:vAlign w:val="center"/>
          </w:tcPr>
          <w:p w14:paraId="67B2F629" w14:textId="77777777" w:rsidR="006E711C" w:rsidRPr="00045293"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E711C" w:rsidRPr="00CC25FF" w14:paraId="1C1A10FE"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496BEB0D" w14:textId="7BBB96D3" w:rsidR="006E711C" w:rsidRDefault="006E711C"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5.2.2</w:t>
            </w:r>
          </w:p>
        </w:tc>
        <w:tc>
          <w:tcPr>
            <w:tcW w:w="7293" w:type="dxa"/>
            <w:vAlign w:val="center"/>
          </w:tcPr>
          <w:p w14:paraId="4C251B14" w14:textId="1B2BA30F" w:rsidR="006E711C" w:rsidRPr="41E41C3D" w:rsidRDefault="006E711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Improved information is available for Traditional Owners </w:t>
            </w:r>
            <w:r w:rsidR="002A18B9">
              <w:rPr>
                <w:rFonts w:asciiTheme="minorHAnsi" w:hAnsiTheme="minorHAnsi" w:cstheme="minorBidi"/>
                <w:b w:val="0"/>
                <w:color w:val="auto"/>
                <w:sz w:val="20"/>
              </w:rPr>
              <w:t xml:space="preserve">in </w:t>
            </w:r>
            <w:r>
              <w:rPr>
                <w:rFonts w:asciiTheme="minorHAnsi" w:hAnsiTheme="minorHAnsi" w:cstheme="minorBidi"/>
                <w:b w:val="0"/>
                <w:color w:val="auto"/>
                <w:sz w:val="20"/>
              </w:rPr>
              <w:t>relat</w:t>
            </w:r>
            <w:r w:rsidR="002A18B9">
              <w:rPr>
                <w:rFonts w:asciiTheme="minorHAnsi" w:hAnsiTheme="minorHAnsi" w:cstheme="minorBidi"/>
                <w:b w:val="0"/>
                <w:color w:val="auto"/>
                <w:sz w:val="20"/>
              </w:rPr>
              <w:t>ion</w:t>
            </w:r>
            <w:r>
              <w:rPr>
                <w:rFonts w:asciiTheme="minorHAnsi" w:hAnsiTheme="minorHAnsi" w:cstheme="minorBidi"/>
                <w:b w:val="0"/>
                <w:color w:val="auto"/>
                <w:sz w:val="20"/>
              </w:rPr>
              <w:t xml:space="preserve"> to Wildlife Act permissions and access to kangaroos.</w:t>
            </w:r>
          </w:p>
        </w:tc>
        <w:tc>
          <w:tcPr>
            <w:tcW w:w="1257" w:type="dxa"/>
            <w:vMerge/>
            <w:shd w:val="clear" w:color="auto" w:fill="CCDBEA" w:themeFill="background2"/>
            <w:vAlign w:val="center"/>
          </w:tcPr>
          <w:p w14:paraId="468CA170" w14:textId="77777777" w:rsidR="006E711C" w:rsidRPr="00045293"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45A7C" w:rsidRPr="00CC25FF" w14:paraId="6DEA7D63" w14:textId="77777777">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6A63DF71" w14:textId="4823B430" w:rsidR="00045A7C" w:rsidRPr="00045A7C" w:rsidRDefault="00045A7C"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 5.3</w:t>
            </w:r>
          </w:p>
        </w:tc>
        <w:tc>
          <w:tcPr>
            <w:tcW w:w="8550" w:type="dxa"/>
            <w:gridSpan w:val="2"/>
            <w:shd w:val="clear" w:color="auto" w:fill="004C97" w:themeFill="accent1"/>
            <w:vAlign w:val="center"/>
          </w:tcPr>
          <w:p w14:paraId="093C6B3B" w14:textId="1BF7A0FB" w:rsidR="00045A7C" w:rsidRPr="003A61A7" w:rsidRDefault="003A61A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3A61A7">
              <w:rPr>
                <w:rFonts w:asciiTheme="minorHAnsi" w:hAnsiTheme="minorHAnsi" w:cstheme="minorHAnsi"/>
                <w:b w:val="0"/>
                <w:bCs/>
                <w:color w:val="FFFFFF" w:themeColor="background1"/>
                <w:sz w:val="20"/>
              </w:rPr>
              <w:t>Develop and share material to educate participants of the KHP and community on the cultural importance of macropods to Traditional Owner groups.</w:t>
            </w:r>
          </w:p>
        </w:tc>
      </w:tr>
      <w:tr w:rsidR="00E45DA7" w:rsidRPr="00CC25FF" w14:paraId="1EC5ED1A"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10910D7C" w14:textId="48DFFA2F" w:rsidR="00AD23C5" w:rsidRPr="008F6AAA" w:rsidRDefault="00E45DA7"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AD23C5">
              <w:rPr>
                <w:rFonts w:asciiTheme="minorHAnsi" w:hAnsiTheme="minorHAnsi" w:cstheme="minorHAnsi"/>
                <w:color w:val="auto"/>
                <w:sz w:val="20"/>
              </w:rPr>
              <w:t xml:space="preserve"> 5.</w:t>
            </w:r>
            <w:r w:rsidR="003A61A7">
              <w:rPr>
                <w:rFonts w:asciiTheme="minorHAnsi" w:hAnsiTheme="minorHAnsi" w:cstheme="minorHAnsi"/>
                <w:color w:val="auto"/>
                <w:sz w:val="20"/>
              </w:rPr>
              <w:t>3</w:t>
            </w:r>
            <w:r w:rsidR="00AD23C5">
              <w:rPr>
                <w:rFonts w:asciiTheme="minorHAnsi" w:hAnsiTheme="minorHAnsi" w:cstheme="minorHAnsi"/>
                <w:color w:val="auto"/>
                <w:sz w:val="20"/>
              </w:rPr>
              <w:t>.</w:t>
            </w:r>
            <w:r w:rsidR="003A61A7">
              <w:rPr>
                <w:rFonts w:asciiTheme="minorHAnsi" w:hAnsiTheme="minorHAnsi" w:cstheme="minorHAnsi"/>
                <w:color w:val="auto"/>
                <w:sz w:val="20"/>
              </w:rPr>
              <w:t>1</w:t>
            </w:r>
          </w:p>
        </w:tc>
        <w:tc>
          <w:tcPr>
            <w:tcW w:w="7293" w:type="dxa"/>
            <w:vAlign w:val="center"/>
          </w:tcPr>
          <w:p w14:paraId="27BEFD67" w14:textId="708544D5" w:rsidR="00E45DA7" w:rsidRPr="41E41C3D" w:rsidRDefault="000C1995"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Relevant w</w:t>
            </w:r>
            <w:r w:rsidR="00AD23C5">
              <w:rPr>
                <w:rFonts w:asciiTheme="minorHAnsi" w:hAnsiTheme="minorHAnsi" w:cstheme="minorBidi"/>
                <w:b w:val="0"/>
                <w:color w:val="auto"/>
                <w:sz w:val="20"/>
              </w:rPr>
              <w:t xml:space="preserve">ebsites will provide information on the cultural importance of </w:t>
            </w:r>
            <w:r>
              <w:rPr>
                <w:rFonts w:asciiTheme="minorHAnsi" w:hAnsiTheme="minorHAnsi" w:cstheme="minorBidi"/>
                <w:b w:val="0"/>
                <w:color w:val="auto"/>
                <w:sz w:val="20"/>
              </w:rPr>
              <w:t>macropods to Traditional Owner groups</w:t>
            </w:r>
            <w:r w:rsidR="00C52A97">
              <w:rPr>
                <w:rFonts w:asciiTheme="minorHAnsi" w:hAnsiTheme="minorHAnsi" w:cstheme="minorBidi"/>
                <w:b w:val="0"/>
                <w:color w:val="auto"/>
                <w:sz w:val="20"/>
              </w:rPr>
              <w:t>.</w:t>
            </w:r>
          </w:p>
        </w:tc>
        <w:tc>
          <w:tcPr>
            <w:tcW w:w="1257" w:type="dxa"/>
            <w:shd w:val="clear" w:color="auto" w:fill="CCDBEA" w:themeFill="background2"/>
            <w:vAlign w:val="center"/>
          </w:tcPr>
          <w:p w14:paraId="650C2A76" w14:textId="113C7E46" w:rsidR="00E45DA7" w:rsidRPr="00045293" w:rsidRDefault="000C1995"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bl>
    <w:p w14:paraId="1E04CB32" w14:textId="77777777" w:rsidR="00657F46" w:rsidRDefault="00657F46" w:rsidP="00230C89">
      <w:pPr>
        <w:pStyle w:val="BodyText"/>
      </w:pPr>
    </w:p>
    <w:p w14:paraId="5EE92447" w14:textId="77777777" w:rsidR="00541802" w:rsidRDefault="00541802">
      <w:pPr>
        <w:rPr>
          <w:rFonts w:asciiTheme="majorHAnsi" w:eastAsiaTheme="majorEastAsia" w:hAnsiTheme="majorHAnsi" w:cstheme="majorBidi"/>
          <w:color w:val="201547" w:themeColor="text2"/>
          <w:spacing w:val="-2"/>
          <w:sz w:val="32"/>
          <w:szCs w:val="26"/>
        </w:rPr>
      </w:pPr>
      <w:r>
        <w:rPr>
          <w:b/>
          <w:bCs/>
        </w:rPr>
        <w:br w:type="page"/>
      </w:r>
    </w:p>
    <w:p w14:paraId="61965A7A" w14:textId="6F2860E3" w:rsidR="00BB03D2" w:rsidRPr="00291A80" w:rsidRDefault="00E34F2B" w:rsidP="601D6A2E">
      <w:pPr>
        <w:pStyle w:val="Heading2"/>
        <w:rPr>
          <w:b w:val="0"/>
          <w:bCs w:val="0"/>
        </w:rPr>
      </w:pPr>
      <w:bookmarkStart w:id="75" w:name="_Ref149039774"/>
      <w:bookmarkStart w:id="76" w:name="_Toc149645393"/>
      <w:r>
        <w:rPr>
          <w:b w:val="0"/>
          <w:bCs w:val="0"/>
        </w:rPr>
        <w:lastRenderedPageBreak/>
        <w:t>Aim</w:t>
      </w:r>
      <w:r w:rsidR="2C9A0586">
        <w:rPr>
          <w:b w:val="0"/>
          <w:bCs w:val="0"/>
        </w:rPr>
        <w:t xml:space="preserve"> </w:t>
      </w:r>
      <w:r w:rsidR="45DEB4E7">
        <w:rPr>
          <w:b w:val="0"/>
          <w:bCs w:val="0"/>
        </w:rPr>
        <w:t>6</w:t>
      </w:r>
      <w:r>
        <w:rPr>
          <w:b w:val="0"/>
          <w:bCs w:val="0"/>
        </w:rPr>
        <w:t>:</w:t>
      </w:r>
      <w:r w:rsidR="2C9A0586">
        <w:rPr>
          <w:b w:val="0"/>
          <w:bCs w:val="0"/>
        </w:rPr>
        <w:t xml:space="preserve"> Facilitate </w:t>
      </w:r>
      <w:r w:rsidR="003E72F7">
        <w:rPr>
          <w:b w:val="0"/>
          <w:bCs w:val="0"/>
        </w:rPr>
        <w:t xml:space="preserve">research </w:t>
      </w:r>
      <w:r w:rsidR="2C9A0586">
        <w:rPr>
          <w:b w:val="0"/>
          <w:bCs w:val="0"/>
        </w:rPr>
        <w:t xml:space="preserve">and </w:t>
      </w:r>
      <w:r w:rsidR="00A8551F">
        <w:rPr>
          <w:b w:val="0"/>
          <w:bCs w:val="0"/>
        </w:rPr>
        <w:t>development</w:t>
      </w:r>
      <w:r w:rsidR="00CF0D0D">
        <w:rPr>
          <w:b w:val="0"/>
          <w:bCs w:val="0"/>
        </w:rPr>
        <w:t>.</w:t>
      </w:r>
      <w:bookmarkEnd w:id="75"/>
      <w:bookmarkEnd w:id="76"/>
    </w:p>
    <w:p w14:paraId="461FDD8F" w14:textId="78C0BB1A" w:rsidR="00DC43D4" w:rsidRDefault="00223B22" w:rsidP="00A74454">
      <w:pPr>
        <w:pStyle w:val="BodyText"/>
        <w:spacing w:after="0"/>
        <w:rPr>
          <w:rFonts w:eastAsiaTheme="minorEastAsia" w:cstheme="minorBidi"/>
        </w:rPr>
      </w:pPr>
      <w:r>
        <w:rPr>
          <w:rFonts w:eastAsiaTheme="minorEastAsia" w:cstheme="minorBidi"/>
        </w:rPr>
        <w:t xml:space="preserve">This </w:t>
      </w:r>
      <w:r w:rsidR="006A4FF3">
        <w:rPr>
          <w:rFonts w:eastAsiaTheme="minorEastAsia" w:cstheme="minorBidi"/>
        </w:rPr>
        <w:t>aim</w:t>
      </w:r>
      <w:r>
        <w:rPr>
          <w:rFonts w:eastAsiaTheme="minorEastAsia" w:cstheme="minorBidi"/>
        </w:rPr>
        <w:t xml:space="preserve"> </w:t>
      </w:r>
      <w:r w:rsidR="004C7FCA">
        <w:rPr>
          <w:rFonts w:eastAsiaTheme="minorEastAsia" w:cstheme="minorBidi"/>
        </w:rPr>
        <w:t xml:space="preserve">will promote research and development including collecting data on harvest </w:t>
      </w:r>
      <w:r w:rsidR="004C7FCA" w:rsidDel="00A0464B">
        <w:rPr>
          <w:rFonts w:eastAsiaTheme="minorEastAsia" w:cstheme="minorBidi"/>
        </w:rPr>
        <w:t xml:space="preserve">levels, </w:t>
      </w:r>
      <w:r w:rsidR="00A0464B">
        <w:rPr>
          <w:rFonts w:eastAsiaTheme="minorEastAsia" w:cstheme="minorBidi"/>
        </w:rPr>
        <w:t>kangaroo</w:t>
      </w:r>
      <w:r w:rsidR="004C7FCA">
        <w:rPr>
          <w:rFonts w:eastAsiaTheme="minorEastAsia" w:cstheme="minorBidi"/>
        </w:rPr>
        <w:t xml:space="preserve"> populations, and other environmental conditions</w:t>
      </w:r>
      <w:r w:rsidR="001732F7">
        <w:rPr>
          <w:rFonts w:eastAsiaTheme="minorEastAsia" w:cstheme="minorBidi"/>
        </w:rPr>
        <w:t xml:space="preserve"> to </w:t>
      </w:r>
      <w:r w:rsidR="6F5B5880" w:rsidRPr="13CE6AC1">
        <w:rPr>
          <w:rFonts w:eastAsiaTheme="minorEastAsia" w:cstheme="minorBidi"/>
        </w:rPr>
        <w:t xml:space="preserve">support the delivery of sustainable commercial kangaroo harvesting in </w:t>
      </w:r>
      <w:r w:rsidR="00783217" w:rsidRPr="13CE6AC1">
        <w:rPr>
          <w:rFonts w:eastAsiaTheme="minorEastAsia" w:cstheme="minorBidi"/>
        </w:rPr>
        <w:t>Victoria</w:t>
      </w:r>
      <w:r w:rsidR="001732F7">
        <w:rPr>
          <w:rFonts w:eastAsiaTheme="minorEastAsia" w:cstheme="minorBidi"/>
        </w:rPr>
        <w:t>.</w:t>
      </w:r>
    </w:p>
    <w:tbl>
      <w:tblPr>
        <w:tblStyle w:val="TableGrid"/>
        <w:tblpPr w:leftFromText="180" w:rightFromText="180" w:vertAnchor="text" w:horzAnchor="margin" w:tblpY="408"/>
        <w:tblW w:w="9648" w:type="dxa"/>
        <w:tblLook w:val="04A0" w:firstRow="1" w:lastRow="0" w:firstColumn="1" w:lastColumn="0" w:noHBand="0" w:noVBand="1"/>
      </w:tblPr>
      <w:tblGrid>
        <w:gridCol w:w="1134"/>
        <w:gridCol w:w="7227"/>
        <w:gridCol w:w="1267"/>
        <w:gridCol w:w="20"/>
      </w:tblGrid>
      <w:tr w:rsidR="00DC43D4" w:rsidRPr="00CC25FF" w14:paraId="4D92ABEE"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8" w:type="dxa"/>
            <w:gridSpan w:val="4"/>
            <w:shd w:val="clear" w:color="auto" w:fill="2E1E66" w:themeFill="accent4" w:themeFillTint="E6"/>
          </w:tcPr>
          <w:p w14:paraId="02554C80" w14:textId="3C3DF0A6" w:rsidR="00BB72EE"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CE11F7" w:rsidRPr="00314468">
              <w:rPr>
                <w:color w:val="FFFFFF" w:themeColor="background1"/>
                <w:sz w:val="20"/>
                <w:u w:val="single"/>
              </w:rPr>
              <w:t xml:space="preserve"> 6</w:t>
            </w:r>
            <w:r>
              <w:rPr>
                <w:color w:val="FFFFFF" w:themeColor="background1"/>
                <w:sz w:val="20"/>
                <w:u w:val="single"/>
              </w:rPr>
              <w:t>:</w:t>
            </w:r>
            <w:r w:rsidR="00BB72EE" w:rsidRPr="00314468">
              <w:rPr>
                <w:color w:val="FFFFFF" w:themeColor="background1"/>
                <w:sz w:val="20"/>
                <w:u w:val="single"/>
              </w:rPr>
              <w:t xml:space="preserve"> </w:t>
            </w:r>
          </w:p>
          <w:p w14:paraId="4A1CCA88" w14:textId="1BCC3EDA" w:rsidR="00DC43D4" w:rsidRPr="00591F25" w:rsidRDefault="00BB72EE" w:rsidP="00900799">
            <w:pPr>
              <w:pStyle w:val="Heading5"/>
              <w:spacing w:before="80" w:after="80"/>
              <w:rPr>
                <w:b w:val="0"/>
                <w:bCs/>
                <w:color w:val="FFFFFF" w:themeColor="background1"/>
                <w:sz w:val="20"/>
              </w:rPr>
            </w:pPr>
            <w:r w:rsidRPr="00591F25">
              <w:rPr>
                <w:b w:val="0"/>
                <w:bCs/>
                <w:color w:val="FFFFFF" w:themeColor="background1"/>
                <w:sz w:val="20"/>
              </w:rPr>
              <w:t xml:space="preserve">Facilitate </w:t>
            </w:r>
            <w:r w:rsidR="00A74454" w:rsidRPr="00591F25">
              <w:rPr>
                <w:b w:val="0"/>
                <w:bCs/>
                <w:color w:val="FFFFFF" w:themeColor="background1"/>
                <w:sz w:val="20"/>
              </w:rPr>
              <w:t>research and development</w:t>
            </w:r>
            <w:r w:rsidR="0019617A">
              <w:rPr>
                <w:b w:val="0"/>
                <w:bCs/>
                <w:color w:val="FFFFFF" w:themeColor="background1"/>
                <w:sz w:val="20"/>
              </w:rPr>
              <w:t>.</w:t>
            </w:r>
          </w:p>
        </w:tc>
      </w:tr>
      <w:tr w:rsidR="00DC43D4" w:rsidRPr="00CC25FF" w14:paraId="7A3DED92"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A4E135B" w14:textId="5B575BBD" w:rsidR="00BB72EE"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EDAB237" w14:textId="77777777" w:rsidR="00DC43D4" w:rsidRPr="00F764A6" w:rsidRDefault="00DC43D4"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6.1</w:t>
            </w:r>
          </w:p>
        </w:tc>
        <w:tc>
          <w:tcPr>
            <w:tcW w:w="8494" w:type="dxa"/>
            <w:gridSpan w:val="2"/>
            <w:shd w:val="clear" w:color="auto" w:fill="004C97" w:themeFill="accent1"/>
            <w:vAlign w:val="center"/>
          </w:tcPr>
          <w:p w14:paraId="76F398E8" w14:textId="301A325C" w:rsidR="00DC43D4" w:rsidRPr="00CC25FF" w:rsidRDefault="00DC43D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DF78C9">
              <w:rPr>
                <w:rFonts w:asciiTheme="minorHAnsi" w:hAnsiTheme="minorHAnsi" w:cstheme="minorBidi"/>
                <w:b w:val="0"/>
                <w:color w:val="FFFFFF" w:themeColor="background1"/>
                <w:sz w:val="20"/>
              </w:rPr>
              <w:t xml:space="preserve">The Plan </w:t>
            </w:r>
            <w:r w:rsidR="00700ED0">
              <w:rPr>
                <w:rFonts w:asciiTheme="minorHAnsi" w:hAnsiTheme="minorHAnsi" w:cstheme="minorBidi"/>
                <w:b w:val="0"/>
                <w:color w:val="FFFFFF" w:themeColor="background1"/>
                <w:sz w:val="20"/>
              </w:rPr>
              <w:t xml:space="preserve">will provide for any </w:t>
            </w:r>
            <w:r w:rsidR="00E17FEE">
              <w:rPr>
                <w:rFonts w:asciiTheme="minorHAnsi" w:hAnsiTheme="minorHAnsi" w:cstheme="minorBidi"/>
                <w:b w:val="0"/>
                <w:color w:val="FFFFFF" w:themeColor="background1"/>
                <w:sz w:val="20"/>
              </w:rPr>
              <w:t xml:space="preserve">policy improvements </w:t>
            </w:r>
            <w:r w:rsidR="002D22A6">
              <w:rPr>
                <w:rFonts w:asciiTheme="minorHAnsi" w:hAnsiTheme="minorHAnsi" w:cstheme="minorBidi"/>
                <w:b w:val="0"/>
                <w:color w:val="FFFFFF" w:themeColor="background1"/>
                <w:sz w:val="20"/>
              </w:rPr>
              <w:t xml:space="preserve">or </w:t>
            </w:r>
            <w:r w:rsidR="00E17FEE">
              <w:rPr>
                <w:rFonts w:asciiTheme="minorHAnsi" w:hAnsiTheme="minorHAnsi" w:cstheme="minorBidi"/>
                <w:b w:val="0"/>
                <w:color w:val="FFFFFF" w:themeColor="background1"/>
                <w:sz w:val="20"/>
              </w:rPr>
              <w:t xml:space="preserve">new </w:t>
            </w:r>
            <w:r w:rsidR="002D22A6">
              <w:rPr>
                <w:rFonts w:asciiTheme="minorHAnsi" w:hAnsiTheme="minorHAnsi" w:cstheme="minorBidi"/>
                <w:b w:val="0"/>
                <w:color w:val="FFFFFF" w:themeColor="background1"/>
                <w:sz w:val="20"/>
              </w:rPr>
              <w:t>research findings</w:t>
            </w:r>
            <w:r w:rsidR="2D731900" w:rsidRPr="186B2590">
              <w:rPr>
                <w:rFonts w:asciiTheme="minorHAnsi" w:hAnsiTheme="minorHAnsi" w:cstheme="minorBidi"/>
                <w:b w:val="0"/>
                <w:color w:val="FFFFFF" w:themeColor="background1"/>
                <w:sz w:val="20"/>
              </w:rPr>
              <w:t>.</w:t>
            </w:r>
          </w:p>
        </w:tc>
      </w:tr>
      <w:tr w:rsidR="00FB1CB7" w:rsidRPr="00553AFE" w14:paraId="12445365"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34CFEC75" w14:textId="6C95CC85" w:rsidR="00FB1CB7" w:rsidRPr="00F764A6" w:rsidRDefault="00FB1CB7" w:rsidP="00900799">
            <w:pPr>
              <w:pStyle w:val="Heading5"/>
              <w:spacing w:before="80" w:after="80"/>
              <w:jc w:val="center"/>
              <w:rPr>
                <w:rFonts w:asciiTheme="minorHAnsi" w:hAnsiTheme="minorHAnsi" w:cstheme="minorBidi"/>
                <w:color w:val="auto"/>
                <w:sz w:val="20"/>
              </w:rPr>
            </w:pPr>
          </w:p>
        </w:tc>
        <w:tc>
          <w:tcPr>
            <w:tcW w:w="7227" w:type="dxa"/>
            <w:vAlign w:val="center"/>
          </w:tcPr>
          <w:p w14:paraId="27AF0611" w14:textId="29BC4331" w:rsidR="00FB1CB7" w:rsidRPr="00031FC5" w:rsidRDefault="00FB1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 xml:space="preserve">Ensure that educational material </w:t>
            </w:r>
            <w:r>
              <w:rPr>
                <w:rFonts w:asciiTheme="minorHAnsi" w:hAnsiTheme="minorHAnsi" w:cstheme="minorBidi"/>
                <w:b w:val="0"/>
                <w:color w:val="auto"/>
                <w:sz w:val="20"/>
              </w:rPr>
              <w:t xml:space="preserve">is </w:t>
            </w:r>
            <w:r w:rsidR="003C1C54">
              <w:rPr>
                <w:rFonts w:asciiTheme="minorHAnsi" w:hAnsiTheme="minorHAnsi" w:cstheme="minorBidi"/>
                <w:b w:val="0"/>
                <w:color w:val="auto"/>
                <w:sz w:val="20"/>
              </w:rPr>
              <w:t xml:space="preserve">updated with </w:t>
            </w:r>
            <w:r w:rsidR="0032105E">
              <w:rPr>
                <w:rFonts w:asciiTheme="minorHAnsi" w:hAnsiTheme="minorHAnsi" w:cstheme="minorBidi"/>
                <w:b w:val="0"/>
                <w:color w:val="auto"/>
                <w:sz w:val="20"/>
              </w:rPr>
              <w:t xml:space="preserve">any </w:t>
            </w:r>
            <w:r w:rsidR="003C1C54">
              <w:rPr>
                <w:rFonts w:asciiTheme="minorHAnsi" w:hAnsiTheme="minorHAnsi" w:cstheme="minorBidi"/>
                <w:b w:val="0"/>
                <w:color w:val="auto"/>
                <w:sz w:val="20"/>
              </w:rPr>
              <w:t>new research findings</w:t>
            </w:r>
            <w:r>
              <w:rPr>
                <w:rFonts w:asciiTheme="minorHAnsi" w:hAnsiTheme="minorHAnsi" w:cstheme="minorBidi"/>
                <w:b w:val="0"/>
                <w:color w:val="auto"/>
                <w:sz w:val="20"/>
              </w:rPr>
              <w:t xml:space="preserve"> </w:t>
            </w:r>
            <w:r w:rsidRPr="737705BB">
              <w:rPr>
                <w:rFonts w:asciiTheme="minorHAnsi" w:hAnsiTheme="minorHAnsi" w:cstheme="minorBidi"/>
                <w:b w:val="0"/>
                <w:color w:val="auto"/>
                <w:sz w:val="20"/>
              </w:rPr>
              <w:t>to</w:t>
            </w:r>
            <w:r>
              <w:rPr>
                <w:rFonts w:asciiTheme="minorHAnsi" w:hAnsiTheme="minorHAnsi" w:cstheme="minorBidi"/>
                <w:b w:val="0"/>
                <w:color w:val="auto"/>
                <w:sz w:val="20"/>
              </w:rPr>
              <w:t xml:space="preserve"> </w:t>
            </w:r>
            <w:r w:rsidRPr="49CE237B">
              <w:rPr>
                <w:rFonts w:asciiTheme="minorHAnsi" w:hAnsiTheme="minorHAnsi" w:cstheme="minorBidi"/>
                <w:b w:val="0"/>
                <w:color w:val="auto"/>
                <w:sz w:val="20"/>
              </w:rPr>
              <w:t>support</w:t>
            </w:r>
            <w:r w:rsidRPr="13CE6AC1">
              <w:rPr>
                <w:rFonts w:asciiTheme="minorHAnsi" w:hAnsiTheme="minorHAnsi" w:cstheme="minorBidi"/>
                <w:b w:val="0"/>
                <w:color w:val="auto"/>
                <w:sz w:val="20"/>
              </w:rPr>
              <w:t xml:space="preserve"> management practices including compliance activities and protection of animal welfare.</w:t>
            </w:r>
          </w:p>
        </w:tc>
        <w:tc>
          <w:tcPr>
            <w:tcW w:w="1267" w:type="dxa"/>
            <w:shd w:val="clear" w:color="auto" w:fill="CCDBEA" w:themeFill="background2"/>
            <w:vAlign w:val="center"/>
          </w:tcPr>
          <w:p w14:paraId="7CA01826" w14:textId="77777777" w:rsidR="00FB1CB7" w:rsidRDefault="00FB1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0088918C" w14:textId="4BCB3125" w:rsidR="00FB1CB7" w:rsidRPr="00CC25FF" w:rsidRDefault="00FB1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4537EF" w:rsidRPr="00553AFE" w14:paraId="11433AF3"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240119F" w14:textId="7CD8ED2D" w:rsidR="004537EF" w:rsidRPr="00F764A6" w:rsidRDefault="004537EF" w:rsidP="00900799">
            <w:pPr>
              <w:pStyle w:val="Heading5"/>
              <w:spacing w:before="80" w:after="80"/>
              <w:jc w:val="center"/>
              <w:rPr>
                <w:rFonts w:asciiTheme="minorHAnsi" w:hAnsiTheme="minorHAnsi" w:cstheme="minorHAnsi"/>
                <w:color w:val="auto"/>
                <w:sz w:val="20"/>
              </w:rPr>
            </w:pPr>
          </w:p>
        </w:tc>
        <w:tc>
          <w:tcPr>
            <w:tcW w:w="7227" w:type="dxa"/>
            <w:vAlign w:val="center"/>
          </w:tcPr>
          <w:p w14:paraId="4EF0F47D" w14:textId="2EC7859E" w:rsidR="004537EF" w:rsidRPr="00553AFE"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KHP </w:t>
            </w:r>
            <w:r w:rsidRPr="20EAA90B">
              <w:rPr>
                <w:rFonts w:asciiTheme="minorHAnsi" w:hAnsiTheme="minorHAnsi" w:cstheme="minorBidi"/>
                <w:b w:val="0"/>
                <w:color w:val="auto"/>
                <w:sz w:val="20"/>
              </w:rPr>
              <w:t>Steering Committee assess</w:t>
            </w:r>
            <w:r>
              <w:rPr>
                <w:rFonts w:asciiTheme="minorHAnsi" w:hAnsiTheme="minorHAnsi" w:cstheme="minorBidi"/>
                <w:b w:val="0"/>
                <w:color w:val="auto"/>
                <w:sz w:val="20"/>
              </w:rPr>
              <w:t xml:space="preserve"> effectiveness of the Plan and publish any relevant findings in KHP Annual Report.</w:t>
            </w:r>
          </w:p>
        </w:tc>
        <w:tc>
          <w:tcPr>
            <w:tcW w:w="1267" w:type="dxa"/>
            <w:vMerge w:val="restart"/>
            <w:shd w:val="clear" w:color="auto" w:fill="CCDBEA" w:themeFill="background2"/>
            <w:vAlign w:val="center"/>
          </w:tcPr>
          <w:p w14:paraId="0CE03AFA" w14:textId="3DA2EE77" w:rsidR="004537EF" w:rsidRPr="00D42587" w:rsidRDefault="004537E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b w:val="0"/>
              </w:rPr>
            </w:pPr>
            <w:r w:rsidRPr="0064484D">
              <w:rPr>
                <w:rFonts w:asciiTheme="minorHAnsi" w:hAnsiTheme="minorHAnsi" w:cstheme="minorHAnsi"/>
                <w:color w:val="auto"/>
                <w:sz w:val="20"/>
              </w:rPr>
              <w:t>KHP Steering Committee</w:t>
            </w:r>
          </w:p>
        </w:tc>
      </w:tr>
      <w:tr w:rsidR="004537EF" w:rsidRPr="00553AFE" w14:paraId="7CC5EFD0"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0A87FD" w14:textId="4E542719" w:rsidR="004537EF" w:rsidRDefault="004537EF"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w:t>
            </w:r>
            <w:r w:rsidRPr="13CE6AC1">
              <w:rPr>
                <w:rFonts w:asciiTheme="minorHAnsi" w:hAnsiTheme="minorHAnsi" w:cstheme="minorBidi"/>
                <w:color w:val="auto"/>
                <w:sz w:val="20"/>
              </w:rPr>
              <w:t xml:space="preserve"> </w:t>
            </w:r>
            <w:r>
              <w:rPr>
                <w:rFonts w:asciiTheme="minorHAnsi" w:hAnsiTheme="minorHAnsi" w:cstheme="minorBidi"/>
                <w:color w:val="auto"/>
                <w:sz w:val="20"/>
              </w:rPr>
              <w:t>6.1.</w:t>
            </w:r>
            <w:r w:rsidRPr="517F55F6">
              <w:rPr>
                <w:rFonts w:asciiTheme="minorHAnsi" w:hAnsiTheme="minorHAnsi" w:cstheme="minorBidi"/>
                <w:color w:val="auto"/>
                <w:sz w:val="20"/>
              </w:rPr>
              <w:t>1</w:t>
            </w:r>
          </w:p>
        </w:tc>
        <w:tc>
          <w:tcPr>
            <w:tcW w:w="7227" w:type="dxa"/>
            <w:vAlign w:val="center"/>
          </w:tcPr>
          <w:p w14:paraId="256B3AE6" w14:textId="45398248" w:rsidR="004537E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31FC5">
              <w:rPr>
                <w:rFonts w:asciiTheme="minorHAnsi" w:hAnsiTheme="minorHAnsi" w:cstheme="minorBidi"/>
                <w:b w:val="0"/>
                <w:color w:val="auto"/>
                <w:sz w:val="20"/>
              </w:rPr>
              <w:t xml:space="preserve">Data </w:t>
            </w:r>
            <w:r>
              <w:rPr>
                <w:rFonts w:asciiTheme="minorHAnsi" w:hAnsiTheme="minorHAnsi" w:cstheme="minorBidi"/>
                <w:b w:val="0"/>
                <w:color w:val="auto"/>
                <w:sz w:val="20"/>
              </w:rPr>
              <w:t>on kangaroo management activities is used to inform any necessary changes to the Plan:</w:t>
            </w:r>
          </w:p>
          <w:p w14:paraId="16010A4A" w14:textId="72B865AA" w:rsidR="004537EF"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Survey data</w:t>
            </w:r>
            <w:r w:rsidR="0D336712" w:rsidRPr="639F35CD">
              <w:rPr>
                <w:rFonts w:asciiTheme="minorHAnsi" w:hAnsiTheme="minorHAnsi" w:cstheme="minorBidi"/>
                <w:b w:val="0"/>
                <w:color w:val="auto"/>
                <w:sz w:val="20"/>
              </w:rPr>
              <w:t>.</w:t>
            </w:r>
          </w:p>
          <w:p w14:paraId="1AC31871" w14:textId="05DF5B7C" w:rsidR="004537EF" w:rsidRPr="00FA4F68"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KHP data such as numbers on harvesting, species, sex, dependent young</w:t>
            </w:r>
            <w:r w:rsidRPr="00FA4F68">
              <w:rPr>
                <w:rFonts w:asciiTheme="minorHAnsi" w:hAnsiTheme="minorHAnsi" w:cstheme="minorBidi"/>
                <w:b w:val="0"/>
                <w:color w:val="auto"/>
                <w:sz w:val="20"/>
              </w:rPr>
              <w:t xml:space="preserve"> euthanised</w:t>
            </w:r>
            <w:r w:rsidR="5D37459B" w:rsidRPr="639F35CD">
              <w:rPr>
                <w:rFonts w:asciiTheme="minorHAnsi" w:hAnsiTheme="minorHAnsi" w:cstheme="minorBidi"/>
                <w:b w:val="0"/>
                <w:color w:val="auto"/>
                <w:sz w:val="20"/>
              </w:rPr>
              <w:t>.</w:t>
            </w:r>
          </w:p>
          <w:p w14:paraId="1EDC476E" w14:textId="56E9500E" w:rsidR="004537EF" w:rsidRPr="00C1479C"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Kangaroos approved for control under </w:t>
            </w:r>
            <w:r w:rsidRPr="00031FC5">
              <w:rPr>
                <w:rFonts w:asciiTheme="minorHAnsi" w:hAnsiTheme="minorHAnsi" w:cstheme="minorBidi"/>
                <w:b w:val="0"/>
                <w:color w:val="auto"/>
                <w:sz w:val="20"/>
              </w:rPr>
              <w:t>ATCWs</w:t>
            </w:r>
            <w:r w:rsidR="37FEB8C3" w:rsidRPr="639F35CD">
              <w:rPr>
                <w:rFonts w:asciiTheme="minorHAnsi" w:hAnsiTheme="minorHAnsi" w:cstheme="minorBidi"/>
                <w:b w:val="0"/>
                <w:color w:val="auto"/>
                <w:sz w:val="20"/>
              </w:rPr>
              <w:t>.</w:t>
            </w:r>
          </w:p>
          <w:p w14:paraId="730FA011" w14:textId="6AB6BB81" w:rsidR="004537EF" w:rsidRPr="00B008CE" w:rsidRDefault="004537EF" w:rsidP="00900799">
            <w:pPr>
              <w:pStyle w:val="Heading5"/>
              <w:numPr>
                <w:ilvl w:val="0"/>
                <w:numId w:val="58"/>
              </w:numPr>
              <w:spacing w:before="80" w:after="80"/>
              <w:ind w:left="765"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C</w:t>
            </w:r>
            <w:r w:rsidRPr="00031FC5">
              <w:rPr>
                <w:rFonts w:asciiTheme="minorHAnsi" w:hAnsiTheme="minorHAnsi" w:cstheme="minorBidi"/>
                <w:b w:val="0"/>
                <w:color w:val="auto"/>
                <w:sz w:val="20"/>
              </w:rPr>
              <w:t>ompliance</w:t>
            </w:r>
            <w:r>
              <w:rPr>
                <w:rFonts w:asciiTheme="minorHAnsi" w:hAnsiTheme="minorHAnsi" w:cstheme="minorBidi"/>
                <w:b w:val="0"/>
                <w:color w:val="auto"/>
                <w:sz w:val="20"/>
              </w:rPr>
              <w:t xml:space="preserve"> metrics</w:t>
            </w:r>
            <w:r w:rsidR="257C927D" w:rsidRPr="639F35CD">
              <w:rPr>
                <w:rFonts w:asciiTheme="minorHAnsi" w:hAnsiTheme="minorHAnsi" w:cstheme="minorBidi"/>
                <w:b w:val="0"/>
                <w:color w:val="auto"/>
                <w:sz w:val="20"/>
              </w:rPr>
              <w:t>.</w:t>
            </w:r>
          </w:p>
        </w:tc>
        <w:tc>
          <w:tcPr>
            <w:tcW w:w="1267" w:type="dxa"/>
            <w:vMerge/>
            <w:vAlign w:val="center"/>
          </w:tcPr>
          <w:p w14:paraId="397C9DFE" w14:textId="0D8E372B" w:rsidR="004537EF" w:rsidRPr="00CC25F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4537EF" w:rsidRPr="00553AFE" w14:paraId="08896D05"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FA82AD2" w14:textId="4796DBC3" w:rsidR="004537EF" w:rsidRPr="004537EF" w:rsidRDefault="004537EF" w:rsidP="00900799">
            <w:pPr>
              <w:pStyle w:val="Heading5"/>
              <w:spacing w:before="80" w:after="80"/>
              <w:jc w:val="center"/>
              <w:rPr>
                <w:rFonts w:asciiTheme="minorHAnsi" w:hAnsiTheme="minorHAnsi" w:cstheme="minorBidi"/>
                <w:color w:val="auto"/>
                <w:sz w:val="20"/>
              </w:rPr>
            </w:pPr>
            <w:r w:rsidRPr="004537EF">
              <w:rPr>
                <w:rFonts w:asciiTheme="minorHAnsi" w:hAnsiTheme="minorHAnsi" w:cstheme="minorBidi"/>
                <w:color w:val="auto"/>
                <w:sz w:val="20"/>
              </w:rPr>
              <w:t>Indicator</w:t>
            </w:r>
            <w:r>
              <w:rPr>
                <w:rFonts w:asciiTheme="minorHAnsi" w:hAnsiTheme="minorHAnsi" w:cstheme="minorBidi"/>
                <w:color w:val="auto"/>
                <w:sz w:val="20"/>
              </w:rPr>
              <w:t xml:space="preserve"> </w:t>
            </w:r>
            <w:r w:rsidRPr="004537EF">
              <w:t>6.1.2</w:t>
            </w:r>
          </w:p>
        </w:tc>
        <w:tc>
          <w:tcPr>
            <w:tcW w:w="7227" w:type="dxa"/>
            <w:vAlign w:val="center"/>
          </w:tcPr>
          <w:p w14:paraId="217F9F72" w14:textId="3D3C474C" w:rsidR="004537EF" w:rsidRPr="00031FC5"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New research is discussed and considered to inform any necessary changes to the Plan.</w:t>
            </w:r>
          </w:p>
        </w:tc>
        <w:tc>
          <w:tcPr>
            <w:tcW w:w="1267" w:type="dxa"/>
            <w:vMerge/>
            <w:vAlign w:val="center"/>
          </w:tcPr>
          <w:p w14:paraId="38149448" w14:textId="77777777" w:rsidR="004537EF" w:rsidRPr="00CC25F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4484D" w:rsidRPr="00553AFE" w14:paraId="3ADF256F"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3528D855" w14:textId="34C30BCA" w:rsidR="00E01AB6" w:rsidRPr="00E01AB6"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B39439C"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6.2</w:t>
            </w:r>
          </w:p>
        </w:tc>
        <w:tc>
          <w:tcPr>
            <w:tcW w:w="8494" w:type="dxa"/>
            <w:gridSpan w:val="2"/>
            <w:shd w:val="clear" w:color="auto" w:fill="004C97" w:themeFill="accent1"/>
            <w:vAlign w:val="center"/>
          </w:tcPr>
          <w:p w14:paraId="3EE38E84" w14:textId="77777777"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Changes to program arrangements are documented and communicated effectively.</w:t>
            </w:r>
          </w:p>
        </w:tc>
      </w:tr>
      <w:tr w:rsidR="0064484D" w:rsidRPr="00CC25FF" w14:paraId="0EF56B07"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DABF81B" w14:textId="73EE0304"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6.2.</w:t>
            </w:r>
            <w:r w:rsidR="0064484D">
              <w:rPr>
                <w:rFonts w:asciiTheme="minorHAnsi" w:hAnsiTheme="minorHAnsi" w:cstheme="minorHAnsi"/>
                <w:color w:val="auto"/>
                <w:sz w:val="20"/>
              </w:rPr>
              <w:t>1</w:t>
            </w:r>
          </w:p>
        </w:tc>
        <w:tc>
          <w:tcPr>
            <w:tcW w:w="7227" w:type="dxa"/>
            <w:vAlign w:val="center"/>
          </w:tcPr>
          <w:p w14:paraId="6959E30C" w14:textId="027C1F21" w:rsidR="0064484D" w:rsidRPr="00CC25FF" w:rsidRDefault="652DDB9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BEA858E">
              <w:rPr>
                <w:rFonts w:asciiTheme="minorHAnsi" w:hAnsiTheme="minorHAnsi" w:cstheme="minorBidi"/>
                <w:b w:val="0"/>
                <w:color w:val="auto"/>
                <w:sz w:val="20"/>
              </w:rPr>
              <w:t>P</w:t>
            </w:r>
            <w:r w:rsidR="0064484D" w:rsidRPr="0BEA858E">
              <w:rPr>
                <w:rFonts w:asciiTheme="minorHAnsi" w:hAnsiTheme="minorHAnsi" w:cstheme="minorBidi"/>
                <w:b w:val="0"/>
                <w:color w:val="auto"/>
                <w:sz w:val="20"/>
              </w:rPr>
              <w:t>rogram</w:t>
            </w:r>
            <w:r w:rsidR="0064484D" w:rsidRPr="13CE6AC1">
              <w:rPr>
                <w:rFonts w:asciiTheme="minorHAnsi" w:hAnsiTheme="minorHAnsi" w:cstheme="minorBidi"/>
                <w:b w:val="0"/>
                <w:color w:val="auto"/>
                <w:sz w:val="20"/>
              </w:rPr>
              <w:t xml:space="preserve"> arrangements and the </w:t>
            </w:r>
            <w:r w:rsidR="007A5736">
              <w:rPr>
                <w:rFonts w:asciiTheme="minorHAnsi" w:hAnsiTheme="minorHAnsi" w:cstheme="minorBidi"/>
                <w:b w:val="0"/>
                <w:color w:val="auto"/>
                <w:sz w:val="20"/>
              </w:rPr>
              <w:t>action</w:t>
            </w:r>
            <w:r w:rsidR="0064484D" w:rsidRPr="13CE6AC1">
              <w:rPr>
                <w:rFonts w:asciiTheme="minorHAnsi" w:hAnsiTheme="minorHAnsi" w:cstheme="minorBidi"/>
                <w:b w:val="0"/>
                <w:color w:val="auto"/>
                <w:sz w:val="20"/>
              </w:rPr>
              <w:t xml:space="preserve">s of this Plan </w:t>
            </w:r>
            <w:r w:rsidR="71E59EED" w:rsidRPr="3840FF18">
              <w:rPr>
                <w:rFonts w:asciiTheme="minorHAnsi" w:hAnsiTheme="minorHAnsi" w:cstheme="minorBidi"/>
                <w:b w:val="0"/>
                <w:color w:val="auto"/>
                <w:sz w:val="20"/>
              </w:rPr>
              <w:t xml:space="preserve">improved </w:t>
            </w:r>
            <w:r w:rsidR="0064484D" w:rsidRPr="3840FF18">
              <w:rPr>
                <w:rFonts w:asciiTheme="minorHAnsi" w:hAnsiTheme="minorHAnsi" w:cstheme="minorBidi"/>
                <w:b w:val="0"/>
                <w:color w:val="auto"/>
                <w:sz w:val="20"/>
              </w:rPr>
              <w:t>as</w:t>
            </w:r>
            <w:r w:rsidR="0064484D" w:rsidRPr="13CE6AC1">
              <w:rPr>
                <w:rFonts w:asciiTheme="minorHAnsi" w:hAnsiTheme="minorHAnsi" w:cstheme="minorBidi"/>
                <w:b w:val="0"/>
                <w:color w:val="auto"/>
                <w:sz w:val="20"/>
              </w:rPr>
              <w:t xml:space="preserve"> needed</w:t>
            </w:r>
            <w:r w:rsidR="414A8C02" w:rsidRPr="079BD909">
              <w:rPr>
                <w:rFonts w:asciiTheme="minorHAnsi" w:hAnsiTheme="minorHAnsi" w:cstheme="minorBidi"/>
                <w:b w:val="0"/>
                <w:color w:val="auto"/>
                <w:sz w:val="20"/>
              </w:rPr>
              <w:t xml:space="preserve"> and any</w:t>
            </w:r>
            <w:r w:rsidR="00B87D40">
              <w:rPr>
                <w:rFonts w:asciiTheme="minorHAnsi" w:hAnsiTheme="minorHAnsi" w:cstheme="minorBidi"/>
                <w:b w:val="0"/>
                <w:color w:val="auto"/>
                <w:sz w:val="20"/>
              </w:rPr>
              <w:t xml:space="preserve"> </w:t>
            </w:r>
            <w:r w:rsidR="0064484D" w:rsidRPr="079BD909">
              <w:rPr>
                <w:rFonts w:asciiTheme="minorHAnsi" w:hAnsiTheme="minorHAnsi" w:cstheme="minorBidi"/>
                <w:b w:val="0"/>
                <w:color w:val="auto"/>
                <w:sz w:val="20"/>
              </w:rPr>
              <w:t>changes</w:t>
            </w:r>
            <w:r w:rsidR="0064484D" w:rsidRPr="13CE6AC1">
              <w:rPr>
                <w:rFonts w:asciiTheme="minorHAnsi" w:hAnsiTheme="minorHAnsi" w:cstheme="minorBidi"/>
                <w:b w:val="0"/>
                <w:color w:val="auto"/>
                <w:sz w:val="20"/>
              </w:rPr>
              <w:t xml:space="preserve"> to program </w:t>
            </w:r>
            <w:r w:rsidR="4D7F193C" w:rsidRPr="0BEA858E">
              <w:rPr>
                <w:rFonts w:asciiTheme="minorHAnsi" w:hAnsiTheme="minorHAnsi" w:cstheme="minorBidi"/>
                <w:b w:val="0"/>
                <w:color w:val="auto"/>
                <w:sz w:val="20"/>
              </w:rPr>
              <w:t xml:space="preserve">communicated to </w:t>
            </w:r>
            <w:r w:rsidR="0064484D" w:rsidRPr="0BEA858E">
              <w:rPr>
                <w:rFonts w:asciiTheme="minorHAnsi" w:hAnsiTheme="minorHAnsi" w:cstheme="minorBidi"/>
                <w:b w:val="0"/>
                <w:color w:val="auto"/>
                <w:sz w:val="20"/>
              </w:rPr>
              <w:t>participants</w:t>
            </w:r>
            <w:r w:rsidR="0064484D" w:rsidRPr="13CE6AC1">
              <w:rPr>
                <w:rFonts w:asciiTheme="minorHAnsi" w:hAnsiTheme="minorHAnsi" w:cstheme="minorBidi"/>
                <w:b w:val="0"/>
                <w:color w:val="auto"/>
                <w:sz w:val="20"/>
              </w:rPr>
              <w:t xml:space="preserve"> </w:t>
            </w:r>
            <w:r w:rsidR="0064484D">
              <w:rPr>
                <w:rFonts w:asciiTheme="minorHAnsi" w:hAnsiTheme="minorHAnsi" w:cstheme="minorBidi"/>
                <w:b w:val="0"/>
                <w:color w:val="auto"/>
                <w:sz w:val="20"/>
              </w:rPr>
              <w:t>or</w:t>
            </w:r>
            <w:r w:rsidR="0064484D" w:rsidRPr="13CE6AC1">
              <w:rPr>
                <w:rFonts w:asciiTheme="minorHAnsi" w:hAnsiTheme="minorHAnsi" w:cstheme="minorBidi"/>
                <w:b w:val="0"/>
                <w:color w:val="auto"/>
                <w:sz w:val="20"/>
              </w:rPr>
              <w:t xml:space="preserve"> community</w:t>
            </w:r>
            <w:r w:rsidR="00B87D40">
              <w:rPr>
                <w:rFonts w:asciiTheme="minorHAnsi" w:hAnsiTheme="minorHAnsi" w:cstheme="minorBidi"/>
                <w:b w:val="0"/>
                <w:color w:val="auto"/>
                <w:sz w:val="20"/>
              </w:rPr>
              <w:t>.</w:t>
            </w:r>
          </w:p>
        </w:tc>
        <w:tc>
          <w:tcPr>
            <w:tcW w:w="1267" w:type="dxa"/>
            <w:shd w:val="clear" w:color="auto" w:fill="CCDBEA" w:themeFill="background2"/>
            <w:vAlign w:val="center"/>
          </w:tcPr>
          <w:p w14:paraId="386828E3"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22F6E7E6"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5BCB2EE" w14:textId="16D88C8F"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817A7DB"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6.3</w:t>
            </w:r>
          </w:p>
        </w:tc>
        <w:tc>
          <w:tcPr>
            <w:tcW w:w="8494" w:type="dxa"/>
            <w:gridSpan w:val="2"/>
            <w:shd w:val="clear" w:color="auto" w:fill="004C97" w:themeFill="accent1"/>
            <w:vAlign w:val="center"/>
          </w:tcPr>
          <w:p w14:paraId="3E8F853A" w14:textId="60D5637C"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Kangaroo population survey data is used to build long-term population data </w:t>
            </w:r>
            <w:r w:rsidRPr="34F8E4EF">
              <w:rPr>
                <w:rFonts w:asciiTheme="minorHAnsi" w:hAnsiTheme="minorHAnsi" w:cstheme="minorBidi"/>
                <w:b w:val="0"/>
                <w:color w:val="FFFFFF" w:themeColor="background1"/>
                <w:sz w:val="20"/>
              </w:rPr>
              <w:t>set</w:t>
            </w:r>
            <w:r w:rsidR="51006246" w:rsidRPr="34F8E4EF">
              <w:rPr>
                <w:rFonts w:asciiTheme="minorHAnsi" w:hAnsiTheme="minorHAnsi" w:cstheme="minorBidi"/>
                <w:b w:val="0"/>
                <w:color w:val="FFFFFF" w:themeColor="background1"/>
                <w:sz w:val="20"/>
              </w:rPr>
              <w:t>s</w:t>
            </w:r>
            <w:r w:rsidRPr="41E41C3D">
              <w:rPr>
                <w:rFonts w:asciiTheme="minorHAnsi" w:hAnsiTheme="minorHAnsi" w:cstheme="minorBidi"/>
                <w:b w:val="0"/>
                <w:color w:val="FFFFFF" w:themeColor="background1"/>
                <w:sz w:val="20"/>
              </w:rPr>
              <w:t xml:space="preserve"> of Victorian kangaroos to inform future management of kangaroos.</w:t>
            </w:r>
          </w:p>
        </w:tc>
      </w:tr>
      <w:tr w:rsidR="0064484D" w:rsidRPr="00CC25FF" w14:paraId="6C8211D4"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52B369F" w14:textId="4126F7BB"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6.3.</w:t>
            </w:r>
            <w:r w:rsidR="0064484D">
              <w:rPr>
                <w:rFonts w:asciiTheme="minorHAnsi" w:hAnsiTheme="minorHAnsi" w:cstheme="minorHAnsi"/>
                <w:color w:val="auto"/>
                <w:sz w:val="20"/>
              </w:rPr>
              <w:t>1</w:t>
            </w:r>
          </w:p>
        </w:tc>
        <w:tc>
          <w:tcPr>
            <w:tcW w:w="7227" w:type="dxa"/>
            <w:vAlign w:val="center"/>
          </w:tcPr>
          <w:p w14:paraId="15DB6A53" w14:textId="3A8500A0" w:rsidR="0064484D" w:rsidRPr="00CC25FF" w:rsidRDefault="0D50331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34F8E4EF">
              <w:rPr>
                <w:rFonts w:asciiTheme="minorHAnsi" w:hAnsiTheme="minorHAnsi" w:cstheme="minorBidi"/>
                <w:b w:val="0"/>
                <w:color w:val="auto"/>
                <w:sz w:val="20"/>
              </w:rPr>
              <w:t>K</w:t>
            </w:r>
            <w:r w:rsidR="0064484D" w:rsidRPr="13CE6AC1">
              <w:rPr>
                <w:rFonts w:asciiTheme="minorHAnsi" w:hAnsiTheme="minorHAnsi" w:cstheme="minorBidi"/>
                <w:b w:val="0"/>
                <w:color w:val="auto"/>
                <w:sz w:val="20"/>
              </w:rPr>
              <w:t xml:space="preserve">angaroo population survey data </w:t>
            </w:r>
            <w:r w:rsidR="5CF455E8" w:rsidRPr="3DB16117">
              <w:rPr>
                <w:rFonts w:asciiTheme="minorHAnsi" w:hAnsiTheme="minorHAnsi" w:cstheme="minorBidi"/>
                <w:b w:val="0"/>
                <w:color w:val="auto"/>
                <w:sz w:val="20"/>
              </w:rPr>
              <w:t>used</w:t>
            </w:r>
            <w:r w:rsidR="0064484D" w:rsidRPr="34F8E4EF">
              <w:rPr>
                <w:rFonts w:asciiTheme="minorHAnsi" w:hAnsiTheme="minorHAnsi" w:cstheme="minorBidi"/>
                <w:b w:val="0"/>
                <w:color w:val="auto"/>
                <w:sz w:val="20"/>
              </w:rPr>
              <w:t xml:space="preserve"> </w:t>
            </w:r>
            <w:r w:rsidR="0064484D" w:rsidRPr="13CE6AC1">
              <w:rPr>
                <w:rFonts w:asciiTheme="minorHAnsi" w:hAnsiTheme="minorHAnsi" w:cstheme="minorBidi"/>
                <w:b w:val="0"/>
                <w:color w:val="auto"/>
                <w:sz w:val="20"/>
              </w:rPr>
              <w:t>to inform decision making</w:t>
            </w:r>
            <w:r w:rsidR="03B153D6" w:rsidRPr="3DB16117">
              <w:rPr>
                <w:rFonts w:asciiTheme="minorHAnsi" w:hAnsiTheme="minorHAnsi" w:cstheme="minorBidi"/>
                <w:b w:val="0"/>
                <w:color w:val="auto"/>
                <w:sz w:val="20"/>
              </w:rPr>
              <w:t xml:space="preserve"> into future management of kangaroos</w:t>
            </w:r>
            <w:r w:rsidR="0064484D" w:rsidRPr="13CE6AC1">
              <w:rPr>
                <w:rFonts w:asciiTheme="minorHAnsi" w:hAnsiTheme="minorHAnsi" w:cstheme="minorBidi"/>
                <w:b w:val="0"/>
                <w:color w:val="auto"/>
                <w:sz w:val="20"/>
              </w:rPr>
              <w:t>.</w:t>
            </w:r>
          </w:p>
        </w:tc>
        <w:tc>
          <w:tcPr>
            <w:tcW w:w="1267" w:type="dxa"/>
            <w:shd w:val="clear" w:color="auto" w:fill="CCDBEA" w:themeFill="background2"/>
            <w:vAlign w:val="center"/>
          </w:tcPr>
          <w:p w14:paraId="1D8AAFAC"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1BFCE975"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48611D61" w14:textId="1E4558F1"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4F2E2A2"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6.4</w:t>
            </w:r>
          </w:p>
        </w:tc>
        <w:tc>
          <w:tcPr>
            <w:tcW w:w="8494" w:type="dxa"/>
            <w:gridSpan w:val="2"/>
            <w:shd w:val="clear" w:color="auto" w:fill="004C97" w:themeFill="accent1"/>
            <w:vAlign w:val="center"/>
          </w:tcPr>
          <w:p w14:paraId="04ED3AFF" w14:textId="678E9373"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Update and refine sustainable harvest models, using data from kangaroo population surveys and harvest returns, ATCW information</w:t>
            </w:r>
            <w:r w:rsidR="003B301C">
              <w:rPr>
                <w:rFonts w:asciiTheme="minorHAnsi" w:hAnsiTheme="minorHAnsi" w:cstheme="minorBidi"/>
                <w:b w:val="0"/>
                <w:color w:val="FFFFFF" w:themeColor="background1"/>
                <w:sz w:val="20"/>
              </w:rPr>
              <w:t>,</w:t>
            </w:r>
            <w:r w:rsidRPr="13CE6AC1">
              <w:rPr>
                <w:rFonts w:asciiTheme="minorHAnsi" w:hAnsiTheme="minorHAnsi" w:cstheme="minorBidi"/>
                <w:b w:val="0"/>
                <w:color w:val="FFFFFF" w:themeColor="background1"/>
                <w:sz w:val="20"/>
              </w:rPr>
              <w:t xml:space="preserve"> and other relevant data sources. </w:t>
            </w:r>
          </w:p>
        </w:tc>
      </w:tr>
      <w:tr w:rsidR="0064484D" w:rsidRPr="00CC25FF" w14:paraId="1AFC5292"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094F669" w14:textId="369077A6"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6.4.</w:t>
            </w:r>
            <w:r w:rsidR="0064484D">
              <w:rPr>
                <w:rFonts w:asciiTheme="minorHAnsi" w:hAnsiTheme="minorHAnsi" w:cstheme="minorHAnsi"/>
                <w:color w:val="auto"/>
                <w:sz w:val="20"/>
              </w:rPr>
              <w:t>1</w:t>
            </w:r>
          </w:p>
        </w:tc>
        <w:tc>
          <w:tcPr>
            <w:tcW w:w="7227" w:type="dxa"/>
            <w:vAlign w:val="center"/>
          </w:tcPr>
          <w:p w14:paraId="7DBDE9DD" w14:textId="2D62F505" w:rsidR="0064484D" w:rsidRPr="00406143" w:rsidRDefault="5D2B077B" w:rsidP="00900799">
            <w:pPr>
              <w:pStyle w:val="Heading5"/>
              <w:spacing w:before="80" w:after="80"/>
              <w:cnfStyle w:val="000000000000" w:firstRow="0" w:lastRow="0" w:firstColumn="0" w:lastColumn="0" w:oddVBand="0" w:evenVBand="0" w:oddHBand="0" w:evenHBand="0" w:firstRowFirstColumn="0" w:firstRowLastColumn="0" w:lastRowFirstColumn="0" w:lastRowLastColumn="0"/>
            </w:pPr>
            <w:r w:rsidRPr="3CEC94DF">
              <w:rPr>
                <w:rFonts w:asciiTheme="minorHAnsi" w:hAnsiTheme="minorHAnsi" w:cstheme="minorBidi"/>
                <w:b w:val="0"/>
                <w:color w:val="auto"/>
                <w:sz w:val="20"/>
              </w:rPr>
              <w:t>S</w:t>
            </w:r>
            <w:r w:rsidR="0064484D" w:rsidRPr="3CEC94DF">
              <w:rPr>
                <w:rFonts w:asciiTheme="minorHAnsi" w:hAnsiTheme="minorHAnsi" w:cstheme="minorBidi"/>
                <w:b w:val="0"/>
                <w:color w:val="auto"/>
                <w:sz w:val="20"/>
              </w:rPr>
              <w:t>ustainable</w:t>
            </w:r>
            <w:r w:rsidR="0064484D" w:rsidRPr="13CE6AC1">
              <w:rPr>
                <w:rFonts w:asciiTheme="minorHAnsi" w:hAnsiTheme="minorHAnsi" w:cstheme="minorBidi"/>
                <w:b w:val="0"/>
                <w:color w:val="auto"/>
                <w:sz w:val="20"/>
              </w:rPr>
              <w:t xml:space="preserve"> harvest models </w:t>
            </w:r>
            <w:r w:rsidR="061AC23A" w:rsidRPr="3CEC94DF">
              <w:rPr>
                <w:rFonts w:asciiTheme="minorHAnsi" w:hAnsiTheme="minorHAnsi" w:cstheme="minorBidi"/>
                <w:b w:val="0"/>
                <w:color w:val="auto"/>
                <w:sz w:val="20"/>
              </w:rPr>
              <w:t xml:space="preserve">updated </w:t>
            </w:r>
            <w:r w:rsidR="0064484D" w:rsidRPr="13CE6AC1">
              <w:rPr>
                <w:rFonts w:asciiTheme="minorHAnsi" w:hAnsiTheme="minorHAnsi" w:cstheme="minorBidi"/>
                <w:b w:val="0"/>
                <w:color w:val="auto"/>
                <w:sz w:val="20"/>
              </w:rPr>
              <w:t>based on expert advice and evaluation of relevant data.</w:t>
            </w:r>
            <w:r w:rsidR="0064484D">
              <w:t xml:space="preserve"> </w:t>
            </w:r>
            <w:r w:rsidR="1F0FBC07" w:rsidRPr="3CEC94DF">
              <w:rPr>
                <w:rFonts w:asciiTheme="minorHAnsi" w:hAnsiTheme="minorHAnsi" w:cstheme="minorBidi"/>
                <w:b w:val="0"/>
                <w:color w:val="auto"/>
                <w:sz w:val="20"/>
              </w:rPr>
              <w:t xml:space="preserve">The </w:t>
            </w:r>
            <w:r w:rsidR="00100D2C" w:rsidRPr="3CEC94DF">
              <w:rPr>
                <w:rFonts w:asciiTheme="minorHAnsi" w:hAnsiTheme="minorHAnsi" w:cstheme="minorBidi"/>
                <w:b w:val="0"/>
                <w:color w:val="auto"/>
                <w:sz w:val="20"/>
              </w:rPr>
              <w:t>advice will</w:t>
            </w:r>
            <w:r w:rsidR="07A26196" w:rsidRPr="778ED0B9">
              <w:rPr>
                <w:rFonts w:asciiTheme="minorHAnsi" w:hAnsiTheme="minorHAnsi" w:cstheme="minorBidi"/>
                <w:b w:val="0"/>
                <w:color w:val="auto"/>
                <w:sz w:val="20"/>
              </w:rPr>
              <w:t xml:space="preserve"> be used </w:t>
            </w:r>
            <w:r w:rsidR="0064484D" w:rsidRPr="3CEC94DF">
              <w:rPr>
                <w:rFonts w:asciiTheme="minorHAnsi" w:hAnsiTheme="minorHAnsi" w:cstheme="minorBidi"/>
                <w:b w:val="0"/>
                <w:color w:val="auto"/>
                <w:sz w:val="20"/>
              </w:rPr>
              <w:t>to inform the next years quotas.</w:t>
            </w:r>
          </w:p>
        </w:tc>
        <w:tc>
          <w:tcPr>
            <w:tcW w:w="1267" w:type="dxa"/>
            <w:shd w:val="clear" w:color="auto" w:fill="CCDBEA" w:themeFill="background2"/>
            <w:vAlign w:val="center"/>
          </w:tcPr>
          <w:p w14:paraId="79C1CDAD"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5A515706"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9A84956" w14:textId="31119F9F"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CF87418"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6.5</w:t>
            </w:r>
          </w:p>
        </w:tc>
        <w:tc>
          <w:tcPr>
            <w:tcW w:w="8494" w:type="dxa"/>
            <w:gridSpan w:val="2"/>
            <w:shd w:val="clear" w:color="auto" w:fill="004C97" w:themeFill="accent1"/>
            <w:vAlign w:val="center"/>
          </w:tcPr>
          <w:p w14:paraId="428A9A61" w14:textId="72A9502D"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Identify</w:t>
            </w:r>
            <w:r>
              <w:rPr>
                <w:rFonts w:asciiTheme="minorHAnsi" w:hAnsiTheme="minorHAnsi" w:cstheme="minorBidi"/>
                <w:b w:val="0"/>
                <w:color w:val="FFFFFF" w:themeColor="background1"/>
                <w:sz w:val="20"/>
              </w:rPr>
              <w:t>,</w:t>
            </w:r>
            <w:r w:rsidRPr="13CE6AC1">
              <w:rPr>
                <w:rFonts w:asciiTheme="minorHAnsi" w:hAnsiTheme="minorHAnsi" w:cstheme="minorBidi"/>
                <w:b w:val="0"/>
                <w:color w:val="FFFFFF" w:themeColor="background1"/>
                <w:sz w:val="20"/>
              </w:rPr>
              <w:t xml:space="preserve"> facilitate </w:t>
            </w:r>
            <w:r>
              <w:rPr>
                <w:rFonts w:asciiTheme="minorHAnsi" w:hAnsiTheme="minorHAnsi" w:cstheme="minorBidi"/>
                <w:b w:val="0"/>
                <w:color w:val="FFFFFF" w:themeColor="background1"/>
                <w:sz w:val="20"/>
              </w:rPr>
              <w:t>and w</w:t>
            </w:r>
            <w:r w:rsidRPr="13CE6AC1">
              <w:rPr>
                <w:rFonts w:asciiTheme="minorHAnsi" w:hAnsiTheme="minorHAnsi" w:cstheme="minorBidi"/>
                <w:b w:val="0"/>
                <w:color w:val="FFFFFF" w:themeColor="background1"/>
                <w:sz w:val="20"/>
              </w:rPr>
              <w:t>here relevant collaborate with other agencies and research institutions (</w:t>
            </w:r>
            <w:r>
              <w:rPr>
                <w:rFonts w:asciiTheme="minorHAnsi" w:hAnsiTheme="minorHAnsi" w:cstheme="minorBidi"/>
                <w:b w:val="0"/>
                <w:color w:val="FFFFFF" w:themeColor="background1"/>
                <w:sz w:val="20"/>
              </w:rPr>
              <w:t>for example</w:t>
            </w:r>
            <w:r w:rsidRPr="13CE6AC1">
              <w:rPr>
                <w:rFonts w:asciiTheme="minorHAnsi" w:hAnsiTheme="minorHAnsi" w:cstheme="minorBidi"/>
                <w:b w:val="0"/>
                <w:color w:val="FFFFFF" w:themeColor="background1"/>
                <w:sz w:val="20"/>
              </w:rPr>
              <w:t xml:space="preserve"> ARI) for information sharing and potential research to address knowledge gaps.</w:t>
            </w:r>
          </w:p>
        </w:tc>
      </w:tr>
      <w:tr w:rsidR="00C60A4B" w:rsidRPr="00CC25FF" w14:paraId="4015BB6B"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auto"/>
            <w:vAlign w:val="center"/>
          </w:tcPr>
          <w:p w14:paraId="7D846E92" w14:textId="113AFA0F" w:rsidR="00C60A4B" w:rsidRPr="00F764A6" w:rsidRDefault="00C60A4B" w:rsidP="00900799">
            <w:pPr>
              <w:pStyle w:val="Heading5"/>
              <w:spacing w:before="80" w:after="80"/>
              <w:jc w:val="center"/>
              <w:rPr>
                <w:rFonts w:asciiTheme="minorHAnsi" w:hAnsiTheme="minorHAnsi" w:cstheme="minorHAnsi"/>
                <w:color w:val="auto"/>
                <w:sz w:val="20"/>
              </w:rPr>
            </w:pPr>
          </w:p>
        </w:tc>
        <w:tc>
          <w:tcPr>
            <w:tcW w:w="7227" w:type="dxa"/>
            <w:shd w:val="clear" w:color="auto" w:fill="auto"/>
            <w:vAlign w:val="center"/>
          </w:tcPr>
          <w:p w14:paraId="5C92DEBC" w14:textId="77777777" w:rsidR="00C60A4B" w:rsidRPr="00E35F47" w:rsidRDefault="00C60A4B"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Collaborate with other agencies and research institutions and promote research to address knowledge gaps in:</w:t>
            </w:r>
          </w:p>
          <w:p w14:paraId="0977AA57" w14:textId="77777777" w:rsidR="00C60A4B" w:rsidRPr="00E35F47" w:rsidRDefault="00C60A4B" w:rsidP="00900799">
            <w:pPr>
              <w:pStyle w:val="Heading5"/>
              <w:numPr>
                <w:ilvl w:val="0"/>
                <w:numId w:val="36"/>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6C9BA66">
              <w:rPr>
                <w:rFonts w:asciiTheme="minorHAnsi" w:hAnsiTheme="minorHAnsi" w:cstheme="minorBidi"/>
                <w:b w:val="0"/>
                <w:color w:val="auto"/>
                <w:sz w:val="20"/>
              </w:rPr>
              <w:t>kangaroo</w:t>
            </w:r>
            <w:r w:rsidRPr="13CE6AC1">
              <w:rPr>
                <w:rFonts w:asciiTheme="minorHAnsi" w:hAnsiTheme="minorHAnsi" w:cstheme="minorBidi"/>
                <w:b w:val="0"/>
                <w:color w:val="auto"/>
                <w:sz w:val="20"/>
              </w:rPr>
              <w:t xml:space="preserve"> population dynamics</w:t>
            </w:r>
          </w:p>
          <w:p w14:paraId="4ECE8F7D" w14:textId="77777777" w:rsidR="00C60A4B" w:rsidRPr="00E35F47" w:rsidRDefault="00C60A4B" w:rsidP="00900799">
            <w:pPr>
              <w:pStyle w:val="Heading5"/>
              <w:numPr>
                <w:ilvl w:val="0"/>
                <w:numId w:val="36"/>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6C9BA66">
              <w:rPr>
                <w:rFonts w:asciiTheme="minorHAnsi" w:hAnsiTheme="minorHAnsi" w:cstheme="minorBidi"/>
                <w:b w:val="0"/>
                <w:color w:val="auto"/>
                <w:sz w:val="20"/>
              </w:rPr>
              <w:t>impact</w:t>
            </w:r>
            <w:r w:rsidRPr="13CE6AC1">
              <w:rPr>
                <w:rFonts w:asciiTheme="minorHAnsi" w:hAnsiTheme="minorHAnsi" w:cstheme="minorBidi"/>
                <w:b w:val="0"/>
                <w:color w:val="auto"/>
                <w:sz w:val="20"/>
              </w:rPr>
              <w:t xml:space="preserve"> of harvesting on animal welfare</w:t>
            </w:r>
          </w:p>
          <w:p w14:paraId="65639DFA" w14:textId="42F0538F" w:rsidR="00C60A4B" w:rsidRPr="00CC25FF" w:rsidDel="002E29FC" w:rsidRDefault="00C60A4B" w:rsidP="00900799">
            <w:pPr>
              <w:pStyle w:val="Heading5"/>
              <w:numPr>
                <w:ilvl w:val="0"/>
                <w:numId w:val="36"/>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6C9BA66">
              <w:rPr>
                <w:rFonts w:asciiTheme="minorHAnsi" w:hAnsiTheme="minorHAnsi" w:cstheme="minorBidi"/>
                <w:b w:val="0"/>
                <w:color w:val="auto"/>
                <w:sz w:val="20"/>
              </w:rPr>
              <w:t>population</w:t>
            </w:r>
            <w:r w:rsidRPr="13CE6AC1">
              <w:rPr>
                <w:rFonts w:asciiTheme="minorHAnsi" w:hAnsiTheme="minorHAnsi" w:cstheme="minorBidi"/>
                <w:b w:val="0"/>
                <w:color w:val="auto"/>
                <w:sz w:val="20"/>
              </w:rPr>
              <w:t xml:space="preserve"> control to</w:t>
            </w:r>
            <w:r>
              <w:rPr>
                <w:rFonts w:asciiTheme="minorHAnsi" w:hAnsiTheme="minorHAnsi" w:cstheme="minorBidi"/>
                <w:b w:val="0"/>
                <w:color w:val="auto"/>
                <w:sz w:val="20"/>
              </w:rPr>
              <w:t xml:space="preserve"> address welfare concerns</w:t>
            </w:r>
            <w:r w:rsidRPr="13CE6AC1">
              <w:rPr>
                <w:rFonts w:asciiTheme="minorHAnsi" w:hAnsiTheme="minorHAnsi" w:cstheme="minorBidi"/>
                <w:b w:val="0"/>
                <w:color w:val="auto"/>
                <w:sz w:val="20"/>
              </w:rPr>
              <w:t xml:space="preserve"> during times of critical</w:t>
            </w:r>
            <w:r>
              <w:rPr>
                <w:rFonts w:asciiTheme="minorHAnsi" w:hAnsiTheme="minorHAnsi" w:cstheme="minorBidi"/>
                <w:b w:val="0"/>
                <w:color w:val="auto"/>
                <w:sz w:val="20"/>
              </w:rPr>
              <w:t xml:space="preserve"> stress (for example natural disaster, drought</w:t>
            </w:r>
            <w:r w:rsidRPr="2A9804B1">
              <w:rPr>
                <w:rFonts w:asciiTheme="minorHAnsi" w:hAnsiTheme="minorHAnsi" w:cstheme="minorBidi"/>
                <w:b w:val="0"/>
                <w:color w:val="auto"/>
                <w:sz w:val="20"/>
              </w:rPr>
              <w:t>).</w:t>
            </w:r>
          </w:p>
        </w:tc>
        <w:tc>
          <w:tcPr>
            <w:tcW w:w="1267" w:type="dxa"/>
            <w:tcBorders>
              <w:bottom w:val="nil"/>
            </w:tcBorders>
            <w:shd w:val="clear" w:color="auto" w:fill="CCDBEA" w:themeFill="background2"/>
            <w:vAlign w:val="center"/>
          </w:tcPr>
          <w:p w14:paraId="39B06B6B" w14:textId="00B90149" w:rsidR="00C60A4B" w:rsidRPr="00CC25FF" w:rsidRDefault="00C60A4B"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4537EF" w:rsidRPr="00CC25FF" w14:paraId="2801034A" w14:textId="77777777" w:rsidTr="004537EF">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CC3BFA8" w14:textId="6E382ACA" w:rsidR="004537EF" w:rsidRPr="00F764A6" w:rsidRDefault="004537EF" w:rsidP="00900799">
            <w:pPr>
              <w:pStyle w:val="Heading5"/>
              <w:spacing w:before="80" w:after="80"/>
              <w:jc w:val="center"/>
              <w:rPr>
                <w:rFonts w:asciiTheme="minorHAnsi" w:hAnsiTheme="minorHAnsi" w:cstheme="minorBidi"/>
                <w:color w:val="auto"/>
                <w:sz w:val="20"/>
              </w:rPr>
            </w:pPr>
          </w:p>
        </w:tc>
        <w:tc>
          <w:tcPr>
            <w:tcW w:w="7227" w:type="dxa"/>
            <w:vAlign w:val="center"/>
          </w:tcPr>
          <w:p w14:paraId="1C9C43F6" w14:textId="05D305BC" w:rsidR="004537EF" w:rsidRPr="00CC25FF" w:rsidDel="002E29FC"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 xml:space="preserve">Participate in </w:t>
            </w:r>
            <w:r w:rsidRPr="44B2AFD5">
              <w:rPr>
                <w:rFonts w:asciiTheme="minorHAnsi" w:hAnsiTheme="minorHAnsi" w:cstheme="minorBidi"/>
                <w:b w:val="0"/>
                <w:color w:val="auto"/>
                <w:sz w:val="20"/>
              </w:rPr>
              <w:t>relevant</w:t>
            </w:r>
            <w:r w:rsidRPr="13CE6AC1">
              <w:rPr>
                <w:rFonts w:asciiTheme="minorHAnsi" w:hAnsiTheme="minorHAnsi" w:cstheme="minorBidi"/>
                <w:b w:val="0"/>
                <w:color w:val="auto"/>
                <w:sz w:val="20"/>
              </w:rPr>
              <w:t xml:space="preserve"> </w:t>
            </w:r>
            <w:r>
              <w:rPr>
                <w:rFonts w:asciiTheme="minorHAnsi" w:hAnsiTheme="minorHAnsi" w:cstheme="minorBidi"/>
                <w:b w:val="0"/>
                <w:color w:val="auto"/>
                <w:sz w:val="20"/>
              </w:rPr>
              <w:t xml:space="preserve">kangaroo management </w:t>
            </w:r>
            <w:r w:rsidRPr="13CE6AC1">
              <w:rPr>
                <w:rFonts w:asciiTheme="minorHAnsi" w:hAnsiTheme="minorHAnsi" w:cstheme="minorBidi"/>
                <w:b w:val="0"/>
                <w:color w:val="auto"/>
                <w:sz w:val="20"/>
              </w:rPr>
              <w:t>forums and conferences</w:t>
            </w:r>
            <w:r>
              <w:rPr>
                <w:rFonts w:asciiTheme="minorHAnsi" w:hAnsiTheme="minorHAnsi" w:cstheme="minorBidi"/>
                <w:b w:val="0"/>
                <w:color w:val="auto"/>
                <w:sz w:val="20"/>
              </w:rPr>
              <w:t>. S</w:t>
            </w:r>
            <w:r w:rsidRPr="13CE6AC1">
              <w:rPr>
                <w:rFonts w:asciiTheme="minorHAnsi" w:hAnsiTheme="minorHAnsi" w:cstheme="minorBidi"/>
                <w:b w:val="0"/>
                <w:color w:val="auto"/>
                <w:sz w:val="20"/>
              </w:rPr>
              <w:t>hare</w:t>
            </w:r>
            <w:r>
              <w:rPr>
                <w:rFonts w:asciiTheme="minorHAnsi" w:hAnsiTheme="minorHAnsi" w:cstheme="minorBidi"/>
                <w:b w:val="0"/>
                <w:color w:val="auto"/>
                <w:sz w:val="20"/>
              </w:rPr>
              <w:t xml:space="preserve"> appropriate</w:t>
            </w:r>
            <w:r w:rsidRPr="13CE6AC1">
              <w:rPr>
                <w:rFonts w:asciiTheme="minorHAnsi" w:hAnsiTheme="minorHAnsi" w:cstheme="minorBidi"/>
                <w:b w:val="0"/>
                <w:color w:val="auto"/>
                <w:sz w:val="20"/>
              </w:rPr>
              <w:t xml:space="preserve"> information with other States on kangaroo harvesting practices and research.  </w:t>
            </w:r>
          </w:p>
        </w:tc>
        <w:tc>
          <w:tcPr>
            <w:tcW w:w="1267" w:type="dxa"/>
            <w:vMerge w:val="restart"/>
            <w:tcBorders>
              <w:top w:val="nil"/>
            </w:tcBorders>
            <w:shd w:val="clear" w:color="auto" w:fill="CCDBEA" w:themeFill="background2"/>
            <w:vAlign w:val="center"/>
          </w:tcPr>
          <w:p w14:paraId="4C184DD8" w14:textId="77777777" w:rsidR="004537EF" w:rsidRDefault="004537E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56F99062" w14:textId="77777777" w:rsidR="00B915B9" w:rsidRDefault="00B915B9" w:rsidP="00B915B9">
            <w:pPr>
              <w:pStyle w:val="BodyText"/>
              <w:cnfStyle w:val="000000000000" w:firstRow="0" w:lastRow="0" w:firstColumn="0" w:lastColumn="0" w:oddVBand="0" w:evenVBand="0" w:oddHBand="0" w:evenHBand="0" w:firstRowFirstColumn="0" w:firstRowLastColumn="0" w:lastRowFirstColumn="0" w:lastRowLastColumn="0"/>
            </w:pPr>
          </w:p>
          <w:p w14:paraId="31E7E320" w14:textId="5B6F46BC" w:rsidR="00B915B9" w:rsidRPr="00B915B9" w:rsidRDefault="00B915B9" w:rsidP="00B915B9">
            <w:pPr>
              <w:pStyle w:val="BodyText"/>
              <w:cnfStyle w:val="000000000000" w:firstRow="0" w:lastRow="0" w:firstColumn="0" w:lastColumn="0" w:oddVBand="0" w:evenVBand="0" w:oddHBand="0" w:evenHBand="0" w:firstRowFirstColumn="0" w:firstRowLastColumn="0" w:lastRowFirstColumn="0" w:lastRowLastColumn="0"/>
            </w:pPr>
          </w:p>
        </w:tc>
      </w:tr>
      <w:tr w:rsidR="004537EF" w14:paraId="2ADADDF0" w14:textId="77777777" w:rsidTr="639F35CD">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7FB9BD" w14:textId="33105E3C" w:rsidR="004537EF" w:rsidRDefault="004537EF" w:rsidP="00900799">
            <w:pPr>
              <w:pStyle w:val="Heading5"/>
              <w:spacing w:before="80" w:after="80"/>
              <w:jc w:val="center"/>
              <w:rPr>
                <w:rFonts w:cstheme="minorBidi"/>
              </w:rPr>
            </w:pPr>
            <w:r w:rsidRPr="0C3EE813">
              <w:rPr>
                <w:rFonts w:asciiTheme="minorHAnsi" w:hAnsiTheme="minorHAnsi" w:cstheme="minorBidi"/>
                <w:color w:val="auto"/>
                <w:sz w:val="20"/>
              </w:rPr>
              <w:t>Indicator</w:t>
            </w:r>
            <w:r>
              <w:rPr>
                <w:rFonts w:asciiTheme="minorHAnsi" w:hAnsiTheme="minorHAnsi" w:cstheme="minorBidi"/>
                <w:color w:val="auto"/>
                <w:sz w:val="20"/>
              </w:rPr>
              <w:t xml:space="preserve"> 6.5.1</w:t>
            </w:r>
          </w:p>
        </w:tc>
        <w:tc>
          <w:tcPr>
            <w:tcW w:w="7227" w:type="dxa"/>
            <w:vAlign w:val="center"/>
          </w:tcPr>
          <w:p w14:paraId="370E15CA" w14:textId="5765445B" w:rsidR="004537EF" w:rsidRPr="00C60A4B"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highlight w:val="yellow"/>
              </w:rPr>
            </w:pPr>
            <w:r w:rsidRPr="0039510E">
              <w:rPr>
                <w:rFonts w:asciiTheme="minorHAnsi" w:hAnsiTheme="minorHAnsi" w:cstheme="minorBidi"/>
                <w:b w:val="0"/>
                <w:color w:val="auto"/>
                <w:sz w:val="20"/>
              </w:rPr>
              <w:t>R</w:t>
            </w:r>
            <w:r>
              <w:rPr>
                <w:rFonts w:asciiTheme="minorHAnsi" w:hAnsiTheme="minorHAnsi" w:cstheme="minorBidi"/>
                <w:b w:val="0"/>
                <w:color w:val="auto"/>
                <w:sz w:val="20"/>
              </w:rPr>
              <w:t>elevant r</w:t>
            </w:r>
            <w:r w:rsidRPr="0039510E">
              <w:rPr>
                <w:rFonts w:asciiTheme="minorHAnsi" w:hAnsiTheme="minorHAnsi" w:cstheme="minorBidi"/>
                <w:b w:val="0"/>
                <w:color w:val="auto"/>
                <w:sz w:val="20"/>
              </w:rPr>
              <w:t>esearch considered in developing the Plan throughout its operation.</w:t>
            </w:r>
            <w:r w:rsidRPr="1B1C2025">
              <w:rPr>
                <w:rFonts w:asciiTheme="minorHAnsi" w:hAnsiTheme="minorHAnsi" w:cstheme="minorBidi"/>
                <w:b w:val="0"/>
                <w:color w:val="auto"/>
                <w:sz w:val="20"/>
              </w:rPr>
              <w:t xml:space="preserve"> </w:t>
            </w:r>
          </w:p>
        </w:tc>
        <w:tc>
          <w:tcPr>
            <w:tcW w:w="1267" w:type="dxa"/>
            <w:vMerge/>
            <w:vAlign w:val="center"/>
          </w:tcPr>
          <w:p w14:paraId="1AF59C4C" w14:textId="444F4983" w:rsidR="004537E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rPr>
            </w:pPr>
          </w:p>
        </w:tc>
      </w:tr>
    </w:tbl>
    <w:p w14:paraId="0F54F43E" w14:textId="03D27F3B" w:rsidR="00DC43D4" w:rsidRDefault="00DC43D4" w:rsidP="13CE6AC1">
      <w:pPr>
        <w:pStyle w:val="BodyText"/>
        <w:rPr>
          <w:rFonts w:eastAsiaTheme="minorEastAsia" w:cstheme="minorBidi"/>
        </w:rPr>
      </w:pPr>
    </w:p>
    <w:p w14:paraId="5882E4DC" w14:textId="77777777" w:rsidR="00227E93" w:rsidRDefault="00227E93" w:rsidP="13CE6AC1">
      <w:pPr>
        <w:pStyle w:val="BodyText"/>
        <w:rPr>
          <w:rFonts w:eastAsiaTheme="minorEastAsia" w:cstheme="minorBidi"/>
        </w:rPr>
      </w:pPr>
    </w:p>
    <w:p w14:paraId="04D9DC6C" w14:textId="77777777" w:rsidR="00227E93" w:rsidRDefault="00227E93" w:rsidP="13CE6AC1">
      <w:pPr>
        <w:pStyle w:val="BodyText"/>
        <w:rPr>
          <w:rFonts w:eastAsiaTheme="minorEastAsia" w:cstheme="minorBidi"/>
        </w:rPr>
      </w:pPr>
    </w:p>
    <w:p w14:paraId="3998CA30" w14:textId="77777777" w:rsidR="00227E93" w:rsidRDefault="00227E93" w:rsidP="13CE6AC1">
      <w:pPr>
        <w:pStyle w:val="BodyText"/>
        <w:rPr>
          <w:rFonts w:eastAsiaTheme="minorEastAsia" w:cstheme="minorBidi"/>
        </w:rPr>
      </w:pPr>
    </w:p>
    <w:p w14:paraId="5D0FC5C4" w14:textId="77777777" w:rsidR="00227E93" w:rsidRDefault="00227E93" w:rsidP="13CE6AC1">
      <w:pPr>
        <w:pStyle w:val="BodyText"/>
        <w:rPr>
          <w:rFonts w:eastAsiaTheme="minorEastAsia" w:cstheme="minorBidi"/>
        </w:rPr>
      </w:pPr>
    </w:p>
    <w:p w14:paraId="2D310375" w14:textId="77777777" w:rsidR="00227E93" w:rsidRDefault="00227E93" w:rsidP="13CE6AC1">
      <w:pPr>
        <w:pStyle w:val="BodyText"/>
        <w:rPr>
          <w:rFonts w:eastAsiaTheme="minorEastAsia" w:cstheme="minorBidi"/>
        </w:rPr>
      </w:pPr>
    </w:p>
    <w:p w14:paraId="3BD531CE" w14:textId="77777777" w:rsidR="00227E93" w:rsidRDefault="00227E93" w:rsidP="13CE6AC1">
      <w:pPr>
        <w:pStyle w:val="BodyText"/>
        <w:rPr>
          <w:rFonts w:eastAsiaTheme="minorEastAsia" w:cstheme="minorBidi"/>
        </w:rPr>
      </w:pPr>
    </w:p>
    <w:p w14:paraId="388FEADB" w14:textId="77777777" w:rsidR="00227E93" w:rsidRDefault="00227E93" w:rsidP="13CE6AC1">
      <w:pPr>
        <w:pStyle w:val="BodyText"/>
        <w:rPr>
          <w:rFonts w:eastAsiaTheme="minorEastAsia" w:cstheme="minorBidi"/>
        </w:rPr>
      </w:pPr>
    </w:p>
    <w:p w14:paraId="57648DD1" w14:textId="77777777" w:rsidR="00227E93" w:rsidRDefault="00227E93" w:rsidP="13CE6AC1">
      <w:pPr>
        <w:pStyle w:val="BodyText"/>
        <w:rPr>
          <w:rFonts w:eastAsiaTheme="minorEastAsia" w:cstheme="minorBidi"/>
        </w:rPr>
      </w:pPr>
    </w:p>
    <w:p w14:paraId="163B4A9A" w14:textId="77777777" w:rsidR="00227E93" w:rsidRDefault="00227E93" w:rsidP="13CE6AC1">
      <w:pPr>
        <w:pStyle w:val="BodyText"/>
        <w:rPr>
          <w:rFonts w:eastAsiaTheme="minorEastAsia" w:cstheme="minorBidi"/>
        </w:rPr>
      </w:pPr>
    </w:p>
    <w:p w14:paraId="3C161570" w14:textId="77777777" w:rsidR="00227E93" w:rsidRDefault="00227E93" w:rsidP="13CE6AC1">
      <w:pPr>
        <w:pStyle w:val="BodyText"/>
        <w:rPr>
          <w:rFonts w:eastAsiaTheme="minorEastAsia" w:cstheme="minorBidi"/>
        </w:rPr>
      </w:pPr>
    </w:p>
    <w:p w14:paraId="15EB20C8" w14:textId="77777777" w:rsidR="00227E93" w:rsidRDefault="00227E93" w:rsidP="13CE6AC1">
      <w:pPr>
        <w:pStyle w:val="BodyText"/>
        <w:rPr>
          <w:rFonts w:eastAsiaTheme="minorEastAsia" w:cstheme="minorBidi"/>
        </w:rPr>
      </w:pPr>
    </w:p>
    <w:p w14:paraId="1A8C0B4F" w14:textId="77777777" w:rsidR="00227E93" w:rsidRDefault="00227E93" w:rsidP="13CE6AC1">
      <w:pPr>
        <w:pStyle w:val="BodyText"/>
        <w:rPr>
          <w:rFonts w:eastAsiaTheme="minorEastAsia" w:cstheme="minorBidi"/>
        </w:rPr>
      </w:pPr>
    </w:p>
    <w:p w14:paraId="4A41D667" w14:textId="77777777" w:rsidR="00227E93" w:rsidRDefault="00227E93" w:rsidP="13CE6AC1">
      <w:pPr>
        <w:pStyle w:val="BodyText"/>
        <w:rPr>
          <w:rFonts w:eastAsiaTheme="minorEastAsia" w:cstheme="minorBidi"/>
        </w:rPr>
      </w:pPr>
    </w:p>
    <w:p w14:paraId="266D9E07" w14:textId="77777777" w:rsidR="00227E93" w:rsidRDefault="00227E93" w:rsidP="13CE6AC1">
      <w:pPr>
        <w:pStyle w:val="BodyText"/>
        <w:rPr>
          <w:rFonts w:eastAsiaTheme="minorEastAsia" w:cstheme="minorBidi"/>
        </w:rPr>
      </w:pPr>
    </w:p>
    <w:p w14:paraId="2F9B55D0" w14:textId="77777777" w:rsidR="00227E93" w:rsidRDefault="00227E93" w:rsidP="13CE6AC1">
      <w:pPr>
        <w:pStyle w:val="BodyText"/>
        <w:rPr>
          <w:rFonts w:eastAsiaTheme="minorEastAsia" w:cstheme="minorBidi"/>
        </w:rPr>
      </w:pPr>
    </w:p>
    <w:p w14:paraId="50876897" w14:textId="77777777" w:rsidR="00227E93" w:rsidRDefault="00227E93" w:rsidP="13CE6AC1">
      <w:pPr>
        <w:pStyle w:val="BodyText"/>
        <w:rPr>
          <w:rFonts w:eastAsiaTheme="minorEastAsia" w:cstheme="minorBidi"/>
        </w:rPr>
      </w:pPr>
    </w:p>
    <w:p w14:paraId="3A05003B" w14:textId="77777777" w:rsidR="00227E93" w:rsidRDefault="00227E93" w:rsidP="13CE6AC1">
      <w:pPr>
        <w:pStyle w:val="BodyText"/>
        <w:rPr>
          <w:rFonts w:eastAsiaTheme="minorEastAsia" w:cstheme="minorBidi"/>
        </w:rPr>
      </w:pPr>
    </w:p>
    <w:p w14:paraId="1B62CB39" w14:textId="77777777" w:rsidR="00227E93" w:rsidRDefault="00227E93" w:rsidP="13CE6AC1">
      <w:pPr>
        <w:pStyle w:val="BodyText"/>
        <w:rPr>
          <w:rFonts w:eastAsiaTheme="minorEastAsia" w:cstheme="minorBidi"/>
        </w:rPr>
      </w:pPr>
    </w:p>
    <w:p w14:paraId="2EA19151" w14:textId="77777777" w:rsidR="00227E93" w:rsidRDefault="00227E93" w:rsidP="13CE6AC1">
      <w:pPr>
        <w:pStyle w:val="BodyText"/>
        <w:rPr>
          <w:rFonts w:eastAsiaTheme="minorEastAsia" w:cstheme="minorBidi"/>
        </w:rPr>
      </w:pPr>
    </w:p>
    <w:p w14:paraId="764471D0" w14:textId="77777777" w:rsidR="00227E93" w:rsidRDefault="00227E93" w:rsidP="13CE6AC1">
      <w:pPr>
        <w:pStyle w:val="BodyText"/>
        <w:rPr>
          <w:rFonts w:eastAsiaTheme="minorEastAsia" w:cstheme="minorBidi"/>
        </w:rPr>
      </w:pPr>
    </w:p>
    <w:p w14:paraId="3F7699F2" w14:textId="77777777" w:rsidR="00227E93" w:rsidRDefault="00227E93" w:rsidP="13CE6AC1">
      <w:pPr>
        <w:pStyle w:val="BodyText"/>
        <w:rPr>
          <w:rFonts w:eastAsiaTheme="minorEastAsia" w:cstheme="minorBidi"/>
        </w:rPr>
      </w:pPr>
    </w:p>
    <w:p w14:paraId="2AFB4CB5" w14:textId="77777777" w:rsidR="00227E93" w:rsidRDefault="00227E93" w:rsidP="13CE6AC1">
      <w:pPr>
        <w:pStyle w:val="BodyText"/>
        <w:rPr>
          <w:rFonts w:eastAsiaTheme="minorEastAsia" w:cstheme="minorBidi"/>
        </w:rPr>
      </w:pPr>
    </w:p>
    <w:p w14:paraId="325CD971" w14:textId="77777777" w:rsidR="00227E93" w:rsidRDefault="00227E93" w:rsidP="13CE6AC1">
      <w:pPr>
        <w:pStyle w:val="BodyText"/>
        <w:rPr>
          <w:rFonts w:eastAsiaTheme="minorEastAsia" w:cstheme="minorBidi"/>
        </w:rPr>
      </w:pPr>
    </w:p>
    <w:p w14:paraId="3B454D5E" w14:textId="77777777" w:rsidR="00227E93" w:rsidRDefault="00227E93" w:rsidP="13CE6AC1">
      <w:pPr>
        <w:pStyle w:val="BodyText"/>
        <w:rPr>
          <w:rFonts w:eastAsiaTheme="minorEastAsia" w:cstheme="minorBidi"/>
        </w:rPr>
      </w:pPr>
    </w:p>
    <w:p w14:paraId="141B5A63" w14:textId="77777777" w:rsidR="00227E93" w:rsidRDefault="00227E93" w:rsidP="13CE6AC1">
      <w:pPr>
        <w:pStyle w:val="BodyText"/>
        <w:rPr>
          <w:rFonts w:eastAsiaTheme="minorEastAsia" w:cstheme="minorBidi"/>
        </w:rPr>
      </w:pPr>
    </w:p>
    <w:p w14:paraId="5171EF47" w14:textId="77777777" w:rsidR="00227E93" w:rsidRDefault="00227E93" w:rsidP="13CE6AC1">
      <w:pPr>
        <w:pStyle w:val="BodyText"/>
        <w:rPr>
          <w:rFonts w:eastAsiaTheme="minorEastAsia" w:cstheme="minorBidi"/>
        </w:rPr>
      </w:pPr>
    </w:p>
    <w:p w14:paraId="3FA8C19A" w14:textId="77777777" w:rsidR="00227E93" w:rsidRDefault="00227E93" w:rsidP="13CE6AC1">
      <w:pPr>
        <w:pStyle w:val="BodyText"/>
        <w:rPr>
          <w:rFonts w:eastAsiaTheme="minorEastAsia" w:cstheme="minorBidi"/>
        </w:rPr>
      </w:pPr>
    </w:p>
    <w:p w14:paraId="2865DE07" w14:textId="77777777" w:rsidR="00227E93" w:rsidRDefault="00227E93" w:rsidP="13CE6AC1">
      <w:pPr>
        <w:pStyle w:val="BodyText"/>
        <w:rPr>
          <w:rFonts w:eastAsiaTheme="minorEastAsia" w:cstheme="minorBidi"/>
        </w:rPr>
      </w:pPr>
    </w:p>
    <w:p w14:paraId="0BC2AD0E" w14:textId="77777777" w:rsidR="00227E93" w:rsidRDefault="00227E93" w:rsidP="13CE6AC1">
      <w:pPr>
        <w:pStyle w:val="BodyText"/>
        <w:rPr>
          <w:rFonts w:eastAsiaTheme="minorEastAsia" w:cstheme="minorBidi"/>
        </w:rPr>
      </w:pPr>
    </w:p>
    <w:p w14:paraId="14A0EA83" w14:textId="77777777" w:rsidR="00227E93" w:rsidRDefault="00227E93" w:rsidP="13CE6AC1">
      <w:pPr>
        <w:pStyle w:val="BodyText"/>
        <w:rPr>
          <w:rFonts w:eastAsiaTheme="minorEastAsia" w:cstheme="minorBidi"/>
        </w:rPr>
      </w:pPr>
    </w:p>
    <w:p w14:paraId="2B222A95" w14:textId="77777777" w:rsidR="00227E93" w:rsidRDefault="00227E93" w:rsidP="13CE6AC1">
      <w:pPr>
        <w:pStyle w:val="BodyText"/>
        <w:rPr>
          <w:rFonts w:eastAsiaTheme="minorEastAsia" w:cstheme="minorBidi"/>
        </w:rPr>
      </w:pPr>
    </w:p>
    <w:p w14:paraId="087402EE" w14:textId="77777777" w:rsidR="00227E93" w:rsidRDefault="00227E93" w:rsidP="13CE6AC1">
      <w:pPr>
        <w:pStyle w:val="BodyText"/>
        <w:rPr>
          <w:rFonts w:eastAsiaTheme="minorEastAsia" w:cstheme="minorBidi"/>
        </w:rPr>
      </w:pPr>
    </w:p>
    <w:p w14:paraId="6B8D1EBC" w14:textId="3EAA3FF2" w:rsidR="0073519B" w:rsidRDefault="0073519B">
      <w:pPr>
        <w:rPr>
          <w:rFonts w:asciiTheme="majorHAnsi" w:eastAsiaTheme="majorEastAsia" w:hAnsiTheme="majorHAnsi" w:cstheme="majorBidi"/>
          <w:color w:val="201547" w:themeColor="text2"/>
          <w:spacing w:val="-2"/>
          <w:sz w:val="32"/>
          <w:szCs w:val="26"/>
        </w:rPr>
      </w:pPr>
      <w:bookmarkStart w:id="77" w:name="_Ref149039781"/>
    </w:p>
    <w:p w14:paraId="31A2104F" w14:textId="3597437F" w:rsidR="00BB03D2" w:rsidRPr="00291A80" w:rsidRDefault="006A4FF3" w:rsidP="601D6A2E">
      <w:pPr>
        <w:pStyle w:val="Heading2"/>
        <w:rPr>
          <w:b w:val="0"/>
          <w:bCs w:val="0"/>
        </w:rPr>
      </w:pPr>
      <w:bookmarkStart w:id="78" w:name="_Toc149645394"/>
      <w:bookmarkStart w:id="79" w:name="_Ref154130116"/>
      <w:bookmarkStart w:id="80" w:name="_Ref154130312"/>
      <w:r>
        <w:rPr>
          <w:b w:val="0"/>
          <w:bCs w:val="0"/>
        </w:rPr>
        <w:lastRenderedPageBreak/>
        <w:t>Aim</w:t>
      </w:r>
      <w:r w:rsidR="00BB03D2" w:rsidRPr="00291A80">
        <w:rPr>
          <w:b w:val="0"/>
          <w:bCs w:val="0"/>
        </w:rPr>
        <w:t xml:space="preserve"> </w:t>
      </w:r>
      <w:r w:rsidR="00487E19">
        <w:rPr>
          <w:b w:val="0"/>
          <w:bCs w:val="0"/>
        </w:rPr>
        <w:t>7</w:t>
      </w:r>
      <w:r>
        <w:rPr>
          <w:b w:val="0"/>
          <w:bCs w:val="0"/>
        </w:rPr>
        <w:t>:</w:t>
      </w:r>
      <w:r w:rsidR="00BB03D2" w:rsidRPr="00291A80">
        <w:rPr>
          <w:b w:val="0"/>
          <w:bCs w:val="0"/>
        </w:rPr>
        <w:t xml:space="preserve"> Maintain accountability and transparency</w:t>
      </w:r>
      <w:r w:rsidR="00B168F5">
        <w:rPr>
          <w:b w:val="0"/>
          <w:bCs w:val="0"/>
        </w:rPr>
        <w:t>.</w:t>
      </w:r>
      <w:bookmarkEnd w:id="77"/>
      <w:bookmarkEnd w:id="78"/>
      <w:bookmarkEnd w:id="79"/>
      <w:bookmarkEnd w:id="80"/>
    </w:p>
    <w:p w14:paraId="4DFC282F" w14:textId="6A010A2F" w:rsidR="009B21EA" w:rsidRDefault="02DE2287" w:rsidP="009D4C69">
      <w:pPr>
        <w:pStyle w:val="BodyText"/>
      </w:pPr>
      <w:r>
        <w:t xml:space="preserve">Transparency and accountability </w:t>
      </w:r>
      <w:r w:rsidR="73F16651">
        <w:t>are</w:t>
      </w:r>
      <w:r>
        <w:t xml:space="preserve"> achieved through the </w:t>
      </w:r>
      <w:r w:rsidR="0AECCE2C">
        <w:t>pub</w:t>
      </w:r>
      <w:r w:rsidR="39DE33B3">
        <w:t>l</w:t>
      </w:r>
      <w:r w:rsidR="0AECCE2C">
        <w:t xml:space="preserve">ication </w:t>
      </w:r>
      <w:r>
        <w:t xml:space="preserve">of up-to-date information and data for commercial </w:t>
      </w:r>
      <w:r w:rsidR="00C83C6F">
        <w:t xml:space="preserve">kangaroo </w:t>
      </w:r>
      <w:r>
        <w:t>harvest</w:t>
      </w:r>
      <w:r w:rsidR="3DA8B488">
        <w:t>ing</w:t>
      </w:r>
      <w:r>
        <w:t xml:space="preserve">. </w:t>
      </w:r>
      <w:r w:rsidR="00C83C6F">
        <w:t xml:space="preserve">The primary </w:t>
      </w:r>
      <w:r w:rsidR="001B2A64">
        <w:t>transparency measures include</w:t>
      </w:r>
      <w:r w:rsidR="79524C44">
        <w:t>:</w:t>
      </w:r>
    </w:p>
    <w:p w14:paraId="20952230" w14:textId="4E91D680" w:rsidR="00CD76A5" w:rsidRDefault="002C0509" w:rsidP="00771E84">
      <w:pPr>
        <w:pStyle w:val="BodyText"/>
        <w:numPr>
          <w:ilvl w:val="0"/>
          <w:numId w:val="38"/>
        </w:numPr>
        <w:spacing w:before="0" w:after="0"/>
        <w:ind w:left="782" w:hanging="357"/>
      </w:pPr>
      <w:r>
        <w:t>m</w:t>
      </w:r>
      <w:r w:rsidR="2FA817E3">
        <w:t xml:space="preserve">aking </w:t>
      </w:r>
      <w:r w:rsidR="00672256">
        <w:t>relevant</w:t>
      </w:r>
      <w:r w:rsidR="00D66DC6">
        <w:t xml:space="preserve"> data </w:t>
      </w:r>
      <w:r w:rsidR="088EDE52">
        <w:t>(</w:t>
      </w:r>
      <w:r w:rsidR="007C2CC5">
        <w:t>for example</w:t>
      </w:r>
      <w:r w:rsidR="088EDE52">
        <w:t xml:space="preserve"> harvest data) </w:t>
      </w:r>
      <w:r w:rsidR="00D66DC6">
        <w:t xml:space="preserve">collected </w:t>
      </w:r>
      <w:r w:rsidR="6D577958">
        <w:t>as part</w:t>
      </w:r>
      <w:r w:rsidR="00D66DC6">
        <w:t xml:space="preserve"> of this </w:t>
      </w:r>
      <w:r w:rsidR="002E57F4">
        <w:t>P</w:t>
      </w:r>
      <w:r w:rsidR="00D66DC6">
        <w:t>lan publicly available as soo</w:t>
      </w:r>
      <w:r w:rsidR="00CD76A5">
        <w:t>n as practicable</w:t>
      </w:r>
    </w:p>
    <w:p w14:paraId="4EE0B018" w14:textId="6AF0F1CB" w:rsidR="20EAA90B" w:rsidRDefault="001579F4" w:rsidP="00771E84">
      <w:pPr>
        <w:pStyle w:val="BodyText"/>
        <w:numPr>
          <w:ilvl w:val="0"/>
          <w:numId w:val="38"/>
        </w:numPr>
        <w:spacing w:before="0" w:after="0"/>
        <w:ind w:left="782" w:hanging="357"/>
      </w:pPr>
      <w:r>
        <w:t>p</w:t>
      </w:r>
      <w:r w:rsidR="00CD76A5">
        <w:t>ublishing annual reports</w:t>
      </w:r>
      <w:r w:rsidR="00320315">
        <w:t xml:space="preserve"> as close to their time of completion as possible</w:t>
      </w:r>
      <w:r w:rsidR="353568D6">
        <w:t>.</w:t>
      </w:r>
      <w:r w:rsidR="00320315">
        <w:t xml:space="preserve"> </w:t>
      </w:r>
    </w:p>
    <w:tbl>
      <w:tblPr>
        <w:tblStyle w:val="TableGrid"/>
        <w:tblpPr w:leftFromText="180" w:rightFromText="180" w:vertAnchor="text" w:horzAnchor="margin" w:tblpY="415"/>
        <w:tblW w:w="9654" w:type="dxa"/>
        <w:tblLook w:val="04A0" w:firstRow="1" w:lastRow="0" w:firstColumn="1" w:lastColumn="0" w:noHBand="0" w:noVBand="1"/>
      </w:tblPr>
      <w:tblGrid>
        <w:gridCol w:w="1134"/>
        <w:gridCol w:w="7293"/>
        <w:gridCol w:w="1220"/>
        <w:gridCol w:w="7"/>
      </w:tblGrid>
      <w:tr w:rsidR="009B7CB7" w:rsidRPr="00CC25FF" w14:paraId="079F5500" w14:textId="77777777" w:rsidTr="005F1A42">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54" w:type="dxa"/>
            <w:gridSpan w:val="4"/>
            <w:shd w:val="clear" w:color="auto" w:fill="2E1E66" w:themeFill="accent4" w:themeFillTint="E6"/>
          </w:tcPr>
          <w:p w14:paraId="735B9865" w14:textId="27CBD4CD" w:rsidR="00987509"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314468" w:rsidRPr="00314468">
              <w:rPr>
                <w:color w:val="FFFFFF" w:themeColor="background1"/>
                <w:sz w:val="20"/>
                <w:u w:val="single"/>
              </w:rPr>
              <w:t xml:space="preserve"> 7</w:t>
            </w:r>
            <w:r>
              <w:rPr>
                <w:color w:val="FFFFFF" w:themeColor="background1"/>
                <w:sz w:val="20"/>
                <w:u w:val="single"/>
              </w:rPr>
              <w:t>:</w:t>
            </w:r>
          </w:p>
          <w:p w14:paraId="27B937D3" w14:textId="4B535A7C" w:rsidR="009B7CB7" w:rsidRPr="00314468" w:rsidRDefault="00BB72EE" w:rsidP="00900799">
            <w:pPr>
              <w:pStyle w:val="Heading5"/>
              <w:spacing w:before="80" w:after="80"/>
              <w:rPr>
                <w:b w:val="0"/>
                <w:bCs/>
                <w:color w:val="FFFFFF" w:themeColor="background1"/>
                <w:sz w:val="20"/>
              </w:rPr>
            </w:pPr>
            <w:r w:rsidRPr="00314468">
              <w:rPr>
                <w:b w:val="0"/>
                <w:bCs/>
                <w:color w:val="FFFFFF" w:themeColor="background1"/>
                <w:sz w:val="20"/>
              </w:rPr>
              <w:t>Maintain accountability and transparency</w:t>
            </w:r>
            <w:r w:rsidR="0019617A">
              <w:rPr>
                <w:b w:val="0"/>
                <w:bCs/>
                <w:color w:val="FFFFFF" w:themeColor="background1"/>
                <w:sz w:val="20"/>
              </w:rPr>
              <w:t>.</w:t>
            </w:r>
          </w:p>
        </w:tc>
      </w:tr>
      <w:tr w:rsidR="009B7CB7" w:rsidRPr="00CC25FF" w14:paraId="690B6A88"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486EDBB" w14:textId="1A107500"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68C8F16"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7.1</w:t>
            </w:r>
          </w:p>
        </w:tc>
        <w:tc>
          <w:tcPr>
            <w:tcW w:w="8513" w:type="dxa"/>
            <w:gridSpan w:val="2"/>
            <w:shd w:val="clear" w:color="auto" w:fill="004C97" w:themeFill="accent1"/>
            <w:vAlign w:val="center"/>
          </w:tcPr>
          <w:p w14:paraId="5959E74D" w14:textId="2285032A" w:rsidR="009B7CB7" w:rsidRPr="00CC25FF" w:rsidRDefault="00DD12D5"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Maintain up to date</w:t>
            </w:r>
            <w:r w:rsidR="009B7CB7" w:rsidRPr="41E41C3D">
              <w:rPr>
                <w:rFonts w:asciiTheme="minorHAnsi" w:hAnsiTheme="minorHAnsi" w:cstheme="minorBidi"/>
                <w:b w:val="0"/>
                <w:color w:val="FFFFFF" w:themeColor="background1"/>
                <w:sz w:val="20"/>
              </w:rPr>
              <w:t xml:space="preserve"> documents online and ensure information about the </w:t>
            </w:r>
            <w:r w:rsidR="007A5736">
              <w:rPr>
                <w:rFonts w:asciiTheme="minorHAnsi" w:hAnsiTheme="minorHAnsi" w:cstheme="minorBidi"/>
                <w:b w:val="0"/>
                <w:color w:val="FFFFFF" w:themeColor="background1"/>
                <w:sz w:val="20"/>
              </w:rPr>
              <w:t>action</w:t>
            </w:r>
            <w:r w:rsidR="009B7CB7" w:rsidRPr="41E41C3D">
              <w:rPr>
                <w:rFonts w:asciiTheme="minorHAnsi" w:hAnsiTheme="minorHAnsi" w:cstheme="minorBidi"/>
                <w:b w:val="0"/>
                <w:color w:val="FFFFFF" w:themeColor="background1"/>
                <w:sz w:val="20"/>
              </w:rPr>
              <w:t>s of this Plan and the operation of the program are accessible to all interested parties.</w:t>
            </w:r>
          </w:p>
        </w:tc>
      </w:tr>
      <w:tr w:rsidR="009B7CB7" w:rsidRPr="00553AFE" w14:paraId="4D21984B"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602E361" w14:textId="354C3296"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7.1.</w:t>
            </w:r>
            <w:r w:rsidR="009B7CB7">
              <w:rPr>
                <w:rFonts w:asciiTheme="minorHAnsi" w:hAnsiTheme="minorHAnsi" w:cstheme="minorHAnsi"/>
                <w:color w:val="auto"/>
                <w:sz w:val="20"/>
              </w:rPr>
              <w:t>1</w:t>
            </w:r>
          </w:p>
        </w:tc>
        <w:tc>
          <w:tcPr>
            <w:tcW w:w="7293" w:type="dxa"/>
            <w:vAlign w:val="center"/>
          </w:tcPr>
          <w:p w14:paraId="67DA09BB" w14:textId="53466338" w:rsidR="009B7CB7" w:rsidRPr="00951BD1" w:rsidRDefault="4CCBD0C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FB7809E">
              <w:rPr>
                <w:rFonts w:asciiTheme="minorHAnsi" w:hAnsiTheme="minorHAnsi" w:cstheme="minorBidi"/>
                <w:b w:val="0"/>
                <w:color w:val="auto"/>
                <w:sz w:val="20"/>
              </w:rPr>
              <w:t>R</w:t>
            </w:r>
            <w:r w:rsidR="009B7CB7" w:rsidRPr="5FB7809E">
              <w:rPr>
                <w:rFonts w:asciiTheme="minorHAnsi" w:hAnsiTheme="minorHAnsi" w:cstheme="minorBidi"/>
                <w:b w:val="0"/>
                <w:color w:val="auto"/>
                <w:sz w:val="20"/>
              </w:rPr>
              <w:t>elevant</w:t>
            </w:r>
            <w:r w:rsidR="009B7CB7" w:rsidRPr="41E41C3D">
              <w:rPr>
                <w:rFonts w:asciiTheme="minorHAnsi" w:hAnsiTheme="minorHAnsi" w:cstheme="minorBidi"/>
                <w:b w:val="0"/>
                <w:color w:val="auto"/>
                <w:sz w:val="20"/>
              </w:rPr>
              <w:t xml:space="preserve"> documents </w:t>
            </w:r>
            <w:r w:rsidR="7C0CB86A" w:rsidRPr="5FB7809E">
              <w:rPr>
                <w:rFonts w:asciiTheme="minorHAnsi" w:hAnsiTheme="minorHAnsi" w:cstheme="minorBidi"/>
                <w:b w:val="0"/>
                <w:color w:val="auto"/>
                <w:sz w:val="20"/>
              </w:rPr>
              <w:t>are published</w:t>
            </w:r>
            <w:r w:rsidR="009B7CB7" w:rsidRPr="5FB7809E">
              <w:rPr>
                <w:rFonts w:asciiTheme="minorHAnsi" w:hAnsiTheme="minorHAnsi" w:cstheme="minorBidi"/>
                <w:b w:val="0"/>
                <w:color w:val="auto"/>
                <w:sz w:val="20"/>
              </w:rPr>
              <w:t xml:space="preserve"> </w:t>
            </w:r>
            <w:r w:rsidR="009F174F">
              <w:rPr>
                <w:rFonts w:asciiTheme="minorHAnsi" w:hAnsiTheme="minorHAnsi" w:cstheme="minorBidi"/>
                <w:b w:val="0"/>
                <w:color w:val="auto"/>
                <w:sz w:val="20"/>
              </w:rPr>
              <w:t xml:space="preserve">on the appropriate websites (see </w:t>
            </w:r>
            <w:r w:rsidR="009F174F" w:rsidRPr="003E3ABD">
              <w:rPr>
                <w:rFonts w:asciiTheme="minorHAnsi" w:hAnsiTheme="minorHAnsi" w:cstheme="minorBidi"/>
                <w:bCs/>
                <w:color w:val="auto"/>
                <w:sz w:val="20"/>
              </w:rPr>
              <w:fldChar w:fldCharType="begin"/>
            </w:r>
            <w:r w:rsidR="009F174F" w:rsidRPr="003E3ABD">
              <w:rPr>
                <w:rFonts w:asciiTheme="minorHAnsi" w:hAnsiTheme="minorHAnsi" w:cstheme="minorBidi"/>
                <w:bCs/>
                <w:color w:val="auto"/>
                <w:sz w:val="20"/>
              </w:rPr>
              <w:instrText xml:space="preserve"> REF _Ref145430039 \h  \* MERGEFORMAT </w:instrText>
            </w:r>
            <w:r w:rsidR="009F174F" w:rsidRPr="003E3ABD">
              <w:rPr>
                <w:rFonts w:asciiTheme="minorHAnsi" w:hAnsiTheme="minorHAnsi" w:cstheme="minorBidi"/>
                <w:bCs/>
                <w:color w:val="auto"/>
                <w:sz w:val="20"/>
              </w:rPr>
            </w:r>
            <w:r w:rsidR="009F174F" w:rsidRPr="003E3ABD">
              <w:rPr>
                <w:rFonts w:asciiTheme="minorHAnsi" w:hAnsiTheme="minorHAnsi" w:cstheme="minorBidi"/>
                <w:bCs/>
                <w:color w:val="auto"/>
                <w:sz w:val="20"/>
              </w:rPr>
              <w:fldChar w:fldCharType="separate"/>
            </w:r>
            <w:r w:rsidR="00374002" w:rsidRPr="00374002">
              <w:rPr>
                <w:bCs/>
                <w:color w:val="auto"/>
                <w:sz w:val="20"/>
              </w:rPr>
              <w:t>Supporting links</w:t>
            </w:r>
            <w:r w:rsidR="009F174F" w:rsidRPr="003E3ABD">
              <w:rPr>
                <w:rFonts w:asciiTheme="minorHAnsi" w:hAnsiTheme="minorHAnsi" w:cstheme="minorBidi"/>
                <w:bCs/>
                <w:color w:val="auto"/>
                <w:sz w:val="20"/>
              </w:rPr>
              <w:fldChar w:fldCharType="end"/>
            </w:r>
            <w:r w:rsidR="009F174F">
              <w:rPr>
                <w:rFonts w:asciiTheme="minorHAnsi" w:hAnsiTheme="minorHAnsi" w:cstheme="minorBidi"/>
                <w:b w:val="0"/>
                <w:color w:val="auto"/>
                <w:sz w:val="20"/>
              </w:rPr>
              <w:t>)</w:t>
            </w:r>
            <w:r w:rsidR="009B7CB7" w:rsidRPr="41E41C3D">
              <w:rPr>
                <w:rFonts w:asciiTheme="minorHAnsi" w:hAnsiTheme="minorHAnsi" w:cstheme="minorBidi"/>
                <w:b w:val="0"/>
                <w:color w:val="auto"/>
                <w:sz w:val="20"/>
              </w:rPr>
              <w:t>.</w:t>
            </w:r>
            <w:r w:rsidR="009B7CB7">
              <w:rPr>
                <w:rFonts w:asciiTheme="minorHAnsi" w:hAnsiTheme="minorHAnsi" w:cstheme="minorBidi"/>
                <w:b w:val="0"/>
                <w:color w:val="auto"/>
                <w:sz w:val="20"/>
              </w:rPr>
              <w:t xml:space="preserve"> </w:t>
            </w:r>
            <w:r w:rsidR="1FAB2BCD" w:rsidRPr="6F17987E">
              <w:rPr>
                <w:rFonts w:asciiTheme="minorHAnsi" w:hAnsiTheme="minorHAnsi" w:cstheme="minorBidi"/>
                <w:b w:val="0"/>
                <w:color w:val="auto"/>
                <w:sz w:val="20"/>
              </w:rPr>
              <w:t xml:space="preserve">These </w:t>
            </w:r>
            <w:r w:rsidR="009B7CB7" w:rsidRPr="41E41C3D">
              <w:rPr>
                <w:rFonts w:asciiTheme="minorHAnsi" w:hAnsiTheme="minorHAnsi" w:cstheme="minorBidi"/>
                <w:b w:val="0"/>
                <w:color w:val="auto"/>
                <w:sz w:val="20"/>
              </w:rPr>
              <w:t>include:</w:t>
            </w:r>
          </w:p>
          <w:p w14:paraId="32B430C3" w14:textId="7A33DD6F" w:rsidR="009B7CB7" w:rsidRPr="00951BD1" w:rsidRDefault="2954BFD2" w:rsidP="00900799">
            <w:pPr>
              <w:pStyle w:val="TableTextBullet"/>
              <w:numPr>
                <w:ilvl w:val="0"/>
                <w:numId w:val="35"/>
              </w:numPr>
              <w:spacing w:before="80" w:after="80"/>
              <w:cnfStyle w:val="000000000000" w:firstRow="0" w:lastRow="0" w:firstColumn="0" w:lastColumn="0" w:oddVBand="0" w:evenVBand="0" w:oddHBand="0" w:evenHBand="0" w:firstRowFirstColumn="0" w:firstRowLastColumn="0" w:lastRowFirstColumn="0" w:lastRowLastColumn="0"/>
            </w:pPr>
            <w:r>
              <w:t>the KHMP</w:t>
            </w:r>
          </w:p>
          <w:p w14:paraId="45BF7CE9" w14:textId="69C7C374" w:rsidR="009B7CB7" w:rsidRPr="00951BD1" w:rsidRDefault="009B7CB7" w:rsidP="00900799">
            <w:pPr>
              <w:pStyle w:val="TableTextBullet"/>
              <w:numPr>
                <w:ilvl w:val="0"/>
                <w:numId w:val="35"/>
              </w:numPr>
              <w:spacing w:before="80" w:after="80"/>
              <w:cnfStyle w:val="000000000000" w:firstRow="0" w:lastRow="0" w:firstColumn="0" w:lastColumn="0" w:oddVBand="0" w:evenVBand="0" w:oddHBand="0" w:evenHBand="0" w:firstRowFirstColumn="0" w:firstRowLastColumn="0" w:lastRowFirstColumn="0" w:lastRowLastColumn="0"/>
            </w:pPr>
            <w:r>
              <w:t>annual summary of harvest return data</w:t>
            </w:r>
          </w:p>
          <w:p w14:paraId="5299FD98" w14:textId="4BA0C00D" w:rsidR="009B7CB7" w:rsidRPr="00951BD1" w:rsidRDefault="00F552B2" w:rsidP="00900799">
            <w:pPr>
              <w:pStyle w:val="TableTextBullet"/>
              <w:numPr>
                <w:ilvl w:val="0"/>
                <w:numId w:val="35"/>
              </w:numPr>
              <w:spacing w:before="80" w:after="80"/>
              <w:cnfStyle w:val="000000000000" w:firstRow="0" w:lastRow="0" w:firstColumn="0" w:lastColumn="0" w:oddVBand="0" w:evenVBand="0" w:oddHBand="0" w:evenHBand="0" w:firstRowFirstColumn="0" w:firstRowLastColumn="0" w:lastRowFirstColumn="0" w:lastRowLastColumn="0"/>
            </w:pPr>
            <w:r>
              <w:t>Annual Q</w:t>
            </w:r>
            <w:r w:rsidR="009B7CB7">
              <w:t xml:space="preserve">uota </w:t>
            </w:r>
            <w:r>
              <w:t>R</w:t>
            </w:r>
            <w:r w:rsidR="009B7CB7">
              <w:t xml:space="preserve">eport for the following year (published within two weeks of their finalisation and submission to the </w:t>
            </w:r>
            <w:r w:rsidR="00305F8E">
              <w:t>Australian Government</w:t>
            </w:r>
            <w:r w:rsidR="009B7CB7">
              <w:t>)</w:t>
            </w:r>
          </w:p>
          <w:p w14:paraId="3750C3E9" w14:textId="57C5AAAA" w:rsidR="009B7CB7" w:rsidRPr="00553AFE" w:rsidRDefault="00F552B2" w:rsidP="00900799">
            <w:pPr>
              <w:pStyle w:val="Heading5"/>
              <w:numPr>
                <w:ilvl w:val="0"/>
                <w:numId w:val="35"/>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KHP Annual R</w:t>
            </w:r>
            <w:r w:rsidR="009B7CB7" w:rsidRPr="235A57B9">
              <w:rPr>
                <w:rFonts w:asciiTheme="minorHAnsi" w:hAnsiTheme="minorHAnsi" w:cstheme="minorBidi"/>
                <w:b w:val="0"/>
                <w:color w:val="auto"/>
                <w:sz w:val="20"/>
              </w:rPr>
              <w:t xml:space="preserve">eport on the total take of </w:t>
            </w:r>
            <w:r w:rsidR="001B57D3">
              <w:rPr>
                <w:rFonts w:asciiTheme="minorHAnsi" w:hAnsiTheme="minorHAnsi" w:cstheme="minorBidi"/>
                <w:b w:val="0"/>
                <w:color w:val="auto"/>
                <w:sz w:val="20"/>
              </w:rPr>
              <w:t xml:space="preserve">eastern and western </w:t>
            </w:r>
            <w:r w:rsidR="009B7CB7" w:rsidRPr="235A57B9">
              <w:rPr>
                <w:rFonts w:asciiTheme="minorHAnsi" w:hAnsiTheme="minorHAnsi" w:cstheme="minorBidi"/>
                <w:b w:val="0"/>
                <w:color w:val="auto"/>
                <w:sz w:val="20"/>
              </w:rPr>
              <w:t xml:space="preserve">grey kangaroos across both the </w:t>
            </w:r>
            <w:r w:rsidR="00F37CA7">
              <w:rPr>
                <w:rFonts w:asciiTheme="minorHAnsi" w:hAnsiTheme="minorHAnsi" w:cstheme="minorBidi"/>
                <w:b w:val="0"/>
                <w:color w:val="auto"/>
                <w:sz w:val="20"/>
              </w:rPr>
              <w:t>KHP</w:t>
            </w:r>
            <w:r w:rsidR="009B7CB7" w:rsidRPr="235A57B9">
              <w:rPr>
                <w:rFonts w:asciiTheme="minorHAnsi" w:hAnsiTheme="minorHAnsi" w:cstheme="minorBidi"/>
                <w:b w:val="0"/>
                <w:color w:val="auto"/>
                <w:sz w:val="20"/>
              </w:rPr>
              <w:t xml:space="preserve"> and the ATCW system in each Harvest Zone.</w:t>
            </w:r>
          </w:p>
        </w:tc>
        <w:tc>
          <w:tcPr>
            <w:tcW w:w="1220" w:type="dxa"/>
            <w:shd w:val="clear" w:color="auto" w:fill="CCDBEA" w:themeFill="background2"/>
            <w:vAlign w:val="center"/>
          </w:tcPr>
          <w:p w14:paraId="30789963" w14:textId="77777777" w:rsidR="009B7CB7" w:rsidRPr="00B871CF" w:rsidRDefault="009B7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1DA13958" w14:textId="77777777" w:rsidR="009B7CB7" w:rsidRPr="00B527AF" w:rsidRDefault="009B7CB7"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B527AF">
              <w:rPr>
                <w:b/>
                <w:bCs/>
              </w:rPr>
              <w:t>DJSIR or its agents</w:t>
            </w:r>
          </w:p>
        </w:tc>
      </w:tr>
      <w:tr w:rsidR="009B7CB7" w:rsidRPr="00553AFE" w14:paraId="0E4BA56D"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C198F18" w14:textId="6400CCC4"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CDC5F59"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7.2</w:t>
            </w:r>
          </w:p>
        </w:tc>
        <w:tc>
          <w:tcPr>
            <w:tcW w:w="8513" w:type="dxa"/>
            <w:gridSpan w:val="2"/>
            <w:shd w:val="clear" w:color="auto" w:fill="004C97" w:themeFill="accent1"/>
            <w:vAlign w:val="center"/>
          </w:tcPr>
          <w:p w14:paraId="4D42949A" w14:textId="0AE9B985"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 xml:space="preserve">Provide opportunities for community feedback on the KHP and </w:t>
            </w:r>
            <w:r w:rsidR="009F174F">
              <w:rPr>
                <w:rFonts w:asciiTheme="minorHAnsi" w:hAnsiTheme="minorHAnsi" w:cstheme="minorBidi"/>
                <w:b w:val="0"/>
                <w:color w:val="FFFFFF" w:themeColor="background1"/>
                <w:sz w:val="20"/>
              </w:rPr>
              <w:t>KHMP</w:t>
            </w:r>
            <w:r w:rsidRPr="13CE6AC1">
              <w:rPr>
                <w:rFonts w:asciiTheme="minorHAnsi" w:hAnsiTheme="minorHAnsi" w:cstheme="minorBidi"/>
                <w:b w:val="0"/>
                <w:color w:val="FFFFFF" w:themeColor="background1"/>
                <w:sz w:val="20"/>
              </w:rPr>
              <w:t>.</w:t>
            </w:r>
          </w:p>
        </w:tc>
      </w:tr>
      <w:tr w:rsidR="009F174F" w:rsidRPr="00CC25FF" w14:paraId="34FE456E" w14:textId="77777777" w:rsidTr="009F174F">
        <w:trPr>
          <w:gridAfter w:val="1"/>
          <w:wAfter w:w="7" w:type="dxa"/>
          <w:trHeight w:val="633"/>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715F309" w14:textId="01EF932A" w:rsidR="009F174F" w:rsidRPr="00F764A6" w:rsidRDefault="009F174F" w:rsidP="00900799">
            <w:pPr>
              <w:pStyle w:val="Heading5"/>
              <w:spacing w:before="80" w:after="80"/>
              <w:jc w:val="center"/>
              <w:rPr>
                <w:rFonts w:asciiTheme="minorHAnsi" w:hAnsiTheme="minorHAnsi" w:cstheme="minorBidi"/>
                <w:color w:val="auto"/>
                <w:sz w:val="20"/>
              </w:rPr>
            </w:pPr>
          </w:p>
        </w:tc>
        <w:tc>
          <w:tcPr>
            <w:tcW w:w="7293" w:type="dxa"/>
            <w:vAlign w:val="center"/>
          </w:tcPr>
          <w:p w14:paraId="701948BA" w14:textId="7A2A2AE6" w:rsidR="009F174F" w:rsidRPr="00CC25FF" w:rsidRDefault="009F174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3CE6AC1">
              <w:rPr>
                <w:rFonts w:asciiTheme="minorHAnsi" w:hAnsiTheme="minorHAnsi" w:cstheme="minorBidi"/>
                <w:b w:val="0"/>
                <w:color w:val="auto"/>
                <w:sz w:val="20"/>
              </w:rPr>
              <w:t>Provide Knowledge Articles</w:t>
            </w:r>
            <w:r w:rsidRPr="1ED98B8C">
              <w:rPr>
                <w:rFonts w:asciiTheme="minorHAnsi" w:hAnsiTheme="minorHAnsi" w:cstheme="minorBidi"/>
                <w:b w:val="0"/>
                <w:color w:val="auto"/>
                <w:sz w:val="20"/>
              </w:rPr>
              <w:t xml:space="preserve"> </w:t>
            </w:r>
            <w:r w:rsidRPr="13CE6AC1">
              <w:rPr>
                <w:rFonts w:asciiTheme="minorHAnsi" w:hAnsiTheme="minorHAnsi" w:cstheme="minorBidi"/>
                <w:b w:val="0"/>
                <w:color w:val="auto"/>
                <w:sz w:val="20"/>
              </w:rPr>
              <w:t>to the Customer Contact Centre to help respond and refer community enquiries.</w:t>
            </w:r>
          </w:p>
        </w:tc>
        <w:tc>
          <w:tcPr>
            <w:tcW w:w="1220" w:type="dxa"/>
            <w:vMerge w:val="restart"/>
            <w:shd w:val="clear" w:color="auto" w:fill="CCDBEA" w:themeFill="background2"/>
            <w:vAlign w:val="center"/>
          </w:tcPr>
          <w:p w14:paraId="15080B13" w14:textId="77777777" w:rsidR="009F174F" w:rsidRPr="00B527AF" w:rsidRDefault="009F174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65B6E865" w14:textId="2D47B332" w:rsidR="009F174F" w:rsidRPr="00CC25FF" w:rsidRDefault="009F174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r w:rsidR="00073DC2" w14:paraId="6B607548" w14:textId="77777777" w:rsidTr="005F1A42">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1CAA76" w14:textId="70ABC0F9" w:rsidR="00073DC2" w:rsidRDefault="00073DC2" w:rsidP="00900799">
            <w:pPr>
              <w:pStyle w:val="Heading5"/>
              <w:spacing w:before="80" w:after="80"/>
              <w:jc w:val="center"/>
              <w:rPr>
                <w:rFonts w:cstheme="minorBidi"/>
              </w:rPr>
            </w:pPr>
            <w:r w:rsidRPr="21EFD9E9">
              <w:rPr>
                <w:rFonts w:cstheme="minorBidi"/>
                <w:sz w:val="20"/>
              </w:rPr>
              <w:t>Indicator 7.2.1</w:t>
            </w:r>
          </w:p>
        </w:tc>
        <w:tc>
          <w:tcPr>
            <w:tcW w:w="7293" w:type="dxa"/>
            <w:vAlign w:val="center"/>
          </w:tcPr>
          <w:p w14:paraId="55A2D810" w14:textId="149F7873" w:rsidR="00073DC2" w:rsidRPr="00073DC2" w:rsidRDefault="00041F23"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highlight w:val="yellow"/>
              </w:rPr>
            </w:pPr>
            <w:r>
              <w:rPr>
                <w:rFonts w:asciiTheme="minorHAnsi" w:hAnsiTheme="minorHAnsi" w:cstheme="minorBidi"/>
                <w:b w:val="0"/>
                <w:color w:val="auto"/>
                <w:sz w:val="20"/>
              </w:rPr>
              <w:t>C</w:t>
            </w:r>
            <w:r w:rsidR="00073DC2" w:rsidRPr="0039510E">
              <w:rPr>
                <w:rFonts w:asciiTheme="minorHAnsi" w:hAnsiTheme="minorHAnsi" w:cstheme="minorBidi"/>
                <w:b w:val="0"/>
                <w:color w:val="auto"/>
                <w:sz w:val="20"/>
              </w:rPr>
              <w:t>ommunity enquiries will be responded to in a timely manner</w:t>
            </w:r>
            <w:r w:rsidR="00533387">
              <w:rPr>
                <w:rFonts w:asciiTheme="minorHAnsi" w:hAnsiTheme="minorHAnsi" w:cstheme="minorBidi"/>
                <w:b w:val="0"/>
                <w:color w:val="auto"/>
                <w:sz w:val="20"/>
              </w:rPr>
              <w:t>.</w:t>
            </w:r>
          </w:p>
        </w:tc>
        <w:tc>
          <w:tcPr>
            <w:tcW w:w="1220" w:type="dxa"/>
            <w:vMerge/>
            <w:shd w:val="clear" w:color="auto" w:fill="CCDBEA" w:themeFill="background2"/>
            <w:vAlign w:val="center"/>
          </w:tcPr>
          <w:p w14:paraId="1DE18E82" w14:textId="1B154013" w:rsidR="00073DC2" w:rsidRDefault="00073DC2"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rPr>
            </w:pPr>
          </w:p>
        </w:tc>
      </w:tr>
      <w:tr w:rsidR="009B7CB7" w:rsidRPr="00553AFE" w14:paraId="3AADDFA4"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2378A812" w14:textId="2857778B"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285069CA"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7.3</w:t>
            </w:r>
          </w:p>
        </w:tc>
        <w:tc>
          <w:tcPr>
            <w:tcW w:w="8513" w:type="dxa"/>
            <w:gridSpan w:val="2"/>
            <w:shd w:val="clear" w:color="auto" w:fill="004C97" w:themeFill="accent1"/>
            <w:vAlign w:val="center"/>
          </w:tcPr>
          <w:p w14:paraId="2FF73B62" w14:textId="77777777"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Develop a communication approach to support the KHMP and communication with the community on relevant issues.</w:t>
            </w:r>
          </w:p>
        </w:tc>
      </w:tr>
      <w:tr w:rsidR="009B7CB7" w:rsidRPr="00CC25FF" w14:paraId="64736F96"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B696388" w14:textId="11EBB67C"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7.3.</w:t>
            </w:r>
            <w:r w:rsidR="009B7CB7">
              <w:rPr>
                <w:rFonts w:asciiTheme="minorHAnsi" w:hAnsiTheme="minorHAnsi" w:cstheme="minorHAnsi"/>
                <w:color w:val="auto"/>
                <w:sz w:val="20"/>
              </w:rPr>
              <w:t>1</w:t>
            </w:r>
          </w:p>
        </w:tc>
        <w:tc>
          <w:tcPr>
            <w:tcW w:w="7293" w:type="dxa"/>
            <w:vAlign w:val="center"/>
          </w:tcPr>
          <w:p w14:paraId="551C20C9" w14:textId="22D3C6F6" w:rsidR="009B7CB7" w:rsidRPr="00CC25FF" w:rsidRDefault="5F621DD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40273E4">
              <w:rPr>
                <w:rFonts w:asciiTheme="minorHAnsi" w:hAnsiTheme="minorHAnsi" w:cstheme="minorBidi"/>
                <w:b w:val="0"/>
                <w:color w:val="auto"/>
                <w:sz w:val="20"/>
              </w:rPr>
              <w:t xml:space="preserve">A </w:t>
            </w:r>
            <w:r w:rsidR="009B7CB7" w:rsidRPr="13CE6AC1">
              <w:rPr>
                <w:rFonts w:asciiTheme="minorHAnsi" w:hAnsiTheme="minorHAnsi" w:cstheme="minorBidi"/>
                <w:b w:val="0"/>
                <w:color w:val="auto"/>
                <w:sz w:val="20"/>
              </w:rPr>
              <w:t xml:space="preserve">stakeholder communication and engagement framework </w:t>
            </w:r>
            <w:r w:rsidR="735626DC" w:rsidRPr="542FE96A">
              <w:rPr>
                <w:rFonts w:asciiTheme="minorHAnsi" w:hAnsiTheme="minorHAnsi" w:cstheme="minorBidi"/>
                <w:b w:val="0"/>
                <w:color w:val="auto"/>
                <w:sz w:val="20"/>
              </w:rPr>
              <w:t>is</w:t>
            </w:r>
            <w:r w:rsidR="397294ED" w:rsidRPr="540273E4">
              <w:rPr>
                <w:rFonts w:asciiTheme="minorHAnsi" w:hAnsiTheme="minorHAnsi" w:cstheme="minorBidi"/>
                <w:b w:val="0"/>
                <w:color w:val="auto"/>
                <w:sz w:val="20"/>
              </w:rPr>
              <w:t xml:space="preserve"> developed</w:t>
            </w:r>
            <w:r w:rsidR="009B7CB7" w:rsidRPr="540273E4">
              <w:rPr>
                <w:rFonts w:asciiTheme="minorHAnsi" w:hAnsiTheme="minorHAnsi" w:cstheme="minorBidi"/>
                <w:b w:val="0"/>
                <w:color w:val="auto"/>
                <w:sz w:val="20"/>
              </w:rPr>
              <w:t xml:space="preserve"> </w:t>
            </w:r>
            <w:r w:rsidR="009B7CB7" w:rsidRPr="13CE6AC1">
              <w:rPr>
                <w:rFonts w:asciiTheme="minorHAnsi" w:hAnsiTheme="minorHAnsi" w:cstheme="minorBidi"/>
                <w:b w:val="0"/>
                <w:color w:val="auto"/>
                <w:sz w:val="20"/>
              </w:rPr>
              <w:t>in 2024 to support the implementation of the Plan</w:t>
            </w:r>
            <w:r w:rsidR="00C80BD7">
              <w:rPr>
                <w:rFonts w:asciiTheme="minorHAnsi" w:hAnsiTheme="minorHAnsi" w:cstheme="minorBidi"/>
                <w:b w:val="0"/>
                <w:color w:val="auto"/>
                <w:sz w:val="20"/>
              </w:rPr>
              <w:t xml:space="preserve"> </w:t>
            </w:r>
            <w:r w:rsidR="00073DC2">
              <w:rPr>
                <w:rFonts w:asciiTheme="minorHAnsi" w:hAnsiTheme="minorHAnsi" w:cstheme="minorBidi"/>
                <w:b w:val="0"/>
                <w:color w:val="auto"/>
                <w:sz w:val="20"/>
              </w:rPr>
              <w:t>and a</w:t>
            </w:r>
            <w:r w:rsidR="00C80BD7">
              <w:rPr>
                <w:rFonts w:asciiTheme="minorHAnsi" w:hAnsiTheme="minorHAnsi" w:cstheme="minorBidi"/>
                <w:b w:val="0"/>
                <w:color w:val="auto"/>
                <w:sz w:val="20"/>
              </w:rPr>
              <w:t xml:space="preserve"> summary version </w:t>
            </w:r>
            <w:r w:rsidR="52C30CC6" w:rsidRPr="540273E4">
              <w:rPr>
                <w:rFonts w:asciiTheme="minorHAnsi" w:hAnsiTheme="minorHAnsi" w:cstheme="minorBidi"/>
                <w:b w:val="0"/>
                <w:color w:val="auto"/>
                <w:sz w:val="20"/>
              </w:rPr>
              <w:t>published</w:t>
            </w:r>
            <w:r w:rsidR="00C80BD7" w:rsidRPr="540273E4">
              <w:rPr>
                <w:rFonts w:asciiTheme="minorHAnsi" w:hAnsiTheme="minorHAnsi" w:cstheme="minorBidi"/>
                <w:b w:val="0"/>
                <w:color w:val="auto"/>
                <w:sz w:val="20"/>
              </w:rPr>
              <w:t xml:space="preserve"> </w:t>
            </w:r>
            <w:r w:rsidR="00C80BD7">
              <w:rPr>
                <w:rFonts w:asciiTheme="minorHAnsi" w:hAnsiTheme="minorHAnsi" w:cstheme="minorBidi"/>
                <w:b w:val="0"/>
                <w:color w:val="auto"/>
                <w:sz w:val="20"/>
              </w:rPr>
              <w:t>on the DEECA website</w:t>
            </w:r>
            <w:r w:rsidR="76358AC4" w:rsidRPr="20EAA90B">
              <w:rPr>
                <w:rFonts w:asciiTheme="minorHAnsi" w:hAnsiTheme="minorHAnsi" w:cstheme="minorBidi"/>
                <w:b w:val="0"/>
                <w:color w:val="auto"/>
                <w:sz w:val="20"/>
              </w:rPr>
              <w:t>.</w:t>
            </w:r>
          </w:p>
        </w:tc>
        <w:tc>
          <w:tcPr>
            <w:tcW w:w="1220" w:type="dxa"/>
            <w:shd w:val="clear" w:color="auto" w:fill="CCDBEA" w:themeFill="background2"/>
            <w:vAlign w:val="center"/>
          </w:tcPr>
          <w:p w14:paraId="7C21D649" w14:textId="77777777" w:rsidR="00614ACE" w:rsidRPr="00B527A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53FB22D0" w14:textId="39269ED6" w:rsidR="009B7CB7" w:rsidRPr="00CC25F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r w:rsidR="009B7CB7" w:rsidRPr="00553AFE" w14:paraId="1E53D513"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430D062C" w14:textId="18DBF916"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3D89957" w14:textId="26EFCA76"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w:t>
            </w:r>
            <w:r w:rsidR="00F40C27">
              <w:rPr>
                <w:rFonts w:asciiTheme="minorHAnsi" w:hAnsiTheme="minorHAnsi" w:cstheme="minorHAnsi"/>
                <w:color w:val="FFFFFF" w:themeColor="background1"/>
                <w:sz w:val="20"/>
              </w:rPr>
              <w:t>4</w:t>
            </w:r>
          </w:p>
        </w:tc>
        <w:tc>
          <w:tcPr>
            <w:tcW w:w="8513" w:type="dxa"/>
            <w:gridSpan w:val="2"/>
            <w:shd w:val="clear" w:color="auto" w:fill="004C97" w:themeFill="accent1"/>
            <w:vAlign w:val="center"/>
          </w:tcPr>
          <w:p w14:paraId="677F6BB4" w14:textId="77777777"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951BD1">
              <w:rPr>
                <w:rFonts w:asciiTheme="minorHAnsi" w:hAnsiTheme="minorHAnsi" w:cstheme="minorHAnsi"/>
                <w:b w:val="0"/>
                <w:bCs/>
                <w:color w:val="FFFFFF" w:themeColor="background1"/>
                <w:sz w:val="20"/>
              </w:rPr>
              <w:t xml:space="preserve">Collection of data, additional to </w:t>
            </w:r>
            <w:r>
              <w:rPr>
                <w:rFonts w:asciiTheme="minorHAnsi" w:hAnsiTheme="minorHAnsi" w:cstheme="minorHAnsi"/>
                <w:b w:val="0"/>
                <w:bCs/>
                <w:color w:val="FFFFFF" w:themeColor="background1"/>
                <w:sz w:val="20"/>
              </w:rPr>
              <w:t>that which is</w:t>
            </w:r>
            <w:r w:rsidRPr="00951BD1">
              <w:rPr>
                <w:rFonts w:asciiTheme="minorHAnsi" w:hAnsiTheme="minorHAnsi" w:cstheme="minorHAnsi"/>
                <w:b w:val="0"/>
                <w:bCs/>
                <w:color w:val="FFFFFF" w:themeColor="background1"/>
                <w:sz w:val="20"/>
              </w:rPr>
              <w:t xml:space="preserve"> required under authorisations and licences, is provided by harvesters and processors, and </w:t>
            </w:r>
            <w:r>
              <w:rPr>
                <w:rFonts w:asciiTheme="minorHAnsi" w:hAnsiTheme="minorHAnsi" w:cstheme="minorHAnsi"/>
                <w:b w:val="0"/>
                <w:bCs/>
                <w:color w:val="FFFFFF" w:themeColor="background1"/>
                <w:sz w:val="20"/>
              </w:rPr>
              <w:t>is</w:t>
            </w:r>
            <w:r w:rsidRPr="00951BD1">
              <w:rPr>
                <w:rFonts w:asciiTheme="minorHAnsi" w:hAnsiTheme="minorHAnsi" w:cstheme="minorHAnsi"/>
                <w:b w:val="0"/>
                <w:bCs/>
                <w:color w:val="FFFFFF" w:themeColor="background1"/>
                <w:sz w:val="20"/>
              </w:rPr>
              <w:t xml:space="preserve"> reported</w:t>
            </w:r>
            <w:r>
              <w:rPr>
                <w:rFonts w:asciiTheme="minorHAnsi" w:hAnsiTheme="minorHAnsi" w:cstheme="minorHAnsi"/>
                <w:b w:val="0"/>
                <w:bCs/>
                <w:color w:val="FFFFFF" w:themeColor="background1"/>
                <w:sz w:val="20"/>
              </w:rPr>
              <w:t xml:space="preserve"> on</w:t>
            </w:r>
            <w:r w:rsidRPr="00951BD1">
              <w:rPr>
                <w:rFonts w:asciiTheme="minorHAnsi" w:hAnsiTheme="minorHAnsi" w:cstheme="minorHAnsi"/>
                <w:b w:val="0"/>
                <w:bCs/>
                <w:color w:val="FFFFFF" w:themeColor="background1"/>
                <w:sz w:val="20"/>
              </w:rPr>
              <w:t>.</w:t>
            </w:r>
          </w:p>
        </w:tc>
      </w:tr>
      <w:tr w:rsidR="009B7CB7" w:rsidRPr="00CC25FF" w14:paraId="0665C074" w14:textId="77777777" w:rsidTr="005F1A42">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121F6F9" w14:textId="6E2BDF3A"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7.4.</w:t>
            </w:r>
            <w:r w:rsidR="009B7CB7">
              <w:rPr>
                <w:rFonts w:asciiTheme="minorHAnsi" w:hAnsiTheme="minorHAnsi" w:cstheme="minorHAnsi"/>
                <w:color w:val="auto"/>
                <w:sz w:val="20"/>
              </w:rPr>
              <w:t>1</w:t>
            </w:r>
          </w:p>
        </w:tc>
        <w:tc>
          <w:tcPr>
            <w:tcW w:w="7293" w:type="dxa"/>
            <w:vAlign w:val="center"/>
          </w:tcPr>
          <w:p w14:paraId="5F0C635B" w14:textId="3A47AEB9" w:rsidR="009B7CB7" w:rsidRPr="00CC25FF" w:rsidDel="002E29FC" w:rsidRDefault="4DF4962C"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858F902">
              <w:rPr>
                <w:rFonts w:asciiTheme="minorHAnsi" w:hAnsiTheme="minorHAnsi" w:cstheme="minorBidi"/>
                <w:b w:val="0"/>
                <w:color w:val="auto"/>
                <w:sz w:val="20"/>
              </w:rPr>
              <w:t>D</w:t>
            </w:r>
            <w:r w:rsidR="009B7CB7" w:rsidRPr="7858F902">
              <w:rPr>
                <w:rFonts w:asciiTheme="minorHAnsi" w:hAnsiTheme="minorHAnsi" w:cstheme="minorBidi"/>
                <w:b w:val="0"/>
                <w:color w:val="auto"/>
                <w:sz w:val="20"/>
              </w:rPr>
              <w:t>ata</w:t>
            </w:r>
            <w:r w:rsidR="009B7CB7" w:rsidRPr="13CE6AC1">
              <w:rPr>
                <w:rFonts w:asciiTheme="minorHAnsi" w:hAnsiTheme="minorHAnsi" w:cstheme="minorBidi"/>
                <w:b w:val="0"/>
                <w:color w:val="auto"/>
                <w:sz w:val="20"/>
              </w:rPr>
              <w:t xml:space="preserve"> </w:t>
            </w:r>
            <w:r w:rsidR="0056661B">
              <w:rPr>
                <w:rFonts w:asciiTheme="minorHAnsi" w:hAnsiTheme="minorHAnsi" w:cstheme="minorBidi"/>
                <w:b w:val="0"/>
                <w:color w:val="auto"/>
                <w:sz w:val="20"/>
              </w:rPr>
              <w:t xml:space="preserve">on grey kangaroos </w:t>
            </w:r>
            <w:r w:rsidR="009B7CB7" w:rsidRPr="13CE6AC1">
              <w:rPr>
                <w:rFonts w:asciiTheme="minorHAnsi" w:hAnsiTheme="minorHAnsi" w:cstheme="minorBidi"/>
                <w:b w:val="0"/>
                <w:color w:val="auto"/>
                <w:sz w:val="20"/>
              </w:rPr>
              <w:t xml:space="preserve">provided by harvesters and processors, such as the </w:t>
            </w:r>
            <w:r w:rsidR="0056661B">
              <w:rPr>
                <w:rFonts w:asciiTheme="minorHAnsi" w:hAnsiTheme="minorHAnsi" w:cstheme="minorBidi"/>
                <w:b w:val="0"/>
                <w:color w:val="auto"/>
                <w:sz w:val="20"/>
              </w:rPr>
              <w:t xml:space="preserve">species, </w:t>
            </w:r>
            <w:r w:rsidR="009B7CB7" w:rsidRPr="13CE6AC1">
              <w:rPr>
                <w:rFonts w:asciiTheme="minorHAnsi" w:hAnsiTheme="minorHAnsi" w:cstheme="minorBidi"/>
                <w:b w:val="0"/>
                <w:color w:val="auto"/>
                <w:sz w:val="20"/>
              </w:rPr>
              <w:t>sex</w:t>
            </w:r>
            <w:r w:rsidR="00A31171">
              <w:rPr>
                <w:rFonts w:asciiTheme="minorHAnsi" w:hAnsiTheme="minorHAnsi" w:cstheme="minorBidi"/>
                <w:b w:val="0"/>
                <w:color w:val="auto"/>
                <w:sz w:val="20"/>
              </w:rPr>
              <w:t>,</w:t>
            </w:r>
            <w:r w:rsidR="009B7CB7" w:rsidRPr="13CE6AC1">
              <w:rPr>
                <w:rFonts w:asciiTheme="minorHAnsi" w:hAnsiTheme="minorHAnsi" w:cstheme="minorBidi"/>
                <w:b w:val="0"/>
                <w:color w:val="auto"/>
                <w:sz w:val="20"/>
              </w:rPr>
              <w:t xml:space="preserve"> and</w:t>
            </w:r>
            <w:r w:rsidR="0056661B">
              <w:rPr>
                <w:rFonts w:asciiTheme="minorHAnsi" w:hAnsiTheme="minorHAnsi" w:cstheme="minorBidi"/>
                <w:b w:val="0"/>
                <w:color w:val="auto"/>
                <w:sz w:val="20"/>
              </w:rPr>
              <w:t xml:space="preserve"> number of</w:t>
            </w:r>
            <w:r w:rsidR="009B7CB7" w:rsidRPr="13CE6AC1">
              <w:rPr>
                <w:rFonts w:asciiTheme="minorHAnsi" w:hAnsiTheme="minorHAnsi" w:cstheme="minorBidi"/>
                <w:b w:val="0"/>
                <w:color w:val="auto"/>
                <w:sz w:val="20"/>
              </w:rPr>
              <w:t xml:space="preserve"> joeys euthanised</w:t>
            </w:r>
            <w:r w:rsidR="00041F23">
              <w:rPr>
                <w:rFonts w:asciiTheme="minorHAnsi" w:hAnsiTheme="minorHAnsi" w:cstheme="minorBidi"/>
                <w:b w:val="0"/>
                <w:color w:val="auto"/>
                <w:sz w:val="20"/>
              </w:rPr>
              <w:t>,</w:t>
            </w:r>
            <w:r w:rsidR="009B7CB7" w:rsidRPr="13CE6AC1">
              <w:rPr>
                <w:rFonts w:asciiTheme="minorHAnsi" w:hAnsiTheme="minorHAnsi" w:cstheme="minorBidi"/>
                <w:b w:val="0"/>
                <w:color w:val="auto"/>
                <w:sz w:val="20"/>
              </w:rPr>
              <w:t xml:space="preserve"> </w:t>
            </w:r>
            <w:r w:rsidR="2269CCFB" w:rsidRPr="242E6E54">
              <w:rPr>
                <w:rFonts w:asciiTheme="minorHAnsi" w:hAnsiTheme="minorHAnsi" w:cstheme="minorBidi"/>
                <w:b w:val="0"/>
                <w:color w:val="auto"/>
                <w:sz w:val="20"/>
              </w:rPr>
              <w:t>included</w:t>
            </w:r>
            <w:r w:rsidR="009B7CB7" w:rsidRPr="7858F902">
              <w:rPr>
                <w:rFonts w:asciiTheme="minorHAnsi" w:hAnsiTheme="minorHAnsi" w:cstheme="minorBidi"/>
                <w:b w:val="0"/>
                <w:color w:val="auto"/>
                <w:sz w:val="20"/>
              </w:rPr>
              <w:t xml:space="preserve"> </w:t>
            </w:r>
            <w:r w:rsidR="009B7CB7" w:rsidRPr="13CE6AC1">
              <w:rPr>
                <w:rFonts w:asciiTheme="minorHAnsi" w:hAnsiTheme="minorHAnsi" w:cstheme="minorBidi"/>
                <w:b w:val="0"/>
                <w:color w:val="auto"/>
                <w:sz w:val="20"/>
              </w:rPr>
              <w:t xml:space="preserve">in </w:t>
            </w:r>
            <w:r w:rsidR="000E1B2C">
              <w:rPr>
                <w:rFonts w:asciiTheme="minorHAnsi" w:hAnsiTheme="minorHAnsi" w:cstheme="minorBidi"/>
                <w:b w:val="0"/>
                <w:color w:val="auto"/>
                <w:sz w:val="20"/>
              </w:rPr>
              <w:t>the KHP Annual Report</w:t>
            </w:r>
            <w:r w:rsidR="009B7CB7" w:rsidRPr="13CE6AC1">
              <w:rPr>
                <w:rFonts w:asciiTheme="minorHAnsi" w:hAnsiTheme="minorHAnsi" w:cstheme="minorBidi"/>
                <w:b w:val="0"/>
                <w:color w:val="auto"/>
                <w:sz w:val="20"/>
              </w:rPr>
              <w:t>.</w:t>
            </w:r>
          </w:p>
        </w:tc>
        <w:tc>
          <w:tcPr>
            <w:tcW w:w="1220" w:type="dxa"/>
            <w:shd w:val="clear" w:color="auto" w:fill="CCDBEA" w:themeFill="background2"/>
            <w:vAlign w:val="center"/>
          </w:tcPr>
          <w:p w14:paraId="6AEF58C8" w14:textId="77777777" w:rsidR="00614ACE" w:rsidRPr="00B527A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794C7D09" w14:textId="7B2DE158" w:rsidR="009B7CB7" w:rsidRPr="00CC25F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bl>
    <w:p w14:paraId="1222A9E1" w14:textId="77777777" w:rsidR="002C0509" w:rsidRPr="004F2E9D" w:rsidRDefault="002C0509" w:rsidP="00C37B17">
      <w:pPr>
        <w:pStyle w:val="BodyText"/>
      </w:pPr>
    </w:p>
    <w:p w14:paraId="59ADFA62" w14:textId="77777777" w:rsidR="00C352D9" w:rsidRDefault="00C352D9">
      <w:pPr>
        <w:rPr>
          <w:rFonts w:asciiTheme="majorHAnsi" w:eastAsiaTheme="majorEastAsia" w:hAnsiTheme="majorHAnsi" w:cstheme="majorBidi"/>
          <w:color w:val="201547" w:themeColor="text2"/>
          <w:spacing w:val="-2"/>
          <w:sz w:val="32"/>
          <w:szCs w:val="26"/>
        </w:rPr>
      </w:pPr>
      <w:r>
        <w:rPr>
          <w:b/>
          <w:bCs/>
        </w:rPr>
        <w:br w:type="page"/>
      </w:r>
    </w:p>
    <w:p w14:paraId="510806FA" w14:textId="59D5E0FB" w:rsidR="00172B04" w:rsidRPr="00291A80" w:rsidRDefault="006A4FF3" w:rsidP="00B871CF">
      <w:pPr>
        <w:pStyle w:val="Heading2"/>
        <w:spacing w:before="0"/>
        <w:rPr>
          <w:b w:val="0"/>
        </w:rPr>
      </w:pPr>
      <w:bookmarkStart w:id="81" w:name="_Ref149039788"/>
      <w:bookmarkStart w:id="82" w:name="_Toc149645395"/>
      <w:r>
        <w:rPr>
          <w:b w:val="0"/>
          <w:bCs w:val="0"/>
        </w:rPr>
        <w:lastRenderedPageBreak/>
        <w:t>Aim</w:t>
      </w:r>
      <w:r w:rsidR="00172B04" w:rsidRPr="00291A80">
        <w:rPr>
          <w:b w:val="0"/>
          <w:bCs w:val="0"/>
        </w:rPr>
        <w:t xml:space="preserve"> 8</w:t>
      </w:r>
      <w:r>
        <w:rPr>
          <w:b w:val="0"/>
          <w:bCs w:val="0"/>
        </w:rPr>
        <w:t>:</w:t>
      </w:r>
      <w:r w:rsidR="00172B04" w:rsidRPr="00291A80">
        <w:rPr>
          <w:b w:val="0"/>
          <w:bCs w:val="0"/>
        </w:rPr>
        <w:t xml:space="preserve"> </w:t>
      </w:r>
      <w:r w:rsidR="0001598C" w:rsidRPr="00291A80">
        <w:rPr>
          <w:b w:val="0"/>
          <w:bCs w:val="0"/>
        </w:rPr>
        <w:t xml:space="preserve">Undertake program </w:t>
      </w:r>
      <w:r w:rsidR="0EE85178">
        <w:rPr>
          <w:b w:val="0"/>
          <w:bCs w:val="0"/>
        </w:rPr>
        <w:t xml:space="preserve">review and </w:t>
      </w:r>
      <w:r w:rsidR="00EC2F03">
        <w:rPr>
          <w:b w:val="0"/>
          <w:bCs w:val="0"/>
        </w:rPr>
        <w:t>reporting</w:t>
      </w:r>
      <w:r w:rsidR="00B168F5">
        <w:rPr>
          <w:b w:val="0"/>
          <w:bCs w:val="0"/>
        </w:rPr>
        <w:t>.</w:t>
      </w:r>
      <w:bookmarkEnd w:id="81"/>
      <w:bookmarkEnd w:id="82"/>
      <w:r w:rsidR="00EC2F03">
        <w:rPr>
          <w:b w:val="0"/>
          <w:bCs w:val="0"/>
        </w:rPr>
        <w:t xml:space="preserve"> </w:t>
      </w:r>
    </w:p>
    <w:p w14:paraId="37303915" w14:textId="3B3CA1E8" w:rsidR="003F60B7" w:rsidRDefault="780A7CA3" w:rsidP="000E170A">
      <w:pPr>
        <w:pStyle w:val="BodyText"/>
      </w:pPr>
      <w:r>
        <w:t>T</w:t>
      </w:r>
      <w:r w:rsidR="3761B645">
        <w:t>h</w:t>
      </w:r>
      <w:r w:rsidR="00F70631">
        <w:t>e</w:t>
      </w:r>
      <w:r w:rsidR="3761B645">
        <w:t xml:space="preserve"> Plan will </w:t>
      </w:r>
      <w:r w:rsidR="0165DBE9">
        <w:t xml:space="preserve">be reviewed </w:t>
      </w:r>
      <w:r w:rsidR="002A00F4">
        <w:t>before it expires in 2028</w:t>
      </w:r>
      <w:r w:rsidR="0295E75D">
        <w:t xml:space="preserve">. However, </w:t>
      </w:r>
      <w:r w:rsidR="5FF30200">
        <w:t xml:space="preserve">the Plan could also be reviewed </w:t>
      </w:r>
      <w:r w:rsidR="7B852334">
        <w:t>prior</w:t>
      </w:r>
      <w:r w:rsidR="47A03B48">
        <w:t>,</w:t>
      </w:r>
      <w:r w:rsidR="7B852334">
        <w:t xml:space="preserve"> if </w:t>
      </w:r>
      <w:r w:rsidR="78C13D4B">
        <w:t>there</w:t>
      </w:r>
      <w:r w:rsidR="5FF30200">
        <w:t xml:space="preserve"> </w:t>
      </w:r>
      <w:r w:rsidR="78C13D4B">
        <w:t xml:space="preserve">are </w:t>
      </w:r>
      <w:r w:rsidR="0B49DFF8">
        <w:t xml:space="preserve">any </w:t>
      </w:r>
      <w:r w:rsidR="6B3CD7E4">
        <w:t xml:space="preserve">significant </w:t>
      </w:r>
      <w:r w:rsidR="0E18D533">
        <w:t xml:space="preserve">scientific, </w:t>
      </w:r>
      <w:r w:rsidR="0B49DFF8">
        <w:t>policy</w:t>
      </w:r>
      <w:r w:rsidR="75787EED">
        <w:t>, regulatory and</w:t>
      </w:r>
      <w:r w:rsidR="008B5E20">
        <w:t>/or</w:t>
      </w:r>
      <w:r w:rsidR="75787EED">
        <w:t xml:space="preserve"> administrative</w:t>
      </w:r>
      <w:r w:rsidR="0B49DFF8">
        <w:t xml:space="preserve"> </w:t>
      </w:r>
      <w:r w:rsidR="00235B7E">
        <w:t>changes</w:t>
      </w:r>
      <w:r w:rsidR="5704255F">
        <w:t xml:space="preserve"> to ensure the Plan </w:t>
      </w:r>
      <w:r w:rsidR="0972F90A">
        <w:t xml:space="preserve">is fit for purpose </w:t>
      </w:r>
      <w:r w:rsidR="7C442DF0">
        <w:t>throughout its life</w:t>
      </w:r>
      <w:r w:rsidR="5704255F">
        <w:t xml:space="preserve">. </w:t>
      </w:r>
      <w:r w:rsidR="642DF4D2">
        <w:t xml:space="preserve"> </w:t>
      </w:r>
    </w:p>
    <w:p w14:paraId="0BFEB23D" w14:textId="62C9293B" w:rsidR="00AF087B" w:rsidRDefault="7D8CF5A7" w:rsidP="00C37B17">
      <w:pPr>
        <w:pStyle w:val="BodyText"/>
        <w:spacing w:after="360"/>
      </w:pPr>
      <w:r>
        <w:t xml:space="preserve">Review of the program </w:t>
      </w:r>
      <w:r w:rsidR="64BA5362">
        <w:t xml:space="preserve">will be reported through </w:t>
      </w:r>
      <w:r w:rsidR="00D03E16" w:rsidRPr="00CA491A">
        <w:t xml:space="preserve">a variety of reports, including annual reports </w:t>
      </w:r>
      <w:r w:rsidR="001756F5">
        <w:t>submitted</w:t>
      </w:r>
      <w:r w:rsidR="001756F5" w:rsidRPr="00CA491A">
        <w:t xml:space="preserve"> </w:t>
      </w:r>
      <w:r w:rsidR="00D03E16" w:rsidRPr="00CA491A">
        <w:t xml:space="preserve">to the </w:t>
      </w:r>
      <w:r w:rsidR="00495694">
        <w:t>Australian Government</w:t>
      </w:r>
      <w:r w:rsidR="00D03E16" w:rsidRPr="00CA491A">
        <w:t xml:space="preserve">, </w:t>
      </w:r>
      <w:r w:rsidR="00216FC3" w:rsidRPr="00CA491A">
        <w:t>q</w:t>
      </w:r>
      <w:r w:rsidR="00D03E16" w:rsidRPr="00CA491A">
        <w:t xml:space="preserve">uota </w:t>
      </w:r>
      <w:r w:rsidR="00500F03" w:rsidRPr="00CA491A">
        <w:t xml:space="preserve">reports, and quarterly quota allocation reports. </w:t>
      </w:r>
    </w:p>
    <w:tbl>
      <w:tblPr>
        <w:tblStyle w:val="TableGrid"/>
        <w:tblW w:w="9639" w:type="dxa"/>
        <w:tblLook w:val="04A0" w:firstRow="1" w:lastRow="0" w:firstColumn="1" w:lastColumn="0" w:noHBand="0" w:noVBand="1"/>
      </w:tblPr>
      <w:tblGrid>
        <w:gridCol w:w="1071"/>
        <w:gridCol w:w="7293"/>
        <w:gridCol w:w="1275"/>
      </w:tblGrid>
      <w:tr w:rsidR="00822807" w:rsidRPr="00CC25FF" w14:paraId="733CCA01" w14:textId="77777777" w:rsidTr="009823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tcBorders>
              <w:bottom w:val="single" w:sz="4" w:space="0" w:color="auto"/>
            </w:tcBorders>
            <w:shd w:val="clear" w:color="auto" w:fill="2E1E66" w:themeFill="accent4" w:themeFillTint="E6"/>
          </w:tcPr>
          <w:p w14:paraId="5EE2851A" w14:textId="7F258BA3" w:rsidR="00F437EF"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314468" w:rsidRPr="00314468">
              <w:rPr>
                <w:color w:val="FFFFFF" w:themeColor="background1"/>
                <w:sz w:val="20"/>
                <w:u w:val="single"/>
              </w:rPr>
              <w:t xml:space="preserve"> 8</w:t>
            </w:r>
            <w:r>
              <w:rPr>
                <w:color w:val="FFFFFF" w:themeColor="background1"/>
                <w:sz w:val="20"/>
                <w:u w:val="single"/>
              </w:rPr>
              <w:t>:</w:t>
            </w:r>
          </w:p>
          <w:p w14:paraId="3427BAFA" w14:textId="66CE2151" w:rsidR="00822807" w:rsidRPr="00591F25" w:rsidRDefault="00F437EF" w:rsidP="00900799">
            <w:pPr>
              <w:pStyle w:val="Heading5"/>
              <w:spacing w:before="80" w:after="80"/>
              <w:rPr>
                <w:b w:val="0"/>
                <w:bCs/>
                <w:color w:val="FFFFFF" w:themeColor="background1"/>
                <w:sz w:val="20"/>
              </w:rPr>
            </w:pPr>
            <w:r w:rsidRPr="00591F25">
              <w:rPr>
                <w:b w:val="0"/>
                <w:bCs/>
                <w:color w:val="FFFFFF" w:themeColor="background1"/>
                <w:sz w:val="20"/>
              </w:rPr>
              <w:t xml:space="preserve">Undertake program </w:t>
            </w:r>
            <w:r w:rsidR="00885DD4">
              <w:rPr>
                <w:b w:val="0"/>
                <w:bCs/>
                <w:color w:val="FFFFFF" w:themeColor="background1"/>
                <w:sz w:val="20"/>
              </w:rPr>
              <w:t>review and reporting</w:t>
            </w:r>
            <w:r w:rsidRPr="00591F25">
              <w:rPr>
                <w:b w:val="0"/>
                <w:bCs/>
                <w:color w:val="FFFFFF" w:themeColor="background1"/>
                <w:sz w:val="20"/>
              </w:rPr>
              <w:t>.</w:t>
            </w:r>
          </w:p>
        </w:tc>
      </w:tr>
      <w:tr w:rsidR="002B11E5" w:rsidRPr="002B11E5" w14:paraId="27AC7E23" w14:textId="77777777" w:rsidTr="009823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4B7E0578" w14:textId="7034A506" w:rsidR="00E8685A"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E1E899C" w14:textId="77777777" w:rsidR="00822807" w:rsidRPr="002B11E5" w:rsidRDefault="00822807" w:rsidP="00900799">
            <w:pPr>
              <w:pStyle w:val="Heading5"/>
              <w:spacing w:before="80" w:after="80"/>
              <w:jc w:val="center"/>
              <w:rPr>
                <w:rFonts w:asciiTheme="minorHAnsi" w:hAnsiTheme="minorHAnsi" w:cstheme="minorHAnsi"/>
                <w:color w:val="FFFFFF" w:themeColor="background1"/>
                <w:sz w:val="20"/>
              </w:rPr>
            </w:pPr>
            <w:r w:rsidRPr="002B11E5">
              <w:rPr>
                <w:rFonts w:asciiTheme="minorHAnsi" w:hAnsiTheme="minorHAnsi" w:cstheme="minorHAnsi"/>
                <w:color w:val="FFFFFF" w:themeColor="background1"/>
                <w:sz w:val="20"/>
              </w:rPr>
              <w:t>8.1</w:t>
            </w:r>
          </w:p>
        </w:tc>
        <w:tc>
          <w:tcPr>
            <w:tcW w:w="8568" w:type="dxa"/>
            <w:gridSpan w:val="2"/>
            <w:shd w:val="clear" w:color="auto" w:fill="004C97" w:themeFill="accent1"/>
          </w:tcPr>
          <w:p w14:paraId="7492329C" w14:textId="7A7DF8AE" w:rsidR="00822807" w:rsidRPr="002B11E5" w:rsidRDefault="17686AE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2B11E5">
              <w:rPr>
                <w:rFonts w:asciiTheme="minorHAnsi" w:hAnsiTheme="minorHAnsi" w:cstheme="minorBidi"/>
                <w:b w:val="0"/>
                <w:color w:val="FFFFFF" w:themeColor="background1"/>
                <w:sz w:val="20"/>
              </w:rPr>
              <w:t>Evaluate the Plan</w:t>
            </w:r>
            <w:r w:rsidR="006D606E">
              <w:rPr>
                <w:rFonts w:asciiTheme="minorHAnsi" w:hAnsiTheme="minorHAnsi" w:cstheme="minorBidi"/>
                <w:b w:val="0"/>
                <w:color w:val="FFFFFF" w:themeColor="background1"/>
                <w:sz w:val="20"/>
              </w:rPr>
              <w:t xml:space="preserve"> </w:t>
            </w:r>
            <w:r w:rsidR="002A00F4">
              <w:rPr>
                <w:rFonts w:asciiTheme="minorHAnsi" w:hAnsiTheme="minorHAnsi" w:cstheme="minorBidi"/>
                <w:b w:val="0"/>
                <w:color w:val="FFFFFF" w:themeColor="background1"/>
                <w:sz w:val="20"/>
              </w:rPr>
              <w:t>before it expires,</w:t>
            </w:r>
            <w:r w:rsidR="006D606E">
              <w:rPr>
                <w:rFonts w:asciiTheme="minorHAnsi" w:hAnsiTheme="minorHAnsi" w:cstheme="minorBidi"/>
                <w:b w:val="0"/>
                <w:color w:val="FFFFFF" w:themeColor="background1"/>
                <w:sz w:val="20"/>
              </w:rPr>
              <w:t xml:space="preserve"> or</w:t>
            </w:r>
            <w:r w:rsidRPr="002B11E5">
              <w:rPr>
                <w:rFonts w:asciiTheme="minorHAnsi" w:hAnsiTheme="minorHAnsi" w:cstheme="minorBidi"/>
                <w:b w:val="0"/>
                <w:color w:val="FFFFFF" w:themeColor="background1"/>
                <w:sz w:val="20"/>
              </w:rPr>
              <w:t xml:space="preserve"> </w:t>
            </w:r>
            <w:r w:rsidR="00DB704A">
              <w:rPr>
                <w:rFonts w:asciiTheme="minorHAnsi" w:hAnsiTheme="minorHAnsi" w:cstheme="minorBidi"/>
                <w:b w:val="0"/>
                <w:color w:val="FFFFFF" w:themeColor="background1"/>
                <w:sz w:val="20"/>
              </w:rPr>
              <w:t>if there are significant</w:t>
            </w:r>
            <w:r w:rsidRPr="002B11E5">
              <w:rPr>
                <w:rFonts w:asciiTheme="minorHAnsi" w:hAnsiTheme="minorHAnsi" w:cstheme="minorBidi"/>
                <w:b w:val="0"/>
                <w:color w:val="FFFFFF" w:themeColor="background1"/>
                <w:sz w:val="20"/>
              </w:rPr>
              <w:t xml:space="preserve"> policy, regulatory </w:t>
            </w:r>
            <w:r w:rsidR="00DB704A">
              <w:rPr>
                <w:rFonts w:asciiTheme="minorHAnsi" w:hAnsiTheme="minorHAnsi" w:cstheme="minorBidi"/>
                <w:b w:val="0"/>
                <w:color w:val="FFFFFF" w:themeColor="background1"/>
                <w:sz w:val="20"/>
              </w:rPr>
              <w:t>or</w:t>
            </w:r>
            <w:r w:rsidRPr="002B11E5">
              <w:rPr>
                <w:rFonts w:asciiTheme="minorHAnsi" w:hAnsiTheme="minorHAnsi" w:cstheme="minorBidi"/>
                <w:b w:val="0"/>
                <w:color w:val="FFFFFF" w:themeColor="background1"/>
                <w:sz w:val="20"/>
              </w:rPr>
              <w:t xml:space="preserve"> administrative changes.</w:t>
            </w:r>
          </w:p>
        </w:tc>
      </w:tr>
      <w:tr w:rsidR="001646BA" w:rsidRPr="00553AFE" w14:paraId="7BFA2EAA" w14:textId="77777777" w:rsidTr="009823B1">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14:paraId="050D6FA8" w14:textId="53D71FE4" w:rsidR="001646BA" w:rsidRPr="00F764A6" w:rsidRDefault="001646BA" w:rsidP="00900799">
            <w:pPr>
              <w:pStyle w:val="Heading5"/>
              <w:spacing w:before="80" w:after="80"/>
              <w:jc w:val="center"/>
              <w:rPr>
                <w:rFonts w:asciiTheme="minorHAnsi" w:hAnsiTheme="minorHAnsi" w:cstheme="minorBidi"/>
                <w:color w:val="auto"/>
                <w:sz w:val="20"/>
              </w:rPr>
            </w:pPr>
          </w:p>
        </w:tc>
        <w:tc>
          <w:tcPr>
            <w:tcW w:w="7293" w:type="dxa"/>
            <w:vAlign w:val="center"/>
          </w:tcPr>
          <w:p w14:paraId="6F8140C4" w14:textId="2E0A5DBF" w:rsidR="001646BA" w:rsidRPr="00553AFE" w:rsidRDefault="001646BA"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Pr="54FE9706">
              <w:rPr>
                <w:rFonts w:asciiTheme="minorHAnsi" w:hAnsiTheme="minorHAnsi" w:cstheme="minorBidi"/>
                <w:b w:val="0"/>
                <w:color w:val="auto"/>
                <w:sz w:val="20"/>
              </w:rPr>
              <w:t>ublic</w:t>
            </w:r>
            <w:r w:rsidRPr="100C6A28">
              <w:rPr>
                <w:rFonts w:asciiTheme="minorHAnsi" w:hAnsiTheme="minorHAnsi" w:cstheme="minorBidi"/>
                <w:b w:val="0"/>
                <w:color w:val="auto"/>
                <w:sz w:val="20"/>
              </w:rPr>
              <w:t xml:space="preserve"> consultation</w:t>
            </w:r>
            <w:r w:rsidRPr="54FE9706">
              <w:rPr>
                <w:rFonts w:asciiTheme="minorHAnsi" w:hAnsiTheme="minorHAnsi" w:cstheme="minorBidi"/>
                <w:b w:val="0"/>
                <w:color w:val="auto"/>
                <w:sz w:val="20"/>
              </w:rPr>
              <w:t xml:space="preserve"> </w:t>
            </w:r>
            <w:r>
              <w:rPr>
                <w:rFonts w:asciiTheme="minorHAnsi" w:hAnsiTheme="minorHAnsi" w:cstheme="minorBidi"/>
                <w:b w:val="0"/>
                <w:color w:val="auto"/>
                <w:sz w:val="20"/>
              </w:rPr>
              <w:t>will be conducted</w:t>
            </w:r>
            <w:r w:rsidRPr="100C6A28">
              <w:rPr>
                <w:rFonts w:asciiTheme="minorHAnsi" w:hAnsiTheme="minorHAnsi" w:cstheme="minorBidi"/>
                <w:b w:val="0"/>
                <w:color w:val="auto"/>
                <w:sz w:val="20"/>
              </w:rPr>
              <w:t xml:space="preserve"> </w:t>
            </w:r>
            <w:r>
              <w:rPr>
                <w:rFonts w:asciiTheme="minorHAnsi" w:hAnsiTheme="minorHAnsi" w:cstheme="minorBidi"/>
                <w:b w:val="0"/>
                <w:color w:val="auto"/>
                <w:sz w:val="20"/>
              </w:rPr>
              <w:t>for any</w:t>
            </w:r>
            <w:r w:rsidRPr="100C6A28">
              <w:rPr>
                <w:rFonts w:asciiTheme="minorHAnsi" w:hAnsiTheme="minorHAnsi" w:cstheme="minorBidi"/>
                <w:b w:val="0"/>
                <w:color w:val="auto"/>
                <w:sz w:val="20"/>
              </w:rPr>
              <w:t xml:space="preserve"> comprehensive review of this Plan and relevant public consultation summary report </w:t>
            </w:r>
            <w:r>
              <w:rPr>
                <w:rFonts w:asciiTheme="minorHAnsi" w:hAnsiTheme="minorHAnsi" w:cstheme="minorBidi"/>
                <w:b w:val="0"/>
                <w:color w:val="auto"/>
                <w:sz w:val="20"/>
              </w:rPr>
              <w:t xml:space="preserve">will be published </w:t>
            </w:r>
            <w:r w:rsidRPr="100C6A28">
              <w:rPr>
                <w:rFonts w:asciiTheme="minorHAnsi" w:hAnsiTheme="minorHAnsi" w:cstheme="minorBidi"/>
                <w:b w:val="0"/>
                <w:color w:val="auto"/>
                <w:sz w:val="20"/>
              </w:rPr>
              <w:t>on DEECA’s website.</w:t>
            </w:r>
          </w:p>
        </w:tc>
        <w:tc>
          <w:tcPr>
            <w:tcW w:w="1275" w:type="dxa"/>
            <w:vMerge w:val="restart"/>
            <w:shd w:val="clear" w:color="auto" w:fill="CCDBEA" w:themeFill="background2"/>
            <w:vAlign w:val="center"/>
          </w:tcPr>
          <w:p w14:paraId="4C9E9D02" w14:textId="79489DB2" w:rsidR="001646BA" w:rsidRPr="00925AB5" w:rsidRDefault="001646BA"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w:t>
            </w:r>
            <w:r w:rsidRPr="00DC113F">
              <w:rPr>
                <w:rFonts w:asciiTheme="minorHAnsi" w:hAnsiTheme="minorHAnsi" w:cstheme="minorHAnsi"/>
                <w:color w:val="auto"/>
                <w:sz w:val="20"/>
                <w:shd w:val="clear" w:color="auto" w:fill="CCDBEA" w:themeFill="background2"/>
              </w:rPr>
              <w:t>ECA</w:t>
            </w:r>
          </w:p>
        </w:tc>
      </w:tr>
      <w:tr w:rsidR="001646BA" w:rsidRPr="005C6519" w14:paraId="39B200DF" w14:textId="77777777" w:rsidTr="009823B1">
        <w:tc>
          <w:tcPr>
            <w:cnfStyle w:val="001000000000" w:firstRow="0" w:lastRow="0" w:firstColumn="1" w:lastColumn="0" w:oddVBand="0" w:evenVBand="0" w:oddHBand="0" w:evenHBand="0" w:firstRowFirstColumn="0" w:firstRowLastColumn="0" w:lastRowFirstColumn="0" w:lastRowLastColumn="0"/>
            <w:tcW w:w="1071" w:type="dxa"/>
            <w:vMerge/>
            <w:vAlign w:val="center"/>
          </w:tcPr>
          <w:p w14:paraId="6B909B85" w14:textId="5C3FB466" w:rsidR="001646BA" w:rsidRPr="005C6519" w:rsidRDefault="001646BA" w:rsidP="00900799">
            <w:pPr>
              <w:pStyle w:val="Heading5"/>
              <w:spacing w:before="80" w:after="80"/>
              <w:jc w:val="center"/>
              <w:rPr>
                <w:rFonts w:asciiTheme="minorHAnsi" w:hAnsiTheme="minorHAnsi" w:cstheme="minorBidi"/>
                <w:color w:val="auto"/>
                <w:sz w:val="20"/>
              </w:rPr>
            </w:pPr>
          </w:p>
        </w:tc>
        <w:tc>
          <w:tcPr>
            <w:tcW w:w="7293" w:type="dxa"/>
            <w:vAlign w:val="center"/>
          </w:tcPr>
          <w:p w14:paraId="25AB301C" w14:textId="6F4079F0" w:rsidR="001646BA" w:rsidRPr="005C6519" w:rsidRDefault="001646BA"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4F40F32">
              <w:rPr>
                <w:rFonts w:asciiTheme="minorHAnsi" w:hAnsiTheme="minorHAnsi" w:cstheme="minorBidi"/>
                <w:b w:val="0"/>
                <w:color w:val="auto"/>
                <w:sz w:val="20"/>
              </w:rPr>
              <w:t>Update the plan to reflect any significant and time critical legislative, regulatory, or administrative arrangements as required.</w:t>
            </w:r>
          </w:p>
        </w:tc>
        <w:tc>
          <w:tcPr>
            <w:tcW w:w="1275" w:type="dxa"/>
            <w:vMerge/>
            <w:vAlign w:val="center"/>
          </w:tcPr>
          <w:p w14:paraId="33616023" w14:textId="77777777" w:rsidR="001646BA" w:rsidRPr="005C6519" w:rsidRDefault="001646BA"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B0BC4" w:rsidRPr="005C6519" w14:paraId="7CFBB2A7"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35F356A8" w14:textId="564EE9C2" w:rsidR="001B0BC4" w:rsidRPr="005C6519" w:rsidRDefault="001646BA"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 8.1.1</w:t>
            </w:r>
          </w:p>
        </w:tc>
        <w:tc>
          <w:tcPr>
            <w:tcW w:w="7293" w:type="dxa"/>
            <w:vAlign w:val="center"/>
          </w:tcPr>
          <w:p w14:paraId="53504A90" w14:textId="3DF0B4CB" w:rsidR="001B0BC4" w:rsidRPr="54F40F32" w:rsidRDefault="001B0BC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Public consultation</w:t>
            </w:r>
            <w:r w:rsidR="00614ACE">
              <w:rPr>
                <w:rFonts w:asciiTheme="minorHAnsi" w:hAnsiTheme="minorHAnsi" w:cstheme="minorBidi"/>
                <w:b w:val="0"/>
                <w:color w:val="auto"/>
                <w:sz w:val="20"/>
              </w:rPr>
              <w:t>, stakeholder engagement</w:t>
            </w:r>
            <w:r>
              <w:rPr>
                <w:rFonts w:asciiTheme="minorHAnsi" w:hAnsiTheme="minorHAnsi" w:cstheme="minorBidi"/>
                <w:b w:val="0"/>
                <w:color w:val="auto"/>
                <w:sz w:val="20"/>
              </w:rPr>
              <w:t xml:space="preserve"> and review will occur </w:t>
            </w:r>
            <w:r w:rsidR="00FA1BA7">
              <w:rPr>
                <w:rFonts w:asciiTheme="minorHAnsi" w:hAnsiTheme="minorHAnsi" w:cstheme="minorBidi"/>
                <w:b w:val="0"/>
                <w:color w:val="auto"/>
                <w:sz w:val="20"/>
              </w:rPr>
              <w:t>at leas</w:t>
            </w:r>
            <w:r w:rsidR="001F1DC4">
              <w:rPr>
                <w:rFonts w:asciiTheme="minorHAnsi" w:hAnsiTheme="minorHAnsi" w:cstheme="minorBidi"/>
                <w:b w:val="0"/>
                <w:color w:val="auto"/>
                <w:sz w:val="20"/>
              </w:rPr>
              <w:t>t</w:t>
            </w:r>
            <w:r>
              <w:rPr>
                <w:rFonts w:asciiTheme="minorHAnsi" w:hAnsiTheme="minorHAnsi" w:cstheme="minorBidi"/>
                <w:b w:val="0"/>
                <w:color w:val="auto"/>
                <w:sz w:val="20"/>
              </w:rPr>
              <w:t xml:space="preserve"> 12 months prior to the Plans expiry</w:t>
            </w:r>
            <w:r w:rsidR="00757907">
              <w:rPr>
                <w:rFonts w:asciiTheme="minorHAnsi" w:hAnsiTheme="minorHAnsi" w:cstheme="minorBidi"/>
                <w:b w:val="0"/>
                <w:color w:val="auto"/>
                <w:sz w:val="20"/>
              </w:rPr>
              <w:t>.</w:t>
            </w:r>
          </w:p>
        </w:tc>
        <w:tc>
          <w:tcPr>
            <w:tcW w:w="1275" w:type="dxa"/>
            <w:vMerge/>
            <w:vAlign w:val="center"/>
          </w:tcPr>
          <w:p w14:paraId="4A4966DB" w14:textId="77777777" w:rsidR="001B0BC4" w:rsidRPr="005C6519" w:rsidRDefault="001B0BC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5C6519" w14:paraId="048DE506"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2185FD05" w14:textId="136ED2E6" w:rsidR="003C49E9" w:rsidRDefault="003C49E9" w:rsidP="00900799">
            <w:pPr>
              <w:pStyle w:val="Heading5"/>
              <w:spacing w:before="80" w:after="80"/>
              <w:jc w:val="center"/>
              <w:rPr>
                <w:rFonts w:asciiTheme="minorHAnsi" w:hAnsiTheme="minorHAnsi" w:cstheme="minorBidi"/>
                <w:color w:val="auto"/>
                <w:sz w:val="20"/>
              </w:rPr>
            </w:pPr>
            <w:r w:rsidRPr="3EB262D2">
              <w:rPr>
                <w:rFonts w:asciiTheme="minorHAnsi" w:hAnsiTheme="minorHAnsi" w:cstheme="minorBidi"/>
                <w:color w:val="auto"/>
                <w:sz w:val="20"/>
              </w:rPr>
              <w:t>Indicator</w:t>
            </w:r>
            <w:r w:rsidRPr="10A88421">
              <w:rPr>
                <w:rFonts w:asciiTheme="minorHAnsi" w:hAnsiTheme="minorHAnsi" w:cstheme="minorBidi"/>
                <w:color w:val="auto"/>
                <w:sz w:val="20"/>
              </w:rPr>
              <w:t xml:space="preserve"> 8.1.</w:t>
            </w:r>
            <w:r w:rsidR="001646BA">
              <w:rPr>
                <w:rFonts w:asciiTheme="minorHAnsi" w:hAnsiTheme="minorHAnsi" w:cstheme="minorBidi"/>
                <w:color w:val="auto"/>
                <w:sz w:val="20"/>
              </w:rPr>
              <w:t>2</w:t>
            </w:r>
          </w:p>
        </w:tc>
        <w:tc>
          <w:tcPr>
            <w:tcW w:w="7293" w:type="dxa"/>
            <w:vAlign w:val="center"/>
          </w:tcPr>
          <w:p w14:paraId="2C4870AD" w14:textId="4E272D49" w:rsidR="003C49E9" w:rsidRPr="54F40F32" w:rsidDel="006D606E" w:rsidRDefault="0075790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003C49E9" w:rsidRPr="001B0BC4">
              <w:rPr>
                <w:rFonts w:asciiTheme="minorHAnsi" w:hAnsiTheme="minorHAnsi" w:cstheme="minorBidi"/>
                <w:b w:val="0"/>
                <w:color w:val="auto"/>
                <w:sz w:val="20"/>
              </w:rPr>
              <w:t>ublic consultation summary report</w:t>
            </w:r>
            <w:r w:rsidR="001B0BC4">
              <w:rPr>
                <w:rFonts w:asciiTheme="minorHAnsi" w:hAnsiTheme="minorHAnsi" w:cstheme="minorBidi"/>
                <w:b w:val="0"/>
                <w:color w:val="auto"/>
                <w:sz w:val="20"/>
              </w:rPr>
              <w:t xml:space="preserve"> is</w:t>
            </w:r>
            <w:r w:rsidR="003C49E9" w:rsidRPr="001B0BC4">
              <w:rPr>
                <w:rFonts w:asciiTheme="minorHAnsi" w:hAnsiTheme="minorHAnsi" w:cstheme="minorBidi"/>
                <w:b w:val="0"/>
                <w:color w:val="auto"/>
                <w:sz w:val="20"/>
              </w:rPr>
              <w:t xml:space="preserve"> published on DEECA’s website</w:t>
            </w:r>
            <w:r>
              <w:rPr>
                <w:rFonts w:asciiTheme="minorHAnsi" w:hAnsiTheme="minorHAnsi" w:cstheme="minorBidi"/>
                <w:b w:val="0"/>
                <w:color w:val="auto"/>
                <w:sz w:val="20"/>
              </w:rPr>
              <w:t>.</w:t>
            </w:r>
          </w:p>
        </w:tc>
        <w:tc>
          <w:tcPr>
            <w:tcW w:w="1275" w:type="dxa"/>
            <w:vMerge/>
            <w:vAlign w:val="center"/>
          </w:tcPr>
          <w:p w14:paraId="721757BD" w14:textId="77777777" w:rsidR="003C49E9" w:rsidRPr="005C651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95201" w:rsidRPr="00553AFE" w14:paraId="102E6EBE" w14:textId="77777777" w:rsidTr="009823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5B5247AB" w14:textId="751ACFDA" w:rsidR="00E8685A" w:rsidRDefault="006C3F38"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7DD20E6" w14:textId="77777777" w:rsidR="00295201" w:rsidRPr="00F764A6" w:rsidRDefault="00295201"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8.2</w:t>
            </w:r>
          </w:p>
        </w:tc>
        <w:tc>
          <w:tcPr>
            <w:tcW w:w="8568" w:type="dxa"/>
            <w:gridSpan w:val="2"/>
            <w:shd w:val="clear" w:color="auto" w:fill="004C97" w:themeFill="accent1"/>
          </w:tcPr>
          <w:p w14:paraId="0943FC30" w14:textId="35A335CE" w:rsidR="00295201" w:rsidRPr="00553AFE" w:rsidRDefault="00295201"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 xml:space="preserve">Produce annual </w:t>
            </w:r>
            <w:r w:rsidRPr="7B9104A3">
              <w:rPr>
                <w:rFonts w:asciiTheme="minorHAnsi" w:hAnsiTheme="minorHAnsi" w:cstheme="minorBidi"/>
                <w:b w:val="0"/>
                <w:color w:val="FFFFFF" w:themeColor="background1"/>
                <w:sz w:val="20"/>
              </w:rPr>
              <w:t>report</w:t>
            </w:r>
            <w:r w:rsidR="3A387E6E" w:rsidRPr="7B9104A3">
              <w:rPr>
                <w:rFonts w:asciiTheme="minorHAnsi" w:hAnsiTheme="minorHAnsi" w:cstheme="minorBidi"/>
                <w:b w:val="0"/>
                <w:color w:val="FFFFFF" w:themeColor="background1"/>
                <w:sz w:val="20"/>
              </w:rPr>
              <w:t>s</w:t>
            </w:r>
            <w:r w:rsidRPr="13CE6AC1">
              <w:rPr>
                <w:rFonts w:asciiTheme="minorHAnsi" w:hAnsiTheme="minorHAnsi" w:cstheme="minorBidi"/>
                <w:b w:val="0"/>
                <w:color w:val="FFFFFF" w:themeColor="background1"/>
                <w:sz w:val="20"/>
              </w:rPr>
              <w:t xml:space="preserve"> for the </w:t>
            </w:r>
            <w:r w:rsidR="00495694">
              <w:rPr>
                <w:rFonts w:asciiTheme="minorHAnsi" w:hAnsiTheme="minorHAnsi" w:cstheme="minorBidi"/>
                <w:b w:val="0"/>
                <w:color w:val="FFFFFF" w:themeColor="background1"/>
                <w:sz w:val="20"/>
              </w:rPr>
              <w:t>Australian Government</w:t>
            </w:r>
            <w:r w:rsidRPr="13CE6AC1">
              <w:rPr>
                <w:rFonts w:asciiTheme="minorHAnsi" w:hAnsiTheme="minorHAnsi" w:cstheme="minorBidi"/>
                <w:b w:val="0"/>
                <w:color w:val="FFFFFF" w:themeColor="background1"/>
                <w:sz w:val="20"/>
              </w:rPr>
              <w:t xml:space="preserve">, in line with obligations under this Plan's approval process under the EPBC Act. </w:t>
            </w:r>
          </w:p>
        </w:tc>
      </w:tr>
      <w:tr w:rsidR="00295201" w:rsidRPr="00CC25FF" w14:paraId="47B43E09"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605B366E" w14:textId="7089B783" w:rsidR="00295201" w:rsidRPr="00F764A6" w:rsidRDefault="00295201" w:rsidP="00900799">
            <w:pPr>
              <w:pStyle w:val="Heading5"/>
              <w:spacing w:before="80" w:after="80"/>
              <w:jc w:val="center"/>
              <w:rPr>
                <w:rFonts w:asciiTheme="minorHAnsi" w:hAnsiTheme="minorHAnsi" w:cstheme="minorHAnsi"/>
                <w:color w:val="auto"/>
                <w:sz w:val="20"/>
              </w:rPr>
            </w:pPr>
          </w:p>
        </w:tc>
        <w:tc>
          <w:tcPr>
            <w:tcW w:w="7293" w:type="dxa"/>
            <w:vAlign w:val="center"/>
          </w:tcPr>
          <w:p w14:paraId="7B1176B8" w14:textId="515BD096" w:rsidR="003C49E9" w:rsidRPr="008F0856"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607A7">
              <w:rPr>
                <w:rFonts w:asciiTheme="minorHAnsi" w:hAnsiTheme="minorHAnsi" w:cstheme="minorBidi"/>
                <w:b w:val="0"/>
                <w:color w:val="auto"/>
                <w:sz w:val="20"/>
              </w:rPr>
              <w:t xml:space="preserve">Annual </w:t>
            </w:r>
            <w:r w:rsidR="000E1B2C">
              <w:rPr>
                <w:rFonts w:asciiTheme="minorHAnsi" w:hAnsiTheme="minorHAnsi" w:cstheme="minorBidi"/>
                <w:b w:val="0"/>
                <w:color w:val="auto"/>
                <w:sz w:val="20"/>
              </w:rPr>
              <w:t>r</w:t>
            </w:r>
            <w:r w:rsidRPr="000607A7">
              <w:rPr>
                <w:rFonts w:asciiTheme="minorHAnsi" w:hAnsiTheme="minorHAnsi" w:cstheme="minorBidi"/>
                <w:b w:val="0"/>
                <w:color w:val="auto"/>
                <w:sz w:val="20"/>
              </w:rPr>
              <w:t xml:space="preserve">eports will be provided to the </w:t>
            </w:r>
            <w:r w:rsidR="00495694">
              <w:rPr>
                <w:rFonts w:asciiTheme="minorHAnsi" w:hAnsiTheme="minorHAnsi" w:cstheme="minorBidi"/>
                <w:b w:val="0"/>
                <w:color w:val="auto"/>
                <w:sz w:val="20"/>
              </w:rPr>
              <w:t>Australian Government</w:t>
            </w:r>
            <w:r w:rsidRPr="000607A7">
              <w:rPr>
                <w:rFonts w:asciiTheme="minorHAnsi" w:hAnsiTheme="minorHAnsi" w:cstheme="minorBidi"/>
                <w:b w:val="0"/>
                <w:color w:val="auto"/>
                <w:sz w:val="20"/>
              </w:rPr>
              <w:t xml:space="preserve"> in accordance with the requirements of the EPBC Act, these reports include a KHP Annual Report and an Annual </w:t>
            </w:r>
            <w:r w:rsidR="00F61D81">
              <w:rPr>
                <w:rFonts w:asciiTheme="minorHAnsi" w:hAnsiTheme="minorHAnsi" w:cstheme="minorBidi"/>
                <w:b w:val="0"/>
                <w:color w:val="auto"/>
                <w:sz w:val="20"/>
              </w:rPr>
              <w:t>Q</w:t>
            </w:r>
            <w:r w:rsidRPr="000607A7">
              <w:rPr>
                <w:rFonts w:asciiTheme="minorHAnsi" w:hAnsiTheme="minorHAnsi" w:cstheme="minorBidi"/>
                <w:b w:val="0"/>
                <w:color w:val="auto"/>
                <w:sz w:val="20"/>
              </w:rPr>
              <w:t xml:space="preserve">uota </w:t>
            </w:r>
            <w:r w:rsidR="00F61D81">
              <w:rPr>
                <w:rFonts w:asciiTheme="minorHAnsi" w:hAnsiTheme="minorHAnsi" w:cstheme="minorBidi"/>
                <w:b w:val="0"/>
                <w:color w:val="auto"/>
                <w:sz w:val="20"/>
              </w:rPr>
              <w:t>R</w:t>
            </w:r>
            <w:r w:rsidRPr="000607A7">
              <w:rPr>
                <w:rFonts w:asciiTheme="minorHAnsi" w:hAnsiTheme="minorHAnsi" w:cstheme="minorBidi"/>
                <w:b w:val="0"/>
                <w:color w:val="auto"/>
                <w:sz w:val="20"/>
              </w:rPr>
              <w:t xml:space="preserve">eport. </w:t>
            </w:r>
          </w:p>
          <w:p w14:paraId="68047DA2" w14:textId="77777777" w:rsidR="003C49E9" w:rsidRPr="008F0856" w:rsidRDefault="003C49E9" w:rsidP="00BC49E6">
            <w:pPr>
              <w:pStyle w:val="Heading5"/>
              <w:spacing w:before="80"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607A7">
              <w:rPr>
                <w:rFonts w:asciiTheme="minorHAnsi" w:hAnsiTheme="minorHAnsi" w:cstheme="minorBidi"/>
                <w:b w:val="0"/>
                <w:color w:val="auto"/>
                <w:sz w:val="20"/>
              </w:rPr>
              <w:t>The KHP Annual Report will include:</w:t>
            </w:r>
          </w:p>
          <w:p w14:paraId="0F549562" w14:textId="323707D8"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actual quota harvested</w:t>
            </w:r>
            <w:r w:rsidR="002E784B">
              <w:t xml:space="preserve"> of eastern and western grey kangaroo by</w:t>
            </w:r>
            <w:r w:rsidRPr="000607A7">
              <w:t xml:space="preserve"> </w:t>
            </w:r>
            <w:r w:rsidR="002E784B">
              <w:t>Harvest Z</w:t>
            </w:r>
            <w:r w:rsidRPr="000607A7">
              <w:t>one compared to the available quota</w:t>
            </w:r>
          </w:p>
          <w:p w14:paraId="3AF388CC" w14:textId="53704D1A" w:rsidR="003C49E9" w:rsidRPr="000607A7" w:rsidRDefault="009020E1"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t xml:space="preserve">eastern and western grey </w:t>
            </w:r>
            <w:r w:rsidR="003C49E9" w:rsidRPr="000607A7">
              <w:t>kangaroos</w:t>
            </w:r>
            <w:r w:rsidR="00C73A2E">
              <w:t xml:space="preserve"> permitted to be</w:t>
            </w:r>
            <w:r w:rsidR="003C49E9" w:rsidRPr="000607A7">
              <w:t xml:space="preserve"> harvested under the ATCW system</w:t>
            </w:r>
          </w:p>
          <w:p w14:paraId="2BD3DCCB" w14:textId="4116C3A1"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sex ratio of harvested kangaroos</w:t>
            </w:r>
            <w:r w:rsidR="003924E1">
              <w:t xml:space="preserve"> as reported by harvesters</w:t>
            </w:r>
          </w:p>
          <w:p w14:paraId="79CA13AF" w14:textId="29BCCD58"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dependant young euthanised</w:t>
            </w:r>
            <w:r w:rsidR="003924E1">
              <w:t xml:space="preserve"> as reported by harvesters</w:t>
            </w:r>
          </w:p>
          <w:p w14:paraId="58622CC4" w14:textId="77777777"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any natural disasters affecting commercial harvesting</w:t>
            </w:r>
          </w:p>
          <w:p w14:paraId="495C2F59" w14:textId="77777777" w:rsidR="003C49E9" w:rsidRPr="000607A7" w:rsidRDefault="003C49E9" w:rsidP="00BC49E6">
            <w:pPr>
              <w:pStyle w:val="BodyText"/>
              <w:numPr>
                <w:ilvl w:val="0"/>
                <w:numId w:val="48"/>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compliance statistics including:</w:t>
            </w:r>
          </w:p>
          <w:p w14:paraId="7091427E" w14:textId="77777777" w:rsidR="003C49E9" w:rsidRPr="000607A7" w:rsidRDefault="003C49E9" w:rsidP="00BC49E6">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compliance investigations</w:t>
            </w:r>
          </w:p>
          <w:p w14:paraId="0FB0E1D3" w14:textId="77777777" w:rsidR="003C49E9" w:rsidRPr="000607A7" w:rsidRDefault="003C49E9" w:rsidP="00BC49E6">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harvesters subjected to in field-audits</w:t>
            </w:r>
          </w:p>
          <w:p w14:paraId="0FD40D7C" w14:textId="312A1B76" w:rsidR="003C49E9" w:rsidRPr="000607A7" w:rsidRDefault="003C49E9" w:rsidP="00BC49E6">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authorisations suspended/cancelled</w:t>
            </w:r>
            <w:r w:rsidR="008F0856">
              <w:rPr>
                <w:rFonts w:eastAsiaTheme="majorEastAsia" w:cstheme="minorBidi"/>
                <w:iCs/>
              </w:rPr>
              <w:t>.</w:t>
            </w:r>
          </w:p>
          <w:p w14:paraId="5515F981" w14:textId="1D2CB4CE" w:rsidR="003C49E9" w:rsidRPr="000607A7" w:rsidRDefault="003C49E9" w:rsidP="00BC49E6">
            <w:pPr>
              <w:pStyle w:val="BodyText"/>
              <w:spacing w:before="80" w:after="0"/>
              <w:cnfStyle w:val="000000000000" w:firstRow="0" w:lastRow="0" w:firstColumn="0" w:lastColumn="0" w:oddVBand="0" w:evenVBand="0" w:oddHBand="0" w:evenHBand="0" w:firstRowFirstColumn="0" w:firstRowLastColumn="0" w:lastRowFirstColumn="0" w:lastRowLastColumn="0"/>
            </w:pPr>
            <w:r w:rsidRPr="000607A7">
              <w:t xml:space="preserve">The Annual </w:t>
            </w:r>
            <w:r w:rsidR="00F61D81">
              <w:t>Q</w:t>
            </w:r>
            <w:r w:rsidRPr="000607A7">
              <w:t xml:space="preserve">uota </w:t>
            </w:r>
            <w:r w:rsidR="00F61D81">
              <w:t>R</w:t>
            </w:r>
            <w:r w:rsidRPr="000607A7">
              <w:t>eport will include:</w:t>
            </w:r>
          </w:p>
          <w:p w14:paraId="1D3BE65B" w14:textId="77777777" w:rsidR="00C67CD7" w:rsidRDefault="003C49E9" w:rsidP="00BC49E6">
            <w:pPr>
              <w:pStyle w:val="BodyText"/>
              <w:numPr>
                <w:ilvl w:val="0"/>
                <w:numId w:val="52"/>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0607A7">
              <w:t xml:space="preserve">population </w:t>
            </w:r>
            <w:r w:rsidR="00A64243" w:rsidRPr="000607A7">
              <w:t>estimates</w:t>
            </w:r>
            <w:r w:rsidRPr="000607A7">
              <w:t xml:space="preserve"> </w:t>
            </w:r>
            <w:r w:rsidR="00C67CD7">
              <w:t>for each harvest zone</w:t>
            </w:r>
          </w:p>
          <w:p w14:paraId="69D37C49" w14:textId="77777777" w:rsidR="002A6DC0" w:rsidRDefault="003C49E9" w:rsidP="00BC49E6">
            <w:pPr>
              <w:pStyle w:val="BodyText"/>
              <w:numPr>
                <w:ilvl w:val="0"/>
                <w:numId w:val="52"/>
              </w:numPr>
              <w:spacing w:before="0" w:after="0"/>
              <w:ind w:left="714" w:hanging="357"/>
              <w:cnfStyle w:val="000000000000" w:firstRow="0" w:lastRow="0" w:firstColumn="0" w:lastColumn="0" w:oddVBand="0" w:evenVBand="0" w:oddHBand="0" w:evenHBand="0" w:firstRowFirstColumn="0" w:firstRowLastColumn="0" w:lastRowFirstColumn="0" w:lastRowLastColumn="0"/>
            </w:pPr>
            <w:r w:rsidRPr="000607A7">
              <w:t xml:space="preserve">quota </w:t>
            </w:r>
            <w:r w:rsidR="00C67CD7">
              <w:t>calculations</w:t>
            </w:r>
            <w:r w:rsidRPr="000607A7">
              <w:t xml:space="preserve"> for the following year</w:t>
            </w:r>
          </w:p>
          <w:p w14:paraId="56D4095D" w14:textId="14655762" w:rsidR="000B177C" w:rsidRDefault="000B177C" w:rsidP="00BC49E6">
            <w:pPr>
              <w:pStyle w:val="BodyText"/>
              <w:numPr>
                <w:ilvl w:val="0"/>
                <w:numId w:val="52"/>
              </w:numPr>
              <w:spacing w:before="0" w:after="0"/>
              <w:ind w:left="714" w:hanging="357"/>
              <w:cnfStyle w:val="000000000000" w:firstRow="0" w:lastRow="0" w:firstColumn="0" w:lastColumn="0" w:oddVBand="0" w:evenVBand="0" w:oddHBand="0" w:evenHBand="0" w:firstRowFirstColumn="0" w:firstRowLastColumn="0" w:lastRowFirstColumn="0" w:lastRowLastColumn="0"/>
            </w:pPr>
            <w:r>
              <w:t>any changes to quota or harvest zones</w:t>
            </w:r>
          </w:p>
          <w:p w14:paraId="2643F7C6" w14:textId="5D31B5D2" w:rsidR="000B177C" w:rsidRPr="002A6DC0" w:rsidRDefault="000B177C" w:rsidP="00BC49E6">
            <w:pPr>
              <w:pStyle w:val="BodyText"/>
              <w:numPr>
                <w:ilvl w:val="0"/>
                <w:numId w:val="52"/>
              </w:numPr>
              <w:spacing w:before="0"/>
              <w:ind w:left="714" w:hanging="357"/>
              <w:cnfStyle w:val="000000000000" w:firstRow="0" w:lastRow="0" w:firstColumn="0" w:lastColumn="0" w:oddVBand="0" w:evenVBand="0" w:oddHBand="0" w:evenHBand="0" w:firstRowFirstColumn="0" w:firstRowLastColumn="0" w:lastRowFirstColumn="0" w:lastRowLastColumn="0"/>
            </w:pPr>
            <w:r>
              <w:t>data outlining trends in populations estimates, quotas and harvest</w:t>
            </w:r>
            <w:r w:rsidR="008F0856">
              <w:rPr>
                <w:rFonts w:eastAsiaTheme="majorEastAsia" w:cstheme="minorBidi"/>
                <w:iCs/>
              </w:rPr>
              <w:t>.</w:t>
            </w:r>
          </w:p>
        </w:tc>
        <w:tc>
          <w:tcPr>
            <w:tcW w:w="1275" w:type="dxa"/>
            <w:vMerge w:val="restart"/>
            <w:shd w:val="clear" w:color="auto" w:fill="CCDBEA" w:themeFill="background2"/>
            <w:vAlign w:val="center"/>
          </w:tcPr>
          <w:p w14:paraId="29F1B70B" w14:textId="77777777" w:rsidR="00614ACE" w:rsidRDefault="00295201"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w:t>
            </w:r>
            <w:r w:rsidR="00614ACE">
              <w:rPr>
                <w:rFonts w:asciiTheme="minorHAnsi" w:hAnsiTheme="minorHAnsi" w:cstheme="minorHAnsi"/>
                <w:color w:val="auto"/>
                <w:sz w:val="20"/>
              </w:rPr>
              <w:t>A</w:t>
            </w:r>
          </w:p>
          <w:p w14:paraId="18852A4B" w14:textId="6AB12BD7" w:rsidR="00614ACE" w:rsidRPr="00614ACE" w:rsidRDefault="00614ACE"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iCs/>
              </w:rPr>
            </w:pPr>
            <w:r w:rsidRPr="00614ACE">
              <w:rPr>
                <w:rFonts w:eastAsiaTheme="majorEastAsia" w:cstheme="minorHAnsi"/>
                <w:b/>
                <w:iCs/>
              </w:rPr>
              <w:t>DJSIR or its</w:t>
            </w:r>
            <w:r>
              <w:rPr>
                <w:rFonts w:eastAsiaTheme="majorEastAsia" w:cstheme="minorHAnsi"/>
                <w:b/>
                <w:iCs/>
              </w:rPr>
              <w:t xml:space="preserve"> </w:t>
            </w:r>
            <w:r w:rsidRPr="00614ACE">
              <w:rPr>
                <w:rFonts w:eastAsiaTheme="majorEastAsia" w:cstheme="minorHAnsi"/>
                <w:b/>
                <w:iCs/>
              </w:rPr>
              <w:t>agents</w:t>
            </w:r>
          </w:p>
        </w:tc>
      </w:tr>
      <w:tr w:rsidR="003C49E9" w:rsidRPr="00CC25FF" w14:paraId="1F1737C9"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5713B0D9" w14:textId="7DD89B2C" w:rsidR="003C49E9" w:rsidRDefault="003C49E9"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8.2.1</w:t>
            </w:r>
          </w:p>
        </w:tc>
        <w:tc>
          <w:tcPr>
            <w:tcW w:w="7293" w:type="dxa"/>
            <w:vAlign w:val="center"/>
          </w:tcPr>
          <w:p w14:paraId="297456FD" w14:textId="140CEC7C" w:rsidR="003C49E9" w:rsidRPr="000C281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FBD964D">
              <w:rPr>
                <w:rFonts w:asciiTheme="minorHAnsi" w:hAnsiTheme="minorHAnsi" w:cstheme="minorBidi"/>
                <w:b w:val="0"/>
                <w:color w:val="auto"/>
                <w:sz w:val="20"/>
              </w:rPr>
              <w:t xml:space="preserve">KHP Annual Report </w:t>
            </w:r>
            <w:r w:rsidR="00DD24CE">
              <w:rPr>
                <w:rFonts w:asciiTheme="minorHAnsi" w:hAnsiTheme="minorHAnsi" w:cstheme="minorBidi"/>
                <w:b w:val="0"/>
                <w:color w:val="auto"/>
                <w:sz w:val="20"/>
              </w:rPr>
              <w:t xml:space="preserve">provided </w:t>
            </w:r>
            <w:r w:rsidRPr="7FBD964D">
              <w:rPr>
                <w:rFonts w:asciiTheme="minorHAnsi" w:hAnsiTheme="minorHAnsi" w:cstheme="minorBidi"/>
                <w:b w:val="0"/>
                <w:color w:val="auto"/>
                <w:sz w:val="20"/>
              </w:rPr>
              <w:t xml:space="preserve">to the </w:t>
            </w:r>
            <w:r w:rsidR="00495694">
              <w:rPr>
                <w:rFonts w:asciiTheme="minorHAnsi" w:hAnsiTheme="minorHAnsi" w:cstheme="minorBidi"/>
                <w:b w:val="0"/>
                <w:color w:val="auto"/>
                <w:sz w:val="20"/>
              </w:rPr>
              <w:t>Australian Government</w:t>
            </w:r>
            <w:r w:rsidRPr="7FBD964D">
              <w:rPr>
                <w:rFonts w:asciiTheme="minorHAnsi" w:hAnsiTheme="minorHAnsi" w:cstheme="minorBidi"/>
                <w:b w:val="0"/>
                <w:color w:val="auto"/>
                <w:sz w:val="20"/>
              </w:rPr>
              <w:t xml:space="preserve"> by </w:t>
            </w:r>
            <w:r w:rsidRPr="609A6D61">
              <w:rPr>
                <w:rFonts w:asciiTheme="minorHAnsi" w:hAnsiTheme="minorHAnsi" w:cstheme="minorBidi"/>
                <w:b w:val="0"/>
                <w:color w:val="auto"/>
                <w:sz w:val="20"/>
              </w:rPr>
              <w:t>31 March</w:t>
            </w:r>
            <w:r w:rsidRPr="7FBD964D">
              <w:rPr>
                <w:rFonts w:asciiTheme="minorHAnsi" w:hAnsiTheme="minorHAnsi" w:cstheme="minorBidi"/>
                <w:b w:val="0"/>
                <w:color w:val="auto"/>
                <w:sz w:val="20"/>
              </w:rPr>
              <w:t xml:space="preserve"> each year</w:t>
            </w:r>
            <w:r w:rsidR="000C2819">
              <w:rPr>
                <w:rFonts w:asciiTheme="minorHAnsi" w:hAnsiTheme="minorHAnsi" w:cstheme="minorBidi"/>
                <w:b w:val="0"/>
                <w:color w:val="auto"/>
                <w:sz w:val="20"/>
              </w:rPr>
              <w:t>.</w:t>
            </w:r>
          </w:p>
        </w:tc>
        <w:tc>
          <w:tcPr>
            <w:tcW w:w="1275" w:type="dxa"/>
            <w:vMerge/>
            <w:shd w:val="clear" w:color="auto" w:fill="CCDBEA" w:themeFill="background2"/>
            <w:vAlign w:val="center"/>
          </w:tcPr>
          <w:p w14:paraId="6F39FFCC" w14:textId="77777777" w:rsidR="003C49E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5970FBA0" w14:textId="77777777" w:rsidR="009020E1" w:rsidRDefault="009020E1">
      <w:r>
        <w:rPr>
          <w:b/>
          <w:iCs/>
        </w:rPr>
        <w:br w:type="page"/>
      </w:r>
    </w:p>
    <w:tbl>
      <w:tblPr>
        <w:tblStyle w:val="TableGrid"/>
        <w:tblW w:w="9640" w:type="dxa"/>
        <w:tblLook w:val="04A0" w:firstRow="1" w:lastRow="0" w:firstColumn="1" w:lastColumn="0" w:noHBand="0" w:noVBand="1"/>
      </w:tblPr>
      <w:tblGrid>
        <w:gridCol w:w="1071"/>
        <w:gridCol w:w="7309"/>
        <w:gridCol w:w="1260"/>
      </w:tblGrid>
      <w:tr w:rsidR="00AB5350" w:rsidRPr="005C6519" w14:paraId="181BF923" w14:textId="77777777" w:rsidTr="000565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tcBorders>
            <w:shd w:val="clear" w:color="auto" w:fill="auto"/>
            <w:vAlign w:val="center"/>
          </w:tcPr>
          <w:p w14:paraId="3B7D62C4" w14:textId="77C4C722" w:rsidR="00AB5350" w:rsidRPr="005C6519" w:rsidRDefault="00AB535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lastRenderedPageBreak/>
              <w:t xml:space="preserve">Indicator 8.2.2 </w:t>
            </w:r>
          </w:p>
        </w:tc>
        <w:tc>
          <w:tcPr>
            <w:tcW w:w="7309" w:type="dxa"/>
            <w:tcBorders>
              <w:top w:val="single" w:sz="4" w:space="0" w:color="auto"/>
            </w:tcBorders>
            <w:shd w:val="clear" w:color="auto" w:fill="auto"/>
            <w:vAlign w:val="center"/>
          </w:tcPr>
          <w:p w14:paraId="5442CC73" w14:textId="2798FCEC" w:rsidR="00AB5350" w:rsidRPr="005C6519" w:rsidRDefault="00AB5350" w:rsidP="00900799">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C2819">
              <w:rPr>
                <w:rFonts w:asciiTheme="minorHAnsi" w:hAnsiTheme="minorHAnsi" w:cstheme="minorBidi"/>
                <w:b w:val="0"/>
                <w:color w:val="auto"/>
                <w:sz w:val="20"/>
              </w:rPr>
              <w:t xml:space="preserve">Annual </w:t>
            </w:r>
            <w:r>
              <w:rPr>
                <w:rFonts w:asciiTheme="minorHAnsi" w:hAnsiTheme="minorHAnsi" w:cstheme="minorBidi"/>
                <w:b w:val="0"/>
                <w:color w:val="auto"/>
                <w:sz w:val="20"/>
              </w:rPr>
              <w:t>Q</w:t>
            </w:r>
            <w:r w:rsidRPr="000C2819">
              <w:rPr>
                <w:rFonts w:asciiTheme="minorHAnsi" w:hAnsiTheme="minorHAnsi" w:cstheme="minorBidi"/>
                <w:b w:val="0"/>
                <w:color w:val="auto"/>
                <w:sz w:val="20"/>
              </w:rPr>
              <w:t xml:space="preserve">uota </w:t>
            </w:r>
            <w:r>
              <w:rPr>
                <w:rFonts w:asciiTheme="minorHAnsi" w:hAnsiTheme="minorHAnsi" w:cstheme="minorBidi"/>
                <w:b w:val="0"/>
                <w:color w:val="auto"/>
                <w:sz w:val="20"/>
              </w:rPr>
              <w:t>R</w:t>
            </w:r>
            <w:r w:rsidRPr="000C2819">
              <w:rPr>
                <w:rFonts w:asciiTheme="minorHAnsi" w:hAnsiTheme="minorHAnsi" w:cstheme="minorBidi"/>
                <w:b w:val="0"/>
                <w:color w:val="auto"/>
                <w:sz w:val="20"/>
              </w:rPr>
              <w:t>eport</w:t>
            </w:r>
            <w:r>
              <w:rPr>
                <w:rFonts w:asciiTheme="minorHAnsi" w:hAnsiTheme="minorHAnsi" w:cstheme="minorBidi"/>
                <w:b w:val="0"/>
                <w:color w:val="auto"/>
                <w:sz w:val="20"/>
              </w:rPr>
              <w:t xml:space="preserve"> provided </w:t>
            </w:r>
            <w:r w:rsidRPr="000C2819">
              <w:rPr>
                <w:rFonts w:asciiTheme="minorHAnsi" w:hAnsiTheme="minorHAnsi" w:cstheme="minorBidi"/>
                <w:b w:val="0"/>
                <w:color w:val="auto"/>
                <w:sz w:val="20"/>
              </w:rPr>
              <w:t xml:space="preserve">to the </w:t>
            </w:r>
            <w:r>
              <w:rPr>
                <w:rFonts w:asciiTheme="minorHAnsi" w:hAnsiTheme="minorHAnsi" w:cstheme="minorBidi"/>
                <w:b w:val="0"/>
                <w:color w:val="auto"/>
                <w:sz w:val="20"/>
              </w:rPr>
              <w:t>Australian Government</w:t>
            </w:r>
            <w:r w:rsidRPr="000C2819">
              <w:rPr>
                <w:rFonts w:asciiTheme="minorHAnsi" w:hAnsiTheme="minorHAnsi" w:cstheme="minorBidi"/>
                <w:b w:val="0"/>
                <w:color w:val="auto"/>
                <w:sz w:val="20"/>
              </w:rPr>
              <w:t xml:space="preserve"> by 31 December each year</w:t>
            </w:r>
            <w:r w:rsidR="11BDA6EF" w:rsidRPr="79AD155C">
              <w:rPr>
                <w:rFonts w:asciiTheme="minorHAnsi" w:hAnsiTheme="minorHAnsi" w:cstheme="minorBidi"/>
                <w:b w:val="0"/>
                <w:color w:val="auto"/>
                <w:sz w:val="20"/>
              </w:rPr>
              <w:t>.</w:t>
            </w:r>
          </w:p>
        </w:tc>
        <w:tc>
          <w:tcPr>
            <w:tcW w:w="1260" w:type="dxa"/>
            <w:vMerge w:val="restart"/>
            <w:tcBorders>
              <w:top w:val="single" w:sz="4" w:space="0" w:color="auto"/>
            </w:tcBorders>
            <w:shd w:val="clear" w:color="auto" w:fill="CCDBEA" w:themeFill="background2"/>
            <w:vAlign w:val="center"/>
          </w:tcPr>
          <w:p w14:paraId="08F2118E" w14:textId="77777777" w:rsidR="00AB5350" w:rsidRDefault="00AB5350" w:rsidP="00614ACE">
            <w:pPr>
              <w:pStyle w:val="Heading5"/>
              <w:spacing w:before="120" w:after="12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21AA2A0D" w14:textId="23EF280D" w:rsidR="00AB5350" w:rsidRPr="00614ACE" w:rsidRDefault="00AB5350" w:rsidP="00614ACE">
            <w:pPr>
              <w:pStyle w:val="BodyText"/>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b/>
                <w:iCs/>
                <w:color w:val="auto"/>
              </w:rPr>
            </w:pPr>
            <w:r w:rsidRPr="00614ACE">
              <w:rPr>
                <w:rFonts w:eastAsiaTheme="majorEastAsia" w:cstheme="minorHAnsi"/>
                <w:b/>
                <w:iCs/>
                <w:color w:val="auto"/>
              </w:rPr>
              <w:t>DJSIR and its agents</w:t>
            </w:r>
          </w:p>
        </w:tc>
      </w:tr>
      <w:tr w:rsidR="00AB5350" w:rsidRPr="005C6519" w14:paraId="3ABC3FB9" w14:textId="77777777" w:rsidTr="186B2590">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tcBorders>
            <w:shd w:val="clear" w:color="auto" w:fill="auto"/>
            <w:vAlign w:val="center"/>
          </w:tcPr>
          <w:p w14:paraId="709D13B3" w14:textId="7240A268" w:rsidR="00AB5350" w:rsidRDefault="00AB535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Pr="005C6519">
              <w:rPr>
                <w:rFonts w:asciiTheme="minorHAnsi" w:hAnsiTheme="minorHAnsi" w:cstheme="minorHAnsi"/>
                <w:color w:val="auto"/>
                <w:sz w:val="20"/>
              </w:rPr>
              <w:t xml:space="preserve"> </w:t>
            </w:r>
            <w:r>
              <w:rPr>
                <w:rFonts w:asciiTheme="minorHAnsi" w:hAnsiTheme="minorHAnsi" w:cstheme="minorHAnsi"/>
                <w:color w:val="auto"/>
                <w:sz w:val="20"/>
              </w:rPr>
              <w:t>8.2.3</w:t>
            </w:r>
          </w:p>
        </w:tc>
        <w:tc>
          <w:tcPr>
            <w:tcW w:w="7309" w:type="dxa"/>
            <w:tcBorders>
              <w:top w:val="single" w:sz="4" w:space="0" w:color="auto"/>
            </w:tcBorders>
            <w:shd w:val="clear" w:color="auto" w:fill="auto"/>
            <w:vAlign w:val="center"/>
          </w:tcPr>
          <w:p w14:paraId="1223B1DA" w14:textId="77777777" w:rsidR="00AB5350" w:rsidRDefault="00AB535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Reports are made publicly available on the relevant websites including:</w:t>
            </w:r>
          </w:p>
          <w:p w14:paraId="7E6AB0B0" w14:textId="174BF79F" w:rsidR="00AB5350" w:rsidRDefault="00AB5350" w:rsidP="00900799">
            <w:pPr>
              <w:pStyle w:val="Heading5"/>
              <w:numPr>
                <w:ilvl w:val="0"/>
                <w:numId w:val="53"/>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6FAAFF53">
              <w:rPr>
                <w:rFonts w:asciiTheme="minorHAnsi" w:hAnsiTheme="minorHAnsi" w:cstheme="minorBidi"/>
                <w:b w:val="0"/>
                <w:color w:val="auto"/>
                <w:sz w:val="20"/>
              </w:rPr>
              <w:t>KHP Annual Report</w:t>
            </w:r>
          </w:p>
          <w:p w14:paraId="11B72A85" w14:textId="1E96A75E" w:rsidR="00AB5350" w:rsidRDefault="00AB5350" w:rsidP="00900799">
            <w:pPr>
              <w:pStyle w:val="Heading5"/>
              <w:numPr>
                <w:ilvl w:val="0"/>
                <w:numId w:val="53"/>
              </w:numPr>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A</w:t>
            </w:r>
            <w:r w:rsidRPr="6FAAFF53">
              <w:rPr>
                <w:rFonts w:asciiTheme="minorHAnsi" w:hAnsiTheme="minorHAnsi" w:cstheme="minorBidi"/>
                <w:b w:val="0"/>
                <w:color w:val="auto"/>
                <w:sz w:val="20"/>
              </w:rPr>
              <w:t xml:space="preserve">nnual </w:t>
            </w:r>
            <w:r w:rsidR="00533387">
              <w:rPr>
                <w:rFonts w:asciiTheme="minorHAnsi" w:hAnsiTheme="minorHAnsi" w:cstheme="minorBidi"/>
                <w:b w:val="0"/>
                <w:color w:val="auto"/>
                <w:sz w:val="20"/>
              </w:rPr>
              <w:t>Quota Report</w:t>
            </w:r>
            <w:r w:rsidRPr="6FAAFF53">
              <w:rPr>
                <w:rFonts w:asciiTheme="minorHAnsi" w:hAnsiTheme="minorHAnsi" w:cstheme="minorBidi"/>
                <w:b w:val="0"/>
                <w:color w:val="auto"/>
                <w:sz w:val="20"/>
              </w:rPr>
              <w:t xml:space="preserve"> </w:t>
            </w:r>
          </w:p>
          <w:p w14:paraId="5509B4FC" w14:textId="6C987BED" w:rsidR="00AB5350" w:rsidRPr="003D599C" w:rsidRDefault="008201CD" w:rsidP="00900799">
            <w:pPr>
              <w:pStyle w:val="Heading5"/>
              <w:numPr>
                <w:ilvl w:val="0"/>
                <w:numId w:val="53"/>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186B2590">
              <w:rPr>
                <w:rFonts w:asciiTheme="minorHAnsi" w:hAnsiTheme="minorHAnsi" w:cstheme="minorBidi"/>
                <w:b w:val="0"/>
                <w:color w:val="auto"/>
                <w:sz w:val="20"/>
              </w:rPr>
              <w:t>Quarterly</w:t>
            </w:r>
            <w:r w:rsidR="00AB5350" w:rsidRPr="003D599C">
              <w:rPr>
                <w:rFonts w:asciiTheme="minorHAnsi" w:hAnsiTheme="minorHAnsi" w:cstheme="minorBidi"/>
                <w:b w:val="0"/>
                <w:color w:val="auto"/>
                <w:sz w:val="20"/>
              </w:rPr>
              <w:t xml:space="preserve"> quota allocation reports.</w:t>
            </w:r>
          </w:p>
        </w:tc>
        <w:tc>
          <w:tcPr>
            <w:tcW w:w="1260" w:type="dxa"/>
            <w:vMerge/>
            <w:vAlign w:val="center"/>
          </w:tcPr>
          <w:p w14:paraId="7071043B" w14:textId="77777777" w:rsidR="00AB5350" w:rsidRDefault="00AB5350" w:rsidP="00614ACE">
            <w:pPr>
              <w:pStyle w:val="Heading5"/>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CC25FF" w14:paraId="13A4E7DE" w14:textId="77777777" w:rsidTr="009823B1">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tcBorders>
            <w:shd w:val="clear" w:color="auto" w:fill="004C97" w:themeFill="accent1"/>
            <w:vAlign w:val="center"/>
          </w:tcPr>
          <w:p w14:paraId="301F0E74" w14:textId="03314D68" w:rsidR="003C49E9" w:rsidRDefault="003C49E9"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61E4A1C" w14:textId="6EC339FA" w:rsidR="003C49E9" w:rsidRPr="00F40C27" w:rsidRDefault="003C49E9" w:rsidP="00900799">
            <w:pPr>
              <w:pStyle w:val="Heading5"/>
              <w:spacing w:before="80" w:after="80"/>
              <w:jc w:val="center"/>
              <w:rPr>
                <w:rFonts w:asciiTheme="minorHAnsi" w:hAnsiTheme="minorHAnsi" w:cstheme="minorHAnsi"/>
                <w:color w:val="FFFFFF" w:themeColor="background1"/>
                <w:sz w:val="20"/>
              </w:rPr>
            </w:pPr>
            <w:r w:rsidRPr="00F40C27">
              <w:rPr>
                <w:rFonts w:asciiTheme="minorHAnsi" w:hAnsiTheme="minorHAnsi" w:cstheme="minorHAnsi"/>
                <w:color w:val="FFFFFF" w:themeColor="background1"/>
                <w:sz w:val="20"/>
              </w:rPr>
              <w:t>8.3</w:t>
            </w:r>
          </w:p>
        </w:tc>
        <w:tc>
          <w:tcPr>
            <w:tcW w:w="8569" w:type="dxa"/>
            <w:gridSpan w:val="2"/>
            <w:shd w:val="clear" w:color="auto" w:fill="004C97" w:themeFill="accent1"/>
            <w:vAlign w:val="center"/>
          </w:tcPr>
          <w:p w14:paraId="61E7C607" w14:textId="3ED429AF" w:rsidR="003C49E9"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13CE6AC1">
              <w:rPr>
                <w:rFonts w:asciiTheme="minorHAnsi" w:hAnsiTheme="minorHAnsi" w:cstheme="minorBidi"/>
                <w:b w:val="0"/>
                <w:color w:val="FFFFFF" w:themeColor="background1"/>
                <w:sz w:val="20"/>
              </w:rPr>
              <w:t>Scientific approaches, including survey methods and the sustainable harvest model developed for Victoria are regularly reviewed and made publicly available.</w:t>
            </w:r>
          </w:p>
        </w:tc>
      </w:tr>
      <w:tr w:rsidR="006177B1" w:rsidRPr="00CC25FF" w14:paraId="6C126270"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75B6C4DF" w14:textId="7542710A" w:rsidR="006177B1" w:rsidRDefault="006177B1" w:rsidP="00900799">
            <w:pPr>
              <w:pStyle w:val="Heading5"/>
              <w:spacing w:before="80" w:after="80"/>
              <w:jc w:val="center"/>
              <w:rPr>
                <w:rFonts w:asciiTheme="minorHAnsi" w:hAnsiTheme="minorHAnsi" w:cstheme="minorBidi"/>
                <w:color w:val="auto"/>
                <w:sz w:val="20"/>
              </w:rPr>
            </w:pPr>
          </w:p>
        </w:tc>
        <w:tc>
          <w:tcPr>
            <w:tcW w:w="7309" w:type="dxa"/>
            <w:vAlign w:val="center"/>
          </w:tcPr>
          <w:p w14:paraId="7FAB9EE9" w14:textId="2D003BDC" w:rsidR="006177B1" w:rsidRPr="13CE6AC1" w:rsidRDefault="005F1A42"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P</w:t>
            </w:r>
            <w:r w:rsidR="006177B1">
              <w:rPr>
                <w:rFonts w:asciiTheme="minorHAnsi" w:hAnsiTheme="minorHAnsi" w:cstheme="minorBidi"/>
                <w:b w:val="0"/>
                <w:color w:val="auto"/>
                <w:sz w:val="20"/>
              </w:rPr>
              <w:t xml:space="preserve">opulation model used by ARI to determine grey kangaroo population estimates </w:t>
            </w:r>
            <w:r w:rsidR="006177B1" w:rsidRPr="01F3765C">
              <w:rPr>
                <w:rFonts w:asciiTheme="minorHAnsi" w:hAnsiTheme="minorHAnsi" w:cstheme="minorBidi"/>
                <w:b w:val="0"/>
                <w:color w:val="auto"/>
                <w:sz w:val="20"/>
              </w:rPr>
              <w:t xml:space="preserve">will be peer </w:t>
            </w:r>
            <w:r w:rsidR="006177B1" w:rsidRPr="626947E8">
              <w:rPr>
                <w:rFonts w:asciiTheme="minorHAnsi" w:hAnsiTheme="minorHAnsi" w:cstheme="minorBidi"/>
                <w:b w:val="0"/>
                <w:color w:val="auto"/>
                <w:sz w:val="20"/>
              </w:rPr>
              <w:t>reviewed and</w:t>
            </w:r>
            <w:r w:rsidR="006177B1">
              <w:rPr>
                <w:rFonts w:asciiTheme="minorHAnsi" w:hAnsiTheme="minorHAnsi" w:cstheme="minorBidi"/>
                <w:b w:val="0"/>
                <w:color w:val="auto"/>
                <w:sz w:val="20"/>
              </w:rPr>
              <w:t xml:space="preserve"> regularly </w:t>
            </w:r>
            <w:r w:rsidR="006177B1" w:rsidRPr="626947E8">
              <w:rPr>
                <w:rFonts w:asciiTheme="minorHAnsi" w:hAnsiTheme="minorHAnsi" w:cstheme="minorBidi"/>
                <w:b w:val="0"/>
                <w:color w:val="auto"/>
                <w:sz w:val="20"/>
              </w:rPr>
              <w:t>evaluated</w:t>
            </w:r>
            <w:r w:rsidR="006177B1">
              <w:rPr>
                <w:rFonts w:asciiTheme="minorHAnsi" w:hAnsiTheme="minorHAnsi" w:cstheme="minorBidi"/>
                <w:b w:val="0"/>
                <w:color w:val="auto"/>
                <w:sz w:val="20"/>
              </w:rPr>
              <w:t>.</w:t>
            </w:r>
          </w:p>
        </w:tc>
        <w:tc>
          <w:tcPr>
            <w:tcW w:w="1260" w:type="dxa"/>
            <w:vMerge w:val="restart"/>
            <w:shd w:val="clear" w:color="auto" w:fill="CCDBEA" w:themeFill="background2"/>
            <w:vAlign w:val="center"/>
          </w:tcPr>
          <w:p w14:paraId="75FC533E" w14:textId="6B920E1E" w:rsidR="006177B1" w:rsidRDefault="006177B1" w:rsidP="0039510E">
            <w:pPr>
              <w:pStyle w:val="Heading5"/>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177B1" w:rsidRPr="00CC25FF" w14:paraId="6B18A4ED" w14:textId="77777777" w:rsidTr="186B2590">
        <w:tc>
          <w:tcPr>
            <w:cnfStyle w:val="001000000000" w:firstRow="0" w:lastRow="0" w:firstColumn="1" w:lastColumn="0" w:oddVBand="0" w:evenVBand="0" w:oddHBand="0" w:evenHBand="0" w:firstRowFirstColumn="0" w:firstRowLastColumn="0" w:lastRowFirstColumn="0" w:lastRowLastColumn="0"/>
            <w:tcW w:w="1071" w:type="dxa"/>
            <w:vAlign w:val="center"/>
          </w:tcPr>
          <w:p w14:paraId="79568FC4" w14:textId="39FA9511" w:rsidR="006177B1" w:rsidRPr="394120D4" w:rsidRDefault="006177B1"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 8.3.1</w:t>
            </w:r>
          </w:p>
        </w:tc>
        <w:tc>
          <w:tcPr>
            <w:tcW w:w="7309" w:type="dxa"/>
            <w:vAlign w:val="center"/>
          </w:tcPr>
          <w:p w14:paraId="08D64C91" w14:textId="60BBA1D4" w:rsidR="006177B1" w:rsidRPr="01880DB0" w:rsidDel="22C5BF24" w:rsidRDefault="006177B1"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w:t>
            </w:r>
            <w:r w:rsidRPr="4F269810">
              <w:rPr>
                <w:rFonts w:asciiTheme="minorHAnsi" w:hAnsiTheme="minorHAnsi" w:cstheme="minorBidi"/>
                <w:b w:val="0"/>
                <w:color w:val="auto"/>
                <w:sz w:val="20"/>
              </w:rPr>
              <w:t>urvey methods and the sustainable harvest model reviewed at appropriate intervals and relevant information made available on DEECA website.</w:t>
            </w:r>
          </w:p>
        </w:tc>
        <w:tc>
          <w:tcPr>
            <w:tcW w:w="1260" w:type="dxa"/>
            <w:vMerge/>
            <w:vAlign w:val="center"/>
          </w:tcPr>
          <w:p w14:paraId="2043FB9E" w14:textId="77777777" w:rsidR="006177B1" w:rsidRDefault="006177B1" w:rsidP="003C49E9">
            <w:pPr>
              <w:pStyle w:val="Heading5"/>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177B1" w:rsidRPr="00CC25FF" w14:paraId="2AA4D150" w14:textId="77777777" w:rsidTr="186B2590">
        <w:tc>
          <w:tcPr>
            <w:cnfStyle w:val="001000000000" w:firstRow="0" w:lastRow="0" w:firstColumn="1" w:lastColumn="0" w:oddVBand="0" w:evenVBand="0" w:oddHBand="0" w:evenHBand="0" w:firstRowFirstColumn="0" w:firstRowLastColumn="0" w:lastRowFirstColumn="0" w:lastRowLastColumn="0"/>
            <w:tcW w:w="1071" w:type="dxa"/>
            <w:vAlign w:val="center"/>
          </w:tcPr>
          <w:p w14:paraId="729F954D" w14:textId="4FE6C0C6" w:rsidR="006177B1" w:rsidRDefault="006177B1" w:rsidP="00900799">
            <w:pPr>
              <w:pStyle w:val="Heading5"/>
              <w:spacing w:before="80" w:after="80"/>
              <w:jc w:val="center"/>
              <w:rPr>
                <w:rFonts w:asciiTheme="minorHAnsi" w:hAnsiTheme="minorHAnsi" w:cstheme="minorBidi"/>
                <w:color w:val="auto"/>
                <w:sz w:val="20"/>
              </w:rPr>
            </w:pPr>
            <w:r w:rsidRPr="49E822E8">
              <w:rPr>
                <w:rFonts w:asciiTheme="minorHAnsi" w:hAnsiTheme="minorHAnsi" w:cstheme="minorBidi"/>
                <w:color w:val="auto"/>
                <w:sz w:val="20"/>
              </w:rPr>
              <w:t>Indicator 8.3.2</w:t>
            </w:r>
          </w:p>
        </w:tc>
        <w:tc>
          <w:tcPr>
            <w:tcW w:w="7309" w:type="dxa"/>
            <w:vAlign w:val="center"/>
          </w:tcPr>
          <w:p w14:paraId="6F2F9B36" w14:textId="456730F7" w:rsidR="006177B1" w:rsidRDefault="00062F0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Share</w:t>
            </w:r>
            <w:r w:rsidR="006177B1" w:rsidRPr="68E43770">
              <w:rPr>
                <w:rFonts w:asciiTheme="minorHAnsi" w:hAnsiTheme="minorHAnsi" w:cstheme="minorBidi"/>
                <w:b w:val="0"/>
                <w:color w:val="auto"/>
                <w:sz w:val="20"/>
              </w:rPr>
              <w:t xml:space="preserve"> </w:t>
            </w:r>
            <w:r w:rsidR="006177B1">
              <w:rPr>
                <w:rFonts w:asciiTheme="minorHAnsi" w:hAnsiTheme="minorHAnsi" w:cstheme="minorBidi"/>
                <w:b w:val="0"/>
                <w:color w:val="auto"/>
                <w:sz w:val="20"/>
              </w:rPr>
              <w:t xml:space="preserve">raw </w:t>
            </w:r>
            <w:r w:rsidR="006177B1" w:rsidRPr="68E43770">
              <w:rPr>
                <w:rFonts w:asciiTheme="minorHAnsi" w:hAnsiTheme="minorHAnsi" w:cstheme="minorBidi"/>
                <w:b w:val="0"/>
                <w:color w:val="auto"/>
                <w:sz w:val="20"/>
              </w:rPr>
              <w:t>survey data used to prepar</w:t>
            </w:r>
            <w:r w:rsidR="006177B1" w:rsidRPr="62E6B78C">
              <w:rPr>
                <w:rFonts w:asciiTheme="minorHAnsi" w:hAnsiTheme="minorHAnsi" w:cstheme="minorBidi"/>
                <w:b w:val="0"/>
                <w:color w:val="auto"/>
                <w:sz w:val="20"/>
              </w:rPr>
              <w:t>e</w:t>
            </w:r>
            <w:r w:rsidR="006177B1" w:rsidRPr="68E43770">
              <w:rPr>
                <w:rFonts w:asciiTheme="minorHAnsi" w:hAnsiTheme="minorHAnsi" w:cstheme="minorBidi"/>
                <w:b w:val="0"/>
                <w:color w:val="auto"/>
                <w:sz w:val="20"/>
              </w:rPr>
              <w:t xml:space="preserve"> </w:t>
            </w:r>
            <w:r w:rsidR="00F34567">
              <w:rPr>
                <w:rFonts w:asciiTheme="minorHAnsi" w:hAnsiTheme="minorHAnsi" w:cstheme="minorBidi"/>
                <w:b w:val="0"/>
                <w:color w:val="auto"/>
                <w:sz w:val="20"/>
              </w:rPr>
              <w:t>Annual Quota Report</w:t>
            </w:r>
            <w:r>
              <w:rPr>
                <w:rFonts w:asciiTheme="minorHAnsi" w:hAnsiTheme="minorHAnsi" w:cstheme="minorBidi"/>
                <w:b w:val="0"/>
                <w:color w:val="auto"/>
                <w:sz w:val="20"/>
              </w:rPr>
              <w:t xml:space="preserve"> with Australian Government</w:t>
            </w:r>
            <w:r w:rsidR="006177B1">
              <w:rPr>
                <w:rFonts w:asciiTheme="minorHAnsi" w:hAnsiTheme="minorHAnsi" w:cstheme="minorBidi"/>
                <w:b w:val="0"/>
                <w:color w:val="auto"/>
                <w:sz w:val="20"/>
              </w:rPr>
              <w:t>.</w:t>
            </w:r>
            <w:r>
              <w:rPr>
                <w:rFonts w:asciiTheme="minorHAnsi" w:hAnsiTheme="minorHAnsi" w:cstheme="minorBidi"/>
                <w:b w:val="0"/>
                <w:color w:val="auto"/>
                <w:sz w:val="20"/>
              </w:rPr>
              <w:t xml:space="preserve"> Release and publish online.</w:t>
            </w:r>
          </w:p>
        </w:tc>
        <w:tc>
          <w:tcPr>
            <w:tcW w:w="1260" w:type="dxa"/>
            <w:vMerge/>
            <w:vAlign w:val="center"/>
          </w:tcPr>
          <w:p w14:paraId="10626AB8" w14:textId="77777777" w:rsidR="006177B1" w:rsidRDefault="006177B1" w:rsidP="003C49E9">
            <w:pPr>
              <w:pStyle w:val="Heading5"/>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B34BE2" w14:paraId="77AB40C0" w14:textId="77777777" w:rsidTr="009823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0F94EAA8" w14:textId="2BBB5040" w:rsidR="003C49E9" w:rsidRDefault="003C49E9"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3B7E3D4C" w14:textId="74F0C057" w:rsidR="003C49E9" w:rsidRPr="00F764A6" w:rsidRDefault="003C49E9"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8.4</w:t>
            </w:r>
          </w:p>
        </w:tc>
        <w:tc>
          <w:tcPr>
            <w:tcW w:w="8569" w:type="dxa"/>
            <w:gridSpan w:val="2"/>
            <w:shd w:val="clear" w:color="auto" w:fill="004C97" w:themeFill="accent1"/>
            <w:vAlign w:val="center"/>
          </w:tcPr>
          <w:p w14:paraId="75026360" w14:textId="0433D3C9" w:rsidR="003C49E9" w:rsidRPr="00B34BE2"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rPr>
            </w:pPr>
            <w:r w:rsidRPr="005F1A42">
              <w:rPr>
                <w:rFonts w:asciiTheme="minorHAnsi" w:hAnsiTheme="minorHAnsi" w:cstheme="minorBidi"/>
                <w:b w:val="0"/>
                <w:color w:val="FFFFFF" w:themeColor="background1"/>
                <w:sz w:val="20"/>
              </w:rPr>
              <w:t>Explore opportunities to improve the KHP and future KHMPs throughout the life of this Plan.</w:t>
            </w:r>
          </w:p>
        </w:tc>
      </w:tr>
      <w:tr w:rsidR="003C49E9" w:rsidRPr="00CC25FF" w14:paraId="2B80CBAE"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25EE880F" w14:textId="0A117DFF" w:rsidR="003C49E9" w:rsidRPr="00F764A6" w:rsidRDefault="003C49E9" w:rsidP="00900799">
            <w:pPr>
              <w:pStyle w:val="Heading5"/>
              <w:spacing w:before="80" w:after="80"/>
              <w:jc w:val="center"/>
              <w:rPr>
                <w:rFonts w:asciiTheme="minorHAnsi" w:hAnsiTheme="minorHAnsi" w:cstheme="minorBidi"/>
                <w:color w:val="auto"/>
                <w:sz w:val="20"/>
                <w:highlight w:val="yellow"/>
              </w:rPr>
            </w:pPr>
          </w:p>
        </w:tc>
        <w:tc>
          <w:tcPr>
            <w:tcW w:w="7309" w:type="dxa"/>
            <w:vAlign w:val="center"/>
          </w:tcPr>
          <w:p w14:paraId="4AE661F8" w14:textId="21CDE54F" w:rsidR="003C49E9" w:rsidRPr="00CC25FF" w:rsidRDefault="003C49E9"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highlight w:val="yellow"/>
              </w:rPr>
            </w:pPr>
            <w:r w:rsidRPr="495E9AAC">
              <w:rPr>
                <w:rFonts w:asciiTheme="minorHAnsi" w:hAnsiTheme="minorHAnsi" w:cstheme="minorBidi"/>
                <w:b w:val="0"/>
                <w:color w:val="auto"/>
                <w:sz w:val="20"/>
              </w:rPr>
              <w:t xml:space="preserve">Investigate the feasibility of cost recovery </w:t>
            </w:r>
            <w:r w:rsidRPr="152AA33C">
              <w:rPr>
                <w:rFonts w:asciiTheme="minorHAnsi" w:hAnsiTheme="minorHAnsi" w:cstheme="minorBidi"/>
                <w:b w:val="0"/>
                <w:color w:val="auto"/>
                <w:sz w:val="20"/>
              </w:rPr>
              <w:t>for</w:t>
            </w:r>
            <w:r w:rsidRPr="495E9AAC">
              <w:rPr>
                <w:rFonts w:asciiTheme="minorHAnsi" w:hAnsiTheme="minorHAnsi" w:cstheme="minorBidi"/>
                <w:b w:val="0"/>
                <w:color w:val="auto"/>
                <w:sz w:val="20"/>
              </w:rPr>
              <w:t xml:space="preserve"> the administration of the program.</w:t>
            </w:r>
            <w:r>
              <w:rPr>
                <w:rFonts w:asciiTheme="minorHAnsi" w:hAnsiTheme="minorHAnsi" w:cstheme="minorBidi"/>
                <w:b w:val="0"/>
                <w:color w:val="auto"/>
                <w:sz w:val="20"/>
              </w:rPr>
              <w:t xml:space="preserve"> </w:t>
            </w:r>
          </w:p>
        </w:tc>
        <w:tc>
          <w:tcPr>
            <w:tcW w:w="1260" w:type="dxa"/>
            <w:vMerge w:val="restart"/>
            <w:shd w:val="clear" w:color="auto" w:fill="CCDBEA" w:themeFill="background2"/>
            <w:vAlign w:val="center"/>
          </w:tcPr>
          <w:p w14:paraId="03493B9E" w14:textId="7144353F" w:rsidR="003C49E9" w:rsidRPr="00F13B69" w:rsidRDefault="00CD7A40" w:rsidP="0039510E">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KHP Steering Committee</w:t>
            </w:r>
          </w:p>
        </w:tc>
      </w:tr>
      <w:tr w:rsidR="003C49E9" w:rsidRPr="00CC25FF" w14:paraId="26B79B17" w14:textId="77777777" w:rsidTr="009823B1">
        <w:tc>
          <w:tcPr>
            <w:cnfStyle w:val="001000000000" w:firstRow="0" w:lastRow="0" w:firstColumn="1" w:lastColumn="0" w:oddVBand="0" w:evenVBand="0" w:oddHBand="0" w:evenHBand="0" w:firstRowFirstColumn="0" w:firstRowLastColumn="0" w:lastRowFirstColumn="0" w:lastRowLastColumn="0"/>
            <w:tcW w:w="1071" w:type="dxa"/>
            <w:vAlign w:val="center"/>
          </w:tcPr>
          <w:p w14:paraId="18E95527" w14:textId="35092439" w:rsidR="003C49E9" w:rsidRDefault="003C49E9"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8.4.</w:t>
            </w:r>
            <w:r w:rsidR="0039510E">
              <w:rPr>
                <w:rFonts w:asciiTheme="minorHAnsi" w:hAnsiTheme="minorHAnsi" w:cstheme="minorHAnsi"/>
                <w:color w:val="auto"/>
                <w:sz w:val="20"/>
              </w:rPr>
              <w:t>1</w:t>
            </w:r>
          </w:p>
        </w:tc>
        <w:tc>
          <w:tcPr>
            <w:tcW w:w="7309" w:type="dxa"/>
            <w:vAlign w:val="center"/>
          </w:tcPr>
          <w:p w14:paraId="4A747A94" w14:textId="3FE84B29" w:rsidR="003C49E9" w:rsidRPr="13CE6AC1" w:rsidRDefault="00DD78A1"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O</w:t>
            </w:r>
            <w:r w:rsidR="003C49E9" w:rsidRPr="71BA5452">
              <w:rPr>
                <w:rFonts w:asciiTheme="minorHAnsi" w:hAnsiTheme="minorHAnsi" w:cstheme="minorBidi"/>
                <w:b w:val="0"/>
                <w:color w:val="auto"/>
                <w:sz w:val="20"/>
              </w:rPr>
              <w:t>pportunities explored</w:t>
            </w:r>
            <w:r w:rsidR="003C49E9">
              <w:rPr>
                <w:rFonts w:asciiTheme="minorHAnsi" w:hAnsiTheme="minorHAnsi" w:cstheme="minorBidi"/>
                <w:b w:val="0"/>
                <w:color w:val="auto"/>
                <w:sz w:val="20"/>
              </w:rPr>
              <w:t xml:space="preserve"> to improve operational processes of the ATCW system and the KHP (for example better reconciliation of reporting information).</w:t>
            </w:r>
          </w:p>
        </w:tc>
        <w:tc>
          <w:tcPr>
            <w:tcW w:w="1260" w:type="dxa"/>
            <w:vMerge/>
            <w:vAlign w:val="center"/>
          </w:tcPr>
          <w:p w14:paraId="718F6F8E" w14:textId="77777777" w:rsidR="003C49E9" w:rsidRPr="00CC25FF" w:rsidRDefault="003C49E9" w:rsidP="003C49E9">
            <w:pPr>
              <w:pStyle w:val="Heading5"/>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08E6A2D8" w14:textId="43F0C41A" w:rsidR="6ECFC9DB" w:rsidRDefault="6ECFC9DB"/>
    <w:p w14:paraId="44A5C87A" w14:textId="77777777" w:rsidR="00822807" w:rsidRPr="00CA491A" w:rsidRDefault="00822807" w:rsidP="000E170A">
      <w:pPr>
        <w:pStyle w:val="BodyText"/>
      </w:pPr>
    </w:p>
    <w:p w14:paraId="08F3F7FE" w14:textId="77777777" w:rsidR="00212758" w:rsidRDefault="00212758" w:rsidP="601D6A2E">
      <w:pPr>
        <w:pStyle w:val="Heading1"/>
        <w:rPr>
          <w:b/>
        </w:rPr>
        <w:sectPr w:rsidR="00212758" w:rsidSect="000F6E44">
          <w:headerReference w:type="even" r:id="rId57"/>
          <w:headerReference w:type="default" r:id="rId58"/>
          <w:headerReference w:type="first" r:id="rId59"/>
          <w:pgSz w:w="11907" w:h="16839" w:code="9"/>
          <w:pgMar w:top="993" w:right="1134" w:bottom="709" w:left="1134" w:header="283" w:footer="283" w:gutter="0"/>
          <w:cols w:space="720"/>
          <w:noEndnote/>
          <w:docGrid w:linePitch="360"/>
        </w:sectPr>
      </w:pPr>
    </w:p>
    <w:p w14:paraId="2CB593CC" w14:textId="4072CE63" w:rsidR="001C6592" w:rsidRDefault="004D0B81" w:rsidP="601D6A2E">
      <w:pPr>
        <w:pStyle w:val="Heading1"/>
        <w:rPr>
          <w:b/>
        </w:rPr>
      </w:pPr>
      <w:bookmarkStart w:id="83" w:name="_Ref145429962"/>
      <w:bookmarkStart w:id="84" w:name="_Toc149645396"/>
      <w:r w:rsidRPr="00880322">
        <w:rPr>
          <w:b/>
        </w:rPr>
        <w:lastRenderedPageBreak/>
        <w:t xml:space="preserve">Appendix </w:t>
      </w:r>
      <w:r w:rsidR="00A3103B">
        <w:rPr>
          <w:b/>
        </w:rPr>
        <w:t>1</w:t>
      </w:r>
      <w:r w:rsidR="00C9410B">
        <w:rPr>
          <w:b/>
        </w:rPr>
        <w:t>:</w:t>
      </w:r>
      <w:r w:rsidRPr="601D6A2E">
        <w:rPr>
          <w:b/>
        </w:rPr>
        <w:t xml:space="preserve"> </w:t>
      </w:r>
      <w:r w:rsidR="000F7E0E">
        <w:rPr>
          <w:b/>
        </w:rPr>
        <w:t>Harvest Zones</w:t>
      </w:r>
      <w:r w:rsidR="003E7060">
        <w:rPr>
          <w:b/>
        </w:rPr>
        <w:t xml:space="preserve"> for 2024</w:t>
      </w:r>
      <w:bookmarkEnd w:id="83"/>
      <w:bookmarkEnd w:id="84"/>
    </w:p>
    <w:p w14:paraId="650B896A" w14:textId="3CCD5902" w:rsidR="00212758" w:rsidRDefault="00212758" w:rsidP="00212758">
      <w:pPr>
        <w:keepLines/>
        <w:spacing w:before="80" w:line="240" w:lineRule="auto"/>
        <w:rPr>
          <w:rFonts w:ascii="Arial" w:hAnsi="Arial"/>
          <w:b/>
          <w:bCs/>
          <w:szCs w:val="22"/>
          <w:lang w:eastAsia="en-US"/>
        </w:rPr>
      </w:pPr>
      <w:r>
        <w:rPr>
          <w:rFonts w:ascii="Arial" w:hAnsi="Arial"/>
          <w:b/>
          <w:bCs/>
          <w:szCs w:val="22"/>
          <w:lang w:eastAsia="en-US"/>
        </w:rPr>
        <w:t xml:space="preserve">Figure 1. </w:t>
      </w:r>
      <w:r w:rsidR="00BC43AC">
        <w:rPr>
          <w:rFonts w:ascii="Arial" w:hAnsi="Arial"/>
          <w:b/>
          <w:bCs/>
          <w:szCs w:val="22"/>
          <w:lang w:eastAsia="en-US"/>
        </w:rPr>
        <w:t>Victorian Harvest Zones for the KHP.</w:t>
      </w:r>
      <w:r w:rsidR="003E7060">
        <w:rPr>
          <w:rFonts w:ascii="Arial" w:hAnsi="Arial"/>
          <w:b/>
          <w:bCs/>
          <w:szCs w:val="22"/>
          <w:lang w:eastAsia="en-US"/>
        </w:rPr>
        <w:t xml:space="preserve"> Effective from 1 January 2024 to 31 December 2024</w:t>
      </w:r>
      <w:r>
        <w:rPr>
          <w:rFonts w:ascii="Arial" w:hAnsi="Arial"/>
          <w:b/>
          <w:bCs/>
          <w:szCs w:val="22"/>
          <w:lang w:eastAsia="en-US"/>
        </w:rPr>
        <w:t xml:space="preserve"> </w:t>
      </w:r>
    </w:p>
    <w:p w14:paraId="06A3A684" w14:textId="4611C344" w:rsidR="00212758" w:rsidRDefault="00B82F40" w:rsidP="00212758">
      <w:pPr>
        <w:keepLines/>
        <w:spacing w:before="80" w:line="240" w:lineRule="auto"/>
        <w:jc w:val="center"/>
        <w:rPr>
          <w:rFonts w:ascii="Arial" w:hAnsi="Arial"/>
          <w:b/>
          <w:bCs/>
          <w:szCs w:val="22"/>
          <w:lang w:eastAsia="en-US"/>
        </w:rPr>
      </w:pPr>
      <w:r w:rsidRPr="00B82F40">
        <w:rPr>
          <w:rFonts w:ascii="Arial" w:hAnsi="Arial"/>
          <w:b/>
          <w:bCs/>
          <w:noProof/>
          <w:szCs w:val="22"/>
          <w:bdr w:val="single" w:sz="4" w:space="0" w:color="auto"/>
          <w:lang w:eastAsia="en-US"/>
        </w:rPr>
        <w:drawing>
          <wp:inline distT="0" distB="0" distL="0" distR="0" wp14:anchorId="327CDA93" wp14:editId="507E973F">
            <wp:extent cx="8173039" cy="552219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0">
                      <a:extLst>
                        <a:ext uri="{28A0092B-C50C-407E-A947-70E740481C1C}">
                          <a14:useLocalDpi xmlns:a14="http://schemas.microsoft.com/office/drawing/2010/main" val="0"/>
                        </a:ext>
                      </a:extLst>
                    </a:blip>
                    <a:srcRect l="4452" t="4470" r="4494" b="52033"/>
                    <a:stretch/>
                  </pic:blipFill>
                  <pic:spPr bwMode="auto">
                    <a:xfrm>
                      <a:off x="0" y="0"/>
                      <a:ext cx="8200635" cy="55408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EE37D21" w14:textId="3B7CE3A0" w:rsidR="00162C31" w:rsidRDefault="003E7060" w:rsidP="00162C31">
      <w:pPr>
        <w:pStyle w:val="Heading1"/>
        <w:rPr>
          <w:b/>
        </w:rPr>
      </w:pPr>
      <w:bookmarkStart w:id="85" w:name="_Ref145429974"/>
      <w:bookmarkStart w:id="86" w:name="_Toc149645397"/>
      <w:r w:rsidRPr="00880322">
        <w:rPr>
          <w:b/>
        </w:rPr>
        <w:lastRenderedPageBreak/>
        <w:t xml:space="preserve">Appendix </w:t>
      </w:r>
      <w:r>
        <w:rPr>
          <w:b/>
        </w:rPr>
        <w:t>2:</w:t>
      </w:r>
      <w:r w:rsidRPr="601D6A2E">
        <w:rPr>
          <w:b/>
        </w:rPr>
        <w:t xml:space="preserve"> </w:t>
      </w:r>
      <w:r>
        <w:rPr>
          <w:b/>
        </w:rPr>
        <w:t>Harvest Zones for 2025-202</w:t>
      </w:r>
      <w:bookmarkEnd w:id="85"/>
      <w:r w:rsidR="00EA30E3">
        <w:rPr>
          <w:b/>
        </w:rPr>
        <w:t>8</w:t>
      </w:r>
      <w:bookmarkEnd w:id="86"/>
    </w:p>
    <w:p w14:paraId="3832D439" w14:textId="69B090AC" w:rsidR="00120D0A" w:rsidRDefault="00162C31" w:rsidP="00162C31">
      <w:pPr>
        <w:keepLines/>
        <w:spacing w:before="80" w:line="240" w:lineRule="auto"/>
        <w:rPr>
          <w:rFonts w:ascii="Arial" w:hAnsi="Arial"/>
          <w:b/>
          <w:bCs/>
          <w:szCs w:val="22"/>
          <w:lang w:eastAsia="en-US"/>
        </w:rPr>
      </w:pPr>
      <w:r>
        <w:rPr>
          <w:rFonts w:ascii="Arial" w:hAnsi="Arial"/>
          <w:b/>
          <w:bCs/>
          <w:szCs w:val="22"/>
          <w:lang w:eastAsia="en-US"/>
        </w:rPr>
        <w:t>Figure 2. Victorian Harvest Zones for the KHP. Effective from 1 January 2025 to 31 December 20</w:t>
      </w:r>
      <w:r w:rsidR="00EA30E3">
        <w:rPr>
          <w:rFonts w:ascii="Arial" w:hAnsi="Arial"/>
          <w:b/>
          <w:bCs/>
          <w:szCs w:val="22"/>
          <w:lang w:eastAsia="en-US"/>
        </w:rPr>
        <w:t>28</w:t>
      </w:r>
      <w:r>
        <w:rPr>
          <w:rFonts w:ascii="Arial" w:hAnsi="Arial"/>
          <w:b/>
          <w:bCs/>
          <w:szCs w:val="22"/>
          <w:lang w:eastAsia="en-US"/>
        </w:rPr>
        <w:t xml:space="preserve"> </w:t>
      </w:r>
    </w:p>
    <w:p w14:paraId="29E832DE" w14:textId="459239B2" w:rsidR="003E7060" w:rsidRPr="000704D0" w:rsidRDefault="00A61E55" w:rsidP="000704D0">
      <w:pPr>
        <w:keepLines/>
        <w:spacing w:before="80" w:line="240" w:lineRule="auto"/>
        <w:jc w:val="center"/>
        <w:rPr>
          <w:rFonts w:ascii="Arial" w:hAnsi="Arial"/>
          <w:b/>
          <w:color w:val="FF0000"/>
          <w:sz w:val="22"/>
          <w:szCs w:val="22"/>
          <w:lang w:eastAsia="en-US"/>
        </w:rPr>
      </w:pPr>
      <w:r w:rsidRPr="002444EB">
        <w:rPr>
          <w:rFonts w:ascii="Arial" w:hAnsi="Arial"/>
          <w:b/>
          <w:noProof/>
          <w:color w:val="FF0000"/>
          <w:sz w:val="22"/>
          <w:szCs w:val="22"/>
          <w:lang w:eastAsia="en-US"/>
        </w:rPr>
        <w:drawing>
          <wp:inline distT="0" distB="0" distL="0" distR="0" wp14:anchorId="15BC4BEA" wp14:editId="4D9147C0">
            <wp:extent cx="8088002" cy="5536256"/>
            <wp:effectExtent l="19050" t="19050" r="2730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819" t="1184" r="928" b="1546"/>
                    <a:stretch/>
                  </pic:blipFill>
                  <pic:spPr bwMode="auto">
                    <a:xfrm>
                      <a:off x="0" y="0"/>
                      <a:ext cx="8119707" cy="5557958"/>
                    </a:xfrm>
                    <a:prstGeom prst="rect">
                      <a:avLst/>
                    </a:prstGeom>
                    <a:ln w="9525" cap="flat" cmpd="sng" algn="ctr">
                      <a:solidFill>
                        <a:srgbClr val="23222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869F" w14:textId="77777777" w:rsidR="003E7060" w:rsidRDefault="003E7060">
      <w:pPr>
        <w:rPr>
          <w:b/>
        </w:rPr>
        <w:sectPr w:rsidR="003E7060" w:rsidSect="00EF6E7D">
          <w:pgSz w:w="16839" w:h="11907" w:orient="landscape" w:code="9"/>
          <w:pgMar w:top="1134" w:right="992" w:bottom="567" w:left="709" w:header="284" w:footer="284" w:gutter="0"/>
          <w:cols w:space="720"/>
          <w:noEndnote/>
          <w:docGrid w:linePitch="360"/>
        </w:sectPr>
      </w:pPr>
    </w:p>
    <w:p w14:paraId="38361A54" w14:textId="0A1982EB" w:rsidR="004D0B81" w:rsidRPr="004D0B81" w:rsidRDefault="000F7E0E" w:rsidP="601D6A2E">
      <w:pPr>
        <w:pStyle w:val="Heading1"/>
        <w:rPr>
          <w:b/>
        </w:rPr>
      </w:pPr>
      <w:bookmarkStart w:id="87" w:name="_Ref145429834"/>
      <w:bookmarkStart w:id="88" w:name="_Ref146019439"/>
      <w:bookmarkStart w:id="89" w:name="_Toc149645398"/>
      <w:r>
        <w:rPr>
          <w:b/>
        </w:rPr>
        <w:lastRenderedPageBreak/>
        <w:t xml:space="preserve">Appendix </w:t>
      </w:r>
      <w:r w:rsidR="00174197">
        <w:rPr>
          <w:b/>
        </w:rPr>
        <w:t>3</w:t>
      </w:r>
      <w:r w:rsidR="003E653B">
        <w:rPr>
          <w:b/>
        </w:rPr>
        <w:t>:</w:t>
      </w:r>
      <w:r w:rsidR="00517913" w:rsidRPr="002B6814">
        <w:rPr>
          <w:b/>
        </w:rPr>
        <w:t xml:space="preserve"> </w:t>
      </w:r>
      <w:r w:rsidR="004D0B81" w:rsidRPr="601D6A2E">
        <w:rPr>
          <w:b/>
        </w:rPr>
        <w:t xml:space="preserve">Managing the </w:t>
      </w:r>
      <w:r w:rsidR="004277D7">
        <w:rPr>
          <w:b/>
        </w:rPr>
        <w:t>KHP</w:t>
      </w:r>
      <w:r w:rsidR="004D0B81" w:rsidRPr="601D6A2E">
        <w:rPr>
          <w:b/>
        </w:rPr>
        <w:t xml:space="preserve"> alongside the ATCW syste</w:t>
      </w:r>
      <w:r w:rsidR="00517913">
        <w:rPr>
          <w:b/>
        </w:rPr>
        <w:t>m</w:t>
      </w:r>
      <w:bookmarkEnd w:id="87"/>
      <w:bookmarkEnd w:id="88"/>
      <w:bookmarkEnd w:id="89"/>
      <w:r w:rsidR="00517913">
        <w:rPr>
          <w:b/>
        </w:rPr>
        <w:t xml:space="preserve"> </w:t>
      </w:r>
    </w:p>
    <w:p w14:paraId="3D24B916" w14:textId="58B2AB2D" w:rsidR="0052516E" w:rsidRPr="002F4576" w:rsidRDefault="00B30819" w:rsidP="00B30819">
      <w:pPr>
        <w:pStyle w:val="BodyText"/>
        <w:rPr>
          <w:rFonts w:ascii="ArialMT" w:hAnsi="ArialMT" w:cs="ArialMT"/>
        </w:rPr>
      </w:pPr>
      <w:r w:rsidRPr="002F4576">
        <w:t xml:space="preserve">The commercial harvest arrangements </w:t>
      </w:r>
      <w:r w:rsidR="00AB6591">
        <w:t xml:space="preserve">operate in parallel </w:t>
      </w:r>
      <w:r w:rsidRPr="002F4576">
        <w:t>to the ATCW system that allows landholders</w:t>
      </w:r>
      <w:r w:rsidR="004B261B">
        <w:t xml:space="preserve"> </w:t>
      </w:r>
      <w:r w:rsidR="5BDDB24C">
        <w:t xml:space="preserve">to </w:t>
      </w:r>
      <w:r w:rsidR="5D5BBB50">
        <w:t>apply</w:t>
      </w:r>
      <w:r w:rsidR="004B261B">
        <w:t xml:space="preserve"> for permits</w:t>
      </w:r>
      <w:r w:rsidRPr="002F4576">
        <w:t xml:space="preserve"> to undertake kangaroo control for damage mitigation purposes.</w:t>
      </w:r>
      <w:r w:rsidR="00A16D0B" w:rsidRPr="002F4576">
        <w:t xml:space="preserve"> </w:t>
      </w:r>
      <w:r w:rsidRPr="002F4576">
        <w:t xml:space="preserve">The ATCW </w:t>
      </w:r>
      <w:r w:rsidR="00C352D9" w:rsidRPr="002F4576">
        <w:t>system remains</w:t>
      </w:r>
      <w:r w:rsidRPr="002F4576">
        <w:t xml:space="preserve"> available to landholders who do not wish to engage a harvester or who are unable to access a harvester.</w:t>
      </w:r>
      <w:r w:rsidR="0052516E" w:rsidRPr="002F4576">
        <w:rPr>
          <w:rFonts w:ascii="ArialMT" w:hAnsi="ArialMT" w:cs="ArialMT"/>
        </w:rPr>
        <w:t xml:space="preserve"> </w:t>
      </w:r>
    </w:p>
    <w:p w14:paraId="0ED09DF1" w14:textId="6127F436" w:rsidR="00B30819" w:rsidRPr="00E44F15" w:rsidRDefault="56556004" w:rsidP="00B30819">
      <w:pPr>
        <w:pStyle w:val="BodyText"/>
      </w:pPr>
      <w:r w:rsidRPr="13CE6AC1">
        <w:rPr>
          <w:rFonts w:ascii="ArialMT" w:hAnsi="ArialMT" w:cs="ArialMT"/>
        </w:rPr>
        <w:t>Applicants for ATCW</w:t>
      </w:r>
      <w:r w:rsidR="7FE2DAF2" w:rsidRPr="13CE6AC1">
        <w:rPr>
          <w:rFonts w:ascii="ArialMT" w:hAnsi="ArialMT" w:cs="ArialMT"/>
        </w:rPr>
        <w:t>s</w:t>
      </w:r>
      <w:r w:rsidRPr="13CE6AC1">
        <w:rPr>
          <w:rFonts w:ascii="ArialMT" w:hAnsi="ArialMT" w:cs="ArialMT"/>
        </w:rPr>
        <w:t xml:space="preserve"> must provide sufficient evidence to support their application including evidence of damage to property, farmland</w:t>
      </w:r>
      <w:r w:rsidR="00AC3BE2">
        <w:rPr>
          <w:rFonts w:ascii="ArialMT" w:hAnsi="ArialMT" w:cs="ArialMT"/>
        </w:rPr>
        <w:t>,</w:t>
      </w:r>
      <w:r w:rsidRPr="13CE6AC1">
        <w:rPr>
          <w:rFonts w:ascii="ArialMT" w:hAnsi="ArialMT" w:cs="ArialMT"/>
        </w:rPr>
        <w:t xml:space="preserve"> the environment</w:t>
      </w:r>
      <w:r w:rsidR="485496C8" w:rsidRPr="13CE6AC1">
        <w:rPr>
          <w:rFonts w:ascii="ArialMT" w:hAnsi="ArialMT" w:cs="ArialMT"/>
        </w:rPr>
        <w:t>, or risks to human health and safety,</w:t>
      </w:r>
      <w:r w:rsidRPr="13CE6AC1">
        <w:rPr>
          <w:rFonts w:ascii="ArialMT" w:hAnsi="ArialMT" w:cs="ArialMT"/>
        </w:rPr>
        <w:t xml:space="preserve"> and demonstrate consideration of alternative options, including non-lethal control</w:t>
      </w:r>
      <w:r w:rsidR="3369CC98" w:rsidRPr="13CE6AC1">
        <w:rPr>
          <w:rFonts w:ascii="ArialMT" w:hAnsi="ArialMT" w:cs="ArialMT"/>
        </w:rPr>
        <w:t>.</w:t>
      </w:r>
    </w:p>
    <w:p w14:paraId="2A92D62B" w14:textId="02C1A057" w:rsidR="00A86282" w:rsidRPr="002F4576" w:rsidRDefault="00AA640E" w:rsidP="00AE64DD">
      <w:pPr>
        <w:autoSpaceDE w:val="0"/>
        <w:autoSpaceDN w:val="0"/>
        <w:adjustRightInd w:val="0"/>
        <w:rPr>
          <w:rFonts w:ascii="ArialMT" w:hAnsi="ArialMT" w:cs="ArialMT"/>
        </w:rPr>
      </w:pPr>
      <w:r w:rsidRPr="002F4576">
        <w:t>A</w:t>
      </w:r>
      <w:r w:rsidR="00B30819" w:rsidRPr="002F4576">
        <w:t xml:space="preserve"> key purpose of establishing Victoria’s </w:t>
      </w:r>
      <w:r w:rsidR="00E87300" w:rsidRPr="002F4576">
        <w:t>KHP</w:t>
      </w:r>
      <w:r w:rsidR="00B30819" w:rsidRPr="002F4576">
        <w:t xml:space="preserve"> is to provide landholders with an alternative to undertaking their own legal kangaroo control</w:t>
      </w:r>
      <w:r w:rsidR="00F04E7D" w:rsidRPr="002F4576">
        <w:t xml:space="preserve"> and allow for utilisation of the carcasses of </w:t>
      </w:r>
      <w:r w:rsidR="00371EAD">
        <w:t xml:space="preserve">grey </w:t>
      </w:r>
      <w:r w:rsidR="00F04E7D" w:rsidRPr="002F4576">
        <w:t>kangaroos that are controlled under</w:t>
      </w:r>
      <w:r w:rsidR="00B575FD">
        <w:t xml:space="preserve"> the authority provided by</w:t>
      </w:r>
      <w:r w:rsidR="00F04E7D" w:rsidRPr="002F4576">
        <w:t xml:space="preserve"> t</w:t>
      </w:r>
      <w:r w:rsidR="00BD6231">
        <w:t xml:space="preserve">his </w:t>
      </w:r>
      <w:r w:rsidR="00591F25">
        <w:t>P</w:t>
      </w:r>
      <w:r w:rsidR="00BD6231">
        <w:t xml:space="preserve">lan </w:t>
      </w:r>
      <w:r w:rsidR="00101455">
        <w:t xml:space="preserve">which is not </w:t>
      </w:r>
      <w:r w:rsidR="00181475">
        <w:t>permitted</w:t>
      </w:r>
      <w:r w:rsidR="00101455">
        <w:t xml:space="preserve"> under the ATCW system</w:t>
      </w:r>
      <w:r w:rsidR="00B30819" w:rsidRPr="002F4576">
        <w:t xml:space="preserve">. </w:t>
      </w:r>
    </w:p>
    <w:p w14:paraId="7447D05C" w14:textId="0D680E5D" w:rsidR="00B30819" w:rsidRPr="002F4576" w:rsidRDefault="006C19CA" w:rsidP="00B30819">
      <w:pPr>
        <w:pStyle w:val="BodyText"/>
      </w:pPr>
      <w:r>
        <w:t xml:space="preserve">In order </w:t>
      </w:r>
      <w:r w:rsidR="00610580">
        <w:t xml:space="preserve">to link landholders </w:t>
      </w:r>
      <w:r w:rsidR="00F52F9A">
        <w:t>to commercial harvesters</w:t>
      </w:r>
      <w:r w:rsidR="00CC058B">
        <w:t>,</w:t>
      </w:r>
      <w:r w:rsidR="00F52F9A">
        <w:t xml:space="preserve"> </w:t>
      </w:r>
      <w:r w:rsidR="005D7966">
        <w:t xml:space="preserve">the </w:t>
      </w:r>
      <w:r w:rsidR="00CC058B">
        <w:t>online system</w:t>
      </w:r>
      <w:r w:rsidR="00B30819" w:rsidRPr="002F4576">
        <w:t xml:space="preserve"> </w:t>
      </w:r>
      <w:r w:rsidR="00CC058B">
        <w:t xml:space="preserve">used </w:t>
      </w:r>
      <w:r w:rsidR="00956E1F">
        <w:t xml:space="preserve">by the GMA to administer the </w:t>
      </w:r>
      <w:r w:rsidR="006617FB">
        <w:t xml:space="preserve">program </w:t>
      </w:r>
      <w:r w:rsidR="00C352D9">
        <w:t>includes</w:t>
      </w:r>
      <w:r w:rsidR="00B30819" w:rsidRPr="002F4576">
        <w:t xml:space="preserve"> a</w:t>
      </w:r>
      <w:r w:rsidR="00C82506">
        <w:t xml:space="preserve"> function whereby </w:t>
      </w:r>
      <w:r w:rsidR="00EF486C">
        <w:t xml:space="preserve">harvesters can provide contact details </w:t>
      </w:r>
      <w:r w:rsidR="00326B7C">
        <w:t>which can be accessed by lan</w:t>
      </w:r>
      <w:r w:rsidR="00EC290D">
        <w:t xml:space="preserve">dholders. </w:t>
      </w:r>
      <w:r w:rsidR="00EF486C">
        <w:t xml:space="preserve"> </w:t>
      </w:r>
      <w:r w:rsidR="00B30819" w:rsidRPr="002F4576">
        <w:t xml:space="preserve"> </w:t>
      </w:r>
    </w:p>
    <w:p w14:paraId="4C4027D4" w14:textId="7C1C614F" w:rsidR="00101455" w:rsidRDefault="4B30AA22" w:rsidP="00372CB3">
      <w:pPr>
        <w:pStyle w:val="BodyText"/>
      </w:pPr>
      <w:r>
        <w:t xml:space="preserve">Since the introduction of the KHMP, </w:t>
      </w:r>
      <w:r w:rsidR="00EC290D">
        <w:t xml:space="preserve">the proportion of </w:t>
      </w:r>
      <w:r w:rsidR="00C63C31">
        <w:t>kangaroos controlled</w:t>
      </w:r>
      <w:r w:rsidR="00043DC8">
        <w:t xml:space="preserve"> under the harvest program has been increasing </w:t>
      </w:r>
      <w:r w:rsidR="00CE1078">
        <w:t xml:space="preserve">with a corresponding drop in the number of ATCW’s </w:t>
      </w:r>
      <w:r w:rsidR="002F6169">
        <w:t xml:space="preserve">issued for kangaroo control. </w:t>
      </w:r>
      <w:r w:rsidR="00C63C31">
        <w:t xml:space="preserve"> </w:t>
      </w:r>
    </w:p>
    <w:p w14:paraId="4FE6A548" w14:textId="7AEC09C8" w:rsidR="00372CB3" w:rsidRPr="002F4576" w:rsidRDefault="628F7682" w:rsidP="00372CB3">
      <w:pPr>
        <w:pStyle w:val="BodyText"/>
      </w:pPr>
      <w:r>
        <w:t>Some of the benefits of this trend include:</w:t>
      </w:r>
    </w:p>
    <w:p w14:paraId="353A2835" w14:textId="77777777" w:rsidR="00E20860" w:rsidRDefault="002F4576" w:rsidP="00771E84">
      <w:pPr>
        <w:pStyle w:val="BodyText"/>
        <w:numPr>
          <w:ilvl w:val="0"/>
          <w:numId w:val="23"/>
        </w:numPr>
        <w:spacing w:before="60" w:after="60"/>
        <w:ind w:hanging="357"/>
      </w:pPr>
      <w:r>
        <w:t>i</w:t>
      </w:r>
      <w:r w:rsidR="00372CB3" w:rsidRPr="002F4576">
        <w:t>mproved animal welfare outcomes</w:t>
      </w:r>
      <w:r w:rsidR="00E20860">
        <w:t>:</w:t>
      </w:r>
    </w:p>
    <w:p w14:paraId="5E5F9A9D" w14:textId="1C50E511" w:rsidR="00372CB3" w:rsidRDefault="00BE0627" w:rsidP="00771E84">
      <w:pPr>
        <w:pStyle w:val="BodyText"/>
        <w:numPr>
          <w:ilvl w:val="1"/>
          <w:numId w:val="23"/>
        </w:numPr>
        <w:spacing w:before="60" w:after="60"/>
        <w:ind w:hanging="357"/>
      </w:pPr>
      <w:r>
        <w:t>R</w:t>
      </w:r>
      <w:r w:rsidR="00372CB3" w:rsidRPr="002F4576">
        <w:t>esulting from the participation of professional skilled harvesters</w:t>
      </w:r>
      <w:r>
        <w:t>.</w:t>
      </w:r>
    </w:p>
    <w:p w14:paraId="0430F63D" w14:textId="67A8F37D" w:rsidR="00BE0627" w:rsidRPr="00BB48C8" w:rsidRDefault="00BB48C8" w:rsidP="00771E84">
      <w:pPr>
        <w:pStyle w:val="BodyText"/>
        <w:numPr>
          <w:ilvl w:val="1"/>
          <w:numId w:val="23"/>
        </w:numPr>
        <w:spacing w:before="60" w:after="60"/>
        <w:ind w:hanging="357"/>
      </w:pPr>
      <w:r w:rsidRPr="00BB48C8">
        <w:t>Improved</w:t>
      </w:r>
      <w:r w:rsidR="00BE0627" w:rsidRPr="00BB48C8">
        <w:t xml:space="preserve"> </w:t>
      </w:r>
      <w:r w:rsidR="001D437B" w:rsidRPr="00BB48C8">
        <w:t xml:space="preserve">monitoring and </w:t>
      </w:r>
      <w:r w:rsidR="00BE0627" w:rsidRPr="00BB48C8">
        <w:t>oversight</w:t>
      </w:r>
      <w:r w:rsidR="00897461" w:rsidRPr="00BB48C8">
        <w:t xml:space="preserve"> on kangaroo </w:t>
      </w:r>
      <w:r w:rsidR="00A237DD" w:rsidRPr="00BB48C8">
        <w:t>control activities.</w:t>
      </w:r>
    </w:p>
    <w:p w14:paraId="3D41590C" w14:textId="09E5C380" w:rsidR="00CD628D" w:rsidRPr="001F188A" w:rsidRDefault="00CD628D" w:rsidP="00771E84">
      <w:pPr>
        <w:pStyle w:val="BodyText"/>
        <w:numPr>
          <w:ilvl w:val="1"/>
          <w:numId w:val="23"/>
        </w:numPr>
        <w:spacing w:before="60" w:after="60"/>
        <w:ind w:hanging="357"/>
      </w:pPr>
      <w:r>
        <w:t>Enhanced requirements on shooters.</w:t>
      </w:r>
    </w:p>
    <w:p w14:paraId="22DEC434" w14:textId="132661CF" w:rsidR="00C352D9" w:rsidRDefault="5EE644F9" w:rsidP="00771E84">
      <w:pPr>
        <w:pStyle w:val="BodyText"/>
        <w:numPr>
          <w:ilvl w:val="0"/>
          <w:numId w:val="23"/>
        </w:numPr>
        <w:spacing w:before="60" w:after="60"/>
        <w:ind w:hanging="357"/>
      </w:pPr>
      <w:r>
        <w:t xml:space="preserve">scientific rigour </w:t>
      </w:r>
      <w:r w:rsidR="14D86F03">
        <w:t xml:space="preserve">through quota setting to manage </w:t>
      </w:r>
      <w:r w:rsidR="3AF17137">
        <w:t xml:space="preserve">sustainability of kangaroo populations </w:t>
      </w:r>
      <w:r w:rsidR="17806B86">
        <w:t>across the state</w:t>
      </w:r>
    </w:p>
    <w:p w14:paraId="69FDBB45" w14:textId="06CC4121" w:rsidR="00296816" w:rsidRDefault="00C352D9" w:rsidP="00771E84">
      <w:pPr>
        <w:pStyle w:val="BodyText"/>
        <w:numPr>
          <w:ilvl w:val="0"/>
          <w:numId w:val="23"/>
        </w:numPr>
        <w:spacing w:before="60" w:after="60"/>
        <w:ind w:hanging="357"/>
      </w:pPr>
      <w:r>
        <w:t>a</w:t>
      </w:r>
      <w:r w:rsidR="00316A92">
        <w:t xml:space="preserve">bility to target </w:t>
      </w:r>
      <w:r w:rsidR="00372CB3" w:rsidRPr="002F4576">
        <w:t>compliance</w:t>
      </w:r>
      <w:r w:rsidR="00316A92">
        <w:t xml:space="preserve"> and enforcement </w:t>
      </w:r>
      <w:r w:rsidR="00B44E39">
        <w:t>activities</w:t>
      </w:r>
      <w:r w:rsidR="00296816">
        <w:t>.</w:t>
      </w:r>
    </w:p>
    <w:p w14:paraId="39FAD00E" w14:textId="1D5FAFE8" w:rsidR="00BC0BDA" w:rsidRPr="002F4576" w:rsidRDefault="1DE701EA" w:rsidP="00296816">
      <w:pPr>
        <w:pStyle w:val="BodyText"/>
      </w:pPr>
      <w:r>
        <w:t xml:space="preserve">There is no legal mechanism in the </w:t>
      </w:r>
      <w:r w:rsidR="0D592365">
        <w:t>Wildlife Act to</w:t>
      </w:r>
      <w:r w:rsidR="6C94D82C">
        <w:t xml:space="preserve"> impose a quota on ATCW numbers</w:t>
      </w:r>
      <w:r w:rsidR="144EE924">
        <w:t xml:space="preserve">. </w:t>
      </w:r>
      <w:r w:rsidR="0D592365">
        <w:t>However,</w:t>
      </w:r>
      <w:r w:rsidR="1B785EC2">
        <w:t xml:space="preserve"> </w:t>
      </w:r>
      <w:r w:rsidR="54603DD3">
        <w:t xml:space="preserve">the ability to adjust the </w:t>
      </w:r>
      <w:r w:rsidR="00101455" w:rsidRPr="00296816">
        <w:rPr>
          <w:i/>
          <w:iCs/>
        </w:rPr>
        <w:t xml:space="preserve">commercial </w:t>
      </w:r>
      <w:r w:rsidR="54603DD3" w:rsidRPr="00296816">
        <w:rPr>
          <w:i/>
          <w:iCs/>
        </w:rPr>
        <w:t>qu</w:t>
      </w:r>
      <w:r w:rsidR="0F4A7DC9" w:rsidRPr="00296816">
        <w:rPr>
          <w:i/>
          <w:iCs/>
        </w:rPr>
        <w:t>ota</w:t>
      </w:r>
      <w:r w:rsidR="0F4A7DC9">
        <w:t xml:space="preserve"> quarterly</w:t>
      </w:r>
      <w:r w:rsidR="00101455">
        <w:t xml:space="preserve"> under the KHP</w:t>
      </w:r>
      <w:r w:rsidR="0F4A7DC9">
        <w:t xml:space="preserve"> helps ensure </w:t>
      </w:r>
      <w:r w:rsidR="0D592365">
        <w:t>the</w:t>
      </w:r>
      <w:r w:rsidR="6C94D82C">
        <w:t xml:space="preserve"> total take remains at sustainable </w:t>
      </w:r>
      <w:r w:rsidR="00C352D9">
        <w:t>levels within</w:t>
      </w:r>
      <w:r w:rsidR="6C94D82C">
        <w:t xml:space="preserve"> the recommended </w:t>
      </w:r>
      <w:r w:rsidR="00101455" w:rsidRPr="00296816">
        <w:rPr>
          <w:i/>
          <w:iCs/>
        </w:rPr>
        <w:t xml:space="preserve">total </w:t>
      </w:r>
      <w:r w:rsidR="6C94D82C" w:rsidRPr="00296816">
        <w:rPr>
          <w:i/>
          <w:iCs/>
        </w:rPr>
        <w:t>quota</w:t>
      </w:r>
      <w:r w:rsidR="0F4A7DC9">
        <w:t xml:space="preserve">. </w:t>
      </w:r>
    </w:p>
    <w:p w14:paraId="55F3B51A" w14:textId="77777777" w:rsidR="004D0B81" w:rsidRPr="004D0B81" w:rsidRDefault="004D0B81" w:rsidP="601D6A2E">
      <w:pPr>
        <w:pStyle w:val="BodyText"/>
        <w:rPr>
          <w:b/>
          <w:bCs/>
        </w:rPr>
      </w:pPr>
    </w:p>
    <w:p w14:paraId="74AD427B" w14:textId="77777777" w:rsidR="006C6410" w:rsidRDefault="006C6410">
      <w:pPr>
        <w:rPr>
          <w:rFonts w:asciiTheme="majorHAnsi" w:eastAsiaTheme="majorEastAsia" w:hAnsiTheme="majorHAnsi" w:cstheme="majorBidi"/>
          <w:b/>
          <w:bCs/>
          <w:color w:val="201547" w:themeColor="text2"/>
          <w:spacing w:val="-4"/>
          <w:sz w:val="40"/>
          <w:szCs w:val="40"/>
        </w:rPr>
      </w:pPr>
      <w:r>
        <w:rPr>
          <w:b/>
        </w:rPr>
        <w:br w:type="page"/>
      </w:r>
    </w:p>
    <w:p w14:paraId="6ADBCC16" w14:textId="5BD85BD0" w:rsidR="004D0B81" w:rsidRDefault="004D0B81" w:rsidP="601D6A2E">
      <w:pPr>
        <w:pStyle w:val="Heading1"/>
        <w:rPr>
          <w:b/>
        </w:rPr>
      </w:pPr>
      <w:bookmarkStart w:id="90" w:name="_Toc149645399"/>
      <w:r w:rsidRPr="670CA478">
        <w:rPr>
          <w:b/>
        </w:rPr>
        <w:lastRenderedPageBreak/>
        <w:t xml:space="preserve">Appendix </w:t>
      </w:r>
      <w:r w:rsidR="00174197">
        <w:rPr>
          <w:b/>
        </w:rPr>
        <w:t>4</w:t>
      </w:r>
      <w:r w:rsidR="00C9410B">
        <w:rPr>
          <w:b/>
        </w:rPr>
        <w:t>:</w:t>
      </w:r>
      <w:r w:rsidRPr="002B6814">
        <w:rPr>
          <w:b/>
        </w:rPr>
        <w:t xml:space="preserve"> Biology, </w:t>
      </w:r>
      <w:r w:rsidR="000F7E0E" w:rsidRPr="002B6814">
        <w:rPr>
          <w:b/>
        </w:rPr>
        <w:t>ecology,</w:t>
      </w:r>
      <w:r w:rsidRPr="002B6814">
        <w:rPr>
          <w:b/>
        </w:rPr>
        <w:t xml:space="preserve"> and conservation of Victorian kangaroos</w:t>
      </w:r>
      <w:bookmarkEnd w:id="90"/>
    </w:p>
    <w:p w14:paraId="137DFEE8" w14:textId="39A6FB50" w:rsidR="29CC7394" w:rsidRPr="00291A80" w:rsidRDefault="29CC7394" w:rsidP="00EB571F">
      <w:pPr>
        <w:pStyle w:val="Heading2"/>
        <w:rPr>
          <w:b w:val="0"/>
          <w:bCs w:val="0"/>
        </w:rPr>
      </w:pPr>
      <w:bookmarkStart w:id="91" w:name="_Toc140062375"/>
      <w:bookmarkStart w:id="92" w:name="_Toc141959917"/>
      <w:bookmarkStart w:id="93" w:name="_Toc141964962"/>
      <w:bookmarkStart w:id="94" w:name="_Toc141965070"/>
      <w:bookmarkStart w:id="95" w:name="_Toc143871835"/>
      <w:bookmarkStart w:id="96" w:name="_Toc144201404"/>
      <w:bookmarkStart w:id="97" w:name="_Toc144201526"/>
      <w:bookmarkStart w:id="98" w:name="_Toc144214851"/>
      <w:bookmarkStart w:id="99" w:name="_Toc144675549"/>
      <w:bookmarkStart w:id="100" w:name="_Toc145059614"/>
      <w:bookmarkStart w:id="101" w:name="_Toc145420666"/>
      <w:bookmarkStart w:id="102" w:name="_Toc146108249"/>
      <w:bookmarkStart w:id="103" w:name="_Toc148541856"/>
      <w:bookmarkStart w:id="104" w:name="_Toc149645400"/>
      <w:r w:rsidRPr="00291A80">
        <w:rPr>
          <w:b w:val="0"/>
          <w:bCs w:val="0"/>
          <w:sz w:val="28"/>
          <w:szCs w:val="28"/>
        </w:rPr>
        <w:t>Conservation status</w:t>
      </w:r>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0C1610F4" w14:textId="526FA331" w:rsidR="00204808" w:rsidRPr="002F4576" w:rsidRDefault="42BAC657" w:rsidP="00204808">
      <w:pPr>
        <w:spacing w:before="240"/>
        <w:rPr>
          <w:rFonts w:ascii="Arial" w:hAnsi="Arial"/>
        </w:rPr>
      </w:pPr>
      <w:r w:rsidRPr="002F4576">
        <w:rPr>
          <w:rFonts w:ascii="Arial" w:hAnsi="Arial"/>
        </w:rPr>
        <w:t xml:space="preserve">Both </w:t>
      </w:r>
      <w:r w:rsidR="0049072C">
        <w:rPr>
          <w:rFonts w:ascii="Arial" w:hAnsi="Arial"/>
        </w:rPr>
        <w:t>eastern</w:t>
      </w:r>
      <w:r w:rsidR="0049072C" w:rsidRPr="002F4576">
        <w:rPr>
          <w:rFonts w:ascii="Arial" w:hAnsi="Arial"/>
        </w:rPr>
        <w:t xml:space="preserve"> </w:t>
      </w:r>
      <w:r w:rsidR="00204808" w:rsidRPr="002F4576">
        <w:rPr>
          <w:rFonts w:ascii="Arial" w:hAnsi="Arial"/>
        </w:rPr>
        <w:t xml:space="preserve">and </w:t>
      </w:r>
      <w:r w:rsidR="0049072C">
        <w:rPr>
          <w:rFonts w:ascii="Arial" w:hAnsi="Arial"/>
        </w:rPr>
        <w:t>western grey kangaroos</w:t>
      </w:r>
      <w:r w:rsidR="00204808" w:rsidRPr="002F4576">
        <w:rPr>
          <w:rFonts w:ascii="Arial" w:hAnsi="Arial"/>
        </w:rPr>
        <w:t xml:space="preserve"> are considered secure in Victoria and nationally. The </w:t>
      </w:r>
      <w:r w:rsidR="0042740F">
        <w:t xml:space="preserve">International Union for the Conservation of Nature (IUCN) Red List of Threatened Species </w:t>
      </w:r>
      <w:r w:rsidR="00204808" w:rsidRPr="002F4576">
        <w:rPr>
          <w:rFonts w:ascii="Arial" w:hAnsi="Arial"/>
        </w:rPr>
        <w:t xml:space="preserve">regards both species as 'Least Concern' due to their wide distribution (see </w:t>
      </w:r>
      <w:r w:rsidR="00204808" w:rsidRPr="002F4576">
        <w:rPr>
          <w:rFonts w:ascii="Arial" w:hAnsi="Arial"/>
          <w:b/>
          <w:bCs/>
        </w:rPr>
        <w:t>Figures 1 and 2</w:t>
      </w:r>
      <w:r w:rsidR="00204808" w:rsidRPr="002F4576">
        <w:rPr>
          <w:rFonts w:ascii="Arial" w:hAnsi="Arial"/>
        </w:rPr>
        <w:t xml:space="preserve">), large populations, occurrence in a number of protected areas, lack of major threats and lack of observable declines. </w:t>
      </w:r>
    </w:p>
    <w:p w14:paraId="2D727EAA" w14:textId="63E17D18" w:rsidR="16197550" w:rsidRPr="00291A80" w:rsidRDefault="16197550" w:rsidP="00EB571F">
      <w:pPr>
        <w:pStyle w:val="Heading2"/>
        <w:rPr>
          <w:b w:val="0"/>
          <w:bCs w:val="0"/>
          <w:sz w:val="28"/>
          <w:szCs w:val="28"/>
        </w:rPr>
      </w:pPr>
      <w:bookmarkStart w:id="105" w:name="_Toc140062376"/>
      <w:bookmarkStart w:id="106" w:name="_Toc141959918"/>
      <w:bookmarkStart w:id="107" w:name="_Toc141964963"/>
      <w:bookmarkStart w:id="108" w:name="_Toc141965071"/>
      <w:bookmarkStart w:id="109" w:name="_Toc143871836"/>
      <w:bookmarkStart w:id="110" w:name="_Toc144201405"/>
      <w:bookmarkStart w:id="111" w:name="_Toc144201527"/>
      <w:bookmarkStart w:id="112" w:name="_Toc144214852"/>
      <w:bookmarkStart w:id="113" w:name="_Toc144675550"/>
      <w:bookmarkStart w:id="114" w:name="_Toc145059615"/>
      <w:bookmarkStart w:id="115" w:name="_Toc145420667"/>
      <w:bookmarkStart w:id="116" w:name="_Toc146108250"/>
      <w:bookmarkStart w:id="117" w:name="_Toc148541857"/>
      <w:bookmarkStart w:id="118" w:name="_Toc149645401"/>
      <w:r w:rsidRPr="00291A80">
        <w:rPr>
          <w:b w:val="0"/>
          <w:bCs w:val="0"/>
          <w:sz w:val="28"/>
          <w:szCs w:val="28"/>
        </w:rPr>
        <w:t>Distribution</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p>
    <w:p w14:paraId="01D1A5A3" w14:textId="4D5BBFFF" w:rsidR="00E54EA3" w:rsidRPr="00C46743" w:rsidRDefault="0CA60119">
      <w:pPr>
        <w:spacing w:before="240"/>
        <w:rPr>
          <w:rFonts w:ascii="Arial" w:hAnsi="Arial"/>
        </w:rPr>
      </w:pPr>
      <w:r w:rsidRPr="13CE6AC1">
        <w:rPr>
          <w:rFonts w:ascii="Arial" w:hAnsi="Arial"/>
        </w:rPr>
        <w:t>Kangaroos are the dominant native herbivores across much of Victoria</w:t>
      </w:r>
      <w:r w:rsidR="0084727B">
        <w:rPr>
          <w:rFonts w:ascii="Arial" w:hAnsi="Arial"/>
        </w:rPr>
        <w:t xml:space="preserve"> and t</w:t>
      </w:r>
      <w:r w:rsidRPr="13CE6AC1">
        <w:rPr>
          <w:rFonts w:ascii="Arial" w:hAnsi="Arial"/>
        </w:rPr>
        <w:t>here are three species</w:t>
      </w:r>
      <w:r w:rsidR="0084727B">
        <w:rPr>
          <w:rFonts w:ascii="Arial" w:hAnsi="Arial"/>
        </w:rPr>
        <w:t xml:space="preserve"> found within the State</w:t>
      </w:r>
      <w:r w:rsidR="098102D2" w:rsidRPr="13CE6AC1">
        <w:rPr>
          <w:rFonts w:ascii="Arial" w:hAnsi="Arial"/>
        </w:rPr>
        <w:t xml:space="preserve">. </w:t>
      </w:r>
      <w:r w:rsidR="00F477CE" w:rsidRPr="13CE6AC1">
        <w:rPr>
          <w:rFonts w:ascii="Arial" w:hAnsi="Arial"/>
        </w:rPr>
        <w:t xml:space="preserve">The </w:t>
      </w:r>
      <w:r w:rsidR="00F477CE" w:rsidRPr="0049072C">
        <w:rPr>
          <w:rFonts w:ascii="Arial" w:hAnsi="Arial"/>
        </w:rPr>
        <w:t>eastern</w:t>
      </w:r>
      <w:r w:rsidR="0049072C">
        <w:rPr>
          <w:rFonts w:ascii="Arial" w:hAnsi="Arial"/>
        </w:rPr>
        <w:t xml:space="preserve"> grey kangaroo</w:t>
      </w:r>
      <w:r w:rsidR="389B5540" w:rsidRPr="13CE6AC1">
        <w:rPr>
          <w:rFonts w:ascii="Arial" w:hAnsi="Arial"/>
        </w:rPr>
        <w:t xml:space="preserve"> </w:t>
      </w:r>
      <w:r w:rsidR="6A887721" w:rsidRPr="13CE6AC1">
        <w:rPr>
          <w:rFonts w:ascii="Arial" w:hAnsi="Arial"/>
        </w:rPr>
        <w:t>(</w:t>
      </w:r>
      <w:r w:rsidR="6A887721" w:rsidRPr="003D35CB">
        <w:rPr>
          <w:rFonts w:ascii="Arial" w:hAnsi="Arial"/>
          <w:i/>
          <w:iCs/>
        </w:rPr>
        <w:t>Macropus giganteus</w:t>
      </w:r>
      <w:r w:rsidR="6A887721" w:rsidRPr="13CE6AC1">
        <w:rPr>
          <w:rFonts w:ascii="Arial" w:hAnsi="Arial"/>
        </w:rPr>
        <w:t xml:space="preserve">) </w:t>
      </w:r>
      <w:r w:rsidR="357656F9" w:rsidRPr="13CE6AC1">
        <w:rPr>
          <w:rFonts w:ascii="Arial" w:hAnsi="Arial"/>
        </w:rPr>
        <w:t>occurs</w:t>
      </w:r>
      <w:r w:rsidR="6A887721" w:rsidRPr="13CE6AC1">
        <w:rPr>
          <w:rFonts w:ascii="Arial" w:hAnsi="Arial"/>
        </w:rPr>
        <w:t xml:space="preserve"> in much of the state except the semi-arid north</w:t>
      </w:r>
      <w:r w:rsidR="00C352D9">
        <w:rPr>
          <w:rFonts w:ascii="Arial" w:hAnsi="Arial"/>
        </w:rPr>
        <w:t>-</w:t>
      </w:r>
      <w:r w:rsidR="6A887721" w:rsidRPr="13CE6AC1">
        <w:rPr>
          <w:rFonts w:ascii="Arial" w:hAnsi="Arial"/>
        </w:rPr>
        <w:t>west</w:t>
      </w:r>
      <w:r w:rsidR="087FCEEC" w:rsidRPr="13CE6AC1">
        <w:rPr>
          <w:rFonts w:ascii="Arial" w:hAnsi="Arial"/>
        </w:rPr>
        <w:t xml:space="preserve">. The </w:t>
      </w:r>
      <w:r w:rsidR="0049072C">
        <w:rPr>
          <w:rFonts w:ascii="Arial" w:hAnsi="Arial"/>
        </w:rPr>
        <w:t xml:space="preserve">western grey </w:t>
      </w:r>
      <w:r w:rsidR="00F477CE">
        <w:rPr>
          <w:rFonts w:ascii="Arial" w:hAnsi="Arial"/>
        </w:rPr>
        <w:t>kangaroo</w:t>
      </w:r>
      <w:r w:rsidR="087FCEEC" w:rsidRPr="13CE6AC1">
        <w:rPr>
          <w:rFonts w:ascii="Arial" w:hAnsi="Arial"/>
        </w:rPr>
        <w:t xml:space="preserve"> (</w:t>
      </w:r>
      <w:r w:rsidR="30499DE8" w:rsidRPr="003D35CB">
        <w:rPr>
          <w:rFonts w:ascii="Arial" w:hAnsi="Arial"/>
          <w:i/>
          <w:iCs/>
        </w:rPr>
        <w:t>Macropus fuliginosus</w:t>
      </w:r>
      <w:r w:rsidR="30499DE8" w:rsidRPr="13CE6AC1">
        <w:rPr>
          <w:rFonts w:ascii="Arial" w:hAnsi="Arial"/>
        </w:rPr>
        <w:t>) is less common and occurs only in the west of the state</w:t>
      </w:r>
      <w:r w:rsidR="61EFDD42" w:rsidRPr="13CE6AC1">
        <w:rPr>
          <w:rFonts w:ascii="Arial" w:hAnsi="Arial"/>
        </w:rPr>
        <w:t xml:space="preserve">, overlapping with the </w:t>
      </w:r>
      <w:r w:rsidR="0049072C">
        <w:rPr>
          <w:rFonts w:ascii="Arial" w:hAnsi="Arial"/>
        </w:rPr>
        <w:t>eastern</w:t>
      </w:r>
      <w:r w:rsidR="0049072C" w:rsidRPr="002F4576">
        <w:rPr>
          <w:rFonts w:ascii="Arial" w:hAnsi="Arial"/>
        </w:rPr>
        <w:t xml:space="preserve"> </w:t>
      </w:r>
      <w:r w:rsidR="61EFDD42" w:rsidRPr="13CE6AC1">
        <w:rPr>
          <w:rFonts w:ascii="Arial" w:hAnsi="Arial"/>
        </w:rPr>
        <w:t xml:space="preserve">Grey in much of that area. The Red Kangaroo </w:t>
      </w:r>
      <w:r w:rsidR="2CDDBD1A" w:rsidRPr="13CE6AC1">
        <w:rPr>
          <w:rFonts w:ascii="Arial" w:hAnsi="Arial"/>
        </w:rPr>
        <w:t>(</w:t>
      </w:r>
      <w:r w:rsidR="2CDDBD1A" w:rsidRPr="003D35CB">
        <w:rPr>
          <w:rFonts w:ascii="Arial" w:hAnsi="Arial"/>
          <w:i/>
          <w:iCs/>
        </w:rPr>
        <w:t>Osphranter rufus</w:t>
      </w:r>
      <w:r w:rsidR="2CDDBD1A" w:rsidRPr="13CE6AC1">
        <w:rPr>
          <w:rFonts w:ascii="Arial" w:hAnsi="Arial"/>
        </w:rPr>
        <w:t>) is uncommon in Victoria and restricted to the far north-west of the state (</w:t>
      </w:r>
      <w:r w:rsidR="6B82A24B" w:rsidRPr="13CE6AC1">
        <w:rPr>
          <w:rFonts w:ascii="Arial" w:hAnsi="Arial"/>
        </w:rPr>
        <w:t xml:space="preserve">Note: </w:t>
      </w:r>
      <w:r w:rsidR="2CDDBD1A" w:rsidRPr="13CE6AC1">
        <w:rPr>
          <w:rFonts w:ascii="Arial" w:hAnsi="Arial"/>
        </w:rPr>
        <w:t>Red Kangaroos a</w:t>
      </w:r>
      <w:r w:rsidR="27D3DFBA" w:rsidRPr="13CE6AC1">
        <w:rPr>
          <w:rFonts w:ascii="Arial" w:hAnsi="Arial"/>
        </w:rPr>
        <w:t>re not included in the KHP).</w:t>
      </w:r>
      <w:r w:rsidR="30499DE8" w:rsidRPr="13CE6AC1">
        <w:rPr>
          <w:rFonts w:ascii="Arial" w:hAnsi="Arial"/>
        </w:rPr>
        <w:t xml:space="preserve"> </w:t>
      </w:r>
    </w:p>
    <w:p w14:paraId="1B337381" w14:textId="3D5AA742" w:rsidR="00E54EA3" w:rsidRPr="00C46743" w:rsidRDefault="578CD834" w:rsidP="13CE6AC1">
      <w:pPr>
        <w:spacing w:before="240"/>
        <w:rPr>
          <w:rFonts w:ascii="Arial" w:hAnsi="Arial"/>
        </w:rPr>
      </w:pPr>
      <w:r w:rsidRPr="13CE6AC1">
        <w:rPr>
          <w:rFonts w:ascii="Arial" w:hAnsi="Arial"/>
        </w:rPr>
        <w:t>S</w:t>
      </w:r>
      <w:r w:rsidR="30EDAAF0" w:rsidRPr="13CE6AC1">
        <w:rPr>
          <w:rFonts w:ascii="Arial" w:hAnsi="Arial"/>
        </w:rPr>
        <w:t xml:space="preserve">ince </w:t>
      </w:r>
      <w:r w:rsidR="0C773FDE" w:rsidRPr="13CE6AC1">
        <w:rPr>
          <w:rFonts w:ascii="Arial" w:hAnsi="Arial"/>
        </w:rPr>
        <w:t xml:space="preserve">the </w:t>
      </w:r>
      <w:r w:rsidR="30EDAAF0" w:rsidRPr="13CE6AC1">
        <w:rPr>
          <w:rFonts w:ascii="Arial" w:hAnsi="Arial"/>
        </w:rPr>
        <w:t>European settlement</w:t>
      </w:r>
      <w:r w:rsidR="346D5FE3" w:rsidRPr="13CE6AC1">
        <w:rPr>
          <w:rFonts w:ascii="Arial" w:hAnsi="Arial"/>
        </w:rPr>
        <w:t xml:space="preserve"> forests, woodlands, heathland and shrubland have been cleared to develop fertile </w:t>
      </w:r>
      <w:r w:rsidR="37637CEF" w:rsidRPr="13CE6AC1">
        <w:rPr>
          <w:rFonts w:ascii="Arial" w:hAnsi="Arial"/>
        </w:rPr>
        <w:t>lands for agriculture production,</w:t>
      </w:r>
      <w:r w:rsidR="18EF2361" w:rsidRPr="13CE6AC1">
        <w:rPr>
          <w:rFonts w:ascii="Arial" w:hAnsi="Arial"/>
        </w:rPr>
        <w:t xml:space="preserve"> </w:t>
      </w:r>
      <w:r w:rsidR="00591F25">
        <w:rPr>
          <w:rFonts w:ascii="Arial" w:hAnsi="Arial"/>
        </w:rPr>
        <w:t>infrastructure,</w:t>
      </w:r>
      <w:r w:rsidR="003E3E45">
        <w:rPr>
          <w:rFonts w:ascii="Arial" w:hAnsi="Arial"/>
        </w:rPr>
        <w:t xml:space="preserve"> </w:t>
      </w:r>
      <w:r w:rsidR="008A5E3B">
        <w:rPr>
          <w:rFonts w:ascii="Arial" w:hAnsi="Arial"/>
        </w:rPr>
        <w:t xml:space="preserve">and new housing. </w:t>
      </w:r>
      <w:r w:rsidR="07328D23" w:rsidRPr="13CE6AC1">
        <w:rPr>
          <w:rFonts w:ascii="Arial" w:hAnsi="Arial"/>
        </w:rPr>
        <w:t xml:space="preserve">As a </w:t>
      </w:r>
      <w:r w:rsidR="00C352D9" w:rsidRPr="13CE6AC1">
        <w:rPr>
          <w:rFonts w:ascii="Arial" w:hAnsi="Arial"/>
        </w:rPr>
        <w:t>result,</w:t>
      </w:r>
      <w:r w:rsidR="07328D23" w:rsidRPr="13CE6AC1">
        <w:rPr>
          <w:rFonts w:ascii="Arial" w:hAnsi="Arial"/>
        </w:rPr>
        <w:t xml:space="preserve"> populations of</w:t>
      </w:r>
      <w:r w:rsidR="000F6A12">
        <w:rPr>
          <w:rFonts w:ascii="Arial" w:hAnsi="Arial"/>
        </w:rPr>
        <w:t xml:space="preserve"> the</w:t>
      </w:r>
      <w:r w:rsidR="07328D23" w:rsidRPr="13CE6AC1">
        <w:rPr>
          <w:rFonts w:ascii="Arial" w:hAnsi="Arial"/>
        </w:rPr>
        <w:t xml:space="preserve"> three largest macropods</w:t>
      </w:r>
      <w:r w:rsidR="000F6A12">
        <w:rPr>
          <w:rFonts w:ascii="Arial" w:hAnsi="Arial"/>
        </w:rPr>
        <w:t xml:space="preserve">, described above </w:t>
      </w:r>
      <w:r w:rsidR="75072E3A" w:rsidRPr="13CE6AC1">
        <w:rPr>
          <w:rFonts w:ascii="Arial" w:hAnsi="Arial"/>
        </w:rPr>
        <w:t xml:space="preserve">have </w:t>
      </w:r>
      <w:r w:rsidR="75072E3A" w:rsidRPr="006F6FB6">
        <w:rPr>
          <w:rFonts w:ascii="Arial" w:hAnsi="Arial"/>
        </w:rPr>
        <w:t>increased (Dempster 1961, Edwar</w:t>
      </w:r>
      <w:r w:rsidR="040D8EDC" w:rsidRPr="006F6FB6">
        <w:rPr>
          <w:rFonts w:ascii="Arial" w:hAnsi="Arial"/>
        </w:rPr>
        <w:t xml:space="preserve">ds 1989, Barker and Caughley 1992, Norbury </w:t>
      </w:r>
      <w:r w:rsidR="040D8EDC" w:rsidRPr="006F6FB6">
        <w:rPr>
          <w:rFonts w:ascii="Arial" w:hAnsi="Arial"/>
          <w:i/>
          <w:iCs/>
        </w:rPr>
        <w:t>et al</w:t>
      </w:r>
      <w:r w:rsidR="040D8EDC" w:rsidRPr="006F6FB6">
        <w:rPr>
          <w:rFonts w:ascii="Arial" w:hAnsi="Arial"/>
        </w:rPr>
        <w:t>. 1993</w:t>
      </w:r>
      <w:r w:rsidR="54DDD2F5" w:rsidRPr="006F6FB6">
        <w:rPr>
          <w:rFonts w:ascii="Arial" w:hAnsi="Arial"/>
        </w:rPr>
        <w:t xml:space="preserve">; Coulson </w:t>
      </w:r>
      <w:r w:rsidR="00537552" w:rsidRPr="006F6FB6">
        <w:rPr>
          <w:rFonts w:ascii="Arial" w:hAnsi="Arial"/>
          <w:i/>
          <w:iCs/>
        </w:rPr>
        <w:t>et al</w:t>
      </w:r>
      <w:r w:rsidR="00537552" w:rsidRPr="006F6FB6">
        <w:rPr>
          <w:rFonts w:ascii="Arial" w:hAnsi="Arial"/>
        </w:rPr>
        <w:t xml:space="preserve">. </w:t>
      </w:r>
      <w:r w:rsidR="54DDD2F5" w:rsidRPr="006F6FB6">
        <w:rPr>
          <w:rFonts w:ascii="Arial" w:hAnsi="Arial"/>
        </w:rPr>
        <w:t>1999)</w:t>
      </w:r>
      <w:r w:rsidR="5A433573" w:rsidRPr="006F6FB6">
        <w:rPr>
          <w:rFonts w:ascii="Arial" w:hAnsi="Arial"/>
        </w:rPr>
        <w:t xml:space="preserve">. </w:t>
      </w:r>
      <w:r w:rsidR="76015964" w:rsidRPr="006F6FB6">
        <w:rPr>
          <w:rFonts w:ascii="Arial" w:hAnsi="Arial"/>
        </w:rPr>
        <w:t>K</w:t>
      </w:r>
      <w:r w:rsidR="54DDD2F5" w:rsidRPr="006F6FB6">
        <w:rPr>
          <w:rFonts w:ascii="Arial" w:hAnsi="Arial"/>
        </w:rPr>
        <w:t>angaroos</w:t>
      </w:r>
      <w:r w:rsidR="449869A5" w:rsidRPr="006F6FB6">
        <w:rPr>
          <w:rFonts w:ascii="Arial" w:hAnsi="Arial"/>
        </w:rPr>
        <w:t xml:space="preserve"> </w:t>
      </w:r>
      <w:r w:rsidR="54DDD2F5" w:rsidRPr="006F6FB6">
        <w:rPr>
          <w:rFonts w:ascii="Arial" w:hAnsi="Arial"/>
        </w:rPr>
        <w:t>are</w:t>
      </w:r>
      <w:r w:rsidR="54DDD2F5" w:rsidRPr="13CE6AC1">
        <w:rPr>
          <w:rFonts w:ascii="Arial" w:hAnsi="Arial"/>
        </w:rPr>
        <w:t xml:space="preserve"> often</w:t>
      </w:r>
      <w:r w:rsidR="22535FBB" w:rsidRPr="13CE6AC1">
        <w:rPr>
          <w:rFonts w:ascii="Arial" w:hAnsi="Arial"/>
        </w:rPr>
        <w:t xml:space="preserve"> found on farmland, modified landscapes including peri urban</w:t>
      </w:r>
      <w:r w:rsidR="1D8B7638" w:rsidRPr="13CE6AC1">
        <w:rPr>
          <w:rFonts w:ascii="Arial" w:hAnsi="Arial"/>
        </w:rPr>
        <w:t xml:space="preserve"> and urban</w:t>
      </w:r>
      <w:r w:rsidR="22535FBB" w:rsidRPr="13CE6AC1">
        <w:rPr>
          <w:rFonts w:ascii="Arial" w:hAnsi="Arial"/>
        </w:rPr>
        <w:t xml:space="preserve"> areas</w:t>
      </w:r>
      <w:r w:rsidR="27CDB0E4" w:rsidRPr="13CE6AC1">
        <w:rPr>
          <w:rFonts w:ascii="Arial" w:hAnsi="Arial"/>
        </w:rPr>
        <w:t>, and sometimes</w:t>
      </w:r>
      <w:r w:rsidR="13F8B12F" w:rsidRPr="13CE6AC1">
        <w:rPr>
          <w:rFonts w:ascii="Arial" w:hAnsi="Arial"/>
        </w:rPr>
        <w:t xml:space="preserve"> damage fences, </w:t>
      </w:r>
      <w:r w:rsidR="00E55753" w:rsidRPr="13CE6AC1">
        <w:rPr>
          <w:rFonts w:ascii="Arial" w:hAnsi="Arial"/>
        </w:rPr>
        <w:t>crops,</w:t>
      </w:r>
      <w:r w:rsidR="14EBABFB" w:rsidRPr="13CE6AC1">
        <w:rPr>
          <w:rFonts w:ascii="Arial" w:hAnsi="Arial"/>
        </w:rPr>
        <w:t xml:space="preserve"> pasture, </w:t>
      </w:r>
      <w:r w:rsidR="13F8B12F" w:rsidRPr="13CE6AC1">
        <w:rPr>
          <w:rFonts w:ascii="Arial" w:hAnsi="Arial"/>
        </w:rPr>
        <w:t xml:space="preserve">and </w:t>
      </w:r>
      <w:r w:rsidR="00E55753">
        <w:rPr>
          <w:rFonts w:ascii="Arial" w:hAnsi="Arial"/>
        </w:rPr>
        <w:t xml:space="preserve">additionally </w:t>
      </w:r>
      <w:r w:rsidR="2B897295" w:rsidRPr="13CE6AC1">
        <w:rPr>
          <w:rFonts w:ascii="Arial" w:hAnsi="Arial"/>
        </w:rPr>
        <w:t xml:space="preserve">compete with </w:t>
      </w:r>
      <w:r w:rsidR="00A31345" w:rsidRPr="13CE6AC1">
        <w:rPr>
          <w:rFonts w:ascii="Arial" w:hAnsi="Arial"/>
        </w:rPr>
        <w:t>livestock</w:t>
      </w:r>
      <w:r w:rsidR="364F44B9" w:rsidRPr="13CE6AC1">
        <w:rPr>
          <w:rFonts w:ascii="Arial" w:hAnsi="Arial"/>
        </w:rPr>
        <w:t xml:space="preserve">. </w:t>
      </w:r>
      <w:r w:rsidR="00A31345" w:rsidRPr="00A31345">
        <w:rPr>
          <w:rFonts w:ascii="Arial" w:hAnsi="Arial"/>
          <w:b/>
          <w:bCs/>
        </w:rPr>
        <w:t>Figures</w:t>
      </w:r>
      <w:r w:rsidR="364F44B9" w:rsidRPr="00A31345">
        <w:rPr>
          <w:rFonts w:ascii="Arial" w:hAnsi="Arial"/>
          <w:b/>
          <w:bCs/>
        </w:rPr>
        <w:t xml:space="preserve"> 1</w:t>
      </w:r>
      <w:r w:rsidR="07BCB1C1" w:rsidRPr="13CE6AC1">
        <w:rPr>
          <w:rFonts w:ascii="Arial" w:hAnsi="Arial"/>
        </w:rPr>
        <w:t xml:space="preserve"> </w:t>
      </w:r>
      <w:r w:rsidR="07BCB1C1" w:rsidRPr="00A31345">
        <w:rPr>
          <w:rFonts w:ascii="Arial" w:hAnsi="Arial"/>
          <w:b/>
          <w:bCs/>
        </w:rPr>
        <w:t>and 2</w:t>
      </w:r>
      <w:r w:rsidR="364F44B9" w:rsidRPr="00A31345">
        <w:rPr>
          <w:rFonts w:ascii="Arial" w:hAnsi="Arial"/>
          <w:b/>
          <w:bCs/>
        </w:rPr>
        <w:t xml:space="preserve"> </w:t>
      </w:r>
      <w:r w:rsidR="364F44B9" w:rsidRPr="13CE6AC1">
        <w:rPr>
          <w:rFonts w:ascii="Arial" w:hAnsi="Arial"/>
        </w:rPr>
        <w:t>illustrate</w:t>
      </w:r>
      <w:r w:rsidR="01F01EA1" w:rsidRPr="13CE6AC1">
        <w:rPr>
          <w:rFonts w:ascii="Arial" w:hAnsi="Arial"/>
        </w:rPr>
        <w:t xml:space="preserve"> </w:t>
      </w:r>
      <w:r w:rsidR="364F44B9" w:rsidRPr="13CE6AC1">
        <w:rPr>
          <w:rFonts w:ascii="Arial" w:hAnsi="Arial"/>
        </w:rPr>
        <w:t xml:space="preserve">the distribution of Grey Kangaroos in Victoria. </w:t>
      </w:r>
    </w:p>
    <w:tbl>
      <w:tblPr>
        <w:tblStyle w:val="TableGrid"/>
        <w:tblW w:w="9781"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5176"/>
        <w:gridCol w:w="4605"/>
      </w:tblGrid>
      <w:tr w:rsidR="005C7DDA" w:rsidRPr="00E5467D" w14:paraId="3BC46B95" w14:textId="77777777" w:rsidTr="13CE6A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25" w:type="dxa"/>
            <w:shd w:val="clear" w:color="auto" w:fill="auto"/>
          </w:tcPr>
          <w:p w14:paraId="410259FF" w14:textId="50F56160" w:rsidR="005C7DDA" w:rsidRPr="00E5467D" w:rsidRDefault="54DDD2F5" w:rsidP="00E5467D">
            <w:pPr>
              <w:spacing w:before="60"/>
              <w:rPr>
                <w:rFonts w:asciiTheme="majorHAnsi" w:eastAsiaTheme="majorEastAsia" w:hAnsiTheme="majorHAnsi" w:cstheme="majorBidi"/>
                <w:b/>
                <w:color w:val="201547" w:themeColor="text2"/>
                <w:sz w:val="22"/>
                <w:szCs w:val="22"/>
              </w:rPr>
            </w:pPr>
            <w:r w:rsidRPr="13CE6AC1">
              <w:rPr>
                <w:rFonts w:ascii="Arial" w:hAnsi="Arial"/>
              </w:rPr>
              <w:t xml:space="preserve"> </w:t>
            </w:r>
            <w:r w:rsidR="37637CEF" w:rsidRPr="13CE6AC1">
              <w:rPr>
                <w:rFonts w:ascii="Arial" w:hAnsi="Arial"/>
              </w:rPr>
              <w:t xml:space="preserve"> </w:t>
            </w:r>
            <w:r w:rsidR="0049072C">
              <w:rPr>
                <w:rFonts w:asciiTheme="majorHAnsi" w:eastAsiaTheme="majorEastAsia" w:hAnsiTheme="majorHAnsi" w:cstheme="majorBidi"/>
                <w:b/>
                <w:color w:val="201547" w:themeColor="accent4"/>
                <w:sz w:val="22"/>
                <w:szCs w:val="22"/>
              </w:rPr>
              <w:t>Eastern grey kangaroo</w:t>
            </w:r>
          </w:p>
        </w:tc>
        <w:tc>
          <w:tcPr>
            <w:tcW w:w="4656" w:type="dxa"/>
            <w:shd w:val="clear" w:color="auto" w:fill="auto"/>
          </w:tcPr>
          <w:p w14:paraId="12435299" w14:textId="5E892AA6" w:rsidR="005C7DDA" w:rsidRPr="00E5467D" w:rsidRDefault="005C7DDA" w:rsidP="00E5467D">
            <w:pPr>
              <w:spacing w:before="6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color w:val="201547" w:themeColor="text2"/>
                <w:sz w:val="22"/>
                <w:szCs w:val="22"/>
              </w:rPr>
            </w:pPr>
            <w:r w:rsidRPr="4BBD80FA">
              <w:rPr>
                <w:rFonts w:asciiTheme="majorHAnsi" w:eastAsiaTheme="majorEastAsia" w:hAnsiTheme="majorHAnsi" w:cstheme="majorBidi"/>
                <w:b/>
                <w:color w:val="201547" w:themeColor="accent4"/>
                <w:sz w:val="22"/>
                <w:szCs w:val="22"/>
              </w:rPr>
              <w:t xml:space="preserve">Western </w:t>
            </w:r>
            <w:r w:rsidR="0049072C">
              <w:rPr>
                <w:rFonts w:asciiTheme="majorHAnsi" w:eastAsiaTheme="majorEastAsia" w:hAnsiTheme="majorHAnsi" w:cstheme="majorBidi"/>
                <w:b/>
                <w:color w:val="201547" w:themeColor="accent4"/>
                <w:sz w:val="22"/>
                <w:szCs w:val="22"/>
              </w:rPr>
              <w:t>g</w:t>
            </w:r>
            <w:r w:rsidRPr="4BBD80FA">
              <w:rPr>
                <w:rFonts w:asciiTheme="majorHAnsi" w:eastAsiaTheme="majorEastAsia" w:hAnsiTheme="majorHAnsi" w:cstheme="majorBidi"/>
                <w:b/>
                <w:color w:val="201547" w:themeColor="accent4"/>
                <w:sz w:val="22"/>
                <w:szCs w:val="22"/>
              </w:rPr>
              <w:t xml:space="preserve">rey </w:t>
            </w:r>
            <w:r w:rsidR="0049072C">
              <w:rPr>
                <w:rFonts w:asciiTheme="majorHAnsi" w:eastAsiaTheme="majorEastAsia" w:hAnsiTheme="majorHAnsi" w:cstheme="majorBidi"/>
                <w:b/>
                <w:color w:val="201547" w:themeColor="accent4"/>
                <w:sz w:val="22"/>
                <w:szCs w:val="22"/>
              </w:rPr>
              <w:t>k</w:t>
            </w:r>
            <w:r w:rsidRPr="4BBD80FA">
              <w:rPr>
                <w:rFonts w:asciiTheme="majorHAnsi" w:eastAsiaTheme="majorEastAsia" w:hAnsiTheme="majorHAnsi" w:cstheme="majorBidi"/>
                <w:b/>
                <w:color w:val="201547" w:themeColor="accent4"/>
                <w:sz w:val="22"/>
                <w:szCs w:val="22"/>
              </w:rPr>
              <w:t>angaroo</w:t>
            </w:r>
          </w:p>
        </w:tc>
      </w:tr>
      <w:tr w:rsidR="005C7DDA" w14:paraId="7D1A3C4F" w14:textId="77777777" w:rsidTr="0056023C">
        <w:trPr>
          <w:trHeight w:val="3450"/>
        </w:trPr>
        <w:tc>
          <w:tcPr>
            <w:cnfStyle w:val="001000000000" w:firstRow="0" w:lastRow="0" w:firstColumn="1" w:lastColumn="0" w:oddVBand="0" w:evenVBand="0" w:oddHBand="0" w:evenHBand="0" w:firstRowFirstColumn="0" w:firstRowLastColumn="0" w:lastRowFirstColumn="0" w:lastRowLastColumn="0"/>
            <w:tcW w:w="5125" w:type="dxa"/>
          </w:tcPr>
          <w:p w14:paraId="79600F36" w14:textId="03976EE7" w:rsidR="005C7DDA" w:rsidRPr="0056023C" w:rsidRDefault="005C7DDA" w:rsidP="0056023C">
            <w:pPr>
              <w:spacing w:before="0" w:after="0"/>
              <w:rPr>
                <w:rFonts w:ascii="Arial" w:hAnsi="Arial"/>
                <w:color w:val="363534"/>
                <w:sz w:val="10"/>
                <w:szCs w:val="10"/>
              </w:rPr>
            </w:pPr>
            <w:r w:rsidRPr="0056023C">
              <w:rPr>
                <w:rFonts w:ascii="Arial" w:hAnsi="Arial"/>
                <w:noProof/>
                <w:color w:val="363534"/>
                <w:sz w:val="10"/>
                <w:szCs w:val="10"/>
              </w:rPr>
              <w:drawing>
                <wp:anchor distT="0" distB="0" distL="114300" distR="114300" simplePos="0" relativeHeight="251658256" behindDoc="0" locked="0" layoutInCell="1" allowOverlap="1" wp14:anchorId="6386388E" wp14:editId="2253CFE3">
                  <wp:simplePos x="0" y="0"/>
                  <wp:positionH relativeFrom="margin">
                    <wp:posOffset>-26970</wp:posOffset>
                  </wp:positionH>
                  <wp:positionV relativeFrom="paragraph">
                    <wp:posOffset>168</wp:posOffset>
                  </wp:positionV>
                  <wp:extent cx="3110865" cy="2134235"/>
                  <wp:effectExtent l="19050" t="19050" r="13335" b="565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cstate="print">
                            <a:extLst>
                              <a:ext uri="{28A0092B-C50C-407E-A947-70E740481C1C}">
                                <a14:useLocalDpi xmlns:a14="http://schemas.microsoft.com/office/drawing/2010/main" val="0"/>
                              </a:ext>
                            </a:extLst>
                          </a:blip>
                          <a:srcRect l="40667" t="26798" r="13345" b="17089"/>
                          <a:stretch/>
                        </pic:blipFill>
                        <pic:spPr bwMode="auto">
                          <a:xfrm>
                            <a:off x="0" y="0"/>
                            <a:ext cx="3110865" cy="2134235"/>
                          </a:xfrm>
                          <a:prstGeom prst="rect">
                            <a:avLst/>
                          </a:prstGeom>
                          <a:ln>
                            <a:solidFill>
                              <a:schemeClr val="tx1"/>
                            </a:solidFill>
                          </a:ln>
                          <a:effectLst>
                            <a:reflection stA="0" endPos="65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56" w:type="dxa"/>
          </w:tcPr>
          <w:p w14:paraId="060AE488" w14:textId="6405EE51" w:rsidR="00E54EA3" w:rsidRPr="0056023C" w:rsidRDefault="00EF6E7D" w:rsidP="00E54EA3">
            <w:pPr>
              <w:spacing w:before="0" w:after="0"/>
              <w:cnfStyle w:val="000000000000" w:firstRow="0" w:lastRow="0" w:firstColumn="0" w:lastColumn="0" w:oddVBand="0" w:evenVBand="0" w:oddHBand="0" w:evenHBand="0" w:firstRowFirstColumn="0" w:firstRowLastColumn="0" w:lastRowFirstColumn="0" w:lastRowLastColumn="0"/>
              <w:rPr>
                <w:rFonts w:ascii="Arial" w:hAnsi="Arial"/>
                <w:color w:val="363534"/>
                <w:sz w:val="10"/>
                <w:szCs w:val="10"/>
              </w:rPr>
            </w:pPr>
            <w:r w:rsidRPr="0056023C">
              <w:rPr>
                <w:rFonts w:ascii="Arial" w:hAnsi="Arial"/>
                <w:noProof/>
                <w:color w:val="363534"/>
                <w:sz w:val="10"/>
                <w:szCs w:val="10"/>
              </w:rPr>
              <w:drawing>
                <wp:anchor distT="0" distB="0" distL="114300" distR="114300" simplePos="0" relativeHeight="251658257" behindDoc="0" locked="0" layoutInCell="1" allowOverlap="1" wp14:anchorId="04817723" wp14:editId="1083F8DF">
                  <wp:simplePos x="0" y="0"/>
                  <wp:positionH relativeFrom="margin">
                    <wp:posOffset>-34925</wp:posOffset>
                  </wp:positionH>
                  <wp:positionV relativeFrom="paragraph">
                    <wp:posOffset>21366</wp:posOffset>
                  </wp:positionV>
                  <wp:extent cx="3113189" cy="2134040"/>
                  <wp:effectExtent l="19050" t="19050" r="11430"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l="29705" t="27912" r="24745" b="16554"/>
                          <a:stretch/>
                        </pic:blipFill>
                        <pic:spPr bwMode="auto">
                          <a:xfrm>
                            <a:off x="0" y="0"/>
                            <a:ext cx="3113189" cy="2134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93E2" w14:textId="429833BF" w:rsidR="005C7DDA" w:rsidRPr="0056023C" w:rsidRDefault="005C7DDA" w:rsidP="00E54EA3">
            <w:pPr>
              <w:spacing w:before="0" w:after="0"/>
              <w:cnfStyle w:val="000000000000" w:firstRow="0" w:lastRow="0" w:firstColumn="0" w:lastColumn="0" w:oddVBand="0" w:evenVBand="0" w:oddHBand="0" w:evenHBand="0" w:firstRowFirstColumn="0" w:firstRowLastColumn="0" w:lastRowFirstColumn="0" w:lastRowLastColumn="0"/>
              <w:rPr>
                <w:rFonts w:ascii="Arial" w:hAnsi="Arial"/>
                <w:color w:val="363534"/>
                <w:sz w:val="10"/>
                <w:szCs w:val="10"/>
              </w:rPr>
            </w:pPr>
          </w:p>
        </w:tc>
      </w:tr>
      <w:tr w:rsidR="005C7DDA" w14:paraId="1D7A4929" w14:textId="77777777" w:rsidTr="13CE6AC1">
        <w:trPr>
          <w:trHeight w:val="199"/>
        </w:trPr>
        <w:tc>
          <w:tcPr>
            <w:cnfStyle w:val="001000000000" w:firstRow="0" w:lastRow="0" w:firstColumn="1" w:lastColumn="0" w:oddVBand="0" w:evenVBand="0" w:oddHBand="0" w:evenHBand="0" w:firstRowFirstColumn="0" w:firstRowLastColumn="0" w:lastRowFirstColumn="0" w:lastRowLastColumn="0"/>
            <w:tcW w:w="5125" w:type="dxa"/>
          </w:tcPr>
          <w:p w14:paraId="798E8727" w14:textId="586174CD" w:rsidR="005C7DDA" w:rsidRPr="005C7DDA" w:rsidRDefault="005C7DDA" w:rsidP="00E54EA3">
            <w:pPr>
              <w:pStyle w:val="CaptionImageorFigure"/>
              <w:spacing w:before="0" w:after="0"/>
              <w:ind w:left="-679"/>
              <w:jc w:val="center"/>
            </w:pPr>
            <w:r w:rsidRPr="0020375F">
              <w:t xml:space="preserve">Figure </w:t>
            </w:r>
            <w:r>
              <w:t>1</w:t>
            </w:r>
            <w:r w:rsidRPr="0020375F">
              <w:t xml:space="preserve">: </w:t>
            </w:r>
            <w:r w:rsidR="0049072C">
              <w:t>Eastern grey kangaroo</w:t>
            </w:r>
            <w:r w:rsidRPr="0020375F">
              <w:t xml:space="preserve"> distribution in Victoria</w:t>
            </w:r>
          </w:p>
        </w:tc>
        <w:tc>
          <w:tcPr>
            <w:tcW w:w="4656" w:type="dxa"/>
          </w:tcPr>
          <w:p w14:paraId="6BE3CE9D" w14:textId="43299C08" w:rsidR="005C7DDA" w:rsidRPr="005C7DDA" w:rsidRDefault="57C2B5B8" w:rsidP="00EF6E7D">
            <w:pPr>
              <w:pStyle w:val="CaptionImageorFigure"/>
              <w:spacing w:before="0" w:after="0"/>
              <w:cnfStyle w:val="000000000000" w:firstRow="0" w:lastRow="0" w:firstColumn="0" w:lastColumn="0" w:oddVBand="0" w:evenVBand="0" w:oddHBand="0" w:evenHBand="0" w:firstRowFirstColumn="0" w:firstRowLastColumn="0" w:lastRowFirstColumn="0" w:lastRowLastColumn="0"/>
              <w:rPr>
                <w:color w:val="auto"/>
              </w:rPr>
            </w:pPr>
            <w:r w:rsidRPr="13CE6AC1">
              <w:rPr>
                <w:color w:val="auto"/>
              </w:rPr>
              <w:t xml:space="preserve">Figure 2: Western </w:t>
            </w:r>
            <w:r w:rsidR="0049072C">
              <w:rPr>
                <w:color w:val="auto"/>
              </w:rPr>
              <w:t>g</w:t>
            </w:r>
            <w:r w:rsidRPr="13CE6AC1">
              <w:rPr>
                <w:color w:val="auto"/>
              </w:rPr>
              <w:t xml:space="preserve">rey </w:t>
            </w:r>
            <w:r w:rsidR="0049072C">
              <w:rPr>
                <w:color w:val="auto"/>
              </w:rPr>
              <w:t>k</w:t>
            </w:r>
            <w:r w:rsidRPr="13CE6AC1">
              <w:rPr>
                <w:color w:val="auto"/>
              </w:rPr>
              <w:t>angaroo distribution in Victoria</w:t>
            </w:r>
          </w:p>
        </w:tc>
      </w:tr>
    </w:tbl>
    <w:p w14:paraId="27718EBE" w14:textId="2332A3AC" w:rsidR="004D0B81" w:rsidRPr="00291A80" w:rsidRDefault="53BC60A4" w:rsidP="004D0B81">
      <w:pPr>
        <w:pStyle w:val="Heading2"/>
        <w:rPr>
          <w:b w:val="0"/>
          <w:bCs w:val="0"/>
          <w:sz w:val="28"/>
          <w:szCs w:val="28"/>
        </w:rPr>
      </w:pPr>
      <w:bookmarkStart w:id="119" w:name="_Toc57192038"/>
      <w:bookmarkStart w:id="120" w:name="_Toc139636137"/>
      <w:bookmarkStart w:id="121" w:name="_Toc139897557"/>
      <w:bookmarkStart w:id="122" w:name="_Toc140062377"/>
      <w:bookmarkStart w:id="123" w:name="_Toc141959919"/>
      <w:bookmarkStart w:id="124" w:name="_Toc141964964"/>
      <w:bookmarkStart w:id="125" w:name="_Toc141965072"/>
      <w:bookmarkStart w:id="126" w:name="_Toc143871837"/>
      <w:bookmarkStart w:id="127" w:name="_Toc144201406"/>
      <w:bookmarkStart w:id="128" w:name="_Toc144201528"/>
      <w:bookmarkStart w:id="129" w:name="_Toc144214853"/>
      <w:bookmarkStart w:id="130" w:name="_Toc144675551"/>
      <w:bookmarkStart w:id="131" w:name="_Toc145059616"/>
      <w:bookmarkStart w:id="132" w:name="_Toc145420668"/>
      <w:bookmarkStart w:id="133" w:name="_Toc146108251"/>
      <w:bookmarkStart w:id="134" w:name="_Toc148541858"/>
      <w:bookmarkStart w:id="135" w:name="_Toc149645402"/>
      <w:bookmarkEnd w:id="119"/>
      <w:r w:rsidRPr="13CE6AC1">
        <w:rPr>
          <w:b w:val="0"/>
          <w:bCs w:val="0"/>
          <w:sz w:val="28"/>
          <w:szCs w:val="28"/>
        </w:rPr>
        <w:t>Ecology</w:t>
      </w:r>
      <w:r w:rsidR="2922A5EA" w:rsidRPr="13CE6AC1">
        <w:rPr>
          <w:b w:val="0"/>
          <w:bCs w:val="0"/>
          <w:sz w:val="28"/>
          <w:szCs w:val="28"/>
        </w:rPr>
        <w:t xml:space="preserve"> and biology</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p>
    <w:p w14:paraId="0B397332" w14:textId="160774B0" w:rsidR="3BF58F2E" w:rsidRPr="002F7BC6" w:rsidRDefault="0049072C" w:rsidP="002F7BC6">
      <w:pPr>
        <w:keepNext/>
        <w:pBdr>
          <w:bottom w:val="single" w:sz="4" w:space="1" w:color="auto"/>
        </w:pBdr>
        <w:spacing w:before="60" w:after="70"/>
        <w:rPr>
          <w:rFonts w:asciiTheme="majorHAnsi" w:eastAsiaTheme="majorEastAsia" w:hAnsiTheme="majorHAnsi" w:cstheme="majorBidi"/>
          <w:bCs/>
          <w:iCs/>
          <w:color w:val="201547" w:themeColor="text2"/>
          <w:sz w:val="22"/>
        </w:rPr>
      </w:pPr>
      <w:r>
        <w:rPr>
          <w:rFonts w:asciiTheme="majorHAnsi" w:eastAsiaTheme="majorEastAsia" w:hAnsiTheme="majorHAnsi" w:cstheme="majorBidi"/>
          <w:bCs/>
          <w:iCs/>
          <w:color w:val="201547" w:themeColor="text2"/>
          <w:sz w:val="22"/>
        </w:rPr>
        <w:t>Eastern grey kangaroo</w:t>
      </w:r>
    </w:p>
    <w:p w14:paraId="73CB06C3" w14:textId="1EDDCE9C" w:rsidR="00670C55" w:rsidRPr="002F4576" w:rsidRDefault="00A41AA7" w:rsidP="00670C55">
      <w:pPr>
        <w:pStyle w:val="BodyText"/>
      </w:pPr>
      <w:r>
        <w:t xml:space="preserve">The </w:t>
      </w:r>
      <w:r w:rsidRPr="0049072C">
        <w:rPr>
          <w:rFonts w:ascii="Arial" w:hAnsi="Arial"/>
        </w:rPr>
        <w:t>eastern</w:t>
      </w:r>
      <w:r w:rsidR="0049072C">
        <w:t xml:space="preserve"> grey kangaroo</w:t>
      </w:r>
      <w:r w:rsidR="3D57C580">
        <w:t xml:space="preserve"> </w:t>
      </w:r>
      <w:r w:rsidR="73581EFF">
        <w:t xml:space="preserve">is believed to have </w:t>
      </w:r>
      <w:r w:rsidR="574B7B17">
        <w:t>expan</w:t>
      </w:r>
      <w:r w:rsidR="52AA9198">
        <w:t>ded</w:t>
      </w:r>
      <w:r w:rsidR="3D57C580">
        <w:t xml:space="preserve"> their range inland westwards</w:t>
      </w:r>
      <w:r w:rsidR="05C5B9E5">
        <w:t>,</w:t>
      </w:r>
      <w:r w:rsidR="3D57C580">
        <w:t xml:space="preserve"> due to the increase in watering points for sheep and cattle (Tyndale-Biscoe 2005). </w:t>
      </w:r>
    </w:p>
    <w:p w14:paraId="4ECF5CC7" w14:textId="746095B6" w:rsidR="00670C55" w:rsidRPr="002F4576" w:rsidRDefault="00A41AA7" w:rsidP="00670C55">
      <w:pPr>
        <w:pStyle w:val="BodyText"/>
      </w:pPr>
      <w:r w:rsidRPr="002F4576">
        <w:t xml:space="preserve">The </w:t>
      </w:r>
      <w:r w:rsidRPr="0049072C">
        <w:rPr>
          <w:rFonts w:ascii="Arial" w:hAnsi="Arial"/>
        </w:rPr>
        <w:t>eastern</w:t>
      </w:r>
      <w:r w:rsidR="0049072C">
        <w:t xml:space="preserve"> grey kangaroo</w:t>
      </w:r>
      <w:r w:rsidR="00670C55" w:rsidRPr="002F4576">
        <w:t xml:space="preserve"> is an abundant species that occupies a range of habitats including semi-arid mallee scrubs, shrub woodlands and forests (Poole 1982). They are a large kangaroo with grey fur apart from their lighter bellies. Males can reach weights of over 70kg, while females rarely exceed 35kg (Dawson 2012). </w:t>
      </w:r>
    </w:p>
    <w:p w14:paraId="6D9FB484" w14:textId="67370F3D" w:rsidR="00540EB6" w:rsidRPr="002F4576" w:rsidRDefault="0049072C" w:rsidP="0EE78EE8">
      <w:pPr>
        <w:spacing w:before="240"/>
        <w:rPr>
          <w:rFonts w:eastAsiaTheme="minorEastAsia" w:cstheme="minorBidi"/>
          <w:b/>
        </w:rPr>
      </w:pPr>
      <w:r>
        <w:rPr>
          <w:rFonts w:eastAsiaTheme="minorEastAsia" w:cstheme="minorBidi"/>
        </w:rPr>
        <w:t>Eastern grey kangaroo</w:t>
      </w:r>
      <w:r w:rsidR="00540EB6" w:rsidRPr="002F4576">
        <w:rPr>
          <w:rFonts w:eastAsiaTheme="minorEastAsia" w:cstheme="minorBidi"/>
        </w:rPr>
        <w:t xml:space="preserve">s in woodlands tend to have small overlapping home ranges, which tend to be larger in cleared agricultural areas (Jarman and Taylor 1983). In semi-arid and agricultural regions, home ranges were observed to be around 430 to 528 hectares. In comparison, areas of mixed woodland and adjacent farmland had relatively smaller home ranges, ranging from 27 to158 hectares (Moore, </w:t>
      </w:r>
      <w:r w:rsidR="004B6908" w:rsidRPr="002F4576">
        <w:rPr>
          <w:rFonts w:eastAsiaTheme="minorEastAsia" w:cstheme="minorBidi"/>
        </w:rPr>
        <w:t>Coulson,</w:t>
      </w:r>
      <w:r w:rsidR="00540EB6" w:rsidRPr="002F4576">
        <w:rPr>
          <w:rFonts w:eastAsiaTheme="minorEastAsia" w:cstheme="minorBidi"/>
        </w:rPr>
        <w:t xml:space="preserve"> and Way </w:t>
      </w:r>
      <w:r w:rsidR="00540EB6" w:rsidRPr="002F4576">
        <w:rPr>
          <w:rFonts w:eastAsiaTheme="minorEastAsia" w:cstheme="minorBidi"/>
        </w:rPr>
        <w:lastRenderedPageBreak/>
        <w:t>2002). The presence of farmers, dogs and domestic stock may affect the size of home ranges in areas of woodland with adjacent farmland. Kangaroos may be inclined to remain closer to cover to avoid these disturbances (Moore</w:t>
      </w:r>
      <w:r w:rsidR="005A6960">
        <w:rPr>
          <w:rFonts w:eastAsiaTheme="minorEastAsia" w:cstheme="minorBidi"/>
        </w:rPr>
        <w:t xml:space="preserve"> et al</w:t>
      </w:r>
      <w:r w:rsidR="00540EB6" w:rsidRPr="002F4576">
        <w:rPr>
          <w:rFonts w:eastAsiaTheme="minorEastAsia" w:cstheme="minorBidi"/>
        </w:rPr>
        <w:t>2002, Viggers and Hearn 2005).</w:t>
      </w:r>
    </w:p>
    <w:p w14:paraId="0E78DF2E" w14:textId="5F55FBF4" w:rsidR="043B7283" w:rsidRPr="002F7BC6" w:rsidRDefault="043B7283" w:rsidP="002F7BC6">
      <w:pPr>
        <w:keepNext/>
        <w:pBdr>
          <w:bottom w:val="single" w:sz="4" w:space="1" w:color="auto"/>
        </w:pBdr>
        <w:spacing w:before="60" w:after="70"/>
        <w:rPr>
          <w:rFonts w:asciiTheme="majorHAnsi" w:eastAsiaTheme="majorEastAsia" w:hAnsiTheme="majorHAnsi" w:cstheme="majorBidi"/>
          <w:color w:val="201547" w:themeColor="text2"/>
          <w:sz w:val="22"/>
          <w:szCs w:val="22"/>
        </w:rPr>
      </w:pPr>
      <w:r w:rsidRPr="0AACDC2E">
        <w:rPr>
          <w:rFonts w:asciiTheme="majorHAnsi" w:eastAsiaTheme="majorEastAsia" w:hAnsiTheme="majorHAnsi" w:cstheme="majorBidi"/>
          <w:color w:val="201547" w:themeColor="accent4"/>
          <w:sz w:val="22"/>
          <w:szCs w:val="22"/>
        </w:rPr>
        <w:t xml:space="preserve">Western </w:t>
      </w:r>
      <w:r w:rsidR="0049072C">
        <w:rPr>
          <w:rFonts w:asciiTheme="majorHAnsi" w:eastAsiaTheme="majorEastAsia" w:hAnsiTheme="majorHAnsi" w:cstheme="majorBidi"/>
          <w:color w:val="201547" w:themeColor="accent4"/>
          <w:sz w:val="22"/>
          <w:szCs w:val="22"/>
        </w:rPr>
        <w:t>g</w:t>
      </w:r>
      <w:r w:rsidRPr="0AACDC2E">
        <w:rPr>
          <w:rFonts w:asciiTheme="majorHAnsi" w:eastAsiaTheme="majorEastAsia" w:hAnsiTheme="majorHAnsi" w:cstheme="majorBidi"/>
          <w:color w:val="201547" w:themeColor="accent4"/>
          <w:sz w:val="22"/>
          <w:szCs w:val="22"/>
        </w:rPr>
        <w:t xml:space="preserve">rey </w:t>
      </w:r>
      <w:r w:rsidR="0049072C">
        <w:rPr>
          <w:rFonts w:asciiTheme="majorHAnsi" w:eastAsiaTheme="majorEastAsia" w:hAnsiTheme="majorHAnsi" w:cstheme="majorBidi"/>
          <w:color w:val="201547" w:themeColor="accent4"/>
          <w:sz w:val="22"/>
          <w:szCs w:val="22"/>
        </w:rPr>
        <w:t>k</w:t>
      </w:r>
      <w:r w:rsidRPr="0AACDC2E">
        <w:rPr>
          <w:rFonts w:asciiTheme="majorHAnsi" w:eastAsiaTheme="majorEastAsia" w:hAnsiTheme="majorHAnsi" w:cstheme="majorBidi"/>
          <w:color w:val="201547" w:themeColor="accent4"/>
          <w:sz w:val="22"/>
          <w:szCs w:val="22"/>
        </w:rPr>
        <w:t>angaroo</w:t>
      </w:r>
    </w:p>
    <w:p w14:paraId="0427148A" w14:textId="387EC2CD" w:rsidR="00670C55" w:rsidRPr="002F4576" w:rsidRDefault="7435B053" w:rsidP="00670C55">
      <w:pPr>
        <w:pStyle w:val="BodyText"/>
      </w:pPr>
      <w:r>
        <w:t>T</w:t>
      </w:r>
      <w:r w:rsidR="3D57C580">
        <w:t xml:space="preserve">he </w:t>
      </w:r>
      <w:r w:rsidR="0049072C">
        <w:t>w</w:t>
      </w:r>
      <w:r w:rsidR="3D57C580">
        <w:t xml:space="preserve">estern </w:t>
      </w:r>
      <w:r w:rsidR="0049072C">
        <w:t>g</w:t>
      </w:r>
      <w:r w:rsidR="3D57C580">
        <w:t xml:space="preserve">rey </w:t>
      </w:r>
      <w:r w:rsidR="0049072C">
        <w:t>k</w:t>
      </w:r>
      <w:r w:rsidR="00C352D9">
        <w:t>angaroo has</w:t>
      </w:r>
      <w:r w:rsidR="3D57C580">
        <w:t xml:space="preserve"> a lower abundance than </w:t>
      </w:r>
      <w:r w:rsidR="00A41AA7">
        <w:t xml:space="preserve">the </w:t>
      </w:r>
      <w:r w:rsidR="00A41AA7" w:rsidRPr="0049072C">
        <w:rPr>
          <w:rFonts w:ascii="Arial" w:hAnsi="Arial"/>
        </w:rPr>
        <w:t>eastern</w:t>
      </w:r>
      <w:r w:rsidR="0049072C">
        <w:t xml:space="preserve"> grey kangaroo</w:t>
      </w:r>
      <w:r w:rsidR="3D57C580">
        <w:t xml:space="preserve">, and although its range seems to have increased in recent times the extent of this increase is unknown (Dawson 2012). The species occurs in a range of habitats including sclerophyll forest, woodland (including mallee), shrubland, heathland and farmland with remnant native vegetation (Coulson 1990, 1993). </w:t>
      </w:r>
    </w:p>
    <w:p w14:paraId="6A4BA83B" w14:textId="02A1B660" w:rsidR="00670C55" w:rsidRPr="002F4576" w:rsidRDefault="00BD31F3" w:rsidP="00670C55">
      <w:pPr>
        <w:pStyle w:val="BodyText"/>
      </w:pPr>
      <w:r>
        <w:t>W</w:t>
      </w:r>
      <w:r w:rsidR="0049072C">
        <w:t xml:space="preserve">estern grey </w:t>
      </w:r>
      <w:r w:rsidR="00A41AA7">
        <w:t>kangaroo</w:t>
      </w:r>
      <w:r w:rsidR="00670C55" w:rsidRPr="002F4576">
        <w:t xml:space="preserve"> were recognised as a separate species in the 1970s (Kirsch and Poole 1972); they are usually browner and slightly more slender in appearance than </w:t>
      </w:r>
      <w:r w:rsidR="0049072C">
        <w:rPr>
          <w:rFonts w:ascii="Arial" w:hAnsi="Arial"/>
        </w:rPr>
        <w:t>eastern</w:t>
      </w:r>
      <w:r w:rsidR="00670C55" w:rsidRPr="002F4576">
        <w:t xml:space="preserve"> Greys (Dawson 2012). They are thought to have diverged from a common ancestor relatively recently (</w:t>
      </w:r>
      <w:r w:rsidR="00985274" w:rsidRPr="002F4576">
        <w:t>i.e.,</w:t>
      </w:r>
      <w:r w:rsidR="00670C55" w:rsidRPr="002F4576">
        <w:t xml:space="preserve"> sometime in the Pleistocene epoch) (Dawson 2012) and as such, differ little in their ecology and biology.</w:t>
      </w:r>
    </w:p>
    <w:p w14:paraId="70705BF0" w14:textId="5324B9C0" w:rsidR="0B345955" w:rsidRPr="001579F5" w:rsidRDefault="0B345955" w:rsidP="004B5F2E">
      <w:pPr>
        <w:pStyle w:val="Heading2"/>
        <w:rPr>
          <w:b w:val="0"/>
          <w:bCs w:val="0"/>
          <w:sz w:val="28"/>
          <w:szCs w:val="28"/>
        </w:rPr>
      </w:pPr>
      <w:bookmarkStart w:id="136" w:name="_Toc140062378"/>
      <w:bookmarkStart w:id="137" w:name="_Toc141959920"/>
      <w:bookmarkStart w:id="138" w:name="_Toc141964965"/>
      <w:bookmarkStart w:id="139" w:name="_Toc141965073"/>
      <w:bookmarkStart w:id="140" w:name="_Toc143871838"/>
      <w:bookmarkStart w:id="141" w:name="_Toc144201407"/>
      <w:bookmarkStart w:id="142" w:name="_Toc144201529"/>
      <w:bookmarkStart w:id="143" w:name="_Toc144214854"/>
      <w:bookmarkStart w:id="144" w:name="_Toc144675552"/>
      <w:bookmarkStart w:id="145" w:name="_Toc145059617"/>
      <w:bookmarkStart w:id="146" w:name="_Toc145420669"/>
      <w:bookmarkStart w:id="147" w:name="_Toc146108252"/>
      <w:bookmarkStart w:id="148" w:name="_Toc148541859"/>
      <w:bookmarkStart w:id="149" w:name="_Toc149645403"/>
      <w:r w:rsidRPr="001579F5">
        <w:rPr>
          <w:b w:val="0"/>
          <w:bCs w:val="0"/>
          <w:sz w:val="28"/>
          <w:szCs w:val="28"/>
        </w:rPr>
        <w:t>Reproduction</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7381BED1" w14:textId="3E6B74D9" w:rsidR="00670C55" w:rsidRPr="00D836E6" w:rsidRDefault="00670C55" w:rsidP="00670C55">
      <w:pPr>
        <w:pStyle w:val="BodyText"/>
      </w:pPr>
      <w:r w:rsidRPr="00D836E6">
        <w:t xml:space="preserve">The reproductive biology of </w:t>
      </w:r>
      <w:r w:rsidR="00BD31F3">
        <w:t>western</w:t>
      </w:r>
      <w:r w:rsidR="0049072C" w:rsidRPr="00D836E6">
        <w:t xml:space="preserve"> </w:t>
      </w:r>
      <w:r w:rsidRPr="00D836E6">
        <w:t>and</w:t>
      </w:r>
      <w:r w:rsidR="0049072C" w:rsidRPr="0049072C">
        <w:rPr>
          <w:rFonts w:ascii="Arial" w:hAnsi="Arial"/>
        </w:rPr>
        <w:t xml:space="preserve"> </w:t>
      </w:r>
      <w:r w:rsidR="0049072C">
        <w:rPr>
          <w:rFonts w:ascii="Arial" w:hAnsi="Arial"/>
        </w:rPr>
        <w:t>eastern</w:t>
      </w:r>
      <w:r w:rsidR="0049072C">
        <w:t xml:space="preserve"> grey kangaroo</w:t>
      </w:r>
      <w:r w:rsidRPr="00D836E6">
        <w:t>s has been extensively studied (Tyndale-Biscoe and Renfree 1987); they are seasonal breeders</w:t>
      </w:r>
      <w:r w:rsidR="00FC0717">
        <w:t>,</w:t>
      </w:r>
      <w:r w:rsidRPr="00D836E6">
        <w:t xml:space="preserve"> </w:t>
      </w:r>
      <w:r w:rsidR="303D3CAD">
        <w:t xml:space="preserve">exhibiting </w:t>
      </w:r>
      <w:r w:rsidR="5093F20D">
        <w:t>peak fertility</w:t>
      </w:r>
      <w:r w:rsidRPr="00D836E6">
        <w:t xml:space="preserve"> and births between September and March</w:t>
      </w:r>
      <w:r w:rsidR="0A732818">
        <w:t>,</w:t>
      </w:r>
      <w:r w:rsidRPr="00D836E6">
        <w:t xml:space="preserve"> </w:t>
      </w:r>
      <w:r w:rsidR="0A732818">
        <w:t>while remaining</w:t>
      </w:r>
      <w:r w:rsidRPr="00D836E6">
        <w:t xml:space="preserve"> </w:t>
      </w:r>
      <w:r w:rsidR="4CBC8067">
        <w:t>sexual</w:t>
      </w:r>
      <w:r w:rsidR="49B320BF">
        <w:t>ly</w:t>
      </w:r>
      <w:r w:rsidR="4CBC8067">
        <w:t xml:space="preserve"> </w:t>
      </w:r>
      <w:r w:rsidR="417BA8D0">
        <w:t>inactivate</w:t>
      </w:r>
      <w:r w:rsidRPr="00D836E6">
        <w:t xml:space="preserve"> between April and August (Poole 1973, 1976). Post-partum ovulation does not occur in either species</w:t>
      </w:r>
      <w:r w:rsidR="004B6908">
        <w:t>.</w:t>
      </w:r>
      <w:r w:rsidRPr="00D836E6">
        <w:t xml:space="preserve"> </w:t>
      </w:r>
      <w:r w:rsidR="004B6908">
        <w:t>U</w:t>
      </w:r>
      <w:r w:rsidRPr="00D836E6">
        <w:t xml:space="preserve">nlike other large macropod species like the Red </w:t>
      </w:r>
      <w:r w:rsidR="00D02C22">
        <w:t>K</w:t>
      </w:r>
      <w:r w:rsidRPr="00D836E6">
        <w:t>angaroo, they do not generally carry dormant embryos in the uterus</w:t>
      </w:r>
      <w:r w:rsidR="7247216E">
        <w:t>,</w:t>
      </w:r>
      <w:r w:rsidRPr="00D836E6">
        <w:t xml:space="preserve"> </w:t>
      </w:r>
      <w:r w:rsidR="4B4F8898">
        <w:t xml:space="preserve">a phenomenon known as </w:t>
      </w:r>
      <w:r w:rsidRPr="00D836E6">
        <w:t xml:space="preserve">diapause (Tyndale-Biscoe 2005). While there is the potential for diapause in </w:t>
      </w:r>
      <w:r w:rsidR="0049072C">
        <w:rPr>
          <w:rFonts w:ascii="Arial" w:hAnsi="Arial"/>
        </w:rPr>
        <w:t>eastern</w:t>
      </w:r>
      <w:r w:rsidR="0049072C" w:rsidRPr="0049072C">
        <w:rPr>
          <w:rFonts w:ascii="Arial" w:hAnsi="Arial"/>
        </w:rPr>
        <w:t xml:space="preserve"> </w:t>
      </w:r>
      <w:r w:rsidR="0049072C">
        <w:t>grey kangaroo</w:t>
      </w:r>
      <w:r w:rsidRPr="00D836E6">
        <w:t xml:space="preserve">s the function has </w:t>
      </w:r>
      <w:r w:rsidR="09EA692A">
        <w:t xml:space="preserve">vanished completely </w:t>
      </w:r>
      <w:r>
        <w:t>in</w:t>
      </w:r>
      <w:r w:rsidRPr="00D836E6">
        <w:t xml:space="preserve"> </w:t>
      </w:r>
      <w:r w:rsidR="0049072C">
        <w:t>western grey kangaroos</w:t>
      </w:r>
      <w:r w:rsidR="0049072C" w:rsidRPr="00D836E6">
        <w:t xml:space="preserve"> </w:t>
      </w:r>
      <w:r w:rsidRPr="00D836E6">
        <w:t>(Poole 1975).</w:t>
      </w:r>
    </w:p>
    <w:p w14:paraId="53823A88" w14:textId="1AF34570" w:rsidR="00670C55" w:rsidRPr="00D836E6" w:rsidRDefault="00670C55" w:rsidP="00670C55">
      <w:pPr>
        <w:pStyle w:val="BodyText"/>
      </w:pPr>
      <w:r w:rsidRPr="00D836E6">
        <w:t xml:space="preserve">These species are gregarious (Southwell 1984a) and </w:t>
      </w:r>
      <w:r w:rsidR="61AFDDEA">
        <w:t>form</w:t>
      </w:r>
      <w:r w:rsidRPr="00D836E6">
        <w:t xml:space="preserve"> mobs that can range from only a few to hundreds (Fletcher 2006). The size of these groups </w:t>
      </w:r>
      <w:r w:rsidR="004B6908">
        <w:t>have</w:t>
      </w:r>
      <w:r w:rsidRPr="00D836E6">
        <w:t xml:space="preserve"> been found to be positively correlated to the population density in the area (Taylor 1982, Southwell 1984a, Jarman and Coulson 1989) and </w:t>
      </w:r>
      <w:r w:rsidR="4C16B2B0">
        <w:t xml:space="preserve">influenced by </w:t>
      </w:r>
      <w:r>
        <w:t>habitat</w:t>
      </w:r>
      <w:r w:rsidRPr="00D836E6">
        <w:t>, with groups in dense woodland areas smaller than those at equivalent densities in open cleared pasture habitat (Coulson and Raines 1985, Heathcote 1987, Jarman and Coulson 1989).</w:t>
      </w:r>
    </w:p>
    <w:p w14:paraId="554DE286" w14:textId="6B64478F" w:rsidR="006C6410" w:rsidRDefault="00670C55" w:rsidP="00670C55">
      <w:pPr>
        <w:rPr>
          <w:rFonts w:asciiTheme="majorHAnsi" w:eastAsiaTheme="majorEastAsia" w:hAnsiTheme="majorHAnsi" w:cstheme="majorBidi"/>
          <w:b/>
          <w:bCs/>
          <w:color w:val="201547" w:themeColor="text2"/>
          <w:spacing w:val="-4"/>
          <w:sz w:val="40"/>
          <w:szCs w:val="40"/>
        </w:rPr>
      </w:pPr>
      <w:r w:rsidRPr="509EA11F">
        <w:rPr>
          <w:b/>
          <w:bCs/>
        </w:rPr>
        <w:br w:type="page"/>
      </w:r>
    </w:p>
    <w:p w14:paraId="72DAB470" w14:textId="79F9471F" w:rsidR="004D0B81" w:rsidRPr="00DC6769" w:rsidRDefault="004D0B81" w:rsidP="005924EF">
      <w:pPr>
        <w:pStyle w:val="Heading1"/>
        <w:rPr>
          <w:b/>
        </w:rPr>
      </w:pPr>
      <w:bookmarkStart w:id="150" w:name="_Ref145429915"/>
      <w:bookmarkStart w:id="151" w:name="_Toc149645404"/>
      <w:r w:rsidRPr="00DC6769">
        <w:rPr>
          <w:b/>
        </w:rPr>
        <w:lastRenderedPageBreak/>
        <w:t xml:space="preserve">Appendix </w:t>
      </w:r>
      <w:r w:rsidR="00174197">
        <w:rPr>
          <w:b/>
        </w:rPr>
        <w:t>5</w:t>
      </w:r>
      <w:r w:rsidR="00C9410B">
        <w:rPr>
          <w:b/>
        </w:rPr>
        <w:t>:</w:t>
      </w:r>
      <w:r w:rsidRPr="00DC6769">
        <w:rPr>
          <w:b/>
        </w:rPr>
        <w:t xml:space="preserve"> Threats</w:t>
      </w:r>
      <w:bookmarkEnd w:id="150"/>
      <w:bookmarkEnd w:id="151"/>
    </w:p>
    <w:p w14:paraId="29EE5EA1" w14:textId="3B1F7C26" w:rsidR="00BE32A0" w:rsidRPr="00B24B1C" w:rsidRDefault="00B24B1C" w:rsidP="00BE32A0">
      <w:pPr>
        <w:pStyle w:val="BodyText"/>
      </w:pPr>
      <w:r w:rsidRPr="00D836E6">
        <w:t>The EPBC Act</w:t>
      </w:r>
      <w:r w:rsidRPr="00D836E6">
        <w:rPr>
          <w:i/>
        </w:rPr>
        <w:t xml:space="preserve"> </w:t>
      </w:r>
      <w:r w:rsidRPr="00D836E6">
        <w:t xml:space="preserve">requires all threats that could negatively impact kangaroo populations or the sustainability of kangaroo harvesting to be summarised in this </w:t>
      </w:r>
      <w:r w:rsidR="27B26C04">
        <w:t>P</w:t>
      </w:r>
      <w:r>
        <w:t>lan</w:t>
      </w:r>
      <w:r w:rsidRPr="00D836E6">
        <w:t xml:space="preserve">. </w:t>
      </w:r>
    </w:p>
    <w:tbl>
      <w:tblPr>
        <w:tblStyle w:val="TableGrid20"/>
        <w:tblpPr w:leftFromText="180" w:rightFromText="180" w:vertAnchor="text" w:tblpXSpec="center" w:tblpY="232"/>
        <w:tblW w:w="9639" w:type="dxa"/>
        <w:tblLook w:val="04A0" w:firstRow="1" w:lastRow="0" w:firstColumn="1" w:lastColumn="0" w:noHBand="0" w:noVBand="1"/>
      </w:tblPr>
      <w:tblGrid>
        <w:gridCol w:w="2127"/>
        <w:gridCol w:w="7512"/>
      </w:tblGrid>
      <w:tr w:rsidR="00AE38B9" w:rsidRPr="00B81FC0" w14:paraId="4EC5846B" w14:textId="77777777" w:rsidTr="00FE302D">
        <w:trPr>
          <w:cnfStyle w:val="100000000000" w:firstRow="1" w:lastRow="0" w:firstColumn="0" w:lastColumn="0" w:oddVBand="0" w:evenVBand="0" w:oddHBand="0" w:evenHBand="0" w:firstRowFirstColumn="0" w:firstRowLastColumn="0" w:lastRowFirstColumn="0" w:lastRowLastColumn="0"/>
          <w:trHeight w:val="40"/>
        </w:trPr>
        <w:tc>
          <w:tcPr>
            <w:cnfStyle w:val="000000000100" w:firstRow="0" w:lastRow="0" w:firstColumn="0" w:lastColumn="0" w:oddVBand="0" w:evenVBand="0" w:oddHBand="0" w:evenHBand="0" w:firstRowFirstColumn="1" w:firstRowLastColumn="0" w:lastRowFirstColumn="0" w:lastRowLastColumn="0"/>
            <w:tcW w:w="2127" w:type="dxa"/>
            <w:shd w:val="clear" w:color="auto" w:fill="004C97" w:themeFill="accent1"/>
          </w:tcPr>
          <w:p w14:paraId="38839FE4" w14:textId="77777777" w:rsidR="00AE38B9" w:rsidRPr="00B81FC0" w:rsidRDefault="00AE38B9" w:rsidP="00FE302D">
            <w:pPr>
              <w:spacing w:after="120" w:line="240" w:lineRule="atLeast"/>
              <w:rPr>
                <w:rFonts w:eastAsiaTheme="minorEastAsia" w:cstheme="minorHAnsi"/>
                <w:b/>
                <w:color w:val="FFFFFF"/>
                <w:sz w:val="20"/>
              </w:rPr>
            </w:pPr>
            <w:r w:rsidRPr="00B81FC0">
              <w:rPr>
                <w:rFonts w:eastAsiaTheme="minorEastAsia" w:cstheme="minorHAnsi"/>
                <w:b/>
                <w:color w:val="FFFFFF" w:themeColor="background1"/>
                <w:sz w:val="20"/>
              </w:rPr>
              <w:t>Threat</w:t>
            </w:r>
          </w:p>
        </w:tc>
        <w:tc>
          <w:tcPr>
            <w:tcW w:w="7512" w:type="dxa"/>
            <w:shd w:val="clear" w:color="auto" w:fill="004C97" w:themeFill="accent1"/>
            <w:vAlign w:val="center"/>
          </w:tcPr>
          <w:p w14:paraId="2C99AE1E" w14:textId="77777777" w:rsidR="00AE38B9" w:rsidRPr="00B81FC0" w:rsidRDefault="00AE38B9" w:rsidP="00FE302D">
            <w:pPr>
              <w:spacing w:after="120" w:line="240" w:lineRule="atLeast"/>
              <w:ind w:left="141"/>
              <w:cnfStyle w:val="100000000000" w:firstRow="1" w:lastRow="0" w:firstColumn="0" w:lastColumn="0" w:oddVBand="0" w:evenVBand="0" w:oddHBand="0" w:evenHBand="0" w:firstRowFirstColumn="0" w:firstRowLastColumn="0" w:lastRowFirstColumn="0" w:lastRowLastColumn="0"/>
              <w:rPr>
                <w:rFonts w:eastAsiaTheme="minorEastAsia" w:cstheme="minorHAnsi"/>
                <w:b/>
                <w:bCs/>
                <w:color w:val="FFFFFF"/>
                <w:sz w:val="20"/>
              </w:rPr>
            </w:pPr>
            <w:r w:rsidRPr="00B81FC0">
              <w:rPr>
                <w:rFonts w:eastAsiaTheme="minorEastAsia" w:cstheme="minorHAnsi"/>
                <w:b/>
                <w:color w:val="FFFFFF" w:themeColor="background1"/>
                <w:sz w:val="20"/>
              </w:rPr>
              <w:t>Comments</w:t>
            </w:r>
          </w:p>
        </w:tc>
      </w:tr>
      <w:tr w:rsidR="002F4576" w:rsidRPr="00B81FC0" w14:paraId="06458347" w14:textId="77777777" w:rsidTr="00FE302D">
        <w:trPr>
          <w:trHeight w:val="818"/>
        </w:trPr>
        <w:tc>
          <w:tcPr>
            <w:tcW w:w="2127" w:type="dxa"/>
            <w:shd w:val="clear" w:color="auto" w:fill="CCDBEA" w:themeFill="background2"/>
          </w:tcPr>
          <w:p w14:paraId="0A75E4CD" w14:textId="77777777" w:rsidR="00AE38B9" w:rsidRPr="00B81FC0" w:rsidRDefault="00AE38B9" w:rsidP="00FE302D">
            <w:pPr>
              <w:pStyle w:val="BodyText"/>
              <w:rPr>
                <w:rFonts w:cstheme="minorHAnsi"/>
                <w:b/>
                <w:color w:val="auto"/>
                <w:sz w:val="20"/>
              </w:rPr>
            </w:pPr>
            <w:r w:rsidRPr="00B81FC0">
              <w:rPr>
                <w:rFonts w:cstheme="minorHAnsi"/>
                <w:b/>
                <w:color w:val="auto"/>
                <w:sz w:val="20"/>
              </w:rPr>
              <w:t>Climate change</w:t>
            </w:r>
          </w:p>
        </w:tc>
        <w:tc>
          <w:tcPr>
            <w:tcW w:w="7512" w:type="dxa"/>
          </w:tcPr>
          <w:p w14:paraId="2462EDAA" w14:textId="68ABC6E4"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The average global temperature is predicted to rise 2-3°C by the end of the century, placing approximately 20-30% of the world’s species at risk of extinction. The possible impacts on Victorian kangaroo populations are not well understood, but these could include changes in food availability, fertility, species distribution, and heat-related die-offs.  </w:t>
            </w:r>
          </w:p>
          <w:p w14:paraId="67D73D79" w14:textId="71214655"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 Ritchie and Bolitho 2008; Dunlop and Brown 2008; Jonzen et al. 2010; IPCC 2007.</w:t>
            </w:r>
          </w:p>
        </w:tc>
      </w:tr>
      <w:tr w:rsidR="002F4576" w:rsidRPr="00B81FC0" w14:paraId="335FF1E1" w14:textId="77777777" w:rsidTr="00FE302D">
        <w:trPr>
          <w:trHeight w:val="855"/>
        </w:trPr>
        <w:tc>
          <w:tcPr>
            <w:tcW w:w="2127" w:type="dxa"/>
            <w:shd w:val="clear" w:color="auto" w:fill="CCDBEA" w:themeFill="background2"/>
          </w:tcPr>
          <w:p w14:paraId="33C9FCA8" w14:textId="77777777" w:rsidR="00AE38B9" w:rsidRPr="00B81FC0" w:rsidRDefault="00AE38B9" w:rsidP="00FE302D">
            <w:pPr>
              <w:pStyle w:val="BodyText"/>
              <w:rPr>
                <w:rFonts w:cstheme="minorHAnsi"/>
                <w:b/>
                <w:color w:val="auto"/>
                <w:sz w:val="20"/>
              </w:rPr>
            </w:pPr>
            <w:r w:rsidRPr="00B81FC0">
              <w:rPr>
                <w:rFonts w:cstheme="minorHAnsi"/>
                <w:b/>
                <w:color w:val="auto"/>
                <w:sz w:val="20"/>
              </w:rPr>
              <w:t>Disease</w:t>
            </w:r>
          </w:p>
        </w:tc>
        <w:tc>
          <w:tcPr>
            <w:tcW w:w="7512" w:type="dxa"/>
          </w:tcPr>
          <w:p w14:paraId="1827A45B" w14:textId="5BAE667C"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Kangaroos are susceptible to a variety of diseases and parasites. Long-term population monitoring indicates that populations are not significantly impacted by them.  </w:t>
            </w:r>
          </w:p>
          <w:p w14:paraId="66EE85E8" w14:textId="559C28DF"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 Pople and Grigg 199</w:t>
            </w:r>
            <w:r w:rsidR="00BB7FF9" w:rsidRPr="00B81FC0">
              <w:rPr>
                <w:rFonts w:cstheme="minorHAnsi"/>
                <w:color w:val="auto"/>
                <w:sz w:val="20"/>
              </w:rPr>
              <w:t>9</w:t>
            </w:r>
          </w:p>
        </w:tc>
      </w:tr>
      <w:tr w:rsidR="002F4576" w:rsidRPr="00B81FC0" w14:paraId="6549CC4E" w14:textId="77777777" w:rsidTr="00FE302D">
        <w:trPr>
          <w:trHeight w:val="2029"/>
        </w:trPr>
        <w:tc>
          <w:tcPr>
            <w:tcW w:w="2127" w:type="dxa"/>
            <w:shd w:val="clear" w:color="auto" w:fill="CCDBEA" w:themeFill="background2"/>
          </w:tcPr>
          <w:p w14:paraId="02CF1EE2" w14:textId="77777777" w:rsidR="00AE38B9" w:rsidRPr="00B81FC0" w:rsidRDefault="00AE38B9" w:rsidP="00FE302D">
            <w:pPr>
              <w:pStyle w:val="BodyText"/>
              <w:rPr>
                <w:rFonts w:cstheme="minorHAnsi"/>
                <w:b/>
                <w:color w:val="auto"/>
                <w:sz w:val="20"/>
              </w:rPr>
            </w:pPr>
            <w:r w:rsidRPr="00B81FC0">
              <w:rPr>
                <w:rFonts w:cstheme="minorHAnsi"/>
                <w:b/>
                <w:color w:val="auto"/>
                <w:sz w:val="20"/>
              </w:rPr>
              <w:t>Drought</w:t>
            </w:r>
          </w:p>
        </w:tc>
        <w:tc>
          <w:tcPr>
            <w:tcW w:w="7512" w:type="dxa"/>
          </w:tcPr>
          <w:p w14:paraId="5D5F76E8" w14:textId="77777777" w:rsidR="007220A3" w:rsidRPr="00B81FC0" w:rsidRDefault="00AE38B9" w:rsidP="007220A3">
            <w:pPr>
              <w:pStyle w:val="BodyText"/>
              <w:ind w:left="141"/>
              <w:rPr>
                <w:rFonts w:cstheme="minorHAnsi"/>
                <w:color w:val="auto"/>
                <w:sz w:val="20"/>
              </w:rPr>
            </w:pPr>
            <w:r w:rsidRPr="00B81FC0">
              <w:rPr>
                <w:rFonts w:cstheme="minorHAnsi"/>
                <w:color w:val="auto"/>
                <w:sz w:val="20"/>
              </w:rPr>
              <w:t xml:space="preserve">There is a clear correlation between kangaroo numbers and increases in plant biomass and productivity, influenced by rainfall. </w:t>
            </w:r>
            <w:r w:rsidR="0058052D" w:rsidRPr="00B81FC0">
              <w:rPr>
                <w:rFonts w:cstheme="minorHAnsi"/>
                <w:color w:val="auto"/>
                <w:sz w:val="20"/>
              </w:rPr>
              <w:t>Co</w:t>
            </w:r>
            <w:r w:rsidR="0058052D" w:rsidRPr="00B81FC0">
              <w:rPr>
                <w:rFonts w:cstheme="minorHAnsi"/>
                <w:sz w:val="20"/>
              </w:rPr>
              <w:t>nversely,</w:t>
            </w:r>
            <w:r w:rsidRPr="00B81FC0">
              <w:rPr>
                <w:rFonts w:cstheme="minorHAnsi"/>
                <w:color w:val="auto"/>
                <w:sz w:val="20"/>
              </w:rPr>
              <w:t xml:space="preserve"> droughts can dramatically reduce kangaroo numbers. However, kangaroos are adapted to variable rainfall patterns, with their reproductive patterns enabling populations to recover quickly after drought conditions end</w:t>
            </w:r>
            <w:r w:rsidR="007220A3" w:rsidRPr="00B81FC0">
              <w:rPr>
                <w:rFonts w:cstheme="minorHAnsi"/>
                <w:color w:val="auto"/>
                <w:sz w:val="20"/>
              </w:rPr>
              <w:t>.</w:t>
            </w:r>
          </w:p>
          <w:p w14:paraId="5EE064EB" w14:textId="400FC8FD" w:rsidR="00AE38B9" w:rsidRPr="00B81FC0" w:rsidRDefault="00AE38B9" w:rsidP="007220A3">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Caughley et al. 1985, Bayliss 1987; Caughley and Sinclair 1994; McCarthy 1996; Ampt and Baumber 2006; Descovich et al. 2016; Boyle and Hone 2014.</w:t>
            </w:r>
          </w:p>
        </w:tc>
      </w:tr>
      <w:tr w:rsidR="002F4576" w:rsidRPr="00B81FC0" w14:paraId="1C7E5586" w14:textId="77777777" w:rsidTr="00FE302D">
        <w:trPr>
          <w:trHeight w:val="1408"/>
        </w:trPr>
        <w:tc>
          <w:tcPr>
            <w:tcW w:w="2127" w:type="dxa"/>
            <w:shd w:val="clear" w:color="auto" w:fill="CCDBEA" w:themeFill="background2"/>
          </w:tcPr>
          <w:p w14:paraId="5B2FA74C" w14:textId="62355B2E" w:rsidR="00AE38B9" w:rsidRPr="00B81FC0" w:rsidRDefault="009579AD" w:rsidP="00FE302D">
            <w:pPr>
              <w:pStyle w:val="BodyText"/>
              <w:rPr>
                <w:rFonts w:cstheme="minorHAnsi"/>
                <w:b/>
                <w:color w:val="auto"/>
                <w:sz w:val="20"/>
              </w:rPr>
            </w:pPr>
            <w:r w:rsidRPr="00B81FC0">
              <w:rPr>
                <w:rFonts w:cstheme="minorHAnsi"/>
                <w:b/>
                <w:color w:val="auto"/>
                <w:sz w:val="20"/>
              </w:rPr>
              <w:t>Emergenc</w:t>
            </w:r>
            <w:r w:rsidR="003D0D1F" w:rsidRPr="00B81FC0">
              <w:rPr>
                <w:rFonts w:cstheme="minorHAnsi"/>
                <w:b/>
                <w:color w:val="auto"/>
                <w:sz w:val="20"/>
              </w:rPr>
              <w:t xml:space="preserve">ies </w:t>
            </w:r>
          </w:p>
        </w:tc>
        <w:tc>
          <w:tcPr>
            <w:tcW w:w="7512" w:type="dxa"/>
          </w:tcPr>
          <w:p w14:paraId="0CEA7C2E" w14:textId="4B554807"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A study of the short-term effects of flooding on kangaroo populations found they are able to successfully move to higher ground when their usual habitat is flooded. Floods are occasionally associated with localised epizootic disease outbreaks, but these are not considered a long-term threat to kangaroo populations.  </w:t>
            </w:r>
          </w:p>
          <w:p w14:paraId="0257405C" w14:textId="77777777" w:rsidR="005766DC"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Olsen and Braysher 2000; Hale 2004.</w:t>
            </w:r>
          </w:p>
          <w:p w14:paraId="4C7FF5EF" w14:textId="77777777" w:rsidR="00763BDE" w:rsidRPr="00B81FC0" w:rsidRDefault="00763BDE" w:rsidP="00FE302D">
            <w:pPr>
              <w:pStyle w:val="BodyText"/>
              <w:ind w:left="141"/>
              <w:rPr>
                <w:rFonts w:cstheme="minorHAnsi"/>
                <w:color w:val="auto"/>
                <w:sz w:val="20"/>
              </w:rPr>
            </w:pPr>
            <w:r w:rsidRPr="00B81FC0">
              <w:rPr>
                <w:rFonts w:cstheme="minorHAnsi"/>
                <w:color w:val="auto"/>
                <w:sz w:val="20"/>
              </w:rPr>
              <w:t xml:space="preserve">When flooding </w:t>
            </w:r>
            <w:r w:rsidR="00FA3055" w:rsidRPr="00B81FC0">
              <w:rPr>
                <w:rFonts w:cstheme="minorHAnsi"/>
                <w:color w:val="auto"/>
                <w:sz w:val="20"/>
              </w:rPr>
              <w:t>follows long-term drought, longer-term effects may impact kangaroo health and demography.</w:t>
            </w:r>
          </w:p>
          <w:p w14:paraId="4E31FC14" w14:textId="43E5A4E4" w:rsidR="00FA3055" w:rsidRPr="00B81FC0" w:rsidRDefault="008F1BCC"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 Juillard and Ramp, 2022.</w:t>
            </w:r>
          </w:p>
        </w:tc>
      </w:tr>
      <w:tr w:rsidR="002F4576" w:rsidRPr="00B81FC0" w14:paraId="3DD82426" w14:textId="77777777" w:rsidTr="00FE302D">
        <w:trPr>
          <w:trHeight w:val="1256"/>
        </w:trPr>
        <w:tc>
          <w:tcPr>
            <w:tcW w:w="2127" w:type="dxa"/>
            <w:shd w:val="clear" w:color="auto" w:fill="CCDBEA" w:themeFill="background2"/>
          </w:tcPr>
          <w:p w14:paraId="35A3B30C" w14:textId="77777777" w:rsidR="00AE38B9" w:rsidRPr="00B81FC0" w:rsidRDefault="00AE38B9" w:rsidP="00FE302D">
            <w:pPr>
              <w:pStyle w:val="BodyText"/>
              <w:rPr>
                <w:rFonts w:cstheme="minorHAnsi"/>
                <w:b/>
                <w:color w:val="auto"/>
                <w:sz w:val="20"/>
              </w:rPr>
            </w:pPr>
            <w:r w:rsidRPr="00B81FC0">
              <w:rPr>
                <w:rFonts w:cstheme="minorHAnsi"/>
                <w:b/>
                <w:color w:val="auto"/>
                <w:sz w:val="20"/>
              </w:rPr>
              <w:t>Habitat loss and modification</w:t>
            </w:r>
          </w:p>
        </w:tc>
        <w:tc>
          <w:tcPr>
            <w:tcW w:w="7512" w:type="dxa"/>
          </w:tcPr>
          <w:p w14:paraId="267D1FB1" w14:textId="2FA77292" w:rsidR="00AE38B9" w:rsidRPr="00B81FC0" w:rsidRDefault="1B5E761B" w:rsidP="00FE302D">
            <w:pPr>
              <w:pStyle w:val="BodyText"/>
              <w:ind w:left="141"/>
              <w:rPr>
                <w:rFonts w:cstheme="minorHAnsi"/>
                <w:color w:val="auto"/>
                <w:sz w:val="20"/>
              </w:rPr>
            </w:pPr>
            <w:r w:rsidRPr="00B81FC0">
              <w:rPr>
                <w:rFonts w:cstheme="minorHAnsi"/>
                <w:color w:val="auto"/>
                <w:sz w:val="20"/>
              </w:rPr>
              <w:t>Overall, habitat modification has improved conditions for kangaroos</w:t>
            </w:r>
            <w:r w:rsidR="007220A3" w:rsidRPr="00B81FC0">
              <w:rPr>
                <w:rFonts w:cstheme="minorHAnsi"/>
                <w:color w:val="auto"/>
                <w:sz w:val="20"/>
              </w:rPr>
              <w:t xml:space="preserve"> b</w:t>
            </w:r>
            <w:r w:rsidR="00373D1F" w:rsidRPr="00B81FC0">
              <w:rPr>
                <w:rFonts w:cstheme="minorHAnsi"/>
                <w:color w:val="auto"/>
                <w:sz w:val="20"/>
              </w:rPr>
              <w:t>ecause of land cle</w:t>
            </w:r>
            <w:r w:rsidR="005E7814" w:rsidRPr="00B81FC0">
              <w:rPr>
                <w:rFonts w:cstheme="minorHAnsi"/>
                <w:color w:val="auto"/>
                <w:sz w:val="20"/>
              </w:rPr>
              <w:t>aring and the provision of watering points</w:t>
            </w:r>
            <w:r w:rsidR="007220A3" w:rsidRPr="00B81FC0">
              <w:rPr>
                <w:rFonts w:cstheme="minorHAnsi"/>
                <w:color w:val="auto"/>
                <w:sz w:val="20"/>
              </w:rPr>
              <w:t>.</w:t>
            </w:r>
          </w:p>
          <w:p w14:paraId="6418A421" w14:textId="636BF469"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Caughley et al. 1984; Archer</w:t>
            </w:r>
            <w:r w:rsidR="00EB6CBC">
              <w:rPr>
                <w:rFonts w:cstheme="minorHAnsi"/>
                <w:color w:val="auto"/>
                <w:sz w:val="20"/>
              </w:rPr>
              <w:t>,</w:t>
            </w:r>
            <w:r w:rsidR="00E12B8A">
              <w:rPr>
                <w:rFonts w:cstheme="minorHAnsi"/>
                <w:color w:val="auto"/>
                <w:sz w:val="20"/>
              </w:rPr>
              <w:t xml:space="preserve"> M</w:t>
            </w:r>
            <w:r w:rsidR="00EB6CBC">
              <w:rPr>
                <w:rFonts w:cstheme="minorHAnsi"/>
                <w:color w:val="auto"/>
                <w:sz w:val="20"/>
              </w:rPr>
              <w:t>.</w:t>
            </w:r>
            <w:r w:rsidRPr="00B81FC0">
              <w:rPr>
                <w:rFonts w:cstheme="minorHAnsi"/>
                <w:color w:val="auto"/>
                <w:sz w:val="20"/>
              </w:rPr>
              <w:t>. 1985; Calaby</w:t>
            </w:r>
            <w:r w:rsidR="0007341A">
              <w:rPr>
                <w:rFonts w:cstheme="minorHAnsi"/>
                <w:color w:val="auto"/>
                <w:sz w:val="20"/>
              </w:rPr>
              <w:t>, J.</w:t>
            </w:r>
            <w:r w:rsidRPr="00B81FC0">
              <w:rPr>
                <w:rFonts w:cstheme="minorHAnsi"/>
                <w:color w:val="auto"/>
                <w:sz w:val="20"/>
              </w:rPr>
              <w:t>1989; Pople and Grigg 1999; Olsen and Low 2006; Descovich et al. 2016.</w:t>
            </w:r>
          </w:p>
        </w:tc>
      </w:tr>
      <w:tr w:rsidR="002F4576" w:rsidRPr="00B81FC0" w14:paraId="71A58F89" w14:textId="77777777" w:rsidTr="00FE302D">
        <w:trPr>
          <w:trHeight w:val="553"/>
        </w:trPr>
        <w:tc>
          <w:tcPr>
            <w:tcW w:w="2127" w:type="dxa"/>
            <w:shd w:val="clear" w:color="auto" w:fill="CCDBEA" w:themeFill="background2"/>
          </w:tcPr>
          <w:p w14:paraId="27EF8D10" w14:textId="77777777" w:rsidR="00AE38B9" w:rsidRPr="00B81FC0" w:rsidRDefault="00AE38B9" w:rsidP="00FE302D">
            <w:pPr>
              <w:pStyle w:val="BodyText"/>
              <w:rPr>
                <w:rFonts w:cstheme="minorHAnsi"/>
                <w:b/>
                <w:color w:val="auto"/>
                <w:sz w:val="20"/>
              </w:rPr>
            </w:pPr>
            <w:r w:rsidRPr="00B81FC0">
              <w:rPr>
                <w:rFonts w:cstheme="minorHAnsi"/>
                <w:b/>
                <w:color w:val="auto"/>
                <w:sz w:val="20"/>
              </w:rPr>
              <w:t xml:space="preserve">Harvesting (genetic impacts) </w:t>
            </w:r>
          </w:p>
        </w:tc>
        <w:tc>
          <w:tcPr>
            <w:tcW w:w="7512" w:type="dxa"/>
          </w:tcPr>
          <w:p w14:paraId="428A3D36" w14:textId="5447AC78" w:rsidR="00AE38B9" w:rsidRPr="00B81FC0" w:rsidRDefault="1B5E761B" w:rsidP="00FE302D">
            <w:pPr>
              <w:pStyle w:val="BodyText"/>
              <w:ind w:left="141"/>
              <w:rPr>
                <w:rFonts w:cstheme="minorHAnsi"/>
                <w:color w:val="auto"/>
                <w:sz w:val="20"/>
              </w:rPr>
            </w:pPr>
            <w:r w:rsidRPr="00B81FC0">
              <w:rPr>
                <w:rFonts w:cstheme="minorHAnsi"/>
                <w:color w:val="auto"/>
                <w:sz w:val="20"/>
              </w:rPr>
              <w:t>There is concern that commercial kangaroo harvesting could affect species fitness and evolutionary potential if the harvest selects for fitness traits. In particular, prioritising large kangaroos for their yield is sometimes speculated to affect species fitness. However, comparisons of harvested and unharvested populations do not demonstrate any loss of gene</w:t>
            </w:r>
            <w:r w:rsidR="52DA04A7" w:rsidRPr="00B81FC0">
              <w:rPr>
                <w:rFonts w:cstheme="minorHAnsi"/>
                <w:color w:val="auto"/>
                <w:sz w:val="20"/>
              </w:rPr>
              <w:t>tic</w:t>
            </w:r>
            <w:r w:rsidRPr="00B81FC0">
              <w:rPr>
                <w:rFonts w:cstheme="minorHAnsi"/>
                <w:color w:val="auto"/>
                <w:sz w:val="20"/>
              </w:rPr>
              <w:t xml:space="preserve"> diversity as a result of harvesting. Finally, harvest numbers are too low to remove alleles from the population. The likelihood that kangaroo harvesting has long-term genetic consequences is limited. </w:t>
            </w:r>
          </w:p>
          <w:p w14:paraId="2C036EB0" w14:textId="05E7141B"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Hale 2004; Pople and Grigg 1999; Pople 2006.</w:t>
            </w:r>
          </w:p>
        </w:tc>
      </w:tr>
      <w:tr w:rsidR="002F4576" w:rsidRPr="00B81FC0" w14:paraId="16C511A8" w14:textId="77777777" w:rsidTr="00FE302D">
        <w:trPr>
          <w:trHeight w:val="818"/>
        </w:trPr>
        <w:tc>
          <w:tcPr>
            <w:tcW w:w="2127" w:type="dxa"/>
            <w:shd w:val="clear" w:color="auto" w:fill="CCDBEA" w:themeFill="background2"/>
          </w:tcPr>
          <w:p w14:paraId="778063E4" w14:textId="77777777" w:rsidR="00AE38B9" w:rsidRPr="00B81FC0" w:rsidRDefault="00AE38B9" w:rsidP="00FE302D">
            <w:pPr>
              <w:pStyle w:val="BodyText"/>
              <w:rPr>
                <w:rFonts w:cstheme="minorHAnsi"/>
                <w:b/>
                <w:color w:val="auto"/>
                <w:sz w:val="20"/>
              </w:rPr>
            </w:pPr>
            <w:r w:rsidRPr="00B81FC0">
              <w:rPr>
                <w:rFonts w:cstheme="minorHAnsi"/>
                <w:b/>
                <w:color w:val="auto"/>
                <w:sz w:val="20"/>
              </w:rPr>
              <w:t>Human predation</w:t>
            </w:r>
          </w:p>
        </w:tc>
        <w:tc>
          <w:tcPr>
            <w:tcW w:w="7512" w:type="dxa"/>
          </w:tcPr>
          <w:p w14:paraId="13851C0A" w14:textId="2C474239" w:rsidR="00AE38B9" w:rsidRPr="00B81FC0" w:rsidRDefault="1B5E761B" w:rsidP="00FE302D">
            <w:pPr>
              <w:pStyle w:val="BodyText"/>
              <w:ind w:left="141"/>
              <w:rPr>
                <w:rFonts w:cstheme="minorHAnsi"/>
                <w:color w:val="auto"/>
                <w:sz w:val="20"/>
              </w:rPr>
            </w:pPr>
            <w:r w:rsidRPr="00B81FC0">
              <w:rPr>
                <w:rFonts w:cstheme="minorHAnsi"/>
                <w:color w:val="auto"/>
                <w:sz w:val="20"/>
              </w:rPr>
              <w:t xml:space="preserve">Despite concern that harvesting could reduce the viability of kangaroo populations, longstanding programs in other Australian states have not had this impact. Changes in the relative value of kangaroo meat, or the extent to which kangaroos are considered a valuable </w:t>
            </w:r>
            <w:r w:rsidR="00591F25" w:rsidRPr="00B81FC0">
              <w:rPr>
                <w:rFonts w:cstheme="minorHAnsi"/>
                <w:color w:val="auto"/>
                <w:sz w:val="20"/>
              </w:rPr>
              <w:t>resour</w:t>
            </w:r>
            <w:r w:rsidR="00591F25" w:rsidRPr="00B81FC0">
              <w:rPr>
                <w:rFonts w:cstheme="minorHAnsi"/>
                <w:sz w:val="20"/>
              </w:rPr>
              <w:t>ce, impacts</w:t>
            </w:r>
            <w:r w:rsidRPr="00B81FC0">
              <w:rPr>
                <w:rFonts w:cstheme="minorHAnsi"/>
                <w:color w:val="auto"/>
                <w:sz w:val="20"/>
              </w:rPr>
              <w:t xml:space="preserve"> the proportion of the kangaroo harvesting quota</w:t>
            </w:r>
            <w:r w:rsidR="00481889" w:rsidRPr="00B81FC0">
              <w:rPr>
                <w:rFonts w:cstheme="minorHAnsi"/>
                <w:color w:val="auto"/>
                <w:sz w:val="20"/>
              </w:rPr>
              <w:t xml:space="preserve"> that is used</w:t>
            </w:r>
            <w:r w:rsidRPr="00B81FC0">
              <w:rPr>
                <w:rFonts w:cstheme="minorHAnsi"/>
                <w:color w:val="auto"/>
                <w:sz w:val="20"/>
              </w:rPr>
              <w:t xml:space="preserve">. However, harvest quotas in Victoria </w:t>
            </w:r>
            <w:r w:rsidR="64BA01DA" w:rsidRPr="00B81FC0">
              <w:rPr>
                <w:rFonts w:cstheme="minorHAnsi"/>
                <w:color w:val="auto"/>
                <w:sz w:val="20"/>
              </w:rPr>
              <w:t>are</w:t>
            </w:r>
            <w:r w:rsidRPr="00B81FC0">
              <w:rPr>
                <w:rFonts w:cstheme="minorHAnsi"/>
                <w:color w:val="auto"/>
                <w:sz w:val="20"/>
              </w:rPr>
              <w:t xml:space="preserve"> set conservatively to ensure kangaroo harvesting operates at levels that are considered sustainable. </w:t>
            </w:r>
          </w:p>
          <w:p w14:paraId="749168FF" w14:textId="501A5CE9" w:rsidR="00AE38B9" w:rsidRPr="00B81FC0" w:rsidRDefault="00AE38B9" w:rsidP="00FE302D">
            <w:pPr>
              <w:pStyle w:val="BodyText"/>
              <w:ind w:left="141"/>
              <w:rPr>
                <w:rFonts w:cstheme="minorHAnsi"/>
                <w:color w:val="auto"/>
                <w:sz w:val="20"/>
              </w:rPr>
            </w:pPr>
            <w:r w:rsidRPr="00B81FC0">
              <w:rPr>
                <w:rFonts w:cstheme="minorHAnsi"/>
                <w:color w:val="auto"/>
                <w:sz w:val="20"/>
              </w:rPr>
              <w:lastRenderedPageBreak/>
              <w:t>Damage mitigation control also poses a risk to kangaroo populations, but kangaroo control undertaken under ATCWs will be counted as part of Victoria’s overall sustainable kangaroo harvesting quota and commercial harvest quotas set more conservatively to allow a buffer for ATCW control.</w:t>
            </w:r>
          </w:p>
          <w:p w14:paraId="0421909F" w14:textId="7B6C5DDA" w:rsidR="00AE38B9" w:rsidRPr="00B81FC0" w:rsidRDefault="00AE38B9" w:rsidP="00FE302D">
            <w:pPr>
              <w:pStyle w:val="BodyText"/>
              <w:ind w:left="141"/>
              <w:rPr>
                <w:rFonts w:cstheme="minorHAnsi"/>
                <w:color w:val="auto"/>
                <w:sz w:val="20"/>
              </w:rPr>
            </w:pPr>
            <w:r w:rsidRPr="00B81FC0">
              <w:rPr>
                <w:rFonts w:cstheme="minorHAnsi"/>
                <w:color w:val="auto"/>
                <w:sz w:val="20"/>
              </w:rPr>
              <w:t>Hunting of kangaroos by Victorian Traditional Owners on country is another form of human predation on kangaroos. At present</w:t>
            </w:r>
            <w:r w:rsidR="001E2C91" w:rsidRPr="00B81FC0">
              <w:rPr>
                <w:rFonts w:cstheme="minorHAnsi"/>
                <w:color w:val="auto"/>
                <w:sz w:val="20"/>
              </w:rPr>
              <w:t>,</w:t>
            </w:r>
            <w:r w:rsidRPr="00B81FC0">
              <w:rPr>
                <w:rFonts w:cstheme="minorHAnsi"/>
                <w:color w:val="auto"/>
                <w:sz w:val="20"/>
              </w:rPr>
              <w:t xml:space="preserve"> only a small number of Traditional Owner groups have agreements in place that provide for hunting of wildlife for traditional purposes and the impact on kangaroo populations is likely to be negligible. </w:t>
            </w:r>
          </w:p>
          <w:p w14:paraId="0975F5C7" w14:textId="6071BE8D"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 xml:space="preserve">Pople and Grigg 1999; Dawson et al. 2004; Grigg and Pople 2001; Olsen &amp; Low 2006; Cooney et al. 2012; Lunney 2010; Ampt and Baumber 2006; Hacker et al. 2004.  </w:t>
            </w:r>
          </w:p>
        </w:tc>
      </w:tr>
      <w:tr w:rsidR="002F4576" w:rsidRPr="00B81FC0" w14:paraId="15184E5E" w14:textId="77777777" w:rsidTr="00FE302D">
        <w:trPr>
          <w:trHeight w:val="1523"/>
        </w:trPr>
        <w:tc>
          <w:tcPr>
            <w:tcW w:w="2127" w:type="dxa"/>
            <w:shd w:val="clear" w:color="auto" w:fill="CCDBEA" w:themeFill="background2"/>
          </w:tcPr>
          <w:p w14:paraId="2143190C" w14:textId="77777777" w:rsidR="00AE38B9" w:rsidRPr="00B81FC0" w:rsidRDefault="00AE38B9" w:rsidP="00FE302D">
            <w:pPr>
              <w:pStyle w:val="BodyText"/>
              <w:rPr>
                <w:rFonts w:cstheme="minorHAnsi"/>
                <w:b/>
                <w:color w:val="auto"/>
                <w:sz w:val="20"/>
              </w:rPr>
            </w:pPr>
            <w:r w:rsidRPr="00B81FC0">
              <w:rPr>
                <w:rFonts w:cstheme="minorHAnsi"/>
                <w:b/>
                <w:color w:val="auto"/>
                <w:sz w:val="20"/>
              </w:rPr>
              <w:lastRenderedPageBreak/>
              <w:t>Predation</w:t>
            </w:r>
          </w:p>
        </w:tc>
        <w:tc>
          <w:tcPr>
            <w:tcW w:w="7512" w:type="dxa"/>
          </w:tcPr>
          <w:p w14:paraId="6069B3B8" w14:textId="76C3B594"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Dingoes are considered the only significant non-human predators of mature kangaroos, but foxes and possibly wedge-tailed eagles have been known to prey on young kangaroos. In pastoral areas, it is likely that dingoes would prefer sheep to kangaroos as prey. Victorian dingo populations are small and unlikely to have a meaningful impact on the state’s kangaroo population. </w:t>
            </w:r>
          </w:p>
          <w:p w14:paraId="2624B1FC" w14:textId="72E019F5"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Robertshaw and Harden 1989; Marchant and Higgins 1993.</w:t>
            </w:r>
          </w:p>
        </w:tc>
      </w:tr>
      <w:tr w:rsidR="002F4576" w:rsidRPr="00B81FC0" w14:paraId="76301E5D" w14:textId="77777777" w:rsidTr="00FE302D">
        <w:trPr>
          <w:trHeight w:val="1056"/>
        </w:trPr>
        <w:tc>
          <w:tcPr>
            <w:tcW w:w="2127" w:type="dxa"/>
            <w:shd w:val="clear" w:color="auto" w:fill="CCDBEA" w:themeFill="background2"/>
          </w:tcPr>
          <w:p w14:paraId="608332A8" w14:textId="77777777" w:rsidR="00AE38B9" w:rsidRPr="00B81FC0" w:rsidRDefault="00AE38B9" w:rsidP="00FE302D">
            <w:pPr>
              <w:pStyle w:val="BodyText"/>
              <w:rPr>
                <w:rFonts w:cstheme="minorHAnsi"/>
                <w:b/>
                <w:color w:val="auto"/>
                <w:sz w:val="20"/>
              </w:rPr>
            </w:pPr>
            <w:r w:rsidRPr="00B81FC0">
              <w:rPr>
                <w:rFonts w:cstheme="minorHAnsi"/>
                <w:b/>
                <w:color w:val="auto"/>
                <w:sz w:val="20"/>
              </w:rPr>
              <w:t xml:space="preserve">Vehicle collisions </w:t>
            </w:r>
          </w:p>
        </w:tc>
        <w:tc>
          <w:tcPr>
            <w:tcW w:w="7512" w:type="dxa"/>
          </w:tcPr>
          <w:p w14:paraId="243B2DF3" w14:textId="710044D6"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Macropods are not migratory but have large home ranges and road crossings are frequent. Collision rates are highest at roads with medium traffic volumes, which are low enough not to deter crossing attempts but high enough to present a collision risk. </w:t>
            </w:r>
          </w:p>
          <w:p w14:paraId="2E676795" w14:textId="2424224F" w:rsidR="00AE38B9" w:rsidRPr="00B81FC0" w:rsidRDefault="00AE38B9" w:rsidP="00FE302D">
            <w:pPr>
              <w:pStyle w:val="BodyText"/>
              <w:ind w:left="141"/>
              <w:rPr>
                <w:rFonts w:cstheme="minorHAnsi"/>
                <w:color w:val="auto"/>
                <w:sz w:val="20"/>
              </w:rPr>
            </w:pPr>
            <w:r w:rsidRPr="00B81FC0">
              <w:rPr>
                <w:rFonts w:cstheme="minorHAnsi"/>
                <w:color w:val="auto"/>
                <w:sz w:val="20"/>
              </w:rPr>
              <w:t>Factors that have been linked with higher macropod road-kill rates include flightiness, which is highest for red and grey kangaroos; drought; peri urban development; and road attributes, such as sharp bends or obstructions that reduce drivers’ visibility.</w:t>
            </w:r>
          </w:p>
          <w:p w14:paraId="25EE8C7B" w14:textId="6AD7BF52" w:rsidR="00AE38B9" w:rsidRPr="00B81FC0" w:rsidRDefault="00AE38B9" w:rsidP="00FE302D">
            <w:pPr>
              <w:pStyle w:val="BodyText"/>
              <w:ind w:left="141"/>
              <w:rPr>
                <w:rFonts w:cstheme="minorHAnsi"/>
                <w:color w:val="auto"/>
                <w:sz w:val="20"/>
              </w:rPr>
            </w:pPr>
            <w:r w:rsidRPr="00B81FC0">
              <w:rPr>
                <w:rFonts w:cstheme="minorHAnsi"/>
                <w:color w:val="auto"/>
                <w:sz w:val="20"/>
              </w:rPr>
              <w:t xml:space="preserve">Although roads may play a significant role in decreasing the viability of vulnerable and endangered macropod populations, such as the Brush-tailed Rock Wallaby, these species will not be harvested.         </w:t>
            </w:r>
          </w:p>
          <w:p w14:paraId="00096D3B" w14:textId="4CCB7B4D" w:rsidR="00AE38B9" w:rsidRPr="00B81FC0" w:rsidRDefault="00AE38B9" w:rsidP="00FE302D">
            <w:pPr>
              <w:pStyle w:val="BodyText"/>
              <w:ind w:left="141"/>
              <w:rPr>
                <w:rFonts w:cstheme="minorHAnsi"/>
                <w:color w:val="auto"/>
                <w:sz w:val="20"/>
              </w:rPr>
            </w:pPr>
            <w:r w:rsidRPr="00B81FC0">
              <w:rPr>
                <w:rFonts w:cstheme="minorHAnsi"/>
                <w:b/>
                <w:bCs/>
                <w:color w:val="auto"/>
                <w:sz w:val="20"/>
                <w:u w:val="single"/>
              </w:rPr>
              <w:t>References</w:t>
            </w:r>
            <w:r w:rsidRPr="00B81FC0">
              <w:rPr>
                <w:rFonts w:cstheme="minorHAnsi"/>
                <w:color w:val="auto"/>
                <w:sz w:val="20"/>
              </w:rPr>
              <w:t>:</w:t>
            </w:r>
            <w:r w:rsidR="00486D7B" w:rsidRPr="00B81FC0">
              <w:rPr>
                <w:rFonts w:cstheme="minorHAnsi"/>
                <w:color w:val="auto"/>
                <w:sz w:val="20"/>
              </w:rPr>
              <w:t xml:space="preserve"> </w:t>
            </w:r>
            <w:r w:rsidRPr="00B81FC0">
              <w:rPr>
                <w:rFonts w:cstheme="minorHAnsi"/>
                <w:color w:val="auto"/>
                <w:sz w:val="20"/>
              </w:rPr>
              <w:t xml:space="preserve">Bond and Jones 2014; Lee et al. 2010; Lee 2006; Herbert et al. 2021.   </w:t>
            </w:r>
          </w:p>
        </w:tc>
      </w:tr>
    </w:tbl>
    <w:p w14:paraId="1A31E35B" w14:textId="77777777" w:rsidR="008F1375" w:rsidRPr="002F4576" w:rsidRDefault="008F1375" w:rsidP="008F1375">
      <w:pPr>
        <w:pStyle w:val="Heading5"/>
        <w:rPr>
          <w:color w:val="auto"/>
          <w:u w:val="single"/>
        </w:rPr>
      </w:pPr>
      <w:bookmarkStart w:id="152" w:name="_Toc15974221"/>
      <w:bookmarkStart w:id="153" w:name="_Toc15974275"/>
      <w:bookmarkStart w:id="154" w:name="_Toc19541939"/>
      <w:bookmarkStart w:id="155" w:name="_Toc19542063"/>
      <w:bookmarkStart w:id="156" w:name="_Toc19696839"/>
      <w:bookmarkStart w:id="157" w:name="_Toc19711436"/>
      <w:bookmarkStart w:id="158" w:name="_Toc23247216"/>
      <w:bookmarkStart w:id="159" w:name="_Toc25214358"/>
      <w:bookmarkStart w:id="160" w:name="_Toc45610602"/>
      <w:bookmarkStart w:id="161" w:name="_Toc46154133"/>
      <w:bookmarkStart w:id="162" w:name="_Toc46407377"/>
    </w:p>
    <w:p w14:paraId="1BBD7D09" w14:textId="77777777" w:rsidR="005924EF" w:rsidRDefault="005924EF">
      <w:pPr>
        <w:rPr>
          <w:rFonts w:asciiTheme="majorHAnsi" w:eastAsiaTheme="majorEastAsia" w:hAnsiTheme="majorHAnsi" w:cstheme="majorBidi"/>
          <w:color w:val="201547" w:themeColor="text2"/>
          <w:spacing w:val="-2"/>
          <w:sz w:val="32"/>
          <w:szCs w:val="26"/>
        </w:rPr>
      </w:pPr>
      <w:r>
        <w:rPr>
          <w:b/>
          <w:bCs/>
        </w:rPr>
        <w:br w:type="page"/>
      </w:r>
    </w:p>
    <w:p w14:paraId="4F72736C" w14:textId="52CDDD92" w:rsidR="005924EF" w:rsidRPr="00E91618" w:rsidRDefault="005924EF" w:rsidP="005924EF">
      <w:pPr>
        <w:pStyle w:val="Heading1"/>
        <w:rPr>
          <w:b/>
        </w:rPr>
      </w:pPr>
      <w:bookmarkStart w:id="163" w:name="_Ref145429930"/>
      <w:bookmarkStart w:id="164" w:name="_Toc149645405"/>
      <w:r w:rsidRPr="00E91618">
        <w:rPr>
          <w:b/>
        </w:rPr>
        <w:lastRenderedPageBreak/>
        <w:t xml:space="preserve">Appendix </w:t>
      </w:r>
      <w:r w:rsidR="00174197">
        <w:rPr>
          <w:b/>
        </w:rPr>
        <w:t>6</w:t>
      </w:r>
      <w:r w:rsidR="00C9410B">
        <w:rPr>
          <w:b/>
        </w:rPr>
        <w:t>:</w:t>
      </w:r>
      <w:r w:rsidRPr="00E91618">
        <w:rPr>
          <w:b/>
        </w:rPr>
        <w:t xml:space="preserve"> </w:t>
      </w:r>
      <w:r w:rsidR="00112BE1" w:rsidRPr="00E91618">
        <w:rPr>
          <w:b/>
        </w:rPr>
        <w:t xml:space="preserve">Impact </w:t>
      </w:r>
      <w:r w:rsidR="157F2A8D" w:rsidRPr="62785B3B">
        <w:rPr>
          <w:b/>
        </w:rPr>
        <w:t>a</w:t>
      </w:r>
      <w:r w:rsidR="00112BE1" w:rsidRPr="62785B3B">
        <w:rPr>
          <w:b/>
        </w:rPr>
        <w:t>ssessment</w:t>
      </w:r>
      <w:bookmarkEnd w:id="163"/>
      <w:bookmarkEnd w:id="164"/>
    </w:p>
    <w:p w14:paraId="07B697BC" w14:textId="77777777" w:rsidR="007F758D" w:rsidRDefault="006B7921" w:rsidP="00BE0E4E">
      <w:pPr>
        <w:pStyle w:val="BodyText"/>
      </w:pPr>
      <w:bookmarkStart w:id="165" w:name="_Toc19541938"/>
      <w:bookmarkStart w:id="166" w:name="_Toc19542062"/>
      <w:bookmarkStart w:id="167" w:name="_Toc19696838"/>
      <w:bookmarkStart w:id="168" w:name="_Toc19711435"/>
      <w:bookmarkStart w:id="169" w:name="_Toc23247215"/>
      <w:bookmarkStart w:id="170" w:name="_Toc25214357"/>
      <w:bookmarkStart w:id="171" w:name="_Toc45610601"/>
      <w:bookmarkStart w:id="172" w:name="_Toc46154132"/>
      <w:bookmarkStart w:id="173" w:name="_Toc46407376"/>
      <w:r w:rsidRPr="002F4576">
        <w:t>Impacts</w:t>
      </w:r>
      <w:r w:rsidR="00BE0E4E" w:rsidRPr="002F4576">
        <w:t xml:space="preserve"> for species, habitats</w:t>
      </w:r>
      <w:r w:rsidR="004B6908">
        <w:t>,</w:t>
      </w:r>
      <w:r w:rsidR="00BE0E4E" w:rsidRPr="002F4576">
        <w:t xml:space="preserve"> and ecosystems that result from actions outlined in this </w:t>
      </w:r>
      <w:r w:rsidR="39290828">
        <w:t>P</w:t>
      </w:r>
      <w:r w:rsidR="00BE0E4E">
        <w:t>lan</w:t>
      </w:r>
      <w:r w:rsidR="00BE0E4E" w:rsidRPr="002F4576">
        <w:t xml:space="preserve"> are not expected to be significant</w:t>
      </w:r>
      <w:r w:rsidR="00723C0F">
        <w:t xml:space="preserve"> and i</w:t>
      </w:r>
      <w:r w:rsidR="00BE0E4E" w:rsidRPr="002F4576">
        <w:t xml:space="preserve">n </w:t>
      </w:r>
      <w:r w:rsidRPr="002F4576">
        <w:t>various</w:t>
      </w:r>
      <w:r w:rsidR="00BE0E4E" w:rsidRPr="002F4576">
        <w:t xml:space="preserve"> cases, the</w:t>
      </w:r>
      <w:r w:rsidRPr="002F4576">
        <w:t>re are potential benefit</w:t>
      </w:r>
      <w:r w:rsidR="00D13AB6" w:rsidRPr="002F4576">
        <w:t>s</w:t>
      </w:r>
      <w:r w:rsidRPr="002F4576">
        <w:t xml:space="preserve"> that</w:t>
      </w:r>
      <w:r w:rsidR="0029352C" w:rsidRPr="002F4576">
        <w:t xml:space="preserve"> may arise</w:t>
      </w:r>
      <w:r w:rsidR="00322EE8" w:rsidRPr="002F4576">
        <w:t xml:space="preserve"> from the outcomes</w:t>
      </w:r>
      <w:r w:rsidR="00BE0E4E" w:rsidRPr="002F4576">
        <w:t>.</w:t>
      </w:r>
      <w:bookmarkEnd w:id="165"/>
      <w:bookmarkEnd w:id="166"/>
      <w:bookmarkEnd w:id="167"/>
      <w:bookmarkEnd w:id="168"/>
      <w:bookmarkEnd w:id="169"/>
      <w:bookmarkEnd w:id="170"/>
      <w:bookmarkEnd w:id="171"/>
      <w:bookmarkEnd w:id="172"/>
      <w:bookmarkEnd w:id="173"/>
      <w:r w:rsidR="00BE0E4E" w:rsidRPr="002F4576">
        <w:t xml:space="preserve"> </w:t>
      </w:r>
    </w:p>
    <w:p w14:paraId="5E81318E" w14:textId="1793612A" w:rsidR="00BE0E4E" w:rsidRPr="002F4576" w:rsidRDefault="00723C0F" w:rsidP="00BE0E4E">
      <w:pPr>
        <w:pStyle w:val="BodyText"/>
      </w:pPr>
      <w:r>
        <w:t xml:space="preserve">Impacts, both </w:t>
      </w:r>
      <w:r w:rsidR="007F758D">
        <w:t xml:space="preserve">potentially positive and negative have been </w:t>
      </w:r>
      <w:r w:rsidR="008F6C2A">
        <w:t xml:space="preserve">identified and </w:t>
      </w:r>
      <w:r w:rsidR="007F758D">
        <w:t xml:space="preserve">described below, along with mitigation strategies where potentially negative impacts have been </w:t>
      </w:r>
      <w:r w:rsidR="008F6C2A">
        <w:t>recognised</w:t>
      </w:r>
      <w:r w:rsidR="007F758D">
        <w:t>.</w:t>
      </w:r>
    </w:p>
    <w:p w14:paraId="68383873" w14:textId="3DDB696A" w:rsidR="008F1375" w:rsidRPr="00291A80" w:rsidRDefault="008F1375" w:rsidP="00E34AC9">
      <w:pPr>
        <w:pStyle w:val="Heading2"/>
        <w:rPr>
          <w:b w:val="0"/>
          <w:bCs w:val="0"/>
        </w:rPr>
      </w:pPr>
      <w:bookmarkStart w:id="174" w:name="_Toc139636141"/>
      <w:bookmarkStart w:id="175" w:name="_Toc139897561"/>
      <w:bookmarkStart w:id="176" w:name="_Toc140062382"/>
      <w:bookmarkStart w:id="177" w:name="_Toc141959923"/>
      <w:bookmarkStart w:id="178" w:name="_Toc141964968"/>
      <w:bookmarkStart w:id="179" w:name="_Toc141965076"/>
      <w:bookmarkStart w:id="180" w:name="_Toc143871841"/>
      <w:bookmarkStart w:id="181" w:name="_Toc144201410"/>
      <w:bookmarkStart w:id="182" w:name="_Toc144201532"/>
      <w:bookmarkStart w:id="183" w:name="_Toc144214857"/>
      <w:bookmarkStart w:id="184" w:name="_Toc144675555"/>
      <w:bookmarkStart w:id="185" w:name="_Toc145059620"/>
      <w:bookmarkStart w:id="186" w:name="_Toc145420672"/>
      <w:bookmarkStart w:id="187" w:name="_Toc146108255"/>
      <w:bookmarkStart w:id="188" w:name="_Toc148541862"/>
      <w:bookmarkStart w:id="189" w:name="_Toc149645406"/>
      <w:r w:rsidRPr="00291A80">
        <w:rPr>
          <w:b w:val="0"/>
          <w:bCs w:val="0"/>
        </w:rPr>
        <w:t>Impact</w:t>
      </w:r>
      <w:r w:rsidR="00E34AC9" w:rsidRPr="00291A80">
        <w:rPr>
          <w:b w:val="0"/>
          <w:bCs w:val="0"/>
        </w:rPr>
        <w:t>s</w:t>
      </w:r>
      <w:r w:rsidRPr="00291A80">
        <w:rPr>
          <w:b w:val="0"/>
          <w:bCs w:val="0"/>
        </w:rPr>
        <w:t xml:space="preserve"> </w:t>
      </w:r>
      <w:r w:rsidR="00C524F5" w:rsidRPr="00291A80">
        <w:rPr>
          <w:b w:val="0"/>
          <w:bCs w:val="0"/>
        </w:rPr>
        <w:t>to</w:t>
      </w:r>
      <w:r w:rsidRPr="00291A80">
        <w:rPr>
          <w:b w:val="0"/>
          <w:bCs w:val="0"/>
        </w:rPr>
        <w:t xml:space="preserve"> kangaroos (individuals or populations)</w:t>
      </w:r>
      <w:bookmarkEnd w:id="152"/>
      <w:bookmarkEnd w:id="153"/>
      <w:bookmarkEnd w:id="154"/>
      <w:bookmarkEnd w:id="155"/>
      <w:bookmarkEnd w:id="156"/>
      <w:bookmarkEnd w:id="157"/>
      <w:bookmarkEnd w:id="158"/>
      <w:bookmarkEnd w:id="159"/>
      <w:bookmarkEnd w:id="160"/>
      <w:bookmarkEnd w:id="161"/>
      <w:bookmarkEnd w:id="162"/>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14:paraId="4FDA7F39" w14:textId="76C82D5C" w:rsidR="008F1375" w:rsidRPr="002F7BC6" w:rsidRDefault="008F1375" w:rsidP="002F7BC6">
      <w:pPr>
        <w:pStyle w:val="Heading5"/>
        <w:pBdr>
          <w:bottom w:val="single" w:sz="4" w:space="1" w:color="auto"/>
        </w:pBdr>
        <w:rPr>
          <w:b w:val="0"/>
          <w:bCs/>
        </w:rPr>
      </w:pPr>
      <w:r w:rsidRPr="002F7BC6">
        <w:rPr>
          <w:b w:val="0"/>
          <w:bCs/>
        </w:rPr>
        <w:t>Overharvest</w:t>
      </w:r>
    </w:p>
    <w:p w14:paraId="0C4F99AF" w14:textId="61D1E639" w:rsidR="008F1375" w:rsidRPr="002F4576" w:rsidRDefault="008F1375" w:rsidP="008F1375">
      <w:pPr>
        <w:pStyle w:val="BodyText"/>
      </w:pPr>
      <w:r w:rsidRPr="002F4576">
        <w:t xml:space="preserve">Although Moloney, Ramsey and Scroggie (2019) found little change in Victoria’s kangaroo population between 2017 and 2018, the KPFT Evaluation Report identified overharvesting as one potential threat to kangaroos’ sustainability. </w:t>
      </w:r>
      <w:r w:rsidR="005B4DB2" w:rsidRPr="002F4576">
        <w:t>The KHMP is intended</w:t>
      </w:r>
      <w:r w:rsidRPr="002F4576">
        <w:t xml:space="preserve"> to address this risk. </w:t>
      </w:r>
    </w:p>
    <w:p w14:paraId="64C7783C" w14:textId="334572C0" w:rsidR="008F1375" w:rsidRPr="002F4576" w:rsidRDefault="008F1375" w:rsidP="008F1375">
      <w:pPr>
        <w:pStyle w:val="BodyText"/>
      </w:pPr>
      <w:r w:rsidRPr="002F4576">
        <w:t>Similar commercial kangaroo harvesting programs have long been established in other Australian states, with research and population monitoring conducted in these jurisdictions demonstrating that harvesting is sustainable if appropriate precautions are taken (see</w:t>
      </w:r>
      <w:r w:rsidR="527F8FF0">
        <w:t xml:space="preserve"> for example</w:t>
      </w:r>
      <w:r w:rsidRPr="002F4576">
        <w:t xml:space="preserve">, Olsen and Low 2006; Pople and Grigg 1999; Cooney et al 2012; Wilson and Edwards 2019). </w:t>
      </w:r>
    </w:p>
    <w:p w14:paraId="535C6F56" w14:textId="23113D40" w:rsidR="008F1375" w:rsidRPr="002F4576" w:rsidRDefault="008F1375" w:rsidP="008F1375">
      <w:pPr>
        <w:pStyle w:val="BodyText"/>
      </w:pPr>
      <w:r w:rsidRPr="002F4576">
        <w:t xml:space="preserve">In Victoria, overharvesting will be prevented through regular population monitoring, applying proportional harvest quotas that respond to fluctuating populations, and employing </w:t>
      </w:r>
      <w:r w:rsidR="00DC4DFD">
        <w:t>a</w:t>
      </w:r>
      <w:r w:rsidRPr="002F4576">
        <w:t xml:space="preserve"> precautionary </w:t>
      </w:r>
      <w:r w:rsidR="00DC4DFD">
        <w:t>approach</w:t>
      </w:r>
      <w:r w:rsidRPr="002F4576">
        <w:t xml:space="preserve">. A harvest quota of 10-20% of the population is generally considered ecologically sustainable, and Victoria’s quotas </w:t>
      </w:r>
      <w:r w:rsidR="00FB0720">
        <w:t xml:space="preserve">are set at the low end of the range. </w:t>
      </w:r>
      <w:r w:rsidRPr="002F4576">
        <w:t xml:space="preserve">will be set within this range (Caughley et al. 1987; Hacker et al. 2004; Moloney et al. 2019). </w:t>
      </w:r>
    </w:p>
    <w:p w14:paraId="4856E34B" w14:textId="15D77470" w:rsidR="008F1375" w:rsidRPr="002F4576" w:rsidRDefault="008F1375" w:rsidP="001C304B">
      <w:pPr>
        <w:pStyle w:val="BodyText"/>
        <w:rPr>
          <w:rFonts w:ascii="Arial" w:hAnsi="Arial"/>
        </w:rPr>
      </w:pPr>
      <w:r w:rsidRPr="002F4576">
        <w:t>Historically it has been rare for kangaroo harvesting in Australia to come close to reaching full quotas. For instance, in 20</w:t>
      </w:r>
      <w:r w:rsidR="65251C66" w:rsidRPr="002F4576">
        <w:t>21</w:t>
      </w:r>
      <w:r w:rsidRPr="002F4576">
        <w:t xml:space="preserve"> the combined commercial harvest for all Australian states amounted </w:t>
      </w:r>
      <w:r w:rsidR="370C1AF7" w:rsidRPr="002F4576">
        <w:t>30.1</w:t>
      </w:r>
      <w:r w:rsidRPr="002F4576">
        <w:t>% of their sustainable quotas (see summary statistics accessible via</w:t>
      </w:r>
      <w:r w:rsidRPr="002F4576">
        <w:rPr>
          <w:rFonts w:ascii="Arial" w:hAnsi="Arial"/>
        </w:rPr>
        <w:t xml:space="preserve"> </w:t>
      </w:r>
      <w:hyperlink r:id="rId64" w:anchor="a3">
        <w:r w:rsidRPr="002F4576">
          <w:rPr>
            <w:rFonts w:ascii="Arial" w:hAnsi="Arial"/>
            <w:u w:val="single"/>
          </w:rPr>
          <w:t>https://www.environment.gov.au/biodiversity/wildlife-trade/natives#a3</w:t>
        </w:r>
      </w:hyperlink>
      <w:r w:rsidRPr="002F4576">
        <w:rPr>
          <w:rFonts w:ascii="Arial" w:hAnsi="Arial"/>
        </w:rPr>
        <w:t xml:space="preserve">).  </w:t>
      </w:r>
    </w:p>
    <w:p w14:paraId="485A80F9" w14:textId="41469561" w:rsidR="008F1375" w:rsidRPr="00271258" w:rsidRDefault="006676C8" w:rsidP="00A24073">
      <w:pPr>
        <w:spacing w:before="0" w:after="0"/>
        <w:rPr>
          <w:rFonts w:ascii="Arial" w:hAnsi="Arial"/>
        </w:rPr>
      </w:pPr>
      <w:r w:rsidRPr="00271258">
        <w:rPr>
          <w:rFonts w:ascii="Arial" w:hAnsi="Arial"/>
        </w:rPr>
        <w:t>Mitigation strategy</w:t>
      </w:r>
      <w:r w:rsidR="008F1375" w:rsidRPr="00271258">
        <w:rPr>
          <w:rFonts w:ascii="Arial" w:hAnsi="Arial"/>
        </w:rPr>
        <w:t>:</w:t>
      </w:r>
    </w:p>
    <w:p w14:paraId="5312AA4C" w14:textId="3D198947" w:rsidR="008F1375" w:rsidRPr="002F4576" w:rsidRDefault="00556CBD" w:rsidP="00771E84">
      <w:pPr>
        <w:pStyle w:val="BodyText"/>
        <w:numPr>
          <w:ilvl w:val="0"/>
          <w:numId w:val="22"/>
        </w:numPr>
        <w:spacing w:before="60" w:after="60"/>
        <w:ind w:left="714" w:hanging="357"/>
      </w:pPr>
      <w:r>
        <w:t>R</w:t>
      </w:r>
      <w:r w:rsidR="008F1375">
        <w:t>egular</w:t>
      </w:r>
      <w:r w:rsidR="008F1375" w:rsidRPr="002F4576">
        <w:t xml:space="preserve"> monitoring and quota-setting to respond to population fluctuations</w:t>
      </w:r>
      <w:r>
        <w:t>.</w:t>
      </w:r>
    </w:p>
    <w:p w14:paraId="0E1BF749" w14:textId="0E6219E4" w:rsidR="008F1375" w:rsidRPr="002F4576" w:rsidRDefault="00556CBD" w:rsidP="00771E84">
      <w:pPr>
        <w:pStyle w:val="BodyText"/>
        <w:numPr>
          <w:ilvl w:val="0"/>
          <w:numId w:val="22"/>
        </w:numPr>
        <w:spacing w:before="60" w:after="60"/>
        <w:ind w:left="714" w:hanging="357"/>
      </w:pPr>
      <w:r>
        <w:t>P</w:t>
      </w:r>
      <w:r w:rsidR="008F1375">
        <w:t>roportional</w:t>
      </w:r>
      <w:r w:rsidR="008F1375" w:rsidRPr="002F4576">
        <w:t xml:space="preserve"> harvest strategy that sets quotas at levels that are sustainable for kangaroo populations and allows for uncertainty in population estimates (Milner-Gulland et al. 2001; Caughley 1987</w:t>
      </w:r>
      <w:r w:rsidR="008F1375">
        <w:t>)</w:t>
      </w:r>
      <w:r>
        <w:t>.</w:t>
      </w:r>
    </w:p>
    <w:p w14:paraId="61EA5E8B" w14:textId="2C9762FD" w:rsidR="008F1375" w:rsidRPr="002F4576" w:rsidRDefault="00556CBD" w:rsidP="00771E84">
      <w:pPr>
        <w:pStyle w:val="BodyText"/>
        <w:numPr>
          <w:ilvl w:val="0"/>
          <w:numId w:val="22"/>
        </w:numPr>
        <w:spacing w:before="60" w:after="60"/>
        <w:ind w:left="714" w:hanging="357"/>
      </w:pPr>
      <w:r>
        <w:t>I</w:t>
      </w:r>
      <w:r w:rsidR="008F1375">
        <w:t>f</w:t>
      </w:r>
      <w:r w:rsidR="008F1375" w:rsidRPr="002F4576">
        <w:t xml:space="preserve"> kangaroo populations fall </w:t>
      </w:r>
      <w:r w:rsidR="0082117A" w:rsidRPr="002F4576">
        <w:t>significantly</w:t>
      </w:r>
      <w:r w:rsidR="008F1375" w:rsidRPr="002F4576">
        <w:t xml:space="preserve">, </w:t>
      </w:r>
      <w:r w:rsidR="00CF4150" w:rsidRPr="002F4576">
        <w:t xml:space="preserve">the </w:t>
      </w:r>
      <w:r w:rsidR="00E536FD" w:rsidRPr="002F4576">
        <w:t xml:space="preserve">suspension of </w:t>
      </w:r>
      <w:r w:rsidR="008F1375" w:rsidRPr="002F4576">
        <w:t>harvesting</w:t>
      </w:r>
      <w:r w:rsidR="00277CB5" w:rsidRPr="002F4576">
        <w:t xml:space="preserve"> activities</w:t>
      </w:r>
      <w:r w:rsidR="003D3609" w:rsidRPr="002F4576">
        <w:t>, or reduction of quota</w:t>
      </w:r>
      <w:r w:rsidR="008F1375" w:rsidRPr="002F4576">
        <w:t xml:space="preserve"> will be </w:t>
      </w:r>
      <w:r w:rsidR="00277CB5" w:rsidRPr="002F4576">
        <w:t>considered and implemented</w:t>
      </w:r>
      <w:r w:rsidR="008F1375" w:rsidRPr="002F4576">
        <w:t xml:space="preserve"> as necessary</w:t>
      </w:r>
      <w:r>
        <w:t>.</w:t>
      </w:r>
    </w:p>
    <w:p w14:paraId="0495EAC0" w14:textId="7B939706" w:rsidR="008F1375" w:rsidRPr="00D836E6" w:rsidRDefault="00556CBD" w:rsidP="00771E84">
      <w:pPr>
        <w:pStyle w:val="BodyText"/>
        <w:numPr>
          <w:ilvl w:val="0"/>
          <w:numId w:val="22"/>
        </w:numPr>
        <w:spacing w:before="60" w:after="60"/>
        <w:ind w:left="714" w:hanging="357"/>
      </w:pPr>
      <w:r>
        <w:t>P</w:t>
      </w:r>
      <w:r w:rsidR="008F1375">
        <w:t>opulation</w:t>
      </w:r>
      <w:r w:rsidR="008F1375" w:rsidRPr="002F4576">
        <w:t xml:space="preserve"> estimates will be based on aerial survey data, which is generally believed to underestimate kangaroo abundance (Pople 2004).  </w:t>
      </w:r>
    </w:p>
    <w:p w14:paraId="065B6D71" w14:textId="77777777" w:rsidR="008F1375" w:rsidRPr="002F7BC6" w:rsidRDefault="008F1375" w:rsidP="002F7BC6">
      <w:pPr>
        <w:pStyle w:val="Heading5"/>
        <w:pBdr>
          <w:bottom w:val="single" w:sz="4" w:space="1" w:color="auto"/>
        </w:pBdr>
        <w:rPr>
          <w:b w:val="0"/>
          <w:bCs/>
        </w:rPr>
      </w:pPr>
      <w:r w:rsidRPr="002F7BC6">
        <w:rPr>
          <w:b w:val="0"/>
          <w:bCs/>
        </w:rPr>
        <w:t>Population demographics</w:t>
      </w:r>
    </w:p>
    <w:p w14:paraId="2D4C0388" w14:textId="1514B6E0" w:rsidR="008F1375" w:rsidRPr="002F4576" w:rsidRDefault="008F1375" w:rsidP="00B102E1">
      <w:pPr>
        <w:pStyle w:val="BodyText"/>
      </w:pPr>
      <w:r w:rsidRPr="002F4576">
        <w:t xml:space="preserve">The genetic diversity of species can be influenced by the selective removal of individuals that display specific traits, potentially reducing the species’ fitness (Hale 2004; Markert et al. 2010). This could become a risk if harvested kangaroos are selected for specific traits, in numbers that are high enough to have long-term genetic impacts.     </w:t>
      </w:r>
    </w:p>
    <w:p w14:paraId="58304E7F" w14:textId="108CE842" w:rsidR="008F1375" w:rsidRPr="00271258" w:rsidRDefault="006676C8" w:rsidP="00A24073">
      <w:pPr>
        <w:spacing w:before="0" w:after="0"/>
        <w:rPr>
          <w:rFonts w:ascii="Arial" w:hAnsi="Arial"/>
        </w:rPr>
      </w:pPr>
      <w:r w:rsidRPr="00271258">
        <w:rPr>
          <w:rFonts w:ascii="Arial" w:hAnsi="Arial"/>
        </w:rPr>
        <w:t>Mitigation strategy</w:t>
      </w:r>
      <w:r w:rsidR="008F1375" w:rsidRPr="00271258">
        <w:rPr>
          <w:rFonts w:ascii="Arial" w:hAnsi="Arial"/>
        </w:rPr>
        <w:t>:</w:t>
      </w:r>
    </w:p>
    <w:p w14:paraId="4EBDF4CE" w14:textId="746DD1EC" w:rsidR="008F1375" w:rsidRPr="00271258" w:rsidRDefault="00556CBD" w:rsidP="00771E84">
      <w:pPr>
        <w:pStyle w:val="BodyText"/>
        <w:numPr>
          <w:ilvl w:val="0"/>
          <w:numId w:val="21"/>
        </w:numPr>
        <w:spacing w:before="60" w:after="60"/>
        <w:ind w:left="714" w:hanging="357"/>
      </w:pPr>
      <w:r>
        <w:t>M</w:t>
      </w:r>
      <w:r w:rsidR="008F1375" w:rsidRPr="002F4576">
        <w:t xml:space="preserve">onitoring the sex of harvested kangaroos. </w:t>
      </w:r>
    </w:p>
    <w:p w14:paraId="686564B1" w14:textId="77777777" w:rsidR="008F1375" w:rsidRPr="002F7BC6" w:rsidRDefault="008F1375" w:rsidP="002F7BC6">
      <w:pPr>
        <w:pStyle w:val="Heading5"/>
        <w:pBdr>
          <w:bottom w:val="single" w:sz="4" w:space="1" w:color="auto"/>
        </w:pBdr>
        <w:rPr>
          <w:b w:val="0"/>
          <w:bCs/>
        </w:rPr>
      </w:pPr>
      <w:r w:rsidRPr="002F7BC6">
        <w:rPr>
          <w:b w:val="0"/>
          <w:bCs/>
        </w:rPr>
        <w:t>Poor animal welfare outcomes</w:t>
      </w:r>
    </w:p>
    <w:p w14:paraId="14D4BCAF" w14:textId="0B7B7C24" w:rsidR="008F1375" w:rsidRPr="002F4576" w:rsidRDefault="008F1375" w:rsidP="008F1375">
      <w:pPr>
        <w:pStyle w:val="BodyText"/>
      </w:pPr>
      <w:r w:rsidRPr="002F4576">
        <w:rPr>
          <w:rStyle w:val="BodyTextChar"/>
        </w:rPr>
        <w:t xml:space="preserve">When kangaroos are shot, there is a risk that it will not be done humanely. There are also welfare issues associated with harvesting female kangaroos that </w:t>
      </w:r>
      <w:r w:rsidR="00F83189">
        <w:rPr>
          <w:rStyle w:val="BodyTextChar"/>
        </w:rPr>
        <w:t xml:space="preserve">have </w:t>
      </w:r>
      <w:r w:rsidR="00F83189" w:rsidRPr="002F4576">
        <w:rPr>
          <w:rStyle w:val="BodyTextChar"/>
        </w:rPr>
        <w:t>pouch</w:t>
      </w:r>
      <w:r w:rsidRPr="002F4576">
        <w:rPr>
          <w:rStyle w:val="BodyTextChar"/>
        </w:rPr>
        <w:t xml:space="preserve"> young or young-at-foot. However, professional harvesting under the </w:t>
      </w:r>
      <w:r w:rsidR="006B21A3">
        <w:rPr>
          <w:rStyle w:val="BodyTextChar"/>
        </w:rPr>
        <w:t>KHP</w:t>
      </w:r>
      <w:r w:rsidRPr="002F4576">
        <w:rPr>
          <w:rStyle w:val="BodyTextChar"/>
        </w:rPr>
        <w:t xml:space="preserve"> would result in improved animal welfare (Wilson and Edwards 2019). </w:t>
      </w:r>
    </w:p>
    <w:p w14:paraId="700BB8AC" w14:textId="02CDEF27" w:rsidR="008F1375" w:rsidRPr="00271258" w:rsidRDefault="006676C8" w:rsidP="00A24073">
      <w:pPr>
        <w:pStyle w:val="BodyText"/>
        <w:spacing w:before="0" w:after="0"/>
      </w:pPr>
      <w:r w:rsidRPr="00271258">
        <w:t>Mitigation strategy</w:t>
      </w:r>
      <w:r w:rsidR="008F1375" w:rsidRPr="00271258">
        <w:t>:</w:t>
      </w:r>
    </w:p>
    <w:p w14:paraId="0CB8976C" w14:textId="2ACE7F87" w:rsidR="008F1375" w:rsidRPr="002F4576" w:rsidRDefault="00556CBD" w:rsidP="00771E84">
      <w:pPr>
        <w:pStyle w:val="BodyText"/>
        <w:numPr>
          <w:ilvl w:val="0"/>
          <w:numId w:val="20"/>
        </w:numPr>
        <w:spacing w:before="60" w:after="60"/>
        <w:ind w:left="714" w:hanging="357"/>
      </w:pPr>
      <w:r>
        <w:t>T</w:t>
      </w:r>
      <w:r w:rsidR="008F1375">
        <w:t>he</w:t>
      </w:r>
      <w:r w:rsidR="008F1375" w:rsidRPr="002F4576">
        <w:t xml:space="preserve"> requirement for all kangaroos harvested under Victoria’s </w:t>
      </w:r>
      <w:r w:rsidR="00FC0717" w:rsidRPr="002F4576">
        <w:t>KHMP</w:t>
      </w:r>
      <w:r w:rsidR="008F1375" w:rsidRPr="002F4576">
        <w:t xml:space="preserve"> to be humanely killed in accordance with the </w:t>
      </w:r>
      <w:r w:rsidR="00FC0717" w:rsidRPr="002F4576">
        <w:t xml:space="preserve">National </w:t>
      </w:r>
      <w:r w:rsidR="008F1375" w:rsidRPr="002F4576">
        <w:t>Code</w:t>
      </w:r>
      <w:r w:rsidR="00B837E2">
        <w:t xml:space="preserve"> for Commercial Purposes</w:t>
      </w:r>
      <w:r w:rsidR="72808F84">
        <w:t>.</w:t>
      </w:r>
    </w:p>
    <w:p w14:paraId="01E8A08B" w14:textId="42B62C69" w:rsidR="008F1375" w:rsidRPr="002F4576" w:rsidRDefault="00556CBD" w:rsidP="00771E84">
      <w:pPr>
        <w:pStyle w:val="BodyText"/>
        <w:numPr>
          <w:ilvl w:val="0"/>
          <w:numId w:val="20"/>
        </w:numPr>
        <w:spacing w:before="60" w:after="60"/>
        <w:ind w:left="714" w:hanging="357"/>
      </w:pPr>
      <w:r>
        <w:t>T</w:t>
      </w:r>
      <w:r w:rsidR="008F1375">
        <w:t>he</w:t>
      </w:r>
      <w:r w:rsidR="008F1375" w:rsidRPr="002F4576">
        <w:t xml:space="preserve"> requirement for harvesters to demonstrate firearms proficiency before being authorised</w:t>
      </w:r>
      <w:r w:rsidR="06E59369">
        <w:t>.</w:t>
      </w:r>
    </w:p>
    <w:p w14:paraId="2095C44E" w14:textId="0F89E29E" w:rsidR="008F1375" w:rsidRPr="002F4576" w:rsidRDefault="00556CBD" w:rsidP="00771E84">
      <w:pPr>
        <w:pStyle w:val="BodyText"/>
        <w:numPr>
          <w:ilvl w:val="0"/>
          <w:numId w:val="20"/>
        </w:numPr>
        <w:spacing w:before="60" w:after="60"/>
      </w:pPr>
      <w:r>
        <w:t>T</w:t>
      </w:r>
      <w:r w:rsidR="1E1476F1">
        <w:t>he</w:t>
      </w:r>
      <w:r w:rsidR="1E1476F1" w:rsidRPr="002F4576">
        <w:t xml:space="preserve"> requirement for existing harvesters to maintain firearms proficiency as in accordance with the National Cod</w:t>
      </w:r>
      <w:r>
        <w:t>e</w:t>
      </w:r>
      <w:r w:rsidR="00B837E2">
        <w:t xml:space="preserve"> for Commercial Purposes</w:t>
      </w:r>
      <w:r w:rsidR="7C42770F">
        <w:t>.</w:t>
      </w:r>
    </w:p>
    <w:p w14:paraId="2C98B569" w14:textId="278BA14A" w:rsidR="008F1375" w:rsidRPr="002F4576" w:rsidRDefault="00556CBD" w:rsidP="00771E84">
      <w:pPr>
        <w:pStyle w:val="BodyText"/>
        <w:numPr>
          <w:ilvl w:val="0"/>
          <w:numId w:val="20"/>
        </w:numPr>
        <w:spacing w:before="60" w:after="60"/>
      </w:pPr>
      <w:r>
        <w:lastRenderedPageBreak/>
        <w:t>P</w:t>
      </w:r>
      <w:r w:rsidR="008F1375">
        <w:t>roviding</w:t>
      </w:r>
      <w:r w:rsidR="008F1375" w:rsidRPr="002F4576">
        <w:t xml:space="preserve"> the </w:t>
      </w:r>
      <w:r w:rsidR="00FC0717" w:rsidRPr="002F4576">
        <w:t xml:space="preserve">National </w:t>
      </w:r>
      <w:r w:rsidR="008F1375" w:rsidRPr="002F4576">
        <w:t>Code</w:t>
      </w:r>
      <w:r w:rsidR="00B837E2">
        <w:t xml:space="preserve"> for Commercial Purposes</w:t>
      </w:r>
      <w:r w:rsidR="008F1375" w:rsidRPr="002F4576">
        <w:t xml:space="preserve"> to all authorised harvesters; in addition, replicating key requirements from the </w:t>
      </w:r>
      <w:r w:rsidR="00FC0717" w:rsidRPr="002F4576">
        <w:t xml:space="preserve">National </w:t>
      </w:r>
      <w:r w:rsidR="008F1375" w:rsidRPr="002F4576">
        <w:t>Code</w:t>
      </w:r>
      <w:r w:rsidR="00B837E2">
        <w:t xml:space="preserve"> for Commercial Purposes</w:t>
      </w:r>
      <w:r w:rsidR="008F1375" w:rsidRPr="002F4576">
        <w:t xml:space="preserve"> in harvester authorisation conditions</w:t>
      </w:r>
      <w:r w:rsidR="095A201A">
        <w:t>.</w:t>
      </w:r>
    </w:p>
    <w:p w14:paraId="79744526" w14:textId="657E2F3D" w:rsidR="008F1375" w:rsidRPr="002F4576" w:rsidRDefault="00556CBD" w:rsidP="00771E84">
      <w:pPr>
        <w:pStyle w:val="BodyText"/>
        <w:numPr>
          <w:ilvl w:val="0"/>
          <w:numId w:val="20"/>
        </w:numPr>
        <w:spacing w:before="60" w:after="60"/>
      </w:pPr>
      <w:r>
        <w:t>C</w:t>
      </w:r>
      <w:r w:rsidR="008F1375">
        <w:t xml:space="preserve">ompliance </w:t>
      </w:r>
      <w:r w:rsidR="008F1375" w:rsidRPr="002F4576">
        <w:t>checks and audits on harvesters to monitor compliance with animal welfare requirements</w:t>
      </w:r>
      <w:r w:rsidR="60FF703B" w:rsidRPr="002F4576">
        <w:t>.</w:t>
      </w:r>
    </w:p>
    <w:p w14:paraId="7C8DB1FF" w14:textId="28D602A7" w:rsidR="008F1375" w:rsidRPr="00291A80" w:rsidRDefault="008F1375" w:rsidP="00E34AC9">
      <w:pPr>
        <w:pStyle w:val="Heading2"/>
        <w:rPr>
          <w:b w:val="0"/>
          <w:bCs w:val="0"/>
        </w:rPr>
      </w:pPr>
      <w:bookmarkStart w:id="190" w:name="_Toc15974222"/>
      <w:bookmarkStart w:id="191" w:name="_Toc15974276"/>
      <w:bookmarkStart w:id="192" w:name="_Toc19541940"/>
      <w:bookmarkStart w:id="193" w:name="_Toc19542064"/>
      <w:bookmarkStart w:id="194" w:name="_Toc19696840"/>
      <w:bookmarkStart w:id="195" w:name="_Toc19711437"/>
      <w:bookmarkStart w:id="196" w:name="_Toc23247217"/>
      <w:bookmarkStart w:id="197" w:name="_Toc25214359"/>
      <w:bookmarkStart w:id="198" w:name="_Toc45610603"/>
      <w:bookmarkStart w:id="199" w:name="_Toc46154134"/>
      <w:bookmarkStart w:id="200" w:name="_Toc46407378"/>
      <w:bookmarkStart w:id="201" w:name="_Toc139636142"/>
      <w:bookmarkStart w:id="202" w:name="_Toc139897562"/>
      <w:bookmarkStart w:id="203" w:name="_Toc140062383"/>
      <w:bookmarkStart w:id="204" w:name="_Toc141959924"/>
      <w:bookmarkStart w:id="205" w:name="_Toc141964969"/>
      <w:bookmarkStart w:id="206" w:name="_Toc141965077"/>
      <w:bookmarkStart w:id="207" w:name="_Toc143871842"/>
      <w:bookmarkStart w:id="208" w:name="_Toc144201411"/>
      <w:bookmarkStart w:id="209" w:name="_Toc144201533"/>
      <w:bookmarkStart w:id="210" w:name="_Toc144214858"/>
      <w:bookmarkStart w:id="211" w:name="_Toc144675556"/>
      <w:bookmarkStart w:id="212" w:name="_Toc145059621"/>
      <w:bookmarkStart w:id="213" w:name="_Toc145420673"/>
      <w:bookmarkStart w:id="214" w:name="_Toc146108256"/>
      <w:bookmarkStart w:id="215" w:name="_Toc148541863"/>
      <w:bookmarkStart w:id="216" w:name="_Toc149645407"/>
      <w:r w:rsidRPr="00291A80">
        <w:rPr>
          <w:b w:val="0"/>
          <w:bCs w:val="0"/>
        </w:rPr>
        <w:t>Impact</w:t>
      </w:r>
      <w:r w:rsidR="00E34AC9" w:rsidRPr="00291A80">
        <w:rPr>
          <w:b w:val="0"/>
          <w:bCs w:val="0"/>
        </w:rPr>
        <w:t>s</w:t>
      </w:r>
      <w:r w:rsidRPr="00291A80">
        <w:rPr>
          <w:b w:val="0"/>
          <w:bCs w:val="0"/>
        </w:rPr>
        <w:t xml:space="preserve"> </w:t>
      </w:r>
      <w:r w:rsidR="00C524F5" w:rsidRPr="00291A80">
        <w:rPr>
          <w:b w:val="0"/>
          <w:bCs w:val="0"/>
        </w:rPr>
        <w:t>to</w:t>
      </w:r>
      <w:r w:rsidRPr="00291A80">
        <w:rPr>
          <w:b w:val="0"/>
          <w:bCs w:val="0"/>
        </w:rPr>
        <w:t xml:space="preserve"> habitats and ecosystems</w:t>
      </w:r>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22425960" w14:textId="31C43522" w:rsidR="009A2907" w:rsidRPr="002F4576" w:rsidRDefault="008F1375" w:rsidP="008F1375">
      <w:pPr>
        <w:pStyle w:val="BodyText"/>
      </w:pPr>
      <w:bookmarkStart w:id="217" w:name="_Toc19541942"/>
      <w:bookmarkStart w:id="218" w:name="_Toc19542066"/>
      <w:bookmarkStart w:id="219" w:name="_Toc19696842"/>
      <w:bookmarkStart w:id="220" w:name="_Toc19711439"/>
      <w:bookmarkStart w:id="221" w:name="_Toc23247219"/>
      <w:bookmarkStart w:id="222" w:name="_Toc25214361"/>
      <w:bookmarkStart w:id="223" w:name="_Toc45610605"/>
      <w:bookmarkStart w:id="224" w:name="_Toc46154136"/>
      <w:bookmarkStart w:id="225" w:name="_Toc46407380"/>
      <w:r w:rsidRPr="002F4576">
        <w:t xml:space="preserve">Impacts on habitats are likely to be positive overall, with biodiversity benefits resulting from grazing pressure management (Choquenot et al. 1998). High kangaroo densities have been associated with reduced occurrence, height and seeding rates of some native grasses; reduced habitat quality for some ground-nesting birds; and reduced habitat quality for </w:t>
      </w:r>
      <w:r w:rsidR="00FC0717" w:rsidRPr="002F4576">
        <w:t xml:space="preserve">eastern </w:t>
      </w:r>
      <w:r w:rsidR="0049072C">
        <w:t>b</w:t>
      </w:r>
      <w:r w:rsidR="00FC0717" w:rsidRPr="002F4576">
        <w:t xml:space="preserve">arred </w:t>
      </w:r>
      <w:r w:rsidR="0049072C">
        <w:t>b</w:t>
      </w:r>
      <w:r w:rsidR="00FC0717" w:rsidRPr="002F4576">
        <w:t>andicoots</w:t>
      </w:r>
      <w:r w:rsidRPr="002F4576">
        <w:t xml:space="preserve"> (Neave and Tanton 1989; Winnard and Coulson 2008). </w:t>
      </w:r>
    </w:p>
    <w:p w14:paraId="3A9AC449" w14:textId="55FED980" w:rsidR="3C929F74" w:rsidRPr="002F4576" w:rsidRDefault="008F1375" w:rsidP="3C929F74">
      <w:pPr>
        <w:pStyle w:val="BodyText"/>
      </w:pPr>
      <w:r w:rsidRPr="002F4576">
        <w:t xml:space="preserve">Grazing trials in south-west Queensland found that kangaroo grazing pressure limits regeneration of native grasses in areas that have been excluded from livestock grazing (Page and Beeton 2000). Kangaroo harvesting allows grazing pressure to be managed, </w:t>
      </w:r>
      <w:r w:rsidR="00470466">
        <w:t xml:space="preserve">increasing the success </w:t>
      </w:r>
      <w:r w:rsidR="00716D9D">
        <w:t xml:space="preserve">of </w:t>
      </w:r>
      <w:r w:rsidRPr="002F4576">
        <w:t xml:space="preserve">regeneration of native vegetation and a reduction in the spread of non-palatable weed species. </w:t>
      </w:r>
      <w:bookmarkEnd w:id="217"/>
      <w:bookmarkEnd w:id="218"/>
      <w:bookmarkEnd w:id="219"/>
      <w:bookmarkEnd w:id="220"/>
      <w:bookmarkEnd w:id="221"/>
      <w:bookmarkEnd w:id="222"/>
      <w:bookmarkEnd w:id="223"/>
      <w:bookmarkEnd w:id="224"/>
      <w:bookmarkEnd w:id="225"/>
    </w:p>
    <w:p w14:paraId="786DC275" w14:textId="043BB88D" w:rsidR="008F1375" w:rsidRPr="002F4576" w:rsidRDefault="008F1375" w:rsidP="008F1375">
      <w:pPr>
        <w:pStyle w:val="BodyText"/>
      </w:pPr>
      <w:bookmarkStart w:id="226" w:name="_Toc19541943"/>
      <w:bookmarkStart w:id="227" w:name="_Toc19542067"/>
      <w:bookmarkStart w:id="228" w:name="_Toc19696843"/>
      <w:bookmarkStart w:id="229" w:name="_Toc19711440"/>
      <w:bookmarkStart w:id="230" w:name="_Toc23247220"/>
      <w:bookmarkStart w:id="231" w:name="_Toc25214362"/>
      <w:bookmarkStart w:id="232" w:name="_Toc45610606"/>
      <w:bookmarkStart w:id="233" w:name="_Toc46154137"/>
      <w:bookmarkStart w:id="234" w:name="_Toc46407381"/>
      <w:r w:rsidRPr="002F4576">
        <w:t>Commercial kangaroo harvesters could negatively impact habitats by introducing or dispersing invasive weeds. However, there is no evidence that commercial kangaroo harvesters contribute to the introduction and/or spread of invasive weeds more than other land users. Further, commercial harvesters are unlikely to cause erosion or land degradation as they generally operate on existing tracks and are reluctant to risk damage to their vehicles by venturing off-road (Wilson and Read 2003).</w:t>
      </w:r>
      <w:bookmarkEnd w:id="226"/>
      <w:bookmarkEnd w:id="227"/>
      <w:bookmarkEnd w:id="228"/>
      <w:bookmarkEnd w:id="229"/>
      <w:bookmarkEnd w:id="230"/>
      <w:bookmarkEnd w:id="231"/>
      <w:bookmarkEnd w:id="232"/>
      <w:bookmarkEnd w:id="233"/>
      <w:bookmarkEnd w:id="234"/>
      <w:r w:rsidRPr="002F4576">
        <w:t xml:space="preserve"> </w:t>
      </w:r>
    </w:p>
    <w:p w14:paraId="098E067D" w14:textId="74DDC6AF" w:rsidR="00FF27E0" w:rsidRDefault="00DF0734" w:rsidP="00B102E1">
      <w:r>
        <w:t>Offcuts from harvesting activities, if not disposed of properly</w:t>
      </w:r>
      <w:r w:rsidR="006D44DB">
        <w:t>,</w:t>
      </w:r>
      <w:r>
        <w:t xml:space="preserve"> can</w:t>
      </w:r>
      <w:r w:rsidR="00712050">
        <w:t xml:space="preserve"> provide food source for</w:t>
      </w:r>
      <w:r w:rsidR="00F9235F">
        <w:t xml:space="preserve"> predators</w:t>
      </w:r>
      <w:r w:rsidR="008F1375" w:rsidRPr="002F4576">
        <w:t xml:space="preserve"> such as foxes, wild </w:t>
      </w:r>
      <w:r w:rsidR="00100929" w:rsidRPr="002F4576">
        <w:t>dogs,</w:t>
      </w:r>
      <w:r w:rsidR="008F1375" w:rsidRPr="002F4576">
        <w:t xml:space="preserve"> or raptors (Read and Wilson 2004). </w:t>
      </w:r>
    </w:p>
    <w:p w14:paraId="4B8801B1" w14:textId="5585D01F" w:rsidR="008F1375" w:rsidRPr="00271258" w:rsidRDefault="006676C8" w:rsidP="004C2A98">
      <w:pPr>
        <w:spacing w:before="60" w:after="60"/>
        <w:rPr>
          <w:rFonts w:ascii="Arial" w:hAnsi="Arial"/>
        </w:rPr>
      </w:pPr>
      <w:r w:rsidRPr="00271258">
        <w:rPr>
          <w:rFonts w:ascii="Arial" w:hAnsi="Arial"/>
        </w:rPr>
        <w:t>Mitigation strategy</w:t>
      </w:r>
      <w:r w:rsidR="008F1375" w:rsidRPr="00271258">
        <w:rPr>
          <w:rFonts w:ascii="Arial" w:hAnsi="Arial"/>
        </w:rPr>
        <w:t>:</w:t>
      </w:r>
    </w:p>
    <w:p w14:paraId="010917B1" w14:textId="5E9CB9A9" w:rsidR="005E3573" w:rsidRDefault="00556CBD" w:rsidP="00771E84">
      <w:pPr>
        <w:pStyle w:val="BodyText"/>
        <w:numPr>
          <w:ilvl w:val="0"/>
          <w:numId w:val="19"/>
        </w:numPr>
        <w:spacing w:before="60" w:after="60"/>
      </w:pPr>
      <w:r>
        <w:t>M</w:t>
      </w:r>
      <w:r w:rsidR="008F1375">
        <w:t>inimising</w:t>
      </w:r>
      <w:r w:rsidR="008F1375" w:rsidRPr="002F4576">
        <w:t xml:space="preserve"> the presence of offcuts in ecosystems, including by mandating full carcass shooting (</w:t>
      </w:r>
      <w:r w:rsidR="00F668D1" w:rsidRPr="002F4576">
        <w:t>i.e.,</w:t>
      </w:r>
      <w:r w:rsidR="008F1375" w:rsidRPr="002F4576">
        <w:t xml:space="preserve"> not permitting a skin-only trade</w:t>
      </w:r>
      <w:r w:rsidR="008F1375">
        <w:t>)</w:t>
      </w:r>
      <w:r>
        <w:t>.</w:t>
      </w:r>
    </w:p>
    <w:p w14:paraId="5F314003" w14:textId="3D8B7C3C" w:rsidR="002F2FAD" w:rsidRPr="002F4576" w:rsidRDefault="00556CBD" w:rsidP="00771E84">
      <w:pPr>
        <w:pStyle w:val="BodyText"/>
        <w:numPr>
          <w:ilvl w:val="0"/>
          <w:numId w:val="19"/>
        </w:numPr>
        <w:spacing w:before="60" w:after="60"/>
      </w:pPr>
      <w:r>
        <w:t>D</w:t>
      </w:r>
      <w:r w:rsidR="002F2FAD">
        <w:t>istribution of educational material</w:t>
      </w:r>
      <w:r w:rsidR="008E724D">
        <w:t xml:space="preserve"> to harvesters and landholders</w:t>
      </w:r>
      <w:r w:rsidR="002F2FAD">
        <w:t xml:space="preserve"> on the recommended practices</w:t>
      </w:r>
      <w:r w:rsidR="001D1415">
        <w:t xml:space="preserve"> to minimise ecosystem impacts</w:t>
      </w:r>
      <w:r>
        <w:t>.</w:t>
      </w:r>
    </w:p>
    <w:p w14:paraId="39733EAC" w14:textId="470E12A6" w:rsidR="009E6C94" w:rsidRPr="002F4576" w:rsidRDefault="00556CBD" w:rsidP="00771E84">
      <w:pPr>
        <w:pStyle w:val="BodyText"/>
        <w:numPr>
          <w:ilvl w:val="0"/>
          <w:numId w:val="19"/>
        </w:numPr>
        <w:spacing w:before="60" w:after="60"/>
      </w:pPr>
      <w:r>
        <w:t>C</w:t>
      </w:r>
      <w:r w:rsidR="006A4531">
        <w:t>ontinued</w:t>
      </w:r>
      <w:r w:rsidR="006A4531" w:rsidRPr="002F4576">
        <w:t xml:space="preserve"> management of</w:t>
      </w:r>
      <w:r w:rsidR="008F1375" w:rsidRPr="002F4576">
        <w:t xml:space="preserve"> introduced predators, such as foxes. </w:t>
      </w:r>
    </w:p>
    <w:p w14:paraId="22DE9576" w14:textId="77777777" w:rsidR="009E6C94" w:rsidRDefault="009E6C94" w:rsidP="009E6C94">
      <w:pPr>
        <w:pStyle w:val="BodyText"/>
        <w:spacing w:before="60"/>
      </w:pPr>
    </w:p>
    <w:p w14:paraId="58E0A837" w14:textId="77777777" w:rsidR="009E6C94" w:rsidRDefault="009E6C94">
      <w:r>
        <w:br w:type="page"/>
      </w:r>
    </w:p>
    <w:p w14:paraId="5ECD30C2" w14:textId="7E55D0C7" w:rsidR="004D0B81" w:rsidRPr="001437E1" w:rsidRDefault="004D0B81" w:rsidP="004A76C1">
      <w:pPr>
        <w:pStyle w:val="Heading1"/>
        <w:rPr>
          <w:b/>
        </w:rPr>
      </w:pPr>
      <w:bookmarkStart w:id="235" w:name="_Toc149645408"/>
      <w:r w:rsidRPr="001437E1">
        <w:rPr>
          <w:b/>
        </w:rPr>
        <w:lastRenderedPageBreak/>
        <w:t>References</w:t>
      </w:r>
      <w:bookmarkEnd w:id="235"/>
    </w:p>
    <w:p w14:paraId="09AFD92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Ampt, P. and Baumber, A. (2006). Building connections between kangaroos, commerce and conservation in the rangelands. </w:t>
      </w:r>
      <w:r w:rsidRPr="00875F17">
        <w:rPr>
          <w:rFonts w:cstheme="minorHAnsi"/>
          <w:i/>
        </w:rPr>
        <w:t>Australian Zoologist</w:t>
      </w:r>
      <w:r w:rsidRPr="00875F17">
        <w:rPr>
          <w:rFonts w:cstheme="minorHAnsi"/>
        </w:rPr>
        <w:t>, 33(3), pp. 398-409.</w:t>
      </w:r>
    </w:p>
    <w:p w14:paraId="3A29CB9D" w14:textId="77777777" w:rsidR="00B1652D" w:rsidRPr="00875F17" w:rsidRDefault="00B1652D" w:rsidP="00501F1B">
      <w:pPr>
        <w:spacing w:beforeLines="50" w:afterLines="50" w:line="240" w:lineRule="auto"/>
        <w:ind w:left="426" w:hanging="426"/>
        <w:rPr>
          <w:rFonts w:cstheme="minorBidi"/>
        </w:rPr>
      </w:pPr>
      <w:r w:rsidRPr="2A9804B1">
        <w:rPr>
          <w:rFonts w:cstheme="minorBidi"/>
        </w:rPr>
        <w:t xml:space="preserve">Archer, M. (1985). </w:t>
      </w:r>
      <w:r w:rsidRPr="2A9804B1">
        <w:rPr>
          <w:rFonts w:cstheme="minorBidi"/>
          <w:i/>
        </w:rPr>
        <w:t>The Kangaroo</w:t>
      </w:r>
      <w:r w:rsidRPr="2A9804B1">
        <w:rPr>
          <w:rFonts w:cstheme="minorBidi"/>
        </w:rPr>
        <w:t>. McMahon's Point: Weldons.</w:t>
      </w:r>
    </w:p>
    <w:p w14:paraId="70750CD7" w14:textId="77777777" w:rsidR="00B1652D" w:rsidRDefault="00B1652D" w:rsidP="00501F1B">
      <w:pPr>
        <w:spacing w:beforeLines="50" w:afterLines="50" w:line="240" w:lineRule="auto"/>
        <w:ind w:left="426" w:hanging="426"/>
        <w:rPr>
          <w:rFonts w:cstheme="minorBidi"/>
        </w:rPr>
      </w:pPr>
      <w:r w:rsidRPr="2A9804B1">
        <w:rPr>
          <w:rFonts w:cstheme="minorBidi"/>
        </w:rPr>
        <w:t>Barker, R. D., &amp; Caughley, G. (1992). Distribution and abundance of kangaroos (Marsupialia: Macropodidae) at the time of European contact: Victoria. Australian Mammalogy, 15(1), 81-88.</w:t>
      </w:r>
    </w:p>
    <w:p w14:paraId="557A86E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Bayliss, P. (1987). Kangaroo Dynamics. In: G. Caughley, N. Shepherd and J. Short, eds., </w:t>
      </w:r>
      <w:r w:rsidRPr="00875F17">
        <w:rPr>
          <w:rFonts w:cstheme="minorHAnsi"/>
          <w:i/>
        </w:rPr>
        <w:t>Kangaroos: Their Ecology and Management in the Sheep Rangelands of Australia</w:t>
      </w:r>
      <w:r w:rsidRPr="00875F17">
        <w:rPr>
          <w:rFonts w:cstheme="minorHAnsi"/>
        </w:rPr>
        <w:t>. Cambridge: Cambridge University Press.</w:t>
      </w:r>
    </w:p>
    <w:p w14:paraId="5895E38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Bond, A. and Jones, D. (2014). Roads and macropods: interactions and implications. </w:t>
      </w:r>
      <w:r w:rsidRPr="00875F17">
        <w:rPr>
          <w:rFonts w:cstheme="minorHAnsi"/>
          <w:i/>
        </w:rPr>
        <w:t>Australian Mammalogy</w:t>
      </w:r>
      <w:r w:rsidRPr="00875F17">
        <w:rPr>
          <w:rFonts w:cstheme="minorHAnsi"/>
        </w:rPr>
        <w:t>, 36(1), pp. 1-14.</w:t>
      </w:r>
    </w:p>
    <w:p w14:paraId="0946477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Boyle, M. and Hone, J. (2014). Wildlife management aims and ecological processes: A case study of kangaroos. </w:t>
      </w:r>
      <w:r w:rsidRPr="00875F17">
        <w:rPr>
          <w:rFonts w:cstheme="minorHAnsi"/>
          <w:i/>
        </w:rPr>
        <w:t>Wildlife Research</w:t>
      </w:r>
      <w:r w:rsidRPr="00875F17">
        <w:rPr>
          <w:rFonts w:cstheme="minorHAnsi"/>
        </w:rPr>
        <w:t>, 39, pp. 7-14.</w:t>
      </w:r>
    </w:p>
    <w:p w14:paraId="6830C4D9"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Calaby, J. (1989). Changes in Macropodoid communities and populations in the past 200 years and the future. In: G. Grigg, P. Jarman and I. Hume, eds., </w:t>
      </w:r>
      <w:r w:rsidRPr="00875F17">
        <w:rPr>
          <w:rFonts w:cstheme="minorHAnsi"/>
          <w:i/>
        </w:rPr>
        <w:t>Kangaroos, Wallabies and Rat Kangaroos</w:t>
      </w:r>
      <w:r w:rsidRPr="00875F17">
        <w:rPr>
          <w:rFonts w:cstheme="minorHAnsi"/>
        </w:rPr>
        <w:t>. Sydney: Surrey Beatty and Sons, pp. 813-820.</w:t>
      </w:r>
    </w:p>
    <w:p w14:paraId="31FC952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Caughley, G. and Sinclair, A. (1994). </w:t>
      </w:r>
      <w:r w:rsidRPr="00875F17">
        <w:rPr>
          <w:rFonts w:cstheme="minorHAnsi"/>
          <w:i/>
        </w:rPr>
        <w:t>Wildlife ecology and management</w:t>
      </w:r>
      <w:r w:rsidRPr="00875F17">
        <w:rPr>
          <w:rFonts w:cstheme="minorHAnsi"/>
        </w:rPr>
        <w:t>. Oxford: Blackwell Science.</w:t>
      </w:r>
    </w:p>
    <w:p w14:paraId="41F27DE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Caughley, G., Grigg, G. and Smith, L. (1985). The Effect of Drought on Kangaroo Populations. </w:t>
      </w:r>
      <w:r w:rsidRPr="00875F17">
        <w:rPr>
          <w:rFonts w:cstheme="minorHAnsi"/>
          <w:i/>
        </w:rPr>
        <w:t>The Journal of Wildlife Management</w:t>
      </w:r>
      <w:r w:rsidRPr="00875F17">
        <w:rPr>
          <w:rFonts w:cstheme="minorHAnsi"/>
        </w:rPr>
        <w:t>, 49(3), pp. 679-685.</w:t>
      </w:r>
    </w:p>
    <w:p w14:paraId="034CCFA8"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Cooney, R., Archer, M., Baumber, A., Ampt, P., Wilson, G., Smits, J. and Webb, G. (2012). In: P. Banks, D. Lunney and C. Dickman, eds., </w:t>
      </w:r>
      <w:r w:rsidRPr="00875F17">
        <w:rPr>
          <w:rFonts w:cstheme="minorHAnsi"/>
          <w:i/>
        </w:rPr>
        <w:t>Science under siege: zoology under threat</w:t>
      </w:r>
      <w:r w:rsidRPr="00875F17">
        <w:rPr>
          <w:rFonts w:cstheme="minorHAnsi"/>
        </w:rPr>
        <w:t>. Mosman: Royal Zoological Society of NSW, pp. 150-160.</w:t>
      </w:r>
    </w:p>
    <w:p w14:paraId="34C7044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Coulson, G. (1990). Habitat separation in the Grey Kangaroos, Macropus giganteus Shaw and M. fulifinosus (Desmarest) (Marsupialia: Macropodidae) in Grampians National Park, Western Victoria. </w:t>
      </w:r>
      <w:r w:rsidRPr="00875F17">
        <w:rPr>
          <w:rFonts w:cstheme="minorHAnsi"/>
          <w:i/>
        </w:rPr>
        <w:t>Australian Mammology</w:t>
      </w:r>
      <w:r w:rsidRPr="00875F17">
        <w:rPr>
          <w:rFonts w:cstheme="minorHAnsi"/>
        </w:rPr>
        <w:t>, 13, pp. 33-40.</w:t>
      </w:r>
    </w:p>
    <w:p w14:paraId="51FCAE2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Coulson, G. (1993). Use of heterogeneous habitat by the western grey kangaroo, Macropus fuliginosus. </w:t>
      </w:r>
      <w:r w:rsidRPr="00875F17">
        <w:rPr>
          <w:rFonts w:cstheme="minorHAnsi"/>
          <w:i/>
        </w:rPr>
        <w:t>Wildlife Research</w:t>
      </w:r>
      <w:r w:rsidRPr="00875F17">
        <w:rPr>
          <w:rFonts w:cstheme="minorHAnsi"/>
        </w:rPr>
        <w:t>, 20(2), pp. 137-149.</w:t>
      </w:r>
    </w:p>
    <w:p w14:paraId="77630C46" w14:textId="379931FA" w:rsidR="00B1652D" w:rsidRPr="00875F17" w:rsidRDefault="00537552" w:rsidP="00501F1B">
      <w:pPr>
        <w:spacing w:beforeLines="50" w:afterLines="50" w:line="240" w:lineRule="auto"/>
        <w:ind w:left="426" w:hanging="426"/>
        <w:rPr>
          <w:rFonts w:cstheme="minorHAnsi"/>
        </w:rPr>
      </w:pPr>
      <w:r>
        <w:rPr>
          <w:rFonts w:ascii="Arial" w:hAnsi="Arial" w:cs="Arial"/>
          <w:color w:val="222222"/>
          <w:shd w:val="clear" w:color="auto" w:fill="FFFFFF"/>
        </w:rPr>
        <w:t>Coulson, G., Alviano, P., Ramp, D., &amp; Way, S. (1999). The kangaroos of Yan Yean: history of a problem population. </w:t>
      </w:r>
      <w:r>
        <w:rPr>
          <w:rFonts w:ascii="Arial" w:hAnsi="Arial" w:cs="Arial"/>
          <w:i/>
          <w:iCs/>
          <w:color w:val="222222"/>
          <w:shd w:val="clear" w:color="auto" w:fill="FFFFFF"/>
        </w:rPr>
        <w:t>Proceedings of the Royal Society of Victoria</w:t>
      </w:r>
      <w:r>
        <w:rPr>
          <w:rFonts w:ascii="Arial" w:hAnsi="Arial" w:cs="Arial"/>
          <w:color w:val="222222"/>
          <w:shd w:val="clear" w:color="auto" w:fill="FFFFFF"/>
        </w:rPr>
        <w:t>, </w:t>
      </w:r>
      <w:r>
        <w:rPr>
          <w:rFonts w:ascii="Arial" w:hAnsi="Arial" w:cs="Arial"/>
          <w:i/>
          <w:iCs/>
          <w:color w:val="222222"/>
          <w:shd w:val="clear" w:color="auto" w:fill="FFFFFF"/>
        </w:rPr>
        <w:t>111</w:t>
      </w:r>
      <w:r>
        <w:rPr>
          <w:rFonts w:ascii="Arial" w:hAnsi="Arial" w:cs="Arial"/>
          <w:color w:val="222222"/>
          <w:shd w:val="clear" w:color="auto" w:fill="FFFFFF"/>
        </w:rPr>
        <w:t>(1), 121-130.</w:t>
      </w:r>
      <w:r w:rsidR="00B1652D" w:rsidRPr="00875F17">
        <w:rPr>
          <w:rFonts w:cstheme="minorHAnsi"/>
        </w:rPr>
        <w:t xml:space="preserve">Coulson, G. and Raines, J. (1985). Methods for Small-Scale Surveys of Grey Kangaroo Populations. </w:t>
      </w:r>
      <w:r w:rsidR="00B1652D" w:rsidRPr="00875F17">
        <w:rPr>
          <w:rFonts w:cstheme="minorHAnsi"/>
          <w:i/>
        </w:rPr>
        <w:t>Wildlife Research</w:t>
      </w:r>
      <w:r w:rsidR="00B1652D" w:rsidRPr="00875F17">
        <w:rPr>
          <w:rFonts w:cstheme="minorHAnsi"/>
        </w:rPr>
        <w:t>, 12(2), pp. 119-125.</w:t>
      </w:r>
    </w:p>
    <w:p w14:paraId="3BC59CA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Dawson, T., McTavish, K. and Ellis, B. (2004). Diets and foraging behaviour of red and eastern grey kangaroos in arid shrub land: is feeding behaviour involved in the range expansion of the eastern grey kangaroo into the arid zone? </w:t>
      </w:r>
      <w:r w:rsidRPr="00875F17">
        <w:rPr>
          <w:rFonts w:cstheme="minorHAnsi"/>
          <w:i/>
        </w:rPr>
        <w:t>Australian Mammalogy</w:t>
      </w:r>
      <w:r w:rsidRPr="00875F17">
        <w:rPr>
          <w:rFonts w:cstheme="minorHAnsi"/>
        </w:rPr>
        <w:t>, 26(2), pp. 169-178.</w:t>
      </w:r>
    </w:p>
    <w:p w14:paraId="271856BE" w14:textId="77777777" w:rsidR="00B1652D" w:rsidRDefault="00B1652D" w:rsidP="00501F1B">
      <w:pPr>
        <w:spacing w:beforeLines="50" w:afterLines="50" w:line="240" w:lineRule="auto"/>
        <w:ind w:left="426" w:hanging="426"/>
        <w:rPr>
          <w:rFonts w:cstheme="minorHAnsi"/>
        </w:rPr>
      </w:pPr>
      <w:r w:rsidRPr="00762D19">
        <w:rPr>
          <w:rFonts w:cstheme="minorHAnsi"/>
        </w:rPr>
        <w:t>Dempster, J. K. (1961). Kangaroo management in Victorian agricultural areas. Journal of Agriculture, 59, 45-52.</w:t>
      </w:r>
    </w:p>
    <w:p w14:paraId="6BC46BD8"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Descovich, K., Tribe, A., McDonald, I. and Phillips, C. (2016). The eastern grey kangaroo: current management and future directions. </w:t>
      </w:r>
      <w:r w:rsidRPr="00875F17">
        <w:rPr>
          <w:rFonts w:cstheme="minorHAnsi"/>
          <w:i/>
        </w:rPr>
        <w:t>Wildlife Research</w:t>
      </w:r>
      <w:r w:rsidRPr="00875F17">
        <w:rPr>
          <w:rFonts w:cstheme="minorHAnsi"/>
        </w:rPr>
        <w:t>, 43(7), pp. 576-589.</w:t>
      </w:r>
    </w:p>
    <w:p w14:paraId="696A3FD7" w14:textId="77777777" w:rsidR="00B1652D" w:rsidRPr="00875F17" w:rsidRDefault="00B1652D" w:rsidP="00501F1B">
      <w:pPr>
        <w:spacing w:beforeLines="50" w:afterLines="50" w:line="240" w:lineRule="auto"/>
        <w:ind w:left="426" w:hanging="426"/>
        <w:rPr>
          <w:rFonts w:cstheme="minorBidi"/>
        </w:rPr>
      </w:pPr>
      <w:r w:rsidRPr="2A9804B1">
        <w:rPr>
          <w:rFonts w:cstheme="minorBidi"/>
        </w:rPr>
        <w:t xml:space="preserve">Dunlop, M. and Brown, P. (2008). </w:t>
      </w:r>
      <w:r w:rsidRPr="2A9804B1">
        <w:rPr>
          <w:rFonts w:cstheme="minorBidi"/>
          <w:i/>
        </w:rPr>
        <w:t>Implications of climate change for Australia’s National Reserve System: A preliminary assessment</w:t>
      </w:r>
      <w:r w:rsidRPr="2A9804B1">
        <w:rPr>
          <w:rFonts w:cstheme="minorBidi"/>
        </w:rPr>
        <w:t>. Canberra: Department of Climate Change.</w:t>
      </w:r>
    </w:p>
    <w:p w14:paraId="03B43434" w14:textId="334366A3" w:rsidR="00487175" w:rsidRDefault="00487175" w:rsidP="00501F1B">
      <w:pPr>
        <w:spacing w:beforeLines="50" w:afterLines="50" w:line="240" w:lineRule="auto"/>
        <w:ind w:left="426" w:hanging="426"/>
        <w:rPr>
          <w:rFonts w:cstheme="minorBidi"/>
        </w:rPr>
      </w:pPr>
      <w:r w:rsidRPr="00487175">
        <w:rPr>
          <w:rFonts w:cstheme="minorBidi"/>
        </w:rPr>
        <w:t>Edwards G. P. (1989) The interaction between macropodids and sheep: A review. In: Kangaroos, Wallabies and Rat Kangaroos (eds G. Grigg, P. Jarman &amp; I. Hume) pp. 795–803. Surrey Beany and Sons, Sydney.</w:t>
      </w:r>
    </w:p>
    <w:p w14:paraId="2C201D68" w14:textId="2D392103" w:rsidR="00B1652D" w:rsidRDefault="00B1652D" w:rsidP="00501F1B">
      <w:pPr>
        <w:spacing w:beforeLines="50" w:afterLines="50" w:line="240" w:lineRule="auto"/>
        <w:ind w:left="426" w:hanging="426"/>
        <w:rPr>
          <w:rFonts w:cstheme="minorBidi"/>
        </w:rPr>
      </w:pPr>
      <w:r w:rsidRPr="2A9804B1">
        <w:rPr>
          <w:rFonts w:cstheme="minorBidi"/>
        </w:rPr>
        <w:t>Edwards, G. P., Croft, D. B., &amp; Dawson, T. J. (1996). Competition between red kangaroos (Macropus rufus) and sheep (Ovis aries) in the arid rangelands of Australia. Australian Journal of Ecology, 21(2), 165-172.</w:t>
      </w:r>
    </w:p>
    <w:p w14:paraId="6714F3BF" w14:textId="12A11F39"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Fletcher, D. (2006). </w:t>
      </w:r>
      <w:r w:rsidRPr="00875F17">
        <w:rPr>
          <w:rFonts w:cstheme="minorHAnsi"/>
          <w:i/>
        </w:rPr>
        <w:t xml:space="preserve">Population dynamics of </w:t>
      </w:r>
      <w:r w:rsidR="0049072C">
        <w:rPr>
          <w:rFonts w:ascii="Arial" w:hAnsi="Arial"/>
        </w:rPr>
        <w:t>eastern</w:t>
      </w:r>
      <w:r w:rsidRPr="00875F17">
        <w:rPr>
          <w:rFonts w:cstheme="minorHAnsi"/>
          <w:i/>
        </w:rPr>
        <w:t xml:space="preserve"> grey kangaroos in temperate grasslands</w:t>
      </w:r>
      <w:r w:rsidRPr="00875F17">
        <w:rPr>
          <w:rFonts w:cstheme="minorHAnsi"/>
        </w:rPr>
        <w:t>. PhD. University of Canberra.</w:t>
      </w:r>
    </w:p>
    <w:p w14:paraId="29D7E5D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Grigg, G. and Pople, A. (2001). Sustainable use and pest control in conservation: Kangaroos as a case study. In: J. Reynolds, G. Mace, K. Redford and J. Robinson, eds., </w:t>
      </w:r>
      <w:r w:rsidRPr="00875F17">
        <w:rPr>
          <w:rFonts w:cstheme="minorHAnsi"/>
          <w:i/>
        </w:rPr>
        <w:t>Conservation Biology 6: Conservation of Exploited Species</w:t>
      </w:r>
      <w:r w:rsidRPr="00875F17">
        <w:rPr>
          <w:rFonts w:cstheme="minorHAnsi"/>
        </w:rPr>
        <w:t>, 1st ed. Cambridge: Cambridge University Press, pp. 403-423.</w:t>
      </w:r>
    </w:p>
    <w:p w14:paraId="5A9941D2"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lastRenderedPageBreak/>
        <w:t xml:space="preserve">Hacker, R., McLeod, S. and Druhan, J. (2003). </w:t>
      </w:r>
      <w:r w:rsidRPr="00875F17">
        <w:rPr>
          <w:rFonts w:cstheme="minorHAnsi"/>
          <w:i/>
        </w:rPr>
        <w:t>Evaluating alternative management strategies for kangaroos in the Murray-Darling Basin</w:t>
      </w:r>
      <w:r w:rsidRPr="00875F17">
        <w:rPr>
          <w:rFonts w:cstheme="minorHAnsi"/>
        </w:rPr>
        <w:t>. Orange: NSW Agriculture.</w:t>
      </w:r>
    </w:p>
    <w:p w14:paraId="447EF18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Hale, P. (2004). Genetic effects of kangaroo harvesting. </w:t>
      </w:r>
      <w:r w:rsidRPr="00875F17">
        <w:rPr>
          <w:rFonts w:cstheme="minorHAnsi"/>
          <w:i/>
        </w:rPr>
        <w:t>Australian Mammalogy</w:t>
      </w:r>
      <w:r w:rsidRPr="00875F17">
        <w:rPr>
          <w:rFonts w:cstheme="minorHAnsi"/>
        </w:rPr>
        <w:t>, 26(1), pp. 75-86.</w:t>
      </w:r>
    </w:p>
    <w:p w14:paraId="5504928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Hayward, M., Callen, A., Allen, B., Ballard, G., Broekhuis, F., Bugir, C., Clarke, R., Clulow, J., Clulow, S., Daltry, J., Davies-Mostert, H., Fleming, P., Griffin, A., Howell, L., Kerley, G., Klop-Toker, K., Legge, S., Major, T., Meyer, N., Montgomery, R., Moseby, K., Parker, D., Périquet, S., Read, J., Scanlon, R., Seeto, R., Shuttleworth, C., Somers, M., Tamessar, C., Tuft, K., Upton, R., Valenzuela-Molina, M., Wayne, A., Witt, R. and Wüster, W. (2019). Deconstructing compassionate conservation. </w:t>
      </w:r>
      <w:r w:rsidRPr="00875F17">
        <w:rPr>
          <w:rFonts w:cstheme="minorHAnsi"/>
          <w:i/>
        </w:rPr>
        <w:t>Conservation Biology</w:t>
      </w:r>
      <w:r w:rsidRPr="00875F17">
        <w:rPr>
          <w:rFonts w:cstheme="minorHAnsi"/>
        </w:rPr>
        <w:t>, 33(4), pp. 760-768.</w:t>
      </w:r>
    </w:p>
    <w:p w14:paraId="2B75E749" w14:textId="2FC233AA"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Heathcote, C. (1987). Grouping of </w:t>
      </w:r>
      <w:r w:rsidR="0049072C">
        <w:rPr>
          <w:rFonts w:ascii="Arial" w:hAnsi="Arial"/>
        </w:rPr>
        <w:t>eastern</w:t>
      </w:r>
      <w:r w:rsidRPr="00875F17">
        <w:rPr>
          <w:rFonts w:cstheme="minorHAnsi"/>
        </w:rPr>
        <w:t xml:space="preserve"> </w:t>
      </w:r>
      <w:r w:rsidR="0049072C">
        <w:rPr>
          <w:rFonts w:cstheme="minorHAnsi"/>
        </w:rPr>
        <w:t>grey kangaroos</w:t>
      </w:r>
      <w:r w:rsidRPr="00875F17">
        <w:rPr>
          <w:rFonts w:cstheme="minorHAnsi"/>
        </w:rPr>
        <w:t xml:space="preserve"> in Open Habitat. </w:t>
      </w:r>
      <w:r w:rsidRPr="00875F17">
        <w:rPr>
          <w:rFonts w:cstheme="minorHAnsi"/>
          <w:i/>
        </w:rPr>
        <w:t>Wildlife Research</w:t>
      </w:r>
      <w:r w:rsidRPr="00875F17">
        <w:rPr>
          <w:rFonts w:cstheme="minorHAnsi"/>
        </w:rPr>
        <w:t>, 14(4), pp. 343-348.</w:t>
      </w:r>
    </w:p>
    <w:p w14:paraId="6536B5BB" w14:textId="77777777" w:rsidR="00B1652D" w:rsidRPr="00875F17" w:rsidRDefault="00B1652D" w:rsidP="00501F1B">
      <w:pPr>
        <w:spacing w:beforeLines="50" w:afterLines="50" w:line="240" w:lineRule="auto"/>
        <w:ind w:left="426" w:hanging="426"/>
        <w:rPr>
          <w:rFonts w:cstheme="minorBidi"/>
        </w:rPr>
      </w:pPr>
      <w:r w:rsidRPr="00875F17">
        <w:rPr>
          <w:rFonts w:cstheme="minorBidi"/>
        </w:rPr>
        <w:t xml:space="preserve">Herbert, C., Snape, M., Wimpenny, C., Coulson, G. (2021). Kangaroos in peri-urban areas: A fool’s paradise? </w:t>
      </w:r>
      <w:r w:rsidRPr="00875F17">
        <w:rPr>
          <w:rFonts w:cstheme="minorBidi"/>
          <w:i/>
          <w:iCs/>
        </w:rPr>
        <w:t xml:space="preserve">Ecological management &amp;restoration, </w:t>
      </w:r>
      <w:r w:rsidRPr="00875F17">
        <w:rPr>
          <w:rFonts w:cstheme="minorBidi"/>
        </w:rPr>
        <w:t>22(1), pp.167-172.</w:t>
      </w:r>
    </w:p>
    <w:p w14:paraId="7EE6BB72"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IPCC (2007). </w:t>
      </w:r>
      <w:r w:rsidRPr="00875F17">
        <w:rPr>
          <w:rFonts w:cstheme="minorHAnsi"/>
          <w:i/>
        </w:rPr>
        <w:t>IPCC Fourth Assessment Report</w:t>
      </w:r>
      <w:r w:rsidRPr="00875F17">
        <w:rPr>
          <w:rFonts w:cstheme="minorHAnsi"/>
        </w:rPr>
        <w:t>. Intergovernmental Panel on Climate Change.</w:t>
      </w:r>
    </w:p>
    <w:p w14:paraId="74B1EF8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Jarman, P. and Coulson, G. (1989). Dynamics and adaptiveness of grouping in macropods. In: G. Grigg, P. Jarman and I. Hume, eds., </w:t>
      </w:r>
      <w:r w:rsidRPr="00875F17">
        <w:rPr>
          <w:rFonts w:cstheme="minorHAnsi"/>
          <w:i/>
        </w:rPr>
        <w:t>Kangaroos, Wallabies and Rat-kangaroos</w:t>
      </w:r>
      <w:r w:rsidRPr="00875F17">
        <w:rPr>
          <w:rFonts w:cstheme="minorHAnsi"/>
        </w:rPr>
        <w:t>. Sydney: Surrey Beatty &amp;​ Sons.</w:t>
      </w:r>
    </w:p>
    <w:p w14:paraId="6940378F" w14:textId="73920D04"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Jarman, P. and Taylor, R. (1983). Ranging of </w:t>
      </w:r>
      <w:r w:rsidR="0049072C">
        <w:rPr>
          <w:rFonts w:cstheme="minorHAnsi"/>
        </w:rPr>
        <w:t>eastern grey kangaroos</w:t>
      </w:r>
      <w:r w:rsidRPr="00875F17">
        <w:rPr>
          <w:rFonts w:cstheme="minorHAnsi"/>
        </w:rPr>
        <w:t xml:space="preserve"> and Wallaroos on a New England Pastoral Property. </w:t>
      </w:r>
      <w:r w:rsidRPr="00875F17">
        <w:rPr>
          <w:rFonts w:cstheme="minorHAnsi"/>
          <w:i/>
        </w:rPr>
        <w:t>Wildlife Research</w:t>
      </w:r>
      <w:r w:rsidRPr="00875F17">
        <w:rPr>
          <w:rFonts w:cstheme="minorHAnsi"/>
        </w:rPr>
        <w:t>, 10(1), p. 33.</w:t>
      </w:r>
    </w:p>
    <w:p w14:paraId="25486D5D" w14:textId="2DD95C43" w:rsidR="00B1652D" w:rsidRPr="00875F17" w:rsidRDefault="00B1652D" w:rsidP="00501F1B">
      <w:pPr>
        <w:spacing w:beforeLines="50" w:afterLines="50" w:line="240" w:lineRule="auto"/>
        <w:ind w:left="426" w:hanging="426"/>
        <w:rPr>
          <w:rFonts w:ascii="Arial" w:hAnsi="Arial" w:cs="Arial"/>
          <w:shd w:val="clear" w:color="auto" w:fill="FFFFFF"/>
        </w:rPr>
      </w:pPr>
      <w:r w:rsidRPr="00875F17">
        <w:rPr>
          <w:rFonts w:ascii="Arial" w:hAnsi="Arial" w:cs="Arial"/>
          <w:shd w:val="clear" w:color="auto" w:fill="FFFFFF"/>
        </w:rPr>
        <w:t xml:space="preserve">Juillard, L. Q., &amp; Ramp, D. (2022). The Impacts of Drought on the Health and Demography of </w:t>
      </w:r>
      <w:r w:rsidR="0049072C">
        <w:rPr>
          <w:rFonts w:ascii="Arial" w:hAnsi="Arial"/>
        </w:rPr>
        <w:t>eastern</w:t>
      </w:r>
      <w:r w:rsidR="0049072C">
        <w:rPr>
          <w:rFonts w:ascii="Arial" w:hAnsi="Arial" w:cs="Arial"/>
          <w:shd w:val="clear" w:color="auto" w:fill="FFFFFF"/>
        </w:rPr>
        <w:t xml:space="preserve"> grey kangaroo</w:t>
      </w:r>
      <w:r w:rsidRPr="00875F17">
        <w:rPr>
          <w:rFonts w:ascii="Arial" w:hAnsi="Arial" w:cs="Arial"/>
          <w:shd w:val="clear" w:color="auto" w:fill="FFFFFF"/>
        </w:rPr>
        <w:t>s. </w:t>
      </w:r>
      <w:r w:rsidRPr="00875F17">
        <w:rPr>
          <w:rFonts w:ascii="Arial" w:hAnsi="Arial" w:cs="Arial"/>
          <w:i/>
          <w:iCs/>
          <w:shd w:val="clear" w:color="auto" w:fill="FFFFFF"/>
        </w:rPr>
        <w:t>Animals</w:t>
      </w:r>
      <w:r w:rsidRPr="00875F17">
        <w:rPr>
          <w:rFonts w:ascii="Arial" w:hAnsi="Arial" w:cs="Arial"/>
          <w:shd w:val="clear" w:color="auto" w:fill="FFFFFF"/>
        </w:rPr>
        <w:t>, </w:t>
      </w:r>
      <w:r w:rsidRPr="00875F17">
        <w:rPr>
          <w:rFonts w:ascii="Arial" w:hAnsi="Arial" w:cs="Arial"/>
          <w:i/>
          <w:iCs/>
          <w:shd w:val="clear" w:color="auto" w:fill="FFFFFF"/>
        </w:rPr>
        <w:t>12</w:t>
      </w:r>
      <w:r w:rsidRPr="00875F17">
        <w:rPr>
          <w:rFonts w:ascii="Arial" w:hAnsi="Arial" w:cs="Arial"/>
          <w:shd w:val="clear" w:color="auto" w:fill="FFFFFF"/>
        </w:rPr>
        <w:t>(3), 256.</w:t>
      </w:r>
    </w:p>
    <w:p w14:paraId="6698494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Kirsch, J. and Poole, W. (1972). Taxonomy and distribution of the grey kangaroos, Macropus giganteus Shaw and Macropus Fuliginosus (Desmarest), and their subspecies (Marsupialia: Macropodidae). </w:t>
      </w:r>
      <w:r w:rsidRPr="00875F17">
        <w:rPr>
          <w:rFonts w:cstheme="minorHAnsi"/>
          <w:i/>
        </w:rPr>
        <w:t>Australian Journal of Zoology</w:t>
      </w:r>
      <w:r w:rsidRPr="00875F17">
        <w:rPr>
          <w:rFonts w:cstheme="minorHAnsi"/>
        </w:rPr>
        <w:t>, 20(3), pp. 315-339.</w:t>
      </w:r>
    </w:p>
    <w:p w14:paraId="7B40D181"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Lunney, D. (2010). A history of the debate (1948-2009) on the commercial harvesting of kangaroos, with particular reference to New South Wales and the role of Gordon Grigg. </w:t>
      </w:r>
      <w:r w:rsidRPr="00875F17">
        <w:rPr>
          <w:rFonts w:cstheme="minorHAnsi"/>
          <w:i/>
        </w:rPr>
        <w:t>Australian Zoologist</w:t>
      </w:r>
      <w:r w:rsidRPr="00875F17">
        <w:rPr>
          <w:rFonts w:cstheme="minorHAnsi"/>
        </w:rPr>
        <w:t>, 35(2), pp. 383-430.</w:t>
      </w:r>
    </w:p>
    <w:p w14:paraId="00B24D7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Marchant, S. and Higgins, P. (1993). </w:t>
      </w:r>
      <w:r w:rsidRPr="00875F17">
        <w:rPr>
          <w:rFonts w:cstheme="minorHAnsi"/>
          <w:i/>
        </w:rPr>
        <w:t>Handbook of Australian, New Zealand &amp; Antarctic birds. Volume 2: Raptors to Lapwings</w:t>
      </w:r>
      <w:r w:rsidRPr="00875F17">
        <w:rPr>
          <w:rFonts w:cstheme="minorHAnsi"/>
        </w:rPr>
        <w:t>. Melbourne: Oxford University Press.</w:t>
      </w:r>
    </w:p>
    <w:p w14:paraId="53524444"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Markert, J., Champlin, D., Gutjahr-Gobell, R., Grear, J., Kuhn, A., McGreevy, T., Roth, A., Bagley, M. and Nacci, D. (2010). Population genetic diversity and fitness in multiple environments. </w:t>
      </w:r>
      <w:r w:rsidRPr="00875F17">
        <w:rPr>
          <w:rFonts w:cstheme="minorHAnsi"/>
          <w:i/>
        </w:rPr>
        <w:t>BMC Evolutionary Biology</w:t>
      </w:r>
      <w:r w:rsidRPr="00875F17">
        <w:rPr>
          <w:rFonts w:cstheme="minorHAnsi"/>
        </w:rPr>
        <w:t>, 10(1), pp. 205-218.</w:t>
      </w:r>
    </w:p>
    <w:p w14:paraId="1611B87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McCarthy, M. (1996). Red Kangaroo (Macropus rufus) Dynamics: Effects of Rainfall, Density Dependence, Harvesting and Environmental Stochasticity. </w:t>
      </w:r>
      <w:r w:rsidRPr="00875F17">
        <w:rPr>
          <w:rFonts w:cstheme="minorHAnsi"/>
          <w:i/>
        </w:rPr>
        <w:t>The Journal of Applied Ecology</w:t>
      </w:r>
      <w:r w:rsidRPr="00875F17">
        <w:rPr>
          <w:rFonts w:cstheme="minorHAnsi"/>
        </w:rPr>
        <w:t>, 33(1), pp. 45-53.</w:t>
      </w:r>
    </w:p>
    <w:p w14:paraId="40DEE21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Milner-Gulland, E., Shea, K., Possingham, H., Coulson, T., and Wilox, C. (2001). Competing harvesting strategies in a simulated population under uncertainty. </w:t>
      </w:r>
      <w:r w:rsidRPr="00875F17">
        <w:rPr>
          <w:rFonts w:cstheme="minorHAnsi"/>
          <w:i/>
        </w:rPr>
        <w:t>Animal Conservation</w:t>
      </w:r>
      <w:r w:rsidRPr="00875F17">
        <w:rPr>
          <w:rFonts w:cstheme="minorHAnsi"/>
        </w:rPr>
        <w:t>, 4, 157-167.</w:t>
      </w:r>
    </w:p>
    <w:p w14:paraId="4195121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Moloney, P., Ramsey, D. and Scroggie, M. (2019). </w:t>
      </w:r>
      <w:r w:rsidRPr="00875F17">
        <w:rPr>
          <w:rFonts w:cstheme="minorHAnsi"/>
          <w:i/>
        </w:rPr>
        <w:t>State-wide abundance of kangaroos in Victoria Results from the 2018 aerial survey</w:t>
      </w:r>
      <w:r w:rsidRPr="00875F17">
        <w:rPr>
          <w:rFonts w:cstheme="minorHAnsi"/>
        </w:rPr>
        <w:t>. Technical Report Series No. 296. Heidelberg: Arthur Rylah Institute for Environmental Research.</w:t>
      </w:r>
    </w:p>
    <w:p w14:paraId="0EE3752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Moore, B., Coulson, G. and Way, S. (2002). Habitat selection by adult female eastern grey kangaroos. </w:t>
      </w:r>
      <w:r w:rsidRPr="00875F17">
        <w:rPr>
          <w:rFonts w:cstheme="minorHAnsi"/>
          <w:i/>
        </w:rPr>
        <w:t>Wildlife Research</w:t>
      </w:r>
      <w:r w:rsidRPr="00875F17">
        <w:rPr>
          <w:rFonts w:cstheme="minorHAnsi"/>
        </w:rPr>
        <w:t>, 29(5), pp. 439-445.</w:t>
      </w:r>
    </w:p>
    <w:p w14:paraId="47129550"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Neave, H. and Tanton, M. (1989). The Effects of Grazing by Kangaroos and Rabbits on the Vegetation and the Habitat of Other Fauna in the Tidbinbilla Nature Reserve, Australian Capital Territory. </w:t>
      </w:r>
      <w:r w:rsidRPr="00875F17">
        <w:rPr>
          <w:rFonts w:cstheme="minorHAnsi"/>
          <w:i/>
        </w:rPr>
        <w:t>Australian Wildlife Research</w:t>
      </w:r>
      <w:r w:rsidRPr="00875F17">
        <w:rPr>
          <w:rFonts w:cstheme="minorHAnsi"/>
        </w:rPr>
        <w:t>, 16(3), pp. 337-351.</w:t>
      </w:r>
    </w:p>
    <w:p w14:paraId="2EF6FBB9" w14:textId="77777777" w:rsidR="00B1652D" w:rsidRDefault="00B1652D" w:rsidP="00501F1B">
      <w:pPr>
        <w:spacing w:beforeLines="50" w:afterLines="50" w:line="240" w:lineRule="auto"/>
        <w:ind w:left="426" w:hanging="426"/>
        <w:rPr>
          <w:rFonts w:cstheme="minorHAnsi"/>
        </w:rPr>
      </w:pPr>
      <w:r w:rsidRPr="00650D18">
        <w:rPr>
          <w:rFonts w:cstheme="minorHAnsi"/>
        </w:rPr>
        <w:t>Norbury, G. L., Norbury, D. C., &amp; Hacker, R. B. (1993). Impact of red kangaroos on the pasture layer in the Western Australian arid zone. The Rangeland Journal, 15(1), 12-23.</w:t>
      </w:r>
    </w:p>
    <w:p w14:paraId="5423C3FE"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Olsen, P. and Braysher, M. (2000). </w:t>
      </w:r>
      <w:r w:rsidRPr="00875F17">
        <w:rPr>
          <w:rFonts w:cstheme="minorHAnsi"/>
          <w:i/>
        </w:rPr>
        <w:t>Situation Analysis Report: Update on Current State of Scientific Knowledge on Kangaroos in the Environment, Including Ecological and Economic Impact and Effect of Culling</w:t>
      </w:r>
      <w:r w:rsidRPr="00875F17">
        <w:rPr>
          <w:rFonts w:cstheme="minorHAnsi"/>
        </w:rPr>
        <w:t>. Report to the Kangaroo Management Advisory Committee.</w:t>
      </w:r>
    </w:p>
    <w:p w14:paraId="7B22D4A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Olsen, P. and Low, T. (2006). </w:t>
      </w:r>
      <w:r w:rsidRPr="00875F17">
        <w:rPr>
          <w:rFonts w:cstheme="minorHAnsi"/>
          <w:i/>
        </w:rPr>
        <w:t>Update on Current State of Scientific Knowledge on Kangaroos in the Environment, Including Ecological and Economic Impact and Effect of Culling</w:t>
      </w:r>
      <w:r w:rsidRPr="00875F17">
        <w:rPr>
          <w:rFonts w:cstheme="minorHAnsi"/>
        </w:rPr>
        <w:t>. Report to the Kangaroo Management Advisory Panel.</w:t>
      </w:r>
    </w:p>
    <w:p w14:paraId="0245857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Page, M. and Beeton, R. (2000). Is the removal of domestic stock sufficient to restore semi-arid conservation areas? </w:t>
      </w:r>
      <w:r w:rsidRPr="00875F17">
        <w:rPr>
          <w:rFonts w:cstheme="minorHAnsi"/>
          <w:i/>
        </w:rPr>
        <w:t>Pacific Conservation Biology</w:t>
      </w:r>
      <w:r w:rsidRPr="00875F17">
        <w:rPr>
          <w:rFonts w:cstheme="minorHAnsi"/>
        </w:rPr>
        <w:t>, 6(3), p. 245.</w:t>
      </w:r>
    </w:p>
    <w:p w14:paraId="401D8B2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lastRenderedPageBreak/>
        <w:t xml:space="preserve">Poole, W. (1973). A study of breeding in grey kangaroos, Macropus giganteus Shaw and M. fuliginosus (Desmarest), in central New South Wales. </w:t>
      </w:r>
      <w:r w:rsidRPr="00875F17">
        <w:rPr>
          <w:rFonts w:cstheme="minorHAnsi"/>
          <w:i/>
        </w:rPr>
        <w:t>Australian Journal of Zoology</w:t>
      </w:r>
      <w:r w:rsidRPr="00875F17">
        <w:rPr>
          <w:rFonts w:cstheme="minorHAnsi"/>
        </w:rPr>
        <w:t>, 21(2), pp. 183-212.</w:t>
      </w:r>
    </w:p>
    <w:p w14:paraId="48714DF6" w14:textId="77777777" w:rsidR="00B1652D" w:rsidRDefault="00B1652D" w:rsidP="00501F1B">
      <w:pPr>
        <w:spacing w:beforeLines="50" w:afterLines="50" w:line="240" w:lineRule="auto"/>
        <w:ind w:left="426" w:hanging="426"/>
        <w:rPr>
          <w:rFonts w:cstheme="minorHAnsi"/>
        </w:rPr>
      </w:pPr>
      <w:r w:rsidRPr="00875F17">
        <w:rPr>
          <w:rFonts w:cstheme="minorHAnsi"/>
        </w:rPr>
        <w:t xml:space="preserve">Poole, W. (1975). Reproduction in the Two Species of Grey Kangaroos, Macropus Giganteus Shaw and M. Fuliginosus (Desmarest). II. Gestation, Parturition and Pouch Life. </w:t>
      </w:r>
      <w:r w:rsidRPr="00875F17">
        <w:rPr>
          <w:rFonts w:cstheme="minorHAnsi"/>
          <w:i/>
        </w:rPr>
        <w:t>Australian Journal of Zoology</w:t>
      </w:r>
      <w:r w:rsidRPr="00875F17">
        <w:rPr>
          <w:rFonts w:cstheme="minorHAnsi"/>
        </w:rPr>
        <w:t>, 23(3), pp. 333-353.</w:t>
      </w:r>
    </w:p>
    <w:p w14:paraId="1ADC01CB" w14:textId="0BA353E8" w:rsidR="002A1131" w:rsidRPr="00875F17" w:rsidRDefault="002A1131" w:rsidP="00501F1B">
      <w:pPr>
        <w:spacing w:beforeLines="50" w:afterLines="50" w:line="240" w:lineRule="auto"/>
        <w:ind w:left="426" w:hanging="426"/>
        <w:rPr>
          <w:rFonts w:cstheme="minorHAnsi"/>
        </w:rPr>
      </w:pPr>
      <w:r>
        <w:rPr>
          <w:rFonts w:ascii="Arial" w:hAnsi="Arial" w:cs="Arial"/>
          <w:color w:val="222222"/>
          <w:shd w:val="clear" w:color="auto" w:fill="FFFFFF"/>
        </w:rPr>
        <w:t>Poole, W. E., Carpenter, S. M., &amp; Wood, J. T. (1982). Growth of grey kangaroos and the reliability of age determination from body meausrements I. The eastern grey kangaroo, Macropus giganteus. </w:t>
      </w:r>
      <w:r>
        <w:rPr>
          <w:rFonts w:ascii="Arial" w:hAnsi="Arial" w:cs="Arial"/>
          <w:i/>
          <w:iCs/>
          <w:color w:val="222222"/>
          <w:shd w:val="clear" w:color="auto" w:fill="FFFFFF"/>
        </w:rPr>
        <w:t>Wildlife Research</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9-20.</w:t>
      </w:r>
    </w:p>
    <w:p w14:paraId="3DC8B69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Poole, W. (1976). Breeding Biology and Current Status of the Grey Kangaroo, Macropus Fulginosus, of Kangaroo Island, South Australia. </w:t>
      </w:r>
      <w:r w:rsidRPr="00875F17">
        <w:rPr>
          <w:rFonts w:cstheme="minorHAnsi"/>
          <w:i/>
        </w:rPr>
        <w:t>Australian Journal of Zoology</w:t>
      </w:r>
      <w:r w:rsidRPr="00875F17">
        <w:rPr>
          <w:rFonts w:cstheme="minorHAnsi"/>
        </w:rPr>
        <w:t>, 24(2), pp. 169-187.</w:t>
      </w:r>
    </w:p>
    <w:p w14:paraId="39E5BBB6" w14:textId="77777777" w:rsidR="00A4558B" w:rsidRDefault="00A4558B" w:rsidP="00501F1B">
      <w:pPr>
        <w:spacing w:beforeLines="50" w:afterLines="50" w:line="240" w:lineRule="auto"/>
        <w:ind w:left="426" w:hanging="426"/>
        <w:rPr>
          <w:rFonts w:ascii="Arial" w:hAnsi="Arial" w:cs="Arial"/>
          <w:color w:val="222222"/>
          <w:shd w:val="clear" w:color="auto" w:fill="FFFFFF"/>
        </w:rPr>
      </w:pPr>
      <w:r>
        <w:rPr>
          <w:rFonts w:ascii="Arial" w:hAnsi="Arial" w:cs="Arial"/>
          <w:color w:val="222222"/>
          <w:shd w:val="clear" w:color="auto" w:fill="FFFFFF"/>
        </w:rPr>
        <w:t>Pople, A. R. (2004). Population monitoring for kangaroo management. </w:t>
      </w:r>
      <w:r>
        <w:rPr>
          <w:rFonts w:ascii="Arial" w:hAnsi="Arial" w:cs="Arial"/>
          <w:i/>
          <w:iCs/>
          <w:color w:val="222222"/>
          <w:shd w:val="clear" w:color="auto" w:fill="FFFFFF"/>
        </w:rPr>
        <w:t>Australian Mammalogy</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(1), 37-44.</w:t>
      </w:r>
    </w:p>
    <w:p w14:paraId="581107EF" w14:textId="3B68ADF1"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Pople, A. (2006). </w:t>
      </w:r>
      <w:r w:rsidRPr="00875F17">
        <w:rPr>
          <w:rFonts w:cstheme="minorHAnsi"/>
          <w:i/>
        </w:rPr>
        <w:t>Modelling the spatial and temporal dynamics of kangaroo populations for harvest management</w:t>
      </w:r>
      <w:r w:rsidRPr="00875F17">
        <w:rPr>
          <w:rFonts w:cstheme="minorHAnsi"/>
        </w:rPr>
        <w:t>. Report to the Department of Environment and Heritage. Canberra.</w:t>
      </w:r>
    </w:p>
    <w:p w14:paraId="4AF762EF" w14:textId="4F875C61" w:rsidR="00A4558B" w:rsidRPr="00875F17" w:rsidRDefault="00B1652D" w:rsidP="00A4558B">
      <w:pPr>
        <w:spacing w:beforeLines="50" w:afterLines="50" w:line="240" w:lineRule="auto"/>
        <w:ind w:left="426" w:hanging="426"/>
        <w:rPr>
          <w:rFonts w:cstheme="minorHAnsi"/>
        </w:rPr>
      </w:pPr>
      <w:r w:rsidRPr="00875F17">
        <w:rPr>
          <w:rFonts w:cstheme="minorHAnsi"/>
        </w:rPr>
        <w:t xml:space="preserve">Pople, T. and Grigg, G. (1999). </w:t>
      </w:r>
      <w:r w:rsidRPr="00875F17">
        <w:rPr>
          <w:rFonts w:cstheme="minorHAnsi"/>
          <w:i/>
        </w:rPr>
        <w:t>Commercial harvesting of Kangaroos in Australia</w:t>
      </w:r>
      <w:r w:rsidRPr="00875F17">
        <w:rPr>
          <w:rFonts w:cstheme="minorHAnsi"/>
        </w:rPr>
        <w:t>. Report prepared for Environment Australia.</w:t>
      </w:r>
    </w:p>
    <w:p w14:paraId="24C7B5D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Read, J. and Wilson, D. (2004). Scavengers and detritivores of kangaroo harvest offcuts in arid Australia. </w:t>
      </w:r>
      <w:r w:rsidRPr="00875F17">
        <w:rPr>
          <w:rFonts w:cstheme="minorHAnsi"/>
          <w:i/>
        </w:rPr>
        <w:t>Australian Wildlife Research</w:t>
      </w:r>
      <w:r w:rsidRPr="00875F17">
        <w:rPr>
          <w:rFonts w:cstheme="minorHAnsi"/>
        </w:rPr>
        <w:t>, 31(1), pp. 51-56.</w:t>
      </w:r>
    </w:p>
    <w:p w14:paraId="1C98FF56"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Ritchie, E. and Bolitho, E. (2008). Australia’s Savanna Herbivores: Bioclimatic Distributions and                     an Assessment of the Potential Impact of Regional Climate Change. </w:t>
      </w:r>
      <w:r w:rsidRPr="00875F17">
        <w:rPr>
          <w:rFonts w:cstheme="minorHAnsi"/>
          <w:i/>
        </w:rPr>
        <w:t>Physiological and Biochemical Zoology</w:t>
      </w:r>
      <w:r w:rsidRPr="00875F17">
        <w:rPr>
          <w:rFonts w:cstheme="minorHAnsi"/>
        </w:rPr>
        <w:t>, 81(6), pp. 880-890.</w:t>
      </w:r>
    </w:p>
    <w:p w14:paraId="3488391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Robertshaw, J. and Harden, R. (1985). The Ecology of the Dingo in North-Eastern New South Wales. 2. Diet. </w:t>
      </w:r>
      <w:r w:rsidRPr="00875F17">
        <w:rPr>
          <w:rFonts w:cstheme="minorHAnsi"/>
          <w:i/>
        </w:rPr>
        <w:t>Australian Wildlife Research</w:t>
      </w:r>
      <w:r w:rsidRPr="00875F17">
        <w:rPr>
          <w:rFonts w:cstheme="minorHAnsi"/>
        </w:rPr>
        <w:t>, 12(1), pp. 39-50.</w:t>
      </w:r>
    </w:p>
    <w:p w14:paraId="4055C112" w14:textId="2202E7A2" w:rsidR="00DC54AC" w:rsidRDefault="00DC54AC" w:rsidP="00501F1B">
      <w:pPr>
        <w:spacing w:beforeLines="50" w:afterLines="50" w:line="240" w:lineRule="auto"/>
        <w:ind w:left="426" w:hanging="426"/>
        <w:rPr>
          <w:rFonts w:cstheme="minorHAnsi"/>
        </w:rPr>
      </w:pPr>
      <w:r w:rsidRPr="00DC54AC">
        <w:rPr>
          <w:rFonts w:cstheme="minorHAnsi"/>
        </w:rPr>
        <w:t>Scroggie, M.P., Moloney, P. and Ramsey, D.S.L. (2023). Spatio-temporal trends in the abundance of grey kangaroos in Victoria, Australia.</w:t>
      </w:r>
      <w:r w:rsidR="0020591A">
        <w:rPr>
          <w:rFonts w:cstheme="minorHAnsi"/>
        </w:rPr>
        <w:t xml:space="preserve"> </w:t>
      </w:r>
      <w:r w:rsidRPr="00DC54AC">
        <w:rPr>
          <w:rFonts w:cstheme="minorHAnsi"/>
        </w:rPr>
        <w:t>Wildlife Research (</w:t>
      </w:r>
      <w:r w:rsidRPr="0020591A">
        <w:rPr>
          <w:rFonts w:cstheme="minorHAnsi"/>
        </w:rPr>
        <w:t>submitted</w:t>
      </w:r>
      <w:r w:rsidRPr="00DC54AC">
        <w:rPr>
          <w:rFonts w:cstheme="minorHAnsi"/>
        </w:rPr>
        <w:t>).</w:t>
      </w:r>
    </w:p>
    <w:p w14:paraId="69041A8C" w14:textId="54AE5DEA" w:rsidR="00B1652D" w:rsidRDefault="00B1652D" w:rsidP="00501F1B">
      <w:pPr>
        <w:spacing w:beforeLines="50" w:afterLines="50" w:line="240" w:lineRule="auto"/>
        <w:ind w:left="426" w:hanging="426"/>
        <w:rPr>
          <w:rFonts w:cstheme="minorHAnsi"/>
        </w:rPr>
      </w:pPr>
      <w:r w:rsidRPr="00875F17">
        <w:rPr>
          <w:rFonts w:cstheme="minorHAnsi"/>
        </w:rPr>
        <w:t>Southwell, C. (1984). Variability in Grouping in the</w:t>
      </w:r>
      <w:r w:rsidR="0049072C" w:rsidRPr="0049072C">
        <w:rPr>
          <w:rFonts w:ascii="Arial" w:hAnsi="Arial"/>
        </w:rPr>
        <w:t xml:space="preserve"> </w:t>
      </w:r>
      <w:r w:rsidR="0049072C">
        <w:rPr>
          <w:rFonts w:ascii="Arial" w:hAnsi="Arial"/>
        </w:rPr>
        <w:t>eastern</w:t>
      </w:r>
      <w:r w:rsidR="0049072C">
        <w:rPr>
          <w:rFonts w:cstheme="minorHAnsi"/>
        </w:rPr>
        <w:t xml:space="preserve"> grey kangaroo</w:t>
      </w:r>
      <w:r w:rsidRPr="00875F17">
        <w:rPr>
          <w:rFonts w:cstheme="minorHAnsi"/>
        </w:rPr>
        <w:t xml:space="preserve">, Macropus giganteus I. Group Density and Group Size. </w:t>
      </w:r>
      <w:r w:rsidRPr="00875F17">
        <w:rPr>
          <w:rFonts w:cstheme="minorHAnsi"/>
          <w:i/>
        </w:rPr>
        <w:t>Wildlife Research</w:t>
      </w:r>
      <w:r w:rsidRPr="00875F17">
        <w:rPr>
          <w:rFonts w:cstheme="minorHAnsi"/>
        </w:rPr>
        <w:t>, 11(3), pp. 423-435.</w:t>
      </w:r>
    </w:p>
    <w:p w14:paraId="6E082ABB" w14:textId="447C649E" w:rsidR="008642B5" w:rsidRPr="00875F17" w:rsidRDefault="008642B5" w:rsidP="00501F1B">
      <w:pPr>
        <w:spacing w:beforeLines="50" w:afterLines="50" w:line="240" w:lineRule="auto"/>
        <w:ind w:left="426" w:hanging="426"/>
        <w:rPr>
          <w:rFonts w:cstheme="minorHAnsi"/>
        </w:rPr>
      </w:pPr>
      <w:r>
        <w:rPr>
          <w:rFonts w:ascii="Arial" w:hAnsi="Arial" w:cs="Arial"/>
          <w:color w:val="222222"/>
          <w:shd w:val="clear" w:color="auto" w:fill="FFFFFF"/>
        </w:rPr>
        <w:t>Southwell, C. J. (1984). Variability in grouping in the eastern grey kangaroo, Macropus giganteus II. Dynamics of group formation. </w:t>
      </w:r>
      <w:r>
        <w:rPr>
          <w:rFonts w:ascii="Arial" w:hAnsi="Arial" w:cs="Arial"/>
          <w:i/>
          <w:iCs/>
          <w:color w:val="222222"/>
          <w:shd w:val="clear" w:color="auto" w:fill="FFFFFF"/>
        </w:rPr>
        <w:t>Wildlife Research</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(3), 437-449.</w:t>
      </w:r>
    </w:p>
    <w:p w14:paraId="5D7B6737" w14:textId="6863512A" w:rsidR="00B1652D" w:rsidRPr="00875F17" w:rsidRDefault="00B1652D" w:rsidP="00501F1B">
      <w:pPr>
        <w:spacing w:beforeLines="50" w:afterLines="50" w:line="240" w:lineRule="auto"/>
        <w:ind w:left="426" w:hanging="426"/>
        <w:rPr>
          <w:rFonts w:cstheme="minorBidi"/>
        </w:rPr>
      </w:pPr>
      <w:r w:rsidRPr="00875F17">
        <w:rPr>
          <w:rFonts w:cstheme="minorBidi"/>
        </w:rPr>
        <w:t xml:space="preserve">Taylor, R. (1982). Group Size in the </w:t>
      </w:r>
      <w:r w:rsidR="0049072C">
        <w:rPr>
          <w:rFonts w:ascii="Arial" w:hAnsi="Arial"/>
        </w:rPr>
        <w:t>eastern</w:t>
      </w:r>
      <w:r w:rsidR="0049072C">
        <w:rPr>
          <w:rFonts w:cstheme="minorBidi"/>
        </w:rPr>
        <w:t xml:space="preserve"> grey kangaroo</w:t>
      </w:r>
      <w:r w:rsidRPr="00875F17">
        <w:rPr>
          <w:rFonts w:cstheme="minorBidi"/>
        </w:rPr>
        <w:t xml:space="preserve">, Macropus giganteus, and the Wallaroo, Macropus robustus. </w:t>
      </w:r>
      <w:r w:rsidRPr="00875F17">
        <w:rPr>
          <w:rFonts w:cstheme="minorBidi"/>
          <w:i/>
        </w:rPr>
        <w:t>Wildlife Research</w:t>
      </w:r>
      <w:r w:rsidRPr="00875F17">
        <w:rPr>
          <w:rFonts w:cstheme="minorBidi"/>
        </w:rPr>
        <w:t>, 9(2), p. 229.</w:t>
      </w:r>
    </w:p>
    <w:p w14:paraId="70BDBAF6"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Tyndale-Biscoe, H. (2005). </w:t>
      </w:r>
      <w:r w:rsidRPr="00875F17">
        <w:rPr>
          <w:rFonts w:cstheme="minorHAnsi"/>
          <w:i/>
        </w:rPr>
        <w:t>Life of Marsupials</w:t>
      </w:r>
      <w:r w:rsidRPr="00875F17">
        <w:rPr>
          <w:rFonts w:cstheme="minorHAnsi"/>
        </w:rPr>
        <w:t>. Collingwood: CSIRO Publishing.</w:t>
      </w:r>
    </w:p>
    <w:p w14:paraId="39BA6D19" w14:textId="77777777" w:rsidR="00B1652D" w:rsidRPr="00875F17" w:rsidRDefault="00B1652D" w:rsidP="00501F1B">
      <w:pPr>
        <w:spacing w:beforeLines="50" w:afterLines="50" w:line="240" w:lineRule="auto"/>
        <w:ind w:left="426" w:hanging="426"/>
        <w:rPr>
          <w:rFonts w:cstheme="minorHAnsi"/>
        </w:rPr>
      </w:pPr>
      <w:r w:rsidRPr="00875F17">
        <w:rPr>
          <w:rFonts w:cstheme="minorBidi"/>
        </w:rPr>
        <w:t xml:space="preserve">Tyndale-Biscoe, H. and Renfree, M. (1987). </w:t>
      </w:r>
      <w:r w:rsidRPr="00875F17">
        <w:rPr>
          <w:rFonts w:cstheme="minorBidi"/>
          <w:i/>
          <w:iCs/>
        </w:rPr>
        <w:t>Reproductive physiology of marsupials</w:t>
      </w:r>
      <w:r w:rsidRPr="00875F17">
        <w:rPr>
          <w:rFonts w:cstheme="minorBidi"/>
        </w:rPr>
        <w:t>. Cambridge: Cambridge University Press.</w:t>
      </w:r>
      <w:r w:rsidRPr="00875F17">
        <w:rPr>
          <w:rFonts w:cstheme="minorHAnsi"/>
        </w:rPr>
        <w:t xml:space="preserve">Viggers, K. and Hearn, J. (2005). The kangaroo conundrum: home range studies and implications for land management. </w:t>
      </w:r>
      <w:r w:rsidRPr="00875F17">
        <w:rPr>
          <w:rFonts w:cstheme="minorHAnsi"/>
          <w:i/>
        </w:rPr>
        <w:t>Journal of Applied Ecology</w:t>
      </w:r>
      <w:r w:rsidRPr="00875F17">
        <w:rPr>
          <w:rFonts w:cstheme="minorHAnsi"/>
        </w:rPr>
        <w:t>, 42(1), pp. 99-107.</w:t>
      </w:r>
    </w:p>
    <w:p w14:paraId="2E7509D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Wilson, D. and Read, J. (2003). Kangaroo harvesters: fertilising the rangelands. </w:t>
      </w:r>
      <w:r w:rsidRPr="00875F17">
        <w:rPr>
          <w:rFonts w:cstheme="minorHAnsi"/>
          <w:i/>
        </w:rPr>
        <w:t>The Rangeland Journal</w:t>
      </w:r>
      <w:r w:rsidRPr="00875F17">
        <w:rPr>
          <w:rFonts w:cstheme="minorHAnsi"/>
        </w:rPr>
        <w:t>, 25(1), pp. 47-55.</w:t>
      </w:r>
    </w:p>
    <w:p w14:paraId="045FCF8B" w14:textId="3F23D95C" w:rsidR="00342316" w:rsidRPr="0056023C" w:rsidRDefault="00B1652D" w:rsidP="00501F1B">
      <w:pPr>
        <w:spacing w:beforeLines="50" w:afterLines="50" w:line="240" w:lineRule="auto"/>
        <w:ind w:left="426" w:hanging="426"/>
        <w:rPr>
          <w:rFonts w:eastAsiaTheme="majorEastAsia" w:cstheme="minorHAnsi"/>
        </w:rPr>
      </w:pPr>
      <w:r w:rsidRPr="00875F17">
        <w:rPr>
          <w:rFonts w:cstheme="minorHAnsi"/>
        </w:rPr>
        <w:t xml:space="preserve">Winnard, A. and Coulson, G. (2008). Sixteen years of </w:t>
      </w:r>
      <w:r w:rsidR="0049072C">
        <w:rPr>
          <w:rFonts w:ascii="Arial" w:hAnsi="Arial"/>
        </w:rPr>
        <w:t>eastern</w:t>
      </w:r>
      <w:r w:rsidRPr="00875F17">
        <w:rPr>
          <w:rFonts w:cstheme="minorHAnsi"/>
        </w:rPr>
        <w:t xml:space="preserve"> </w:t>
      </w:r>
      <w:r w:rsidR="0049072C">
        <w:rPr>
          <w:rFonts w:cstheme="minorHAnsi"/>
        </w:rPr>
        <w:t>barred bandicoot</w:t>
      </w:r>
      <w:r w:rsidRPr="00875F17">
        <w:rPr>
          <w:rFonts w:cstheme="minorHAnsi"/>
        </w:rPr>
        <w:t xml:space="preserve"> Perameles gunnii reintroductions in Victoria: a review. </w:t>
      </w:r>
      <w:r w:rsidRPr="00875F17">
        <w:rPr>
          <w:rFonts w:cstheme="minorHAnsi"/>
          <w:i/>
        </w:rPr>
        <w:t>Pacific Conservation Biology</w:t>
      </w:r>
      <w:r w:rsidRPr="00875F17">
        <w:rPr>
          <w:rFonts w:cstheme="minorHAnsi"/>
        </w:rPr>
        <w:t>, 14(1), pp. 34-53.</w:t>
      </w:r>
    </w:p>
    <w:sectPr w:rsidR="00342316" w:rsidRPr="0056023C" w:rsidSect="00D9379A">
      <w:pgSz w:w="11907" w:h="16839" w:code="9"/>
      <w:pgMar w:top="993" w:right="1134" w:bottom="709"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E0A4B6" w14:textId="77777777" w:rsidR="00A41E7C" w:rsidRDefault="00A41E7C" w:rsidP="00CD157B">
      <w:pPr>
        <w:pStyle w:val="NoSpacing"/>
      </w:pPr>
    </w:p>
  </w:endnote>
  <w:endnote w:type="continuationSeparator" w:id="0">
    <w:p w14:paraId="5B3E1666" w14:textId="77777777" w:rsidR="00A41E7C" w:rsidRDefault="00A41E7C" w:rsidP="00CD157B">
      <w:pPr>
        <w:pStyle w:val="NoSpacing"/>
      </w:pPr>
    </w:p>
  </w:endnote>
  <w:endnote w:type="continuationNotice" w:id="1">
    <w:p w14:paraId="08BDDCD8" w14:textId="77777777" w:rsidR="00A41E7C" w:rsidRDefault="00A41E7C"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5389176"/>
      <w:docPartObj>
        <w:docPartGallery w:val="Page Numbers (Bottom of Page)"/>
        <w:docPartUnique/>
      </w:docPartObj>
    </w:sdtPr>
    <w:sdtEndPr>
      <w:rPr>
        <w:noProof/>
      </w:rPr>
    </w:sdtEndPr>
    <w:sdtContent>
      <w:p w14:paraId="7AC6F1DD" w14:textId="77777777" w:rsidR="005C663B" w:rsidRDefault="005C663B" w:rsidP="00201C63">
        <w:pPr>
          <w:pStyle w:val="Footer"/>
        </w:pPr>
      </w:p>
      <w:p w14:paraId="576B70EA" w14:textId="6B92A719" w:rsidR="00B21F62" w:rsidRDefault="00C15F20" w:rsidP="00F0559C">
        <w:pPr>
          <w:pStyle w:val="Footer"/>
        </w:pPr>
        <w:r w:rsidRPr="005C1949">
          <w:rPr>
            <w:b/>
            <w:bCs w:val="0"/>
            <w:color w:val="004C97" w:themeColor="accent1"/>
          </w:rPr>
          <w:fldChar w:fldCharType="begin"/>
        </w:r>
        <w:r w:rsidRPr="005C1949">
          <w:rPr>
            <w:b/>
            <w:bCs w:val="0"/>
            <w:color w:val="004C97" w:themeColor="accent1"/>
          </w:rPr>
          <w:instrText xml:space="preserve"> PAGE   \* MERGEFORMAT </w:instrText>
        </w:r>
        <w:r w:rsidRPr="005C1949">
          <w:rPr>
            <w:b/>
            <w:bCs w:val="0"/>
            <w:color w:val="004C97" w:themeColor="accent1"/>
          </w:rPr>
          <w:fldChar w:fldCharType="separate"/>
        </w:r>
        <w:r w:rsidRPr="005C1949">
          <w:rPr>
            <w:b/>
            <w:bCs w:val="0"/>
            <w:color w:val="004C97" w:themeColor="accent1"/>
          </w:rPr>
          <w:t>42</w:t>
        </w:r>
        <w:r w:rsidRPr="005C1949">
          <w:rPr>
            <w:b/>
            <w:bCs w:val="0"/>
            <w:noProof/>
            <w:color w:val="004C97" w:themeColor="accent1"/>
          </w:rPr>
          <w:fldChar w:fldCharType="end"/>
        </w:r>
        <w:r w:rsidR="005716CB" w:rsidRPr="005C1949">
          <w:rPr>
            <w:b/>
            <w:bCs w:val="0"/>
            <w:noProof/>
            <w:color w:val="004C97" w:themeColor="accent1"/>
          </w:rPr>
          <w:t xml:space="preserve"> </w:t>
        </w:r>
        <w:r w:rsidR="005C1949" w:rsidRPr="005C1949">
          <w:rPr>
            <w:b/>
            <w:bCs w:val="0"/>
            <w:noProof/>
            <w:color w:val="004C97" w:themeColor="accent1"/>
          </w:rPr>
          <w:t xml:space="preserve">   </w:t>
        </w:r>
        <w:r w:rsidR="005C1949">
          <w:rPr>
            <w:b/>
            <w:bCs w:val="0"/>
            <w:noProof/>
            <w:color w:val="004C97" w:themeColor="accent1"/>
          </w:rPr>
          <w:t xml:space="preserve"> </w:t>
        </w:r>
        <w:r w:rsidR="005C1949" w:rsidRPr="005C1949">
          <w:rPr>
            <w:b/>
            <w:bCs w:val="0"/>
            <w:noProof/>
            <w:color w:val="004C97" w:themeColor="accent1"/>
          </w:rPr>
          <w:t xml:space="preserve"> </w:t>
        </w:r>
        <w:r w:rsidR="00201C63" w:rsidRPr="005C1949">
          <w:rPr>
            <w:b/>
            <w:bCs w:val="0"/>
          </w:rPr>
          <w:t>Victorian Kangaroo Harvest Management Plan</w:t>
        </w:r>
        <w:r w:rsidR="00201C63">
          <w:t xml:space="preserve"> </w:t>
        </w:r>
        <w:r w:rsidR="00201C63">
          <w:tab/>
        </w:r>
        <w:r w:rsidR="00201C63">
          <w:tab/>
        </w:r>
        <w:r w:rsidR="00201C63">
          <w:tab/>
        </w:r>
        <w:r w:rsidR="00201C63">
          <w:tab/>
        </w:r>
        <w:r w:rsidR="00201C63">
          <w:tab/>
        </w:r>
        <w:r w:rsidR="00201C63">
          <w:tab/>
        </w:r>
        <w:r w:rsidR="00201C63">
          <w:tab/>
        </w:r>
      </w:p>
      <w:p w14:paraId="4E838D2C" w14:textId="04B2DB8F" w:rsidR="00201C63" w:rsidRDefault="005C1949" w:rsidP="00B9432F">
        <w:pPr>
          <w:pStyle w:val="Footer"/>
          <w:ind w:left="142"/>
        </w:pPr>
        <w:r>
          <w:t xml:space="preserve">      </w:t>
        </w:r>
        <w:r w:rsidR="00201C63">
          <w:t>2024-2028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B41FB" w14:textId="77777777" w:rsidR="001A2018" w:rsidRDefault="001A2018" w:rsidP="00130D82">
    <w:pPr>
      <w:pStyle w:val="Footer"/>
    </w:pPr>
  </w:p>
  <w:p w14:paraId="595EEC2A" w14:textId="1939AFC6" w:rsidR="00130D82" w:rsidRDefault="00000000" w:rsidP="00F0559C">
    <w:pPr>
      <w:pStyle w:val="Footer"/>
      <w:jc w:val="right"/>
    </w:pPr>
    <w:sdt>
      <w:sdtPr>
        <w:id w:val="59069170"/>
        <w:docPartObj>
          <w:docPartGallery w:val="Page Numbers (Bottom of Page)"/>
          <w:docPartUnique/>
        </w:docPartObj>
      </w:sdtPr>
      <w:sdtEndPr>
        <w:rPr>
          <w:b/>
          <w:bCs w:val="0"/>
          <w:noProof/>
          <w:color w:val="004C97" w:themeColor="accent1"/>
        </w:rPr>
      </w:sdtEndPr>
      <w:sdtContent>
        <w:r w:rsidR="005C1949" w:rsidRPr="005C1949">
          <w:rPr>
            <w:b/>
            <w:bCs w:val="0"/>
          </w:rPr>
          <w:t>Victorian Kangaroo Harvest Management Plan</w:t>
        </w:r>
        <w:r w:rsidR="00B9432F">
          <w:rPr>
            <w:b/>
            <w:bCs w:val="0"/>
          </w:rPr>
          <w:t xml:space="preserve"> </w:t>
        </w:r>
        <w:r w:rsidR="005C1949">
          <w:rPr>
            <w:b/>
            <w:bCs w:val="0"/>
          </w:rPr>
          <w:t xml:space="preserve">  </w:t>
        </w:r>
        <w:r w:rsidR="00743EA5">
          <w:t xml:space="preserve">   </w:t>
        </w:r>
        <w:r w:rsidR="00130D82" w:rsidRPr="005C1949">
          <w:rPr>
            <w:b/>
            <w:bCs w:val="0"/>
            <w:color w:val="004C97" w:themeColor="accent1"/>
          </w:rPr>
          <w:fldChar w:fldCharType="begin"/>
        </w:r>
        <w:r w:rsidR="00130D82" w:rsidRPr="005C1949">
          <w:rPr>
            <w:b/>
            <w:bCs w:val="0"/>
            <w:color w:val="004C97" w:themeColor="accent1"/>
          </w:rPr>
          <w:instrText xml:space="preserve"> PAGE   \* MERGEFORMAT </w:instrText>
        </w:r>
        <w:r w:rsidR="00130D82" w:rsidRPr="005C1949">
          <w:rPr>
            <w:b/>
            <w:bCs w:val="0"/>
            <w:color w:val="004C97" w:themeColor="accent1"/>
          </w:rPr>
          <w:fldChar w:fldCharType="separate"/>
        </w:r>
        <w:r w:rsidR="00130D82" w:rsidRPr="005C1949">
          <w:rPr>
            <w:b/>
            <w:bCs w:val="0"/>
            <w:noProof/>
            <w:color w:val="004C97" w:themeColor="accent1"/>
          </w:rPr>
          <w:t>2</w:t>
        </w:r>
        <w:r w:rsidR="00130D82" w:rsidRPr="005C1949">
          <w:rPr>
            <w:b/>
            <w:bCs w:val="0"/>
            <w:noProof/>
            <w:color w:val="004C97" w:themeColor="accent1"/>
          </w:rPr>
          <w:fldChar w:fldCharType="end"/>
        </w:r>
      </w:sdtContent>
    </w:sdt>
  </w:p>
  <w:p w14:paraId="31415627" w14:textId="0090D432" w:rsidR="00CD157B" w:rsidRDefault="005C1949" w:rsidP="005C1949">
    <w:pPr>
      <w:pStyle w:val="Footer"/>
      <w:ind w:right="425"/>
      <w:jc w:val="right"/>
    </w:pPr>
    <w:r>
      <w:t xml:space="preserve">    2024-2028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782475" w14:textId="77777777" w:rsidR="00A41E7C" w:rsidRPr="0056073C" w:rsidRDefault="00A41E7C" w:rsidP="005D764F">
      <w:pPr>
        <w:pStyle w:val="FootnoteSeparator"/>
      </w:pPr>
    </w:p>
  </w:footnote>
  <w:footnote w:type="continuationSeparator" w:id="0">
    <w:p w14:paraId="6BFA74CB" w14:textId="77777777" w:rsidR="00A41E7C" w:rsidRPr="00CA30B7" w:rsidRDefault="00A41E7C" w:rsidP="006D5A90">
      <w:pPr>
        <w:rPr>
          <w:lang w:val="en-US"/>
        </w:rPr>
      </w:pPr>
      <w:r w:rsidRPr="00CA30B7">
        <w:rPr>
          <w:lang w:val="en-US"/>
        </w:rPr>
        <w:t>_______</w:t>
      </w:r>
    </w:p>
  </w:footnote>
  <w:footnote w:type="continuationNotice" w:id="1">
    <w:p w14:paraId="222E8822" w14:textId="77777777" w:rsidR="00A41E7C" w:rsidRDefault="00A41E7C"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6CC74" w14:textId="77777777" w:rsidR="00134EFE" w:rsidRDefault="00134EFE" w:rsidP="008B4B85">
    <w:pPr>
      <w:pStyle w:val="Header"/>
      <w:rPr>
        <w:b/>
        <w:bCs/>
        <w:color w:val="201547" w:themeColor="accent4"/>
        <w:szCs w:val="22"/>
        <w:lang w:eastAsia="en-US"/>
      </w:rPr>
    </w:pPr>
  </w:p>
  <w:p w14:paraId="13DF60F1" w14:textId="53DEB1C6" w:rsidR="00C0590A" w:rsidRPr="008413C7" w:rsidRDefault="008B4B85" w:rsidP="008B4B85">
    <w:pPr>
      <w:pStyle w:val="Header"/>
      <w:rPr>
        <w:color w:val="004C97" w:themeColor="accent1"/>
      </w:rPr>
    </w:pPr>
    <w:r w:rsidRPr="008413C7">
      <w:rPr>
        <w:b/>
        <w:bCs/>
        <w:color w:val="004C97" w:themeColor="accent1"/>
        <w:szCs w:val="22"/>
        <w:lang w:eastAsia="en-US"/>
      </w:rPr>
      <w:t>Department of Energy, Environment and Climate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ED9B7" w14:textId="77777777" w:rsidR="00134EFE" w:rsidRDefault="00134EFE" w:rsidP="00195926">
    <w:pPr>
      <w:pStyle w:val="Header"/>
      <w:jc w:val="right"/>
      <w:rPr>
        <w:b/>
        <w:bCs/>
        <w:color w:val="201547" w:themeColor="accent4"/>
        <w:szCs w:val="22"/>
        <w:lang w:eastAsia="en-US"/>
      </w:rPr>
    </w:pPr>
  </w:p>
  <w:p w14:paraId="4ECEA891" w14:textId="2156E415" w:rsidR="00CD157B" w:rsidRPr="008413C7" w:rsidRDefault="00195926" w:rsidP="00195926">
    <w:pPr>
      <w:pStyle w:val="Header"/>
      <w:jc w:val="right"/>
      <w:rPr>
        <w:color w:val="004C97" w:themeColor="accent1"/>
      </w:rPr>
    </w:pPr>
    <w:r w:rsidRPr="008413C7">
      <w:rPr>
        <w:b/>
        <w:bCs/>
        <w:color w:val="004C97" w:themeColor="accent1"/>
        <w:szCs w:val="22"/>
        <w:lang w:eastAsia="en-US"/>
      </w:rPr>
      <w:t>Department of Energy, Environment and Climate Action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B3D2D" w14:textId="09BC743F" w:rsidR="00C0590A" w:rsidRDefault="00C0590A">
    <w:pPr>
      <w:pStyle w:val="Header"/>
    </w:pPr>
  </w:p>
</w:hdr>
</file>

<file path=word/intelligence2.xml><?xml version="1.0" encoding="utf-8"?>
<int2:intelligence xmlns:int2="http://schemas.microsoft.com/office/intelligence/2020/intelligence" xmlns:oel="http://schemas.microsoft.com/office/2019/extlst">
  <int2:observations>
    <int2:textHash int2:hashCode="Amk0R4Cn1POS6T" int2:id="5gRpuigq">
      <int2:state int2:value="Rejected" int2:type="AugLoop_Text_Critique"/>
    </int2:textHash>
    <int2:textHash int2:hashCode="AcbGBY2fVsFVDf" int2:id="EalCwBdM">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30A22"/>
    <w:multiLevelType w:val="hybridMultilevel"/>
    <w:tmpl w:val="C5D61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3642D7F2"/>
    <w:styleLink w:val="MyListNumbering"/>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D403BB"/>
    <w:multiLevelType w:val="hybridMultilevel"/>
    <w:tmpl w:val="897E2C2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B7666E"/>
    <w:multiLevelType w:val="hybridMultilevel"/>
    <w:tmpl w:val="77E033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F878FC"/>
    <w:multiLevelType w:val="hybridMultilevel"/>
    <w:tmpl w:val="18388E0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B15C1C"/>
    <w:multiLevelType w:val="hybridMultilevel"/>
    <w:tmpl w:val="FFFFFFFF"/>
    <w:lvl w:ilvl="0" w:tplc="CDFCCD86">
      <w:start w:val="1"/>
      <w:numFmt w:val="bullet"/>
      <w:lvlText w:val=""/>
      <w:lvlJc w:val="left"/>
      <w:pPr>
        <w:ind w:left="720" w:hanging="360"/>
      </w:pPr>
      <w:rPr>
        <w:rFonts w:ascii="Symbol" w:hAnsi="Symbol" w:hint="default"/>
      </w:rPr>
    </w:lvl>
    <w:lvl w:ilvl="1" w:tplc="2D383D5A">
      <w:start w:val="1"/>
      <w:numFmt w:val="bullet"/>
      <w:lvlText w:val="o"/>
      <w:lvlJc w:val="left"/>
      <w:pPr>
        <w:ind w:left="1440" w:hanging="360"/>
      </w:pPr>
      <w:rPr>
        <w:rFonts w:ascii="Courier New" w:hAnsi="Courier New" w:hint="default"/>
      </w:rPr>
    </w:lvl>
    <w:lvl w:ilvl="2" w:tplc="2BC48C62">
      <w:start w:val="1"/>
      <w:numFmt w:val="bullet"/>
      <w:lvlText w:val=""/>
      <w:lvlJc w:val="left"/>
      <w:pPr>
        <w:ind w:left="2160" w:hanging="360"/>
      </w:pPr>
      <w:rPr>
        <w:rFonts w:ascii="Wingdings" w:hAnsi="Wingdings" w:hint="default"/>
      </w:rPr>
    </w:lvl>
    <w:lvl w:ilvl="3" w:tplc="1F2C421C">
      <w:start w:val="1"/>
      <w:numFmt w:val="bullet"/>
      <w:lvlText w:val=""/>
      <w:lvlJc w:val="left"/>
      <w:pPr>
        <w:ind w:left="2880" w:hanging="360"/>
      </w:pPr>
      <w:rPr>
        <w:rFonts w:ascii="Symbol" w:hAnsi="Symbol" w:hint="default"/>
      </w:rPr>
    </w:lvl>
    <w:lvl w:ilvl="4" w:tplc="7B5C08E2">
      <w:start w:val="1"/>
      <w:numFmt w:val="bullet"/>
      <w:lvlText w:val="o"/>
      <w:lvlJc w:val="left"/>
      <w:pPr>
        <w:ind w:left="3600" w:hanging="360"/>
      </w:pPr>
      <w:rPr>
        <w:rFonts w:ascii="Courier New" w:hAnsi="Courier New" w:hint="default"/>
      </w:rPr>
    </w:lvl>
    <w:lvl w:ilvl="5" w:tplc="385C9C64">
      <w:start w:val="1"/>
      <w:numFmt w:val="bullet"/>
      <w:lvlText w:val=""/>
      <w:lvlJc w:val="left"/>
      <w:pPr>
        <w:ind w:left="4320" w:hanging="360"/>
      </w:pPr>
      <w:rPr>
        <w:rFonts w:ascii="Wingdings" w:hAnsi="Wingdings" w:hint="default"/>
      </w:rPr>
    </w:lvl>
    <w:lvl w:ilvl="6" w:tplc="2D0A30EE">
      <w:start w:val="1"/>
      <w:numFmt w:val="bullet"/>
      <w:lvlText w:val=""/>
      <w:lvlJc w:val="left"/>
      <w:pPr>
        <w:ind w:left="5040" w:hanging="360"/>
      </w:pPr>
      <w:rPr>
        <w:rFonts w:ascii="Symbol" w:hAnsi="Symbol" w:hint="default"/>
      </w:rPr>
    </w:lvl>
    <w:lvl w:ilvl="7" w:tplc="8A623814">
      <w:start w:val="1"/>
      <w:numFmt w:val="bullet"/>
      <w:lvlText w:val="o"/>
      <w:lvlJc w:val="left"/>
      <w:pPr>
        <w:ind w:left="5760" w:hanging="360"/>
      </w:pPr>
      <w:rPr>
        <w:rFonts w:ascii="Courier New" w:hAnsi="Courier New" w:hint="default"/>
      </w:rPr>
    </w:lvl>
    <w:lvl w:ilvl="8" w:tplc="DE8C30FE">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D2213B1"/>
    <w:multiLevelType w:val="multilevel"/>
    <w:tmpl w:val="60842B4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0" w15:restartNumberingAfterBreak="0">
    <w:nsid w:val="0E6F6D3F"/>
    <w:multiLevelType w:val="multilevel"/>
    <w:tmpl w:val="CCF0A15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0F24146B"/>
    <w:multiLevelType w:val="hybridMultilevel"/>
    <w:tmpl w:val="28828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5" w15:restartNumberingAfterBreak="0">
    <w:nsid w:val="105259AB"/>
    <w:multiLevelType w:val="hybridMultilevel"/>
    <w:tmpl w:val="762868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10693E42"/>
    <w:multiLevelType w:val="hybridMultilevel"/>
    <w:tmpl w:val="47E6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11475E"/>
    <w:multiLevelType w:val="hybridMultilevel"/>
    <w:tmpl w:val="C25A79B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98D755A"/>
    <w:multiLevelType w:val="hybridMultilevel"/>
    <w:tmpl w:val="9FBC7CA0"/>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0"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AF85E5B"/>
    <w:multiLevelType w:val="hybridMultilevel"/>
    <w:tmpl w:val="0998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8E2759"/>
    <w:multiLevelType w:val="hybridMultilevel"/>
    <w:tmpl w:val="75884FF8"/>
    <w:lvl w:ilvl="0" w:tplc="FFFFFFFF">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23" w15:restartNumberingAfterBreak="0">
    <w:nsid w:val="1CD37006"/>
    <w:multiLevelType w:val="hybridMultilevel"/>
    <w:tmpl w:val="DC3A5E60"/>
    <w:styleLink w:val="Headings"/>
    <w:lvl w:ilvl="0" w:tplc="4948E6E4">
      <w:start w:val="1"/>
      <w:numFmt w:val="decimal"/>
      <w:lvlText w:val="5.%1"/>
      <w:lvlJc w:val="left"/>
      <w:pPr>
        <w:ind w:left="927" w:hanging="360"/>
      </w:pPr>
      <w:rPr>
        <w:rFonts w:hint="default"/>
      </w:rPr>
    </w:lvl>
    <w:lvl w:ilvl="1" w:tplc="4AE6DCE4">
      <w:start w:val="1"/>
      <w:numFmt w:val="lowerLetter"/>
      <w:lvlText w:val="%2."/>
      <w:lvlJc w:val="left"/>
      <w:pPr>
        <w:ind w:left="1647" w:hanging="360"/>
      </w:pPr>
    </w:lvl>
    <w:lvl w:ilvl="2" w:tplc="C7F473FC">
      <w:start w:val="1"/>
      <w:numFmt w:val="lowerRoman"/>
      <w:lvlText w:val="%3."/>
      <w:lvlJc w:val="right"/>
      <w:pPr>
        <w:ind w:left="2367" w:hanging="180"/>
      </w:pPr>
    </w:lvl>
    <w:lvl w:ilvl="3" w:tplc="06100FBE">
      <w:start w:val="1"/>
      <w:numFmt w:val="decimal"/>
      <w:lvlText w:val="%4."/>
      <w:lvlJc w:val="left"/>
      <w:pPr>
        <w:ind w:left="3087" w:hanging="360"/>
      </w:pPr>
    </w:lvl>
    <w:lvl w:ilvl="4" w:tplc="448ADCB2">
      <w:start w:val="1"/>
      <w:numFmt w:val="lowerLetter"/>
      <w:lvlText w:val="%5."/>
      <w:lvlJc w:val="left"/>
      <w:pPr>
        <w:ind w:left="3807" w:hanging="360"/>
      </w:pPr>
    </w:lvl>
    <w:lvl w:ilvl="5" w:tplc="572EE8A8">
      <w:start w:val="1"/>
      <w:numFmt w:val="lowerRoman"/>
      <w:lvlText w:val="%6."/>
      <w:lvlJc w:val="right"/>
      <w:pPr>
        <w:ind w:left="4527" w:hanging="180"/>
      </w:pPr>
    </w:lvl>
    <w:lvl w:ilvl="6" w:tplc="0F0EDC14">
      <w:start w:val="1"/>
      <w:numFmt w:val="decimal"/>
      <w:lvlText w:val="%7."/>
      <w:lvlJc w:val="left"/>
      <w:pPr>
        <w:ind w:left="5247" w:hanging="360"/>
      </w:pPr>
    </w:lvl>
    <w:lvl w:ilvl="7" w:tplc="685AA654">
      <w:start w:val="1"/>
      <w:numFmt w:val="lowerLetter"/>
      <w:lvlText w:val="%8."/>
      <w:lvlJc w:val="left"/>
      <w:pPr>
        <w:ind w:left="5967" w:hanging="360"/>
      </w:pPr>
    </w:lvl>
    <w:lvl w:ilvl="8" w:tplc="8362CA32">
      <w:start w:val="1"/>
      <w:numFmt w:val="lowerRoman"/>
      <w:lvlText w:val="%9."/>
      <w:lvlJc w:val="right"/>
      <w:pPr>
        <w:ind w:left="6687" w:hanging="180"/>
      </w:pPr>
    </w:lvl>
  </w:abstractNum>
  <w:abstractNum w:abstractNumId="24" w15:restartNumberingAfterBreak="0">
    <w:nsid w:val="1F275C51"/>
    <w:multiLevelType w:val="multilevel"/>
    <w:tmpl w:val="B0AE774C"/>
    <w:name w:val="DEPIListAlpha"/>
    <w:lvl w:ilvl="0">
      <w:start w:val="1"/>
      <w:numFmt w:val="decimal"/>
      <w:lvlText w:val="%1."/>
      <w:lvlJc w:val="left"/>
      <w:pPr>
        <w:ind w:left="340" w:hanging="340"/>
      </w:pPr>
      <w:rPr>
        <w:rFonts w:asciiTheme="minorHAnsi" w:eastAsia="Times New Roman" w:hAnsiTheme="minorHAnsi" w:cs="Arial"/>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6.%4"/>
      <w:lvlJc w:val="left"/>
      <w:pPr>
        <w:ind w:left="720" w:hanging="360"/>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1FB1134C"/>
    <w:multiLevelType w:val="hybridMultilevel"/>
    <w:tmpl w:val="B23C3468"/>
    <w:lvl w:ilvl="0" w:tplc="1396E61E">
      <w:start w:val="1"/>
      <w:numFmt w:val="bullet"/>
      <w:lvlText w:val=""/>
      <w:lvlJc w:val="left"/>
      <w:pPr>
        <w:ind w:left="776" w:hanging="360"/>
      </w:pPr>
      <w:rPr>
        <w:rFonts w:ascii="Symbol" w:hAnsi="Symbol" w:hint="default"/>
        <w:spacing w:val="20"/>
      </w:rPr>
    </w:lvl>
    <w:lvl w:ilvl="1" w:tplc="FFFFFFFF">
      <w:start w:val="1"/>
      <w:numFmt w:val="bullet"/>
      <w:lvlText w:val="o"/>
      <w:lvlJc w:val="left"/>
      <w:pPr>
        <w:ind w:left="1496" w:hanging="360"/>
      </w:pPr>
      <w:rPr>
        <w:rFonts w:ascii="Courier New" w:hAnsi="Courier New" w:cs="Courier New" w:hint="default"/>
      </w:rPr>
    </w:lvl>
    <w:lvl w:ilvl="2" w:tplc="FFFFFFFF">
      <w:start w:val="1"/>
      <w:numFmt w:val="bullet"/>
      <w:lvlText w:val=""/>
      <w:lvlJc w:val="left"/>
      <w:pPr>
        <w:ind w:left="2216" w:hanging="360"/>
      </w:pPr>
      <w:rPr>
        <w:rFonts w:ascii="Wingdings" w:hAnsi="Wingdings" w:hint="default"/>
      </w:rPr>
    </w:lvl>
    <w:lvl w:ilvl="3" w:tplc="FFFFFFFF">
      <w:start w:val="1"/>
      <w:numFmt w:val="bullet"/>
      <w:lvlText w:val=""/>
      <w:lvlJc w:val="left"/>
      <w:pPr>
        <w:ind w:left="2936" w:hanging="360"/>
      </w:pPr>
      <w:rPr>
        <w:rFonts w:ascii="Symbol" w:hAnsi="Symbol" w:hint="default"/>
      </w:rPr>
    </w:lvl>
    <w:lvl w:ilvl="4" w:tplc="FFFFFFFF">
      <w:start w:val="1"/>
      <w:numFmt w:val="bullet"/>
      <w:lvlText w:val="o"/>
      <w:lvlJc w:val="left"/>
      <w:pPr>
        <w:ind w:left="3656" w:hanging="360"/>
      </w:pPr>
      <w:rPr>
        <w:rFonts w:ascii="Courier New" w:hAnsi="Courier New" w:cs="Courier New" w:hint="default"/>
      </w:rPr>
    </w:lvl>
    <w:lvl w:ilvl="5" w:tplc="FFFFFFFF">
      <w:start w:val="1"/>
      <w:numFmt w:val="bullet"/>
      <w:lvlText w:val=""/>
      <w:lvlJc w:val="left"/>
      <w:pPr>
        <w:ind w:left="4376" w:hanging="360"/>
      </w:pPr>
      <w:rPr>
        <w:rFonts w:ascii="Wingdings" w:hAnsi="Wingdings" w:hint="default"/>
      </w:rPr>
    </w:lvl>
    <w:lvl w:ilvl="6" w:tplc="FFFFFFFF">
      <w:start w:val="1"/>
      <w:numFmt w:val="bullet"/>
      <w:lvlText w:val=""/>
      <w:lvlJc w:val="left"/>
      <w:pPr>
        <w:ind w:left="5096" w:hanging="360"/>
      </w:pPr>
      <w:rPr>
        <w:rFonts w:ascii="Symbol" w:hAnsi="Symbol" w:hint="default"/>
      </w:rPr>
    </w:lvl>
    <w:lvl w:ilvl="7" w:tplc="FFFFFFFF">
      <w:start w:val="1"/>
      <w:numFmt w:val="bullet"/>
      <w:lvlText w:val="o"/>
      <w:lvlJc w:val="left"/>
      <w:pPr>
        <w:ind w:left="5816" w:hanging="360"/>
      </w:pPr>
      <w:rPr>
        <w:rFonts w:ascii="Courier New" w:hAnsi="Courier New" w:cs="Courier New" w:hint="default"/>
      </w:rPr>
    </w:lvl>
    <w:lvl w:ilvl="8" w:tplc="FFFFFFFF">
      <w:start w:val="1"/>
      <w:numFmt w:val="bullet"/>
      <w:lvlText w:val=""/>
      <w:lvlJc w:val="left"/>
      <w:pPr>
        <w:ind w:left="6536" w:hanging="360"/>
      </w:pPr>
      <w:rPr>
        <w:rFonts w:ascii="Wingdings" w:hAnsi="Wingdings" w:hint="default"/>
      </w:rPr>
    </w:lvl>
  </w:abstractNum>
  <w:abstractNum w:abstractNumId="26" w15:restartNumberingAfterBreak="0">
    <w:nsid w:val="21C95B3C"/>
    <w:multiLevelType w:val="hybridMultilevel"/>
    <w:tmpl w:val="3B98B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6C4DD6"/>
    <w:multiLevelType w:val="hybridMultilevel"/>
    <w:tmpl w:val="FFFFFFFF"/>
    <w:lvl w:ilvl="0" w:tplc="05B8E39C">
      <w:start w:val="1"/>
      <w:numFmt w:val="bullet"/>
      <w:lvlText w:val="o"/>
      <w:lvlJc w:val="left"/>
      <w:pPr>
        <w:ind w:left="1080" w:hanging="360"/>
      </w:pPr>
      <w:rPr>
        <w:rFonts w:ascii="Courier New" w:hAnsi="Courier New" w:hint="default"/>
      </w:rPr>
    </w:lvl>
    <w:lvl w:ilvl="1" w:tplc="5DBC7A5A">
      <w:start w:val="1"/>
      <w:numFmt w:val="bullet"/>
      <w:lvlText w:val="o"/>
      <w:lvlJc w:val="left"/>
      <w:pPr>
        <w:ind w:left="1800" w:hanging="360"/>
      </w:pPr>
      <w:rPr>
        <w:rFonts w:ascii="Courier New" w:hAnsi="Courier New" w:hint="default"/>
      </w:rPr>
    </w:lvl>
    <w:lvl w:ilvl="2" w:tplc="5A4C879C">
      <w:start w:val="1"/>
      <w:numFmt w:val="bullet"/>
      <w:lvlText w:val=""/>
      <w:lvlJc w:val="left"/>
      <w:pPr>
        <w:ind w:left="2520" w:hanging="360"/>
      </w:pPr>
      <w:rPr>
        <w:rFonts w:ascii="Wingdings" w:hAnsi="Wingdings" w:hint="default"/>
      </w:rPr>
    </w:lvl>
    <w:lvl w:ilvl="3" w:tplc="CF9E6CD6">
      <w:start w:val="1"/>
      <w:numFmt w:val="bullet"/>
      <w:lvlText w:val=""/>
      <w:lvlJc w:val="left"/>
      <w:pPr>
        <w:ind w:left="3240" w:hanging="360"/>
      </w:pPr>
      <w:rPr>
        <w:rFonts w:ascii="Symbol" w:hAnsi="Symbol" w:hint="default"/>
      </w:rPr>
    </w:lvl>
    <w:lvl w:ilvl="4" w:tplc="C946317C">
      <w:start w:val="1"/>
      <w:numFmt w:val="bullet"/>
      <w:lvlText w:val="o"/>
      <w:lvlJc w:val="left"/>
      <w:pPr>
        <w:ind w:left="3960" w:hanging="360"/>
      </w:pPr>
      <w:rPr>
        <w:rFonts w:ascii="Courier New" w:hAnsi="Courier New" w:hint="default"/>
      </w:rPr>
    </w:lvl>
    <w:lvl w:ilvl="5" w:tplc="EC44780A">
      <w:start w:val="1"/>
      <w:numFmt w:val="bullet"/>
      <w:lvlText w:val=""/>
      <w:lvlJc w:val="left"/>
      <w:pPr>
        <w:ind w:left="4680" w:hanging="360"/>
      </w:pPr>
      <w:rPr>
        <w:rFonts w:ascii="Wingdings" w:hAnsi="Wingdings" w:hint="default"/>
      </w:rPr>
    </w:lvl>
    <w:lvl w:ilvl="6" w:tplc="897CC2C8">
      <w:start w:val="1"/>
      <w:numFmt w:val="bullet"/>
      <w:lvlText w:val=""/>
      <w:lvlJc w:val="left"/>
      <w:pPr>
        <w:ind w:left="5400" w:hanging="360"/>
      </w:pPr>
      <w:rPr>
        <w:rFonts w:ascii="Symbol" w:hAnsi="Symbol" w:hint="default"/>
      </w:rPr>
    </w:lvl>
    <w:lvl w:ilvl="7" w:tplc="208E6038">
      <w:start w:val="1"/>
      <w:numFmt w:val="bullet"/>
      <w:lvlText w:val="o"/>
      <w:lvlJc w:val="left"/>
      <w:pPr>
        <w:ind w:left="6120" w:hanging="360"/>
      </w:pPr>
      <w:rPr>
        <w:rFonts w:ascii="Courier New" w:hAnsi="Courier New" w:hint="default"/>
      </w:rPr>
    </w:lvl>
    <w:lvl w:ilvl="8" w:tplc="C3A0684E">
      <w:start w:val="1"/>
      <w:numFmt w:val="bullet"/>
      <w:lvlText w:val=""/>
      <w:lvlJc w:val="left"/>
      <w:pPr>
        <w:ind w:left="6840" w:hanging="360"/>
      </w:pPr>
      <w:rPr>
        <w:rFonts w:ascii="Wingdings" w:hAnsi="Wingdings" w:hint="default"/>
      </w:rPr>
    </w:lvl>
  </w:abstractNum>
  <w:abstractNum w:abstractNumId="28" w15:restartNumberingAfterBreak="0">
    <w:nsid w:val="26E31184"/>
    <w:multiLevelType w:val="hybridMultilevel"/>
    <w:tmpl w:val="5EA8A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5C27E7"/>
    <w:multiLevelType w:val="hybridMultilevel"/>
    <w:tmpl w:val="255A7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617127"/>
    <w:multiLevelType w:val="hybridMultilevel"/>
    <w:tmpl w:val="8A86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C445F5"/>
    <w:multiLevelType w:val="hybridMultilevel"/>
    <w:tmpl w:val="8D30FD9E"/>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3" w15:restartNumberingAfterBreak="0">
    <w:nsid w:val="2A664FFF"/>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D750AE7"/>
    <w:multiLevelType w:val="hybridMultilevel"/>
    <w:tmpl w:val="CC54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6" w15:restartNumberingAfterBreak="0">
    <w:nsid w:val="327151B7"/>
    <w:multiLevelType w:val="hybridMultilevel"/>
    <w:tmpl w:val="4C6AFFF6"/>
    <w:lvl w:ilvl="0" w:tplc="B9C6905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40" w15:restartNumberingAfterBreak="0">
    <w:nsid w:val="37BE69F1"/>
    <w:multiLevelType w:val="hybridMultilevel"/>
    <w:tmpl w:val="FFFFFFFF"/>
    <w:lvl w:ilvl="0" w:tplc="C016BC36">
      <w:start w:val="1"/>
      <w:numFmt w:val="bullet"/>
      <w:lvlText w:val=""/>
      <w:lvlJc w:val="left"/>
      <w:pPr>
        <w:ind w:left="720" w:hanging="360"/>
      </w:pPr>
      <w:rPr>
        <w:rFonts w:ascii="Symbol" w:hAnsi="Symbol" w:hint="default"/>
      </w:rPr>
    </w:lvl>
    <w:lvl w:ilvl="1" w:tplc="FDAE8EDA">
      <w:start w:val="1"/>
      <w:numFmt w:val="bullet"/>
      <w:lvlText w:val="o"/>
      <w:lvlJc w:val="left"/>
      <w:pPr>
        <w:ind w:left="1440" w:hanging="360"/>
      </w:pPr>
      <w:rPr>
        <w:rFonts w:ascii="Courier New" w:hAnsi="Courier New" w:hint="default"/>
      </w:rPr>
    </w:lvl>
    <w:lvl w:ilvl="2" w:tplc="E44E23AA">
      <w:start w:val="1"/>
      <w:numFmt w:val="bullet"/>
      <w:lvlText w:val=""/>
      <w:lvlJc w:val="left"/>
      <w:pPr>
        <w:ind w:left="2160" w:hanging="360"/>
      </w:pPr>
      <w:rPr>
        <w:rFonts w:ascii="Wingdings" w:hAnsi="Wingdings" w:hint="default"/>
      </w:rPr>
    </w:lvl>
    <w:lvl w:ilvl="3" w:tplc="AE706A48">
      <w:start w:val="1"/>
      <w:numFmt w:val="bullet"/>
      <w:lvlText w:val=""/>
      <w:lvlJc w:val="left"/>
      <w:pPr>
        <w:ind w:left="2880" w:hanging="360"/>
      </w:pPr>
      <w:rPr>
        <w:rFonts w:ascii="Symbol" w:hAnsi="Symbol" w:hint="default"/>
      </w:rPr>
    </w:lvl>
    <w:lvl w:ilvl="4" w:tplc="C2BAD488">
      <w:start w:val="1"/>
      <w:numFmt w:val="bullet"/>
      <w:lvlText w:val="o"/>
      <w:lvlJc w:val="left"/>
      <w:pPr>
        <w:ind w:left="3600" w:hanging="360"/>
      </w:pPr>
      <w:rPr>
        <w:rFonts w:ascii="Courier New" w:hAnsi="Courier New" w:hint="default"/>
      </w:rPr>
    </w:lvl>
    <w:lvl w:ilvl="5" w:tplc="E09437CE">
      <w:start w:val="1"/>
      <w:numFmt w:val="bullet"/>
      <w:lvlText w:val=""/>
      <w:lvlJc w:val="left"/>
      <w:pPr>
        <w:ind w:left="4320" w:hanging="360"/>
      </w:pPr>
      <w:rPr>
        <w:rFonts w:ascii="Wingdings" w:hAnsi="Wingdings" w:hint="default"/>
      </w:rPr>
    </w:lvl>
    <w:lvl w:ilvl="6" w:tplc="5B2072A6">
      <w:start w:val="1"/>
      <w:numFmt w:val="bullet"/>
      <w:lvlText w:val=""/>
      <w:lvlJc w:val="left"/>
      <w:pPr>
        <w:ind w:left="5040" w:hanging="360"/>
      </w:pPr>
      <w:rPr>
        <w:rFonts w:ascii="Symbol" w:hAnsi="Symbol" w:hint="default"/>
      </w:rPr>
    </w:lvl>
    <w:lvl w:ilvl="7" w:tplc="EE303538">
      <w:start w:val="1"/>
      <w:numFmt w:val="bullet"/>
      <w:lvlText w:val="o"/>
      <w:lvlJc w:val="left"/>
      <w:pPr>
        <w:ind w:left="5760" w:hanging="360"/>
      </w:pPr>
      <w:rPr>
        <w:rFonts w:ascii="Courier New" w:hAnsi="Courier New" w:hint="default"/>
      </w:rPr>
    </w:lvl>
    <w:lvl w:ilvl="8" w:tplc="1178A5D0">
      <w:start w:val="1"/>
      <w:numFmt w:val="bullet"/>
      <w:lvlText w:val=""/>
      <w:lvlJc w:val="left"/>
      <w:pPr>
        <w:ind w:left="6480" w:hanging="360"/>
      </w:pPr>
      <w:rPr>
        <w:rFonts w:ascii="Wingdings" w:hAnsi="Wingdings" w:hint="default"/>
      </w:rPr>
    </w:lvl>
  </w:abstractNum>
  <w:abstractNum w:abstractNumId="4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3C7C2031"/>
    <w:multiLevelType w:val="hybridMultilevel"/>
    <w:tmpl w:val="400C94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3D4948F5"/>
    <w:multiLevelType w:val="hybridMultilevel"/>
    <w:tmpl w:val="9A96E57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7" w15:restartNumberingAfterBreak="0">
    <w:nsid w:val="3D99AAF8"/>
    <w:multiLevelType w:val="hybridMultilevel"/>
    <w:tmpl w:val="FFFFFFFF"/>
    <w:lvl w:ilvl="0" w:tplc="61E4DA86">
      <w:start w:val="1"/>
      <w:numFmt w:val="lowerRoman"/>
      <w:lvlText w:val="(%1)"/>
      <w:lvlJc w:val="left"/>
      <w:pPr>
        <w:ind w:left="720" w:hanging="360"/>
      </w:pPr>
    </w:lvl>
    <w:lvl w:ilvl="1" w:tplc="CC242ADC">
      <w:start w:val="1"/>
      <w:numFmt w:val="lowerLetter"/>
      <w:lvlText w:val="%2."/>
      <w:lvlJc w:val="left"/>
      <w:pPr>
        <w:ind w:left="1440" w:hanging="360"/>
      </w:pPr>
    </w:lvl>
    <w:lvl w:ilvl="2" w:tplc="94840D2E">
      <w:start w:val="1"/>
      <w:numFmt w:val="lowerRoman"/>
      <w:lvlText w:val="%3."/>
      <w:lvlJc w:val="right"/>
      <w:pPr>
        <w:ind w:left="2160" w:hanging="180"/>
      </w:pPr>
    </w:lvl>
    <w:lvl w:ilvl="3" w:tplc="F450473A">
      <w:start w:val="1"/>
      <w:numFmt w:val="decimal"/>
      <w:lvlText w:val="%4."/>
      <w:lvlJc w:val="left"/>
      <w:pPr>
        <w:ind w:left="2880" w:hanging="360"/>
      </w:pPr>
    </w:lvl>
    <w:lvl w:ilvl="4" w:tplc="CB364FB0">
      <w:start w:val="1"/>
      <w:numFmt w:val="lowerLetter"/>
      <w:lvlText w:val="%5."/>
      <w:lvlJc w:val="left"/>
      <w:pPr>
        <w:ind w:left="3600" w:hanging="360"/>
      </w:pPr>
    </w:lvl>
    <w:lvl w:ilvl="5" w:tplc="AC1AD330">
      <w:start w:val="1"/>
      <w:numFmt w:val="lowerRoman"/>
      <w:lvlText w:val="%6."/>
      <w:lvlJc w:val="right"/>
      <w:pPr>
        <w:ind w:left="4320" w:hanging="180"/>
      </w:pPr>
    </w:lvl>
    <w:lvl w:ilvl="6" w:tplc="79FA0764">
      <w:start w:val="1"/>
      <w:numFmt w:val="decimal"/>
      <w:lvlText w:val="%7."/>
      <w:lvlJc w:val="left"/>
      <w:pPr>
        <w:ind w:left="5040" w:hanging="360"/>
      </w:pPr>
    </w:lvl>
    <w:lvl w:ilvl="7" w:tplc="05BEC3EE">
      <w:start w:val="1"/>
      <w:numFmt w:val="lowerLetter"/>
      <w:lvlText w:val="%8."/>
      <w:lvlJc w:val="left"/>
      <w:pPr>
        <w:ind w:left="5760" w:hanging="360"/>
      </w:pPr>
    </w:lvl>
    <w:lvl w:ilvl="8" w:tplc="2C8A2894">
      <w:start w:val="1"/>
      <w:numFmt w:val="lowerRoman"/>
      <w:lvlText w:val="%9."/>
      <w:lvlJc w:val="right"/>
      <w:pPr>
        <w:ind w:left="6480" w:hanging="180"/>
      </w:pPr>
    </w:lvl>
  </w:abstractNum>
  <w:abstractNum w:abstractNumId="48" w15:restartNumberingAfterBreak="0">
    <w:nsid w:val="3E3C50B3"/>
    <w:multiLevelType w:val="multilevel"/>
    <w:tmpl w:val="6EF8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E4707D"/>
    <w:multiLevelType w:val="hybridMultilevel"/>
    <w:tmpl w:val="5A68DA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43014766"/>
    <w:multiLevelType w:val="multilevel"/>
    <w:tmpl w:val="F3EA2326"/>
    <w:styleLink w:val="MyHeading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46E50567"/>
    <w:multiLevelType w:val="hybridMultilevel"/>
    <w:tmpl w:val="AC585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310643"/>
    <w:multiLevelType w:val="multilevel"/>
    <w:tmpl w:val="0E96087C"/>
    <w:lvl w:ilvl="0">
      <w:start w:val="1"/>
      <w:numFmt w:val="decimal"/>
      <w:pStyle w:val="Source"/>
      <w:lvlText w:val="Source:"/>
      <w:lvlJc w:val="left"/>
      <w:pPr>
        <w:ind w:left="680" w:hanging="68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AA27F2E"/>
    <w:multiLevelType w:val="multilevel"/>
    <w:tmpl w:val="E79AB64C"/>
    <w:name w:val="Bullets"/>
    <w:lvl w:ilvl="0">
      <w:start w:val="1"/>
      <w:numFmt w:val="bullet"/>
      <w:pStyle w:val="ListBullet"/>
      <w:lvlText w:val=""/>
      <w:lvlJc w:val="left"/>
      <w:pPr>
        <w:ind w:left="653" w:hanging="227"/>
      </w:pPr>
      <w:rPr>
        <w:rFonts w:ascii="Wingdings" w:hAnsi="Wingdings" w:hint="default"/>
        <w:color w:val="auto"/>
      </w:rPr>
    </w:lvl>
    <w:lvl w:ilvl="1">
      <w:start w:val="1"/>
      <w:numFmt w:val="bullet"/>
      <w:pStyle w:val="ListBullet2"/>
      <w:lvlText w:val="–"/>
      <w:lvlJc w:val="left"/>
      <w:pPr>
        <w:ind w:left="880" w:hanging="227"/>
      </w:pPr>
      <w:rPr>
        <w:rFonts w:ascii="Arial" w:hAnsi="Arial" w:hint="default"/>
        <w:color w:val="auto"/>
      </w:rPr>
    </w:lvl>
    <w:lvl w:ilvl="2">
      <w:start w:val="1"/>
      <w:numFmt w:val="bullet"/>
      <w:pStyle w:val="ListBullet3"/>
      <w:lvlText w:val=""/>
      <w:lvlJc w:val="left"/>
      <w:pPr>
        <w:ind w:left="1107" w:hanging="227"/>
      </w:pPr>
      <w:rPr>
        <w:rFonts w:ascii="Symbol" w:hAnsi="Symbol" w:hint="default"/>
        <w:color w:val="auto"/>
        <w:position w:val="0"/>
      </w:rPr>
    </w:lvl>
    <w:lvl w:ilvl="3">
      <w:start w:val="1"/>
      <w:numFmt w:val="none"/>
      <w:lvlText w:val=""/>
      <w:lvlJc w:val="left"/>
      <w:pPr>
        <w:ind w:left="1334" w:hanging="227"/>
      </w:pPr>
      <w:rPr>
        <w:rFonts w:hint="default"/>
        <w:b/>
        <w:i w:val="0"/>
        <w:sz w:val="20"/>
      </w:rPr>
    </w:lvl>
    <w:lvl w:ilvl="4">
      <w:start w:val="1"/>
      <w:numFmt w:val="none"/>
      <w:lvlText w:val=""/>
      <w:lvlJc w:val="left"/>
      <w:pPr>
        <w:ind w:left="1561" w:hanging="227"/>
      </w:pPr>
      <w:rPr>
        <w:rFonts w:hint="default"/>
        <w:position w:val="2"/>
        <w:sz w:val="16"/>
      </w:rPr>
    </w:lvl>
    <w:lvl w:ilvl="5">
      <w:start w:val="1"/>
      <w:numFmt w:val="bullet"/>
      <w:lvlText w:val=""/>
      <w:lvlJc w:val="left"/>
      <w:pPr>
        <w:tabs>
          <w:tab w:val="num" w:pos="2240"/>
        </w:tabs>
        <w:ind w:left="1788" w:hanging="227"/>
      </w:pPr>
      <w:rPr>
        <w:rFonts w:ascii="Wingdings" w:hAnsi="Wingdings" w:hint="default"/>
      </w:rPr>
    </w:lvl>
    <w:lvl w:ilvl="6">
      <w:start w:val="1"/>
      <w:numFmt w:val="bullet"/>
      <w:lvlText w:val=""/>
      <w:lvlJc w:val="left"/>
      <w:pPr>
        <w:tabs>
          <w:tab w:val="num" w:pos="2580"/>
        </w:tabs>
        <w:ind w:left="2015" w:hanging="227"/>
      </w:pPr>
      <w:rPr>
        <w:rFonts w:ascii="Symbol" w:hAnsi="Symbol" w:hint="default"/>
      </w:rPr>
    </w:lvl>
    <w:lvl w:ilvl="7">
      <w:start w:val="1"/>
      <w:numFmt w:val="bullet"/>
      <w:lvlText w:val="o"/>
      <w:lvlJc w:val="left"/>
      <w:pPr>
        <w:tabs>
          <w:tab w:val="num" w:pos="2920"/>
        </w:tabs>
        <w:ind w:left="2242" w:hanging="227"/>
      </w:pPr>
      <w:rPr>
        <w:rFonts w:ascii="Courier New" w:hAnsi="Courier New" w:cs="Courier New" w:hint="default"/>
      </w:rPr>
    </w:lvl>
    <w:lvl w:ilvl="8">
      <w:start w:val="1"/>
      <w:numFmt w:val="bullet"/>
      <w:lvlText w:val=""/>
      <w:lvlJc w:val="left"/>
      <w:pPr>
        <w:tabs>
          <w:tab w:val="num" w:pos="3260"/>
        </w:tabs>
        <w:ind w:left="2469" w:hanging="227"/>
      </w:pPr>
      <w:rPr>
        <w:rFonts w:ascii="Wingdings" w:hAnsi="Wingdings" w:hint="default"/>
      </w:rPr>
    </w:lvl>
  </w:abstractNum>
  <w:abstractNum w:abstractNumId="55" w15:restartNumberingAfterBreak="0">
    <w:nsid w:val="4CA75856"/>
    <w:multiLevelType w:val="hybridMultilevel"/>
    <w:tmpl w:val="5A6C4500"/>
    <w:name w:val="Table Bullets List"/>
    <w:lvl w:ilvl="0" w:tplc="F83CCDBC">
      <w:start w:val="1"/>
      <w:numFmt w:val="bullet"/>
      <w:pStyle w:val="TableTextBullet"/>
      <w:lvlText w:val="•"/>
      <w:lvlJc w:val="left"/>
      <w:pPr>
        <w:ind w:left="198" w:hanging="198"/>
      </w:pPr>
      <w:rPr>
        <w:rFonts w:ascii="Calibri" w:hAnsi="Calibri" w:hint="default"/>
      </w:rPr>
    </w:lvl>
    <w:lvl w:ilvl="1" w:tplc="34040DF0">
      <w:start w:val="1"/>
      <w:numFmt w:val="bullet"/>
      <w:pStyle w:val="TableTextBullet2"/>
      <w:lvlText w:val="–"/>
      <w:lvlJc w:val="left"/>
      <w:pPr>
        <w:ind w:left="396" w:hanging="198"/>
      </w:pPr>
      <w:rPr>
        <w:rFonts w:ascii="Calibri" w:hAnsi="Calibri" w:hint="default"/>
      </w:rPr>
    </w:lvl>
    <w:lvl w:ilvl="2" w:tplc="157443C2">
      <w:start w:val="1"/>
      <w:numFmt w:val="bullet"/>
      <w:pStyle w:val="TableTextBullet3"/>
      <w:lvlText w:val=""/>
      <w:lvlJc w:val="left"/>
      <w:pPr>
        <w:ind w:left="594" w:hanging="198"/>
      </w:pPr>
      <w:rPr>
        <w:rFonts w:ascii="Symbol" w:hAnsi="Symbol" w:hint="default"/>
        <w:position w:val="-3"/>
      </w:rPr>
    </w:lvl>
    <w:lvl w:ilvl="3" w:tplc="B60450C6">
      <w:start w:val="1"/>
      <w:numFmt w:val="bullet"/>
      <w:lvlText w:val=""/>
      <w:lvlJc w:val="left"/>
      <w:pPr>
        <w:ind w:left="792" w:hanging="198"/>
      </w:pPr>
      <w:rPr>
        <w:rFonts w:ascii="Symbol" w:hAnsi="Symbol" w:hint="default"/>
      </w:rPr>
    </w:lvl>
    <w:lvl w:ilvl="4" w:tplc="311C8FAA">
      <w:start w:val="1"/>
      <w:numFmt w:val="bullet"/>
      <w:lvlText w:val="o"/>
      <w:lvlJc w:val="left"/>
      <w:pPr>
        <w:ind w:left="990" w:hanging="198"/>
      </w:pPr>
      <w:rPr>
        <w:rFonts w:ascii="Courier New" w:hAnsi="Courier New" w:hint="default"/>
      </w:rPr>
    </w:lvl>
    <w:lvl w:ilvl="5" w:tplc="FA8ED5E0">
      <w:start w:val="1"/>
      <w:numFmt w:val="bullet"/>
      <w:lvlText w:val=""/>
      <w:lvlJc w:val="left"/>
      <w:pPr>
        <w:ind w:left="1188" w:hanging="198"/>
      </w:pPr>
      <w:rPr>
        <w:rFonts w:ascii="Wingdings" w:hAnsi="Wingdings" w:hint="default"/>
      </w:rPr>
    </w:lvl>
    <w:lvl w:ilvl="6" w:tplc="8BF4A9DC">
      <w:start w:val="1"/>
      <w:numFmt w:val="bullet"/>
      <w:lvlText w:val=""/>
      <w:lvlJc w:val="left"/>
      <w:pPr>
        <w:ind w:left="1386" w:hanging="198"/>
      </w:pPr>
      <w:rPr>
        <w:rFonts w:ascii="Symbol" w:hAnsi="Symbol" w:hint="default"/>
      </w:rPr>
    </w:lvl>
    <w:lvl w:ilvl="7" w:tplc="CD84F6EE">
      <w:start w:val="1"/>
      <w:numFmt w:val="bullet"/>
      <w:lvlText w:val="o"/>
      <w:lvlJc w:val="left"/>
      <w:pPr>
        <w:ind w:left="1584" w:hanging="198"/>
      </w:pPr>
      <w:rPr>
        <w:rFonts w:ascii="Courier New" w:hAnsi="Courier New" w:hint="default"/>
      </w:rPr>
    </w:lvl>
    <w:lvl w:ilvl="8" w:tplc="CB46C762">
      <w:start w:val="1"/>
      <w:numFmt w:val="bullet"/>
      <w:lvlText w:val=""/>
      <w:lvlJc w:val="left"/>
      <w:pPr>
        <w:ind w:left="1782" w:hanging="198"/>
      </w:pPr>
      <w:rPr>
        <w:rFonts w:ascii="Wingdings" w:hAnsi="Wingdings" w:hint="default"/>
      </w:rPr>
    </w:lvl>
  </w:abstractNum>
  <w:abstractNum w:abstractNumId="56" w15:restartNumberingAfterBreak="0">
    <w:nsid w:val="4ECB6FF1"/>
    <w:multiLevelType w:val="hybridMultilevel"/>
    <w:tmpl w:val="FFFFFFFF"/>
    <w:lvl w:ilvl="0" w:tplc="B9C6905E">
      <w:start w:val="1"/>
      <w:numFmt w:val="lowerLetter"/>
      <w:lvlText w:val="(%1)"/>
      <w:lvlJc w:val="left"/>
      <w:pPr>
        <w:ind w:left="720" w:hanging="360"/>
      </w:pPr>
    </w:lvl>
    <w:lvl w:ilvl="1" w:tplc="EA960C26">
      <w:start w:val="1"/>
      <w:numFmt w:val="lowerLetter"/>
      <w:lvlText w:val="%2."/>
      <w:lvlJc w:val="left"/>
      <w:pPr>
        <w:ind w:left="1440" w:hanging="360"/>
      </w:pPr>
    </w:lvl>
    <w:lvl w:ilvl="2" w:tplc="63FC54EE">
      <w:start w:val="1"/>
      <w:numFmt w:val="lowerRoman"/>
      <w:lvlText w:val="%3."/>
      <w:lvlJc w:val="right"/>
      <w:pPr>
        <w:ind w:left="2160" w:hanging="180"/>
      </w:pPr>
    </w:lvl>
    <w:lvl w:ilvl="3" w:tplc="84CCED0E">
      <w:start w:val="1"/>
      <w:numFmt w:val="decimal"/>
      <w:lvlText w:val="%4."/>
      <w:lvlJc w:val="left"/>
      <w:pPr>
        <w:ind w:left="2880" w:hanging="360"/>
      </w:pPr>
    </w:lvl>
    <w:lvl w:ilvl="4" w:tplc="F2D47A6C">
      <w:start w:val="1"/>
      <w:numFmt w:val="lowerLetter"/>
      <w:lvlText w:val="%5."/>
      <w:lvlJc w:val="left"/>
      <w:pPr>
        <w:ind w:left="3600" w:hanging="360"/>
      </w:pPr>
    </w:lvl>
    <w:lvl w:ilvl="5" w:tplc="1694AC98">
      <w:start w:val="1"/>
      <w:numFmt w:val="lowerRoman"/>
      <w:lvlText w:val="%6."/>
      <w:lvlJc w:val="right"/>
      <w:pPr>
        <w:ind w:left="4320" w:hanging="180"/>
      </w:pPr>
    </w:lvl>
    <w:lvl w:ilvl="6" w:tplc="B8727D78">
      <w:start w:val="1"/>
      <w:numFmt w:val="decimal"/>
      <w:lvlText w:val="%7."/>
      <w:lvlJc w:val="left"/>
      <w:pPr>
        <w:ind w:left="5040" w:hanging="360"/>
      </w:pPr>
    </w:lvl>
    <w:lvl w:ilvl="7" w:tplc="D7D8FC72">
      <w:start w:val="1"/>
      <w:numFmt w:val="lowerLetter"/>
      <w:lvlText w:val="%8."/>
      <w:lvlJc w:val="left"/>
      <w:pPr>
        <w:ind w:left="5760" w:hanging="360"/>
      </w:pPr>
    </w:lvl>
    <w:lvl w:ilvl="8" w:tplc="4BFA2B30">
      <w:start w:val="1"/>
      <w:numFmt w:val="lowerRoman"/>
      <w:lvlText w:val="%9."/>
      <w:lvlJc w:val="right"/>
      <w:pPr>
        <w:ind w:left="6480" w:hanging="180"/>
      </w:pPr>
    </w:lvl>
  </w:abstractNum>
  <w:abstractNum w:abstractNumId="5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8" w15:restartNumberingAfterBreak="0">
    <w:nsid w:val="4F1E031C"/>
    <w:multiLevelType w:val="hybridMultilevel"/>
    <w:tmpl w:val="02DE8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17021F4"/>
    <w:multiLevelType w:val="hybridMultilevel"/>
    <w:tmpl w:val="FFFFFFFF"/>
    <w:lvl w:ilvl="0" w:tplc="9A76110A">
      <w:start w:val="1"/>
      <w:numFmt w:val="bullet"/>
      <w:lvlText w:val=""/>
      <w:lvlJc w:val="left"/>
      <w:pPr>
        <w:ind w:left="720" w:hanging="360"/>
      </w:pPr>
      <w:rPr>
        <w:rFonts w:ascii="Symbol" w:hAnsi="Symbol" w:hint="default"/>
      </w:rPr>
    </w:lvl>
    <w:lvl w:ilvl="1" w:tplc="0DE0B5BA">
      <w:start w:val="1"/>
      <w:numFmt w:val="bullet"/>
      <w:lvlText w:val="o"/>
      <w:lvlJc w:val="left"/>
      <w:pPr>
        <w:ind w:left="1440" w:hanging="360"/>
      </w:pPr>
      <w:rPr>
        <w:rFonts w:ascii="Courier New" w:hAnsi="Courier New" w:hint="default"/>
      </w:rPr>
    </w:lvl>
    <w:lvl w:ilvl="2" w:tplc="20FE1AB0">
      <w:start w:val="1"/>
      <w:numFmt w:val="bullet"/>
      <w:lvlText w:val=""/>
      <w:lvlJc w:val="left"/>
      <w:pPr>
        <w:ind w:left="2160" w:hanging="360"/>
      </w:pPr>
      <w:rPr>
        <w:rFonts w:ascii="Wingdings" w:hAnsi="Wingdings" w:hint="default"/>
      </w:rPr>
    </w:lvl>
    <w:lvl w:ilvl="3" w:tplc="1E7CE83E">
      <w:start w:val="1"/>
      <w:numFmt w:val="bullet"/>
      <w:lvlText w:val=""/>
      <w:lvlJc w:val="left"/>
      <w:pPr>
        <w:ind w:left="2880" w:hanging="360"/>
      </w:pPr>
      <w:rPr>
        <w:rFonts w:ascii="Symbol" w:hAnsi="Symbol" w:hint="default"/>
      </w:rPr>
    </w:lvl>
    <w:lvl w:ilvl="4" w:tplc="428433A6">
      <w:start w:val="1"/>
      <w:numFmt w:val="bullet"/>
      <w:lvlText w:val="o"/>
      <w:lvlJc w:val="left"/>
      <w:pPr>
        <w:ind w:left="3600" w:hanging="360"/>
      </w:pPr>
      <w:rPr>
        <w:rFonts w:ascii="Courier New" w:hAnsi="Courier New" w:hint="default"/>
      </w:rPr>
    </w:lvl>
    <w:lvl w:ilvl="5" w:tplc="ED7657B2">
      <w:start w:val="1"/>
      <w:numFmt w:val="bullet"/>
      <w:lvlText w:val=""/>
      <w:lvlJc w:val="left"/>
      <w:pPr>
        <w:ind w:left="4320" w:hanging="360"/>
      </w:pPr>
      <w:rPr>
        <w:rFonts w:ascii="Wingdings" w:hAnsi="Wingdings" w:hint="default"/>
      </w:rPr>
    </w:lvl>
    <w:lvl w:ilvl="6" w:tplc="D9762C98">
      <w:start w:val="1"/>
      <w:numFmt w:val="bullet"/>
      <w:lvlText w:val=""/>
      <w:lvlJc w:val="left"/>
      <w:pPr>
        <w:ind w:left="5040" w:hanging="360"/>
      </w:pPr>
      <w:rPr>
        <w:rFonts w:ascii="Symbol" w:hAnsi="Symbol" w:hint="default"/>
      </w:rPr>
    </w:lvl>
    <w:lvl w:ilvl="7" w:tplc="21C4E0F4">
      <w:start w:val="1"/>
      <w:numFmt w:val="bullet"/>
      <w:lvlText w:val="o"/>
      <w:lvlJc w:val="left"/>
      <w:pPr>
        <w:ind w:left="5760" w:hanging="360"/>
      </w:pPr>
      <w:rPr>
        <w:rFonts w:ascii="Courier New" w:hAnsi="Courier New" w:hint="default"/>
      </w:rPr>
    </w:lvl>
    <w:lvl w:ilvl="8" w:tplc="8F8453B6">
      <w:start w:val="1"/>
      <w:numFmt w:val="bullet"/>
      <w:lvlText w:val=""/>
      <w:lvlJc w:val="left"/>
      <w:pPr>
        <w:ind w:left="6480" w:hanging="360"/>
      </w:pPr>
      <w:rPr>
        <w:rFonts w:ascii="Wingdings" w:hAnsi="Wingdings" w:hint="default"/>
      </w:rPr>
    </w:lvl>
  </w:abstractNum>
  <w:abstractNum w:abstractNumId="6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2" w15:restartNumberingAfterBreak="0">
    <w:nsid w:val="55B07A1F"/>
    <w:multiLevelType w:val="hybridMultilevel"/>
    <w:tmpl w:val="4F8E74E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110E7FE">
      <w:start w:val="5"/>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6B65C54"/>
    <w:multiLevelType w:val="hybridMultilevel"/>
    <w:tmpl w:val="E0666AF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5"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6"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7"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8"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9" w15:restartNumberingAfterBreak="0">
    <w:nsid w:val="5CB84417"/>
    <w:multiLevelType w:val="hybridMultilevel"/>
    <w:tmpl w:val="1DE2D2C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0"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1"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72"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3"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4" w15:restartNumberingAfterBreak="0">
    <w:nsid w:val="67291DF7"/>
    <w:multiLevelType w:val="hybridMultilevel"/>
    <w:tmpl w:val="FFFFFFFF"/>
    <w:lvl w:ilvl="0" w:tplc="BD667C5E">
      <w:start w:val="1"/>
      <w:numFmt w:val="bullet"/>
      <w:lvlText w:val=""/>
      <w:lvlJc w:val="left"/>
      <w:pPr>
        <w:ind w:left="720" w:hanging="360"/>
      </w:pPr>
      <w:rPr>
        <w:rFonts w:ascii="Symbol" w:hAnsi="Symbol" w:hint="default"/>
      </w:rPr>
    </w:lvl>
    <w:lvl w:ilvl="1" w:tplc="C8447F26">
      <w:start w:val="1"/>
      <w:numFmt w:val="bullet"/>
      <w:lvlText w:val="o"/>
      <w:lvlJc w:val="left"/>
      <w:pPr>
        <w:ind w:left="1440" w:hanging="360"/>
      </w:pPr>
      <w:rPr>
        <w:rFonts w:ascii="Courier New" w:hAnsi="Courier New" w:hint="default"/>
      </w:rPr>
    </w:lvl>
    <w:lvl w:ilvl="2" w:tplc="45927CF2">
      <w:start w:val="1"/>
      <w:numFmt w:val="bullet"/>
      <w:lvlText w:val=""/>
      <w:lvlJc w:val="left"/>
      <w:pPr>
        <w:ind w:left="2160" w:hanging="360"/>
      </w:pPr>
      <w:rPr>
        <w:rFonts w:ascii="Wingdings" w:hAnsi="Wingdings" w:hint="default"/>
      </w:rPr>
    </w:lvl>
    <w:lvl w:ilvl="3" w:tplc="CF5EFE7A">
      <w:start w:val="1"/>
      <w:numFmt w:val="bullet"/>
      <w:lvlText w:val=""/>
      <w:lvlJc w:val="left"/>
      <w:pPr>
        <w:ind w:left="2880" w:hanging="360"/>
      </w:pPr>
      <w:rPr>
        <w:rFonts w:ascii="Symbol" w:hAnsi="Symbol" w:hint="default"/>
      </w:rPr>
    </w:lvl>
    <w:lvl w:ilvl="4" w:tplc="54B4E600">
      <w:start w:val="1"/>
      <w:numFmt w:val="bullet"/>
      <w:lvlText w:val="o"/>
      <w:lvlJc w:val="left"/>
      <w:pPr>
        <w:ind w:left="3600" w:hanging="360"/>
      </w:pPr>
      <w:rPr>
        <w:rFonts w:ascii="Courier New" w:hAnsi="Courier New" w:hint="default"/>
      </w:rPr>
    </w:lvl>
    <w:lvl w:ilvl="5" w:tplc="144C2A5A">
      <w:start w:val="1"/>
      <w:numFmt w:val="bullet"/>
      <w:lvlText w:val=""/>
      <w:lvlJc w:val="left"/>
      <w:pPr>
        <w:ind w:left="4320" w:hanging="360"/>
      </w:pPr>
      <w:rPr>
        <w:rFonts w:ascii="Wingdings" w:hAnsi="Wingdings" w:hint="default"/>
      </w:rPr>
    </w:lvl>
    <w:lvl w:ilvl="6" w:tplc="3B849404">
      <w:start w:val="1"/>
      <w:numFmt w:val="bullet"/>
      <w:lvlText w:val=""/>
      <w:lvlJc w:val="left"/>
      <w:pPr>
        <w:ind w:left="5040" w:hanging="360"/>
      </w:pPr>
      <w:rPr>
        <w:rFonts w:ascii="Symbol" w:hAnsi="Symbol" w:hint="default"/>
      </w:rPr>
    </w:lvl>
    <w:lvl w:ilvl="7" w:tplc="EBE8BFEC">
      <w:start w:val="1"/>
      <w:numFmt w:val="bullet"/>
      <w:lvlText w:val="o"/>
      <w:lvlJc w:val="left"/>
      <w:pPr>
        <w:ind w:left="5760" w:hanging="360"/>
      </w:pPr>
      <w:rPr>
        <w:rFonts w:ascii="Courier New" w:hAnsi="Courier New" w:hint="default"/>
      </w:rPr>
    </w:lvl>
    <w:lvl w:ilvl="8" w:tplc="3BE4EC66">
      <w:start w:val="1"/>
      <w:numFmt w:val="bullet"/>
      <w:lvlText w:val=""/>
      <w:lvlJc w:val="left"/>
      <w:pPr>
        <w:ind w:left="6480" w:hanging="360"/>
      </w:pPr>
      <w:rPr>
        <w:rFonts w:ascii="Wingdings" w:hAnsi="Wingdings" w:hint="default"/>
      </w:rPr>
    </w:lvl>
  </w:abstractNum>
  <w:abstractNum w:abstractNumId="75" w15:restartNumberingAfterBreak="0">
    <w:nsid w:val="699D0CBC"/>
    <w:multiLevelType w:val="multilevel"/>
    <w:tmpl w:val="90F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6B586D09"/>
    <w:multiLevelType w:val="hybridMultilevel"/>
    <w:tmpl w:val="9432C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6BAF7048"/>
    <w:multiLevelType w:val="hybridMultilevel"/>
    <w:tmpl w:val="9E0CBF3E"/>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D6460B4"/>
    <w:multiLevelType w:val="hybridMultilevel"/>
    <w:tmpl w:val="1D2A4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FB65B2D"/>
    <w:multiLevelType w:val="hybridMultilevel"/>
    <w:tmpl w:val="3990D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0250B03"/>
    <w:multiLevelType w:val="multilevel"/>
    <w:tmpl w:val="F3EA2326"/>
    <w:name w:val="DEPIQuoteBullet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81"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82" w15:restartNumberingAfterBreak="0">
    <w:nsid w:val="75837D78"/>
    <w:multiLevelType w:val="hybridMultilevel"/>
    <w:tmpl w:val="B0285B7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4" w15:restartNumberingAfterBreak="0">
    <w:nsid w:val="75B891D4"/>
    <w:multiLevelType w:val="hybridMultilevel"/>
    <w:tmpl w:val="FFFFFFFF"/>
    <w:lvl w:ilvl="0" w:tplc="FA680946">
      <w:start w:val="1"/>
      <w:numFmt w:val="bullet"/>
      <w:lvlText w:val=""/>
      <w:lvlJc w:val="left"/>
      <w:pPr>
        <w:ind w:left="720" w:hanging="360"/>
      </w:pPr>
      <w:rPr>
        <w:rFonts w:ascii="Symbol" w:hAnsi="Symbol" w:hint="default"/>
      </w:rPr>
    </w:lvl>
    <w:lvl w:ilvl="1" w:tplc="3604C97C">
      <w:start w:val="1"/>
      <w:numFmt w:val="bullet"/>
      <w:lvlText w:val="o"/>
      <w:lvlJc w:val="left"/>
      <w:pPr>
        <w:ind w:left="1440" w:hanging="360"/>
      </w:pPr>
      <w:rPr>
        <w:rFonts w:ascii="Courier New" w:hAnsi="Courier New" w:hint="default"/>
      </w:rPr>
    </w:lvl>
    <w:lvl w:ilvl="2" w:tplc="19ECE58A">
      <w:start w:val="1"/>
      <w:numFmt w:val="bullet"/>
      <w:lvlText w:val=""/>
      <w:lvlJc w:val="left"/>
      <w:pPr>
        <w:ind w:left="2160" w:hanging="360"/>
      </w:pPr>
      <w:rPr>
        <w:rFonts w:ascii="Wingdings" w:hAnsi="Wingdings" w:hint="default"/>
      </w:rPr>
    </w:lvl>
    <w:lvl w:ilvl="3" w:tplc="827062CC">
      <w:start w:val="1"/>
      <w:numFmt w:val="bullet"/>
      <w:lvlText w:val=""/>
      <w:lvlJc w:val="left"/>
      <w:pPr>
        <w:ind w:left="2880" w:hanging="360"/>
      </w:pPr>
      <w:rPr>
        <w:rFonts w:ascii="Symbol" w:hAnsi="Symbol" w:hint="default"/>
      </w:rPr>
    </w:lvl>
    <w:lvl w:ilvl="4" w:tplc="BEB22A66">
      <w:start w:val="1"/>
      <w:numFmt w:val="bullet"/>
      <w:lvlText w:val="o"/>
      <w:lvlJc w:val="left"/>
      <w:pPr>
        <w:ind w:left="3600" w:hanging="360"/>
      </w:pPr>
      <w:rPr>
        <w:rFonts w:ascii="Courier New" w:hAnsi="Courier New" w:hint="default"/>
      </w:rPr>
    </w:lvl>
    <w:lvl w:ilvl="5" w:tplc="E20C9250">
      <w:start w:val="1"/>
      <w:numFmt w:val="bullet"/>
      <w:lvlText w:val=""/>
      <w:lvlJc w:val="left"/>
      <w:pPr>
        <w:ind w:left="4320" w:hanging="360"/>
      </w:pPr>
      <w:rPr>
        <w:rFonts w:ascii="Wingdings" w:hAnsi="Wingdings" w:hint="default"/>
      </w:rPr>
    </w:lvl>
    <w:lvl w:ilvl="6" w:tplc="81EE04AA">
      <w:start w:val="1"/>
      <w:numFmt w:val="bullet"/>
      <w:lvlText w:val=""/>
      <w:lvlJc w:val="left"/>
      <w:pPr>
        <w:ind w:left="5040" w:hanging="360"/>
      </w:pPr>
      <w:rPr>
        <w:rFonts w:ascii="Symbol" w:hAnsi="Symbol" w:hint="default"/>
      </w:rPr>
    </w:lvl>
    <w:lvl w:ilvl="7" w:tplc="616E1ABE">
      <w:start w:val="1"/>
      <w:numFmt w:val="bullet"/>
      <w:lvlText w:val="o"/>
      <w:lvlJc w:val="left"/>
      <w:pPr>
        <w:ind w:left="5760" w:hanging="360"/>
      </w:pPr>
      <w:rPr>
        <w:rFonts w:ascii="Courier New" w:hAnsi="Courier New" w:hint="default"/>
      </w:rPr>
    </w:lvl>
    <w:lvl w:ilvl="8" w:tplc="5F5A66BE">
      <w:start w:val="1"/>
      <w:numFmt w:val="bullet"/>
      <w:lvlText w:val=""/>
      <w:lvlJc w:val="left"/>
      <w:pPr>
        <w:ind w:left="6480" w:hanging="360"/>
      </w:pPr>
      <w:rPr>
        <w:rFonts w:ascii="Wingdings" w:hAnsi="Wingdings" w:hint="default"/>
      </w:rPr>
    </w:lvl>
  </w:abstractNum>
  <w:abstractNum w:abstractNumId="85" w15:restartNumberingAfterBreak="0">
    <w:nsid w:val="76CA66A8"/>
    <w:multiLevelType w:val="hybridMultilevel"/>
    <w:tmpl w:val="20EE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7276110"/>
    <w:multiLevelType w:val="hybridMultilevel"/>
    <w:tmpl w:val="ED12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83678F7"/>
    <w:multiLevelType w:val="hybridMultilevel"/>
    <w:tmpl w:val="F7448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89" w15:restartNumberingAfterBreak="0">
    <w:nsid w:val="7D284207"/>
    <w:multiLevelType w:val="multilevel"/>
    <w:tmpl w:val="73BC7652"/>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0"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91" w15:restartNumberingAfterBreak="0">
    <w:nsid w:val="7E3E6A2A"/>
    <w:multiLevelType w:val="hybridMultilevel"/>
    <w:tmpl w:val="2A22B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EF4349F"/>
    <w:multiLevelType w:val="hybridMultilevel"/>
    <w:tmpl w:val="8AC29564"/>
    <w:lvl w:ilvl="0" w:tplc="C0C01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3" w15:restartNumberingAfterBreak="0">
    <w:nsid w:val="7FFC3734"/>
    <w:multiLevelType w:val="hybridMultilevel"/>
    <w:tmpl w:val="25B4BFD6"/>
    <w:lvl w:ilvl="0" w:tplc="8108B8C8">
      <w:start w:val="11"/>
      <w:numFmt w:val="bullet"/>
      <w:lvlText w:val="-"/>
      <w:lvlJc w:val="left"/>
      <w:pPr>
        <w:ind w:left="776" w:hanging="360"/>
      </w:pPr>
      <w:rPr>
        <w:rFonts w:ascii="Arial" w:eastAsia="Times New Roman" w:hAnsi="Arial" w:cs="Aria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start w:val="1"/>
      <w:numFmt w:val="bullet"/>
      <w:lvlText w:val=""/>
      <w:lvlJc w:val="left"/>
      <w:pPr>
        <w:ind w:left="2936" w:hanging="360"/>
      </w:pPr>
      <w:rPr>
        <w:rFonts w:ascii="Symbol" w:hAnsi="Symbol" w:hint="default"/>
      </w:rPr>
    </w:lvl>
    <w:lvl w:ilvl="4" w:tplc="0C090003">
      <w:start w:val="1"/>
      <w:numFmt w:val="bullet"/>
      <w:lvlText w:val="o"/>
      <w:lvlJc w:val="left"/>
      <w:pPr>
        <w:ind w:left="3656" w:hanging="360"/>
      </w:pPr>
      <w:rPr>
        <w:rFonts w:ascii="Courier New" w:hAnsi="Courier New" w:cs="Courier New" w:hint="default"/>
      </w:rPr>
    </w:lvl>
    <w:lvl w:ilvl="5" w:tplc="0C090005">
      <w:start w:val="1"/>
      <w:numFmt w:val="bullet"/>
      <w:lvlText w:val=""/>
      <w:lvlJc w:val="left"/>
      <w:pPr>
        <w:ind w:left="4376" w:hanging="360"/>
      </w:pPr>
      <w:rPr>
        <w:rFonts w:ascii="Wingdings" w:hAnsi="Wingdings" w:hint="default"/>
      </w:rPr>
    </w:lvl>
    <w:lvl w:ilvl="6" w:tplc="0C090001">
      <w:start w:val="1"/>
      <w:numFmt w:val="bullet"/>
      <w:lvlText w:val=""/>
      <w:lvlJc w:val="left"/>
      <w:pPr>
        <w:ind w:left="5096" w:hanging="360"/>
      </w:pPr>
      <w:rPr>
        <w:rFonts w:ascii="Symbol" w:hAnsi="Symbol" w:hint="default"/>
      </w:rPr>
    </w:lvl>
    <w:lvl w:ilvl="7" w:tplc="0C090003">
      <w:start w:val="1"/>
      <w:numFmt w:val="bullet"/>
      <w:lvlText w:val="o"/>
      <w:lvlJc w:val="left"/>
      <w:pPr>
        <w:ind w:left="5816" w:hanging="360"/>
      </w:pPr>
      <w:rPr>
        <w:rFonts w:ascii="Courier New" w:hAnsi="Courier New" w:cs="Courier New" w:hint="default"/>
      </w:rPr>
    </w:lvl>
    <w:lvl w:ilvl="8" w:tplc="0C090005">
      <w:start w:val="1"/>
      <w:numFmt w:val="bullet"/>
      <w:lvlText w:val=""/>
      <w:lvlJc w:val="left"/>
      <w:pPr>
        <w:ind w:left="6536" w:hanging="360"/>
      </w:pPr>
      <w:rPr>
        <w:rFonts w:ascii="Wingdings" w:hAnsi="Wingdings" w:hint="default"/>
      </w:rPr>
    </w:lvl>
  </w:abstractNum>
  <w:num w:numId="1" w16cid:durableId="20324771">
    <w:abstractNumId w:val="27"/>
  </w:num>
  <w:num w:numId="2" w16cid:durableId="774523282">
    <w:abstractNumId w:val="40"/>
  </w:num>
  <w:num w:numId="3" w16cid:durableId="1072973125">
    <w:abstractNumId w:val="6"/>
  </w:num>
  <w:num w:numId="4" w16cid:durableId="1108619818">
    <w:abstractNumId w:val="70"/>
  </w:num>
  <w:num w:numId="5" w16cid:durableId="844789366">
    <w:abstractNumId w:val="32"/>
  </w:num>
  <w:num w:numId="6" w16cid:durableId="15545487">
    <w:abstractNumId w:val="54"/>
  </w:num>
  <w:num w:numId="7" w16cid:durableId="1814368182">
    <w:abstractNumId w:val="57"/>
  </w:num>
  <w:num w:numId="8" w16cid:durableId="1645769409">
    <w:abstractNumId w:val="53"/>
  </w:num>
  <w:num w:numId="9" w16cid:durableId="1321689479">
    <w:abstractNumId w:val="67"/>
  </w:num>
  <w:num w:numId="10" w16cid:durableId="915896879">
    <w:abstractNumId w:val="55"/>
  </w:num>
  <w:num w:numId="11" w16cid:durableId="548541701">
    <w:abstractNumId w:val="38"/>
  </w:num>
  <w:num w:numId="12" w16cid:durableId="1475877935">
    <w:abstractNumId w:val="89"/>
  </w:num>
  <w:num w:numId="13" w16cid:durableId="2138840329">
    <w:abstractNumId w:val="51"/>
  </w:num>
  <w:num w:numId="14" w16cid:durableId="746536355">
    <w:abstractNumId w:val="31"/>
  </w:num>
  <w:num w:numId="15" w16cid:durableId="361831086">
    <w:abstractNumId w:val="23"/>
  </w:num>
  <w:num w:numId="16" w16cid:durableId="1012340821">
    <w:abstractNumId w:val="1"/>
  </w:num>
  <w:num w:numId="17" w16cid:durableId="2136214327">
    <w:abstractNumId w:val="13"/>
  </w:num>
  <w:num w:numId="18" w16cid:durableId="1731806424">
    <w:abstractNumId w:val="5"/>
  </w:num>
  <w:num w:numId="19" w16cid:durableId="944196929">
    <w:abstractNumId w:val="4"/>
  </w:num>
  <w:num w:numId="20" w16cid:durableId="1264609423">
    <w:abstractNumId w:val="17"/>
  </w:num>
  <w:num w:numId="21" w16cid:durableId="76173131">
    <w:abstractNumId w:val="3"/>
  </w:num>
  <w:num w:numId="22" w16cid:durableId="255797126">
    <w:abstractNumId w:val="49"/>
  </w:num>
  <w:num w:numId="23" w16cid:durableId="1119952802">
    <w:abstractNumId w:val="63"/>
  </w:num>
  <w:num w:numId="24" w16cid:durableId="1155994766">
    <w:abstractNumId w:val="82"/>
  </w:num>
  <w:num w:numId="25" w16cid:durableId="1288390946">
    <w:abstractNumId w:val="77"/>
  </w:num>
  <w:num w:numId="26" w16cid:durableId="1163009871">
    <w:abstractNumId w:val="84"/>
  </w:num>
  <w:num w:numId="27" w16cid:durableId="544029389">
    <w:abstractNumId w:val="78"/>
  </w:num>
  <w:num w:numId="28" w16cid:durableId="771820898">
    <w:abstractNumId w:val="56"/>
  </w:num>
  <w:num w:numId="29" w16cid:durableId="870917806">
    <w:abstractNumId w:val="47"/>
  </w:num>
  <w:num w:numId="30" w16cid:durableId="1602839563">
    <w:abstractNumId w:val="30"/>
  </w:num>
  <w:num w:numId="31" w16cid:durableId="948506227">
    <w:abstractNumId w:val="52"/>
  </w:num>
  <w:num w:numId="32" w16cid:durableId="251165362">
    <w:abstractNumId w:val="28"/>
  </w:num>
  <w:num w:numId="33" w16cid:durableId="1911886101">
    <w:abstractNumId w:val="26"/>
  </w:num>
  <w:num w:numId="34" w16cid:durableId="1551260098">
    <w:abstractNumId w:val="12"/>
  </w:num>
  <w:num w:numId="35" w16cid:durableId="327371398">
    <w:abstractNumId w:val="85"/>
  </w:num>
  <w:num w:numId="36" w16cid:durableId="300185686">
    <w:abstractNumId w:val="76"/>
  </w:num>
  <w:num w:numId="37" w16cid:durableId="952518681">
    <w:abstractNumId w:val="59"/>
  </w:num>
  <w:num w:numId="38" w16cid:durableId="1395078342">
    <w:abstractNumId w:val="19"/>
  </w:num>
  <w:num w:numId="39" w16cid:durableId="1382366595">
    <w:abstractNumId w:val="62"/>
  </w:num>
  <w:num w:numId="40" w16cid:durableId="1621570812">
    <w:abstractNumId w:val="69"/>
  </w:num>
  <w:num w:numId="41" w16cid:durableId="1279530599">
    <w:abstractNumId w:val="29"/>
  </w:num>
  <w:num w:numId="42" w16cid:durableId="18245398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0964686">
    <w:abstractNumId w:val="45"/>
  </w:num>
  <w:num w:numId="44" w16cid:durableId="2144274883">
    <w:abstractNumId w:val="36"/>
  </w:num>
  <w:num w:numId="45" w16cid:durableId="135298673">
    <w:abstractNumId w:val="93"/>
  </w:num>
  <w:num w:numId="46" w16cid:durableId="553082916">
    <w:abstractNumId w:val="22"/>
  </w:num>
  <w:num w:numId="47" w16cid:durableId="296881057">
    <w:abstractNumId w:val="92"/>
  </w:num>
  <w:num w:numId="48" w16cid:durableId="1878201246">
    <w:abstractNumId w:val="74"/>
  </w:num>
  <w:num w:numId="49" w16cid:durableId="2073961871">
    <w:abstractNumId w:val="15"/>
  </w:num>
  <w:num w:numId="50" w16cid:durableId="1296910804">
    <w:abstractNumId w:val="16"/>
  </w:num>
  <w:num w:numId="51" w16cid:durableId="623077592">
    <w:abstractNumId w:val="0"/>
  </w:num>
  <w:num w:numId="52" w16cid:durableId="72627753">
    <w:abstractNumId w:val="86"/>
  </w:num>
  <w:num w:numId="53" w16cid:durableId="2121678374">
    <w:abstractNumId w:val="91"/>
  </w:num>
  <w:num w:numId="54" w16cid:durableId="312300953">
    <w:abstractNumId w:val="34"/>
  </w:num>
  <w:num w:numId="55" w16cid:durableId="1816987425">
    <w:abstractNumId w:val="21"/>
  </w:num>
  <w:num w:numId="56" w16cid:durableId="122889888">
    <w:abstractNumId w:val="87"/>
  </w:num>
  <w:num w:numId="57" w16cid:durableId="963314773">
    <w:abstractNumId w:val="79"/>
  </w:num>
  <w:num w:numId="58" w16cid:durableId="182481942">
    <w:abstractNumId w:val="46"/>
  </w:num>
  <w:num w:numId="59" w16cid:durableId="515123275">
    <w:abstractNumId w:val="10"/>
  </w:num>
  <w:num w:numId="60" w16cid:durableId="1970553688">
    <w:abstractNumId w:val="75"/>
  </w:num>
  <w:num w:numId="61" w16cid:durableId="1543056832">
    <w:abstractNumId w:val="9"/>
  </w:num>
  <w:num w:numId="62" w16cid:durableId="1575166553">
    <w:abstractNumId w:val="48"/>
  </w:num>
  <w:num w:numId="63" w16cid:durableId="1842155335">
    <w:abstractNumId w:val="58"/>
  </w:num>
  <w:num w:numId="64" w16cid:durableId="2092769914">
    <w:abstractNumId w:val="2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771387"/>
    <w:rsid w:val="0000006F"/>
    <w:rsid w:val="00000194"/>
    <w:rsid w:val="0000019A"/>
    <w:rsid w:val="000001BF"/>
    <w:rsid w:val="0000045A"/>
    <w:rsid w:val="000006C6"/>
    <w:rsid w:val="000006F7"/>
    <w:rsid w:val="00000812"/>
    <w:rsid w:val="00000901"/>
    <w:rsid w:val="00000D3E"/>
    <w:rsid w:val="00000D72"/>
    <w:rsid w:val="00000E92"/>
    <w:rsid w:val="00001026"/>
    <w:rsid w:val="00001132"/>
    <w:rsid w:val="000012FA"/>
    <w:rsid w:val="00001356"/>
    <w:rsid w:val="00001490"/>
    <w:rsid w:val="000014F7"/>
    <w:rsid w:val="0000171C"/>
    <w:rsid w:val="000018F1"/>
    <w:rsid w:val="00001997"/>
    <w:rsid w:val="00001C31"/>
    <w:rsid w:val="00001C3D"/>
    <w:rsid w:val="00001D64"/>
    <w:rsid w:val="00001D81"/>
    <w:rsid w:val="00001DFC"/>
    <w:rsid w:val="00001E30"/>
    <w:rsid w:val="00001E61"/>
    <w:rsid w:val="00001F5B"/>
    <w:rsid w:val="00001F8E"/>
    <w:rsid w:val="00002268"/>
    <w:rsid w:val="00002337"/>
    <w:rsid w:val="00002382"/>
    <w:rsid w:val="00002691"/>
    <w:rsid w:val="000028FC"/>
    <w:rsid w:val="000029F5"/>
    <w:rsid w:val="00002D21"/>
    <w:rsid w:val="00002E2F"/>
    <w:rsid w:val="00002E5E"/>
    <w:rsid w:val="00003260"/>
    <w:rsid w:val="0000338F"/>
    <w:rsid w:val="00003391"/>
    <w:rsid w:val="0000339C"/>
    <w:rsid w:val="000033A5"/>
    <w:rsid w:val="000033E3"/>
    <w:rsid w:val="000035A4"/>
    <w:rsid w:val="000035F6"/>
    <w:rsid w:val="00003670"/>
    <w:rsid w:val="00003859"/>
    <w:rsid w:val="00003965"/>
    <w:rsid w:val="0000398C"/>
    <w:rsid w:val="00003C27"/>
    <w:rsid w:val="00003CEB"/>
    <w:rsid w:val="00003CFD"/>
    <w:rsid w:val="00003D32"/>
    <w:rsid w:val="00003DB8"/>
    <w:rsid w:val="00003ED1"/>
    <w:rsid w:val="000040D6"/>
    <w:rsid w:val="0000415F"/>
    <w:rsid w:val="00004327"/>
    <w:rsid w:val="00004393"/>
    <w:rsid w:val="000047A8"/>
    <w:rsid w:val="00004810"/>
    <w:rsid w:val="00004A4E"/>
    <w:rsid w:val="00004A68"/>
    <w:rsid w:val="00004A9C"/>
    <w:rsid w:val="00004B4E"/>
    <w:rsid w:val="00004B64"/>
    <w:rsid w:val="00004BD4"/>
    <w:rsid w:val="00004C3B"/>
    <w:rsid w:val="00004C7D"/>
    <w:rsid w:val="00004EEE"/>
    <w:rsid w:val="00005123"/>
    <w:rsid w:val="0000512B"/>
    <w:rsid w:val="00005298"/>
    <w:rsid w:val="0000533B"/>
    <w:rsid w:val="000055C1"/>
    <w:rsid w:val="00005685"/>
    <w:rsid w:val="00005691"/>
    <w:rsid w:val="00005850"/>
    <w:rsid w:val="000058A9"/>
    <w:rsid w:val="000058DB"/>
    <w:rsid w:val="00005B50"/>
    <w:rsid w:val="00005B8D"/>
    <w:rsid w:val="00005C26"/>
    <w:rsid w:val="00005C87"/>
    <w:rsid w:val="00005CB7"/>
    <w:rsid w:val="00005CCD"/>
    <w:rsid w:val="00005D10"/>
    <w:rsid w:val="00005D4E"/>
    <w:rsid w:val="00005D53"/>
    <w:rsid w:val="00005E44"/>
    <w:rsid w:val="000061B5"/>
    <w:rsid w:val="000062B9"/>
    <w:rsid w:val="00006399"/>
    <w:rsid w:val="00006454"/>
    <w:rsid w:val="000066A5"/>
    <w:rsid w:val="0000675B"/>
    <w:rsid w:val="00006884"/>
    <w:rsid w:val="000068CA"/>
    <w:rsid w:val="000069AE"/>
    <w:rsid w:val="00006C35"/>
    <w:rsid w:val="00006D1E"/>
    <w:rsid w:val="0000705B"/>
    <w:rsid w:val="00007060"/>
    <w:rsid w:val="00007197"/>
    <w:rsid w:val="0000736B"/>
    <w:rsid w:val="00007412"/>
    <w:rsid w:val="00007459"/>
    <w:rsid w:val="0000762F"/>
    <w:rsid w:val="000079EF"/>
    <w:rsid w:val="00007A11"/>
    <w:rsid w:val="00007A48"/>
    <w:rsid w:val="00007E7A"/>
    <w:rsid w:val="00010114"/>
    <w:rsid w:val="0001011D"/>
    <w:rsid w:val="0001027B"/>
    <w:rsid w:val="000102BD"/>
    <w:rsid w:val="000105A9"/>
    <w:rsid w:val="00010780"/>
    <w:rsid w:val="000108A1"/>
    <w:rsid w:val="000108AB"/>
    <w:rsid w:val="0001098E"/>
    <w:rsid w:val="00010AE9"/>
    <w:rsid w:val="00010CA9"/>
    <w:rsid w:val="000112BF"/>
    <w:rsid w:val="000115CE"/>
    <w:rsid w:val="000116B0"/>
    <w:rsid w:val="00011816"/>
    <w:rsid w:val="000118B1"/>
    <w:rsid w:val="00011BC6"/>
    <w:rsid w:val="00011C29"/>
    <w:rsid w:val="00011F46"/>
    <w:rsid w:val="0001216C"/>
    <w:rsid w:val="0001230F"/>
    <w:rsid w:val="0001244F"/>
    <w:rsid w:val="000125A5"/>
    <w:rsid w:val="000125BB"/>
    <w:rsid w:val="00012811"/>
    <w:rsid w:val="000128AB"/>
    <w:rsid w:val="0001294B"/>
    <w:rsid w:val="000129E6"/>
    <w:rsid w:val="00012BCD"/>
    <w:rsid w:val="00012C61"/>
    <w:rsid w:val="00012D6E"/>
    <w:rsid w:val="00012F8E"/>
    <w:rsid w:val="00012FAF"/>
    <w:rsid w:val="00012FD6"/>
    <w:rsid w:val="0001307F"/>
    <w:rsid w:val="0001309B"/>
    <w:rsid w:val="00013113"/>
    <w:rsid w:val="00013173"/>
    <w:rsid w:val="000131FD"/>
    <w:rsid w:val="0001332E"/>
    <w:rsid w:val="000133B3"/>
    <w:rsid w:val="000139F9"/>
    <w:rsid w:val="00013B20"/>
    <w:rsid w:val="00013C91"/>
    <w:rsid w:val="000141AB"/>
    <w:rsid w:val="000144E9"/>
    <w:rsid w:val="000146D9"/>
    <w:rsid w:val="000147D8"/>
    <w:rsid w:val="00014A8D"/>
    <w:rsid w:val="00014AD2"/>
    <w:rsid w:val="00014B67"/>
    <w:rsid w:val="00014E09"/>
    <w:rsid w:val="00014E76"/>
    <w:rsid w:val="00014EFC"/>
    <w:rsid w:val="000152AC"/>
    <w:rsid w:val="00015474"/>
    <w:rsid w:val="00015494"/>
    <w:rsid w:val="00015655"/>
    <w:rsid w:val="00015737"/>
    <w:rsid w:val="0001577A"/>
    <w:rsid w:val="00015780"/>
    <w:rsid w:val="000157E8"/>
    <w:rsid w:val="0001589B"/>
    <w:rsid w:val="0001598C"/>
    <w:rsid w:val="00015C34"/>
    <w:rsid w:val="00015D75"/>
    <w:rsid w:val="00015D90"/>
    <w:rsid w:val="00015F2D"/>
    <w:rsid w:val="00016016"/>
    <w:rsid w:val="000160DB"/>
    <w:rsid w:val="00016112"/>
    <w:rsid w:val="00016265"/>
    <w:rsid w:val="00016318"/>
    <w:rsid w:val="0001634A"/>
    <w:rsid w:val="0001645A"/>
    <w:rsid w:val="00016720"/>
    <w:rsid w:val="00016801"/>
    <w:rsid w:val="00016927"/>
    <w:rsid w:val="00016972"/>
    <w:rsid w:val="00016DBD"/>
    <w:rsid w:val="00016DEF"/>
    <w:rsid w:val="00016E52"/>
    <w:rsid w:val="00016F11"/>
    <w:rsid w:val="0001718C"/>
    <w:rsid w:val="00017575"/>
    <w:rsid w:val="000175FD"/>
    <w:rsid w:val="0001766E"/>
    <w:rsid w:val="0001773A"/>
    <w:rsid w:val="00017846"/>
    <w:rsid w:val="00017A37"/>
    <w:rsid w:val="00017AF0"/>
    <w:rsid w:val="00017E78"/>
    <w:rsid w:val="00017FAC"/>
    <w:rsid w:val="000200A9"/>
    <w:rsid w:val="00020166"/>
    <w:rsid w:val="00020425"/>
    <w:rsid w:val="0002048A"/>
    <w:rsid w:val="000204B9"/>
    <w:rsid w:val="0002057B"/>
    <w:rsid w:val="00020593"/>
    <w:rsid w:val="000205AA"/>
    <w:rsid w:val="00020647"/>
    <w:rsid w:val="00020655"/>
    <w:rsid w:val="000209AE"/>
    <w:rsid w:val="00020A36"/>
    <w:rsid w:val="00020A83"/>
    <w:rsid w:val="00020A92"/>
    <w:rsid w:val="00020CDC"/>
    <w:rsid w:val="00020D21"/>
    <w:rsid w:val="00020DC6"/>
    <w:rsid w:val="00020E6C"/>
    <w:rsid w:val="00021044"/>
    <w:rsid w:val="000210D7"/>
    <w:rsid w:val="0002124C"/>
    <w:rsid w:val="000212D0"/>
    <w:rsid w:val="000213C3"/>
    <w:rsid w:val="00021535"/>
    <w:rsid w:val="00021550"/>
    <w:rsid w:val="000215BE"/>
    <w:rsid w:val="000217EE"/>
    <w:rsid w:val="00021A29"/>
    <w:rsid w:val="00021BA1"/>
    <w:rsid w:val="00021CF3"/>
    <w:rsid w:val="000220E5"/>
    <w:rsid w:val="00022190"/>
    <w:rsid w:val="000221F6"/>
    <w:rsid w:val="000224A9"/>
    <w:rsid w:val="00022606"/>
    <w:rsid w:val="00022636"/>
    <w:rsid w:val="000227D9"/>
    <w:rsid w:val="000229E8"/>
    <w:rsid w:val="00022A61"/>
    <w:rsid w:val="00022AF5"/>
    <w:rsid w:val="00022C4E"/>
    <w:rsid w:val="00022FC9"/>
    <w:rsid w:val="0002313E"/>
    <w:rsid w:val="00023176"/>
    <w:rsid w:val="00023253"/>
    <w:rsid w:val="000234C5"/>
    <w:rsid w:val="00023619"/>
    <w:rsid w:val="0002362B"/>
    <w:rsid w:val="00023A54"/>
    <w:rsid w:val="00023AA2"/>
    <w:rsid w:val="00023C8C"/>
    <w:rsid w:val="00023C93"/>
    <w:rsid w:val="00023D69"/>
    <w:rsid w:val="000240DE"/>
    <w:rsid w:val="00024131"/>
    <w:rsid w:val="000241CD"/>
    <w:rsid w:val="000241F5"/>
    <w:rsid w:val="00024651"/>
    <w:rsid w:val="0002496A"/>
    <w:rsid w:val="00024B68"/>
    <w:rsid w:val="00024C4A"/>
    <w:rsid w:val="00024CC0"/>
    <w:rsid w:val="00024DE5"/>
    <w:rsid w:val="00024EAE"/>
    <w:rsid w:val="00024EB1"/>
    <w:rsid w:val="00024F9A"/>
    <w:rsid w:val="00025077"/>
    <w:rsid w:val="0002522A"/>
    <w:rsid w:val="00025403"/>
    <w:rsid w:val="000254AA"/>
    <w:rsid w:val="000254E4"/>
    <w:rsid w:val="00025650"/>
    <w:rsid w:val="000256A7"/>
    <w:rsid w:val="000256AD"/>
    <w:rsid w:val="0002586C"/>
    <w:rsid w:val="0002594D"/>
    <w:rsid w:val="00025AAB"/>
    <w:rsid w:val="00025ED1"/>
    <w:rsid w:val="00026244"/>
    <w:rsid w:val="00026300"/>
    <w:rsid w:val="000263A4"/>
    <w:rsid w:val="00026489"/>
    <w:rsid w:val="000264E1"/>
    <w:rsid w:val="0002653D"/>
    <w:rsid w:val="000265D8"/>
    <w:rsid w:val="000265EA"/>
    <w:rsid w:val="000266D9"/>
    <w:rsid w:val="00026734"/>
    <w:rsid w:val="0002681D"/>
    <w:rsid w:val="000269B6"/>
    <w:rsid w:val="000269F2"/>
    <w:rsid w:val="000269F9"/>
    <w:rsid w:val="00026AE9"/>
    <w:rsid w:val="00026B3E"/>
    <w:rsid w:val="00026C78"/>
    <w:rsid w:val="00026DA1"/>
    <w:rsid w:val="00026DC2"/>
    <w:rsid w:val="00026F6C"/>
    <w:rsid w:val="00027072"/>
    <w:rsid w:val="000273C5"/>
    <w:rsid w:val="00027479"/>
    <w:rsid w:val="000275DA"/>
    <w:rsid w:val="00027788"/>
    <w:rsid w:val="000279AD"/>
    <w:rsid w:val="00027A81"/>
    <w:rsid w:val="00027D5D"/>
    <w:rsid w:val="00027DF5"/>
    <w:rsid w:val="00027FD2"/>
    <w:rsid w:val="0002A527"/>
    <w:rsid w:val="00030105"/>
    <w:rsid w:val="0003012F"/>
    <w:rsid w:val="000302BE"/>
    <w:rsid w:val="000306EB"/>
    <w:rsid w:val="00030A38"/>
    <w:rsid w:val="00030A85"/>
    <w:rsid w:val="00030A9C"/>
    <w:rsid w:val="00030C1C"/>
    <w:rsid w:val="00030C79"/>
    <w:rsid w:val="00030E1F"/>
    <w:rsid w:val="00030E89"/>
    <w:rsid w:val="00030F4C"/>
    <w:rsid w:val="00031024"/>
    <w:rsid w:val="000310C2"/>
    <w:rsid w:val="00031429"/>
    <w:rsid w:val="0003160B"/>
    <w:rsid w:val="000319FB"/>
    <w:rsid w:val="00031B15"/>
    <w:rsid w:val="00031DD9"/>
    <w:rsid w:val="00031F62"/>
    <w:rsid w:val="00031FA6"/>
    <w:rsid w:val="00031FC5"/>
    <w:rsid w:val="00032112"/>
    <w:rsid w:val="0003223F"/>
    <w:rsid w:val="00032533"/>
    <w:rsid w:val="000326D4"/>
    <w:rsid w:val="00032761"/>
    <w:rsid w:val="0003300C"/>
    <w:rsid w:val="0003302F"/>
    <w:rsid w:val="00033112"/>
    <w:rsid w:val="0003311A"/>
    <w:rsid w:val="0003319E"/>
    <w:rsid w:val="00033277"/>
    <w:rsid w:val="000332EC"/>
    <w:rsid w:val="00033674"/>
    <w:rsid w:val="000337A3"/>
    <w:rsid w:val="0003383A"/>
    <w:rsid w:val="000338D5"/>
    <w:rsid w:val="00033967"/>
    <w:rsid w:val="00033A15"/>
    <w:rsid w:val="00033B66"/>
    <w:rsid w:val="00033BD1"/>
    <w:rsid w:val="00033C27"/>
    <w:rsid w:val="00033D19"/>
    <w:rsid w:val="00033D1B"/>
    <w:rsid w:val="00033D52"/>
    <w:rsid w:val="00033EB6"/>
    <w:rsid w:val="0003407B"/>
    <w:rsid w:val="000341B0"/>
    <w:rsid w:val="000342CB"/>
    <w:rsid w:val="000342D8"/>
    <w:rsid w:val="000343D3"/>
    <w:rsid w:val="000346D1"/>
    <w:rsid w:val="000346DC"/>
    <w:rsid w:val="00034A5C"/>
    <w:rsid w:val="00034B6C"/>
    <w:rsid w:val="00034B86"/>
    <w:rsid w:val="00034E3C"/>
    <w:rsid w:val="00034E7A"/>
    <w:rsid w:val="00034F51"/>
    <w:rsid w:val="00034F76"/>
    <w:rsid w:val="0003554E"/>
    <w:rsid w:val="0003565D"/>
    <w:rsid w:val="000357A0"/>
    <w:rsid w:val="00035A00"/>
    <w:rsid w:val="00035BFF"/>
    <w:rsid w:val="00035CAF"/>
    <w:rsid w:val="00035E6E"/>
    <w:rsid w:val="00035F53"/>
    <w:rsid w:val="00036064"/>
    <w:rsid w:val="000360F2"/>
    <w:rsid w:val="00036193"/>
    <w:rsid w:val="000363FC"/>
    <w:rsid w:val="00036419"/>
    <w:rsid w:val="000365E9"/>
    <w:rsid w:val="000366B4"/>
    <w:rsid w:val="00036827"/>
    <w:rsid w:val="00036848"/>
    <w:rsid w:val="00036901"/>
    <w:rsid w:val="0003697B"/>
    <w:rsid w:val="00036B9F"/>
    <w:rsid w:val="00036C36"/>
    <w:rsid w:val="00036D45"/>
    <w:rsid w:val="000372C8"/>
    <w:rsid w:val="00037321"/>
    <w:rsid w:val="0003734A"/>
    <w:rsid w:val="0003739B"/>
    <w:rsid w:val="00037454"/>
    <w:rsid w:val="000374E9"/>
    <w:rsid w:val="000375D2"/>
    <w:rsid w:val="000377EC"/>
    <w:rsid w:val="00037814"/>
    <w:rsid w:val="00037830"/>
    <w:rsid w:val="0003792F"/>
    <w:rsid w:val="00037A32"/>
    <w:rsid w:val="00037A90"/>
    <w:rsid w:val="00037C27"/>
    <w:rsid w:val="00037E08"/>
    <w:rsid w:val="00037E71"/>
    <w:rsid w:val="00037F96"/>
    <w:rsid w:val="0003BB7B"/>
    <w:rsid w:val="0004015B"/>
    <w:rsid w:val="00040342"/>
    <w:rsid w:val="000403DB"/>
    <w:rsid w:val="00040486"/>
    <w:rsid w:val="0004050A"/>
    <w:rsid w:val="00040673"/>
    <w:rsid w:val="00040719"/>
    <w:rsid w:val="000407BE"/>
    <w:rsid w:val="000407DA"/>
    <w:rsid w:val="000407FB"/>
    <w:rsid w:val="000408B7"/>
    <w:rsid w:val="00040922"/>
    <w:rsid w:val="00040C40"/>
    <w:rsid w:val="00040C9F"/>
    <w:rsid w:val="00040D29"/>
    <w:rsid w:val="00040D3F"/>
    <w:rsid w:val="00040E63"/>
    <w:rsid w:val="00040EB4"/>
    <w:rsid w:val="00041116"/>
    <w:rsid w:val="000411A2"/>
    <w:rsid w:val="000411B1"/>
    <w:rsid w:val="000413F2"/>
    <w:rsid w:val="00041494"/>
    <w:rsid w:val="00041613"/>
    <w:rsid w:val="00041614"/>
    <w:rsid w:val="00041979"/>
    <w:rsid w:val="0004197F"/>
    <w:rsid w:val="00041ADA"/>
    <w:rsid w:val="00041B06"/>
    <w:rsid w:val="00041BF1"/>
    <w:rsid w:val="00041C2B"/>
    <w:rsid w:val="00041DC5"/>
    <w:rsid w:val="00041F08"/>
    <w:rsid w:val="00041F23"/>
    <w:rsid w:val="00041F62"/>
    <w:rsid w:val="00042005"/>
    <w:rsid w:val="00042064"/>
    <w:rsid w:val="000422BF"/>
    <w:rsid w:val="00042386"/>
    <w:rsid w:val="000423F5"/>
    <w:rsid w:val="00042528"/>
    <w:rsid w:val="0004263A"/>
    <w:rsid w:val="0004278A"/>
    <w:rsid w:val="00042903"/>
    <w:rsid w:val="00042BF8"/>
    <w:rsid w:val="00042EDF"/>
    <w:rsid w:val="00042F66"/>
    <w:rsid w:val="0004371A"/>
    <w:rsid w:val="000438A4"/>
    <w:rsid w:val="00043AB9"/>
    <w:rsid w:val="00043B0E"/>
    <w:rsid w:val="00043B13"/>
    <w:rsid w:val="00043DC8"/>
    <w:rsid w:val="00043EE2"/>
    <w:rsid w:val="00043F27"/>
    <w:rsid w:val="00043FEB"/>
    <w:rsid w:val="000444B3"/>
    <w:rsid w:val="00044607"/>
    <w:rsid w:val="000446B1"/>
    <w:rsid w:val="000448E2"/>
    <w:rsid w:val="0004492D"/>
    <w:rsid w:val="000449B8"/>
    <w:rsid w:val="000449F1"/>
    <w:rsid w:val="00044A5B"/>
    <w:rsid w:val="00044B24"/>
    <w:rsid w:val="00044BC9"/>
    <w:rsid w:val="00045112"/>
    <w:rsid w:val="00045293"/>
    <w:rsid w:val="00045473"/>
    <w:rsid w:val="000457B8"/>
    <w:rsid w:val="0004581F"/>
    <w:rsid w:val="00045A7C"/>
    <w:rsid w:val="00045DC7"/>
    <w:rsid w:val="00045F2A"/>
    <w:rsid w:val="0004603D"/>
    <w:rsid w:val="00046064"/>
    <w:rsid w:val="000460A2"/>
    <w:rsid w:val="00046115"/>
    <w:rsid w:val="00046152"/>
    <w:rsid w:val="000461E3"/>
    <w:rsid w:val="0004645C"/>
    <w:rsid w:val="0004675A"/>
    <w:rsid w:val="00046872"/>
    <w:rsid w:val="000468CD"/>
    <w:rsid w:val="000468D5"/>
    <w:rsid w:val="00046B2A"/>
    <w:rsid w:val="00046BC1"/>
    <w:rsid w:val="00046DFC"/>
    <w:rsid w:val="00046F44"/>
    <w:rsid w:val="000473F4"/>
    <w:rsid w:val="0004742A"/>
    <w:rsid w:val="00047634"/>
    <w:rsid w:val="000476A9"/>
    <w:rsid w:val="00047891"/>
    <w:rsid w:val="00047937"/>
    <w:rsid w:val="00047EBA"/>
    <w:rsid w:val="0004CA9D"/>
    <w:rsid w:val="0004E7B3"/>
    <w:rsid w:val="00050050"/>
    <w:rsid w:val="00050114"/>
    <w:rsid w:val="000501FB"/>
    <w:rsid w:val="0005046D"/>
    <w:rsid w:val="00050713"/>
    <w:rsid w:val="00050989"/>
    <w:rsid w:val="00050A25"/>
    <w:rsid w:val="00050A28"/>
    <w:rsid w:val="00050B93"/>
    <w:rsid w:val="00050E87"/>
    <w:rsid w:val="00050F0B"/>
    <w:rsid w:val="0005110D"/>
    <w:rsid w:val="000512C2"/>
    <w:rsid w:val="00051326"/>
    <w:rsid w:val="0005137E"/>
    <w:rsid w:val="000513B8"/>
    <w:rsid w:val="000515C0"/>
    <w:rsid w:val="000516C1"/>
    <w:rsid w:val="00051805"/>
    <w:rsid w:val="000519D8"/>
    <w:rsid w:val="00051BFC"/>
    <w:rsid w:val="00051D18"/>
    <w:rsid w:val="00051D5C"/>
    <w:rsid w:val="00052271"/>
    <w:rsid w:val="00052289"/>
    <w:rsid w:val="00052454"/>
    <w:rsid w:val="000524A3"/>
    <w:rsid w:val="0005252A"/>
    <w:rsid w:val="00052583"/>
    <w:rsid w:val="000526CD"/>
    <w:rsid w:val="0005288C"/>
    <w:rsid w:val="000528CB"/>
    <w:rsid w:val="000528CE"/>
    <w:rsid w:val="00052939"/>
    <w:rsid w:val="00052AA3"/>
    <w:rsid w:val="00052B05"/>
    <w:rsid w:val="00052BB2"/>
    <w:rsid w:val="00052CD7"/>
    <w:rsid w:val="00052DA9"/>
    <w:rsid w:val="00052EF4"/>
    <w:rsid w:val="000530FD"/>
    <w:rsid w:val="000531C8"/>
    <w:rsid w:val="00053286"/>
    <w:rsid w:val="000533DE"/>
    <w:rsid w:val="00053686"/>
    <w:rsid w:val="00053C58"/>
    <w:rsid w:val="00053C90"/>
    <w:rsid w:val="00053CC3"/>
    <w:rsid w:val="000540EE"/>
    <w:rsid w:val="00054133"/>
    <w:rsid w:val="000541FB"/>
    <w:rsid w:val="00054617"/>
    <w:rsid w:val="0005462F"/>
    <w:rsid w:val="00054728"/>
    <w:rsid w:val="00054A64"/>
    <w:rsid w:val="00054EE6"/>
    <w:rsid w:val="00054FA2"/>
    <w:rsid w:val="00054FD4"/>
    <w:rsid w:val="000550EC"/>
    <w:rsid w:val="00055386"/>
    <w:rsid w:val="0005556C"/>
    <w:rsid w:val="0005578D"/>
    <w:rsid w:val="000559D1"/>
    <w:rsid w:val="00055A62"/>
    <w:rsid w:val="00055AA6"/>
    <w:rsid w:val="00055AB1"/>
    <w:rsid w:val="00055AB3"/>
    <w:rsid w:val="00055C8F"/>
    <w:rsid w:val="00056024"/>
    <w:rsid w:val="00056092"/>
    <w:rsid w:val="0005615C"/>
    <w:rsid w:val="000563AB"/>
    <w:rsid w:val="00056505"/>
    <w:rsid w:val="00056532"/>
    <w:rsid w:val="000565B6"/>
    <w:rsid w:val="000565C1"/>
    <w:rsid w:val="000566C3"/>
    <w:rsid w:val="00056861"/>
    <w:rsid w:val="0005694E"/>
    <w:rsid w:val="000569A7"/>
    <w:rsid w:val="00056AB5"/>
    <w:rsid w:val="00056C21"/>
    <w:rsid w:val="00056D21"/>
    <w:rsid w:val="00056F2A"/>
    <w:rsid w:val="00057095"/>
    <w:rsid w:val="0005718E"/>
    <w:rsid w:val="0005740B"/>
    <w:rsid w:val="00057428"/>
    <w:rsid w:val="000574CC"/>
    <w:rsid w:val="000574DD"/>
    <w:rsid w:val="00057536"/>
    <w:rsid w:val="00057577"/>
    <w:rsid w:val="00057599"/>
    <w:rsid w:val="000577DC"/>
    <w:rsid w:val="00057A6E"/>
    <w:rsid w:val="00057CC9"/>
    <w:rsid w:val="00057E83"/>
    <w:rsid w:val="00057EA6"/>
    <w:rsid w:val="00057EB4"/>
    <w:rsid w:val="00057F8E"/>
    <w:rsid w:val="000600DA"/>
    <w:rsid w:val="000600EB"/>
    <w:rsid w:val="000604FA"/>
    <w:rsid w:val="000606BF"/>
    <w:rsid w:val="000607A7"/>
    <w:rsid w:val="00060923"/>
    <w:rsid w:val="00060B24"/>
    <w:rsid w:val="00060B88"/>
    <w:rsid w:val="00060B9F"/>
    <w:rsid w:val="00060ED7"/>
    <w:rsid w:val="0006102D"/>
    <w:rsid w:val="000610DD"/>
    <w:rsid w:val="00061192"/>
    <w:rsid w:val="000611E8"/>
    <w:rsid w:val="00061315"/>
    <w:rsid w:val="00061369"/>
    <w:rsid w:val="0006141F"/>
    <w:rsid w:val="00061461"/>
    <w:rsid w:val="000615C3"/>
    <w:rsid w:val="0006162B"/>
    <w:rsid w:val="0006165D"/>
    <w:rsid w:val="00061672"/>
    <w:rsid w:val="000616D2"/>
    <w:rsid w:val="00061720"/>
    <w:rsid w:val="00061BA5"/>
    <w:rsid w:val="00061BCE"/>
    <w:rsid w:val="000620A1"/>
    <w:rsid w:val="000620FF"/>
    <w:rsid w:val="00062256"/>
    <w:rsid w:val="000624A2"/>
    <w:rsid w:val="00062619"/>
    <w:rsid w:val="000626C1"/>
    <w:rsid w:val="0006290A"/>
    <w:rsid w:val="00062D00"/>
    <w:rsid w:val="00062DB9"/>
    <w:rsid w:val="00062DD2"/>
    <w:rsid w:val="00062F0F"/>
    <w:rsid w:val="00062F42"/>
    <w:rsid w:val="00062FBB"/>
    <w:rsid w:val="000630AB"/>
    <w:rsid w:val="000632F0"/>
    <w:rsid w:val="00063315"/>
    <w:rsid w:val="000634B5"/>
    <w:rsid w:val="000636FD"/>
    <w:rsid w:val="00063941"/>
    <w:rsid w:val="000639A9"/>
    <w:rsid w:val="000639F9"/>
    <w:rsid w:val="00063A7B"/>
    <w:rsid w:val="00063AD1"/>
    <w:rsid w:val="00063C2C"/>
    <w:rsid w:val="00063D6C"/>
    <w:rsid w:val="00063E5F"/>
    <w:rsid w:val="00063EEF"/>
    <w:rsid w:val="000640A5"/>
    <w:rsid w:val="000640B7"/>
    <w:rsid w:val="000640E6"/>
    <w:rsid w:val="00064148"/>
    <w:rsid w:val="000645D3"/>
    <w:rsid w:val="000646B7"/>
    <w:rsid w:val="0006475C"/>
    <w:rsid w:val="00064813"/>
    <w:rsid w:val="0006487D"/>
    <w:rsid w:val="00064BD9"/>
    <w:rsid w:val="00064C79"/>
    <w:rsid w:val="00064DC9"/>
    <w:rsid w:val="00064E48"/>
    <w:rsid w:val="00064E54"/>
    <w:rsid w:val="00064EBB"/>
    <w:rsid w:val="0006508A"/>
    <w:rsid w:val="000650A1"/>
    <w:rsid w:val="0006511E"/>
    <w:rsid w:val="0006525E"/>
    <w:rsid w:val="0006548E"/>
    <w:rsid w:val="0006552E"/>
    <w:rsid w:val="000655C0"/>
    <w:rsid w:val="0006583A"/>
    <w:rsid w:val="0006588B"/>
    <w:rsid w:val="00065893"/>
    <w:rsid w:val="00065A22"/>
    <w:rsid w:val="00065B2D"/>
    <w:rsid w:val="00065BB8"/>
    <w:rsid w:val="00065CD4"/>
    <w:rsid w:val="00065E57"/>
    <w:rsid w:val="00066128"/>
    <w:rsid w:val="00066401"/>
    <w:rsid w:val="0006651D"/>
    <w:rsid w:val="00066541"/>
    <w:rsid w:val="00066660"/>
    <w:rsid w:val="000668B6"/>
    <w:rsid w:val="00066A4B"/>
    <w:rsid w:val="00066A62"/>
    <w:rsid w:val="00066B2D"/>
    <w:rsid w:val="00066BD0"/>
    <w:rsid w:val="00066D49"/>
    <w:rsid w:val="00066D82"/>
    <w:rsid w:val="00066E5E"/>
    <w:rsid w:val="00067073"/>
    <w:rsid w:val="0006707D"/>
    <w:rsid w:val="000672C6"/>
    <w:rsid w:val="000673A7"/>
    <w:rsid w:val="0006747C"/>
    <w:rsid w:val="00067616"/>
    <w:rsid w:val="000676BC"/>
    <w:rsid w:val="000676D0"/>
    <w:rsid w:val="000679FC"/>
    <w:rsid w:val="00067A55"/>
    <w:rsid w:val="00067AB6"/>
    <w:rsid w:val="00067B0C"/>
    <w:rsid w:val="00067C32"/>
    <w:rsid w:val="00067C82"/>
    <w:rsid w:val="00067E8C"/>
    <w:rsid w:val="00067EEC"/>
    <w:rsid w:val="00070023"/>
    <w:rsid w:val="0007004C"/>
    <w:rsid w:val="000701BE"/>
    <w:rsid w:val="0007046D"/>
    <w:rsid w:val="000704D0"/>
    <w:rsid w:val="000706B2"/>
    <w:rsid w:val="0007076A"/>
    <w:rsid w:val="00070773"/>
    <w:rsid w:val="0007087C"/>
    <w:rsid w:val="000708FB"/>
    <w:rsid w:val="0007092B"/>
    <w:rsid w:val="0007095A"/>
    <w:rsid w:val="00070967"/>
    <w:rsid w:val="00070B05"/>
    <w:rsid w:val="00070E63"/>
    <w:rsid w:val="0007118A"/>
    <w:rsid w:val="000711EC"/>
    <w:rsid w:val="0007127F"/>
    <w:rsid w:val="0007136F"/>
    <w:rsid w:val="000713DF"/>
    <w:rsid w:val="0007140B"/>
    <w:rsid w:val="00071514"/>
    <w:rsid w:val="0007166A"/>
    <w:rsid w:val="00071762"/>
    <w:rsid w:val="00071791"/>
    <w:rsid w:val="0007186E"/>
    <w:rsid w:val="000718CF"/>
    <w:rsid w:val="00071921"/>
    <w:rsid w:val="00071F01"/>
    <w:rsid w:val="00071FC0"/>
    <w:rsid w:val="00072080"/>
    <w:rsid w:val="000721F7"/>
    <w:rsid w:val="000722BC"/>
    <w:rsid w:val="0007232D"/>
    <w:rsid w:val="00072396"/>
    <w:rsid w:val="0007247D"/>
    <w:rsid w:val="000726E9"/>
    <w:rsid w:val="00072864"/>
    <w:rsid w:val="00072A06"/>
    <w:rsid w:val="00072CF4"/>
    <w:rsid w:val="00072D1C"/>
    <w:rsid w:val="00072DB2"/>
    <w:rsid w:val="00072E26"/>
    <w:rsid w:val="00072E7B"/>
    <w:rsid w:val="00072FCC"/>
    <w:rsid w:val="00073016"/>
    <w:rsid w:val="00073023"/>
    <w:rsid w:val="000730DA"/>
    <w:rsid w:val="00073237"/>
    <w:rsid w:val="0007328A"/>
    <w:rsid w:val="00073346"/>
    <w:rsid w:val="0007341A"/>
    <w:rsid w:val="00073447"/>
    <w:rsid w:val="00073757"/>
    <w:rsid w:val="00073A54"/>
    <w:rsid w:val="00073D20"/>
    <w:rsid w:val="00073DC2"/>
    <w:rsid w:val="00073EF4"/>
    <w:rsid w:val="00073FC4"/>
    <w:rsid w:val="00074449"/>
    <w:rsid w:val="00074537"/>
    <w:rsid w:val="0007457F"/>
    <w:rsid w:val="0007462C"/>
    <w:rsid w:val="00074796"/>
    <w:rsid w:val="00074B07"/>
    <w:rsid w:val="00074BE4"/>
    <w:rsid w:val="00074EF6"/>
    <w:rsid w:val="00074F14"/>
    <w:rsid w:val="00074F62"/>
    <w:rsid w:val="000751D5"/>
    <w:rsid w:val="00075256"/>
    <w:rsid w:val="0007557B"/>
    <w:rsid w:val="000755A7"/>
    <w:rsid w:val="00075748"/>
    <w:rsid w:val="0007585B"/>
    <w:rsid w:val="000758C0"/>
    <w:rsid w:val="000758F4"/>
    <w:rsid w:val="0007596B"/>
    <w:rsid w:val="000759A7"/>
    <w:rsid w:val="00075B1E"/>
    <w:rsid w:val="00075C11"/>
    <w:rsid w:val="00075DA7"/>
    <w:rsid w:val="00075E0B"/>
    <w:rsid w:val="00075E3C"/>
    <w:rsid w:val="00076120"/>
    <w:rsid w:val="0007619C"/>
    <w:rsid w:val="0007623F"/>
    <w:rsid w:val="000763B0"/>
    <w:rsid w:val="000764DD"/>
    <w:rsid w:val="00076662"/>
    <w:rsid w:val="00076B5B"/>
    <w:rsid w:val="00076CEC"/>
    <w:rsid w:val="00077056"/>
    <w:rsid w:val="000770EF"/>
    <w:rsid w:val="00077182"/>
    <w:rsid w:val="000772F9"/>
    <w:rsid w:val="00077403"/>
    <w:rsid w:val="000774EE"/>
    <w:rsid w:val="00077655"/>
    <w:rsid w:val="00077ABA"/>
    <w:rsid w:val="00077B3F"/>
    <w:rsid w:val="00077BDB"/>
    <w:rsid w:val="00077D14"/>
    <w:rsid w:val="00077D57"/>
    <w:rsid w:val="00077F5F"/>
    <w:rsid w:val="00077F9E"/>
    <w:rsid w:val="00080082"/>
    <w:rsid w:val="00080154"/>
    <w:rsid w:val="000805FB"/>
    <w:rsid w:val="00080622"/>
    <w:rsid w:val="0008064A"/>
    <w:rsid w:val="00080671"/>
    <w:rsid w:val="00080771"/>
    <w:rsid w:val="000809F5"/>
    <w:rsid w:val="00080AD9"/>
    <w:rsid w:val="00080B07"/>
    <w:rsid w:val="00080B70"/>
    <w:rsid w:val="00080C19"/>
    <w:rsid w:val="00080DAF"/>
    <w:rsid w:val="00080E00"/>
    <w:rsid w:val="00080E0F"/>
    <w:rsid w:val="00080EC3"/>
    <w:rsid w:val="00080F84"/>
    <w:rsid w:val="00080FEF"/>
    <w:rsid w:val="000810D2"/>
    <w:rsid w:val="00081339"/>
    <w:rsid w:val="00081392"/>
    <w:rsid w:val="00081424"/>
    <w:rsid w:val="0008158C"/>
    <w:rsid w:val="00081595"/>
    <w:rsid w:val="00081686"/>
    <w:rsid w:val="0008192F"/>
    <w:rsid w:val="00082017"/>
    <w:rsid w:val="00082027"/>
    <w:rsid w:val="000821D5"/>
    <w:rsid w:val="00082236"/>
    <w:rsid w:val="0008237A"/>
    <w:rsid w:val="0008252F"/>
    <w:rsid w:val="0008257E"/>
    <w:rsid w:val="0008258F"/>
    <w:rsid w:val="0008259C"/>
    <w:rsid w:val="00082701"/>
    <w:rsid w:val="00082704"/>
    <w:rsid w:val="0008279D"/>
    <w:rsid w:val="000827DF"/>
    <w:rsid w:val="000827F4"/>
    <w:rsid w:val="000828C4"/>
    <w:rsid w:val="0008294D"/>
    <w:rsid w:val="00082A1A"/>
    <w:rsid w:val="00082A56"/>
    <w:rsid w:val="00082ABC"/>
    <w:rsid w:val="00082CAC"/>
    <w:rsid w:val="00082EEC"/>
    <w:rsid w:val="00082F2B"/>
    <w:rsid w:val="00083038"/>
    <w:rsid w:val="00083118"/>
    <w:rsid w:val="0008315E"/>
    <w:rsid w:val="00083241"/>
    <w:rsid w:val="00083257"/>
    <w:rsid w:val="00083374"/>
    <w:rsid w:val="000833E9"/>
    <w:rsid w:val="000838F2"/>
    <w:rsid w:val="00083A53"/>
    <w:rsid w:val="00083CCB"/>
    <w:rsid w:val="00083CE6"/>
    <w:rsid w:val="00083CFD"/>
    <w:rsid w:val="00083D0A"/>
    <w:rsid w:val="00083E4A"/>
    <w:rsid w:val="00083F81"/>
    <w:rsid w:val="00084112"/>
    <w:rsid w:val="00084244"/>
    <w:rsid w:val="0008438B"/>
    <w:rsid w:val="000843B4"/>
    <w:rsid w:val="00084441"/>
    <w:rsid w:val="000844CF"/>
    <w:rsid w:val="00084847"/>
    <w:rsid w:val="000848D8"/>
    <w:rsid w:val="00084998"/>
    <w:rsid w:val="000849F1"/>
    <w:rsid w:val="00084D15"/>
    <w:rsid w:val="00084DD2"/>
    <w:rsid w:val="00084E5E"/>
    <w:rsid w:val="00084FF5"/>
    <w:rsid w:val="00084FFB"/>
    <w:rsid w:val="00085055"/>
    <w:rsid w:val="000851B0"/>
    <w:rsid w:val="0008532E"/>
    <w:rsid w:val="00085361"/>
    <w:rsid w:val="00085767"/>
    <w:rsid w:val="00085773"/>
    <w:rsid w:val="00085B6D"/>
    <w:rsid w:val="00085ED2"/>
    <w:rsid w:val="00086069"/>
    <w:rsid w:val="000861F7"/>
    <w:rsid w:val="00086400"/>
    <w:rsid w:val="00086502"/>
    <w:rsid w:val="0008678B"/>
    <w:rsid w:val="00086912"/>
    <w:rsid w:val="000869E9"/>
    <w:rsid w:val="00086C5B"/>
    <w:rsid w:val="00086CF0"/>
    <w:rsid w:val="00086E75"/>
    <w:rsid w:val="00086EFF"/>
    <w:rsid w:val="00086F2F"/>
    <w:rsid w:val="00086FBE"/>
    <w:rsid w:val="00087019"/>
    <w:rsid w:val="00087135"/>
    <w:rsid w:val="00087157"/>
    <w:rsid w:val="00087463"/>
    <w:rsid w:val="0008759A"/>
    <w:rsid w:val="0008765C"/>
    <w:rsid w:val="000876A7"/>
    <w:rsid w:val="000878CA"/>
    <w:rsid w:val="000878CE"/>
    <w:rsid w:val="000879A2"/>
    <w:rsid w:val="000879C3"/>
    <w:rsid w:val="00087AA2"/>
    <w:rsid w:val="00087AA5"/>
    <w:rsid w:val="00087AF3"/>
    <w:rsid w:val="00087CB4"/>
    <w:rsid w:val="00087CD0"/>
    <w:rsid w:val="00087CE5"/>
    <w:rsid w:val="00087D83"/>
    <w:rsid w:val="00087DBC"/>
    <w:rsid w:val="00087F51"/>
    <w:rsid w:val="00090008"/>
    <w:rsid w:val="0009002A"/>
    <w:rsid w:val="0009020A"/>
    <w:rsid w:val="0009022C"/>
    <w:rsid w:val="0009023F"/>
    <w:rsid w:val="0009026C"/>
    <w:rsid w:val="00090351"/>
    <w:rsid w:val="000903FD"/>
    <w:rsid w:val="0009057D"/>
    <w:rsid w:val="000905CD"/>
    <w:rsid w:val="00090613"/>
    <w:rsid w:val="0009069D"/>
    <w:rsid w:val="0009073F"/>
    <w:rsid w:val="00090B18"/>
    <w:rsid w:val="00090BC1"/>
    <w:rsid w:val="00090C31"/>
    <w:rsid w:val="00090CB5"/>
    <w:rsid w:val="00090D68"/>
    <w:rsid w:val="00090D93"/>
    <w:rsid w:val="00090E8C"/>
    <w:rsid w:val="00090E9C"/>
    <w:rsid w:val="00090EE7"/>
    <w:rsid w:val="00091089"/>
    <w:rsid w:val="000911D3"/>
    <w:rsid w:val="00091263"/>
    <w:rsid w:val="0009129D"/>
    <w:rsid w:val="000912D2"/>
    <w:rsid w:val="000913B9"/>
    <w:rsid w:val="0009146F"/>
    <w:rsid w:val="000914E4"/>
    <w:rsid w:val="000916F2"/>
    <w:rsid w:val="0009197D"/>
    <w:rsid w:val="00091C05"/>
    <w:rsid w:val="00091C24"/>
    <w:rsid w:val="00091C6D"/>
    <w:rsid w:val="00091E67"/>
    <w:rsid w:val="00091E74"/>
    <w:rsid w:val="0009202E"/>
    <w:rsid w:val="000922A4"/>
    <w:rsid w:val="0009232E"/>
    <w:rsid w:val="000923DA"/>
    <w:rsid w:val="0009259B"/>
    <w:rsid w:val="000925C5"/>
    <w:rsid w:val="0009268F"/>
    <w:rsid w:val="00092B89"/>
    <w:rsid w:val="00092C13"/>
    <w:rsid w:val="00092C16"/>
    <w:rsid w:val="00092F2B"/>
    <w:rsid w:val="00092F98"/>
    <w:rsid w:val="00092FED"/>
    <w:rsid w:val="00093040"/>
    <w:rsid w:val="0009317C"/>
    <w:rsid w:val="00093185"/>
    <w:rsid w:val="000931A6"/>
    <w:rsid w:val="00093294"/>
    <w:rsid w:val="00093346"/>
    <w:rsid w:val="0009335F"/>
    <w:rsid w:val="00093390"/>
    <w:rsid w:val="0009351A"/>
    <w:rsid w:val="000935EB"/>
    <w:rsid w:val="00093645"/>
    <w:rsid w:val="0009366A"/>
    <w:rsid w:val="000936FB"/>
    <w:rsid w:val="0009376C"/>
    <w:rsid w:val="00093879"/>
    <w:rsid w:val="0009388B"/>
    <w:rsid w:val="00093AB0"/>
    <w:rsid w:val="00093AD4"/>
    <w:rsid w:val="00093B69"/>
    <w:rsid w:val="00093C2C"/>
    <w:rsid w:val="00093CC8"/>
    <w:rsid w:val="00093DB2"/>
    <w:rsid w:val="00093F60"/>
    <w:rsid w:val="00093F9A"/>
    <w:rsid w:val="0009422F"/>
    <w:rsid w:val="000942A1"/>
    <w:rsid w:val="000944CA"/>
    <w:rsid w:val="000944DE"/>
    <w:rsid w:val="00094526"/>
    <w:rsid w:val="00094558"/>
    <w:rsid w:val="00094613"/>
    <w:rsid w:val="00094652"/>
    <w:rsid w:val="000946AC"/>
    <w:rsid w:val="00094718"/>
    <w:rsid w:val="00094887"/>
    <w:rsid w:val="00094A6B"/>
    <w:rsid w:val="00094C04"/>
    <w:rsid w:val="00094C0F"/>
    <w:rsid w:val="00094C54"/>
    <w:rsid w:val="00094C6F"/>
    <w:rsid w:val="00094C95"/>
    <w:rsid w:val="00094E2D"/>
    <w:rsid w:val="00094E9B"/>
    <w:rsid w:val="00094EFE"/>
    <w:rsid w:val="00094F2E"/>
    <w:rsid w:val="00094FDA"/>
    <w:rsid w:val="00094FEC"/>
    <w:rsid w:val="00095166"/>
    <w:rsid w:val="000952AC"/>
    <w:rsid w:val="00095362"/>
    <w:rsid w:val="0009560A"/>
    <w:rsid w:val="00095667"/>
    <w:rsid w:val="00095774"/>
    <w:rsid w:val="000957C3"/>
    <w:rsid w:val="000957E3"/>
    <w:rsid w:val="00095B03"/>
    <w:rsid w:val="00095B9A"/>
    <w:rsid w:val="00095BF8"/>
    <w:rsid w:val="00095C61"/>
    <w:rsid w:val="00095CAC"/>
    <w:rsid w:val="00095D5E"/>
    <w:rsid w:val="00095E5A"/>
    <w:rsid w:val="00095E93"/>
    <w:rsid w:val="00095F12"/>
    <w:rsid w:val="00096165"/>
    <w:rsid w:val="0009618E"/>
    <w:rsid w:val="0009627A"/>
    <w:rsid w:val="000962CA"/>
    <w:rsid w:val="0009636C"/>
    <w:rsid w:val="00096922"/>
    <w:rsid w:val="00097178"/>
    <w:rsid w:val="000971A3"/>
    <w:rsid w:val="000971A5"/>
    <w:rsid w:val="000971B5"/>
    <w:rsid w:val="0009723B"/>
    <w:rsid w:val="000972F8"/>
    <w:rsid w:val="00097301"/>
    <w:rsid w:val="00097337"/>
    <w:rsid w:val="0009763C"/>
    <w:rsid w:val="000977F1"/>
    <w:rsid w:val="00097853"/>
    <w:rsid w:val="000978FB"/>
    <w:rsid w:val="0009799C"/>
    <w:rsid w:val="000979CF"/>
    <w:rsid w:val="000979F6"/>
    <w:rsid w:val="00097AB2"/>
    <w:rsid w:val="00097B47"/>
    <w:rsid w:val="00097B8B"/>
    <w:rsid w:val="00097BC5"/>
    <w:rsid w:val="00097D4B"/>
    <w:rsid w:val="00097D98"/>
    <w:rsid w:val="00097F78"/>
    <w:rsid w:val="00097FFC"/>
    <w:rsid w:val="00098F3B"/>
    <w:rsid w:val="000A00E1"/>
    <w:rsid w:val="000A011F"/>
    <w:rsid w:val="000A0157"/>
    <w:rsid w:val="000A01AA"/>
    <w:rsid w:val="000A01E2"/>
    <w:rsid w:val="000A043A"/>
    <w:rsid w:val="000A0576"/>
    <w:rsid w:val="000A064A"/>
    <w:rsid w:val="000A06F1"/>
    <w:rsid w:val="000A073B"/>
    <w:rsid w:val="000A0740"/>
    <w:rsid w:val="000A0772"/>
    <w:rsid w:val="000A07D4"/>
    <w:rsid w:val="000A0853"/>
    <w:rsid w:val="000A0925"/>
    <w:rsid w:val="000A0951"/>
    <w:rsid w:val="000A0C1F"/>
    <w:rsid w:val="000A0D39"/>
    <w:rsid w:val="000A0E50"/>
    <w:rsid w:val="000A0ECF"/>
    <w:rsid w:val="000A0F86"/>
    <w:rsid w:val="000A10AE"/>
    <w:rsid w:val="000A11E3"/>
    <w:rsid w:val="000A1398"/>
    <w:rsid w:val="000A13A1"/>
    <w:rsid w:val="000A13C1"/>
    <w:rsid w:val="000A17E1"/>
    <w:rsid w:val="000A1807"/>
    <w:rsid w:val="000A1842"/>
    <w:rsid w:val="000A1975"/>
    <w:rsid w:val="000A1A10"/>
    <w:rsid w:val="000A1A67"/>
    <w:rsid w:val="000A1D20"/>
    <w:rsid w:val="000A1F22"/>
    <w:rsid w:val="000A21F3"/>
    <w:rsid w:val="000A2246"/>
    <w:rsid w:val="000A2307"/>
    <w:rsid w:val="000A2442"/>
    <w:rsid w:val="000A25A3"/>
    <w:rsid w:val="000A2608"/>
    <w:rsid w:val="000A2883"/>
    <w:rsid w:val="000A28CE"/>
    <w:rsid w:val="000A29F3"/>
    <w:rsid w:val="000A2A15"/>
    <w:rsid w:val="000A2A5F"/>
    <w:rsid w:val="000A2C7D"/>
    <w:rsid w:val="000A2FA4"/>
    <w:rsid w:val="000A3123"/>
    <w:rsid w:val="000A31CF"/>
    <w:rsid w:val="000A3203"/>
    <w:rsid w:val="000A324F"/>
    <w:rsid w:val="000A340F"/>
    <w:rsid w:val="000A34CF"/>
    <w:rsid w:val="000A39B9"/>
    <w:rsid w:val="000A3BAF"/>
    <w:rsid w:val="000A3E4D"/>
    <w:rsid w:val="000A3E5B"/>
    <w:rsid w:val="000A3F18"/>
    <w:rsid w:val="000A40AF"/>
    <w:rsid w:val="000A41D9"/>
    <w:rsid w:val="000A431B"/>
    <w:rsid w:val="000A43AD"/>
    <w:rsid w:val="000A43C4"/>
    <w:rsid w:val="000A4477"/>
    <w:rsid w:val="000A4548"/>
    <w:rsid w:val="000A478E"/>
    <w:rsid w:val="000A485D"/>
    <w:rsid w:val="000A4C32"/>
    <w:rsid w:val="000A4DD8"/>
    <w:rsid w:val="000A4DDD"/>
    <w:rsid w:val="000A513C"/>
    <w:rsid w:val="000A5285"/>
    <w:rsid w:val="000A52DC"/>
    <w:rsid w:val="000A52FE"/>
    <w:rsid w:val="000A5579"/>
    <w:rsid w:val="000A55E9"/>
    <w:rsid w:val="000A5664"/>
    <w:rsid w:val="000A56AA"/>
    <w:rsid w:val="000A56FB"/>
    <w:rsid w:val="000A5B35"/>
    <w:rsid w:val="000A5B70"/>
    <w:rsid w:val="000A5CB8"/>
    <w:rsid w:val="000A5D52"/>
    <w:rsid w:val="000A5D9A"/>
    <w:rsid w:val="000A5E6D"/>
    <w:rsid w:val="000A5F05"/>
    <w:rsid w:val="000A6056"/>
    <w:rsid w:val="000A613B"/>
    <w:rsid w:val="000A6156"/>
    <w:rsid w:val="000A61B0"/>
    <w:rsid w:val="000A6256"/>
    <w:rsid w:val="000A6265"/>
    <w:rsid w:val="000A64D2"/>
    <w:rsid w:val="000A64DF"/>
    <w:rsid w:val="000A6543"/>
    <w:rsid w:val="000A65C4"/>
    <w:rsid w:val="000A6688"/>
    <w:rsid w:val="000A67FF"/>
    <w:rsid w:val="000A6A26"/>
    <w:rsid w:val="000A6AD7"/>
    <w:rsid w:val="000A6BF0"/>
    <w:rsid w:val="000A6D3E"/>
    <w:rsid w:val="000A6FF0"/>
    <w:rsid w:val="000A7166"/>
    <w:rsid w:val="000A7271"/>
    <w:rsid w:val="000A7393"/>
    <w:rsid w:val="000A7806"/>
    <w:rsid w:val="000A7887"/>
    <w:rsid w:val="000A79F2"/>
    <w:rsid w:val="000A7B3B"/>
    <w:rsid w:val="000A7C4A"/>
    <w:rsid w:val="000A7CC7"/>
    <w:rsid w:val="000B010B"/>
    <w:rsid w:val="000B012F"/>
    <w:rsid w:val="000B02C2"/>
    <w:rsid w:val="000B02C8"/>
    <w:rsid w:val="000B0316"/>
    <w:rsid w:val="000B06A0"/>
    <w:rsid w:val="000B07C0"/>
    <w:rsid w:val="000B08C0"/>
    <w:rsid w:val="000B096E"/>
    <w:rsid w:val="000B09F2"/>
    <w:rsid w:val="000B0A60"/>
    <w:rsid w:val="000B0AC8"/>
    <w:rsid w:val="000B0AEA"/>
    <w:rsid w:val="000B0BBB"/>
    <w:rsid w:val="000B0ED3"/>
    <w:rsid w:val="000B106C"/>
    <w:rsid w:val="000B15E4"/>
    <w:rsid w:val="000B177C"/>
    <w:rsid w:val="000B1783"/>
    <w:rsid w:val="000B1B5D"/>
    <w:rsid w:val="000B1F13"/>
    <w:rsid w:val="000B205B"/>
    <w:rsid w:val="000B2264"/>
    <w:rsid w:val="000B24F9"/>
    <w:rsid w:val="000B25A2"/>
    <w:rsid w:val="000B25F2"/>
    <w:rsid w:val="000B2601"/>
    <w:rsid w:val="000B26F4"/>
    <w:rsid w:val="000B2770"/>
    <w:rsid w:val="000B28C2"/>
    <w:rsid w:val="000B2913"/>
    <w:rsid w:val="000B2C3A"/>
    <w:rsid w:val="000B2C50"/>
    <w:rsid w:val="000B2DB1"/>
    <w:rsid w:val="000B2E42"/>
    <w:rsid w:val="000B30C0"/>
    <w:rsid w:val="000B32C6"/>
    <w:rsid w:val="000B36D8"/>
    <w:rsid w:val="000B37D5"/>
    <w:rsid w:val="000B38F8"/>
    <w:rsid w:val="000B39A8"/>
    <w:rsid w:val="000B40BB"/>
    <w:rsid w:val="000B4147"/>
    <w:rsid w:val="000B42C5"/>
    <w:rsid w:val="000B4344"/>
    <w:rsid w:val="000B4381"/>
    <w:rsid w:val="000B440B"/>
    <w:rsid w:val="000B4416"/>
    <w:rsid w:val="000B4609"/>
    <w:rsid w:val="000B46DC"/>
    <w:rsid w:val="000B48E4"/>
    <w:rsid w:val="000B496A"/>
    <w:rsid w:val="000B497E"/>
    <w:rsid w:val="000B4B1C"/>
    <w:rsid w:val="000B4BD0"/>
    <w:rsid w:val="000B4FCD"/>
    <w:rsid w:val="000B51BB"/>
    <w:rsid w:val="000B5385"/>
    <w:rsid w:val="000B55A7"/>
    <w:rsid w:val="000B59CB"/>
    <w:rsid w:val="000B5AC1"/>
    <w:rsid w:val="000B5B6D"/>
    <w:rsid w:val="000B5F1A"/>
    <w:rsid w:val="000B6301"/>
    <w:rsid w:val="000B64C9"/>
    <w:rsid w:val="000B650B"/>
    <w:rsid w:val="000B6583"/>
    <w:rsid w:val="000B65C2"/>
    <w:rsid w:val="000B65EE"/>
    <w:rsid w:val="000B6910"/>
    <w:rsid w:val="000B6A5F"/>
    <w:rsid w:val="000B6AD0"/>
    <w:rsid w:val="000B6CDE"/>
    <w:rsid w:val="000B6E1A"/>
    <w:rsid w:val="000B6FA3"/>
    <w:rsid w:val="000B704E"/>
    <w:rsid w:val="000B7376"/>
    <w:rsid w:val="000B74D9"/>
    <w:rsid w:val="000B74EE"/>
    <w:rsid w:val="000B75A3"/>
    <w:rsid w:val="000B76A9"/>
    <w:rsid w:val="000B7849"/>
    <w:rsid w:val="000B79E5"/>
    <w:rsid w:val="000B7B69"/>
    <w:rsid w:val="000B7D4B"/>
    <w:rsid w:val="000B7E2E"/>
    <w:rsid w:val="000C0147"/>
    <w:rsid w:val="000C01FE"/>
    <w:rsid w:val="000C02EC"/>
    <w:rsid w:val="000C036C"/>
    <w:rsid w:val="000C043D"/>
    <w:rsid w:val="000C066A"/>
    <w:rsid w:val="000C0A0E"/>
    <w:rsid w:val="000C0A1D"/>
    <w:rsid w:val="000C0A34"/>
    <w:rsid w:val="000C0DB8"/>
    <w:rsid w:val="000C0E21"/>
    <w:rsid w:val="000C0E7F"/>
    <w:rsid w:val="000C10A3"/>
    <w:rsid w:val="000C1142"/>
    <w:rsid w:val="000C11F7"/>
    <w:rsid w:val="000C1313"/>
    <w:rsid w:val="000C1574"/>
    <w:rsid w:val="000C1675"/>
    <w:rsid w:val="000C1995"/>
    <w:rsid w:val="000C1EDC"/>
    <w:rsid w:val="000C202A"/>
    <w:rsid w:val="000C2093"/>
    <w:rsid w:val="000C24F0"/>
    <w:rsid w:val="000C254D"/>
    <w:rsid w:val="000C25C6"/>
    <w:rsid w:val="000C2605"/>
    <w:rsid w:val="000C269E"/>
    <w:rsid w:val="000C2819"/>
    <w:rsid w:val="000C2A7A"/>
    <w:rsid w:val="000C2B40"/>
    <w:rsid w:val="000C2C02"/>
    <w:rsid w:val="000C2D24"/>
    <w:rsid w:val="000C2D7C"/>
    <w:rsid w:val="000C2F69"/>
    <w:rsid w:val="000C318F"/>
    <w:rsid w:val="000C32BC"/>
    <w:rsid w:val="000C32DC"/>
    <w:rsid w:val="000C3365"/>
    <w:rsid w:val="000C3390"/>
    <w:rsid w:val="000C3633"/>
    <w:rsid w:val="000C3648"/>
    <w:rsid w:val="000C37BF"/>
    <w:rsid w:val="000C3812"/>
    <w:rsid w:val="000C3827"/>
    <w:rsid w:val="000C386B"/>
    <w:rsid w:val="000C397B"/>
    <w:rsid w:val="000C3BCA"/>
    <w:rsid w:val="000C3C81"/>
    <w:rsid w:val="000C4018"/>
    <w:rsid w:val="000C4032"/>
    <w:rsid w:val="000C4237"/>
    <w:rsid w:val="000C43E2"/>
    <w:rsid w:val="000C440C"/>
    <w:rsid w:val="000C4598"/>
    <w:rsid w:val="000C46F9"/>
    <w:rsid w:val="000C46FD"/>
    <w:rsid w:val="000C4705"/>
    <w:rsid w:val="000C471F"/>
    <w:rsid w:val="000C48CF"/>
    <w:rsid w:val="000C4A68"/>
    <w:rsid w:val="000C4AFB"/>
    <w:rsid w:val="000C4BE7"/>
    <w:rsid w:val="000C4E71"/>
    <w:rsid w:val="000C4F63"/>
    <w:rsid w:val="000C51BE"/>
    <w:rsid w:val="000C541A"/>
    <w:rsid w:val="000C543E"/>
    <w:rsid w:val="000C5494"/>
    <w:rsid w:val="000C54E8"/>
    <w:rsid w:val="000C54FB"/>
    <w:rsid w:val="000C56F8"/>
    <w:rsid w:val="000C586F"/>
    <w:rsid w:val="000C593E"/>
    <w:rsid w:val="000C596F"/>
    <w:rsid w:val="000C5C01"/>
    <w:rsid w:val="000C5F29"/>
    <w:rsid w:val="000C5F5B"/>
    <w:rsid w:val="000C5FE1"/>
    <w:rsid w:val="000C61B3"/>
    <w:rsid w:val="000C620E"/>
    <w:rsid w:val="000C6274"/>
    <w:rsid w:val="000C62EA"/>
    <w:rsid w:val="000C63F1"/>
    <w:rsid w:val="000C65EA"/>
    <w:rsid w:val="000C66FA"/>
    <w:rsid w:val="000C6983"/>
    <w:rsid w:val="000C6A96"/>
    <w:rsid w:val="000C6BF6"/>
    <w:rsid w:val="000C6E0A"/>
    <w:rsid w:val="000C6EE6"/>
    <w:rsid w:val="000C7012"/>
    <w:rsid w:val="000C708B"/>
    <w:rsid w:val="000C720B"/>
    <w:rsid w:val="000C765D"/>
    <w:rsid w:val="000C782D"/>
    <w:rsid w:val="000C785B"/>
    <w:rsid w:val="000C7AF4"/>
    <w:rsid w:val="000C7BB4"/>
    <w:rsid w:val="000C7C97"/>
    <w:rsid w:val="000C7E30"/>
    <w:rsid w:val="000D008B"/>
    <w:rsid w:val="000D008D"/>
    <w:rsid w:val="000D00FE"/>
    <w:rsid w:val="000D01DB"/>
    <w:rsid w:val="000D02C6"/>
    <w:rsid w:val="000D0317"/>
    <w:rsid w:val="000D0349"/>
    <w:rsid w:val="000D038D"/>
    <w:rsid w:val="000D043F"/>
    <w:rsid w:val="000D0471"/>
    <w:rsid w:val="000D04B1"/>
    <w:rsid w:val="000D04D2"/>
    <w:rsid w:val="000D04F8"/>
    <w:rsid w:val="000D057E"/>
    <w:rsid w:val="000D07E4"/>
    <w:rsid w:val="000D0967"/>
    <w:rsid w:val="000D0A2C"/>
    <w:rsid w:val="000D0ACC"/>
    <w:rsid w:val="000D0B70"/>
    <w:rsid w:val="000D0DDA"/>
    <w:rsid w:val="000D0F71"/>
    <w:rsid w:val="000D0FA2"/>
    <w:rsid w:val="000D162F"/>
    <w:rsid w:val="000D1767"/>
    <w:rsid w:val="000D1781"/>
    <w:rsid w:val="000D1839"/>
    <w:rsid w:val="000D19E2"/>
    <w:rsid w:val="000D19FA"/>
    <w:rsid w:val="000D1B30"/>
    <w:rsid w:val="000D1B8D"/>
    <w:rsid w:val="000D1C49"/>
    <w:rsid w:val="000D1C68"/>
    <w:rsid w:val="000D1CAE"/>
    <w:rsid w:val="000D1CCC"/>
    <w:rsid w:val="000D1DA0"/>
    <w:rsid w:val="000D20AD"/>
    <w:rsid w:val="000D235B"/>
    <w:rsid w:val="000D23F3"/>
    <w:rsid w:val="000D2526"/>
    <w:rsid w:val="000D2749"/>
    <w:rsid w:val="000D2795"/>
    <w:rsid w:val="000D28FE"/>
    <w:rsid w:val="000D2909"/>
    <w:rsid w:val="000D2A1F"/>
    <w:rsid w:val="000D2B3D"/>
    <w:rsid w:val="000D2B45"/>
    <w:rsid w:val="000D2C8F"/>
    <w:rsid w:val="000D2DD8"/>
    <w:rsid w:val="000D2E8D"/>
    <w:rsid w:val="000D319F"/>
    <w:rsid w:val="000D3390"/>
    <w:rsid w:val="000D34E7"/>
    <w:rsid w:val="000D36F9"/>
    <w:rsid w:val="000D371D"/>
    <w:rsid w:val="000D3881"/>
    <w:rsid w:val="000D3908"/>
    <w:rsid w:val="000D39C2"/>
    <w:rsid w:val="000D3CAE"/>
    <w:rsid w:val="000D406D"/>
    <w:rsid w:val="000D416F"/>
    <w:rsid w:val="000D41B9"/>
    <w:rsid w:val="000D429F"/>
    <w:rsid w:val="000D487A"/>
    <w:rsid w:val="000D4950"/>
    <w:rsid w:val="000D4AC1"/>
    <w:rsid w:val="000D4BBF"/>
    <w:rsid w:val="000D4C76"/>
    <w:rsid w:val="000D4CA8"/>
    <w:rsid w:val="000D4F11"/>
    <w:rsid w:val="000D4F67"/>
    <w:rsid w:val="000D5000"/>
    <w:rsid w:val="000D561B"/>
    <w:rsid w:val="000D5700"/>
    <w:rsid w:val="000D5810"/>
    <w:rsid w:val="000D58E9"/>
    <w:rsid w:val="000D5967"/>
    <w:rsid w:val="000D5A6C"/>
    <w:rsid w:val="000D5AB7"/>
    <w:rsid w:val="000D5B21"/>
    <w:rsid w:val="000D5B7A"/>
    <w:rsid w:val="000D5CE1"/>
    <w:rsid w:val="000D5D6D"/>
    <w:rsid w:val="000D5EC1"/>
    <w:rsid w:val="000D61B1"/>
    <w:rsid w:val="000D61F7"/>
    <w:rsid w:val="000D6417"/>
    <w:rsid w:val="000D6478"/>
    <w:rsid w:val="000D6482"/>
    <w:rsid w:val="000D66AF"/>
    <w:rsid w:val="000D68F4"/>
    <w:rsid w:val="000D697C"/>
    <w:rsid w:val="000D6984"/>
    <w:rsid w:val="000D6A9D"/>
    <w:rsid w:val="000D6C46"/>
    <w:rsid w:val="000D6D2A"/>
    <w:rsid w:val="000D7227"/>
    <w:rsid w:val="000D7348"/>
    <w:rsid w:val="000D73BB"/>
    <w:rsid w:val="000D73BF"/>
    <w:rsid w:val="000D73C9"/>
    <w:rsid w:val="000D74A5"/>
    <w:rsid w:val="000D7514"/>
    <w:rsid w:val="000D752F"/>
    <w:rsid w:val="000D7AF3"/>
    <w:rsid w:val="000D7BBD"/>
    <w:rsid w:val="000D7C6C"/>
    <w:rsid w:val="000D7E5C"/>
    <w:rsid w:val="000D7F5B"/>
    <w:rsid w:val="000D7FC7"/>
    <w:rsid w:val="000DEE47"/>
    <w:rsid w:val="000E0068"/>
    <w:rsid w:val="000E0365"/>
    <w:rsid w:val="000E0974"/>
    <w:rsid w:val="000E0B56"/>
    <w:rsid w:val="000E0D8A"/>
    <w:rsid w:val="000E0F48"/>
    <w:rsid w:val="000E1045"/>
    <w:rsid w:val="000E10AF"/>
    <w:rsid w:val="000E1228"/>
    <w:rsid w:val="000E12AA"/>
    <w:rsid w:val="000E1544"/>
    <w:rsid w:val="000E170A"/>
    <w:rsid w:val="000E1777"/>
    <w:rsid w:val="000E18C7"/>
    <w:rsid w:val="000E19D5"/>
    <w:rsid w:val="000E1A3E"/>
    <w:rsid w:val="000E1A6F"/>
    <w:rsid w:val="000E1B2C"/>
    <w:rsid w:val="000E1CAC"/>
    <w:rsid w:val="000E1D2C"/>
    <w:rsid w:val="000E1E66"/>
    <w:rsid w:val="000E21C2"/>
    <w:rsid w:val="000E2606"/>
    <w:rsid w:val="000E27E4"/>
    <w:rsid w:val="000E2834"/>
    <w:rsid w:val="000E29F0"/>
    <w:rsid w:val="000E2BFA"/>
    <w:rsid w:val="000E2C6F"/>
    <w:rsid w:val="000E2CE6"/>
    <w:rsid w:val="000E2E35"/>
    <w:rsid w:val="000E2E3E"/>
    <w:rsid w:val="000E2F22"/>
    <w:rsid w:val="000E2F7C"/>
    <w:rsid w:val="000E33BC"/>
    <w:rsid w:val="000E3433"/>
    <w:rsid w:val="000E3483"/>
    <w:rsid w:val="000E3486"/>
    <w:rsid w:val="000E35CC"/>
    <w:rsid w:val="000E35EE"/>
    <w:rsid w:val="000E3762"/>
    <w:rsid w:val="000E380B"/>
    <w:rsid w:val="000E38AA"/>
    <w:rsid w:val="000E3907"/>
    <w:rsid w:val="000E39B4"/>
    <w:rsid w:val="000E39D8"/>
    <w:rsid w:val="000E3A5F"/>
    <w:rsid w:val="000E3C13"/>
    <w:rsid w:val="000E3C36"/>
    <w:rsid w:val="000E3C9F"/>
    <w:rsid w:val="000E3CAB"/>
    <w:rsid w:val="000E3DEA"/>
    <w:rsid w:val="000E3EFA"/>
    <w:rsid w:val="000E4025"/>
    <w:rsid w:val="000E4193"/>
    <w:rsid w:val="000E41A2"/>
    <w:rsid w:val="000E41F8"/>
    <w:rsid w:val="000E478B"/>
    <w:rsid w:val="000E47AF"/>
    <w:rsid w:val="000E47B3"/>
    <w:rsid w:val="000E48C3"/>
    <w:rsid w:val="000E4946"/>
    <w:rsid w:val="000E4A96"/>
    <w:rsid w:val="000E4B91"/>
    <w:rsid w:val="000E4D36"/>
    <w:rsid w:val="000E4D49"/>
    <w:rsid w:val="000E4DA0"/>
    <w:rsid w:val="000E4DF8"/>
    <w:rsid w:val="000E5096"/>
    <w:rsid w:val="000E5139"/>
    <w:rsid w:val="000E51A2"/>
    <w:rsid w:val="000E535A"/>
    <w:rsid w:val="000E53E0"/>
    <w:rsid w:val="000E5431"/>
    <w:rsid w:val="000E5791"/>
    <w:rsid w:val="000E579E"/>
    <w:rsid w:val="000E57A7"/>
    <w:rsid w:val="000E57F4"/>
    <w:rsid w:val="000E5806"/>
    <w:rsid w:val="000E5A18"/>
    <w:rsid w:val="000E5A36"/>
    <w:rsid w:val="000E5B2E"/>
    <w:rsid w:val="000E5B50"/>
    <w:rsid w:val="000E5D3A"/>
    <w:rsid w:val="000E5E58"/>
    <w:rsid w:val="000E60F1"/>
    <w:rsid w:val="000E64AA"/>
    <w:rsid w:val="000E6632"/>
    <w:rsid w:val="000E67FA"/>
    <w:rsid w:val="000E6A5A"/>
    <w:rsid w:val="000E6AFF"/>
    <w:rsid w:val="000E6B14"/>
    <w:rsid w:val="000E6B8C"/>
    <w:rsid w:val="000E6D73"/>
    <w:rsid w:val="000E6EA2"/>
    <w:rsid w:val="000E7417"/>
    <w:rsid w:val="000E7420"/>
    <w:rsid w:val="000E7483"/>
    <w:rsid w:val="000E757E"/>
    <w:rsid w:val="000E76D8"/>
    <w:rsid w:val="000E79F7"/>
    <w:rsid w:val="000E7AC2"/>
    <w:rsid w:val="000E7B1D"/>
    <w:rsid w:val="000E7C02"/>
    <w:rsid w:val="000E7E4A"/>
    <w:rsid w:val="000E7E82"/>
    <w:rsid w:val="000E7F29"/>
    <w:rsid w:val="000EE3C0"/>
    <w:rsid w:val="000F02F5"/>
    <w:rsid w:val="000F040F"/>
    <w:rsid w:val="000F0977"/>
    <w:rsid w:val="000F09CD"/>
    <w:rsid w:val="000F0AB0"/>
    <w:rsid w:val="000F0BDF"/>
    <w:rsid w:val="000F0F65"/>
    <w:rsid w:val="000F1005"/>
    <w:rsid w:val="000F1017"/>
    <w:rsid w:val="000F10F4"/>
    <w:rsid w:val="000F112D"/>
    <w:rsid w:val="000F1453"/>
    <w:rsid w:val="000F14EB"/>
    <w:rsid w:val="000F1586"/>
    <w:rsid w:val="000F17AF"/>
    <w:rsid w:val="000F18C3"/>
    <w:rsid w:val="000F1954"/>
    <w:rsid w:val="000F19E5"/>
    <w:rsid w:val="000F1AAA"/>
    <w:rsid w:val="000F1B2C"/>
    <w:rsid w:val="000F1E52"/>
    <w:rsid w:val="000F1F8C"/>
    <w:rsid w:val="000F20BD"/>
    <w:rsid w:val="000F212B"/>
    <w:rsid w:val="000F22A4"/>
    <w:rsid w:val="000F22C9"/>
    <w:rsid w:val="000F232B"/>
    <w:rsid w:val="000F23FB"/>
    <w:rsid w:val="000F24AC"/>
    <w:rsid w:val="000F2559"/>
    <w:rsid w:val="000F26D5"/>
    <w:rsid w:val="000F2989"/>
    <w:rsid w:val="000F2AE7"/>
    <w:rsid w:val="000F2BEC"/>
    <w:rsid w:val="000F2C7A"/>
    <w:rsid w:val="000F2E95"/>
    <w:rsid w:val="000F2FC4"/>
    <w:rsid w:val="000F2FCE"/>
    <w:rsid w:val="000F310A"/>
    <w:rsid w:val="000F31F4"/>
    <w:rsid w:val="000F3362"/>
    <w:rsid w:val="000F34DF"/>
    <w:rsid w:val="000F39C2"/>
    <w:rsid w:val="000F39EF"/>
    <w:rsid w:val="000F3B39"/>
    <w:rsid w:val="000F3E4E"/>
    <w:rsid w:val="000F3F95"/>
    <w:rsid w:val="000F436A"/>
    <w:rsid w:val="000F474A"/>
    <w:rsid w:val="000F4759"/>
    <w:rsid w:val="000F47F5"/>
    <w:rsid w:val="000F482D"/>
    <w:rsid w:val="000F495D"/>
    <w:rsid w:val="000F4965"/>
    <w:rsid w:val="000F4969"/>
    <w:rsid w:val="000F4BAE"/>
    <w:rsid w:val="000F4D26"/>
    <w:rsid w:val="000F515F"/>
    <w:rsid w:val="000F51CF"/>
    <w:rsid w:val="000F51EF"/>
    <w:rsid w:val="000F54CC"/>
    <w:rsid w:val="000F563B"/>
    <w:rsid w:val="000F56F8"/>
    <w:rsid w:val="000F58A0"/>
    <w:rsid w:val="000F59FB"/>
    <w:rsid w:val="000F5C96"/>
    <w:rsid w:val="000F5CC0"/>
    <w:rsid w:val="000F5D05"/>
    <w:rsid w:val="000F5E55"/>
    <w:rsid w:val="000F5FFD"/>
    <w:rsid w:val="000F6093"/>
    <w:rsid w:val="000F6279"/>
    <w:rsid w:val="000F661E"/>
    <w:rsid w:val="000F666F"/>
    <w:rsid w:val="000F66F3"/>
    <w:rsid w:val="000F696C"/>
    <w:rsid w:val="000F69DC"/>
    <w:rsid w:val="000F6A12"/>
    <w:rsid w:val="000F6E44"/>
    <w:rsid w:val="000F6EA2"/>
    <w:rsid w:val="000F7058"/>
    <w:rsid w:val="000F7158"/>
    <w:rsid w:val="000F723D"/>
    <w:rsid w:val="000F72AB"/>
    <w:rsid w:val="000F7466"/>
    <w:rsid w:val="000F7528"/>
    <w:rsid w:val="000F76C1"/>
    <w:rsid w:val="000F76C3"/>
    <w:rsid w:val="000F7740"/>
    <w:rsid w:val="000F7BB5"/>
    <w:rsid w:val="000F7C2D"/>
    <w:rsid w:val="000F7CA0"/>
    <w:rsid w:val="000F7E0E"/>
    <w:rsid w:val="001000B7"/>
    <w:rsid w:val="0010018C"/>
    <w:rsid w:val="00100191"/>
    <w:rsid w:val="001001A4"/>
    <w:rsid w:val="00100544"/>
    <w:rsid w:val="00100597"/>
    <w:rsid w:val="00100761"/>
    <w:rsid w:val="001007EE"/>
    <w:rsid w:val="0010090A"/>
    <w:rsid w:val="00100929"/>
    <w:rsid w:val="00100ABD"/>
    <w:rsid w:val="00100B66"/>
    <w:rsid w:val="00100B9D"/>
    <w:rsid w:val="00100CD1"/>
    <w:rsid w:val="00100D2C"/>
    <w:rsid w:val="00100E8F"/>
    <w:rsid w:val="00101154"/>
    <w:rsid w:val="00101215"/>
    <w:rsid w:val="001012E6"/>
    <w:rsid w:val="0010138F"/>
    <w:rsid w:val="00101455"/>
    <w:rsid w:val="00101554"/>
    <w:rsid w:val="00101677"/>
    <w:rsid w:val="0010176A"/>
    <w:rsid w:val="0010178F"/>
    <w:rsid w:val="001017A2"/>
    <w:rsid w:val="0010198B"/>
    <w:rsid w:val="00101A91"/>
    <w:rsid w:val="00101B4D"/>
    <w:rsid w:val="00101B8F"/>
    <w:rsid w:val="00101CED"/>
    <w:rsid w:val="00101F8C"/>
    <w:rsid w:val="00101FF8"/>
    <w:rsid w:val="00102065"/>
    <w:rsid w:val="00102109"/>
    <w:rsid w:val="001023F4"/>
    <w:rsid w:val="00102694"/>
    <w:rsid w:val="001027E9"/>
    <w:rsid w:val="00102820"/>
    <w:rsid w:val="001029CD"/>
    <w:rsid w:val="00102AC0"/>
    <w:rsid w:val="00102B4C"/>
    <w:rsid w:val="00102D74"/>
    <w:rsid w:val="00102D94"/>
    <w:rsid w:val="00102EC4"/>
    <w:rsid w:val="00102FCA"/>
    <w:rsid w:val="0010324D"/>
    <w:rsid w:val="0010332D"/>
    <w:rsid w:val="00103438"/>
    <w:rsid w:val="001034D3"/>
    <w:rsid w:val="0010381F"/>
    <w:rsid w:val="00103BE2"/>
    <w:rsid w:val="00103C12"/>
    <w:rsid w:val="00103C4B"/>
    <w:rsid w:val="00103EBC"/>
    <w:rsid w:val="00104054"/>
    <w:rsid w:val="00104078"/>
    <w:rsid w:val="00104242"/>
    <w:rsid w:val="0010429F"/>
    <w:rsid w:val="001042E1"/>
    <w:rsid w:val="001042FE"/>
    <w:rsid w:val="0010455D"/>
    <w:rsid w:val="00104646"/>
    <w:rsid w:val="00104760"/>
    <w:rsid w:val="001047E7"/>
    <w:rsid w:val="00104A82"/>
    <w:rsid w:val="00104AC8"/>
    <w:rsid w:val="00104B18"/>
    <w:rsid w:val="00104C22"/>
    <w:rsid w:val="00104D8E"/>
    <w:rsid w:val="00105328"/>
    <w:rsid w:val="0010532E"/>
    <w:rsid w:val="0010560A"/>
    <w:rsid w:val="00105657"/>
    <w:rsid w:val="0010570B"/>
    <w:rsid w:val="001058BC"/>
    <w:rsid w:val="00105A02"/>
    <w:rsid w:val="00105BCF"/>
    <w:rsid w:val="00105C15"/>
    <w:rsid w:val="00105FB8"/>
    <w:rsid w:val="00105FBE"/>
    <w:rsid w:val="00105FF1"/>
    <w:rsid w:val="001060AA"/>
    <w:rsid w:val="0010621D"/>
    <w:rsid w:val="00106266"/>
    <w:rsid w:val="00106281"/>
    <w:rsid w:val="001065E8"/>
    <w:rsid w:val="0010667A"/>
    <w:rsid w:val="0010667D"/>
    <w:rsid w:val="001066AD"/>
    <w:rsid w:val="00106AE6"/>
    <w:rsid w:val="00106B9E"/>
    <w:rsid w:val="00106BF0"/>
    <w:rsid w:val="00106F8B"/>
    <w:rsid w:val="00107002"/>
    <w:rsid w:val="00107150"/>
    <w:rsid w:val="001071B4"/>
    <w:rsid w:val="0010739F"/>
    <w:rsid w:val="001074E7"/>
    <w:rsid w:val="0010750E"/>
    <w:rsid w:val="00107565"/>
    <w:rsid w:val="0010767A"/>
    <w:rsid w:val="0010772A"/>
    <w:rsid w:val="0010774C"/>
    <w:rsid w:val="001077C2"/>
    <w:rsid w:val="001079F8"/>
    <w:rsid w:val="00107B97"/>
    <w:rsid w:val="00107C8F"/>
    <w:rsid w:val="00107E92"/>
    <w:rsid w:val="00107EC0"/>
    <w:rsid w:val="0011003C"/>
    <w:rsid w:val="001101C0"/>
    <w:rsid w:val="001102DD"/>
    <w:rsid w:val="0011038E"/>
    <w:rsid w:val="0011045B"/>
    <w:rsid w:val="00110579"/>
    <w:rsid w:val="001105A2"/>
    <w:rsid w:val="001105FD"/>
    <w:rsid w:val="00110623"/>
    <w:rsid w:val="00110760"/>
    <w:rsid w:val="001107E6"/>
    <w:rsid w:val="0011087C"/>
    <w:rsid w:val="00110C40"/>
    <w:rsid w:val="001111DC"/>
    <w:rsid w:val="0011132C"/>
    <w:rsid w:val="0011133E"/>
    <w:rsid w:val="0011143E"/>
    <w:rsid w:val="001114CB"/>
    <w:rsid w:val="001114DB"/>
    <w:rsid w:val="00111637"/>
    <w:rsid w:val="0011164E"/>
    <w:rsid w:val="001117E5"/>
    <w:rsid w:val="00111A3A"/>
    <w:rsid w:val="00111E01"/>
    <w:rsid w:val="00111E69"/>
    <w:rsid w:val="00111E9E"/>
    <w:rsid w:val="00111EF3"/>
    <w:rsid w:val="00111F03"/>
    <w:rsid w:val="00111F11"/>
    <w:rsid w:val="00112150"/>
    <w:rsid w:val="001122C8"/>
    <w:rsid w:val="0011235E"/>
    <w:rsid w:val="00112484"/>
    <w:rsid w:val="001124C7"/>
    <w:rsid w:val="001124ED"/>
    <w:rsid w:val="001129F9"/>
    <w:rsid w:val="00112A56"/>
    <w:rsid w:val="00112BE1"/>
    <w:rsid w:val="00112D1D"/>
    <w:rsid w:val="00112D7E"/>
    <w:rsid w:val="00112DC5"/>
    <w:rsid w:val="00112E18"/>
    <w:rsid w:val="00112EDB"/>
    <w:rsid w:val="00112FC9"/>
    <w:rsid w:val="00113090"/>
    <w:rsid w:val="00113097"/>
    <w:rsid w:val="00113318"/>
    <w:rsid w:val="00113342"/>
    <w:rsid w:val="001133D6"/>
    <w:rsid w:val="00113496"/>
    <w:rsid w:val="001134B2"/>
    <w:rsid w:val="0011371C"/>
    <w:rsid w:val="00113A48"/>
    <w:rsid w:val="00113ABF"/>
    <w:rsid w:val="00113C0D"/>
    <w:rsid w:val="00113D4F"/>
    <w:rsid w:val="00113EB7"/>
    <w:rsid w:val="00113ED2"/>
    <w:rsid w:val="00113EE7"/>
    <w:rsid w:val="0011404B"/>
    <w:rsid w:val="00114167"/>
    <w:rsid w:val="0011418F"/>
    <w:rsid w:val="0011429D"/>
    <w:rsid w:val="00114377"/>
    <w:rsid w:val="001145C5"/>
    <w:rsid w:val="0011480F"/>
    <w:rsid w:val="0011490C"/>
    <w:rsid w:val="00114A95"/>
    <w:rsid w:val="00114B69"/>
    <w:rsid w:val="00114D71"/>
    <w:rsid w:val="00114D8A"/>
    <w:rsid w:val="0011501B"/>
    <w:rsid w:val="00115275"/>
    <w:rsid w:val="001153CE"/>
    <w:rsid w:val="0011564B"/>
    <w:rsid w:val="001156B1"/>
    <w:rsid w:val="0011585A"/>
    <w:rsid w:val="0011596F"/>
    <w:rsid w:val="001159AE"/>
    <w:rsid w:val="00115AF3"/>
    <w:rsid w:val="00115F05"/>
    <w:rsid w:val="00116264"/>
    <w:rsid w:val="00116413"/>
    <w:rsid w:val="00116550"/>
    <w:rsid w:val="0011661B"/>
    <w:rsid w:val="00116624"/>
    <w:rsid w:val="001166C6"/>
    <w:rsid w:val="001167C6"/>
    <w:rsid w:val="00116804"/>
    <w:rsid w:val="00116844"/>
    <w:rsid w:val="001169AD"/>
    <w:rsid w:val="00116C06"/>
    <w:rsid w:val="00116C36"/>
    <w:rsid w:val="00116D00"/>
    <w:rsid w:val="00116EDD"/>
    <w:rsid w:val="00116EE9"/>
    <w:rsid w:val="0011714C"/>
    <w:rsid w:val="001172FB"/>
    <w:rsid w:val="0011749F"/>
    <w:rsid w:val="001176AC"/>
    <w:rsid w:val="001177D2"/>
    <w:rsid w:val="00117809"/>
    <w:rsid w:val="001178A6"/>
    <w:rsid w:val="0011795A"/>
    <w:rsid w:val="001179EA"/>
    <w:rsid w:val="00117A4C"/>
    <w:rsid w:val="00120092"/>
    <w:rsid w:val="0012041B"/>
    <w:rsid w:val="001204A5"/>
    <w:rsid w:val="0012052E"/>
    <w:rsid w:val="00120560"/>
    <w:rsid w:val="00120618"/>
    <w:rsid w:val="00120626"/>
    <w:rsid w:val="00120634"/>
    <w:rsid w:val="00120746"/>
    <w:rsid w:val="00120768"/>
    <w:rsid w:val="00120933"/>
    <w:rsid w:val="00120CDA"/>
    <w:rsid w:val="00120D0A"/>
    <w:rsid w:val="00120D59"/>
    <w:rsid w:val="00120E16"/>
    <w:rsid w:val="001211D8"/>
    <w:rsid w:val="001212EC"/>
    <w:rsid w:val="001213C3"/>
    <w:rsid w:val="0012146F"/>
    <w:rsid w:val="00121578"/>
    <w:rsid w:val="0012174C"/>
    <w:rsid w:val="001218C4"/>
    <w:rsid w:val="00121984"/>
    <w:rsid w:val="00121DAE"/>
    <w:rsid w:val="00121F26"/>
    <w:rsid w:val="00121F7A"/>
    <w:rsid w:val="00121FC9"/>
    <w:rsid w:val="001220B0"/>
    <w:rsid w:val="00122199"/>
    <w:rsid w:val="001221CE"/>
    <w:rsid w:val="0012246B"/>
    <w:rsid w:val="0012259D"/>
    <w:rsid w:val="0012271E"/>
    <w:rsid w:val="001228A4"/>
    <w:rsid w:val="001228AC"/>
    <w:rsid w:val="00122B12"/>
    <w:rsid w:val="00122B67"/>
    <w:rsid w:val="00122BA6"/>
    <w:rsid w:val="00122F74"/>
    <w:rsid w:val="001230A0"/>
    <w:rsid w:val="00123111"/>
    <w:rsid w:val="0012334C"/>
    <w:rsid w:val="001233B4"/>
    <w:rsid w:val="001233BD"/>
    <w:rsid w:val="001234F0"/>
    <w:rsid w:val="00123626"/>
    <w:rsid w:val="00123633"/>
    <w:rsid w:val="00123944"/>
    <w:rsid w:val="001239F0"/>
    <w:rsid w:val="00123A33"/>
    <w:rsid w:val="00123B5A"/>
    <w:rsid w:val="00123D4B"/>
    <w:rsid w:val="00123DF6"/>
    <w:rsid w:val="00123DFD"/>
    <w:rsid w:val="00123F86"/>
    <w:rsid w:val="001240ED"/>
    <w:rsid w:val="001241DF"/>
    <w:rsid w:val="00124266"/>
    <w:rsid w:val="00124285"/>
    <w:rsid w:val="001242E9"/>
    <w:rsid w:val="001244D8"/>
    <w:rsid w:val="001245B7"/>
    <w:rsid w:val="00124762"/>
    <w:rsid w:val="00124782"/>
    <w:rsid w:val="0012483B"/>
    <w:rsid w:val="0012486F"/>
    <w:rsid w:val="00124BC5"/>
    <w:rsid w:val="00124BE7"/>
    <w:rsid w:val="00124DB2"/>
    <w:rsid w:val="00124DF3"/>
    <w:rsid w:val="00124FDE"/>
    <w:rsid w:val="0012511D"/>
    <w:rsid w:val="00125161"/>
    <w:rsid w:val="001252B3"/>
    <w:rsid w:val="00125676"/>
    <w:rsid w:val="001256C3"/>
    <w:rsid w:val="00125AA9"/>
    <w:rsid w:val="00125B72"/>
    <w:rsid w:val="00125D40"/>
    <w:rsid w:val="00125D51"/>
    <w:rsid w:val="00125E0F"/>
    <w:rsid w:val="00125E20"/>
    <w:rsid w:val="00125ED2"/>
    <w:rsid w:val="001261D0"/>
    <w:rsid w:val="001262D5"/>
    <w:rsid w:val="00126403"/>
    <w:rsid w:val="0012652C"/>
    <w:rsid w:val="0012676E"/>
    <w:rsid w:val="001267C9"/>
    <w:rsid w:val="001268C6"/>
    <w:rsid w:val="00126943"/>
    <w:rsid w:val="00126AC0"/>
    <w:rsid w:val="00126B6A"/>
    <w:rsid w:val="00126D63"/>
    <w:rsid w:val="00126E21"/>
    <w:rsid w:val="00126F13"/>
    <w:rsid w:val="00126FC0"/>
    <w:rsid w:val="00127013"/>
    <w:rsid w:val="001271E7"/>
    <w:rsid w:val="00127301"/>
    <w:rsid w:val="00127337"/>
    <w:rsid w:val="001274AA"/>
    <w:rsid w:val="001278BC"/>
    <w:rsid w:val="0012799B"/>
    <w:rsid w:val="00127A02"/>
    <w:rsid w:val="00127E4C"/>
    <w:rsid w:val="00127FE5"/>
    <w:rsid w:val="001302AB"/>
    <w:rsid w:val="0013044E"/>
    <w:rsid w:val="00130471"/>
    <w:rsid w:val="0013057A"/>
    <w:rsid w:val="001305F7"/>
    <w:rsid w:val="00130735"/>
    <w:rsid w:val="001308B1"/>
    <w:rsid w:val="00130B14"/>
    <w:rsid w:val="00130B45"/>
    <w:rsid w:val="00130C2C"/>
    <w:rsid w:val="00130D82"/>
    <w:rsid w:val="00130F16"/>
    <w:rsid w:val="00130F1E"/>
    <w:rsid w:val="00131218"/>
    <w:rsid w:val="0013134A"/>
    <w:rsid w:val="001313A4"/>
    <w:rsid w:val="001313BF"/>
    <w:rsid w:val="00131403"/>
    <w:rsid w:val="001316CA"/>
    <w:rsid w:val="00131715"/>
    <w:rsid w:val="00131736"/>
    <w:rsid w:val="001317DC"/>
    <w:rsid w:val="00131903"/>
    <w:rsid w:val="00131A69"/>
    <w:rsid w:val="00131C11"/>
    <w:rsid w:val="00131CE4"/>
    <w:rsid w:val="00131E43"/>
    <w:rsid w:val="00131F1E"/>
    <w:rsid w:val="001320DB"/>
    <w:rsid w:val="0013214C"/>
    <w:rsid w:val="001324EB"/>
    <w:rsid w:val="00132534"/>
    <w:rsid w:val="0013263E"/>
    <w:rsid w:val="0013271C"/>
    <w:rsid w:val="00132ECF"/>
    <w:rsid w:val="00132F4B"/>
    <w:rsid w:val="00133080"/>
    <w:rsid w:val="001331F5"/>
    <w:rsid w:val="00133211"/>
    <w:rsid w:val="00133429"/>
    <w:rsid w:val="001334D4"/>
    <w:rsid w:val="001335ED"/>
    <w:rsid w:val="001335F8"/>
    <w:rsid w:val="00133801"/>
    <w:rsid w:val="00133864"/>
    <w:rsid w:val="001338E1"/>
    <w:rsid w:val="00133A33"/>
    <w:rsid w:val="00133BF4"/>
    <w:rsid w:val="00133C13"/>
    <w:rsid w:val="00133C2E"/>
    <w:rsid w:val="00133CEB"/>
    <w:rsid w:val="00133CFF"/>
    <w:rsid w:val="00133DA1"/>
    <w:rsid w:val="00133DD1"/>
    <w:rsid w:val="00133DE3"/>
    <w:rsid w:val="00133E92"/>
    <w:rsid w:val="00133EC1"/>
    <w:rsid w:val="00133EF1"/>
    <w:rsid w:val="00133FBF"/>
    <w:rsid w:val="001340ED"/>
    <w:rsid w:val="00134222"/>
    <w:rsid w:val="001345F6"/>
    <w:rsid w:val="00134670"/>
    <w:rsid w:val="001346B4"/>
    <w:rsid w:val="001346C8"/>
    <w:rsid w:val="00134731"/>
    <w:rsid w:val="00134985"/>
    <w:rsid w:val="001349D0"/>
    <w:rsid w:val="00134DB7"/>
    <w:rsid w:val="00134E2D"/>
    <w:rsid w:val="00134EFE"/>
    <w:rsid w:val="00135029"/>
    <w:rsid w:val="00135045"/>
    <w:rsid w:val="0013529B"/>
    <w:rsid w:val="00135337"/>
    <w:rsid w:val="001356D7"/>
    <w:rsid w:val="001357D7"/>
    <w:rsid w:val="00135982"/>
    <w:rsid w:val="00135987"/>
    <w:rsid w:val="001359FC"/>
    <w:rsid w:val="00135A21"/>
    <w:rsid w:val="00135C64"/>
    <w:rsid w:val="00135CFA"/>
    <w:rsid w:val="00135DB5"/>
    <w:rsid w:val="00135E1D"/>
    <w:rsid w:val="0013609B"/>
    <w:rsid w:val="00136449"/>
    <w:rsid w:val="00136564"/>
    <w:rsid w:val="0013678F"/>
    <w:rsid w:val="00136924"/>
    <w:rsid w:val="001369F7"/>
    <w:rsid w:val="00136C10"/>
    <w:rsid w:val="00136C8E"/>
    <w:rsid w:val="00136DBE"/>
    <w:rsid w:val="00136DC3"/>
    <w:rsid w:val="00136EBF"/>
    <w:rsid w:val="00136FC9"/>
    <w:rsid w:val="00137022"/>
    <w:rsid w:val="001371D3"/>
    <w:rsid w:val="001371DA"/>
    <w:rsid w:val="00137220"/>
    <w:rsid w:val="001372FC"/>
    <w:rsid w:val="001373BC"/>
    <w:rsid w:val="00137552"/>
    <w:rsid w:val="0013756B"/>
    <w:rsid w:val="001376E6"/>
    <w:rsid w:val="001377CB"/>
    <w:rsid w:val="001378AA"/>
    <w:rsid w:val="00137A24"/>
    <w:rsid w:val="00137E68"/>
    <w:rsid w:val="00137FB6"/>
    <w:rsid w:val="00137FCF"/>
    <w:rsid w:val="00140554"/>
    <w:rsid w:val="001406CA"/>
    <w:rsid w:val="001407C5"/>
    <w:rsid w:val="00140A4B"/>
    <w:rsid w:val="00140FE9"/>
    <w:rsid w:val="001411A6"/>
    <w:rsid w:val="00141328"/>
    <w:rsid w:val="0014133D"/>
    <w:rsid w:val="001415E6"/>
    <w:rsid w:val="001416A0"/>
    <w:rsid w:val="001417FF"/>
    <w:rsid w:val="001418A0"/>
    <w:rsid w:val="00141AC4"/>
    <w:rsid w:val="00141D0A"/>
    <w:rsid w:val="00141DB2"/>
    <w:rsid w:val="00141FDF"/>
    <w:rsid w:val="001420AC"/>
    <w:rsid w:val="0014242B"/>
    <w:rsid w:val="001424B4"/>
    <w:rsid w:val="001424BA"/>
    <w:rsid w:val="001425AB"/>
    <w:rsid w:val="00142793"/>
    <w:rsid w:val="0014283F"/>
    <w:rsid w:val="00142974"/>
    <w:rsid w:val="001429C3"/>
    <w:rsid w:val="00142A71"/>
    <w:rsid w:val="00142AD0"/>
    <w:rsid w:val="00142BA5"/>
    <w:rsid w:val="00142C2C"/>
    <w:rsid w:val="00142C66"/>
    <w:rsid w:val="00142C8E"/>
    <w:rsid w:val="00142EC1"/>
    <w:rsid w:val="0014302B"/>
    <w:rsid w:val="0014321C"/>
    <w:rsid w:val="0014354A"/>
    <w:rsid w:val="001435BC"/>
    <w:rsid w:val="001436C7"/>
    <w:rsid w:val="00143773"/>
    <w:rsid w:val="001437E1"/>
    <w:rsid w:val="001438DC"/>
    <w:rsid w:val="001438E7"/>
    <w:rsid w:val="0014399C"/>
    <w:rsid w:val="00143D48"/>
    <w:rsid w:val="00143DBD"/>
    <w:rsid w:val="00143DDB"/>
    <w:rsid w:val="00143E36"/>
    <w:rsid w:val="00143E7C"/>
    <w:rsid w:val="00143F80"/>
    <w:rsid w:val="0014423E"/>
    <w:rsid w:val="001442E9"/>
    <w:rsid w:val="001443F8"/>
    <w:rsid w:val="0014459B"/>
    <w:rsid w:val="00144693"/>
    <w:rsid w:val="001446C8"/>
    <w:rsid w:val="001446F8"/>
    <w:rsid w:val="00144716"/>
    <w:rsid w:val="00144787"/>
    <w:rsid w:val="00145131"/>
    <w:rsid w:val="0014516C"/>
    <w:rsid w:val="00145191"/>
    <w:rsid w:val="001451E4"/>
    <w:rsid w:val="001452C2"/>
    <w:rsid w:val="00145336"/>
    <w:rsid w:val="00145346"/>
    <w:rsid w:val="00145518"/>
    <w:rsid w:val="001459B2"/>
    <w:rsid w:val="00145A22"/>
    <w:rsid w:val="00145CDE"/>
    <w:rsid w:val="00145CE3"/>
    <w:rsid w:val="00145F74"/>
    <w:rsid w:val="00145FE3"/>
    <w:rsid w:val="0014600A"/>
    <w:rsid w:val="0014604E"/>
    <w:rsid w:val="00146094"/>
    <w:rsid w:val="0014614D"/>
    <w:rsid w:val="00146368"/>
    <w:rsid w:val="00146482"/>
    <w:rsid w:val="0014693C"/>
    <w:rsid w:val="00146947"/>
    <w:rsid w:val="00146965"/>
    <w:rsid w:val="001469F2"/>
    <w:rsid w:val="00146D70"/>
    <w:rsid w:val="00146EB8"/>
    <w:rsid w:val="00146F5F"/>
    <w:rsid w:val="00146F83"/>
    <w:rsid w:val="00147141"/>
    <w:rsid w:val="0014722D"/>
    <w:rsid w:val="001473F7"/>
    <w:rsid w:val="00147421"/>
    <w:rsid w:val="00147660"/>
    <w:rsid w:val="00147706"/>
    <w:rsid w:val="00147B60"/>
    <w:rsid w:val="00147C68"/>
    <w:rsid w:val="00147FB8"/>
    <w:rsid w:val="00150098"/>
    <w:rsid w:val="0015012B"/>
    <w:rsid w:val="0015018B"/>
    <w:rsid w:val="00150746"/>
    <w:rsid w:val="00150ACA"/>
    <w:rsid w:val="00150BA4"/>
    <w:rsid w:val="00150CF7"/>
    <w:rsid w:val="00150F33"/>
    <w:rsid w:val="001510FC"/>
    <w:rsid w:val="00151100"/>
    <w:rsid w:val="00151331"/>
    <w:rsid w:val="00151375"/>
    <w:rsid w:val="001513F4"/>
    <w:rsid w:val="001519DB"/>
    <w:rsid w:val="00151B14"/>
    <w:rsid w:val="00151BA7"/>
    <w:rsid w:val="00151BF0"/>
    <w:rsid w:val="00151D94"/>
    <w:rsid w:val="00151E4B"/>
    <w:rsid w:val="0015211F"/>
    <w:rsid w:val="00152266"/>
    <w:rsid w:val="0015260D"/>
    <w:rsid w:val="001526FB"/>
    <w:rsid w:val="0015286C"/>
    <w:rsid w:val="0015287E"/>
    <w:rsid w:val="001528F8"/>
    <w:rsid w:val="0015292E"/>
    <w:rsid w:val="001529CB"/>
    <w:rsid w:val="00152B71"/>
    <w:rsid w:val="00152B9C"/>
    <w:rsid w:val="00152D2C"/>
    <w:rsid w:val="00152D51"/>
    <w:rsid w:val="00152DC6"/>
    <w:rsid w:val="00152E41"/>
    <w:rsid w:val="00152E58"/>
    <w:rsid w:val="00152EBA"/>
    <w:rsid w:val="00152FF5"/>
    <w:rsid w:val="00153179"/>
    <w:rsid w:val="001535BA"/>
    <w:rsid w:val="001536B2"/>
    <w:rsid w:val="0015375F"/>
    <w:rsid w:val="001538EE"/>
    <w:rsid w:val="0015393D"/>
    <w:rsid w:val="00153983"/>
    <w:rsid w:val="00153A47"/>
    <w:rsid w:val="00153CE9"/>
    <w:rsid w:val="00153EEE"/>
    <w:rsid w:val="00154057"/>
    <w:rsid w:val="0015405B"/>
    <w:rsid w:val="00154331"/>
    <w:rsid w:val="00154397"/>
    <w:rsid w:val="001544AD"/>
    <w:rsid w:val="001544F2"/>
    <w:rsid w:val="00154612"/>
    <w:rsid w:val="00154670"/>
    <w:rsid w:val="00154680"/>
    <w:rsid w:val="001548C2"/>
    <w:rsid w:val="00154B0A"/>
    <w:rsid w:val="00154CD9"/>
    <w:rsid w:val="00154D7D"/>
    <w:rsid w:val="00154F41"/>
    <w:rsid w:val="0015511B"/>
    <w:rsid w:val="00155192"/>
    <w:rsid w:val="001551B7"/>
    <w:rsid w:val="001552E9"/>
    <w:rsid w:val="001553D5"/>
    <w:rsid w:val="00155410"/>
    <w:rsid w:val="001554CD"/>
    <w:rsid w:val="001554D8"/>
    <w:rsid w:val="001556DA"/>
    <w:rsid w:val="001558C1"/>
    <w:rsid w:val="00155B34"/>
    <w:rsid w:val="00155B41"/>
    <w:rsid w:val="00155B79"/>
    <w:rsid w:val="00155BD5"/>
    <w:rsid w:val="00155D48"/>
    <w:rsid w:val="00155DA8"/>
    <w:rsid w:val="0015615C"/>
    <w:rsid w:val="001562A0"/>
    <w:rsid w:val="00156344"/>
    <w:rsid w:val="001563D6"/>
    <w:rsid w:val="00156406"/>
    <w:rsid w:val="00156454"/>
    <w:rsid w:val="001565D2"/>
    <w:rsid w:val="0015667C"/>
    <w:rsid w:val="0015669A"/>
    <w:rsid w:val="001566DD"/>
    <w:rsid w:val="00156712"/>
    <w:rsid w:val="0015676B"/>
    <w:rsid w:val="0015679B"/>
    <w:rsid w:val="001567E5"/>
    <w:rsid w:val="00156894"/>
    <w:rsid w:val="001568E0"/>
    <w:rsid w:val="00156959"/>
    <w:rsid w:val="00156AC5"/>
    <w:rsid w:val="00156B00"/>
    <w:rsid w:val="00156BA1"/>
    <w:rsid w:val="00156BB6"/>
    <w:rsid w:val="00156BC1"/>
    <w:rsid w:val="00156F57"/>
    <w:rsid w:val="00156FEA"/>
    <w:rsid w:val="001571C1"/>
    <w:rsid w:val="0015722E"/>
    <w:rsid w:val="001573C7"/>
    <w:rsid w:val="001574B6"/>
    <w:rsid w:val="001576AE"/>
    <w:rsid w:val="001579A0"/>
    <w:rsid w:val="001579F4"/>
    <w:rsid w:val="001579F5"/>
    <w:rsid w:val="00157B64"/>
    <w:rsid w:val="00157F04"/>
    <w:rsid w:val="00157FF5"/>
    <w:rsid w:val="0016007D"/>
    <w:rsid w:val="00160354"/>
    <w:rsid w:val="0016047E"/>
    <w:rsid w:val="0016055E"/>
    <w:rsid w:val="00160666"/>
    <w:rsid w:val="00160787"/>
    <w:rsid w:val="001607A5"/>
    <w:rsid w:val="00160838"/>
    <w:rsid w:val="0016088A"/>
    <w:rsid w:val="00160B34"/>
    <w:rsid w:val="00160B8F"/>
    <w:rsid w:val="00160B90"/>
    <w:rsid w:val="00160C09"/>
    <w:rsid w:val="00160DCD"/>
    <w:rsid w:val="00160EA5"/>
    <w:rsid w:val="00160EE3"/>
    <w:rsid w:val="00160F72"/>
    <w:rsid w:val="00160FDD"/>
    <w:rsid w:val="0016114D"/>
    <w:rsid w:val="00161183"/>
    <w:rsid w:val="00161450"/>
    <w:rsid w:val="00161580"/>
    <w:rsid w:val="00161828"/>
    <w:rsid w:val="001618D5"/>
    <w:rsid w:val="00161A15"/>
    <w:rsid w:val="00161A18"/>
    <w:rsid w:val="00161B24"/>
    <w:rsid w:val="00161C44"/>
    <w:rsid w:val="00161CB5"/>
    <w:rsid w:val="00161D2E"/>
    <w:rsid w:val="00161DFE"/>
    <w:rsid w:val="00161EEC"/>
    <w:rsid w:val="001621C6"/>
    <w:rsid w:val="00162508"/>
    <w:rsid w:val="001626C2"/>
    <w:rsid w:val="0016271B"/>
    <w:rsid w:val="0016276D"/>
    <w:rsid w:val="00162779"/>
    <w:rsid w:val="00162856"/>
    <w:rsid w:val="00162AE5"/>
    <w:rsid w:val="00162BC7"/>
    <w:rsid w:val="00162C31"/>
    <w:rsid w:val="00162CD1"/>
    <w:rsid w:val="00162EBC"/>
    <w:rsid w:val="00162F57"/>
    <w:rsid w:val="0016329B"/>
    <w:rsid w:val="00163358"/>
    <w:rsid w:val="0016336A"/>
    <w:rsid w:val="001633AE"/>
    <w:rsid w:val="001634AB"/>
    <w:rsid w:val="00163690"/>
    <w:rsid w:val="001636C7"/>
    <w:rsid w:val="00163A06"/>
    <w:rsid w:val="00163A5B"/>
    <w:rsid w:val="00163A88"/>
    <w:rsid w:val="00163AF2"/>
    <w:rsid w:val="00163CC7"/>
    <w:rsid w:val="00163E49"/>
    <w:rsid w:val="00163F9D"/>
    <w:rsid w:val="0016400E"/>
    <w:rsid w:val="00164012"/>
    <w:rsid w:val="00164039"/>
    <w:rsid w:val="001640D2"/>
    <w:rsid w:val="001641F2"/>
    <w:rsid w:val="001642DF"/>
    <w:rsid w:val="001644C7"/>
    <w:rsid w:val="001646AA"/>
    <w:rsid w:val="001646BA"/>
    <w:rsid w:val="001646DC"/>
    <w:rsid w:val="00164716"/>
    <w:rsid w:val="00164A05"/>
    <w:rsid w:val="00164D30"/>
    <w:rsid w:val="0016514A"/>
    <w:rsid w:val="0016514D"/>
    <w:rsid w:val="001651B6"/>
    <w:rsid w:val="00165213"/>
    <w:rsid w:val="0016526B"/>
    <w:rsid w:val="0016535C"/>
    <w:rsid w:val="0016544D"/>
    <w:rsid w:val="0016574C"/>
    <w:rsid w:val="00165845"/>
    <w:rsid w:val="00165880"/>
    <w:rsid w:val="001658F0"/>
    <w:rsid w:val="00165B00"/>
    <w:rsid w:val="00165BCC"/>
    <w:rsid w:val="00165D90"/>
    <w:rsid w:val="00165E4B"/>
    <w:rsid w:val="00165E59"/>
    <w:rsid w:val="00165E60"/>
    <w:rsid w:val="00165F46"/>
    <w:rsid w:val="00165FAC"/>
    <w:rsid w:val="00166097"/>
    <w:rsid w:val="0016612A"/>
    <w:rsid w:val="0016613C"/>
    <w:rsid w:val="001662BB"/>
    <w:rsid w:val="001665DD"/>
    <w:rsid w:val="00166878"/>
    <w:rsid w:val="001668C4"/>
    <w:rsid w:val="00166C51"/>
    <w:rsid w:val="00166C5A"/>
    <w:rsid w:val="00166D40"/>
    <w:rsid w:val="00166DAD"/>
    <w:rsid w:val="00166E08"/>
    <w:rsid w:val="00166E6D"/>
    <w:rsid w:val="00166FB5"/>
    <w:rsid w:val="00167022"/>
    <w:rsid w:val="0016709D"/>
    <w:rsid w:val="00167187"/>
    <w:rsid w:val="0016718E"/>
    <w:rsid w:val="00167708"/>
    <w:rsid w:val="00167719"/>
    <w:rsid w:val="00167D94"/>
    <w:rsid w:val="00167E82"/>
    <w:rsid w:val="001700DE"/>
    <w:rsid w:val="001701D1"/>
    <w:rsid w:val="00170205"/>
    <w:rsid w:val="0017024B"/>
    <w:rsid w:val="001704D2"/>
    <w:rsid w:val="001704E9"/>
    <w:rsid w:val="0017057F"/>
    <w:rsid w:val="0017060B"/>
    <w:rsid w:val="00170701"/>
    <w:rsid w:val="0017091D"/>
    <w:rsid w:val="00170941"/>
    <w:rsid w:val="00170AF5"/>
    <w:rsid w:val="00170BCE"/>
    <w:rsid w:val="00170DEC"/>
    <w:rsid w:val="00171184"/>
    <w:rsid w:val="0017168D"/>
    <w:rsid w:val="0017176D"/>
    <w:rsid w:val="0017185A"/>
    <w:rsid w:val="00171A90"/>
    <w:rsid w:val="00171B71"/>
    <w:rsid w:val="00171C7C"/>
    <w:rsid w:val="00171DE2"/>
    <w:rsid w:val="00171F0E"/>
    <w:rsid w:val="00171FA0"/>
    <w:rsid w:val="0017225A"/>
    <w:rsid w:val="001724EB"/>
    <w:rsid w:val="00172637"/>
    <w:rsid w:val="0017265E"/>
    <w:rsid w:val="001726D4"/>
    <w:rsid w:val="001727FB"/>
    <w:rsid w:val="001728B5"/>
    <w:rsid w:val="00172986"/>
    <w:rsid w:val="001729CF"/>
    <w:rsid w:val="00172B04"/>
    <w:rsid w:val="00172D0B"/>
    <w:rsid w:val="00172E4C"/>
    <w:rsid w:val="00172E92"/>
    <w:rsid w:val="001731F8"/>
    <w:rsid w:val="0017325E"/>
    <w:rsid w:val="001732F7"/>
    <w:rsid w:val="0017336D"/>
    <w:rsid w:val="001733E5"/>
    <w:rsid w:val="00173422"/>
    <w:rsid w:val="0017346B"/>
    <w:rsid w:val="00173512"/>
    <w:rsid w:val="00173623"/>
    <w:rsid w:val="00173854"/>
    <w:rsid w:val="001738C5"/>
    <w:rsid w:val="00173A6C"/>
    <w:rsid w:val="00173EC2"/>
    <w:rsid w:val="00173F1A"/>
    <w:rsid w:val="00173F72"/>
    <w:rsid w:val="00174029"/>
    <w:rsid w:val="00174051"/>
    <w:rsid w:val="00174052"/>
    <w:rsid w:val="001740B2"/>
    <w:rsid w:val="00174197"/>
    <w:rsid w:val="001745CE"/>
    <w:rsid w:val="001746A2"/>
    <w:rsid w:val="001746AF"/>
    <w:rsid w:val="001749E2"/>
    <w:rsid w:val="00174BB5"/>
    <w:rsid w:val="00174CC1"/>
    <w:rsid w:val="00174E24"/>
    <w:rsid w:val="00174E25"/>
    <w:rsid w:val="00174E84"/>
    <w:rsid w:val="00174F69"/>
    <w:rsid w:val="00174FD7"/>
    <w:rsid w:val="00174FEF"/>
    <w:rsid w:val="001750A0"/>
    <w:rsid w:val="00175223"/>
    <w:rsid w:val="001752D7"/>
    <w:rsid w:val="001756F5"/>
    <w:rsid w:val="0017571F"/>
    <w:rsid w:val="00175797"/>
    <w:rsid w:val="00175DCB"/>
    <w:rsid w:val="00175DCC"/>
    <w:rsid w:val="00175F7A"/>
    <w:rsid w:val="001762F3"/>
    <w:rsid w:val="001762F4"/>
    <w:rsid w:val="001764E2"/>
    <w:rsid w:val="00176570"/>
    <w:rsid w:val="001766D2"/>
    <w:rsid w:val="0017673F"/>
    <w:rsid w:val="001768FA"/>
    <w:rsid w:val="001769A8"/>
    <w:rsid w:val="00176BE6"/>
    <w:rsid w:val="00176C80"/>
    <w:rsid w:val="00176D93"/>
    <w:rsid w:val="00177179"/>
    <w:rsid w:val="0017742D"/>
    <w:rsid w:val="0017749D"/>
    <w:rsid w:val="00177540"/>
    <w:rsid w:val="001775A3"/>
    <w:rsid w:val="001776EB"/>
    <w:rsid w:val="001778A7"/>
    <w:rsid w:val="00177957"/>
    <w:rsid w:val="00177A3D"/>
    <w:rsid w:val="00177C90"/>
    <w:rsid w:val="00177C91"/>
    <w:rsid w:val="00177F02"/>
    <w:rsid w:val="00178F0D"/>
    <w:rsid w:val="0017D01C"/>
    <w:rsid w:val="001800CA"/>
    <w:rsid w:val="001800FC"/>
    <w:rsid w:val="00180194"/>
    <w:rsid w:val="00180411"/>
    <w:rsid w:val="001806B5"/>
    <w:rsid w:val="001807E9"/>
    <w:rsid w:val="00180809"/>
    <w:rsid w:val="0018095C"/>
    <w:rsid w:val="001809A5"/>
    <w:rsid w:val="00180E8D"/>
    <w:rsid w:val="00180FF8"/>
    <w:rsid w:val="0018106D"/>
    <w:rsid w:val="00181192"/>
    <w:rsid w:val="001812B7"/>
    <w:rsid w:val="001813B0"/>
    <w:rsid w:val="00181475"/>
    <w:rsid w:val="00181489"/>
    <w:rsid w:val="00181708"/>
    <w:rsid w:val="00181744"/>
    <w:rsid w:val="001818BA"/>
    <w:rsid w:val="001818D8"/>
    <w:rsid w:val="00181A89"/>
    <w:rsid w:val="00181B9D"/>
    <w:rsid w:val="00181CD2"/>
    <w:rsid w:val="00181E38"/>
    <w:rsid w:val="00181EE3"/>
    <w:rsid w:val="00181F7A"/>
    <w:rsid w:val="00181FC3"/>
    <w:rsid w:val="00181FEF"/>
    <w:rsid w:val="00182385"/>
    <w:rsid w:val="0018239D"/>
    <w:rsid w:val="001827CC"/>
    <w:rsid w:val="001827EB"/>
    <w:rsid w:val="00182802"/>
    <w:rsid w:val="001828A7"/>
    <w:rsid w:val="001828D9"/>
    <w:rsid w:val="00182CF6"/>
    <w:rsid w:val="00182E1F"/>
    <w:rsid w:val="00183096"/>
    <w:rsid w:val="0018330A"/>
    <w:rsid w:val="00183310"/>
    <w:rsid w:val="00183516"/>
    <w:rsid w:val="00183518"/>
    <w:rsid w:val="001835C1"/>
    <w:rsid w:val="001835D2"/>
    <w:rsid w:val="001836EC"/>
    <w:rsid w:val="001837CF"/>
    <w:rsid w:val="001837F3"/>
    <w:rsid w:val="00183922"/>
    <w:rsid w:val="00183AF1"/>
    <w:rsid w:val="00183B39"/>
    <w:rsid w:val="00183B70"/>
    <w:rsid w:val="00183BCF"/>
    <w:rsid w:val="00183E29"/>
    <w:rsid w:val="00183F7B"/>
    <w:rsid w:val="0018405A"/>
    <w:rsid w:val="0018405F"/>
    <w:rsid w:val="001840D4"/>
    <w:rsid w:val="00184152"/>
    <w:rsid w:val="0018426D"/>
    <w:rsid w:val="001842DF"/>
    <w:rsid w:val="0018439A"/>
    <w:rsid w:val="00184490"/>
    <w:rsid w:val="001844B7"/>
    <w:rsid w:val="001844C6"/>
    <w:rsid w:val="00184507"/>
    <w:rsid w:val="001845EF"/>
    <w:rsid w:val="00184649"/>
    <w:rsid w:val="0018489F"/>
    <w:rsid w:val="0018490C"/>
    <w:rsid w:val="0018491D"/>
    <w:rsid w:val="0018492A"/>
    <w:rsid w:val="001849F0"/>
    <w:rsid w:val="00184A90"/>
    <w:rsid w:val="00184B03"/>
    <w:rsid w:val="00184B1A"/>
    <w:rsid w:val="00184C21"/>
    <w:rsid w:val="00184FED"/>
    <w:rsid w:val="001851A2"/>
    <w:rsid w:val="00185263"/>
    <w:rsid w:val="0018554B"/>
    <w:rsid w:val="00185891"/>
    <w:rsid w:val="001859C4"/>
    <w:rsid w:val="00185BF1"/>
    <w:rsid w:val="00185C6E"/>
    <w:rsid w:val="00185DDB"/>
    <w:rsid w:val="00185DF1"/>
    <w:rsid w:val="00186186"/>
    <w:rsid w:val="00186191"/>
    <w:rsid w:val="0018622D"/>
    <w:rsid w:val="0018625D"/>
    <w:rsid w:val="00186713"/>
    <w:rsid w:val="00186953"/>
    <w:rsid w:val="00186A77"/>
    <w:rsid w:val="00186AF4"/>
    <w:rsid w:val="00186FB7"/>
    <w:rsid w:val="001870C2"/>
    <w:rsid w:val="001870DD"/>
    <w:rsid w:val="00187199"/>
    <w:rsid w:val="0018723F"/>
    <w:rsid w:val="00187415"/>
    <w:rsid w:val="0018741A"/>
    <w:rsid w:val="001874D7"/>
    <w:rsid w:val="001877AA"/>
    <w:rsid w:val="00187B9E"/>
    <w:rsid w:val="00187BF8"/>
    <w:rsid w:val="00187D10"/>
    <w:rsid w:val="0018FD10"/>
    <w:rsid w:val="001900C7"/>
    <w:rsid w:val="001901C1"/>
    <w:rsid w:val="001903F5"/>
    <w:rsid w:val="00190507"/>
    <w:rsid w:val="001905C0"/>
    <w:rsid w:val="0019063F"/>
    <w:rsid w:val="0019077B"/>
    <w:rsid w:val="00190A81"/>
    <w:rsid w:val="00190B1F"/>
    <w:rsid w:val="00190B2C"/>
    <w:rsid w:val="00190BB4"/>
    <w:rsid w:val="00190E23"/>
    <w:rsid w:val="00190FC0"/>
    <w:rsid w:val="001910A2"/>
    <w:rsid w:val="00191188"/>
    <w:rsid w:val="001911BB"/>
    <w:rsid w:val="00191308"/>
    <w:rsid w:val="001913FD"/>
    <w:rsid w:val="0019141D"/>
    <w:rsid w:val="001915B1"/>
    <w:rsid w:val="001919FA"/>
    <w:rsid w:val="00191A4A"/>
    <w:rsid w:val="00191B4B"/>
    <w:rsid w:val="00191BC7"/>
    <w:rsid w:val="00191D42"/>
    <w:rsid w:val="00191DF6"/>
    <w:rsid w:val="00192255"/>
    <w:rsid w:val="00192343"/>
    <w:rsid w:val="001923F0"/>
    <w:rsid w:val="00192456"/>
    <w:rsid w:val="001924FA"/>
    <w:rsid w:val="00192511"/>
    <w:rsid w:val="001926F7"/>
    <w:rsid w:val="00192815"/>
    <w:rsid w:val="0019297C"/>
    <w:rsid w:val="00192996"/>
    <w:rsid w:val="00192BC7"/>
    <w:rsid w:val="00192D19"/>
    <w:rsid w:val="00192DC6"/>
    <w:rsid w:val="00192F06"/>
    <w:rsid w:val="00192F5C"/>
    <w:rsid w:val="00193264"/>
    <w:rsid w:val="00193548"/>
    <w:rsid w:val="00193570"/>
    <w:rsid w:val="001935F5"/>
    <w:rsid w:val="001937FE"/>
    <w:rsid w:val="001939A0"/>
    <w:rsid w:val="00193C8F"/>
    <w:rsid w:val="00194013"/>
    <w:rsid w:val="00194045"/>
    <w:rsid w:val="001942E7"/>
    <w:rsid w:val="001945C8"/>
    <w:rsid w:val="00194691"/>
    <w:rsid w:val="00194A76"/>
    <w:rsid w:val="00194A97"/>
    <w:rsid w:val="00194AAE"/>
    <w:rsid w:val="00194B60"/>
    <w:rsid w:val="00194D32"/>
    <w:rsid w:val="00194D76"/>
    <w:rsid w:val="0019540C"/>
    <w:rsid w:val="0019557F"/>
    <w:rsid w:val="00195751"/>
    <w:rsid w:val="00195926"/>
    <w:rsid w:val="00195A2E"/>
    <w:rsid w:val="00195A41"/>
    <w:rsid w:val="00195AF2"/>
    <w:rsid w:val="00195D19"/>
    <w:rsid w:val="00195DF5"/>
    <w:rsid w:val="00195F0C"/>
    <w:rsid w:val="001960BF"/>
    <w:rsid w:val="0019617A"/>
    <w:rsid w:val="00196205"/>
    <w:rsid w:val="001962E1"/>
    <w:rsid w:val="001965A6"/>
    <w:rsid w:val="00196947"/>
    <w:rsid w:val="00196A24"/>
    <w:rsid w:val="00196AED"/>
    <w:rsid w:val="00196BD9"/>
    <w:rsid w:val="00196E13"/>
    <w:rsid w:val="00197032"/>
    <w:rsid w:val="001970F0"/>
    <w:rsid w:val="001973E9"/>
    <w:rsid w:val="0019756C"/>
    <w:rsid w:val="001975EF"/>
    <w:rsid w:val="0019773E"/>
    <w:rsid w:val="0019785E"/>
    <w:rsid w:val="001978FB"/>
    <w:rsid w:val="00197A90"/>
    <w:rsid w:val="00197B8A"/>
    <w:rsid w:val="00197C3E"/>
    <w:rsid w:val="00197CBE"/>
    <w:rsid w:val="00197D54"/>
    <w:rsid w:val="00197E0B"/>
    <w:rsid w:val="00197F68"/>
    <w:rsid w:val="001A005E"/>
    <w:rsid w:val="001A0135"/>
    <w:rsid w:val="001A013A"/>
    <w:rsid w:val="001A049B"/>
    <w:rsid w:val="001A061F"/>
    <w:rsid w:val="001A09A6"/>
    <w:rsid w:val="001A0B4D"/>
    <w:rsid w:val="001A0BB0"/>
    <w:rsid w:val="001A0BDB"/>
    <w:rsid w:val="001A0CDA"/>
    <w:rsid w:val="001A0DB8"/>
    <w:rsid w:val="001A0FC3"/>
    <w:rsid w:val="001A1115"/>
    <w:rsid w:val="001A1322"/>
    <w:rsid w:val="001A15BB"/>
    <w:rsid w:val="001A163D"/>
    <w:rsid w:val="001A16A9"/>
    <w:rsid w:val="001A1B17"/>
    <w:rsid w:val="001A1B29"/>
    <w:rsid w:val="001A1BEA"/>
    <w:rsid w:val="001A1CDA"/>
    <w:rsid w:val="001A1D7E"/>
    <w:rsid w:val="001A1E8A"/>
    <w:rsid w:val="001A1FB6"/>
    <w:rsid w:val="001A2018"/>
    <w:rsid w:val="001A20DF"/>
    <w:rsid w:val="001A2229"/>
    <w:rsid w:val="001A2290"/>
    <w:rsid w:val="001A234D"/>
    <w:rsid w:val="001A26B9"/>
    <w:rsid w:val="001A2805"/>
    <w:rsid w:val="001A2B00"/>
    <w:rsid w:val="001A30F7"/>
    <w:rsid w:val="001A3352"/>
    <w:rsid w:val="001A3503"/>
    <w:rsid w:val="001A361D"/>
    <w:rsid w:val="001A3695"/>
    <w:rsid w:val="001A383F"/>
    <w:rsid w:val="001A3B35"/>
    <w:rsid w:val="001A3E52"/>
    <w:rsid w:val="001A3E67"/>
    <w:rsid w:val="001A3F0B"/>
    <w:rsid w:val="001A4052"/>
    <w:rsid w:val="001A40D7"/>
    <w:rsid w:val="001A4303"/>
    <w:rsid w:val="001A4341"/>
    <w:rsid w:val="001A435E"/>
    <w:rsid w:val="001A43C4"/>
    <w:rsid w:val="001A44AA"/>
    <w:rsid w:val="001A44E5"/>
    <w:rsid w:val="001A457D"/>
    <w:rsid w:val="001A4604"/>
    <w:rsid w:val="001A4631"/>
    <w:rsid w:val="001A4641"/>
    <w:rsid w:val="001A4705"/>
    <w:rsid w:val="001A4726"/>
    <w:rsid w:val="001A48C1"/>
    <w:rsid w:val="001A498A"/>
    <w:rsid w:val="001A4A74"/>
    <w:rsid w:val="001A4B2B"/>
    <w:rsid w:val="001A4CA2"/>
    <w:rsid w:val="001A4D30"/>
    <w:rsid w:val="001A4EBF"/>
    <w:rsid w:val="001A50ED"/>
    <w:rsid w:val="001A5162"/>
    <w:rsid w:val="001A526A"/>
    <w:rsid w:val="001A5407"/>
    <w:rsid w:val="001A5698"/>
    <w:rsid w:val="001A5803"/>
    <w:rsid w:val="001A589A"/>
    <w:rsid w:val="001A59BB"/>
    <w:rsid w:val="001A5A0F"/>
    <w:rsid w:val="001A5A5D"/>
    <w:rsid w:val="001A5B24"/>
    <w:rsid w:val="001A5B3F"/>
    <w:rsid w:val="001A5B78"/>
    <w:rsid w:val="001A5C62"/>
    <w:rsid w:val="001A5C6A"/>
    <w:rsid w:val="001A5E09"/>
    <w:rsid w:val="001A620F"/>
    <w:rsid w:val="001A62FC"/>
    <w:rsid w:val="001A6342"/>
    <w:rsid w:val="001A63B0"/>
    <w:rsid w:val="001A6627"/>
    <w:rsid w:val="001A662A"/>
    <w:rsid w:val="001A6638"/>
    <w:rsid w:val="001A6AC0"/>
    <w:rsid w:val="001A6AF8"/>
    <w:rsid w:val="001A6B09"/>
    <w:rsid w:val="001A6B77"/>
    <w:rsid w:val="001A6C91"/>
    <w:rsid w:val="001A6CA8"/>
    <w:rsid w:val="001A6FF5"/>
    <w:rsid w:val="001A72BA"/>
    <w:rsid w:val="001A72BB"/>
    <w:rsid w:val="001A72F0"/>
    <w:rsid w:val="001A74C3"/>
    <w:rsid w:val="001A765A"/>
    <w:rsid w:val="001A76FA"/>
    <w:rsid w:val="001A79AF"/>
    <w:rsid w:val="001A7C62"/>
    <w:rsid w:val="001A7CE0"/>
    <w:rsid w:val="001A7EEE"/>
    <w:rsid w:val="001B017B"/>
    <w:rsid w:val="001B037C"/>
    <w:rsid w:val="001B05E3"/>
    <w:rsid w:val="001B05E9"/>
    <w:rsid w:val="001B06A9"/>
    <w:rsid w:val="001B08FF"/>
    <w:rsid w:val="001B092D"/>
    <w:rsid w:val="001B09B5"/>
    <w:rsid w:val="001B0A8E"/>
    <w:rsid w:val="001B0BC4"/>
    <w:rsid w:val="001B0C70"/>
    <w:rsid w:val="001B1096"/>
    <w:rsid w:val="001B1107"/>
    <w:rsid w:val="001B116A"/>
    <w:rsid w:val="001B120E"/>
    <w:rsid w:val="001B1274"/>
    <w:rsid w:val="001B1390"/>
    <w:rsid w:val="001B157B"/>
    <w:rsid w:val="001B179D"/>
    <w:rsid w:val="001B1951"/>
    <w:rsid w:val="001B1992"/>
    <w:rsid w:val="001B1A3A"/>
    <w:rsid w:val="001B1A55"/>
    <w:rsid w:val="001B1B27"/>
    <w:rsid w:val="001B1B2B"/>
    <w:rsid w:val="001B1CD9"/>
    <w:rsid w:val="001B1D7E"/>
    <w:rsid w:val="001B1DCF"/>
    <w:rsid w:val="001B204A"/>
    <w:rsid w:val="001B20C2"/>
    <w:rsid w:val="001B2286"/>
    <w:rsid w:val="001B2370"/>
    <w:rsid w:val="001B2525"/>
    <w:rsid w:val="001B2646"/>
    <w:rsid w:val="001B2940"/>
    <w:rsid w:val="001B2A45"/>
    <w:rsid w:val="001B2A64"/>
    <w:rsid w:val="001B2AD7"/>
    <w:rsid w:val="001B2B7E"/>
    <w:rsid w:val="001B2C87"/>
    <w:rsid w:val="001B2D49"/>
    <w:rsid w:val="001B2ED0"/>
    <w:rsid w:val="001B2F99"/>
    <w:rsid w:val="001B32D1"/>
    <w:rsid w:val="001B330C"/>
    <w:rsid w:val="001B332D"/>
    <w:rsid w:val="001B3534"/>
    <w:rsid w:val="001B35B5"/>
    <w:rsid w:val="001B35D7"/>
    <w:rsid w:val="001B36A6"/>
    <w:rsid w:val="001B3813"/>
    <w:rsid w:val="001B387D"/>
    <w:rsid w:val="001B3924"/>
    <w:rsid w:val="001B39B0"/>
    <w:rsid w:val="001B3FFD"/>
    <w:rsid w:val="001B44BA"/>
    <w:rsid w:val="001B4522"/>
    <w:rsid w:val="001B45A7"/>
    <w:rsid w:val="001B47EE"/>
    <w:rsid w:val="001B484C"/>
    <w:rsid w:val="001B48E3"/>
    <w:rsid w:val="001B4C1F"/>
    <w:rsid w:val="001B4ECF"/>
    <w:rsid w:val="001B50D2"/>
    <w:rsid w:val="001B5497"/>
    <w:rsid w:val="001B57D3"/>
    <w:rsid w:val="001B57E7"/>
    <w:rsid w:val="001B57E8"/>
    <w:rsid w:val="001B58F9"/>
    <w:rsid w:val="001B59B2"/>
    <w:rsid w:val="001B5F1D"/>
    <w:rsid w:val="001B5F71"/>
    <w:rsid w:val="001B61D7"/>
    <w:rsid w:val="001B61D9"/>
    <w:rsid w:val="001B6231"/>
    <w:rsid w:val="001B6250"/>
    <w:rsid w:val="001B66A4"/>
    <w:rsid w:val="001B6750"/>
    <w:rsid w:val="001B6B0A"/>
    <w:rsid w:val="001B6CA8"/>
    <w:rsid w:val="001B6D41"/>
    <w:rsid w:val="001B6E7E"/>
    <w:rsid w:val="001B7071"/>
    <w:rsid w:val="001B71D4"/>
    <w:rsid w:val="001B73E6"/>
    <w:rsid w:val="001B7441"/>
    <w:rsid w:val="001B75BC"/>
    <w:rsid w:val="001B76F1"/>
    <w:rsid w:val="001B7A18"/>
    <w:rsid w:val="001B7A54"/>
    <w:rsid w:val="001B7C04"/>
    <w:rsid w:val="001B7CD2"/>
    <w:rsid w:val="001B7D48"/>
    <w:rsid w:val="001B7DF1"/>
    <w:rsid w:val="001B7E08"/>
    <w:rsid w:val="001B7E30"/>
    <w:rsid w:val="001B7E65"/>
    <w:rsid w:val="001B7ED6"/>
    <w:rsid w:val="001B7F40"/>
    <w:rsid w:val="001C008E"/>
    <w:rsid w:val="001C01D3"/>
    <w:rsid w:val="001C01F4"/>
    <w:rsid w:val="001C0209"/>
    <w:rsid w:val="001C045F"/>
    <w:rsid w:val="001C047F"/>
    <w:rsid w:val="001C075D"/>
    <w:rsid w:val="001C07A9"/>
    <w:rsid w:val="001C07EF"/>
    <w:rsid w:val="001C0BD2"/>
    <w:rsid w:val="001C0C67"/>
    <w:rsid w:val="001C0D48"/>
    <w:rsid w:val="001C10F2"/>
    <w:rsid w:val="001C145F"/>
    <w:rsid w:val="001C158E"/>
    <w:rsid w:val="001C1713"/>
    <w:rsid w:val="001C1851"/>
    <w:rsid w:val="001C1968"/>
    <w:rsid w:val="001C1A6D"/>
    <w:rsid w:val="001C1AA5"/>
    <w:rsid w:val="001C1EC0"/>
    <w:rsid w:val="001C2008"/>
    <w:rsid w:val="001C2020"/>
    <w:rsid w:val="001C2103"/>
    <w:rsid w:val="001C2198"/>
    <w:rsid w:val="001C22F2"/>
    <w:rsid w:val="001C235E"/>
    <w:rsid w:val="001C2489"/>
    <w:rsid w:val="001C2510"/>
    <w:rsid w:val="001C2559"/>
    <w:rsid w:val="001C2580"/>
    <w:rsid w:val="001C2725"/>
    <w:rsid w:val="001C2788"/>
    <w:rsid w:val="001C2A6C"/>
    <w:rsid w:val="001C2ABC"/>
    <w:rsid w:val="001C2C3E"/>
    <w:rsid w:val="001C2CCA"/>
    <w:rsid w:val="001C304B"/>
    <w:rsid w:val="001C31C0"/>
    <w:rsid w:val="001C35C1"/>
    <w:rsid w:val="001C36F5"/>
    <w:rsid w:val="001C3788"/>
    <w:rsid w:val="001C37F9"/>
    <w:rsid w:val="001C3868"/>
    <w:rsid w:val="001C3883"/>
    <w:rsid w:val="001C396B"/>
    <w:rsid w:val="001C3AFC"/>
    <w:rsid w:val="001C3B3A"/>
    <w:rsid w:val="001C3C56"/>
    <w:rsid w:val="001C3CC5"/>
    <w:rsid w:val="001C3E49"/>
    <w:rsid w:val="001C3FB1"/>
    <w:rsid w:val="001C4074"/>
    <w:rsid w:val="001C40C5"/>
    <w:rsid w:val="001C40E3"/>
    <w:rsid w:val="001C40F4"/>
    <w:rsid w:val="001C44D0"/>
    <w:rsid w:val="001C44EC"/>
    <w:rsid w:val="001C451D"/>
    <w:rsid w:val="001C4657"/>
    <w:rsid w:val="001C48D2"/>
    <w:rsid w:val="001C4E1E"/>
    <w:rsid w:val="001C4E34"/>
    <w:rsid w:val="001C5162"/>
    <w:rsid w:val="001C521D"/>
    <w:rsid w:val="001C5290"/>
    <w:rsid w:val="001C5B1A"/>
    <w:rsid w:val="001C5BB7"/>
    <w:rsid w:val="001C5CD0"/>
    <w:rsid w:val="001C5E6E"/>
    <w:rsid w:val="001C5E9A"/>
    <w:rsid w:val="001C5EB2"/>
    <w:rsid w:val="001C5F71"/>
    <w:rsid w:val="001C5F85"/>
    <w:rsid w:val="001C5FEA"/>
    <w:rsid w:val="001C606E"/>
    <w:rsid w:val="001C612A"/>
    <w:rsid w:val="001C638D"/>
    <w:rsid w:val="001C6592"/>
    <w:rsid w:val="001C6814"/>
    <w:rsid w:val="001C6AD3"/>
    <w:rsid w:val="001C6B26"/>
    <w:rsid w:val="001C6B2D"/>
    <w:rsid w:val="001C6BC0"/>
    <w:rsid w:val="001C6CB1"/>
    <w:rsid w:val="001C6E9C"/>
    <w:rsid w:val="001C6EAD"/>
    <w:rsid w:val="001C6FC3"/>
    <w:rsid w:val="001C7171"/>
    <w:rsid w:val="001C71B8"/>
    <w:rsid w:val="001C71FB"/>
    <w:rsid w:val="001C72A9"/>
    <w:rsid w:val="001C73A0"/>
    <w:rsid w:val="001C73D9"/>
    <w:rsid w:val="001C747C"/>
    <w:rsid w:val="001C7659"/>
    <w:rsid w:val="001C78A3"/>
    <w:rsid w:val="001C78E9"/>
    <w:rsid w:val="001C7938"/>
    <w:rsid w:val="001C79EF"/>
    <w:rsid w:val="001C7D82"/>
    <w:rsid w:val="001C7DA6"/>
    <w:rsid w:val="001C7EC6"/>
    <w:rsid w:val="001D03A3"/>
    <w:rsid w:val="001D064C"/>
    <w:rsid w:val="001D0889"/>
    <w:rsid w:val="001D0BD5"/>
    <w:rsid w:val="001D0D84"/>
    <w:rsid w:val="001D0DDF"/>
    <w:rsid w:val="001D107A"/>
    <w:rsid w:val="001D11E7"/>
    <w:rsid w:val="001D123D"/>
    <w:rsid w:val="001D1255"/>
    <w:rsid w:val="001D1258"/>
    <w:rsid w:val="001D134B"/>
    <w:rsid w:val="001D13FD"/>
    <w:rsid w:val="001D1415"/>
    <w:rsid w:val="001D1417"/>
    <w:rsid w:val="001D15F7"/>
    <w:rsid w:val="001D166D"/>
    <w:rsid w:val="001D167D"/>
    <w:rsid w:val="001D16CA"/>
    <w:rsid w:val="001D16D6"/>
    <w:rsid w:val="001D1995"/>
    <w:rsid w:val="001D19C2"/>
    <w:rsid w:val="001D1C11"/>
    <w:rsid w:val="001D1DE0"/>
    <w:rsid w:val="001D21EE"/>
    <w:rsid w:val="001D223D"/>
    <w:rsid w:val="001D24BD"/>
    <w:rsid w:val="001D2653"/>
    <w:rsid w:val="001D28E6"/>
    <w:rsid w:val="001D2993"/>
    <w:rsid w:val="001D29EB"/>
    <w:rsid w:val="001D2AD1"/>
    <w:rsid w:val="001D2D53"/>
    <w:rsid w:val="001D2E71"/>
    <w:rsid w:val="001D3036"/>
    <w:rsid w:val="001D30ED"/>
    <w:rsid w:val="001D30F7"/>
    <w:rsid w:val="001D3116"/>
    <w:rsid w:val="001D3182"/>
    <w:rsid w:val="001D3364"/>
    <w:rsid w:val="001D34EA"/>
    <w:rsid w:val="001D35DF"/>
    <w:rsid w:val="001D37FC"/>
    <w:rsid w:val="001D3898"/>
    <w:rsid w:val="001D38FE"/>
    <w:rsid w:val="001D3940"/>
    <w:rsid w:val="001D39F8"/>
    <w:rsid w:val="001D3B02"/>
    <w:rsid w:val="001D3BAF"/>
    <w:rsid w:val="001D3C6E"/>
    <w:rsid w:val="001D3E8E"/>
    <w:rsid w:val="001D3EAD"/>
    <w:rsid w:val="001D422C"/>
    <w:rsid w:val="001D437B"/>
    <w:rsid w:val="001D4697"/>
    <w:rsid w:val="001D46AB"/>
    <w:rsid w:val="001D46AE"/>
    <w:rsid w:val="001D47F4"/>
    <w:rsid w:val="001D4854"/>
    <w:rsid w:val="001D4B60"/>
    <w:rsid w:val="001D4CDA"/>
    <w:rsid w:val="001D4CDC"/>
    <w:rsid w:val="001D4F96"/>
    <w:rsid w:val="001D5041"/>
    <w:rsid w:val="001D5128"/>
    <w:rsid w:val="001D5172"/>
    <w:rsid w:val="001D5272"/>
    <w:rsid w:val="001D5581"/>
    <w:rsid w:val="001D5650"/>
    <w:rsid w:val="001D56CF"/>
    <w:rsid w:val="001D5754"/>
    <w:rsid w:val="001D58D4"/>
    <w:rsid w:val="001D5B71"/>
    <w:rsid w:val="001D5BD6"/>
    <w:rsid w:val="001D5D1A"/>
    <w:rsid w:val="001D5EE5"/>
    <w:rsid w:val="001D5FC7"/>
    <w:rsid w:val="001D6122"/>
    <w:rsid w:val="001D6139"/>
    <w:rsid w:val="001D6167"/>
    <w:rsid w:val="001D6171"/>
    <w:rsid w:val="001D61DE"/>
    <w:rsid w:val="001D62EC"/>
    <w:rsid w:val="001D63D0"/>
    <w:rsid w:val="001D6557"/>
    <w:rsid w:val="001D66E7"/>
    <w:rsid w:val="001D6714"/>
    <w:rsid w:val="001D67AF"/>
    <w:rsid w:val="001D67E7"/>
    <w:rsid w:val="001D6985"/>
    <w:rsid w:val="001D69D5"/>
    <w:rsid w:val="001D6C13"/>
    <w:rsid w:val="001D6D38"/>
    <w:rsid w:val="001D6DD7"/>
    <w:rsid w:val="001D6F87"/>
    <w:rsid w:val="001D70E4"/>
    <w:rsid w:val="001D72E8"/>
    <w:rsid w:val="001D74A8"/>
    <w:rsid w:val="001D7548"/>
    <w:rsid w:val="001D763F"/>
    <w:rsid w:val="001D76AB"/>
    <w:rsid w:val="001D78C3"/>
    <w:rsid w:val="001D7A53"/>
    <w:rsid w:val="001D7BC1"/>
    <w:rsid w:val="001D7C77"/>
    <w:rsid w:val="001D7F0E"/>
    <w:rsid w:val="001D7FAB"/>
    <w:rsid w:val="001E04BC"/>
    <w:rsid w:val="001E04F9"/>
    <w:rsid w:val="001E070D"/>
    <w:rsid w:val="001E0766"/>
    <w:rsid w:val="001E0772"/>
    <w:rsid w:val="001E093C"/>
    <w:rsid w:val="001E098C"/>
    <w:rsid w:val="001E0BDE"/>
    <w:rsid w:val="001E0D64"/>
    <w:rsid w:val="001E0D6A"/>
    <w:rsid w:val="001E0DF2"/>
    <w:rsid w:val="001E0F0A"/>
    <w:rsid w:val="001E105D"/>
    <w:rsid w:val="001E12B3"/>
    <w:rsid w:val="001E1370"/>
    <w:rsid w:val="001E13A3"/>
    <w:rsid w:val="001E149D"/>
    <w:rsid w:val="001E14B4"/>
    <w:rsid w:val="001E1697"/>
    <w:rsid w:val="001E174B"/>
    <w:rsid w:val="001E187F"/>
    <w:rsid w:val="001E18C8"/>
    <w:rsid w:val="001E1B88"/>
    <w:rsid w:val="001E1CB4"/>
    <w:rsid w:val="001E1D0E"/>
    <w:rsid w:val="001E1DB7"/>
    <w:rsid w:val="001E1DCD"/>
    <w:rsid w:val="001E1E00"/>
    <w:rsid w:val="001E20A7"/>
    <w:rsid w:val="001E20F0"/>
    <w:rsid w:val="001E21AC"/>
    <w:rsid w:val="001E2209"/>
    <w:rsid w:val="001E230B"/>
    <w:rsid w:val="001E2412"/>
    <w:rsid w:val="001E261C"/>
    <w:rsid w:val="001E27FC"/>
    <w:rsid w:val="001E2828"/>
    <w:rsid w:val="001E28B4"/>
    <w:rsid w:val="001E2939"/>
    <w:rsid w:val="001E2A2C"/>
    <w:rsid w:val="001E2A46"/>
    <w:rsid w:val="001E2A58"/>
    <w:rsid w:val="001E2C91"/>
    <w:rsid w:val="001E2F45"/>
    <w:rsid w:val="001E34A8"/>
    <w:rsid w:val="001E34E8"/>
    <w:rsid w:val="001E3601"/>
    <w:rsid w:val="001E3629"/>
    <w:rsid w:val="001E3706"/>
    <w:rsid w:val="001E38A7"/>
    <w:rsid w:val="001E39A1"/>
    <w:rsid w:val="001E3BB5"/>
    <w:rsid w:val="001E3E6C"/>
    <w:rsid w:val="001E3F4E"/>
    <w:rsid w:val="001E414B"/>
    <w:rsid w:val="001E416D"/>
    <w:rsid w:val="001E432E"/>
    <w:rsid w:val="001E43CC"/>
    <w:rsid w:val="001E43F9"/>
    <w:rsid w:val="001E44A2"/>
    <w:rsid w:val="001E44F8"/>
    <w:rsid w:val="001E4643"/>
    <w:rsid w:val="001E47DA"/>
    <w:rsid w:val="001E48EA"/>
    <w:rsid w:val="001E4925"/>
    <w:rsid w:val="001E4A7A"/>
    <w:rsid w:val="001E4C2F"/>
    <w:rsid w:val="001E504C"/>
    <w:rsid w:val="001E515A"/>
    <w:rsid w:val="001E5199"/>
    <w:rsid w:val="001E51A2"/>
    <w:rsid w:val="001E5489"/>
    <w:rsid w:val="001E5541"/>
    <w:rsid w:val="001E57CA"/>
    <w:rsid w:val="001E5824"/>
    <w:rsid w:val="001E58C9"/>
    <w:rsid w:val="001E598A"/>
    <w:rsid w:val="001E59A1"/>
    <w:rsid w:val="001E5C69"/>
    <w:rsid w:val="001E5CD5"/>
    <w:rsid w:val="001E5EAB"/>
    <w:rsid w:val="001E5F15"/>
    <w:rsid w:val="001E6421"/>
    <w:rsid w:val="001E6440"/>
    <w:rsid w:val="001E6483"/>
    <w:rsid w:val="001E6485"/>
    <w:rsid w:val="001E64FD"/>
    <w:rsid w:val="001E6589"/>
    <w:rsid w:val="001E65BF"/>
    <w:rsid w:val="001E6674"/>
    <w:rsid w:val="001E67C2"/>
    <w:rsid w:val="001E690A"/>
    <w:rsid w:val="001E6A55"/>
    <w:rsid w:val="001E6A72"/>
    <w:rsid w:val="001E6AC3"/>
    <w:rsid w:val="001E6B75"/>
    <w:rsid w:val="001E6EC1"/>
    <w:rsid w:val="001E6F78"/>
    <w:rsid w:val="001E7003"/>
    <w:rsid w:val="001E70EA"/>
    <w:rsid w:val="001E710D"/>
    <w:rsid w:val="001E7238"/>
    <w:rsid w:val="001E73FF"/>
    <w:rsid w:val="001E741B"/>
    <w:rsid w:val="001E7716"/>
    <w:rsid w:val="001E77E1"/>
    <w:rsid w:val="001E79AD"/>
    <w:rsid w:val="001E7D8A"/>
    <w:rsid w:val="001E7FD9"/>
    <w:rsid w:val="001E7FE0"/>
    <w:rsid w:val="001F0019"/>
    <w:rsid w:val="001F01B0"/>
    <w:rsid w:val="001F0211"/>
    <w:rsid w:val="001F025E"/>
    <w:rsid w:val="001F0445"/>
    <w:rsid w:val="001F047F"/>
    <w:rsid w:val="001F0569"/>
    <w:rsid w:val="001F0672"/>
    <w:rsid w:val="001F0748"/>
    <w:rsid w:val="001F07D8"/>
    <w:rsid w:val="001F0807"/>
    <w:rsid w:val="001F0A72"/>
    <w:rsid w:val="001F0B35"/>
    <w:rsid w:val="001F0B8D"/>
    <w:rsid w:val="001F0CC7"/>
    <w:rsid w:val="001F0CE3"/>
    <w:rsid w:val="001F0D33"/>
    <w:rsid w:val="001F0E53"/>
    <w:rsid w:val="001F1511"/>
    <w:rsid w:val="001F1708"/>
    <w:rsid w:val="001F188A"/>
    <w:rsid w:val="001F1B2D"/>
    <w:rsid w:val="001F1B96"/>
    <w:rsid w:val="001F1CAD"/>
    <w:rsid w:val="001F1D8F"/>
    <w:rsid w:val="001F1DC4"/>
    <w:rsid w:val="001F1E67"/>
    <w:rsid w:val="001F204C"/>
    <w:rsid w:val="001F2177"/>
    <w:rsid w:val="001F2252"/>
    <w:rsid w:val="001F22F9"/>
    <w:rsid w:val="001F233C"/>
    <w:rsid w:val="001F2995"/>
    <w:rsid w:val="001F2AC5"/>
    <w:rsid w:val="001F2B47"/>
    <w:rsid w:val="001F2B9D"/>
    <w:rsid w:val="001F2C32"/>
    <w:rsid w:val="001F2C83"/>
    <w:rsid w:val="001F2E3E"/>
    <w:rsid w:val="001F2ECE"/>
    <w:rsid w:val="001F2F7E"/>
    <w:rsid w:val="001F302E"/>
    <w:rsid w:val="001F3191"/>
    <w:rsid w:val="001F31DC"/>
    <w:rsid w:val="001F33C8"/>
    <w:rsid w:val="001F3545"/>
    <w:rsid w:val="001F35A0"/>
    <w:rsid w:val="001F35C7"/>
    <w:rsid w:val="001F360B"/>
    <w:rsid w:val="001F3759"/>
    <w:rsid w:val="001F38C6"/>
    <w:rsid w:val="001F38D1"/>
    <w:rsid w:val="001F3AB8"/>
    <w:rsid w:val="001F3CCB"/>
    <w:rsid w:val="001F3FDE"/>
    <w:rsid w:val="001F4145"/>
    <w:rsid w:val="001F4270"/>
    <w:rsid w:val="001F44D3"/>
    <w:rsid w:val="001F4569"/>
    <w:rsid w:val="001F456F"/>
    <w:rsid w:val="001F460D"/>
    <w:rsid w:val="001F463C"/>
    <w:rsid w:val="001F4765"/>
    <w:rsid w:val="001F4824"/>
    <w:rsid w:val="001F48F7"/>
    <w:rsid w:val="001F4A83"/>
    <w:rsid w:val="001F4BBB"/>
    <w:rsid w:val="001F4D16"/>
    <w:rsid w:val="001F4D1B"/>
    <w:rsid w:val="001F4EF4"/>
    <w:rsid w:val="001F5040"/>
    <w:rsid w:val="001F52E7"/>
    <w:rsid w:val="001F5372"/>
    <w:rsid w:val="001F568B"/>
    <w:rsid w:val="001F56AB"/>
    <w:rsid w:val="001F57EA"/>
    <w:rsid w:val="001F5AAD"/>
    <w:rsid w:val="001F5AF9"/>
    <w:rsid w:val="001F5B27"/>
    <w:rsid w:val="001F5B47"/>
    <w:rsid w:val="001F5B5D"/>
    <w:rsid w:val="001F5BF9"/>
    <w:rsid w:val="001F5E84"/>
    <w:rsid w:val="001F5FB1"/>
    <w:rsid w:val="001F6028"/>
    <w:rsid w:val="001F618A"/>
    <w:rsid w:val="001F61BB"/>
    <w:rsid w:val="001F641C"/>
    <w:rsid w:val="001F6460"/>
    <w:rsid w:val="001F6826"/>
    <w:rsid w:val="001F695D"/>
    <w:rsid w:val="001F69BE"/>
    <w:rsid w:val="001F6AD1"/>
    <w:rsid w:val="001F6B7E"/>
    <w:rsid w:val="001F6E03"/>
    <w:rsid w:val="001F6FC2"/>
    <w:rsid w:val="001F70A0"/>
    <w:rsid w:val="001F7141"/>
    <w:rsid w:val="001F7399"/>
    <w:rsid w:val="001F73DB"/>
    <w:rsid w:val="001F7585"/>
    <w:rsid w:val="001F75D2"/>
    <w:rsid w:val="001F75DA"/>
    <w:rsid w:val="001F7734"/>
    <w:rsid w:val="001F7768"/>
    <w:rsid w:val="001F7788"/>
    <w:rsid w:val="001F797E"/>
    <w:rsid w:val="001F7980"/>
    <w:rsid w:val="001F79DC"/>
    <w:rsid w:val="001F7BC3"/>
    <w:rsid w:val="001F7DA1"/>
    <w:rsid w:val="001F7EDD"/>
    <w:rsid w:val="001F7EEC"/>
    <w:rsid w:val="0020017B"/>
    <w:rsid w:val="00200249"/>
    <w:rsid w:val="002006E6"/>
    <w:rsid w:val="0020079B"/>
    <w:rsid w:val="0020079F"/>
    <w:rsid w:val="002008A1"/>
    <w:rsid w:val="0020095C"/>
    <w:rsid w:val="00200AB2"/>
    <w:rsid w:val="00200C5A"/>
    <w:rsid w:val="00200D7E"/>
    <w:rsid w:val="00200F69"/>
    <w:rsid w:val="00200F71"/>
    <w:rsid w:val="00200FFD"/>
    <w:rsid w:val="002010BB"/>
    <w:rsid w:val="00201191"/>
    <w:rsid w:val="002011AB"/>
    <w:rsid w:val="00201258"/>
    <w:rsid w:val="00201317"/>
    <w:rsid w:val="0020131C"/>
    <w:rsid w:val="00201465"/>
    <w:rsid w:val="00201902"/>
    <w:rsid w:val="00201C63"/>
    <w:rsid w:val="00201CDB"/>
    <w:rsid w:val="00201E30"/>
    <w:rsid w:val="00201E80"/>
    <w:rsid w:val="00201F1B"/>
    <w:rsid w:val="00201F87"/>
    <w:rsid w:val="002022A7"/>
    <w:rsid w:val="002025EE"/>
    <w:rsid w:val="0020269C"/>
    <w:rsid w:val="002026DB"/>
    <w:rsid w:val="0020270D"/>
    <w:rsid w:val="0020272B"/>
    <w:rsid w:val="00202948"/>
    <w:rsid w:val="00202D57"/>
    <w:rsid w:val="00202E06"/>
    <w:rsid w:val="00202E36"/>
    <w:rsid w:val="00202F19"/>
    <w:rsid w:val="00202F7A"/>
    <w:rsid w:val="00202FDE"/>
    <w:rsid w:val="0020306D"/>
    <w:rsid w:val="002031B2"/>
    <w:rsid w:val="002031E1"/>
    <w:rsid w:val="00203224"/>
    <w:rsid w:val="002032B1"/>
    <w:rsid w:val="002034A4"/>
    <w:rsid w:val="0020352B"/>
    <w:rsid w:val="002037AE"/>
    <w:rsid w:val="0020383F"/>
    <w:rsid w:val="002039FA"/>
    <w:rsid w:val="00203B2E"/>
    <w:rsid w:val="00203CF3"/>
    <w:rsid w:val="00203D49"/>
    <w:rsid w:val="002041EC"/>
    <w:rsid w:val="002042D5"/>
    <w:rsid w:val="0020437D"/>
    <w:rsid w:val="002043EA"/>
    <w:rsid w:val="00204430"/>
    <w:rsid w:val="002047FF"/>
    <w:rsid w:val="00204808"/>
    <w:rsid w:val="0020480C"/>
    <w:rsid w:val="002048EC"/>
    <w:rsid w:val="0020496E"/>
    <w:rsid w:val="00204B9C"/>
    <w:rsid w:val="00204C72"/>
    <w:rsid w:val="00204D97"/>
    <w:rsid w:val="00204E23"/>
    <w:rsid w:val="0020508C"/>
    <w:rsid w:val="002054E9"/>
    <w:rsid w:val="0020558B"/>
    <w:rsid w:val="0020575D"/>
    <w:rsid w:val="00205838"/>
    <w:rsid w:val="002058A4"/>
    <w:rsid w:val="0020591A"/>
    <w:rsid w:val="00205ACD"/>
    <w:rsid w:val="00205B11"/>
    <w:rsid w:val="00205BA1"/>
    <w:rsid w:val="00205C72"/>
    <w:rsid w:val="00205ECC"/>
    <w:rsid w:val="00205ED1"/>
    <w:rsid w:val="00206010"/>
    <w:rsid w:val="00206092"/>
    <w:rsid w:val="002062AB"/>
    <w:rsid w:val="002063EB"/>
    <w:rsid w:val="00206787"/>
    <w:rsid w:val="002067B9"/>
    <w:rsid w:val="00206842"/>
    <w:rsid w:val="00206976"/>
    <w:rsid w:val="00206C6B"/>
    <w:rsid w:val="00206D77"/>
    <w:rsid w:val="00206D80"/>
    <w:rsid w:val="00206DB5"/>
    <w:rsid w:val="00206E8D"/>
    <w:rsid w:val="00206EAD"/>
    <w:rsid w:val="00206FAB"/>
    <w:rsid w:val="002070AA"/>
    <w:rsid w:val="002070B4"/>
    <w:rsid w:val="002071C2"/>
    <w:rsid w:val="002071EE"/>
    <w:rsid w:val="0020748E"/>
    <w:rsid w:val="002074A5"/>
    <w:rsid w:val="0020752C"/>
    <w:rsid w:val="00207596"/>
    <w:rsid w:val="00207973"/>
    <w:rsid w:val="00207A28"/>
    <w:rsid w:val="00207AF2"/>
    <w:rsid w:val="00207C97"/>
    <w:rsid w:val="00207E74"/>
    <w:rsid w:val="00207FB2"/>
    <w:rsid w:val="00210137"/>
    <w:rsid w:val="00210246"/>
    <w:rsid w:val="002102BB"/>
    <w:rsid w:val="0021056F"/>
    <w:rsid w:val="002106FC"/>
    <w:rsid w:val="00210B5C"/>
    <w:rsid w:val="00210B90"/>
    <w:rsid w:val="00210C96"/>
    <w:rsid w:val="00210D2E"/>
    <w:rsid w:val="00210DAA"/>
    <w:rsid w:val="00210E82"/>
    <w:rsid w:val="00210EB3"/>
    <w:rsid w:val="00210F4A"/>
    <w:rsid w:val="00211075"/>
    <w:rsid w:val="002111D2"/>
    <w:rsid w:val="002114E4"/>
    <w:rsid w:val="002116F2"/>
    <w:rsid w:val="0021172A"/>
    <w:rsid w:val="00211747"/>
    <w:rsid w:val="0021175B"/>
    <w:rsid w:val="002117DD"/>
    <w:rsid w:val="00211AC7"/>
    <w:rsid w:val="00211AD3"/>
    <w:rsid w:val="00211AF2"/>
    <w:rsid w:val="00211CFC"/>
    <w:rsid w:val="00211E25"/>
    <w:rsid w:val="00212101"/>
    <w:rsid w:val="002121ED"/>
    <w:rsid w:val="00212436"/>
    <w:rsid w:val="002124BD"/>
    <w:rsid w:val="002124F0"/>
    <w:rsid w:val="00212565"/>
    <w:rsid w:val="0021269D"/>
    <w:rsid w:val="002126D7"/>
    <w:rsid w:val="00212758"/>
    <w:rsid w:val="0021279E"/>
    <w:rsid w:val="0021292F"/>
    <w:rsid w:val="002129B9"/>
    <w:rsid w:val="00212A62"/>
    <w:rsid w:val="00212A9B"/>
    <w:rsid w:val="00212D62"/>
    <w:rsid w:val="00212ED6"/>
    <w:rsid w:val="00213177"/>
    <w:rsid w:val="0021361B"/>
    <w:rsid w:val="00213867"/>
    <w:rsid w:val="00213871"/>
    <w:rsid w:val="00213908"/>
    <w:rsid w:val="00213934"/>
    <w:rsid w:val="00213951"/>
    <w:rsid w:val="002139ED"/>
    <w:rsid w:val="00213A1D"/>
    <w:rsid w:val="00213B2D"/>
    <w:rsid w:val="00213BF7"/>
    <w:rsid w:val="00213E22"/>
    <w:rsid w:val="00214138"/>
    <w:rsid w:val="0021436C"/>
    <w:rsid w:val="002146AD"/>
    <w:rsid w:val="002146FB"/>
    <w:rsid w:val="002147A6"/>
    <w:rsid w:val="0021484F"/>
    <w:rsid w:val="00214873"/>
    <w:rsid w:val="00214975"/>
    <w:rsid w:val="002149F8"/>
    <w:rsid w:val="00214B3D"/>
    <w:rsid w:val="00214B49"/>
    <w:rsid w:val="00214B83"/>
    <w:rsid w:val="00214D5E"/>
    <w:rsid w:val="00214DDC"/>
    <w:rsid w:val="00215125"/>
    <w:rsid w:val="00215284"/>
    <w:rsid w:val="002152A5"/>
    <w:rsid w:val="002153F4"/>
    <w:rsid w:val="00215576"/>
    <w:rsid w:val="0021558C"/>
    <w:rsid w:val="0021588D"/>
    <w:rsid w:val="00215977"/>
    <w:rsid w:val="00215A00"/>
    <w:rsid w:val="00215A33"/>
    <w:rsid w:val="00215AAD"/>
    <w:rsid w:val="00215BC3"/>
    <w:rsid w:val="00215CBF"/>
    <w:rsid w:val="00215E28"/>
    <w:rsid w:val="00215E95"/>
    <w:rsid w:val="0021629C"/>
    <w:rsid w:val="0021644E"/>
    <w:rsid w:val="002167E2"/>
    <w:rsid w:val="002168A8"/>
    <w:rsid w:val="00216940"/>
    <w:rsid w:val="00216D59"/>
    <w:rsid w:val="00216D87"/>
    <w:rsid w:val="00216DA7"/>
    <w:rsid w:val="00216E14"/>
    <w:rsid w:val="00216F32"/>
    <w:rsid w:val="00216FC3"/>
    <w:rsid w:val="00217338"/>
    <w:rsid w:val="002173FD"/>
    <w:rsid w:val="00217435"/>
    <w:rsid w:val="0021748F"/>
    <w:rsid w:val="002174E7"/>
    <w:rsid w:val="00217641"/>
    <w:rsid w:val="0021780B"/>
    <w:rsid w:val="00217836"/>
    <w:rsid w:val="00217843"/>
    <w:rsid w:val="00217C8F"/>
    <w:rsid w:val="00217FE3"/>
    <w:rsid w:val="0022009F"/>
    <w:rsid w:val="00220247"/>
    <w:rsid w:val="002203F1"/>
    <w:rsid w:val="002204EB"/>
    <w:rsid w:val="002204F3"/>
    <w:rsid w:val="0022069F"/>
    <w:rsid w:val="0022098F"/>
    <w:rsid w:val="00220EB3"/>
    <w:rsid w:val="00221061"/>
    <w:rsid w:val="00221241"/>
    <w:rsid w:val="00221264"/>
    <w:rsid w:val="0022129B"/>
    <w:rsid w:val="00221372"/>
    <w:rsid w:val="002213EE"/>
    <w:rsid w:val="002218EE"/>
    <w:rsid w:val="00221B77"/>
    <w:rsid w:val="00221C26"/>
    <w:rsid w:val="00221DAE"/>
    <w:rsid w:val="00221E74"/>
    <w:rsid w:val="00221ED1"/>
    <w:rsid w:val="00221F6B"/>
    <w:rsid w:val="0022213F"/>
    <w:rsid w:val="002221F7"/>
    <w:rsid w:val="00222317"/>
    <w:rsid w:val="0022236E"/>
    <w:rsid w:val="00222381"/>
    <w:rsid w:val="002223C2"/>
    <w:rsid w:val="0022242C"/>
    <w:rsid w:val="00222825"/>
    <w:rsid w:val="00222A2A"/>
    <w:rsid w:val="00222C19"/>
    <w:rsid w:val="00222C26"/>
    <w:rsid w:val="00222EF3"/>
    <w:rsid w:val="00222F2D"/>
    <w:rsid w:val="002230FC"/>
    <w:rsid w:val="002231FA"/>
    <w:rsid w:val="0022327F"/>
    <w:rsid w:val="002232C5"/>
    <w:rsid w:val="0022339A"/>
    <w:rsid w:val="002233E2"/>
    <w:rsid w:val="00223488"/>
    <w:rsid w:val="00223571"/>
    <w:rsid w:val="0022364A"/>
    <w:rsid w:val="0022364B"/>
    <w:rsid w:val="00223879"/>
    <w:rsid w:val="00223915"/>
    <w:rsid w:val="002239F4"/>
    <w:rsid w:val="00223B22"/>
    <w:rsid w:val="00223BC0"/>
    <w:rsid w:val="00223CCE"/>
    <w:rsid w:val="00223EC7"/>
    <w:rsid w:val="0022454F"/>
    <w:rsid w:val="0022460A"/>
    <w:rsid w:val="0022462E"/>
    <w:rsid w:val="00224670"/>
    <w:rsid w:val="002247B9"/>
    <w:rsid w:val="0022483C"/>
    <w:rsid w:val="00224857"/>
    <w:rsid w:val="00224DE5"/>
    <w:rsid w:val="00224F4A"/>
    <w:rsid w:val="0022514D"/>
    <w:rsid w:val="0022523C"/>
    <w:rsid w:val="002252D0"/>
    <w:rsid w:val="00225349"/>
    <w:rsid w:val="00225460"/>
    <w:rsid w:val="002255AF"/>
    <w:rsid w:val="00225640"/>
    <w:rsid w:val="0022568E"/>
    <w:rsid w:val="00225717"/>
    <w:rsid w:val="00225929"/>
    <w:rsid w:val="0022598C"/>
    <w:rsid w:val="00225A0D"/>
    <w:rsid w:val="00225BCA"/>
    <w:rsid w:val="00225C12"/>
    <w:rsid w:val="00225FE7"/>
    <w:rsid w:val="00226064"/>
    <w:rsid w:val="00226225"/>
    <w:rsid w:val="002262DF"/>
    <w:rsid w:val="002264A0"/>
    <w:rsid w:val="00226554"/>
    <w:rsid w:val="002265AA"/>
    <w:rsid w:val="002265D9"/>
    <w:rsid w:val="002265F9"/>
    <w:rsid w:val="0022661F"/>
    <w:rsid w:val="002266C0"/>
    <w:rsid w:val="00226A40"/>
    <w:rsid w:val="00226A4C"/>
    <w:rsid w:val="00226A73"/>
    <w:rsid w:val="00226BF6"/>
    <w:rsid w:val="00226D49"/>
    <w:rsid w:val="00226E44"/>
    <w:rsid w:val="00226FFA"/>
    <w:rsid w:val="00227018"/>
    <w:rsid w:val="00227074"/>
    <w:rsid w:val="00227109"/>
    <w:rsid w:val="00227149"/>
    <w:rsid w:val="002272BC"/>
    <w:rsid w:val="00227313"/>
    <w:rsid w:val="0022783D"/>
    <w:rsid w:val="002279CB"/>
    <w:rsid w:val="00227A43"/>
    <w:rsid w:val="00227B06"/>
    <w:rsid w:val="00227E93"/>
    <w:rsid w:val="00227F98"/>
    <w:rsid w:val="0022C4AC"/>
    <w:rsid w:val="00230259"/>
    <w:rsid w:val="00230276"/>
    <w:rsid w:val="0023029D"/>
    <w:rsid w:val="002302FE"/>
    <w:rsid w:val="00230415"/>
    <w:rsid w:val="00230497"/>
    <w:rsid w:val="00230683"/>
    <w:rsid w:val="00230BE6"/>
    <w:rsid w:val="00230C89"/>
    <w:rsid w:val="002310A3"/>
    <w:rsid w:val="00231127"/>
    <w:rsid w:val="0023129C"/>
    <w:rsid w:val="00231460"/>
    <w:rsid w:val="00231477"/>
    <w:rsid w:val="0023158A"/>
    <w:rsid w:val="002316CC"/>
    <w:rsid w:val="002319D8"/>
    <w:rsid w:val="00231B63"/>
    <w:rsid w:val="00231BA1"/>
    <w:rsid w:val="00231C56"/>
    <w:rsid w:val="00231C98"/>
    <w:rsid w:val="00231DCF"/>
    <w:rsid w:val="00231DFB"/>
    <w:rsid w:val="00231EF8"/>
    <w:rsid w:val="00232031"/>
    <w:rsid w:val="00232090"/>
    <w:rsid w:val="00232100"/>
    <w:rsid w:val="00232355"/>
    <w:rsid w:val="002323B0"/>
    <w:rsid w:val="00232492"/>
    <w:rsid w:val="00232624"/>
    <w:rsid w:val="002326B4"/>
    <w:rsid w:val="00232725"/>
    <w:rsid w:val="0023283F"/>
    <w:rsid w:val="0023294F"/>
    <w:rsid w:val="0023298D"/>
    <w:rsid w:val="00232B37"/>
    <w:rsid w:val="00232C2F"/>
    <w:rsid w:val="00232D3E"/>
    <w:rsid w:val="00232DE5"/>
    <w:rsid w:val="00232EE9"/>
    <w:rsid w:val="00233048"/>
    <w:rsid w:val="0023308A"/>
    <w:rsid w:val="00233095"/>
    <w:rsid w:val="00233212"/>
    <w:rsid w:val="002332B5"/>
    <w:rsid w:val="002335AF"/>
    <w:rsid w:val="002336DC"/>
    <w:rsid w:val="002337F3"/>
    <w:rsid w:val="00233916"/>
    <w:rsid w:val="00233984"/>
    <w:rsid w:val="002339EF"/>
    <w:rsid w:val="00233AF2"/>
    <w:rsid w:val="00233B50"/>
    <w:rsid w:val="00233CDA"/>
    <w:rsid w:val="00233D12"/>
    <w:rsid w:val="00233D27"/>
    <w:rsid w:val="00233D68"/>
    <w:rsid w:val="00233D6B"/>
    <w:rsid w:val="00233FCB"/>
    <w:rsid w:val="002343F2"/>
    <w:rsid w:val="00234720"/>
    <w:rsid w:val="002347E8"/>
    <w:rsid w:val="00234836"/>
    <w:rsid w:val="0023491A"/>
    <w:rsid w:val="00234934"/>
    <w:rsid w:val="00234CEF"/>
    <w:rsid w:val="00234ED1"/>
    <w:rsid w:val="00234FF0"/>
    <w:rsid w:val="00235122"/>
    <w:rsid w:val="0023525F"/>
    <w:rsid w:val="002353F9"/>
    <w:rsid w:val="0023544A"/>
    <w:rsid w:val="002356E4"/>
    <w:rsid w:val="00235711"/>
    <w:rsid w:val="002359E7"/>
    <w:rsid w:val="00235B7E"/>
    <w:rsid w:val="00235C2B"/>
    <w:rsid w:val="00235CF4"/>
    <w:rsid w:val="00235D36"/>
    <w:rsid w:val="002361E7"/>
    <w:rsid w:val="0023624D"/>
    <w:rsid w:val="002362F1"/>
    <w:rsid w:val="00236492"/>
    <w:rsid w:val="0023650E"/>
    <w:rsid w:val="00236541"/>
    <w:rsid w:val="00236639"/>
    <w:rsid w:val="00236B10"/>
    <w:rsid w:val="00236F82"/>
    <w:rsid w:val="00236F9B"/>
    <w:rsid w:val="002370F0"/>
    <w:rsid w:val="0023727A"/>
    <w:rsid w:val="00237286"/>
    <w:rsid w:val="002373DE"/>
    <w:rsid w:val="002373FA"/>
    <w:rsid w:val="00237630"/>
    <w:rsid w:val="00237786"/>
    <w:rsid w:val="00237CAA"/>
    <w:rsid w:val="00237DB3"/>
    <w:rsid w:val="00237E93"/>
    <w:rsid w:val="002401F0"/>
    <w:rsid w:val="002401FF"/>
    <w:rsid w:val="00240432"/>
    <w:rsid w:val="002404E9"/>
    <w:rsid w:val="00240540"/>
    <w:rsid w:val="0024074F"/>
    <w:rsid w:val="0024075D"/>
    <w:rsid w:val="00240798"/>
    <w:rsid w:val="00240859"/>
    <w:rsid w:val="0024086A"/>
    <w:rsid w:val="00240884"/>
    <w:rsid w:val="002408C1"/>
    <w:rsid w:val="002408CA"/>
    <w:rsid w:val="00240A84"/>
    <w:rsid w:val="00240C0A"/>
    <w:rsid w:val="00240CDD"/>
    <w:rsid w:val="00241091"/>
    <w:rsid w:val="0024170F"/>
    <w:rsid w:val="00241783"/>
    <w:rsid w:val="0024178C"/>
    <w:rsid w:val="00241828"/>
    <w:rsid w:val="00241BAE"/>
    <w:rsid w:val="00241D4D"/>
    <w:rsid w:val="00241EE0"/>
    <w:rsid w:val="00241FC2"/>
    <w:rsid w:val="00242092"/>
    <w:rsid w:val="002421DA"/>
    <w:rsid w:val="00242299"/>
    <w:rsid w:val="00242321"/>
    <w:rsid w:val="0024242A"/>
    <w:rsid w:val="00242490"/>
    <w:rsid w:val="00242651"/>
    <w:rsid w:val="00242664"/>
    <w:rsid w:val="002427B4"/>
    <w:rsid w:val="00242821"/>
    <w:rsid w:val="0024296B"/>
    <w:rsid w:val="002429C2"/>
    <w:rsid w:val="00242BBE"/>
    <w:rsid w:val="00242DCD"/>
    <w:rsid w:val="00242E5D"/>
    <w:rsid w:val="00242E65"/>
    <w:rsid w:val="00242F21"/>
    <w:rsid w:val="00243075"/>
    <w:rsid w:val="00243090"/>
    <w:rsid w:val="002430F2"/>
    <w:rsid w:val="00243399"/>
    <w:rsid w:val="002433B4"/>
    <w:rsid w:val="002434F8"/>
    <w:rsid w:val="00243546"/>
    <w:rsid w:val="00243886"/>
    <w:rsid w:val="0024398E"/>
    <w:rsid w:val="002439EF"/>
    <w:rsid w:val="00243A45"/>
    <w:rsid w:val="00243BBB"/>
    <w:rsid w:val="00243D53"/>
    <w:rsid w:val="00243FC6"/>
    <w:rsid w:val="00243FFD"/>
    <w:rsid w:val="00244064"/>
    <w:rsid w:val="002442D2"/>
    <w:rsid w:val="002443A2"/>
    <w:rsid w:val="0024443D"/>
    <w:rsid w:val="00244496"/>
    <w:rsid w:val="002444A3"/>
    <w:rsid w:val="0024454E"/>
    <w:rsid w:val="002445E5"/>
    <w:rsid w:val="00244864"/>
    <w:rsid w:val="002448CB"/>
    <w:rsid w:val="00244B24"/>
    <w:rsid w:val="00244D1B"/>
    <w:rsid w:val="00244EA1"/>
    <w:rsid w:val="00244F1A"/>
    <w:rsid w:val="00244F9C"/>
    <w:rsid w:val="0024522B"/>
    <w:rsid w:val="002452C6"/>
    <w:rsid w:val="00245460"/>
    <w:rsid w:val="002457AE"/>
    <w:rsid w:val="00245AB6"/>
    <w:rsid w:val="00245E1B"/>
    <w:rsid w:val="00245EE0"/>
    <w:rsid w:val="00245F55"/>
    <w:rsid w:val="002460F1"/>
    <w:rsid w:val="00246176"/>
    <w:rsid w:val="0024640E"/>
    <w:rsid w:val="0024694F"/>
    <w:rsid w:val="00246988"/>
    <w:rsid w:val="002469E9"/>
    <w:rsid w:val="00246B20"/>
    <w:rsid w:val="00246DD9"/>
    <w:rsid w:val="00246EF0"/>
    <w:rsid w:val="00246FD9"/>
    <w:rsid w:val="00246FF0"/>
    <w:rsid w:val="00247389"/>
    <w:rsid w:val="002476EE"/>
    <w:rsid w:val="002476F9"/>
    <w:rsid w:val="00247A71"/>
    <w:rsid w:val="00247B03"/>
    <w:rsid w:val="00247C34"/>
    <w:rsid w:val="00247DAF"/>
    <w:rsid w:val="00247FFA"/>
    <w:rsid w:val="00250108"/>
    <w:rsid w:val="00250147"/>
    <w:rsid w:val="002505EC"/>
    <w:rsid w:val="002506EE"/>
    <w:rsid w:val="00250728"/>
    <w:rsid w:val="002507DD"/>
    <w:rsid w:val="002507F1"/>
    <w:rsid w:val="002508AB"/>
    <w:rsid w:val="00250A5D"/>
    <w:rsid w:val="00250C65"/>
    <w:rsid w:val="00250F7F"/>
    <w:rsid w:val="00251326"/>
    <w:rsid w:val="0025139B"/>
    <w:rsid w:val="002515FD"/>
    <w:rsid w:val="00251875"/>
    <w:rsid w:val="0025188C"/>
    <w:rsid w:val="00251896"/>
    <w:rsid w:val="00251AC7"/>
    <w:rsid w:val="00251AD4"/>
    <w:rsid w:val="00251BD9"/>
    <w:rsid w:val="00251F06"/>
    <w:rsid w:val="002524B8"/>
    <w:rsid w:val="00252990"/>
    <w:rsid w:val="00252BA0"/>
    <w:rsid w:val="00252C00"/>
    <w:rsid w:val="00252DEC"/>
    <w:rsid w:val="00252E5D"/>
    <w:rsid w:val="00252F52"/>
    <w:rsid w:val="00252F8A"/>
    <w:rsid w:val="002530B7"/>
    <w:rsid w:val="0025310A"/>
    <w:rsid w:val="0025315E"/>
    <w:rsid w:val="00253283"/>
    <w:rsid w:val="002532F7"/>
    <w:rsid w:val="002533A3"/>
    <w:rsid w:val="002533C2"/>
    <w:rsid w:val="002533DF"/>
    <w:rsid w:val="002534BF"/>
    <w:rsid w:val="0025362C"/>
    <w:rsid w:val="002536AC"/>
    <w:rsid w:val="0025376B"/>
    <w:rsid w:val="00253990"/>
    <w:rsid w:val="00253A7A"/>
    <w:rsid w:val="00253B0D"/>
    <w:rsid w:val="00253B11"/>
    <w:rsid w:val="00253BBF"/>
    <w:rsid w:val="00253C6D"/>
    <w:rsid w:val="00253E0B"/>
    <w:rsid w:val="0025402C"/>
    <w:rsid w:val="00254308"/>
    <w:rsid w:val="0025432E"/>
    <w:rsid w:val="002543CD"/>
    <w:rsid w:val="002546B6"/>
    <w:rsid w:val="002547D1"/>
    <w:rsid w:val="00254829"/>
    <w:rsid w:val="002549F7"/>
    <w:rsid w:val="00254E1C"/>
    <w:rsid w:val="00254F12"/>
    <w:rsid w:val="0025503F"/>
    <w:rsid w:val="002554B3"/>
    <w:rsid w:val="002554E7"/>
    <w:rsid w:val="0025559D"/>
    <w:rsid w:val="0025562D"/>
    <w:rsid w:val="00255632"/>
    <w:rsid w:val="00255998"/>
    <w:rsid w:val="002559E6"/>
    <w:rsid w:val="00255AF4"/>
    <w:rsid w:val="00255DCA"/>
    <w:rsid w:val="00255ED6"/>
    <w:rsid w:val="00255F32"/>
    <w:rsid w:val="00255FAF"/>
    <w:rsid w:val="0025626D"/>
    <w:rsid w:val="002564E7"/>
    <w:rsid w:val="00256560"/>
    <w:rsid w:val="00256624"/>
    <w:rsid w:val="002567E7"/>
    <w:rsid w:val="00256838"/>
    <w:rsid w:val="0025692D"/>
    <w:rsid w:val="00256B47"/>
    <w:rsid w:val="00256C2E"/>
    <w:rsid w:val="00256C65"/>
    <w:rsid w:val="00256E43"/>
    <w:rsid w:val="0025712F"/>
    <w:rsid w:val="00257195"/>
    <w:rsid w:val="00257304"/>
    <w:rsid w:val="00257A9E"/>
    <w:rsid w:val="00257AAF"/>
    <w:rsid w:val="00257DBB"/>
    <w:rsid w:val="00257F30"/>
    <w:rsid w:val="00257FED"/>
    <w:rsid w:val="002600A1"/>
    <w:rsid w:val="002601F3"/>
    <w:rsid w:val="00260355"/>
    <w:rsid w:val="002603A9"/>
    <w:rsid w:val="002604D5"/>
    <w:rsid w:val="00260576"/>
    <w:rsid w:val="002605F2"/>
    <w:rsid w:val="00260924"/>
    <w:rsid w:val="00260993"/>
    <w:rsid w:val="0026099A"/>
    <w:rsid w:val="00260CB3"/>
    <w:rsid w:val="00260D06"/>
    <w:rsid w:val="00261132"/>
    <w:rsid w:val="00261341"/>
    <w:rsid w:val="002616B0"/>
    <w:rsid w:val="002617C9"/>
    <w:rsid w:val="0026181D"/>
    <w:rsid w:val="00261A94"/>
    <w:rsid w:val="00261AC1"/>
    <w:rsid w:val="00261B1F"/>
    <w:rsid w:val="00261BCC"/>
    <w:rsid w:val="00261BE8"/>
    <w:rsid w:val="00261C7F"/>
    <w:rsid w:val="00261D59"/>
    <w:rsid w:val="00261EBD"/>
    <w:rsid w:val="00261F84"/>
    <w:rsid w:val="00262168"/>
    <w:rsid w:val="002622B0"/>
    <w:rsid w:val="002622C8"/>
    <w:rsid w:val="0026239D"/>
    <w:rsid w:val="0026242C"/>
    <w:rsid w:val="00262495"/>
    <w:rsid w:val="0026258F"/>
    <w:rsid w:val="002626D5"/>
    <w:rsid w:val="0026289F"/>
    <w:rsid w:val="002629DD"/>
    <w:rsid w:val="00262A68"/>
    <w:rsid w:val="00262ACE"/>
    <w:rsid w:val="00262B31"/>
    <w:rsid w:val="00262D4B"/>
    <w:rsid w:val="00263062"/>
    <w:rsid w:val="00263317"/>
    <w:rsid w:val="002633AF"/>
    <w:rsid w:val="00263482"/>
    <w:rsid w:val="00263503"/>
    <w:rsid w:val="00263523"/>
    <w:rsid w:val="002635FC"/>
    <w:rsid w:val="0026360B"/>
    <w:rsid w:val="002636AA"/>
    <w:rsid w:val="002637C6"/>
    <w:rsid w:val="00263894"/>
    <w:rsid w:val="00263A79"/>
    <w:rsid w:val="00263AB2"/>
    <w:rsid w:val="00263BA9"/>
    <w:rsid w:val="00263DD3"/>
    <w:rsid w:val="00263E33"/>
    <w:rsid w:val="0026403A"/>
    <w:rsid w:val="0026414A"/>
    <w:rsid w:val="00264166"/>
    <w:rsid w:val="002641AD"/>
    <w:rsid w:val="002642FF"/>
    <w:rsid w:val="00264332"/>
    <w:rsid w:val="002643A9"/>
    <w:rsid w:val="00264609"/>
    <w:rsid w:val="002646E8"/>
    <w:rsid w:val="00264749"/>
    <w:rsid w:val="00264BE1"/>
    <w:rsid w:val="00264C6B"/>
    <w:rsid w:val="00264C82"/>
    <w:rsid w:val="00264EC7"/>
    <w:rsid w:val="00264FD6"/>
    <w:rsid w:val="002651F7"/>
    <w:rsid w:val="002653B6"/>
    <w:rsid w:val="00265424"/>
    <w:rsid w:val="00265473"/>
    <w:rsid w:val="0026557C"/>
    <w:rsid w:val="002655BC"/>
    <w:rsid w:val="00265688"/>
    <w:rsid w:val="002656BB"/>
    <w:rsid w:val="002657E4"/>
    <w:rsid w:val="002659A6"/>
    <w:rsid w:val="00265BD1"/>
    <w:rsid w:val="00265C0D"/>
    <w:rsid w:val="00265C9D"/>
    <w:rsid w:val="00265DE2"/>
    <w:rsid w:val="00265E0F"/>
    <w:rsid w:val="0026602B"/>
    <w:rsid w:val="0026631A"/>
    <w:rsid w:val="00266481"/>
    <w:rsid w:val="0026655E"/>
    <w:rsid w:val="002665EF"/>
    <w:rsid w:val="0026671A"/>
    <w:rsid w:val="0026672B"/>
    <w:rsid w:val="00266902"/>
    <w:rsid w:val="002669CB"/>
    <w:rsid w:val="00266A49"/>
    <w:rsid w:val="00266B69"/>
    <w:rsid w:val="00266EC1"/>
    <w:rsid w:val="00266F18"/>
    <w:rsid w:val="00266FAD"/>
    <w:rsid w:val="002671CE"/>
    <w:rsid w:val="002673B1"/>
    <w:rsid w:val="0026744E"/>
    <w:rsid w:val="002674A7"/>
    <w:rsid w:val="0026756C"/>
    <w:rsid w:val="002676DE"/>
    <w:rsid w:val="0026772F"/>
    <w:rsid w:val="00267892"/>
    <w:rsid w:val="00267BB7"/>
    <w:rsid w:val="00267E70"/>
    <w:rsid w:val="00267FCF"/>
    <w:rsid w:val="0027011C"/>
    <w:rsid w:val="00270189"/>
    <w:rsid w:val="00270243"/>
    <w:rsid w:val="0027042B"/>
    <w:rsid w:val="00270505"/>
    <w:rsid w:val="0027064E"/>
    <w:rsid w:val="00270817"/>
    <w:rsid w:val="00270869"/>
    <w:rsid w:val="0027086E"/>
    <w:rsid w:val="00270AB4"/>
    <w:rsid w:val="00270ABD"/>
    <w:rsid w:val="00270C60"/>
    <w:rsid w:val="00270C63"/>
    <w:rsid w:val="00270C75"/>
    <w:rsid w:val="00270DA9"/>
    <w:rsid w:val="00270E93"/>
    <w:rsid w:val="0027100A"/>
    <w:rsid w:val="00271021"/>
    <w:rsid w:val="00271061"/>
    <w:rsid w:val="0027106A"/>
    <w:rsid w:val="002710E6"/>
    <w:rsid w:val="002711C9"/>
    <w:rsid w:val="00271258"/>
    <w:rsid w:val="00271527"/>
    <w:rsid w:val="002715E9"/>
    <w:rsid w:val="00271745"/>
    <w:rsid w:val="002718F0"/>
    <w:rsid w:val="0027194F"/>
    <w:rsid w:val="00271A3E"/>
    <w:rsid w:val="00271A84"/>
    <w:rsid w:val="00271F8F"/>
    <w:rsid w:val="00271FA8"/>
    <w:rsid w:val="002721F9"/>
    <w:rsid w:val="0027227A"/>
    <w:rsid w:val="002722ED"/>
    <w:rsid w:val="0027231D"/>
    <w:rsid w:val="00272332"/>
    <w:rsid w:val="0027240B"/>
    <w:rsid w:val="0027242E"/>
    <w:rsid w:val="0027254A"/>
    <w:rsid w:val="00272580"/>
    <w:rsid w:val="002725C1"/>
    <w:rsid w:val="002726AA"/>
    <w:rsid w:val="00272792"/>
    <w:rsid w:val="00272A50"/>
    <w:rsid w:val="00272A83"/>
    <w:rsid w:val="00272B32"/>
    <w:rsid w:val="00272C2B"/>
    <w:rsid w:val="00272F30"/>
    <w:rsid w:val="0027305A"/>
    <w:rsid w:val="002734FC"/>
    <w:rsid w:val="00273747"/>
    <w:rsid w:val="0027378F"/>
    <w:rsid w:val="002737F3"/>
    <w:rsid w:val="0027394E"/>
    <w:rsid w:val="00273AC0"/>
    <w:rsid w:val="00273B5F"/>
    <w:rsid w:val="00273C00"/>
    <w:rsid w:val="00273C64"/>
    <w:rsid w:val="00273F6F"/>
    <w:rsid w:val="0027413B"/>
    <w:rsid w:val="002742CF"/>
    <w:rsid w:val="002743CC"/>
    <w:rsid w:val="00274517"/>
    <w:rsid w:val="002745C8"/>
    <w:rsid w:val="0027474B"/>
    <w:rsid w:val="00274876"/>
    <w:rsid w:val="0027493D"/>
    <w:rsid w:val="00274BDB"/>
    <w:rsid w:val="00274C38"/>
    <w:rsid w:val="00274DD9"/>
    <w:rsid w:val="00274DED"/>
    <w:rsid w:val="00274EC8"/>
    <w:rsid w:val="00275027"/>
    <w:rsid w:val="00275119"/>
    <w:rsid w:val="002752EB"/>
    <w:rsid w:val="00275365"/>
    <w:rsid w:val="002753CD"/>
    <w:rsid w:val="00275582"/>
    <w:rsid w:val="002755F3"/>
    <w:rsid w:val="00275903"/>
    <w:rsid w:val="00275F25"/>
    <w:rsid w:val="00275F7E"/>
    <w:rsid w:val="002760A7"/>
    <w:rsid w:val="002760C9"/>
    <w:rsid w:val="002761D8"/>
    <w:rsid w:val="00276290"/>
    <w:rsid w:val="0027693B"/>
    <w:rsid w:val="00276A9F"/>
    <w:rsid w:val="00276B51"/>
    <w:rsid w:val="00276CE0"/>
    <w:rsid w:val="00276D4B"/>
    <w:rsid w:val="00276DA1"/>
    <w:rsid w:val="0027705C"/>
    <w:rsid w:val="00277090"/>
    <w:rsid w:val="0027709F"/>
    <w:rsid w:val="002773BF"/>
    <w:rsid w:val="002773CA"/>
    <w:rsid w:val="00277413"/>
    <w:rsid w:val="0027759D"/>
    <w:rsid w:val="002775EA"/>
    <w:rsid w:val="00277919"/>
    <w:rsid w:val="00277A03"/>
    <w:rsid w:val="00277CB5"/>
    <w:rsid w:val="00277CC4"/>
    <w:rsid w:val="00277D48"/>
    <w:rsid w:val="00279F15"/>
    <w:rsid w:val="0028009A"/>
    <w:rsid w:val="002800EC"/>
    <w:rsid w:val="00280218"/>
    <w:rsid w:val="0028026F"/>
    <w:rsid w:val="0028084C"/>
    <w:rsid w:val="0028093E"/>
    <w:rsid w:val="00280D2A"/>
    <w:rsid w:val="00280DDB"/>
    <w:rsid w:val="00280FB6"/>
    <w:rsid w:val="00281012"/>
    <w:rsid w:val="002810E7"/>
    <w:rsid w:val="00281460"/>
    <w:rsid w:val="00281709"/>
    <w:rsid w:val="00281B91"/>
    <w:rsid w:val="00281C53"/>
    <w:rsid w:val="00281E1E"/>
    <w:rsid w:val="00281E3E"/>
    <w:rsid w:val="00281FBA"/>
    <w:rsid w:val="002822AD"/>
    <w:rsid w:val="002824B7"/>
    <w:rsid w:val="0028253E"/>
    <w:rsid w:val="00282540"/>
    <w:rsid w:val="00282578"/>
    <w:rsid w:val="002826B7"/>
    <w:rsid w:val="0028276B"/>
    <w:rsid w:val="0028277F"/>
    <w:rsid w:val="00282946"/>
    <w:rsid w:val="002829A0"/>
    <w:rsid w:val="002829B5"/>
    <w:rsid w:val="002829DE"/>
    <w:rsid w:val="00282A43"/>
    <w:rsid w:val="00282B08"/>
    <w:rsid w:val="00282B59"/>
    <w:rsid w:val="00282C0A"/>
    <w:rsid w:val="00282D20"/>
    <w:rsid w:val="00282E35"/>
    <w:rsid w:val="00282EB1"/>
    <w:rsid w:val="0028312B"/>
    <w:rsid w:val="0028366D"/>
    <w:rsid w:val="0028379F"/>
    <w:rsid w:val="002838D0"/>
    <w:rsid w:val="00283AC7"/>
    <w:rsid w:val="00283C02"/>
    <w:rsid w:val="00283E9B"/>
    <w:rsid w:val="00283EA9"/>
    <w:rsid w:val="00283F37"/>
    <w:rsid w:val="00283F74"/>
    <w:rsid w:val="0028442D"/>
    <w:rsid w:val="00284456"/>
    <w:rsid w:val="00284926"/>
    <w:rsid w:val="00284B9E"/>
    <w:rsid w:val="00284FA7"/>
    <w:rsid w:val="00284FBD"/>
    <w:rsid w:val="0028501C"/>
    <w:rsid w:val="002850B0"/>
    <w:rsid w:val="0028520C"/>
    <w:rsid w:val="0028527F"/>
    <w:rsid w:val="00285291"/>
    <w:rsid w:val="0028532F"/>
    <w:rsid w:val="002854BB"/>
    <w:rsid w:val="00285550"/>
    <w:rsid w:val="002855E3"/>
    <w:rsid w:val="002857D1"/>
    <w:rsid w:val="002857D2"/>
    <w:rsid w:val="002857FF"/>
    <w:rsid w:val="002858BE"/>
    <w:rsid w:val="00285A2A"/>
    <w:rsid w:val="00285CC6"/>
    <w:rsid w:val="00285E68"/>
    <w:rsid w:val="0028623E"/>
    <w:rsid w:val="00286541"/>
    <w:rsid w:val="002865F6"/>
    <w:rsid w:val="002868CC"/>
    <w:rsid w:val="00286CD4"/>
    <w:rsid w:val="00286CE8"/>
    <w:rsid w:val="00286DC7"/>
    <w:rsid w:val="00286F77"/>
    <w:rsid w:val="00286F8E"/>
    <w:rsid w:val="00286FFC"/>
    <w:rsid w:val="00287157"/>
    <w:rsid w:val="00287194"/>
    <w:rsid w:val="002871BD"/>
    <w:rsid w:val="00287308"/>
    <w:rsid w:val="002874B9"/>
    <w:rsid w:val="00287757"/>
    <w:rsid w:val="00287881"/>
    <w:rsid w:val="00287E0B"/>
    <w:rsid w:val="0029016F"/>
    <w:rsid w:val="002901CD"/>
    <w:rsid w:val="002902D6"/>
    <w:rsid w:val="0029058C"/>
    <w:rsid w:val="002908BA"/>
    <w:rsid w:val="002909B8"/>
    <w:rsid w:val="00290A09"/>
    <w:rsid w:val="00290A59"/>
    <w:rsid w:val="00290AEF"/>
    <w:rsid w:val="00290B01"/>
    <w:rsid w:val="00290C29"/>
    <w:rsid w:val="00290CBC"/>
    <w:rsid w:val="00290DEC"/>
    <w:rsid w:val="002910D1"/>
    <w:rsid w:val="00291105"/>
    <w:rsid w:val="002911F8"/>
    <w:rsid w:val="00291242"/>
    <w:rsid w:val="00291326"/>
    <w:rsid w:val="0029142F"/>
    <w:rsid w:val="00291483"/>
    <w:rsid w:val="002914E2"/>
    <w:rsid w:val="00291A80"/>
    <w:rsid w:val="00291A93"/>
    <w:rsid w:val="00291AB8"/>
    <w:rsid w:val="00291BA7"/>
    <w:rsid w:val="00291CB7"/>
    <w:rsid w:val="00291D50"/>
    <w:rsid w:val="00292230"/>
    <w:rsid w:val="00292442"/>
    <w:rsid w:val="0029271E"/>
    <w:rsid w:val="00292951"/>
    <w:rsid w:val="0029299F"/>
    <w:rsid w:val="00292BB5"/>
    <w:rsid w:val="00292D6C"/>
    <w:rsid w:val="002931C3"/>
    <w:rsid w:val="00293234"/>
    <w:rsid w:val="002932B2"/>
    <w:rsid w:val="002932E5"/>
    <w:rsid w:val="0029352C"/>
    <w:rsid w:val="002936C6"/>
    <w:rsid w:val="0029396E"/>
    <w:rsid w:val="00293AC1"/>
    <w:rsid w:val="00293DD2"/>
    <w:rsid w:val="00293F82"/>
    <w:rsid w:val="00294116"/>
    <w:rsid w:val="002941C2"/>
    <w:rsid w:val="002941DE"/>
    <w:rsid w:val="00294287"/>
    <w:rsid w:val="00294701"/>
    <w:rsid w:val="002947D2"/>
    <w:rsid w:val="00294869"/>
    <w:rsid w:val="00294973"/>
    <w:rsid w:val="002949B3"/>
    <w:rsid w:val="00294B76"/>
    <w:rsid w:val="00294BD5"/>
    <w:rsid w:val="00294D12"/>
    <w:rsid w:val="00294E05"/>
    <w:rsid w:val="0029505E"/>
    <w:rsid w:val="0029507F"/>
    <w:rsid w:val="002950B0"/>
    <w:rsid w:val="002950EF"/>
    <w:rsid w:val="00295144"/>
    <w:rsid w:val="00295201"/>
    <w:rsid w:val="0029527C"/>
    <w:rsid w:val="002952FD"/>
    <w:rsid w:val="002953E2"/>
    <w:rsid w:val="002956B8"/>
    <w:rsid w:val="002956C7"/>
    <w:rsid w:val="0029579B"/>
    <w:rsid w:val="00295A7D"/>
    <w:rsid w:val="00295AA9"/>
    <w:rsid w:val="00295CC3"/>
    <w:rsid w:val="00295CE4"/>
    <w:rsid w:val="00295EAC"/>
    <w:rsid w:val="00295F38"/>
    <w:rsid w:val="00295FA2"/>
    <w:rsid w:val="0029633B"/>
    <w:rsid w:val="00296373"/>
    <w:rsid w:val="002963A2"/>
    <w:rsid w:val="00296712"/>
    <w:rsid w:val="00296816"/>
    <w:rsid w:val="002968F0"/>
    <w:rsid w:val="00296ABF"/>
    <w:rsid w:val="00296AF7"/>
    <w:rsid w:val="00296BAE"/>
    <w:rsid w:val="00296C8A"/>
    <w:rsid w:val="00296EBE"/>
    <w:rsid w:val="00296FB5"/>
    <w:rsid w:val="00296FD0"/>
    <w:rsid w:val="002972BC"/>
    <w:rsid w:val="002974B5"/>
    <w:rsid w:val="002975D7"/>
    <w:rsid w:val="002977B7"/>
    <w:rsid w:val="002977C9"/>
    <w:rsid w:val="00297800"/>
    <w:rsid w:val="00297960"/>
    <w:rsid w:val="002979A4"/>
    <w:rsid w:val="00297B3E"/>
    <w:rsid w:val="00297C2D"/>
    <w:rsid w:val="00297D2E"/>
    <w:rsid w:val="00297E1B"/>
    <w:rsid w:val="002A0097"/>
    <w:rsid w:val="002A00F4"/>
    <w:rsid w:val="002A0118"/>
    <w:rsid w:val="002A012A"/>
    <w:rsid w:val="002A0218"/>
    <w:rsid w:val="002A0280"/>
    <w:rsid w:val="002A02EF"/>
    <w:rsid w:val="002A031E"/>
    <w:rsid w:val="002A0320"/>
    <w:rsid w:val="002A04F9"/>
    <w:rsid w:val="002A065D"/>
    <w:rsid w:val="002A0887"/>
    <w:rsid w:val="002A0A44"/>
    <w:rsid w:val="002A0E13"/>
    <w:rsid w:val="002A0E80"/>
    <w:rsid w:val="002A1002"/>
    <w:rsid w:val="002A10D6"/>
    <w:rsid w:val="002A1131"/>
    <w:rsid w:val="002A11B8"/>
    <w:rsid w:val="002A120A"/>
    <w:rsid w:val="002A1210"/>
    <w:rsid w:val="002A1628"/>
    <w:rsid w:val="002A169E"/>
    <w:rsid w:val="002A16B3"/>
    <w:rsid w:val="002A172F"/>
    <w:rsid w:val="002A175E"/>
    <w:rsid w:val="002A17C4"/>
    <w:rsid w:val="002A18B9"/>
    <w:rsid w:val="002A1925"/>
    <w:rsid w:val="002A1929"/>
    <w:rsid w:val="002A1A7A"/>
    <w:rsid w:val="002A1ACC"/>
    <w:rsid w:val="002A1CC6"/>
    <w:rsid w:val="002A1DD6"/>
    <w:rsid w:val="002A20E5"/>
    <w:rsid w:val="002A2191"/>
    <w:rsid w:val="002A21CA"/>
    <w:rsid w:val="002A22D4"/>
    <w:rsid w:val="002A2345"/>
    <w:rsid w:val="002A24EB"/>
    <w:rsid w:val="002A2650"/>
    <w:rsid w:val="002A26A8"/>
    <w:rsid w:val="002A2A17"/>
    <w:rsid w:val="002A2CCC"/>
    <w:rsid w:val="002A2D2E"/>
    <w:rsid w:val="002A2EA8"/>
    <w:rsid w:val="002A2FF7"/>
    <w:rsid w:val="002A30F7"/>
    <w:rsid w:val="002A31A6"/>
    <w:rsid w:val="002A3432"/>
    <w:rsid w:val="002A344D"/>
    <w:rsid w:val="002A38CE"/>
    <w:rsid w:val="002A3B64"/>
    <w:rsid w:val="002A3D3F"/>
    <w:rsid w:val="002A3D81"/>
    <w:rsid w:val="002A3E4A"/>
    <w:rsid w:val="002A4002"/>
    <w:rsid w:val="002A4077"/>
    <w:rsid w:val="002A41BB"/>
    <w:rsid w:val="002A41CA"/>
    <w:rsid w:val="002A424F"/>
    <w:rsid w:val="002A42D4"/>
    <w:rsid w:val="002A42FE"/>
    <w:rsid w:val="002A4313"/>
    <w:rsid w:val="002A4543"/>
    <w:rsid w:val="002A4618"/>
    <w:rsid w:val="002A47A6"/>
    <w:rsid w:val="002A47B4"/>
    <w:rsid w:val="002A488F"/>
    <w:rsid w:val="002A49A3"/>
    <w:rsid w:val="002A4AEF"/>
    <w:rsid w:val="002A4C8B"/>
    <w:rsid w:val="002A4CDC"/>
    <w:rsid w:val="002A4E2C"/>
    <w:rsid w:val="002A4ED8"/>
    <w:rsid w:val="002A4F2A"/>
    <w:rsid w:val="002A4FC9"/>
    <w:rsid w:val="002A502B"/>
    <w:rsid w:val="002A512D"/>
    <w:rsid w:val="002A518E"/>
    <w:rsid w:val="002A52D0"/>
    <w:rsid w:val="002A5368"/>
    <w:rsid w:val="002A553C"/>
    <w:rsid w:val="002A5561"/>
    <w:rsid w:val="002A5628"/>
    <w:rsid w:val="002A58D7"/>
    <w:rsid w:val="002A5939"/>
    <w:rsid w:val="002A598C"/>
    <w:rsid w:val="002A5F7A"/>
    <w:rsid w:val="002A5F7C"/>
    <w:rsid w:val="002A6081"/>
    <w:rsid w:val="002A615C"/>
    <w:rsid w:val="002A6160"/>
    <w:rsid w:val="002A62AD"/>
    <w:rsid w:val="002A62F1"/>
    <w:rsid w:val="002A63FC"/>
    <w:rsid w:val="002A6507"/>
    <w:rsid w:val="002A674B"/>
    <w:rsid w:val="002A67AD"/>
    <w:rsid w:val="002A68D9"/>
    <w:rsid w:val="002A6DC0"/>
    <w:rsid w:val="002A6F82"/>
    <w:rsid w:val="002A707E"/>
    <w:rsid w:val="002A726C"/>
    <w:rsid w:val="002A73A1"/>
    <w:rsid w:val="002A73DD"/>
    <w:rsid w:val="002A746C"/>
    <w:rsid w:val="002A7824"/>
    <w:rsid w:val="002A7ACA"/>
    <w:rsid w:val="002A7BF7"/>
    <w:rsid w:val="002A7D81"/>
    <w:rsid w:val="002A7E11"/>
    <w:rsid w:val="002A7E7B"/>
    <w:rsid w:val="002A7F5E"/>
    <w:rsid w:val="002B01B0"/>
    <w:rsid w:val="002B01C8"/>
    <w:rsid w:val="002B0346"/>
    <w:rsid w:val="002B0361"/>
    <w:rsid w:val="002B0398"/>
    <w:rsid w:val="002B0874"/>
    <w:rsid w:val="002B0877"/>
    <w:rsid w:val="002B0881"/>
    <w:rsid w:val="002B089B"/>
    <w:rsid w:val="002B08FA"/>
    <w:rsid w:val="002B0930"/>
    <w:rsid w:val="002B0AC4"/>
    <w:rsid w:val="002B0B86"/>
    <w:rsid w:val="002B0D60"/>
    <w:rsid w:val="002B0EA7"/>
    <w:rsid w:val="002B0FA5"/>
    <w:rsid w:val="002B10F6"/>
    <w:rsid w:val="002B1150"/>
    <w:rsid w:val="002B118F"/>
    <w:rsid w:val="002B11E5"/>
    <w:rsid w:val="002B123B"/>
    <w:rsid w:val="002B1522"/>
    <w:rsid w:val="002B19EF"/>
    <w:rsid w:val="002B1BE1"/>
    <w:rsid w:val="002B1D36"/>
    <w:rsid w:val="002B234B"/>
    <w:rsid w:val="002B23B4"/>
    <w:rsid w:val="002B23F8"/>
    <w:rsid w:val="002B24F1"/>
    <w:rsid w:val="002B26EA"/>
    <w:rsid w:val="002B270E"/>
    <w:rsid w:val="002B2893"/>
    <w:rsid w:val="002B2B80"/>
    <w:rsid w:val="002B2D52"/>
    <w:rsid w:val="002B2E24"/>
    <w:rsid w:val="002B2F9E"/>
    <w:rsid w:val="002B3056"/>
    <w:rsid w:val="002B307C"/>
    <w:rsid w:val="002B3450"/>
    <w:rsid w:val="002B3C0B"/>
    <w:rsid w:val="002B3D5A"/>
    <w:rsid w:val="002B3DA1"/>
    <w:rsid w:val="002B3E31"/>
    <w:rsid w:val="002B3F94"/>
    <w:rsid w:val="002B403C"/>
    <w:rsid w:val="002B42DF"/>
    <w:rsid w:val="002B455B"/>
    <w:rsid w:val="002B45D3"/>
    <w:rsid w:val="002B4A59"/>
    <w:rsid w:val="002B4A7C"/>
    <w:rsid w:val="002B4B10"/>
    <w:rsid w:val="002B4B94"/>
    <w:rsid w:val="002B4D4F"/>
    <w:rsid w:val="002B4E18"/>
    <w:rsid w:val="002B5007"/>
    <w:rsid w:val="002B503F"/>
    <w:rsid w:val="002B5041"/>
    <w:rsid w:val="002B53CA"/>
    <w:rsid w:val="002B5705"/>
    <w:rsid w:val="002B58CD"/>
    <w:rsid w:val="002B5BB4"/>
    <w:rsid w:val="002B5C9D"/>
    <w:rsid w:val="002B5D0B"/>
    <w:rsid w:val="002B5E8B"/>
    <w:rsid w:val="002B60CC"/>
    <w:rsid w:val="002B625D"/>
    <w:rsid w:val="002B6305"/>
    <w:rsid w:val="002B63C6"/>
    <w:rsid w:val="002B6453"/>
    <w:rsid w:val="002B6814"/>
    <w:rsid w:val="002B6868"/>
    <w:rsid w:val="002B6B06"/>
    <w:rsid w:val="002B6B22"/>
    <w:rsid w:val="002B705B"/>
    <w:rsid w:val="002B7185"/>
    <w:rsid w:val="002B742D"/>
    <w:rsid w:val="002B7452"/>
    <w:rsid w:val="002B7543"/>
    <w:rsid w:val="002B76AB"/>
    <w:rsid w:val="002B775E"/>
    <w:rsid w:val="002B78A9"/>
    <w:rsid w:val="002B78E8"/>
    <w:rsid w:val="002B790E"/>
    <w:rsid w:val="002B79D7"/>
    <w:rsid w:val="002B7B5A"/>
    <w:rsid w:val="002B7BFE"/>
    <w:rsid w:val="002B7D64"/>
    <w:rsid w:val="002B7E52"/>
    <w:rsid w:val="002C00CB"/>
    <w:rsid w:val="002C02B3"/>
    <w:rsid w:val="002C03AB"/>
    <w:rsid w:val="002C0509"/>
    <w:rsid w:val="002C0569"/>
    <w:rsid w:val="002C0772"/>
    <w:rsid w:val="002C0AB1"/>
    <w:rsid w:val="002C0AC9"/>
    <w:rsid w:val="002C0D63"/>
    <w:rsid w:val="002C1035"/>
    <w:rsid w:val="002C12C9"/>
    <w:rsid w:val="002C13A3"/>
    <w:rsid w:val="002C13AE"/>
    <w:rsid w:val="002C13E8"/>
    <w:rsid w:val="002C1435"/>
    <w:rsid w:val="002C1639"/>
    <w:rsid w:val="002C198C"/>
    <w:rsid w:val="002C19A5"/>
    <w:rsid w:val="002C19FC"/>
    <w:rsid w:val="002C1A34"/>
    <w:rsid w:val="002C1CFC"/>
    <w:rsid w:val="002C1F05"/>
    <w:rsid w:val="002C1FE4"/>
    <w:rsid w:val="002C2454"/>
    <w:rsid w:val="002C260F"/>
    <w:rsid w:val="002C2647"/>
    <w:rsid w:val="002C273C"/>
    <w:rsid w:val="002C2A75"/>
    <w:rsid w:val="002C2B30"/>
    <w:rsid w:val="002C2D24"/>
    <w:rsid w:val="002C2FBD"/>
    <w:rsid w:val="002C3000"/>
    <w:rsid w:val="002C3112"/>
    <w:rsid w:val="002C3193"/>
    <w:rsid w:val="002C31BB"/>
    <w:rsid w:val="002C3336"/>
    <w:rsid w:val="002C3460"/>
    <w:rsid w:val="002C3482"/>
    <w:rsid w:val="002C34B1"/>
    <w:rsid w:val="002C3528"/>
    <w:rsid w:val="002C3575"/>
    <w:rsid w:val="002C35FF"/>
    <w:rsid w:val="002C363B"/>
    <w:rsid w:val="002C37A5"/>
    <w:rsid w:val="002C37D9"/>
    <w:rsid w:val="002C37EE"/>
    <w:rsid w:val="002C3900"/>
    <w:rsid w:val="002C39F2"/>
    <w:rsid w:val="002C3BE9"/>
    <w:rsid w:val="002C3D04"/>
    <w:rsid w:val="002C3E67"/>
    <w:rsid w:val="002C3EF6"/>
    <w:rsid w:val="002C3F1A"/>
    <w:rsid w:val="002C430B"/>
    <w:rsid w:val="002C446F"/>
    <w:rsid w:val="002C4959"/>
    <w:rsid w:val="002C49E2"/>
    <w:rsid w:val="002C4A57"/>
    <w:rsid w:val="002C4D0E"/>
    <w:rsid w:val="002C4FD3"/>
    <w:rsid w:val="002C5059"/>
    <w:rsid w:val="002C514C"/>
    <w:rsid w:val="002C5266"/>
    <w:rsid w:val="002C53A7"/>
    <w:rsid w:val="002C53CA"/>
    <w:rsid w:val="002C55A7"/>
    <w:rsid w:val="002C566B"/>
    <w:rsid w:val="002C589E"/>
    <w:rsid w:val="002C5BDC"/>
    <w:rsid w:val="002C5D89"/>
    <w:rsid w:val="002C5D9A"/>
    <w:rsid w:val="002C5E13"/>
    <w:rsid w:val="002C5F53"/>
    <w:rsid w:val="002C60B2"/>
    <w:rsid w:val="002C60F0"/>
    <w:rsid w:val="002C6165"/>
    <w:rsid w:val="002C617E"/>
    <w:rsid w:val="002C62C0"/>
    <w:rsid w:val="002C63CD"/>
    <w:rsid w:val="002C64C1"/>
    <w:rsid w:val="002C6679"/>
    <w:rsid w:val="002C67BA"/>
    <w:rsid w:val="002C6858"/>
    <w:rsid w:val="002C687F"/>
    <w:rsid w:val="002C6882"/>
    <w:rsid w:val="002C689F"/>
    <w:rsid w:val="002C69C9"/>
    <w:rsid w:val="002C6AD0"/>
    <w:rsid w:val="002C6BBF"/>
    <w:rsid w:val="002C6D22"/>
    <w:rsid w:val="002C6F5C"/>
    <w:rsid w:val="002C6FD3"/>
    <w:rsid w:val="002C7140"/>
    <w:rsid w:val="002C719A"/>
    <w:rsid w:val="002C739D"/>
    <w:rsid w:val="002C768E"/>
    <w:rsid w:val="002C76E0"/>
    <w:rsid w:val="002C76FE"/>
    <w:rsid w:val="002C79FF"/>
    <w:rsid w:val="002C7C65"/>
    <w:rsid w:val="002C7D87"/>
    <w:rsid w:val="002C7FE8"/>
    <w:rsid w:val="002D003A"/>
    <w:rsid w:val="002D0290"/>
    <w:rsid w:val="002D036F"/>
    <w:rsid w:val="002D038E"/>
    <w:rsid w:val="002D0414"/>
    <w:rsid w:val="002D04BA"/>
    <w:rsid w:val="002D05CA"/>
    <w:rsid w:val="002D078E"/>
    <w:rsid w:val="002D07B9"/>
    <w:rsid w:val="002D08A6"/>
    <w:rsid w:val="002D09DA"/>
    <w:rsid w:val="002D0DC9"/>
    <w:rsid w:val="002D0E92"/>
    <w:rsid w:val="002D1046"/>
    <w:rsid w:val="002D10C1"/>
    <w:rsid w:val="002D10FD"/>
    <w:rsid w:val="002D116F"/>
    <w:rsid w:val="002D11F9"/>
    <w:rsid w:val="002D16FC"/>
    <w:rsid w:val="002D177B"/>
    <w:rsid w:val="002D17AB"/>
    <w:rsid w:val="002D1821"/>
    <w:rsid w:val="002D1BA8"/>
    <w:rsid w:val="002D1BB5"/>
    <w:rsid w:val="002D1D09"/>
    <w:rsid w:val="002D1D73"/>
    <w:rsid w:val="002D1ECF"/>
    <w:rsid w:val="002D1F7F"/>
    <w:rsid w:val="002D21C9"/>
    <w:rsid w:val="002D22A6"/>
    <w:rsid w:val="002D24DF"/>
    <w:rsid w:val="002D2577"/>
    <w:rsid w:val="002D267E"/>
    <w:rsid w:val="002D2A6A"/>
    <w:rsid w:val="002D2A80"/>
    <w:rsid w:val="002D2AB4"/>
    <w:rsid w:val="002D2CDD"/>
    <w:rsid w:val="002D2D1D"/>
    <w:rsid w:val="002D2FF3"/>
    <w:rsid w:val="002D3060"/>
    <w:rsid w:val="002D318A"/>
    <w:rsid w:val="002D322E"/>
    <w:rsid w:val="002D36C4"/>
    <w:rsid w:val="002D37CC"/>
    <w:rsid w:val="002D38D2"/>
    <w:rsid w:val="002D38F2"/>
    <w:rsid w:val="002D39AD"/>
    <w:rsid w:val="002D39BE"/>
    <w:rsid w:val="002D3D72"/>
    <w:rsid w:val="002D3E7F"/>
    <w:rsid w:val="002D3E93"/>
    <w:rsid w:val="002D3F89"/>
    <w:rsid w:val="002D4074"/>
    <w:rsid w:val="002D41C3"/>
    <w:rsid w:val="002D42DF"/>
    <w:rsid w:val="002D48D3"/>
    <w:rsid w:val="002D48F9"/>
    <w:rsid w:val="002D4958"/>
    <w:rsid w:val="002D4B23"/>
    <w:rsid w:val="002D4D42"/>
    <w:rsid w:val="002D4E73"/>
    <w:rsid w:val="002D501C"/>
    <w:rsid w:val="002D5035"/>
    <w:rsid w:val="002D504E"/>
    <w:rsid w:val="002D50ED"/>
    <w:rsid w:val="002D5512"/>
    <w:rsid w:val="002D55C9"/>
    <w:rsid w:val="002D5813"/>
    <w:rsid w:val="002D589B"/>
    <w:rsid w:val="002D5B3C"/>
    <w:rsid w:val="002D5C11"/>
    <w:rsid w:val="002D5D4A"/>
    <w:rsid w:val="002D5D4D"/>
    <w:rsid w:val="002D5F6F"/>
    <w:rsid w:val="002D6180"/>
    <w:rsid w:val="002D63D0"/>
    <w:rsid w:val="002D6565"/>
    <w:rsid w:val="002D66F6"/>
    <w:rsid w:val="002D67AB"/>
    <w:rsid w:val="002D6E8D"/>
    <w:rsid w:val="002D729A"/>
    <w:rsid w:val="002D7611"/>
    <w:rsid w:val="002D7AA5"/>
    <w:rsid w:val="002D7DB6"/>
    <w:rsid w:val="002D7E6D"/>
    <w:rsid w:val="002D7EDE"/>
    <w:rsid w:val="002E0238"/>
    <w:rsid w:val="002E02B3"/>
    <w:rsid w:val="002E03B0"/>
    <w:rsid w:val="002E05A2"/>
    <w:rsid w:val="002E05B1"/>
    <w:rsid w:val="002E0971"/>
    <w:rsid w:val="002E0A22"/>
    <w:rsid w:val="002E0E29"/>
    <w:rsid w:val="002E0ED2"/>
    <w:rsid w:val="002E10E3"/>
    <w:rsid w:val="002E1116"/>
    <w:rsid w:val="002E14C2"/>
    <w:rsid w:val="002E1748"/>
    <w:rsid w:val="002E19E4"/>
    <w:rsid w:val="002E1ADC"/>
    <w:rsid w:val="002E1C0F"/>
    <w:rsid w:val="002E1C4F"/>
    <w:rsid w:val="002E1E68"/>
    <w:rsid w:val="002E1E6F"/>
    <w:rsid w:val="002E1F33"/>
    <w:rsid w:val="002E22BE"/>
    <w:rsid w:val="002E2364"/>
    <w:rsid w:val="002E23F1"/>
    <w:rsid w:val="002E2436"/>
    <w:rsid w:val="002E24FD"/>
    <w:rsid w:val="002E268C"/>
    <w:rsid w:val="002E27AC"/>
    <w:rsid w:val="002E29FC"/>
    <w:rsid w:val="002E2A4B"/>
    <w:rsid w:val="002E2B04"/>
    <w:rsid w:val="002E2BB8"/>
    <w:rsid w:val="002E2BE5"/>
    <w:rsid w:val="002E3000"/>
    <w:rsid w:val="002E30F4"/>
    <w:rsid w:val="002E316D"/>
    <w:rsid w:val="002E31CC"/>
    <w:rsid w:val="002E34C5"/>
    <w:rsid w:val="002E34F4"/>
    <w:rsid w:val="002E3599"/>
    <w:rsid w:val="002E3625"/>
    <w:rsid w:val="002E3678"/>
    <w:rsid w:val="002E37C5"/>
    <w:rsid w:val="002E37C6"/>
    <w:rsid w:val="002E3829"/>
    <w:rsid w:val="002E3B71"/>
    <w:rsid w:val="002E3C67"/>
    <w:rsid w:val="002E3DBF"/>
    <w:rsid w:val="002E3F11"/>
    <w:rsid w:val="002E40EF"/>
    <w:rsid w:val="002E4305"/>
    <w:rsid w:val="002E4635"/>
    <w:rsid w:val="002E4661"/>
    <w:rsid w:val="002E48EC"/>
    <w:rsid w:val="002E498D"/>
    <w:rsid w:val="002E4B39"/>
    <w:rsid w:val="002E4BEB"/>
    <w:rsid w:val="002E4D07"/>
    <w:rsid w:val="002E4D90"/>
    <w:rsid w:val="002E4E4D"/>
    <w:rsid w:val="002E4E63"/>
    <w:rsid w:val="002E4F01"/>
    <w:rsid w:val="002E5064"/>
    <w:rsid w:val="002E50DE"/>
    <w:rsid w:val="002E5269"/>
    <w:rsid w:val="002E52A8"/>
    <w:rsid w:val="002E54AB"/>
    <w:rsid w:val="002E5553"/>
    <w:rsid w:val="002E5617"/>
    <w:rsid w:val="002E56A5"/>
    <w:rsid w:val="002E57F4"/>
    <w:rsid w:val="002E585E"/>
    <w:rsid w:val="002E58D8"/>
    <w:rsid w:val="002E5A74"/>
    <w:rsid w:val="002E5D2F"/>
    <w:rsid w:val="002E5D33"/>
    <w:rsid w:val="002E5E0C"/>
    <w:rsid w:val="002E62BE"/>
    <w:rsid w:val="002E6414"/>
    <w:rsid w:val="002E641F"/>
    <w:rsid w:val="002E64B0"/>
    <w:rsid w:val="002E6528"/>
    <w:rsid w:val="002E6727"/>
    <w:rsid w:val="002E6747"/>
    <w:rsid w:val="002E679F"/>
    <w:rsid w:val="002E681F"/>
    <w:rsid w:val="002E6B01"/>
    <w:rsid w:val="002E6B40"/>
    <w:rsid w:val="002E6DF0"/>
    <w:rsid w:val="002E70E9"/>
    <w:rsid w:val="002E7557"/>
    <w:rsid w:val="002E756B"/>
    <w:rsid w:val="002E77A0"/>
    <w:rsid w:val="002E784B"/>
    <w:rsid w:val="002E799F"/>
    <w:rsid w:val="002E7ACE"/>
    <w:rsid w:val="002E7BB7"/>
    <w:rsid w:val="002E7DAA"/>
    <w:rsid w:val="002E7E1B"/>
    <w:rsid w:val="002E7FC8"/>
    <w:rsid w:val="002F005B"/>
    <w:rsid w:val="002F0183"/>
    <w:rsid w:val="002F03ED"/>
    <w:rsid w:val="002F05AF"/>
    <w:rsid w:val="002F05EC"/>
    <w:rsid w:val="002F0657"/>
    <w:rsid w:val="002F0676"/>
    <w:rsid w:val="002F06B5"/>
    <w:rsid w:val="002F0766"/>
    <w:rsid w:val="002F07A6"/>
    <w:rsid w:val="002F0C37"/>
    <w:rsid w:val="002F0D95"/>
    <w:rsid w:val="002F0EB5"/>
    <w:rsid w:val="002F0F2F"/>
    <w:rsid w:val="002F0FDE"/>
    <w:rsid w:val="002F1116"/>
    <w:rsid w:val="002F1124"/>
    <w:rsid w:val="002F1342"/>
    <w:rsid w:val="002F1389"/>
    <w:rsid w:val="002F13C5"/>
    <w:rsid w:val="002F141B"/>
    <w:rsid w:val="002F148B"/>
    <w:rsid w:val="002F15F9"/>
    <w:rsid w:val="002F17A3"/>
    <w:rsid w:val="002F198D"/>
    <w:rsid w:val="002F1AA1"/>
    <w:rsid w:val="002F1B2B"/>
    <w:rsid w:val="002F1BF1"/>
    <w:rsid w:val="002F1E3D"/>
    <w:rsid w:val="002F1F2B"/>
    <w:rsid w:val="002F1FB1"/>
    <w:rsid w:val="002F2402"/>
    <w:rsid w:val="002F249A"/>
    <w:rsid w:val="002F24E8"/>
    <w:rsid w:val="002F2622"/>
    <w:rsid w:val="002F265C"/>
    <w:rsid w:val="002F27BF"/>
    <w:rsid w:val="002F2932"/>
    <w:rsid w:val="002F2998"/>
    <w:rsid w:val="002F2A86"/>
    <w:rsid w:val="002F2B0B"/>
    <w:rsid w:val="002F2B4C"/>
    <w:rsid w:val="002F2BC8"/>
    <w:rsid w:val="002F2D2A"/>
    <w:rsid w:val="002F2DC3"/>
    <w:rsid w:val="002F2FAD"/>
    <w:rsid w:val="002F2FF3"/>
    <w:rsid w:val="002F362A"/>
    <w:rsid w:val="002F3731"/>
    <w:rsid w:val="002F3F24"/>
    <w:rsid w:val="002F3F46"/>
    <w:rsid w:val="002F408E"/>
    <w:rsid w:val="002F40B0"/>
    <w:rsid w:val="002F41D1"/>
    <w:rsid w:val="002F41ED"/>
    <w:rsid w:val="002F42F0"/>
    <w:rsid w:val="002F4503"/>
    <w:rsid w:val="002F4576"/>
    <w:rsid w:val="002F47B9"/>
    <w:rsid w:val="002F4863"/>
    <w:rsid w:val="002F4A17"/>
    <w:rsid w:val="002F4AB6"/>
    <w:rsid w:val="002F4BB3"/>
    <w:rsid w:val="002F4C0A"/>
    <w:rsid w:val="002F4CB6"/>
    <w:rsid w:val="002F4E10"/>
    <w:rsid w:val="002F50E9"/>
    <w:rsid w:val="002F5105"/>
    <w:rsid w:val="002F537A"/>
    <w:rsid w:val="002F53EF"/>
    <w:rsid w:val="002F54AB"/>
    <w:rsid w:val="002F5718"/>
    <w:rsid w:val="002F5735"/>
    <w:rsid w:val="002F59CD"/>
    <w:rsid w:val="002F5AED"/>
    <w:rsid w:val="002F5B4C"/>
    <w:rsid w:val="002F5B63"/>
    <w:rsid w:val="002F5E32"/>
    <w:rsid w:val="002F5F55"/>
    <w:rsid w:val="002F6169"/>
    <w:rsid w:val="002F6407"/>
    <w:rsid w:val="002F647B"/>
    <w:rsid w:val="002F64A3"/>
    <w:rsid w:val="002F659F"/>
    <w:rsid w:val="002F65B1"/>
    <w:rsid w:val="002F6630"/>
    <w:rsid w:val="002F6659"/>
    <w:rsid w:val="002F66B6"/>
    <w:rsid w:val="002F6717"/>
    <w:rsid w:val="002F6767"/>
    <w:rsid w:val="002F67A2"/>
    <w:rsid w:val="002F6E85"/>
    <w:rsid w:val="002F6F6A"/>
    <w:rsid w:val="002F703F"/>
    <w:rsid w:val="002F772E"/>
    <w:rsid w:val="002F78C5"/>
    <w:rsid w:val="002F78F0"/>
    <w:rsid w:val="002F79B6"/>
    <w:rsid w:val="002F79DE"/>
    <w:rsid w:val="002F7A31"/>
    <w:rsid w:val="002F7AA2"/>
    <w:rsid w:val="002F7B9A"/>
    <w:rsid w:val="002F7BC6"/>
    <w:rsid w:val="002F7CB6"/>
    <w:rsid w:val="002F7DCB"/>
    <w:rsid w:val="002F7E61"/>
    <w:rsid w:val="002F7F4F"/>
    <w:rsid w:val="0030027F"/>
    <w:rsid w:val="00300311"/>
    <w:rsid w:val="003003DB"/>
    <w:rsid w:val="0030048A"/>
    <w:rsid w:val="00300506"/>
    <w:rsid w:val="00300541"/>
    <w:rsid w:val="0030063D"/>
    <w:rsid w:val="0030079D"/>
    <w:rsid w:val="0030096D"/>
    <w:rsid w:val="003009C2"/>
    <w:rsid w:val="00300A07"/>
    <w:rsid w:val="00300C4E"/>
    <w:rsid w:val="00300D6F"/>
    <w:rsid w:val="00300DB5"/>
    <w:rsid w:val="00300F64"/>
    <w:rsid w:val="003010A5"/>
    <w:rsid w:val="0030113D"/>
    <w:rsid w:val="00301217"/>
    <w:rsid w:val="00301489"/>
    <w:rsid w:val="00301540"/>
    <w:rsid w:val="00301647"/>
    <w:rsid w:val="003018A1"/>
    <w:rsid w:val="0030192B"/>
    <w:rsid w:val="00301BF3"/>
    <w:rsid w:val="00301C77"/>
    <w:rsid w:val="00301F7E"/>
    <w:rsid w:val="003022D4"/>
    <w:rsid w:val="0030259D"/>
    <w:rsid w:val="00302822"/>
    <w:rsid w:val="00302A0C"/>
    <w:rsid w:val="00302ACE"/>
    <w:rsid w:val="00302AD0"/>
    <w:rsid w:val="00302B4F"/>
    <w:rsid w:val="00302B66"/>
    <w:rsid w:val="00302BDD"/>
    <w:rsid w:val="00302C4F"/>
    <w:rsid w:val="00302E81"/>
    <w:rsid w:val="00303145"/>
    <w:rsid w:val="0030326D"/>
    <w:rsid w:val="0030329B"/>
    <w:rsid w:val="00303465"/>
    <w:rsid w:val="00303495"/>
    <w:rsid w:val="00303508"/>
    <w:rsid w:val="003036A7"/>
    <w:rsid w:val="003036E9"/>
    <w:rsid w:val="00303705"/>
    <w:rsid w:val="003037CF"/>
    <w:rsid w:val="00303A7B"/>
    <w:rsid w:val="00303FFD"/>
    <w:rsid w:val="0030427C"/>
    <w:rsid w:val="0030447B"/>
    <w:rsid w:val="0030452D"/>
    <w:rsid w:val="0030474A"/>
    <w:rsid w:val="003048EA"/>
    <w:rsid w:val="00304957"/>
    <w:rsid w:val="00304AB4"/>
    <w:rsid w:val="00304AC1"/>
    <w:rsid w:val="00304AD3"/>
    <w:rsid w:val="00304B29"/>
    <w:rsid w:val="00304C88"/>
    <w:rsid w:val="00304D89"/>
    <w:rsid w:val="00304DE7"/>
    <w:rsid w:val="00304E7C"/>
    <w:rsid w:val="003051FB"/>
    <w:rsid w:val="0030548C"/>
    <w:rsid w:val="0030555B"/>
    <w:rsid w:val="003055C4"/>
    <w:rsid w:val="00305772"/>
    <w:rsid w:val="003057CB"/>
    <w:rsid w:val="00305A25"/>
    <w:rsid w:val="00305B2B"/>
    <w:rsid w:val="00305BEE"/>
    <w:rsid w:val="00305F8E"/>
    <w:rsid w:val="00306053"/>
    <w:rsid w:val="003060A8"/>
    <w:rsid w:val="0030617E"/>
    <w:rsid w:val="00306252"/>
    <w:rsid w:val="003062C5"/>
    <w:rsid w:val="00306638"/>
    <w:rsid w:val="00306727"/>
    <w:rsid w:val="00306756"/>
    <w:rsid w:val="00306795"/>
    <w:rsid w:val="00306940"/>
    <w:rsid w:val="003069C9"/>
    <w:rsid w:val="00306E92"/>
    <w:rsid w:val="00306F5D"/>
    <w:rsid w:val="00306F63"/>
    <w:rsid w:val="0030700C"/>
    <w:rsid w:val="003071E2"/>
    <w:rsid w:val="00307252"/>
    <w:rsid w:val="0030725D"/>
    <w:rsid w:val="003075EC"/>
    <w:rsid w:val="003076ED"/>
    <w:rsid w:val="00307DFA"/>
    <w:rsid w:val="00310387"/>
    <w:rsid w:val="003103BC"/>
    <w:rsid w:val="003103F9"/>
    <w:rsid w:val="0031041C"/>
    <w:rsid w:val="00310442"/>
    <w:rsid w:val="00310495"/>
    <w:rsid w:val="003104A1"/>
    <w:rsid w:val="0031053E"/>
    <w:rsid w:val="00310849"/>
    <w:rsid w:val="00310CAA"/>
    <w:rsid w:val="00310F49"/>
    <w:rsid w:val="00310F5D"/>
    <w:rsid w:val="0031113F"/>
    <w:rsid w:val="0031118C"/>
    <w:rsid w:val="00311204"/>
    <w:rsid w:val="00311681"/>
    <w:rsid w:val="003119B0"/>
    <w:rsid w:val="00311B25"/>
    <w:rsid w:val="00311B6D"/>
    <w:rsid w:val="00311BAC"/>
    <w:rsid w:val="00311C09"/>
    <w:rsid w:val="00311CBB"/>
    <w:rsid w:val="003120C6"/>
    <w:rsid w:val="0031211F"/>
    <w:rsid w:val="0031230E"/>
    <w:rsid w:val="0031241B"/>
    <w:rsid w:val="00312575"/>
    <w:rsid w:val="003125BD"/>
    <w:rsid w:val="0031266F"/>
    <w:rsid w:val="00312870"/>
    <w:rsid w:val="003128C6"/>
    <w:rsid w:val="00312A7C"/>
    <w:rsid w:val="00312AA7"/>
    <w:rsid w:val="00312BBA"/>
    <w:rsid w:val="00312D38"/>
    <w:rsid w:val="00312D43"/>
    <w:rsid w:val="00312DCD"/>
    <w:rsid w:val="00312EE4"/>
    <w:rsid w:val="00313137"/>
    <w:rsid w:val="003131CF"/>
    <w:rsid w:val="003131E3"/>
    <w:rsid w:val="00313253"/>
    <w:rsid w:val="003134AD"/>
    <w:rsid w:val="003134B1"/>
    <w:rsid w:val="003135B7"/>
    <w:rsid w:val="00313761"/>
    <w:rsid w:val="003138AD"/>
    <w:rsid w:val="003139D4"/>
    <w:rsid w:val="00313A3D"/>
    <w:rsid w:val="00313F3C"/>
    <w:rsid w:val="00314181"/>
    <w:rsid w:val="00314468"/>
    <w:rsid w:val="003144FC"/>
    <w:rsid w:val="00314597"/>
    <w:rsid w:val="0031462E"/>
    <w:rsid w:val="00314958"/>
    <w:rsid w:val="00314AF2"/>
    <w:rsid w:val="00314B3B"/>
    <w:rsid w:val="00314CF0"/>
    <w:rsid w:val="00314F8D"/>
    <w:rsid w:val="00314F9E"/>
    <w:rsid w:val="0031515D"/>
    <w:rsid w:val="00315198"/>
    <w:rsid w:val="003153A1"/>
    <w:rsid w:val="003154A9"/>
    <w:rsid w:val="00315659"/>
    <w:rsid w:val="003156E2"/>
    <w:rsid w:val="0031591F"/>
    <w:rsid w:val="00315B21"/>
    <w:rsid w:val="00315BA6"/>
    <w:rsid w:val="00315BE2"/>
    <w:rsid w:val="00315DC5"/>
    <w:rsid w:val="00315DF8"/>
    <w:rsid w:val="00316504"/>
    <w:rsid w:val="00316561"/>
    <w:rsid w:val="00316652"/>
    <w:rsid w:val="003166DA"/>
    <w:rsid w:val="00316764"/>
    <w:rsid w:val="003169CB"/>
    <w:rsid w:val="003169E2"/>
    <w:rsid w:val="00316A8D"/>
    <w:rsid w:val="00316A92"/>
    <w:rsid w:val="00316BF4"/>
    <w:rsid w:val="00316CB3"/>
    <w:rsid w:val="00316CF4"/>
    <w:rsid w:val="00316D9B"/>
    <w:rsid w:val="00316DFD"/>
    <w:rsid w:val="00316E1E"/>
    <w:rsid w:val="00316ECA"/>
    <w:rsid w:val="00316EE4"/>
    <w:rsid w:val="00316FC8"/>
    <w:rsid w:val="00317016"/>
    <w:rsid w:val="003170F9"/>
    <w:rsid w:val="003171A3"/>
    <w:rsid w:val="00317247"/>
    <w:rsid w:val="003172A7"/>
    <w:rsid w:val="003178C3"/>
    <w:rsid w:val="00317A26"/>
    <w:rsid w:val="00317AAA"/>
    <w:rsid w:val="00317D2D"/>
    <w:rsid w:val="00317D44"/>
    <w:rsid w:val="00317F17"/>
    <w:rsid w:val="00317FB3"/>
    <w:rsid w:val="00317FC7"/>
    <w:rsid w:val="00320232"/>
    <w:rsid w:val="00320315"/>
    <w:rsid w:val="003203C1"/>
    <w:rsid w:val="00320510"/>
    <w:rsid w:val="00320583"/>
    <w:rsid w:val="003206C2"/>
    <w:rsid w:val="0032078F"/>
    <w:rsid w:val="003208F1"/>
    <w:rsid w:val="00320AC4"/>
    <w:rsid w:val="00320AF1"/>
    <w:rsid w:val="00320BBE"/>
    <w:rsid w:val="00320C24"/>
    <w:rsid w:val="00320FB8"/>
    <w:rsid w:val="00320FFC"/>
    <w:rsid w:val="0032105E"/>
    <w:rsid w:val="0032108B"/>
    <w:rsid w:val="00321095"/>
    <w:rsid w:val="003211D3"/>
    <w:rsid w:val="003214C0"/>
    <w:rsid w:val="00321517"/>
    <w:rsid w:val="0032158D"/>
    <w:rsid w:val="003216E7"/>
    <w:rsid w:val="00321728"/>
    <w:rsid w:val="0032188E"/>
    <w:rsid w:val="003219B6"/>
    <w:rsid w:val="00321A79"/>
    <w:rsid w:val="00321DA3"/>
    <w:rsid w:val="00321EBB"/>
    <w:rsid w:val="00321F9B"/>
    <w:rsid w:val="003220D0"/>
    <w:rsid w:val="003222B9"/>
    <w:rsid w:val="003224B2"/>
    <w:rsid w:val="00322916"/>
    <w:rsid w:val="003229A0"/>
    <w:rsid w:val="003229C1"/>
    <w:rsid w:val="003229E2"/>
    <w:rsid w:val="00322A26"/>
    <w:rsid w:val="00322D53"/>
    <w:rsid w:val="00322E6D"/>
    <w:rsid w:val="00322EE8"/>
    <w:rsid w:val="003230D7"/>
    <w:rsid w:val="0032337D"/>
    <w:rsid w:val="00323548"/>
    <w:rsid w:val="00323584"/>
    <w:rsid w:val="00323650"/>
    <w:rsid w:val="0032382B"/>
    <w:rsid w:val="0032394E"/>
    <w:rsid w:val="00323BF0"/>
    <w:rsid w:val="00323CB6"/>
    <w:rsid w:val="00323F12"/>
    <w:rsid w:val="003241F2"/>
    <w:rsid w:val="00324420"/>
    <w:rsid w:val="00324524"/>
    <w:rsid w:val="003245E1"/>
    <w:rsid w:val="003246ED"/>
    <w:rsid w:val="0032487E"/>
    <w:rsid w:val="003249F2"/>
    <w:rsid w:val="00324A32"/>
    <w:rsid w:val="00324B2A"/>
    <w:rsid w:val="00324DA0"/>
    <w:rsid w:val="00324ED6"/>
    <w:rsid w:val="00324FF8"/>
    <w:rsid w:val="00325018"/>
    <w:rsid w:val="00325069"/>
    <w:rsid w:val="003252B1"/>
    <w:rsid w:val="003253B9"/>
    <w:rsid w:val="00325401"/>
    <w:rsid w:val="003255E9"/>
    <w:rsid w:val="00325971"/>
    <w:rsid w:val="00325A1F"/>
    <w:rsid w:val="00325A9E"/>
    <w:rsid w:val="00325BB2"/>
    <w:rsid w:val="00325BCC"/>
    <w:rsid w:val="00325E0A"/>
    <w:rsid w:val="00325EC7"/>
    <w:rsid w:val="00325FC2"/>
    <w:rsid w:val="00326034"/>
    <w:rsid w:val="00326176"/>
    <w:rsid w:val="0032622C"/>
    <w:rsid w:val="00326253"/>
    <w:rsid w:val="0032662B"/>
    <w:rsid w:val="00326757"/>
    <w:rsid w:val="00326790"/>
    <w:rsid w:val="003267AE"/>
    <w:rsid w:val="0032699E"/>
    <w:rsid w:val="003269C7"/>
    <w:rsid w:val="00326A25"/>
    <w:rsid w:val="00326B04"/>
    <w:rsid w:val="00326B7C"/>
    <w:rsid w:val="00326B87"/>
    <w:rsid w:val="00326C5A"/>
    <w:rsid w:val="00326D97"/>
    <w:rsid w:val="00326E64"/>
    <w:rsid w:val="00326E9B"/>
    <w:rsid w:val="003270CF"/>
    <w:rsid w:val="003271BD"/>
    <w:rsid w:val="00327262"/>
    <w:rsid w:val="00327401"/>
    <w:rsid w:val="003277F8"/>
    <w:rsid w:val="003278BA"/>
    <w:rsid w:val="00327994"/>
    <w:rsid w:val="00327AC2"/>
    <w:rsid w:val="00327FA3"/>
    <w:rsid w:val="00330310"/>
    <w:rsid w:val="0033044E"/>
    <w:rsid w:val="003305DE"/>
    <w:rsid w:val="003306A2"/>
    <w:rsid w:val="0033098C"/>
    <w:rsid w:val="00330BAD"/>
    <w:rsid w:val="00330C0C"/>
    <w:rsid w:val="00330C89"/>
    <w:rsid w:val="00330D46"/>
    <w:rsid w:val="00330D59"/>
    <w:rsid w:val="003311A9"/>
    <w:rsid w:val="0033126E"/>
    <w:rsid w:val="003312A2"/>
    <w:rsid w:val="003313A7"/>
    <w:rsid w:val="00331625"/>
    <w:rsid w:val="0033175E"/>
    <w:rsid w:val="00331775"/>
    <w:rsid w:val="00331931"/>
    <w:rsid w:val="003319E1"/>
    <w:rsid w:val="00331B23"/>
    <w:rsid w:val="00331C00"/>
    <w:rsid w:val="00331C3A"/>
    <w:rsid w:val="00331E68"/>
    <w:rsid w:val="00331F6C"/>
    <w:rsid w:val="003325BA"/>
    <w:rsid w:val="003329D8"/>
    <w:rsid w:val="00332A9D"/>
    <w:rsid w:val="00332D6B"/>
    <w:rsid w:val="00332E11"/>
    <w:rsid w:val="00332F06"/>
    <w:rsid w:val="00332F2C"/>
    <w:rsid w:val="00332F8F"/>
    <w:rsid w:val="00333033"/>
    <w:rsid w:val="00333106"/>
    <w:rsid w:val="0033314C"/>
    <w:rsid w:val="00333179"/>
    <w:rsid w:val="00333184"/>
    <w:rsid w:val="0033332B"/>
    <w:rsid w:val="00333481"/>
    <w:rsid w:val="00333533"/>
    <w:rsid w:val="00333555"/>
    <w:rsid w:val="003337C6"/>
    <w:rsid w:val="0033384B"/>
    <w:rsid w:val="00333A29"/>
    <w:rsid w:val="00333D25"/>
    <w:rsid w:val="00333F56"/>
    <w:rsid w:val="00333FDA"/>
    <w:rsid w:val="00334022"/>
    <w:rsid w:val="00334088"/>
    <w:rsid w:val="003340A6"/>
    <w:rsid w:val="003340B8"/>
    <w:rsid w:val="003340ED"/>
    <w:rsid w:val="00334406"/>
    <w:rsid w:val="0033440F"/>
    <w:rsid w:val="00334413"/>
    <w:rsid w:val="003345F6"/>
    <w:rsid w:val="00334758"/>
    <w:rsid w:val="003347F7"/>
    <w:rsid w:val="00334875"/>
    <w:rsid w:val="00334BBC"/>
    <w:rsid w:val="00334C29"/>
    <w:rsid w:val="00334D32"/>
    <w:rsid w:val="00334E80"/>
    <w:rsid w:val="00334E99"/>
    <w:rsid w:val="00334F0C"/>
    <w:rsid w:val="00335085"/>
    <w:rsid w:val="003350BB"/>
    <w:rsid w:val="00335597"/>
    <w:rsid w:val="00335728"/>
    <w:rsid w:val="003358DD"/>
    <w:rsid w:val="00335967"/>
    <w:rsid w:val="00335C0E"/>
    <w:rsid w:val="00335D91"/>
    <w:rsid w:val="00335E50"/>
    <w:rsid w:val="00335F54"/>
    <w:rsid w:val="00336108"/>
    <w:rsid w:val="00336142"/>
    <w:rsid w:val="00336170"/>
    <w:rsid w:val="0033618A"/>
    <w:rsid w:val="00336213"/>
    <w:rsid w:val="0033628F"/>
    <w:rsid w:val="00336400"/>
    <w:rsid w:val="0033649A"/>
    <w:rsid w:val="003364F0"/>
    <w:rsid w:val="00336571"/>
    <w:rsid w:val="00336594"/>
    <w:rsid w:val="003366DD"/>
    <w:rsid w:val="003366E8"/>
    <w:rsid w:val="003366FA"/>
    <w:rsid w:val="00336705"/>
    <w:rsid w:val="0033674B"/>
    <w:rsid w:val="0033686F"/>
    <w:rsid w:val="0033688B"/>
    <w:rsid w:val="003368AD"/>
    <w:rsid w:val="00336CD2"/>
    <w:rsid w:val="003370B8"/>
    <w:rsid w:val="00337111"/>
    <w:rsid w:val="00337127"/>
    <w:rsid w:val="00337253"/>
    <w:rsid w:val="0033725E"/>
    <w:rsid w:val="0033726A"/>
    <w:rsid w:val="00337408"/>
    <w:rsid w:val="00337577"/>
    <w:rsid w:val="0033762B"/>
    <w:rsid w:val="003376E8"/>
    <w:rsid w:val="00337794"/>
    <w:rsid w:val="00337868"/>
    <w:rsid w:val="0033787C"/>
    <w:rsid w:val="003378A1"/>
    <w:rsid w:val="00337960"/>
    <w:rsid w:val="0033797E"/>
    <w:rsid w:val="0033799C"/>
    <w:rsid w:val="00337A0B"/>
    <w:rsid w:val="00337B8B"/>
    <w:rsid w:val="00337C30"/>
    <w:rsid w:val="00340057"/>
    <w:rsid w:val="003401FD"/>
    <w:rsid w:val="0034043A"/>
    <w:rsid w:val="00340566"/>
    <w:rsid w:val="0034058F"/>
    <w:rsid w:val="003405E6"/>
    <w:rsid w:val="00340666"/>
    <w:rsid w:val="0034068F"/>
    <w:rsid w:val="003408F0"/>
    <w:rsid w:val="00340B20"/>
    <w:rsid w:val="00340D83"/>
    <w:rsid w:val="00340E67"/>
    <w:rsid w:val="00340F3F"/>
    <w:rsid w:val="00340F88"/>
    <w:rsid w:val="00340FB2"/>
    <w:rsid w:val="0034114D"/>
    <w:rsid w:val="003411FE"/>
    <w:rsid w:val="003414BF"/>
    <w:rsid w:val="003415B0"/>
    <w:rsid w:val="00341849"/>
    <w:rsid w:val="00341856"/>
    <w:rsid w:val="0034199F"/>
    <w:rsid w:val="00341A4F"/>
    <w:rsid w:val="00341A7B"/>
    <w:rsid w:val="00341C59"/>
    <w:rsid w:val="00341C6B"/>
    <w:rsid w:val="00341D4C"/>
    <w:rsid w:val="00341EEE"/>
    <w:rsid w:val="00341F59"/>
    <w:rsid w:val="0034207F"/>
    <w:rsid w:val="00342297"/>
    <w:rsid w:val="00342316"/>
    <w:rsid w:val="00342324"/>
    <w:rsid w:val="0034248C"/>
    <w:rsid w:val="003425C3"/>
    <w:rsid w:val="003425DD"/>
    <w:rsid w:val="003426D8"/>
    <w:rsid w:val="003427E6"/>
    <w:rsid w:val="00342B05"/>
    <w:rsid w:val="00342D78"/>
    <w:rsid w:val="00342FE7"/>
    <w:rsid w:val="00343029"/>
    <w:rsid w:val="00343100"/>
    <w:rsid w:val="0034312E"/>
    <w:rsid w:val="00343496"/>
    <w:rsid w:val="00343560"/>
    <w:rsid w:val="0034367B"/>
    <w:rsid w:val="003438D7"/>
    <w:rsid w:val="003439E9"/>
    <w:rsid w:val="00343A58"/>
    <w:rsid w:val="00343AA5"/>
    <w:rsid w:val="00343B27"/>
    <w:rsid w:val="00343BA8"/>
    <w:rsid w:val="00343BC4"/>
    <w:rsid w:val="00343C05"/>
    <w:rsid w:val="00343DDD"/>
    <w:rsid w:val="00343EF5"/>
    <w:rsid w:val="00343F93"/>
    <w:rsid w:val="00344013"/>
    <w:rsid w:val="00344109"/>
    <w:rsid w:val="003443CC"/>
    <w:rsid w:val="0034457A"/>
    <w:rsid w:val="00344669"/>
    <w:rsid w:val="0034479A"/>
    <w:rsid w:val="0034494D"/>
    <w:rsid w:val="003449F8"/>
    <w:rsid w:val="00344AB7"/>
    <w:rsid w:val="00344D2C"/>
    <w:rsid w:val="00344D6E"/>
    <w:rsid w:val="00345016"/>
    <w:rsid w:val="0034526A"/>
    <w:rsid w:val="00345478"/>
    <w:rsid w:val="00345656"/>
    <w:rsid w:val="003456FF"/>
    <w:rsid w:val="003457F1"/>
    <w:rsid w:val="003459BC"/>
    <w:rsid w:val="00345C6E"/>
    <w:rsid w:val="00345D1E"/>
    <w:rsid w:val="00345E7C"/>
    <w:rsid w:val="00345E9B"/>
    <w:rsid w:val="00345F6B"/>
    <w:rsid w:val="00345FCD"/>
    <w:rsid w:val="00346427"/>
    <w:rsid w:val="003464DA"/>
    <w:rsid w:val="0034658C"/>
    <w:rsid w:val="003466AC"/>
    <w:rsid w:val="003466F7"/>
    <w:rsid w:val="0034673D"/>
    <w:rsid w:val="003467CA"/>
    <w:rsid w:val="00346A0F"/>
    <w:rsid w:val="00346ACB"/>
    <w:rsid w:val="00346ADF"/>
    <w:rsid w:val="00346C11"/>
    <w:rsid w:val="00346D3E"/>
    <w:rsid w:val="0034715C"/>
    <w:rsid w:val="00347224"/>
    <w:rsid w:val="0034724C"/>
    <w:rsid w:val="00347458"/>
    <w:rsid w:val="00347470"/>
    <w:rsid w:val="00347547"/>
    <w:rsid w:val="003475F4"/>
    <w:rsid w:val="00347812"/>
    <w:rsid w:val="00347B7E"/>
    <w:rsid w:val="00347BAE"/>
    <w:rsid w:val="00347C2B"/>
    <w:rsid w:val="00347C3F"/>
    <w:rsid w:val="00347CBE"/>
    <w:rsid w:val="00347D2B"/>
    <w:rsid w:val="00347D6F"/>
    <w:rsid w:val="00347FA9"/>
    <w:rsid w:val="0034FF89"/>
    <w:rsid w:val="00350087"/>
    <w:rsid w:val="00350389"/>
    <w:rsid w:val="0035038C"/>
    <w:rsid w:val="0035068B"/>
    <w:rsid w:val="00350998"/>
    <w:rsid w:val="00350AC5"/>
    <w:rsid w:val="0035110D"/>
    <w:rsid w:val="00351441"/>
    <w:rsid w:val="003515FC"/>
    <w:rsid w:val="003518C2"/>
    <w:rsid w:val="00351996"/>
    <w:rsid w:val="00351B0C"/>
    <w:rsid w:val="00351C28"/>
    <w:rsid w:val="00351C93"/>
    <w:rsid w:val="00351D95"/>
    <w:rsid w:val="00351E32"/>
    <w:rsid w:val="0035206E"/>
    <w:rsid w:val="003521B0"/>
    <w:rsid w:val="003521D1"/>
    <w:rsid w:val="00352791"/>
    <w:rsid w:val="0035298E"/>
    <w:rsid w:val="00352A54"/>
    <w:rsid w:val="00352BC5"/>
    <w:rsid w:val="00352E5F"/>
    <w:rsid w:val="00352E84"/>
    <w:rsid w:val="00352F20"/>
    <w:rsid w:val="003530FE"/>
    <w:rsid w:val="003531BD"/>
    <w:rsid w:val="003533DE"/>
    <w:rsid w:val="0035399B"/>
    <w:rsid w:val="00353ADB"/>
    <w:rsid w:val="00353CC7"/>
    <w:rsid w:val="00353CED"/>
    <w:rsid w:val="00353E33"/>
    <w:rsid w:val="00353E43"/>
    <w:rsid w:val="00353F59"/>
    <w:rsid w:val="00353F95"/>
    <w:rsid w:val="00353FD2"/>
    <w:rsid w:val="0035407D"/>
    <w:rsid w:val="00354161"/>
    <w:rsid w:val="003541A7"/>
    <w:rsid w:val="003541B7"/>
    <w:rsid w:val="003544B2"/>
    <w:rsid w:val="0035452C"/>
    <w:rsid w:val="00354570"/>
    <w:rsid w:val="00354672"/>
    <w:rsid w:val="00354921"/>
    <w:rsid w:val="00354A7F"/>
    <w:rsid w:val="00354B4C"/>
    <w:rsid w:val="00354DB5"/>
    <w:rsid w:val="00354DEC"/>
    <w:rsid w:val="003551CA"/>
    <w:rsid w:val="00355335"/>
    <w:rsid w:val="003553D2"/>
    <w:rsid w:val="003553EF"/>
    <w:rsid w:val="003553F5"/>
    <w:rsid w:val="003554D0"/>
    <w:rsid w:val="00355826"/>
    <w:rsid w:val="00355864"/>
    <w:rsid w:val="003558F6"/>
    <w:rsid w:val="0035591E"/>
    <w:rsid w:val="003559E0"/>
    <w:rsid w:val="00355BD9"/>
    <w:rsid w:val="00355C10"/>
    <w:rsid w:val="00355C43"/>
    <w:rsid w:val="00355F1D"/>
    <w:rsid w:val="00355FA7"/>
    <w:rsid w:val="00356026"/>
    <w:rsid w:val="003560D2"/>
    <w:rsid w:val="003562EE"/>
    <w:rsid w:val="003563B4"/>
    <w:rsid w:val="0035641A"/>
    <w:rsid w:val="003564A0"/>
    <w:rsid w:val="00356513"/>
    <w:rsid w:val="00356793"/>
    <w:rsid w:val="003568EF"/>
    <w:rsid w:val="0035693C"/>
    <w:rsid w:val="00356A79"/>
    <w:rsid w:val="00356DB4"/>
    <w:rsid w:val="00356F2B"/>
    <w:rsid w:val="00356F4C"/>
    <w:rsid w:val="0035702D"/>
    <w:rsid w:val="00357057"/>
    <w:rsid w:val="00357144"/>
    <w:rsid w:val="003571B4"/>
    <w:rsid w:val="003571D0"/>
    <w:rsid w:val="00357402"/>
    <w:rsid w:val="0035755B"/>
    <w:rsid w:val="003576BD"/>
    <w:rsid w:val="003576D5"/>
    <w:rsid w:val="00357741"/>
    <w:rsid w:val="003577B1"/>
    <w:rsid w:val="00357C66"/>
    <w:rsid w:val="00357E38"/>
    <w:rsid w:val="00357F63"/>
    <w:rsid w:val="0035D0EA"/>
    <w:rsid w:val="0036015F"/>
    <w:rsid w:val="0036019B"/>
    <w:rsid w:val="00360217"/>
    <w:rsid w:val="003603C7"/>
    <w:rsid w:val="0036046E"/>
    <w:rsid w:val="0036050A"/>
    <w:rsid w:val="00360607"/>
    <w:rsid w:val="003606EB"/>
    <w:rsid w:val="00360771"/>
    <w:rsid w:val="0036085F"/>
    <w:rsid w:val="0036099C"/>
    <w:rsid w:val="003609C1"/>
    <w:rsid w:val="00360A94"/>
    <w:rsid w:val="00360C73"/>
    <w:rsid w:val="00360DE0"/>
    <w:rsid w:val="00360EBD"/>
    <w:rsid w:val="00360F2A"/>
    <w:rsid w:val="00360FE1"/>
    <w:rsid w:val="0036126C"/>
    <w:rsid w:val="003612D9"/>
    <w:rsid w:val="003615C8"/>
    <w:rsid w:val="00361B94"/>
    <w:rsid w:val="00361BA7"/>
    <w:rsid w:val="00361C79"/>
    <w:rsid w:val="00361D7F"/>
    <w:rsid w:val="00361ECA"/>
    <w:rsid w:val="0036200D"/>
    <w:rsid w:val="00362058"/>
    <w:rsid w:val="00362097"/>
    <w:rsid w:val="0036258B"/>
    <w:rsid w:val="00362602"/>
    <w:rsid w:val="00362729"/>
    <w:rsid w:val="0036293B"/>
    <w:rsid w:val="0036297C"/>
    <w:rsid w:val="00362A66"/>
    <w:rsid w:val="00362A68"/>
    <w:rsid w:val="00362AA5"/>
    <w:rsid w:val="00362E51"/>
    <w:rsid w:val="00362FFB"/>
    <w:rsid w:val="003630DA"/>
    <w:rsid w:val="003630FD"/>
    <w:rsid w:val="00363173"/>
    <w:rsid w:val="00363249"/>
    <w:rsid w:val="003633A6"/>
    <w:rsid w:val="00363479"/>
    <w:rsid w:val="0036357A"/>
    <w:rsid w:val="003636BC"/>
    <w:rsid w:val="003636D0"/>
    <w:rsid w:val="003636D4"/>
    <w:rsid w:val="0036395C"/>
    <w:rsid w:val="00363C93"/>
    <w:rsid w:val="00363CCF"/>
    <w:rsid w:val="00363D21"/>
    <w:rsid w:val="00363F02"/>
    <w:rsid w:val="003643AC"/>
    <w:rsid w:val="00364404"/>
    <w:rsid w:val="003644A8"/>
    <w:rsid w:val="00364552"/>
    <w:rsid w:val="00364559"/>
    <w:rsid w:val="003647F6"/>
    <w:rsid w:val="003649AD"/>
    <w:rsid w:val="003649E6"/>
    <w:rsid w:val="00364C22"/>
    <w:rsid w:val="00364CA4"/>
    <w:rsid w:val="00364EB7"/>
    <w:rsid w:val="0036542A"/>
    <w:rsid w:val="003655F9"/>
    <w:rsid w:val="00365757"/>
    <w:rsid w:val="00365777"/>
    <w:rsid w:val="00365B9A"/>
    <w:rsid w:val="00365CDC"/>
    <w:rsid w:val="00365DF7"/>
    <w:rsid w:val="00365FCA"/>
    <w:rsid w:val="00365FE5"/>
    <w:rsid w:val="0036600D"/>
    <w:rsid w:val="0036642C"/>
    <w:rsid w:val="00366762"/>
    <w:rsid w:val="00366876"/>
    <w:rsid w:val="00366B3E"/>
    <w:rsid w:val="00366B4B"/>
    <w:rsid w:val="00366E1B"/>
    <w:rsid w:val="003670FA"/>
    <w:rsid w:val="00367218"/>
    <w:rsid w:val="00367253"/>
    <w:rsid w:val="003672D9"/>
    <w:rsid w:val="0036739A"/>
    <w:rsid w:val="0036747C"/>
    <w:rsid w:val="0036747E"/>
    <w:rsid w:val="003678D2"/>
    <w:rsid w:val="00367947"/>
    <w:rsid w:val="00367A5C"/>
    <w:rsid w:val="00367ACF"/>
    <w:rsid w:val="00367BFD"/>
    <w:rsid w:val="00367C63"/>
    <w:rsid w:val="00370000"/>
    <w:rsid w:val="0037022A"/>
    <w:rsid w:val="003702B2"/>
    <w:rsid w:val="0037053C"/>
    <w:rsid w:val="00370543"/>
    <w:rsid w:val="003705C9"/>
    <w:rsid w:val="003706AF"/>
    <w:rsid w:val="00370C5B"/>
    <w:rsid w:val="00370CC9"/>
    <w:rsid w:val="00370DB5"/>
    <w:rsid w:val="00370DED"/>
    <w:rsid w:val="0037101E"/>
    <w:rsid w:val="003710AD"/>
    <w:rsid w:val="00371145"/>
    <w:rsid w:val="003711E0"/>
    <w:rsid w:val="003711E3"/>
    <w:rsid w:val="003712BA"/>
    <w:rsid w:val="003715BE"/>
    <w:rsid w:val="003715FB"/>
    <w:rsid w:val="0037160F"/>
    <w:rsid w:val="003718C3"/>
    <w:rsid w:val="00371915"/>
    <w:rsid w:val="00371941"/>
    <w:rsid w:val="0037195D"/>
    <w:rsid w:val="00371A0A"/>
    <w:rsid w:val="00371AB8"/>
    <w:rsid w:val="00371CB3"/>
    <w:rsid w:val="00371D5C"/>
    <w:rsid w:val="00371DF3"/>
    <w:rsid w:val="00371E29"/>
    <w:rsid w:val="00371EAD"/>
    <w:rsid w:val="00371F36"/>
    <w:rsid w:val="00371F92"/>
    <w:rsid w:val="00372178"/>
    <w:rsid w:val="003721D3"/>
    <w:rsid w:val="003724D1"/>
    <w:rsid w:val="00372725"/>
    <w:rsid w:val="003727CD"/>
    <w:rsid w:val="00372AA7"/>
    <w:rsid w:val="00372B44"/>
    <w:rsid w:val="00372B9E"/>
    <w:rsid w:val="00372CB3"/>
    <w:rsid w:val="00372DC2"/>
    <w:rsid w:val="00372E4C"/>
    <w:rsid w:val="00372E94"/>
    <w:rsid w:val="00372F0C"/>
    <w:rsid w:val="00372F8D"/>
    <w:rsid w:val="00372FE0"/>
    <w:rsid w:val="00373063"/>
    <w:rsid w:val="0037307B"/>
    <w:rsid w:val="003731E8"/>
    <w:rsid w:val="0037332C"/>
    <w:rsid w:val="0037334B"/>
    <w:rsid w:val="00373430"/>
    <w:rsid w:val="0037358A"/>
    <w:rsid w:val="00373597"/>
    <w:rsid w:val="00373801"/>
    <w:rsid w:val="003738A3"/>
    <w:rsid w:val="003738FC"/>
    <w:rsid w:val="00373D1F"/>
    <w:rsid w:val="00374002"/>
    <w:rsid w:val="00374043"/>
    <w:rsid w:val="003740B9"/>
    <w:rsid w:val="003741F0"/>
    <w:rsid w:val="003744A6"/>
    <w:rsid w:val="003745E7"/>
    <w:rsid w:val="00374E5E"/>
    <w:rsid w:val="00374EBC"/>
    <w:rsid w:val="00374FDB"/>
    <w:rsid w:val="0037526F"/>
    <w:rsid w:val="003753F7"/>
    <w:rsid w:val="003754DF"/>
    <w:rsid w:val="00375548"/>
    <w:rsid w:val="003756A1"/>
    <w:rsid w:val="003757FF"/>
    <w:rsid w:val="00375939"/>
    <w:rsid w:val="00375A62"/>
    <w:rsid w:val="00375A74"/>
    <w:rsid w:val="00375DE3"/>
    <w:rsid w:val="00375F79"/>
    <w:rsid w:val="00375FFC"/>
    <w:rsid w:val="00376373"/>
    <w:rsid w:val="00376380"/>
    <w:rsid w:val="003763C4"/>
    <w:rsid w:val="003764B7"/>
    <w:rsid w:val="00376B58"/>
    <w:rsid w:val="00376E31"/>
    <w:rsid w:val="00376EF3"/>
    <w:rsid w:val="00376FAE"/>
    <w:rsid w:val="00376FEE"/>
    <w:rsid w:val="0037700D"/>
    <w:rsid w:val="00377118"/>
    <w:rsid w:val="0037711C"/>
    <w:rsid w:val="0037727C"/>
    <w:rsid w:val="00377460"/>
    <w:rsid w:val="003776AC"/>
    <w:rsid w:val="0037775D"/>
    <w:rsid w:val="003777CF"/>
    <w:rsid w:val="00377A63"/>
    <w:rsid w:val="00377D97"/>
    <w:rsid w:val="00377FC9"/>
    <w:rsid w:val="003800BB"/>
    <w:rsid w:val="0038014E"/>
    <w:rsid w:val="003801A8"/>
    <w:rsid w:val="003803CA"/>
    <w:rsid w:val="00380438"/>
    <w:rsid w:val="003804C5"/>
    <w:rsid w:val="0038051D"/>
    <w:rsid w:val="0038053D"/>
    <w:rsid w:val="00380958"/>
    <w:rsid w:val="003809DE"/>
    <w:rsid w:val="00380A5D"/>
    <w:rsid w:val="00380BE2"/>
    <w:rsid w:val="00380D46"/>
    <w:rsid w:val="00380D79"/>
    <w:rsid w:val="00380E35"/>
    <w:rsid w:val="0038164F"/>
    <w:rsid w:val="003816C2"/>
    <w:rsid w:val="003817EC"/>
    <w:rsid w:val="00381926"/>
    <w:rsid w:val="00381DB9"/>
    <w:rsid w:val="00381FF2"/>
    <w:rsid w:val="003820EB"/>
    <w:rsid w:val="003820FA"/>
    <w:rsid w:val="00382362"/>
    <w:rsid w:val="003823D5"/>
    <w:rsid w:val="00382456"/>
    <w:rsid w:val="003824AA"/>
    <w:rsid w:val="003824DC"/>
    <w:rsid w:val="003826B0"/>
    <w:rsid w:val="003826FD"/>
    <w:rsid w:val="00382753"/>
    <w:rsid w:val="0038276D"/>
    <w:rsid w:val="003827C9"/>
    <w:rsid w:val="00382827"/>
    <w:rsid w:val="003829E3"/>
    <w:rsid w:val="00382AA9"/>
    <w:rsid w:val="00382ACC"/>
    <w:rsid w:val="00382C2F"/>
    <w:rsid w:val="00382E4C"/>
    <w:rsid w:val="0038301D"/>
    <w:rsid w:val="00383191"/>
    <w:rsid w:val="00383257"/>
    <w:rsid w:val="00383397"/>
    <w:rsid w:val="00383755"/>
    <w:rsid w:val="003837A0"/>
    <w:rsid w:val="00383A95"/>
    <w:rsid w:val="00383C9C"/>
    <w:rsid w:val="00383FF6"/>
    <w:rsid w:val="0038400F"/>
    <w:rsid w:val="00384028"/>
    <w:rsid w:val="00384122"/>
    <w:rsid w:val="00384459"/>
    <w:rsid w:val="003847B3"/>
    <w:rsid w:val="00384ADF"/>
    <w:rsid w:val="00384E94"/>
    <w:rsid w:val="00384FF4"/>
    <w:rsid w:val="0038555C"/>
    <w:rsid w:val="0038557C"/>
    <w:rsid w:val="0038559E"/>
    <w:rsid w:val="0038560C"/>
    <w:rsid w:val="003856CF"/>
    <w:rsid w:val="00385875"/>
    <w:rsid w:val="00385916"/>
    <w:rsid w:val="00385B97"/>
    <w:rsid w:val="00385CB9"/>
    <w:rsid w:val="00385FB9"/>
    <w:rsid w:val="00386089"/>
    <w:rsid w:val="0038612C"/>
    <w:rsid w:val="00386188"/>
    <w:rsid w:val="0038637B"/>
    <w:rsid w:val="0038638C"/>
    <w:rsid w:val="003863DB"/>
    <w:rsid w:val="003864DD"/>
    <w:rsid w:val="003868DA"/>
    <w:rsid w:val="003868F3"/>
    <w:rsid w:val="00386B09"/>
    <w:rsid w:val="00386D61"/>
    <w:rsid w:val="00386E11"/>
    <w:rsid w:val="00387015"/>
    <w:rsid w:val="00387193"/>
    <w:rsid w:val="00387347"/>
    <w:rsid w:val="00387583"/>
    <w:rsid w:val="00387587"/>
    <w:rsid w:val="00387AC2"/>
    <w:rsid w:val="00387CBD"/>
    <w:rsid w:val="00387F2A"/>
    <w:rsid w:val="003902B5"/>
    <w:rsid w:val="00390332"/>
    <w:rsid w:val="00390789"/>
    <w:rsid w:val="00390CA6"/>
    <w:rsid w:val="00390D8A"/>
    <w:rsid w:val="00390DE3"/>
    <w:rsid w:val="00391006"/>
    <w:rsid w:val="00391147"/>
    <w:rsid w:val="003911E0"/>
    <w:rsid w:val="003912A1"/>
    <w:rsid w:val="00391347"/>
    <w:rsid w:val="00391454"/>
    <w:rsid w:val="00391488"/>
    <w:rsid w:val="00391637"/>
    <w:rsid w:val="0039171B"/>
    <w:rsid w:val="003918F4"/>
    <w:rsid w:val="003919A3"/>
    <w:rsid w:val="003919A8"/>
    <w:rsid w:val="00391E99"/>
    <w:rsid w:val="0039217B"/>
    <w:rsid w:val="003921D6"/>
    <w:rsid w:val="003922E5"/>
    <w:rsid w:val="003924B9"/>
    <w:rsid w:val="003924E1"/>
    <w:rsid w:val="00392536"/>
    <w:rsid w:val="00392593"/>
    <w:rsid w:val="0039293E"/>
    <w:rsid w:val="00392B47"/>
    <w:rsid w:val="00392F4B"/>
    <w:rsid w:val="0039305A"/>
    <w:rsid w:val="0039318E"/>
    <w:rsid w:val="003933A8"/>
    <w:rsid w:val="0039341D"/>
    <w:rsid w:val="003934A8"/>
    <w:rsid w:val="003937BB"/>
    <w:rsid w:val="003937CA"/>
    <w:rsid w:val="00393AA1"/>
    <w:rsid w:val="00393B79"/>
    <w:rsid w:val="00393B8A"/>
    <w:rsid w:val="00393B9E"/>
    <w:rsid w:val="00393DAB"/>
    <w:rsid w:val="00393F99"/>
    <w:rsid w:val="00393FAA"/>
    <w:rsid w:val="0039401D"/>
    <w:rsid w:val="0039415C"/>
    <w:rsid w:val="0039415F"/>
    <w:rsid w:val="00394182"/>
    <w:rsid w:val="00394192"/>
    <w:rsid w:val="0039423D"/>
    <w:rsid w:val="00394307"/>
    <w:rsid w:val="0039462C"/>
    <w:rsid w:val="0039476C"/>
    <w:rsid w:val="0039477E"/>
    <w:rsid w:val="00394825"/>
    <w:rsid w:val="00394831"/>
    <w:rsid w:val="00394873"/>
    <w:rsid w:val="003948BD"/>
    <w:rsid w:val="003949FD"/>
    <w:rsid w:val="003950FF"/>
    <w:rsid w:val="0039510E"/>
    <w:rsid w:val="00395144"/>
    <w:rsid w:val="00395187"/>
    <w:rsid w:val="003953B2"/>
    <w:rsid w:val="003953CC"/>
    <w:rsid w:val="003953ED"/>
    <w:rsid w:val="00395403"/>
    <w:rsid w:val="003954A4"/>
    <w:rsid w:val="00395546"/>
    <w:rsid w:val="003957C2"/>
    <w:rsid w:val="00395BC9"/>
    <w:rsid w:val="00395CA0"/>
    <w:rsid w:val="00395CC3"/>
    <w:rsid w:val="0039608C"/>
    <w:rsid w:val="00396242"/>
    <w:rsid w:val="0039634C"/>
    <w:rsid w:val="003963DF"/>
    <w:rsid w:val="00396486"/>
    <w:rsid w:val="003964A1"/>
    <w:rsid w:val="00396548"/>
    <w:rsid w:val="00396682"/>
    <w:rsid w:val="003966CA"/>
    <w:rsid w:val="00396797"/>
    <w:rsid w:val="00396852"/>
    <w:rsid w:val="00396C39"/>
    <w:rsid w:val="00396D03"/>
    <w:rsid w:val="003970D2"/>
    <w:rsid w:val="0039713A"/>
    <w:rsid w:val="00397156"/>
    <w:rsid w:val="003972D7"/>
    <w:rsid w:val="003972DF"/>
    <w:rsid w:val="00397339"/>
    <w:rsid w:val="00397360"/>
    <w:rsid w:val="003975FB"/>
    <w:rsid w:val="00397877"/>
    <w:rsid w:val="003978CD"/>
    <w:rsid w:val="003978F8"/>
    <w:rsid w:val="00397D1F"/>
    <w:rsid w:val="00397E24"/>
    <w:rsid w:val="00397FC5"/>
    <w:rsid w:val="003A01F0"/>
    <w:rsid w:val="003A040B"/>
    <w:rsid w:val="003A058B"/>
    <w:rsid w:val="003A09B4"/>
    <w:rsid w:val="003A0ED0"/>
    <w:rsid w:val="003A10CC"/>
    <w:rsid w:val="003A1206"/>
    <w:rsid w:val="003A1266"/>
    <w:rsid w:val="003A18B6"/>
    <w:rsid w:val="003A1CD3"/>
    <w:rsid w:val="003A1D3E"/>
    <w:rsid w:val="003A1DB5"/>
    <w:rsid w:val="003A1FD4"/>
    <w:rsid w:val="003A215E"/>
    <w:rsid w:val="003A2184"/>
    <w:rsid w:val="003A2278"/>
    <w:rsid w:val="003A245F"/>
    <w:rsid w:val="003A2474"/>
    <w:rsid w:val="003A25BB"/>
    <w:rsid w:val="003A26D5"/>
    <w:rsid w:val="003A283C"/>
    <w:rsid w:val="003A29A9"/>
    <w:rsid w:val="003A2AB3"/>
    <w:rsid w:val="003A2AC1"/>
    <w:rsid w:val="003A2BFF"/>
    <w:rsid w:val="003A2E07"/>
    <w:rsid w:val="003A2E79"/>
    <w:rsid w:val="003A2FE3"/>
    <w:rsid w:val="003A3009"/>
    <w:rsid w:val="003A3191"/>
    <w:rsid w:val="003A32E3"/>
    <w:rsid w:val="003A3301"/>
    <w:rsid w:val="003A3340"/>
    <w:rsid w:val="003A35DC"/>
    <w:rsid w:val="003A3632"/>
    <w:rsid w:val="003A3640"/>
    <w:rsid w:val="003A373B"/>
    <w:rsid w:val="003A3A0D"/>
    <w:rsid w:val="003A3ACA"/>
    <w:rsid w:val="003A3B47"/>
    <w:rsid w:val="003A3D15"/>
    <w:rsid w:val="003A3D8A"/>
    <w:rsid w:val="003A3D8E"/>
    <w:rsid w:val="003A3E19"/>
    <w:rsid w:val="003A3E80"/>
    <w:rsid w:val="003A3F2F"/>
    <w:rsid w:val="003A4109"/>
    <w:rsid w:val="003A414F"/>
    <w:rsid w:val="003A41EC"/>
    <w:rsid w:val="003A4258"/>
    <w:rsid w:val="003A4342"/>
    <w:rsid w:val="003A446C"/>
    <w:rsid w:val="003A45DC"/>
    <w:rsid w:val="003A4666"/>
    <w:rsid w:val="003A4A6D"/>
    <w:rsid w:val="003A4C07"/>
    <w:rsid w:val="003A4C25"/>
    <w:rsid w:val="003A4E80"/>
    <w:rsid w:val="003A4F30"/>
    <w:rsid w:val="003A5125"/>
    <w:rsid w:val="003A52C2"/>
    <w:rsid w:val="003A538F"/>
    <w:rsid w:val="003A55FB"/>
    <w:rsid w:val="003A560C"/>
    <w:rsid w:val="003A5792"/>
    <w:rsid w:val="003A5B41"/>
    <w:rsid w:val="003A5C67"/>
    <w:rsid w:val="003A5DC8"/>
    <w:rsid w:val="003A5DE3"/>
    <w:rsid w:val="003A5E0B"/>
    <w:rsid w:val="003A5E1F"/>
    <w:rsid w:val="003A5EEA"/>
    <w:rsid w:val="003A6037"/>
    <w:rsid w:val="003A607D"/>
    <w:rsid w:val="003A61A7"/>
    <w:rsid w:val="003A621F"/>
    <w:rsid w:val="003A62C7"/>
    <w:rsid w:val="003A66B8"/>
    <w:rsid w:val="003A66C0"/>
    <w:rsid w:val="003A6728"/>
    <w:rsid w:val="003A6915"/>
    <w:rsid w:val="003A6AAF"/>
    <w:rsid w:val="003A6D1F"/>
    <w:rsid w:val="003A6D6D"/>
    <w:rsid w:val="003A71BA"/>
    <w:rsid w:val="003A7302"/>
    <w:rsid w:val="003A73B6"/>
    <w:rsid w:val="003A742F"/>
    <w:rsid w:val="003A75E6"/>
    <w:rsid w:val="003A77F6"/>
    <w:rsid w:val="003A79C0"/>
    <w:rsid w:val="003A7A13"/>
    <w:rsid w:val="003A7AFC"/>
    <w:rsid w:val="003A7D99"/>
    <w:rsid w:val="003A7E54"/>
    <w:rsid w:val="003A7E6D"/>
    <w:rsid w:val="003B008C"/>
    <w:rsid w:val="003B0138"/>
    <w:rsid w:val="003B0139"/>
    <w:rsid w:val="003B0270"/>
    <w:rsid w:val="003B0281"/>
    <w:rsid w:val="003B0321"/>
    <w:rsid w:val="003B0563"/>
    <w:rsid w:val="003B05A8"/>
    <w:rsid w:val="003B08F4"/>
    <w:rsid w:val="003B098E"/>
    <w:rsid w:val="003B0AA7"/>
    <w:rsid w:val="003B0AC8"/>
    <w:rsid w:val="003B0D35"/>
    <w:rsid w:val="003B0E9B"/>
    <w:rsid w:val="003B0FCB"/>
    <w:rsid w:val="003B101E"/>
    <w:rsid w:val="003B1499"/>
    <w:rsid w:val="003B1604"/>
    <w:rsid w:val="003B1906"/>
    <w:rsid w:val="003B1A16"/>
    <w:rsid w:val="003B1AD1"/>
    <w:rsid w:val="003B1B42"/>
    <w:rsid w:val="003B1D28"/>
    <w:rsid w:val="003B1D62"/>
    <w:rsid w:val="003B1EAC"/>
    <w:rsid w:val="003B1F7B"/>
    <w:rsid w:val="003B1FB6"/>
    <w:rsid w:val="003B21FD"/>
    <w:rsid w:val="003B22BB"/>
    <w:rsid w:val="003B230E"/>
    <w:rsid w:val="003B234F"/>
    <w:rsid w:val="003B243D"/>
    <w:rsid w:val="003B27AD"/>
    <w:rsid w:val="003B2810"/>
    <w:rsid w:val="003B2980"/>
    <w:rsid w:val="003B2C2B"/>
    <w:rsid w:val="003B2E09"/>
    <w:rsid w:val="003B2E0D"/>
    <w:rsid w:val="003B2F4B"/>
    <w:rsid w:val="003B301C"/>
    <w:rsid w:val="003B31FA"/>
    <w:rsid w:val="003B3429"/>
    <w:rsid w:val="003B3449"/>
    <w:rsid w:val="003B34EF"/>
    <w:rsid w:val="003B36E7"/>
    <w:rsid w:val="003B3A12"/>
    <w:rsid w:val="003B3B22"/>
    <w:rsid w:val="003B3D03"/>
    <w:rsid w:val="003B3D40"/>
    <w:rsid w:val="003B3D5E"/>
    <w:rsid w:val="003B3E0D"/>
    <w:rsid w:val="003B3E8F"/>
    <w:rsid w:val="003B3F47"/>
    <w:rsid w:val="003B4325"/>
    <w:rsid w:val="003B43A2"/>
    <w:rsid w:val="003B443D"/>
    <w:rsid w:val="003B4535"/>
    <w:rsid w:val="003B456F"/>
    <w:rsid w:val="003B4750"/>
    <w:rsid w:val="003B47C3"/>
    <w:rsid w:val="003B4A23"/>
    <w:rsid w:val="003B4BA5"/>
    <w:rsid w:val="003B4D6E"/>
    <w:rsid w:val="003B4D9A"/>
    <w:rsid w:val="003B4EB2"/>
    <w:rsid w:val="003B50E1"/>
    <w:rsid w:val="003B52FC"/>
    <w:rsid w:val="003B538A"/>
    <w:rsid w:val="003B53BD"/>
    <w:rsid w:val="003B540D"/>
    <w:rsid w:val="003B5600"/>
    <w:rsid w:val="003B57ED"/>
    <w:rsid w:val="003B5893"/>
    <w:rsid w:val="003B5908"/>
    <w:rsid w:val="003B5A5D"/>
    <w:rsid w:val="003B5B38"/>
    <w:rsid w:val="003B5C00"/>
    <w:rsid w:val="003B5F8B"/>
    <w:rsid w:val="003B5FF2"/>
    <w:rsid w:val="003B62DD"/>
    <w:rsid w:val="003B63C6"/>
    <w:rsid w:val="003B640F"/>
    <w:rsid w:val="003B6518"/>
    <w:rsid w:val="003B65D4"/>
    <w:rsid w:val="003B67DA"/>
    <w:rsid w:val="003B68B1"/>
    <w:rsid w:val="003B691E"/>
    <w:rsid w:val="003B6C97"/>
    <w:rsid w:val="003B6FB4"/>
    <w:rsid w:val="003B7118"/>
    <w:rsid w:val="003B71A1"/>
    <w:rsid w:val="003B71E5"/>
    <w:rsid w:val="003B7245"/>
    <w:rsid w:val="003B7362"/>
    <w:rsid w:val="003B736B"/>
    <w:rsid w:val="003B7418"/>
    <w:rsid w:val="003B743E"/>
    <w:rsid w:val="003B74BE"/>
    <w:rsid w:val="003B75ED"/>
    <w:rsid w:val="003B7771"/>
    <w:rsid w:val="003B781C"/>
    <w:rsid w:val="003B78FB"/>
    <w:rsid w:val="003B79C6"/>
    <w:rsid w:val="003B7A8D"/>
    <w:rsid w:val="003B7B23"/>
    <w:rsid w:val="003B7BC0"/>
    <w:rsid w:val="003B7CC4"/>
    <w:rsid w:val="003B7EAF"/>
    <w:rsid w:val="003B7ED0"/>
    <w:rsid w:val="003B7FA4"/>
    <w:rsid w:val="003C0011"/>
    <w:rsid w:val="003C0111"/>
    <w:rsid w:val="003C0328"/>
    <w:rsid w:val="003C03F9"/>
    <w:rsid w:val="003C0461"/>
    <w:rsid w:val="003C09B0"/>
    <w:rsid w:val="003C09C7"/>
    <w:rsid w:val="003C0A6C"/>
    <w:rsid w:val="003C0ABB"/>
    <w:rsid w:val="003C0AFE"/>
    <w:rsid w:val="003C10E1"/>
    <w:rsid w:val="003C1377"/>
    <w:rsid w:val="003C1429"/>
    <w:rsid w:val="003C148E"/>
    <w:rsid w:val="003C16B9"/>
    <w:rsid w:val="003C1899"/>
    <w:rsid w:val="003C19E7"/>
    <w:rsid w:val="003C1A2C"/>
    <w:rsid w:val="003C1BC8"/>
    <w:rsid w:val="003C1BFD"/>
    <w:rsid w:val="003C1C54"/>
    <w:rsid w:val="003C1D38"/>
    <w:rsid w:val="003C1F69"/>
    <w:rsid w:val="003C1F6C"/>
    <w:rsid w:val="003C1F9E"/>
    <w:rsid w:val="003C2068"/>
    <w:rsid w:val="003C2540"/>
    <w:rsid w:val="003C25F9"/>
    <w:rsid w:val="003C299C"/>
    <w:rsid w:val="003C29D3"/>
    <w:rsid w:val="003C29D8"/>
    <w:rsid w:val="003C2BDA"/>
    <w:rsid w:val="003C2C0D"/>
    <w:rsid w:val="003C2C66"/>
    <w:rsid w:val="003C2D20"/>
    <w:rsid w:val="003C2D95"/>
    <w:rsid w:val="003C300B"/>
    <w:rsid w:val="003C30EC"/>
    <w:rsid w:val="003C365B"/>
    <w:rsid w:val="003C3676"/>
    <w:rsid w:val="003C36D9"/>
    <w:rsid w:val="003C3705"/>
    <w:rsid w:val="003C385E"/>
    <w:rsid w:val="003C390B"/>
    <w:rsid w:val="003C3A39"/>
    <w:rsid w:val="003C3B49"/>
    <w:rsid w:val="003C3B57"/>
    <w:rsid w:val="003C3BD4"/>
    <w:rsid w:val="003C3C74"/>
    <w:rsid w:val="003C3DE2"/>
    <w:rsid w:val="003C3FB2"/>
    <w:rsid w:val="003C4237"/>
    <w:rsid w:val="003C4251"/>
    <w:rsid w:val="003C42E8"/>
    <w:rsid w:val="003C4335"/>
    <w:rsid w:val="003C4457"/>
    <w:rsid w:val="003C47A1"/>
    <w:rsid w:val="003C489A"/>
    <w:rsid w:val="003C48C1"/>
    <w:rsid w:val="003C496F"/>
    <w:rsid w:val="003C49E9"/>
    <w:rsid w:val="003C4AED"/>
    <w:rsid w:val="003C4E13"/>
    <w:rsid w:val="003C4EB4"/>
    <w:rsid w:val="003C4F19"/>
    <w:rsid w:val="003C4F7B"/>
    <w:rsid w:val="003C500E"/>
    <w:rsid w:val="003C5018"/>
    <w:rsid w:val="003C50F9"/>
    <w:rsid w:val="003C5140"/>
    <w:rsid w:val="003C51F0"/>
    <w:rsid w:val="003C52A9"/>
    <w:rsid w:val="003C530F"/>
    <w:rsid w:val="003C54AE"/>
    <w:rsid w:val="003C551A"/>
    <w:rsid w:val="003C552E"/>
    <w:rsid w:val="003C5705"/>
    <w:rsid w:val="003C5AB6"/>
    <w:rsid w:val="003C5D65"/>
    <w:rsid w:val="003C5DF1"/>
    <w:rsid w:val="003C5E8E"/>
    <w:rsid w:val="003C5EFD"/>
    <w:rsid w:val="003C5F1F"/>
    <w:rsid w:val="003C5F69"/>
    <w:rsid w:val="003C6076"/>
    <w:rsid w:val="003C61B4"/>
    <w:rsid w:val="003C673C"/>
    <w:rsid w:val="003C67BA"/>
    <w:rsid w:val="003C6800"/>
    <w:rsid w:val="003C6914"/>
    <w:rsid w:val="003C6946"/>
    <w:rsid w:val="003C6B3F"/>
    <w:rsid w:val="003C6CAC"/>
    <w:rsid w:val="003C6D2F"/>
    <w:rsid w:val="003C6D5B"/>
    <w:rsid w:val="003C6ECF"/>
    <w:rsid w:val="003C6F50"/>
    <w:rsid w:val="003C7460"/>
    <w:rsid w:val="003C747F"/>
    <w:rsid w:val="003C74B4"/>
    <w:rsid w:val="003C75D1"/>
    <w:rsid w:val="003C77E8"/>
    <w:rsid w:val="003C784F"/>
    <w:rsid w:val="003C7903"/>
    <w:rsid w:val="003C79B6"/>
    <w:rsid w:val="003C7B73"/>
    <w:rsid w:val="003C7BA3"/>
    <w:rsid w:val="003C7C1A"/>
    <w:rsid w:val="003C7D07"/>
    <w:rsid w:val="003C7D6C"/>
    <w:rsid w:val="003C7DF8"/>
    <w:rsid w:val="003D0074"/>
    <w:rsid w:val="003D0132"/>
    <w:rsid w:val="003D02CD"/>
    <w:rsid w:val="003D0548"/>
    <w:rsid w:val="003D08A2"/>
    <w:rsid w:val="003D09C9"/>
    <w:rsid w:val="003D0D1F"/>
    <w:rsid w:val="003D0FB6"/>
    <w:rsid w:val="003D11AE"/>
    <w:rsid w:val="003D11B6"/>
    <w:rsid w:val="003D129B"/>
    <w:rsid w:val="003D141C"/>
    <w:rsid w:val="003D17E4"/>
    <w:rsid w:val="003D1B95"/>
    <w:rsid w:val="003D1C58"/>
    <w:rsid w:val="003D1CA9"/>
    <w:rsid w:val="003D1D3F"/>
    <w:rsid w:val="003D1E2F"/>
    <w:rsid w:val="003D2005"/>
    <w:rsid w:val="003D20C2"/>
    <w:rsid w:val="003D2281"/>
    <w:rsid w:val="003D230F"/>
    <w:rsid w:val="003D240A"/>
    <w:rsid w:val="003D24DE"/>
    <w:rsid w:val="003D2503"/>
    <w:rsid w:val="003D2616"/>
    <w:rsid w:val="003D26E2"/>
    <w:rsid w:val="003D273C"/>
    <w:rsid w:val="003D2811"/>
    <w:rsid w:val="003D2A34"/>
    <w:rsid w:val="003D2AF2"/>
    <w:rsid w:val="003D2B6D"/>
    <w:rsid w:val="003D2CFA"/>
    <w:rsid w:val="003D2DE4"/>
    <w:rsid w:val="003D2FC3"/>
    <w:rsid w:val="003D3028"/>
    <w:rsid w:val="003D30D4"/>
    <w:rsid w:val="003D3364"/>
    <w:rsid w:val="003D34A1"/>
    <w:rsid w:val="003D35CB"/>
    <w:rsid w:val="003D3609"/>
    <w:rsid w:val="003D3A59"/>
    <w:rsid w:val="003D3C36"/>
    <w:rsid w:val="003D3D15"/>
    <w:rsid w:val="003D3D31"/>
    <w:rsid w:val="003D3E75"/>
    <w:rsid w:val="003D3FBD"/>
    <w:rsid w:val="003D4029"/>
    <w:rsid w:val="003D406B"/>
    <w:rsid w:val="003D432D"/>
    <w:rsid w:val="003D4411"/>
    <w:rsid w:val="003D44EC"/>
    <w:rsid w:val="003D458D"/>
    <w:rsid w:val="003D47CD"/>
    <w:rsid w:val="003D4834"/>
    <w:rsid w:val="003D4892"/>
    <w:rsid w:val="003D49FC"/>
    <w:rsid w:val="003D4D78"/>
    <w:rsid w:val="003D4E8A"/>
    <w:rsid w:val="003D4F8B"/>
    <w:rsid w:val="003D5182"/>
    <w:rsid w:val="003D5271"/>
    <w:rsid w:val="003D5307"/>
    <w:rsid w:val="003D5563"/>
    <w:rsid w:val="003D5578"/>
    <w:rsid w:val="003D558A"/>
    <w:rsid w:val="003D55DB"/>
    <w:rsid w:val="003D575D"/>
    <w:rsid w:val="003D5771"/>
    <w:rsid w:val="003D5809"/>
    <w:rsid w:val="003D594A"/>
    <w:rsid w:val="003D599C"/>
    <w:rsid w:val="003D5C43"/>
    <w:rsid w:val="003D5FC0"/>
    <w:rsid w:val="003D6065"/>
    <w:rsid w:val="003D6088"/>
    <w:rsid w:val="003D6176"/>
    <w:rsid w:val="003D6541"/>
    <w:rsid w:val="003D6588"/>
    <w:rsid w:val="003D65BE"/>
    <w:rsid w:val="003D6672"/>
    <w:rsid w:val="003D66C9"/>
    <w:rsid w:val="003D695B"/>
    <w:rsid w:val="003D6BCB"/>
    <w:rsid w:val="003D6E38"/>
    <w:rsid w:val="003D6EC3"/>
    <w:rsid w:val="003D6ED7"/>
    <w:rsid w:val="003D70B4"/>
    <w:rsid w:val="003D70B7"/>
    <w:rsid w:val="003D70C8"/>
    <w:rsid w:val="003D720E"/>
    <w:rsid w:val="003D7275"/>
    <w:rsid w:val="003D7329"/>
    <w:rsid w:val="003D7441"/>
    <w:rsid w:val="003D762B"/>
    <w:rsid w:val="003D7632"/>
    <w:rsid w:val="003D76E7"/>
    <w:rsid w:val="003D7885"/>
    <w:rsid w:val="003D7C34"/>
    <w:rsid w:val="003D7D63"/>
    <w:rsid w:val="003D7ED1"/>
    <w:rsid w:val="003D7F33"/>
    <w:rsid w:val="003E00FF"/>
    <w:rsid w:val="003E017B"/>
    <w:rsid w:val="003E01D2"/>
    <w:rsid w:val="003E01FC"/>
    <w:rsid w:val="003E0252"/>
    <w:rsid w:val="003E0447"/>
    <w:rsid w:val="003E05C0"/>
    <w:rsid w:val="003E079D"/>
    <w:rsid w:val="003E07D5"/>
    <w:rsid w:val="003E09EA"/>
    <w:rsid w:val="003E0A20"/>
    <w:rsid w:val="003E0A62"/>
    <w:rsid w:val="003E0C13"/>
    <w:rsid w:val="003E0F81"/>
    <w:rsid w:val="003E10E2"/>
    <w:rsid w:val="003E11F5"/>
    <w:rsid w:val="003E1457"/>
    <w:rsid w:val="003E1469"/>
    <w:rsid w:val="003E1735"/>
    <w:rsid w:val="003E1885"/>
    <w:rsid w:val="003E1BAD"/>
    <w:rsid w:val="003E1D0E"/>
    <w:rsid w:val="003E2189"/>
    <w:rsid w:val="003E240E"/>
    <w:rsid w:val="003E2433"/>
    <w:rsid w:val="003E2446"/>
    <w:rsid w:val="003E26E7"/>
    <w:rsid w:val="003E27F4"/>
    <w:rsid w:val="003E284A"/>
    <w:rsid w:val="003E2907"/>
    <w:rsid w:val="003E2A33"/>
    <w:rsid w:val="003E2C64"/>
    <w:rsid w:val="003E2CBB"/>
    <w:rsid w:val="003E2CF7"/>
    <w:rsid w:val="003E2CFD"/>
    <w:rsid w:val="003E2EF7"/>
    <w:rsid w:val="003E2FEB"/>
    <w:rsid w:val="003E329B"/>
    <w:rsid w:val="003E331B"/>
    <w:rsid w:val="003E3530"/>
    <w:rsid w:val="003E358A"/>
    <w:rsid w:val="003E35EB"/>
    <w:rsid w:val="003E38B1"/>
    <w:rsid w:val="003E38E0"/>
    <w:rsid w:val="003E39BD"/>
    <w:rsid w:val="003E3ABD"/>
    <w:rsid w:val="003E3AD8"/>
    <w:rsid w:val="003E3AFF"/>
    <w:rsid w:val="003E3E42"/>
    <w:rsid w:val="003E3E45"/>
    <w:rsid w:val="003E3EC0"/>
    <w:rsid w:val="003E4029"/>
    <w:rsid w:val="003E462B"/>
    <w:rsid w:val="003E4645"/>
    <w:rsid w:val="003E47FB"/>
    <w:rsid w:val="003E4809"/>
    <w:rsid w:val="003E482A"/>
    <w:rsid w:val="003E48F1"/>
    <w:rsid w:val="003E4A7B"/>
    <w:rsid w:val="003E4C05"/>
    <w:rsid w:val="003E4C65"/>
    <w:rsid w:val="003E4F3A"/>
    <w:rsid w:val="003E5011"/>
    <w:rsid w:val="003E50C3"/>
    <w:rsid w:val="003E5117"/>
    <w:rsid w:val="003E524F"/>
    <w:rsid w:val="003E5263"/>
    <w:rsid w:val="003E535D"/>
    <w:rsid w:val="003E5465"/>
    <w:rsid w:val="003E5490"/>
    <w:rsid w:val="003E54CA"/>
    <w:rsid w:val="003E55A4"/>
    <w:rsid w:val="003E55AD"/>
    <w:rsid w:val="003E55FA"/>
    <w:rsid w:val="003E5E71"/>
    <w:rsid w:val="003E5F56"/>
    <w:rsid w:val="003E6244"/>
    <w:rsid w:val="003E6303"/>
    <w:rsid w:val="003E637A"/>
    <w:rsid w:val="003E63BD"/>
    <w:rsid w:val="003E64F6"/>
    <w:rsid w:val="003E653B"/>
    <w:rsid w:val="003E67F8"/>
    <w:rsid w:val="003E683E"/>
    <w:rsid w:val="003E6915"/>
    <w:rsid w:val="003E6926"/>
    <w:rsid w:val="003E6AA1"/>
    <w:rsid w:val="003E6BED"/>
    <w:rsid w:val="003E6DB2"/>
    <w:rsid w:val="003E6DF0"/>
    <w:rsid w:val="003E6E3D"/>
    <w:rsid w:val="003E6E5B"/>
    <w:rsid w:val="003E7060"/>
    <w:rsid w:val="003E7083"/>
    <w:rsid w:val="003E7101"/>
    <w:rsid w:val="003E712C"/>
    <w:rsid w:val="003E7163"/>
    <w:rsid w:val="003E72F7"/>
    <w:rsid w:val="003E7350"/>
    <w:rsid w:val="003E7718"/>
    <w:rsid w:val="003E7798"/>
    <w:rsid w:val="003E7911"/>
    <w:rsid w:val="003E7D41"/>
    <w:rsid w:val="003E7DAE"/>
    <w:rsid w:val="003E7E0D"/>
    <w:rsid w:val="003E7FE8"/>
    <w:rsid w:val="003F0027"/>
    <w:rsid w:val="003F006F"/>
    <w:rsid w:val="003F009A"/>
    <w:rsid w:val="003F027D"/>
    <w:rsid w:val="003F02B0"/>
    <w:rsid w:val="003F05C6"/>
    <w:rsid w:val="003F0639"/>
    <w:rsid w:val="003F065A"/>
    <w:rsid w:val="003F092D"/>
    <w:rsid w:val="003F0C2C"/>
    <w:rsid w:val="003F0C6C"/>
    <w:rsid w:val="003F0CAB"/>
    <w:rsid w:val="003F0F8A"/>
    <w:rsid w:val="003F104C"/>
    <w:rsid w:val="003F1125"/>
    <w:rsid w:val="003F113C"/>
    <w:rsid w:val="003F14EE"/>
    <w:rsid w:val="003F155F"/>
    <w:rsid w:val="003F18C0"/>
    <w:rsid w:val="003F194E"/>
    <w:rsid w:val="003F1A32"/>
    <w:rsid w:val="003F1A90"/>
    <w:rsid w:val="003F1B68"/>
    <w:rsid w:val="003F1C36"/>
    <w:rsid w:val="003F1C5B"/>
    <w:rsid w:val="003F1DEC"/>
    <w:rsid w:val="003F1DFD"/>
    <w:rsid w:val="003F1ED4"/>
    <w:rsid w:val="003F1EE1"/>
    <w:rsid w:val="003F20AE"/>
    <w:rsid w:val="003F2102"/>
    <w:rsid w:val="003F279E"/>
    <w:rsid w:val="003F27A1"/>
    <w:rsid w:val="003F29D4"/>
    <w:rsid w:val="003F2B81"/>
    <w:rsid w:val="003F2DFF"/>
    <w:rsid w:val="003F2E29"/>
    <w:rsid w:val="003F3062"/>
    <w:rsid w:val="003F307F"/>
    <w:rsid w:val="003F3164"/>
    <w:rsid w:val="003F3239"/>
    <w:rsid w:val="003F3345"/>
    <w:rsid w:val="003F33FA"/>
    <w:rsid w:val="003F3506"/>
    <w:rsid w:val="003F3590"/>
    <w:rsid w:val="003F37D6"/>
    <w:rsid w:val="003F38A2"/>
    <w:rsid w:val="003F3939"/>
    <w:rsid w:val="003F3A15"/>
    <w:rsid w:val="003F3C0E"/>
    <w:rsid w:val="003F3C28"/>
    <w:rsid w:val="003F3D2F"/>
    <w:rsid w:val="003F3DB5"/>
    <w:rsid w:val="003F3E86"/>
    <w:rsid w:val="003F3FBF"/>
    <w:rsid w:val="003F3FCF"/>
    <w:rsid w:val="003F3FEB"/>
    <w:rsid w:val="003F4012"/>
    <w:rsid w:val="003F4031"/>
    <w:rsid w:val="003F43E9"/>
    <w:rsid w:val="003F449D"/>
    <w:rsid w:val="003F4749"/>
    <w:rsid w:val="003F4814"/>
    <w:rsid w:val="003F48F8"/>
    <w:rsid w:val="003F493C"/>
    <w:rsid w:val="003F4A4A"/>
    <w:rsid w:val="003F4B4A"/>
    <w:rsid w:val="003F4C2D"/>
    <w:rsid w:val="003F4C6F"/>
    <w:rsid w:val="003F4DB4"/>
    <w:rsid w:val="003F500C"/>
    <w:rsid w:val="003F5080"/>
    <w:rsid w:val="003F5238"/>
    <w:rsid w:val="003F537B"/>
    <w:rsid w:val="003F53BD"/>
    <w:rsid w:val="003F588B"/>
    <w:rsid w:val="003F596E"/>
    <w:rsid w:val="003F5A35"/>
    <w:rsid w:val="003F5B43"/>
    <w:rsid w:val="003F5B7D"/>
    <w:rsid w:val="003F5D29"/>
    <w:rsid w:val="003F5E44"/>
    <w:rsid w:val="003F5E9C"/>
    <w:rsid w:val="003F5F59"/>
    <w:rsid w:val="003F6039"/>
    <w:rsid w:val="003F60B7"/>
    <w:rsid w:val="003F619B"/>
    <w:rsid w:val="003F61C9"/>
    <w:rsid w:val="003F62EE"/>
    <w:rsid w:val="003F6454"/>
    <w:rsid w:val="003F64AA"/>
    <w:rsid w:val="003F6637"/>
    <w:rsid w:val="003F6649"/>
    <w:rsid w:val="003F676E"/>
    <w:rsid w:val="003F6779"/>
    <w:rsid w:val="003F681C"/>
    <w:rsid w:val="003F68BE"/>
    <w:rsid w:val="003F6975"/>
    <w:rsid w:val="003F69C1"/>
    <w:rsid w:val="003F6A75"/>
    <w:rsid w:val="003F6BDD"/>
    <w:rsid w:val="003F6C0B"/>
    <w:rsid w:val="003F6D05"/>
    <w:rsid w:val="003F6D15"/>
    <w:rsid w:val="003F6DA1"/>
    <w:rsid w:val="003F6F48"/>
    <w:rsid w:val="003F71AF"/>
    <w:rsid w:val="003F73FE"/>
    <w:rsid w:val="003F7662"/>
    <w:rsid w:val="003F76FF"/>
    <w:rsid w:val="003F774D"/>
    <w:rsid w:val="003F7792"/>
    <w:rsid w:val="003F782D"/>
    <w:rsid w:val="003F78E7"/>
    <w:rsid w:val="003F7969"/>
    <w:rsid w:val="003F7B36"/>
    <w:rsid w:val="003F7C1A"/>
    <w:rsid w:val="003F7EFB"/>
    <w:rsid w:val="003F7F72"/>
    <w:rsid w:val="003F7FDA"/>
    <w:rsid w:val="00400258"/>
    <w:rsid w:val="00400522"/>
    <w:rsid w:val="00400652"/>
    <w:rsid w:val="00400714"/>
    <w:rsid w:val="0040072D"/>
    <w:rsid w:val="00400737"/>
    <w:rsid w:val="004008D6"/>
    <w:rsid w:val="004009FA"/>
    <w:rsid w:val="00400C21"/>
    <w:rsid w:val="00400C73"/>
    <w:rsid w:val="00400CA1"/>
    <w:rsid w:val="00400CE6"/>
    <w:rsid w:val="00400DAC"/>
    <w:rsid w:val="00400F59"/>
    <w:rsid w:val="0040102C"/>
    <w:rsid w:val="004012A4"/>
    <w:rsid w:val="004013BE"/>
    <w:rsid w:val="00401406"/>
    <w:rsid w:val="00401471"/>
    <w:rsid w:val="004015B3"/>
    <w:rsid w:val="00401650"/>
    <w:rsid w:val="00401790"/>
    <w:rsid w:val="0040181E"/>
    <w:rsid w:val="004019A9"/>
    <w:rsid w:val="004019C1"/>
    <w:rsid w:val="00401B4F"/>
    <w:rsid w:val="00401BF0"/>
    <w:rsid w:val="00401E14"/>
    <w:rsid w:val="00401EDB"/>
    <w:rsid w:val="00401F66"/>
    <w:rsid w:val="00402006"/>
    <w:rsid w:val="00402069"/>
    <w:rsid w:val="0040216D"/>
    <w:rsid w:val="004021BA"/>
    <w:rsid w:val="004024A9"/>
    <w:rsid w:val="004026EB"/>
    <w:rsid w:val="00402864"/>
    <w:rsid w:val="004028A1"/>
    <w:rsid w:val="004028D1"/>
    <w:rsid w:val="0040292D"/>
    <w:rsid w:val="0040298E"/>
    <w:rsid w:val="00402A47"/>
    <w:rsid w:val="00402C2C"/>
    <w:rsid w:val="00402CE5"/>
    <w:rsid w:val="00402D1E"/>
    <w:rsid w:val="00402E1F"/>
    <w:rsid w:val="004030AF"/>
    <w:rsid w:val="004030D9"/>
    <w:rsid w:val="0040337A"/>
    <w:rsid w:val="0040338E"/>
    <w:rsid w:val="00403413"/>
    <w:rsid w:val="004034A5"/>
    <w:rsid w:val="004034E3"/>
    <w:rsid w:val="00403502"/>
    <w:rsid w:val="004036A6"/>
    <w:rsid w:val="00403ACD"/>
    <w:rsid w:val="00403B47"/>
    <w:rsid w:val="00403C26"/>
    <w:rsid w:val="00403CD3"/>
    <w:rsid w:val="00403D9C"/>
    <w:rsid w:val="00403DE6"/>
    <w:rsid w:val="00403EA8"/>
    <w:rsid w:val="0040408E"/>
    <w:rsid w:val="0040438D"/>
    <w:rsid w:val="004043A2"/>
    <w:rsid w:val="004044E4"/>
    <w:rsid w:val="00404524"/>
    <w:rsid w:val="004047B5"/>
    <w:rsid w:val="00404856"/>
    <w:rsid w:val="004048AF"/>
    <w:rsid w:val="0040494B"/>
    <w:rsid w:val="004049AA"/>
    <w:rsid w:val="00404D5C"/>
    <w:rsid w:val="00404DEE"/>
    <w:rsid w:val="00405218"/>
    <w:rsid w:val="0040536A"/>
    <w:rsid w:val="004053FF"/>
    <w:rsid w:val="0040551E"/>
    <w:rsid w:val="0040552D"/>
    <w:rsid w:val="0040553C"/>
    <w:rsid w:val="004056A0"/>
    <w:rsid w:val="004056D0"/>
    <w:rsid w:val="004056FF"/>
    <w:rsid w:val="00405A58"/>
    <w:rsid w:val="00405CB5"/>
    <w:rsid w:val="00405F55"/>
    <w:rsid w:val="00406112"/>
    <w:rsid w:val="00406143"/>
    <w:rsid w:val="00406164"/>
    <w:rsid w:val="00406707"/>
    <w:rsid w:val="00406753"/>
    <w:rsid w:val="0040675D"/>
    <w:rsid w:val="0040679A"/>
    <w:rsid w:val="0040698A"/>
    <w:rsid w:val="00406A26"/>
    <w:rsid w:val="00406A35"/>
    <w:rsid w:val="00406A3D"/>
    <w:rsid w:val="00406ACB"/>
    <w:rsid w:val="00406B15"/>
    <w:rsid w:val="00406C33"/>
    <w:rsid w:val="00406FFC"/>
    <w:rsid w:val="00407070"/>
    <w:rsid w:val="0040707A"/>
    <w:rsid w:val="00407217"/>
    <w:rsid w:val="0040743E"/>
    <w:rsid w:val="004075D4"/>
    <w:rsid w:val="0040777B"/>
    <w:rsid w:val="00407828"/>
    <w:rsid w:val="00407885"/>
    <w:rsid w:val="00407C0B"/>
    <w:rsid w:val="00407D3A"/>
    <w:rsid w:val="004100F3"/>
    <w:rsid w:val="0041019F"/>
    <w:rsid w:val="004101DE"/>
    <w:rsid w:val="004102E2"/>
    <w:rsid w:val="00410659"/>
    <w:rsid w:val="0041082D"/>
    <w:rsid w:val="00410E4B"/>
    <w:rsid w:val="00410F85"/>
    <w:rsid w:val="004111BE"/>
    <w:rsid w:val="0041134C"/>
    <w:rsid w:val="00411642"/>
    <w:rsid w:val="00411699"/>
    <w:rsid w:val="004119C8"/>
    <w:rsid w:val="004119CE"/>
    <w:rsid w:val="00411E4D"/>
    <w:rsid w:val="00411F7F"/>
    <w:rsid w:val="00412353"/>
    <w:rsid w:val="0041238D"/>
    <w:rsid w:val="00412410"/>
    <w:rsid w:val="00412544"/>
    <w:rsid w:val="00412783"/>
    <w:rsid w:val="004128E1"/>
    <w:rsid w:val="00412946"/>
    <w:rsid w:val="0041294F"/>
    <w:rsid w:val="00412A85"/>
    <w:rsid w:val="00412B72"/>
    <w:rsid w:val="00412BE4"/>
    <w:rsid w:val="00412CB4"/>
    <w:rsid w:val="00412EF1"/>
    <w:rsid w:val="00412EF2"/>
    <w:rsid w:val="00412F58"/>
    <w:rsid w:val="00412FFB"/>
    <w:rsid w:val="0041305A"/>
    <w:rsid w:val="004130F0"/>
    <w:rsid w:val="0041338E"/>
    <w:rsid w:val="0041348F"/>
    <w:rsid w:val="004135A3"/>
    <w:rsid w:val="004135AE"/>
    <w:rsid w:val="0041363F"/>
    <w:rsid w:val="004137C9"/>
    <w:rsid w:val="00413909"/>
    <w:rsid w:val="00413AAE"/>
    <w:rsid w:val="00413ACF"/>
    <w:rsid w:val="00413B76"/>
    <w:rsid w:val="00413CBF"/>
    <w:rsid w:val="00413F7F"/>
    <w:rsid w:val="0041414E"/>
    <w:rsid w:val="004142C1"/>
    <w:rsid w:val="00414310"/>
    <w:rsid w:val="0041436F"/>
    <w:rsid w:val="004145FA"/>
    <w:rsid w:val="0041471E"/>
    <w:rsid w:val="004147CE"/>
    <w:rsid w:val="00414C3C"/>
    <w:rsid w:val="00414C7D"/>
    <w:rsid w:val="00414C7F"/>
    <w:rsid w:val="00414F4F"/>
    <w:rsid w:val="0041507A"/>
    <w:rsid w:val="00415219"/>
    <w:rsid w:val="0041522D"/>
    <w:rsid w:val="00415232"/>
    <w:rsid w:val="00415453"/>
    <w:rsid w:val="0041546C"/>
    <w:rsid w:val="004154BF"/>
    <w:rsid w:val="004157EC"/>
    <w:rsid w:val="004157F0"/>
    <w:rsid w:val="0041581E"/>
    <w:rsid w:val="00415823"/>
    <w:rsid w:val="00415A2E"/>
    <w:rsid w:val="00415A53"/>
    <w:rsid w:val="00415B2D"/>
    <w:rsid w:val="00415C23"/>
    <w:rsid w:val="00415C61"/>
    <w:rsid w:val="00415D09"/>
    <w:rsid w:val="00415ED2"/>
    <w:rsid w:val="00416026"/>
    <w:rsid w:val="00416180"/>
    <w:rsid w:val="0041633F"/>
    <w:rsid w:val="00416482"/>
    <w:rsid w:val="004164BE"/>
    <w:rsid w:val="00416520"/>
    <w:rsid w:val="00416553"/>
    <w:rsid w:val="00416661"/>
    <w:rsid w:val="0041670B"/>
    <w:rsid w:val="004168B3"/>
    <w:rsid w:val="004168FD"/>
    <w:rsid w:val="0041699E"/>
    <w:rsid w:val="004169BD"/>
    <w:rsid w:val="00416B32"/>
    <w:rsid w:val="00416FC0"/>
    <w:rsid w:val="00417039"/>
    <w:rsid w:val="00417117"/>
    <w:rsid w:val="00417333"/>
    <w:rsid w:val="004173F3"/>
    <w:rsid w:val="0041745B"/>
    <w:rsid w:val="004176DD"/>
    <w:rsid w:val="00417765"/>
    <w:rsid w:val="004177D5"/>
    <w:rsid w:val="004178B0"/>
    <w:rsid w:val="00417BBD"/>
    <w:rsid w:val="00417E3B"/>
    <w:rsid w:val="00417EBE"/>
    <w:rsid w:val="004200BE"/>
    <w:rsid w:val="004200D4"/>
    <w:rsid w:val="0042029A"/>
    <w:rsid w:val="0042036B"/>
    <w:rsid w:val="004204A5"/>
    <w:rsid w:val="00420622"/>
    <w:rsid w:val="0042077A"/>
    <w:rsid w:val="00420898"/>
    <w:rsid w:val="00420A18"/>
    <w:rsid w:val="00420A8B"/>
    <w:rsid w:val="00420ABE"/>
    <w:rsid w:val="00420B73"/>
    <w:rsid w:val="00420C82"/>
    <w:rsid w:val="00420EF2"/>
    <w:rsid w:val="00420F1D"/>
    <w:rsid w:val="0042124F"/>
    <w:rsid w:val="00421394"/>
    <w:rsid w:val="00421468"/>
    <w:rsid w:val="004214A5"/>
    <w:rsid w:val="004216C7"/>
    <w:rsid w:val="00421C90"/>
    <w:rsid w:val="00421D91"/>
    <w:rsid w:val="00421DF8"/>
    <w:rsid w:val="00421E56"/>
    <w:rsid w:val="00421F25"/>
    <w:rsid w:val="004220E5"/>
    <w:rsid w:val="00422113"/>
    <w:rsid w:val="004221C4"/>
    <w:rsid w:val="00422217"/>
    <w:rsid w:val="004222AD"/>
    <w:rsid w:val="004222DD"/>
    <w:rsid w:val="004222EC"/>
    <w:rsid w:val="0042246D"/>
    <w:rsid w:val="00422A1B"/>
    <w:rsid w:val="00422AFB"/>
    <w:rsid w:val="00422C3D"/>
    <w:rsid w:val="00422D40"/>
    <w:rsid w:val="00422DAB"/>
    <w:rsid w:val="00422E41"/>
    <w:rsid w:val="00422E59"/>
    <w:rsid w:val="00422F80"/>
    <w:rsid w:val="004232D9"/>
    <w:rsid w:val="004233C0"/>
    <w:rsid w:val="0042344D"/>
    <w:rsid w:val="00423543"/>
    <w:rsid w:val="00423786"/>
    <w:rsid w:val="00423849"/>
    <w:rsid w:val="0042392C"/>
    <w:rsid w:val="00423971"/>
    <w:rsid w:val="00423BC4"/>
    <w:rsid w:val="00423F1F"/>
    <w:rsid w:val="0042404A"/>
    <w:rsid w:val="00424085"/>
    <w:rsid w:val="00424169"/>
    <w:rsid w:val="0042432E"/>
    <w:rsid w:val="004243D2"/>
    <w:rsid w:val="004244BA"/>
    <w:rsid w:val="004247A7"/>
    <w:rsid w:val="0042481C"/>
    <w:rsid w:val="004248B2"/>
    <w:rsid w:val="004248B8"/>
    <w:rsid w:val="004249EA"/>
    <w:rsid w:val="00424E09"/>
    <w:rsid w:val="00424FDB"/>
    <w:rsid w:val="00424FE1"/>
    <w:rsid w:val="0042508D"/>
    <w:rsid w:val="004250D8"/>
    <w:rsid w:val="00425114"/>
    <w:rsid w:val="004253CE"/>
    <w:rsid w:val="004254CE"/>
    <w:rsid w:val="0042550D"/>
    <w:rsid w:val="00425586"/>
    <w:rsid w:val="004255B5"/>
    <w:rsid w:val="00425746"/>
    <w:rsid w:val="0042583F"/>
    <w:rsid w:val="004258F2"/>
    <w:rsid w:val="0042596B"/>
    <w:rsid w:val="00425A28"/>
    <w:rsid w:val="00425B2A"/>
    <w:rsid w:val="00425BA2"/>
    <w:rsid w:val="00425E10"/>
    <w:rsid w:val="00425E6B"/>
    <w:rsid w:val="00425F31"/>
    <w:rsid w:val="00425FE5"/>
    <w:rsid w:val="0042606E"/>
    <w:rsid w:val="00426117"/>
    <w:rsid w:val="00426153"/>
    <w:rsid w:val="0042619F"/>
    <w:rsid w:val="004261B8"/>
    <w:rsid w:val="00426240"/>
    <w:rsid w:val="00426254"/>
    <w:rsid w:val="00426526"/>
    <w:rsid w:val="00426621"/>
    <w:rsid w:val="004266EC"/>
    <w:rsid w:val="00426B4F"/>
    <w:rsid w:val="00426B93"/>
    <w:rsid w:val="00426BF7"/>
    <w:rsid w:val="00426C1C"/>
    <w:rsid w:val="00426C50"/>
    <w:rsid w:val="00426C8A"/>
    <w:rsid w:val="00427002"/>
    <w:rsid w:val="00427279"/>
    <w:rsid w:val="00427342"/>
    <w:rsid w:val="0042734B"/>
    <w:rsid w:val="0042740F"/>
    <w:rsid w:val="00427555"/>
    <w:rsid w:val="004275A4"/>
    <w:rsid w:val="00427783"/>
    <w:rsid w:val="004277D7"/>
    <w:rsid w:val="00427AB4"/>
    <w:rsid w:val="00427ABF"/>
    <w:rsid w:val="00427B1B"/>
    <w:rsid w:val="00427B47"/>
    <w:rsid w:val="00427D6B"/>
    <w:rsid w:val="00427D74"/>
    <w:rsid w:val="0042B52D"/>
    <w:rsid w:val="00430007"/>
    <w:rsid w:val="0043001E"/>
    <w:rsid w:val="00430040"/>
    <w:rsid w:val="00430041"/>
    <w:rsid w:val="004300BF"/>
    <w:rsid w:val="00430139"/>
    <w:rsid w:val="004302B1"/>
    <w:rsid w:val="00430302"/>
    <w:rsid w:val="00430308"/>
    <w:rsid w:val="0043041B"/>
    <w:rsid w:val="004304D4"/>
    <w:rsid w:val="00430605"/>
    <w:rsid w:val="00430646"/>
    <w:rsid w:val="00430668"/>
    <w:rsid w:val="0043079C"/>
    <w:rsid w:val="0043079E"/>
    <w:rsid w:val="00430B0D"/>
    <w:rsid w:val="00430D33"/>
    <w:rsid w:val="00431117"/>
    <w:rsid w:val="0043117D"/>
    <w:rsid w:val="00431378"/>
    <w:rsid w:val="004313CF"/>
    <w:rsid w:val="004316AE"/>
    <w:rsid w:val="00431716"/>
    <w:rsid w:val="0043175C"/>
    <w:rsid w:val="004317FF"/>
    <w:rsid w:val="00431805"/>
    <w:rsid w:val="00431825"/>
    <w:rsid w:val="00431857"/>
    <w:rsid w:val="00431AF5"/>
    <w:rsid w:val="00431B86"/>
    <w:rsid w:val="00431EF3"/>
    <w:rsid w:val="0043218C"/>
    <w:rsid w:val="004321F7"/>
    <w:rsid w:val="00432218"/>
    <w:rsid w:val="00432315"/>
    <w:rsid w:val="004324F6"/>
    <w:rsid w:val="0043270B"/>
    <w:rsid w:val="0043271F"/>
    <w:rsid w:val="0043272A"/>
    <w:rsid w:val="0043276B"/>
    <w:rsid w:val="004328CE"/>
    <w:rsid w:val="0043293F"/>
    <w:rsid w:val="00432A00"/>
    <w:rsid w:val="00432C78"/>
    <w:rsid w:val="00432E2E"/>
    <w:rsid w:val="00432FC3"/>
    <w:rsid w:val="00433162"/>
    <w:rsid w:val="004334AB"/>
    <w:rsid w:val="004334DF"/>
    <w:rsid w:val="00433580"/>
    <w:rsid w:val="004335A7"/>
    <w:rsid w:val="004335DB"/>
    <w:rsid w:val="0043376F"/>
    <w:rsid w:val="0043399B"/>
    <w:rsid w:val="00433A3B"/>
    <w:rsid w:val="00433A77"/>
    <w:rsid w:val="00433ABA"/>
    <w:rsid w:val="00433B1A"/>
    <w:rsid w:val="00433BC1"/>
    <w:rsid w:val="00433BD5"/>
    <w:rsid w:val="00433D6A"/>
    <w:rsid w:val="00433DF3"/>
    <w:rsid w:val="00433F43"/>
    <w:rsid w:val="00433FA0"/>
    <w:rsid w:val="00434070"/>
    <w:rsid w:val="004342DF"/>
    <w:rsid w:val="004343B1"/>
    <w:rsid w:val="0043446C"/>
    <w:rsid w:val="00434689"/>
    <w:rsid w:val="004346C1"/>
    <w:rsid w:val="0043481A"/>
    <w:rsid w:val="00434906"/>
    <w:rsid w:val="00434A81"/>
    <w:rsid w:val="00434A9E"/>
    <w:rsid w:val="00434B37"/>
    <w:rsid w:val="00434E31"/>
    <w:rsid w:val="00434E61"/>
    <w:rsid w:val="00434EA0"/>
    <w:rsid w:val="00435001"/>
    <w:rsid w:val="00435116"/>
    <w:rsid w:val="00435421"/>
    <w:rsid w:val="004358C0"/>
    <w:rsid w:val="004359DD"/>
    <w:rsid w:val="00435B48"/>
    <w:rsid w:val="00435B52"/>
    <w:rsid w:val="00435B6B"/>
    <w:rsid w:val="00435C45"/>
    <w:rsid w:val="00435D06"/>
    <w:rsid w:val="00435D21"/>
    <w:rsid w:val="00435DC5"/>
    <w:rsid w:val="00435EE2"/>
    <w:rsid w:val="00435F95"/>
    <w:rsid w:val="00435FF0"/>
    <w:rsid w:val="00436175"/>
    <w:rsid w:val="00436189"/>
    <w:rsid w:val="0043630A"/>
    <w:rsid w:val="004365D0"/>
    <w:rsid w:val="004366A3"/>
    <w:rsid w:val="00436860"/>
    <w:rsid w:val="00436924"/>
    <w:rsid w:val="00436D90"/>
    <w:rsid w:val="00437105"/>
    <w:rsid w:val="004371A0"/>
    <w:rsid w:val="00437284"/>
    <w:rsid w:val="00437599"/>
    <w:rsid w:val="00437662"/>
    <w:rsid w:val="00437842"/>
    <w:rsid w:val="004379FB"/>
    <w:rsid w:val="00437AFF"/>
    <w:rsid w:val="00437C9B"/>
    <w:rsid w:val="00437F3B"/>
    <w:rsid w:val="00440146"/>
    <w:rsid w:val="0044029A"/>
    <w:rsid w:val="004406E8"/>
    <w:rsid w:val="00440720"/>
    <w:rsid w:val="00440972"/>
    <w:rsid w:val="00440AB5"/>
    <w:rsid w:val="00440B3C"/>
    <w:rsid w:val="00440BEC"/>
    <w:rsid w:val="00440DE0"/>
    <w:rsid w:val="00440F66"/>
    <w:rsid w:val="0044105B"/>
    <w:rsid w:val="00441406"/>
    <w:rsid w:val="0044145F"/>
    <w:rsid w:val="0044148B"/>
    <w:rsid w:val="00441537"/>
    <w:rsid w:val="004415AD"/>
    <w:rsid w:val="00441794"/>
    <w:rsid w:val="00441AA9"/>
    <w:rsid w:val="00441B04"/>
    <w:rsid w:val="00441C63"/>
    <w:rsid w:val="00441D94"/>
    <w:rsid w:val="00441EA2"/>
    <w:rsid w:val="00441ED9"/>
    <w:rsid w:val="00441FFC"/>
    <w:rsid w:val="0044215C"/>
    <w:rsid w:val="0044218D"/>
    <w:rsid w:val="00442367"/>
    <w:rsid w:val="004423BE"/>
    <w:rsid w:val="00442475"/>
    <w:rsid w:val="00442485"/>
    <w:rsid w:val="00442595"/>
    <w:rsid w:val="00442698"/>
    <w:rsid w:val="00442898"/>
    <w:rsid w:val="00442B8D"/>
    <w:rsid w:val="00442CB7"/>
    <w:rsid w:val="00442E79"/>
    <w:rsid w:val="00442EAB"/>
    <w:rsid w:val="00442F73"/>
    <w:rsid w:val="00442F97"/>
    <w:rsid w:val="00443000"/>
    <w:rsid w:val="00443128"/>
    <w:rsid w:val="0044316D"/>
    <w:rsid w:val="004435BE"/>
    <w:rsid w:val="00443642"/>
    <w:rsid w:val="004436A9"/>
    <w:rsid w:val="004439FC"/>
    <w:rsid w:val="00443A4E"/>
    <w:rsid w:val="00443F49"/>
    <w:rsid w:val="00443FE2"/>
    <w:rsid w:val="00444030"/>
    <w:rsid w:val="004441A9"/>
    <w:rsid w:val="004441FD"/>
    <w:rsid w:val="00444216"/>
    <w:rsid w:val="00444235"/>
    <w:rsid w:val="00444286"/>
    <w:rsid w:val="00444311"/>
    <w:rsid w:val="00444765"/>
    <w:rsid w:val="0044497C"/>
    <w:rsid w:val="00444B64"/>
    <w:rsid w:val="00444CAC"/>
    <w:rsid w:val="00444D80"/>
    <w:rsid w:val="00444E7D"/>
    <w:rsid w:val="00444F66"/>
    <w:rsid w:val="004450FF"/>
    <w:rsid w:val="00445724"/>
    <w:rsid w:val="00445A23"/>
    <w:rsid w:val="00445A2B"/>
    <w:rsid w:val="00445B0B"/>
    <w:rsid w:val="00445B3B"/>
    <w:rsid w:val="00445BA4"/>
    <w:rsid w:val="00445C61"/>
    <w:rsid w:val="00445F9C"/>
    <w:rsid w:val="0044611A"/>
    <w:rsid w:val="004463BE"/>
    <w:rsid w:val="0044650B"/>
    <w:rsid w:val="00446663"/>
    <w:rsid w:val="00446B9A"/>
    <w:rsid w:val="00446D65"/>
    <w:rsid w:val="00446F1C"/>
    <w:rsid w:val="00447034"/>
    <w:rsid w:val="004470BF"/>
    <w:rsid w:val="00447161"/>
    <w:rsid w:val="00447172"/>
    <w:rsid w:val="004473D5"/>
    <w:rsid w:val="004474CD"/>
    <w:rsid w:val="004475F0"/>
    <w:rsid w:val="00447716"/>
    <w:rsid w:val="004477CB"/>
    <w:rsid w:val="0044791E"/>
    <w:rsid w:val="00447992"/>
    <w:rsid w:val="00447A39"/>
    <w:rsid w:val="00447A89"/>
    <w:rsid w:val="00447B82"/>
    <w:rsid w:val="00447E79"/>
    <w:rsid w:val="00447EE8"/>
    <w:rsid w:val="00447F62"/>
    <w:rsid w:val="00447F85"/>
    <w:rsid w:val="00450076"/>
    <w:rsid w:val="00450164"/>
    <w:rsid w:val="004502DD"/>
    <w:rsid w:val="004503ED"/>
    <w:rsid w:val="0045040D"/>
    <w:rsid w:val="00450439"/>
    <w:rsid w:val="00450500"/>
    <w:rsid w:val="00450659"/>
    <w:rsid w:val="004508AD"/>
    <w:rsid w:val="00450B30"/>
    <w:rsid w:val="00450F87"/>
    <w:rsid w:val="0045119A"/>
    <w:rsid w:val="00451201"/>
    <w:rsid w:val="00451457"/>
    <w:rsid w:val="00451748"/>
    <w:rsid w:val="0045185B"/>
    <w:rsid w:val="00451C6A"/>
    <w:rsid w:val="00451CDB"/>
    <w:rsid w:val="00451CF6"/>
    <w:rsid w:val="00451D86"/>
    <w:rsid w:val="0045210E"/>
    <w:rsid w:val="00452121"/>
    <w:rsid w:val="0045214F"/>
    <w:rsid w:val="004521BF"/>
    <w:rsid w:val="00452294"/>
    <w:rsid w:val="00452541"/>
    <w:rsid w:val="00452568"/>
    <w:rsid w:val="004525CA"/>
    <w:rsid w:val="0045287D"/>
    <w:rsid w:val="00452A2E"/>
    <w:rsid w:val="00452C5F"/>
    <w:rsid w:val="00452C67"/>
    <w:rsid w:val="00452F02"/>
    <w:rsid w:val="00452FEA"/>
    <w:rsid w:val="00453216"/>
    <w:rsid w:val="004532FF"/>
    <w:rsid w:val="00453399"/>
    <w:rsid w:val="004536F4"/>
    <w:rsid w:val="0045376B"/>
    <w:rsid w:val="004537EF"/>
    <w:rsid w:val="004539CA"/>
    <w:rsid w:val="00453B3B"/>
    <w:rsid w:val="00453C04"/>
    <w:rsid w:val="00453C7F"/>
    <w:rsid w:val="00453DE0"/>
    <w:rsid w:val="00453DED"/>
    <w:rsid w:val="00454104"/>
    <w:rsid w:val="00454342"/>
    <w:rsid w:val="00454692"/>
    <w:rsid w:val="004546C8"/>
    <w:rsid w:val="00454745"/>
    <w:rsid w:val="00454792"/>
    <w:rsid w:val="004547A2"/>
    <w:rsid w:val="004547DD"/>
    <w:rsid w:val="004547F2"/>
    <w:rsid w:val="00454945"/>
    <w:rsid w:val="00454A59"/>
    <w:rsid w:val="00454A76"/>
    <w:rsid w:val="00454B92"/>
    <w:rsid w:val="00454C99"/>
    <w:rsid w:val="00454D17"/>
    <w:rsid w:val="00454E6C"/>
    <w:rsid w:val="0045505A"/>
    <w:rsid w:val="004551B7"/>
    <w:rsid w:val="004551E6"/>
    <w:rsid w:val="004551F0"/>
    <w:rsid w:val="00455231"/>
    <w:rsid w:val="00455367"/>
    <w:rsid w:val="004554E1"/>
    <w:rsid w:val="00455766"/>
    <w:rsid w:val="00455994"/>
    <w:rsid w:val="00455AEC"/>
    <w:rsid w:val="00455BF6"/>
    <w:rsid w:val="00455D90"/>
    <w:rsid w:val="00455EA7"/>
    <w:rsid w:val="00455F2D"/>
    <w:rsid w:val="00455FB7"/>
    <w:rsid w:val="0045608D"/>
    <w:rsid w:val="004561FB"/>
    <w:rsid w:val="00456282"/>
    <w:rsid w:val="004562E1"/>
    <w:rsid w:val="004564D0"/>
    <w:rsid w:val="004565E0"/>
    <w:rsid w:val="0045676C"/>
    <w:rsid w:val="00456A0F"/>
    <w:rsid w:val="00456A76"/>
    <w:rsid w:val="00456B92"/>
    <w:rsid w:val="00456DE3"/>
    <w:rsid w:val="00456F3C"/>
    <w:rsid w:val="0045706A"/>
    <w:rsid w:val="004573B8"/>
    <w:rsid w:val="004575DF"/>
    <w:rsid w:val="00457748"/>
    <w:rsid w:val="00457877"/>
    <w:rsid w:val="00457963"/>
    <w:rsid w:val="0045796F"/>
    <w:rsid w:val="00457B36"/>
    <w:rsid w:val="00457F0A"/>
    <w:rsid w:val="00457FB6"/>
    <w:rsid w:val="004600EE"/>
    <w:rsid w:val="004601FB"/>
    <w:rsid w:val="00460345"/>
    <w:rsid w:val="00460386"/>
    <w:rsid w:val="004609B7"/>
    <w:rsid w:val="00460ACB"/>
    <w:rsid w:val="00460B4C"/>
    <w:rsid w:val="00460B70"/>
    <w:rsid w:val="00460C61"/>
    <w:rsid w:val="00460D0D"/>
    <w:rsid w:val="00460D1D"/>
    <w:rsid w:val="00460EB8"/>
    <w:rsid w:val="00461229"/>
    <w:rsid w:val="00461273"/>
    <w:rsid w:val="00461909"/>
    <w:rsid w:val="00461991"/>
    <w:rsid w:val="00461DCE"/>
    <w:rsid w:val="00461F0B"/>
    <w:rsid w:val="004620C7"/>
    <w:rsid w:val="00462176"/>
    <w:rsid w:val="004621FA"/>
    <w:rsid w:val="00462258"/>
    <w:rsid w:val="004625B2"/>
    <w:rsid w:val="00462698"/>
    <w:rsid w:val="004628D7"/>
    <w:rsid w:val="00462926"/>
    <w:rsid w:val="00462B53"/>
    <w:rsid w:val="00462B70"/>
    <w:rsid w:val="00462BC6"/>
    <w:rsid w:val="00462C55"/>
    <w:rsid w:val="00462CE3"/>
    <w:rsid w:val="00462DCA"/>
    <w:rsid w:val="00462E02"/>
    <w:rsid w:val="00462EB0"/>
    <w:rsid w:val="00463436"/>
    <w:rsid w:val="00463841"/>
    <w:rsid w:val="004639EF"/>
    <w:rsid w:val="00463A67"/>
    <w:rsid w:val="00463BDD"/>
    <w:rsid w:val="00463C27"/>
    <w:rsid w:val="00463CBB"/>
    <w:rsid w:val="00463CC0"/>
    <w:rsid w:val="00463E1E"/>
    <w:rsid w:val="00463E28"/>
    <w:rsid w:val="0046413C"/>
    <w:rsid w:val="00464195"/>
    <w:rsid w:val="0046423D"/>
    <w:rsid w:val="00464585"/>
    <w:rsid w:val="00464613"/>
    <w:rsid w:val="0046462E"/>
    <w:rsid w:val="004646F8"/>
    <w:rsid w:val="004647E7"/>
    <w:rsid w:val="00464923"/>
    <w:rsid w:val="0046495E"/>
    <w:rsid w:val="0046498C"/>
    <w:rsid w:val="00464A44"/>
    <w:rsid w:val="00464ADA"/>
    <w:rsid w:val="00464CDC"/>
    <w:rsid w:val="00464DB2"/>
    <w:rsid w:val="00464DF9"/>
    <w:rsid w:val="0046505F"/>
    <w:rsid w:val="0046527B"/>
    <w:rsid w:val="004654E4"/>
    <w:rsid w:val="00465564"/>
    <w:rsid w:val="0046559E"/>
    <w:rsid w:val="00465844"/>
    <w:rsid w:val="0046584B"/>
    <w:rsid w:val="004658A0"/>
    <w:rsid w:val="00465A7F"/>
    <w:rsid w:val="00465EFB"/>
    <w:rsid w:val="00465F13"/>
    <w:rsid w:val="00466199"/>
    <w:rsid w:val="004663B4"/>
    <w:rsid w:val="004663FF"/>
    <w:rsid w:val="004664F8"/>
    <w:rsid w:val="00466645"/>
    <w:rsid w:val="00466A29"/>
    <w:rsid w:val="00466CDF"/>
    <w:rsid w:val="00466D66"/>
    <w:rsid w:val="00467117"/>
    <w:rsid w:val="00467141"/>
    <w:rsid w:val="00467341"/>
    <w:rsid w:val="004673DE"/>
    <w:rsid w:val="0046756E"/>
    <w:rsid w:val="0046759E"/>
    <w:rsid w:val="00467742"/>
    <w:rsid w:val="004677E3"/>
    <w:rsid w:val="004678D3"/>
    <w:rsid w:val="004679A3"/>
    <w:rsid w:val="00467B35"/>
    <w:rsid w:val="00467BF7"/>
    <w:rsid w:val="00467C41"/>
    <w:rsid w:val="00467C7C"/>
    <w:rsid w:val="00467DB1"/>
    <w:rsid w:val="00467E43"/>
    <w:rsid w:val="00467F90"/>
    <w:rsid w:val="00470115"/>
    <w:rsid w:val="004701E9"/>
    <w:rsid w:val="00470466"/>
    <w:rsid w:val="004704E2"/>
    <w:rsid w:val="004704EF"/>
    <w:rsid w:val="0047069D"/>
    <w:rsid w:val="00470869"/>
    <w:rsid w:val="00470AA7"/>
    <w:rsid w:val="00470DC8"/>
    <w:rsid w:val="00470EF5"/>
    <w:rsid w:val="00470F53"/>
    <w:rsid w:val="00470F61"/>
    <w:rsid w:val="00470F95"/>
    <w:rsid w:val="004710CE"/>
    <w:rsid w:val="0047113E"/>
    <w:rsid w:val="00471446"/>
    <w:rsid w:val="00471590"/>
    <w:rsid w:val="004716B2"/>
    <w:rsid w:val="0047170E"/>
    <w:rsid w:val="0047175B"/>
    <w:rsid w:val="0047196B"/>
    <w:rsid w:val="00471B2E"/>
    <w:rsid w:val="00471E29"/>
    <w:rsid w:val="00471E52"/>
    <w:rsid w:val="00471F15"/>
    <w:rsid w:val="00471F7E"/>
    <w:rsid w:val="00472206"/>
    <w:rsid w:val="00472451"/>
    <w:rsid w:val="004724F6"/>
    <w:rsid w:val="00472504"/>
    <w:rsid w:val="00472520"/>
    <w:rsid w:val="004725D9"/>
    <w:rsid w:val="0047272F"/>
    <w:rsid w:val="00472772"/>
    <w:rsid w:val="004727C4"/>
    <w:rsid w:val="00472C22"/>
    <w:rsid w:val="00472C65"/>
    <w:rsid w:val="00472EC8"/>
    <w:rsid w:val="00472F53"/>
    <w:rsid w:val="00473024"/>
    <w:rsid w:val="00473074"/>
    <w:rsid w:val="0047325A"/>
    <w:rsid w:val="00473303"/>
    <w:rsid w:val="004733A4"/>
    <w:rsid w:val="0047350A"/>
    <w:rsid w:val="0047360C"/>
    <w:rsid w:val="00473714"/>
    <w:rsid w:val="004737E0"/>
    <w:rsid w:val="00473BE4"/>
    <w:rsid w:val="00473C72"/>
    <w:rsid w:val="00473CE8"/>
    <w:rsid w:val="00473E66"/>
    <w:rsid w:val="00473F52"/>
    <w:rsid w:val="00473FD1"/>
    <w:rsid w:val="004740BE"/>
    <w:rsid w:val="00474107"/>
    <w:rsid w:val="00474212"/>
    <w:rsid w:val="004742D7"/>
    <w:rsid w:val="004743CB"/>
    <w:rsid w:val="0047441F"/>
    <w:rsid w:val="0047446A"/>
    <w:rsid w:val="004744DC"/>
    <w:rsid w:val="0047450E"/>
    <w:rsid w:val="0047471D"/>
    <w:rsid w:val="0047479A"/>
    <w:rsid w:val="00474D83"/>
    <w:rsid w:val="00474D9F"/>
    <w:rsid w:val="00475145"/>
    <w:rsid w:val="004751CA"/>
    <w:rsid w:val="00475448"/>
    <w:rsid w:val="00475495"/>
    <w:rsid w:val="004754FC"/>
    <w:rsid w:val="00475624"/>
    <w:rsid w:val="004756EB"/>
    <w:rsid w:val="004756FD"/>
    <w:rsid w:val="00475AA9"/>
    <w:rsid w:val="00475C60"/>
    <w:rsid w:val="00475CBB"/>
    <w:rsid w:val="00475F2F"/>
    <w:rsid w:val="00475F96"/>
    <w:rsid w:val="00476035"/>
    <w:rsid w:val="0047605F"/>
    <w:rsid w:val="00476141"/>
    <w:rsid w:val="00476168"/>
    <w:rsid w:val="0047620E"/>
    <w:rsid w:val="00476328"/>
    <w:rsid w:val="0047635B"/>
    <w:rsid w:val="004766DF"/>
    <w:rsid w:val="004767E8"/>
    <w:rsid w:val="00476818"/>
    <w:rsid w:val="00476943"/>
    <w:rsid w:val="00476AA1"/>
    <w:rsid w:val="00476C19"/>
    <w:rsid w:val="00476CD0"/>
    <w:rsid w:val="00476CD1"/>
    <w:rsid w:val="00476DB5"/>
    <w:rsid w:val="00476E19"/>
    <w:rsid w:val="00476F08"/>
    <w:rsid w:val="00476FB2"/>
    <w:rsid w:val="00477040"/>
    <w:rsid w:val="0047729B"/>
    <w:rsid w:val="00477679"/>
    <w:rsid w:val="0047774B"/>
    <w:rsid w:val="004777FB"/>
    <w:rsid w:val="00477C7D"/>
    <w:rsid w:val="00477C9B"/>
    <w:rsid w:val="00477D9C"/>
    <w:rsid w:val="00477F27"/>
    <w:rsid w:val="00477F6A"/>
    <w:rsid w:val="00480459"/>
    <w:rsid w:val="00480590"/>
    <w:rsid w:val="0048059B"/>
    <w:rsid w:val="004808E2"/>
    <w:rsid w:val="00480C6C"/>
    <w:rsid w:val="00480DC6"/>
    <w:rsid w:val="00480E2B"/>
    <w:rsid w:val="00480E60"/>
    <w:rsid w:val="00481143"/>
    <w:rsid w:val="0048115D"/>
    <w:rsid w:val="0048137B"/>
    <w:rsid w:val="00481565"/>
    <w:rsid w:val="00481606"/>
    <w:rsid w:val="00481674"/>
    <w:rsid w:val="00481819"/>
    <w:rsid w:val="00481889"/>
    <w:rsid w:val="004819FB"/>
    <w:rsid w:val="00481A08"/>
    <w:rsid w:val="00481BCB"/>
    <w:rsid w:val="00481DB8"/>
    <w:rsid w:val="00481EB7"/>
    <w:rsid w:val="00481EF1"/>
    <w:rsid w:val="00482114"/>
    <w:rsid w:val="0048224E"/>
    <w:rsid w:val="004822B2"/>
    <w:rsid w:val="004822B8"/>
    <w:rsid w:val="0048263F"/>
    <w:rsid w:val="00482677"/>
    <w:rsid w:val="00482730"/>
    <w:rsid w:val="004827A8"/>
    <w:rsid w:val="004827AB"/>
    <w:rsid w:val="00482838"/>
    <w:rsid w:val="00482D14"/>
    <w:rsid w:val="00482D3B"/>
    <w:rsid w:val="00482D7F"/>
    <w:rsid w:val="00482E90"/>
    <w:rsid w:val="00482F07"/>
    <w:rsid w:val="0048301D"/>
    <w:rsid w:val="004830DF"/>
    <w:rsid w:val="004831C6"/>
    <w:rsid w:val="004831EE"/>
    <w:rsid w:val="00483591"/>
    <w:rsid w:val="0048370C"/>
    <w:rsid w:val="0048392D"/>
    <w:rsid w:val="00483B9B"/>
    <w:rsid w:val="00483BDD"/>
    <w:rsid w:val="00483D8C"/>
    <w:rsid w:val="00483DB7"/>
    <w:rsid w:val="00483DEE"/>
    <w:rsid w:val="004841E1"/>
    <w:rsid w:val="004842DA"/>
    <w:rsid w:val="004845AD"/>
    <w:rsid w:val="004845B2"/>
    <w:rsid w:val="0048460E"/>
    <w:rsid w:val="00484767"/>
    <w:rsid w:val="00484A92"/>
    <w:rsid w:val="00484A9B"/>
    <w:rsid w:val="00484BC6"/>
    <w:rsid w:val="00484C83"/>
    <w:rsid w:val="00484D6B"/>
    <w:rsid w:val="00484F7A"/>
    <w:rsid w:val="004851B8"/>
    <w:rsid w:val="0048553A"/>
    <w:rsid w:val="00485570"/>
    <w:rsid w:val="004856CB"/>
    <w:rsid w:val="00485885"/>
    <w:rsid w:val="00485CB8"/>
    <w:rsid w:val="00485CEE"/>
    <w:rsid w:val="00485D9C"/>
    <w:rsid w:val="00485DD3"/>
    <w:rsid w:val="00485E3D"/>
    <w:rsid w:val="00485FDE"/>
    <w:rsid w:val="004861B2"/>
    <w:rsid w:val="0048629A"/>
    <w:rsid w:val="004862D1"/>
    <w:rsid w:val="00486301"/>
    <w:rsid w:val="0048667B"/>
    <w:rsid w:val="004867EF"/>
    <w:rsid w:val="00486D7B"/>
    <w:rsid w:val="00486DB2"/>
    <w:rsid w:val="00486E3D"/>
    <w:rsid w:val="00486E5B"/>
    <w:rsid w:val="00486F42"/>
    <w:rsid w:val="00486FC3"/>
    <w:rsid w:val="004870A4"/>
    <w:rsid w:val="00487175"/>
    <w:rsid w:val="00487471"/>
    <w:rsid w:val="004874B9"/>
    <w:rsid w:val="00487556"/>
    <w:rsid w:val="00487594"/>
    <w:rsid w:val="0048764E"/>
    <w:rsid w:val="00487721"/>
    <w:rsid w:val="00487817"/>
    <w:rsid w:val="004878E6"/>
    <w:rsid w:val="0048798B"/>
    <w:rsid w:val="00487A04"/>
    <w:rsid w:val="00487AC3"/>
    <w:rsid w:val="00487B48"/>
    <w:rsid w:val="00487B4F"/>
    <w:rsid w:val="00487C2C"/>
    <w:rsid w:val="00487D68"/>
    <w:rsid w:val="00487DB3"/>
    <w:rsid w:val="00487E19"/>
    <w:rsid w:val="00487FB1"/>
    <w:rsid w:val="00490086"/>
    <w:rsid w:val="00490105"/>
    <w:rsid w:val="004902CA"/>
    <w:rsid w:val="00490456"/>
    <w:rsid w:val="004904DF"/>
    <w:rsid w:val="00490510"/>
    <w:rsid w:val="0049066E"/>
    <w:rsid w:val="0049072C"/>
    <w:rsid w:val="00490907"/>
    <w:rsid w:val="00490C15"/>
    <w:rsid w:val="00490C8A"/>
    <w:rsid w:val="00490FEE"/>
    <w:rsid w:val="00491594"/>
    <w:rsid w:val="004918EE"/>
    <w:rsid w:val="00491FE9"/>
    <w:rsid w:val="004922A8"/>
    <w:rsid w:val="00492323"/>
    <w:rsid w:val="004923E5"/>
    <w:rsid w:val="00492429"/>
    <w:rsid w:val="0049251A"/>
    <w:rsid w:val="004927B1"/>
    <w:rsid w:val="00492843"/>
    <w:rsid w:val="004928D4"/>
    <w:rsid w:val="00492901"/>
    <w:rsid w:val="004929CE"/>
    <w:rsid w:val="00492B8F"/>
    <w:rsid w:val="00492BA1"/>
    <w:rsid w:val="00492CD0"/>
    <w:rsid w:val="00492DE0"/>
    <w:rsid w:val="00492DE1"/>
    <w:rsid w:val="00492E18"/>
    <w:rsid w:val="00492F42"/>
    <w:rsid w:val="00493124"/>
    <w:rsid w:val="00493203"/>
    <w:rsid w:val="0049351D"/>
    <w:rsid w:val="0049379A"/>
    <w:rsid w:val="004938F3"/>
    <w:rsid w:val="00493AD4"/>
    <w:rsid w:val="00493CA6"/>
    <w:rsid w:val="00493CC9"/>
    <w:rsid w:val="00493D12"/>
    <w:rsid w:val="00493F24"/>
    <w:rsid w:val="00494252"/>
    <w:rsid w:val="00494389"/>
    <w:rsid w:val="0049442A"/>
    <w:rsid w:val="004944B4"/>
    <w:rsid w:val="00494847"/>
    <w:rsid w:val="004948F4"/>
    <w:rsid w:val="00494963"/>
    <w:rsid w:val="004949A3"/>
    <w:rsid w:val="00494D37"/>
    <w:rsid w:val="00494E55"/>
    <w:rsid w:val="00494EF9"/>
    <w:rsid w:val="00494F94"/>
    <w:rsid w:val="00494FDE"/>
    <w:rsid w:val="004951E4"/>
    <w:rsid w:val="004954B1"/>
    <w:rsid w:val="00495694"/>
    <w:rsid w:val="004956DB"/>
    <w:rsid w:val="0049582F"/>
    <w:rsid w:val="00495979"/>
    <w:rsid w:val="004959BE"/>
    <w:rsid w:val="00495C62"/>
    <w:rsid w:val="00495CD9"/>
    <w:rsid w:val="00495E84"/>
    <w:rsid w:val="00495FDA"/>
    <w:rsid w:val="00496116"/>
    <w:rsid w:val="00496370"/>
    <w:rsid w:val="004968A0"/>
    <w:rsid w:val="004969AA"/>
    <w:rsid w:val="00496AAB"/>
    <w:rsid w:val="004970E9"/>
    <w:rsid w:val="00497164"/>
    <w:rsid w:val="00497209"/>
    <w:rsid w:val="00497340"/>
    <w:rsid w:val="0049734C"/>
    <w:rsid w:val="00497554"/>
    <w:rsid w:val="004975B8"/>
    <w:rsid w:val="0049762C"/>
    <w:rsid w:val="00497938"/>
    <w:rsid w:val="004979C0"/>
    <w:rsid w:val="00497A43"/>
    <w:rsid w:val="00497A91"/>
    <w:rsid w:val="00497A9F"/>
    <w:rsid w:val="00497BA5"/>
    <w:rsid w:val="00497C26"/>
    <w:rsid w:val="00497F76"/>
    <w:rsid w:val="004A000D"/>
    <w:rsid w:val="004A0129"/>
    <w:rsid w:val="004A0190"/>
    <w:rsid w:val="004A019B"/>
    <w:rsid w:val="004A023F"/>
    <w:rsid w:val="004A035A"/>
    <w:rsid w:val="004A0379"/>
    <w:rsid w:val="004A04A0"/>
    <w:rsid w:val="004A0514"/>
    <w:rsid w:val="004A0569"/>
    <w:rsid w:val="004A05A2"/>
    <w:rsid w:val="004A062A"/>
    <w:rsid w:val="004A0792"/>
    <w:rsid w:val="004A08E4"/>
    <w:rsid w:val="004A0994"/>
    <w:rsid w:val="004A0BAD"/>
    <w:rsid w:val="004A0D19"/>
    <w:rsid w:val="004A0DAB"/>
    <w:rsid w:val="004A0DF7"/>
    <w:rsid w:val="004A0EB5"/>
    <w:rsid w:val="004A0EBB"/>
    <w:rsid w:val="004A1262"/>
    <w:rsid w:val="004A1389"/>
    <w:rsid w:val="004A1513"/>
    <w:rsid w:val="004A167F"/>
    <w:rsid w:val="004A186F"/>
    <w:rsid w:val="004A19B2"/>
    <w:rsid w:val="004A19F2"/>
    <w:rsid w:val="004A1B7B"/>
    <w:rsid w:val="004A1C1F"/>
    <w:rsid w:val="004A1C86"/>
    <w:rsid w:val="004A1ECB"/>
    <w:rsid w:val="004A1F54"/>
    <w:rsid w:val="004A2010"/>
    <w:rsid w:val="004A201C"/>
    <w:rsid w:val="004A2183"/>
    <w:rsid w:val="004A226C"/>
    <w:rsid w:val="004A246B"/>
    <w:rsid w:val="004A24AB"/>
    <w:rsid w:val="004A2556"/>
    <w:rsid w:val="004A270F"/>
    <w:rsid w:val="004A283C"/>
    <w:rsid w:val="004A2998"/>
    <w:rsid w:val="004A2AD0"/>
    <w:rsid w:val="004A2E26"/>
    <w:rsid w:val="004A30A5"/>
    <w:rsid w:val="004A31A4"/>
    <w:rsid w:val="004A3311"/>
    <w:rsid w:val="004A33A3"/>
    <w:rsid w:val="004A33DB"/>
    <w:rsid w:val="004A372A"/>
    <w:rsid w:val="004A3816"/>
    <w:rsid w:val="004A3B23"/>
    <w:rsid w:val="004A3BF5"/>
    <w:rsid w:val="004A3DC4"/>
    <w:rsid w:val="004A41C5"/>
    <w:rsid w:val="004A466C"/>
    <w:rsid w:val="004A487B"/>
    <w:rsid w:val="004A4A56"/>
    <w:rsid w:val="004A4B3D"/>
    <w:rsid w:val="004A4C74"/>
    <w:rsid w:val="004A4D43"/>
    <w:rsid w:val="004A5250"/>
    <w:rsid w:val="004A54A4"/>
    <w:rsid w:val="004A55BB"/>
    <w:rsid w:val="004A5A7D"/>
    <w:rsid w:val="004A5AB4"/>
    <w:rsid w:val="004A5BD7"/>
    <w:rsid w:val="004A5C78"/>
    <w:rsid w:val="004A5C9C"/>
    <w:rsid w:val="004A5D0C"/>
    <w:rsid w:val="004A60C6"/>
    <w:rsid w:val="004A6182"/>
    <w:rsid w:val="004A626C"/>
    <w:rsid w:val="004A6286"/>
    <w:rsid w:val="004A641C"/>
    <w:rsid w:val="004A65C8"/>
    <w:rsid w:val="004A6C06"/>
    <w:rsid w:val="004A6CBF"/>
    <w:rsid w:val="004A6D12"/>
    <w:rsid w:val="004A6D26"/>
    <w:rsid w:val="004A6DB6"/>
    <w:rsid w:val="004A6EC3"/>
    <w:rsid w:val="004A6F63"/>
    <w:rsid w:val="004A731E"/>
    <w:rsid w:val="004A7370"/>
    <w:rsid w:val="004A7374"/>
    <w:rsid w:val="004A7383"/>
    <w:rsid w:val="004A74EC"/>
    <w:rsid w:val="004A76C1"/>
    <w:rsid w:val="004A786B"/>
    <w:rsid w:val="004A78BF"/>
    <w:rsid w:val="004A7917"/>
    <w:rsid w:val="004A7959"/>
    <w:rsid w:val="004A798B"/>
    <w:rsid w:val="004B018F"/>
    <w:rsid w:val="004B01C4"/>
    <w:rsid w:val="004B0885"/>
    <w:rsid w:val="004B0A56"/>
    <w:rsid w:val="004B0B9B"/>
    <w:rsid w:val="004B0C9C"/>
    <w:rsid w:val="004B1484"/>
    <w:rsid w:val="004B1583"/>
    <w:rsid w:val="004B16C2"/>
    <w:rsid w:val="004B181A"/>
    <w:rsid w:val="004B19DA"/>
    <w:rsid w:val="004B1AA9"/>
    <w:rsid w:val="004B1AF5"/>
    <w:rsid w:val="004B1B8B"/>
    <w:rsid w:val="004B1C04"/>
    <w:rsid w:val="004B1DC7"/>
    <w:rsid w:val="004B1E98"/>
    <w:rsid w:val="004B1F1D"/>
    <w:rsid w:val="004B1FD3"/>
    <w:rsid w:val="004B21A9"/>
    <w:rsid w:val="004B2340"/>
    <w:rsid w:val="004B244E"/>
    <w:rsid w:val="004B261B"/>
    <w:rsid w:val="004B266C"/>
    <w:rsid w:val="004B26FF"/>
    <w:rsid w:val="004B2721"/>
    <w:rsid w:val="004B2751"/>
    <w:rsid w:val="004B27DB"/>
    <w:rsid w:val="004B29A4"/>
    <w:rsid w:val="004B29EA"/>
    <w:rsid w:val="004B2A23"/>
    <w:rsid w:val="004B2BE6"/>
    <w:rsid w:val="004B2DE4"/>
    <w:rsid w:val="004B30F4"/>
    <w:rsid w:val="004B314F"/>
    <w:rsid w:val="004B363B"/>
    <w:rsid w:val="004B363E"/>
    <w:rsid w:val="004B3654"/>
    <w:rsid w:val="004B37C0"/>
    <w:rsid w:val="004B38E3"/>
    <w:rsid w:val="004B3A9F"/>
    <w:rsid w:val="004B3D2C"/>
    <w:rsid w:val="004B3DAE"/>
    <w:rsid w:val="004B3F9F"/>
    <w:rsid w:val="004B3FB4"/>
    <w:rsid w:val="004B3FF3"/>
    <w:rsid w:val="004B40AB"/>
    <w:rsid w:val="004B4442"/>
    <w:rsid w:val="004B444C"/>
    <w:rsid w:val="004B44E3"/>
    <w:rsid w:val="004B45C9"/>
    <w:rsid w:val="004B474B"/>
    <w:rsid w:val="004B47CB"/>
    <w:rsid w:val="004B484D"/>
    <w:rsid w:val="004B4954"/>
    <w:rsid w:val="004B4BCA"/>
    <w:rsid w:val="004B4C05"/>
    <w:rsid w:val="004B4CE1"/>
    <w:rsid w:val="004B4DCC"/>
    <w:rsid w:val="004B5154"/>
    <w:rsid w:val="004B5210"/>
    <w:rsid w:val="004B5390"/>
    <w:rsid w:val="004B5419"/>
    <w:rsid w:val="004B55F8"/>
    <w:rsid w:val="004B575C"/>
    <w:rsid w:val="004B5875"/>
    <w:rsid w:val="004B58AF"/>
    <w:rsid w:val="004B5D54"/>
    <w:rsid w:val="004B5F2E"/>
    <w:rsid w:val="004B5F31"/>
    <w:rsid w:val="004B62C0"/>
    <w:rsid w:val="004B666A"/>
    <w:rsid w:val="004B66AE"/>
    <w:rsid w:val="004B677D"/>
    <w:rsid w:val="004B67DE"/>
    <w:rsid w:val="004B6877"/>
    <w:rsid w:val="004B6908"/>
    <w:rsid w:val="004B69B2"/>
    <w:rsid w:val="004B69FE"/>
    <w:rsid w:val="004B6B67"/>
    <w:rsid w:val="004B6F24"/>
    <w:rsid w:val="004B70D9"/>
    <w:rsid w:val="004B719B"/>
    <w:rsid w:val="004B72CE"/>
    <w:rsid w:val="004B732A"/>
    <w:rsid w:val="004B76D8"/>
    <w:rsid w:val="004B79C1"/>
    <w:rsid w:val="004B7D09"/>
    <w:rsid w:val="004B7ED6"/>
    <w:rsid w:val="004B7EDE"/>
    <w:rsid w:val="004B7F79"/>
    <w:rsid w:val="004B7FFA"/>
    <w:rsid w:val="004C0032"/>
    <w:rsid w:val="004C0116"/>
    <w:rsid w:val="004C0213"/>
    <w:rsid w:val="004C0376"/>
    <w:rsid w:val="004C03A2"/>
    <w:rsid w:val="004C03E9"/>
    <w:rsid w:val="004C04E3"/>
    <w:rsid w:val="004C06C2"/>
    <w:rsid w:val="004C07FC"/>
    <w:rsid w:val="004C0844"/>
    <w:rsid w:val="004C0BDF"/>
    <w:rsid w:val="004C0BE8"/>
    <w:rsid w:val="004C0DD5"/>
    <w:rsid w:val="004C0E58"/>
    <w:rsid w:val="004C0FCE"/>
    <w:rsid w:val="004C1056"/>
    <w:rsid w:val="004C118A"/>
    <w:rsid w:val="004C131C"/>
    <w:rsid w:val="004C1321"/>
    <w:rsid w:val="004C15E6"/>
    <w:rsid w:val="004C1624"/>
    <w:rsid w:val="004C16AC"/>
    <w:rsid w:val="004C1729"/>
    <w:rsid w:val="004C1769"/>
    <w:rsid w:val="004C1948"/>
    <w:rsid w:val="004C19EE"/>
    <w:rsid w:val="004C1A64"/>
    <w:rsid w:val="004C1B51"/>
    <w:rsid w:val="004C1BAC"/>
    <w:rsid w:val="004C1CF0"/>
    <w:rsid w:val="004C1F02"/>
    <w:rsid w:val="004C2015"/>
    <w:rsid w:val="004C2076"/>
    <w:rsid w:val="004C20FD"/>
    <w:rsid w:val="004C2230"/>
    <w:rsid w:val="004C2263"/>
    <w:rsid w:val="004C2381"/>
    <w:rsid w:val="004C248A"/>
    <w:rsid w:val="004C27E4"/>
    <w:rsid w:val="004C28F8"/>
    <w:rsid w:val="004C2A98"/>
    <w:rsid w:val="004C2DA8"/>
    <w:rsid w:val="004C2DF8"/>
    <w:rsid w:val="004C2EC4"/>
    <w:rsid w:val="004C2F77"/>
    <w:rsid w:val="004C2F7B"/>
    <w:rsid w:val="004C300E"/>
    <w:rsid w:val="004C3013"/>
    <w:rsid w:val="004C3235"/>
    <w:rsid w:val="004C366D"/>
    <w:rsid w:val="004C3BC0"/>
    <w:rsid w:val="004C3C1E"/>
    <w:rsid w:val="004C3CF5"/>
    <w:rsid w:val="004C3F79"/>
    <w:rsid w:val="004C4047"/>
    <w:rsid w:val="004C40DD"/>
    <w:rsid w:val="004C41E2"/>
    <w:rsid w:val="004C4381"/>
    <w:rsid w:val="004C43C6"/>
    <w:rsid w:val="004C4508"/>
    <w:rsid w:val="004C47E5"/>
    <w:rsid w:val="004C48A9"/>
    <w:rsid w:val="004C4C24"/>
    <w:rsid w:val="004C4C48"/>
    <w:rsid w:val="004C4F52"/>
    <w:rsid w:val="004C5059"/>
    <w:rsid w:val="004C52A1"/>
    <w:rsid w:val="004C52CD"/>
    <w:rsid w:val="004C5302"/>
    <w:rsid w:val="004C55CB"/>
    <w:rsid w:val="004C5672"/>
    <w:rsid w:val="004C56D8"/>
    <w:rsid w:val="004C57AD"/>
    <w:rsid w:val="004C593A"/>
    <w:rsid w:val="004C5C11"/>
    <w:rsid w:val="004C5C13"/>
    <w:rsid w:val="004C5D40"/>
    <w:rsid w:val="004C5EBC"/>
    <w:rsid w:val="004C60F5"/>
    <w:rsid w:val="004C630B"/>
    <w:rsid w:val="004C6494"/>
    <w:rsid w:val="004C64A1"/>
    <w:rsid w:val="004C6638"/>
    <w:rsid w:val="004C665E"/>
    <w:rsid w:val="004C66CE"/>
    <w:rsid w:val="004C66EB"/>
    <w:rsid w:val="004C67BB"/>
    <w:rsid w:val="004C697B"/>
    <w:rsid w:val="004C6BD5"/>
    <w:rsid w:val="004C6DE0"/>
    <w:rsid w:val="004C6E0D"/>
    <w:rsid w:val="004C6E64"/>
    <w:rsid w:val="004C706A"/>
    <w:rsid w:val="004C7299"/>
    <w:rsid w:val="004C72DA"/>
    <w:rsid w:val="004C734B"/>
    <w:rsid w:val="004C73BA"/>
    <w:rsid w:val="004C7405"/>
    <w:rsid w:val="004C7464"/>
    <w:rsid w:val="004C77C7"/>
    <w:rsid w:val="004C77EE"/>
    <w:rsid w:val="004C79C1"/>
    <w:rsid w:val="004C7BE0"/>
    <w:rsid w:val="004C7D2F"/>
    <w:rsid w:val="004C7E50"/>
    <w:rsid w:val="004C7FCA"/>
    <w:rsid w:val="004CD276"/>
    <w:rsid w:val="004D00F7"/>
    <w:rsid w:val="004D0205"/>
    <w:rsid w:val="004D0477"/>
    <w:rsid w:val="004D0582"/>
    <w:rsid w:val="004D085E"/>
    <w:rsid w:val="004D09C4"/>
    <w:rsid w:val="004D09EF"/>
    <w:rsid w:val="004D0B18"/>
    <w:rsid w:val="004D0B81"/>
    <w:rsid w:val="004D0BF7"/>
    <w:rsid w:val="004D0D16"/>
    <w:rsid w:val="004D0D2A"/>
    <w:rsid w:val="004D0E09"/>
    <w:rsid w:val="004D0F9E"/>
    <w:rsid w:val="004D0FC7"/>
    <w:rsid w:val="004D11D8"/>
    <w:rsid w:val="004D120A"/>
    <w:rsid w:val="004D1371"/>
    <w:rsid w:val="004D13DB"/>
    <w:rsid w:val="004D17F8"/>
    <w:rsid w:val="004D1891"/>
    <w:rsid w:val="004D1BAB"/>
    <w:rsid w:val="004D1CC0"/>
    <w:rsid w:val="004D1F7A"/>
    <w:rsid w:val="004D224D"/>
    <w:rsid w:val="004D22AD"/>
    <w:rsid w:val="004D266E"/>
    <w:rsid w:val="004D275F"/>
    <w:rsid w:val="004D289A"/>
    <w:rsid w:val="004D2A67"/>
    <w:rsid w:val="004D2B1E"/>
    <w:rsid w:val="004D2B7C"/>
    <w:rsid w:val="004D30F5"/>
    <w:rsid w:val="004D31E3"/>
    <w:rsid w:val="004D326C"/>
    <w:rsid w:val="004D333B"/>
    <w:rsid w:val="004D3413"/>
    <w:rsid w:val="004D3464"/>
    <w:rsid w:val="004D3474"/>
    <w:rsid w:val="004D35D0"/>
    <w:rsid w:val="004D378D"/>
    <w:rsid w:val="004D38B6"/>
    <w:rsid w:val="004D38C1"/>
    <w:rsid w:val="004D3947"/>
    <w:rsid w:val="004D3A03"/>
    <w:rsid w:val="004D3AA5"/>
    <w:rsid w:val="004D3AAF"/>
    <w:rsid w:val="004D3ACE"/>
    <w:rsid w:val="004D3C1A"/>
    <w:rsid w:val="004D4155"/>
    <w:rsid w:val="004D4288"/>
    <w:rsid w:val="004D44F6"/>
    <w:rsid w:val="004D463D"/>
    <w:rsid w:val="004D4AE0"/>
    <w:rsid w:val="004D4AE2"/>
    <w:rsid w:val="004D4E1A"/>
    <w:rsid w:val="004D4E40"/>
    <w:rsid w:val="004D4FBD"/>
    <w:rsid w:val="004D5205"/>
    <w:rsid w:val="004D555C"/>
    <w:rsid w:val="004D5882"/>
    <w:rsid w:val="004D5AFF"/>
    <w:rsid w:val="004D5B18"/>
    <w:rsid w:val="004D5D37"/>
    <w:rsid w:val="004D5DDD"/>
    <w:rsid w:val="004D5E93"/>
    <w:rsid w:val="004D60AB"/>
    <w:rsid w:val="004D613D"/>
    <w:rsid w:val="004D61A8"/>
    <w:rsid w:val="004D628F"/>
    <w:rsid w:val="004D63A2"/>
    <w:rsid w:val="004D6821"/>
    <w:rsid w:val="004D6831"/>
    <w:rsid w:val="004D6F68"/>
    <w:rsid w:val="004D6F7B"/>
    <w:rsid w:val="004D752A"/>
    <w:rsid w:val="004D752C"/>
    <w:rsid w:val="004D7626"/>
    <w:rsid w:val="004D76BB"/>
    <w:rsid w:val="004D7890"/>
    <w:rsid w:val="004D79F3"/>
    <w:rsid w:val="004D7A0D"/>
    <w:rsid w:val="004D7D11"/>
    <w:rsid w:val="004D7E96"/>
    <w:rsid w:val="004D7ECE"/>
    <w:rsid w:val="004D7F9E"/>
    <w:rsid w:val="004E018A"/>
    <w:rsid w:val="004E01D6"/>
    <w:rsid w:val="004E0239"/>
    <w:rsid w:val="004E0399"/>
    <w:rsid w:val="004E03F2"/>
    <w:rsid w:val="004E062C"/>
    <w:rsid w:val="004E08E2"/>
    <w:rsid w:val="004E0D16"/>
    <w:rsid w:val="004E0E3E"/>
    <w:rsid w:val="004E1220"/>
    <w:rsid w:val="004E127D"/>
    <w:rsid w:val="004E142B"/>
    <w:rsid w:val="004E1508"/>
    <w:rsid w:val="004E168D"/>
    <w:rsid w:val="004E1759"/>
    <w:rsid w:val="004E1822"/>
    <w:rsid w:val="004E1B22"/>
    <w:rsid w:val="004E1B50"/>
    <w:rsid w:val="004E1C2D"/>
    <w:rsid w:val="004E1C66"/>
    <w:rsid w:val="004E1CE0"/>
    <w:rsid w:val="004E1D11"/>
    <w:rsid w:val="004E1E4F"/>
    <w:rsid w:val="004E1EA5"/>
    <w:rsid w:val="004E1EBD"/>
    <w:rsid w:val="004E20AF"/>
    <w:rsid w:val="004E22A8"/>
    <w:rsid w:val="004E236D"/>
    <w:rsid w:val="004E25CA"/>
    <w:rsid w:val="004E283A"/>
    <w:rsid w:val="004E2A62"/>
    <w:rsid w:val="004E2C2D"/>
    <w:rsid w:val="004E2E7E"/>
    <w:rsid w:val="004E2EA4"/>
    <w:rsid w:val="004E3018"/>
    <w:rsid w:val="004E30A2"/>
    <w:rsid w:val="004E31AA"/>
    <w:rsid w:val="004E3225"/>
    <w:rsid w:val="004E32D2"/>
    <w:rsid w:val="004E32F8"/>
    <w:rsid w:val="004E3310"/>
    <w:rsid w:val="004E38A3"/>
    <w:rsid w:val="004E3D41"/>
    <w:rsid w:val="004E3F1F"/>
    <w:rsid w:val="004E416F"/>
    <w:rsid w:val="004E4192"/>
    <w:rsid w:val="004E41CB"/>
    <w:rsid w:val="004E4207"/>
    <w:rsid w:val="004E42A4"/>
    <w:rsid w:val="004E43D2"/>
    <w:rsid w:val="004E4576"/>
    <w:rsid w:val="004E4624"/>
    <w:rsid w:val="004E47A8"/>
    <w:rsid w:val="004E4859"/>
    <w:rsid w:val="004E4CCB"/>
    <w:rsid w:val="004E4D0D"/>
    <w:rsid w:val="004E4D60"/>
    <w:rsid w:val="004E5182"/>
    <w:rsid w:val="004E51DB"/>
    <w:rsid w:val="004E51DE"/>
    <w:rsid w:val="004E5407"/>
    <w:rsid w:val="004E56FF"/>
    <w:rsid w:val="004E578E"/>
    <w:rsid w:val="004E59A2"/>
    <w:rsid w:val="004E59B7"/>
    <w:rsid w:val="004E5A4D"/>
    <w:rsid w:val="004E5EE8"/>
    <w:rsid w:val="004E60F4"/>
    <w:rsid w:val="004E60F8"/>
    <w:rsid w:val="004E6371"/>
    <w:rsid w:val="004E63DC"/>
    <w:rsid w:val="004E63E4"/>
    <w:rsid w:val="004E650E"/>
    <w:rsid w:val="004E6541"/>
    <w:rsid w:val="004E66ED"/>
    <w:rsid w:val="004E6B46"/>
    <w:rsid w:val="004E6B7B"/>
    <w:rsid w:val="004E6C3A"/>
    <w:rsid w:val="004E6D19"/>
    <w:rsid w:val="004E6D2C"/>
    <w:rsid w:val="004E6DDB"/>
    <w:rsid w:val="004E6EDB"/>
    <w:rsid w:val="004E6F7E"/>
    <w:rsid w:val="004E7000"/>
    <w:rsid w:val="004E718D"/>
    <w:rsid w:val="004E735D"/>
    <w:rsid w:val="004E7827"/>
    <w:rsid w:val="004E78B5"/>
    <w:rsid w:val="004E7A32"/>
    <w:rsid w:val="004E7A6C"/>
    <w:rsid w:val="004E7AA5"/>
    <w:rsid w:val="004E7B42"/>
    <w:rsid w:val="004E7D2A"/>
    <w:rsid w:val="004E7F68"/>
    <w:rsid w:val="004E7FB0"/>
    <w:rsid w:val="004F00CB"/>
    <w:rsid w:val="004F03F3"/>
    <w:rsid w:val="004F0560"/>
    <w:rsid w:val="004F057A"/>
    <w:rsid w:val="004F0585"/>
    <w:rsid w:val="004F059A"/>
    <w:rsid w:val="004F06D1"/>
    <w:rsid w:val="004F09A8"/>
    <w:rsid w:val="004F0AC1"/>
    <w:rsid w:val="004F0B1E"/>
    <w:rsid w:val="004F0B84"/>
    <w:rsid w:val="004F0C42"/>
    <w:rsid w:val="004F0CC0"/>
    <w:rsid w:val="004F0E0D"/>
    <w:rsid w:val="004F0FB3"/>
    <w:rsid w:val="004F1057"/>
    <w:rsid w:val="004F12E7"/>
    <w:rsid w:val="004F1363"/>
    <w:rsid w:val="004F14F4"/>
    <w:rsid w:val="004F171D"/>
    <w:rsid w:val="004F17E3"/>
    <w:rsid w:val="004F1806"/>
    <w:rsid w:val="004F1B26"/>
    <w:rsid w:val="004F1C43"/>
    <w:rsid w:val="004F2197"/>
    <w:rsid w:val="004F21E4"/>
    <w:rsid w:val="004F228C"/>
    <w:rsid w:val="004F22A2"/>
    <w:rsid w:val="004F22E4"/>
    <w:rsid w:val="004F2423"/>
    <w:rsid w:val="004F24FE"/>
    <w:rsid w:val="004F2618"/>
    <w:rsid w:val="004F275D"/>
    <w:rsid w:val="004F28B3"/>
    <w:rsid w:val="004F2A41"/>
    <w:rsid w:val="004F2B53"/>
    <w:rsid w:val="004F2B70"/>
    <w:rsid w:val="004F2E32"/>
    <w:rsid w:val="004F2E9D"/>
    <w:rsid w:val="004F2EFA"/>
    <w:rsid w:val="004F3078"/>
    <w:rsid w:val="004F318D"/>
    <w:rsid w:val="004F31EB"/>
    <w:rsid w:val="004F3319"/>
    <w:rsid w:val="004F33B0"/>
    <w:rsid w:val="004F33C2"/>
    <w:rsid w:val="004F34CC"/>
    <w:rsid w:val="004F3523"/>
    <w:rsid w:val="004F3819"/>
    <w:rsid w:val="004F38A3"/>
    <w:rsid w:val="004F390E"/>
    <w:rsid w:val="004F39FD"/>
    <w:rsid w:val="004F3CBD"/>
    <w:rsid w:val="004F3DD7"/>
    <w:rsid w:val="004F42E7"/>
    <w:rsid w:val="004F44A9"/>
    <w:rsid w:val="004F49CC"/>
    <w:rsid w:val="004F4E80"/>
    <w:rsid w:val="004F5359"/>
    <w:rsid w:val="004F5405"/>
    <w:rsid w:val="004F54D9"/>
    <w:rsid w:val="004F5688"/>
    <w:rsid w:val="004F569A"/>
    <w:rsid w:val="004F5776"/>
    <w:rsid w:val="004F5900"/>
    <w:rsid w:val="004F5960"/>
    <w:rsid w:val="004F5C12"/>
    <w:rsid w:val="004F5DB0"/>
    <w:rsid w:val="004F5E06"/>
    <w:rsid w:val="004F5FD5"/>
    <w:rsid w:val="004F5FE1"/>
    <w:rsid w:val="004F6047"/>
    <w:rsid w:val="004F61EC"/>
    <w:rsid w:val="004F62C2"/>
    <w:rsid w:val="004F63F2"/>
    <w:rsid w:val="004F6465"/>
    <w:rsid w:val="004F6482"/>
    <w:rsid w:val="004F6622"/>
    <w:rsid w:val="004F6959"/>
    <w:rsid w:val="004F698C"/>
    <w:rsid w:val="004F6A86"/>
    <w:rsid w:val="004F6B8D"/>
    <w:rsid w:val="004F6C3F"/>
    <w:rsid w:val="004F7177"/>
    <w:rsid w:val="004F71B2"/>
    <w:rsid w:val="004F753C"/>
    <w:rsid w:val="004F75CE"/>
    <w:rsid w:val="004F7813"/>
    <w:rsid w:val="004F79E0"/>
    <w:rsid w:val="004F7AD2"/>
    <w:rsid w:val="004F7ADD"/>
    <w:rsid w:val="004F7BAE"/>
    <w:rsid w:val="004F7C5F"/>
    <w:rsid w:val="004F7CC2"/>
    <w:rsid w:val="004F7E99"/>
    <w:rsid w:val="004F7F61"/>
    <w:rsid w:val="005000F9"/>
    <w:rsid w:val="00500155"/>
    <w:rsid w:val="00500206"/>
    <w:rsid w:val="005003AE"/>
    <w:rsid w:val="00500401"/>
    <w:rsid w:val="0050046D"/>
    <w:rsid w:val="005005EF"/>
    <w:rsid w:val="0050066F"/>
    <w:rsid w:val="00500692"/>
    <w:rsid w:val="005006A3"/>
    <w:rsid w:val="005006C3"/>
    <w:rsid w:val="0050070A"/>
    <w:rsid w:val="00500A31"/>
    <w:rsid w:val="00500AE3"/>
    <w:rsid w:val="00500AE7"/>
    <w:rsid w:val="00500AF5"/>
    <w:rsid w:val="00500AFC"/>
    <w:rsid w:val="00500B07"/>
    <w:rsid w:val="00500B3C"/>
    <w:rsid w:val="00500C6B"/>
    <w:rsid w:val="00500D65"/>
    <w:rsid w:val="00500DFF"/>
    <w:rsid w:val="00500E7C"/>
    <w:rsid w:val="00500F03"/>
    <w:rsid w:val="00501100"/>
    <w:rsid w:val="00501177"/>
    <w:rsid w:val="0050128B"/>
    <w:rsid w:val="005014F2"/>
    <w:rsid w:val="00501563"/>
    <w:rsid w:val="0050164B"/>
    <w:rsid w:val="0050167C"/>
    <w:rsid w:val="00501784"/>
    <w:rsid w:val="00501901"/>
    <w:rsid w:val="005019C3"/>
    <w:rsid w:val="005019F5"/>
    <w:rsid w:val="00501B6F"/>
    <w:rsid w:val="00501CFA"/>
    <w:rsid w:val="00501D90"/>
    <w:rsid w:val="00501DF8"/>
    <w:rsid w:val="00501E66"/>
    <w:rsid w:val="00501E74"/>
    <w:rsid w:val="00501F1B"/>
    <w:rsid w:val="0050214D"/>
    <w:rsid w:val="005021BD"/>
    <w:rsid w:val="00502322"/>
    <w:rsid w:val="0050247C"/>
    <w:rsid w:val="0050257B"/>
    <w:rsid w:val="0050289C"/>
    <w:rsid w:val="005028D1"/>
    <w:rsid w:val="00502B8D"/>
    <w:rsid w:val="00502C93"/>
    <w:rsid w:val="00502EF4"/>
    <w:rsid w:val="00502F94"/>
    <w:rsid w:val="00502FCC"/>
    <w:rsid w:val="005031F5"/>
    <w:rsid w:val="005031F9"/>
    <w:rsid w:val="0050379E"/>
    <w:rsid w:val="005038D0"/>
    <w:rsid w:val="00503981"/>
    <w:rsid w:val="005039C9"/>
    <w:rsid w:val="00503B33"/>
    <w:rsid w:val="00503B7F"/>
    <w:rsid w:val="00503CC8"/>
    <w:rsid w:val="00503E82"/>
    <w:rsid w:val="00503ECF"/>
    <w:rsid w:val="00503F05"/>
    <w:rsid w:val="00504037"/>
    <w:rsid w:val="0050407E"/>
    <w:rsid w:val="005040A5"/>
    <w:rsid w:val="005040D3"/>
    <w:rsid w:val="00504651"/>
    <w:rsid w:val="005047D7"/>
    <w:rsid w:val="00504A8C"/>
    <w:rsid w:val="00504CB2"/>
    <w:rsid w:val="00505002"/>
    <w:rsid w:val="00505297"/>
    <w:rsid w:val="005053F1"/>
    <w:rsid w:val="0050560D"/>
    <w:rsid w:val="005056EC"/>
    <w:rsid w:val="005057A2"/>
    <w:rsid w:val="00505ABA"/>
    <w:rsid w:val="00505B63"/>
    <w:rsid w:val="00505BF4"/>
    <w:rsid w:val="00505D1A"/>
    <w:rsid w:val="00505D67"/>
    <w:rsid w:val="00505D82"/>
    <w:rsid w:val="00505E4F"/>
    <w:rsid w:val="005062D5"/>
    <w:rsid w:val="00506609"/>
    <w:rsid w:val="00506960"/>
    <w:rsid w:val="00506A44"/>
    <w:rsid w:val="00506A90"/>
    <w:rsid w:val="00506B38"/>
    <w:rsid w:val="00506BA8"/>
    <w:rsid w:val="00506C48"/>
    <w:rsid w:val="00506CAC"/>
    <w:rsid w:val="00506CD1"/>
    <w:rsid w:val="00506DEA"/>
    <w:rsid w:val="005070D9"/>
    <w:rsid w:val="00507190"/>
    <w:rsid w:val="00507233"/>
    <w:rsid w:val="005074B3"/>
    <w:rsid w:val="005074CC"/>
    <w:rsid w:val="00507541"/>
    <w:rsid w:val="00507966"/>
    <w:rsid w:val="0050796D"/>
    <w:rsid w:val="00507991"/>
    <w:rsid w:val="00507B7B"/>
    <w:rsid w:val="00507D7B"/>
    <w:rsid w:val="00507D84"/>
    <w:rsid w:val="00507F8E"/>
    <w:rsid w:val="00507FF4"/>
    <w:rsid w:val="005084AF"/>
    <w:rsid w:val="005100B6"/>
    <w:rsid w:val="00510235"/>
    <w:rsid w:val="0051062F"/>
    <w:rsid w:val="00510651"/>
    <w:rsid w:val="005106E5"/>
    <w:rsid w:val="005106E6"/>
    <w:rsid w:val="00510836"/>
    <w:rsid w:val="00510BE5"/>
    <w:rsid w:val="00510D0E"/>
    <w:rsid w:val="00510E09"/>
    <w:rsid w:val="00510EB4"/>
    <w:rsid w:val="00510F08"/>
    <w:rsid w:val="00510F44"/>
    <w:rsid w:val="00511014"/>
    <w:rsid w:val="00511058"/>
    <w:rsid w:val="0051155C"/>
    <w:rsid w:val="005115FD"/>
    <w:rsid w:val="0051166C"/>
    <w:rsid w:val="005117A6"/>
    <w:rsid w:val="005117DD"/>
    <w:rsid w:val="00511A0E"/>
    <w:rsid w:val="00511A6A"/>
    <w:rsid w:val="00511AEF"/>
    <w:rsid w:val="00511B2B"/>
    <w:rsid w:val="00511B30"/>
    <w:rsid w:val="00511D70"/>
    <w:rsid w:val="00511DD3"/>
    <w:rsid w:val="00512110"/>
    <w:rsid w:val="0051238F"/>
    <w:rsid w:val="005129DA"/>
    <w:rsid w:val="00512B26"/>
    <w:rsid w:val="00512BB5"/>
    <w:rsid w:val="00512D47"/>
    <w:rsid w:val="00512DFB"/>
    <w:rsid w:val="00513159"/>
    <w:rsid w:val="0051335C"/>
    <w:rsid w:val="00513418"/>
    <w:rsid w:val="0051343E"/>
    <w:rsid w:val="00513589"/>
    <w:rsid w:val="00513923"/>
    <w:rsid w:val="00513985"/>
    <w:rsid w:val="00513B64"/>
    <w:rsid w:val="00513BEC"/>
    <w:rsid w:val="00513D22"/>
    <w:rsid w:val="00513E33"/>
    <w:rsid w:val="00513F16"/>
    <w:rsid w:val="0051422C"/>
    <w:rsid w:val="00514387"/>
    <w:rsid w:val="005144E7"/>
    <w:rsid w:val="00514565"/>
    <w:rsid w:val="0051484B"/>
    <w:rsid w:val="00514876"/>
    <w:rsid w:val="00514B42"/>
    <w:rsid w:val="00514C53"/>
    <w:rsid w:val="00514C9D"/>
    <w:rsid w:val="00514D32"/>
    <w:rsid w:val="00514DB0"/>
    <w:rsid w:val="00515223"/>
    <w:rsid w:val="00515466"/>
    <w:rsid w:val="005154FA"/>
    <w:rsid w:val="005155A1"/>
    <w:rsid w:val="00515749"/>
    <w:rsid w:val="00515784"/>
    <w:rsid w:val="005159D2"/>
    <w:rsid w:val="00515A54"/>
    <w:rsid w:val="00515BC0"/>
    <w:rsid w:val="00515D77"/>
    <w:rsid w:val="00515DF0"/>
    <w:rsid w:val="00515E03"/>
    <w:rsid w:val="00515E8B"/>
    <w:rsid w:val="0051602B"/>
    <w:rsid w:val="005160BB"/>
    <w:rsid w:val="0051620E"/>
    <w:rsid w:val="00516219"/>
    <w:rsid w:val="00516437"/>
    <w:rsid w:val="005164C1"/>
    <w:rsid w:val="005164E2"/>
    <w:rsid w:val="005166B1"/>
    <w:rsid w:val="00516752"/>
    <w:rsid w:val="005168AD"/>
    <w:rsid w:val="00517156"/>
    <w:rsid w:val="00517176"/>
    <w:rsid w:val="005172CF"/>
    <w:rsid w:val="005174F9"/>
    <w:rsid w:val="005175EF"/>
    <w:rsid w:val="005178EA"/>
    <w:rsid w:val="00517913"/>
    <w:rsid w:val="00517B30"/>
    <w:rsid w:val="00517BC5"/>
    <w:rsid w:val="00517CF7"/>
    <w:rsid w:val="00520126"/>
    <w:rsid w:val="00520216"/>
    <w:rsid w:val="00520650"/>
    <w:rsid w:val="005207C1"/>
    <w:rsid w:val="005209B5"/>
    <w:rsid w:val="00520A38"/>
    <w:rsid w:val="00520A9F"/>
    <w:rsid w:val="00520C47"/>
    <w:rsid w:val="00520C5C"/>
    <w:rsid w:val="00520C7B"/>
    <w:rsid w:val="00520DD8"/>
    <w:rsid w:val="005211CE"/>
    <w:rsid w:val="005212BA"/>
    <w:rsid w:val="0052135E"/>
    <w:rsid w:val="00521451"/>
    <w:rsid w:val="00521461"/>
    <w:rsid w:val="005214B3"/>
    <w:rsid w:val="005214B8"/>
    <w:rsid w:val="0052171D"/>
    <w:rsid w:val="00521735"/>
    <w:rsid w:val="005217FD"/>
    <w:rsid w:val="00521A32"/>
    <w:rsid w:val="00521A3B"/>
    <w:rsid w:val="00521B53"/>
    <w:rsid w:val="00521D4F"/>
    <w:rsid w:val="00521DC8"/>
    <w:rsid w:val="00521DDE"/>
    <w:rsid w:val="00521E80"/>
    <w:rsid w:val="00521F3E"/>
    <w:rsid w:val="005220F9"/>
    <w:rsid w:val="0052241B"/>
    <w:rsid w:val="0052242A"/>
    <w:rsid w:val="0052260E"/>
    <w:rsid w:val="00522745"/>
    <w:rsid w:val="005227BD"/>
    <w:rsid w:val="0052284B"/>
    <w:rsid w:val="00522A7F"/>
    <w:rsid w:val="00522CAE"/>
    <w:rsid w:val="00522CFF"/>
    <w:rsid w:val="00522D70"/>
    <w:rsid w:val="00522E92"/>
    <w:rsid w:val="00522FB7"/>
    <w:rsid w:val="005231F1"/>
    <w:rsid w:val="0052329F"/>
    <w:rsid w:val="00523430"/>
    <w:rsid w:val="00523560"/>
    <w:rsid w:val="005235D4"/>
    <w:rsid w:val="005237B3"/>
    <w:rsid w:val="0052383B"/>
    <w:rsid w:val="005238DE"/>
    <w:rsid w:val="00523B51"/>
    <w:rsid w:val="00523EFB"/>
    <w:rsid w:val="00523F48"/>
    <w:rsid w:val="00523FC8"/>
    <w:rsid w:val="00524144"/>
    <w:rsid w:val="00524213"/>
    <w:rsid w:val="0052423F"/>
    <w:rsid w:val="00524385"/>
    <w:rsid w:val="0052439E"/>
    <w:rsid w:val="005246C6"/>
    <w:rsid w:val="00524701"/>
    <w:rsid w:val="005247DC"/>
    <w:rsid w:val="00524EFB"/>
    <w:rsid w:val="0052516E"/>
    <w:rsid w:val="00525264"/>
    <w:rsid w:val="005254C7"/>
    <w:rsid w:val="00525666"/>
    <w:rsid w:val="005256E8"/>
    <w:rsid w:val="00525739"/>
    <w:rsid w:val="00525890"/>
    <w:rsid w:val="00525A00"/>
    <w:rsid w:val="00525B54"/>
    <w:rsid w:val="00525BA5"/>
    <w:rsid w:val="00525E10"/>
    <w:rsid w:val="00525FE3"/>
    <w:rsid w:val="005261D8"/>
    <w:rsid w:val="005261F0"/>
    <w:rsid w:val="0052631B"/>
    <w:rsid w:val="0052657E"/>
    <w:rsid w:val="0052662E"/>
    <w:rsid w:val="00526635"/>
    <w:rsid w:val="0052666D"/>
    <w:rsid w:val="005267C8"/>
    <w:rsid w:val="00526928"/>
    <w:rsid w:val="005269A1"/>
    <w:rsid w:val="00526BF2"/>
    <w:rsid w:val="00526C00"/>
    <w:rsid w:val="00526CD1"/>
    <w:rsid w:val="00526D35"/>
    <w:rsid w:val="00526FB4"/>
    <w:rsid w:val="00527469"/>
    <w:rsid w:val="005274EB"/>
    <w:rsid w:val="0052755D"/>
    <w:rsid w:val="005279EC"/>
    <w:rsid w:val="00527C23"/>
    <w:rsid w:val="00527C7F"/>
    <w:rsid w:val="00527D0A"/>
    <w:rsid w:val="00527EC2"/>
    <w:rsid w:val="00527F02"/>
    <w:rsid w:val="00530353"/>
    <w:rsid w:val="00530580"/>
    <w:rsid w:val="0053066A"/>
    <w:rsid w:val="005306A8"/>
    <w:rsid w:val="00530711"/>
    <w:rsid w:val="00530A3F"/>
    <w:rsid w:val="00530CBD"/>
    <w:rsid w:val="00530DE0"/>
    <w:rsid w:val="00530E10"/>
    <w:rsid w:val="00530E58"/>
    <w:rsid w:val="00530E9E"/>
    <w:rsid w:val="00531095"/>
    <w:rsid w:val="005310D1"/>
    <w:rsid w:val="0053113A"/>
    <w:rsid w:val="00531376"/>
    <w:rsid w:val="0053142E"/>
    <w:rsid w:val="00531615"/>
    <w:rsid w:val="0053167B"/>
    <w:rsid w:val="00531788"/>
    <w:rsid w:val="00531961"/>
    <w:rsid w:val="005319DC"/>
    <w:rsid w:val="00531BE4"/>
    <w:rsid w:val="00531C19"/>
    <w:rsid w:val="00531C6F"/>
    <w:rsid w:val="00531CB8"/>
    <w:rsid w:val="00531F1D"/>
    <w:rsid w:val="005322F2"/>
    <w:rsid w:val="00532357"/>
    <w:rsid w:val="00532360"/>
    <w:rsid w:val="00532385"/>
    <w:rsid w:val="00532391"/>
    <w:rsid w:val="00532662"/>
    <w:rsid w:val="00532747"/>
    <w:rsid w:val="0053274D"/>
    <w:rsid w:val="005327B9"/>
    <w:rsid w:val="005327D5"/>
    <w:rsid w:val="005327F7"/>
    <w:rsid w:val="0053285D"/>
    <w:rsid w:val="005329A4"/>
    <w:rsid w:val="00532DE9"/>
    <w:rsid w:val="00532F1C"/>
    <w:rsid w:val="00533387"/>
    <w:rsid w:val="0053338B"/>
    <w:rsid w:val="005333A8"/>
    <w:rsid w:val="00533404"/>
    <w:rsid w:val="00533494"/>
    <w:rsid w:val="005339C4"/>
    <w:rsid w:val="00533A6F"/>
    <w:rsid w:val="00533AF1"/>
    <w:rsid w:val="00533B25"/>
    <w:rsid w:val="00533B88"/>
    <w:rsid w:val="00533C42"/>
    <w:rsid w:val="00533F48"/>
    <w:rsid w:val="00533F8A"/>
    <w:rsid w:val="00533FB4"/>
    <w:rsid w:val="00533FF6"/>
    <w:rsid w:val="005340CA"/>
    <w:rsid w:val="00534131"/>
    <w:rsid w:val="005347E2"/>
    <w:rsid w:val="00534899"/>
    <w:rsid w:val="00534A16"/>
    <w:rsid w:val="00534DA9"/>
    <w:rsid w:val="00534E7D"/>
    <w:rsid w:val="00534E7E"/>
    <w:rsid w:val="00534F37"/>
    <w:rsid w:val="0053503C"/>
    <w:rsid w:val="0053519F"/>
    <w:rsid w:val="00535247"/>
    <w:rsid w:val="00535382"/>
    <w:rsid w:val="005356D1"/>
    <w:rsid w:val="005358B9"/>
    <w:rsid w:val="0053596A"/>
    <w:rsid w:val="005359F7"/>
    <w:rsid w:val="00535B30"/>
    <w:rsid w:val="00535DB8"/>
    <w:rsid w:val="00535EC8"/>
    <w:rsid w:val="00535F37"/>
    <w:rsid w:val="0053613A"/>
    <w:rsid w:val="00536540"/>
    <w:rsid w:val="00536596"/>
    <w:rsid w:val="00536A13"/>
    <w:rsid w:val="00536A40"/>
    <w:rsid w:val="00536B72"/>
    <w:rsid w:val="00536C0F"/>
    <w:rsid w:val="00536C88"/>
    <w:rsid w:val="00536D0A"/>
    <w:rsid w:val="00536DE5"/>
    <w:rsid w:val="00537010"/>
    <w:rsid w:val="0053703B"/>
    <w:rsid w:val="0053703D"/>
    <w:rsid w:val="005370D3"/>
    <w:rsid w:val="00537114"/>
    <w:rsid w:val="0053723E"/>
    <w:rsid w:val="005372A7"/>
    <w:rsid w:val="0053754B"/>
    <w:rsid w:val="00537552"/>
    <w:rsid w:val="005375EE"/>
    <w:rsid w:val="00537699"/>
    <w:rsid w:val="005376DB"/>
    <w:rsid w:val="0053783C"/>
    <w:rsid w:val="005379DA"/>
    <w:rsid w:val="00537A3F"/>
    <w:rsid w:val="00537A57"/>
    <w:rsid w:val="00537C89"/>
    <w:rsid w:val="00537DD5"/>
    <w:rsid w:val="00537EA0"/>
    <w:rsid w:val="00537EB0"/>
    <w:rsid w:val="00537ED0"/>
    <w:rsid w:val="00537F7D"/>
    <w:rsid w:val="00540131"/>
    <w:rsid w:val="00540210"/>
    <w:rsid w:val="00540332"/>
    <w:rsid w:val="005403AB"/>
    <w:rsid w:val="005403F4"/>
    <w:rsid w:val="005405E6"/>
    <w:rsid w:val="0054064A"/>
    <w:rsid w:val="00540665"/>
    <w:rsid w:val="0054078E"/>
    <w:rsid w:val="00540791"/>
    <w:rsid w:val="005407AE"/>
    <w:rsid w:val="00540AA4"/>
    <w:rsid w:val="00540AED"/>
    <w:rsid w:val="00540C25"/>
    <w:rsid w:val="00540E99"/>
    <w:rsid w:val="00540EA3"/>
    <w:rsid w:val="00540EB6"/>
    <w:rsid w:val="00541053"/>
    <w:rsid w:val="0054105B"/>
    <w:rsid w:val="0054106E"/>
    <w:rsid w:val="005410B3"/>
    <w:rsid w:val="005411B7"/>
    <w:rsid w:val="00541204"/>
    <w:rsid w:val="005412C4"/>
    <w:rsid w:val="00541524"/>
    <w:rsid w:val="0054164C"/>
    <w:rsid w:val="0054168C"/>
    <w:rsid w:val="00541713"/>
    <w:rsid w:val="00541802"/>
    <w:rsid w:val="0054184C"/>
    <w:rsid w:val="005418EF"/>
    <w:rsid w:val="00541A02"/>
    <w:rsid w:val="00541AC2"/>
    <w:rsid w:val="00541BB2"/>
    <w:rsid w:val="00541BE2"/>
    <w:rsid w:val="00541C67"/>
    <w:rsid w:val="00541ED1"/>
    <w:rsid w:val="005421EF"/>
    <w:rsid w:val="005422E2"/>
    <w:rsid w:val="00542301"/>
    <w:rsid w:val="00542303"/>
    <w:rsid w:val="005423F5"/>
    <w:rsid w:val="00542498"/>
    <w:rsid w:val="00542506"/>
    <w:rsid w:val="005425E0"/>
    <w:rsid w:val="0054271E"/>
    <w:rsid w:val="005428A1"/>
    <w:rsid w:val="00542A25"/>
    <w:rsid w:val="00542CF5"/>
    <w:rsid w:val="00542D41"/>
    <w:rsid w:val="00542E64"/>
    <w:rsid w:val="00542ED4"/>
    <w:rsid w:val="00542F4E"/>
    <w:rsid w:val="00543087"/>
    <w:rsid w:val="00543155"/>
    <w:rsid w:val="005431F9"/>
    <w:rsid w:val="005434F6"/>
    <w:rsid w:val="00543529"/>
    <w:rsid w:val="00543845"/>
    <w:rsid w:val="005438C9"/>
    <w:rsid w:val="00543C0E"/>
    <w:rsid w:val="00543DF9"/>
    <w:rsid w:val="00544014"/>
    <w:rsid w:val="005446A5"/>
    <w:rsid w:val="005446C8"/>
    <w:rsid w:val="0054474C"/>
    <w:rsid w:val="00544AF6"/>
    <w:rsid w:val="00544C00"/>
    <w:rsid w:val="00544D33"/>
    <w:rsid w:val="00544D97"/>
    <w:rsid w:val="00544D9B"/>
    <w:rsid w:val="00544DEC"/>
    <w:rsid w:val="00544E32"/>
    <w:rsid w:val="00544FDA"/>
    <w:rsid w:val="00545080"/>
    <w:rsid w:val="0054530B"/>
    <w:rsid w:val="005455CE"/>
    <w:rsid w:val="005455D4"/>
    <w:rsid w:val="0054563E"/>
    <w:rsid w:val="005457A0"/>
    <w:rsid w:val="00545947"/>
    <w:rsid w:val="00545D50"/>
    <w:rsid w:val="00545D88"/>
    <w:rsid w:val="00545D97"/>
    <w:rsid w:val="00545DC6"/>
    <w:rsid w:val="00545FBB"/>
    <w:rsid w:val="00546074"/>
    <w:rsid w:val="00546234"/>
    <w:rsid w:val="0054626E"/>
    <w:rsid w:val="00546313"/>
    <w:rsid w:val="00546386"/>
    <w:rsid w:val="00546440"/>
    <w:rsid w:val="005464A9"/>
    <w:rsid w:val="00546BB4"/>
    <w:rsid w:val="00546D87"/>
    <w:rsid w:val="00546DCE"/>
    <w:rsid w:val="005470AE"/>
    <w:rsid w:val="0054713D"/>
    <w:rsid w:val="005471E9"/>
    <w:rsid w:val="005471ED"/>
    <w:rsid w:val="005475FA"/>
    <w:rsid w:val="0054789F"/>
    <w:rsid w:val="005478A5"/>
    <w:rsid w:val="00547D4F"/>
    <w:rsid w:val="00547D60"/>
    <w:rsid w:val="00547D9B"/>
    <w:rsid w:val="00547E3A"/>
    <w:rsid w:val="00550076"/>
    <w:rsid w:val="00550080"/>
    <w:rsid w:val="0055025F"/>
    <w:rsid w:val="0055029B"/>
    <w:rsid w:val="00550377"/>
    <w:rsid w:val="00550492"/>
    <w:rsid w:val="005505B5"/>
    <w:rsid w:val="00550D84"/>
    <w:rsid w:val="00550E7F"/>
    <w:rsid w:val="00550F57"/>
    <w:rsid w:val="00550F71"/>
    <w:rsid w:val="00551248"/>
    <w:rsid w:val="00551519"/>
    <w:rsid w:val="005516A4"/>
    <w:rsid w:val="0055179F"/>
    <w:rsid w:val="005517CE"/>
    <w:rsid w:val="005517F9"/>
    <w:rsid w:val="005519D6"/>
    <w:rsid w:val="00551DF1"/>
    <w:rsid w:val="00551E81"/>
    <w:rsid w:val="005520F0"/>
    <w:rsid w:val="00552505"/>
    <w:rsid w:val="00552629"/>
    <w:rsid w:val="0055282E"/>
    <w:rsid w:val="005528A5"/>
    <w:rsid w:val="00552A2E"/>
    <w:rsid w:val="00552B0E"/>
    <w:rsid w:val="00552B35"/>
    <w:rsid w:val="00552BCC"/>
    <w:rsid w:val="00552F1B"/>
    <w:rsid w:val="005530F8"/>
    <w:rsid w:val="0055312F"/>
    <w:rsid w:val="00553247"/>
    <w:rsid w:val="005532CA"/>
    <w:rsid w:val="0055340A"/>
    <w:rsid w:val="005536D8"/>
    <w:rsid w:val="005537F9"/>
    <w:rsid w:val="00553A40"/>
    <w:rsid w:val="00553C3F"/>
    <w:rsid w:val="00553ECF"/>
    <w:rsid w:val="00553F46"/>
    <w:rsid w:val="005540B8"/>
    <w:rsid w:val="00554109"/>
    <w:rsid w:val="005541AE"/>
    <w:rsid w:val="005541D2"/>
    <w:rsid w:val="005541E3"/>
    <w:rsid w:val="0055428D"/>
    <w:rsid w:val="005542F9"/>
    <w:rsid w:val="005545D5"/>
    <w:rsid w:val="00554695"/>
    <w:rsid w:val="0055471E"/>
    <w:rsid w:val="00554976"/>
    <w:rsid w:val="00554A12"/>
    <w:rsid w:val="00554AD1"/>
    <w:rsid w:val="00554C0A"/>
    <w:rsid w:val="00554CA3"/>
    <w:rsid w:val="00554D6D"/>
    <w:rsid w:val="00554EA2"/>
    <w:rsid w:val="0055508F"/>
    <w:rsid w:val="005550BC"/>
    <w:rsid w:val="00555230"/>
    <w:rsid w:val="005552B0"/>
    <w:rsid w:val="0055557C"/>
    <w:rsid w:val="00555676"/>
    <w:rsid w:val="0055568A"/>
    <w:rsid w:val="005556BB"/>
    <w:rsid w:val="005559E6"/>
    <w:rsid w:val="00555A37"/>
    <w:rsid w:val="00555B2F"/>
    <w:rsid w:val="00555BDA"/>
    <w:rsid w:val="00555C16"/>
    <w:rsid w:val="00555C95"/>
    <w:rsid w:val="00555D43"/>
    <w:rsid w:val="00555DB1"/>
    <w:rsid w:val="00556110"/>
    <w:rsid w:val="00556150"/>
    <w:rsid w:val="00556165"/>
    <w:rsid w:val="005561F8"/>
    <w:rsid w:val="0055635B"/>
    <w:rsid w:val="005565E8"/>
    <w:rsid w:val="0055663A"/>
    <w:rsid w:val="005567B5"/>
    <w:rsid w:val="005567D1"/>
    <w:rsid w:val="0055683C"/>
    <w:rsid w:val="00556938"/>
    <w:rsid w:val="005569F3"/>
    <w:rsid w:val="00556BA9"/>
    <w:rsid w:val="00556CBD"/>
    <w:rsid w:val="00556E06"/>
    <w:rsid w:val="00556EBA"/>
    <w:rsid w:val="00556F02"/>
    <w:rsid w:val="005570EF"/>
    <w:rsid w:val="00557176"/>
    <w:rsid w:val="005571FD"/>
    <w:rsid w:val="005572D4"/>
    <w:rsid w:val="00557443"/>
    <w:rsid w:val="00557504"/>
    <w:rsid w:val="00557530"/>
    <w:rsid w:val="005576C1"/>
    <w:rsid w:val="005577A8"/>
    <w:rsid w:val="00557AD9"/>
    <w:rsid w:val="00557B17"/>
    <w:rsid w:val="00557CE1"/>
    <w:rsid w:val="00557CF6"/>
    <w:rsid w:val="00560124"/>
    <w:rsid w:val="005601B8"/>
    <w:rsid w:val="0056023C"/>
    <w:rsid w:val="005602D3"/>
    <w:rsid w:val="00560327"/>
    <w:rsid w:val="00560450"/>
    <w:rsid w:val="00560603"/>
    <w:rsid w:val="0056064D"/>
    <w:rsid w:val="005606CD"/>
    <w:rsid w:val="0056073C"/>
    <w:rsid w:val="00560B95"/>
    <w:rsid w:val="00560CA0"/>
    <w:rsid w:val="00560DCA"/>
    <w:rsid w:val="00560DDB"/>
    <w:rsid w:val="00560E20"/>
    <w:rsid w:val="00560FAF"/>
    <w:rsid w:val="00561029"/>
    <w:rsid w:val="00561109"/>
    <w:rsid w:val="005611AC"/>
    <w:rsid w:val="005611D5"/>
    <w:rsid w:val="00561316"/>
    <w:rsid w:val="00561533"/>
    <w:rsid w:val="005615A3"/>
    <w:rsid w:val="005617F0"/>
    <w:rsid w:val="005618F1"/>
    <w:rsid w:val="00561A95"/>
    <w:rsid w:val="00561AE9"/>
    <w:rsid w:val="00561B79"/>
    <w:rsid w:val="00562330"/>
    <w:rsid w:val="00562459"/>
    <w:rsid w:val="005624DC"/>
    <w:rsid w:val="00562641"/>
    <w:rsid w:val="00562823"/>
    <w:rsid w:val="00562927"/>
    <w:rsid w:val="00562AAB"/>
    <w:rsid w:val="00562BEE"/>
    <w:rsid w:val="00562C57"/>
    <w:rsid w:val="00563765"/>
    <w:rsid w:val="0056379E"/>
    <w:rsid w:val="0056388B"/>
    <w:rsid w:val="00563892"/>
    <w:rsid w:val="005639C7"/>
    <w:rsid w:val="00563BA7"/>
    <w:rsid w:val="00563DCB"/>
    <w:rsid w:val="00563F36"/>
    <w:rsid w:val="00563FE5"/>
    <w:rsid w:val="005640AB"/>
    <w:rsid w:val="00564167"/>
    <w:rsid w:val="00564172"/>
    <w:rsid w:val="00564186"/>
    <w:rsid w:val="0056432B"/>
    <w:rsid w:val="005645B1"/>
    <w:rsid w:val="00564630"/>
    <w:rsid w:val="00564637"/>
    <w:rsid w:val="0056463E"/>
    <w:rsid w:val="005647E5"/>
    <w:rsid w:val="0056487A"/>
    <w:rsid w:val="00564A5F"/>
    <w:rsid w:val="00564CF7"/>
    <w:rsid w:val="00564D74"/>
    <w:rsid w:val="00565168"/>
    <w:rsid w:val="0056525F"/>
    <w:rsid w:val="00565326"/>
    <w:rsid w:val="00565332"/>
    <w:rsid w:val="005654D3"/>
    <w:rsid w:val="005656E0"/>
    <w:rsid w:val="005657E5"/>
    <w:rsid w:val="005658A6"/>
    <w:rsid w:val="00565AE3"/>
    <w:rsid w:val="00565B24"/>
    <w:rsid w:val="00565B78"/>
    <w:rsid w:val="00565B7A"/>
    <w:rsid w:val="00565DD0"/>
    <w:rsid w:val="00565ECE"/>
    <w:rsid w:val="00565EEB"/>
    <w:rsid w:val="00565F1F"/>
    <w:rsid w:val="005660D5"/>
    <w:rsid w:val="0056644D"/>
    <w:rsid w:val="005664B7"/>
    <w:rsid w:val="00566579"/>
    <w:rsid w:val="0056661B"/>
    <w:rsid w:val="005666F2"/>
    <w:rsid w:val="0056682F"/>
    <w:rsid w:val="00566AA0"/>
    <w:rsid w:val="00566D07"/>
    <w:rsid w:val="00566D20"/>
    <w:rsid w:val="00566D6B"/>
    <w:rsid w:val="00566E04"/>
    <w:rsid w:val="0056716A"/>
    <w:rsid w:val="00567193"/>
    <w:rsid w:val="00567570"/>
    <w:rsid w:val="00567654"/>
    <w:rsid w:val="00567685"/>
    <w:rsid w:val="00567849"/>
    <w:rsid w:val="00567945"/>
    <w:rsid w:val="005679AE"/>
    <w:rsid w:val="00567A9C"/>
    <w:rsid w:val="00567E5B"/>
    <w:rsid w:val="00570019"/>
    <w:rsid w:val="00570056"/>
    <w:rsid w:val="0057012A"/>
    <w:rsid w:val="0057019D"/>
    <w:rsid w:val="005701B4"/>
    <w:rsid w:val="0057036C"/>
    <w:rsid w:val="005703A2"/>
    <w:rsid w:val="005704F1"/>
    <w:rsid w:val="00570586"/>
    <w:rsid w:val="0057061A"/>
    <w:rsid w:val="00570A4B"/>
    <w:rsid w:val="00570C4B"/>
    <w:rsid w:val="00570F1D"/>
    <w:rsid w:val="00571041"/>
    <w:rsid w:val="00571097"/>
    <w:rsid w:val="00571155"/>
    <w:rsid w:val="0057115B"/>
    <w:rsid w:val="005711F0"/>
    <w:rsid w:val="0057121F"/>
    <w:rsid w:val="005712A4"/>
    <w:rsid w:val="005713D8"/>
    <w:rsid w:val="005714D1"/>
    <w:rsid w:val="005716CB"/>
    <w:rsid w:val="00571A04"/>
    <w:rsid w:val="00571C81"/>
    <w:rsid w:val="00571CC3"/>
    <w:rsid w:val="00571CD2"/>
    <w:rsid w:val="00571EDE"/>
    <w:rsid w:val="005725E2"/>
    <w:rsid w:val="0057262E"/>
    <w:rsid w:val="005726E6"/>
    <w:rsid w:val="00572853"/>
    <w:rsid w:val="00572A7E"/>
    <w:rsid w:val="00572B30"/>
    <w:rsid w:val="00572D49"/>
    <w:rsid w:val="0057316F"/>
    <w:rsid w:val="005733EF"/>
    <w:rsid w:val="005734C1"/>
    <w:rsid w:val="005737D9"/>
    <w:rsid w:val="0057392D"/>
    <w:rsid w:val="0057396A"/>
    <w:rsid w:val="0057399B"/>
    <w:rsid w:val="00573AA1"/>
    <w:rsid w:val="00573E71"/>
    <w:rsid w:val="005743C2"/>
    <w:rsid w:val="005744ED"/>
    <w:rsid w:val="005746E9"/>
    <w:rsid w:val="00574B82"/>
    <w:rsid w:val="00574C56"/>
    <w:rsid w:val="00574EF0"/>
    <w:rsid w:val="00574F6F"/>
    <w:rsid w:val="0057525B"/>
    <w:rsid w:val="0057526A"/>
    <w:rsid w:val="0057545A"/>
    <w:rsid w:val="00575506"/>
    <w:rsid w:val="00575562"/>
    <w:rsid w:val="0057571F"/>
    <w:rsid w:val="0057579F"/>
    <w:rsid w:val="005757A0"/>
    <w:rsid w:val="005758B4"/>
    <w:rsid w:val="00575D76"/>
    <w:rsid w:val="00575DAA"/>
    <w:rsid w:val="0057610F"/>
    <w:rsid w:val="0057639F"/>
    <w:rsid w:val="00576577"/>
    <w:rsid w:val="00576677"/>
    <w:rsid w:val="005766DC"/>
    <w:rsid w:val="00576A71"/>
    <w:rsid w:val="00576AC0"/>
    <w:rsid w:val="00576B9D"/>
    <w:rsid w:val="00576E2C"/>
    <w:rsid w:val="0057714C"/>
    <w:rsid w:val="005772C5"/>
    <w:rsid w:val="005773EB"/>
    <w:rsid w:val="005775E0"/>
    <w:rsid w:val="005775E8"/>
    <w:rsid w:val="00577699"/>
    <w:rsid w:val="0057774E"/>
    <w:rsid w:val="005777BA"/>
    <w:rsid w:val="005777C4"/>
    <w:rsid w:val="0057793B"/>
    <w:rsid w:val="00577A46"/>
    <w:rsid w:val="00577B7C"/>
    <w:rsid w:val="00577C19"/>
    <w:rsid w:val="00580204"/>
    <w:rsid w:val="00580397"/>
    <w:rsid w:val="00580412"/>
    <w:rsid w:val="00580498"/>
    <w:rsid w:val="0058052D"/>
    <w:rsid w:val="00580637"/>
    <w:rsid w:val="005808C1"/>
    <w:rsid w:val="00580926"/>
    <w:rsid w:val="00580A15"/>
    <w:rsid w:val="00580D1B"/>
    <w:rsid w:val="00580D1D"/>
    <w:rsid w:val="00580DCE"/>
    <w:rsid w:val="00580DE0"/>
    <w:rsid w:val="00580E37"/>
    <w:rsid w:val="00580F4D"/>
    <w:rsid w:val="00580F85"/>
    <w:rsid w:val="005811AC"/>
    <w:rsid w:val="00581364"/>
    <w:rsid w:val="005813BF"/>
    <w:rsid w:val="005814DD"/>
    <w:rsid w:val="005815A0"/>
    <w:rsid w:val="005815D8"/>
    <w:rsid w:val="0058167B"/>
    <w:rsid w:val="00581725"/>
    <w:rsid w:val="0058176F"/>
    <w:rsid w:val="005817E2"/>
    <w:rsid w:val="00581826"/>
    <w:rsid w:val="0058185A"/>
    <w:rsid w:val="005818A0"/>
    <w:rsid w:val="005818CF"/>
    <w:rsid w:val="0058195E"/>
    <w:rsid w:val="005819E4"/>
    <w:rsid w:val="005819EF"/>
    <w:rsid w:val="00581AB3"/>
    <w:rsid w:val="00581B92"/>
    <w:rsid w:val="00581BA5"/>
    <w:rsid w:val="00581C4E"/>
    <w:rsid w:val="00581F78"/>
    <w:rsid w:val="005820EF"/>
    <w:rsid w:val="005821B5"/>
    <w:rsid w:val="005822D3"/>
    <w:rsid w:val="00582307"/>
    <w:rsid w:val="00582406"/>
    <w:rsid w:val="005824BF"/>
    <w:rsid w:val="00582AB1"/>
    <w:rsid w:val="00582ADA"/>
    <w:rsid w:val="00582B69"/>
    <w:rsid w:val="00582C5A"/>
    <w:rsid w:val="00582DD4"/>
    <w:rsid w:val="00582DFC"/>
    <w:rsid w:val="00582F97"/>
    <w:rsid w:val="00582FAB"/>
    <w:rsid w:val="0058301D"/>
    <w:rsid w:val="00583035"/>
    <w:rsid w:val="005831A9"/>
    <w:rsid w:val="005832BB"/>
    <w:rsid w:val="00583611"/>
    <w:rsid w:val="005837EB"/>
    <w:rsid w:val="00583886"/>
    <w:rsid w:val="0058391B"/>
    <w:rsid w:val="00583B90"/>
    <w:rsid w:val="00584145"/>
    <w:rsid w:val="00584152"/>
    <w:rsid w:val="005841FC"/>
    <w:rsid w:val="00584306"/>
    <w:rsid w:val="00584313"/>
    <w:rsid w:val="00584337"/>
    <w:rsid w:val="005843AC"/>
    <w:rsid w:val="005843D3"/>
    <w:rsid w:val="00584571"/>
    <w:rsid w:val="005849AB"/>
    <w:rsid w:val="00584A55"/>
    <w:rsid w:val="00584AC8"/>
    <w:rsid w:val="00584BB2"/>
    <w:rsid w:val="00584C06"/>
    <w:rsid w:val="00584D49"/>
    <w:rsid w:val="00584E4D"/>
    <w:rsid w:val="00584F05"/>
    <w:rsid w:val="0058538A"/>
    <w:rsid w:val="005853CB"/>
    <w:rsid w:val="00585405"/>
    <w:rsid w:val="0058542B"/>
    <w:rsid w:val="005854AC"/>
    <w:rsid w:val="005854D8"/>
    <w:rsid w:val="00585561"/>
    <w:rsid w:val="0058559E"/>
    <w:rsid w:val="00585888"/>
    <w:rsid w:val="00585A22"/>
    <w:rsid w:val="00585BB8"/>
    <w:rsid w:val="00585C18"/>
    <w:rsid w:val="00585C48"/>
    <w:rsid w:val="00585D81"/>
    <w:rsid w:val="00585DDD"/>
    <w:rsid w:val="005860DD"/>
    <w:rsid w:val="005860EA"/>
    <w:rsid w:val="00586134"/>
    <w:rsid w:val="0058622A"/>
    <w:rsid w:val="00586285"/>
    <w:rsid w:val="0058629F"/>
    <w:rsid w:val="005862C2"/>
    <w:rsid w:val="00586316"/>
    <w:rsid w:val="0058654B"/>
    <w:rsid w:val="005866C1"/>
    <w:rsid w:val="0058679A"/>
    <w:rsid w:val="00586960"/>
    <w:rsid w:val="005869F2"/>
    <w:rsid w:val="005869F8"/>
    <w:rsid w:val="00586B8D"/>
    <w:rsid w:val="00586C57"/>
    <w:rsid w:val="00586E6B"/>
    <w:rsid w:val="005870E3"/>
    <w:rsid w:val="00587236"/>
    <w:rsid w:val="005872F9"/>
    <w:rsid w:val="00587334"/>
    <w:rsid w:val="005874C8"/>
    <w:rsid w:val="0058774F"/>
    <w:rsid w:val="005877A0"/>
    <w:rsid w:val="005877B0"/>
    <w:rsid w:val="005877C3"/>
    <w:rsid w:val="005877FD"/>
    <w:rsid w:val="00587842"/>
    <w:rsid w:val="005878D0"/>
    <w:rsid w:val="00587A7C"/>
    <w:rsid w:val="00587A9B"/>
    <w:rsid w:val="00587AF6"/>
    <w:rsid w:val="00587DAA"/>
    <w:rsid w:val="00587F26"/>
    <w:rsid w:val="00590085"/>
    <w:rsid w:val="005905BD"/>
    <w:rsid w:val="00590718"/>
    <w:rsid w:val="00590784"/>
    <w:rsid w:val="005908DF"/>
    <w:rsid w:val="005909D1"/>
    <w:rsid w:val="00590AE3"/>
    <w:rsid w:val="00590AEE"/>
    <w:rsid w:val="00590C1D"/>
    <w:rsid w:val="00590D63"/>
    <w:rsid w:val="00590E5A"/>
    <w:rsid w:val="00590EFD"/>
    <w:rsid w:val="00591195"/>
    <w:rsid w:val="005914CB"/>
    <w:rsid w:val="00591579"/>
    <w:rsid w:val="005916FB"/>
    <w:rsid w:val="00591BB6"/>
    <w:rsid w:val="00591BC1"/>
    <w:rsid w:val="00591CEE"/>
    <w:rsid w:val="00591F25"/>
    <w:rsid w:val="0059210A"/>
    <w:rsid w:val="00592172"/>
    <w:rsid w:val="00592287"/>
    <w:rsid w:val="005922B7"/>
    <w:rsid w:val="005924AB"/>
    <w:rsid w:val="005924EF"/>
    <w:rsid w:val="0059284D"/>
    <w:rsid w:val="00592997"/>
    <w:rsid w:val="005929FA"/>
    <w:rsid w:val="00592C65"/>
    <w:rsid w:val="00592D09"/>
    <w:rsid w:val="00593334"/>
    <w:rsid w:val="0059349F"/>
    <w:rsid w:val="0059364F"/>
    <w:rsid w:val="0059366D"/>
    <w:rsid w:val="0059378B"/>
    <w:rsid w:val="00593841"/>
    <w:rsid w:val="00593933"/>
    <w:rsid w:val="00593B93"/>
    <w:rsid w:val="00593D21"/>
    <w:rsid w:val="00593E0E"/>
    <w:rsid w:val="00593EF8"/>
    <w:rsid w:val="00593F18"/>
    <w:rsid w:val="00593FC7"/>
    <w:rsid w:val="00593FF7"/>
    <w:rsid w:val="005941AA"/>
    <w:rsid w:val="00594246"/>
    <w:rsid w:val="0059475A"/>
    <w:rsid w:val="0059476F"/>
    <w:rsid w:val="00594800"/>
    <w:rsid w:val="005949B2"/>
    <w:rsid w:val="00594A67"/>
    <w:rsid w:val="00594B88"/>
    <w:rsid w:val="00594C88"/>
    <w:rsid w:val="00594CB5"/>
    <w:rsid w:val="00594E96"/>
    <w:rsid w:val="0059506A"/>
    <w:rsid w:val="005951F7"/>
    <w:rsid w:val="005953F3"/>
    <w:rsid w:val="0059548C"/>
    <w:rsid w:val="005954E0"/>
    <w:rsid w:val="005955B0"/>
    <w:rsid w:val="005956F6"/>
    <w:rsid w:val="005956F7"/>
    <w:rsid w:val="0059578A"/>
    <w:rsid w:val="00595840"/>
    <w:rsid w:val="00595859"/>
    <w:rsid w:val="005958A0"/>
    <w:rsid w:val="0059591D"/>
    <w:rsid w:val="0059595C"/>
    <w:rsid w:val="00595A22"/>
    <w:rsid w:val="00595C78"/>
    <w:rsid w:val="00595D1D"/>
    <w:rsid w:val="00595E0F"/>
    <w:rsid w:val="00595E68"/>
    <w:rsid w:val="005960AF"/>
    <w:rsid w:val="00596211"/>
    <w:rsid w:val="0059628D"/>
    <w:rsid w:val="00596514"/>
    <w:rsid w:val="00596A6E"/>
    <w:rsid w:val="00596B04"/>
    <w:rsid w:val="00596CF7"/>
    <w:rsid w:val="00596F32"/>
    <w:rsid w:val="00596F6F"/>
    <w:rsid w:val="0059706F"/>
    <w:rsid w:val="00597113"/>
    <w:rsid w:val="00597133"/>
    <w:rsid w:val="00597168"/>
    <w:rsid w:val="005973A5"/>
    <w:rsid w:val="00597959"/>
    <w:rsid w:val="00597969"/>
    <w:rsid w:val="00597AA6"/>
    <w:rsid w:val="00597B44"/>
    <w:rsid w:val="00597BFF"/>
    <w:rsid w:val="00597C05"/>
    <w:rsid w:val="00597C16"/>
    <w:rsid w:val="00597C60"/>
    <w:rsid w:val="005A0127"/>
    <w:rsid w:val="005A0139"/>
    <w:rsid w:val="005A018A"/>
    <w:rsid w:val="005A02B9"/>
    <w:rsid w:val="005A03BF"/>
    <w:rsid w:val="005A06D8"/>
    <w:rsid w:val="005A09FD"/>
    <w:rsid w:val="005A0B7B"/>
    <w:rsid w:val="005A0BEA"/>
    <w:rsid w:val="005A0C02"/>
    <w:rsid w:val="005A0D29"/>
    <w:rsid w:val="005A0E4D"/>
    <w:rsid w:val="005A0E7F"/>
    <w:rsid w:val="005A0F2C"/>
    <w:rsid w:val="005A0F77"/>
    <w:rsid w:val="005A12B0"/>
    <w:rsid w:val="005A135A"/>
    <w:rsid w:val="005A152B"/>
    <w:rsid w:val="005A1828"/>
    <w:rsid w:val="005A187B"/>
    <w:rsid w:val="005A1960"/>
    <w:rsid w:val="005A1FD9"/>
    <w:rsid w:val="005A2242"/>
    <w:rsid w:val="005A2297"/>
    <w:rsid w:val="005A2324"/>
    <w:rsid w:val="005A233E"/>
    <w:rsid w:val="005A2591"/>
    <w:rsid w:val="005A2647"/>
    <w:rsid w:val="005A2653"/>
    <w:rsid w:val="005A2799"/>
    <w:rsid w:val="005A286C"/>
    <w:rsid w:val="005A2889"/>
    <w:rsid w:val="005A2A0A"/>
    <w:rsid w:val="005A2B11"/>
    <w:rsid w:val="005A2B3A"/>
    <w:rsid w:val="005A2BF7"/>
    <w:rsid w:val="005A2C9B"/>
    <w:rsid w:val="005A2E7A"/>
    <w:rsid w:val="005A2EA0"/>
    <w:rsid w:val="005A2FCF"/>
    <w:rsid w:val="005A30AD"/>
    <w:rsid w:val="005A322A"/>
    <w:rsid w:val="005A32A9"/>
    <w:rsid w:val="005A332B"/>
    <w:rsid w:val="005A33E4"/>
    <w:rsid w:val="005A3440"/>
    <w:rsid w:val="005A34C6"/>
    <w:rsid w:val="005A3693"/>
    <w:rsid w:val="005A38D8"/>
    <w:rsid w:val="005A3922"/>
    <w:rsid w:val="005A3959"/>
    <w:rsid w:val="005A3BA8"/>
    <w:rsid w:val="005A3D65"/>
    <w:rsid w:val="005A3DAB"/>
    <w:rsid w:val="005A40F8"/>
    <w:rsid w:val="005A4213"/>
    <w:rsid w:val="005A46AD"/>
    <w:rsid w:val="005A46E2"/>
    <w:rsid w:val="005A4D2A"/>
    <w:rsid w:val="005A4DF5"/>
    <w:rsid w:val="005A4F7E"/>
    <w:rsid w:val="005A5128"/>
    <w:rsid w:val="005A5206"/>
    <w:rsid w:val="005A52F9"/>
    <w:rsid w:val="005A5321"/>
    <w:rsid w:val="005A536D"/>
    <w:rsid w:val="005A5779"/>
    <w:rsid w:val="005A57DA"/>
    <w:rsid w:val="005A5819"/>
    <w:rsid w:val="005A5A44"/>
    <w:rsid w:val="005A5B10"/>
    <w:rsid w:val="005A5B3F"/>
    <w:rsid w:val="005A5C19"/>
    <w:rsid w:val="005A5C3A"/>
    <w:rsid w:val="005A5CEB"/>
    <w:rsid w:val="005A6020"/>
    <w:rsid w:val="005A60AB"/>
    <w:rsid w:val="005A6107"/>
    <w:rsid w:val="005A6150"/>
    <w:rsid w:val="005A62C9"/>
    <w:rsid w:val="005A65A1"/>
    <w:rsid w:val="005A67D7"/>
    <w:rsid w:val="005A68B6"/>
    <w:rsid w:val="005A6960"/>
    <w:rsid w:val="005A6A4F"/>
    <w:rsid w:val="005A6B62"/>
    <w:rsid w:val="005A6CE9"/>
    <w:rsid w:val="005A6D2E"/>
    <w:rsid w:val="005A6D4E"/>
    <w:rsid w:val="005A6E3C"/>
    <w:rsid w:val="005A707D"/>
    <w:rsid w:val="005A7143"/>
    <w:rsid w:val="005A7258"/>
    <w:rsid w:val="005A73B1"/>
    <w:rsid w:val="005A73FF"/>
    <w:rsid w:val="005A7577"/>
    <w:rsid w:val="005A758E"/>
    <w:rsid w:val="005A75A7"/>
    <w:rsid w:val="005A75AA"/>
    <w:rsid w:val="005A77AA"/>
    <w:rsid w:val="005A7962"/>
    <w:rsid w:val="005A7A2C"/>
    <w:rsid w:val="005A7A95"/>
    <w:rsid w:val="005A7DBC"/>
    <w:rsid w:val="005B00D2"/>
    <w:rsid w:val="005B0142"/>
    <w:rsid w:val="005B02BC"/>
    <w:rsid w:val="005B03D8"/>
    <w:rsid w:val="005B0504"/>
    <w:rsid w:val="005B0545"/>
    <w:rsid w:val="005B05DA"/>
    <w:rsid w:val="005B0628"/>
    <w:rsid w:val="005B0755"/>
    <w:rsid w:val="005B0756"/>
    <w:rsid w:val="005B07F1"/>
    <w:rsid w:val="005B09F8"/>
    <w:rsid w:val="005B0C01"/>
    <w:rsid w:val="005B0EE1"/>
    <w:rsid w:val="005B1205"/>
    <w:rsid w:val="005B12FA"/>
    <w:rsid w:val="005B1606"/>
    <w:rsid w:val="005B16C7"/>
    <w:rsid w:val="005B194A"/>
    <w:rsid w:val="005B1980"/>
    <w:rsid w:val="005B2346"/>
    <w:rsid w:val="005B26C5"/>
    <w:rsid w:val="005B280F"/>
    <w:rsid w:val="005B2957"/>
    <w:rsid w:val="005B29D9"/>
    <w:rsid w:val="005B2A2F"/>
    <w:rsid w:val="005B2A6B"/>
    <w:rsid w:val="005B2C2A"/>
    <w:rsid w:val="005B2D0B"/>
    <w:rsid w:val="005B2E18"/>
    <w:rsid w:val="005B2E2E"/>
    <w:rsid w:val="005B3018"/>
    <w:rsid w:val="005B3197"/>
    <w:rsid w:val="005B3212"/>
    <w:rsid w:val="005B3263"/>
    <w:rsid w:val="005B3314"/>
    <w:rsid w:val="005B33F7"/>
    <w:rsid w:val="005B3791"/>
    <w:rsid w:val="005B3936"/>
    <w:rsid w:val="005B39C4"/>
    <w:rsid w:val="005B3A32"/>
    <w:rsid w:val="005B3D52"/>
    <w:rsid w:val="005B3EC4"/>
    <w:rsid w:val="005B3EFD"/>
    <w:rsid w:val="005B414B"/>
    <w:rsid w:val="005B4366"/>
    <w:rsid w:val="005B447F"/>
    <w:rsid w:val="005B4559"/>
    <w:rsid w:val="005B45C7"/>
    <w:rsid w:val="005B4696"/>
    <w:rsid w:val="005B46BD"/>
    <w:rsid w:val="005B46FD"/>
    <w:rsid w:val="005B4840"/>
    <w:rsid w:val="005B4923"/>
    <w:rsid w:val="005B49D4"/>
    <w:rsid w:val="005B49D7"/>
    <w:rsid w:val="005B4BD0"/>
    <w:rsid w:val="005B4BF8"/>
    <w:rsid w:val="005B4C67"/>
    <w:rsid w:val="005B4DB2"/>
    <w:rsid w:val="005B4F14"/>
    <w:rsid w:val="005B5092"/>
    <w:rsid w:val="005B57A2"/>
    <w:rsid w:val="005B583F"/>
    <w:rsid w:val="005B587B"/>
    <w:rsid w:val="005B5A81"/>
    <w:rsid w:val="005B5DA0"/>
    <w:rsid w:val="005B5DAF"/>
    <w:rsid w:val="005B6124"/>
    <w:rsid w:val="005B6133"/>
    <w:rsid w:val="005B6532"/>
    <w:rsid w:val="005B67AB"/>
    <w:rsid w:val="005B67E4"/>
    <w:rsid w:val="005B6842"/>
    <w:rsid w:val="005B696B"/>
    <w:rsid w:val="005B6B22"/>
    <w:rsid w:val="005B6B48"/>
    <w:rsid w:val="005B6CE6"/>
    <w:rsid w:val="005B6DB4"/>
    <w:rsid w:val="005B6E45"/>
    <w:rsid w:val="005B6E85"/>
    <w:rsid w:val="005B6F37"/>
    <w:rsid w:val="005B6F40"/>
    <w:rsid w:val="005B72A8"/>
    <w:rsid w:val="005B7742"/>
    <w:rsid w:val="005B7FE2"/>
    <w:rsid w:val="005C0133"/>
    <w:rsid w:val="005C0341"/>
    <w:rsid w:val="005C04AB"/>
    <w:rsid w:val="005C0744"/>
    <w:rsid w:val="005C07DD"/>
    <w:rsid w:val="005C07DF"/>
    <w:rsid w:val="005C0940"/>
    <w:rsid w:val="005C0AAF"/>
    <w:rsid w:val="005C0B2E"/>
    <w:rsid w:val="005C0BDE"/>
    <w:rsid w:val="005C0D03"/>
    <w:rsid w:val="005C0D4B"/>
    <w:rsid w:val="005C0D53"/>
    <w:rsid w:val="005C0DA9"/>
    <w:rsid w:val="005C0DAF"/>
    <w:rsid w:val="005C0ED0"/>
    <w:rsid w:val="005C0FE4"/>
    <w:rsid w:val="005C10B4"/>
    <w:rsid w:val="005C10BD"/>
    <w:rsid w:val="005C115A"/>
    <w:rsid w:val="005C128E"/>
    <w:rsid w:val="005C12FA"/>
    <w:rsid w:val="005C1430"/>
    <w:rsid w:val="005C1447"/>
    <w:rsid w:val="005C163F"/>
    <w:rsid w:val="005C1711"/>
    <w:rsid w:val="005C192D"/>
    <w:rsid w:val="005C192F"/>
    <w:rsid w:val="005C1949"/>
    <w:rsid w:val="005C19D6"/>
    <w:rsid w:val="005C1A0E"/>
    <w:rsid w:val="005C1C85"/>
    <w:rsid w:val="005C1E38"/>
    <w:rsid w:val="005C2245"/>
    <w:rsid w:val="005C23DC"/>
    <w:rsid w:val="005C2495"/>
    <w:rsid w:val="005C257F"/>
    <w:rsid w:val="005C2817"/>
    <w:rsid w:val="005C2844"/>
    <w:rsid w:val="005C2851"/>
    <w:rsid w:val="005C28CE"/>
    <w:rsid w:val="005C299F"/>
    <w:rsid w:val="005C2D54"/>
    <w:rsid w:val="005C2E25"/>
    <w:rsid w:val="005C2F45"/>
    <w:rsid w:val="005C3277"/>
    <w:rsid w:val="005C3285"/>
    <w:rsid w:val="005C34C7"/>
    <w:rsid w:val="005C370C"/>
    <w:rsid w:val="005C39AE"/>
    <w:rsid w:val="005C3A18"/>
    <w:rsid w:val="005C3AFE"/>
    <w:rsid w:val="005C3E01"/>
    <w:rsid w:val="005C3E35"/>
    <w:rsid w:val="005C3EF5"/>
    <w:rsid w:val="005C3EFB"/>
    <w:rsid w:val="005C3F46"/>
    <w:rsid w:val="005C3F51"/>
    <w:rsid w:val="005C414A"/>
    <w:rsid w:val="005C436C"/>
    <w:rsid w:val="005C4396"/>
    <w:rsid w:val="005C440B"/>
    <w:rsid w:val="005C44C8"/>
    <w:rsid w:val="005C4667"/>
    <w:rsid w:val="005C48BC"/>
    <w:rsid w:val="005C4A6F"/>
    <w:rsid w:val="005C4B1A"/>
    <w:rsid w:val="005C4B58"/>
    <w:rsid w:val="005C53EE"/>
    <w:rsid w:val="005C5554"/>
    <w:rsid w:val="005C565E"/>
    <w:rsid w:val="005C56FD"/>
    <w:rsid w:val="005C5889"/>
    <w:rsid w:val="005C5950"/>
    <w:rsid w:val="005C5A59"/>
    <w:rsid w:val="005C5B24"/>
    <w:rsid w:val="005C5C6F"/>
    <w:rsid w:val="005C5E33"/>
    <w:rsid w:val="005C5F1B"/>
    <w:rsid w:val="005C5F79"/>
    <w:rsid w:val="005C6017"/>
    <w:rsid w:val="005C60FD"/>
    <w:rsid w:val="005C62E0"/>
    <w:rsid w:val="005C62F6"/>
    <w:rsid w:val="005C6519"/>
    <w:rsid w:val="005C663B"/>
    <w:rsid w:val="005C6667"/>
    <w:rsid w:val="005C6B0C"/>
    <w:rsid w:val="005C6B77"/>
    <w:rsid w:val="005C6CA0"/>
    <w:rsid w:val="005C7032"/>
    <w:rsid w:val="005C7089"/>
    <w:rsid w:val="005C70CA"/>
    <w:rsid w:val="005C70F7"/>
    <w:rsid w:val="005C7463"/>
    <w:rsid w:val="005C759E"/>
    <w:rsid w:val="005C759F"/>
    <w:rsid w:val="005C764C"/>
    <w:rsid w:val="005C76BE"/>
    <w:rsid w:val="005C7796"/>
    <w:rsid w:val="005C7839"/>
    <w:rsid w:val="005C7B97"/>
    <w:rsid w:val="005C7C34"/>
    <w:rsid w:val="005C7C99"/>
    <w:rsid w:val="005C7DDA"/>
    <w:rsid w:val="005C7F1E"/>
    <w:rsid w:val="005D00A8"/>
    <w:rsid w:val="005D010C"/>
    <w:rsid w:val="005D0114"/>
    <w:rsid w:val="005D0130"/>
    <w:rsid w:val="005D014D"/>
    <w:rsid w:val="005D024E"/>
    <w:rsid w:val="005D03A6"/>
    <w:rsid w:val="005D03F5"/>
    <w:rsid w:val="005D0488"/>
    <w:rsid w:val="005D066A"/>
    <w:rsid w:val="005D080B"/>
    <w:rsid w:val="005D0824"/>
    <w:rsid w:val="005D093E"/>
    <w:rsid w:val="005D0BE9"/>
    <w:rsid w:val="005D0C3D"/>
    <w:rsid w:val="005D0C4E"/>
    <w:rsid w:val="005D0E52"/>
    <w:rsid w:val="005D0E9E"/>
    <w:rsid w:val="005D0F40"/>
    <w:rsid w:val="005D1139"/>
    <w:rsid w:val="005D14F0"/>
    <w:rsid w:val="005D1688"/>
    <w:rsid w:val="005D19F2"/>
    <w:rsid w:val="005D1A6A"/>
    <w:rsid w:val="005D1AC1"/>
    <w:rsid w:val="005D1D53"/>
    <w:rsid w:val="005D1F8D"/>
    <w:rsid w:val="005D1FDF"/>
    <w:rsid w:val="005D21A5"/>
    <w:rsid w:val="005D21B8"/>
    <w:rsid w:val="005D21DC"/>
    <w:rsid w:val="005D232C"/>
    <w:rsid w:val="005D2384"/>
    <w:rsid w:val="005D2752"/>
    <w:rsid w:val="005D27DC"/>
    <w:rsid w:val="005D2A6E"/>
    <w:rsid w:val="005D2B15"/>
    <w:rsid w:val="005D2F7E"/>
    <w:rsid w:val="005D304E"/>
    <w:rsid w:val="005D3344"/>
    <w:rsid w:val="005D3389"/>
    <w:rsid w:val="005D3479"/>
    <w:rsid w:val="005D34A1"/>
    <w:rsid w:val="005D372B"/>
    <w:rsid w:val="005D3734"/>
    <w:rsid w:val="005D3A1A"/>
    <w:rsid w:val="005D3A9C"/>
    <w:rsid w:val="005D3BC3"/>
    <w:rsid w:val="005D3BD5"/>
    <w:rsid w:val="005D3C94"/>
    <w:rsid w:val="005D40BD"/>
    <w:rsid w:val="005D41DB"/>
    <w:rsid w:val="005D4259"/>
    <w:rsid w:val="005D42AA"/>
    <w:rsid w:val="005D4313"/>
    <w:rsid w:val="005D45C8"/>
    <w:rsid w:val="005D46F7"/>
    <w:rsid w:val="005D4710"/>
    <w:rsid w:val="005D47FB"/>
    <w:rsid w:val="005D4934"/>
    <w:rsid w:val="005D4939"/>
    <w:rsid w:val="005D5082"/>
    <w:rsid w:val="005D509A"/>
    <w:rsid w:val="005D52AD"/>
    <w:rsid w:val="005D534A"/>
    <w:rsid w:val="005D5442"/>
    <w:rsid w:val="005D55B1"/>
    <w:rsid w:val="005D591E"/>
    <w:rsid w:val="005D5A1D"/>
    <w:rsid w:val="005D5A91"/>
    <w:rsid w:val="005D5C1F"/>
    <w:rsid w:val="005D5F39"/>
    <w:rsid w:val="005D6157"/>
    <w:rsid w:val="005D63A9"/>
    <w:rsid w:val="005D6412"/>
    <w:rsid w:val="005D65AD"/>
    <w:rsid w:val="005D66F5"/>
    <w:rsid w:val="005D6738"/>
    <w:rsid w:val="005D6763"/>
    <w:rsid w:val="005D69BD"/>
    <w:rsid w:val="005D6B1A"/>
    <w:rsid w:val="005D6C31"/>
    <w:rsid w:val="005D70DA"/>
    <w:rsid w:val="005D718B"/>
    <w:rsid w:val="005D729B"/>
    <w:rsid w:val="005D72DA"/>
    <w:rsid w:val="005D73E1"/>
    <w:rsid w:val="005D73FF"/>
    <w:rsid w:val="005D7418"/>
    <w:rsid w:val="005D7551"/>
    <w:rsid w:val="005D764F"/>
    <w:rsid w:val="005D7750"/>
    <w:rsid w:val="005D7966"/>
    <w:rsid w:val="005D7AC9"/>
    <w:rsid w:val="005D7D9B"/>
    <w:rsid w:val="005D7E26"/>
    <w:rsid w:val="005D7E94"/>
    <w:rsid w:val="005D7ED9"/>
    <w:rsid w:val="005D7F05"/>
    <w:rsid w:val="005D7F45"/>
    <w:rsid w:val="005D7F57"/>
    <w:rsid w:val="005DEBF0"/>
    <w:rsid w:val="005E0068"/>
    <w:rsid w:val="005E00F4"/>
    <w:rsid w:val="005E0112"/>
    <w:rsid w:val="005E0204"/>
    <w:rsid w:val="005E02FA"/>
    <w:rsid w:val="005E0398"/>
    <w:rsid w:val="005E0686"/>
    <w:rsid w:val="005E06B1"/>
    <w:rsid w:val="005E091D"/>
    <w:rsid w:val="005E0957"/>
    <w:rsid w:val="005E0A36"/>
    <w:rsid w:val="005E0D71"/>
    <w:rsid w:val="005E0DA7"/>
    <w:rsid w:val="005E0EAB"/>
    <w:rsid w:val="005E0EC0"/>
    <w:rsid w:val="005E0ED0"/>
    <w:rsid w:val="005E0F29"/>
    <w:rsid w:val="005E1031"/>
    <w:rsid w:val="005E1059"/>
    <w:rsid w:val="005E1335"/>
    <w:rsid w:val="005E138B"/>
    <w:rsid w:val="005E13A0"/>
    <w:rsid w:val="005E1483"/>
    <w:rsid w:val="005E14DC"/>
    <w:rsid w:val="005E162A"/>
    <w:rsid w:val="005E1888"/>
    <w:rsid w:val="005E1974"/>
    <w:rsid w:val="005E19D7"/>
    <w:rsid w:val="005E1EDA"/>
    <w:rsid w:val="005E2030"/>
    <w:rsid w:val="005E20D1"/>
    <w:rsid w:val="005E2165"/>
    <w:rsid w:val="005E21A3"/>
    <w:rsid w:val="005E22F3"/>
    <w:rsid w:val="005E256C"/>
    <w:rsid w:val="005E266A"/>
    <w:rsid w:val="005E2690"/>
    <w:rsid w:val="005E2885"/>
    <w:rsid w:val="005E2B04"/>
    <w:rsid w:val="005E2C6D"/>
    <w:rsid w:val="005E2EF5"/>
    <w:rsid w:val="005E2F93"/>
    <w:rsid w:val="005E2FFE"/>
    <w:rsid w:val="005E3021"/>
    <w:rsid w:val="005E32F2"/>
    <w:rsid w:val="005E3573"/>
    <w:rsid w:val="005E3641"/>
    <w:rsid w:val="005E380B"/>
    <w:rsid w:val="005E3835"/>
    <w:rsid w:val="005E3851"/>
    <w:rsid w:val="005E39C1"/>
    <w:rsid w:val="005E39F8"/>
    <w:rsid w:val="005E3BF1"/>
    <w:rsid w:val="005E3C28"/>
    <w:rsid w:val="005E3F3A"/>
    <w:rsid w:val="005E3F3D"/>
    <w:rsid w:val="005E41B5"/>
    <w:rsid w:val="005E42BD"/>
    <w:rsid w:val="005E4677"/>
    <w:rsid w:val="005E47FF"/>
    <w:rsid w:val="005E4881"/>
    <w:rsid w:val="005E49E8"/>
    <w:rsid w:val="005E4B07"/>
    <w:rsid w:val="005E4C3F"/>
    <w:rsid w:val="005E4E31"/>
    <w:rsid w:val="005E4EEA"/>
    <w:rsid w:val="005E4F15"/>
    <w:rsid w:val="005E4F56"/>
    <w:rsid w:val="005E5086"/>
    <w:rsid w:val="005E510E"/>
    <w:rsid w:val="005E5154"/>
    <w:rsid w:val="005E52F8"/>
    <w:rsid w:val="005E5409"/>
    <w:rsid w:val="005E567C"/>
    <w:rsid w:val="005E5853"/>
    <w:rsid w:val="005E587F"/>
    <w:rsid w:val="005E5919"/>
    <w:rsid w:val="005E5C70"/>
    <w:rsid w:val="005E5CCA"/>
    <w:rsid w:val="005E5DE7"/>
    <w:rsid w:val="005E5E90"/>
    <w:rsid w:val="005E6040"/>
    <w:rsid w:val="005E6256"/>
    <w:rsid w:val="005E6792"/>
    <w:rsid w:val="005E691E"/>
    <w:rsid w:val="005E69D4"/>
    <w:rsid w:val="005E6A3C"/>
    <w:rsid w:val="005E6D6B"/>
    <w:rsid w:val="005E6F7A"/>
    <w:rsid w:val="005E6FBA"/>
    <w:rsid w:val="005E706F"/>
    <w:rsid w:val="005E71AC"/>
    <w:rsid w:val="005E75DF"/>
    <w:rsid w:val="005E7814"/>
    <w:rsid w:val="005E7A2A"/>
    <w:rsid w:val="005E7A38"/>
    <w:rsid w:val="005E7B29"/>
    <w:rsid w:val="005E7B59"/>
    <w:rsid w:val="005E7E31"/>
    <w:rsid w:val="005E7E9A"/>
    <w:rsid w:val="005EA9AE"/>
    <w:rsid w:val="005F003C"/>
    <w:rsid w:val="005F017D"/>
    <w:rsid w:val="005F05A0"/>
    <w:rsid w:val="005F082B"/>
    <w:rsid w:val="005F08B4"/>
    <w:rsid w:val="005F0A4C"/>
    <w:rsid w:val="005F12C5"/>
    <w:rsid w:val="005F1404"/>
    <w:rsid w:val="005F1432"/>
    <w:rsid w:val="005F15E0"/>
    <w:rsid w:val="005F1638"/>
    <w:rsid w:val="005F1870"/>
    <w:rsid w:val="005F187E"/>
    <w:rsid w:val="005F18E7"/>
    <w:rsid w:val="005F1A3C"/>
    <w:rsid w:val="005F1A42"/>
    <w:rsid w:val="005F1A68"/>
    <w:rsid w:val="005F1A84"/>
    <w:rsid w:val="005F1A99"/>
    <w:rsid w:val="005F1C2D"/>
    <w:rsid w:val="005F1E7C"/>
    <w:rsid w:val="005F20F9"/>
    <w:rsid w:val="005F21E0"/>
    <w:rsid w:val="005F2211"/>
    <w:rsid w:val="005F22B3"/>
    <w:rsid w:val="005F22D4"/>
    <w:rsid w:val="005F2414"/>
    <w:rsid w:val="005F24BF"/>
    <w:rsid w:val="005F2574"/>
    <w:rsid w:val="005F2728"/>
    <w:rsid w:val="005F272A"/>
    <w:rsid w:val="005F277D"/>
    <w:rsid w:val="005F2867"/>
    <w:rsid w:val="005F2ADE"/>
    <w:rsid w:val="005F2CA7"/>
    <w:rsid w:val="005F2E82"/>
    <w:rsid w:val="005F2FD2"/>
    <w:rsid w:val="005F305C"/>
    <w:rsid w:val="005F3176"/>
    <w:rsid w:val="005F32A2"/>
    <w:rsid w:val="005F336E"/>
    <w:rsid w:val="005F36BD"/>
    <w:rsid w:val="005F38F7"/>
    <w:rsid w:val="005F3ACF"/>
    <w:rsid w:val="005F3AE3"/>
    <w:rsid w:val="005F3B9C"/>
    <w:rsid w:val="005F3BFD"/>
    <w:rsid w:val="005F3CC0"/>
    <w:rsid w:val="005F3CFD"/>
    <w:rsid w:val="005F3D13"/>
    <w:rsid w:val="005F3E6A"/>
    <w:rsid w:val="005F40ED"/>
    <w:rsid w:val="005F422E"/>
    <w:rsid w:val="005F473C"/>
    <w:rsid w:val="005F4AD0"/>
    <w:rsid w:val="005F4BCF"/>
    <w:rsid w:val="005F4DF6"/>
    <w:rsid w:val="005F4F74"/>
    <w:rsid w:val="005F4F76"/>
    <w:rsid w:val="005F514F"/>
    <w:rsid w:val="005F5198"/>
    <w:rsid w:val="005F52E6"/>
    <w:rsid w:val="005F5430"/>
    <w:rsid w:val="005F5463"/>
    <w:rsid w:val="005F55FE"/>
    <w:rsid w:val="005F567D"/>
    <w:rsid w:val="005F56FA"/>
    <w:rsid w:val="005F5730"/>
    <w:rsid w:val="005F586B"/>
    <w:rsid w:val="005F5909"/>
    <w:rsid w:val="005F5AD3"/>
    <w:rsid w:val="005F5B06"/>
    <w:rsid w:val="005F5B77"/>
    <w:rsid w:val="005F5D44"/>
    <w:rsid w:val="005F5FB3"/>
    <w:rsid w:val="005F6086"/>
    <w:rsid w:val="005F619B"/>
    <w:rsid w:val="005F62F3"/>
    <w:rsid w:val="005F65FA"/>
    <w:rsid w:val="005F6691"/>
    <w:rsid w:val="005F6B43"/>
    <w:rsid w:val="005F6D17"/>
    <w:rsid w:val="005F6D30"/>
    <w:rsid w:val="005F6F53"/>
    <w:rsid w:val="005F6FF7"/>
    <w:rsid w:val="005F70A7"/>
    <w:rsid w:val="005F7188"/>
    <w:rsid w:val="005F73AD"/>
    <w:rsid w:val="005F745D"/>
    <w:rsid w:val="005F7542"/>
    <w:rsid w:val="005F795A"/>
    <w:rsid w:val="005F7B16"/>
    <w:rsid w:val="005F7B27"/>
    <w:rsid w:val="00600363"/>
    <w:rsid w:val="006003D2"/>
    <w:rsid w:val="00600916"/>
    <w:rsid w:val="00600990"/>
    <w:rsid w:val="00600A3B"/>
    <w:rsid w:val="00600A91"/>
    <w:rsid w:val="00600C2D"/>
    <w:rsid w:val="00600DB4"/>
    <w:rsid w:val="00600DFC"/>
    <w:rsid w:val="00600E72"/>
    <w:rsid w:val="00600F83"/>
    <w:rsid w:val="0060101B"/>
    <w:rsid w:val="00601167"/>
    <w:rsid w:val="00601341"/>
    <w:rsid w:val="0060153F"/>
    <w:rsid w:val="00601562"/>
    <w:rsid w:val="00601783"/>
    <w:rsid w:val="00601798"/>
    <w:rsid w:val="00601908"/>
    <w:rsid w:val="00601AB0"/>
    <w:rsid w:val="00601AD7"/>
    <w:rsid w:val="00601BBA"/>
    <w:rsid w:val="00601C2F"/>
    <w:rsid w:val="00601CBC"/>
    <w:rsid w:val="00601D8B"/>
    <w:rsid w:val="00601DD6"/>
    <w:rsid w:val="00601E33"/>
    <w:rsid w:val="006021FE"/>
    <w:rsid w:val="0060232F"/>
    <w:rsid w:val="00602425"/>
    <w:rsid w:val="0060246E"/>
    <w:rsid w:val="0060270E"/>
    <w:rsid w:val="0060285A"/>
    <w:rsid w:val="00602C86"/>
    <w:rsid w:val="00602CE0"/>
    <w:rsid w:val="006030D5"/>
    <w:rsid w:val="006033BE"/>
    <w:rsid w:val="00603457"/>
    <w:rsid w:val="006034DB"/>
    <w:rsid w:val="006035AB"/>
    <w:rsid w:val="00603751"/>
    <w:rsid w:val="0060377B"/>
    <w:rsid w:val="006039DD"/>
    <w:rsid w:val="00603AFA"/>
    <w:rsid w:val="00603BA2"/>
    <w:rsid w:val="00603C94"/>
    <w:rsid w:val="00603CD3"/>
    <w:rsid w:val="00603CE8"/>
    <w:rsid w:val="00603F21"/>
    <w:rsid w:val="0060403D"/>
    <w:rsid w:val="006040F9"/>
    <w:rsid w:val="0060442D"/>
    <w:rsid w:val="00604662"/>
    <w:rsid w:val="00604680"/>
    <w:rsid w:val="00604854"/>
    <w:rsid w:val="006049EE"/>
    <w:rsid w:val="00604B4C"/>
    <w:rsid w:val="00604C5B"/>
    <w:rsid w:val="00604CC9"/>
    <w:rsid w:val="00604D8F"/>
    <w:rsid w:val="00604E60"/>
    <w:rsid w:val="00604E7E"/>
    <w:rsid w:val="00605051"/>
    <w:rsid w:val="006051A1"/>
    <w:rsid w:val="0060538A"/>
    <w:rsid w:val="00605510"/>
    <w:rsid w:val="00605634"/>
    <w:rsid w:val="0060572E"/>
    <w:rsid w:val="00605754"/>
    <w:rsid w:val="006057A2"/>
    <w:rsid w:val="006057E3"/>
    <w:rsid w:val="00605810"/>
    <w:rsid w:val="00605877"/>
    <w:rsid w:val="00605AA3"/>
    <w:rsid w:val="00605C35"/>
    <w:rsid w:val="00605E13"/>
    <w:rsid w:val="00605ECF"/>
    <w:rsid w:val="0060612B"/>
    <w:rsid w:val="00606200"/>
    <w:rsid w:val="0060647D"/>
    <w:rsid w:val="00606494"/>
    <w:rsid w:val="0060666F"/>
    <w:rsid w:val="0060668A"/>
    <w:rsid w:val="00606AEB"/>
    <w:rsid w:val="00606B2F"/>
    <w:rsid w:val="00606BEE"/>
    <w:rsid w:val="00606D86"/>
    <w:rsid w:val="006070FE"/>
    <w:rsid w:val="00607140"/>
    <w:rsid w:val="00607178"/>
    <w:rsid w:val="00607284"/>
    <w:rsid w:val="00607325"/>
    <w:rsid w:val="00607356"/>
    <w:rsid w:val="0060740E"/>
    <w:rsid w:val="00607597"/>
    <w:rsid w:val="006078A0"/>
    <w:rsid w:val="0060796C"/>
    <w:rsid w:val="00607BAD"/>
    <w:rsid w:val="00610041"/>
    <w:rsid w:val="0061010C"/>
    <w:rsid w:val="0061014C"/>
    <w:rsid w:val="00610200"/>
    <w:rsid w:val="006102D1"/>
    <w:rsid w:val="00610580"/>
    <w:rsid w:val="00610636"/>
    <w:rsid w:val="006106D2"/>
    <w:rsid w:val="00610873"/>
    <w:rsid w:val="00610957"/>
    <w:rsid w:val="00610B49"/>
    <w:rsid w:val="00610BF4"/>
    <w:rsid w:val="00610C22"/>
    <w:rsid w:val="00610C2B"/>
    <w:rsid w:val="00610D4F"/>
    <w:rsid w:val="0061110C"/>
    <w:rsid w:val="0061116D"/>
    <w:rsid w:val="006112A1"/>
    <w:rsid w:val="006113A6"/>
    <w:rsid w:val="0061158B"/>
    <w:rsid w:val="006116F7"/>
    <w:rsid w:val="0061172C"/>
    <w:rsid w:val="00611766"/>
    <w:rsid w:val="00611A4C"/>
    <w:rsid w:val="00611A73"/>
    <w:rsid w:val="00611A8F"/>
    <w:rsid w:val="00611ACA"/>
    <w:rsid w:val="00611D1A"/>
    <w:rsid w:val="00611DB8"/>
    <w:rsid w:val="00611DC2"/>
    <w:rsid w:val="00612169"/>
    <w:rsid w:val="006121BD"/>
    <w:rsid w:val="0061240A"/>
    <w:rsid w:val="00612584"/>
    <w:rsid w:val="006125BC"/>
    <w:rsid w:val="00612700"/>
    <w:rsid w:val="00612711"/>
    <w:rsid w:val="0061276D"/>
    <w:rsid w:val="0061288E"/>
    <w:rsid w:val="00612A47"/>
    <w:rsid w:val="00612DBB"/>
    <w:rsid w:val="00612E3E"/>
    <w:rsid w:val="006131BC"/>
    <w:rsid w:val="0061328B"/>
    <w:rsid w:val="00613718"/>
    <w:rsid w:val="006137A3"/>
    <w:rsid w:val="006137EC"/>
    <w:rsid w:val="006138BE"/>
    <w:rsid w:val="0061394B"/>
    <w:rsid w:val="00613B58"/>
    <w:rsid w:val="00613CFA"/>
    <w:rsid w:val="00613FA7"/>
    <w:rsid w:val="0061401B"/>
    <w:rsid w:val="006142DB"/>
    <w:rsid w:val="00614318"/>
    <w:rsid w:val="00614367"/>
    <w:rsid w:val="006144A8"/>
    <w:rsid w:val="0061482C"/>
    <w:rsid w:val="006148D0"/>
    <w:rsid w:val="00614ACE"/>
    <w:rsid w:val="00614CB8"/>
    <w:rsid w:val="00614CF4"/>
    <w:rsid w:val="00614D71"/>
    <w:rsid w:val="00614E65"/>
    <w:rsid w:val="006150F8"/>
    <w:rsid w:val="00615151"/>
    <w:rsid w:val="0061529B"/>
    <w:rsid w:val="006152C4"/>
    <w:rsid w:val="0061532F"/>
    <w:rsid w:val="0061535D"/>
    <w:rsid w:val="00615506"/>
    <w:rsid w:val="006155A9"/>
    <w:rsid w:val="00615673"/>
    <w:rsid w:val="006159E1"/>
    <w:rsid w:val="00615A00"/>
    <w:rsid w:val="00615BBF"/>
    <w:rsid w:val="00615C6F"/>
    <w:rsid w:val="00615D59"/>
    <w:rsid w:val="00615D5C"/>
    <w:rsid w:val="00615E61"/>
    <w:rsid w:val="00616094"/>
    <w:rsid w:val="006161E5"/>
    <w:rsid w:val="006161F4"/>
    <w:rsid w:val="0061648B"/>
    <w:rsid w:val="00616561"/>
    <w:rsid w:val="0061663F"/>
    <w:rsid w:val="006167EF"/>
    <w:rsid w:val="006168AC"/>
    <w:rsid w:val="00616ADE"/>
    <w:rsid w:val="00616BB2"/>
    <w:rsid w:val="00616D97"/>
    <w:rsid w:val="00616E5A"/>
    <w:rsid w:val="00616FCF"/>
    <w:rsid w:val="0061740A"/>
    <w:rsid w:val="006175BC"/>
    <w:rsid w:val="00617663"/>
    <w:rsid w:val="006177B1"/>
    <w:rsid w:val="006177D4"/>
    <w:rsid w:val="00617898"/>
    <w:rsid w:val="00617924"/>
    <w:rsid w:val="00617A5B"/>
    <w:rsid w:val="00620776"/>
    <w:rsid w:val="006207FD"/>
    <w:rsid w:val="00620830"/>
    <w:rsid w:val="00620935"/>
    <w:rsid w:val="006209CA"/>
    <w:rsid w:val="00620A77"/>
    <w:rsid w:val="00620B32"/>
    <w:rsid w:val="00620BBA"/>
    <w:rsid w:val="00620C29"/>
    <w:rsid w:val="00620C83"/>
    <w:rsid w:val="00620CDB"/>
    <w:rsid w:val="00620CEE"/>
    <w:rsid w:val="00621084"/>
    <w:rsid w:val="00621233"/>
    <w:rsid w:val="006216C1"/>
    <w:rsid w:val="00621768"/>
    <w:rsid w:val="006217A6"/>
    <w:rsid w:val="0062196E"/>
    <w:rsid w:val="00621C90"/>
    <w:rsid w:val="00621E28"/>
    <w:rsid w:val="00621E2C"/>
    <w:rsid w:val="00621EF7"/>
    <w:rsid w:val="00621F54"/>
    <w:rsid w:val="00622041"/>
    <w:rsid w:val="00622820"/>
    <w:rsid w:val="00622A59"/>
    <w:rsid w:val="00622B49"/>
    <w:rsid w:val="00622CE8"/>
    <w:rsid w:val="00622D8F"/>
    <w:rsid w:val="00622E29"/>
    <w:rsid w:val="006231B8"/>
    <w:rsid w:val="0062326A"/>
    <w:rsid w:val="006232EE"/>
    <w:rsid w:val="00623492"/>
    <w:rsid w:val="006234E5"/>
    <w:rsid w:val="006235A0"/>
    <w:rsid w:val="00623786"/>
    <w:rsid w:val="00623799"/>
    <w:rsid w:val="00623946"/>
    <w:rsid w:val="00623D57"/>
    <w:rsid w:val="00623D6B"/>
    <w:rsid w:val="0062430B"/>
    <w:rsid w:val="0062430E"/>
    <w:rsid w:val="00624360"/>
    <w:rsid w:val="00624476"/>
    <w:rsid w:val="0062488E"/>
    <w:rsid w:val="0062496E"/>
    <w:rsid w:val="00624A33"/>
    <w:rsid w:val="00624B51"/>
    <w:rsid w:val="00624B58"/>
    <w:rsid w:val="00624C84"/>
    <w:rsid w:val="00624D16"/>
    <w:rsid w:val="00624D5F"/>
    <w:rsid w:val="00624E41"/>
    <w:rsid w:val="0062510B"/>
    <w:rsid w:val="006251F4"/>
    <w:rsid w:val="006252D5"/>
    <w:rsid w:val="0062553A"/>
    <w:rsid w:val="0062554A"/>
    <w:rsid w:val="00625667"/>
    <w:rsid w:val="006256D8"/>
    <w:rsid w:val="00625710"/>
    <w:rsid w:val="0062575A"/>
    <w:rsid w:val="00625831"/>
    <w:rsid w:val="0062590F"/>
    <w:rsid w:val="00625D4B"/>
    <w:rsid w:val="00625D5A"/>
    <w:rsid w:val="00625E3E"/>
    <w:rsid w:val="00625EF4"/>
    <w:rsid w:val="00626215"/>
    <w:rsid w:val="0062629A"/>
    <w:rsid w:val="00626315"/>
    <w:rsid w:val="0062640B"/>
    <w:rsid w:val="006264F4"/>
    <w:rsid w:val="00626687"/>
    <w:rsid w:val="006266CE"/>
    <w:rsid w:val="00626776"/>
    <w:rsid w:val="00626861"/>
    <w:rsid w:val="00626968"/>
    <w:rsid w:val="0062699C"/>
    <w:rsid w:val="00626BC8"/>
    <w:rsid w:val="00626C64"/>
    <w:rsid w:val="00626DAD"/>
    <w:rsid w:val="00626EA6"/>
    <w:rsid w:val="00627026"/>
    <w:rsid w:val="00627689"/>
    <w:rsid w:val="006277A2"/>
    <w:rsid w:val="00627AEF"/>
    <w:rsid w:val="00627DAE"/>
    <w:rsid w:val="00627ED6"/>
    <w:rsid w:val="006300BE"/>
    <w:rsid w:val="006300C0"/>
    <w:rsid w:val="0063019A"/>
    <w:rsid w:val="006304A3"/>
    <w:rsid w:val="006305DE"/>
    <w:rsid w:val="00630924"/>
    <w:rsid w:val="006309E3"/>
    <w:rsid w:val="00630A77"/>
    <w:rsid w:val="00630AE5"/>
    <w:rsid w:val="00630B2C"/>
    <w:rsid w:val="00630C13"/>
    <w:rsid w:val="00630C9C"/>
    <w:rsid w:val="00630CB4"/>
    <w:rsid w:val="00630DFF"/>
    <w:rsid w:val="00630E5F"/>
    <w:rsid w:val="00630EC6"/>
    <w:rsid w:val="00630F94"/>
    <w:rsid w:val="0063100E"/>
    <w:rsid w:val="00631021"/>
    <w:rsid w:val="006310C1"/>
    <w:rsid w:val="00631158"/>
    <w:rsid w:val="00631444"/>
    <w:rsid w:val="00631462"/>
    <w:rsid w:val="00631502"/>
    <w:rsid w:val="00631575"/>
    <w:rsid w:val="0063185B"/>
    <w:rsid w:val="006319CD"/>
    <w:rsid w:val="00631A66"/>
    <w:rsid w:val="00631E3B"/>
    <w:rsid w:val="00631F4C"/>
    <w:rsid w:val="00631FAF"/>
    <w:rsid w:val="00631FED"/>
    <w:rsid w:val="0063207E"/>
    <w:rsid w:val="00632211"/>
    <w:rsid w:val="00632379"/>
    <w:rsid w:val="00632574"/>
    <w:rsid w:val="0063266C"/>
    <w:rsid w:val="00632910"/>
    <w:rsid w:val="006329A9"/>
    <w:rsid w:val="006329D3"/>
    <w:rsid w:val="00632A3A"/>
    <w:rsid w:val="00632B5D"/>
    <w:rsid w:val="00632C70"/>
    <w:rsid w:val="00632F36"/>
    <w:rsid w:val="00633405"/>
    <w:rsid w:val="00633484"/>
    <w:rsid w:val="006335A3"/>
    <w:rsid w:val="0063369A"/>
    <w:rsid w:val="006336F8"/>
    <w:rsid w:val="00633A11"/>
    <w:rsid w:val="00633A18"/>
    <w:rsid w:val="00633A7D"/>
    <w:rsid w:val="00633B51"/>
    <w:rsid w:val="00633B8D"/>
    <w:rsid w:val="00633C58"/>
    <w:rsid w:val="00633D2E"/>
    <w:rsid w:val="00633F5B"/>
    <w:rsid w:val="00633FDC"/>
    <w:rsid w:val="0063402E"/>
    <w:rsid w:val="00634086"/>
    <w:rsid w:val="0063430F"/>
    <w:rsid w:val="00634701"/>
    <w:rsid w:val="00634773"/>
    <w:rsid w:val="0063490C"/>
    <w:rsid w:val="00634929"/>
    <w:rsid w:val="00634933"/>
    <w:rsid w:val="006349DE"/>
    <w:rsid w:val="00634A06"/>
    <w:rsid w:val="00634A69"/>
    <w:rsid w:val="00634A99"/>
    <w:rsid w:val="00634B4F"/>
    <w:rsid w:val="00634DC0"/>
    <w:rsid w:val="00634DD2"/>
    <w:rsid w:val="006351CC"/>
    <w:rsid w:val="006352B7"/>
    <w:rsid w:val="00635812"/>
    <w:rsid w:val="00635DCD"/>
    <w:rsid w:val="006362D1"/>
    <w:rsid w:val="00636423"/>
    <w:rsid w:val="006364F7"/>
    <w:rsid w:val="0063681D"/>
    <w:rsid w:val="006368D1"/>
    <w:rsid w:val="006369F9"/>
    <w:rsid w:val="00636A19"/>
    <w:rsid w:val="00636B5B"/>
    <w:rsid w:val="00636E15"/>
    <w:rsid w:val="00636EE0"/>
    <w:rsid w:val="00636F9E"/>
    <w:rsid w:val="00637067"/>
    <w:rsid w:val="00637143"/>
    <w:rsid w:val="006373F1"/>
    <w:rsid w:val="00637439"/>
    <w:rsid w:val="00637452"/>
    <w:rsid w:val="0063747A"/>
    <w:rsid w:val="006374D9"/>
    <w:rsid w:val="006377A4"/>
    <w:rsid w:val="0063780E"/>
    <w:rsid w:val="006378C2"/>
    <w:rsid w:val="006378D1"/>
    <w:rsid w:val="0063799B"/>
    <w:rsid w:val="00637C68"/>
    <w:rsid w:val="00637E93"/>
    <w:rsid w:val="00637EB0"/>
    <w:rsid w:val="00637EB1"/>
    <w:rsid w:val="00637F16"/>
    <w:rsid w:val="0064005E"/>
    <w:rsid w:val="00640179"/>
    <w:rsid w:val="0064017F"/>
    <w:rsid w:val="006402C9"/>
    <w:rsid w:val="00640314"/>
    <w:rsid w:val="006404EF"/>
    <w:rsid w:val="0064051C"/>
    <w:rsid w:val="00640BC8"/>
    <w:rsid w:val="00640E40"/>
    <w:rsid w:val="00640F16"/>
    <w:rsid w:val="00640F20"/>
    <w:rsid w:val="00640F68"/>
    <w:rsid w:val="006410CE"/>
    <w:rsid w:val="006411F8"/>
    <w:rsid w:val="00641499"/>
    <w:rsid w:val="006414D6"/>
    <w:rsid w:val="00641839"/>
    <w:rsid w:val="006418A8"/>
    <w:rsid w:val="006418F2"/>
    <w:rsid w:val="00641C59"/>
    <w:rsid w:val="00641C5B"/>
    <w:rsid w:val="00641D9D"/>
    <w:rsid w:val="00641E05"/>
    <w:rsid w:val="00641ED0"/>
    <w:rsid w:val="00641F15"/>
    <w:rsid w:val="00642042"/>
    <w:rsid w:val="00642191"/>
    <w:rsid w:val="00642378"/>
    <w:rsid w:val="0064243C"/>
    <w:rsid w:val="006424E8"/>
    <w:rsid w:val="0064251E"/>
    <w:rsid w:val="00642579"/>
    <w:rsid w:val="006425EB"/>
    <w:rsid w:val="00642631"/>
    <w:rsid w:val="006426B3"/>
    <w:rsid w:val="00642769"/>
    <w:rsid w:val="00642917"/>
    <w:rsid w:val="006429E8"/>
    <w:rsid w:val="00642A82"/>
    <w:rsid w:val="00642C8C"/>
    <w:rsid w:val="00642F04"/>
    <w:rsid w:val="00642FE5"/>
    <w:rsid w:val="00643111"/>
    <w:rsid w:val="00643257"/>
    <w:rsid w:val="00643313"/>
    <w:rsid w:val="006434E9"/>
    <w:rsid w:val="00643641"/>
    <w:rsid w:val="006436D9"/>
    <w:rsid w:val="00643784"/>
    <w:rsid w:val="00643874"/>
    <w:rsid w:val="00643A4A"/>
    <w:rsid w:val="00643AAD"/>
    <w:rsid w:val="00643BCF"/>
    <w:rsid w:val="006443B1"/>
    <w:rsid w:val="006443CA"/>
    <w:rsid w:val="006446D3"/>
    <w:rsid w:val="00644812"/>
    <w:rsid w:val="0064484D"/>
    <w:rsid w:val="006448E8"/>
    <w:rsid w:val="00644927"/>
    <w:rsid w:val="006449E9"/>
    <w:rsid w:val="00644A84"/>
    <w:rsid w:val="00644C01"/>
    <w:rsid w:val="00644D56"/>
    <w:rsid w:val="00644F09"/>
    <w:rsid w:val="00644F62"/>
    <w:rsid w:val="00645074"/>
    <w:rsid w:val="006451D0"/>
    <w:rsid w:val="006452A9"/>
    <w:rsid w:val="0064533F"/>
    <w:rsid w:val="006453EB"/>
    <w:rsid w:val="0064561E"/>
    <w:rsid w:val="00645794"/>
    <w:rsid w:val="006458DC"/>
    <w:rsid w:val="00645940"/>
    <w:rsid w:val="00645B0D"/>
    <w:rsid w:val="00645B3F"/>
    <w:rsid w:val="00645F83"/>
    <w:rsid w:val="0064602D"/>
    <w:rsid w:val="0064643B"/>
    <w:rsid w:val="00646472"/>
    <w:rsid w:val="00646608"/>
    <w:rsid w:val="0064698C"/>
    <w:rsid w:val="00646B66"/>
    <w:rsid w:val="0064706B"/>
    <w:rsid w:val="00647093"/>
    <w:rsid w:val="006470C7"/>
    <w:rsid w:val="00647149"/>
    <w:rsid w:val="006471EC"/>
    <w:rsid w:val="006472BC"/>
    <w:rsid w:val="006473C2"/>
    <w:rsid w:val="006473C6"/>
    <w:rsid w:val="006473FD"/>
    <w:rsid w:val="0064742B"/>
    <w:rsid w:val="00647732"/>
    <w:rsid w:val="00647B5B"/>
    <w:rsid w:val="00647D1A"/>
    <w:rsid w:val="00647F32"/>
    <w:rsid w:val="0064F432"/>
    <w:rsid w:val="00650078"/>
    <w:rsid w:val="00650232"/>
    <w:rsid w:val="006502C2"/>
    <w:rsid w:val="006503DE"/>
    <w:rsid w:val="00650529"/>
    <w:rsid w:val="00650535"/>
    <w:rsid w:val="00650593"/>
    <w:rsid w:val="0065072E"/>
    <w:rsid w:val="006508E7"/>
    <w:rsid w:val="00650AEC"/>
    <w:rsid w:val="00650D18"/>
    <w:rsid w:val="00650D29"/>
    <w:rsid w:val="00650F8A"/>
    <w:rsid w:val="00650F8E"/>
    <w:rsid w:val="00650FD9"/>
    <w:rsid w:val="006510E4"/>
    <w:rsid w:val="0065112E"/>
    <w:rsid w:val="0065155D"/>
    <w:rsid w:val="0065167F"/>
    <w:rsid w:val="00651762"/>
    <w:rsid w:val="006519B9"/>
    <w:rsid w:val="00651B19"/>
    <w:rsid w:val="00651B43"/>
    <w:rsid w:val="00651D96"/>
    <w:rsid w:val="0065201D"/>
    <w:rsid w:val="0065203B"/>
    <w:rsid w:val="0065247A"/>
    <w:rsid w:val="00652615"/>
    <w:rsid w:val="0065268B"/>
    <w:rsid w:val="006526C7"/>
    <w:rsid w:val="00652720"/>
    <w:rsid w:val="00652743"/>
    <w:rsid w:val="0065285A"/>
    <w:rsid w:val="0065285B"/>
    <w:rsid w:val="00652864"/>
    <w:rsid w:val="00652A9E"/>
    <w:rsid w:val="00652AD0"/>
    <w:rsid w:val="00652B82"/>
    <w:rsid w:val="00652D0F"/>
    <w:rsid w:val="00652D4C"/>
    <w:rsid w:val="00652FC7"/>
    <w:rsid w:val="00653121"/>
    <w:rsid w:val="00653355"/>
    <w:rsid w:val="0065340A"/>
    <w:rsid w:val="006534E7"/>
    <w:rsid w:val="00653531"/>
    <w:rsid w:val="006535F9"/>
    <w:rsid w:val="0065369C"/>
    <w:rsid w:val="00653752"/>
    <w:rsid w:val="00653813"/>
    <w:rsid w:val="0065390B"/>
    <w:rsid w:val="00653B1F"/>
    <w:rsid w:val="00653CEF"/>
    <w:rsid w:val="00653E1A"/>
    <w:rsid w:val="00654064"/>
    <w:rsid w:val="006540DC"/>
    <w:rsid w:val="00654108"/>
    <w:rsid w:val="0065410B"/>
    <w:rsid w:val="0065445E"/>
    <w:rsid w:val="006546E0"/>
    <w:rsid w:val="00654720"/>
    <w:rsid w:val="006548F3"/>
    <w:rsid w:val="006549E1"/>
    <w:rsid w:val="00654BFF"/>
    <w:rsid w:val="00654C22"/>
    <w:rsid w:val="00654D7D"/>
    <w:rsid w:val="00654E11"/>
    <w:rsid w:val="00654EB6"/>
    <w:rsid w:val="00654F3E"/>
    <w:rsid w:val="00655008"/>
    <w:rsid w:val="006550BE"/>
    <w:rsid w:val="00655130"/>
    <w:rsid w:val="00655157"/>
    <w:rsid w:val="006551A8"/>
    <w:rsid w:val="006553D2"/>
    <w:rsid w:val="006554D8"/>
    <w:rsid w:val="006556EC"/>
    <w:rsid w:val="0065577B"/>
    <w:rsid w:val="00655AD9"/>
    <w:rsid w:val="00655BBF"/>
    <w:rsid w:val="00655C42"/>
    <w:rsid w:val="00655CBA"/>
    <w:rsid w:val="00655E4B"/>
    <w:rsid w:val="00655F92"/>
    <w:rsid w:val="006560C8"/>
    <w:rsid w:val="006560DC"/>
    <w:rsid w:val="006561C5"/>
    <w:rsid w:val="00656265"/>
    <w:rsid w:val="006562B5"/>
    <w:rsid w:val="006563E1"/>
    <w:rsid w:val="0065640A"/>
    <w:rsid w:val="006564D4"/>
    <w:rsid w:val="00656791"/>
    <w:rsid w:val="00656918"/>
    <w:rsid w:val="0065698B"/>
    <w:rsid w:val="006569EF"/>
    <w:rsid w:val="00656ADC"/>
    <w:rsid w:val="00656BCC"/>
    <w:rsid w:val="00656CE5"/>
    <w:rsid w:val="00656E79"/>
    <w:rsid w:val="00656EC9"/>
    <w:rsid w:val="006572F0"/>
    <w:rsid w:val="0065743C"/>
    <w:rsid w:val="0065751D"/>
    <w:rsid w:val="00657683"/>
    <w:rsid w:val="006576A7"/>
    <w:rsid w:val="006577A0"/>
    <w:rsid w:val="00657881"/>
    <w:rsid w:val="0065798E"/>
    <w:rsid w:val="006579BD"/>
    <w:rsid w:val="00657DAA"/>
    <w:rsid w:val="00657E1D"/>
    <w:rsid w:val="00657E68"/>
    <w:rsid w:val="00657E88"/>
    <w:rsid w:val="00657F46"/>
    <w:rsid w:val="0065EE1A"/>
    <w:rsid w:val="0066005B"/>
    <w:rsid w:val="00660224"/>
    <w:rsid w:val="00660295"/>
    <w:rsid w:val="0066034F"/>
    <w:rsid w:val="006603A3"/>
    <w:rsid w:val="00660593"/>
    <w:rsid w:val="00660717"/>
    <w:rsid w:val="0066072A"/>
    <w:rsid w:val="0066084F"/>
    <w:rsid w:val="006608AB"/>
    <w:rsid w:val="006608F4"/>
    <w:rsid w:val="006609F0"/>
    <w:rsid w:val="006611F3"/>
    <w:rsid w:val="006612AA"/>
    <w:rsid w:val="006612AF"/>
    <w:rsid w:val="0066145B"/>
    <w:rsid w:val="0066146E"/>
    <w:rsid w:val="006614E4"/>
    <w:rsid w:val="00661619"/>
    <w:rsid w:val="006616E3"/>
    <w:rsid w:val="006616EF"/>
    <w:rsid w:val="006617FB"/>
    <w:rsid w:val="00661837"/>
    <w:rsid w:val="006619D9"/>
    <w:rsid w:val="00661A78"/>
    <w:rsid w:val="00661C49"/>
    <w:rsid w:val="00661E1D"/>
    <w:rsid w:val="00661F1B"/>
    <w:rsid w:val="00661F65"/>
    <w:rsid w:val="00661FC7"/>
    <w:rsid w:val="00661FCC"/>
    <w:rsid w:val="00662170"/>
    <w:rsid w:val="00662191"/>
    <w:rsid w:val="00662220"/>
    <w:rsid w:val="00662564"/>
    <w:rsid w:val="006626D9"/>
    <w:rsid w:val="006629AE"/>
    <w:rsid w:val="00662CBE"/>
    <w:rsid w:val="00662D03"/>
    <w:rsid w:val="00662E03"/>
    <w:rsid w:val="00662E27"/>
    <w:rsid w:val="00662E2F"/>
    <w:rsid w:val="00662EFB"/>
    <w:rsid w:val="00662F6B"/>
    <w:rsid w:val="00663005"/>
    <w:rsid w:val="00663073"/>
    <w:rsid w:val="0066340F"/>
    <w:rsid w:val="006637F5"/>
    <w:rsid w:val="0066387F"/>
    <w:rsid w:val="00663C33"/>
    <w:rsid w:val="00663CDF"/>
    <w:rsid w:val="00663F50"/>
    <w:rsid w:val="00663F70"/>
    <w:rsid w:val="00663FD9"/>
    <w:rsid w:val="00664029"/>
    <w:rsid w:val="00664075"/>
    <w:rsid w:val="0066409F"/>
    <w:rsid w:val="006641B3"/>
    <w:rsid w:val="006641ED"/>
    <w:rsid w:val="00664287"/>
    <w:rsid w:val="0066433C"/>
    <w:rsid w:val="006643CC"/>
    <w:rsid w:val="006643E3"/>
    <w:rsid w:val="00664463"/>
    <w:rsid w:val="006645C4"/>
    <w:rsid w:val="00664787"/>
    <w:rsid w:val="006647C4"/>
    <w:rsid w:val="006648A6"/>
    <w:rsid w:val="00664A02"/>
    <w:rsid w:val="00664AA6"/>
    <w:rsid w:val="00664ADC"/>
    <w:rsid w:val="00664B8C"/>
    <w:rsid w:val="00664E88"/>
    <w:rsid w:val="00665413"/>
    <w:rsid w:val="00665419"/>
    <w:rsid w:val="00665421"/>
    <w:rsid w:val="0066563B"/>
    <w:rsid w:val="006657C8"/>
    <w:rsid w:val="00665967"/>
    <w:rsid w:val="00665AD3"/>
    <w:rsid w:val="00665B44"/>
    <w:rsid w:val="00665B56"/>
    <w:rsid w:val="00665BA2"/>
    <w:rsid w:val="00665CAE"/>
    <w:rsid w:val="00665EA7"/>
    <w:rsid w:val="00665ECC"/>
    <w:rsid w:val="0066619A"/>
    <w:rsid w:val="00666207"/>
    <w:rsid w:val="006662DC"/>
    <w:rsid w:val="00666403"/>
    <w:rsid w:val="00666514"/>
    <w:rsid w:val="006666E4"/>
    <w:rsid w:val="006666EF"/>
    <w:rsid w:val="006667A0"/>
    <w:rsid w:val="00666A21"/>
    <w:rsid w:val="00666A36"/>
    <w:rsid w:val="00666B9E"/>
    <w:rsid w:val="00666C7A"/>
    <w:rsid w:val="00666CBF"/>
    <w:rsid w:val="00666F87"/>
    <w:rsid w:val="00666FE0"/>
    <w:rsid w:val="006673AB"/>
    <w:rsid w:val="00667592"/>
    <w:rsid w:val="006676C8"/>
    <w:rsid w:val="006677F5"/>
    <w:rsid w:val="0066786B"/>
    <w:rsid w:val="00667922"/>
    <w:rsid w:val="0066794C"/>
    <w:rsid w:val="00667AE8"/>
    <w:rsid w:val="00667B9F"/>
    <w:rsid w:val="00667DE9"/>
    <w:rsid w:val="00667E3E"/>
    <w:rsid w:val="00667ED8"/>
    <w:rsid w:val="00667F4B"/>
    <w:rsid w:val="00667F68"/>
    <w:rsid w:val="006700F3"/>
    <w:rsid w:val="0067018E"/>
    <w:rsid w:val="006702E1"/>
    <w:rsid w:val="00670369"/>
    <w:rsid w:val="0067055A"/>
    <w:rsid w:val="00670631"/>
    <w:rsid w:val="006706FE"/>
    <w:rsid w:val="0067096F"/>
    <w:rsid w:val="00670A74"/>
    <w:rsid w:val="00670ADD"/>
    <w:rsid w:val="00670BFA"/>
    <w:rsid w:val="00670C55"/>
    <w:rsid w:val="00670C73"/>
    <w:rsid w:val="00670D29"/>
    <w:rsid w:val="00670F4A"/>
    <w:rsid w:val="00670FBB"/>
    <w:rsid w:val="00671029"/>
    <w:rsid w:val="00671049"/>
    <w:rsid w:val="00671194"/>
    <w:rsid w:val="00671320"/>
    <w:rsid w:val="00671778"/>
    <w:rsid w:val="00671789"/>
    <w:rsid w:val="006718DA"/>
    <w:rsid w:val="0067190B"/>
    <w:rsid w:val="00671A81"/>
    <w:rsid w:val="00671ADE"/>
    <w:rsid w:val="00671BB1"/>
    <w:rsid w:val="00671D91"/>
    <w:rsid w:val="00671DDE"/>
    <w:rsid w:val="00671E14"/>
    <w:rsid w:val="00672089"/>
    <w:rsid w:val="0067216F"/>
    <w:rsid w:val="00672256"/>
    <w:rsid w:val="00672423"/>
    <w:rsid w:val="00672521"/>
    <w:rsid w:val="0067269C"/>
    <w:rsid w:val="006726FB"/>
    <w:rsid w:val="00672A46"/>
    <w:rsid w:val="00672B4E"/>
    <w:rsid w:val="00672C5D"/>
    <w:rsid w:val="00672D5E"/>
    <w:rsid w:val="00672EBD"/>
    <w:rsid w:val="00672F1B"/>
    <w:rsid w:val="00672FD8"/>
    <w:rsid w:val="006730D3"/>
    <w:rsid w:val="0067310F"/>
    <w:rsid w:val="0067321C"/>
    <w:rsid w:val="00673265"/>
    <w:rsid w:val="006732B1"/>
    <w:rsid w:val="006732F0"/>
    <w:rsid w:val="00673681"/>
    <w:rsid w:val="0067370E"/>
    <w:rsid w:val="0067385F"/>
    <w:rsid w:val="0067399C"/>
    <w:rsid w:val="00673B75"/>
    <w:rsid w:val="00673EB7"/>
    <w:rsid w:val="006741C3"/>
    <w:rsid w:val="006744B1"/>
    <w:rsid w:val="006744B3"/>
    <w:rsid w:val="006745BC"/>
    <w:rsid w:val="0067478C"/>
    <w:rsid w:val="00674863"/>
    <w:rsid w:val="006748E6"/>
    <w:rsid w:val="00674991"/>
    <w:rsid w:val="00674D44"/>
    <w:rsid w:val="00674E82"/>
    <w:rsid w:val="00674E9F"/>
    <w:rsid w:val="00674FDE"/>
    <w:rsid w:val="0067506C"/>
    <w:rsid w:val="006754A7"/>
    <w:rsid w:val="006754C7"/>
    <w:rsid w:val="006754CF"/>
    <w:rsid w:val="00675763"/>
    <w:rsid w:val="006757AD"/>
    <w:rsid w:val="006758D2"/>
    <w:rsid w:val="00675970"/>
    <w:rsid w:val="00675A1D"/>
    <w:rsid w:val="00675A6C"/>
    <w:rsid w:val="00675B1B"/>
    <w:rsid w:val="00675B76"/>
    <w:rsid w:val="00675CBE"/>
    <w:rsid w:val="00675FCA"/>
    <w:rsid w:val="00676101"/>
    <w:rsid w:val="00676131"/>
    <w:rsid w:val="0067635F"/>
    <w:rsid w:val="00676701"/>
    <w:rsid w:val="0067677C"/>
    <w:rsid w:val="00676908"/>
    <w:rsid w:val="00676982"/>
    <w:rsid w:val="006769E6"/>
    <w:rsid w:val="00676A46"/>
    <w:rsid w:val="00676A62"/>
    <w:rsid w:val="00677192"/>
    <w:rsid w:val="00677476"/>
    <w:rsid w:val="006777C0"/>
    <w:rsid w:val="0067783E"/>
    <w:rsid w:val="006778DC"/>
    <w:rsid w:val="00677ACF"/>
    <w:rsid w:val="00677CF9"/>
    <w:rsid w:val="00677ED3"/>
    <w:rsid w:val="00677F22"/>
    <w:rsid w:val="006800C7"/>
    <w:rsid w:val="00680129"/>
    <w:rsid w:val="00680275"/>
    <w:rsid w:val="00680484"/>
    <w:rsid w:val="00680694"/>
    <w:rsid w:val="0068070A"/>
    <w:rsid w:val="006809E8"/>
    <w:rsid w:val="00680A6A"/>
    <w:rsid w:val="00680AA5"/>
    <w:rsid w:val="00680AA9"/>
    <w:rsid w:val="00680BD2"/>
    <w:rsid w:val="00680D0A"/>
    <w:rsid w:val="00680D37"/>
    <w:rsid w:val="006810F4"/>
    <w:rsid w:val="006812CC"/>
    <w:rsid w:val="00681364"/>
    <w:rsid w:val="006816E7"/>
    <w:rsid w:val="006818B1"/>
    <w:rsid w:val="00681BAD"/>
    <w:rsid w:val="00681C7C"/>
    <w:rsid w:val="00681DF9"/>
    <w:rsid w:val="00681EC2"/>
    <w:rsid w:val="00682109"/>
    <w:rsid w:val="0068232D"/>
    <w:rsid w:val="0068251C"/>
    <w:rsid w:val="00682558"/>
    <w:rsid w:val="006828B9"/>
    <w:rsid w:val="006829AD"/>
    <w:rsid w:val="00682A32"/>
    <w:rsid w:val="00682AC9"/>
    <w:rsid w:val="00682B18"/>
    <w:rsid w:val="00682B5D"/>
    <w:rsid w:val="00682BFD"/>
    <w:rsid w:val="0068310C"/>
    <w:rsid w:val="00683149"/>
    <w:rsid w:val="006831F2"/>
    <w:rsid w:val="006832D4"/>
    <w:rsid w:val="00683471"/>
    <w:rsid w:val="00683656"/>
    <w:rsid w:val="00683674"/>
    <w:rsid w:val="0068369E"/>
    <w:rsid w:val="006838F2"/>
    <w:rsid w:val="006839D0"/>
    <w:rsid w:val="00683AB5"/>
    <w:rsid w:val="00683CDA"/>
    <w:rsid w:val="00683F9F"/>
    <w:rsid w:val="0068406C"/>
    <w:rsid w:val="0068409A"/>
    <w:rsid w:val="006840C4"/>
    <w:rsid w:val="0068426E"/>
    <w:rsid w:val="00684377"/>
    <w:rsid w:val="006844A5"/>
    <w:rsid w:val="0068462E"/>
    <w:rsid w:val="006846EA"/>
    <w:rsid w:val="00684768"/>
    <w:rsid w:val="00684879"/>
    <w:rsid w:val="00684986"/>
    <w:rsid w:val="00684A7F"/>
    <w:rsid w:val="00684FD1"/>
    <w:rsid w:val="00684FEC"/>
    <w:rsid w:val="006850A4"/>
    <w:rsid w:val="0068515C"/>
    <w:rsid w:val="006852C3"/>
    <w:rsid w:val="006853B9"/>
    <w:rsid w:val="006855A3"/>
    <w:rsid w:val="00685645"/>
    <w:rsid w:val="00685B1A"/>
    <w:rsid w:val="00685B1B"/>
    <w:rsid w:val="00685CEE"/>
    <w:rsid w:val="00685D23"/>
    <w:rsid w:val="00685D88"/>
    <w:rsid w:val="00685E7A"/>
    <w:rsid w:val="0068611A"/>
    <w:rsid w:val="0068635C"/>
    <w:rsid w:val="006863A6"/>
    <w:rsid w:val="00686591"/>
    <w:rsid w:val="006866C1"/>
    <w:rsid w:val="006869AA"/>
    <w:rsid w:val="00686CC2"/>
    <w:rsid w:val="00686F52"/>
    <w:rsid w:val="00686F5B"/>
    <w:rsid w:val="0068719E"/>
    <w:rsid w:val="006871BC"/>
    <w:rsid w:val="0068725E"/>
    <w:rsid w:val="006873FD"/>
    <w:rsid w:val="0068742D"/>
    <w:rsid w:val="0068744A"/>
    <w:rsid w:val="006875E9"/>
    <w:rsid w:val="00687665"/>
    <w:rsid w:val="0068766E"/>
    <w:rsid w:val="00687808"/>
    <w:rsid w:val="00687847"/>
    <w:rsid w:val="006879C6"/>
    <w:rsid w:val="00687B8A"/>
    <w:rsid w:val="00687D88"/>
    <w:rsid w:val="00687F6D"/>
    <w:rsid w:val="00690580"/>
    <w:rsid w:val="00690593"/>
    <w:rsid w:val="006905D1"/>
    <w:rsid w:val="00690657"/>
    <w:rsid w:val="006907DD"/>
    <w:rsid w:val="006908BE"/>
    <w:rsid w:val="00690971"/>
    <w:rsid w:val="00690A5A"/>
    <w:rsid w:val="00690B28"/>
    <w:rsid w:val="00691060"/>
    <w:rsid w:val="00691107"/>
    <w:rsid w:val="006911D7"/>
    <w:rsid w:val="0069128C"/>
    <w:rsid w:val="006912DF"/>
    <w:rsid w:val="00691348"/>
    <w:rsid w:val="006914BF"/>
    <w:rsid w:val="0069168C"/>
    <w:rsid w:val="006916FD"/>
    <w:rsid w:val="006919E3"/>
    <w:rsid w:val="00691A37"/>
    <w:rsid w:val="00691B59"/>
    <w:rsid w:val="00691DB5"/>
    <w:rsid w:val="00691E14"/>
    <w:rsid w:val="00691E31"/>
    <w:rsid w:val="00691E65"/>
    <w:rsid w:val="00691EFE"/>
    <w:rsid w:val="00691F19"/>
    <w:rsid w:val="00691F77"/>
    <w:rsid w:val="00691FAB"/>
    <w:rsid w:val="00691FB7"/>
    <w:rsid w:val="00691FCC"/>
    <w:rsid w:val="006920A9"/>
    <w:rsid w:val="006922C0"/>
    <w:rsid w:val="00692391"/>
    <w:rsid w:val="0069242B"/>
    <w:rsid w:val="00692554"/>
    <w:rsid w:val="006926C9"/>
    <w:rsid w:val="006926EC"/>
    <w:rsid w:val="00692747"/>
    <w:rsid w:val="006927C5"/>
    <w:rsid w:val="00692916"/>
    <w:rsid w:val="00692AD3"/>
    <w:rsid w:val="00692B6D"/>
    <w:rsid w:val="00692D19"/>
    <w:rsid w:val="00692E43"/>
    <w:rsid w:val="0069310D"/>
    <w:rsid w:val="0069320E"/>
    <w:rsid w:val="00693380"/>
    <w:rsid w:val="006933DC"/>
    <w:rsid w:val="006933E6"/>
    <w:rsid w:val="00693729"/>
    <w:rsid w:val="00693837"/>
    <w:rsid w:val="00693841"/>
    <w:rsid w:val="006938A1"/>
    <w:rsid w:val="00693956"/>
    <w:rsid w:val="00693A73"/>
    <w:rsid w:val="00693ABA"/>
    <w:rsid w:val="00693BD7"/>
    <w:rsid w:val="00693CA6"/>
    <w:rsid w:val="00693D80"/>
    <w:rsid w:val="00693D92"/>
    <w:rsid w:val="00693DC0"/>
    <w:rsid w:val="0069409C"/>
    <w:rsid w:val="00694268"/>
    <w:rsid w:val="0069439A"/>
    <w:rsid w:val="00694408"/>
    <w:rsid w:val="006945A1"/>
    <w:rsid w:val="00694677"/>
    <w:rsid w:val="00694917"/>
    <w:rsid w:val="00694997"/>
    <w:rsid w:val="00694A04"/>
    <w:rsid w:val="00694B0D"/>
    <w:rsid w:val="00694C72"/>
    <w:rsid w:val="00694C79"/>
    <w:rsid w:val="00694CE1"/>
    <w:rsid w:val="00694D4B"/>
    <w:rsid w:val="00694F35"/>
    <w:rsid w:val="006950D0"/>
    <w:rsid w:val="0069510A"/>
    <w:rsid w:val="00695129"/>
    <w:rsid w:val="0069514D"/>
    <w:rsid w:val="00695281"/>
    <w:rsid w:val="00695314"/>
    <w:rsid w:val="006953A7"/>
    <w:rsid w:val="00695460"/>
    <w:rsid w:val="00695660"/>
    <w:rsid w:val="0069583E"/>
    <w:rsid w:val="0069589D"/>
    <w:rsid w:val="006959AC"/>
    <w:rsid w:val="006959E4"/>
    <w:rsid w:val="00695A70"/>
    <w:rsid w:val="00695AB8"/>
    <w:rsid w:val="00695C2A"/>
    <w:rsid w:val="00695C58"/>
    <w:rsid w:val="00695E84"/>
    <w:rsid w:val="00695FFA"/>
    <w:rsid w:val="00696091"/>
    <w:rsid w:val="006960D2"/>
    <w:rsid w:val="00696594"/>
    <w:rsid w:val="00696658"/>
    <w:rsid w:val="00696805"/>
    <w:rsid w:val="00696D16"/>
    <w:rsid w:val="006970B5"/>
    <w:rsid w:val="0069716A"/>
    <w:rsid w:val="00697271"/>
    <w:rsid w:val="00697540"/>
    <w:rsid w:val="00697646"/>
    <w:rsid w:val="006978E9"/>
    <w:rsid w:val="00697912"/>
    <w:rsid w:val="00697ABE"/>
    <w:rsid w:val="00697C32"/>
    <w:rsid w:val="00697CE3"/>
    <w:rsid w:val="00697D94"/>
    <w:rsid w:val="00697EB4"/>
    <w:rsid w:val="00697FAC"/>
    <w:rsid w:val="006A00C7"/>
    <w:rsid w:val="006A01ED"/>
    <w:rsid w:val="006A03D1"/>
    <w:rsid w:val="006A04CB"/>
    <w:rsid w:val="006A04FC"/>
    <w:rsid w:val="006A05A2"/>
    <w:rsid w:val="006A0602"/>
    <w:rsid w:val="006A09EE"/>
    <w:rsid w:val="006A0A3B"/>
    <w:rsid w:val="006A0B28"/>
    <w:rsid w:val="006A0C00"/>
    <w:rsid w:val="006A0DD4"/>
    <w:rsid w:val="006A0E2F"/>
    <w:rsid w:val="006A0EE1"/>
    <w:rsid w:val="006A0FE3"/>
    <w:rsid w:val="006A10E6"/>
    <w:rsid w:val="006A1134"/>
    <w:rsid w:val="006A1318"/>
    <w:rsid w:val="006A158A"/>
    <w:rsid w:val="006A177D"/>
    <w:rsid w:val="006A1A31"/>
    <w:rsid w:val="006A1B45"/>
    <w:rsid w:val="006A1BD6"/>
    <w:rsid w:val="006A1C26"/>
    <w:rsid w:val="006A1C31"/>
    <w:rsid w:val="006A1D29"/>
    <w:rsid w:val="006A2040"/>
    <w:rsid w:val="006A20E8"/>
    <w:rsid w:val="006A224F"/>
    <w:rsid w:val="006A2255"/>
    <w:rsid w:val="006A2309"/>
    <w:rsid w:val="006A231D"/>
    <w:rsid w:val="006A24EB"/>
    <w:rsid w:val="006A25D5"/>
    <w:rsid w:val="006A2C55"/>
    <w:rsid w:val="006A2CC0"/>
    <w:rsid w:val="006A2CF4"/>
    <w:rsid w:val="006A2E18"/>
    <w:rsid w:val="006A2FDA"/>
    <w:rsid w:val="006A3054"/>
    <w:rsid w:val="006A30ED"/>
    <w:rsid w:val="006A32AE"/>
    <w:rsid w:val="006A3345"/>
    <w:rsid w:val="006A381E"/>
    <w:rsid w:val="006A384C"/>
    <w:rsid w:val="006A38C8"/>
    <w:rsid w:val="006A39C7"/>
    <w:rsid w:val="006A3A04"/>
    <w:rsid w:val="006A3ACF"/>
    <w:rsid w:val="006A3CBF"/>
    <w:rsid w:val="006A3CFD"/>
    <w:rsid w:val="006A3D15"/>
    <w:rsid w:val="006A3D28"/>
    <w:rsid w:val="006A3E47"/>
    <w:rsid w:val="006A3E5D"/>
    <w:rsid w:val="006A3F20"/>
    <w:rsid w:val="006A3F75"/>
    <w:rsid w:val="006A4207"/>
    <w:rsid w:val="006A4531"/>
    <w:rsid w:val="006A458D"/>
    <w:rsid w:val="006A4702"/>
    <w:rsid w:val="006A47B7"/>
    <w:rsid w:val="006A47D6"/>
    <w:rsid w:val="006A48D3"/>
    <w:rsid w:val="006A491F"/>
    <w:rsid w:val="006A49F5"/>
    <w:rsid w:val="006A4B5F"/>
    <w:rsid w:val="006A4BB3"/>
    <w:rsid w:val="006A4E14"/>
    <w:rsid w:val="006A4E33"/>
    <w:rsid w:val="006A4FF3"/>
    <w:rsid w:val="006A50C9"/>
    <w:rsid w:val="006A527F"/>
    <w:rsid w:val="006A5314"/>
    <w:rsid w:val="006A557A"/>
    <w:rsid w:val="006A56C9"/>
    <w:rsid w:val="006A5816"/>
    <w:rsid w:val="006A5843"/>
    <w:rsid w:val="006A58C7"/>
    <w:rsid w:val="006A5BBD"/>
    <w:rsid w:val="006A5BE5"/>
    <w:rsid w:val="006A5C25"/>
    <w:rsid w:val="006A60EE"/>
    <w:rsid w:val="006A60F2"/>
    <w:rsid w:val="006A67B6"/>
    <w:rsid w:val="006A69CB"/>
    <w:rsid w:val="006A6D41"/>
    <w:rsid w:val="006A6DEA"/>
    <w:rsid w:val="006A6E48"/>
    <w:rsid w:val="006A71FE"/>
    <w:rsid w:val="006A7344"/>
    <w:rsid w:val="006A741E"/>
    <w:rsid w:val="006A7508"/>
    <w:rsid w:val="006A7890"/>
    <w:rsid w:val="006A7B34"/>
    <w:rsid w:val="006A7E54"/>
    <w:rsid w:val="006A7F85"/>
    <w:rsid w:val="006B009B"/>
    <w:rsid w:val="006B012F"/>
    <w:rsid w:val="006B0208"/>
    <w:rsid w:val="006B0408"/>
    <w:rsid w:val="006B05D1"/>
    <w:rsid w:val="006B05EE"/>
    <w:rsid w:val="006B065E"/>
    <w:rsid w:val="006B0789"/>
    <w:rsid w:val="006B0971"/>
    <w:rsid w:val="006B0AB0"/>
    <w:rsid w:val="006B0B27"/>
    <w:rsid w:val="006B0CDF"/>
    <w:rsid w:val="006B0DD8"/>
    <w:rsid w:val="006B0ED0"/>
    <w:rsid w:val="006B0F10"/>
    <w:rsid w:val="006B1166"/>
    <w:rsid w:val="006B1247"/>
    <w:rsid w:val="006B126B"/>
    <w:rsid w:val="006B13E1"/>
    <w:rsid w:val="006B13E8"/>
    <w:rsid w:val="006B14C5"/>
    <w:rsid w:val="006B15F7"/>
    <w:rsid w:val="006B17C7"/>
    <w:rsid w:val="006B1823"/>
    <w:rsid w:val="006B18FE"/>
    <w:rsid w:val="006B190F"/>
    <w:rsid w:val="006B1955"/>
    <w:rsid w:val="006B21A3"/>
    <w:rsid w:val="006B21DB"/>
    <w:rsid w:val="006B2221"/>
    <w:rsid w:val="006B2298"/>
    <w:rsid w:val="006B22D8"/>
    <w:rsid w:val="006B2436"/>
    <w:rsid w:val="006B24B4"/>
    <w:rsid w:val="006B263C"/>
    <w:rsid w:val="006B268F"/>
    <w:rsid w:val="006B2779"/>
    <w:rsid w:val="006B286A"/>
    <w:rsid w:val="006B29C5"/>
    <w:rsid w:val="006B2A96"/>
    <w:rsid w:val="006B2C81"/>
    <w:rsid w:val="006B2D57"/>
    <w:rsid w:val="006B2F2D"/>
    <w:rsid w:val="006B2FC0"/>
    <w:rsid w:val="006B36BE"/>
    <w:rsid w:val="006B3767"/>
    <w:rsid w:val="006B37A9"/>
    <w:rsid w:val="006B3814"/>
    <w:rsid w:val="006B38D8"/>
    <w:rsid w:val="006B38DF"/>
    <w:rsid w:val="006B3C02"/>
    <w:rsid w:val="006B3E76"/>
    <w:rsid w:val="006B3F18"/>
    <w:rsid w:val="006B3FFA"/>
    <w:rsid w:val="006B40B8"/>
    <w:rsid w:val="006B4167"/>
    <w:rsid w:val="006B4370"/>
    <w:rsid w:val="006B43A4"/>
    <w:rsid w:val="006B43F9"/>
    <w:rsid w:val="006B4422"/>
    <w:rsid w:val="006B45FC"/>
    <w:rsid w:val="006B45FE"/>
    <w:rsid w:val="006B4761"/>
    <w:rsid w:val="006B483F"/>
    <w:rsid w:val="006B487E"/>
    <w:rsid w:val="006B49C5"/>
    <w:rsid w:val="006B4A4F"/>
    <w:rsid w:val="006B4C1C"/>
    <w:rsid w:val="006B4C23"/>
    <w:rsid w:val="006B4C8F"/>
    <w:rsid w:val="006B4CED"/>
    <w:rsid w:val="006B4CF1"/>
    <w:rsid w:val="006B4DE1"/>
    <w:rsid w:val="006B4EE5"/>
    <w:rsid w:val="006B5091"/>
    <w:rsid w:val="006B511E"/>
    <w:rsid w:val="006B51C2"/>
    <w:rsid w:val="006B5230"/>
    <w:rsid w:val="006B5643"/>
    <w:rsid w:val="006B57A4"/>
    <w:rsid w:val="006B57FD"/>
    <w:rsid w:val="006B5AC2"/>
    <w:rsid w:val="006B5E27"/>
    <w:rsid w:val="006B5E32"/>
    <w:rsid w:val="006B5E90"/>
    <w:rsid w:val="006B5F16"/>
    <w:rsid w:val="006B609D"/>
    <w:rsid w:val="006B6213"/>
    <w:rsid w:val="006B639A"/>
    <w:rsid w:val="006B63D1"/>
    <w:rsid w:val="006B63F4"/>
    <w:rsid w:val="006B642A"/>
    <w:rsid w:val="006B661F"/>
    <w:rsid w:val="006B6664"/>
    <w:rsid w:val="006B66A0"/>
    <w:rsid w:val="006B6880"/>
    <w:rsid w:val="006B6A6F"/>
    <w:rsid w:val="006B6B90"/>
    <w:rsid w:val="006B6BAA"/>
    <w:rsid w:val="006B6EAF"/>
    <w:rsid w:val="006B7548"/>
    <w:rsid w:val="006B7662"/>
    <w:rsid w:val="006B76E9"/>
    <w:rsid w:val="006B772C"/>
    <w:rsid w:val="006B7762"/>
    <w:rsid w:val="006B7921"/>
    <w:rsid w:val="006B7ABF"/>
    <w:rsid w:val="006B7EDB"/>
    <w:rsid w:val="006B7EDD"/>
    <w:rsid w:val="006B7F55"/>
    <w:rsid w:val="006C0178"/>
    <w:rsid w:val="006C01B2"/>
    <w:rsid w:val="006C027A"/>
    <w:rsid w:val="006C055C"/>
    <w:rsid w:val="006C08D1"/>
    <w:rsid w:val="006C0B5D"/>
    <w:rsid w:val="006C0E54"/>
    <w:rsid w:val="006C1249"/>
    <w:rsid w:val="006C1262"/>
    <w:rsid w:val="006C1353"/>
    <w:rsid w:val="006C13AF"/>
    <w:rsid w:val="006C1639"/>
    <w:rsid w:val="006C1693"/>
    <w:rsid w:val="006C16F4"/>
    <w:rsid w:val="006C184E"/>
    <w:rsid w:val="006C18F3"/>
    <w:rsid w:val="006C19CA"/>
    <w:rsid w:val="006C1B7A"/>
    <w:rsid w:val="006C1C0A"/>
    <w:rsid w:val="006C1ECD"/>
    <w:rsid w:val="006C22CC"/>
    <w:rsid w:val="006C23E5"/>
    <w:rsid w:val="006C25E6"/>
    <w:rsid w:val="006C2714"/>
    <w:rsid w:val="006C2721"/>
    <w:rsid w:val="006C27E1"/>
    <w:rsid w:val="006C287F"/>
    <w:rsid w:val="006C2A71"/>
    <w:rsid w:val="006C2BB1"/>
    <w:rsid w:val="006C2DCF"/>
    <w:rsid w:val="006C2FFF"/>
    <w:rsid w:val="006C3139"/>
    <w:rsid w:val="006C34D1"/>
    <w:rsid w:val="006C3630"/>
    <w:rsid w:val="006C384B"/>
    <w:rsid w:val="006C38CD"/>
    <w:rsid w:val="006C3AF1"/>
    <w:rsid w:val="006C3BC5"/>
    <w:rsid w:val="006C3CBA"/>
    <w:rsid w:val="006C3F38"/>
    <w:rsid w:val="006C3FC7"/>
    <w:rsid w:val="006C42BB"/>
    <w:rsid w:val="006C42C6"/>
    <w:rsid w:val="006C441F"/>
    <w:rsid w:val="006C44D4"/>
    <w:rsid w:val="006C4677"/>
    <w:rsid w:val="006C481B"/>
    <w:rsid w:val="006C49F3"/>
    <w:rsid w:val="006C4A65"/>
    <w:rsid w:val="006C4A66"/>
    <w:rsid w:val="006C4C81"/>
    <w:rsid w:val="006C4E89"/>
    <w:rsid w:val="006C4F1C"/>
    <w:rsid w:val="006C4F3A"/>
    <w:rsid w:val="006C5079"/>
    <w:rsid w:val="006C51DD"/>
    <w:rsid w:val="006C520D"/>
    <w:rsid w:val="006C540A"/>
    <w:rsid w:val="006C557D"/>
    <w:rsid w:val="006C57EB"/>
    <w:rsid w:val="006C5976"/>
    <w:rsid w:val="006C5ADC"/>
    <w:rsid w:val="006C5D1C"/>
    <w:rsid w:val="006C5FC0"/>
    <w:rsid w:val="006C60BE"/>
    <w:rsid w:val="006C61FA"/>
    <w:rsid w:val="006C63C7"/>
    <w:rsid w:val="006C6410"/>
    <w:rsid w:val="006C6675"/>
    <w:rsid w:val="006C6737"/>
    <w:rsid w:val="006C67B9"/>
    <w:rsid w:val="006C67C6"/>
    <w:rsid w:val="006C6818"/>
    <w:rsid w:val="006C6A9B"/>
    <w:rsid w:val="006C6C9F"/>
    <w:rsid w:val="006C6F24"/>
    <w:rsid w:val="006C706C"/>
    <w:rsid w:val="006C7080"/>
    <w:rsid w:val="006C709D"/>
    <w:rsid w:val="006C7118"/>
    <w:rsid w:val="006C7279"/>
    <w:rsid w:val="006C7559"/>
    <w:rsid w:val="006C7591"/>
    <w:rsid w:val="006C765B"/>
    <w:rsid w:val="006C778A"/>
    <w:rsid w:val="006C77DD"/>
    <w:rsid w:val="006C781B"/>
    <w:rsid w:val="006C784F"/>
    <w:rsid w:val="006C785B"/>
    <w:rsid w:val="006C78A4"/>
    <w:rsid w:val="006C792E"/>
    <w:rsid w:val="006C7958"/>
    <w:rsid w:val="006C79AB"/>
    <w:rsid w:val="006C7C4E"/>
    <w:rsid w:val="006C7CFA"/>
    <w:rsid w:val="006C7D04"/>
    <w:rsid w:val="006C7D38"/>
    <w:rsid w:val="006C7E1F"/>
    <w:rsid w:val="006C7F3C"/>
    <w:rsid w:val="006D01C8"/>
    <w:rsid w:val="006D0277"/>
    <w:rsid w:val="006D02A4"/>
    <w:rsid w:val="006D0477"/>
    <w:rsid w:val="006D048A"/>
    <w:rsid w:val="006D08FE"/>
    <w:rsid w:val="006D0C0F"/>
    <w:rsid w:val="006D0E5E"/>
    <w:rsid w:val="006D121A"/>
    <w:rsid w:val="006D1319"/>
    <w:rsid w:val="006D138D"/>
    <w:rsid w:val="006D1446"/>
    <w:rsid w:val="006D147C"/>
    <w:rsid w:val="006D1583"/>
    <w:rsid w:val="006D15F6"/>
    <w:rsid w:val="006D1656"/>
    <w:rsid w:val="006D1673"/>
    <w:rsid w:val="006D1686"/>
    <w:rsid w:val="006D16E7"/>
    <w:rsid w:val="006D1CCD"/>
    <w:rsid w:val="006D1D76"/>
    <w:rsid w:val="006D1D94"/>
    <w:rsid w:val="006D1D98"/>
    <w:rsid w:val="006D1DEF"/>
    <w:rsid w:val="006D1E96"/>
    <w:rsid w:val="006D1F0E"/>
    <w:rsid w:val="006D1FB4"/>
    <w:rsid w:val="006D1FD2"/>
    <w:rsid w:val="006D2266"/>
    <w:rsid w:val="006D226A"/>
    <w:rsid w:val="006D2415"/>
    <w:rsid w:val="006D24B3"/>
    <w:rsid w:val="006D24D8"/>
    <w:rsid w:val="006D26F1"/>
    <w:rsid w:val="006D2794"/>
    <w:rsid w:val="006D2896"/>
    <w:rsid w:val="006D2A34"/>
    <w:rsid w:val="006D2A57"/>
    <w:rsid w:val="006D2A5F"/>
    <w:rsid w:val="006D2A9E"/>
    <w:rsid w:val="006D2CF2"/>
    <w:rsid w:val="006D2DED"/>
    <w:rsid w:val="006D35DB"/>
    <w:rsid w:val="006D36D8"/>
    <w:rsid w:val="006D3734"/>
    <w:rsid w:val="006D3814"/>
    <w:rsid w:val="006D3847"/>
    <w:rsid w:val="006D3A09"/>
    <w:rsid w:val="006D3EEB"/>
    <w:rsid w:val="006D3EF6"/>
    <w:rsid w:val="006D40E4"/>
    <w:rsid w:val="006D4187"/>
    <w:rsid w:val="006D4443"/>
    <w:rsid w:val="006D44B0"/>
    <w:rsid w:val="006D44DB"/>
    <w:rsid w:val="006D4530"/>
    <w:rsid w:val="006D4826"/>
    <w:rsid w:val="006D4C13"/>
    <w:rsid w:val="006D4C73"/>
    <w:rsid w:val="006D4D38"/>
    <w:rsid w:val="006D4D42"/>
    <w:rsid w:val="006D5003"/>
    <w:rsid w:val="006D50FF"/>
    <w:rsid w:val="006D5110"/>
    <w:rsid w:val="006D5126"/>
    <w:rsid w:val="006D51BE"/>
    <w:rsid w:val="006D535E"/>
    <w:rsid w:val="006D53C1"/>
    <w:rsid w:val="006D54C6"/>
    <w:rsid w:val="006D5606"/>
    <w:rsid w:val="006D5A90"/>
    <w:rsid w:val="006D5E03"/>
    <w:rsid w:val="006D5E94"/>
    <w:rsid w:val="006D606E"/>
    <w:rsid w:val="006D6273"/>
    <w:rsid w:val="006D62A5"/>
    <w:rsid w:val="006D65FB"/>
    <w:rsid w:val="006D6624"/>
    <w:rsid w:val="006D66E2"/>
    <w:rsid w:val="006D682B"/>
    <w:rsid w:val="006D6A34"/>
    <w:rsid w:val="006D6D16"/>
    <w:rsid w:val="006D6D5B"/>
    <w:rsid w:val="006D6DCD"/>
    <w:rsid w:val="006D6EA3"/>
    <w:rsid w:val="006D6F2C"/>
    <w:rsid w:val="006D7075"/>
    <w:rsid w:val="006D70C3"/>
    <w:rsid w:val="006D70FC"/>
    <w:rsid w:val="006D7250"/>
    <w:rsid w:val="006D72E5"/>
    <w:rsid w:val="006D7375"/>
    <w:rsid w:val="006D7540"/>
    <w:rsid w:val="006D7630"/>
    <w:rsid w:val="006D7658"/>
    <w:rsid w:val="006D769B"/>
    <w:rsid w:val="006D788B"/>
    <w:rsid w:val="006D7A80"/>
    <w:rsid w:val="006D7ABD"/>
    <w:rsid w:val="006D7B69"/>
    <w:rsid w:val="006D7B94"/>
    <w:rsid w:val="006E00BF"/>
    <w:rsid w:val="006E0565"/>
    <w:rsid w:val="006E05A1"/>
    <w:rsid w:val="006E06EB"/>
    <w:rsid w:val="006E0832"/>
    <w:rsid w:val="006E08AE"/>
    <w:rsid w:val="006E0D24"/>
    <w:rsid w:val="006E0D8A"/>
    <w:rsid w:val="006E0F4E"/>
    <w:rsid w:val="006E0FAB"/>
    <w:rsid w:val="006E1059"/>
    <w:rsid w:val="006E10F1"/>
    <w:rsid w:val="006E1182"/>
    <w:rsid w:val="006E11F1"/>
    <w:rsid w:val="006E1259"/>
    <w:rsid w:val="006E138D"/>
    <w:rsid w:val="006E1686"/>
    <w:rsid w:val="006E177B"/>
    <w:rsid w:val="006E1BA2"/>
    <w:rsid w:val="006E1C2B"/>
    <w:rsid w:val="006E1CC8"/>
    <w:rsid w:val="006E1D94"/>
    <w:rsid w:val="006E20CE"/>
    <w:rsid w:val="006E219A"/>
    <w:rsid w:val="006E21AC"/>
    <w:rsid w:val="006E22AF"/>
    <w:rsid w:val="006E2399"/>
    <w:rsid w:val="006E23C3"/>
    <w:rsid w:val="006E2721"/>
    <w:rsid w:val="006E2754"/>
    <w:rsid w:val="006E2883"/>
    <w:rsid w:val="006E2A32"/>
    <w:rsid w:val="006E2C73"/>
    <w:rsid w:val="006E2DAD"/>
    <w:rsid w:val="006E2EB8"/>
    <w:rsid w:val="006E2FF4"/>
    <w:rsid w:val="006E30B8"/>
    <w:rsid w:val="006E3374"/>
    <w:rsid w:val="006E33E9"/>
    <w:rsid w:val="006E3565"/>
    <w:rsid w:val="006E369A"/>
    <w:rsid w:val="006E37A1"/>
    <w:rsid w:val="006E3865"/>
    <w:rsid w:val="006E3896"/>
    <w:rsid w:val="006E38B9"/>
    <w:rsid w:val="006E38BC"/>
    <w:rsid w:val="006E39EF"/>
    <w:rsid w:val="006E3A21"/>
    <w:rsid w:val="006E3CB1"/>
    <w:rsid w:val="006E3D17"/>
    <w:rsid w:val="006E3D3C"/>
    <w:rsid w:val="006E3DDA"/>
    <w:rsid w:val="006E3E8F"/>
    <w:rsid w:val="006E424E"/>
    <w:rsid w:val="006E4456"/>
    <w:rsid w:val="006E4794"/>
    <w:rsid w:val="006E479E"/>
    <w:rsid w:val="006E4AE9"/>
    <w:rsid w:val="006E4B57"/>
    <w:rsid w:val="006E4BEA"/>
    <w:rsid w:val="006E4DD2"/>
    <w:rsid w:val="006E5246"/>
    <w:rsid w:val="006E5409"/>
    <w:rsid w:val="006E5545"/>
    <w:rsid w:val="006E56CD"/>
    <w:rsid w:val="006E57AA"/>
    <w:rsid w:val="006E57B4"/>
    <w:rsid w:val="006E57E8"/>
    <w:rsid w:val="006E588E"/>
    <w:rsid w:val="006E5A57"/>
    <w:rsid w:val="006E5ADA"/>
    <w:rsid w:val="006E5C5F"/>
    <w:rsid w:val="006E5C8F"/>
    <w:rsid w:val="006E5E5B"/>
    <w:rsid w:val="006E5F9F"/>
    <w:rsid w:val="006E6303"/>
    <w:rsid w:val="006E63AA"/>
    <w:rsid w:val="006E66CB"/>
    <w:rsid w:val="006E6703"/>
    <w:rsid w:val="006E6B73"/>
    <w:rsid w:val="006E6D63"/>
    <w:rsid w:val="006E6DD9"/>
    <w:rsid w:val="006E6E9A"/>
    <w:rsid w:val="006E6EFA"/>
    <w:rsid w:val="006E6FDF"/>
    <w:rsid w:val="006E711C"/>
    <w:rsid w:val="006E713A"/>
    <w:rsid w:val="006E7216"/>
    <w:rsid w:val="006E74DB"/>
    <w:rsid w:val="006E7631"/>
    <w:rsid w:val="006E787B"/>
    <w:rsid w:val="006E7B2D"/>
    <w:rsid w:val="006E7CB6"/>
    <w:rsid w:val="006EC19D"/>
    <w:rsid w:val="006F0413"/>
    <w:rsid w:val="006F04BD"/>
    <w:rsid w:val="006F097D"/>
    <w:rsid w:val="006F0B63"/>
    <w:rsid w:val="006F0C70"/>
    <w:rsid w:val="006F0FAD"/>
    <w:rsid w:val="006F0FEF"/>
    <w:rsid w:val="006F1168"/>
    <w:rsid w:val="006F1754"/>
    <w:rsid w:val="006F196D"/>
    <w:rsid w:val="006F197E"/>
    <w:rsid w:val="006F1B42"/>
    <w:rsid w:val="006F1C0F"/>
    <w:rsid w:val="006F1DED"/>
    <w:rsid w:val="006F204B"/>
    <w:rsid w:val="006F20B8"/>
    <w:rsid w:val="006F218D"/>
    <w:rsid w:val="006F21DC"/>
    <w:rsid w:val="006F2347"/>
    <w:rsid w:val="006F2399"/>
    <w:rsid w:val="006F2421"/>
    <w:rsid w:val="006F2664"/>
    <w:rsid w:val="006F2759"/>
    <w:rsid w:val="006F2809"/>
    <w:rsid w:val="006F2A4A"/>
    <w:rsid w:val="006F2A7F"/>
    <w:rsid w:val="006F2A91"/>
    <w:rsid w:val="006F2D33"/>
    <w:rsid w:val="006F2D7A"/>
    <w:rsid w:val="006F2FF5"/>
    <w:rsid w:val="006F30DF"/>
    <w:rsid w:val="006F3255"/>
    <w:rsid w:val="006F33E3"/>
    <w:rsid w:val="006F347C"/>
    <w:rsid w:val="006F379C"/>
    <w:rsid w:val="006F37A2"/>
    <w:rsid w:val="006F38A8"/>
    <w:rsid w:val="006F3986"/>
    <w:rsid w:val="006F39DD"/>
    <w:rsid w:val="006F3BE9"/>
    <w:rsid w:val="006F3C18"/>
    <w:rsid w:val="006F3C50"/>
    <w:rsid w:val="006F3C84"/>
    <w:rsid w:val="006F3D82"/>
    <w:rsid w:val="006F3DC7"/>
    <w:rsid w:val="006F3F99"/>
    <w:rsid w:val="006F4220"/>
    <w:rsid w:val="006F4318"/>
    <w:rsid w:val="006F435E"/>
    <w:rsid w:val="006F46A6"/>
    <w:rsid w:val="006F46F4"/>
    <w:rsid w:val="006F4708"/>
    <w:rsid w:val="006F4783"/>
    <w:rsid w:val="006F4888"/>
    <w:rsid w:val="006F491E"/>
    <w:rsid w:val="006F49B0"/>
    <w:rsid w:val="006F49F4"/>
    <w:rsid w:val="006F4DA6"/>
    <w:rsid w:val="006F4DC2"/>
    <w:rsid w:val="006F50BB"/>
    <w:rsid w:val="006F526F"/>
    <w:rsid w:val="006F53AB"/>
    <w:rsid w:val="006F53D0"/>
    <w:rsid w:val="006F5442"/>
    <w:rsid w:val="006F57CB"/>
    <w:rsid w:val="006F57EE"/>
    <w:rsid w:val="006F5C3A"/>
    <w:rsid w:val="006F5D01"/>
    <w:rsid w:val="006F5D77"/>
    <w:rsid w:val="006F5E70"/>
    <w:rsid w:val="006F5FC7"/>
    <w:rsid w:val="006F6085"/>
    <w:rsid w:val="006F63A4"/>
    <w:rsid w:val="006F692A"/>
    <w:rsid w:val="006F6964"/>
    <w:rsid w:val="006F69B0"/>
    <w:rsid w:val="006F69F6"/>
    <w:rsid w:val="006F6A35"/>
    <w:rsid w:val="006F6BCB"/>
    <w:rsid w:val="006F6C1B"/>
    <w:rsid w:val="006F6FB6"/>
    <w:rsid w:val="006F7104"/>
    <w:rsid w:val="006F73FC"/>
    <w:rsid w:val="006F7691"/>
    <w:rsid w:val="006F778D"/>
    <w:rsid w:val="006F78F5"/>
    <w:rsid w:val="006F792B"/>
    <w:rsid w:val="006F795B"/>
    <w:rsid w:val="006F798A"/>
    <w:rsid w:val="006F7C82"/>
    <w:rsid w:val="006F7EC6"/>
    <w:rsid w:val="006F7FCA"/>
    <w:rsid w:val="006F7FFE"/>
    <w:rsid w:val="0070001C"/>
    <w:rsid w:val="0070015A"/>
    <w:rsid w:val="007001DF"/>
    <w:rsid w:val="00700268"/>
    <w:rsid w:val="007002B3"/>
    <w:rsid w:val="007004D9"/>
    <w:rsid w:val="00700599"/>
    <w:rsid w:val="00700648"/>
    <w:rsid w:val="007009AD"/>
    <w:rsid w:val="00700A84"/>
    <w:rsid w:val="00700AD0"/>
    <w:rsid w:val="00700DA4"/>
    <w:rsid w:val="00700ED0"/>
    <w:rsid w:val="00701020"/>
    <w:rsid w:val="007010B2"/>
    <w:rsid w:val="00701176"/>
    <w:rsid w:val="007011CA"/>
    <w:rsid w:val="007011DE"/>
    <w:rsid w:val="00701265"/>
    <w:rsid w:val="0070142F"/>
    <w:rsid w:val="007016D7"/>
    <w:rsid w:val="00701922"/>
    <w:rsid w:val="00701AFC"/>
    <w:rsid w:val="00701CCA"/>
    <w:rsid w:val="00701F8D"/>
    <w:rsid w:val="0070217F"/>
    <w:rsid w:val="00702250"/>
    <w:rsid w:val="007022EC"/>
    <w:rsid w:val="00702861"/>
    <w:rsid w:val="007028A4"/>
    <w:rsid w:val="007028AF"/>
    <w:rsid w:val="007028F0"/>
    <w:rsid w:val="007028F8"/>
    <w:rsid w:val="007029A5"/>
    <w:rsid w:val="00702A3F"/>
    <w:rsid w:val="00702AAF"/>
    <w:rsid w:val="00702D17"/>
    <w:rsid w:val="00702DCC"/>
    <w:rsid w:val="00703199"/>
    <w:rsid w:val="00703283"/>
    <w:rsid w:val="00703325"/>
    <w:rsid w:val="007034D6"/>
    <w:rsid w:val="00703563"/>
    <w:rsid w:val="007036BA"/>
    <w:rsid w:val="007036BE"/>
    <w:rsid w:val="007036E8"/>
    <w:rsid w:val="007036ED"/>
    <w:rsid w:val="007038B0"/>
    <w:rsid w:val="00703908"/>
    <w:rsid w:val="007039E6"/>
    <w:rsid w:val="00703A25"/>
    <w:rsid w:val="00703B46"/>
    <w:rsid w:val="00703CB5"/>
    <w:rsid w:val="00703CE8"/>
    <w:rsid w:val="00703D99"/>
    <w:rsid w:val="0070432C"/>
    <w:rsid w:val="00704737"/>
    <w:rsid w:val="00704749"/>
    <w:rsid w:val="0070479E"/>
    <w:rsid w:val="00704926"/>
    <w:rsid w:val="0070492D"/>
    <w:rsid w:val="0070493C"/>
    <w:rsid w:val="0070498B"/>
    <w:rsid w:val="007049FF"/>
    <w:rsid w:val="00704C1B"/>
    <w:rsid w:val="00704DC5"/>
    <w:rsid w:val="00704E15"/>
    <w:rsid w:val="00704E4A"/>
    <w:rsid w:val="00704F48"/>
    <w:rsid w:val="00705179"/>
    <w:rsid w:val="007051CF"/>
    <w:rsid w:val="00705235"/>
    <w:rsid w:val="007059EA"/>
    <w:rsid w:val="007059FA"/>
    <w:rsid w:val="00705C2C"/>
    <w:rsid w:val="00705D34"/>
    <w:rsid w:val="00705E2F"/>
    <w:rsid w:val="00706010"/>
    <w:rsid w:val="007062F9"/>
    <w:rsid w:val="00706311"/>
    <w:rsid w:val="00706362"/>
    <w:rsid w:val="00706379"/>
    <w:rsid w:val="0070638A"/>
    <w:rsid w:val="007064F3"/>
    <w:rsid w:val="007065A5"/>
    <w:rsid w:val="007066EA"/>
    <w:rsid w:val="00706914"/>
    <w:rsid w:val="007069D0"/>
    <w:rsid w:val="00706CC3"/>
    <w:rsid w:val="00706EB0"/>
    <w:rsid w:val="00706ED7"/>
    <w:rsid w:val="0070708F"/>
    <w:rsid w:val="0070720E"/>
    <w:rsid w:val="007075C1"/>
    <w:rsid w:val="00707769"/>
    <w:rsid w:val="007077B6"/>
    <w:rsid w:val="007078C7"/>
    <w:rsid w:val="00707C91"/>
    <w:rsid w:val="00707D81"/>
    <w:rsid w:val="00710018"/>
    <w:rsid w:val="00710019"/>
    <w:rsid w:val="0071015D"/>
    <w:rsid w:val="007101A0"/>
    <w:rsid w:val="0071033E"/>
    <w:rsid w:val="00710490"/>
    <w:rsid w:val="00710571"/>
    <w:rsid w:val="00710652"/>
    <w:rsid w:val="007106BF"/>
    <w:rsid w:val="0071070F"/>
    <w:rsid w:val="007107A8"/>
    <w:rsid w:val="007108D5"/>
    <w:rsid w:val="00710906"/>
    <w:rsid w:val="007109FA"/>
    <w:rsid w:val="00710AE3"/>
    <w:rsid w:val="00710BE9"/>
    <w:rsid w:val="00710EA0"/>
    <w:rsid w:val="00710FA8"/>
    <w:rsid w:val="007113ED"/>
    <w:rsid w:val="00711762"/>
    <w:rsid w:val="0071179C"/>
    <w:rsid w:val="00711901"/>
    <w:rsid w:val="00711962"/>
    <w:rsid w:val="007119AA"/>
    <w:rsid w:val="00711DAF"/>
    <w:rsid w:val="00711F8A"/>
    <w:rsid w:val="00712050"/>
    <w:rsid w:val="0071207D"/>
    <w:rsid w:val="00712098"/>
    <w:rsid w:val="00712131"/>
    <w:rsid w:val="00712157"/>
    <w:rsid w:val="00712250"/>
    <w:rsid w:val="0071230E"/>
    <w:rsid w:val="00712433"/>
    <w:rsid w:val="00712471"/>
    <w:rsid w:val="00712543"/>
    <w:rsid w:val="00712552"/>
    <w:rsid w:val="00712590"/>
    <w:rsid w:val="007128D6"/>
    <w:rsid w:val="00712C1D"/>
    <w:rsid w:val="00712C20"/>
    <w:rsid w:val="00712D56"/>
    <w:rsid w:val="00712DF7"/>
    <w:rsid w:val="00712E01"/>
    <w:rsid w:val="00712EA1"/>
    <w:rsid w:val="00712F81"/>
    <w:rsid w:val="0071322D"/>
    <w:rsid w:val="0071338B"/>
    <w:rsid w:val="00713469"/>
    <w:rsid w:val="00713497"/>
    <w:rsid w:val="00713603"/>
    <w:rsid w:val="00713801"/>
    <w:rsid w:val="00713936"/>
    <w:rsid w:val="0071398B"/>
    <w:rsid w:val="00713A5F"/>
    <w:rsid w:val="00713AB4"/>
    <w:rsid w:val="00713C17"/>
    <w:rsid w:val="00713E35"/>
    <w:rsid w:val="007140D5"/>
    <w:rsid w:val="007141AC"/>
    <w:rsid w:val="0071438F"/>
    <w:rsid w:val="007143D4"/>
    <w:rsid w:val="0071445C"/>
    <w:rsid w:val="00714532"/>
    <w:rsid w:val="007146D7"/>
    <w:rsid w:val="00714701"/>
    <w:rsid w:val="00714773"/>
    <w:rsid w:val="0071477B"/>
    <w:rsid w:val="00714967"/>
    <w:rsid w:val="00714DE0"/>
    <w:rsid w:val="00714E00"/>
    <w:rsid w:val="00714EAB"/>
    <w:rsid w:val="00714EF3"/>
    <w:rsid w:val="007153AC"/>
    <w:rsid w:val="0071540E"/>
    <w:rsid w:val="0071552A"/>
    <w:rsid w:val="00715589"/>
    <w:rsid w:val="00715639"/>
    <w:rsid w:val="0071564C"/>
    <w:rsid w:val="0071573F"/>
    <w:rsid w:val="00715A41"/>
    <w:rsid w:val="00715A83"/>
    <w:rsid w:val="00715E17"/>
    <w:rsid w:val="0071611D"/>
    <w:rsid w:val="007162F5"/>
    <w:rsid w:val="00716353"/>
    <w:rsid w:val="00716436"/>
    <w:rsid w:val="0071658D"/>
    <w:rsid w:val="007165E0"/>
    <w:rsid w:val="00716741"/>
    <w:rsid w:val="00716788"/>
    <w:rsid w:val="007167F0"/>
    <w:rsid w:val="007169E7"/>
    <w:rsid w:val="00716B38"/>
    <w:rsid w:val="00716D9D"/>
    <w:rsid w:val="00716F5E"/>
    <w:rsid w:val="007172E4"/>
    <w:rsid w:val="00717478"/>
    <w:rsid w:val="0071774E"/>
    <w:rsid w:val="00717A87"/>
    <w:rsid w:val="00717BA2"/>
    <w:rsid w:val="00717C6C"/>
    <w:rsid w:val="00717CD7"/>
    <w:rsid w:val="00717EA5"/>
    <w:rsid w:val="00717F1A"/>
    <w:rsid w:val="00720006"/>
    <w:rsid w:val="007200F0"/>
    <w:rsid w:val="00720132"/>
    <w:rsid w:val="0072015D"/>
    <w:rsid w:val="007202FC"/>
    <w:rsid w:val="00720346"/>
    <w:rsid w:val="007203E2"/>
    <w:rsid w:val="00720581"/>
    <w:rsid w:val="007206F9"/>
    <w:rsid w:val="00720717"/>
    <w:rsid w:val="00720754"/>
    <w:rsid w:val="007207DE"/>
    <w:rsid w:val="007209A3"/>
    <w:rsid w:val="00720C7E"/>
    <w:rsid w:val="00720CA5"/>
    <w:rsid w:val="00720E94"/>
    <w:rsid w:val="00720FAD"/>
    <w:rsid w:val="0072132F"/>
    <w:rsid w:val="00721380"/>
    <w:rsid w:val="00721537"/>
    <w:rsid w:val="007215EB"/>
    <w:rsid w:val="007216BB"/>
    <w:rsid w:val="0072184F"/>
    <w:rsid w:val="00721910"/>
    <w:rsid w:val="00721B8C"/>
    <w:rsid w:val="00721C77"/>
    <w:rsid w:val="00721CAB"/>
    <w:rsid w:val="00721CCE"/>
    <w:rsid w:val="00721CE9"/>
    <w:rsid w:val="00721DA8"/>
    <w:rsid w:val="00721ED1"/>
    <w:rsid w:val="0072208D"/>
    <w:rsid w:val="007220A3"/>
    <w:rsid w:val="00722328"/>
    <w:rsid w:val="00722414"/>
    <w:rsid w:val="00722792"/>
    <w:rsid w:val="007227AB"/>
    <w:rsid w:val="007227BB"/>
    <w:rsid w:val="00722802"/>
    <w:rsid w:val="00722928"/>
    <w:rsid w:val="00722C55"/>
    <w:rsid w:val="00722D0D"/>
    <w:rsid w:val="00722EDC"/>
    <w:rsid w:val="00723018"/>
    <w:rsid w:val="00723358"/>
    <w:rsid w:val="00723369"/>
    <w:rsid w:val="007233C3"/>
    <w:rsid w:val="00723417"/>
    <w:rsid w:val="0072388B"/>
    <w:rsid w:val="007238A7"/>
    <w:rsid w:val="00723C0F"/>
    <w:rsid w:val="00723CB9"/>
    <w:rsid w:val="00723F71"/>
    <w:rsid w:val="0072417E"/>
    <w:rsid w:val="0072424E"/>
    <w:rsid w:val="007243DF"/>
    <w:rsid w:val="00724517"/>
    <w:rsid w:val="007245FB"/>
    <w:rsid w:val="0072476D"/>
    <w:rsid w:val="0072483E"/>
    <w:rsid w:val="0072495D"/>
    <w:rsid w:val="007249E2"/>
    <w:rsid w:val="00724A65"/>
    <w:rsid w:val="00724ABB"/>
    <w:rsid w:val="00724CD7"/>
    <w:rsid w:val="00724D2A"/>
    <w:rsid w:val="00724D58"/>
    <w:rsid w:val="00724E16"/>
    <w:rsid w:val="00724E6E"/>
    <w:rsid w:val="00724EE4"/>
    <w:rsid w:val="00724EEA"/>
    <w:rsid w:val="00724F72"/>
    <w:rsid w:val="00725273"/>
    <w:rsid w:val="007256F8"/>
    <w:rsid w:val="00725783"/>
    <w:rsid w:val="007257E3"/>
    <w:rsid w:val="00725880"/>
    <w:rsid w:val="00725A57"/>
    <w:rsid w:val="00726003"/>
    <w:rsid w:val="00726173"/>
    <w:rsid w:val="007261CD"/>
    <w:rsid w:val="0072643E"/>
    <w:rsid w:val="00726465"/>
    <w:rsid w:val="0072653A"/>
    <w:rsid w:val="007265E1"/>
    <w:rsid w:val="007268F4"/>
    <w:rsid w:val="0072692B"/>
    <w:rsid w:val="00726A0C"/>
    <w:rsid w:val="00726BF1"/>
    <w:rsid w:val="00726E28"/>
    <w:rsid w:val="00726E3E"/>
    <w:rsid w:val="00726ED3"/>
    <w:rsid w:val="00726F0A"/>
    <w:rsid w:val="00726FA2"/>
    <w:rsid w:val="00727146"/>
    <w:rsid w:val="007272EE"/>
    <w:rsid w:val="007272F6"/>
    <w:rsid w:val="0072740E"/>
    <w:rsid w:val="0072742F"/>
    <w:rsid w:val="00727478"/>
    <w:rsid w:val="00727575"/>
    <w:rsid w:val="0072772D"/>
    <w:rsid w:val="0072778F"/>
    <w:rsid w:val="00727863"/>
    <w:rsid w:val="00727A07"/>
    <w:rsid w:val="00727D64"/>
    <w:rsid w:val="00727F09"/>
    <w:rsid w:val="0073013B"/>
    <w:rsid w:val="007301FE"/>
    <w:rsid w:val="00730223"/>
    <w:rsid w:val="007303F8"/>
    <w:rsid w:val="007305B1"/>
    <w:rsid w:val="00730659"/>
    <w:rsid w:val="00730C51"/>
    <w:rsid w:val="00730F51"/>
    <w:rsid w:val="00730F82"/>
    <w:rsid w:val="00730FEA"/>
    <w:rsid w:val="0073108A"/>
    <w:rsid w:val="007311AB"/>
    <w:rsid w:val="007314D4"/>
    <w:rsid w:val="00731711"/>
    <w:rsid w:val="00731840"/>
    <w:rsid w:val="00731937"/>
    <w:rsid w:val="007319D3"/>
    <w:rsid w:val="00731BE4"/>
    <w:rsid w:val="00731D6B"/>
    <w:rsid w:val="00731DB0"/>
    <w:rsid w:val="00731DF6"/>
    <w:rsid w:val="00731EA6"/>
    <w:rsid w:val="00731F17"/>
    <w:rsid w:val="0073201B"/>
    <w:rsid w:val="00732030"/>
    <w:rsid w:val="0073206F"/>
    <w:rsid w:val="00732091"/>
    <w:rsid w:val="00732139"/>
    <w:rsid w:val="00732288"/>
    <w:rsid w:val="00732488"/>
    <w:rsid w:val="007325D6"/>
    <w:rsid w:val="00732646"/>
    <w:rsid w:val="007328A9"/>
    <w:rsid w:val="00732A7E"/>
    <w:rsid w:val="00732AD8"/>
    <w:rsid w:val="00732B24"/>
    <w:rsid w:val="00732CB4"/>
    <w:rsid w:val="00732DBA"/>
    <w:rsid w:val="00732DE1"/>
    <w:rsid w:val="00733225"/>
    <w:rsid w:val="007332BB"/>
    <w:rsid w:val="00733366"/>
    <w:rsid w:val="00733413"/>
    <w:rsid w:val="00733480"/>
    <w:rsid w:val="0073354E"/>
    <w:rsid w:val="007335A8"/>
    <w:rsid w:val="00733790"/>
    <w:rsid w:val="00733894"/>
    <w:rsid w:val="00733CBC"/>
    <w:rsid w:val="00733D8C"/>
    <w:rsid w:val="00733DF6"/>
    <w:rsid w:val="00734420"/>
    <w:rsid w:val="0073445F"/>
    <w:rsid w:val="00734676"/>
    <w:rsid w:val="007348C1"/>
    <w:rsid w:val="00734903"/>
    <w:rsid w:val="00734B3F"/>
    <w:rsid w:val="00734C23"/>
    <w:rsid w:val="00734E34"/>
    <w:rsid w:val="00734E3B"/>
    <w:rsid w:val="00734F9B"/>
    <w:rsid w:val="0073502A"/>
    <w:rsid w:val="007350C6"/>
    <w:rsid w:val="007350DB"/>
    <w:rsid w:val="007350E0"/>
    <w:rsid w:val="007350EF"/>
    <w:rsid w:val="0073519B"/>
    <w:rsid w:val="0073527B"/>
    <w:rsid w:val="007353FB"/>
    <w:rsid w:val="007356D4"/>
    <w:rsid w:val="007357D9"/>
    <w:rsid w:val="00735885"/>
    <w:rsid w:val="007358AB"/>
    <w:rsid w:val="00735AF5"/>
    <w:rsid w:val="00735BA5"/>
    <w:rsid w:val="00735E00"/>
    <w:rsid w:val="00735EAB"/>
    <w:rsid w:val="0073629E"/>
    <w:rsid w:val="007363C9"/>
    <w:rsid w:val="00736510"/>
    <w:rsid w:val="0073663C"/>
    <w:rsid w:val="0073666E"/>
    <w:rsid w:val="007367C0"/>
    <w:rsid w:val="007367FD"/>
    <w:rsid w:val="0073689E"/>
    <w:rsid w:val="00736DE3"/>
    <w:rsid w:val="00736FEF"/>
    <w:rsid w:val="00737145"/>
    <w:rsid w:val="007372CF"/>
    <w:rsid w:val="00737AF0"/>
    <w:rsid w:val="00737DEF"/>
    <w:rsid w:val="00737EC5"/>
    <w:rsid w:val="00737F14"/>
    <w:rsid w:val="00737FD4"/>
    <w:rsid w:val="00740042"/>
    <w:rsid w:val="00740175"/>
    <w:rsid w:val="00740745"/>
    <w:rsid w:val="007408D6"/>
    <w:rsid w:val="00740935"/>
    <w:rsid w:val="00740952"/>
    <w:rsid w:val="007409D5"/>
    <w:rsid w:val="00740A8B"/>
    <w:rsid w:val="00740AAE"/>
    <w:rsid w:val="00740ECE"/>
    <w:rsid w:val="00740F06"/>
    <w:rsid w:val="00741023"/>
    <w:rsid w:val="0074105A"/>
    <w:rsid w:val="0074107F"/>
    <w:rsid w:val="00741152"/>
    <w:rsid w:val="007411CE"/>
    <w:rsid w:val="00741479"/>
    <w:rsid w:val="0074158C"/>
    <w:rsid w:val="007415A0"/>
    <w:rsid w:val="007416DD"/>
    <w:rsid w:val="007416EE"/>
    <w:rsid w:val="0074184C"/>
    <w:rsid w:val="00741A98"/>
    <w:rsid w:val="00741C72"/>
    <w:rsid w:val="00741CB9"/>
    <w:rsid w:val="00741EC4"/>
    <w:rsid w:val="00741EE9"/>
    <w:rsid w:val="00741F37"/>
    <w:rsid w:val="0074217E"/>
    <w:rsid w:val="00742720"/>
    <w:rsid w:val="00742748"/>
    <w:rsid w:val="007427C3"/>
    <w:rsid w:val="00742893"/>
    <w:rsid w:val="00742959"/>
    <w:rsid w:val="00742998"/>
    <w:rsid w:val="00742C25"/>
    <w:rsid w:val="00742D69"/>
    <w:rsid w:val="00742D6B"/>
    <w:rsid w:val="00742DFA"/>
    <w:rsid w:val="00742E8F"/>
    <w:rsid w:val="00742EC9"/>
    <w:rsid w:val="00742F20"/>
    <w:rsid w:val="00742F4F"/>
    <w:rsid w:val="0074308B"/>
    <w:rsid w:val="0074310A"/>
    <w:rsid w:val="007431FF"/>
    <w:rsid w:val="0074349D"/>
    <w:rsid w:val="00743542"/>
    <w:rsid w:val="00743599"/>
    <w:rsid w:val="00743B0D"/>
    <w:rsid w:val="00743DEC"/>
    <w:rsid w:val="00743EA5"/>
    <w:rsid w:val="00744138"/>
    <w:rsid w:val="0074435F"/>
    <w:rsid w:val="007445FA"/>
    <w:rsid w:val="007446D8"/>
    <w:rsid w:val="007446F9"/>
    <w:rsid w:val="00744814"/>
    <w:rsid w:val="00744840"/>
    <w:rsid w:val="00744A45"/>
    <w:rsid w:val="00744AB9"/>
    <w:rsid w:val="00744B3C"/>
    <w:rsid w:val="00744C73"/>
    <w:rsid w:val="00744E4F"/>
    <w:rsid w:val="00744F2B"/>
    <w:rsid w:val="00744FAE"/>
    <w:rsid w:val="00745098"/>
    <w:rsid w:val="00745335"/>
    <w:rsid w:val="00745468"/>
    <w:rsid w:val="007455D0"/>
    <w:rsid w:val="007456BF"/>
    <w:rsid w:val="007456DF"/>
    <w:rsid w:val="00745894"/>
    <w:rsid w:val="00745AD4"/>
    <w:rsid w:val="00745D2A"/>
    <w:rsid w:val="00745D45"/>
    <w:rsid w:val="00745F38"/>
    <w:rsid w:val="00745F6B"/>
    <w:rsid w:val="0074608A"/>
    <w:rsid w:val="007461A5"/>
    <w:rsid w:val="0074626A"/>
    <w:rsid w:val="00746381"/>
    <w:rsid w:val="0074649D"/>
    <w:rsid w:val="00746672"/>
    <w:rsid w:val="007467C1"/>
    <w:rsid w:val="0074687E"/>
    <w:rsid w:val="00746A83"/>
    <w:rsid w:val="00747119"/>
    <w:rsid w:val="007473E3"/>
    <w:rsid w:val="007474F0"/>
    <w:rsid w:val="007475B7"/>
    <w:rsid w:val="00747643"/>
    <w:rsid w:val="007476D9"/>
    <w:rsid w:val="0074779E"/>
    <w:rsid w:val="007477CD"/>
    <w:rsid w:val="007479F9"/>
    <w:rsid w:val="00747A47"/>
    <w:rsid w:val="00747E26"/>
    <w:rsid w:val="00747F8C"/>
    <w:rsid w:val="0075009E"/>
    <w:rsid w:val="007500A7"/>
    <w:rsid w:val="007500F8"/>
    <w:rsid w:val="0075014E"/>
    <w:rsid w:val="007501E3"/>
    <w:rsid w:val="007501FC"/>
    <w:rsid w:val="007502F2"/>
    <w:rsid w:val="0075033C"/>
    <w:rsid w:val="007503C3"/>
    <w:rsid w:val="007503E4"/>
    <w:rsid w:val="007504DD"/>
    <w:rsid w:val="0075065F"/>
    <w:rsid w:val="00750845"/>
    <w:rsid w:val="007508EB"/>
    <w:rsid w:val="00750AEF"/>
    <w:rsid w:val="00750C1C"/>
    <w:rsid w:val="0075101B"/>
    <w:rsid w:val="00751028"/>
    <w:rsid w:val="007510EB"/>
    <w:rsid w:val="007511DC"/>
    <w:rsid w:val="00751412"/>
    <w:rsid w:val="00751544"/>
    <w:rsid w:val="00751956"/>
    <w:rsid w:val="007519A9"/>
    <w:rsid w:val="007519DA"/>
    <w:rsid w:val="00751B05"/>
    <w:rsid w:val="00751E0A"/>
    <w:rsid w:val="00751E58"/>
    <w:rsid w:val="00752060"/>
    <w:rsid w:val="007521B7"/>
    <w:rsid w:val="007523A7"/>
    <w:rsid w:val="0075256F"/>
    <w:rsid w:val="0075272B"/>
    <w:rsid w:val="00752738"/>
    <w:rsid w:val="007527C2"/>
    <w:rsid w:val="007527F0"/>
    <w:rsid w:val="007527F7"/>
    <w:rsid w:val="00752865"/>
    <w:rsid w:val="00752AE3"/>
    <w:rsid w:val="00752C30"/>
    <w:rsid w:val="00752CA6"/>
    <w:rsid w:val="00752D20"/>
    <w:rsid w:val="00752E08"/>
    <w:rsid w:val="00752EE0"/>
    <w:rsid w:val="00753023"/>
    <w:rsid w:val="00753178"/>
    <w:rsid w:val="0075327D"/>
    <w:rsid w:val="007532C2"/>
    <w:rsid w:val="0075362A"/>
    <w:rsid w:val="00753743"/>
    <w:rsid w:val="00753749"/>
    <w:rsid w:val="007537D0"/>
    <w:rsid w:val="00753867"/>
    <w:rsid w:val="007539C6"/>
    <w:rsid w:val="00753A65"/>
    <w:rsid w:val="00753C0B"/>
    <w:rsid w:val="00753C17"/>
    <w:rsid w:val="00753CBF"/>
    <w:rsid w:val="00753E3C"/>
    <w:rsid w:val="00753E5C"/>
    <w:rsid w:val="0075440B"/>
    <w:rsid w:val="0075459E"/>
    <w:rsid w:val="0075461D"/>
    <w:rsid w:val="007547D9"/>
    <w:rsid w:val="007548E9"/>
    <w:rsid w:val="00754973"/>
    <w:rsid w:val="0075499A"/>
    <w:rsid w:val="00754A3F"/>
    <w:rsid w:val="00754AAE"/>
    <w:rsid w:val="00754CB5"/>
    <w:rsid w:val="00754DA9"/>
    <w:rsid w:val="00754E83"/>
    <w:rsid w:val="0075502F"/>
    <w:rsid w:val="00755082"/>
    <w:rsid w:val="007553CB"/>
    <w:rsid w:val="007553F4"/>
    <w:rsid w:val="007553FE"/>
    <w:rsid w:val="007556E0"/>
    <w:rsid w:val="0075584A"/>
    <w:rsid w:val="007559EC"/>
    <w:rsid w:val="00755AE5"/>
    <w:rsid w:val="00755B60"/>
    <w:rsid w:val="00755BE5"/>
    <w:rsid w:val="00755FC2"/>
    <w:rsid w:val="00756084"/>
    <w:rsid w:val="00756302"/>
    <w:rsid w:val="0075635D"/>
    <w:rsid w:val="0075649A"/>
    <w:rsid w:val="007565FE"/>
    <w:rsid w:val="00756864"/>
    <w:rsid w:val="0075688D"/>
    <w:rsid w:val="0075694A"/>
    <w:rsid w:val="00756DFE"/>
    <w:rsid w:val="00756F61"/>
    <w:rsid w:val="007570AD"/>
    <w:rsid w:val="007570B9"/>
    <w:rsid w:val="007570D8"/>
    <w:rsid w:val="007573C8"/>
    <w:rsid w:val="0075744F"/>
    <w:rsid w:val="007574C9"/>
    <w:rsid w:val="00757705"/>
    <w:rsid w:val="007577B1"/>
    <w:rsid w:val="00757808"/>
    <w:rsid w:val="00757907"/>
    <w:rsid w:val="0075791A"/>
    <w:rsid w:val="00757946"/>
    <w:rsid w:val="007579C6"/>
    <w:rsid w:val="007579DE"/>
    <w:rsid w:val="00757B0D"/>
    <w:rsid w:val="00757BF2"/>
    <w:rsid w:val="00757C18"/>
    <w:rsid w:val="00757C98"/>
    <w:rsid w:val="00757C9C"/>
    <w:rsid w:val="00757CF2"/>
    <w:rsid w:val="00757F08"/>
    <w:rsid w:val="00760443"/>
    <w:rsid w:val="00760467"/>
    <w:rsid w:val="00760530"/>
    <w:rsid w:val="00760534"/>
    <w:rsid w:val="00760629"/>
    <w:rsid w:val="007606BA"/>
    <w:rsid w:val="0076070D"/>
    <w:rsid w:val="00760C03"/>
    <w:rsid w:val="00760D0A"/>
    <w:rsid w:val="00760DB2"/>
    <w:rsid w:val="0076106D"/>
    <w:rsid w:val="007612B3"/>
    <w:rsid w:val="0076137D"/>
    <w:rsid w:val="007614BC"/>
    <w:rsid w:val="00761993"/>
    <w:rsid w:val="00761D50"/>
    <w:rsid w:val="00761F4F"/>
    <w:rsid w:val="00761F76"/>
    <w:rsid w:val="00761FF1"/>
    <w:rsid w:val="00762184"/>
    <w:rsid w:val="0076251F"/>
    <w:rsid w:val="00762550"/>
    <w:rsid w:val="00762668"/>
    <w:rsid w:val="0076289B"/>
    <w:rsid w:val="007629E5"/>
    <w:rsid w:val="00762AC5"/>
    <w:rsid w:val="00762B2F"/>
    <w:rsid w:val="00762C41"/>
    <w:rsid w:val="00762D19"/>
    <w:rsid w:val="00763021"/>
    <w:rsid w:val="00763180"/>
    <w:rsid w:val="007632C6"/>
    <w:rsid w:val="007632EF"/>
    <w:rsid w:val="007632F6"/>
    <w:rsid w:val="0076340E"/>
    <w:rsid w:val="0076346F"/>
    <w:rsid w:val="007635BD"/>
    <w:rsid w:val="007635D1"/>
    <w:rsid w:val="00763629"/>
    <w:rsid w:val="0076374A"/>
    <w:rsid w:val="0076399C"/>
    <w:rsid w:val="007639C1"/>
    <w:rsid w:val="00763BDE"/>
    <w:rsid w:val="00763C2F"/>
    <w:rsid w:val="00763CDF"/>
    <w:rsid w:val="00763EE7"/>
    <w:rsid w:val="007640BA"/>
    <w:rsid w:val="007640CD"/>
    <w:rsid w:val="007641D5"/>
    <w:rsid w:val="007642C6"/>
    <w:rsid w:val="00764823"/>
    <w:rsid w:val="00764958"/>
    <w:rsid w:val="00764BA1"/>
    <w:rsid w:val="00764C2C"/>
    <w:rsid w:val="00764D6F"/>
    <w:rsid w:val="00764D97"/>
    <w:rsid w:val="0076503F"/>
    <w:rsid w:val="00765106"/>
    <w:rsid w:val="00765109"/>
    <w:rsid w:val="007651FC"/>
    <w:rsid w:val="00765219"/>
    <w:rsid w:val="0076543B"/>
    <w:rsid w:val="0076562E"/>
    <w:rsid w:val="0076567B"/>
    <w:rsid w:val="00765797"/>
    <w:rsid w:val="00765B90"/>
    <w:rsid w:val="00765BA2"/>
    <w:rsid w:val="00765BED"/>
    <w:rsid w:val="00765D65"/>
    <w:rsid w:val="00765FDD"/>
    <w:rsid w:val="00765FEF"/>
    <w:rsid w:val="00766101"/>
    <w:rsid w:val="00766122"/>
    <w:rsid w:val="007661B9"/>
    <w:rsid w:val="007663EC"/>
    <w:rsid w:val="00766661"/>
    <w:rsid w:val="00766664"/>
    <w:rsid w:val="007667D4"/>
    <w:rsid w:val="00766B7A"/>
    <w:rsid w:val="00766C72"/>
    <w:rsid w:val="00766D74"/>
    <w:rsid w:val="00766F86"/>
    <w:rsid w:val="0076711D"/>
    <w:rsid w:val="00767172"/>
    <w:rsid w:val="007671C6"/>
    <w:rsid w:val="00767396"/>
    <w:rsid w:val="0076765D"/>
    <w:rsid w:val="00767764"/>
    <w:rsid w:val="007677BF"/>
    <w:rsid w:val="007678CA"/>
    <w:rsid w:val="00767B7D"/>
    <w:rsid w:val="00767C6A"/>
    <w:rsid w:val="00767DB1"/>
    <w:rsid w:val="00770156"/>
    <w:rsid w:val="00770225"/>
    <w:rsid w:val="007702F5"/>
    <w:rsid w:val="00770337"/>
    <w:rsid w:val="00770517"/>
    <w:rsid w:val="007706BC"/>
    <w:rsid w:val="0077070B"/>
    <w:rsid w:val="007709C5"/>
    <w:rsid w:val="00770B10"/>
    <w:rsid w:val="00770C42"/>
    <w:rsid w:val="00770D1E"/>
    <w:rsid w:val="00770D3F"/>
    <w:rsid w:val="00770E17"/>
    <w:rsid w:val="00770E4C"/>
    <w:rsid w:val="00770EB8"/>
    <w:rsid w:val="00770F4B"/>
    <w:rsid w:val="0077107F"/>
    <w:rsid w:val="00771268"/>
    <w:rsid w:val="007712F0"/>
    <w:rsid w:val="00771387"/>
    <w:rsid w:val="007716C6"/>
    <w:rsid w:val="00771829"/>
    <w:rsid w:val="007719E0"/>
    <w:rsid w:val="00771A2F"/>
    <w:rsid w:val="00771DBC"/>
    <w:rsid w:val="00771E84"/>
    <w:rsid w:val="00771FBD"/>
    <w:rsid w:val="007720C5"/>
    <w:rsid w:val="007720F7"/>
    <w:rsid w:val="00772247"/>
    <w:rsid w:val="007723AF"/>
    <w:rsid w:val="00772416"/>
    <w:rsid w:val="00772495"/>
    <w:rsid w:val="00772824"/>
    <w:rsid w:val="00772990"/>
    <w:rsid w:val="00772D8C"/>
    <w:rsid w:val="00772DF7"/>
    <w:rsid w:val="00772EED"/>
    <w:rsid w:val="00772F18"/>
    <w:rsid w:val="00772F26"/>
    <w:rsid w:val="007730EA"/>
    <w:rsid w:val="007731A5"/>
    <w:rsid w:val="007731DC"/>
    <w:rsid w:val="007732F8"/>
    <w:rsid w:val="0077355E"/>
    <w:rsid w:val="00773576"/>
    <w:rsid w:val="007737AF"/>
    <w:rsid w:val="007737C1"/>
    <w:rsid w:val="00773A8E"/>
    <w:rsid w:val="00773AC7"/>
    <w:rsid w:val="00773D36"/>
    <w:rsid w:val="00773D3D"/>
    <w:rsid w:val="0077403B"/>
    <w:rsid w:val="00774171"/>
    <w:rsid w:val="00774194"/>
    <w:rsid w:val="0077428A"/>
    <w:rsid w:val="00774350"/>
    <w:rsid w:val="0077437C"/>
    <w:rsid w:val="007743B5"/>
    <w:rsid w:val="00774535"/>
    <w:rsid w:val="007745A7"/>
    <w:rsid w:val="007746E1"/>
    <w:rsid w:val="007747B8"/>
    <w:rsid w:val="00774990"/>
    <w:rsid w:val="00774AB1"/>
    <w:rsid w:val="00774AD3"/>
    <w:rsid w:val="00774B0D"/>
    <w:rsid w:val="00774BBD"/>
    <w:rsid w:val="00774C5F"/>
    <w:rsid w:val="00774C7E"/>
    <w:rsid w:val="00774CCE"/>
    <w:rsid w:val="00774D8C"/>
    <w:rsid w:val="00774DBF"/>
    <w:rsid w:val="007750BC"/>
    <w:rsid w:val="0077527C"/>
    <w:rsid w:val="007753A9"/>
    <w:rsid w:val="0077555F"/>
    <w:rsid w:val="0077557B"/>
    <w:rsid w:val="00775912"/>
    <w:rsid w:val="00775A44"/>
    <w:rsid w:val="00775B73"/>
    <w:rsid w:val="00775C47"/>
    <w:rsid w:val="00775F65"/>
    <w:rsid w:val="00776039"/>
    <w:rsid w:val="0077603C"/>
    <w:rsid w:val="0077612A"/>
    <w:rsid w:val="00776142"/>
    <w:rsid w:val="0077622D"/>
    <w:rsid w:val="00776273"/>
    <w:rsid w:val="00776569"/>
    <w:rsid w:val="007765A3"/>
    <w:rsid w:val="00776FD3"/>
    <w:rsid w:val="00777129"/>
    <w:rsid w:val="0077718D"/>
    <w:rsid w:val="00777355"/>
    <w:rsid w:val="007773F7"/>
    <w:rsid w:val="00777401"/>
    <w:rsid w:val="0077750D"/>
    <w:rsid w:val="0077758E"/>
    <w:rsid w:val="00777C49"/>
    <w:rsid w:val="00777D05"/>
    <w:rsid w:val="00777DD8"/>
    <w:rsid w:val="00777ECE"/>
    <w:rsid w:val="00777EF3"/>
    <w:rsid w:val="00780104"/>
    <w:rsid w:val="007801AB"/>
    <w:rsid w:val="007801F7"/>
    <w:rsid w:val="00780226"/>
    <w:rsid w:val="007803D7"/>
    <w:rsid w:val="007805E9"/>
    <w:rsid w:val="0078067C"/>
    <w:rsid w:val="007808F0"/>
    <w:rsid w:val="007809E9"/>
    <w:rsid w:val="00780BDF"/>
    <w:rsid w:val="00780CB1"/>
    <w:rsid w:val="00780D3F"/>
    <w:rsid w:val="00780E83"/>
    <w:rsid w:val="00780ED2"/>
    <w:rsid w:val="00781000"/>
    <w:rsid w:val="0078127E"/>
    <w:rsid w:val="0078141E"/>
    <w:rsid w:val="007815A2"/>
    <w:rsid w:val="00781783"/>
    <w:rsid w:val="0078194F"/>
    <w:rsid w:val="00781974"/>
    <w:rsid w:val="00781981"/>
    <w:rsid w:val="0078198A"/>
    <w:rsid w:val="007819A9"/>
    <w:rsid w:val="00781A68"/>
    <w:rsid w:val="00781B63"/>
    <w:rsid w:val="00781C89"/>
    <w:rsid w:val="00781E25"/>
    <w:rsid w:val="00781FC0"/>
    <w:rsid w:val="007820A8"/>
    <w:rsid w:val="0078255C"/>
    <w:rsid w:val="0078260C"/>
    <w:rsid w:val="00782736"/>
    <w:rsid w:val="00782A0C"/>
    <w:rsid w:val="00782A2E"/>
    <w:rsid w:val="00782E31"/>
    <w:rsid w:val="00782E5E"/>
    <w:rsid w:val="00782EEE"/>
    <w:rsid w:val="00782FDF"/>
    <w:rsid w:val="00783083"/>
    <w:rsid w:val="00783170"/>
    <w:rsid w:val="007831B9"/>
    <w:rsid w:val="00783217"/>
    <w:rsid w:val="007832C2"/>
    <w:rsid w:val="00783354"/>
    <w:rsid w:val="00783432"/>
    <w:rsid w:val="0078365F"/>
    <w:rsid w:val="00783776"/>
    <w:rsid w:val="007837DE"/>
    <w:rsid w:val="007837E1"/>
    <w:rsid w:val="00783A29"/>
    <w:rsid w:val="00783A75"/>
    <w:rsid w:val="00783ACB"/>
    <w:rsid w:val="00783C71"/>
    <w:rsid w:val="00783D00"/>
    <w:rsid w:val="00783E75"/>
    <w:rsid w:val="00783FF2"/>
    <w:rsid w:val="00784109"/>
    <w:rsid w:val="0078412E"/>
    <w:rsid w:val="00784598"/>
    <w:rsid w:val="00784755"/>
    <w:rsid w:val="00784812"/>
    <w:rsid w:val="0078486B"/>
    <w:rsid w:val="00784C03"/>
    <w:rsid w:val="00784D94"/>
    <w:rsid w:val="00784EF9"/>
    <w:rsid w:val="00785012"/>
    <w:rsid w:val="007850F2"/>
    <w:rsid w:val="00785125"/>
    <w:rsid w:val="0078523F"/>
    <w:rsid w:val="007852D2"/>
    <w:rsid w:val="00785350"/>
    <w:rsid w:val="007859A9"/>
    <w:rsid w:val="00785B61"/>
    <w:rsid w:val="007860D9"/>
    <w:rsid w:val="00786959"/>
    <w:rsid w:val="00786A3A"/>
    <w:rsid w:val="00786BE7"/>
    <w:rsid w:val="00786CB0"/>
    <w:rsid w:val="00786D2E"/>
    <w:rsid w:val="00786E1C"/>
    <w:rsid w:val="007870E2"/>
    <w:rsid w:val="00787139"/>
    <w:rsid w:val="00787145"/>
    <w:rsid w:val="00787185"/>
    <w:rsid w:val="007871FC"/>
    <w:rsid w:val="0078745D"/>
    <w:rsid w:val="0078753F"/>
    <w:rsid w:val="00787561"/>
    <w:rsid w:val="007876A8"/>
    <w:rsid w:val="00787A25"/>
    <w:rsid w:val="00787B40"/>
    <w:rsid w:val="00787BA2"/>
    <w:rsid w:val="00787BA7"/>
    <w:rsid w:val="00787BEB"/>
    <w:rsid w:val="00787D00"/>
    <w:rsid w:val="00787D27"/>
    <w:rsid w:val="00787D96"/>
    <w:rsid w:val="00790027"/>
    <w:rsid w:val="00790262"/>
    <w:rsid w:val="007903CD"/>
    <w:rsid w:val="007903E1"/>
    <w:rsid w:val="0079054D"/>
    <w:rsid w:val="00790629"/>
    <w:rsid w:val="00790766"/>
    <w:rsid w:val="0079090E"/>
    <w:rsid w:val="007909A5"/>
    <w:rsid w:val="007909CB"/>
    <w:rsid w:val="00790A70"/>
    <w:rsid w:val="00790AC4"/>
    <w:rsid w:val="00790DB9"/>
    <w:rsid w:val="00790DFD"/>
    <w:rsid w:val="0079118C"/>
    <w:rsid w:val="007911AD"/>
    <w:rsid w:val="0079128D"/>
    <w:rsid w:val="007914DA"/>
    <w:rsid w:val="007914E2"/>
    <w:rsid w:val="00791833"/>
    <w:rsid w:val="007918AE"/>
    <w:rsid w:val="0079191A"/>
    <w:rsid w:val="0079193A"/>
    <w:rsid w:val="00791B4C"/>
    <w:rsid w:val="00791BCB"/>
    <w:rsid w:val="00791E38"/>
    <w:rsid w:val="0079208F"/>
    <w:rsid w:val="007920A4"/>
    <w:rsid w:val="007920FE"/>
    <w:rsid w:val="0079230D"/>
    <w:rsid w:val="0079265B"/>
    <w:rsid w:val="007928DD"/>
    <w:rsid w:val="00792B26"/>
    <w:rsid w:val="00792C50"/>
    <w:rsid w:val="00792CFD"/>
    <w:rsid w:val="00792D28"/>
    <w:rsid w:val="00792D31"/>
    <w:rsid w:val="00792DAF"/>
    <w:rsid w:val="0079324B"/>
    <w:rsid w:val="00793253"/>
    <w:rsid w:val="00793391"/>
    <w:rsid w:val="0079347A"/>
    <w:rsid w:val="007934ED"/>
    <w:rsid w:val="00793520"/>
    <w:rsid w:val="007935BE"/>
    <w:rsid w:val="0079364B"/>
    <w:rsid w:val="007936D8"/>
    <w:rsid w:val="00793A8A"/>
    <w:rsid w:val="00793F2A"/>
    <w:rsid w:val="00794122"/>
    <w:rsid w:val="0079422D"/>
    <w:rsid w:val="0079441C"/>
    <w:rsid w:val="00794428"/>
    <w:rsid w:val="00794430"/>
    <w:rsid w:val="00794888"/>
    <w:rsid w:val="00794BDC"/>
    <w:rsid w:val="00794D3C"/>
    <w:rsid w:val="00794DC7"/>
    <w:rsid w:val="00794DFD"/>
    <w:rsid w:val="00794E09"/>
    <w:rsid w:val="00794E9F"/>
    <w:rsid w:val="007950C9"/>
    <w:rsid w:val="007950E0"/>
    <w:rsid w:val="00795199"/>
    <w:rsid w:val="00795326"/>
    <w:rsid w:val="00795522"/>
    <w:rsid w:val="007959F5"/>
    <w:rsid w:val="00795AC5"/>
    <w:rsid w:val="00795BAC"/>
    <w:rsid w:val="00795BCF"/>
    <w:rsid w:val="00795BD4"/>
    <w:rsid w:val="00795DB4"/>
    <w:rsid w:val="00795E96"/>
    <w:rsid w:val="00795FBF"/>
    <w:rsid w:val="00796059"/>
    <w:rsid w:val="007960BD"/>
    <w:rsid w:val="00796185"/>
    <w:rsid w:val="0079622E"/>
    <w:rsid w:val="0079628E"/>
    <w:rsid w:val="00796426"/>
    <w:rsid w:val="0079673D"/>
    <w:rsid w:val="007967C5"/>
    <w:rsid w:val="0079690A"/>
    <w:rsid w:val="0079694D"/>
    <w:rsid w:val="00796B9F"/>
    <w:rsid w:val="00796BDB"/>
    <w:rsid w:val="00796C37"/>
    <w:rsid w:val="00796C71"/>
    <w:rsid w:val="00796E16"/>
    <w:rsid w:val="00796FFB"/>
    <w:rsid w:val="007971FD"/>
    <w:rsid w:val="00797408"/>
    <w:rsid w:val="0079742D"/>
    <w:rsid w:val="007974D3"/>
    <w:rsid w:val="00797573"/>
    <w:rsid w:val="00797622"/>
    <w:rsid w:val="007978EF"/>
    <w:rsid w:val="007979D8"/>
    <w:rsid w:val="00797B93"/>
    <w:rsid w:val="00797C47"/>
    <w:rsid w:val="00797CC4"/>
    <w:rsid w:val="00797CDB"/>
    <w:rsid w:val="00797F53"/>
    <w:rsid w:val="007A004D"/>
    <w:rsid w:val="007A018F"/>
    <w:rsid w:val="007A02D7"/>
    <w:rsid w:val="007A047F"/>
    <w:rsid w:val="007A0589"/>
    <w:rsid w:val="007A0666"/>
    <w:rsid w:val="007A0762"/>
    <w:rsid w:val="007A081E"/>
    <w:rsid w:val="007A088B"/>
    <w:rsid w:val="007A0916"/>
    <w:rsid w:val="007A0AEE"/>
    <w:rsid w:val="007A0F83"/>
    <w:rsid w:val="007A102C"/>
    <w:rsid w:val="007A16CA"/>
    <w:rsid w:val="007A1808"/>
    <w:rsid w:val="007A18B3"/>
    <w:rsid w:val="007A18C3"/>
    <w:rsid w:val="007A1AC9"/>
    <w:rsid w:val="007A1B53"/>
    <w:rsid w:val="007A1C6A"/>
    <w:rsid w:val="007A1D44"/>
    <w:rsid w:val="007A1D81"/>
    <w:rsid w:val="007A1EB5"/>
    <w:rsid w:val="007A21C1"/>
    <w:rsid w:val="007A22B3"/>
    <w:rsid w:val="007A2393"/>
    <w:rsid w:val="007A2523"/>
    <w:rsid w:val="007A2922"/>
    <w:rsid w:val="007A2A64"/>
    <w:rsid w:val="007A3018"/>
    <w:rsid w:val="007A309F"/>
    <w:rsid w:val="007A30B8"/>
    <w:rsid w:val="007A31ED"/>
    <w:rsid w:val="007A3254"/>
    <w:rsid w:val="007A32C6"/>
    <w:rsid w:val="007A3316"/>
    <w:rsid w:val="007A335C"/>
    <w:rsid w:val="007A34DE"/>
    <w:rsid w:val="007A35CD"/>
    <w:rsid w:val="007A3665"/>
    <w:rsid w:val="007A36BF"/>
    <w:rsid w:val="007A36DC"/>
    <w:rsid w:val="007A3978"/>
    <w:rsid w:val="007A3B47"/>
    <w:rsid w:val="007A3D4A"/>
    <w:rsid w:val="007A3DBE"/>
    <w:rsid w:val="007A40D4"/>
    <w:rsid w:val="007A41D7"/>
    <w:rsid w:val="007A42F5"/>
    <w:rsid w:val="007A462F"/>
    <w:rsid w:val="007A488E"/>
    <w:rsid w:val="007A5029"/>
    <w:rsid w:val="007A518B"/>
    <w:rsid w:val="007A5309"/>
    <w:rsid w:val="007A5338"/>
    <w:rsid w:val="007A551F"/>
    <w:rsid w:val="007A559C"/>
    <w:rsid w:val="007A55C4"/>
    <w:rsid w:val="007A5624"/>
    <w:rsid w:val="007A5661"/>
    <w:rsid w:val="007A56AC"/>
    <w:rsid w:val="007A5736"/>
    <w:rsid w:val="007A5793"/>
    <w:rsid w:val="007A582E"/>
    <w:rsid w:val="007A5977"/>
    <w:rsid w:val="007A5EB0"/>
    <w:rsid w:val="007A615E"/>
    <w:rsid w:val="007A64B2"/>
    <w:rsid w:val="007A6721"/>
    <w:rsid w:val="007A67A3"/>
    <w:rsid w:val="007A6856"/>
    <w:rsid w:val="007A699D"/>
    <w:rsid w:val="007A69E1"/>
    <w:rsid w:val="007A6AF5"/>
    <w:rsid w:val="007A6AFC"/>
    <w:rsid w:val="007A6B34"/>
    <w:rsid w:val="007A6F5D"/>
    <w:rsid w:val="007A74BE"/>
    <w:rsid w:val="007A75D7"/>
    <w:rsid w:val="007A7A13"/>
    <w:rsid w:val="007A7D5E"/>
    <w:rsid w:val="007A7D95"/>
    <w:rsid w:val="007A7DBA"/>
    <w:rsid w:val="007A7DD5"/>
    <w:rsid w:val="007A7F54"/>
    <w:rsid w:val="007A7F68"/>
    <w:rsid w:val="007B0037"/>
    <w:rsid w:val="007B025E"/>
    <w:rsid w:val="007B0293"/>
    <w:rsid w:val="007B02E3"/>
    <w:rsid w:val="007B0438"/>
    <w:rsid w:val="007B04C9"/>
    <w:rsid w:val="007B0574"/>
    <w:rsid w:val="007B07B9"/>
    <w:rsid w:val="007B08CD"/>
    <w:rsid w:val="007B08EB"/>
    <w:rsid w:val="007B0972"/>
    <w:rsid w:val="007B0A2F"/>
    <w:rsid w:val="007B0A89"/>
    <w:rsid w:val="007B0AAB"/>
    <w:rsid w:val="007B0D2E"/>
    <w:rsid w:val="007B0D2F"/>
    <w:rsid w:val="007B0F45"/>
    <w:rsid w:val="007B1032"/>
    <w:rsid w:val="007B1285"/>
    <w:rsid w:val="007B14BD"/>
    <w:rsid w:val="007B1561"/>
    <w:rsid w:val="007B15A3"/>
    <w:rsid w:val="007B1764"/>
    <w:rsid w:val="007B1948"/>
    <w:rsid w:val="007B196D"/>
    <w:rsid w:val="007B198A"/>
    <w:rsid w:val="007B1A8D"/>
    <w:rsid w:val="007B1B8E"/>
    <w:rsid w:val="007B1BDF"/>
    <w:rsid w:val="007B1EB7"/>
    <w:rsid w:val="007B1F45"/>
    <w:rsid w:val="007B2033"/>
    <w:rsid w:val="007B2048"/>
    <w:rsid w:val="007B2104"/>
    <w:rsid w:val="007B22F4"/>
    <w:rsid w:val="007B2584"/>
    <w:rsid w:val="007B25C5"/>
    <w:rsid w:val="007B279D"/>
    <w:rsid w:val="007B27EE"/>
    <w:rsid w:val="007B2821"/>
    <w:rsid w:val="007B28E8"/>
    <w:rsid w:val="007B2B31"/>
    <w:rsid w:val="007B2BF7"/>
    <w:rsid w:val="007B2C22"/>
    <w:rsid w:val="007B2FA4"/>
    <w:rsid w:val="007B2FB5"/>
    <w:rsid w:val="007B301D"/>
    <w:rsid w:val="007B31C0"/>
    <w:rsid w:val="007B3225"/>
    <w:rsid w:val="007B32E6"/>
    <w:rsid w:val="007B3368"/>
    <w:rsid w:val="007B357B"/>
    <w:rsid w:val="007B37D2"/>
    <w:rsid w:val="007B37F7"/>
    <w:rsid w:val="007B3881"/>
    <w:rsid w:val="007B3BC0"/>
    <w:rsid w:val="007B3C65"/>
    <w:rsid w:val="007B3CC8"/>
    <w:rsid w:val="007B3CEB"/>
    <w:rsid w:val="007B3DAC"/>
    <w:rsid w:val="007B3E1B"/>
    <w:rsid w:val="007B419B"/>
    <w:rsid w:val="007B4317"/>
    <w:rsid w:val="007B4337"/>
    <w:rsid w:val="007B4379"/>
    <w:rsid w:val="007B44EE"/>
    <w:rsid w:val="007B4588"/>
    <w:rsid w:val="007B461C"/>
    <w:rsid w:val="007B46C8"/>
    <w:rsid w:val="007B47D3"/>
    <w:rsid w:val="007B487B"/>
    <w:rsid w:val="007B495E"/>
    <w:rsid w:val="007B4990"/>
    <w:rsid w:val="007B4A1E"/>
    <w:rsid w:val="007B4A30"/>
    <w:rsid w:val="007B4AE8"/>
    <w:rsid w:val="007B4B43"/>
    <w:rsid w:val="007B4B52"/>
    <w:rsid w:val="007B4C82"/>
    <w:rsid w:val="007B4CAD"/>
    <w:rsid w:val="007B4CF2"/>
    <w:rsid w:val="007B548F"/>
    <w:rsid w:val="007B556C"/>
    <w:rsid w:val="007B5572"/>
    <w:rsid w:val="007B55CA"/>
    <w:rsid w:val="007B5697"/>
    <w:rsid w:val="007B56DB"/>
    <w:rsid w:val="007B57F8"/>
    <w:rsid w:val="007B58AC"/>
    <w:rsid w:val="007B599B"/>
    <w:rsid w:val="007B5A75"/>
    <w:rsid w:val="007B5C7E"/>
    <w:rsid w:val="007B5D38"/>
    <w:rsid w:val="007B5F4D"/>
    <w:rsid w:val="007B63F7"/>
    <w:rsid w:val="007B6492"/>
    <w:rsid w:val="007B64C3"/>
    <w:rsid w:val="007B64CF"/>
    <w:rsid w:val="007B6659"/>
    <w:rsid w:val="007B665A"/>
    <w:rsid w:val="007B67F9"/>
    <w:rsid w:val="007B6881"/>
    <w:rsid w:val="007B6931"/>
    <w:rsid w:val="007B6990"/>
    <w:rsid w:val="007B6B11"/>
    <w:rsid w:val="007B6B48"/>
    <w:rsid w:val="007B6BB3"/>
    <w:rsid w:val="007B6E32"/>
    <w:rsid w:val="007B6E5F"/>
    <w:rsid w:val="007B6F32"/>
    <w:rsid w:val="007B71B3"/>
    <w:rsid w:val="007B7223"/>
    <w:rsid w:val="007B724E"/>
    <w:rsid w:val="007B727E"/>
    <w:rsid w:val="007B736E"/>
    <w:rsid w:val="007B73A1"/>
    <w:rsid w:val="007B745C"/>
    <w:rsid w:val="007B748A"/>
    <w:rsid w:val="007B77E8"/>
    <w:rsid w:val="007B7A82"/>
    <w:rsid w:val="007B7B7C"/>
    <w:rsid w:val="007B7BEC"/>
    <w:rsid w:val="007B7F0E"/>
    <w:rsid w:val="007B7F6B"/>
    <w:rsid w:val="007B7FE1"/>
    <w:rsid w:val="007C05EF"/>
    <w:rsid w:val="007C0729"/>
    <w:rsid w:val="007C0808"/>
    <w:rsid w:val="007C09BF"/>
    <w:rsid w:val="007C0F08"/>
    <w:rsid w:val="007C0F24"/>
    <w:rsid w:val="007C0FA5"/>
    <w:rsid w:val="007C11DA"/>
    <w:rsid w:val="007C1211"/>
    <w:rsid w:val="007C12A5"/>
    <w:rsid w:val="007C1407"/>
    <w:rsid w:val="007C1482"/>
    <w:rsid w:val="007C1560"/>
    <w:rsid w:val="007C1678"/>
    <w:rsid w:val="007C193D"/>
    <w:rsid w:val="007C1FA1"/>
    <w:rsid w:val="007C1FDB"/>
    <w:rsid w:val="007C208D"/>
    <w:rsid w:val="007C2247"/>
    <w:rsid w:val="007C229C"/>
    <w:rsid w:val="007C22E7"/>
    <w:rsid w:val="007C2481"/>
    <w:rsid w:val="007C2709"/>
    <w:rsid w:val="007C2736"/>
    <w:rsid w:val="007C289F"/>
    <w:rsid w:val="007C2CC5"/>
    <w:rsid w:val="007C2EE4"/>
    <w:rsid w:val="007C30FD"/>
    <w:rsid w:val="007C3198"/>
    <w:rsid w:val="007C359A"/>
    <w:rsid w:val="007C36F7"/>
    <w:rsid w:val="007C3866"/>
    <w:rsid w:val="007C3950"/>
    <w:rsid w:val="007C3D79"/>
    <w:rsid w:val="007C3FD3"/>
    <w:rsid w:val="007C4100"/>
    <w:rsid w:val="007C4207"/>
    <w:rsid w:val="007C42C1"/>
    <w:rsid w:val="007C43B3"/>
    <w:rsid w:val="007C47E0"/>
    <w:rsid w:val="007C492A"/>
    <w:rsid w:val="007C4936"/>
    <w:rsid w:val="007C4A11"/>
    <w:rsid w:val="007C4A99"/>
    <w:rsid w:val="007C4C02"/>
    <w:rsid w:val="007C4D10"/>
    <w:rsid w:val="007C4DBF"/>
    <w:rsid w:val="007C5053"/>
    <w:rsid w:val="007C541D"/>
    <w:rsid w:val="007C5448"/>
    <w:rsid w:val="007C55C2"/>
    <w:rsid w:val="007C5892"/>
    <w:rsid w:val="007C5A35"/>
    <w:rsid w:val="007C5A7E"/>
    <w:rsid w:val="007C5C7C"/>
    <w:rsid w:val="007C5F0D"/>
    <w:rsid w:val="007C5FDC"/>
    <w:rsid w:val="007C6259"/>
    <w:rsid w:val="007C6350"/>
    <w:rsid w:val="007C64E9"/>
    <w:rsid w:val="007C6CDF"/>
    <w:rsid w:val="007C6D10"/>
    <w:rsid w:val="007C6D46"/>
    <w:rsid w:val="007C71CA"/>
    <w:rsid w:val="007C763D"/>
    <w:rsid w:val="007C7B07"/>
    <w:rsid w:val="007C7B19"/>
    <w:rsid w:val="007C7BC2"/>
    <w:rsid w:val="007C7D6F"/>
    <w:rsid w:val="007C7EBD"/>
    <w:rsid w:val="007D012B"/>
    <w:rsid w:val="007D02BE"/>
    <w:rsid w:val="007D051A"/>
    <w:rsid w:val="007D071C"/>
    <w:rsid w:val="007D0B23"/>
    <w:rsid w:val="007D0B79"/>
    <w:rsid w:val="007D0CA8"/>
    <w:rsid w:val="007D0DEF"/>
    <w:rsid w:val="007D0DFB"/>
    <w:rsid w:val="007D0F2A"/>
    <w:rsid w:val="007D0F64"/>
    <w:rsid w:val="007D0FC2"/>
    <w:rsid w:val="007D109C"/>
    <w:rsid w:val="007D11C7"/>
    <w:rsid w:val="007D11ED"/>
    <w:rsid w:val="007D1357"/>
    <w:rsid w:val="007D1477"/>
    <w:rsid w:val="007D14D1"/>
    <w:rsid w:val="007D159F"/>
    <w:rsid w:val="007D1B4E"/>
    <w:rsid w:val="007D1E02"/>
    <w:rsid w:val="007D1F5A"/>
    <w:rsid w:val="007D23B9"/>
    <w:rsid w:val="007D262F"/>
    <w:rsid w:val="007D2656"/>
    <w:rsid w:val="007D2762"/>
    <w:rsid w:val="007D2783"/>
    <w:rsid w:val="007D2793"/>
    <w:rsid w:val="007D2A83"/>
    <w:rsid w:val="007D2DD9"/>
    <w:rsid w:val="007D2F77"/>
    <w:rsid w:val="007D3071"/>
    <w:rsid w:val="007D329A"/>
    <w:rsid w:val="007D3305"/>
    <w:rsid w:val="007D3482"/>
    <w:rsid w:val="007D3485"/>
    <w:rsid w:val="007D34FE"/>
    <w:rsid w:val="007D35DF"/>
    <w:rsid w:val="007D361F"/>
    <w:rsid w:val="007D362C"/>
    <w:rsid w:val="007D37CE"/>
    <w:rsid w:val="007D3A15"/>
    <w:rsid w:val="007D3A29"/>
    <w:rsid w:val="007D3AE2"/>
    <w:rsid w:val="007D3BBD"/>
    <w:rsid w:val="007D3DA8"/>
    <w:rsid w:val="007D3DE8"/>
    <w:rsid w:val="007D3E13"/>
    <w:rsid w:val="007D3FAE"/>
    <w:rsid w:val="007D3FBE"/>
    <w:rsid w:val="007D3FCE"/>
    <w:rsid w:val="007D4086"/>
    <w:rsid w:val="007D452C"/>
    <w:rsid w:val="007D4672"/>
    <w:rsid w:val="007D4743"/>
    <w:rsid w:val="007D475D"/>
    <w:rsid w:val="007D4891"/>
    <w:rsid w:val="007D48A5"/>
    <w:rsid w:val="007D48CE"/>
    <w:rsid w:val="007D49CC"/>
    <w:rsid w:val="007D49EA"/>
    <w:rsid w:val="007D4CAC"/>
    <w:rsid w:val="007D4D73"/>
    <w:rsid w:val="007D4E18"/>
    <w:rsid w:val="007D4F43"/>
    <w:rsid w:val="007D4F90"/>
    <w:rsid w:val="007D4FBD"/>
    <w:rsid w:val="007D521E"/>
    <w:rsid w:val="007D54B5"/>
    <w:rsid w:val="007D54F7"/>
    <w:rsid w:val="007D5563"/>
    <w:rsid w:val="007D55BE"/>
    <w:rsid w:val="007D56E3"/>
    <w:rsid w:val="007D57D9"/>
    <w:rsid w:val="007D5911"/>
    <w:rsid w:val="007D5954"/>
    <w:rsid w:val="007D59C0"/>
    <w:rsid w:val="007D59C9"/>
    <w:rsid w:val="007D59F2"/>
    <w:rsid w:val="007D5A34"/>
    <w:rsid w:val="007D5AB3"/>
    <w:rsid w:val="007D5ADB"/>
    <w:rsid w:val="007D5BF7"/>
    <w:rsid w:val="007D5CB4"/>
    <w:rsid w:val="007D5D67"/>
    <w:rsid w:val="007D5DA5"/>
    <w:rsid w:val="007D5E13"/>
    <w:rsid w:val="007D6154"/>
    <w:rsid w:val="007D6364"/>
    <w:rsid w:val="007D64B2"/>
    <w:rsid w:val="007D66C5"/>
    <w:rsid w:val="007D68FC"/>
    <w:rsid w:val="007D6938"/>
    <w:rsid w:val="007D6961"/>
    <w:rsid w:val="007D6AAD"/>
    <w:rsid w:val="007D6B92"/>
    <w:rsid w:val="007D6DD3"/>
    <w:rsid w:val="007D6E01"/>
    <w:rsid w:val="007D6E8E"/>
    <w:rsid w:val="007D702C"/>
    <w:rsid w:val="007D70AB"/>
    <w:rsid w:val="007D72F8"/>
    <w:rsid w:val="007D73B2"/>
    <w:rsid w:val="007D77E0"/>
    <w:rsid w:val="007D784F"/>
    <w:rsid w:val="007D7855"/>
    <w:rsid w:val="007D7AB2"/>
    <w:rsid w:val="007D7B16"/>
    <w:rsid w:val="007D7BA9"/>
    <w:rsid w:val="007D7C03"/>
    <w:rsid w:val="007D7D8D"/>
    <w:rsid w:val="007D7F5B"/>
    <w:rsid w:val="007D7FA5"/>
    <w:rsid w:val="007D7FB1"/>
    <w:rsid w:val="007DD651"/>
    <w:rsid w:val="007E031D"/>
    <w:rsid w:val="007E033A"/>
    <w:rsid w:val="007E038E"/>
    <w:rsid w:val="007E051F"/>
    <w:rsid w:val="007E0691"/>
    <w:rsid w:val="007E06EA"/>
    <w:rsid w:val="007E07DB"/>
    <w:rsid w:val="007E0815"/>
    <w:rsid w:val="007E08A9"/>
    <w:rsid w:val="007E09A5"/>
    <w:rsid w:val="007E0B1A"/>
    <w:rsid w:val="007E0C76"/>
    <w:rsid w:val="007E0CF1"/>
    <w:rsid w:val="007E0E8A"/>
    <w:rsid w:val="007E0F1D"/>
    <w:rsid w:val="007E104B"/>
    <w:rsid w:val="007E1317"/>
    <w:rsid w:val="007E1388"/>
    <w:rsid w:val="007E1392"/>
    <w:rsid w:val="007E1470"/>
    <w:rsid w:val="007E1530"/>
    <w:rsid w:val="007E16E5"/>
    <w:rsid w:val="007E1855"/>
    <w:rsid w:val="007E19A6"/>
    <w:rsid w:val="007E19E9"/>
    <w:rsid w:val="007E1B5F"/>
    <w:rsid w:val="007E1D2D"/>
    <w:rsid w:val="007E21D0"/>
    <w:rsid w:val="007E24B1"/>
    <w:rsid w:val="007E2590"/>
    <w:rsid w:val="007E25F5"/>
    <w:rsid w:val="007E25FF"/>
    <w:rsid w:val="007E2946"/>
    <w:rsid w:val="007E2A8F"/>
    <w:rsid w:val="007E2AD0"/>
    <w:rsid w:val="007E2B5C"/>
    <w:rsid w:val="007E2CA0"/>
    <w:rsid w:val="007E2E89"/>
    <w:rsid w:val="007E2FD1"/>
    <w:rsid w:val="007E320F"/>
    <w:rsid w:val="007E3323"/>
    <w:rsid w:val="007E33AE"/>
    <w:rsid w:val="007E345C"/>
    <w:rsid w:val="007E349B"/>
    <w:rsid w:val="007E34D8"/>
    <w:rsid w:val="007E367B"/>
    <w:rsid w:val="007E3710"/>
    <w:rsid w:val="007E375A"/>
    <w:rsid w:val="007E37F4"/>
    <w:rsid w:val="007E3B6A"/>
    <w:rsid w:val="007E3D4B"/>
    <w:rsid w:val="007E3DC2"/>
    <w:rsid w:val="007E3E94"/>
    <w:rsid w:val="007E3EFE"/>
    <w:rsid w:val="007E3F57"/>
    <w:rsid w:val="007E3F98"/>
    <w:rsid w:val="007E40EE"/>
    <w:rsid w:val="007E411F"/>
    <w:rsid w:val="007E41F2"/>
    <w:rsid w:val="007E43FE"/>
    <w:rsid w:val="007E459B"/>
    <w:rsid w:val="007E4962"/>
    <w:rsid w:val="007E4AF8"/>
    <w:rsid w:val="007E5126"/>
    <w:rsid w:val="007E5180"/>
    <w:rsid w:val="007E5310"/>
    <w:rsid w:val="007E5339"/>
    <w:rsid w:val="007E5530"/>
    <w:rsid w:val="007E5802"/>
    <w:rsid w:val="007E5872"/>
    <w:rsid w:val="007E5889"/>
    <w:rsid w:val="007E593A"/>
    <w:rsid w:val="007E59BA"/>
    <w:rsid w:val="007E5B4E"/>
    <w:rsid w:val="007E5C39"/>
    <w:rsid w:val="007E5D82"/>
    <w:rsid w:val="007E603C"/>
    <w:rsid w:val="007E6043"/>
    <w:rsid w:val="007E61F9"/>
    <w:rsid w:val="007E6510"/>
    <w:rsid w:val="007E6522"/>
    <w:rsid w:val="007E65C3"/>
    <w:rsid w:val="007E694C"/>
    <w:rsid w:val="007E6959"/>
    <w:rsid w:val="007E6AE1"/>
    <w:rsid w:val="007E6B4E"/>
    <w:rsid w:val="007E6B87"/>
    <w:rsid w:val="007E6BD1"/>
    <w:rsid w:val="007E6CE5"/>
    <w:rsid w:val="007E6CF4"/>
    <w:rsid w:val="007E6E21"/>
    <w:rsid w:val="007E6E98"/>
    <w:rsid w:val="007E6EFC"/>
    <w:rsid w:val="007E7101"/>
    <w:rsid w:val="007E7171"/>
    <w:rsid w:val="007E744A"/>
    <w:rsid w:val="007E78DE"/>
    <w:rsid w:val="007E7B67"/>
    <w:rsid w:val="007E7CA3"/>
    <w:rsid w:val="007E7D9F"/>
    <w:rsid w:val="007E7E2B"/>
    <w:rsid w:val="007E7EBC"/>
    <w:rsid w:val="007F0200"/>
    <w:rsid w:val="007F02EE"/>
    <w:rsid w:val="007F0494"/>
    <w:rsid w:val="007F05A1"/>
    <w:rsid w:val="007F05DC"/>
    <w:rsid w:val="007F05F6"/>
    <w:rsid w:val="007F0768"/>
    <w:rsid w:val="007F07D5"/>
    <w:rsid w:val="007F087B"/>
    <w:rsid w:val="007F08FD"/>
    <w:rsid w:val="007F0AAF"/>
    <w:rsid w:val="007F0C9C"/>
    <w:rsid w:val="007F0CBB"/>
    <w:rsid w:val="007F0D3C"/>
    <w:rsid w:val="007F0D7E"/>
    <w:rsid w:val="007F0FCD"/>
    <w:rsid w:val="007F1008"/>
    <w:rsid w:val="007F1011"/>
    <w:rsid w:val="007F111A"/>
    <w:rsid w:val="007F12FF"/>
    <w:rsid w:val="007F1347"/>
    <w:rsid w:val="007F1526"/>
    <w:rsid w:val="007F16BF"/>
    <w:rsid w:val="007F178D"/>
    <w:rsid w:val="007F17D1"/>
    <w:rsid w:val="007F1A74"/>
    <w:rsid w:val="007F1AD7"/>
    <w:rsid w:val="007F1DB9"/>
    <w:rsid w:val="007F1FF4"/>
    <w:rsid w:val="007F2035"/>
    <w:rsid w:val="007F203E"/>
    <w:rsid w:val="007F20AE"/>
    <w:rsid w:val="007F2163"/>
    <w:rsid w:val="007F2188"/>
    <w:rsid w:val="007F232C"/>
    <w:rsid w:val="007F2461"/>
    <w:rsid w:val="007F2470"/>
    <w:rsid w:val="007F2662"/>
    <w:rsid w:val="007F268C"/>
    <w:rsid w:val="007F27A6"/>
    <w:rsid w:val="007F2A15"/>
    <w:rsid w:val="007F2AD9"/>
    <w:rsid w:val="007F304E"/>
    <w:rsid w:val="007F30A5"/>
    <w:rsid w:val="007F30EA"/>
    <w:rsid w:val="007F31C8"/>
    <w:rsid w:val="007F332E"/>
    <w:rsid w:val="007F3358"/>
    <w:rsid w:val="007F33E7"/>
    <w:rsid w:val="007F360E"/>
    <w:rsid w:val="007F3775"/>
    <w:rsid w:val="007F3826"/>
    <w:rsid w:val="007F3840"/>
    <w:rsid w:val="007F38CC"/>
    <w:rsid w:val="007F3B6F"/>
    <w:rsid w:val="007F3BE7"/>
    <w:rsid w:val="007F3C18"/>
    <w:rsid w:val="007F3C4E"/>
    <w:rsid w:val="007F3CCF"/>
    <w:rsid w:val="007F4196"/>
    <w:rsid w:val="007F42A2"/>
    <w:rsid w:val="007F4339"/>
    <w:rsid w:val="007F47A9"/>
    <w:rsid w:val="007F48EC"/>
    <w:rsid w:val="007F4A6E"/>
    <w:rsid w:val="007F4C8C"/>
    <w:rsid w:val="007F4DBB"/>
    <w:rsid w:val="007F4F7A"/>
    <w:rsid w:val="007F51A1"/>
    <w:rsid w:val="007F526C"/>
    <w:rsid w:val="007F52F0"/>
    <w:rsid w:val="007F53F7"/>
    <w:rsid w:val="007F57E2"/>
    <w:rsid w:val="007F59A1"/>
    <w:rsid w:val="007F5B38"/>
    <w:rsid w:val="007F5CA3"/>
    <w:rsid w:val="007F5D58"/>
    <w:rsid w:val="007F5D88"/>
    <w:rsid w:val="007F5ED4"/>
    <w:rsid w:val="007F6225"/>
    <w:rsid w:val="007F626F"/>
    <w:rsid w:val="007F62CF"/>
    <w:rsid w:val="007F6304"/>
    <w:rsid w:val="007F63D9"/>
    <w:rsid w:val="007F646D"/>
    <w:rsid w:val="007F64A6"/>
    <w:rsid w:val="007F67EA"/>
    <w:rsid w:val="007F6922"/>
    <w:rsid w:val="007F6953"/>
    <w:rsid w:val="007F69B1"/>
    <w:rsid w:val="007F69F8"/>
    <w:rsid w:val="007F6B8B"/>
    <w:rsid w:val="007F6CBC"/>
    <w:rsid w:val="007F6D13"/>
    <w:rsid w:val="007F6E06"/>
    <w:rsid w:val="007F6FC6"/>
    <w:rsid w:val="007F72E6"/>
    <w:rsid w:val="007F7328"/>
    <w:rsid w:val="007F750A"/>
    <w:rsid w:val="007F7562"/>
    <w:rsid w:val="007F758D"/>
    <w:rsid w:val="007F7663"/>
    <w:rsid w:val="007F7664"/>
    <w:rsid w:val="007F791A"/>
    <w:rsid w:val="007F7ACC"/>
    <w:rsid w:val="007F7AE2"/>
    <w:rsid w:val="007F7C18"/>
    <w:rsid w:val="007F7C30"/>
    <w:rsid w:val="007F7DD9"/>
    <w:rsid w:val="008000F6"/>
    <w:rsid w:val="00800115"/>
    <w:rsid w:val="0080016F"/>
    <w:rsid w:val="008001A0"/>
    <w:rsid w:val="0080033E"/>
    <w:rsid w:val="0080042B"/>
    <w:rsid w:val="00800469"/>
    <w:rsid w:val="008004FD"/>
    <w:rsid w:val="00800570"/>
    <w:rsid w:val="008009CC"/>
    <w:rsid w:val="00800AF6"/>
    <w:rsid w:val="00800B35"/>
    <w:rsid w:val="00800BBB"/>
    <w:rsid w:val="00800E5D"/>
    <w:rsid w:val="00800EB4"/>
    <w:rsid w:val="00800EB9"/>
    <w:rsid w:val="00801010"/>
    <w:rsid w:val="00801049"/>
    <w:rsid w:val="00801064"/>
    <w:rsid w:val="008010E1"/>
    <w:rsid w:val="0080111A"/>
    <w:rsid w:val="00801799"/>
    <w:rsid w:val="008017CE"/>
    <w:rsid w:val="00801AD3"/>
    <w:rsid w:val="00801D8B"/>
    <w:rsid w:val="00801DBE"/>
    <w:rsid w:val="00801F5D"/>
    <w:rsid w:val="008020AC"/>
    <w:rsid w:val="0080212E"/>
    <w:rsid w:val="00802167"/>
    <w:rsid w:val="00802256"/>
    <w:rsid w:val="008023CA"/>
    <w:rsid w:val="0080245D"/>
    <w:rsid w:val="00802544"/>
    <w:rsid w:val="00802763"/>
    <w:rsid w:val="00802788"/>
    <w:rsid w:val="00802F12"/>
    <w:rsid w:val="0080306D"/>
    <w:rsid w:val="0080307D"/>
    <w:rsid w:val="00803148"/>
    <w:rsid w:val="008031F3"/>
    <w:rsid w:val="00803214"/>
    <w:rsid w:val="0080331E"/>
    <w:rsid w:val="008033DB"/>
    <w:rsid w:val="0080344F"/>
    <w:rsid w:val="00803778"/>
    <w:rsid w:val="008037AC"/>
    <w:rsid w:val="00803951"/>
    <w:rsid w:val="00803A54"/>
    <w:rsid w:val="00803C7A"/>
    <w:rsid w:val="00803CD7"/>
    <w:rsid w:val="00803D5C"/>
    <w:rsid w:val="00803E94"/>
    <w:rsid w:val="00803EB9"/>
    <w:rsid w:val="00803FA8"/>
    <w:rsid w:val="008040EB"/>
    <w:rsid w:val="0080415F"/>
    <w:rsid w:val="008041AF"/>
    <w:rsid w:val="008042DA"/>
    <w:rsid w:val="00804321"/>
    <w:rsid w:val="0080441E"/>
    <w:rsid w:val="0080465F"/>
    <w:rsid w:val="0080478A"/>
    <w:rsid w:val="0080479F"/>
    <w:rsid w:val="0080484D"/>
    <w:rsid w:val="0080488F"/>
    <w:rsid w:val="00804943"/>
    <w:rsid w:val="00804956"/>
    <w:rsid w:val="008049CC"/>
    <w:rsid w:val="00804A14"/>
    <w:rsid w:val="00804E32"/>
    <w:rsid w:val="008050FE"/>
    <w:rsid w:val="00805326"/>
    <w:rsid w:val="00805475"/>
    <w:rsid w:val="0080569A"/>
    <w:rsid w:val="008057B0"/>
    <w:rsid w:val="008057CB"/>
    <w:rsid w:val="00805AF3"/>
    <w:rsid w:val="00805BCE"/>
    <w:rsid w:val="00806006"/>
    <w:rsid w:val="008060A1"/>
    <w:rsid w:val="0080618F"/>
    <w:rsid w:val="008061AF"/>
    <w:rsid w:val="008061E9"/>
    <w:rsid w:val="008061FC"/>
    <w:rsid w:val="00806211"/>
    <w:rsid w:val="00806450"/>
    <w:rsid w:val="0080645F"/>
    <w:rsid w:val="0080665C"/>
    <w:rsid w:val="008068A2"/>
    <w:rsid w:val="00806CB6"/>
    <w:rsid w:val="00806F0A"/>
    <w:rsid w:val="00806F9D"/>
    <w:rsid w:val="0080702B"/>
    <w:rsid w:val="008071E2"/>
    <w:rsid w:val="00807484"/>
    <w:rsid w:val="00807586"/>
    <w:rsid w:val="00807813"/>
    <w:rsid w:val="008078A9"/>
    <w:rsid w:val="00807ADF"/>
    <w:rsid w:val="00807D0E"/>
    <w:rsid w:val="00807E31"/>
    <w:rsid w:val="0080C03A"/>
    <w:rsid w:val="00810030"/>
    <w:rsid w:val="008102A0"/>
    <w:rsid w:val="008102E9"/>
    <w:rsid w:val="00810365"/>
    <w:rsid w:val="008103BB"/>
    <w:rsid w:val="008105EE"/>
    <w:rsid w:val="00810747"/>
    <w:rsid w:val="0081095E"/>
    <w:rsid w:val="00810A04"/>
    <w:rsid w:val="00810ADF"/>
    <w:rsid w:val="00810BF0"/>
    <w:rsid w:val="00810ED5"/>
    <w:rsid w:val="00810F81"/>
    <w:rsid w:val="00811301"/>
    <w:rsid w:val="0081135E"/>
    <w:rsid w:val="0081140A"/>
    <w:rsid w:val="00811514"/>
    <w:rsid w:val="00811611"/>
    <w:rsid w:val="00811897"/>
    <w:rsid w:val="00811C69"/>
    <w:rsid w:val="00811EFC"/>
    <w:rsid w:val="00811F29"/>
    <w:rsid w:val="00811F3A"/>
    <w:rsid w:val="00812114"/>
    <w:rsid w:val="00812133"/>
    <w:rsid w:val="00812232"/>
    <w:rsid w:val="008122A0"/>
    <w:rsid w:val="0081235F"/>
    <w:rsid w:val="0081239B"/>
    <w:rsid w:val="008125D9"/>
    <w:rsid w:val="00812749"/>
    <w:rsid w:val="00812965"/>
    <w:rsid w:val="00812C7C"/>
    <w:rsid w:val="00812D00"/>
    <w:rsid w:val="00812D19"/>
    <w:rsid w:val="0081324A"/>
    <w:rsid w:val="00813296"/>
    <w:rsid w:val="0081336A"/>
    <w:rsid w:val="008133FD"/>
    <w:rsid w:val="008134B5"/>
    <w:rsid w:val="008135A4"/>
    <w:rsid w:val="008135E0"/>
    <w:rsid w:val="0081367A"/>
    <w:rsid w:val="0081389A"/>
    <w:rsid w:val="00813E3D"/>
    <w:rsid w:val="00813EB8"/>
    <w:rsid w:val="00814045"/>
    <w:rsid w:val="0081415D"/>
    <w:rsid w:val="008141E1"/>
    <w:rsid w:val="00814267"/>
    <w:rsid w:val="00814276"/>
    <w:rsid w:val="0081428E"/>
    <w:rsid w:val="00814349"/>
    <w:rsid w:val="00814461"/>
    <w:rsid w:val="008145A3"/>
    <w:rsid w:val="008145DD"/>
    <w:rsid w:val="0081462E"/>
    <w:rsid w:val="00814A0B"/>
    <w:rsid w:val="00814B1E"/>
    <w:rsid w:val="00814BDD"/>
    <w:rsid w:val="00814D00"/>
    <w:rsid w:val="00814E31"/>
    <w:rsid w:val="00814F4A"/>
    <w:rsid w:val="0081504D"/>
    <w:rsid w:val="0081508A"/>
    <w:rsid w:val="0081521B"/>
    <w:rsid w:val="00815337"/>
    <w:rsid w:val="008155C6"/>
    <w:rsid w:val="0081560F"/>
    <w:rsid w:val="00815ADB"/>
    <w:rsid w:val="00815B41"/>
    <w:rsid w:val="00815BBE"/>
    <w:rsid w:val="00815CB0"/>
    <w:rsid w:val="00816011"/>
    <w:rsid w:val="0081604C"/>
    <w:rsid w:val="00816257"/>
    <w:rsid w:val="00816311"/>
    <w:rsid w:val="008164C8"/>
    <w:rsid w:val="00816508"/>
    <w:rsid w:val="00816780"/>
    <w:rsid w:val="008169C0"/>
    <w:rsid w:val="00816A97"/>
    <w:rsid w:val="00816AD1"/>
    <w:rsid w:val="00816B31"/>
    <w:rsid w:val="00816CD6"/>
    <w:rsid w:val="00816DB1"/>
    <w:rsid w:val="00816E7C"/>
    <w:rsid w:val="00816EC3"/>
    <w:rsid w:val="00816FA8"/>
    <w:rsid w:val="00816FBD"/>
    <w:rsid w:val="008170E7"/>
    <w:rsid w:val="008172E7"/>
    <w:rsid w:val="00817396"/>
    <w:rsid w:val="00817634"/>
    <w:rsid w:val="0081773E"/>
    <w:rsid w:val="00817796"/>
    <w:rsid w:val="008177C6"/>
    <w:rsid w:val="0081785A"/>
    <w:rsid w:val="0081787A"/>
    <w:rsid w:val="00817A0B"/>
    <w:rsid w:val="00817B01"/>
    <w:rsid w:val="00817EF7"/>
    <w:rsid w:val="00817FEC"/>
    <w:rsid w:val="0082003A"/>
    <w:rsid w:val="0082015C"/>
    <w:rsid w:val="008201CD"/>
    <w:rsid w:val="0082050D"/>
    <w:rsid w:val="0082061D"/>
    <w:rsid w:val="008209AD"/>
    <w:rsid w:val="00820A06"/>
    <w:rsid w:val="00820A27"/>
    <w:rsid w:val="00821000"/>
    <w:rsid w:val="0082117A"/>
    <w:rsid w:val="00821321"/>
    <w:rsid w:val="0082136C"/>
    <w:rsid w:val="0082139A"/>
    <w:rsid w:val="0082141B"/>
    <w:rsid w:val="008215A3"/>
    <w:rsid w:val="008215ED"/>
    <w:rsid w:val="0082187C"/>
    <w:rsid w:val="00821893"/>
    <w:rsid w:val="008218B5"/>
    <w:rsid w:val="00821993"/>
    <w:rsid w:val="00821C4C"/>
    <w:rsid w:val="0082223E"/>
    <w:rsid w:val="008222E2"/>
    <w:rsid w:val="00822807"/>
    <w:rsid w:val="00822BC1"/>
    <w:rsid w:val="0082304B"/>
    <w:rsid w:val="008231E3"/>
    <w:rsid w:val="0082333F"/>
    <w:rsid w:val="00823348"/>
    <w:rsid w:val="0082340F"/>
    <w:rsid w:val="00823631"/>
    <w:rsid w:val="00823A1F"/>
    <w:rsid w:val="00823A4D"/>
    <w:rsid w:val="00823D0D"/>
    <w:rsid w:val="00823D98"/>
    <w:rsid w:val="0082411F"/>
    <w:rsid w:val="0082418E"/>
    <w:rsid w:val="00824653"/>
    <w:rsid w:val="00824669"/>
    <w:rsid w:val="00824B95"/>
    <w:rsid w:val="00824C51"/>
    <w:rsid w:val="00824C66"/>
    <w:rsid w:val="00824E09"/>
    <w:rsid w:val="00824F03"/>
    <w:rsid w:val="008258A9"/>
    <w:rsid w:val="00825B24"/>
    <w:rsid w:val="00825C67"/>
    <w:rsid w:val="00825D81"/>
    <w:rsid w:val="0082621E"/>
    <w:rsid w:val="0082622E"/>
    <w:rsid w:val="00826288"/>
    <w:rsid w:val="00826348"/>
    <w:rsid w:val="008263AF"/>
    <w:rsid w:val="008263F2"/>
    <w:rsid w:val="00826409"/>
    <w:rsid w:val="008266E4"/>
    <w:rsid w:val="0082671B"/>
    <w:rsid w:val="00826B73"/>
    <w:rsid w:val="00826E9C"/>
    <w:rsid w:val="00826EBC"/>
    <w:rsid w:val="00826F77"/>
    <w:rsid w:val="00827119"/>
    <w:rsid w:val="008274C5"/>
    <w:rsid w:val="0082764F"/>
    <w:rsid w:val="00827682"/>
    <w:rsid w:val="00827729"/>
    <w:rsid w:val="00827752"/>
    <w:rsid w:val="00827792"/>
    <w:rsid w:val="0082784D"/>
    <w:rsid w:val="0082785C"/>
    <w:rsid w:val="00827AF0"/>
    <w:rsid w:val="00827C33"/>
    <w:rsid w:val="00827F4D"/>
    <w:rsid w:val="00827F8E"/>
    <w:rsid w:val="00830015"/>
    <w:rsid w:val="00830313"/>
    <w:rsid w:val="00830330"/>
    <w:rsid w:val="0083035C"/>
    <w:rsid w:val="008303E6"/>
    <w:rsid w:val="008303F6"/>
    <w:rsid w:val="008304E1"/>
    <w:rsid w:val="008309E3"/>
    <w:rsid w:val="00830A76"/>
    <w:rsid w:val="00830BC9"/>
    <w:rsid w:val="00830F5B"/>
    <w:rsid w:val="00830F73"/>
    <w:rsid w:val="008310EA"/>
    <w:rsid w:val="0083119F"/>
    <w:rsid w:val="008314B4"/>
    <w:rsid w:val="00831799"/>
    <w:rsid w:val="008318C9"/>
    <w:rsid w:val="00831A5B"/>
    <w:rsid w:val="00831B74"/>
    <w:rsid w:val="00831BB9"/>
    <w:rsid w:val="00831C65"/>
    <w:rsid w:val="00831CBA"/>
    <w:rsid w:val="00831E40"/>
    <w:rsid w:val="00832002"/>
    <w:rsid w:val="00832059"/>
    <w:rsid w:val="00832134"/>
    <w:rsid w:val="0083215A"/>
    <w:rsid w:val="008323C6"/>
    <w:rsid w:val="008323E0"/>
    <w:rsid w:val="0083249C"/>
    <w:rsid w:val="008324F3"/>
    <w:rsid w:val="0083274E"/>
    <w:rsid w:val="0083275D"/>
    <w:rsid w:val="00832847"/>
    <w:rsid w:val="00832C34"/>
    <w:rsid w:val="00832D8E"/>
    <w:rsid w:val="00833038"/>
    <w:rsid w:val="0083304E"/>
    <w:rsid w:val="008330B3"/>
    <w:rsid w:val="0083335E"/>
    <w:rsid w:val="00833560"/>
    <w:rsid w:val="0083386A"/>
    <w:rsid w:val="008338F1"/>
    <w:rsid w:val="008338F5"/>
    <w:rsid w:val="00833A90"/>
    <w:rsid w:val="00833AF7"/>
    <w:rsid w:val="00833C22"/>
    <w:rsid w:val="00833D6B"/>
    <w:rsid w:val="00833F28"/>
    <w:rsid w:val="00834347"/>
    <w:rsid w:val="008343EF"/>
    <w:rsid w:val="008344A5"/>
    <w:rsid w:val="00834572"/>
    <w:rsid w:val="008346C3"/>
    <w:rsid w:val="008346C4"/>
    <w:rsid w:val="008346EA"/>
    <w:rsid w:val="0083472E"/>
    <w:rsid w:val="00834C64"/>
    <w:rsid w:val="00834D73"/>
    <w:rsid w:val="00834ECA"/>
    <w:rsid w:val="00834EE1"/>
    <w:rsid w:val="00834F75"/>
    <w:rsid w:val="00835034"/>
    <w:rsid w:val="008351FE"/>
    <w:rsid w:val="008352CF"/>
    <w:rsid w:val="008353BB"/>
    <w:rsid w:val="008353DB"/>
    <w:rsid w:val="0083542B"/>
    <w:rsid w:val="00835437"/>
    <w:rsid w:val="0083554C"/>
    <w:rsid w:val="00835590"/>
    <w:rsid w:val="00835633"/>
    <w:rsid w:val="008357DA"/>
    <w:rsid w:val="00835934"/>
    <w:rsid w:val="00835A4C"/>
    <w:rsid w:val="00835C6A"/>
    <w:rsid w:val="00835E55"/>
    <w:rsid w:val="00836015"/>
    <w:rsid w:val="0083615E"/>
    <w:rsid w:val="00836163"/>
    <w:rsid w:val="00836287"/>
    <w:rsid w:val="008363AA"/>
    <w:rsid w:val="0083644B"/>
    <w:rsid w:val="00836563"/>
    <w:rsid w:val="0083661D"/>
    <w:rsid w:val="0083675E"/>
    <w:rsid w:val="00836786"/>
    <w:rsid w:val="00836A4E"/>
    <w:rsid w:val="00836E5F"/>
    <w:rsid w:val="00836F2D"/>
    <w:rsid w:val="00837014"/>
    <w:rsid w:val="00837015"/>
    <w:rsid w:val="008373F0"/>
    <w:rsid w:val="00837802"/>
    <w:rsid w:val="0083796A"/>
    <w:rsid w:val="00837AA5"/>
    <w:rsid w:val="00837B69"/>
    <w:rsid w:val="00837B8F"/>
    <w:rsid w:val="00837C04"/>
    <w:rsid w:val="00837E1C"/>
    <w:rsid w:val="00837E9A"/>
    <w:rsid w:val="00837F11"/>
    <w:rsid w:val="00837FD0"/>
    <w:rsid w:val="00840056"/>
    <w:rsid w:val="0084009E"/>
    <w:rsid w:val="008400B1"/>
    <w:rsid w:val="0084021B"/>
    <w:rsid w:val="0084023C"/>
    <w:rsid w:val="00840776"/>
    <w:rsid w:val="008408BC"/>
    <w:rsid w:val="008409FF"/>
    <w:rsid w:val="00840C4A"/>
    <w:rsid w:val="00840C91"/>
    <w:rsid w:val="00840CD9"/>
    <w:rsid w:val="00840D54"/>
    <w:rsid w:val="00840F2D"/>
    <w:rsid w:val="00841291"/>
    <w:rsid w:val="008412A5"/>
    <w:rsid w:val="008412E6"/>
    <w:rsid w:val="008413C7"/>
    <w:rsid w:val="008414F7"/>
    <w:rsid w:val="00841529"/>
    <w:rsid w:val="00841619"/>
    <w:rsid w:val="0084171D"/>
    <w:rsid w:val="008417DB"/>
    <w:rsid w:val="00841981"/>
    <w:rsid w:val="008419AE"/>
    <w:rsid w:val="00841D12"/>
    <w:rsid w:val="00841F77"/>
    <w:rsid w:val="008420AB"/>
    <w:rsid w:val="008420F8"/>
    <w:rsid w:val="00842186"/>
    <w:rsid w:val="00842222"/>
    <w:rsid w:val="0084243E"/>
    <w:rsid w:val="00842607"/>
    <w:rsid w:val="0084265D"/>
    <w:rsid w:val="00842758"/>
    <w:rsid w:val="008429A9"/>
    <w:rsid w:val="00842BF8"/>
    <w:rsid w:val="00842E33"/>
    <w:rsid w:val="00842E92"/>
    <w:rsid w:val="00842ED2"/>
    <w:rsid w:val="00842FE5"/>
    <w:rsid w:val="00843294"/>
    <w:rsid w:val="0084342C"/>
    <w:rsid w:val="00843469"/>
    <w:rsid w:val="00843526"/>
    <w:rsid w:val="00843551"/>
    <w:rsid w:val="008436A5"/>
    <w:rsid w:val="008437AA"/>
    <w:rsid w:val="00843914"/>
    <w:rsid w:val="00843937"/>
    <w:rsid w:val="00843DA1"/>
    <w:rsid w:val="00843F5E"/>
    <w:rsid w:val="00843F65"/>
    <w:rsid w:val="0084408D"/>
    <w:rsid w:val="008440AA"/>
    <w:rsid w:val="008442CC"/>
    <w:rsid w:val="008443F5"/>
    <w:rsid w:val="008444F2"/>
    <w:rsid w:val="0084464E"/>
    <w:rsid w:val="008447DA"/>
    <w:rsid w:val="00844805"/>
    <w:rsid w:val="00844912"/>
    <w:rsid w:val="008449EA"/>
    <w:rsid w:val="00844A04"/>
    <w:rsid w:val="00844E83"/>
    <w:rsid w:val="00844F16"/>
    <w:rsid w:val="00844F9F"/>
    <w:rsid w:val="00844FCC"/>
    <w:rsid w:val="0084507A"/>
    <w:rsid w:val="0084515E"/>
    <w:rsid w:val="008451A2"/>
    <w:rsid w:val="0084530A"/>
    <w:rsid w:val="008455A3"/>
    <w:rsid w:val="0084597A"/>
    <w:rsid w:val="00845993"/>
    <w:rsid w:val="00845A1D"/>
    <w:rsid w:val="00845AA4"/>
    <w:rsid w:val="00845ADC"/>
    <w:rsid w:val="00845D6D"/>
    <w:rsid w:val="00845D7D"/>
    <w:rsid w:val="0084605D"/>
    <w:rsid w:val="008460F9"/>
    <w:rsid w:val="00846194"/>
    <w:rsid w:val="008463C7"/>
    <w:rsid w:val="00846597"/>
    <w:rsid w:val="00846642"/>
    <w:rsid w:val="008468B6"/>
    <w:rsid w:val="008469C8"/>
    <w:rsid w:val="00846A94"/>
    <w:rsid w:val="00846B00"/>
    <w:rsid w:val="00846D14"/>
    <w:rsid w:val="00846EF1"/>
    <w:rsid w:val="00847126"/>
    <w:rsid w:val="00847145"/>
    <w:rsid w:val="0084721F"/>
    <w:rsid w:val="00847227"/>
    <w:rsid w:val="00847229"/>
    <w:rsid w:val="0084727B"/>
    <w:rsid w:val="008473E4"/>
    <w:rsid w:val="00847607"/>
    <w:rsid w:val="00847763"/>
    <w:rsid w:val="0084785B"/>
    <w:rsid w:val="0084794B"/>
    <w:rsid w:val="0084799E"/>
    <w:rsid w:val="00847A30"/>
    <w:rsid w:val="00847E37"/>
    <w:rsid w:val="00847E70"/>
    <w:rsid w:val="008501B6"/>
    <w:rsid w:val="008501F6"/>
    <w:rsid w:val="008502F4"/>
    <w:rsid w:val="0085058A"/>
    <w:rsid w:val="008505BB"/>
    <w:rsid w:val="00850BAB"/>
    <w:rsid w:val="00850F6A"/>
    <w:rsid w:val="00850F76"/>
    <w:rsid w:val="00850FAA"/>
    <w:rsid w:val="008510E2"/>
    <w:rsid w:val="00851193"/>
    <w:rsid w:val="008511B9"/>
    <w:rsid w:val="0085145A"/>
    <w:rsid w:val="0085155C"/>
    <w:rsid w:val="0085164D"/>
    <w:rsid w:val="00851785"/>
    <w:rsid w:val="008518EE"/>
    <w:rsid w:val="00851BE3"/>
    <w:rsid w:val="00851D79"/>
    <w:rsid w:val="0085219D"/>
    <w:rsid w:val="008523CC"/>
    <w:rsid w:val="0085243A"/>
    <w:rsid w:val="00852497"/>
    <w:rsid w:val="00852575"/>
    <w:rsid w:val="008526AA"/>
    <w:rsid w:val="0085295F"/>
    <w:rsid w:val="00852B79"/>
    <w:rsid w:val="00852C0E"/>
    <w:rsid w:val="00852C99"/>
    <w:rsid w:val="00852D2C"/>
    <w:rsid w:val="00852DF1"/>
    <w:rsid w:val="008531CC"/>
    <w:rsid w:val="008532D7"/>
    <w:rsid w:val="008534BB"/>
    <w:rsid w:val="0085350D"/>
    <w:rsid w:val="008536DD"/>
    <w:rsid w:val="00853743"/>
    <w:rsid w:val="00853783"/>
    <w:rsid w:val="00853988"/>
    <w:rsid w:val="00853A46"/>
    <w:rsid w:val="00853ADE"/>
    <w:rsid w:val="00853CA0"/>
    <w:rsid w:val="00853F2C"/>
    <w:rsid w:val="0085400E"/>
    <w:rsid w:val="0085417A"/>
    <w:rsid w:val="0085423D"/>
    <w:rsid w:val="00854278"/>
    <w:rsid w:val="00854308"/>
    <w:rsid w:val="0085435F"/>
    <w:rsid w:val="008543FB"/>
    <w:rsid w:val="00854523"/>
    <w:rsid w:val="0085458B"/>
    <w:rsid w:val="00854669"/>
    <w:rsid w:val="0085468C"/>
    <w:rsid w:val="00854741"/>
    <w:rsid w:val="00854A0F"/>
    <w:rsid w:val="00854B2A"/>
    <w:rsid w:val="00854DDA"/>
    <w:rsid w:val="0085526F"/>
    <w:rsid w:val="008552B1"/>
    <w:rsid w:val="00855389"/>
    <w:rsid w:val="00855433"/>
    <w:rsid w:val="008554D9"/>
    <w:rsid w:val="0085572E"/>
    <w:rsid w:val="00855A0B"/>
    <w:rsid w:val="00855B90"/>
    <w:rsid w:val="00855D10"/>
    <w:rsid w:val="00855E88"/>
    <w:rsid w:val="0085617A"/>
    <w:rsid w:val="00856525"/>
    <w:rsid w:val="0085655D"/>
    <w:rsid w:val="00856573"/>
    <w:rsid w:val="008565AA"/>
    <w:rsid w:val="00856756"/>
    <w:rsid w:val="0085689E"/>
    <w:rsid w:val="00856DC3"/>
    <w:rsid w:val="00856FE9"/>
    <w:rsid w:val="00857337"/>
    <w:rsid w:val="00857361"/>
    <w:rsid w:val="00857474"/>
    <w:rsid w:val="008574D1"/>
    <w:rsid w:val="00857502"/>
    <w:rsid w:val="008575AD"/>
    <w:rsid w:val="008579CB"/>
    <w:rsid w:val="00857A0C"/>
    <w:rsid w:val="00857CE6"/>
    <w:rsid w:val="00857DCD"/>
    <w:rsid w:val="00860130"/>
    <w:rsid w:val="008601AE"/>
    <w:rsid w:val="0086023E"/>
    <w:rsid w:val="00860296"/>
    <w:rsid w:val="00860361"/>
    <w:rsid w:val="00860364"/>
    <w:rsid w:val="008605CF"/>
    <w:rsid w:val="00860725"/>
    <w:rsid w:val="0086072F"/>
    <w:rsid w:val="00860AEA"/>
    <w:rsid w:val="00860CD4"/>
    <w:rsid w:val="00860D5B"/>
    <w:rsid w:val="00860DDF"/>
    <w:rsid w:val="00860E5A"/>
    <w:rsid w:val="0086172F"/>
    <w:rsid w:val="008618FA"/>
    <w:rsid w:val="00861A6E"/>
    <w:rsid w:val="00861A8C"/>
    <w:rsid w:val="00861AB0"/>
    <w:rsid w:val="00861BB2"/>
    <w:rsid w:val="00861E07"/>
    <w:rsid w:val="00861E56"/>
    <w:rsid w:val="00861EA4"/>
    <w:rsid w:val="00861F3B"/>
    <w:rsid w:val="00861FEC"/>
    <w:rsid w:val="00862057"/>
    <w:rsid w:val="00862168"/>
    <w:rsid w:val="0086230A"/>
    <w:rsid w:val="00862377"/>
    <w:rsid w:val="008624EC"/>
    <w:rsid w:val="008625C9"/>
    <w:rsid w:val="008626F4"/>
    <w:rsid w:val="008628A6"/>
    <w:rsid w:val="0086296E"/>
    <w:rsid w:val="00862AEA"/>
    <w:rsid w:val="00862DC7"/>
    <w:rsid w:val="00862FBD"/>
    <w:rsid w:val="00863304"/>
    <w:rsid w:val="0086338A"/>
    <w:rsid w:val="0086347E"/>
    <w:rsid w:val="00863489"/>
    <w:rsid w:val="008634CC"/>
    <w:rsid w:val="008635A6"/>
    <w:rsid w:val="00863A84"/>
    <w:rsid w:val="00863C11"/>
    <w:rsid w:val="00863C85"/>
    <w:rsid w:val="00863E51"/>
    <w:rsid w:val="00863E54"/>
    <w:rsid w:val="00863F6E"/>
    <w:rsid w:val="00864103"/>
    <w:rsid w:val="00864235"/>
    <w:rsid w:val="008642B5"/>
    <w:rsid w:val="008642EA"/>
    <w:rsid w:val="00864419"/>
    <w:rsid w:val="00864537"/>
    <w:rsid w:val="00864874"/>
    <w:rsid w:val="0086494A"/>
    <w:rsid w:val="00864974"/>
    <w:rsid w:val="0086499C"/>
    <w:rsid w:val="00864BB5"/>
    <w:rsid w:val="00864D01"/>
    <w:rsid w:val="00864D16"/>
    <w:rsid w:val="00864D42"/>
    <w:rsid w:val="00864E60"/>
    <w:rsid w:val="00864EBF"/>
    <w:rsid w:val="00864EF0"/>
    <w:rsid w:val="008650B7"/>
    <w:rsid w:val="0086530F"/>
    <w:rsid w:val="0086531A"/>
    <w:rsid w:val="00865373"/>
    <w:rsid w:val="008655A6"/>
    <w:rsid w:val="0086570D"/>
    <w:rsid w:val="00865755"/>
    <w:rsid w:val="008657AD"/>
    <w:rsid w:val="00865C00"/>
    <w:rsid w:val="00865D0F"/>
    <w:rsid w:val="00865F55"/>
    <w:rsid w:val="0086616C"/>
    <w:rsid w:val="0086636B"/>
    <w:rsid w:val="00866478"/>
    <w:rsid w:val="0086656F"/>
    <w:rsid w:val="008665E7"/>
    <w:rsid w:val="0086673B"/>
    <w:rsid w:val="00866A52"/>
    <w:rsid w:val="00866AD4"/>
    <w:rsid w:val="00866BE1"/>
    <w:rsid w:val="00866DAF"/>
    <w:rsid w:val="00866DB2"/>
    <w:rsid w:val="00866EA2"/>
    <w:rsid w:val="00866F2B"/>
    <w:rsid w:val="00867117"/>
    <w:rsid w:val="00867118"/>
    <w:rsid w:val="0086764D"/>
    <w:rsid w:val="0086766F"/>
    <w:rsid w:val="0086782F"/>
    <w:rsid w:val="0086785A"/>
    <w:rsid w:val="00867991"/>
    <w:rsid w:val="008679C4"/>
    <w:rsid w:val="00867BC6"/>
    <w:rsid w:val="00867C1A"/>
    <w:rsid w:val="00867C5B"/>
    <w:rsid w:val="00867CCA"/>
    <w:rsid w:val="00867CE4"/>
    <w:rsid w:val="00867D0A"/>
    <w:rsid w:val="00867D73"/>
    <w:rsid w:val="00867E3F"/>
    <w:rsid w:val="00867EFE"/>
    <w:rsid w:val="0086C044"/>
    <w:rsid w:val="0087004D"/>
    <w:rsid w:val="00870214"/>
    <w:rsid w:val="008703CC"/>
    <w:rsid w:val="00870869"/>
    <w:rsid w:val="00870986"/>
    <w:rsid w:val="008709E1"/>
    <w:rsid w:val="00870A00"/>
    <w:rsid w:val="00870B0B"/>
    <w:rsid w:val="00870BB2"/>
    <w:rsid w:val="00870FF2"/>
    <w:rsid w:val="008713F1"/>
    <w:rsid w:val="00871445"/>
    <w:rsid w:val="008715BF"/>
    <w:rsid w:val="008717E0"/>
    <w:rsid w:val="008719A5"/>
    <w:rsid w:val="00871B5B"/>
    <w:rsid w:val="00871C3B"/>
    <w:rsid w:val="00871CCA"/>
    <w:rsid w:val="00871E53"/>
    <w:rsid w:val="00871EEB"/>
    <w:rsid w:val="00871FA4"/>
    <w:rsid w:val="008722CC"/>
    <w:rsid w:val="00872359"/>
    <w:rsid w:val="008723AF"/>
    <w:rsid w:val="00872471"/>
    <w:rsid w:val="008724B1"/>
    <w:rsid w:val="00872535"/>
    <w:rsid w:val="008725D9"/>
    <w:rsid w:val="008725EE"/>
    <w:rsid w:val="0087264F"/>
    <w:rsid w:val="008728C9"/>
    <w:rsid w:val="0087294E"/>
    <w:rsid w:val="00872AFD"/>
    <w:rsid w:val="00872BA3"/>
    <w:rsid w:val="00872D01"/>
    <w:rsid w:val="00872D86"/>
    <w:rsid w:val="00872E65"/>
    <w:rsid w:val="00872EFC"/>
    <w:rsid w:val="00872FF5"/>
    <w:rsid w:val="008732EE"/>
    <w:rsid w:val="0087346A"/>
    <w:rsid w:val="00873815"/>
    <w:rsid w:val="0087384A"/>
    <w:rsid w:val="00873A60"/>
    <w:rsid w:val="00873A77"/>
    <w:rsid w:val="00873AE3"/>
    <w:rsid w:val="00873B53"/>
    <w:rsid w:val="00873D8D"/>
    <w:rsid w:val="00873FA6"/>
    <w:rsid w:val="00873FCB"/>
    <w:rsid w:val="00873FF8"/>
    <w:rsid w:val="008740BF"/>
    <w:rsid w:val="0087427C"/>
    <w:rsid w:val="00874445"/>
    <w:rsid w:val="00874577"/>
    <w:rsid w:val="0087478C"/>
    <w:rsid w:val="008747A5"/>
    <w:rsid w:val="008749EF"/>
    <w:rsid w:val="00874BAE"/>
    <w:rsid w:val="00874BC2"/>
    <w:rsid w:val="00874D0B"/>
    <w:rsid w:val="00874D5B"/>
    <w:rsid w:val="00874DDD"/>
    <w:rsid w:val="00874E11"/>
    <w:rsid w:val="00874F6E"/>
    <w:rsid w:val="0087518E"/>
    <w:rsid w:val="0087573F"/>
    <w:rsid w:val="008757C3"/>
    <w:rsid w:val="008759D2"/>
    <w:rsid w:val="00875A92"/>
    <w:rsid w:val="00875B44"/>
    <w:rsid w:val="00875CCB"/>
    <w:rsid w:val="00875F17"/>
    <w:rsid w:val="008763E8"/>
    <w:rsid w:val="008763EC"/>
    <w:rsid w:val="0087640C"/>
    <w:rsid w:val="0087650A"/>
    <w:rsid w:val="00876557"/>
    <w:rsid w:val="00876688"/>
    <w:rsid w:val="00876833"/>
    <w:rsid w:val="008769CD"/>
    <w:rsid w:val="00876C90"/>
    <w:rsid w:val="00876F0F"/>
    <w:rsid w:val="008771B3"/>
    <w:rsid w:val="00877312"/>
    <w:rsid w:val="00877828"/>
    <w:rsid w:val="00877A8B"/>
    <w:rsid w:val="00877C5B"/>
    <w:rsid w:val="00877D55"/>
    <w:rsid w:val="00877D59"/>
    <w:rsid w:val="00877DB3"/>
    <w:rsid w:val="00877FD6"/>
    <w:rsid w:val="0088029F"/>
    <w:rsid w:val="008802B3"/>
    <w:rsid w:val="008802B7"/>
    <w:rsid w:val="00880322"/>
    <w:rsid w:val="00880495"/>
    <w:rsid w:val="008805A0"/>
    <w:rsid w:val="008806EB"/>
    <w:rsid w:val="0088071E"/>
    <w:rsid w:val="00880AA9"/>
    <w:rsid w:val="00880AC1"/>
    <w:rsid w:val="00880C5F"/>
    <w:rsid w:val="00880DF7"/>
    <w:rsid w:val="00880E76"/>
    <w:rsid w:val="00881170"/>
    <w:rsid w:val="00881290"/>
    <w:rsid w:val="0088140F"/>
    <w:rsid w:val="008816FB"/>
    <w:rsid w:val="008818D2"/>
    <w:rsid w:val="00881987"/>
    <w:rsid w:val="00881992"/>
    <w:rsid w:val="00881A22"/>
    <w:rsid w:val="00881A4F"/>
    <w:rsid w:val="00881A68"/>
    <w:rsid w:val="00881B32"/>
    <w:rsid w:val="00881B71"/>
    <w:rsid w:val="00881D78"/>
    <w:rsid w:val="00881E96"/>
    <w:rsid w:val="00881FE2"/>
    <w:rsid w:val="00882039"/>
    <w:rsid w:val="008820C0"/>
    <w:rsid w:val="008822A3"/>
    <w:rsid w:val="008824F3"/>
    <w:rsid w:val="008828AC"/>
    <w:rsid w:val="0088292D"/>
    <w:rsid w:val="00882A1E"/>
    <w:rsid w:val="00882AC7"/>
    <w:rsid w:val="00882C9C"/>
    <w:rsid w:val="00882CD1"/>
    <w:rsid w:val="00882DBF"/>
    <w:rsid w:val="00882E2A"/>
    <w:rsid w:val="00883118"/>
    <w:rsid w:val="008831F7"/>
    <w:rsid w:val="008832EF"/>
    <w:rsid w:val="008833AD"/>
    <w:rsid w:val="008835DB"/>
    <w:rsid w:val="0088380A"/>
    <w:rsid w:val="00883A8F"/>
    <w:rsid w:val="00883AD3"/>
    <w:rsid w:val="00883AD6"/>
    <w:rsid w:val="00883B5B"/>
    <w:rsid w:val="00883C2C"/>
    <w:rsid w:val="00883E8B"/>
    <w:rsid w:val="00884045"/>
    <w:rsid w:val="0088421C"/>
    <w:rsid w:val="008843FC"/>
    <w:rsid w:val="008845A4"/>
    <w:rsid w:val="0088480D"/>
    <w:rsid w:val="00884822"/>
    <w:rsid w:val="00884A19"/>
    <w:rsid w:val="00884D9E"/>
    <w:rsid w:val="00884DB4"/>
    <w:rsid w:val="00884E85"/>
    <w:rsid w:val="00885005"/>
    <w:rsid w:val="008852C0"/>
    <w:rsid w:val="00885373"/>
    <w:rsid w:val="008853B7"/>
    <w:rsid w:val="008855F2"/>
    <w:rsid w:val="0088565B"/>
    <w:rsid w:val="008857B7"/>
    <w:rsid w:val="00885822"/>
    <w:rsid w:val="00885882"/>
    <w:rsid w:val="008858F0"/>
    <w:rsid w:val="0088595D"/>
    <w:rsid w:val="00885A8C"/>
    <w:rsid w:val="00885BBB"/>
    <w:rsid w:val="00885C01"/>
    <w:rsid w:val="00885D36"/>
    <w:rsid w:val="00885DD4"/>
    <w:rsid w:val="008862EE"/>
    <w:rsid w:val="0088631B"/>
    <w:rsid w:val="0088660E"/>
    <w:rsid w:val="0088669D"/>
    <w:rsid w:val="00886701"/>
    <w:rsid w:val="008867F1"/>
    <w:rsid w:val="008868D8"/>
    <w:rsid w:val="0088693F"/>
    <w:rsid w:val="00886A13"/>
    <w:rsid w:val="00886A1C"/>
    <w:rsid w:val="00887033"/>
    <w:rsid w:val="00887072"/>
    <w:rsid w:val="0088724F"/>
    <w:rsid w:val="00887286"/>
    <w:rsid w:val="008873E2"/>
    <w:rsid w:val="0088746A"/>
    <w:rsid w:val="008874A2"/>
    <w:rsid w:val="0088762B"/>
    <w:rsid w:val="008876BE"/>
    <w:rsid w:val="008876F2"/>
    <w:rsid w:val="0088772F"/>
    <w:rsid w:val="00887838"/>
    <w:rsid w:val="008878B8"/>
    <w:rsid w:val="0088791E"/>
    <w:rsid w:val="00887A05"/>
    <w:rsid w:val="00887AB9"/>
    <w:rsid w:val="00887BCD"/>
    <w:rsid w:val="00887CAE"/>
    <w:rsid w:val="00887E54"/>
    <w:rsid w:val="00887F48"/>
    <w:rsid w:val="0089005D"/>
    <w:rsid w:val="00890263"/>
    <w:rsid w:val="00890371"/>
    <w:rsid w:val="00890384"/>
    <w:rsid w:val="008905B9"/>
    <w:rsid w:val="00890781"/>
    <w:rsid w:val="008908C9"/>
    <w:rsid w:val="00890A85"/>
    <w:rsid w:val="00890E56"/>
    <w:rsid w:val="00890EB7"/>
    <w:rsid w:val="00890F85"/>
    <w:rsid w:val="008911DD"/>
    <w:rsid w:val="008911DE"/>
    <w:rsid w:val="008912A8"/>
    <w:rsid w:val="008912C9"/>
    <w:rsid w:val="0089136F"/>
    <w:rsid w:val="00891494"/>
    <w:rsid w:val="008915A0"/>
    <w:rsid w:val="0089196D"/>
    <w:rsid w:val="00891A19"/>
    <w:rsid w:val="00891F40"/>
    <w:rsid w:val="008920BD"/>
    <w:rsid w:val="00892153"/>
    <w:rsid w:val="008921DF"/>
    <w:rsid w:val="00892229"/>
    <w:rsid w:val="0089223D"/>
    <w:rsid w:val="00892273"/>
    <w:rsid w:val="008922B1"/>
    <w:rsid w:val="00892315"/>
    <w:rsid w:val="008923B8"/>
    <w:rsid w:val="008924B5"/>
    <w:rsid w:val="00892556"/>
    <w:rsid w:val="0089256B"/>
    <w:rsid w:val="0089271B"/>
    <w:rsid w:val="00892982"/>
    <w:rsid w:val="00892B07"/>
    <w:rsid w:val="00892BF7"/>
    <w:rsid w:val="00892DE9"/>
    <w:rsid w:val="008930A1"/>
    <w:rsid w:val="0089339E"/>
    <w:rsid w:val="00893404"/>
    <w:rsid w:val="00893546"/>
    <w:rsid w:val="008935C3"/>
    <w:rsid w:val="008938AC"/>
    <w:rsid w:val="00893962"/>
    <w:rsid w:val="00893BC1"/>
    <w:rsid w:val="00893D67"/>
    <w:rsid w:val="00893E89"/>
    <w:rsid w:val="00894097"/>
    <w:rsid w:val="00894154"/>
    <w:rsid w:val="00894438"/>
    <w:rsid w:val="00894653"/>
    <w:rsid w:val="00894A10"/>
    <w:rsid w:val="00894CD3"/>
    <w:rsid w:val="00894DB9"/>
    <w:rsid w:val="00894F69"/>
    <w:rsid w:val="00894FBD"/>
    <w:rsid w:val="0089516E"/>
    <w:rsid w:val="008951E1"/>
    <w:rsid w:val="0089525F"/>
    <w:rsid w:val="00895696"/>
    <w:rsid w:val="008957CE"/>
    <w:rsid w:val="008958F2"/>
    <w:rsid w:val="0089594C"/>
    <w:rsid w:val="00895972"/>
    <w:rsid w:val="008959CD"/>
    <w:rsid w:val="008959E0"/>
    <w:rsid w:val="00895A69"/>
    <w:rsid w:val="00895EDE"/>
    <w:rsid w:val="0089625A"/>
    <w:rsid w:val="008963EF"/>
    <w:rsid w:val="0089661E"/>
    <w:rsid w:val="00896A95"/>
    <w:rsid w:val="00896F15"/>
    <w:rsid w:val="0089711B"/>
    <w:rsid w:val="0089732D"/>
    <w:rsid w:val="00897461"/>
    <w:rsid w:val="0089760C"/>
    <w:rsid w:val="008978B7"/>
    <w:rsid w:val="00897903"/>
    <w:rsid w:val="00897C6D"/>
    <w:rsid w:val="00897D18"/>
    <w:rsid w:val="00897E8E"/>
    <w:rsid w:val="00897EAB"/>
    <w:rsid w:val="008A0623"/>
    <w:rsid w:val="008A0667"/>
    <w:rsid w:val="008A0727"/>
    <w:rsid w:val="008A091F"/>
    <w:rsid w:val="008A0940"/>
    <w:rsid w:val="008A0B50"/>
    <w:rsid w:val="008A0CA4"/>
    <w:rsid w:val="008A0F21"/>
    <w:rsid w:val="008A108C"/>
    <w:rsid w:val="008A1447"/>
    <w:rsid w:val="008A1591"/>
    <w:rsid w:val="008A17BE"/>
    <w:rsid w:val="008A17C5"/>
    <w:rsid w:val="008A19B9"/>
    <w:rsid w:val="008A1A1B"/>
    <w:rsid w:val="008A1A52"/>
    <w:rsid w:val="008A1ACB"/>
    <w:rsid w:val="008A1ADD"/>
    <w:rsid w:val="008A1BD8"/>
    <w:rsid w:val="008A21AC"/>
    <w:rsid w:val="008A2353"/>
    <w:rsid w:val="008A2384"/>
    <w:rsid w:val="008A24A4"/>
    <w:rsid w:val="008A256C"/>
    <w:rsid w:val="008A269D"/>
    <w:rsid w:val="008A278A"/>
    <w:rsid w:val="008A27CF"/>
    <w:rsid w:val="008A27F2"/>
    <w:rsid w:val="008A2A93"/>
    <w:rsid w:val="008A2E09"/>
    <w:rsid w:val="008A2E7A"/>
    <w:rsid w:val="008A2F09"/>
    <w:rsid w:val="008A2FF2"/>
    <w:rsid w:val="008A33B7"/>
    <w:rsid w:val="008A3825"/>
    <w:rsid w:val="008A3A52"/>
    <w:rsid w:val="008A3B55"/>
    <w:rsid w:val="008A3CE4"/>
    <w:rsid w:val="008A3F9E"/>
    <w:rsid w:val="008A3FAF"/>
    <w:rsid w:val="008A3FCD"/>
    <w:rsid w:val="008A3FE6"/>
    <w:rsid w:val="008A406A"/>
    <w:rsid w:val="008A40AC"/>
    <w:rsid w:val="008A427B"/>
    <w:rsid w:val="008A45F2"/>
    <w:rsid w:val="008A4698"/>
    <w:rsid w:val="008A46DE"/>
    <w:rsid w:val="008A4729"/>
    <w:rsid w:val="008A4831"/>
    <w:rsid w:val="008A48AF"/>
    <w:rsid w:val="008A49CE"/>
    <w:rsid w:val="008A49E2"/>
    <w:rsid w:val="008A4B37"/>
    <w:rsid w:val="008A4DFA"/>
    <w:rsid w:val="008A4E0D"/>
    <w:rsid w:val="008A4F8D"/>
    <w:rsid w:val="008A50B5"/>
    <w:rsid w:val="008A5201"/>
    <w:rsid w:val="008A5368"/>
    <w:rsid w:val="008A545F"/>
    <w:rsid w:val="008A56DB"/>
    <w:rsid w:val="008A588C"/>
    <w:rsid w:val="008A5A34"/>
    <w:rsid w:val="008A5C0D"/>
    <w:rsid w:val="008A5DCC"/>
    <w:rsid w:val="008A5DE9"/>
    <w:rsid w:val="008A5E3B"/>
    <w:rsid w:val="008A5F3E"/>
    <w:rsid w:val="008A602F"/>
    <w:rsid w:val="008A6308"/>
    <w:rsid w:val="008A65E9"/>
    <w:rsid w:val="008A6607"/>
    <w:rsid w:val="008A67A7"/>
    <w:rsid w:val="008A69C3"/>
    <w:rsid w:val="008A6A64"/>
    <w:rsid w:val="008A6B48"/>
    <w:rsid w:val="008A6B90"/>
    <w:rsid w:val="008A6C4F"/>
    <w:rsid w:val="008A6C79"/>
    <w:rsid w:val="008A6DDA"/>
    <w:rsid w:val="008A7045"/>
    <w:rsid w:val="008A70D2"/>
    <w:rsid w:val="008A7148"/>
    <w:rsid w:val="008A7271"/>
    <w:rsid w:val="008A74C2"/>
    <w:rsid w:val="008A764D"/>
    <w:rsid w:val="008A76B3"/>
    <w:rsid w:val="008A76B6"/>
    <w:rsid w:val="008A7724"/>
    <w:rsid w:val="008A78C0"/>
    <w:rsid w:val="008A790A"/>
    <w:rsid w:val="008A79A4"/>
    <w:rsid w:val="008A7A06"/>
    <w:rsid w:val="008A7BC3"/>
    <w:rsid w:val="008A7BDF"/>
    <w:rsid w:val="008A7EC1"/>
    <w:rsid w:val="008A7F59"/>
    <w:rsid w:val="008B0051"/>
    <w:rsid w:val="008B0077"/>
    <w:rsid w:val="008B03D2"/>
    <w:rsid w:val="008B060D"/>
    <w:rsid w:val="008B0625"/>
    <w:rsid w:val="008B07EF"/>
    <w:rsid w:val="008B0A37"/>
    <w:rsid w:val="008B0A50"/>
    <w:rsid w:val="008B0ABB"/>
    <w:rsid w:val="008B0B1D"/>
    <w:rsid w:val="008B0B77"/>
    <w:rsid w:val="008B0C8C"/>
    <w:rsid w:val="008B0E12"/>
    <w:rsid w:val="008B0F45"/>
    <w:rsid w:val="008B0F7D"/>
    <w:rsid w:val="008B0FF5"/>
    <w:rsid w:val="008B10A3"/>
    <w:rsid w:val="008B1109"/>
    <w:rsid w:val="008B1191"/>
    <w:rsid w:val="008B15B4"/>
    <w:rsid w:val="008B1987"/>
    <w:rsid w:val="008B1BE7"/>
    <w:rsid w:val="008B1D48"/>
    <w:rsid w:val="008B1EA8"/>
    <w:rsid w:val="008B1FAC"/>
    <w:rsid w:val="008B209C"/>
    <w:rsid w:val="008B21DA"/>
    <w:rsid w:val="008B24BA"/>
    <w:rsid w:val="008B2645"/>
    <w:rsid w:val="008B26A7"/>
    <w:rsid w:val="008B2799"/>
    <w:rsid w:val="008B2854"/>
    <w:rsid w:val="008B2C26"/>
    <w:rsid w:val="008B2E1E"/>
    <w:rsid w:val="008B2E49"/>
    <w:rsid w:val="008B2E58"/>
    <w:rsid w:val="008B2FD7"/>
    <w:rsid w:val="008B30CF"/>
    <w:rsid w:val="008B3335"/>
    <w:rsid w:val="008B33CF"/>
    <w:rsid w:val="008B35E6"/>
    <w:rsid w:val="008B372E"/>
    <w:rsid w:val="008B3857"/>
    <w:rsid w:val="008B38F2"/>
    <w:rsid w:val="008B3A94"/>
    <w:rsid w:val="008B3B78"/>
    <w:rsid w:val="008B3BCA"/>
    <w:rsid w:val="008B3BE8"/>
    <w:rsid w:val="008B3E1B"/>
    <w:rsid w:val="008B4048"/>
    <w:rsid w:val="008B43F7"/>
    <w:rsid w:val="008B4434"/>
    <w:rsid w:val="008B4899"/>
    <w:rsid w:val="008B4B81"/>
    <w:rsid w:val="008B4B85"/>
    <w:rsid w:val="008B4DF1"/>
    <w:rsid w:val="008B5387"/>
    <w:rsid w:val="008B55F7"/>
    <w:rsid w:val="008B5721"/>
    <w:rsid w:val="008B574C"/>
    <w:rsid w:val="008B5BC8"/>
    <w:rsid w:val="008B5E20"/>
    <w:rsid w:val="008B5E2E"/>
    <w:rsid w:val="008B5FF1"/>
    <w:rsid w:val="008B601F"/>
    <w:rsid w:val="008B60A3"/>
    <w:rsid w:val="008B60D1"/>
    <w:rsid w:val="008B61E8"/>
    <w:rsid w:val="008B62F8"/>
    <w:rsid w:val="008B634B"/>
    <w:rsid w:val="008B64CD"/>
    <w:rsid w:val="008B6501"/>
    <w:rsid w:val="008B657A"/>
    <w:rsid w:val="008B6764"/>
    <w:rsid w:val="008B6807"/>
    <w:rsid w:val="008B6856"/>
    <w:rsid w:val="008B6A13"/>
    <w:rsid w:val="008B7289"/>
    <w:rsid w:val="008B769A"/>
    <w:rsid w:val="008B7C99"/>
    <w:rsid w:val="008B7E01"/>
    <w:rsid w:val="008B7E6D"/>
    <w:rsid w:val="008B7F41"/>
    <w:rsid w:val="008C01BC"/>
    <w:rsid w:val="008C0381"/>
    <w:rsid w:val="008C055F"/>
    <w:rsid w:val="008C05EB"/>
    <w:rsid w:val="008C065B"/>
    <w:rsid w:val="008C06A1"/>
    <w:rsid w:val="008C06A7"/>
    <w:rsid w:val="008C070E"/>
    <w:rsid w:val="008C0758"/>
    <w:rsid w:val="008C0ACA"/>
    <w:rsid w:val="008C0ACC"/>
    <w:rsid w:val="008C0ADB"/>
    <w:rsid w:val="008C0B51"/>
    <w:rsid w:val="008C0CD2"/>
    <w:rsid w:val="008C0E2E"/>
    <w:rsid w:val="008C0E79"/>
    <w:rsid w:val="008C0F76"/>
    <w:rsid w:val="008C1344"/>
    <w:rsid w:val="008C13EC"/>
    <w:rsid w:val="008C155D"/>
    <w:rsid w:val="008C1603"/>
    <w:rsid w:val="008C1712"/>
    <w:rsid w:val="008C19DB"/>
    <w:rsid w:val="008C1A8D"/>
    <w:rsid w:val="008C1F19"/>
    <w:rsid w:val="008C1F4B"/>
    <w:rsid w:val="008C1F5F"/>
    <w:rsid w:val="008C1FC4"/>
    <w:rsid w:val="008C2061"/>
    <w:rsid w:val="008C222F"/>
    <w:rsid w:val="008C226D"/>
    <w:rsid w:val="008C2483"/>
    <w:rsid w:val="008C2509"/>
    <w:rsid w:val="008C2590"/>
    <w:rsid w:val="008C2659"/>
    <w:rsid w:val="008C2681"/>
    <w:rsid w:val="008C2751"/>
    <w:rsid w:val="008C276B"/>
    <w:rsid w:val="008C27E8"/>
    <w:rsid w:val="008C281B"/>
    <w:rsid w:val="008C28A9"/>
    <w:rsid w:val="008C28DC"/>
    <w:rsid w:val="008C2929"/>
    <w:rsid w:val="008C29E4"/>
    <w:rsid w:val="008C2CAA"/>
    <w:rsid w:val="008C2D57"/>
    <w:rsid w:val="008C2F66"/>
    <w:rsid w:val="008C3069"/>
    <w:rsid w:val="008C3187"/>
    <w:rsid w:val="008C3327"/>
    <w:rsid w:val="008C33A4"/>
    <w:rsid w:val="008C3447"/>
    <w:rsid w:val="008C34CB"/>
    <w:rsid w:val="008C35D3"/>
    <w:rsid w:val="008C395E"/>
    <w:rsid w:val="008C39AD"/>
    <w:rsid w:val="008C3A98"/>
    <w:rsid w:val="008C3AE0"/>
    <w:rsid w:val="008C3E43"/>
    <w:rsid w:val="008C3ED6"/>
    <w:rsid w:val="008C3F5F"/>
    <w:rsid w:val="008C471C"/>
    <w:rsid w:val="008C487D"/>
    <w:rsid w:val="008C4988"/>
    <w:rsid w:val="008C49E2"/>
    <w:rsid w:val="008C4B34"/>
    <w:rsid w:val="008C4BD3"/>
    <w:rsid w:val="008C4E62"/>
    <w:rsid w:val="008C4EDA"/>
    <w:rsid w:val="008C4FF5"/>
    <w:rsid w:val="008C5218"/>
    <w:rsid w:val="008C5305"/>
    <w:rsid w:val="008C5356"/>
    <w:rsid w:val="008C54AD"/>
    <w:rsid w:val="008C54C7"/>
    <w:rsid w:val="008C5502"/>
    <w:rsid w:val="008C55BC"/>
    <w:rsid w:val="008C55F7"/>
    <w:rsid w:val="008C575B"/>
    <w:rsid w:val="008C5880"/>
    <w:rsid w:val="008C5A2C"/>
    <w:rsid w:val="008C5A7D"/>
    <w:rsid w:val="008C5A9E"/>
    <w:rsid w:val="008C5BB2"/>
    <w:rsid w:val="008C5CAF"/>
    <w:rsid w:val="008C5E8E"/>
    <w:rsid w:val="008C5F0D"/>
    <w:rsid w:val="008C60AA"/>
    <w:rsid w:val="008C6145"/>
    <w:rsid w:val="008C652E"/>
    <w:rsid w:val="008C65CE"/>
    <w:rsid w:val="008C677A"/>
    <w:rsid w:val="008C6868"/>
    <w:rsid w:val="008C686D"/>
    <w:rsid w:val="008C68FE"/>
    <w:rsid w:val="008C6966"/>
    <w:rsid w:val="008C6978"/>
    <w:rsid w:val="008C6B30"/>
    <w:rsid w:val="008C6BC8"/>
    <w:rsid w:val="008C6D20"/>
    <w:rsid w:val="008C6DF7"/>
    <w:rsid w:val="008C6EBA"/>
    <w:rsid w:val="008C72B9"/>
    <w:rsid w:val="008C734A"/>
    <w:rsid w:val="008C74A2"/>
    <w:rsid w:val="008C755A"/>
    <w:rsid w:val="008C7805"/>
    <w:rsid w:val="008C78DD"/>
    <w:rsid w:val="008C7A0D"/>
    <w:rsid w:val="008C7A2B"/>
    <w:rsid w:val="008C7AD8"/>
    <w:rsid w:val="008C7D35"/>
    <w:rsid w:val="008C7E74"/>
    <w:rsid w:val="008D010C"/>
    <w:rsid w:val="008D047A"/>
    <w:rsid w:val="008D0493"/>
    <w:rsid w:val="008D058C"/>
    <w:rsid w:val="008D06FA"/>
    <w:rsid w:val="008D0733"/>
    <w:rsid w:val="008D0764"/>
    <w:rsid w:val="008D080C"/>
    <w:rsid w:val="008D08B8"/>
    <w:rsid w:val="008D0A86"/>
    <w:rsid w:val="008D0B5B"/>
    <w:rsid w:val="008D0CED"/>
    <w:rsid w:val="008D0F55"/>
    <w:rsid w:val="008D1070"/>
    <w:rsid w:val="008D118E"/>
    <w:rsid w:val="008D11C9"/>
    <w:rsid w:val="008D12C7"/>
    <w:rsid w:val="008D1575"/>
    <w:rsid w:val="008D185B"/>
    <w:rsid w:val="008D1B9A"/>
    <w:rsid w:val="008D1CA9"/>
    <w:rsid w:val="008D1CF5"/>
    <w:rsid w:val="008D1D4E"/>
    <w:rsid w:val="008D1E7F"/>
    <w:rsid w:val="008D1F7B"/>
    <w:rsid w:val="008D2031"/>
    <w:rsid w:val="008D2136"/>
    <w:rsid w:val="008D240D"/>
    <w:rsid w:val="008D2530"/>
    <w:rsid w:val="008D25AB"/>
    <w:rsid w:val="008D2674"/>
    <w:rsid w:val="008D29F7"/>
    <w:rsid w:val="008D2A7D"/>
    <w:rsid w:val="008D2B3A"/>
    <w:rsid w:val="008D2B7D"/>
    <w:rsid w:val="008D2D24"/>
    <w:rsid w:val="008D329D"/>
    <w:rsid w:val="008D33A3"/>
    <w:rsid w:val="008D3415"/>
    <w:rsid w:val="008D348D"/>
    <w:rsid w:val="008D34C6"/>
    <w:rsid w:val="008D35B8"/>
    <w:rsid w:val="008D3636"/>
    <w:rsid w:val="008D3648"/>
    <w:rsid w:val="008D3806"/>
    <w:rsid w:val="008D3959"/>
    <w:rsid w:val="008D3988"/>
    <w:rsid w:val="008D39B4"/>
    <w:rsid w:val="008D3A6E"/>
    <w:rsid w:val="008D3F38"/>
    <w:rsid w:val="008D3F70"/>
    <w:rsid w:val="008D404C"/>
    <w:rsid w:val="008D40A2"/>
    <w:rsid w:val="008D40F2"/>
    <w:rsid w:val="008D413B"/>
    <w:rsid w:val="008D431C"/>
    <w:rsid w:val="008D4352"/>
    <w:rsid w:val="008D4676"/>
    <w:rsid w:val="008D477E"/>
    <w:rsid w:val="008D47DD"/>
    <w:rsid w:val="008D4815"/>
    <w:rsid w:val="008D48ED"/>
    <w:rsid w:val="008D48FB"/>
    <w:rsid w:val="008D490A"/>
    <w:rsid w:val="008D4B4E"/>
    <w:rsid w:val="008D4BCC"/>
    <w:rsid w:val="008D4E05"/>
    <w:rsid w:val="008D4E3C"/>
    <w:rsid w:val="008D4ED3"/>
    <w:rsid w:val="008D50DF"/>
    <w:rsid w:val="008D50FD"/>
    <w:rsid w:val="008D51BB"/>
    <w:rsid w:val="008D53CB"/>
    <w:rsid w:val="008D5526"/>
    <w:rsid w:val="008D5697"/>
    <w:rsid w:val="008D5739"/>
    <w:rsid w:val="008D577F"/>
    <w:rsid w:val="008D5844"/>
    <w:rsid w:val="008D58B8"/>
    <w:rsid w:val="008D5D50"/>
    <w:rsid w:val="008D5DBB"/>
    <w:rsid w:val="008D5E6E"/>
    <w:rsid w:val="008D5ED9"/>
    <w:rsid w:val="008D5FFA"/>
    <w:rsid w:val="008D6014"/>
    <w:rsid w:val="008D6674"/>
    <w:rsid w:val="008D693F"/>
    <w:rsid w:val="008D6983"/>
    <w:rsid w:val="008D6C26"/>
    <w:rsid w:val="008D6C8B"/>
    <w:rsid w:val="008D6CEE"/>
    <w:rsid w:val="008D6E63"/>
    <w:rsid w:val="008D715C"/>
    <w:rsid w:val="008D7285"/>
    <w:rsid w:val="008D7378"/>
    <w:rsid w:val="008D7FF3"/>
    <w:rsid w:val="008E0331"/>
    <w:rsid w:val="008E03E6"/>
    <w:rsid w:val="008E0471"/>
    <w:rsid w:val="008E051A"/>
    <w:rsid w:val="008E05B3"/>
    <w:rsid w:val="008E07F8"/>
    <w:rsid w:val="008E0865"/>
    <w:rsid w:val="008E0899"/>
    <w:rsid w:val="008E0AAD"/>
    <w:rsid w:val="008E0B33"/>
    <w:rsid w:val="008E0B39"/>
    <w:rsid w:val="008E0BE6"/>
    <w:rsid w:val="008E0CAE"/>
    <w:rsid w:val="008E0DB5"/>
    <w:rsid w:val="008E0FBF"/>
    <w:rsid w:val="008E0FD8"/>
    <w:rsid w:val="008E106D"/>
    <w:rsid w:val="008E1120"/>
    <w:rsid w:val="008E1301"/>
    <w:rsid w:val="008E1405"/>
    <w:rsid w:val="008E14C9"/>
    <w:rsid w:val="008E155B"/>
    <w:rsid w:val="008E1714"/>
    <w:rsid w:val="008E17D0"/>
    <w:rsid w:val="008E19D6"/>
    <w:rsid w:val="008E1A05"/>
    <w:rsid w:val="008E1A5F"/>
    <w:rsid w:val="008E1B8D"/>
    <w:rsid w:val="008E1CB6"/>
    <w:rsid w:val="008E1F78"/>
    <w:rsid w:val="008E1FCD"/>
    <w:rsid w:val="008E22D1"/>
    <w:rsid w:val="008E23A0"/>
    <w:rsid w:val="008E248F"/>
    <w:rsid w:val="008E2589"/>
    <w:rsid w:val="008E25F4"/>
    <w:rsid w:val="008E28B3"/>
    <w:rsid w:val="008E2AF0"/>
    <w:rsid w:val="008E2C1F"/>
    <w:rsid w:val="008E2C8A"/>
    <w:rsid w:val="008E2CB0"/>
    <w:rsid w:val="008E2D2B"/>
    <w:rsid w:val="008E2EFF"/>
    <w:rsid w:val="008E2F56"/>
    <w:rsid w:val="008E3120"/>
    <w:rsid w:val="008E368A"/>
    <w:rsid w:val="008E3768"/>
    <w:rsid w:val="008E3780"/>
    <w:rsid w:val="008E387A"/>
    <w:rsid w:val="008E388D"/>
    <w:rsid w:val="008E3979"/>
    <w:rsid w:val="008E39D5"/>
    <w:rsid w:val="008E3A49"/>
    <w:rsid w:val="008E3AF5"/>
    <w:rsid w:val="008E3B77"/>
    <w:rsid w:val="008E3B7D"/>
    <w:rsid w:val="008E3C92"/>
    <w:rsid w:val="008E3CC9"/>
    <w:rsid w:val="008E3F7D"/>
    <w:rsid w:val="008E4277"/>
    <w:rsid w:val="008E42E0"/>
    <w:rsid w:val="008E4609"/>
    <w:rsid w:val="008E48FB"/>
    <w:rsid w:val="008E4978"/>
    <w:rsid w:val="008E49D0"/>
    <w:rsid w:val="008E49F1"/>
    <w:rsid w:val="008E4B5F"/>
    <w:rsid w:val="008E4BB0"/>
    <w:rsid w:val="008E4BCA"/>
    <w:rsid w:val="008E4DEE"/>
    <w:rsid w:val="008E4DF5"/>
    <w:rsid w:val="008E4DFF"/>
    <w:rsid w:val="008E4F7E"/>
    <w:rsid w:val="008E5466"/>
    <w:rsid w:val="008E5559"/>
    <w:rsid w:val="008E5584"/>
    <w:rsid w:val="008E57BB"/>
    <w:rsid w:val="008E58BD"/>
    <w:rsid w:val="008E592E"/>
    <w:rsid w:val="008E5A10"/>
    <w:rsid w:val="008E5A55"/>
    <w:rsid w:val="008E5B0B"/>
    <w:rsid w:val="008E5F89"/>
    <w:rsid w:val="008E6000"/>
    <w:rsid w:val="008E6008"/>
    <w:rsid w:val="008E605D"/>
    <w:rsid w:val="008E606B"/>
    <w:rsid w:val="008E6241"/>
    <w:rsid w:val="008E63AC"/>
    <w:rsid w:val="008E64C0"/>
    <w:rsid w:val="008E6512"/>
    <w:rsid w:val="008E652A"/>
    <w:rsid w:val="008E6630"/>
    <w:rsid w:val="008E67C2"/>
    <w:rsid w:val="008E6956"/>
    <w:rsid w:val="008E6BBF"/>
    <w:rsid w:val="008E6E31"/>
    <w:rsid w:val="008E6E82"/>
    <w:rsid w:val="008E7011"/>
    <w:rsid w:val="008E70AE"/>
    <w:rsid w:val="008E7139"/>
    <w:rsid w:val="008E715F"/>
    <w:rsid w:val="008E7175"/>
    <w:rsid w:val="008E724D"/>
    <w:rsid w:val="008E72E0"/>
    <w:rsid w:val="008E72EB"/>
    <w:rsid w:val="008E7469"/>
    <w:rsid w:val="008E74B5"/>
    <w:rsid w:val="008E76CC"/>
    <w:rsid w:val="008E7826"/>
    <w:rsid w:val="008E78EC"/>
    <w:rsid w:val="008E78FD"/>
    <w:rsid w:val="008E7C15"/>
    <w:rsid w:val="008E7E66"/>
    <w:rsid w:val="008E9160"/>
    <w:rsid w:val="008F001B"/>
    <w:rsid w:val="008F01AE"/>
    <w:rsid w:val="008F01E8"/>
    <w:rsid w:val="008F02D1"/>
    <w:rsid w:val="008F02F8"/>
    <w:rsid w:val="008F055E"/>
    <w:rsid w:val="008F067B"/>
    <w:rsid w:val="008F0779"/>
    <w:rsid w:val="008F07C7"/>
    <w:rsid w:val="008F0856"/>
    <w:rsid w:val="008F08AA"/>
    <w:rsid w:val="008F08FB"/>
    <w:rsid w:val="008F092F"/>
    <w:rsid w:val="008F0AEB"/>
    <w:rsid w:val="008F0B05"/>
    <w:rsid w:val="008F0B48"/>
    <w:rsid w:val="008F0C9E"/>
    <w:rsid w:val="008F0D99"/>
    <w:rsid w:val="008F0E4D"/>
    <w:rsid w:val="008F0E80"/>
    <w:rsid w:val="008F127B"/>
    <w:rsid w:val="008F128A"/>
    <w:rsid w:val="008F1326"/>
    <w:rsid w:val="008F1375"/>
    <w:rsid w:val="008F14A5"/>
    <w:rsid w:val="008F14D7"/>
    <w:rsid w:val="008F15A1"/>
    <w:rsid w:val="008F186A"/>
    <w:rsid w:val="008F1A41"/>
    <w:rsid w:val="008F1B61"/>
    <w:rsid w:val="008F1BCC"/>
    <w:rsid w:val="008F1DDA"/>
    <w:rsid w:val="008F1F10"/>
    <w:rsid w:val="008F1FB2"/>
    <w:rsid w:val="008F2021"/>
    <w:rsid w:val="008F254C"/>
    <w:rsid w:val="008F26B4"/>
    <w:rsid w:val="008F2801"/>
    <w:rsid w:val="008F2844"/>
    <w:rsid w:val="008F2931"/>
    <w:rsid w:val="008F2A16"/>
    <w:rsid w:val="008F2AE4"/>
    <w:rsid w:val="008F2B26"/>
    <w:rsid w:val="008F2C95"/>
    <w:rsid w:val="008F2D48"/>
    <w:rsid w:val="008F2DC9"/>
    <w:rsid w:val="008F2E1D"/>
    <w:rsid w:val="008F2EF1"/>
    <w:rsid w:val="008F2F4D"/>
    <w:rsid w:val="008F3169"/>
    <w:rsid w:val="008F348E"/>
    <w:rsid w:val="008F350F"/>
    <w:rsid w:val="008F35A8"/>
    <w:rsid w:val="008F3687"/>
    <w:rsid w:val="008F379A"/>
    <w:rsid w:val="008F37F3"/>
    <w:rsid w:val="008F38A8"/>
    <w:rsid w:val="008F39C5"/>
    <w:rsid w:val="008F3A8A"/>
    <w:rsid w:val="008F3CCF"/>
    <w:rsid w:val="008F3D19"/>
    <w:rsid w:val="008F3D81"/>
    <w:rsid w:val="008F3D86"/>
    <w:rsid w:val="008F3D9C"/>
    <w:rsid w:val="008F3F4C"/>
    <w:rsid w:val="008F3F74"/>
    <w:rsid w:val="008F3F7B"/>
    <w:rsid w:val="008F3FF1"/>
    <w:rsid w:val="008F4002"/>
    <w:rsid w:val="008F4065"/>
    <w:rsid w:val="008F4178"/>
    <w:rsid w:val="008F431E"/>
    <w:rsid w:val="008F46A4"/>
    <w:rsid w:val="008F4734"/>
    <w:rsid w:val="008F486E"/>
    <w:rsid w:val="008F4920"/>
    <w:rsid w:val="008F4A90"/>
    <w:rsid w:val="008F4B0F"/>
    <w:rsid w:val="008F4B6A"/>
    <w:rsid w:val="008F4C44"/>
    <w:rsid w:val="008F4D02"/>
    <w:rsid w:val="008F5021"/>
    <w:rsid w:val="008F50C1"/>
    <w:rsid w:val="008F526B"/>
    <w:rsid w:val="008F5285"/>
    <w:rsid w:val="008F52A0"/>
    <w:rsid w:val="008F52D8"/>
    <w:rsid w:val="008F5337"/>
    <w:rsid w:val="008F55AA"/>
    <w:rsid w:val="008F57FB"/>
    <w:rsid w:val="008F58C4"/>
    <w:rsid w:val="008F58EA"/>
    <w:rsid w:val="008F5989"/>
    <w:rsid w:val="008F5B92"/>
    <w:rsid w:val="008F5C2B"/>
    <w:rsid w:val="008F5D80"/>
    <w:rsid w:val="008F5EC9"/>
    <w:rsid w:val="008F6011"/>
    <w:rsid w:val="008F6075"/>
    <w:rsid w:val="008F6099"/>
    <w:rsid w:val="008F61D3"/>
    <w:rsid w:val="008F62F4"/>
    <w:rsid w:val="008F636F"/>
    <w:rsid w:val="008F637E"/>
    <w:rsid w:val="008F64DB"/>
    <w:rsid w:val="008F660B"/>
    <w:rsid w:val="008F682E"/>
    <w:rsid w:val="008F6867"/>
    <w:rsid w:val="008F68B9"/>
    <w:rsid w:val="008F690F"/>
    <w:rsid w:val="008F6AAA"/>
    <w:rsid w:val="008F6C2A"/>
    <w:rsid w:val="008F6C9D"/>
    <w:rsid w:val="008F6CA4"/>
    <w:rsid w:val="008F6DB5"/>
    <w:rsid w:val="008F6E4B"/>
    <w:rsid w:val="008F6E4D"/>
    <w:rsid w:val="008F6F72"/>
    <w:rsid w:val="008F6FB8"/>
    <w:rsid w:val="008F740D"/>
    <w:rsid w:val="008F7449"/>
    <w:rsid w:val="008F744E"/>
    <w:rsid w:val="008F75E5"/>
    <w:rsid w:val="008F7701"/>
    <w:rsid w:val="008F7726"/>
    <w:rsid w:val="008F772B"/>
    <w:rsid w:val="008F79B2"/>
    <w:rsid w:val="008F7A46"/>
    <w:rsid w:val="008F7DDE"/>
    <w:rsid w:val="008F7E7E"/>
    <w:rsid w:val="008F7FD8"/>
    <w:rsid w:val="00900096"/>
    <w:rsid w:val="00900131"/>
    <w:rsid w:val="009006D6"/>
    <w:rsid w:val="00900799"/>
    <w:rsid w:val="00900C0C"/>
    <w:rsid w:val="00900E13"/>
    <w:rsid w:val="00900E9A"/>
    <w:rsid w:val="00900EE5"/>
    <w:rsid w:val="00900FEC"/>
    <w:rsid w:val="009010C3"/>
    <w:rsid w:val="009011C9"/>
    <w:rsid w:val="00901416"/>
    <w:rsid w:val="00901448"/>
    <w:rsid w:val="00901562"/>
    <w:rsid w:val="009015AD"/>
    <w:rsid w:val="00901901"/>
    <w:rsid w:val="00901A4F"/>
    <w:rsid w:val="00901BDD"/>
    <w:rsid w:val="00901D0C"/>
    <w:rsid w:val="00901DA2"/>
    <w:rsid w:val="00901F25"/>
    <w:rsid w:val="00901FB2"/>
    <w:rsid w:val="009020E1"/>
    <w:rsid w:val="009022C6"/>
    <w:rsid w:val="009024DD"/>
    <w:rsid w:val="009024F7"/>
    <w:rsid w:val="00902771"/>
    <w:rsid w:val="00902ABC"/>
    <w:rsid w:val="00902B30"/>
    <w:rsid w:val="00902C85"/>
    <w:rsid w:val="0090300D"/>
    <w:rsid w:val="009035D7"/>
    <w:rsid w:val="00903A34"/>
    <w:rsid w:val="00903C3A"/>
    <w:rsid w:val="00903CB3"/>
    <w:rsid w:val="00903D7F"/>
    <w:rsid w:val="00903EB2"/>
    <w:rsid w:val="00903FD6"/>
    <w:rsid w:val="0090408C"/>
    <w:rsid w:val="00904295"/>
    <w:rsid w:val="009042E1"/>
    <w:rsid w:val="00904AB1"/>
    <w:rsid w:val="00904ADC"/>
    <w:rsid w:val="00904B6B"/>
    <w:rsid w:val="00904B85"/>
    <w:rsid w:val="00904C64"/>
    <w:rsid w:val="00904DC0"/>
    <w:rsid w:val="009050BF"/>
    <w:rsid w:val="009050EF"/>
    <w:rsid w:val="009050F9"/>
    <w:rsid w:val="0090537A"/>
    <w:rsid w:val="009053A9"/>
    <w:rsid w:val="009053E8"/>
    <w:rsid w:val="0090549B"/>
    <w:rsid w:val="00905614"/>
    <w:rsid w:val="0090582D"/>
    <w:rsid w:val="00905833"/>
    <w:rsid w:val="0090598E"/>
    <w:rsid w:val="00905BCE"/>
    <w:rsid w:val="00905DBB"/>
    <w:rsid w:val="00905FA6"/>
    <w:rsid w:val="00906005"/>
    <w:rsid w:val="00906019"/>
    <w:rsid w:val="00906061"/>
    <w:rsid w:val="00906462"/>
    <w:rsid w:val="009064EB"/>
    <w:rsid w:val="0090660F"/>
    <w:rsid w:val="00906719"/>
    <w:rsid w:val="00906769"/>
    <w:rsid w:val="009067D8"/>
    <w:rsid w:val="00906910"/>
    <w:rsid w:val="0090691D"/>
    <w:rsid w:val="009069EF"/>
    <w:rsid w:val="00906BB3"/>
    <w:rsid w:val="00906D6F"/>
    <w:rsid w:val="00906DA2"/>
    <w:rsid w:val="00906E8F"/>
    <w:rsid w:val="00906F10"/>
    <w:rsid w:val="009071FB"/>
    <w:rsid w:val="009071FC"/>
    <w:rsid w:val="009072DF"/>
    <w:rsid w:val="00907328"/>
    <w:rsid w:val="0090754E"/>
    <w:rsid w:val="0090756D"/>
    <w:rsid w:val="00907658"/>
    <w:rsid w:val="0090779F"/>
    <w:rsid w:val="00907A00"/>
    <w:rsid w:val="00907CC2"/>
    <w:rsid w:val="00907DE2"/>
    <w:rsid w:val="00907F64"/>
    <w:rsid w:val="00910046"/>
    <w:rsid w:val="0091006F"/>
    <w:rsid w:val="0091010D"/>
    <w:rsid w:val="0091029D"/>
    <w:rsid w:val="0091073A"/>
    <w:rsid w:val="009107AB"/>
    <w:rsid w:val="00910829"/>
    <w:rsid w:val="0091083D"/>
    <w:rsid w:val="00910879"/>
    <w:rsid w:val="0091092C"/>
    <w:rsid w:val="00910BD7"/>
    <w:rsid w:val="00910EC5"/>
    <w:rsid w:val="00910F4B"/>
    <w:rsid w:val="00910F7B"/>
    <w:rsid w:val="00910FCB"/>
    <w:rsid w:val="009112B4"/>
    <w:rsid w:val="009112C1"/>
    <w:rsid w:val="00911318"/>
    <w:rsid w:val="00911AB4"/>
    <w:rsid w:val="00911B24"/>
    <w:rsid w:val="00911B91"/>
    <w:rsid w:val="00911C6A"/>
    <w:rsid w:val="00911E41"/>
    <w:rsid w:val="00912025"/>
    <w:rsid w:val="009120FC"/>
    <w:rsid w:val="00912521"/>
    <w:rsid w:val="0091278F"/>
    <w:rsid w:val="009127C9"/>
    <w:rsid w:val="009128A3"/>
    <w:rsid w:val="009128EE"/>
    <w:rsid w:val="009129F2"/>
    <w:rsid w:val="00912C02"/>
    <w:rsid w:val="00912C7F"/>
    <w:rsid w:val="00912CC1"/>
    <w:rsid w:val="00912CE8"/>
    <w:rsid w:val="00913077"/>
    <w:rsid w:val="0091314E"/>
    <w:rsid w:val="00913264"/>
    <w:rsid w:val="009132B1"/>
    <w:rsid w:val="0091335A"/>
    <w:rsid w:val="009134F4"/>
    <w:rsid w:val="00913586"/>
    <w:rsid w:val="009135C7"/>
    <w:rsid w:val="009138B5"/>
    <w:rsid w:val="00913916"/>
    <w:rsid w:val="00913E1C"/>
    <w:rsid w:val="00913E81"/>
    <w:rsid w:val="00913E87"/>
    <w:rsid w:val="00913EA4"/>
    <w:rsid w:val="009141E8"/>
    <w:rsid w:val="0091426C"/>
    <w:rsid w:val="0091434A"/>
    <w:rsid w:val="009145E1"/>
    <w:rsid w:val="00914849"/>
    <w:rsid w:val="00914869"/>
    <w:rsid w:val="009149B2"/>
    <w:rsid w:val="00914A9E"/>
    <w:rsid w:val="00914C11"/>
    <w:rsid w:val="00914C20"/>
    <w:rsid w:val="00914D36"/>
    <w:rsid w:val="00914E58"/>
    <w:rsid w:val="00914E8B"/>
    <w:rsid w:val="0091514E"/>
    <w:rsid w:val="009153BB"/>
    <w:rsid w:val="00915593"/>
    <w:rsid w:val="00915746"/>
    <w:rsid w:val="00915855"/>
    <w:rsid w:val="009158C6"/>
    <w:rsid w:val="00915910"/>
    <w:rsid w:val="00915979"/>
    <w:rsid w:val="009159F5"/>
    <w:rsid w:val="00915AB0"/>
    <w:rsid w:val="00915CAB"/>
    <w:rsid w:val="00915DF6"/>
    <w:rsid w:val="00915EB9"/>
    <w:rsid w:val="009160C5"/>
    <w:rsid w:val="009162B7"/>
    <w:rsid w:val="00916343"/>
    <w:rsid w:val="00916408"/>
    <w:rsid w:val="0091646A"/>
    <w:rsid w:val="00916472"/>
    <w:rsid w:val="009166AF"/>
    <w:rsid w:val="00916B33"/>
    <w:rsid w:val="00916D02"/>
    <w:rsid w:val="00916FD3"/>
    <w:rsid w:val="00917333"/>
    <w:rsid w:val="00917563"/>
    <w:rsid w:val="009175EA"/>
    <w:rsid w:val="009178F2"/>
    <w:rsid w:val="00917DB9"/>
    <w:rsid w:val="00917E3E"/>
    <w:rsid w:val="00920034"/>
    <w:rsid w:val="00920056"/>
    <w:rsid w:val="00920119"/>
    <w:rsid w:val="00920139"/>
    <w:rsid w:val="009202E3"/>
    <w:rsid w:val="00920308"/>
    <w:rsid w:val="00920473"/>
    <w:rsid w:val="00920629"/>
    <w:rsid w:val="0092066D"/>
    <w:rsid w:val="009207D2"/>
    <w:rsid w:val="009207FE"/>
    <w:rsid w:val="0092092C"/>
    <w:rsid w:val="00920974"/>
    <w:rsid w:val="00920A27"/>
    <w:rsid w:val="00920ABF"/>
    <w:rsid w:val="00920BF7"/>
    <w:rsid w:val="00921054"/>
    <w:rsid w:val="009210ED"/>
    <w:rsid w:val="00921438"/>
    <w:rsid w:val="00921655"/>
    <w:rsid w:val="009218BA"/>
    <w:rsid w:val="00921A4C"/>
    <w:rsid w:val="00921BCC"/>
    <w:rsid w:val="00921DEA"/>
    <w:rsid w:val="00921F05"/>
    <w:rsid w:val="00922232"/>
    <w:rsid w:val="00922290"/>
    <w:rsid w:val="009223A8"/>
    <w:rsid w:val="009224DA"/>
    <w:rsid w:val="009226A1"/>
    <w:rsid w:val="0092272E"/>
    <w:rsid w:val="00922885"/>
    <w:rsid w:val="00922886"/>
    <w:rsid w:val="00922905"/>
    <w:rsid w:val="0092294B"/>
    <w:rsid w:val="009229FC"/>
    <w:rsid w:val="00922B0F"/>
    <w:rsid w:val="00922BAB"/>
    <w:rsid w:val="00922C17"/>
    <w:rsid w:val="00922D5F"/>
    <w:rsid w:val="00922F98"/>
    <w:rsid w:val="009232A6"/>
    <w:rsid w:val="00923308"/>
    <w:rsid w:val="00923407"/>
    <w:rsid w:val="0092346E"/>
    <w:rsid w:val="0092351F"/>
    <w:rsid w:val="00923980"/>
    <w:rsid w:val="00923A9D"/>
    <w:rsid w:val="00923BB9"/>
    <w:rsid w:val="00923FF1"/>
    <w:rsid w:val="00924085"/>
    <w:rsid w:val="0092422D"/>
    <w:rsid w:val="009243A6"/>
    <w:rsid w:val="00924967"/>
    <w:rsid w:val="009249A3"/>
    <w:rsid w:val="00924B4B"/>
    <w:rsid w:val="00924BB3"/>
    <w:rsid w:val="00924CDE"/>
    <w:rsid w:val="00924DD6"/>
    <w:rsid w:val="00924E7E"/>
    <w:rsid w:val="00924F84"/>
    <w:rsid w:val="00924FC0"/>
    <w:rsid w:val="009250DE"/>
    <w:rsid w:val="009250F0"/>
    <w:rsid w:val="00925104"/>
    <w:rsid w:val="00925199"/>
    <w:rsid w:val="009251C6"/>
    <w:rsid w:val="00925280"/>
    <w:rsid w:val="009252ED"/>
    <w:rsid w:val="009253E7"/>
    <w:rsid w:val="009254C5"/>
    <w:rsid w:val="0092562A"/>
    <w:rsid w:val="009256D8"/>
    <w:rsid w:val="009256E8"/>
    <w:rsid w:val="00925711"/>
    <w:rsid w:val="00925915"/>
    <w:rsid w:val="0092593E"/>
    <w:rsid w:val="00925AB5"/>
    <w:rsid w:val="00925AEC"/>
    <w:rsid w:val="00925CD1"/>
    <w:rsid w:val="00925D64"/>
    <w:rsid w:val="00925D83"/>
    <w:rsid w:val="00925DCA"/>
    <w:rsid w:val="00925E06"/>
    <w:rsid w:val="00925EC2"/>
    <w:rsid w:val="00925F10"/>
    <w:rsid w:val="00925F2E"/>
    <w:rsid w:val="00926120"/>
    <w:rsid w:val="00926325"/>
    <w:rsid w:val="0092635B"/>
    <w:rsid w:val="009264D2"/>
    <w:rsid w:val="009265E6"/>
    <w:rsid w:val="00926630"/>
    <w:rsid w:val="00926719"/>
    <w:rsid w:val="0092696C"/>
    <w:rsid w:val="00926B51"/>
    <w:rsid w:val="00926E20"/>
    <w:rsid w:val="0092705D"/>
    <w:rsid w:val="0092711B"/>
    <w:rsid w:val="009272F2"/>
    <w:rsid w:val="00927314"/>
    <w:rsid w:val="00927406"/>
    <w:rsid w:val="009274EA"/>
    <w:rsid w:val="009276D2"/>
    <w:rsid w:val="009276D9"/>
    <w:rsid w:val="009278D0"/>
    <w:rsid w:val="00927CE8"/>
    <w:rsid w:val="00927F15"/>
    <w:rsid w:val="00927FC7"/>
    <w:rsid w:val="00930191"/>
    <w:rsid w:val="0093035C"/>
    <w:rsid w:val="009304D4"/>
    <w:rsid w:val="009305E7"/>
    <w:rsid w:val="009305FB"/>
    <w:rsid w:val="00930787"/>
    <w:rsid w:val="0093081C"/>
    <w:rsid w:val="00930858"/>
    <w:rsid w:val="00930870"/>
    <w:rsid w:val="00930BE0"/>
    <w:rsid w:val="00930C54"/>
    <w:rsid w:val="00930C8A"/>
    <w:rsid w:val="00930DDC"/>
    <w:rsid w:val="0093100B"/>
    <w:rsid w:val="009314E8"/>
    <w:rsid w:val="00931521"/>
    <w:rsid w:val="009316AB"/>
    <w:rsid w:val="0093188B"/>
    <w:rsid w:val="009318EF"/>
    <w:rsid w:val="009318F8"/>
    <w:rsid w:val="00931B7E"/>
    <w:rsid w:val="00931D08"/>
    <w:rsid w:val="00931F7B"/>
    <w:rsid w:val="00931FAB"/>
    <w:rsid w:val="00931FD9"/>
    <w:rsid w:val="0093202B"/>
    <w:rsid w:val="0093226D"/>
    <w:rsid w:val="009322B7"/>
    <w:rsid w:val="00932457"/>
    <w:rsid w:val="0093248E"/>
    <w:rsid w:val="00932545"/>
    <w:rsid w:val="00932555"/>
    <w:rsid w:val="00932605"/>
    <w:rsid w:val="00932715"/>
    <w:rsid w:val="00932847"/>
    <w:rsid w:val="0093292E"/>
    <w:rsid w:val="00932B4C"/>
    <w:rsid w:val="00932C0D"/>
    <w:rsid w:val="00932E07"/>
    <w:rsid w:val="00932E30"/>
    <w:rsid w:val="00932EA3"/>
    <w:rsid w:val="00932F8C"/>
    <w:rsid w:val="00933022"/>
    <w:rsid w:val="009331D9"/>
    <w:rsid w:val="009332C7"/>
    <w:rsid w:val="009334FA"/>
    <w:rsid w:val="00933665"/>
    <w:rsid w:val="0093371A"/>
    <w:rsid w:val="00933738"/>
    <w:rsid w:val="009337AC"/>
    <w:rsid w:val="0093393D"/>
    <w:rsid w:val="00933C12"/>
    <w:rsid w:val="00933DB9"/>
    <w:rsid w:val="00933DE0"/>
    <w:rsid w:val="00933FE3"/>
    <w:rsid w:val="00934249"/>
    <w:rsid w:val="0093439F"/>
    <w:rsid w:val="00934A71"/>
    <w:rsid w:val="00934B79"/>
    <w:rsid w:val="00934CBF"/>
    <w:rsid w:val="00934E60"/>
    <w:rsid w:val="00934EA1"/>
    <w:rsid w:val="00934F00"/>
    <w:rsid w:val="00934F3D"/>
    <w:rsid w:val="0093508E"/>
    <w:rsid w:val="00935384"/>
    <w:rsid w:val="009353B5"/>
    <w:rsid w:val="009354A4"/>
    <w:rsid w:val="009355D1"/>
    <w:rsid w:val="00935630"/>
    <w:rsid w:val="009356AD"/>
    <w:rsid w:val="009356DE"/>
    <w:rsid w:val="0093571F"/>
    <w:rsid w:val="00935A3E"/>
    <w:rsid w:val="00935BB6"/>
    <w:rsid w:val="00935BFC"/>
    <w:rsid w:val="00935C7B"/>
    <w:rsid w:val="00935CB9"/>
    <w:rsid w:val="00935E24"/>
    <w:rsid w:val="00936145"/>
    <w:rsid w:val="00936599"/>
    <w:rsid w:val="009366B8"/>
    <w:rsid w:val="0093684E"/>
    <w:rsid w:val="009369F4"/>
    <w:rsid w:val="00936AC0"/>
    <w:rsid w:val="00936AE5"/>
    <w:rsid w:val="00936CEE"/>
    <w:rsid w:val="00936F85"/>
    <w:rsid w:val="009371BA"/>
    <w:rsid w:val="009371EF"/>
    <w:rsid w:val="0093751A"/>
    <w:rsid w:val="00937968"/>
    <w:rsid w:val="009379D0"/>
    <w:rsid w:val="00937ADA"/>
    <w:rsid w:val="00937ADF"/>
    <w:rsid w:val="00937BCF"/>
    <w:rsid w:val="0094019A"/>
    <w:rsid w:val="00940214"/>
    <w:rsid w:val="0094027A"/>
    <w:rsid w:val="009403E1"/>
    <w:rsid w:val="00940A06"/>
    <w:rsid w:val="00940A90"/>
    <w:rsid w:val="00940B40"/>
    <w:rsid w:val="00940D6B"/>
    <w:rsid w:val="00940EB2"/>
    <w:rsid w:val="00940FD6"/>
    <w:rsid w:val="00941259"/>
    <w:rsid w:val="009413B2"/>
    <w:rsid w:val="0094150D"/>
    <w:rsid w:val="00941561"/>
    <w:rsid w:val="009418D4"/>
    <w:rsid w:val="00941A60"/>
    <w:rsid w:val="00941B5E"/>
    <w:rsid w:val="00941B65"/>
    <w:rsid w:val="00941C49"/>
    <w:rsid w:val="00941E48"/>
    <w:rsid w:val="00942001"/>
    <w:rsid w:val="00942053"/>
    <w:rsid w:val="00942134"/>
    <w:rsid w:val="00942158"/>
    <w:rsid w:val="00942168"/>
    <w:rsid w:val="009421AE"/>
    <w:rsid w:val="00942292"/>
    <w:rsid w:val="00942422"/>
    <w:rsid w:val="00942518"/>
    <w:rsid w:val="00942589"/>
    <w:rsid w:val="009425B4"/>
    <w:rsid w:val="0094260B"/>
    <w:rsid w:val="009427EC"/>
    <w:rsid w:val="0094289B"/>
    <w:rsid w:val="0094291C"/>
    <w:rsid w:val="00942D2F"/>
    <w:rsid w:val="00942ECE"/>
    <w:rsid w:val="00943073"/>
    <w:rsid w:val="0094313E"/>
    <w:rsid w:val="00943181"/>
    <w:rsid w:val="009435EC"/>
    <w:rsid w:val="009435FC"/>
    <w:rsid w:val="00943795"/>
    <w:rsid w:val="00943855"/>
    <w:rsid w:val="00943B96"/>
    <w:rsid w:val="00943B99"/>
    <w:rsid w:val="00943CC9"/>
    <w:rsid w:val="00943D1A"/>
    <w:rsid w:val="00943D76"/>
    <w:rsid w:val="009440CA"/>
    <w:rsid w:val="0094413D"/>
    <w:rsid w:val="00944215"/>
    <w:rsid w:val="009444F0"/>
    <w:rsid w:val="009445B6"/>
    <w:rsid w:val="00944611"/>
    <w:rsid w:val="009446B4"/>
    <w:rsid w:val="009446E8"/>
    <w:rsid w:val="00944875"/>
    <w:rsid w:val="00944A28"/>
    <w:rsid w:val="00944A38"/>
    <w:rsid w:val="00944A67"/>
    <w:rsid w:val="00944A94"/>
    <w:rsid w:val="00944B43"/>
    <w:rsid w:val="00944BD8"/>
    <w:rsid w:val="00944DA1"/>
    <w:rsid w:val="00944E1F"/>
    <w:rsid w:val="00944E92"/>
    <w:rsid w:val="0094520E"/>
    <w:rsid w:val="00945249"/>
    <w:rsid w:val="009453C3"/>
    <w:rsid w:val="009454D7"/>
    <w:rsid w:val="009454FB"/>
    <w:rsid w:val="00945AA3"/>
    <w:rsid w:val="00945CC8"/>
    <w:rsid w:val="00945CD2"/>
    <w:rsid w:val="00945D93"/>
    <w:rsid w:val="00945EB7"/>
    <w:rsid w:val="009460D2"/>
    <w:rsid w:val="009461A0"/>
    <w:rsid w:val="0094624C"/>
    <w:rsid w:val="009462E9"/>
    <w:rsid w:val="00946416"/>
    <w:rsid w:val="0094642B"/>
    <w:rsid w:val="00946470"/>
    <w:rsid w:val="009464E2"/>
    <w:rsid w:val="0094658C"/>
    <w:rsid w:val="00946605"/>
    <w:rsid w:val="0094698A"/>
    <w:rsid w:val="00946E5E"/>
    <w:rsid w:val="00946E61"/>
    <w:rsid w:val="009471F2"/>
    <w:rsid w:val="0094729A"/>
    <w:rsid w:val="00947363"/>
    <w:rsid w:val="00947608"/>
    <w:rsid w:val="0094785E"/>
    <w:rsid w:val="0094798C"/>
    <w:rsid w:val="00947C15"/>
    <w:rsid w:val="00947CC0"/>
    <w:rsid w:val="00947E60"/>
    <w:rsid w:val="0094A84F"/>
    <w:rsid w:val="00950152"/>
    <w:rsid w:val="0095024D"/>
    <w:rsid w:val="00950266"/>
    <w:rsid w:val="009502F4"/>
    <w:rsid w:val="00950390"/>
    <w:rsid w:val="00950442"/>
    <w:rsid w:val="0095051C"/>
    <w:rsid w:val="00950571"/>
    <w:rsid w:val="009507FC"/>
    <w:rsid w:val="009508B8"/>
    <w:rsid w:val="00950995"/>
    <w:rsid w:val="00950A92"/>
    <w:rsid w:val="00950B59"/>
    <w:rsid w:val="00950BAC"/>
    <w:rsid w:val="00950BB0"/>
    <w:rsid w:val="00950CA0"/>
    <w:rsid w:val="00950D43"/>
    <w:rsid w:val="00950DB7"/>
    <w:rsid w:val="00950E75"/>
    <w:rsid w:val="00951085"/>
    <w:rsid w:val="009510DA"/>
    <w:rsid w:val="00951367"/>
    <w:rsid w:val="009513B1"/>
    <w:rsid w:val="009513FE"/>
    <w:rsid w:val="0095149A"/>
    <w:rsid w:val="00951857"/>
    <w:rsid w:val="009518F8"/>
    <w:rsid w:val="00951C52"/>
    <w:rsid w:val="00951D00"/>
    <w:rsid w:val="00951FBC"/>
    <w:rsid w:val="00952061"/>
    <w:rsid w:val="0095276B"/>
    <w:rsid w:val="00952886"/>
    <w:rsid w:val="009529D4"/>
    <w:rsid w:val="00952E11"/>
    <w:rsid w:val="00952E41"/>
    <w:rsid w:val="00952E78"/>
    <w:rsid w:val="009530D6"/>
    <w:rsid w:val="009530E7"/>
    <w:rsid w:val="00953333"/>
    <w:rsid w:val="00953408"/>
    <w:rsid w:val="00953555"/>
    <w:rsid w:val="009535A8"/>
    <w:rsid w:val="0095361C"/>
    <w:rsid w:val="00953806"/>
    <w:rsid w:val="009538D0"/>
    <w:rsid w:val="00953A35"/>
    <w:rsid w:val="00953BD5"/>
    <w:rsid w:val="00953D00"/>
    <w:rsid w:val="00953EDE"/>
    <w:rsid w:val="00953F76"/>
    <w:rsid w:val="00953FEF"/>
    <w:rsid w:val="00954095"/>
    <w:rsid w:val="00954151"/>
    <w:rsid w:val="00954152"/>
    <w:rsid w:val="00954199"/>
    <w:rsid w:val="00954225"/>
    <w:rsid w:val="009542A0"/>
    <w:rsid w:val="00954374"/>
    <w:rsid w:val="00954436"/>
    <w:rsid w:val="00954553"/>
    <w:rsid w:val="00954778"/>
    <w:rsid w:val="0095488D"/>
    <w:rsid w:val="00954A17"/>
    <w:rsid w:val="00954C76"/>
    <w:rsid w:val="00954F67"/>
    <w:rsid w:val="00955003"/>
    <w:rsid w:val="009552D9"/>
    <w:rsid w:val="00955344"/>
    <w:rsid w:val="00955362"/>
    <w:rsid w:val="0095540E"/>
    <w:rsid w:val="00955646"/>
    <w:rsid w:val="00955677"/>
    <w:rsid w:val="009556D0"/>
    <w:rsid w:val="009558B2"/>
    <w:rsid w:val="00955911"/>
    <w:rsid w:val="00955947"/>
    <w:rsid w:val="00955A6C"/>
    <w:rsid w:val="00955AC6"/>
    <w:rsid w:val="00955B74"/>
    <w:rsid w:val="00955D2B"/>
    <w:rsid w:val="00955D69"/>
    <w:rsid w:val="00955F2A"/>
    <w:rsid w:val="00956500"/>
    <w:rsid w:val="0095650E"/>
    <w:rsid w:val="00956516"/>
    <w:rsid w:val="0095658B"/>
    <w:rsid w:val="00956965"/>
    <w:rsid w:val="009569CB"/>
    <w:rsid w:val="00956A41"/>
    <w:rsid w:val="00956B51"/>
    <w:rsid w:val="00956E1F"/>
    <w:rsid w:val="00956E58"/>
    <w:rsid w:val="00956F8E"/>
    <w:rsid w:val="00957073"/>
    <w:rsid w:val="00957124"/>
    <w:rsid w:val="00957208"/>
    <w:rsid w:val="0095746D"/>
    <w:rsid w:val="009574B9"/>
    <w:rsid w:val="009574BD"/>
    <w:rsid w:val="009575C6"/>
    <w:rsid w:val="00957655"/>
    <w:rsid w:val="00957781"/>
    <w:rsid w:val="009578A3"/>
    <w:rsid w:val="009578C3"/>
    <w:rsid w:val="009579AD"/>
    <w:rsid w:val="00957B2E"/>
    <w:rsid w:val="00957BD0"/>
    <w:rsid w:val="00957CA4"/>
    <w:rsid w:val="00957CB0"/>
    <w:rsid w:val="00957E54"/>
    <w:rsid w:val="00957E5D"/>
    <w:rsid w:val="00957FD2"/>
    <w:rsid w:val="00960038"/>
    <w:rsid w:val="009600ED"/>
    <w:rsid w:val="00960199"/>
    <w:rsid w:val="0096033E"/>
    <w:rsid w:val="00960351"/>
    <w:rsid w:val="00960367"/>
    <w:rsid w:val="00960388"/>
    <w:rsid w:val="00960535"/>
    <w:rsid w:val="00960BE7"/>
    <w:rsid w:val="00960CE1"/>
    <w:rsid w:val="00960D27"/>
    <w:rsid w:val="00960D86"/>
    <w:rsid w:val="00960F6B"/>
    <w:rsid w:val="00961052"/>
    <w:rsid w:val="0096112D"/>
    <w:rsid w:val="0096135F"/>
    <w:rsid w:val="00961471"/>
    <w:rsid w:val="0096159D"/>
    <w:rsid w:val="00961746"/>
    <w:rsid w:val="009618C5"/>
    <w:rsid w:val="00961A48"/>
    <w:rsid w:val="00961BD0"/>
    <w:rsid w:val="00961BD5"/>
    <w:rsid w:val="00961C20"/>
    <w:rsid w:val="00961DDF"/>
    <w:rsid w:val="00961EA6"/>
    <w:rsid w:val="00961EB2"/>
    <w:rsid w:val="009620A1"/>
    <w:rsid w:val="009620C5"/>
    <w:rsid w:val="009626F0"/>
    <w:rsid w:val="00962945"/>
    <w:rsid w:val="00962A5A"/>
    <w:rsid w:val="00962F95"/>
    <w:rsid w:val="00963124"/>
    <w:rsid w:val="0096319E"/>
    <w:rsid w:val="009631AC"/>
    <w:rsid w:val="009633F6"/>
    <w:rsid w:val="0096374D"/>
    <w:rsid w:val="009637CD"/>
    <w:rsid w:val="009639B0"/>
    <w:rsid w:val="009639CE"/>
    <w:rsid w:val="00963A02"/>
    <w:rsid w:val="00963ABB"/>
    <w:rsid w:val="00963BB6"/>
    <w:rsid w:val="00963D93"/>
    <w:rsid w:val="00963EAF"/>
    <w:rsid w:val="009643F3"/>
    <w:rsid w:val="0096446E"/>
    <w:rsid w:val="00964481"/>
    <w:rsid w:val="0096452A"/>
    <w:rsid w:val="009645C9"/>
    <w:rsid w:val="00964637"/>
    <w:rsid w:val="0096464F"/>
    <w:rsid w:val="009646B4"/>
    <w:rsid w:val="0096472F"/>
    <w:rsid w:val="00964743"/>
    <w:rsid w:val="0096475D"/>
    <w:rsid w:val="00964840"/>
    <w:rsid w:val="00964A5A"/>
    <w:rsid w:val="00964A9D"/>
    <w:rsid w:val="00964B17"/>
    <w:rsid w:val="00964BBF"/>
    <w:rsid w:val="00964BD1"/>
    <w:rsid w:val="00964CE3"/>
    <w:rsid w:val="00964E4B"/>
    <w:rsid w:val="009650F3"/>
    <w:rsid w:val="00965119"/>
    <w:rsid w:val="00965136"/>
    <w:rsid w:val="009651D0"/>
    <w:rsid w:val="0096530D"/>
    <w:rsid w:val="009657DD"/>
    <w:rsid w:val="009658A7"/>
    <w:rsid w:val="00965946"/>
    <w:rsid w:val="0096596E"/>
    <w:rsid w:val="00965990"/>
    <w:rsid w:val="009659B8"/>
    <w:rsid w:val="00965B3A"/>
    <w:rsid w:val="00965B8E"/>
    <w:rsid w:val="00965DE7"/>
    <w:rsid w:val="00965EB4"/>
    <w:rsid w:val="00965F68"/>
    <w:rsid w:val="00965FD9"/>
    <w:rsid w:val="009660C0"/>
    <w:rsid w:val="009661B7"/>
    <w:rsid w:val="00966220"/>
    <w:rsid w:val="00966254"/>
    <w:rsid w:val="00966329"/>
    <w:rsid w:val="009664E6"/>
    <w:rsid w:val="00966784"/>
    <w:rsid w:val="00966837"/>
    <w:rsid w:val="00966AD6"/>
    <w:rsid w:val="00966AF3"/>
    <w:rsid w:val="00966BD9"/>
    <w:rsid w:val="00966F0F"/>
    <w:rsid w:val="0096705F"/>
    <w:rsid w:val="009670DC"/>
    <w:rsid w:val="00967105"/>
    <w:rsid w:val="0096717F"/>
    <w:rsid w:val="00967367"/>
    <w:rsid w:val="00967408"/>
    <w:rsid w:val="0096746B"/>
    <w:rsid w:val="0096760B"/>
    <w:rsid w:val="0096785E"/>
    <w:rsid w:val="009678A4"/>
    <w:rsid w:val="0096790D"/>
    <w:rsid w:val="00967B90"/>
    <w:rsid w:val="00967C81"/>
    <w:rsid w:val="00967D7E"/>
    <w:rsid w:val="00967DFD"/>
    <w:rsid w:val="00967F08"/>
    <w:rsid w:val="00970009"/>
    <w:rsid w:val="009700B0"/>
    <w:rsid w:val="0097012E"/>
    <w:rsid w:val="0097013B"/>
    <w:rsid w:val="0097027A"/>
    <w:rsid w:val="00970284"/>
    <w:rsid w:val="00970331"/>
    <w:rsid w:val="00970460"/>
    <w:rsid w:val="009705D5"/>
    <w:rsid w:val="00970809"/>
    <w:rsid w:val="0097097C"/>
    <w:rsid w:val="00970A11"/>
    <w:rsid w:val="00970A72"/>
    <w:rsid w:val="00970AB3"/>
    <w:rsid w:val="00970C6A"/>
    <w:rsid w:val="00970CB2"/>
    <w:rsid w:val="00970D9D"/>
    <w:rsid w:val="00970E22"/>
    <w:rsid w:val="00970F4A"/>
    <w:rsid w:val="00970F9F"/>
    <w:rsid w:val="0097113C"/>
    <w:rsid w:val="00971166"/>
    <w:rsid w:val="009711F3"/>
    <w:rsid w:val="0097133B"/>
    <w:rsid w:val="009714B6"/>
    <w:rsid w:val="00971584"/>
    <w:rsid w:val="00971624"/>
    <w:rsid w:val="00971763"/>
    <w:rsid w:val="0097178E"/>
    <w:rsid w:val="00971943"/>
    <w:rsid w:val="0097194C"/>
    <w:rsid w:val="00971988"/>
    <w:rsid w:val="00971ACE"/>
    <w:rsid w:val="00971B29"/>
    <w:rsid w:val="00971C9B"/>
    <w:rsid w:val="00971DD5"/>
    <w:rsid w:val="009720CA"/>
    <w:rsid w:val="009720FB"/>
    <w:rsid w:val="00972161"/>
    <w:rsid w:val="00972414"/>
    <w:rsid w:val="0097247C"/>
    <w:rsid w:val="0097248E"/>
    <w:rsid w:val="009724D3"/>
    <w:rsid w:val="009726F9"/>
    <w:rsid w:val="00972957"/>
    <w:rsid w:val="00972A56"/>
    <w:rsid w:val="00972CC1"/>
    <w:rsid w:val="00972D8F"/>
    <w:rsid w:val="00972DCE"/>
    <w:rsid w:val="00972EDC"/>
    <w:rsid w:val="00972F95"/>
    <w:rsid w:val="009733F4"/>
    <w:rsid w:val="00973480"/>
    <w:rsid w:val="0097361E"/>
    <w:rsid w:val="009737F6"/>
    <w:rsid w:val="009738E2"/>
    <w:rsid w:val="009738E4"/>
    <w:rsid w:val="00973919"/>
    <w:rsid w:val="009739F2"/>
    <w:rsid w:val="00973D64"/>
    <w:rsid w:val="00973DD7"/>
    <w:rsid w:val="00973EB7"/>
    <w:rsid w:val="00973F11"/>
    <w:rsid w:val="0097447F"/>
    <w:rsid w:val="009745B7"/>
    <w:rsid w:val="00974835"/>
    <w:rsid w:val="00974862"/>
    <w:rsid w:val="00974BFD"/>
    <w:rsid w:val="00974E12"/>
    <w:rsid w:val="00974F39"/>
    <w:rsid w:val="00975500"/>
    <w:rsid w:val="00975777"/>
    <w:rsid w:val="009759F0"/>
    <w:rsid w:val="00975DE8"/>
    <w:rsid w:val="00975F01"/>
    <w:rsid w:val="00975F34"/>
    <w:rsid w:val="009760A4"/>
    <w:rsid w:val="0097610D"/>
    <w:rsid w:val="00976154"/>
    <w:rsid w:val="009762EC"/>
    <w:rsid w:val="0097651A"/>
    <w:rsid w:val="00976609"/>
    <w:rsid w:val="009766B5"/>
    <w:rsid w:val="0097674F"/>
    <w:rsid w:val="009768B9"/>
    <w:rsid w:val="00976911"/>
    <w:rsid w:val="00976973"/>
    <w:rsid w:val="00976B1F"/>
    <w:rsid w:val="00976BF6"/>
    <w:rsid w:val="00976D1A"/>
    <w:rsid w:val="00976D43"/>
    <w:rsid w:val="00976FB8"/>
    <w:rsid w:val="00976FFA"/>
    <w:rsid w:val="00977258"/>
    <w:rsid w:val="00977299"/>
    <w:rsid w:val="009773C9"/>
    <w:rsid w:val="0097741F"/>
    <w:rsid w:val="0097777B"/>
    <w:rsid w:val="009778B9"/>
    <w:rsid w:val="00977935"/>
    <w:rsid w:val="00977AB7"/>
    <w:rsid w:val="00977B4F"/>
    <w:rsid w:val="00977CB2"/>
    <w:rsid w:val="00977E78"/>
    <w:rsid w:val="00977EE9"/>
    <w:rsid w:val="00977F6D"/>
    <w:rsid w:val="00977F79"/>
    <w:rsid w:val="00978D71"/>
    <w:rsid w:val="0097E5DB"/>
    <w:rsid w:val="009800E4"/>
    <w:rsid w:val="009801CE"/>
    <w:rsid w:val="009801FE"/>
    <w:rsid w:val="00980200"/>
    <w:rsid w:val="00980313"/>
    <w:rsid w:val="0098040B"/>
    <w:rsid w:val="0098040D"/>
    <w:rsid w:val="00980426"/>
    <w:rsid w:val="00980546"/>
    <w:rsid w:val="00980559"/>
    <w:rsid w:val="00980652"/>
    <w:rsid w:val="0098074D"/>
    <w:rsid w:val="009807C8"/>
    <w:rsid w:val="009807CF"/>
    <w:rsid w:val="00980B72"/>
    <w:rsid w:val="00980CE0"/>
    <w:rsid w:val="00980F34"/>
    <w:rsid w:val="009811E5"/>
    <w:rsid w:val="009811EE"/>
    <w:rsid w:val="009811F2"/>
    <w:rsid w:val="009815B2"/>
    <w:rsid w:val="00981999"/>
    <w:rsid w:val="00981AF0"/>
    <w:rsid w:val="00981BBF"/>
    <w:rsid w:val="00981CB3"/>
    <w:rsid w:val="00981D18"/>
    <w:rsid w:val="00981D6E"/>
    <w:rsid w:val="00982175"/>
    <w:rsid w:val="009823B1"/>
    <w:rsid w:val="009824C4"/>
    <w:rsid w:val="00982541"/>
    <w:rsid w:val="0098270A"/>
    <w:rsid w:val="009829E9"/>
    <w:rsid w:val="00982B8F"/>
    <w:rsid w:val="00982CA6"/>
    <w:rsid w:val="00982FA6"/>
    <w:rsid w:val="0098313D"/>
    <w:rsid w:val="00983145"/>
    <w:rsid w:val="00983248"/>
    <w:rsid w:val="009832AB"/>
    <w:rsid w:val="009832AD"/>
    <w:rsid w:val="009832DC"/>
    <w:rsid w:val="00983305"/>
    <w:rsid w:val="0098341A"/>
    <w:rsid w:val="0098354E"/>
    <w:rsid w:val="00983740"/>
    <w:rsid w:val="009839C4"/>
    <w:rsid w:val="00983A78"/>
    <w:rsid w:val="00983AE7"/>
    <w:rsid w:val="00983B87"/>
    <w:rsid w:val="00983D4E"/>
    <w:rsid w:val="00983E54"/>
    <w:rsid w:val="009840C0"/>
    <w:rsid w:val="009842A2"/>
    <w:rsid w:val="00984322"/>
    <w:rsid w:val="00984372"/>
    <w:rsid w:val="0098440E"/>
    <w:rsid w:val="00984623"/>
    <w:rsid w:val="00984674"/>
    <w:rsid w:val="009846FB"/>
    <w:rsid w:val="00984768"/>
    <w:rsid w:val="009848DE"/>
    <w:rsid w:val="0098496B"/>
    <w:rsid w:val="00984AA9"/>
    <w:rsid w:val="00984B8E"/>
    <w:rsid w:val="00984BCD"/>
    <w:rsid w:val="00984D6C"/>
    <w:rsid w:val="00984FE7"/>
    <w:rsid w:val="0098502E"/>
    <w:rsid w:val="009851B6"/>
    <w:rsid w:val="00985274"/>
    <w:rsid w:val="00985320"/>
    <w:rsid w:val="00985326"/>
    <w:rsid w:val="009853D2"/>
    <w:rsid w:val="00985538"/>
    <w:rsid w:val="00985665"/>
    <w:rsid w:val="009857B4"/>
    <w:rsid w:val="00985951"/>
    <w:rsid w:val="00985DB8"/>
    <w:rsid w:val="00985DC3"/>
    <w:rsid w:val="00986098"/>
    <w:rsid w:val="00986179"/>
    <w:rsid w:val="0098634E"/>
    <w:rsid w:val="0098635B"/>
    <w:rsid w:val="0098664D"/>
    <w:rsid w:val="009867A3"/>
    <w:rsid w:val="00986933"/>
    <w:rsid w:val="009869A7"/>
    <w:rsid w:val="00986AC4"/>
    <w:rsid w:val="00986BE0"/>
    <w:rsid w:val="00986C65"/>
    <w:rsid w:val="00986D80"/>
    <w:rsid w:val="00986E3A"/>
    <w:rsid w:val="00986EA4"/>
    <w:rsid w:val="009870C4"/>
    <w:rsid w:val="009871AE"/>
    <w:rsid w:val="00987247"/>
    <w:rsid w:val="00987420"/>
    <w:rsid w:val="009874D5"/>
    <w:rsid w:val="00987509"/>
    <w:rsid w:val="0098755F"/>
    <w:rsid w:val="00987725"/>
    <w:rsid w:val="00987D9B"/>
    <w:rsid w:val="00987DBB"/>
    <w:rsid w:val="00987E68"/>
    <w:rsid w:val="0098CD9E"/>
    <w:rsid w:val="009900A8"/>
    <w:rsid w:val="00990125"/>
    <w:rsid w:val="009901D1"/>
    <w:rsid w:val="009901E3"/>
    <w:rsid w:val="00990337"/>
    <w:rsid w:val="009905E9"/>
    <w:rsid w:val="0099063A"/>
    <w:rsid w:val="009907FA"/>
    <w:rsid w:val="00990891"/>
    <w:rsid w:val="009908E1"/>
    <w:rsid w:val="00990B68"/>
    <w:rsid w:val="00990D01"/>
    <w:rsid w:val="00990EE2"/>
    <w:rsid w:val="00990F4E"/>
    <w:rsid w:val="0099105A"/>
    <w:rsid w:val="0099110B"/>
    <w:rsid w:val="009911ED"/>
    <w:rsid w:val="009915A1"/>
    <w:rsid w:val="00991A79"/>
    <w:rsid w:val="00991AE1"/>
    <w:rsid w:val="00991C1B"/>
    <w:rsid w:val="00991C31"/>
    <w:rsid w:val="00991DB7"/>
    <w:rsid w:val="00991DFB"/>
    <w:rsid w:val="00991F52"/>
    <w:rsid w:val="009920C8"/>
    <w:rsid w:val="009921E9"/>
    <w:rsid w:val="0099246B"/>
    <w:rsid w:val="0099276A"/>
    <w:rsid w:val="0099287E"/>
    <w:rsid w:val="00992B7F"/>
    <w:rsid w:val="00992C1A"/>
    <w:rsid w:val="00992CEE"/>
    <w:rsid w:val="00993318"/>
    <w:rsid w:val="00993669"/>
    <w:rsid w:val="00993719"/>
    <w:rsid w:val="0099372D"/>
    <w:rsid w:val="00993757"/>
    <w:rsid w:val="00993777"/>
    <w:rsid w:val="009938D1"/>
    <w:rsid w:val="00993BB0"/>
    <w:rsid w:val="00993CB0"/>
    <w:rsid w:val="00993D33"/>
    <w:rsid w:val="00993D41"/>
    <w:rsid w:val="00993E4A"/>
    <w:rsid w:val="00993EDD"/>
    <w:rsid w:val="00993EF6"/>
    <w:rsid w:val="0099402C"/>
    <w:rsid w:val="0099409A"/>
    <w:rsid w:val="009940FB"/>
    <w:rsid w:val="00994327"/>
    <w:rsid w:val="0099440C"/>
    <w:rsid w:val="00994484"/>
    <w:rsid w:val="009946A2"/>
    <w:rsid w:val="009947D4"/>
    <w:rsid w:val="00994A7A"/>
    <w:rsid w:val="00994AB0"/>
    <w:rsid w:val="00994B23"/>
    <w:rsid w:val="00994B4F"/>
    <w:rsid w:val="00994BFF"/>
    <w:rsid w:val="00994C41"/>
    <w:rsid w:val="00994C94"/>
    <w:rsid w:val="00994C9A"/>
    <w:rsid w:val="00994E74"/>
    <w:rsid w:val="00994ECD"/>
    <w:rsid w:val="0099539D"/>
    <w:rsid w:val="009953CD"/>
    <w:rsid w:val="0099568F"/>
    <w:rsid w:val="00995714"/>
    <w:rsid w:val="0099577B"/>
    <w:rsid w:val="00995A47"/>
    <w:rsid w:val="00995AE4"/>
    <w:rsid w:val="00995B5C"/>
    <w:rsid w:val="00995B5F"/>
    <w:rsid w:val="00995C93"/>
    <w:rsid w:val="00995C99"/>
    <w:rsid w:val="00995CAF"/>
    <w:rsid w:val="00995CFB"/>
    <w:rsid w:val="00995E0C"/>
    <w:rsid w:val="00995F11"/>
    <w:rsid w:val="00995F78"/>
    <w:rsid w:val="00995FC9"/>
    <w:rsid w:val="009961CC"/>
    <w:rsid w:val="009962A3"/>
    <w:rsid w:val="00996309"/>
    <w:rsid w:val="009965CB"/>
    <w:rsid w:val="009966AB"/>
    <w:rsid w:val="0099671E"/>
    <w:rsid w:val="009967EC"/>
    <w:rsid w:val="00996923"/>
    <w:rsid w:val="009969EC"/>
    <w:rsid w:val="00996A5E"/>
    <w:rsid w:val="00996A8B"/>
    <w:rsid w:val="00996AC0"/>
    <w:rsid w:val="00996DE2"/>
    <w:rsid w:val="00997045"/>
    <w:rsid w:val="0099722B"/>
    <w:rsid w:val="00997303"/>
    <w:rsid w:val="00997449"/>
    <w:rsid w:val="009974ED"/>
    <w:rsid w:val="009975D5"/>
    <w:rsid w:val="00997738"/>
    <w:rsid w:val="0099785B"/>
    <w:rsid w:val="009978B7"/>
    <w:rsid w:val="0099797D"/>
    <w:rsid w:val="009979D5"/>
    <w:rsid w:val="00997A4E"/>
    <w:rsid w:val="00997A88"/>
    <w:rsid w:val="00997B4A"/>
    <w:rsid w:val="00997BB1"/>
    <w:rsid w:val="00997BD5"/>
    <w:rsid w:val="00997BFA"/>
    <w:rsid w:val="00997EE4"/>
    <w:rsid w:val="00997FB7"/>
    <w:rsid w:val="009A0400"/>
    <w:rsid w:val="009A0780"/>
    <w:rsid w:val="009A081A"/>
    <w:rsid w:val="009A083C"/>
    <w:rsid w:val="009A0910"/>
    <w:rsid w:val="009A0997"/>
    <w:rsid w:val="009A0A43"/>
    <w:rsid w:val="009A0CA4"/>
    <w:rsid w:val="009A0F31"/>
    <w:rsid w:val="009A0FDA"/>
    <w:rsid w:val="009A12BA"/>
    <w:rsid w:val="009A1365"/>
    <w:rsid w:val="009A13C0"/>
    <w:rsid w:val="009A144B"/>
    <w:rsid w:val="009A144F"/>
    <w:rsid w:val="009A146A"/>
    <w:rsid w:val="009A14CF"/>
    <w:rsid w:val="009A1605"/>
    <w:rsid w:val="009A1668"/>
    <w:rsid w:val="009A1728"/>
    <w:rsid w:val="009A174A"/>
    <w:rsid w:val="009A182E"/>
    <w:rsid w:val="009A1A2A"/>
    <w:rsid w:val="009A1B90"/>
    <w:rsid w:val="009A1C62"/>
    <w:rsid w:val="009A1CDB"/>
    <w:rsid w:val="009A1D14"/>
    <w:rsid w:val="009A1F4F"/>
    <w:rsid w:val="009A23B4"/>
    <w:rsid w:val="009A2607"/>
    <w:rsid w:val="009A2907"/>
    <w:rsid w:val="009A2C7E"/>
    <w:rsid w:val="009A2D9D"/>
    <w:rsid w:val="009A2DA7"/>
    <w:rsid w:val="009A2DF0"/>
    <w:rsid w:val="009A2F20"/>
    <w:rsid w:val="009A2F5D"/>
    <w:rsid w:val="009A2FEF"/>
    <w:rsid w:val="009A30B7"/>
    <w:rsid w:val="009A3100"/>
    <w:rsid w:val="009A32BE"/>
    <w:rsid w:val="009A331D"/>
    <w:rsid w:val="009A3534"/>
    <w:rsid w:val="009A3577"/>
    <w:rsid w:val="009A35EE"/>
    <w:rsid w:val="009A3605"/>
    <w:rsid w:val="009A36DB"/>
    <w:rsid w:val="009A370B"/>
    <w:rsid w:val="009A3D30"/>
    <w:rsid w:val="009A3D77"/>
    <w:rsid w:val="009A3D84"/>
    <w:rsid w:val="009A3F91"/>
    <w:rsid w:val="009A400C"/>
    <w:rsid w:val="009A4159"/>
    <w:rsid w:val="009A4278"/>
    <w:rsid w:val="009A4360"/>
    <w:rsid w:val="009A4449"/>
    <w:rsid w:val="009A458F"/>
    <w:rsid w:val="009A4655"/>
    <w:rsid w:val="009A4693"/>
    <w:rsid w:val="009A46BF"/>
    <w:rsid w:val="009A472C"/>
    <w:rsid w:val="009A4954"/>
    <w:rsid w:val="009A4B34"/>
    <w:rsid w:val="009A4C30"/>
    <w:rsid w:val="009A4C44"/>
    <w:rsid w:val="009A4DA8"/>
    <w:rsid w:val="009A4DAD"/>
    <w:rsid w:val="009A4FB6"/>
    <w:rsid w:val="009A4FE9"/>
    <w:rsid w:val="009A5085"/>
    <w:rsid w:val="009A51CB"/>
    <w:rsid w:val="009A5206"/>
    <w:rsid w:val="009A5287"/>
    <w:rsid w:val="009A56CE"/>
    <w:rsid w:val="009A583D"/>
    <w:rsid w:val="009A5A0E"/>
    <w:rsid w:val="009A5ABC"/>
    <w:rsid w:val="009A5B03"/>
    <w:rsid w:val="009A5C1E"/>
    <w:rsid w:val="009A5F37"/>
    <w:rsid w:val="009A604B"/>
    <w:rsid w:val="009A6656"/>
    <w:rsid w:val="009A670D"/>
    <w:rsid w:val="009A6785"/>
    <w:rsid w:val="009A69C7"/>
    <w:rsid w:val="009A6D7E"/>
    <w:rsid w:val="009A6EC6"/>
    <w:rsid w:val="009A6F0F"/>
    <w:rsid w:val="009A6F69"/>
    <w:rsid w:val="009A6F9B"/>
    <w:rsid w:val="009A6FDF"/>
    <w:rsid w:val="009A712F"/>
    <w:rsid w:val="009A71FD"/>
    <w:rsid w:val="009A7404"/>
    <w:rsid w:val="009A757C"/>
    <w:rsid w:val="009A764B"/>
    <w:rsid w:val="009A76A0"/>
    <w:rsid w:val="009A7701"/>
    <w:rsid w:val="009A7724"/>
    <w:rsid w:val="009A780F"/>
    <w:rsid w:val="009A783F"/>
    <w:rsid w:val="009A78D4"/>
    <w:rsid w:val="009A7977"/>
    <w:rsid w:val="009A7A2E"/>
    <w:rsid w:val="009A7D63"/>
    <w:rsid w:val="009A7DA0"/>
    <w:rsid w:val="009A7E24"/>
    <w:rsid w:val="009A7EAF"/>
    <w:rsid w:val="009A7FF1"/>
    <w:rsid w:val="009B051E"/>
    <w:rsid w:val="009B0681"/>
    <w:rsid w:val="009B06D2"/>
    <w:rsid w:val="009B06EA"/>
    <w:rsid w:val="009B06FC"/>
    <w:rsid w:val="009B074A"/>
    <w:rsid w:val="009B0915"/>
    <w:rsid w:val="009B0959"/>
    <w:rsid w:val="009B0BBD"/>
    <w:rsid w:val="009B0BC9"/>
    <w:rsid w:val="009B0C15"/>
    <w:rsid w:val="009B0F9E"/>
    <w:rsid w:val="009B0FBD"/>
    <w:rsid w:val="009B1066"/>
    <w:rsid w:val="009B114C"/>
    <w:rsid w:val="009B1397"/>
    <w:rsid w:val="009B13C5"/>
    <w:rsid w:val="009B1430"/>
    <w:rsid w:val="009B14A6"/>
    <w:rsid w:val="009B16E4"/>
    <w:rsid w:val="009B18C6"/>
    <w:rsid w:val="009B192B"/>
    <w:rsid w:val="009B19F8"/>
    <w:rsid w:val="009B1B24"/>
    <w:rsid w:val="009B1B69"/>
    <w:rsid w:val="009B1B97"/>
    <w:rsid w:val="009B1C6B"/>
    <w:rsid w:val="009B1CA0"/>
    <w:rsid w:val="009B1D5F"/>
    <w:rsid w:val="009B1D71"/>
    <w:rsid w:val="009B2046"/>
    <w:rsid w:val="009B20C0"/>
    <w:rsid w:val="009B21EA"/>
    <w:rsid w:val="009B2208"/>
    <w:rsid w:val="009B225A"/>
    <w:rsid w:val="009B229D"/>
    <w:rsid w:val="009B235C"/>
    <w:rsid w:val="009B23F9"/>
    <w:rsid w:val="009B242E"/>
    <w:rsid w:val="009B2465"/>
    <w:rsid w:val="009B25D0"/>
    <w:rsid w:val="009B263F"/>
    <w:rsid w:val="009B264D"/>
    <w:rsid w:val="009B2685"/>
    <w:rsid w:val="009B27BB"/>
    <w:rsid w:val="009B2976"/>
    <w:rsid w:val="009B2A03"/>
    <w:rsid w:val="009B2A21"/>
    <w:rsid w:val="009B2BE0"/>
    <w:rsid w:val="009B2BE2"/>
    <w:rsid w:val="009B2C8A"/>
    <w:rsid w:val="009B2DE0"/>
    <w:rsid w:val="009B2E06"/>
    <w:rsid w:val="009B2E9B"/>
    <w:rsid w:val="009B2EDE"/>
    <w:rsid w:val="009B300B"/>
    <w:rsid w:val="009B314F"/>
    <w:rsid w:val="009B31CE"/>
    <w:rsid w:val="009B340B"/>
    <w:rsid w:val="009B345D"/>
    <w:rsid w:val="009B352C"/>
    <w:rsid w:val="009B3540"/>
    <w:rsid w:val="009B35AF"/>
    <w:rsid w:val="009B35BF"/>
    <w:rsid w:val="009B35C7"/>
    <w:rsid w:val="009B370E"/>
    <w:rsid w:val="009B37EE"/>
    <w:rsid w:val="009B37FC"/>
    <w:rsid w:val="009B396F"/>
    <w:rsid w:val="009B39E9"/>
    <w:rsid w:val="009B3B2A"/>
    <w:rsid w:val="009B3B6E"/>
    <w:rsid w:val="009B3EE7"/>
    <w:rsid w:val="009B3FEB"/>
    <w:rsid w:val="009B434C"/>
    <w:rsid w:val="009B43B2"/>
    <w:rsid w:val="009B44AB"/>
    <w:rsid w:val="009B44F9"/>
    <w:rsid w:val="009B45CB"/>
    <w:rsid w:val="009B485E"/>
    <w:rsid w:val="009B4861"/>
    <w:rsid w:val="009B48CB"/>
    <w:rsid w:val="009B4BF9"/>
    <w:rsid w:val="009B4C39"/>
    <w:rsid w:val="009B4C56"/>
    <w:rsid w:val="009B4ED9"/>
    <w:rsid w:val="009B4FC1"/>
    <w:rsid w:val="009B4FD4"/>
    <w:rsid w:val="009B504C"/>
    <w:rsid w:val="009B507B"/>
    <w:rsid w:val="009B52E3"/>
    <w:rsid w:val="009B53BE"/>
    <w:rsid w:val="009B5498"/>
    <w:rsid w:val="009B5664"/>
    <w:rsid w:val="009B57AB"/>
    <w:rsid w:val="009B59BB"/>
    <w:rsid w:val="009B59FE"/>
    <w:rsid w:val="009B5A9E"/>
    <w:rsid w:val="009B5BBC"/>
    <w:rsid w:val="009B5D33"/>
    <w:rsid w:val="009B5E4F"/>
    <w:rsid w:val="009B5E68"/>
    <w:rsid w:val="009B6288"/>
    <w:rsid w:val="009B62F2"/>
    <w:rsid w:val="009B635A"/>
    <w:rsid w:val="009B6420"/>
    <w:rsid w:val="009B68E9"/>
    <w:rsid w:val="009B694F"/>
    <w:rsid w:val="009B6AD3"/>
    <w:rsid w:val="009B6C35"/>
    <w:rsid w:val="009B6F17"/>
    <w:rsid w:val="009B7196"/>
    <w:rsid w:val="009B71CC"/>
    <w:rsid w:val="009B734D"/>
    <w:rsid w:val="009B757C"/>
    <w:rsid w:val="009B76A3"/>
    <w:rsid w:val="009B77A8"/>
    <w:rsid w:val="009B77D4"/>
    <w:rsid w:val="009B77FD"/>
    <w:rsid w:val="009B785B"/>
    <w:rsid w:val="009B7A14"/>
    <w:rsid w:val="009B7AE3"/>
    <w:rsid w:val="009B7B4D"/>
    <w:rsid w:val="009B7CB7"/>
    <w:rsid w:val="009B7D41"/>
    <w:rsid w:val="009C00D2"/>
    <w:rsid w:val="009C0136"/>
    <w:rsid w:val="009C016A"/>
    <w:rsid w:val="009C0177"/>
    <w:rsid w:val="009C01E9"/>
    <w:rsid w:val="009C0365"/>
    <w:rsid w:val="009C03C4"/>
    <w:rsid w:val="009C058E"/>
    <w:rsid w:val="009C06CA"/>
    <w:rsid w:val="009C07FA"/>
    <w:rsid w:val="009C09EA"/>
    <w:rsid w:val="009C0B48"/>
    <w:rsid w:val="009C0BA2"/>
    <w:rsid w:val="009C0C11"/>
    <w:rsid w:val="009C0E6A"/>
    <w:rsid w:val="009C0E78"/>
    <w:rsid w:val="009C10F2"/>
    <w:rsid w:val="009C1135"/>
    <w:rsid w:val="009C11D7"/>
    <w:rsid w:val="009C13C5"/>
    <w:rsid w:val="009C14B4"/>
    <w:rsid w:val="009C1592"/>
    <w:rsid w:val="009C15AB"/>
    <w:rsid w:val="009C18CA"/>
    <w:rsid w:val="009C1949"/>
    <w:rsid w:val="009C19ED"/>
    <w:rsid w:val="009C1A9D"/>
    <w:rsid w:val="009C1B3C"/>
    <w:rsid w:val="009C1C33"/>
    <w:rsid w:val="009C1D6A"/>
    <w:rsid w:val="009C1DC4"/>
    <w:rsid w:val="009C1FCC"/>
    <w:rsid w:val="009C2009"/>
    <w:rsid w:val="009C206E"/>
    <w:rsid w:val="009C2180"/>
    <w:rsid w:val="009C2195"/>
    <w:rsid w:val="009C2352"/>
    <w:rsid w:val="009C243B"/>
    <w:rsid w:val="009C24CE"/>
    <w:rsid w:val="009C27D3"/>
    <w:rsid w:val="009C288A"/>
    <w:rsid w:val="009C2A16"/>
    <w:rsid w:val="009C2BF5"/>
    <w:rsid w:val="009C2D0C"/>
    <w:rsid w:val="009C2EED"/>
    <w:rsid w:val="009C3064"/>
    <w:rsid w:val="009C3106"/>
    <w:rsid w:val="009C329D"/>
    <w:rsid w:val="009C33A3"/>
    <w:rsid w:val="009C395B"/>
    <w:rsid w:val="009C3B21"/>
    <w:rsid w:val="009C3BF8"/>
    <w:rsid w:val="009C3CF4"/>
    <w:rsid w:val="009C3F46"/>
    <w:rsid w:val="009C406F"/>
    <w:rsid w:val="009C40C9"/>
    <w:rsid w:val="009C414B"/>
    <w:rsid w:val="009C418F"/>
    <w:rsid w:val="009C4388"/>
    <w:rsid w:val="009C46F8"/>
    <w:rsid w:val="009C47D5"/>
    <w:rsid w:val="009C4819"/>
    <w:rsid w:val="009C4885"/>
    <w:rsid w:val="009C4B8A"/>
    <w:rsid w:val="009C4D69"/>
    <w:rsid w:val="009C4D98"/>
    <w:rsid w:val="009C4EEE"/>
    <w:rsid w:val="009C4F67"/>
    <w:rsid w:val="009C5220"/>
    <w:rsid w:val="009C5260"/>
    <w:rsid w:val="009C526F"/>
    <w:rsid w:val="009C5498"/>
    <w:rsid w:val="009C5533"/>
    <w:rsid w:val="009C5690"/>
    <w:rsid w:val="009C56F3"/>
    <w:rsid w:val="009C58F7"/>
    <w:rsid w:val="009C5D3E"/>
    <w:rsid w:val="009C5E10"/>
    <w:rsid w:val="009C5E43"/>
    <w:rsid w:val="009C5FC1"/>
    <w:rsid w:val="009C606F"/>
    <w:rsid w:val="009C6234"/>
    <w:rsid w:val="009C6318"/>
    <w:rsid w:val="009C6691"/>
    <w:rsid w:val="009C66C0"/>
    <w:rsid w:val="009C689F"/>
    <w:rsid w:val="009C6B12"/>
    <w:rsid w:val="009C6B5A"/>
    <w:rsid w:val="009C6D13"/>
    <w:rsid w:val="009C6E60"/>
    <w:rsid w:val="009C70B0"/>
    <w:rsid w:val="009C7136"/>
    <w:rsid w:val="009C7203"/>
    <w:rsid w:val="009C7409"/>
    <w:rsid w:val="009C743A"/>
    <w:rsid w:val="009C74B5"/>
    <w:rsid w:val="009C763C"/>
    <w:rsid w:val="009C7678"/>
    <w:rsid w:val="009C76BC"/>
    <w:rsid w:val="009C76FC"/>
    <w:rsid w:val="009C7877"/>
    <w:rsid w:val="009C78CD"/>
    <w:rsid w:val="009C795A"/>
    <w:rsid w:val="009C79FA"/>
    <w:rsid w:val="009C7AD4"/>
    <w:rsid w:val="009C7BFA"/>
    <w:rsid w:val="009C7DE8"/>
    <w:rsid w:val="009C7E16"/>
    <w:rsid w:val="009C7FDB"/>
    <w:rsid w:val="009D01D0"/>
    <w:rsid w:val="009D01DD"/>
    <w:rsid w:val="009D0219"/>
    <w:rsid w:val="009D0253"/>
    <w:rsid w:val="009D0423"/>
    <w:rsid w:val="009D05F6"/>
    <w:rsid w:val="009D0847"/>
    <w:rsid w:val="009D0856"/>
    <w:rsid w:val="009D0896"/>
    <w:rsid w:val="009D09D4"/>
    <w:rsid w:val="009D0B59"/>
    <w:rsid w:val="009D0D36"/>
    <w:rsid w:val="009D0EBF"/>
    <w:rsid w:val="009D1176"/>
    <w:rsid w:val="009D11B3"/>
    <w:rsid w:val="009D122A"/>
    <w:rsid w:val="009D132D"/>
    <w:rsid w:val="009D16FC"/>
    <w:rsid w:val="009D1828"/>
    <w:rsid w:val="009D1BC9"/>
    <w:rsid w:val="009D1C48"/>
    <w:rsid w:val="009D1C49"/>
    <w:rsid w:val="009D1D76"/>
    <w:rsid w:val="009D21B3"/>
    <w:rsid w:val="009D21FE"/>
    <w:rsid w:val="009D23EF"/>
    <w:rsid w:val="009D246B"/>
    <w:rsid w:val="009D2516"/>
    <w:rsid w:val="009D26B4"/>
    <w:rsid w:val="009D2787"/>
    <w:rsid w:val="009D292A"/>
    <w:rsid w:val="009D2A20"/>
    <w:rsid w:val="009D2B29"/>
    <w:rsid w:val="009D2D49"/>
    <w:rsid w:val="009D2EF2"/>
    <w:rsid w:val="009D2FCE"/>
    <w:rsid w:val="009D2FF6"/>
    <w:rsid w:val="009D3157"/>
    <w:rsid w:val="009D3428"/>
    <w:rsid w:val="009D343C"/>
    <w:rsid w:val="009D3520"/>
    <w:rsid w:val="009D3777"/>
    <w:rsid w:val="009D3A7C"/>
    <w:rsid w:val="009D3C5A"/>
    <w:rsid w:val="009D3CD4"/>
    <w:rsid w:val="009D3D13"/>
    <w:rsid w:val="009D3DCC"/>
    <w:rsid w:val="009D4063"/>
    <w:rsid w:val="009D4154"/>
    <w:rsid w:val="009D41A0"/>
    <w:rsid w:val="009D41AF"/>
    <w:rsid w:val="009D422C"/>
    <w:rsid w:val="009D4602"/>
    <w:rsid w:val="009D4706"/>
    <w:rsid w:val="009D480B"/>
    <w:rsid w:val="009D484D"/>
    <w:rsid w:val="009D49A1"/>
    <w:rsid w:val="009D49EC"/>
    <w:rsid w:val="009D49FF"/>
    <w:rsid w:val="009D4C69"/>
    <w:rsid w:val="009D4D70"/>
    <w:rsid w:val="009D4D7D"/>
    <w:rsid w:val="009D4D95"/>
    <w:rsid w:val="009D4E00"/>
    <w:rsid w:val="009D4FC3"/>
    <w:rsid w:val="009D5033"/>
    <w:rsid w:val="009D5092"/>
    <w:rsid w:val="009D50E5"/>
    <w:rsid w:val="009D5131"/>
    <w:rsid w:val="009D529A"/>
    <w:rsid w:val="009D5374"/>
    <w:rsid w:val="009D561F"/>
    <w:rsid w:val="009D56F7"/>
    <w:rsid w:val="009D5960"/>
    <w:rsid w:val="009D5A20"/>
    <w:rsid w:val="009D5A2E"/>
    <w:rsid w:val="009D5A61"/>
    <w:rsid w:val="009D5B3B"/>
    <w:rsid w:val="009D5DEC"/>
    <w:rsid w:val="009D5E3A"/>
    <w:rsid w:val="009D6297"/>
    <w:rsid w:val="009D629D"/>
    <w:rsid w:val="009D655D"/>
    <w:rsid w:val="009D65EF"/>
    <w:rsid w:val="009D68AE"/>
    <w:rsid w:val="009D6E9E"/>
    <w:rsid w:val="009D6F22"/>
    <w:rsid w:val="009D70A2"/>
    <w:rsid w:val="009D7116"/>
    <w:rsid w:val="009D7407"/>
    <w:rsid w:val="009D7528"/>
    <w:rsid w:val="009D7548"/>
    <w:rsid w:val="009D7550"/>
    <w:rsid w:val="009D7596"/>
    <w:rsid w:val="009D7671"/>
    <w:rsid w:val="009D7930"/>
    <w:rsid w:val="009D79C2"/>
    <w:rsid w:val="009D7AFA"/>
    <w:rsid w:val="009D7C7E"/>
    <w:rsid w:val="009D7C8F"/>
    <w:rsid w:val="009D7EB8"/>
    <w:rsid w:val="009E0006"/>
    <w:rsid w:val="009E01D6"/>
    <w:rsid w:val="009E022E"/>
    <w:rsid w:val="009E029C"/>
    <w:rsid w:val="009E044D"/>
    <w:rsid w:val="009E0460"/>
    <w:rsid w:val="009E04CF"/>
    <w:rsid w:val="009E0519"/>
    <w:rsid w:val="009E054B"/>
    <w:rsid w:val="009E0577"/>
    <w:rsid w:val="009E0712"/>
    <w:rsid w:val="009E07A3"/>
    <w:rsid w:val="009E083F"/>
    <w:rsid w:val="009E0874"/>
    <w:rsid w:val="009E0BA6"/>
    <w:rsid w:val="009E0D21"/>
    <w:rsid w:val="009E0E10"/>
    <w:rsid w:val="009E0FC1"/>
    <w:rsid w:val="009E136D"/>
    <w:rsid w:val="009E1476"/>
    <w:rsid w:val="009E1564"/>
    <w:rsid w:val="009E1A82"/>
    <w:rsid w:val="009E1A8E"/>
    <w:rsid w:val="009E1BA7"/>
    <w:rsid w:val="009E1CB7"/>
    <w:rsid w:val="009E1CC2"/>
    <w:rsid w:val="009E1DB4"/>
    <w:rsid w:val="009E1DC5"/>
    <w:rsid w:val="009E1E6D"/>
    <w:rsid w:val="009E2075"/>
    <w:rsid w:val="009E211C"/>
    <w:rsid w:val="009E2122"/>
    <w:rsid w:val="009E21FF"/>
    <w:rsid w:val="009E23D0"/>
    <w:rsid w:val="009E248A"/>
    <w:rsid w:val="009E24CA"/>
    <w:rsid w:val="009E2767"/>
    <w:rsid w:val="009E28F3"/>
    <w:rsid w:val="009E2BC0"/>
    <w:rsid w:val="009E2BD6"/>
    <w:rsid w:val="009E2C0A"/>
    <w:rsid w:val="009E2C1E"/>
    <w:rsid w:val="009E2D0B"/>
    <w:rsid w:val="009E2EA2"/>
    <w:rsid w:val="009E30BF"/>
    <w:rsid w:val="009E31ED"/>
    <w:rsid w:val="009E3314"/>
    <w:rsid w:val="009E33EC"/>
    <w:rsid w:val="009E3419"/>
    <w:rsid w:val="009E37FC"/>
    <w:rsid w:val="009E3919"/>
    <w:rsid w:val="009E39D3"/>
    <w:rsid w:val="009E3B5D"/>
    <w:rsid w:val="009E3D45"/>
    <w:rsid w:val="009E3E86"/>
    <w:rsid w:val="009E3EA4"/>
    <w:rsid w:val="009E3F0E"/>
    <w:rsid w:val="009E3F35"/>
    <w:rsid w:val="009E4110"/>
    <w:rsid w:val="009E426F"/>
    <w:rsid w:val="009E4520"/>
    <w:rsid w:val="009E464F"/>
    <w:rsid w:val="009E4719"/>
    <w:rsid w:val="009E487B"/>
    <w:rsid w:val="009E489D"/>
    <w:rsid w:val="009E4D0A"/>
    <w:rsid w:val="009E4E9A"/>
    <w:rsid w:val="009E4EFD"/>
    <w:rsid w:val="009E4FBF"/>
    <w:rsid w:val="009E5044"/>
    <w:rsid w:val="009E50BA"/>
    <w:rsid w:val="009E51DA"/>
    <w:rsid w:val="009E51E9"/>
    <w:rsid w:val="009E5208"/>
    <w:rsid w:val="009E52B3"/>
    <w:rsid w:val="009E53CE"/>
    <w:rsid w:val="009E560A"/>
    <w:rsid w:val="009E585D"/>
    <w:rsid w:val="009E5920"/>
    <w:rsid w:val="009E5B64"/>
    <w:rsid w:val="009E5D10"/>
    <w:rsid w:val="009E5FE1"/>
    <w:rsid w:val="009E606F"/>
    <w:rsid w:val="009E61FF"/>
    <w:rsid w:val="009E6263"/>
    <w:rsid w:val="009E62E4"/>
    <w:rsid w:val="009E643B"/>
    <w:rsid w:val="009E6475"/>
    <w:rsid w:val="009E6553"/>
    <w:rsid w:val="009E659E"/>
    <w:rsid w:val="009E6617"/>
    <w:rsid w:val="009E6B20"/>
    <w:rsid w:val="009E6C94"/>
    <w:rsid w:val="009E6D1C"/>
    <w:rsid w:val="009E6F06"/>
    <w:rsid w:val="009E6FA7"/>
    <w:rsid w:val="009E7102"/>
    <w:rsid w:val="009E7116"/>
    <w:rsid w:val="009E7348"/>
    <w:rsid w:val="009E73A5"/>
    <w:rsid w:val="009E749A"/>
    <w:rsid w:val="009E750B"/>
    <w:rsid w:val="009E761B"/>
    <w:rsid w:val="009E77ED"/>
    <w:rsid w:val="009E783F"/>
    <w:rsid w:val="009E7A4A"/>
    <w:rsid w:val="009E7AEC"/>
    <w:rsid w:val="009E7F8B"/>
    <w:rsid w:val="009F0028"/>
    <w:rsid w:val="009F00B9"/>
    <w:rsid w:val="009F0105"/>
    <w:rsid w:val="009F02CF"/>
    <w:rsid w:val="009F0383"/>
    <w:rsid w:val="009F05C3"/>
    <w:rsid w:val="009F085B"/>
    <w:rsid w:val="009F0905"/>
    <w:rsid w:val="009F090D"/>
    <w:rsid w:val="009F094B"/>
    <w:rsid w:val="009F0A88"/>
    <w:rsid w:val="009F0B5B"/>
    <w:rsid w:val="009F0C32"/>
    <w:rsid w:val="009F0C6B"/>
    <w:rsid w:val="009F1078"/>
    <w:rsid w:val="009F139F"/>
    <w:rsid w:val="009F13A0"/>
    <w:rsid w:val="009F1410"/>
    <w:rsid w:val="009F1509"/>
    <w:rsid w:val="009F174F"/>
    <w:rsid w:val="009F190F"/>
    <w:rsid w:val="009F1DE6"/>
    <w:rsid w:val="009F1E8F"/>
    <w:rsid w:val="009F1F4F"/>
    <w:rsid w:val="009F240E"/>
    <w:rsid w:val="009F2424"/>
    <w:rsid w:val="009F2501"/>
    <w:rsid w:val="009F2537"/>
    <w:rsid w:val="009F28C7"/>
    <w:rsid w:val="009F2BF4"/>
    <w:rsid w:val="009F2E15"/>
    <w:rsid w:val="009F2E4A"/>
    <w:rsid w:val="009F2F25"/>
    <w:rsid w:val="009F30A5"/>
    <w:rsid w:val="009F347A"/>
    <w:rsid w:val="009F36EA"/>
    <w:rsid w:val="009F3770"/>
    <w:rsid w:val="009F3772"/>
    <w:rsid w:val="009F3862"/>
    <w:rsid w:val="009F387A"/>
    <w:rsid w:val="009F3897"/>
    <w:rsid w:val="009F39B6"/>
    <w:rsid w:val="009F3A56"/>
    <w:rsid w:val="009F3AE5"/>
    <w:rsid w:val="009F3AFC"/>
    <w:rsid w:val="009F3BC5"/>
    <w:rsid w:val="009F3F25"/>
    <w:rsid w:val="009F3FAD"/>
    <w:rsid w:val="009F4313"/>
    <w:rsid w:val="009F46AD"/>
    <w:rsid w:val="009F4784"/>
    <w:rsid w:val="009F47E4"/>
    <w:rsid w:val="009F4818"/>
    <w:rsid w:val="009F4891"/>
    <w:rsid w:val="009F48B6"/>
    <w:rsid w:val="009F4A8A"/>
    <w:rsid w:val="009F4D30"/>
    <w:rsid w:val="009F4DBD"/>
    <w:rsid w:val="009F5001"/>
    <w:rsid w:val="009F5193"/>
    <w:rsid w:val="009F5635"/>
    <w:rsid w:val="009F5649"/>
    <w:rsid w:val="009F5693"/>
    <w:rsid w:val="009F57CD"/>
    <w:rsid w:val="009F5A04"/>
    <w:rsid w:val="009F5B6F"/>
    <w:rsid w:val="009F5B7B"/>
    <w:rsid w:val="009F5C5C"/>
    <w:rsid w:val="009F5CDB"/>
    <w:rsid w:val="009F5E66"/>
    <w:rsid w:val="009F5EC3"/>
    <w:rsid w:val="009F5FBA"/>
    <w:rsid w:val="009F6066"/>
    <w:rsid w:val="009F6456"/>
    <w:rsid w:val="009F647B"/>
    <w:rsid w:val="009F64C0"/>
    <w:rsid w:val="009F64FB"/>
    <w:rsid w:val="009F6536"/>
    <w:rsid w:val="009F681D"/>
    <w:rsid w:val="009F6867"/>
    <w:rsid w:val="009F68D6"/>
    <w:rsid w:val="009F69B0"/>
    <w:rsid w:val="009F6A5D"/>
    <w:rsid w:val="009F6AA5"/>
    <w:rsid w:val="009F6E06"/>
    <w:rsid w:val="009F6F9B"/>
    <w:rsid w:val="009F70D0"/>
    <w:rsid w:val="009F7185"/>
    <w:rsid w:val="009F74DD"/>
    <w:rsid w:val="009F756F"/>
    <w:rsid w:val="009F7A64"/>
    <w:rsid w:val="009F7A8D"/>
    <w:rsid w:val="009F7BBF"/>
    <w:rsid w:val="009F7ED4"/>
    <w:rsid w:val="009F7EF8"/>
    <w:rsid w:val="009F7F58"/>
    <w:rsid w:val="00A00564"/>
    <w:rsid w:val="00A005C3"/>
    <w:rsid w:val="00A0066E"/>
    <w:rsid w:val="00A00674"/>
    <w:rsid w:val="00A00A3B"/>
    <w:rsid w:val="00A00C65"/>
    <w:rsid w:val="00A0108E"/>
    <w:rsid w:val="00A010A7"/>
    <w:rsid w:val="00A010AB"/>
    <w:rsid w:val="00A01153"/>
    <w:rsid w:val="00A012F4"/>
    <w:rsid w:val="00A01388"/>
    <w:rsid w:val="00A013E1"/>
    <w:rsid w:val="00A01417"/>
    <w:rsid w:val="00A01571"/>
    <w:rsid w:val="00A016AF"/>
    <w:rsid w:val="00A01781"/>
    <w:rsid w:val="00A017D7"/>
    <w:rsid w:val="00A01CEE"/>
    <w:rsid w:val="00A01DE0"/>
    <w:rsid w:val="00A01F75"/>
    <w:rsid w:val="00A020E7"/>
    <w:rsid w:val="00A02254"/>
    <w:rsid w:val="00A022B3"/>
    <w:rsid w:val="00A02659"/>
    <w:rsid w:val="00A029F4"/>
    <w:rsid w:val="00A029FF"/>
    <w:rsid w:val="00A02AD3"/>
    <w:rsid w:val="00A02B3C"/>
    <w:rsid w:val="00A02DAC"/>
    <w:rsid w:val="00A02E9C"/>
    <w:rsid w:val="00A0305A"/>
    <w:rsid w:val="00A03172"/>
    <w:rsid w:val="00A0353D"/>
    <w:rsid w:val="00A037BB"/>
    <w:rsid w:val="00A037E2"/>
    <w:rsid w:val="00A03AF9"/>
    <w:rsid w:val="00A0412C"/>
    <w:rsid w:val="00A0428F"/>
    <w:rsid w:val="00A043D5"/>
    <w:rsid w:val="00A04469"/>
    <w:rsid w:val="00A04525"/>
    <w:rsid w:val="00A04623"/>
    <w:rsid w:val="00A0464B"/>
    <w:rsid w:val="00A04710"/>
    <w:rsid w:val="00A04910"/>
    <w:rsid w:val="00A04A46"/>
    <w:rsid w:val="00A04AB1"/>
    <w:rsid w:val="00A04AB7"/>
    <w:rsid w:val="00A04B07"/>
    <w:rsid w:val="00A0504B"/>
    <w:rsid w:val="00A05153"/>
    <w:rsid w:val="00A051AD"/>
    <w:rsid w:val="00A05266"/>
    <w:rsid w:val="00A054FC"/>
    <w:rsid w:val="00A055DC"/>
    <w:rsid w:val="00A059B5"/>
    <w:rsid w:val="00A05B0B"/>
    <w:rsid w:val="00A05BD6"/>
    <w:rsid w:val="00A05BFA"/>
    <w:rsid w:val="00A05D3B"/>
    <w:rsid w:val="00A05D6D"/>
    <w:rsid w:val="00A05FDC"/>
    <w:rsid w:val="00A05FF3"/>
    <w:rsid w:val="00A06056"/>
    <w:rsid w:val="00A0640A"/>
    <w:rsid w:val="00A064FB"/>
    <w:rsid w:val="00A06619"/>
    <w:rsid w:val="00A067AA"/>
    <w:rsid w:val="00A0688C"/>
    <w:rsid w:val="00A068F1"/>
    <w:rsid w:val="00A06AA1"/>
    <w:rsid w:val="00A06C71"/>
    <w:rsid w:val="00A06C7C"/>
    <w:rsid w:val="00A06F95"/>
    <w:rsid w:val="00A06FBC"/>
    <w:rsid w:val="00A07012"/>
    <w:rsid w:val="00A0706A"/>
    <w:rsid w:val="00A07241"/>
    <w:rsid w:val="00A07293"/>
    <w:rsid w:val="00A0730E"/>
    <w:rsid w:val="00A076F3"/>
    <w:rsid w:val="00A07AA0"/>
    <w:rsid w:val="00A07AAA"/>
    <w:rsid w:val="00A07BF2"/>
    <w:rsid w:val="00A07CED"/>
    <w:rsid w:val="00A100B1"/>
    <w:rsid w:val="00A1024C"/>
    <w:rsid w:val="00A10308"/>
    <w:rsid w:val="00A10339"/>
    <w:rsid w:val="00A10499"/>
    <w:rsid w:val="00A107C6"/>
    <w:rsid w:val="00A10A0D"/>
    <w:rsid w:val="00A10A59"/>
    <w:rsid w:val="00A10AA3"/>
    <w:rsid w:val="00A10E34"/>
    <w:rsid w:val="00A111F9"/>
    <w:rsid w:val="00A112A5"/>
    <w:rsid w:val="00A113E2"/>
    <w:rsid w:val="00A1198A"/>
    <w:rsid w:val="00A11A1A"/>
    <w:rsid w:val="00A11A55"/>
    <w:rsid w:val="00A11FD2"/>
    <w:rsid w:val="00A11FF8"/>
    <w:rsid w:val="00A120F3"/>
    <w:rsid w:val="00A1222B"/>
    <w:rsid w:val="00A12411"/>
    <w:rsid w:val="00A124C2"/>
    <w:rsid w:val="00A1257C"/>
    <w:rsid w:val="00A126F0"/>
    <w:rsid w:val="00A12A82"/>
    <w:rsid w:val="00A12CD2"/>
    <w:rsid w:val="00A12E40"/>
    <w:rsid w:val="00A134E3"/>
    <w:rsid w:val="00A135C5"/>
    <w:rsid w:val="00A1366D"/>
    <w:rsid w:val="00A137AC"/>
    <w:rsid w:val="00A13BA1"/>
    <w:rsid w:val="00A13BB9"/>
    <w:rsid w:val="00A13E1C"/>
    <w:rsid w:val="00A140AF"/>
    <w:rsid w:val="00A1413A"/>
    <w:rsid w:val="00A141E4"/>
    <w:rsid w:val="00A141EC"/>
    <w:rsid w:val="00A1422B"/>
    <w:rsid w:val="00A1473C"/>
    <w:rsid w:val="00A14770"/>
    <w:rsid w:val="00A14905"/>
    <w:rsid w:val="00A14C80"/>
    <w:rsid w:val="00A14E93"/>
    <w:rsid w:val="00A14FB6"/>
    <w:rsid w:val="00A15024"/>
    <w:rsid w:val="00A15025"/>
    <w:rsid w:val="00A151A8"/>
    <w:rsid w:val="00A152B7"/>
    <w:rsid w:val="00A154CE"/>
    <w:rsid w:val="00A15614"/>
    <w:rsid w:val="00A1573D"/>
    <w:rsid w:val="00A157C0"/>
    <w:rsid w:val="00A15801"/>
    <w:rsid w:val="00A1582B"/>
    <w:rsid w:val="00A158EC"/>
    <w:rsid w:val="00A158FD"/>
    <w:rsid w:val="00A159C4"/>
    <w:rsid w:val="00A15A4C"/>
    <w:rsid w:val="00A15AE3"/>
    <w:rsid w:val="00A15BC6"/>
    <w:rsid w:val="00A15C2F"/>
    <w:rsid w:val="00A16051"/>
    <w:rsid w:val="00A1606D"/>
    <w:rsid w:val="00A1620C"/>
    <w:rsid w:val="00A162C5"/>
    <w:rsid w:val="00A163FA"/>
    <w:rsid w:val="00A16663"/>
    <w:rsid w:val="00A166E4"/>
    <w:rsid w:val="00A16735"/>
    <w:rsid w:val="00A16B9E"/>
    <w:rsid w:val="00A16C29"/>
    <w:rsid w:val="00A16D0B"/>
    <w:rsid w:val="00A16D98"/>
    <w:rsid w:val="00A16E0C"/>
    <w:rsid w:val="00A16E34"/>
    <w:rsid w:val="00A16F3A"/>
    <w:rsid w:val="00A16F43"/>
    <w:rsid w:val="00A16FD3"/>
    <w:rsid w:val="00A16FED"/>
    <w:rsid w:val="00A1734B"/>
    <w:rsid w:val="00A175AB"/>
    <w:rsid w:val="00A1761F"/>
    <w:rsid w:val="00A176EA"/>
    <w:rsid w:val="00A1773F"/>
    <w:rsid w:val="00A17753"/>
    <w:rsid w:val="00A17B70"/>
    <w:rsid w:val="00A17DF2"/>
    <w:rsid w:val="00A17F66"/>
    <w:rsid w:val="00A17FD9"/>
    <w:rsid w:val="00A190A6"/>
    <w:rsid w:val="00A2011F"/>
    <w:rsid w:val="00A2028D"/>
    <w:rsid w:val="00A20694"/>
    <w:rsid w:val="00A2077B"/>
    <w:rsid w:val="00A207BA"/>
    <w:rsid w:val="00A20824"/>
    <w:rsid w:val="00A208AE"/>
    <w:rsid w:val="00A20921"/>
    <w:rsid w:val="00A20A17"/>
    <w:rsid w:val="00A20CA3"/>
    <w:rsid w:val="00A20D7A"/>
    <w:rsid w:val="00A21035"/>
    <w:rsid w:val="00A210DB"/>
    <w:rsid w:val="00A212DB"/>
    <w:rsid w:val="00A215CB"/>
    <w:rsid w:val="00A217A1"/>
    <w:rsid w:val="00A217F9"/>
    <w:rsid w:val="00A21951"/>
    <w:rsid w:val="00A21A18"/>
    <w:rsid w:val="00A21B68"/>
    <w:rsid w:val="00A21C74"/>
    <w:rsid w:val="00A21CE5"/>
    <w:rsid w:val="00A21D35"/>
    <w:rsid w:val="00A21EBC"/>
    <w:rsid w:val="00A2226B"/>
    <w:rsid w:val="00A22373"/>
    <w:rsid w:val="00A22429"/>
    <w:rsid w:val="00A22630"/>
    <w:rsid w:val="00A2265A"/>
    <w:rsid w:val="00A2269D"/>
    <w:rsid w:val="00A22750"/>
    <w:rsid w:val="00A228C8"/>
    <w:rsid w:val="00A2290D"/>
    <w:rsid w:val="00A229D8"/>
    <w:rsid w:val="00A22A4E"/>
    <w:rsid w:val="00A22B60"/>
    <w:rsid w:val="00A22BA5"/>
    <w:rsid w:val="00A22C93"/>
    <w:rsid w:val="00A22D6F"/>
    <w:rsid w:val="00A22E78"/>
    <w:rsid w:val="00A22ED5"/>
    <w:rsid w:val="00A22F2B"/>
    <w:rsid w:val="00A22FCC"/>
    <w:rsid w:val="00A22FD2"/>
    <w:rsid w:val="00A23024"/>
    <w:rsid w:val="00A2304B"/>
    <w:rsid w:val="00A23176"/>
    <w:rsid w:val="00A2330F"/>
    <w:rsid w:val="00A234C8"/>
    <w:rsid w:val="00A234ED"/>
    <w:rsid w:val="00A23549"/>
    <w:rsid w:val="00A235AA"/>
    <w:rsid w:val="00A2377C"/>
    <w:rsid w:val="00A23784"/>
    <w:rsid w:val="00A237D0"/>
    <w:rsid w:val="00A237D9"/>
    <w:rsid w:val="00A237DD"/>
    <w:rsid w:val="00A2380F"/>
    <w:rsid w:val="00A2384D"/>
    <w:rsid w:val="00A23A5B"/>
    <w:rsid w:val="00A23BFD"/>
    <w:rsid w:val="00A23FD6"/>
    <w:rsid w:val="00A24073"/>
    <w:rsid w:val="00A24284"/>
    <w:rsid w:val="00A243A1"/>
    <w:rsid w:val="00A24409"/>
    <w:rsid w:val="00A246B1"/>
    <w:rsid w:val="00A2470F"/>
    <w:rsid w:val="00A24907"/>
    <w:rsid w:val="00A24A00"/>
    <w:rsid w:val="00A24B92"/>
    <w:rsid w:val="00A24C26"/>
    <w:rsid w:val="00A24DB6"/>
    <w:rsid w:val="00A24F44"/>
    <w:rsid w:val="00A24F59"/>
    <w:rsid w:val="00A24F9C"/>
    <w:rsid w:val="00A24FF5"/>
    <w:rsid w:val="00A25345"/>
    <w:rsid w:val="00A253AD"/>
    <w:rsid w:val="00A25486"/>
    <w:rsid w:val="00A2568B"/>
    <w:rsid w:val="00A257AD"/>
    <w:rsid w:val="00A25FBE"/>
    <w:rsid w:val="00A26057"/>
    <w:rsid w:val="00A2606E"/>
    <w:rsid w:val="00A2631E"/>
    <w:rsid w:val="00A264AF"/>
    <w:rsid w:val="00A264BE"/>
    <w:rsid w:val="00A26585"/>
    <w:rsid w:val="00A267E0"/>
    <w:rsid w:val="00A26880"/>
    <w:rsid w:val="00A26F15"/>
    <w:rsid w:val="00A26F2A"/>
    <w:rsid w:val="00A270F5"/>
    <w:rsid w:val="00A2712D"/>
    <w:rsid w:val="00A27277"/>
    <w:rsid w:val="00A272A7"/>
    <w:rsid w:val="00A275A5"/>
    <w:rsid w:val="00A2789A"/>
    <w:rsid w:val="00A279CE"/>
    <w:rsid w:val="00A27C47"/>
    <w:rsid w:val="00A27D1B"/>
    <w:rsid w:val="00A27E94"/>
    <w:rsid w:val="00A30248"/>
    <w:rsid w:val="00A30342"/>
    <w:rsid w:val="00A30443"/>
    <w:rsid w:val="00A306F8"/>
    <w:rsid w:val="00A307AE"/>
    <w:rsid w:val="00A3099C"/>
    <w:rsid w:val="00A30ABC"/>
    <w:rsid w:val="00A30AD4"/>
    <w:rsid w:val="00A30BCD"/>
    <w:rsid w:val="00A30C5B"/>
    <w:rsid w:val="00A30EE8"/>
    <w:rsid w:val="00A30F9F"/>
    <w:rsid w:val="00A3103B"/>
    <w:rsid w:val="00A3108B"/>
    <w:rsid w:val="00A31171"/>
    <w:rsid w:val="00A31345"/>
    <w:rsid w:val="00A315EC"/>
    <w:rsid w:val="00A3177F"/>
    <w:rsid w:val="00A31961"/>
    <w:rsid w:val="00A3196E"/>
    <w:rsid w:val="00A31A2E"/>
    <w:rsid w:val="00A31C64"/>
    <w:rsid w:val="00A31CDD"/>
    <w:rsid w:val="00A31D90"/>
    <w:rsid w:val="00A31E13"/>
    <w:rsid w:val="00A31F14"/>
    <w:rsid w:val="00A32011"/>
    <w:rsid w:val="00A321A4"/>
    <w:rsid w:val="00A32329"/>
    <w:rsid w:val="00A32384"/>
    <w:rsid w:val="00A32440"/>
    <w:rsid w:val="00A32482"/>
    <w:rsid w:val="00A3262C"/>
    <w:rsid w:val="00A3273D"/>
    <w:rsid w:val="00A32780"/>
    <w:rsid w:val="00A327C3"/>
    <w:rsid w:val="00A32845"/>
    <w:rsid w:val="00A32911"/>
    <w:rsid w:val="00A32A21"/>
    <w:rsid w:val="00A32B0C"/>
    <w:rsid w:val="00A32B86"/>
    <w:rsid w:val="00A32BF9"/>
    <w:rsid w:val="00A32C09"/>
    <w:rsid w:val="00A32E5F"/>
    <w:rsid w:val="00A33253"/>
    <w:rsid w:val="00A33384"/>
    <w:rsid w:val="00A33508"/>
    <w:rsid w:val="00A33520"/>
    <w:rsid w:val="00A337AC"/>
    <w:rsid w:val="00A33A67"/>
    <w:rsid w:val="00A33B3B"/>
    <w:rsid w:val="00A33D9A"/>
    <w:rsid w:val="00A33F27"/>
    <w:rsid w:val="00A342EE"/>
    <w:rsid w:val="00A343D9"/>
    <w:rsid w:val="00A3441A"/>
    <w:rsid w:val="00A345CA"/>
    <w:rsid w:val="00A345F2"/>
    <w:rsid w:val="00A345F8"/>
    <w:rsid w:val="00A34650"/>
    <w:rsid w:val="00A34656"/>
    <w:rsid w:val="00A34661"/>
    <w:rsid w:val="00A34791"/>
    <w:rsid w:val="00A347F0"/>
    <w:rsid w:val="00A34E24"/>
    <w:rsid w:val="00A34E6E"/>
    <w:rsid w:val="00A34E9E"/>
    <w:rsid w:val="00A35014"/>
    <w:rsid w:val="00A35440"/>
    <w:rsid w:val="00A354BE"/>
    <w:rsid w:val="00A355E0"/>
    <w:rsid w:val="00A356B2"/>
    <w:rsid w:val="00A357AB"/>
    <w:rsid w:val="00A357C2"/>
    <w:rsid w:val="00A35908"/>
    <w:rsid w:val="00A35ACC"/>
    <w:rsid w:val="00A35B79"/>
    <w:rsid w:val="00A35C8F"/>
    <w:rsid w:val="00A35D0A"/>
    <w:rsid w:val="00A35D67"/>
    <w:rsid w:val="00A35DAE"/>
    <w:rsid w:val="00A35E3C"/>
    <w:rsid w:val="00A3606E"/>
    <w:rsid w:val="00A3622A"/>
    <w:rsid w:val="00A36313"/>
    <w:rsid w:val="00A364BF"/>
    <w:rsid w:val="00A3674B"/>
    <w:rsid w:val="00A368AC"/>
    <w:rsid w:val="00A368D7"/>
    <w:rsid w:val="00A36D7D"/>
    <w:rsid w:val="00A36DD7"/>
    <w:rsid w:val="00A37043"/>
    <w:rsid w:val="00A37367"/>
    <w:rsid w:val="00A37518"/>
    <w:rsid w:val="00A3753E"/>
    <w:rsid w:val="00A3757A"/>
    <w:rsid w:val="00A376F0"/>
    <w:rsid w:val="00A378D3"/>
    <w:rsid w:val="00A3794C"/>
    <w:rsid w:val="00A37A6F"/>
    <w:rsid w:val="00A37AE0"/>
    <w:rsid w:val="00A37B92"/>
    <w:rsid w:val="00A37B9D"/>
    <w:rsid w:val="00A37F3D"/>
    <w:rsid w:val="00A37FEE"/>
    <w:rsid w:val="00A40487"/>
    <w:rsid w:val="00A405FE"/>
    <w:rsid w:val="00A40661"/>
    <w:rsid w:val="00A4079E"/>
    <w:rsid w:val="00A407AA"/>
    <w:rsid w:val="00A408BC"/>
    <w:rsid w:val="00A40903"/>
    <w:rsid w:val="00A409AD"/>
    <w:rsid w:val="00A40A1A"/>
    <w:rsid w:val="00A40B61"/>
    <w:rsid w:val="00A40F3F"/>
    <w:rsid w:val="00A40F53"/>
    <w:rsid w:val="00A410D0"/>
    <w:rsid w:val="00A41381"/>
    <w:rsid w:val="00A414BF"/>
    <w:rsid w:val="00A4156B"/>
    <w:rsid w:val="00A415AE"/>
    <w:rsid w:val="00A41627"/>
    <w:rsid w:val="00A41695"/>
    <w:rsid w:val="00A418FB"/>
    <w:rsid w:val="00A4193F"/>
    <w:rsid w:val="00A419FA"/>
    <w:rsid w:val="00A41A7E"/>
    <w:rsid w:val="00A41AA7"/>
    <w:rsid w:val="00A41B2B"/>
    <w:rsid w:val="00A41DC0"/>
    <w:rsid w:val="00A41DEB"/>
    <w:rsid w:val="00A41E7C"/>
    <w:rsid w:val="00A41F0B"/>
    <w:rsid w:val="00A420FD"/>
    <w:rsid w:val="00A42148"/>
    <w:rsid w:val="00A42157"/>
    <w:rsid w:val="00A4217E"/>
    <w:rsid w:val="00A4241B"/>
    <w:rsid w:val="00A42522"/>
    <w:rsid w:val="00A42528"/>
    <w:rsid w:val="00A42570"/>
    <w:rsid w:val="00A42751"/>
    <w:rsid w:val="00A427C8"/>
    <w:rsid w:val="00A42977"/>
    <w:rsid w:val="00A42A19"/>
    <w:rsid w:val="00A42A7F"/>
    <w:rsid w:val="00A42B29"/>
    <w:rsid w:val="00A42BE2"/>
    <w:rsid w:val="00A42ED9"/>
    <w:rsid w:val="00A42FD1"/>
    <w:rsid w:val="00A430AD"/>
    <w:rsid w:val="00A43632"/>
    <w:rsid w:val="00A437B2"/>
    <w:rsid w:val="00A4386C"/>
    <w:rsid w:val="00A438EE"/>
    <w:rsid w:val="00A4393B"/>
    <w:rsid w:val="00A43997"/>
    <w:rsid w:val="00A4399C"/>
    <w:rsid w:val="00A43D2A"/>
    <w:rsid w:val="00A43D59"/>
    <w:rsid w:val="00A43DF2"/>
    <w:rsid w:val="00A43E83"/>
    <w:rsid w:val="00A43F17"/>
    <w:rsid w:val="00A43FFF"/>
    <w:rsid w:val="00A4404F"/>
    <w:rsid w:val="00A441E2"/>
    <w:rsid w:val="00A443A8"/>
    <w:rsid w:val="00A443D0"/>
    <w:rsid w:val="00A444C6"/>
    <w:rsid w:val="00A44629"/>
    <w:rsid w:val="00A446B8"/>
    <w:rsid w:val="00A446DA"/>
    <w:rsid w:val="00A447DB"/>
    <w:rsid w:val="00A4484F"/>
    <w:rsid w:val="00A448AF"/>
    <w:rsid w:val="00A44CBD"/>
    <w:rsid w:val="00A44EA1"/>
    <w:rsid w:val="00A44EB1"/>
    <w:rsid w:val="00A44EF5"/>
    <w:rsid w:val="00A44F72"/>
    <w:rsid w:val="00A44F7B"/>
    <w:rsid w:val="00A451A2"/>
    <w:rsid w:val="00A45332"/>
    <w:rsid w:val="00A453C5"/>
    <w:rsid w:val="00A45445"/>
    <w:rsid w:val="00A45518"/>
    <w:rsid w:val="00A4558B"/>
    <w:rsid w:val="00A455A3"/>
    <w:rsid w:val="00A455D9"/>
    <w:rsid w:val="00A455E4"/>
    <w:rsid w:val="00A45760"/>
    <w:rsid w:val="00A457D1"/>
    <w:rsid w:val="00A45BC9"/>
    <w:rsid w:val="00A45BE7"/>
    <w:rsid w:val="00A45D30"/>
    <w:rsid w:val="00A45DD8"/>
    <w:rsid w:val="00A45F52"/>
    <w:rsid w:val="00A463D8"/>
    <w:rsid w:val="00A46679"/>
    <w:rsid w:val="00A466EC"/>
    <w:rsid w:val="00A46754"/>
    <w:rsid w:val="00A467F9"/>
    <w:rsid w:val="00A46AD1"/>
    <w:rsid w:val="00A46D2C"/>
    <w:rsid w:val="00A46E00"/>
    <w:rsid w:val="00A46E3A"/>
    <w:rsid w:val="00A46F6D"/>
    <w:rsid w:val="00A46FFA"/>
    <w:rsid w:val="00A47241"/>
    <w:rsid w:val="00A472E7"/>
    <w:rsid w:val="00A474F2"/>
    <w:rsid w:val="00A475EE"/>
    <w:rsid w:val="00A476DD"/>
    <w:rsid w:val="00A47864"/>
    <w:rsid w:val="00A478CC"/>
    <w:rsid w:val="00A47A10"/>
    <w:rsid w:val="00A47B05"/>
    <w:rsid w:val="00A47D30"/>
    <w:rsid w:val="00A47D7D"/>
    <w:rsid w:val="00A47DD7"/>
    <w:rsid w:val="00A5005E"/>
    <w:rsid w:val="00A5016D"/>
    <w:rsid w:val="00A5041A"/>
    <w:rsid w:val="00A50448"/>
    <w:rsid w:val="00A50451"/>
    <w:rsid w:val="00A506F4"/>
    <w:rsid w:val="00A5070A"/>
    <w:rsid w:val="00A5076E"/>
    <w:rsid w:val="00A507FD"/>
    <w:rsid w:val="00A50ADA"/>
    <w:rsid w:val="00A50AF4"/>
    <w:rsid w:val="00A50B3C"/>
    <w:rsid w:val="00A50CDA"/>
    <w:rsid w:val="00A50E09"/>
    <w:rsid w:val="00A50EA4"/>
    <w:rsid w:val="00A50FA4"/>
    <w:rsid w:val="00A51014"/>
    <w:rsid w:val="00A51367"/>
    <w:rsid w:val="00A5138E"/>
    <w:rsid w:val="00A513C0"/>
    <w:rsid w:val="00A51414"/>
    <w:rsid w:val="00A514E5"/>
    <w:rsid w:val="00A51573"/>
    <w:rsid w:val="00A51660"/>
    <w:rsid w:val="00A516B8"/>
    <w:rsid w:val="00A517FB"/>
    <w:rsid w:val="00A51A13"/>
    <w:rsid w:val="00A51DA8"/>
    <w:rsid w:val="00A51E51"/>
    <w:rsid w:val="00A51ECF"/>
    <w:rsid w:val="00A51EED"/>
    <w:rsid w:val="00A51F02"/>
    <w:rsid w:val="00A5214E"/>
    <w:rsid w:val="00A5217A"/>
    <w:rsid w:val="00A5222A"/>
    <w:rsid w:val="00A52274"/>
    <w:rsid w:val="00A5249D"/>
    <w:rsid w:val="00A526F1"/>
    <w:rsid w:val="00A5270A"/>
    <w:rsid w:val="00A52743"/>
    <w:rsid w:val="00A52913"/>
    <w:rsid w:val="00A52A17"/>
    <w:rsid w:val="00A52D98"/>
    <w:rsid w:val="00A52F9F"/>
    <w:rsid w:val="00A5309B"/>
    <w:rsid w:val="00A530C2"/>
    <w:rsid w:val="00A531CA"/>
    <w:rsid w:val="00A533B4"/>
    <w:rsid w:val="00A5343A"/>
    <w:rsid w:val="00A53454"/>
    <w:rsid w:val="00A534F1"/>
    <w:rsid w:val="00A536AF"/>
    <w:rsid w:val="00A53795"/>
    <w:rsid w:val="00A537A6"/>
    <w:rsid w:val="00A538F9"/>
    <w:rsid w:val="00A53AB1"/>
    <w:rsid w:val="00A53C5C"/>
    <w:rsid w:val="00A53F2D"/>
    <w:rsid w:val="00A53F5C"/>
    <w:rsid w:val="00A53FA7"/>
    <w:rsid w:val="00A54000"/>
    <w:rsid w:val="00A54002"/>
    <w:rsid w:val="00A54160"/>
    <w:rsid w:val="00A54215"/>
    <w:rsid w:val="00A5457A"/>
    <w:rsid w:val="00A54720"/>
    <w:rsid w:val="00A547B3"/>
    <w:rsid w:val="00A548EE"/>
    <w:rsid w:val="00A5497B"/>
    <w:rsid w:val="00A54B9C"/>
    <w:rsid w:val="00A54DAA"/>
    <w:rsid w:val="00A54DE0"/>
    <w:rsid w:val="00A55551"/>
    <w:rsid w:val="00A55582"/>
    <w:rsid w:val="00A556D2"/>
    <w:rsid w:val="00A5592E"/>
    <w:rsid w:val="00A55A09"/>
    <w:rsid w:val="00A55AF8"/>
    <w:rsid w:val="00A55CD3"/>
    <w:rsid w:val="00A55DD4"/>
    <w:rsid w:val="00A55E02"/>
    <w:rsid w:val="00A560AA"/>
    <w:rsid w:val="00A56635"/>
    <w:rsid w:val="00A56747"/>
    <w:rsid w:val="00A56907"/>
    <w:rsid w:val="00A56A3C"/>
    <w:rsid w:val="00A56B00"/>
    <w:rsid w:val="00A56B8C"/>
    <w:rsid w:val="00A56BB7"/>
    <w:rsid w:val="00A56C8C"/>
    <w:rsid w:val="00A5712E"/>
    <w:rsid w:val="00A57224"/>
    <w:rsid w:val="00A572E2"/>
    <w:rsid w:val="00A57366"/>
    <w:rsid w:val="00A574A6"/>
    <w:rsid w:val="00A57530"/>
    <w:rsid w:val="00A5769B"/>
    <w:rsid w:val="00A57960"/>
    <w:rsid w:val="00A57A71"/>
    <w:rsid w:val="00A57BFD"/>
    <w:rsid w:val="00A57C2A"/>
    <w:rsid w:val="00A57E28"/>
    <w:rsid w:val="00A57F0D"/>
    <w:rsid w:val="00A60033"/>
    <w:rsid w:val="00A60112"/>
    <w:rsid w:val="00A601B5"/>
    <w:rsid w:val="00A6058D"/>
    <w:rsid w:val="00A60621"/>
    <w:rsid w:val="00A60639"/>
    <w:rsid w:val="00A606ED"/>
    <w:rsid w:val="00A60743"/>
    <w:rsid w:val="00A608E7"/>
    <w:rsid w:val="00A60B70"/>
    <w:rsid w:val="00A60E06"/>
    <w:rsid w:val="00A60E14"/>
    <w:rsid w:val="00A6107D"/>
    <w:rsid w:val="00A61141"/>
    <w:rsid w:val="00A611DE"/>
    <w:rsid w:val="00A6120C"/>
    <w:rsid w:val="00A61317"/>
    <w:rsid w:val="00A61580"/>
    <w:rsid w:val="00A61799"/>
    <w:rsid w:val="00A617ED"/>
    <w:rsid w:val="00A61A2B"/>
    <w:rsid w:val="00A61C90"/>
    <w:rsid w:val="00A61DEF"/>
    <w:rsid w:val="00A61E06"/>
    <w:rsid w:val="00A61E55"/>
    <w:rsid w:val="00A61FBF"/>
    <w:rsid w:val="00A6204B"/>
    <w:rsid w:val="00A6211F"/>
    <w:rsid w:val="00A62180"/>
    <w:rsid w:val="00A6233A"/>
    <w:rsid w:val="00A6239A"/>
    <w:rsid w:val="00A62606"/>
    <w:rsid w:val="00A628FB"/>
    <w:rsid w:val="00A62944"/>
    <w:rsid w:val="00A62989"/>
    <w:rsid w:val="00A629C9"/>
    <w:rsid w:val="00A62B63"/>
    <w:rsid w:val="00A62B99"/>
    <w:rsid w:val="00A62D5C"/>
    <w:rsid w:val="00A62F23"/>
    <w:rsid w:val="00A63094"/>
    <w:rsid w:val="00A6309D"/>
    <w:rsid w:val="00A630C8"/>
    <w:rsid w:val="00A63251"/>
    <w:rsid w:val="00A63464"/>
    <w:rsid w:val="00A63788"/>
    <w:rsid w:val="00A637BE"/>
    <w:rsid w:val="00A639E3"/>
    <w:rsid w:val="00A63A79"/>
    <w:rsid w:val="00A63BE8"/>
    <w:rsid w:val="00A63BFE"/>
    <w:rsid w:val="00A63CDC"/>
    <w:rsid w:val="00A63D16"/>
    <w:rsid w:val="00A63D65"/>
    <w:rsid w:val="00A640E3"/>
    <w:rsid w:val="00A641CA"/>
    <w:rsid w:val="00A64210"/>
    <w:rsid w:val="00A64224"/>
    <w:rsid w:val="00A64243"/>
    <w:rsid w:val="00A6462D"/>
    <w:rsid w:val="00A646EF"/>
    <w:rsid w:val="00A6474D"/>
    <w:rsid w:val="00A647E4"/>
    <w:rsid w:val="00A648A0"/>
    <w:rsid w:val="00A64AAB"/>
    <w:rsid w:val="00A64C6A"/>
    <w:rsid w:val="00A64E55"/>
    <w:rsid w:val="00A64FC9"/>
    <w:rsid w:val="00A650CB"/>
    <w:rsid w:val="00A6522F"/>
    <w:rsid w:val="00A65462"/>
    <w:rsid w:val="00A6551C"/>
    <w:rsid w:val="00A6554F"/>
    <w:rsid w:val="00A65558"/>
    <w:rsid w:val="00A65578"/>
    <w:rsid w:val="00A655AE"/>
    <w:rsid w:val="00A656DD"/>
    <w:rsid w:val="00A6592D"/>
    <w:rsid w:val="00A65998"/>
    <w:rsid w:val="00A659C7"/>
    <w:rsid w:val="00A65B67"/>
    <w:rsid w:val="00A65C5B"/>
    <w:rsid w:val="00A65D0E"/>
    <w:rsid w:val="00A65D7A"/>
    <w:rsid w:val="00A65EF5"/>
    <w:rsid w:val="00A65EFD"/>
    <w:rsid w:val="00A66084"/>
    <w:rsid w:val="00A660B4"/>
    <w:rsid w:val="00A660FC"/>
    <w:rsid w:val="00A661C0"/>
    <w:rsid w:val="00A6625A"/>
    <w:rsid w:val="00A6670C"/>
    <w:rsid w:val="00A66B41"/>
    <w:rsid w:val="00A66F6F"/>
    <w:rsid w:val="00A672E2"/>
    <w:rsid w:val="00A67451"/>
    <w:rsid w:val="00A674FA"/>
    <w:rsid w:val="00A675B3"/>
    <w:rsid w:val="00A676DE"/>
    <w:rsid w:val="00A6773D"/>
    <w:rsid w:val="00A67788"/>
    <w:rsid w:val="00A67799"/>
    <w:rsid w:val="00A677D1"/>
    <w:rsid w:val="00A6786F"/>
    <w:rsid w:val="00A678C4"/>
    <w:rsid w:val="00A67A2C"/>
    <w:rsid w:val="00A67AC2"/>
    <w:rsid w:val="00A67C5D"/>
    <w:rsid w:val="00A67C8F"/>
    <w:rsid w:val="00A67D44"/>
    <w:rsid w:val="00A67F16"/>
    <w:rsid w:val="00A7015B"/>
    <w:rsid w:val="00A70212"/>
    <w:rsid w:val="00A702C6"/>
    <w:rsid w:val="00A703D8"/>
    <w:rsid w:val="00A705BD"/>
    <w:rsid w:val="00A705C4"/>
    <w:rsid w:val="00A70716"/>
    <w:rsid w:val="00A70963"/>
    <w:rsid w:val="00A7096A"/>
    <w:rsid w:val="00A70984"/>
    <w:rsid w:val="00A709E3"/>
    <w:rsid w:val="00A70A2B"/>
    <w:rsid w:val="00A70AE6"/>
    <w:rsid w:val="00A70D0F"/>
    <w:rsid w:val="00A70D42"/>
    <w:rsid w:val="00A70F51"/>
    <w:rsid w:val="00A70F76"/>
    <w:rsid w:val="00A7116B"/>
    <w:rsid w:val="00A711F9"/>
    <w:rsid w:val="00A71431"/>
    <w:rsid w:val="00A71498"/>
    <w:rsid w:val="00A7176B"/>
    <w:rsid w:val="00A719D1"/>
    <w:rsid w:val="00A71AC2"/>
    <w:rsid w:val="00A71D1D"/>
    <w:rsid w:val="00A71F21"/>
    <w:rsid w:val="00A72080"/>
    <w:rsid w:val="00A72127"/>
    <w:rsid w:val="00A7218E"/>
    <w:rsid w:val="00A7232D"/>
    <w:rsid w:val="00A7240B"/>
    <w:rsid w:val="00A72479"/>
    <w:rsid w:val="00A72555"/>
    <w:rsid w:val="00A7257B"/>
    <w:rsid w:val="00A72699"/>
    <w:rsid w:val="00A727AB"/>
    <w:rsid w:val="00A72863"/>
    <w:rsid w:val="00A72B91"/>
    <w:rsid w:val="00A72BDA"/>
    <w:rsid w:val="00A732D6"/>
    <w:rsid w:val="00A73446"/>
    <w:rsid w:val="00A734F2"/>
    <w:rsid w:val="00A736E8"/>
    <w:rsid w:val="00A736FD"/>
    <w:rsid w:val="00A737CB"/>
    <w:rsid w:val="00A73A1B"/>
    <w:rsid w:val="00A73BD4"/>
    <w:rsid w:val="00A73C2D"/>
    <w:rsid w:val="00A73C3D"/>
    <w:rsid w:val="00A73D14"/>
    <w:rsid w:val="00A73DA6"/>
    <w:rsid w:val="00A73E07"/>
    <w:rsid w:val="00A73F62"/>
    <w:rsid w:val="00A73F7E"/>
    <w:rsid w:val="00A74003"/>
    <w:rsid w:val="00A7401A"/>
    <w:rsid w:val="00A74025"/>
    <w:rsid w:val="00A7425D"/>
    <w:rsid w:val="00A7425F"/>
    <w:rsid w:val="00A742C7"/>
    <w:rsid w:val="00A743B5"/>
    <w:rsid w:val="00A743E6"/>
    <w:rsid w:val="00A74454"/>
    <w:rsid w:val="00A74474"/>
    <w:rsid w:val="00A746F9"/>
    <w:rsid w:val="00A74810"/>
    <w:rsid w:val="00A74F13"/>
    <w:rsid w:val="00A7514B"/>
    <w:rsid w:val="00A754E7"/>
    <w:rsid w:val="00A7565E"/>
    <w:rsid w:val="00A756BA"/>
    <w:rsid w:val="00A75703"/>
    <w:rsid w:val="00A75715"/>
    <w:rsid w:val="00A75754"/>
    <w:rsid w:val="00A75835"/>
    <w:rsid w:val="00A75853"/>
    <w:rsid w:val="00A7585A"/>
    <w:rsid w:val="00A7595C"/>
    <w:rsid w:val="00A75E13"/>
    <w:rsid w:val="00A763B4"/>
    <w:rsid w:val="00A7643E"/>
    <w:rsid w:val="00A7647C"/>
    <w:rsid w:val="00A7665E"/>
    <w:rsid w:val="00A76776"/>
    <w:rsid w:val="00A769E9"/>
    <w:rsid w:val="00A76ACE"/>
    <w:rsid w:val="00A76B73"/>
    <w:rsid w:val="00A76D09"/>
    <w:rsid w:val="00A76D33"/>
    <w:rsid w:val="00A76D58"/>
    <w:rsid w:val="00A76EFE"/>
    <w:rsid w:val="00A76F39"/>
    <w:rsid w:val="00A770F0"/>
    <w:rsid w:val="00A7714E"/>
    <w:rsid w:val="00A7717B"/>
    <w:rsid w:val="00A771AF"/>
    <w:rsid w:val="00A771F0"/>
    <w:rsid w:val="00A77478"/>
    <w:rsid w:val="00A77536"/>
    <w:rsid w:val="00A77581"/>
    <w:rsid w:val="00A776C3"/>
    <w:rsid w:val="00A77880"/>
    <w:rsid w:val="00A7789A"/>
    <w:rsid w:val="00A77A75"/>
    <w:rsid w:val="00A77F83"/>
    <w:rsid w:val="00A8057E"/>
    <w:rsid w:val="00A8059B"/>
    <w:rsid w:val="00A8069B"/>
    <w:rsid w:val="00A80752"/>
    <w:rsid w:val="00A8090F"/>
    <w:rsid w:val="00A80CD6"/>
    <w:rsid w:val="00A80CE2"/>
    <w:rsid w:val="00A80D45"/>
    <w:rsid w:val="00A80F0F"/>
    <w:rsid w:val="00A80F84"/>
    <w:rsid w:val="00A81255"/>
    <w:rsid w:val="00A81609"/>
    <w:rsid w:val="00A817E5"/>
    <w:rsid w:val="00A818B8"/>
    <w:rsid w:val="00A818DB"/>
    <w:rsid w:val="00A818E4"/>
    <w:rsid w:val="00A81973"/>
    <w:rsid w:val="00A81ABB"/>
    <w:rsid w:val="00A81C79"/>
    <w:rsid w:val="00A81F66"/>
    <w:rsid w:val="00A81FBF"/>
    <w:rsid w:val="00A82040"/>
    <w:rsid w:val="00A82130"/>
    <w:rsid w:val="00A8216F"/>
    <w:rsid w:val="00A82200"/>
    <w:rsid w:val="00A8220D"/>
    <w:rsid w:val="00A82248"/>
    <w:rsid w:val="00A82320"/>
    <w:rsid w:val="00A82480"/>
    <w:rsid w:val="00A82495"/>
    <w:rsid w:val="00A82567"/>
    <w:rsid w:val="00A826AE"/>
    <w:rsid w:val="00A82841"/>
    <w:rsid w:val="00A82ABF"/>
    <w:rsid w:val="00A82BBC"/>
    <w:rsid w:val="00A82DC0"/>
    <w:rsid w:val="00A8313C"/>
    <w:rsid w:val="00A831F4"/>
    <w:rsid w:val="00A83247"/>
    <w:rsid w:val="00A832C5"/>
    <w:rsid w:val="00A8364B"/>
    <w:rsid w:val="00A839E1"/>
    <w:rsid w:val="00A83A7F"/>
    <w:rsid w:val="00A83B5E"/>
    <w:rsid w:val="00A83CD3"/>
    <w:rsid w:val="00A83DCE"/>
    <w:rsid w:val="00A840BC"/>
    <w:rsid w:val="00A84170"/>
    <w:rsid w:val="00A841A2"/>
    <w:rsid w:val="00A841A5"/>
    <w:rsid w:val="00A843F1"/>
    <w:rsid w:val="00A847AD"/>
    <w:rsid w:val="00A84CB2"/>
    <w:rsid w:val="00A84D63"/>
    <w:rsid w:val="00A84EDC"/>
    <w:rsid w:val="00A84FD0"/>
    <w:rsid w:val="00A84FE8"/>
    <w:rsid w:val="00A84FFE"/>
    <w:rsid w:val="00A8506E"/>
    <w:rsid w:val="00A85136"/>
    <w:rsid w:val="00A8551F"/>
    <w:rsid w:val="00A85573"/>
    <w:rsid w:val="00A8571F"/>
    <w:rsid w:val="00A85731"/>
    <w:rsid w:val="00A85A17"/>
    <w:rsid w:val="00A85B3E"/>
    <w:rsid w:val="00A85CFE"/>
    <w:rsid w:val="00A85D87"/>
    <w:rsid w:val="00A85E99"/>
    <w:rsid w:val="00A85EFB"/>
    <w:rsid w:val="00A8623B"/>
    <w:rsid w:val="00A86274"/>
    <w:rsid w:val="00A86282"/>
    <w:rsid w:val="00A8649F"/>
    <w:rsid w:val="00A865AC"/>
    <w:rsid w:val="00A865ED"/>
    <w:rsid w:val="00A86607"/>
    <w:rsid w:val="00A86746"/>
    <w:rsid w:val="00A86768"/>
    <w:rsid w:val="00A8676A"/>
    <w:rsid w:val="00A8679F"/>
    <w:rsid w:val="00A86907"/>
    <w:rsid w:val="00A86B58"/>
    <w:rsid w:val="00A86CAF"/>
    <w:rsid w:val="00A86D4F"/>
    <w:rsid w:val="00A86E11"/>
    <w:rsid w:val="00A86F0E"/>
    <w:rsid w:val="00A872DC"/>
    <w:rsid w:val="00A874C1"/>
    <w:rsid w:val="00A8757F"/>
    <w:rsid w:val="00A875E3"/>
    <w:rsid w:val="00A876D4"/>
    <w:rsid w:val="00A876E6"/>
    <w:rsid w:val="00A87711"/>
    <w:rsid w:val="00A87794"/>
    <w:rsid w:val="00A878F9"/>
    <w:rsid w:val="00A8794B"/>
    <w:rsid w:val="00A87960"/>
    <w:rsid w:val="00A87D1B"/>
    <w:rsid w:val="00A9018D"/>
    <w:rsid w:val="00A90412"/>
    <w:rsid w:val="00A90488"/>
    <w:rsid w:val="00A904E3"/>
    <w:rsid w:val="00A90568"/>
    <w:rsid w:val="00A906AF"/>
    <w:rsid w:val="00A908B9"/>
    <w:rsid w:val="00A90980"/>
    <w:rsid w:val="00A909A5"/>
    <w:rsid w:val="00A909AC"/>
    <w:rsid w:val="00A90B3A"/>
    <w:rsid w:val="00A90ED3"/>
    <w:rsid w:val="00A90F33"/>
    <w:rsid w:val="00A90F6B"/>
    <w:rsid w:val="00A90FF6"/>
    <w:rsid w:val="00A91235"/>
    <w:rsid w:val="00A9152B"/>
    <w:rsid w:val="00A915DF"/>
    <w:rsid w:val="00A91763"/>
    <w:rsid w:val="00A9194C"/>
    <w:rsid w:val="00A919CA"/>
    <w:rsid w:val="00A91A70"/>
    <w:rsid w:val="00A91D05"/>
    <w:rsid w:val="00A91E08"/>
    <w:rsid w:val="00A91E60"/>
    <w:rsid w:val="00A91F09"/>
    <w:rsid w:val="00A91F22"/>
    <w:rsid w:val="00A92478"/>
    <w:rsid w:val="00A9289F"/>
    <w:rsid w:val="00A92979"/>
    <w:rsid w:val="00A92A19"/>
    <w:rsid w:val="00A92B94"/>
    <w:rsid w:val="00A92BAD"/>
    <w:rsid w:val="00A92E3E"/>
    <w:rsid w:val="00A92F7C"/>
    <w:rsid w:val="00A9317A"/>
    <w:rsid w:val="00A93280"/>
    <w:rsid w:val="00A93326"/>
    <w:rsid w:val="00A934FE"/>
    <w:rsid w:val="00A935BE"/>
    <w:rsid w:val="00A93719"/>
    <w:rsid w:val="00A937CB"/>
    <w:rsid w:val="00A93902"/>
    <w:rsid w:val="00A939B4"/>
    <w:rsid w:val="00A93A8F"/>
    <w:rsid w:val="00A93B0A"/>
    <w:rsid w:val="00A93B9B"/>
    <w:rsid w:val="00A93C6C"/>
    <w:rsid w:val="00A93D21"/>
    <w:rsid w:val="00A93D4B"/>
    <w:rsid w:val="00A93D78"/>
    <w:rsid w:val="00A93DBD"/>
    <w:rsid w:val="00A93DDA"/>
    <w:rsid w:val="00A93EAD"/>
    <w:rsid w:val="00A94064"/>
    <w:rsid w:val="00A9421C"/>
    <w:rsid w:val="00A9434C"/>
    <w:rsid w:val="00A94526"/>
    <w:rsid w:val="00A946F6"/>
    <w:rsid w:val="00A94789"/>
    <w:rsid w:val="00A9487D"/>
    <w:rsid w:val="00A949FA"/>
    <w:rsid w:val="00A94BE7"/>
    <w:rsid w:val="00A94C6D"/>
    <w:rsid w:val="00A94D51"/>
    <w:rsid w:val="00A94F8B"/>
    <w:rsid w:val="00A95145"/>
    <w:rsid w:val="00A95216"/>
    <w:rsid w:val="00A9530E"/>
    <w:rsid w:val="00A953B5"/>
    <w:rsid w:val="00A955CB"/>
    <w:rsid w:val="00A95749"/>
    <w:rsid w:val="00A9596E"/>
    <w:rsid w:val="00A95EFD"/>
    <w:rsid w:val="00A95F86"/>
    <w:rsid w:val="00A961A7"/>
    <w:rsid w:val="00A9624A"/>
    <w:rsid w:val="00A96289"/>
    <w:rsid w:val="00A96357"/>
    <w:rsid w:val="00A963BB"/>
    <w:rsid w:val="00A96445"/>
    <w:rsid w:val="00A9679B"/>
    <w:rsid w:val="00A9684B"/>
    <w:rsid w:val="00A96887"/>
    <w:rsid w:val="00A968CD"/>
    <w:rsid w:val="00A969E3"/>
    <w:rsid w:val="00A96BA0"/>
    <w:rsid w:val="00A96C48"/>
    <w:rsid w:val="00A96DEC"/>
    <w:rsid w:val="00A96F16"/>
    <w:rsid w:val="00A97221"/>
    <w:rsid w:val="00A97276"/>
    <w:rsid w:val="00A9737F"/>
    <w:rsid w:val="00A97440"/>
    <w:rsid w:val="00A974F1"/>
    <w:rsid w:val="00A97601"/>
    <w:rsid w:val="00A97630"/>
    <w:rsid w:val="00A976B8"/>
    <w:rsid w:val="00A9782C"/>
    <w:rsid w:val="00A97848"/>
    <w:rsid w:val="00A978A0"/>
    <w:rsid w:val="00A978FE"/>
    <w:rsid w:val="00A97A73"/>
    <w:rsid w:val="00A97B5B"/>
    <w:rsid w:val="00A97BE6"/>
    <w:rsid w:val="00A97E8E"/>
    <w:rsid w:val="00A97EF3"/>
    <w:rsid w:val="00A97F28"/>
    <w:rsid w:val="00AA0075"/>
    <w:rsid w:val="00AA00EB"/>
    <w:rsid w:val="00AA02DF"/>
    <w:rsid w:val="00AA0303"/>
    <w:rsid w:val="00AA0336"/>
    <w:rsid w:val="00AA03F3"/>
    <w:rsid w:val="00AA055B"/>
    <w:rsid w:val="00AA057F"/>
    <w:rsid w:val="00AA05AE"/>
    <w:rsid w:val="00AA0848"/>
    <w:rsid w:val="00AA08AD"/>
    <w:rsid w:val="00AA0A3B"/>
    <w:rsid w:val="00AA0B81"/>
    <w:rsid w:val="00AA0BA0"/>
    <w:rsid w:val="00AA0C42"/>
    <w:rsid w:val="00AA0D31"/>
    <w:rsid w:val="00AA0D5A"/>
    <w:rsid w:val="00AA0E18"/>
    <w:rsid w:val="00AA0E6E"/>
    <w:rsid w:val="00AA0EF4"/>
    <w:rsid w:val="00AA0F08"/>
    <w:rsid w:val="00AA10C7"/>
    <w:rsid w:val="00AA126B"/>
    <w:rsid w:val="00AA155A"/>
    <w:rsid w:val="00AA169F"/>
    <w:rsid w:val="00AA187B"/>
    <w:rsid w:val="00AA1A9E"/>
    <w:rsid w:val="00AA1AAD"/>
    <w:rsid w:val="00AA1B8B"/>
    <w:rsid w:val="00AA1CC6"/>
    <w:rsid w:val="00AA1D75"/>
    <w:rsid w:val="00AA1F6F"/>
    <w:rsid w:val="00AA2106"/>
    <w:rsid w:val="00AA2133"/>
    <w:rsid w:val="00AA218D"/>
    <w:rsid w:val="00AA22B6"/>
    <w:rsid w:val="00AA23A8"/>
    <w:rsid w:val="00AA2476"/>
    <w:rsid w:val="00AA252D"/>
    <w:rsid w:val="00AA261A"/>
    <w:rsid w:val="00AA26F9"/>
    <w:rsid w:val="00AA2855"/>
    <w:rsid w:val="00AA2878"/>
    <w:rsid w:val="00AA28B5"/>
    <w:rsid w:val="00AA2A9E"/>
    <w:rsid w:val="00AA2F10"/>
    <w:rsid w:val="00AA2FB1"/>
    <w:rsid w:val="00AA30DE"/>
    <w:rsid w:val="00AA318A"/>
    <w:rsid w:val="00AA3377"/>
    <w:rsid w:val="00AA3746"/>
    <w:rsid w:val="00AA37E3"/>
    <w:rsid w:val="00AA3868"/>
    <w:rsid w:val="00AA386B"/>
    <w:rsid w:val="00AA39AE"/>
    <w:rsid w:val="00AA3A5F"/>
    <w:rsid w:val="00AA3B80"/>
    <w:rsid w:val="00AA3C73"/>
    <w:rsid w:val="00AA3F09"/>
    <w:rsid w:val="00AA457F"/>
    <w:rsid w:val="00AA4724"/>
    <w:rsid w:val="00AA4906"/>
    <w:rsid w:val="00AA542A"/>
    <w:rsid w:val="00AA55DE"/>
    <w:rsid w:val="00AA5728"/>
    <w:rsid w:val="00AA5756"/>
    <w:rsid w:val="00AA57EE"/>
    <w:rsid w:val="00AA5CDD"/>
    <w:rsid w:val="00AA5EB6"/>
    <w:rsid w:val="00AA60F4"/>
    <w:rsid w:val="00AA61AE"/>
    <w:rsid w:val="00AA640E"/>
    <w:rsid w:val="00AA64D9"/>
    <w:rsid w:val="00AA657B"/>
    <w:rsid w:val="00AA6690"/>
    <w:rsid w:val="00AA670E"/>
    <w:rsid w:val="00AA676A"/>
    <w:rsid w:val="00AA68C8"/>
    <w:rsid w:val="00AA68E3"/>
    <w:rsid w:val="00AA69E3"/>
    <w:rsid w:val="00AA6BC9"/>
    <w:rsid w:val="00AA6D80"/>
    <w:rsid w:val="00AA7046"/>
    <w:rsid w:val="00AA72B1"/>
    <w:rsid w:val="00AA7811"/>
    <w:rsid w:val="00AA7927"/>
    <w:rsid w:val="00AA795F"/>
    <w:rsid w:val="00AA7A63"/>
    <w:rsid w:val="00AA7B9B"/>
    <w:rsid w:val="00AA7BCB"/>
    <w:rsid w:val="00AA7BD7"/>
    <w:rsid w:val="00AA7C33"/>
    <w:rsid w:val="00AA7DAC"/>
    <w:rsid w:val="00AA7DC2"/>
    <w:rsid w:val="00AA7EC5"/>
    <w:rsid w:val="00AA7F19"/>
    <w:rsid w:val="00AA7F50"/>
    <w:rsid w:val="00AB0123"/>
    <w:rsid w:val="00AB03D4"/>
    <w:rsid w:val="00AB054E"/>
    <w:rsid w:val="00AB05BE"/>
    <w:rsid w:val="00AB05E4"/>
    <w:rsid w:val="00AB08D7"/>
    <w:rsid w:val="00AB0B15"/>
    <w:rsid w:val="00AB0BAA"/>
    <w:rsid w:val="00AB0DB4"/>
    <w:rsid w:val="00AB0DF5"/>
    <w:rsid w:val="00AB101F"/>
    <w:rsid w:val="00AB106B"/>
    <w:rsid w:val="00AB1553"/>
    <w:rsid w:val="00AB1A41"/>
    <w:rsid w:val="00AB1A7F"/>
    <w:rsid w:val="00AB1BE7"/>
    <w:rsid w:val="00AB1D17"/>
    <w:rsid w:val="00AB1E6B"/>
    <w:rsid w:val="00AB20D2"/>
    <w:rsid w:val="00AB221B"/>
    <w:rsid w:val="00AB2315"/>
    <w:rsid w:val="00AB238F"/>
    <w:rsid w:val="00AB2548"/>
    <w:rsid w:val="00AB271C"/>
    <w:rsid w:val="00AB2760"/>
    <w:rsid w:val="00AB2A52"/>
    <w:rsid w:val="00AB2AB2"/>
    <w:rsid w:val="00AB2AF2"/>
    <w:rsid w:val="00AB2B5B"/>
    <w:rsid w:val="00AB2B62"/>
    <w:rsid w:val="00AB2B63"/>
    <w:rsid w:val="00AB2C9C"/>
    <w:rsid w:val="00AB2E07"/>
    <w:rsid w:val="00AB2EA4"/>
    <w:rsid w:val="00AB3302"/>
    <w:rsid w:val="00AB3374"/>
    <w:rsid w:val="00AB349B"/>
    <w:rsid w:val="00AB35CF"/>
    <w:rsid w:val="00AB363C"/>
    <w:rsid w:val="00AB36A1"/>
    <w:rsid w:val="00AB3734"/>
    <w:rsid w:val="00AB376B"/>
    <w:rsid w:val="00AB3797"/>
    <w:rsid w:val="00AB37B1"/>
    <w:rsid w:val="00AB3D20"/>
    <w:rsid w:val="00AB3EC0"/>
    <w:rsid w:val="00AB3FD0"/>
    <w:rsid w:val="00AB40B1"/>
    <w:rsid w:val="00AB4104"/>
    <w:rsid w:val="00AB4111"/>
    <w:rsid w:val="00AB41E1"/>
    <w:rsid w:val="00AB42CB"/>
    <w:rsid w:val="00AB4627"/>
    <w:rsid w:val="00AB46D0"/>
    <w:rsid w:val="00AB4707"/>
    <w:rsid w:val="00AB4711"/>
    <w:rsid w:val="00AB4790"/>
    <w:rsid w:val="00AB4798"/>
    <w:rsid w:val="00AB47D7"/>
    <w:rsid w:val="00AB4B9A"/>
    <w:rsid w:val="00AB4D12"/>
    <w:rsid w:val="00AB4D60"/>
    <w:rsid w:val="00AB5005"/>
    <w:rsid w:val="00AB5350"/>
    <w:rsid w:val="00AB53E5"/>
    <w:rsid w:val="00AB543C"/>
    <w:rsid w:val="00AB552B"/>
    <w:rsid w:val="00AB5556"/>
    <w:rsid w:val="00AB5577"/>
    <w:rsid w:val="00AB5809"/>
    <w:rsid w:val="00AB5A48"/>
    <w:rsid w:val="00AB5B39"/>
    <w:rsid w:val="00AB5CA5"/>
    <w:rsid w:val="00AB5D21"/>
    <w:rsid w:val="00AB5DDB"/>
    <w:rsid w:val="00AB5E44"/>
    <w:rsid w:val="00AB5E5E"/>
    <w:rsid w:val="00AB6227"/>
    <w:rsid w:val="00AB6294"/>
    <w:rsid w:val="00AB6591"/>
    <w:rsid w:val="00AB668C"/>
    <w:rsid w:val="00AB6BBD"/>
    <w:rsid w:val="00AB6CD0"/>
    <w:rsid w:val="00AB6DA0"/>
    <w:rsid w:val="00AB6EEA"/>
    <w:rsid w:val="00AB6EF8"/>
    <w:rsid w:val="00AB725E"/>
    <w:rsid w:val="00AB73FF"/>
    <w:rsid w:val="00AB760B"/>
    <w:rsid w:val="00AB7705"/>
    <w:rsid w:val="00AB7751"/>
    <w:rsid w:val="00AB77A7"/>
    <w:rsid w:val="00AB780D"/>
    <w:rsid w:val="00AB7D1B"/>
    <w:rsid w:val="00AB7EBE"/>
    <w:rsid w:val="00AC001C"/>
    <w:rsid w:val="00AC01D2"/>
    <w:rsid w:val="00AC02FA"/>
    <w:rsid w:val="00AC03F1"/>
    <w:rsid w:val="00AC056C"/>
    <w:rsid w:val="00AC05BD"/>
    <w:rsid w:val="00AC0686"/>
    <w:rsid w:val="00AC077A"/>
    <w:rsid w:val="00AC0BD4"/>
    <w:rsid w:val="00AC0C15"/>
    <w:rsid w:val="00AC0D90"/>
    <w:rsid w:val="00AC0DA4"/>
    <w:rsid w:val="00AC133E"/>
    <w:rsid w:val="00AC1375"/>
    <w:rsid w:val="00AC1415"/>
    <w:rsid w:val="00AC155E"/>
    <w:rsid w:val="00AC17E8"/>
    <w:rsid w:val="00AC186D"/>
    <w:rsid w:val="00AC1A79"/>
    <w:rsid w:val="00AC1BB4"/>
    <w:rsid w:val="00AC1BCD"/>
    <w:rsid w:val="00AC1C67"/>
    <w:rsid w:val="00AC1C83"/>
    <w:rsid w:val="00AC1D2F"/>
    <w:rsid w:val="00AC1D88"/>
    <w:rsid w:val="00AC1DB1"/>
    <w:rsid w:val="00AC1F22"/>
    <w:rsid w:val="00AC1F5D"/>
    <w:rsid w:val="00AC2302"/>
    <w:rsid w:val="00AC230D"/>
    <w:rsid w:val="00AC2338"/>
    <w:rsid w:val="00AC2732"/>
    <w:rsid w:val="00AC277F"/>
    <w:rsid w:val="00AC293B"/>
    <w:rsid w:val="00AC29EF"/>
    <w:rsid w:val="00AC2A07"/>
    <w:rsid w:val="00AC2AC2"/>
    <w:rsid w:val="00AC2F85"/>
    <w:rsid w:val="00AC30D0"/>
    <w:rsid w:val="00AC3117"/>
    <w:rsid w:val="00AC31AD"/>
    <w:rsid w:val="00AC3297"/>
    <w:rsid w:val="00AC3572"/>
    <w:rsid w:val="00AC357F"/>
    <w:rsid w:val="00AC38AD"/>
    <w:rsid w:val="00AC3B49"/>
    <w:rsid w:val="00AC3BE2"/>
    <w:rsid w:val="00AC3DA8"/>
    <w:rsid w:val="00AC3FA1"/>
    <w:rsid w:val="00AC3FD0"/>
    <w:rsid w:val="00AC4139"/>
    <w:rsid w:val="00AC426E"/>
    <w:rsid w:val="00AC4533"/>
    <w:rsid w:val="00AC4571"/>
    <w:rsid w:val="00AC460D"/>
    <w:rsid w:val="00AC47A1"/>
    <w:rsid w:val="00AC4855"/>
    <w:rsid w:val="00AC489E"/>
    <w:rsid w:val="00AC4932"/>
    <w:rsid w:val="00AC4A1F"/>
    <w:rsid w:val="00AC4BBD"/>
    <w:rsid w:val="00AC4D06"/>
    <w:rsid w:val="00AC4DD8"/>
    <w:rsid w:val="00AC4F24"/>
    <w:rsid w:val="00AC5146"/>
    <w:rsid w:val="00AC536B"/>
    <w:rsid w:val="00AC537E"/>
    <w:rsid w:val="00AC538E"/>
    <w:rsid w:val="00AC53E7"/>
    <w:rsid w:val="00AC53EF"/>
    <w:rsid w:val="00AC53F0"/>
    <w:rsid w:val="00AC5535"/>
    <w:rsid w:val="00AC5776"/>
    <w:rsid w:val="00AC58FB"/>
    <w:rsid w:val="00AC591D"/>
    <w:rsid w:val="00AC5A5B"/>
    <w:rsid w:val="00AC5A7F"/>
    <w:rsid w:val="00AC5B19"/>
    <w:rsid w:val="00AC5B96"/>
    <w:rsid w:val="00AC5BF5"/>
    <w:rsid w:val="00AC5D35"/>
    <w:rsid w:val="00AC60F8"/>
    <w:rsid w:val="00AC6410"/>
    <w:rsid w:val="00AC6522"/>
    <w:rsid w:val="00AC6538"/>
    <w:rsid w:val="00AC6560"/>
    <w:rsid w:val="00AC694B"/>
    <w:rsid w:val="00AC6A94"/>
    <w:rsid w:val="00AC6A9B"/>
    <w:rsid w:val="00AC6AB8"/>
    <w:rsid w:val="00AC6C61"/>
    <w:rsid w:val="00AC6CF4"/>
    <w:rsid w:val="00AC6D9F"/>
    <w:rsid w:val="00AC6ED0"/>
    <w:rsid w:val="00AC7134"/>
    <w:rsid w:val="00AC7160"/>
    <w:rsid w:val="00AC722A"/>
    <w:rsid w:val="00AC72CC"/>
    <w:rsid w:val="00AC73AB"/>
    <w:rsid w:val="00AC73AC"/>
    <w:rsid w:val="00AC75BE"/>
    <w:rsid w:val="00AC77CD"/>
    <w:rsid w:val="00AC79F3"/>
    <w:rsid w:val="00AC79FC"/>
    <w:rsid w:val="00AC7A7F"/>
    <w:rsid w:val="00AC7AF2"/>
    <w:rsid w:val="00AC7D7F"/>
    <w:rsid w:val="00AD0003"/>
    <w:rsid w:val="00AD003A"/>
    <w:rsid w:val="00AD0293"/>
    <w:rsid w:val="00AD03B8"/>
    <w:rsid w:val="00AD049A"/>
    <w:rsid w:val="00AD04B2"/>
    <w:rsid w:val="00AD04E2"/>
    <w:rsid w:val="00AD052D"/>
    <w:rsid w:val="00AD06D9"/>
    <w:rsid w:val="00AD0753"/>
    <w:rsid w:val="00AD07F4"/>
    <w:rsid w:val="00AD0809"/>
    <w:rsid w:val="00AD0831"/>
    <w:rsid w:val="00AD0A59"/>
    <w:rsid w:val="00AD1047"/>
    <w:rsid w:val="00AD1087"/>
    <w:rsid w:val="00AD13DE"/>
    <w:rsid w:val="00AD148F"/>
    <w:rsid w:val="00AD168E"/>
    <w:rsid w:val="00AD1699"/>
    <w:rsid w:val="00AD1784"/>
    <w:rsid w:val="00AD1907"/>
    <w:rsid w:val="00AD190F"/>
    <w:rsid w:val="00AD1AA4"/>
    <w:rsid w:val="00AD1B5F"/>
    <w:rsid w:val="00AD1CA8"/>
    <w:rsid w:val="00AD1E7E"/>
    <w:rsid w:val="00AD1FD7"/>
    <w:rsid w:val="00AD2128"/>
    <w:rsid w:val="00AD21A3"/>
    <w:rsid w:val="00AD21D6"/>
    <w:rsid w:val="00AD23C5"/>
    <w:rsid w:val="00AD2486"/>
    <w:rsid w:val="00AD24D6"/>
    <w:rsid w:val="00AD24EC"/>
    <w:rsid w:val="00AD262A"/>
    <w:rsid w:val="00AD2676"/>
    <w:rsid w:val="00AD26CB"/>
    <w:rsid w:val="00AD287F"/>
    <w:rsid w:val="00AD28F7"/>
    <w:rsid w:val="00AD2995"/>
    <w:rsid w:val="00AD29A7"/>
    <w:rsid w:val="00AD2C80"/>
    <w:rsid w:val="00AD2CD6"/>
    <w:rsid w:val="00AD2D65"/>
    <w:rsid w:val="00AD2D7F"/>
    <w:rsid w:val="00AD30F8"/>
    <w:rsid w:val="00AD312B"/>
    <w:rsid w:val="00AD3168"/>
    <w:rsid w:val="00AD3531"/>
    <w:rsid w:val="00AD3A94"/>
    <w:rsid w:val="00AD3CD9"/>
    <w:rsid w:val="00AD3CE0"/>
    <w:rsid w:val="00AD404F"/>
    <w:rsid w:val="00AD40DF"/>
    <w:rsid w:val="00AD41FC"/>
    <w:rsid w:val="00AD4311"/>
    <w:rsid w:val="00AD4621"/>
    <w:rsid w:val="00AD46CB"/>
    <w:rsid w:val="00AD4787"/>
    <w:rsid w:val="00AD4B66"/>
    <w:rsid w:val="00AD4BA1"/>
    <w:rsid w:val="00AD4C9D"/>
    <w:rsid w:val="00AD4D3E"/>
    <w:rsid w:val="00AD4DA2"/>
    <w:rsid w:val="00AD4F8F"/>
    <w:rsid w:val="00AD50C9"/>
    <w:rsid w:val="00AD50DA"/>
    <w:rsid w:val="00AD515D"/>
    <w:rsid w:val="00AD5316"/>
    <w:rsid w:val="00AD5576"/>
    <w:rsid w:val="00AD5621"/>
    <w:rsid w:val="00AD56E6"/>
    <w:rsid w:val="00AD57A8"/>
    <w:rsid w:val="00AD58A4"/>
    <w:rsid w:val="00AD5953"/>
    <w:rsid w:val="00AD595D"/>
    <w:rsid w:val="00AD5971"/>
    <w:rsid w:val="00AD5A16"/>
    <w:rsid w:val="00AD5A47"/>
    <w:rsid w:val="00AD5A7F"/>
    <w:rsid w:val="00AD5B6F"/>
    <w:rsid w:val="00AD5C16"/>
    <w:rsid w:val="00AD5CC6"/>
    <w:rsid w:val="00AD5CEB"/>
    <w:rsid w:val="00AD5D75"/>
    <w:rsid w:val="00AD5F11"/>
    <w:rsid w:val="00AD5F54"/>
    <w:rsid w:val="00AD5F9D"/>
    <w:rsid w:val="00AD61C4"/>
    <w:rsid w:val="00AD6582"/>
    <w:rsid w:val="00AD67BF"/>
    <w:rsid w:val="00AD687C"/>
    <w:rsid w:val="00AD687E"/>
    <w:rsid w:val="00AD68F5"/>
    <w:rsid w:val="00AD6945"/>
    <w:rsid w:val="00AD6B9B"/>
    <w:rsid w:val="00AD6C12"/>
    <w:rsid w:val="00AD7026"/>
    <w:rsid w:val="00AD7182"/>
    <w:rsid w:val="00AD72F6"/>
    <w:rsid w:val="00AD73F0"/>
    <w:rsid w:val="00AD744A"/>
    <w:rsid w:val="00AD7574"/>
    <w:rsid w:val="00AD7597"/>
    <w:rsid w:val="00AD7A2E"/>
    <w:rsid w:val="00AD7A31"/>
    <w:rsid w:val="00AD7B8D"/>
    <w:rsid w:val="00AE007E"/>
    <w:rsid w:val="00AE0115"/>
    <w:rsid w:val="00AE01E5"/>
    <w:rsid w:val="00AE042E"/>
    <w:rsid w:val="00AE057B"/>
    <w:rsid w:val="00AE060C"/>
    <w:rsid w:val="00AE0626"/>
    <w:rsid w:val="00AE064F"/>
    <w:rsid w:val="00AE0775"/>
    <w:rsid w:val="00AE0811"/>
    <w:rsid w:val="00AE0A8B"/>
    <w:rsid w:val="00AE0BCF"/>
    <w:rsid w:val="00AE0C51"/>
    <w:rsid w:val="00AE0DDF"/>
    <w:rsid w:val="00AE0F4E"/>
    <w:rsid w:val="00AE1119"/>
    <w:rsid w:val="00AE1127"/>
    <w:rsid w:val="00AE1158"/>
    <w:rsid w:val="00AE11D3"/>
    <w:rsid w:val="00AE11DB"/>
    <w:rsid w:val="00AE11FA"/>
    <w:rsid w:val="00AE1262"/>
    <w:rsid w:val="00AE12B1"/>
    <w:rsid w:val="00AE1314"/>
    <w:rsid w:val="00AE139D"/>
    <w:rsid w:val="00AE1418"/>
    <w:rsid w:val="00AE14B1"/>
    <w:rsid w:val="00AE16D3"/>
    <w:rsid w:val="00AE175B"/>
    <w:rsid w:val="00AE1838"/>
    <w:rsid w:val="00AE1973"/>
    <w:rsid w:val="00AE1A76"/>
    <w:rsid w:val="00AE1CC1"/>
    <w:rsid w:val="00AE1CD3"/>
    <w:rsid w:val="00AE1DAD"/>
    <w:rsid w:val="00AE1DC1"/>
    <w:rsid w:val="00AE1EA0"/>
    <w:rsid w:val="00AE1F6B"/>
    <w:rsid w:val="00AE24A0"/>
    <w:rsid w:val="00AE2569"/>
    <w:rsid w:val="00AE2579"/>
    <w:rsid w:val="00AE2722"/>
    <w:rsid w:val="00AE2760"/>
    <w:rsid w:val="00AE295C"/>
    <w:rsid w:val="00AE296C"/>
    <w:rsid w:val="00AE29A4"/>
    <w:rsid w:val="00AE2D8E"/>
    <w:rsid w:val="00AE3049"/>
    <w:rsid w:val="00AE315E"/>
    <w:rsid w:val="00AE3184"/>
    <w:rsid w:val="00AE324B"/>
    <w:rsid w:val="00AE326E"/>
    <w:rsid w:val="00AE35F3"/>
    <w:rsid w:val="00AE38B9"/>
    <w:rsid w:val="00AE398D"/>
    <w:rsid w:val="00AE3B56"/>
    <w:rsid w:val="00AE3D93"/>
    <w:rsid w:val="00AE3F34"/>
    <w:rsid w:val="00AE402B"/>
    <w:rsid w:val="00AE4084"/>
    <w:rsid w:val="00AE410A"/>
    <w:rsid w:val="00AE485D"/>
    <w:rsid w:val="00AE49B0"/>
    <w:rsid w:val="00AE4ABE"/>
    <w:rsid w:val="00AE4B7E"/>
    <w:rsid w:val="00AE4BB3"/>
    <w:rsid w:val="00AE4D23"/>
    <w:rsid w:val="00AE51F7"/>
    <w:rsid w:val="00AE5301"/>
    <w:rsid w:val="00AE5674"/>
    <w:rsid w:val="00AE5749"/>
    <w:rsid w:val="00AE599C"/>
    <w:rsid w:val="00AE5A05"/>
    <w:rsid w:val="00AE5A73"/>
    <w:rsid w:val="00AE5AE2"/>
    <w:rsid w:val="00AE5BE7"/>
    <w:rsid w:val="00AE5F72"/>
    <w:rsid w:val="00AE6073"/>
    <w:rsid w:val="00AE6079"/>
    <w:rsid w:val="00AE6264"/>
    <w:rsid w:val="00AE626A"/>
    <w:rsid w:val="00AE6278"/>
    <w:rsid w:val="00AE64AC"/>
    <w:rsid w:val="00AE64DD"/>
    <w:rsid w:val="00AE6575"/>
    <w:rsid w:val="00AE6665"/>
    <w:rsid w:val="00AE67CB"/>
    <w:rsid w:val="00AE6A8B"/>
    <w:rsid w:val="00AE6CB1"/>
    <w:rsid w:val="00AE6CD9"/>
    <w:rsid w:val="00AE6E13"/>
    <w:rsid w:val="00AE6EB8"/>
    <w:rsid w:val="00AE6F82"/>
    <w:rsid w:val="00AE6FD4"/>
    <w:rsid w:val="00AE6FDF"/>
    <w:rsid w:val="00AE6FFC"/>
    <w:rsid w:val="00AE70ED"/>
    <w:rsid w:val="00AE712B"/>
    <w:rsid w:val="00AE74DF"/>
    <w:rsid w:val="00AE752E"/>
    <w:rsid w:val="00AE7726"/>
    <w:rsid w:val="00AE773A"/>
    <w:rsid w:val="00AE7B30"/>
    <w:rsid w:val="00AE7BC8"/>
    <w:rsid w:val="00AE7BF3"/>
    <w:rsid w:val="00AE7F2F"/>
    <w:rsid w:val="00AF0048"/>
    <w:rsid w:val="00AF015F"/>
    <w:rsid w:val="00AF02D8"/>
    <w:rsid w:val="00AF0528"/>
    <w:rsid w:val="00AF07DD"/>
    <w:rsid w:val="00AF087B"/>
    <w:rsid w:val="00AF0C33"/>
    <w:rsid w:val="00AF12A2"/>
    <w:rsid w:val="00AF139C"/>
    <w:rsid w:val="00AF168D"/>
    <w:rsid w:val="00AF1719"/>
    <w:rsid w:val="00AF17DF"/>
    <w:rsid w:val="00AF19C6"/>
    <w:rsid w:val="00AF1C16"/>
    <w:rsid w:val="00AF1C74"/>
    <w:rsid w:val="00AF1D36"/>
    <w:rsid w:val="00AF1DF8"/>
    <w:rsid w:val="00AF1E3A"/>
    <w:rsid w:val="00AF1F40"/>
    <w:rsid w:val="00AF1F43"/>
    <w:rsid w:val="00AF20A0"/>
    <w:rsid w:val="00AF2174"/>
    <w:rsid w:val="00AF2217"/>
    <w:rsid w:val="00AF239D"/>
    <w:rsid w:val="00AF2596"/>
    <w:rsid w:val="00AF25A8"/>
    <w:rsid w:val="00AF26FE"/>
    <w:rsid w:val="00AF28CA"/>
    <w:rsid w:val="00AF29D9"/>
    <w:rsid w:val="00AF2CDA"/>
    <w:rsid w:val="00AF2E5F"/>
    <w:rsid w:val="00AF2EC3"/>
    <w:rsid w:val="00AF3062"/>
    <w:rsid w:val="00AF3295"/>
    <w:rsid w:val="00AF3454"/>
    <w:rsid w:val="00AF34A4"/>
    <w:rsid w:val="00AF3633"/>
    <w:rsid w:val="00AF3848"/>
    <w:rsid w:val="00AF3A0F"/>
    <w:rsid w:val="00AF3AB1"/>
    <w:rsid w:val="00AF3D25"/>
    <w:rsid w:val="00AF3D4F"/>
    <w:rsid w:val="00AF3DF8"/>
    <w:rsid w:val="00AF3EEA"/>
    <w:rsid w:val="00AF3FB6"/>
    <w:rsid w:val="00AF3FBB"/>
    <w:rsid w:val="00AF414E"/>
    <w:rsid w:val="00AF4153"/>
    <w:rsid w:val="00AF4166"/>
    <w:rsid w:val="00AF416B"/>
    <w:rsid w:val="00AF42B2"/>
    <w:rsid w:val="00AF470D"/>
    <w:rsid w:val="00AF474E"/>
    <w:rsid w:val="00AF47AE"/>
    <w:rsid w:val="00AF4814"/>
    <w:rsid w:val="00AF48DB"/>
    <w:rsid w:val="00AF4B26"/>
    <w:rsid w:val="00AF4B9D"/>
    <w:rsid w:val="00AF4DC3"/>
    <w:rsid w:val="00AF4DFC"/>
    <w:rsid w:val="00AF4F12"/>
    <w:rsid w:val="00AF50FF"/>
    <w:rsid w:val="00AF52F4"/>
    <w:rsid w:val="00AF533B"/>
    <w:rsid w:val="00AF54D2"/>
    <w:rsid w:val="00AF5E22"/>
    <w:rsid w:val="00AF5EC3"/>
    <w:rsid w:val="00AF5F7A"/>
    <w:rsid w:val="00AF6059"/>
    <w:rsid w:val="00AF606E"/>
    <w:rsid w:val="00AF6482"/>
    <w:rsid w:val="00AF6854"/>
    <w:rsid w:val="00AF68F7"/>
    <w:rsid w:val="00AF6A4A"/>
    <w:rsid w:val="00AF6C94"/>
    <w:rsid w:val="00AF6F78"/>
    <w:rsid w:val="00AF71A5"/>
    <w:rsid w:val="00AF71CE"/>
    <w:rsid w:val="00AF75B4"/>
    <w:rsid w:val="00AF7712"/>
    <w:rsid w:val="00AF78DD"/>
    <w:rsid w:val="00AF78E0"/>
    <w:rsid w:val="00AF7955"/>
    <w:rsid w:val="00AF7AB9"/>
    <w:rsid w:val="00AF7B2C"/>
    <w:rsid w:val="00AF7C61"/>
    <w:rsid w:val="00AF7C87"/>
    <w:rsid w:val="00AF7FD7"/>
    <w:rsid w:val="00B00014"/>
    <w:rsid w:val="00B00089"/>
    <w:rsid w:val="00B000B4"/>
    <w:rsid w:val="00B00326"/>
    <w:rsid w:val="00B00474"/>
    <w:rsid w:val="00B004A4"/>
    <w:rsid w:val="00B006A5"/>
    <w:rsid w:val="00B0079C"/>
    <w:rsid w:val="00B008AC"/>
    <w:rsid w:val="00B008CE"/>
    <w:rsid w:val="00B00DA6"/>
    <w:rsid w:val="00B01269"/>
    <w:rsid w:val="00B012C4"/>
    <w:rsid w:val="00B012DD"/>
    <w:rsid w:val="00B0144E"/>
    <w:rsid w:val="00B015E4"/>
    <w:rsid w:val="00B01604"/>
    <w:rsid w:val="00B018A1"/>
    <w:rsid w:val="00B01B58"/>
    <w:rsid w:val="00B01C98"/>
    <w:rsid w:val="00B01D5B"/>
    <w:rsid w:val="00B01DED"/>
    <w:rsid w:val="00B02113"/>
    <w:rsid w:val="00B02336"/>
    <w:rsid w:val="00B0257E"/>
    <w:rsid w:val="00B025D0"/>
    <w:rsid w:val="00B027A5"/>
    <w:rsid w:val="00B027C7"/>
    <w:rsid w:val="00B02868"/>
    <w:rsid w:val="00B02959"/>
    <w:rsid w:val="00B02A61"/>
    <w:rsid w:val="00B02AEE"/>
    <w:rsid w:val="00B02C0D"/>
    <w:rsid w:val="00B02E20"/>
    <w:rsid w:val="00B02EE0"/>
    <w:rsid w:val="00B02FD2"/>
    <w:rsid w:val="00B03074"/>
    <w:rsid w:val="00B032CE"/>
    <w:rsid w:val="00B033C2"/>
    <w:rsid w:val="00B033E2"/>
    <w:rsid w:val="00B03701"/>
    <w:rsid w:val="00B03814"/>
    <w:rsid w:val="00B03ED2"/>
    <w:rsid w:val="00B03EF8"/>
    <w:rsid w:val="00B03F7B"/>
    <w:rsid w:val="00B04321"/>
    <w:rsid w:val="00B0441A"/>
    <w:rsid w:val="00B0449D"/>
    <w:rsid w:val="00B0457B"/>
    <w:rsid w:val="00B0479D"/>
    <w:rsid w:val="00B04DFB"/>
    <w:rsid w:val="00B04FB2"/>
    <w:rsid w:val="00B05017"/>
    <w:rsid w:val="00B05055"/>
    <w:rsid w:val="00B052DE"/>
    <w:rsid w:val="00B054F8"/>
    <w:rsid w:val="00B05733"/>
    <w:rsid w:val="00B0577C"/>
    <w:rsid w:val="00B058F3"/>
    <w:rsid w:val="00B05941"/>
    <w:rsid w:val="00B0597D"/>
    <w:rsid w:val="00B05998"/>
    <w:rsid w:val="00B05A19"/>
    <w:rsid w:val="00B05A1A"/>
    <w:rsid w:val="00B05AB9"/>
    <w:rsid w:val="00B05B00"/>
    <w:rsid w:val="00B05BB6"/>
    <w:rsid w:val="00B05E04"/>
    <w:rsid w:val="00B05F1B"/>
    <w:rsid w:val="00B06036"/>
    <w:rsid w:val="00B06077"/>
    <w:rsid w:val="00B0610A"/>
    <w:rsid w:val="00B06165"/>
    <w:rsid w:val="00B0646B"/>
    <w:rsid w:val="00B06573"/>
    <w:rsid w:val="00B0671A"/>
    <w:rsid w:val="00B0680D"/>
    <w:rsid w:val="00B069C7"/>
    <w:rsid w:val="00B06C9C"/>
    <w:rsid w:val="00B06D80"/>
    <w:rsid w:val="00B06E7F"/>
    <w:rsid w:val="00B06EAA"/>
    <w:rsid w:val="00B06F64"/>
    <w:rsid w:val="00B06FC8"/>
    <w:rsid w:val="00B07045"/>
    <w:rsid w:val="00B070ED"/>
    <w:rsid w:val="00B071F2"/>
    <w:rsid w:val="00B0728C"/>
    <w:rsid w:val="00B072DC"/>
    <w:rsid w:val="00B07429"/>
    <w:rsid w:val="00B0743B"/>
    <w:rsid w:val="00B075C6"/>
    <w:rsid w:val="00B07719"/>
    <w:rsid w:val="00B077A4"/>
    <w:rsid w:val="00B07908"/>
    <w:rsid w:val="00B07A9B"/>
    <w:rsid w:val="00B07B10"/>
    <w:rsid w:val="00B07C2E"/>
    <w:rsid w:val="00B07C95"/>
    <w:rsid w:val="00B07F28"/>
    <w:rsid w:val="00B10091"/>
    <w:rsid w:val="00B101F0"/>
    <w:rsid w:val="00B10224"/>
    <w:rsid w:val="00B10243"/>
    <w:rsid w:val="00B102E1"/>
    <w:rsid w:val="00B10646"/>
    <w:rsid w:val="00B10791"/>
    <w:rsid w:val="00B10912"/>
    <w:rsid w:val="00B10979"/>
    <w:rsid w:val="00B10A43"/>
    <w:rsid w:val="00B10F69"/>
    <w:rsid w:val="00B10FB5"/>
    <w:rsid w:val="00B11000"/>
    <w:rsid w:val="00B111C7"/>
    <w:rsid w:val="00B11217"/>
    <w:rsid w:val="00B115FA"/>
    <w:rsid w:val="00B1178F"/>
    <w:rsid w:val="00B11821"/>
    <w:rsid w:val="00B118A6"/>
    <w:rsid w:val="00B119D1"/>
    <w:rsid w:val="00B119E1"/>
    <w:rsid w:val="00B11A35"/>
    <w:rsid w:val="00B11AA4"/>
    <w:rsid w:val="00B11AFF"/>
    <w:rsid w:val="00B11F14"/>
    <w:rsid w:val="00B1225F"/>
    <w:rsid w:val="00B122C1"/>
    <w:rsid w:val="00B1235E"/>
    <w:rsid w:val="00B124FA"/>
    <w:rsid w:val="00B1257A"/>
    <w:rsid w:val="00B125EE"/>
    <w:rsid w:val="00B12692"/>
    <w:rsid w:val="00B1280F"/>
    <w:rsid w:val="00B12E28"/>
    <w:rsid w:val="00B130D8"/>
    <w:rsid w:val="00B13158"/>
    <w:rsid w:val="00B131A3"/>
    <w:rsid w:val="00B131CC"/>
    <w:rsid w:val="00B132E8"/>
    <w:rsid w:val="00B13355"/>
    <w:rsid w:val="00B134E5"/>
    <w:rsid w:val="00B13679"/>
    <w:rsid w:val="00B136AA"/>
    <w:rsid w:val="00B13728"/>
    <w:rsid w:val="00B1375E"/>
    <w:rsid w:val="00B13778"/>
    <w:rsid w:val="00B1381C"/>
    <w:rsid w:val="00B13C98"/>
    <w:rsid w:val="00B13FD6"/>
    <w:rsid w:val="00B1412F"/>
    <w:rsid w:val="00B14623"/>
    <w:rsid w:val="00B146CB"/>
    <w:rsid w:val="00B14738"/>
    <w:rsid w:val="00B1493B"/>
    <w:rsid w:val="00B1494D"/>
    <w:rsid w:val="00B149D2"/>
    <w:rsid w:val="00B14BAB"/>
    <w:rsid w:val="00B14BB8"/>
    <w:rsid w:val="00B14BC8"/>
    <w:rsid w:val="00B14CDF"/>
    <w:rsid w:val="00B14E52"/>
    <w:rsid w:val="00B14FD8"/>
    <w:rsid w:val="00B15095"/>
    <w:rsid w:val="00B1541C"/>
    <w:rsid w:val="00B15461"/>
    <w:rsid w:val="00B154B3"/>
    <w:rsid w:val="00B15554"/>
    <w:rsid w:val="00B155A2"/>
    <w:rsid w:val="00B15884"/>
    <w:rsid w:val="00B1588C"/>
    <w:rsid w:val="00B1597E"/>
    <w:rsid w:val="00B15AF8"/>
    <w:rsid w:val="00B15B44"/>
    <w:rsid w:val="00B15BA3"/>
    <w:rsid w:val="00B15BE8"/>
    <w:rsid w:val="00B15D1E"/>
    <w:rsid w:val="00B15D32"/>
    <w:rsid w:val="00B15FB4"/>
    <w:rsid w:val="00B160F5"/>
    <w:rsid w:val="00B16199"/>
    <w:rsid w:val="00B16269"/>
    <w:rsid w:val="00B16293"/>
    <w:rsid w:val="00B163F5"/>
    <w:rsid w:val="00B1652D"/>
    <w:rsid w:val="00B167A4"/>
    <w:rsid w:val="00B168AE"/>
    <w:rsid w:val="00B168F5"/>
    <w:rsid w:val="00B16AC3"/>
    <w:rsid w:val="00B16C07"/>
    <w:rsid w:val="00B16C3E"/>
    <w:rsid w:val="00B16D7C"/>
    <w:rsid w:val="00B16D88"/>
    <w:rsid w:val="00B16E6E"/>
    <w:rsid w:val="00B1709C"/>
    <w:rsid w:val="00B17102"/>
    <w:rsid w:val="00B171DB"/>
    <w:rsid w:val="00B17591"/>
    <w:rsid w:val="00B17731"/>
    <w:rsid w:val="00B1783B"/>
    <w:rsid w:val="00B17A38"/>
    <w:rsid w:val="00B17A8D"/>
    <w:rsid w:val="00B17BC8"/>
    <w:rsid w:val="00B17D0E"/>
    <w:rsid w:val="00B17D3E"/>
    <w:rsid w:val="00B17D4B"/>
    <w:rsid w:val="00B17D6E"/>
    <w:rsid w:val="00B17E10"/>
    <w:rsid w:val="00B17F9A"/>
    <w:rsid w:val="00B17FE1"/>
    <w:rsid w:val="00B20093"/>
    <w:rsid w:val="00B2015D"/>
    <w:rsid w:val="00B202A1"/>
    <w:rsid w:val="00B20374"/>
    <w:rsid w:val="00B20477"/>
    <w:rsid w:val="00B20585"/>
    <w:rsid w:val="00B206BF"/>
    <w:rsid w:val="00B207E8"/>
    <w:rsid w:val="00B20A63"/>
    <w:rsid w:val="00B20A79"/>
    <w:rsid w:val="00B20B94"/>
    <w:rsid w:val="00B20BFD"/>
    <w:rsid w:val="00B20C8F"/>
    <w:rsid w:val="00B21113"/>
    <w:rsid w:val="00B2122F"/>
    <w:rsid w:val="00B21231"/>
    <w:rsid w:val="00B2135B"/>
    <w:rsid w:val="00B213D8"/>
    <w:rsid w:val="00B213F2"/>
    <w:rsid w:val="00B21601"/>
    <w:rsid w:val="00B21696"/>
    <w:rsid w:val="00B21785"/>
    <w:rsid w:val="00B2185B"/>
    <w:rsid w:val="00B21904"/>
    <w:rsid w:val="00B21935"/>
    <w:rsid w:val="00B2199C"/>
    <w:rsid w:val="00B219B5"/>
    <w:rsid w:val="00B219BE"/>
    <w:rsid w:val="00B21A2D"/>
    <w:rsid w:val="00B21AFE"/>
    <w:rsid w:val="00B21BC9"/>
    <w:rsid w:val="00B21C4D"/>
    <w:rsid w:val="00B21D08"/>
    <w:rsid w:val="00B21D6E"/>
    <w:rsid w:val="00B21E6E"/>
    <w:rsid w:val="00B21F62"/>
    <w:rsid w:val="00B2242B"/>
    <w:rsid w:val="00B228C1"/>
    <w:rsid w:val="00B22930"/>
    <w:rsid w:val="00B22A66"/>
    <w:rsid w:val="00B22A88"/>
    <w:rsid w:val="00B22AEE"/>
    <w:rsid w:val="00B22C00"/>
    <w:rsid w:val="00B22CFD"/>
    <w:rsid w:val="00B22D89"/>
    <w:rsid w:val="00B22D8A"/>
    <w:rsid w:val="00B230B7"/>
    <w:rsid w:val="00B2327A"/>
    <w:rsid w:val="00B23601"/>
    <w:rsid w:val="00B237D6"/>
    <w:rsid w:val="00B238AB"/>
    <w:rsid w:val="00B239F3"/>
    <w:rsid w:val="00B23BC0"/>
    <w:rsid w:val="00B23C36"/>
    <w:rsid w:val="00B23CBE"/>
    <w:rsid w:val="00B23F1C"/>
    <w:rsid w:val="00B24057"/>
    <w:rsid w:val="00B240D0"/>
    <w:rsid w:val="00B24170"/>
    <w:rsid w:val="00B24245"/>
    <w:rsid w:val="00B24297"/>
    <w:rsid w:val="00B2433C"/>
    <w:rsid w:val="00B24594"/>
    <w:rsid w:val="00B245AE"/>
    <w:rsid w:val="00B246D4"/>
    <w:rsid w:val="00B249B8"/>
    <w:rsid w:val="00B24A4D"/>
    <w:rsid w:val="00B24B1C"/>
    <w:rsid w:val="00B24C58"/>
    <w:rsid w:val="00B24F86"/>
    <w:rsid w:val="00B2502E"/>
    <w:rsid w:val="00B250E7"/>
    <w:rsid w:val="00B25141"/>
    <w:rsid w:val="00B251AC"/>
    <w:rsid w:val="00B2520F"/>
    <w:rsid w:val="00B253D6"/>
    <w:rsid w:val="00B257BA"/>
    <w:rsid w:val="00B258CA"/>
    <w:rsid w:val="00B25DAE"/>
    <w:rsid w:val="00B25DC9"/>
    <w:rsid w:val="00B25E38"/>
    <w:rsid w:val="00B2622B"/>
    <w:rsid w:val="00B262A1"/>
    <w:rsid w:val="00B263AB"/>
    <w:rsid w:val="00B263B3"/>
    <w:rsid w:val="00B2642E"/>
    <w:rsid w:val="00B26540"/>
    <w:rsid w:val="00B268BE"/>
    <w:rsid w:val="00B268DD"/>
    <w:rsid w:val="00B269AD"/>
    <w:rsid w:val="00B26A84"/>
    <w:rsid w:val="00B26B22"/>
    <w:rsid w:val="00B26C34"/>
    <w:rsid w:val="00B26CFE"/>
    <w:rsid w:val="00B26D2C"/>
    <w:rsid w:val="00B26E7D"/>
    <w:rsid w:val="00B26F9C"/>
    <w:rsid w:val="00B27059"/>
    <w:rsid w:val="00B2721A"/>
    <w:rsid w:val="00B27393"/>
    <w:rsid w:val="00B273ED"/>
    <w:rsid w:val="00B27614"/>
    <w:rsid w:val="00B276C2"/>
    <w:rsid w:val="00B276E8"/>
    <w:rsid w:val="00B276FD"/>
    <w:rsid w:val="00B27862"/>
    <w:rsid w:val="00B27919"/>
    <w:rsid w:val="00B27976"/>
    <w:rsid w:val="00B27B14"/>
    <w:rsid w:val="00B27BE2"/>
    <w:rsid w:val="00B27DB6"/>
    <w:rsid w:val="00B30078"/>
    <w:rsid w:val="00B3010E"/>
    <w:rsid w:val="00B30198"/>
    <w:rsid w:val="00B305A8"/>
    <w:rsid w:val="00B307C0"/>
    <w:rsid w:val="00B307FA"/>
    <w:rsid w:val="00B30819"/>
    <w:rsid w:val="00B308A0"/>
    <w:rsid w:val="00B30C90"/>
    <w:rsid w:val="00B30CA9"/>
    <w:rsid w:val="00B30D6B"/>
    <w:rsid w:val="00B30DCA"/>
    <w:rsid w:val="00B30F2E"/>
    <w:rsid w:val="00B31095"/>
    <w:rsid w:val="00B3155F"/>
    <w:rsid w:val="00B316A1"/>
    <w:rsid w:val="00B31767"/>
    <w:rsid w:val="00B317F5"/>
    <w:rsid w:val="00B31AA7"/>
    <w:rsid w:val="00B31BF3"/>
    <w:rsid w:val="00B31D16"/>
    <w:rsid w:val="00B31F08"/>
    <w:rsid w:val="00B3211B"/>
    <w:rsid w:val="00B32151"/>
    <w:rsid w:val="00B32193"/>
    <w:rsid w:val="00B32295"/>
    <w:rsid w:val="00B324A1"/>
    <w:rsid w:val="00B326B4"/>
    <w:rsid w:val="00B328B7"/>
    <w:rsid w:val="00B328F7"/>
    <w:rsid w:val="00B329E1"/>
    <w:rsid w:val="00B329EC"/>
    <w:rsid w:val="00B32DCA"/>
    <w:rsid w:val="00B33113"/>
    <w:rsid w:val="00B3331A"/>
    <w:rsid w:val="00B336B1"/>
    <w:rsid w:val="00B33A41"/>
    <w:rsid w:val="00B33ABD"/>
    <w:rsid w:val="00B33ABE"/>
    <w:rsid w:val="00B33B88"/>
    <w:rsid w:val="00B33F8F"/>
    <w:rsid w:val="00B34135"/>
    <w:rsid w:val="00B34151"/>
    <w:rsid w:val="00B34159"/>
    <w:rsid w:val="00B343E5"/>
    <w:rsid w:val="00B3468E"/>
    <w:rsid w:val="00B348CB"/>
    <w:rsid w:val="00B34B4D"/>
    <w:rsid w:val="00B34BDD"/>
    <w:rsid w:val="00B34BE2"/>
    <w:rsid w:val="00B34DBC"/>
    <w:rsid w:val="00B34E2F"/>
    <w:rsid w:val="00B34F72"/>
    <w:rsid w:val="00B34F79"/>
    <w:rsid w:val="00B3512B"/>
    <w:rsid w:val="00B3530F"/>
    <w:rsid w:val="00B353D1"/>
    <w:rsid w:val="00B35453"/>
    <w:rsid w:val="00B354AD"/>
    <w:rsid w:val="00B355C7"/>
    <w:rsid w:val="00B358A2"/>
    <w:rsid w:val="00B359B8"/>
    <w:rsid w:val="00B35B06"/>
    <w:rsid w:val="00B35B9E"/>
    <w:rsid w:val="00B35C74"/>
    <w:rsid w:val="00B35CCB"/>
    <w:rsid w:val="00B35F51"/>
    <w:rsid w:val="00B361DA"/>
    <w:rsid w:val="00B3638B"/>
    <w:rsid w:val="00B365A3"/>
    <w:rsid w:val="00B365C2"/>
    <w:rsid w:val="00B36743"/>
    <w:rsid w:val="00B36966"/>
    <w:rsid w:val="00B36AF1"/>
    <w:rsid w:val="00B36E2A"/>
    <w:rsid w:val="00B36E37"/>
    <w:rsid w:val="00B36EE6"/>
    <w:rsid w:val="00B37200"/>
    <w:rsid w:val="00B37287"/>
    <w:rsid w:val="00B372A2"/>
    <w:rsid w:val="00B372BE"/>
    <w:rsid w:val="00B373AD"/>
    <w:rsid w:val="00B3776C"/>
    <w:rsid w:val="00B37969"/>
    <w:rsid w:val="00B3799D"/>
    <w:rsid w:val="00B379E8"/>
    <w:rsid w:val="00B37FC5"/>
    <w:rsid w:val="00B40171"/>
    <w:rsid w:val="00B4030C"/>
    <w:rsid w:val="00B40690"/>
    <w:rsid w:val="00B406A4"/>
    <w:rsid w:val="00B408CF"/>
    <w:rsid w:val="00B40B87"/>
    <w:rsid w:val="00B40C25"/>
    <w:rsid w:val="00B40D01"/>
    <w:rsid w:val="00B40FEB"/>
    <w:rsid w:val="00B41067"/>
    <w:rsid w:val="00B410DF"/>
    <w:rsid w:val="00B41D2A"/>
    <w:rsid w:val="00B41DA9"/>
    <w:rsid w:val="00B41E00"/>
    <w:rsid w:val="00B41FF0"/>
    <w:rsid w:val="00B42034"/>
    <w:rsid w:val="00B42200"/>
    <w:rsid w:val="00B4227A"/>
    <w:rsid w:val="00B423CB"/>
    <w:rsid w:val="00B424BB"/>
    <w:rsid w:val="00B42533"/>
    <w:rsid w:val="00B4269D"/>
    <w:rsid w:val="00B42757"/>
    <w:rsid w:val="00B4279E"/>
    <w:rsid w:val="00B427A9"/>
    <w:rsid w:val="00B4280D"/>
    <w:rsid w:val="00B428D2"/>
    <w:rsid w:val="00B42B0A"/>
    <w:rsid w:val="00B42CC2"/>
    <w:rsid w:val="00B42CEE"/>
    <w:rsid w:val="00B42E20"/>
    <w:rsid w:val="00B42E24"/>
    <w:rsid w:val="00B42E8E"/>
    <w:rsid w:val="00B42EE4"/>
    <w:rsid w:val="00B4315E"/>
    <w:rsid w:val="00B43160"/>
    <w:rsid w:val="00B432EE"/>
    <w:rsid w:val="00B4337A"/>
    <w:rsid w:val="00B4352B"/>
    <w:rsid w:val="00B43659"/>
    <w:rsid w:val="00B4372A"/>
    <w:rsid w:val="00B43761"/>
    <w:rsid w:val="00B4381D"/>
    <w:rsid w:val="00B438B5"/>
    <w:rsid w:val="00B438E9"/>
    <w:rsid w:val="00B4398B"/>
    <w:rsid w:val="00B439BB"/>
    <w:rsid w:val="00B439BF"/>
    <w:rsid w:val="00B43D2A"/>
    <w:rsid w:val="00B43D44"/>
    <w:rsid w:val="00B43D8E"/>
    <w:rsid w:val="00B43E9A"/>
    <w:rsid w:val="00B43FAC"/>
    <w:rsid w:val="00B43FF7"/>
    <w:rsid w:val="00B44227"/>
    <w:rsid w:val="00B4424F"/>
    <w:rsid w:val="00B443F3"/>
    <w:rsid w:val="00B4441C"/>
    <w:rsid w:val="00B44485"/>
    <w:rsid w:val="00B444D3"/>
    <w:rsid w:val="00B4458D"/>
    <w:rsid w:val="00B44615"/>
    <w:rsid w:val="00B446B7"/>
    <w:rsid w:val="00B4480E"/>
    <w:rsid w:val="00B44C01"/>
    <w:rsid w:val="00B44CB4"/>
    <w:rsid w:val="00B44E39"/>
    <w:rsid w:val="00B44E9A"/>
    <w:rsid w:val="00B44EB6"/>
    <w:rsid w:val="00B450C4"/>
    <w:rsid w:val="00B4513C"/>
    <w:rsid w:val="00B45305"/>
    <w:rsid w:val="00B45695"/>
    <w:rsid w:val="00B4579A"/>
    <w:rsid w:val="00B458E9"/>
    <w:rsid w:val="00B459A4"/>
    <w:rsid w:val="00B45BB7"/>
    <w:rsid w:val="00B45DB5"/>
    <w:rsid w:val="00B4601B"/>
    <w:rsid w:val="00B46032"/>
    <w:rsid w:val="00B46189"/>
    <w:rsid w:val="00B46217"/>
    <w:rsid w:val="00B463E7"/>
    <w:rsid w:val="00B464E7"/>
    <w:rsid w:val="00B467F2"/>
    <w:rsid w:val="00B46913"/>
    <w:rsid w:val="00B46943"/>
    <w:rsid w:val="00B46A4F"/>
    <w:rsid w:val="00B46B4A"/>
    <w:rsid w:val="00B46C80"/>
    <w:rsid w:val="00B46DFA"/>
    <w:rsid w:val="00B46FEA"/>
    <w:rsid w:val="00B47119"/>
    <w:rsid w:val="00B471B2"/>
    <w:rsid w:val="00B471F1"/>
    <w:rsid w:val="00B4721C"/>
    <w:rsid w:val="00B47309"/>
    <w:rsid w:val="00B4752F"/>
    <w:rsid w:val="00B477B3"/>
    <w:rsid w:val="00B47812"/>
    <w:rsid w:val="00B47A01"/>
    <w:rsid w:val="00B47B2B"/>
    <w:rsid w:val="00B47B71"/>
    <w:rsid w:val="00B47CCD"/>
    <w:rsid w:val="00B50046"/>
    <w:rsid w:val="00B5031D"/>
    <w:rsid w:val="00B509C8"/>
    <w:rsid w:val="00B50AC3"/>
    <w:rsid w:val="00B50B42"/>
    <w:rsid w:val="00B50BF2"/>
    <w:rsid w:val="00B50C23"/>
    <w:rsid w:val="00B50DB8"/>
    <w:rsid w:val="00B50DF5"/>
    <w:rsid w:val="00B50E2F"/>
    <w:rsid w:val="00B50F1F"/>
    <w:rsid w:val="00B50F87"/>
    <w:rsid w:val="00B50FAE"/>
    <w:rsid w:val="00B50FBC"/>
    <w:rsid w:val="00B51029"/>
    <w:rsid w:val="00B5116B"/>
    <w:rsid w:val="00B5119C"/>
    <w:rsid w:val="00B51245"/>
    <w:rsid w:val="00B512A9"/>
    <w:rsid w:val="00B5136F"/>
    <w:rsid w:val="00B51729"/>
    <w:rsid w:val="00B517EA"/>
    <w:rsid w:val="00B51A9F"/>
    <w:rsid w:val="00B51D9D"/>
    <w:rsid w:val="00B51E49"/>
    <w:rsid w:val="00B51E7B"/>
    <w:rsid w:val="00B5203A"/>
    <w:rsid w:val="00B5220B"/>
    <w:rsid w:val="00B527AB"/>
    <w:rsid w:val="00B529F4"/>
    <w:rsid w:val="00B52A44"/>
    <w:rsid w:val="00B52BEF"/>
    <w:rsid w:val="00B52CDB"/>
    <w:rsid w:val="00B52D46"/>
    <w:rsid w:val="00B531EB"/>
    <w:rsid w:val="00B532B8"/>
    <w:rsid w:val="00B537DF"/>
    <w:rsid w:val="00B53871"/>
    <w:rsid w:val="00B538AE"/>
    <w:rsid w:val="00B538B1"/>
    <w:rsid w:val="00B538BF"/>
    <w:rsid w:val="00B53971"/>
    <w:rsid w:val="00B53D66"/>
    <w:rsid w:val="00B540A4"/>
    <w:rsid w:val="00B54147"/>
    <w:rsid w:val="00B5418F"/>
    <w:rsid w:val="00B542E1"/>
    <w:rsid w:val="00B5436B"/>
    <w:rsid w:val="00B543C4"/>
    <w:rsid w:val="00B54506"/>
    <w:rsid w:val="00B54560"/>
    <w:rsid w:val="00B5456D"/>
    <w:rsid w:val="00B54649"/>
    <w:rsid w:val="00B548A1"/>
    <w:rsid w:val="00B54AFA"/>
    <w:rsid w:val="00B54CE2"/>
    <w:rsid w:val="00B54DB6"/>
    <w:rsid w:val="00B54DEE"/>
    <w:rsid w:val="00B54F70"/>
    <w:rsid w:val="00B5502D"/>
    <w:rsid w:val="00B55302"/>
    <w:rsid w:val="00B557AC"/>
    <w:rsid w:val="00B559BE"/>
    <w:rsid w:val="00B559ED"/>
    <w:rsid w:val="00B55A2A"/>
    <w:rsid w:val="00B55D82"/>
    <w:rsid w:val="00B55DB1"/>
    <w:rsid w:val="00B55FAF"/>
    <w:rsid w:val="00B5604C"/>
    <w:rsid w:val="00B561E3"/>
    <w:rsid w:val="00B56431"/>
    <w:rsid w:val="00B56476"/>
    <w:rsid w:val="00B565F6"/>
    <w:rsid w:val="00B56752"/>
    <w:rsid w:val="00B56796"/>
    <w:rsid w:val="00B56C73"/>
    <w:rsid w:val="00B56E65"/>
    <w:rsid w:val="00B56EF9"/>
    <w:rsid w:val="00B56F54"/>
    <w:rsid w:val="00B56F81"/>
    <w:rsid w:val="00B571CF"/>
    <w:rsid w:val="00B57234"/>
    <w:rsid w:val="00B573E8"/>
    <w:rsid w:val="00B5752C"/>
    <w:rsid w:val="00B575FD"/>
    <w:rsid w:val="00B5779B"/>
    <w:rsid w:val="00B57880"/>
    <w:rsid w:val="00B57AC8"/>
    <w:rsid w:val="00B57B1A"/>
    <w:rsid w:val="00B57B9D"/>
    <w:rsid w:val="00B57C01"/>
    <w:rsid w:val="00B57C0B"/>
    <w:rsid w:val="00B57D6F"/>
    <w:rsid w:val="00B6009E"/>
    <w:rsid w:val="00B60235"/>
    <w:rsid w:val="00B602CD"/>
    <w:rsid w:val="00B603F1"/>
    <w:rsid w:val="00B60554"/>
    <w:rsid w:val="00B60665"/>
    <w:rsid w:val="00B60767"/>
    <w:rsid w:val="00B607AB"/>
    <w:rsid w:val="00B60A3D"/>
    <w:rsid w:val="00B60AB3"/>
    <w:rsid w:val="00B60BD5"/>
    <w:rsid w:val="00B60C14"/>
    <w:rsid w:val="00B60C9E"/>
    <w:rsid w:val="00B60E7B"/>
    <w:rsid w:val="00B60F66"/>
    <w:rsid w:val="00B61002"/>
    <w:rsid w:val="00B61122"/>
    <w:rsid w:val="00B612D2"/>
    <w:rsid w:val="00B61507"/>
    <w:rsid w:val="00B61766"/>
    <w:rsid w:val="00B61782"/>
    <w:rsid w:val="00B617FF"/>
    <w:rsid w:val="00B618AD"/>
    <w:rsid w:val="00B61B80"/>
    <w:rsid w:val="00B61DDF"/>
    <w:rsid w:val="00B61E53"/>
    <w:rsid w:val="00B61FFA"/>
    <w:rsid w:val="00B620F0"/>
    <w:rsid w:val="00B6214E"/>
    <w:rsid w:val="00B62201"/>
    <w:rsid w:val="00B62206"/>
    <w:rsid w:val="00B62287"/>
    <w:rsid w:val="00B62296"/>
    <w:rsid w:val="00B622D8"/>
    <w:rsid w:val="00B62640"/>
    <w:rsid w:val="00B62808"/>
    <w:rsid w:val="00B62830"/>
    <w:rsid w:val="00B62A70"/>
    <w:rsid w:val="00B62A99"/>
    <w:rsid w:val="00B62C2A"/>
    <w:rsid w:val="00B62C78"/>
    <w:rsid w:val="00B62DA7"/>
    <w:rsid w:val="00B62F8D"/>
    <w:rsid w:val="00B631CA"/>
    <w:rsid w:val="00B6329D"/>
    <w:rsid w:val="00B63381"/>
    <w:rsid w:val="00B633EF"/>
    <w:rsid w:val="00B6343C"/>
    <w:rsid w:val="00B6371F"/>
    <w:rsid w:val="00B6379A"/>
    <w:rsid w:val="00B63872"/>
    <w:rsid w:val="00B63948"/>
    <w:rsid w:val="00B63D2F"/>
    <w:rsid w:val="00B63D45"/>
    <w:rsid w:val="00B63D47"/>
    <w:rsid w:val="00B63EF2"/>
    <w:rsid w:val="00B63FA0"/>
    <w:rsid w:val="00B64019"/>
    <w:rsid w:val="00B64214"/>
    <w:rsid w:val="00B643FC"/>
    <w:rsid w:val="00B646E2"/>
    <w:rsid w:val="00B64701"/>
    <w:rsid w:val="00B6471B"/>
    <w:rsid w:val="00B647A6"/>
    <w:rsid w:val="00B64955"/>
    <w:rsid w:val="00B64996"/>
    <w:rsid w:val="00B649CC"/>
    <w:rsid w:val="00B64AC2"/>
    <w:rsid w:val="00B64BA5"/>
    <w:rsid w:val="00B64BDF"/>
    <w:rsid w:val="00B64F42"/>
    <w:rsid w:val="00B64FB4"/>
    <w:rsid w:val="00B6513B"/>
    <w:rsid w:val="00B651F7"/>
    <w:rsid w:val="00B653E1"/>
    <w:rsid w:val="00B6541F"/>
    <w:rsid w:val="00B65477"/>
    <w:rsid w:val="00B654D1"/>
    <w:rsid w:val="00B654DD"/>
    <w:rsid w:val="00B6561D"/>
    <w:rsid w:val="00B6573E"/>
    <w:rsid w:val="00B657D1"/>
    <w:rsid w:val="00B65810"/>
    <w:rsid w:val="00B658D6"/>
    <w:rsid w:val="00B65A7F"/>
    <w:rsid w:val="00B65AAD"/>
    <w:rsid w:val="00B65B86"/>
    <w:rsid w:val="00B65D04"/>
    <w:rsid w:val="00B65E4B"/>
    <w:rsid w:val="00B65ECA"/>
    <w:rsid w:val="00B65F6D"/>
    <w:rsid w:val="00B66046"/>
    <w:rsid w:val="00B6635C"/>
    <w:rsid w:val="00B664F1"/>
    <w:rsid w:val="00B667E5"/>
    <w:rsid w:val="00B668EF"/>
    <w:rsid w:val="00B66B79"/>
    <w:rsid w:val="00B66B81"/>
    <w:rsid w:val="00B66D5C"/>
    <w:rsid w:val="00B66DB7"/>
    <w:rsid w:val="00B66FDB"/>
    <w:rsid w:val="00B670AE"/>
    <w:rsid w:val="00B671A9"/>
    <w:rsid w:val="00B671AA"/>
    <w:rsid w:val="00B671EA"/>
    <w:rsid w:val="00B6723E"/>
    <w:rsid w:val="00B672E1"/>
    <w:rsid w:val="00B67341"/>
    <w:rsid w:val="00B673B3"/>
    <w:rsid w:val="00B67462"/>
    <w:rsid w:val="00B67533"/>
    <w:rsid w:val="00B67544"/>
    <w:rsid w:val="00B67624"/>
    <w:rsid w:val="00B6765B"/>
    <w:rsid w:val="00B67685"/>
    <w:rsid w:val="00B6778A"/>
    <w:rsid w:val="00B677F8"/>
    <w:rsid w:val="00B67847"/>
    <w:rsid w:val="00B67BED"/>
    <w:rsid w:val="00B67C3B"/>
    <w:rsid w:val="00B67C4A"/>
    <w:rsid w:val="00B67C5D"/>
    <w:rsid w:val="00B67D06"/>
    <w:rsid w:val="00B67D70"/>
    <w:rsid w:val="00B67F39"/>
    <w:rsid w:val="00B67F67"/>
    <w:rsid w:val="00B7005D"/>
    <w:rsid w:val="00B700E1"/>
    <w:rsid w:val="00B7028F"/>
    <w:rsid w:val="00B702F0"/>
    <w:rsid w:val="00B705BB"/>
    <w:rsid w:val="00B70683"/>
    <w:rsid w:val="00B70932"/>
    <w:rsid w:val="00B709FB"/>
    <w:rsid w:val="00B70B15"/>
    <w:rsid w:val="00B70C34"/>
    <w:rsid w:val="00B70CF9"/>
    <w:rsid w:val="00B70D82"/>
    <w:rsid w:val="00B71057"/>
    <w:rsid w:val="00B7109F"/>
    <w:rsid w:val="00B71257"/>
    <w:rsid w:val="00B7129A"/>
    <w:rsid w:val="00B713C3"/>
    <w:rsid w:val="00B713CB"/>
    <w:rsid w:val="00B716A5"/>
    <w:rsid w:val="00B71765"/>
    <w:rsid w:val="00B717CF"/>
    <w:rsid w:val="00B718B2"/>
    <w:rsid w:val="00B71976"/>
    <w:rsid w:val="00B71C17"/>
    <w:rsid w:val="00B71D0B"/>
    <w:rsid w:val="00B71DF9"/>
    <w:rsid w:val="00B71E13"/>
    <w:rsid w:val="00B71E28"/>
    <w:rsid w:val="00B71E54"/>
    <w:rsid w:val="00B71EC7"/>
    <w:rsid w:val="00B71F86"/>
    <w:rsid w:val="00B720B0"/>
    <w:rsid w:val="00B7215D"/>
    <w:rsid w:val="00B7223B"/>
    <w:rsid w:val="00B72514"/>
    <w:rsid w:val="00B725E2"/>
    <w:rsid w:val="00B7266D"/>
    <w:rsid w:val="00B72773"/>
    <w:rsid w:val="00B727A1"/>
    <w:rsid w:val="00B72810"/>
    <w:rsid w:val="00B729ED"/>
    <w:rsid w:val="00B72D2D"/>
    <w:rsid w:val="00B72D30"/>
    <w:rsid w:val="00B7309F"/>
    <w:rsid w:val="00B730D8"/>
    <w:rsid w:val="00B73343"/>
    <w:rsid w:val="00B7359D"/>
    <w:rsid w:val="00B73AE1"/>
    <w:rsid w:val="00B73DC5"/>
    <w:rsid w:val="00B73E29"/>
    <w:rsid w:val="00B73E2B"/>
    <w:rsid w:val="00B73E4A"/>
    <w:rsid w:val="00B74191"/>
    <w:rsid w:val="00B74621"/>
    <w:rsid w:val="00B747CF"/>
    <w:rsid w:val="00B74808"/>
    <w:rsid w:val="00B74871"/>
    <w:rsid w:val="00B7492D"/>
    <w:rsid w:val="00B74958"/>
    <w:rsid w:val="00B749E2"/>
    <w:rsid w:val="00B74B78"/>
    <w:rsid w:val="00B74C7D"/>
    <w:rsid w:val="00B74D16"/>
    <w:rsid w:val="00B74DCA"/>
    <w:rsid w:val="00B74DD5"/>
    <w:rsid w:val="00B7516B"/>
    <w:rsid w:val="00B7519F"/>
    <w:rsid w:val="00B75205"/>
    <w:rsid w:val="00B75388"/>
    <w:rsid w:val="00B753AB"/>
    <w:rsid w:val="00B753DE"/>
    <w:rsid w:val="00B75659"/>
    <w:rsid w:val="00B7590F"/>
    <w:rsid w:val="00B75970"/>
    <w:rsid w:val="00B75A08"/>
    <w:rsid w:val="00B75AC5"/>
    <w:rsid w:val="00B75C2B"/>
    <w:rsid w:val="00B75F1B"/>
    <w:rsid w:val="00B75FA5"/>
    <w:rsid w:val="00B76166"/>
    <w:rsid w:val="00B7636B"/>
    <w:rsid w:val="00B76566"/>
    <w:rsid w:val="00B766A9"/>
    <w:rsid w:val="00B7672E"/>
    <w:rsid w:val="00B76A33"/>
    <w:rsid w:val="00B76C27"/>
    <w:rsid w:val="00B76C44"/>
    <w:rsid w:val="00B76C77"/>
    <w:rsid w:val="00B76DE8"/>
    <w:rsid w:val="00B76FE9"/>
    <w:rsid w:val="00B77004"/>
    <w:rsid w:val="00B77292"/>
    <w:rsid w:val="00B77465"/>
    <w:rsid w:val="00B7760A"/>
    <w:rsid w:val="00B77677"/>
    <w:rsid w:val="00B7773E"/>
    <w:rsid w:val="00B77A3A"/>
    <w:rsid w:val="00B77A73"/>
    <w:rsid w:val="00B77B48"/>
    <w:rsid w:val="00B77FAF"/>
    <w:rsid w:val="00B800CB"/>
    <w:rsid w:val="00B80124"/>
    <w:rsid w:val="00B803CA"/>
    <w:rsid w:val="00B8054C"/>
    <w:rsid w:val="00B805FB"/>
    <w:rsid w:val="00B80705"/>
    <w:rsid w:val="00B80833"/>
    <w:rsid w:val="00B8089A"/>
    <w:rsid w:val="00B80901"/>
    <w:rsid w:val="00B80980"/>
    <w:rsid w:val="00B8098E"/>
    <w:rsid w:val="00B80A33"/>
    <w:rsid w:val="00B80AC1"/>
    <w:rsid w:val="00B80D47"/>
    <w:rsid w:val="00B80DBC"/>
    <w:rsid w:val="00B8103B"/>
    <w:rsid w:val="00B81329"/>
    <w:rsid w:val="00B817F2"/>
    <w:rsid w:val="00B81922"/>
    <w:rsid w:val="00B81A75"/>
    <w:rsid w:val="00B81BF6"/>
    <w:rsid w:val="00B81D58"/>
    <w:rsid w:val="00B81DBE"/>
    <w:rsid w:val="00B81FC0"/>
    <w:rsid w:val="00B81FE3"/>
    <w:rsid w:val="00B82010"/>
    <w:rsid w:val="00B8215E"/>
    <w:rsid w:val="00B82331"/>
    <w:rsid w:val="00B82589"/>
    <w:rsid w:val="00B82D48"/>
    <w:rsid w:val="00B82E56"/>
    <w:rsid w:val="00B82EB3"/>
    <w:rsid w:val="00B82F40"/>
    <w:rsid w:val="00B82FD5"/>
    <w:rsid w:val="00B83044"/>
    <w:rsid w:val="00B832E0"/>
    <w:rsid w:val="00B834FA"/>
    <w:rsid w:val="00B8373D"/>
    <w:rsid w:val="00B83743"/>
    <w:rsid w:val="00B837E2"/>
    <w:rsid w:val="00B839BC"/>
    <w:rsid w:val="00B83A1A"/>
    <w:rsid w:val="00B83B81"/>
    <w:rsid w:val="00B83B83"/>
    <w:rsid w:val="00B83C99"/>
    <w:rsid w:val="00B840E0"/>
    <w:rsid w:val="00B843A6"/>
    <w:rsid w:val="00B8464A"/>
    <w:rsid w:val="00B848AF"/>
    <w:rsid w:val="00B8495F"/>
    <w:rsid w:val="00B849D1"/>
    <w:rsid w:val="00B849DE"/>
    <w:rsid w:val="00B84B6D"/>
    <w:rsid w:val="00B84BB8"/>
    <w:rsid w:val="00B84C25"/>
    <w:rsid w:val="00B84D6E"/>
    <w:rsid w:val="00B84DB6"/>
    <w:rsid w:val="00B84EF1"/>
    <w:rsid w:val="00B84FDB"/>
    <w:rsid w:val="00B8533C"/>
    <w:rsid w:val="00B8541F"/>
    <w:rsid w:val="00B85616"/>
    <w:rsid w:val="00B8564B"/>
    <w:rsid w:val="00B856D2"/>
    <w:rsid w:val="00B85828"/>
    <w:rsid w:val="00B85C75"/>
    <w:rsid w:val="00B85CCA"/>
    <w:rsid w:val="00B85D08"/>
    <w:rsid w:val="00B85D6C"/>
    <w:rsid w:val="00B85E1F"/>
    <w:rsid w:val="00B85E45"/>
    <w:rsid w:val="00B85ED9"/>
    <w:rsid w:val="00B860F5"/>
    <w:rsid w:val="00B86103"/>
    <w:rsid w:val="00B86126"/>
    <w:rsid w:val="00B86159"/>
    <w:rsid w:val="00B86197"/>
    <w:rsid w:val="00B861A1"/>
    <w:rsid w:val="00B861DB"/>
    <w:rsid w:val="00B86612"/>
    <w:rsid w:val="00B86701"/>
    <w:rsid w:val="00B868E7"/>
    <w:rsid w:val="00B868FE"/>
    <w:rsid w:val="00B869D2"/>
    <w:rsid w:val="00B86A62"/>
    <w:rsid w:val="00B86BD8"/>
    <w:rsid w:val="00B86E95"/>
    <w:rsid w:val="00B8705D"/>
    <w:rsid w:val="00B87142"/>
    <w:rsid w:val="00B871C8"/>
    <w:rsid w:val="00B871CF"/>
    <w:rsid w:val="00B87372"/>
    <w:rsid w:val="00B8757D"/>
    <w:rsid w:val="00B876E2"/>
    <w:rsid w:val="00B87880"/>
    <w:rsid w:val="00B87951"/>
    <w:rsid w:val="00B87B47"/>
    <w:rsid w:val="00B87D40"/>
    <w:rsid w:val="00B87EBC"/>
    <w:rsid w:val="00B9005B"/>
    <w:rsid w:val="00B904A6"/>
    <w:rsid w:val="00B90B40"/>
    <w:rsid w:val="00B90B58"/>
    <w:rsid w:val="00B90BD0"/>
    <w:rsid w:val="00B90DFA"/>
    <w:rsid w:val="00B90E5B"/>
    <w:rsid w:val="00B910BE"/>
    <w:rsid w:val="00B91320"/>
    <w:rsid w:val="00B913CA"/>
    <w:rsid w:val="00B91530"/>
    <w:rsid w:val="00B915B9"/>
    <w:rsid w:val="00B91935"/>
    <w:rsid w:val="00B91A3A"/>
    <w:rsid w:val="00B91A43"/>
    <w:rsid w:val="00B91B21"/>
    <w:rsid w:val="00B91B49"/>
    <w:rsid w:val="00B91D13"/>
    <w:rsid w:val="00B91D96"/>
    <w:rsid w:val="00B9201D"/>
    <w:rsid w:val="00B921F9"/>
    <w:rsid w:val="00B92352"/>
    <w:rsid w:val="00B925B1"/>
    <w:rsid w:val="00B92803"/>
    <w:rsid w:val="00B92973"/>
    <w:rsid w:val="00B92A5F"/>
    <w:rsid w:val="00B92ABB"/>
    <w:rsid w:val="00B92EA7"/>
    <w:rsid w:val="00B93179"/>
    <w:rsid w:val="00B93252"/>
    <w:rsid w:val="00B93376"/>
    <w:rsid w:val="00B9369E"/>
    <w:rsid w:val="00B937FA"/>
    <w:rsid w:val="00B9384A"/>
    <w:rsid w:val="00B93B03"/>
    <w:rsid w:val="00B93B66"/>
    <w:rsid w:val="00B93BA8"/>
    <w:rsid w:val="00B93BB8"/>
    <w:rsid w:val="00B93DAB"/>
    <w:rsid w:val="00B93EA1"/>
    <w:rsid w:val="00B93EB7"/>
    <w:rsid w:val="00B93EFE"/>
    <w:rsid w:val="00B9424E"/>
    <w:rsid w:val="00B9428F"/>
    <w:rsid w:val="00B9432F"/>
    <w:rsid w:val="00B943E8"/>
    <w:rsid w:val="00B94771"/>
    <w:rsid w:val="00B947AD"/>
    <w:rsid w:val="00B94969"/>
    <w:rsid w:val="00B949C5"/>
    <w:rsid w:val="00B94B6B"/>
    <w:rsid w:val="00B94B88"/>
    <w:rsid w:val="00B94CB8"/>
    <w:rsid w:val="00B94E96"/>
    <w:rsid w:val="00B94F79"/>
    <w:rsid w:val="00B95234"/>
    <w:rsid w:val="00B952A9"/>
    <w:rsid w:val="00B95411"/>
    <w:rsid w:val="00B9562B"/>
    <w:rsid w:val="00B95659"/>
    <w:rsid w:val="00B9595F"/>
    <w:rsid w:val="00B959CC"/>
    <w:rsid w:val="00B959E9"/>
    <w:rsid w:val="00B95A95"/>
    <w:rsid w:val="00B95AE8"/>
    <w:rsid w:val="00B95B55"/>
    <w:rsid w:val="00B95C25"/>
    <w:rsid w:val="00B95C7C"/>
    <w:rsid w:val="00B95C94"/>
    <w:rsid w:val="00B95CB1"/>
    <w:rsid w:val="00B95D47"/>
    <w:rsid w:val="00B95ED5"/>
    <w:rsid w:val="00B95EEC"/>
    <w:rsid w:val="00B96163"/>
    <w:rsid w:val="00B9648F"/>
    <w:rsid w:val="00B9653A"/>
    <w:rsid w:val="00B96670"/>
    <w:rsid w:val="00B96973"/>
    <w:rsid w:val="00B96A52"/>
    <w:rsid w:val="00B96B3A"/>
    <w:rsid w:val="00B96B79"/>
    <w:rsid w:val="00B96CF0"/>
    <w:rsid w:val="00B96EA8"/>
    <w:rsid w:val="00B97020"/>
    <w:rsid w:val="00B97279"/>
    <w:rsid w:val="00B972A2"/>
    <w:rsid w:val="00B97355"/>
    <w:rsid w:val="00B97757"/>
    <w:rsid w:val="00B977DF"/>
    <w:rsid w:val="00B9795A"/>
    <w:rsid w:val="00B979BC"/>
    <w:rsid w:val="00B97ABD"/>
    <w:rsid w:val="00B97F67"/>
    <w:rsid w:val="00BA0198"/>
    <w:rsid w:val="00BA01A6"/>
    <w:rsid w:val="00BA0327"/>
    <w:rsid w:val="00BA0387"/>
    <w:rsid w:val="00BA0514"/>
    <w:rsid w:val="00BA05F3"/>
    <w:rsid w:val="00BA08D5"/>
    <w:rsid w:val="00BA0B56"/>
    <w:rsid w:val="00BA0DD3"/>
    <w:rsid w:val="00BA104E"/>
    <w:rsid w:val="00BA114C"/>
    <w:rsid w:val="00BA1296"/>
    <w:rsid w:val="00BA1355"/>
    <w:rsid w:val="00BA14FD"/>
    <w:rsid w:val="00BA15F0"/>
    <w:rsid w:val="00BA1666"/>
    <w:rsid w:val="00BA1696"/>
    <w:rsid w:val="00BA1746"/>
    <w:rsid w:val="00BA179F"/>
    <w:rsid w:val="00BA17D0"/>
    <w:rsid w:val="00BA1860"/>
    <w:rsid w:val="00BA1B19"/>
    <w:rsid w:val="00BA1E37"/>
    <w:rsid w:val="00BA1F90"/>
    <w:rsid w:val="00BA1FFF"/>
    <w:rsid w:val="00BA2006"/>
    <w:rsid w:val="00BA224B"/>
    <w:rsid w:val="00BA22C5"/>
    <w:rsid w:val="00BA2314"/>
    <w:rsid w:val="00BA2466"/>
    <w:rsid w:val="00BA2508"/>
    <w:rsid w:val="00BA2645"/>
    <w:rsid w:val="00BA2708"/>
    <w:rsid w:val="00BA2A6B"/>
    <w:rsid w:val="00BA2BE1"/>
    <w:rsid w:val="00BA2CEA"/>
    <w:rsid w:val="00BA3081"/>
    <w:rsid w:val="00BA3551"/>
    <w:rsid w:val="00BA35E8"/>
    <w:rsid w:val="00BA3882"/>
    <w:rsid w:val="00BA3B36"/>
    <w:rsid w:val="00BA3C90"/>
    <w:rsid w:val="00BA3F4A"/>
    <w:rsid w:val="00BA3FBA"/>
    <w:rsid w:val="00BA4038"/>
    <w:rsid w:val="00BA405B"/>
    <w:rsid w:val="00BA432C"/>
    <w:rsid w:val="00BA4530"/>
    <w:rsid w:val="00BA4DDC"/>
    <w:rsid w:val="00BA4ED5"/>
    <w:rsid w:val="00BA4FE6"/>
    <w:rsid w:val="00BA5040"/>
    <w:rsid w:val="00BA50DA"/>
    <w:rsid w:val="00BA5594"/>
    <w:rsid w:val="00BA5822"/>
    <w:rsid w:val="00BA59F1"/>
    <w:rsid w:val="00BA5AF8"/>
    <w:rsid w:val="00BA5B65"/>
    <w:rsid w:val="00BA5D2D"/>
    <w:rsid w:val="00BA5DF9"/>
    <w:rsid w:val="00BA641B"/>
    <w:rsid w:val="00BA64BE"/>
    <w:rsid w:val="00BA676F"/>
    <w:rsid w:val="00BA68B8"/>
    <w:rsid w:val="00BA6A64"/>
    <w:rsid w:val="00BA6A72"/>
    <w:rsid w:val="00BA6BCD"/>
    <w:rsid w:val="00BA6E77"/>
    <w:rsid w:val="00BA6FEC"/>
    <w:rsid w:val="00BA7052"/>
    <w:rsid w:val="00BA7064"/>
    <w:rsid w:val="00BA7149"/>
    <w:rsid w:val="00BA724B"/>
    <w:rsid w:val="00BA758F"/>
    <w:rsid w:val="00BA77B4"/>
    <w:rsid w:val="00BA7A0B"/>
    <w:rsid w:val="00BA7BCD"/>
    <w:rsid w:val="00BA7C0E"/>
    <w:rsid w:val="00BB0045"/>
    <w:rsid w:val="00BB00F3"/>
    <w:rsid w:val="00BB0210"/>
    <w:rsid w:val="00BB03D2"/>
    <w:rsid w:val="00BB050D"/>
    <w:rsid w:val="00BB0521"/>
    <w:rsid w:val="00BB0590"/>
    <w:rsid w:val="00BB0637"/>
    <w:rsid w:val="00BB0700"/>
    <w:rsid w:val="00BB0887"/>
    <w:rsid w:val="00BB0A4E"/>
    <w:rsid w:val="00BB0A6D"/>
    <w:rsid w:val="00BB1030"/>
    <w:rsid w:val="00BB10B8"/>
    <w:rsid w:val="00BB1396"/>
    <w:rsid w:val="00BB1580"/>
    <w:rsid w:val="00BB1888"/>
    <w:rsid w:val="00BB18FF"/>
    <w:rsid w:val="00BB1A2E"/>
    <w:rsid w:val="00BB1A43"/>
    <w:rsid w:val="00BB1B2F"/>
    <w:rsid w:val="00BB1C81"/>
    <w:rsid w:val="00BB1CF3"/>
    <w:rsid w:val="00BB1D30"/>
    <w:rsid w:val="00BB1DFE"/>
    <w:rsid w:val="00BB1F66"/>
    <w:rsid w:val="00BB1FB7"/>
    <w:rsid w:val="00BB207C"/>
    <w:rsid w:val="00BB21D4"/>
    <w:rsid w:val="00BB22AB"/>
    <w:rsid w:val="00BB22BB"/>
    <w:rsid w:val="00BB22D6"/>
    <w:rsid w:val="00BB2406"/>
    <w:rsid w:val="00BB244A"/>
    <w:rsid w:val="00BB2713"/>
    <w:rsid w:val="00BB280F"/>
    <w:rsid w:val="00BB2893"/>
    <w:rsid w:val="00BB28AA"/>
    <w:rsid w:val="00BB29FD"/>
    <w:rsid w:val="00BB2BE3"/>
    <w:rsid w:val="00BB2BE6"/>
    <w:rsid w:val="00BB2BF3"/>
    <w:rsid w:val="00BB2EE3"/>
    <w:rsid w:val="00BB30CA"/>
    <w:rsid w:val="00BB322B"/>
    <w:rsid w:val="00BB3461"/>
    <w:rsid w:val="00BB3613"/>
    <w:rsid w:val="00BB36CB"/>
    <w:rsid w:val="00BB37C6"/>
    <w:rsid w:val="00BB38AF"/>
    <w:rsid w:val="00BB38B4"/>
    <w:rsid w:val="00BB3A2F"/>
    <w:rsid w:val="00BB3BB0"/>
    <w:rsid w:val="00BB3CFE"/>
    <w:rsid w:val="00BB3D51"/>
    <w:rsid w:val="00BB3F42"/>
    <w:rsid w:val="00BB4046"/>
    <w:rsid w:val="00BB4058"/>
    <w:rsid w:val="00BB417F"/>
    <w:rsid w:val="00BB418C"/>
    <w:rsid w:val="00BB432B"/>
    <w:rsid w:val="00BB4660"/>
    <w:rsid w:val="00BB47F5"/>
    <w:rsid w:val="00BB48C8"/>
    <w:rsid w:val="00BB4965"/>
    <w:rsid w:val="00BB4A30"/>
    <w:rsid w:val="00BB4ACB"/>
    <w:rsid w:val="00BB4B98"/>
    <w:rsid w:val="00BB4F21"/>
    <w:rsid w:val="00BB4FFE"/>
    <w:rsid w:val="00BB537D"/>
    <w:rsid w:val="00BB57E5"/>
    <w:rsid w:val="00BB5ACC"/>
    <w:rsid w:val="00BB5CB9"/>
    <w:rsid w:val="00BB5CD5"/>
    <w:rsid w:val="00BB5FEF"/>
    <w:rsid w:val="00BB61FD"/>
    <w:rsid w:val="00BB6397"/>
    <w:rsid w:val="00BB639D"/>
    <w:rsid w:val="00BB6648"/>
    <w:rsid w:val="00BB6685"/>
    <w:rsid w:val="00BB6AE8"/>
    <w:rsid w:val="00BB6B6E"/>
    <w:rsid w:val="00BB6C59"/>
    <w:rsid w:val="00BB6D0E"/>
    <w:rsid w:val="00BB6EE6"/>
    <w:rsid w:val="00BB6F0D"/>
    <w:rsid w:val="00BB70EF"/>
    <w:rsid w:val="00BB71B8"/>
    <w:rsid w:val="00BB72EE"/>
    <w:rsid w:val="00BB75D1"/>
    <w:rsid w:val="00BB75E9"/>
    <w:rsid w:val="00BB780E"/>
    <w:rsid w:val="00BB7839"/>
    <w:rsid w:val="00BB7854"/>
    <w:rsid w:val="00BB78B1"/>
    <w:rsid w:val="00BB7917"/>
    <w:rsid w:val="00BB7B0D"/>
    <w:rsid w:val="00BB7E78"/>
    <w:rsid w:val="00BB7FD0"/>
    <w:rsid w:val="00BB7FF9"/>
    <w:rsid w:val="00BC02EB"/>
    <w:rsid w:val="00BC02FD"/>
    <w:rsid w:val="00BC0443"/>
    <w:rsid w:val="00BC04BE"/>
    <w:rsid w:val="00BC0752"/>
    <w:rsid w:val="00BC08EC"/>
    <w:rsid w:val="00BC0907"/>
    <w:rsid w:val="00BC0BDA"/>
    <w:rsid w:val="00BC0C30"/>
    <w:rsid w:val="00BC0E50"/>
    <w:rsid w:val="00BC0E90"/>
    <w:rsid w:val="00BC0F19"/>
    <w:rsid w:val="00BC0F21"/>
    <w:rsid w:val="00BC1376"/>
    <w:rsid w:val="00BC1380"/>
    <w:rsid w:val="00BC1562"/>
    <w:rsid w:val="00BC16C8"/>
    <w:rsid w:val="00BC16F7"/>
    <w:rsid w:val="00BC17A5"/>
    <w:rsid w:val="00BC17CA"/>
    <w:rsid w:val="00BC1967"/>
    <w:rsid w:val="00BC1A1B"/>
    <w:rsid w:val="00BC1A78"/>
    <w:rsid w:val="00BC1A91"/>
    <w:rsid w:val="00BC1B43"/>
    <w:rsid w:val="00BC1F46"/>
    <w:rsid w:val="00BC203B"/>
    <w:rsid w:val="00BC2269"/>
    <w:rsid w:val="00BC230C"/>
    <w:rsid w:val="00BC2351"/>
    <w:rsid w:val="00BC243A"/>
    <w:rsid w:val="00BC2477"/>
    <w:rsid w:val="00BC265D"/>
    <w:rsid w:val="00BC272D"/>
    <w:rsid w:val="00BC2A7C"/>
    <w:rsid w:val="00BC2B6A"/>
    <w:rsid w:val="00BC2B81"/>
    <w:rsid w:val="00BC2BB6"/>
    <w:rsid w:val="00BC2CA6"/>
    <w:rsid w:val="00BC2CDB"/>
    <w:rsid w:val="00BC2D5D"/>
    <w:rsid w:val="00BC2D6E"/>
    <w:rsid w:val="00BC2DBB"/>
    <w:rsid w:val="00BC3123"/>
    <w:rsid w:val="00BC3183"/>
    <w:rsid w:val="00BC33B9"/>
    <w:rsid w:val="00BC3478"/>
    <w:rsid w:val="00BC34BB"/>
    <w:rsid w:val="00BC35F8"/>
    <w:rsid w:val="00BC374D"/>
    <w:rsid w:val="00BC37E3"/>
    <w:rsid w:val="00BC37EF"/>
    <w:rsid w:val="00BC3A68"/>
    <w:rsid w:val="00BC3C86"/>
    <w:rsid w:val="00BC3CAC"/>
    <w:rsid w:val="00BC3CFC"/>
    <w:rsid w:val="00BC407D"/>
    <w:rsid w:val="00BC4176"/>
    <w:rsid w:val="00BC434C"/>
    <w:rsid w:val="00BC43AC"/>
    <w:rsid w:val="00BC43D6"/>
    <w:rsid w:val="00BC4462"/>
    <w:rsid w:val="00BC4505"/>
    <w:rsid w:val="00BC484E"/>
    <w:rsid w:val="00BC49E6"/>
    <w:rsid w:val="00BC49F3"/>
    <w:rsid w:val="00BC4DE9"/>
    <w:rsid w:val="00BC4E09"/>
    <w:rsid w:val="00BC50D9"/>
    <w:rsid w:val="00BC5379"/>
    <w:rsid w:val="00BC5397"/>
    <w:rsid w:val="00BC53DE"/>
    <w:rsid w:val="00BC5467"/>
    <w:rsid w:val="00BC54C6"/>
    <w:rsid w:val="00BC54EA"/>
    <w:rsid w:val="00BC552E"/>
    <w:rsid w:val="00BC554D"/>
    <w:rsid w:val="00BC55CC"/>
    <w:rsid w:val="00BC56D5"/>
    <w:rsid w:val="00BC592D"/>
    <w:rsid w:val="00BC5D41"/>
    <w:rsid w:val="00BC5D77"/>
    <w:rsid w:val="00BC5E8C"/>
    <w:rsid w:val="00BC61F5"/>
    <w:rsid w:val="00BC6247"/>
    <w:rsid w:val="00BC62FE"/>
    <w:rsid w:val="00BC6622"/>
    <w:rsid w:val="00BC674F"/>
    <w:rsid w:val="00BC67B9"/>
    <w:rsid w:val="00BC68D9"/>
    <w:rsid w:val="00BC69FC"/>
    <w:rsid w:val="00BC6D91"/>
    <w:rsid w:val="00BC6E0B"/>
    <w:rsid w:val="00BC6F1F"/>
    <w:rsid w:val="00BC7058"/>
    <w:rsid w:val="00BC7088"/>
    <w:rsid w:val="00BC7092"/>
    <w:rsid w:val="00BC72A3"/>
    <w:rsid w:val="00BC72DB"/>
    <w:rsid w:val="00BC770F"/>
    <w:rsid w:val="00BC77D1"/>
    <w:rsid w:val="00BC7924"/>
    <w:rsid w:val="00BC79F3"/>
    <w:rsid w:val="00BC7A68"/>
    <w:rsid w:val="00BC7B78"/>
    <w:rsid w:val="00BC7DE8"/>
    <w:rsid w:val="00BC7EE3"/>
    <w:rsid w:val="00BD054B"/>
    <w:rsid w:val="00BD05FF"/>
    <w:rsid w:val="00BD0828"/>
    <w:rsid w:val="00BD084F"/>
    <w:rsid w:val="00BD0EC1"/>
    <w:rsid w:val="00BD1025"/>
    <w:rsid w:val="00BD1299"/>
    <w:rsid w:val="00BD13E6"/>
    <w:rsid w:val="00BD143C"/>
    <w:rsid w:val="00BD165F"/>
    <w:rsid w:val="00BD166B"/>
    <w:rsid w:val="00BD17E8"/>
    <w:rsid w:val="00BD1801"/>
    <w:rsid w:val="00BD1DC6"/>
    <w:rsid w:val="00BD1E79"/>
    <w:rsid w:val="00BD1E9F"/>
    <w:rsid w:val="00BD1F2D"/>
    <w:rsid w:val="00BD20DB"/>
    <w:rsid w:val="00BD2780"/>
    <w:rsid w:val="00BD27A1"/>
    <w:rsid w:val="00BD283B"/>
    <w:rsid w:val="00BD28DE"/>
    <w:rsid w:val="00BD29EA"/>
    <w:rsid w:val="00BD2B8B"/>
    <w:rsid w:val="00BD2D37"/>
    <w:rsid w:val="00BD307F"/>
    <w:rsid w:val="00BD31F3"/>
    <w:rsid w:val="00BD33AD"/>
    <w:rsid w:val="00BD344C"/>
    <w:rsid w:val="00BD35E7"/>
    <w:rsid w:val="00BD3600"/>
    <w:rsid w:val="00BD3666"/>
    <w:rsid w:val="00BD388F"/>
    <w:rsid w:val="00BD3939"/>
    <w:rsid w:val="00BD3BB7"/>
    <w:rsid w:val="00BD3F73"/>
    <w:rsid w:val="00BD47A8"/>
    <w:rsid w:val="00BD4850"/>
    <w:rsid w:val="00BD4B56"/>
    <w:rsid w:val="00BD4B77"/>
    <w:rsid w:val="00BD4E31"/>
    <w:rsid w:val="00BD4EF6"/>
    <w:rsid w:val="00BD51D7"/>
    <w:rsid w:val="00BD536E"/>
    <w:rsid w:val="00BD5441"/>
    <w:rsid w:val="00BD544D"/>
    <w:rsid w:val="00BD5594"/>
    <w:rsid w:val="00BD5734"/>
    <w:rsid w:val="00BD594B"/>
    <w:rsid w:val="00BD5A3F"/>
    <w:rsid w:val="00BD5A66"/>
    <w:rsid w:val="00BD5AB0"/>
    <w:rsid w:val="00BD5B9E"/>
    <w:rsid w:val="00BD5BFE"/>
    <w:rsid w:val="00BD5C5A"/>
    <w:rsid w:val="00BD5CA1"/>
    <w:rsid w:val="00BD5CBF"/>
    <w:rsid w:val="00BD5E12"/>
    <w:rsid w:val="00BD5EC1"/>
    <w:rsid w:val="00BD6050"/>
    <w:rsid w:val="00BD60D7"/>
    <w:rsid w:val="00BD61DB"/>
    <w:rsid w:val="00BD6231"/>
    <w:rsid w:val="00BD642E"/>
    <w:rsid w:val="00BD6632"/>
    <w:rsid w:val="00BD6B2F"/>
    <w:rsid w:val="00BD6BD8"/>
    <w:rsid w:val="00BD6C66"/>
    <w:rsid w:val="00BD6CF2"/>
    <w:rsid w:val="00BD6E74"/>
    <w:rsid w:val="00BD6F3F"/>
    <w:rsid w:val="00BD6FF7"/>
    <w:rsid w:val="00BD7010"/>
    <w:rsid w:val="00BD7240"/>
    <w:rsid w:val="00BD7349"/>
    <w:rsid w:val="00BD742F"/>
    <w:rsid w:val="00BD7432"/>
    <w:rsid w:val="00BD76DA"/>
    <w:rsid w:val="00BD770B"/>
    <w:rsid w:val="00BD78E1"/>
    <w:rsid w:val="00BD79A6"/>
    <w:rsid w:val="00BD79BE"/>
    <w:rsid w:val="00BD7A57"/>
    <w:rsid w:val="00BD7D0F"/>
    <w:rsid w:val="00BD7E34"/>
    <w:rsid w:val="00BD7F9B"/>
    <w:rsid w:val="00BD7FBC"/>
    <w:rsid w:val="00BD7FEC"/>
    <w:rsid w:val="00BE001D"/>
    <w:rsid w:val="00BE0025"/>
    <w:rsid w:val="00BE0085"/>
    <w:rsid w:val="00BE00B2"/>
    <w:rsid w:val="00BE00C6"/>
    <w:rsid w:val="00BE03C4"/>
    <w:rsid w:val="00BE0407"/>
    <w:rsid w:val="00BE0519"/>
    <w:rsid w:val="00BE056B"/>
    <w:rsid w:val="00BE05D2"/>
    <w:rsid w:val="00BE0627"/>
    <w:rsid w:val="00BE098C"/>
    <w:rsid w:val="00BE0A40"/>
    <w:rsid w:val="00BE0A7F"/>
    <w:rsid w:val="00BE0C6C"/>
    <w:rsid w:val="00BE0D93"/>
    <w:rsid w:val="00BE0E4E"/>
    <w:rsid w:val="00BE0F5B"/>
    <w:rsid w:val="00BE0FE2"/>
    <w:rsid w:val="00BE10D7"/>
    <w:rsid w:val="00BE1213"/>
    <w:rsid w:val="00BE1311"/>
    <w:rsid w:val="00BE151B"/>
    <w:rsid w:val="00BE154E"/>
    <w:rsid w:val="00BE1739"/>
    <w:rsid w:val="00BE174A"/>
    <w:rsid w:val="00BE1907"/>
    <w:rsid w:val="00BE1A7C"/>
    <w:rsid w:val="00BE1ABE"/>
    <w:rsid w:val="00BE1E7E"/>
    <w:rsid w:val="00BE2055"/>
    <w:rsid w:val="00BE2219"/>
    <w:rsid w:val="00BE2354"/>
    <w:rsid w:val="00BE2661"/>
    <w:rsid w:val="00BE268B"/>
    <w:rsid w:val="00BE2975"/>
    <w:rsid w:val="00BE29A4"/>
    <w:rsid w:val="00BE2A24"/>
    <w:rsid w:val="00BE2A42"/>
    <w:rsid w:val="00BE2A61"/>
    <w:rsid w:val="00BE2EA5"/>
    <w:rsid w:val="00BE2FA2"/>
    <w:rsid w:val="00BE3006"/>
    <w:rsid w:val="00BE3035"/>
    <w:rsid w:val="00BE3195"/>
    <w:rsid w:val="00BE31EE"/>
    <w:rsid w:val="00BE320E"/>
    <w:rsid w:val="00BE32A0"/>
    <w:rsid w:val="00BE34A7"/>
    <w:rsid w:val="00BE3570"/>
    <w:rsid w:val="00BE36FF"/>
    <w:rsid w:val="00BE3930"/>
    <w:rsid w:val="00BE3A5D"/>
    <w:rsid w:val="00BE3A75"/>
    <w:rsid w:val="00BE3AF2"/>
    <w:rsid w:val="00BE3CF7"/>
    <w:rsid w:val="00BE3DCB"/>
    <w:rsid w:val="00BE3E9B"/>
    <w:rsid w:val="00BE3FE9"/>
    <w:rsid w:val="00BE40CB"/>
    <w:rsid w:val="00BE41F6"/>
    <w:rsid w:val="00BE4620"/>
    <w:rsid w:val="00BE489A"/>
    <w:rsid w:val="00BE4FBB"/>
    <w:rsid w:val="00BE4FC5"/>
    <w:rsid w:val="00BE501D"/>
    <w:rsid w:val="00BE504F"/>
    <w:rsid w:val="00BE50FC"/>
    <w:rsid w:val="00BE54D2"/>
    <w:rsid w:val="00BE54FB"/>
    <w:rsid w:val="00BE57B1"/>
    <w:rsid w:val="00BE584B"/>
    <w:rsid w:val="00BE5933"/>
    <w:rsid w:val="00BE5AA7"/>
    <w:rsid w:val="00BE5C93"/>
    <w:rsid w:val="00BE5E33"/>
    <w:rsid w:val="00BE5E37"/>
    <w:rsid w:val="00BE5F5D"/>
    <w:rsid w:val="00BE5FA1"/>
    <w:rsid w:val="00BE6584"/>
    <w:rsid w:val="00BE65D3"/>
    <w:rsid w:val="00BE680B"/>
    <w:rsid w:val="00BE68A7"/>
    <w:rsid w:val="00BE68C7"/>
    <w:rsid w:val="00BE6C97"/>
    <w:rsid w:val="00BE6D83"/>
    <w:rsid w:val="00BE6DB1"/>
    <w:rsid w:val="00BE6DC8"/>
    <w:rsid w:val="00BE7091"/>
    <w:rsid w:val="00BE7359"/>
    <w:rsid w:val="00BE742C"/>
    <w:rsid w:val="00BE755B"/>
    <w:rsid w:val="00BE7721"/>
    <w:rsid w:val="00BE794B"/>
    <w:rsid w:val="00BE7A43"/>
    <w:rsid w:val="00BE7BC9"/>
    <w:rsid w:val="00BE7BE0"/>
    <w:rsid w:val="00BE7D49"/>
    <w:rsid w:val="00BE7D67"/>
    <w:rsid w:val="00BF0049"/>
    <w:rsid w:val="00BF018F"/>
    <w:rsid w:val="00BF02FC"/>
    <w:rsid w:val="00BF04BB"/>
    <w:rsid w:val="00BF05BC"/>
    <w:rsid w:val="00BF0652"/>
    <w:rsid w:val="00BF081E"/>
    <w:rsid w:val="00BF0AE3"/>
    <w:rsid w:val="00BF0B78"/>
    <w:rsid w:val="00BF0BFA"/>
    <w:rsid w:val="00BF0DAE"/>
    <w:rsid w:val="00BF0FE7"/>
    <w:rsid w:val="00BF1022"/>
    <w:rsid w:val="00BF103F"/>
    <w:rsid w:val="00BF1297"/>
    <w:rsid w:val="00BF165C"/>
    <w:rsid w:val="00BF1741"/>
    <w:rsid w:val="00BF17E0"/>
    <w:rsid w:val="00BF1830"/>
    <w:rsid w:val="00BF1880"/>
    <w:rsid w:val="00BF19AF"/>
    <w:rsid w:val="00BF1C43"/>
    <w:rsid w:val="00BF1C4D"/>
    <w:rsid w:val="00BF1F0B"/>
    <w:rsid w:val="00BF20A1"/>
    <w:rsid w:val="00BF2341"/>
    <w:rsid w:val="00BF2547"/>
    <w:rsid w:val="00BF2581"/>
    <w:rsid w:val="00BF2585"/>
    <w:rsid w:val="00BF2619"/>
    <w:rsid w:val="00BF270F"/>
    <w:rsid w:val="00BF2787"/>
    <w:rsid w:val="00BF28E0"/>
    <w:rsid w:val="00BF2A1B"/>
    <w:rsid w:val="00BF2AED"/>
    <w:rsid w:val="00BF2D0A"/>
    <w:rsid w:val="00BF2D6D"/>
    <w:rsid w:val="00BF2DA1"/>
    <w:rsid w:val="00BF2F57"/>
    <w:rsid w:val="00BF334E"/>
    <w:rsid w:val="00BF345D"/>
    <w:rsid w:val="00BF3766"/>
    <w:rsid w:val="00BF3877"/>
    <w:rsid w:val="00BF39BA"/>
    <w:rsid w:val="00BF3A29"/>
    <w:rsid w:val="00BF3C8D"/>
    <w:rsid w:val="00BF3D73"/>
    <w:rsid w:val="00BF3FA4"/>
    <w:rsid w:val="00BF40D9"/>
    <w:rsid w:val="00BF4168"/>
    <w:rsid w:val="00BF417E"/>
    <w:rsid w:val="00BF4229"/>
    <w:rsid w:val="00BF423C"/>
    <w:rsid w:val="00BF424D"/>
    <w:rsid w:val="00BF42FA"/>
    <w:rsid w:val="00BF43A4"/>
    <w:rsid w:val="00BF4714"/>
    <w:rsid w:val="00BF48F1"/>
    <w:rsid w:val="00BF4C1B"/>
    <w:rsid w:val="00BF4D90"/>
    <w:rsid w:val="00BF4F8F"/>
    <w:rsid w:val="00BF512B"/>
    <w:rsid w:val="00BF513E"/>
    <w:rsid w:val="00BF5176"/>
    <w:rsid w:val="00BF51BD"/>
    <w:rsid w:val="00BF52F0"/>
    <w:rsid w:val="00BF5309"/>
    <w:rsid w:val="00BF5416"/>
    <w:rsid w:val="00BF55FE"/>
    <w:rsid w:val="00BF5613"/>
    <w:rsid w:val="00BF56F0"/>
    <w:rsid w:val="00BF5728"/>
    <w:rsid w:val="00BF5779"/>
    <w:rsid w:val="00BF5821"/>
    <w:rsid w:val="00BF5850"/>
    <w:rsid w:val="00BF585D"/>
    <w:rsid w:val="00BF59E7"/>
    <w:rsid w:val="00BF5A0E"/>
    <w:rsid w:val="00BF5B81"/>
    <w:rsid w:val="00BF5E3B"/>
    <w:rsid w:val="00BF5F10"/>
    <w:rsid w:val="00BF6028"/>
    <w:rsid w:val="00BF6229"/>
    <w:rsid w:val="00BF63B2"/>
    <w:rsid w:val="00BF6690"/>
    <w:rsid w:val="00BF6694"/>
    <w:rsid w:val="00BF67BF"/>
    <w:rsid w:val="00BF6B69"/>
    <w:rsid w:val="00BF6B7F"/>
    <w:rsid w:val="00BF6BCD"/>
    <w:rsid w:val="00BF6C74"/>
    <w:rsid w:val="00BF6F33"/>
    <w:rsid w:val="00BF71F2"/>
    <w:rsid w:val="00BF7304"/>
    <w:rsid w:val="00BF75B8"/>
    <w:rsid w:val="00BF77BC"/>
    <w:rsid w:val="00BF7857"/>
    <w:rsid w:val="00BF7DE4"/>
    <w:rsid w:val="00BF7E14"/>
    <w:rsid w:val="00BF7FF5"/>
    <w:rsid w:val="00C000F2"/>
    <w:rsid w:val="00C000F3"/>
    <w:rsid w:val="00C00159"/>
    <w:rsid w:val="00C00267"/>
    <w:rsid w:val="00C0029F"/>
    <w:rsid w:val="00C002CE"/>
    <w:rsid w:val="00C00776"/>
    <w:rsid w:val="00C0081E"/>
    <w:rsid w:val="00C0090B"/>
    <w:rsid w:val="00C0093F"/>
    <w:rsid w:val="00C00B2C"/>
    <w:rsid w:val="00C00B32"/>
    <w:rsid w:val="00C00B6F"/>
    <w:rsid w:val="00C00CEC"/>
    <w:rsid w:val="00C00EAF"/>
    <w:rsid w:val="00C00EDE"/>
    <w:rsid w:val="00C0101C"/>
    <w:rsid w:val="00C013C7"/>
    <w:rsid w:val="00C0141F"/>
    <w:rsid w:val="00C014D5"/>
    <w:rsid w:val="00C01555"/>
    <w:rsid w:val="00C01656"/>
    <w:rsid w:val="00C018ED"/>
    <w:rsid w:val="00C01BCA"/>
    <w:rsid w:val="00C01FC6"/>
    <w:rsid w:val="00C021EB"/>
    <w:rsid w:val="00C023EF"/>
    <w:rsid w:val="00C024E6"/>
    <w:rsid w:val="00C02A69"/>
    <w:rsid w:val="00C02A6E"/>
    <w:rsid w:val="00C02A8E"/>
    <w:rsid w:val="00C02F28"/>
    <w:rsid w:val="00C03134"/>
    <w:rsid w:val="00C03271"/>
    <w:rsid w:val="00C038F2"/>
    <w:rsid w:val="00C03971"/>
    <w:rsid w:val="00C039C8"/>
    <w:rsid w:val="00C03B29"/>
    <w:rsid w:val="00C03EA6"/>
    <w:rsid w:val="00C03FCA"/>
    <w:rsid w:val="00C042CF"/>
    <w:rsid w:val="00C0448B"/>
    <w:rsid w:val="00C044A0"/>
    <w:rsid w:val="00C046B5"/>
    <w:rsid w:val="00C04811"/>
    <w:rsid w:val="00C04922"/>
    <w:rsid w:val="00C04A19"/>
    <w:rsid w:val="00C04B0F"/>
    <w:rsid w:val="00C04B90"/>
    <w:rsid w:val="00C04E7C"/>
    <w:rsid w:val="00C04F25"/>
    <w:rsid w:val="00C051B3"/>
    <w:rsid w:val="00C05485"/>
    <w:rsid w:val="00C055E8"/>
    <w:rsid w:val="00C05654"/>
    <w:rsid w:val="00C058CC"/>
    <w:rsid w:val="00C0590A"/>
    <w:rsid w:val="00C05B02"/>
    <w:rsid w:val="00C05C9F"/>
    <w:rsid w:val="00C05D4B"/>
    <w:rsid w:val="00C05E32"/>
    <w:rsid w:val="00C05EEB"/>
    <w:rsid w:val="00C05FA2"/>
    <w:rsid w:val="00C060BE"/>
    <w:rsid w:val="00C0612E"/>
    <w:rsid w:val="00C0627A"/>
    <w:rsid w:val="00C06464"/>
    <w:rsid w:val="00C0655D"/>
    <w:rsid w:val="00C06792"/>
    <w:rsid w:val="00C067F3"/>
    <w:rsid w:val="00C067F4"/>
    <w:rsid w:val="00C0688A"/>
    <w:rsid w:val="00C06892"/>
    <w:rsid w:val="00C0689F"/>
    <w:rsid w:val="00C06B22"/>
    <w:rsid w:val="00C06B3A"/>
    <w:rsid w:val="00C06BE8"/>
    <w:rsid w:val="00C06D90"/>
    <w:rsid w:val="00C06DFB"/>
    <w:rsid w:val="00C06EF8"/>
    <w:rsid w:val="00C06FAE"/>
    <w:rsid w:val="00C07044"/>
    <w:rsid w:val="00C0724A"/>
    <w:rsid w:val="00C07286"/>
    <w:rsid w:val="00C072A1"/>
    <w:rsid w:val="00C07439"/>
    <w:rsid w:val="00C0760F"/>
    <w:rsid w:val="00C07796"/>
    <w:rsid w:val="00C07AA2"/>
    <w:rsid w:val="00C07B64"/>
    <w:rsid w:val="00C07DEE"/>
    <w:rsid w:val="00C0C30E"/>
    <w:rsid w:val="00C105A7"/>
    <w:rsid w:val="00C10835"/>
    <w:rsid w:val="00C10887"/>
    <w:rsid w:val="00C10AF8"/>
    <w:rsid w:val="00C10BA3"/>
    <w:rsid w:val="00C10BA4"/>
    <w:rsid w:val="00C10CC0"/>
    <w:rsid w:val="00C10D67"/>
    <w:rsid w:val="00C112B2"/>
    <w:rsid w:val="00C11336"/>
    <w:rsid w:val="00C11407"/>
    <w:rsid w:val="00C114FB"/>
    <w:rsid w:val="00C115A9"/>
    <w:rsid w:val="00C115C4"/>
    <w:rsid w:val="00C1165C"/>
    <w:rsid w:val="00C117EC"/>
    <w:rsid w:val="00C11941"/>
    <w:rsid w:val="00C11B43"/>
    <w:rsid w:val="00C11B84"/>
    <w:rsid w:val="00C11B85"/>
    <w:rsid w:val="00C11D18"/>
    <w:rsid w:val="00C11DBC"/>
    <w:rsid w:val="00C11E0A"/>
    <w:rsid w:val="00C11E48"/>
    <w:rsid w:val="00C11F36"/>
    <w:rsid w:val="00C11FB3"/>
    <w:rsid w:val="00C11FCA"/>
    <w:rsid w:val="00C12031"/>
    <w:rsid w:val="00C12035"/>
    <w:rsid w:val="00C12303"/>
    <w:rsid w:val="00C124EF"/>
    <w:rsid w:val="00C1276D"/>
    <w:rsid w:val="00C127B4"/>
    <w:rsid w:val="00C128C5"/>
    <w:rsid w:val="00C12904"/>
    <w:rsid w:val="00C12A45"/>
    <w:rsid w:val="00C12ABD"/>
    <w:rsid w:val="00C12C3B"/>
    <w:rsid w:val="00C12C52"/>
    <w:rsid w:val="00C12DF5"/>
    <w:rsid w:val="00C12F25"/>
    <w:rsid w:val="00C1314E"/>
    <w:rsid w:val="00C1326F"/>
    <w:rsid w:val="00C133EF"/>
    <w:rsid w:val="00C1343C"/>
    <w:rsid w:val="00C134A4"/>
    <w:rsid w:val="00C1354E"/>
    <w:rsid w:val="00C13808"/>
    <w:rsid w:val="00C138EF"/>
    <w:rsid w:val="00C13ADC"/>
    <w:rsid w:val="00C13AEB"/>
    <w:rsid w:val="00C13B02"/>
    <w:rsid w:val="00C13BBF"/>
    <w:rsid w:val="00C13C30"/>
    <w:rsid w:val="00C14024"/>
    <w:rsid w:val="00C1403C"/>
    <w:rsid w:val="00C141E9"/>
    <w:rsid w:val="00C142E9"/>
    <w:rsid w:val="00C14349"/>
    <w:rsid w:val="00C143FE"/>
    <w:rsid w:val="00C14640"/>
    <w:rsid w:val="00C1479C"/>
    <w:rsid w:val="00C1482F"/>
    <w:rsid w:val="00C14885"/>
    <w:rsid w:val="00C14B3E"/>
    <w:rsid w:val="00C14CC8"/>
    <w:rsid w:val="00C14E5B"/>
    <w:rsid w:val="00C14F5E"/>
    <w:rsid w:val="00C14F8E"/>
    <w:rsid w:val="00C15142"/>
    <w:rsid w:val="00C15190"/>
    <w:rsid w:val="00C15406"/>
    <w:rsid w:val="00C155C4"/>
    <w:rsid w:val="00C1590F"/>
    <w:rsid w:val="00C15AB2"/>
    <w:rsid w:val="00C15AC7"/>
    <w:rsid w:val="00C15C6A"/>
    <w:rsid w:val="00C15C86"/>
    <w:rsid w:val="00C15E5E"/>
    <w:rsid w:val="00C15ECF"/>
    <w:rsid w:val="00C15ED8"/>
    <w:rsid w:val="00C15F20"/>
    <w:rsid w:val="00C15FCD"/>
    <w:rsid w:val="00C161F9"/>
    <w:rsid w:val="00C162DB"/>
    <w:rsid w:val="00C163DF"/>
    <w:rsid w:val="00C16487"/>
    <w:rsid w:val="00C1663A"/>
    <w:rsid w:val="00C16667"/>
    <w:rsid w:val="00C1689C"/>
    <w:rsid w:val="00C168B6"/>
    <w:rsid w:val="00C168D0"/>
    <w:rsid w:val="00C16935"/>
    <w:rsid w:val="00C169C6"/>
    <w:rsid w:val="00C16AAC"/>
    <w:rsid w:val="00C16BD7"/>
    <w:rsid w:val="00C16C3E"/>
    <w:rsid w:val="00C16C95"/>
    <w:rsid w:val="00C16CD3"/>
    <w:rsid w:val="00C16F20"/>
    <w:rsid w:val="00C16F4B"/>
    <w:rsid w:val="00C17013"/>
    <w:rsid w:val="00C171CF"/>
    <w:rsid w:val="00C17309"/>
    <w:rsid w:val="00C17728"/>
    <w:rsid w:val="00C1772A"/>
    <w:rsid w:val="00C1786F"/>
    <w:rsid w:val="00C20048"/>
    <w:rsid w:val="00C20118"/>
    <w:rsid w:val="00C2011F"/>
    <w:rsid w:val="00C202F7"/>
    <w:rsid w:val="00C20347"/>
    <w:rsid w:val="00C206AB"/>
    <w:rsid w:val="00C206AE"/>
    <w:rsid w:val="00C207BF"/>
    <w:rsid w:val="00C208C8"/>
    <w:rsid w:val="00C208CD"/>
    <w:rsid w:val="00C20B92"/>
    <w:rsid w:val="00C20DFF"/>
    <w:rsid w:val="00C20E7E"/>
    <w:rsid w:val="00C20EB7"/>
    <w:rsid w:val="00C20FEF"/>
    <w:rsid w:val="00C211A5"/>
    <w:rsid w:val="00C21383"/>
    <w:rsid w:val="00C2138A"/>
    <w:rsid w:val="00C213EE"/>
    <w:rsid w:val="00C21669"/>
    <w:rsid w:val="00C217B4"/>
    <w:rsid w:val="00C217BC"/>
    <w:rsid w:val="00C21869"/>
    <w:rsid w:val="00C21CB2"/>
    <w:rsid w:val="00C21CEF"/>
    <w:rsid w:val="00C21E1C"/>
    <w:rsid w:val="00C22168"/>
    <w:rsid w:val="00C2231F"/>
    <w:rsid w:val="00C2275B"/>
    <w:rsid w:val="00C227DA"/>
    <w:rsid w:val="00C2290F"/>
    <w:rsid w:val="00C22C3C"/>
    <w:rsid w:val="00C22DBC"/>
    <w:rsid w:val="00C22EA6"/>
    <w:rsid w:val="00C2304A"/>
    <w:rsid w:val="00C2323D"/>
    <w:rsid w:val="00C233DA"/>
    <w:rsid w:val="00C23742"/>
    <w:rsid w:val="00C2374B"/>
    <w:rsid w:val="00C2385D"/>
    <w:rsid w:val="00C23880"/>
    <w:rsid w:val="00C238E7"/>
    <w:rsid w:val="00C23914"/>
    <w:rsid w:val="00C2398B"/>
    <w:rsid w:val="00C239AC"/>
    <w:rsid w:val="00C239E1"/>
    <w:rsid w:val="00C23A08"/>
    <w:rsid w:val="00C23D61"/>
    <w:rsid w:val="00C23E3A"/>
    <w:rsid w:val="00C240F3"/>
    <w:rsid w:val="00C2425A"/>
    <w:rsid w:val="00C24501"/>
    <w:rsid w:val="00C24964"/>
    <w:rsid w:val="00C24A66"/>
    <w:rsid w:val="00C24B0B"/>
    <w:rsid w:val="00C24B34"/>
    <w:rsid w:val="00C24BE5"/>
    <w:rsid w:val="00C24C42"/>
    <w:rsid w:val="00C24C86"/>
    <w:rsid w:val="00C24D53"/>
    <w:rsid w:val="00C24DD4"/>
    <w:rsid w:val="00C24EBF"/>
    <w:rsid w:val="00C24F9C"/>
    <w:rsid w:val="00C250C4"/>
    <w:rsid w:val="00C251ED"/>
    <w:rsid w:val="00C254E8"/>
    <w:rsid w:val="00C25594"/>
    <w:rsid w:val="00C256A5"/>
    <w:rsid w:val="00C258A5"/>
    <w:rsid w:val="00C25C64"/>
    <w:rsid w:val="00C25EC4"/>
    <w:rsid w:val="00C26022"/>
    <w:rsid w:val="00C260A1"/>
    <w:rsid w:val="00C261D3"/>
    <w:rsid w:val="00C2623D"/>
    <w:rsid w:val="00C263F1"/>
    <w:rsid w:val="00C2642A"/>
    <w:rsid w:val="00C26584"/>
    <w:rsid w:val="00C26620"/>
    <w:rsid w:val="00C26865"/>
    <w:rsid w:val="00C26B8F"/>
    <w:rsid w:val="00C26E63"/>
    <w:rsid w:val="00C26F31"/>
    <w:rsid w:val="00C26F86"/>
    <w:rsid w:val="00C26FB5"/>
    <w:rsid w:val="00C270A7"/>
    <w:rsid w:val="00C2720E"/>
    <w:rsid w:val="00C27362"/>
    <w:rsid w:val="00C27679"/>
    <w:rsid w:val="00C27711"/>
    <w:rsid w:val="00C27BE7"/>
    <w:rsid w:val="00C27D90"/>
    <w:rsid w:val="00C27E67"/>
    <w:rsid w:val="00C27E86"/>
    <w:rsid w:val="00C27ED3"/>
    <w:rsid w:val="00C27F3D"/>
    <w:rsid w:val="00C3034D"/>
    <w:rsid w:val="00C30369"/>
    <w:rsid w:val="00C30610"/>
    <w:rsid w:val="00C306AE"/>
    <w:rsid w:val="00C3079C"/>
    <w:rsid w:val="00C308FD"/>
    <w:rsid w:val="00C3094B"/>
    <w:rsid w:val="00C30C56"/>
    <w:rsid w:val="00C30CFD"/>
    <w:rsid w:val="00C311D5"/>
    <w:rsid w:val="00C3122D"/>
    <w:rsid w:val="00C3134C"/>
    <w:rsid w:val="00C3137F"/>
    <w:rsid w:val="00C31409"/>
    <w:rsid w:val="00C3142A"/>
    <w:rsid w:val="00C31456"/>
    <w:rsid w:val="00C31709"/>
    <w:rsid w:val="00C31760"/>
    <w:rsid w:val="00C3193B"/>
    <w:rsid w:val="00C319CC"/>
    <w:rsid w:val="00C31BCF"/>
    <w:rsid w:val="00C31BF8"/>
    <w:rsid w:val="00C31DFA"/>
    <w:rsid w:val="00C31E89"/>
    <w:rsid w:val="00C31EDC"/>
    <w:rsid w:val="00C31EE9"/>
    <w:rsid w:val="00C31F3F"/>
    <w:rsid w:val="00C3216E"/>
    <w:rsid w:val="00C322B5"/>
    <w:rsid w:val="00C322C5"/>
    <w:rsid w:val="00C322E2"/>
    <w:rsid w:val="00C327A1"/>
    <w:rsid w:val="00C32994"/>
    <w:rsid w:val="00C32C34"/>
    <w:rsid w:val="00C32C65"/>
    <w:rsid w:val="00C32C6E"/>
    <w:rsid w:val="00C32CA0"/>
    <w:rsid w:val="00C32D32"/>
    <w:rsid w:val="00C32E57"/>
    <w:rsid w:val="00C3335F"/>
    <w:rsid w:val="00C33362"/>
    <w:rsid w:val="00C3351C"/>
    <w:rsid w:val="00C3397C"/>
    <w:rsid w:val="00C339C7"/>
    <w:rsid w:val="00C33A49"/>
    <w:rsid w:val="00C33A6F"/>
    <w:rsid w:val="00C33BEC"/>
    <w:rsid w:val="00C33CBD"/>
    <w:rsid w:val="00C33E03"/>
    <w:rsid w:val="00C3419E"/>
    <w:rsid w:val="00C343CB"/>
    <w:rsid w:val="00C34819"/>
    <w:rsid w:val="00C3497E"/>
    <w:rsid w:val="00C34E10"/>
    <w:rsid w:val="00C34F82"/>
    <w:rsid w:val="00C3512B"/>
    <w:rsid w:val="00C3513C"/>
    <w:rsid w:val="00C35161"/>
    <w:rsid w:val="00C3519F"/>
    <w:rsid w:val="00C35210"/>
    <w:rsid w:val="00C352D9"/>
    <w:rsid w:val="00C353D3"/>
    <w:rsid w:val="00C353F4"/>
    <w:rsid w:val="00C35508"/>
    <w:rsid w:val="00C35594"/>
    <w:rsid w:val="00C357C9"/>
    <w:rsid w:val="00C35820"/>
    <w:rsid w:val="00C3599A"/>
    <w:rsid w:val="00C359B9"/>
    <w:rsid w:val="00C35B81"/>
    <w:rsid w:val="00C35BA8"/>
    <w:rsid w:val="00C35C9E"/>
    <w:rsid w:val="00C35D36"/>
    <w:rsid w:val="00C35DEC"/>
    <w:rsid w:val="00C35FE8"/>
    <w:rsid w:val="00C36025"/>
    <w:rsid w:val="00C362AD"/>
    <w:rsid w:val="00C36333"/>
    <w:rsid w:val="00C36421"/>
    <w:rsid w:val="00C3647A"/>
    <w:rsid w:val="00C369AF"/>
    <w:rsid w:val="00C36B84"/>
    <w:rsid w:val="00C36B8D"/>
    <w:rsid w:val="00C36C8B"/>
    <w:rsid w:val="00C36D84"/>
    <w:rsid w:val="00C36DD2"/>
    <w:rsid w:val="00C36FBF"/>
    <w:rsid w:val="00C3702F"/>
    <w:rsid w:val="00C3703B"/>
    <w:rsid w:val="00C37158"/>
    <w:rsid w:val="00C3719F"/>
    <w:rsid w:val="00C371CC"/>
    <w:rsid w:val="00C37212"/>
    <w:rsid w:val="00C37544"/>
    <w:rsid w:val="00C376AE"/>
    <w:rsid w:val="00C377D0"/>
    <w:rsid w:val="00C3785E"/>
    <w:rsid w:val="00C37910"/>
    <w:rsid w:val="00C37992"/>
    <w:rsid w:val="00C379E1"/>
    <w:rsid w:val="00C37AD7"/>
    <w:rsid w:val="00C37B17"/>
    <w:rsid w:val="00C37B5E"/>
    <w:rsid w:val="00C37DCF"/>
    <w:rsid w:val="00C37E94"/>
    <w:rsid w:val="00C37F43"/>
    <w:rsid w:val="00C400C0"/>
    <w:rsid w:val="00C402D5"/>
    <w:rsid w:val="00C40554"/>
    <w:rsid w:val="00C40587"/>
    <w:rsid w:val="00C4059A"/>
    <w:rsid w:val="00C405B0"/>
    <w:rsid w:val="00C4065F"/>
    <w:rsid w:val="00C40A9B"/>
    <w:rsid w:val="00C40B67"/>
    <w:rsid w:val="00C40D85"/>
    <w:rsid w:val="00C411E9"/>
    <w:rsid w:val="00C4137E"/>
    <w:rsid w:val="00C41448"/>
    <w:rsid w:val="00C41572"/>
    <w:rsid w:val="00C41662"/>
    <w:rsid w:val="00C41788"/>
    <w:rsid w:val="00C41809"/>
    <w:rsid w:val="00C41C5D"/>
    <w:rsid w:val="00C41CCB"/>
    <w:rsid w:val="00C41E91"/>
    <w:rsid w:val="00C41E93"/>
    <w:rsid w:val="00C41EF4"/>
    <w:rsid w:val="00C41F27"/>
    <w:rsid w:val="00C41F96"/>
    <w:rsid w:val="00C4201A"/>
    <w:rsid w:val="00C420A8"/>
    <w:rsid w:val="00C420D7"/>
    <w:rsid w:val="00C42385"/>
    <w:rsid w:val="00C42643"/>
    <w:rsid w:val="00C42759"/>
    <w:rsid w:val="00C42832"/>
    <w:rsid w:val="00C42855"/>
    <w:rsid w:val="00C42943"/>
    <w:rsid w:val="00C429A4"/>
    <w:rsid w:val="00C42A9C"/>
    <w:rsid w:val="00C42F6E"/>
    <w:rsid w:val="00C43181"/>
    <w:rsid w:val="00C431B8"/>
    <w:rsid w:val="00C4342D"/>
    <w:rsid w:val="00C434E1"/>
    <w:rsid w:val="00C43660"/>
    <w:rsid w:val="00C437B9"/>
    <w:rsid w:val="00C43802"/>
    <w:rsid w:val="00C43808"/>
    <w:rsid w:val="00C4383C"/>
    <w:rsid w:val="00C438E9"/>
    <w:rsid w:val="00C43C94"/>
    <w:rsid w:val="00C43D4C"/>
    <w:rsid w:val="00C43DE9"/>
    <w:rsid w:val="00C44908"/>
    <w:rsid w:val="00C44B95"/>
    <w:rsid w:val="00C44EB1"/>
    <w:rsid w:val="00C450B6"/>
    <w:rsid w:val="00C45349"/>
    <w:rsid w:val="00C4541E"/>
    <w:rsid w:val="00C4552B"/>
    <w:rsid w:val="00C45696"/>
    <w:rsid w:val="00C456FE"/>
    <w:rsid w:val="00C45751"/>
    <w:rsid w:val="00C458F1"/>
    <w:rsid w:val="00C45A36"/>
    <w:rsid w:val="00C45AF4"/>
    <w:rsid w:val="00C45BA2"/>
    <w:rsid w:val="00C45C7E"/>
    <w:rsid w:val="00C45E20"/>
    <w:rsid w:val="00C45F2F"/>
    <w:rsid w:val="00C460CF"/>
    <w:rsid w:val="00C46195"/>
    <w:rsid w:val="00C46219"/>
    <w:rsid w:val="00C466AD"/>
    <w:rsid w:val="00C46743"/>
    <w:rsid w:val="00C4691A"/>
    <w:rsid w:val="00C46938"/>
    <w:rsid w:val="00C4695B"/>
    <w:rsid w:val="00C46B71"/>
    <w:rsid w:val="00C46C80"/>
    <w:rsid w:val="00C46E02"/>
    <w:rsid w:val="00C46EE9"/>
    <w:rsid w:val="00C4708E"/>
    <w:rsid w:val="00C4733C"/>
    <w:rsid w:val="00C47369"/>
    <w:rsid w:val="00C47434"/>
    <w:rsid w:val="00C474F6"/>
    <w:rsid w:val="00C4752A"/>
    <w:rsid w:val="00C47561"/>
    <w:rsid w:val="00C47751"/>
    <w:rsid w:val="00C4780E"/>
    <w:rsid w:val="00C47920"/>
    <w:rsid w:val="00C479C1"/>
    <w:rsid w:val="00C47C9B"/>
    <w:rsid w:val="00C47D4A"/>
    <w:rsid w:val="00C47DC3"/>
    <w:rsid w:val="00C47E51"/>
    <w:rsid w:val="00C503CB"/>
    <w:rsid w:val="00C503E5"/>
    <w:rsid w:val="00C5063B"/>
    <w:rsid w:val="00C506AA"/>
    <w:rsid w:val="00C50B1E"/>
    <w:rsid w:val="00C50B40"/>
    <w:rsid w:val="00C50B96"/>
    <w:rsid w:val="00C50C02"/>
    <w:rsid w:val="00C50C33"/>
    <w:rsid w:val="00C50E10"/>
    <w:rsid w:val="00C50FF6"/>
    <w:rsid w:val="00C51151"/>
    <w:rsid w:val="00C513AE"/>
    <w:rsid w:val="00C51413"/>
    <w:rsid w:val="00C514BA"/>
    <w:rsid w:val="00C515E6"/>
    <w:rsid w:val="00C517BA"/>
    <w:rsid w:val="00C5183C"/>
    <w:rsid w:val="00C5185F"/>
    <w:rsid w:val="00C51A72"/>
    <w:rsid w:val="00C51BF8"/>
    <w:rsid w:val="00C51C86"/>
    <w:rsid w:val="00C51DE2"/>
    <w:rsid w:val="00C52000"/>
    <w:rsid w:val="00C52039"/>
    <w:rsid w:val="00C5211E"/>
    <w:rsid w:val="00C52366"/>
    <w:rsid w:val="00C5239F"/>
    <w:rsid w:val="00C524F5"/>
    <w:rsid w:val="00C52575"/>
    <w:rsid w:val="00C525D1"/>
    <w:rsid w:val="00C525E5"/>
    <w:rsid w:val="00C526DB"/>
    <w:rsid w:val="00C52847"/>
    <w:rsid w:val="00C528FE"/>
    <w:rsid w:val="00C5292B"/>
    <w:rsid w:val="00C52A97"/>
    <w:rsid w:val="00C52C3B"/>
    <w:rsid w:val="00C52D65"/>
    <w:rsid w:val="00C52EF1"/>
    <w:rsid w:val="00C52F44"/>
    <w:rsid w:val="00C530C1"/>
    <w:rsid w:val="00C535D4"/>
    <w:rsid w:val="00C536B4"/>
    <w:rsid w:val="00C53827"/>
    <w:rsid w:val="00C53BEB"/>
    <w:rsid w:val="00C53D13"/>
    <w:rsid w:val="00C53E10"/>
    <w:rsid w:val="00C54139"/>
    <w:rsid w:val="00C545C7"/>
    <w:rsid w:val="00C5462B"/>
    <w:rsid w:val="00C5482D"/>
    <w:rsid w:val="00C5485D"/>
    <w:rsid w:val="00C54A99"/>
    <w:rsid w:val="00C54AF2"/>
    <w:rsid w:val="00C54D7C"/>
    <w:rsid w:val="00C54F1D"/>
    <w:rsid w:val="00C55189"/>
    <w:rsid w:val="00C55251"/>
    <w:rsid w:val="00C55389"/>
    <w:rsid w:val="00C553EF"/>
    <w:rsid w:val="00C554B5"/>
    <w:rsid w:val="00C5554C"/>
    <w:rsid w:val="00C555C0"/>
    <w:rsid w:val="00C5572F"/>
    <w:rsid w:val="00C55746"/>
    <w:rsid w:val="00C5579F"/>
    <w:rsid w:val="00C557E3"/>
    <w:rsid w:val="00C5582B"/>
    <w:rsid w:val="00C558F6"/>
    <w:rsid w:val="00C55B0E"/>
    <w:rsid w:val="00C55B8F"/>
    <w:rsid w:val="00C55C65"/>
    <w:rsid w:val="00C55E93"/>
    <w:rsid w:val="00C55E9B"/>
    <w:rsid w:val="00C55EBE"/>
    <w:rsid w:val="00C55EDF"/>
    <w:rsid w:val="00C56067"/>
    <w:rsid w:val="00C560B4"/>
    <w:rsid w:val="00C560D5"/>
    <w:rsid w:val="00C56143"/>
    <w:rsid w:val="00C56377"/>
    <w:rsid w:val="00C56385"/>
    <w:rsid w:val="00C563AD"/>
    <w:rsid w:val="00C565D6"/>
    <w:rsid w:val="00C566AC"/>
    <w:rsid w:val="00C566AF"/>
    <w:rsid w:val="00C568FE"/>
    <w:rsid w:val="00C56A00"/>
    <w:rsid w:val="00C56C4F"/>
    <w:rsid w:val="00C56C56"/>
    <w:rsid w:val="00C56D2A"/>
    <w:rsid w:val="00C5700E"/>
    <w:rsid w:val="00C57059"/>
    <w:rsid w:val="00C572C6"/>
    <w:rsid w:val="00C57318"/>
    <w:rsid w:val="00C57445"/>
    <w:rsid w:val="00C57514"/>
    <w:rsid w:val="00C57698"/>
    <w:rsid w:val="00C57817"/>
    <w:rsid w:val="00C578AA"/>
    <w:rsid w:val="00C57906"/>
    <w:rsid w:val="00C57A78"/>
    <w:rsid w:val="00C57AAC"/>
    <w:rsid w:val="00C57DF1"/>
    <w:rsid w:val="00C6017F"/>
    <w:rsid w:val="00C601C7"/>
    <w:rsid w:val="00C6039F"/>
    <w:rsid w:val="00C6057C"/>
    <w:rsid w:val="00C6084A"/>
    <w:rsid w:val="00C60908"/>
    <w:rsid w:val="00C60970"/>
    <w:rsid w:val="00C609FC"/>
    <w:rsid w:val="00C60A4B"/>
    <w:rsid w:val="00C60A83"/>
    <w:rsid w:val="00C60C7E"/>
    <w:rsid w:val="00C60CD9"/>
    <w:rsid w:val="00C60E58"/>
    <w:rsid w:val="00C60EE6"/>
    <w:rsid w:val="00C60F06"/>
    <w:rsid w:val="00C61139"/>
    <w:rsid w:val="00C61145"/>
    <w:rsid w:val="00C61174"/>
    <w:rsid w:val="00C612B3"/>
    <w:rsid w:val="00C612E4"/>
    <w:rsid w:val="00C61459"/>
    <w:rsid w:val="00C6165A"/>
    <w:rsid w:val="00C616E6"/>
    <w:rsid w:val="00C617AF"/>
    <w:rsid w:val="00C61945"/>
    <w:rsid w:val="00C61A0E"/>
    <w:rsid w:val="00C61A87"/>
    <w:rsid w:val="00C61CF2"/>
    <w:rsid w:val="00C61DE2"/>
    <w:rsid w:val="00C6207A"/>
    <w:rsid w:val="00C62247"/>
    <w:rsid w:val="00C62349"/>
    <w:rsid w:val="00C623FD"/>
    <w:rsid w:val="00C624EE"/>
    <w:rsid w:val="00C62C3A"/>
    <w:rsid w:val="00C62D22"/>
    <w:rsid w:val="00C62DE6"/>
    <w:rsid w:val="00C62ED0"/>
    <w:rsid w:val="00C630BB"/>
    <w:rsid w:val="00C631B2"/>
    <w:rsid w:val="00C63240"/>
    <w:rsid w:val="00C632AB"/>
    <w:rsid w:val="00C63356"/>
    <w:rsid w:val="00C63521"/>
    <w:rsid w:val="00C636F4"/>
    <w:rsid w:val="00C63AA0"/>
    <w:rsid w:val="00C63ABA"/>
    <w:rsid w:val="00C63AF0"/>
    <w:rsid w:val="00C63AFE"/>
    <w:rsid w:val="00C63B11"/>
    <w:rsid w:val="00C63BCD"/>
    <w:rsid w:val="00C63C31"/>
    <w:rsid w:val="00C63CA0"/>
    <w:rsid w:val="00C63DBF"/>
    <w:rsid w:val="00C640D9"/>
    <w:rsid w:val="00C642B8"/>
    <w:rsid w:val="00C64406"/>
    <w:rsid w:val="00C6450E"/>
    <w:rsid w:val="00C64580"/>
    <w:rsid w:val="00C64653"/>
    <w:rsid w:val="00C64670"/>
    <w:rsid w:val="00C648D2"/>
    <w:rsid w:val="00C648F0"/>
    <w:rsid w:val="00C648F9"/>
    <w:rsid w:val="00C64906"/>
    <w:rsid w:val="00C64A4E"/>
    <w:rsid w:val="00C64D0C"/>
    <w:rsid w:val="00C64DE6"/>
    <w:rsid w:val="00C64DF6"/>
    <w:rsid w:val="00C64DFF"/>
    <w:rsid w:val="00C64F86"/>
    <w:rsid w:val="00C65003"/>
    <w:rsid w:val="00C651D3"/>
    <w:rsid w:val="00C653BA"/>
    <w:rsid w:val="00C653D1"/>
    <w:rsid w:val="00C65492"/>
    <w:rsid w:val="00C65913"/>
    <w:rsid w:val="00C6598A"/>
    <w:rsid w:val="00C659B5"/>
    <w:rsid w:val="00C65A79"/>
    <w:rsid w:val="00C65BFB"/>
    <w:rsid w:val="00C65CA2"/>
    <w:rsid w:val="00C65CB9"/>
    <w:rsid w:val="00C65D36"/>
    <w:rsid w:val="00C65DFF"/>
    <w:rsid w:val="00C65EF5"/>
    <w:rsid w:val="00C65F7B"/>
    <w:rsid w:val="00C65F8D"/>
    <w:rsid w:val="00C66232"/>
    <w:rsid w:val="00C6661D"/>
    <w:rsid w:val="00C66842"/>
    <w:rsid w:val="00C669FE"/>
    <w:rsid w:val="00C66E25"/>
    <w:rsid w:val="00C66E38"/>
    <w:rsid w:val="00C67075"/>
    <w:rsid w:val="00C671F5"/>
    <w:rsid w:val="00C6726C"/>
    <w:rsid w:val="00C6744B"/>
    <w:rsid w:val="00C67606"/>
    <w:rsid w:val="00C67658"/>
    <w:rsid w:val="00C67815"/>
    <w:rsid w:val="00C678F5"/>
    <w:rsid w:val="00C67AD4"/>
    <w:rsid w:val="00C67B2C"/>
    <w:rsid w:val="00C67C64"/>
    <w:rsid w:val="00C67CD7"/>
    <w:rsid w:val="00C67FDE"/>
    <w:rsid w:val="00C70034"/>
    <w:rsid w:val="00C7004E"/>
    <w:rsid w:val="00C70069"/>
    <w:rsid w:val="00C701CF"/>
    <w:rsid w:val="00C70200"/>
    <w:rsid w:val="00C70392"/>
    <w:rsid w:val="00C70875"/>
    <w:rsid w:val="00C70959"/>
    <w:rsid w:val="00C709E5"/>
    <w:rsid w:val="00C70BCB"/>
    <w:rsid w:val="00C70F76"/>
    <w:rsid w:val="00C71459"/>
    <w:rsid w:val="00C71541"/>
    <w:rsid w:val="00C717DA"/>
    <w:rsid w:val="00C71871"/>
    <w:rsid w:val="00C718DD"/>
    <w:rsid w:val="00C719F0"/>
    <w:rsid w:val="00C71A40"/>
    <w:rsid w:val="00C71C2C"/>
    <w:rsid w:val="00C71CB6"/>
    <w:rsid w:val="00C71DE9"/>
    <w:rsid w:val="00C72296"/>
    <w:rsid w:val="00C7242D"/>
    <w:rsid w:val="00C7247F"/>
    <w:rsid w:val="00C725CF"/>
    <w:rsid w:val="00C72650"/>
    <w:rsid w:val="00C727B4"/>
    <w:rsid w:val="00C727F4"/>
    <w:rsid w:val="00C7294C"/>
    <w:rsid w:val="00C72C17"/>
    <w:rsid w:val="00C72CDA"/>
    <w:rsid w:val="00C72CDE"/>
    <w:rsid w:val="00C72E47"/>
    <w:rsid w:val="00C72E90"/>
    <w:rsid w:val="00C72F76"/>
    <w:rsid w:val="00C7310B"/>
    <w:rsid w:val="00C73187"/>
    <w:rsid w:val="00C733B6"/>
    <w:rsid w:val="00C734E0"/>
    <w:rsid w:val="00C73504"/>
    <w:rsid w:val="00C7353A"/>
    <w:rsid w:val="00C73770"/>
    <w:rsid w:val="00C73798"/>
    <w:rsid w:val="00C737B8"/>
    <w:rsid w:val="00C73A2E"/>
    <w:rsid w:val="00C73BF3"/>
    <w:rsid w:val="00C73F0F"/>
    <w:rsid w:val="00C74005"/>
    <w:rsid w:val="00C74093"/>
    <w:rsid w:val="00C740F3"/>
    <w:rsid w:val="00C74225"/>
    <w:rsid w:val="00C743EE"/>
    <w:rsid w:val="00C744CA"/>
    <w:rsid w:val="00C745D1"/>
    <w:rsid w:val="00C7463E"/>
    <w:rsid w:val="00C746CC"/>
    <w:rsid w:val="00C74759"/>
    <w:rsid w:val="00C748CA"/>
    <w:rsid w:val="00C7493B"/>
    <w:rsid w:val="00C7493C"/>
    <w:rsid w:val="00C749BF"/>
    <w:rsid w:val="00C74A83"/>
    <w:rsid w:val="00C74B02"/>
    <w:rsid w:val="00C74B67"/>
    <w:rsid w:val="00C74D46"/>
    <w:rsid w:val="00C74F34"/>
    <w:rsid w:val="00C75103"/>
    <w:rsid w:val="00C7511C"/>
    <w:rsid w:val="00C752F4"/>
    <w:rsid w:val="00C753A2"/>
    <w:rsid w:val="00C75728"/>
    <w:rsid w:val="00C75734"/>
    <w:rsid w:val="00C757ED"/>
    <w:rsid w:val="00C75981"/>
    <w:rsid w:val="00C759C6"/>
    <w:rsid w:val="00C75FB5"/>
    <w:rsid w:val="00C76000"/>
    <w:rsid w:val="00C7614F"/>
    <w:rsid w:val="00C7625C"/>
    <w:rsid w:val="00C76269"/>
    <w:rsid w:val="00C76292"/>
    <w:rsid w:val="00C7634C"/>
    <w:rsid w:val="00C764C3"/>
    <w:rsid w:val="00C76505"/>
    <w:rsid w:val="00C76528"/>
    <w:rsid w:val="00C7672B"/>
    <w:rsid w:val="00C767D5"/>
    <w:rsid w:val="00C767DB"/>
    <w:rsid w:val="00C76996"/>
    <w:rsid w:val="00C76CB8"/>
    <w:rsid w:val="00C76D45"/>
    <w:rsid w:val="00C76D6C"/>
    <w:rsid w:val="00C77212"/>
    <w:rsid w:val="00C772F8"/>
    <w:rsid w:val="00C77505"/>
    <w:rsid w:val="00C77627"/>
    <w:rsid w:val="00C7764F"/>
    <w:rsid w:val="00C77679"/>
    <w:rsid w:val="00C7773A"/>
    <w:rsid w:val="00C7773E"/>
    <w:rsid w:val="00C77900"/>
    <w:rsid w:val="00C77A07"/>
    <w:rsid w:val="00C77B63"/>
    <w:rsid w:val="00C77FEC"/>
    <w:rsid w:val="00C7CAFE"/>
    <w:rsid w:val="00C80387"/>
    <w:rsid w:val="00C8043D"/>
    <w:rsid w:val="00C804D9"/>
    <w:rsid w:val="00C804EA"/>
    <w:rsid w:val="00C805CB"/>
    <w:rsid w:val="00C806CD"/>
    <w:rsid w:val="00C806D4"/>
    <w:rsid w:val="00C80953"/>
    <w:rsid w:val="00C80BD7"/>
    <w:rsid w:val="00C80C97"/>
    <w:rsid w:val="00C80D50"/>
    <w:rsid w:val="00C80DD1"/>
    <w:rsid w:val="00C80DF0"/>
    <w:rsid w:val="00C80E33"/>
    <w:rsid w:val="00C80E55"/>
    <w:rsid w:val="00C80F4A"/>
    <w:rsid w:val="00C810D1"/>
    <w:rsid w:val="00C810F0"/>
    <w:rsid w:val="00C81261"/>
    <w:rsid w:val="00C8159E"/>
    <w:rsid w:val="00C81628"/>
    <w:rsid w:val="00C817AF"/>
    <w:rsid w:val="00C817B5"/>
    <w:rsid w:val="00C818F4"/>
    <w:rsid w:val="00C81A49"/>
    <w:rsid w:val="00C81AA2"/>
    <w:rsid w:val="00C81C2D"/>
    <w:rsid w:val="00C81C7D"/>
    <w:rsid w:val="00C81CE2"/>
    <w:rsid w:val="00C82333"/>
    <w:rsid w:val="00C82482"/>
    <w:rsid w:val="00C82506"/>
    <w:rsid w:val="00C829D9"/>
    <w:rsid w:val="00C82A28"/>
    <w:rsid w:val="00C82BE1"/>
    <w:rsid w:val="00C82CBA"/>
    <w:rsid w:val="00C82D8F"/>
    <w:rsid w:val="00C82FED"/>
    <w:rsid w:val="00C833AA"/>
    <w:rsid w:val="00C8347C"/>
    <w:rsid w:val="00C834A4"/>
    <w:rsid w:val="00C836BA"/>
    <w:rsid w:val="00C8383A"/>
    <w:rsid w:val="00C8397E"/>
    <w:rsid w:val="00C83A35"/>
    <w:rsid w:val="00C83A56"/>
    <w:rsid w:val="00C83A87"/>
    <w:rsid w:val="00C83C6F"/>
    <w:rsid w:val="00C8426B"/>
    <w:rsid w:val="00C842D8"/>
    <w:rsid w:val="00C84519"/>
    <w:rsid w:val="00C847FA"/>
    <w:rsid w:val="00C84818"/>
    <w:rsid w:val="00C84877"/>
    <w:rsid w:val="00C84A45"/>
    <w:rsid w:val="00C84B57"/>
    <w:rsid w:val="00C84C17"/>
    <w:rsid w:val="00C84D6A"/>
    <w:rsid w:val="00C84DE0"/>
    <w:rsid w:val="00C84E52"/>
    <w:rsid w:val="00C84FED"/>
    <w:rsid w:val="00C850E0"/>
    <w:rsid w:val="00C851AF"/>
    <w:rsid w:val="00C85280"/>
    <w:rsid w:val="00C85347"/>
    <w:rsid w:val="00C854A1"/>
    <w:rsid w:val="00C857A4"/>
    <w:rsid w:val="00C85866"/>
    <w:rsid w:val="00C85925"/>
    <w:rsid w:val="00C85A0C"/>
    <w:rsid w:val="00C85A54"/>
    <w:rsid w:val="00C85BBB"/>
    <w:rsid w:val="00C85C33"/>
    <w:rsid w:val="00C85E6D"/>
    <w:rsid w:val="00C85F6F"/>
    <w:rsid w:val="00C862D6"/>
    <w:rsid w:val="00C863BD"/>
    <w:rsid w:val="00C8647A"/>
    <w:rsid w:val="00C86516"/>
    <w:rsid w:val="00C8656D"/>
    <w:rsid w:val="00C866C3"/>
    <w:rsid w:val="00C869AD"/>
    <w:rsid w:val="00C86A33"/>
    <w:rsid w:val="00C86A4D"/>
    <w:rsid w:val="00C86B1C"/>
    <w:rsid w:val="00C86B61"/>
    <w:rsid w:val="00C86BA9"/>
    <w:rsid w:val="00C86FF8"/>
    <w:rsid w:val="00C87055"/>
    <w:rsid w:val="00C87150"/>
    <w:rsid w:val="00C874D4"/>
    <w:rsid w:val="00C87581"/>
    <w:rsid w:val="00C87588"/>
    <w:rsid w:val="00C876BA"/>
    <w:rsid w:val="00C87711"/>
    <w:rsid w:val="00C8777C"/>
    <w:rsid w:val="00C877DB"/>
    <w:rsid w:val="00C87867"/>
    <w:rsid w:val="00C878DF"/>
    <w:rsid w:val="00C8798B"/>
    <w:rsid w:val="00C87EAC"/>
    <w:rsid w:val="00C87EC8"/>
    <w:rsid w:val="00C87F39"/>
    <w:rsid w:val="00C87F6F"/>
    <w:rsid w:val="00C900A1"/>
    <w:rsid w:val="00C90167"/>
    <w:rsid w:val="00C902D2"/>
    <w:rsid w:val="00C9041D"/>
    <w:rsid w:val="00C904EF"/>
    <w:rsid w:val="00C9067B"/>
    <w:rsid w:val="00C908CF"/>
    <w:rsid w:val="00C90987"/>
    <w:rsid w:val="00C9133C"/>
    <w:rsid w:val="00C91481"/>
    <w:rsid w:val="00C91522"/>
    <w:rsid w:val="00C916E2"/>
    <w:rsid w:val="00C9195C"/>
    <w:rsid w:val="00C919A0"/>
    <w:rsid w:val="00C919A1"/>
    <w:rsid w:val="00C91A14"/>
    <w:rsid w:val="00C91A42"/>
    <w:rsid w:val="00C91D8A"/>
    <w:rsid w:val="00C91F0A"/>
    <w:rsid w:val="00C91F1C"/>
    <w:rsid w:val="00C91F8E"/>
    <w:rsid w:val="00C924BB"/>
    <w:rsid w:val="00C9251F"/>
    <w:rsid w:val="00C9258D"/>
    <w:rsid w:val="00C925EF"/>
    <w:rsid w:val="00C926CD"/>
    <w:rsid w:val="00C9299D"/>
    <w:rsid w:val="00C92B46"/>
    <w:rsid w:val="00C92B47"/>
    <w:rsid w:val="00C92C46"/>
    <w:rsid w:val="00C92CAC"/>
    <w:rsid w:val="00C92DA5"/>
    <w:rsid w:val="00C92E17"/>
    <w:rsid w:val="00C92F03"/>
    <w:rsid w:val="00C92F92"/>
    <w:rsid w:val="00C92FBC"/>
    <w:rsid w:val="00C93038"/>
    <w:rsid w:val="00C931C0"/>
    <w:rsid w:val="00C93305"/>
    <w:rsid w:val="00C93572"/>
    <w:rsid w:val="00C9359B"/>
    <w:rsid w:val="00C936C1"/>
    <w:rsid w:val="00C937EF"/>
    <w:rsid w:val="00C93855"/>
    <w:rsid w:val="00C93B88"/>
    <w:rsid w:val="00C93F94"/>
    <w:rsid w:val="00C9400E"/>
    <w:rsid w:val="00C9410B"/>
    <w:rsid w:val="00C9411F"/>
    <w:rsid w:val="00C941F6"/>
    <w:rsid w:val="00C94524"/>
    <w:rsid w:val="00C945F4"/>
    <w:rsid w:val="00C94749"/>
    <w:rsid w:val="00C94844"/>
    <w:rsid w:val="00C94C14"/>
    <w:rsid w:val="00C94DA9"/>
    <w:rsid w:val="00C94E21"/>
    <w:rsid w:val="00C94E85"/>
    <w:rsid w:val="00C94EEA"/>
    <w:rsid w:val="00C95186"/>
    <w:rsid w:val="00C951B4"/>
    <w:rsid w:val="00C954C7"/>
    <w:rsid w:val="00C95579"/>
    <w:rsid w:val="00C955A8"/>
    <w:rsid w:val="00C959FD"/>
    <w:rsid w:val="00C95C35"/>
    <w:rsid w:val="00C95FC0"/>
    <w:rsid w:val="00C95FD5"/>
    <w:rsid w:val="00C96014"/>
    <w:rsid w:val="00C96128"/>
    <w:rsid w:val="00C9614C"/>
    <w:rsid w:val="00C961FA"/>
    <w:rsid w:val="00C962B4"/>
    <w:rsid w:val="00C9639A"/>
    <w:rsid w:val="00C963B6"/>
    <w:rsid w:val="00C963F9"/>
    <w:rsid w:val="00C964AA"/>
    <w:rsid w:val="00C964B9"/>
    <w:rsid w:val="00C96B2F"/>
    <w:rsid w:val="00C96C0F"/>
    <w:rsid w:val="00C96C55"/>
    <w:rsid w:val="00C96CCB"/>
    <w:rsid w:val="00C96D2A"/>
    <w:rsid w:val="00C96D9E"/>
    <w:rsid w:val="00C96E09"/>
    <w:rsid w:val="00C96EE1"/>
    <w:rsid w:val="00C96FF1"/>
    <w:rsid w:val="00C970AD"/>
    <w:rsid w:val="00C97159"/>
    <w:rsid w:val="00C971EA"/>
    <w:rsid w:val="00C975D8"/>
    <w:rsid w:val="00C97831"/>
    <w:rsid w:val="00C9784D"/>
    <w:rsid w:val="00C9797F"/>
    <w:rsid w:val="00C979A3"/>
    <w:rsid w:val="00C979EE"/>
    <w:rsid w:val="00C97A0F"/>
    <w:rsid w:val="00C97A73"/>
    <w:rsid w:val="00C97D2D"/>
    <w:rsid w:val="00CA00A1"/>
    <w:rsid w:val="00CA02FA"/>
    <w:rsid w:val="00CA02FE"/>
    <w:rsid w:val="00CA0436"/>
    <w:rsid w:val="00CA05F4"/>
    <w:rsid w:val="00CA0641"/>
    <w:rsid w:val="00CA0739"/>
    <w:rsid w:val="00CA0987"/>
    <w:rsid w:val="00CA0B12"/>
    <w:rsid w:val="00CA0B72"/>
    <w:rsid w:val="00CA0F03"/>
    <w:rsid w:val="00CA0FD6"/>
    <w:rsid w:val="00CA1254"/>
    <w:rsid w:val="00CA126B"/>
    <w:rsid w:val="00CA12E8"/>
    <w:rsid w:val="00CA144F"/>
    <w:rsid w:val="00CA1478"/>
    <w:rsid w:val="00CA163F"/>
    <w:rsid w:val="00CA1655"/>
    <w:rsid w:val="00CA19E4"/>
    <w:rsid w:val="00CA1A65"/>
    <w:rsid w:val="00CA1BF5"/>
    <w:rsid w:val="00CA1DF5"/>
    <w:rsid w:val="00CA1E77"/>
    <w:rsid w:val="00CA1ECA"/>
    <w:rsid w:val="00CA1FAB"/>
    <w:rsid w:val="00CA225E"/>
    <w:rsid w:val="00CA2269"/>
    <w:rsid w:val="00CA2508"/>
    <w:rsid w:val="00CA28B3"/>
    <w:rsid w:val="00CA2945"/>
    <w:rsid w:val="00CA2A2A"/>
    <w:rsid w:val="00CA2BA0"/>
    <w:rsid w:val="00CA2E68"/>
    <w:rsid w:val="00CA3045"/>
    <w:rsid w:val="00CA30AC"/>
    <w:rsid w:val="00CA30B7"/>
    <w:rsid w:val="00CA3386"/>
    <w:rsid w:val="00CA3501"/>
    <w:rsid w:val="00CA35C2"/>
    <w:rsid w:val="00CA365D"/>
    <w:rsid w:val="00CA36D6"/>
    <w:rsid w:val="00CA377F"/>
    <w:rsid w:val="00CA386A"/>
    <w:rsid w:val="00CA3A17"/>
    <w:rsid w:val="00CA3A7D"/>
    <w:rsid w:val="00CA3B15"/>
    <w:rsid w:val="00CA3BA0"/>
    <w:rsid w:val="00CA3BBB"/>
    <w:rsid w:val="00CA3E61"/>
    <w:rsid w:val="00CA3ED2"/>
    <w:rsid w:val="00CA3F83"/>
    <w:rsid w:val="00CA403F"/>
    <w:rsid w:val="00CA420A"/>
    <w:rsid w:val="00CA4239"/>
    <w:rsid w:val="00CA4349"/>
    <w:rsid w:val="00CA43BE"/>
    <w:rsid w:val="00CA45E2"/>
    <w:rsid w:val="00CA4671"/>
    <w:rsid w:val="00CA46E7"/>
    <w:rsid w:val="00CA480B"/>
    <w:rsid w:val="00CA481E"/>
    <w:rsid w:val="00CA491A"/>
    <w:rsid w:val="00CA4925"/>
    <w:rsid w:val="00CA4A45"/>
    <w:rsid w:val="00CA4ADF"/>
    <w:rsid w:val="00CA4B34"/>
    <w:rsid w:val="00CA4E05"/>
    <w:rsid w:val="00CA4EC1"/>
    <w:rsid w:val="00CA4EC8"/>
    <w:rsid w:val="00CA4FA1"/>
    <w:rsid w:val="00CA4FA8"/>
    <w:rsid w:val="00CA4FED"/>
    <w:rsid w:val="00CA5333"/>
    <w:rsid w:val="00CA545C"/>
    <w:rsid w:val="00CA54C9"/>
    <w:rsid w:val="00CA558D"/>
    <w:rsid w:val="00CA584D"/>
    <w:rsid w:val="00CA58B3"/>
    <w:rsid w:val="00CA59D3"/>
    <w:rsid w:val="00CA5A98"/>
    <w:rsid w:val="00CA5B5D"/>
    <w:rsid w:val="00CA5C16"/>
    <w:rsid w:val="00CA5C27"/>
    <w:rsid w:val="00CA5C3B"/>
    <w:rsid w:val="00CA5D2E"/>
    <w:rsid w:val="00CA5DAA"/>
    <w:rsid w:val="00CA5FF7"/>
    <w:rsid w:val="00CA6033"/>
    <w:rsid w:val="00CA6102"/>
    <w:rsid w:val="00CA6130"/>
    <w:rsid w:val="00CA6173"/>
    <w:rsid w:val="00CA6226"/>
    <w:rsid w:val="00CA6416"/>
    <w:rsid w:val="00CA6603"/>
    <w:rsid w:val="00CA6782"/>
    <w:rsid w:val="00CA688C"/>
    <w:rsid w:val="00CA6ADC"/>
    <w:rsid w:val="00CA6B30"/>
    <w:rsid w:val="00CA6C4E"/>
    <w:rsid w:val="00CA6FC7"/>
    <w:rsid w:val="00CA72F0"/>
    <w:rsid w:val="00CA735B"/>
    <w:rsid w:val="00CA7385"/>
    <w:rsid w:val="00CA7400"/>
    <w:rsid w:val="00CA74E0"/>
    <w:rsid w:val="00CA7658"/>
    <w:rsid w:val="00CA76B5"/>
    <w:rsid w:val="00CA77A6"/>
    <w:rsid w:val="00CA790B"/>
    <w:rsid w:val="00CA7B31"/>
    <w:rsid w:val="00CA7B39"/>
    <w:rsid w:val="00CA7B8F"/>
    <w:rsid w:val="00CA7BD1"/>
    <w:rsid w:val="00CA7CDF"/>
    <w:rsid w:val="00CA7DEB"/>
    <w:rsid w:val="00CA7E17"/>
    <w:rsid w:val="00CA7EBC"/>
    <w:rsid w:val="00CA7FAF"/>
    <w:rsid w:val="00CA7FB9"/>
    <w:rsid w:val="00CB0362"/>
    <w:rsid w:val="00CB03A7"/>
    <w:rsid w:val="00CB0479"/>
    <w:rsid w:val="00CB04F6"/>
    <w:rsid w:val="00CB061A"/>
    <w:rsid w:val="00CB068E"/>
    <w:rsid w:val="00CB0743"/>
    <w:rsid w:val="00CB09BF"/>
    <w:rsid w:val="00CB0BE5"/>
    <w:rsid w:val="00CB0DE0"/>
    <w:rsid w:val="00CB0FCC"/>
    <w:rsid w:val="00CB103C"/>
    <w:rsid w:val="00CB12E7"/>
    <w:rsid w:val="00CB136A"/>
    <w:rsid w:val="00CB1493"/>
    <w:rsid w:val="00CB163A"/>
    <w:rsid w:val="00CB1761"/>
    <w:rsid w:val="00CB1778"/>
    <w:rsid w:val="00CB184A"/>
    <w:rsid w:val="00CB1891"/>
    <w:rsid w:val="00CB1C14"/>
    <w:rsid w:val="00CB1EF7"/>
    <w:rsid w:val="00CB1F58"/>
    <w:rsid w:val="00CB2257"/>
    <w:rsid w:val="00CB24CF"/>
    <w:rsid w:val="00CB2889"/>
    <w:rsid w:val="00CB2AFE"/>
    <w:rsid w:val="00CB2BFB"/>
    <w:rsid w:val="00CB2E5D"/>
    <w:rsid w:val="00CB2F0A"/>
    <w:rsid w:val="00CB3262"/>
    <w:rsid w:val="00CB32AC"/>
    <w:rsid w:val="00CB3438"/>
    <w:rsid w:val="00CB3477"/>
    <w:rsid w:val="00CB35C3"/>
    <w:rsid w:val="00CB3718"/>
    <w:rsid w:val="00CB38C6"/>
    <w:rsid w:val="00CB39C9"/>
    <w:rsid w:val="00CB3CB4"/>
    <w:rsid w:val="00CB3CE3"/>
    <w:rsid w:val="00CB3CF4"/>
    <w:rsid w:val="00CB3E3B"/>
    <w:rsid w:val="00CB3F22"/>
    <w:rsid w:val="00CB42DF"/>
    <w:rsid w:val="00CB4307"/>
    <w:rsid w:val="00CB43FE"/>
    <w:rsid w:val="00CB44CA"/>
    <w:rsid w:val="00CB4642"/>
    <w:rsid w:val="00CB4695"/>
    <w:rsid w:val="00CB48D4"/>
    <w:rsid w:val="00CB48EB"/>
    <w:rsid w:val="00CB490D"/>
    <w:rsid w:val="00CB4922"/>
    <w:rsid w:val="00CB4ABC"/>
    <w:rsid w:val="00CB4ABF"/>
    <w:rsid w:val="00CB4CD6"/>
    <w:rsid w:val="00CB4F38"/>
    <w:rsid w:val="00CB5019"/>
    <w:rsid w:val="00CB507C"/>
    <w:rsid w:val="00CB50E5"/>
    <w:rsid w:val="00CB53B7"/>
    <w:rsid w:val="00CB53DA"/>
    <w:rsid w:val="00CB5416"/>
    <w:rsid w:val="00CB5421"/>
    <w:rsid w:val="00CB55FF"/>
    <w:rsid w:val="00CB56CE"/>
    <w:rsid w:val="00CB5857"/>
    <w:rsid w:val="00CB5926"/>
    <w:rsid w:val="00CB59F3"/>
    <w:rsid w:val="00CB5A69"/>
    <w:rsid w:val="00CB5AB2"/>
    <w:rsid w:val="00CB5C19"/>
    <w:rsid w:val="00CB5C1A"/>
    <w:rsid w:val="00CB5CE7"/>
    <w:rsid w:val="00CB60B6"/>
    <w:rsid w:val="00CB61F2"/>
    <w:rsid w:val="00CB6317"/>
    <w:rsid w:val="00CB63D9"/>
    <w:rsid w:val="00CB64DA"/>
    <w:rsid w:val="00CB6611"/>
    <w:rsid w:val="00CB6934"/>
    <w:rsid w:val="00CB6973"/>
    <w:rsid w:val="00CB6C2F"/>
    <w:rsid w:val="00CB6DF0"/>
    <w:rsid w:val="00CB6E35"/>
    <w:rsid w:val="00CB7067"/>
    <w:rsid w:val="00CB7286"/>
    <w:rsid w:val="00CB7658"/>
    <w:rsid w:val="00CB7899"/>
    <w:rsid w:val="00CB7BAD"/>
    <w:rsid w:val="00CB7F48"/>
    <w:rsid w:val="00CC0170"/>
    <w:rsid w:val="00CC02F2"/>
    <w:rsid w:val="00CC04BD"/>
    <w:rsid w:val="00CC058B"/>
    <w:rsid w:val="00CC05DE"/>
    <w:rsid w:val="00CC065F"/>
    <w:rsid w:val="00CC08F9"/>
    <w:rsid w:val="00CC0AF9"/>
    <w:rsid w:val="00CC0C2E"/>
    <w:rsid w:val="00CC0C51"/>
    <w:rsid w:val="00CC0C53"/>
    <w:rsid w:val="00CC0CBE"/>
    <w:rsid w:val="00CC0F77"/>
    <w:rsid w:val="00CC1045"/>
    <w:rsid w:val="00CC108B"/>
    <w:rsid w:val="00CC12A2"/>
    <w:rsid w:val="00CC136B"/>
    <w:rsid w:val="00CC1413"/>
    <w:rsid w:val="00CC14CA"/>
    <w:rsid w:val="00CC1545"/>
    <w:rsid w:val="00CC1573"/>
    <w:rsid w:val="00CC1610"/>
    <w:rsid w:val="00CC180C"/>
    <w:rsid w:val="00CC1B15"/>
    <w:rsid w:val="00CC1B2D"/>
    <w:rsid w:val="00CC1F15"/>
    <w:rsid w:val="00CC2000"/>
    <w:rsid w:val="00CC2156"/>
    <w:rsid w:val="00CC2260"/>
    <w:rsid w:val="00CC2333"/>
    <w:rsid w:val="00CC2335"/>
    <w:rsid w:val="00CC24D9"/>
    <w:rsid w:val="00CC2656"/>
    <w:rsid w:val="00CC2791"/>
    <w:rsid w:val="00CC27AC"/>
    <w:rsid w:val="00CC28B5"/>
    <w:rsid w:val="00CC2B06"/>
    <w:rsid w:val="00CC2B59"/>
    <w:rsid w:val="00CC2DB1"/>
    <w:rsid w:val="00CC2E15"/>
    <w:rsid w:val="00CC2E69"/>
    <w:rsid w:val="00CC2EB1"/>
    <w:rsid w:val="00CC2F4F"/>
    <w:rsid w:val="00CC30C0"/>
    <w:rsid w:val="00CC31DE"/>
    <w:rsid w:val="00CC32EC"/>
    <w:rsid w:val="00CC333F"/>
    <w:rsid w:val="00CC34D6"/>
    <w:rsid w:val="00CC3636"/>
    <w:rsid w:val="00CC390C"/>
    <w:rsid w:val="00CC396A"/>
    <w:rsid w:val="00CC3B1A"/>
    <w:rsid w:val="00CC3BFC"/>
    <w:rsid w:val="00CC3D3B"/>
    <w:rsid w:val="00CC3D96"/>
    <w:rsid w:val="00CC4026"/>
    <w:rsid w:val="00CC40E5"/>
    <w:rsid w:val="00CC41A2"/>
    <w:rsid w:val="00CC43BF"/>
    <w:rsid w:val="00CC454D"/>
    <w:rsid w:val="00CC46A3"/>
    <w:rsid w:val="00CC4726"/>
    <w:rsid w:val="00CC4751"/>
    <w:rsid w:val="00CC4B38"/>
    <w:rsid w:val="00CC4B40"/>
    <w:rsid w:val="00CC4B9E"/>
    <w:rsid w:val="00CC514D"/>
    <w:rsid w:val="00CC52DB"/>
    <w:rsid w:val="00CC545D"/>
    <w:rsid w:val="00CC552D"/>
    <w:rsid w:val="00CC55C7"/>
    <w:rsid w:val="00CC5633"/>
    <w:rsid w:val="00CC57C6"/>
    <w:rsid w:val="00CC5893"/>
    <w:rsid w:val="00CC5B38"/>
    <w:rsid w:val="00CC5B74"/>
    <w:rsid w:val="00CC5B75"/>
    <w:rsid w:val="00CC5BFD"/>
    <w:rsid w:val="00CC5C06"/>
    <w:rsid w:val="00CC5FA4"/>
    <w:rsid w:val="00CC6023"/>
    <w:rsid w:val="00CC6205"/>
    <w:rsid w:val="00CC6239"/>
    <w:rsid w:val="00CC632C"/>
    <w:rsid w:val="00CC6464"/>
    <w:rsid w:val="00CC6713"/>
    <w:rsid w:val="00CC6734"/>
    <w:rsid w:val="00CC6865"/>
    <w:rsid w:val="00CC68EE"/>
    <w:rsid w:val="00CC68FB"/>
    <w:rsid w:val="00CC6A6C"/>
    <w:rsid w:val="00CC6AE9"/>
    <w:rsid w:val="00CC6BEF"/>
    <w:rsid w:val="00CC6CC8"/>
    <w:rsid w:val="00CC6FE6"/>
    <w:rsid w:val="00CC70A2"/>
    <w:rsid w:val="00CC72BF"/>
    <w:rsid w:val="00CC74B6"/>
    <w:rsid w:val="00CC7500"/>
    <w:rsid w:val="00CC75A6"/>
    <w:rsid w:val="00CC75B9"/>
    <w:rsid w:val="00CC76D2"/>
    <w:rsid w:val="00CC7825"/>
    <w:rsid w:val="00CC78B3"/>
    <w:rsid w:val="00CC79B8"/>
    <w:rsid w:val="00CC7A39"/>
    <w:rsid w:val="00CC7AFC"/>
    <w:rsid w:val="00CC7B51"/>
    <w:rsid w:val="00CC7CC6"/>
    <w:rsid w:val="00CC7D01"/>
    <w:rsid w:val="00CC7D7C"/>
    <w:rsid w:val="00CC7EB0"/>
    <w:rsid w:val="00CC7F4F"/>
    <w:rsid w:val="00CC7FB4"/>
    <w:rsid w:val="00CD0033"/>
    <w:rsid w:val="00CD0091"/>
    <w:rsid w:val="00CD00B8"/>
    <w:rsid w:val="00CD029C"/>
    <w:rsid w:val="00CD03E3"/>
    <w:rsid w:val="00CD0661"/>
    <w:rsid w:val="00CD0784"/>
    <w:rsid w:val="00CD07D4"/>
    <w:rsid w:val="00CD07E8"/>
    <w:rsid w:val="00CD0806"/>
    <w:rsid w:val="00CD083E"/>
    <w:rsid w:val="00CD08FE"/>
    <w:rsid w:val="00CD095F"/>
    <w:rsid w:val="00CD0B46"/>
    <w:rsid w:val="00CD0C5B"/>
    <w:rsid w:val="00CD0D27"/>
    <w:rsid w:val="00CD0E7A"/>
    <w:rsid w:val="00CD0EA9"/>
    <w:rsid w:val="00CD0FF7"/>
    <w:rsid w:val="00CD1100"/>
    <w:rsid w:val="00CD1327"/>
    <w:rsid w:val="00CD14A9"/>
    <w:rsid w:val="00CD157B"/>
    <w:rsid w:val="00CD1663"/>
    <w:rsid w:val="00CD1744"/>
    <w:rsid w:val="00CD1829"/>
    <w:rsid w:val="00CD1977"/>
    <w:rsid w:val="00CD1992"/>
    <w:rsid w:val="00CD1A2F"/>
    <w:rsid w:val="00CD1A44"/>
    <w:rsid w:val="00CD1BB6"/>
    <w:rsid w:val="00CD1C6F"/>
    <w:rsid w:val="00CD1CDD"/>
    <w:rsid w:val="00CD1D60"/>
    <w:rsid w:val="00CD1E8D"/>
    <w:rsid w:val="00CD2261"/>
    <w:rsid w:val="00CD2812"/>
    <w:rsid w:val="00CD2834"/>
    <w:rsid w:val="00CD28E3"/>
    <w:rsid w:val="00CD296E"/>
    <w:rsid w:val="00CD2A97"/>
    <w:rsid w:val="00CD2B24"/>
    <w:rsid w:val="00CD2BF8"/>
    <w:rsid w:val="00CD2EF4"/>
    <w:rsid w:val="00CD2EF7"/>
    <w:rsid w:val="00CD2F4E"/>
    <w:rsid w:val="00CD3059"/>
    <w:rsid w:val="00CD3149"/>
    <w:rsid w:val="00CD357D"/>
    <w:rsid w:val="00CD3589"/>
    <w:rsid w:val="00CD37E5"/>
    <w:rsid w:val="00CD3852"/>
    <w:rsid w:val="00CD3899"/>
    <w:rsid w:val="00CD38D9"/>
    <w:rsid w:val="00CD3943"/>
    <w:rsid w:val="00CD3ADF"/>
    <w:rsid w:val="00CD3C9A"/>
    <w:rsid w:val="00CD40FB"/>
    <w:rsid w:val="00CD415D"/>
    <w:rsid w:val="00CD41E2"/>
    <w:rsid w:val="00CD4323"/>
    <w:rsid w:val="00CD4324"/>
    <w:rsid w:val="00CD43DC"/>
    <w:rsid w:val="00CD43E7"/>
    <w:rsid w:val="00CD46D8"/>
    <w:rsid w:val="00CD46F0"/>
    <w:rsid w:val="00CD47B7"/>
    <w:rsid w:val="00CD4872"/>
    <w:rsid w:val="00CD49FB"/>
    <w:rsid w:val="00CD4A96"/>
    <w:rsid w:val="00CD4C5B"/>
    <w:rsid w:val="00CD4DD7"/>
    <w:rsid w:val="00CD4ED1"/>
    <w:rsid w:val="00CD5005"/>
    <w:rsid w:val="00CD51BB"/>
    <w:rsid w:val="00CD5247"/>
    <w:rsid w:val="00CD5297"/>
    <w:rsid w:val="00CD5393"/>
    <w:rsid w:val="00CD53F0"/>
    <w:rsid w:val="00CD59BD"/>
    <w:rsid w:val="00CD5BCB"/>
    <w:rsid w:val="00CD5E02"/>
    <w:rsid w:val="00CD5F0A"/>
    <w:rsid w:val="00CD5F2C"/>
    <w:rsid w:val="00CD5FCD"/>
    <w:rsid w:val="00CD60FF"/>
    <w:rsid w:val="00CD6123"/>
    <w:rsid w:val="00CD628D"/>
    <w:rsid w:val="00CD6538"/>
    <w:rsid w:val="00CD664B"/>
    <w:rsid w:val="00CD67BE"/>
    <w:rsid w:val="00CD67C6"/>
    <w:rsid w:val="00CD689F"/>
    <w:rsid w:val="00CD6928"/>
    <w:rsid w:val="00CD6A9A"/>
    <w:rsid w:val="00CD6B36"/>
    <w:rsid w:val="00CD6CD2"/>
    <w:rsid w:val="00CD709B"/>
    <w:rsid w:val="00CD70E4"/>
    <w:rsid w:val="00CD73B8"/>
    <w:rsid w:val="00CD73C1"/>
    <w:rsid w:val="00CD7444"/>
    <w:rsid w:val="00CD7617"/>
    <w:rsid w:val="00CD7667"/>
    <w:rsid w:val="00CD76A5"/>
    <w:rsid w:val="00CD7860"/>
    <w:rsid w:val="00CD78DB"/>
    <w:rsid w:val="00CD7943"/>
    <w:rsid w:val="00CD7A40"/>
    <w:rsid w:val="00CD7AAA"/>
    <w:rsid w:val="00CD7B5B"/>
    <w:rsid w:val="00CD7E51"/>
    <w:rsid w:val="00CD7E93"/>
    <w:rsid w:val="00CD7ED1"/>
    <w:rsid w:val="00CE032C"/>
    <w:rsid w:val="00CE062C"/>
    <w:rsid w:val="00CE0671"/>
    <w:rsid w:val="00CE0788"/>
    <w:rsid w:val="00CE079D"/>
    <w:rsid w:val="00CE0A0A"/>
    <w:rsid w:val="00CE0ABB"/>
    <w:rsid w:val="00CE0AEB"/>
    <w:rsid w:val="00CE0C94"/>
    <w:rsid w:val="00CE0D01"/>
    <w:rsid w:val="00CE0F8D"/>
    <w:rsid w:val="00CE1078"/>
    <w:rsid w:val="00CE11F7"/>
    <w:rsid w:val="00CE1422"/>
    <w:rsid w:val="00CE156E"/>
    <w:rsid w:val="00CE1635"/>
    <w:rsid w:val="00CE1825"/>
    <w:rsid w:val="00CE1B16"/>
    <w:rsid w:val="00CE1C6A"/>
    <w:rsid w:val="00CE1ED6"/>
    <w:rsid w:val="00CE2081"/>
    <w:rsid w:val="00CE2252"/>
    <w:rsid w:val="00CE2445"/>
    <w:rsid w:val="00CE2595"/>
    <w:rsid w:val="00CE2815"/>
    <w:rsid w:val="00CE2853"/>
    <w:rsid w:val="00CE28FF"/>
    <w:rsid w:val="00CE294C"/>
    <w:rsid w:val="00CE2952"/>
    <w:rsid w:val="00CE2A0C"/>
    <w:rsid w:val="00CE2BB8"/>
    <w:rsid w:val="00CE306F"/>
    <w:rsid w:val="00CE33DF"/>
    <w:rsid w:val="00CE34B5"/>
    <w:rsid w:val="00CE34DC"/>
    <w:rsid w:val="00CE3543"/>
    <w:rsid w:val="00CE3780"/>
    <w:rsid w:val="00CE3861"/>
    <w:rsid w:val="00CE38C3"/>
    <w:rsid w:val="00CE3B23"/>
    <w:rsid w:val="00CE3C89"/>
    <w:rsid w:val="00CE3CB8"/>
    <w:rsid w:val="00CE3DFD"/>
    <w:rsid w:val="00CE3EFE"/>
    <w:rsid w:val="00CE4000"/>
    <w:rsid w:val="00CE40BC"/>
    <w:rsid w:val="00CE40BE"/>
    <w:rsid w:val="00CE40E2"/>
    <w:rsid w:val="00CE423E"/>
    <w:rsid w:val="00CE43AF"/>
    <w:rsid w:val="00CE4474"/>
    <w:rsid w:val="00CE44DD"/>
    <w:rsid w:val="00CE47B1"/>
    <w:rsid w:val="00CE4A19"/>
    <w:rsid w:val="00CE4B64"/>
    <w:rsid w:val="00CE4BF3"/>
    <w:rsid w:val="00CE4C6C"/>
    <w:rsid w:val="00CE4CE1"/>
    <w:rsid w:val="00CE4DC6"/>
    <w:rsid w:val="00CE5144"/>
    <w:rsid w:val="00CE516C"/>
    <w:rsid w:val="00CE55A6"/>
    <w:rsid w:val="00CE560A"/>
    <w:rsid w:val="00CE5644"/>
    <w:rsid w:val="00CE5820"/>
    <w:rsid w:val="00CE586B"/>
    <w:rsid w:val="00CE5934"/>
    <w:rsid w:val="00CE5948"/>
    <w:rsid w:val="00CE59F8"/>
    <w:rsid w:val="00CE5AC5"/>
    <w:rsid w:val="00CE5B07"/>
    <w:rsid w:val="00CE5BF0"/>
    <w:rsid w:val="00CE5C91"/>
    <w:rsid w:val="00CE5DCE"/>
    <w:rsid w:val="00CE5DF2"/>
    <w:rsid w:val="00CE5F49"/>
    <w:rsid w:val="00CE602F"/>
    <w:rsid w:val="00CE60EE"/>
    <w:rsid w:val="00CE6218"/>
    <w:rsid w:val="00CE660E"/>
    <w:rsid w:val="00CE66C4"/>
    <w:rsid w:val="00CE68CA"/>
    <w:rsid w:val="00CE6931"/>
    <w:rsid w:val="00CE6980"/>
    <w:rsid w:val="00CE6A31"/>
    <w:rsid w:val="00CE6C1F"/>
    <w:rsid w:val="00CE6DFB"/>
    <w:rsid w:val="00CE6E46"/>
    <w:rsid w:val="00CE700D"/>
    <w:rsid w:val="00CE7088"/>
    <w:rsid w:val="00CE7244"/>
    <w:rsid w:val="00CE73D9"/>
    <w:rsid w:val="00CE753B"/>
    <w:rsid w:val="00CE77EF"/>
    <w:rsid w:val="00CE7855"/>
    <w:rsid w:val="00CE78CC"/>
    <w:rsid w:val="00CE79D2"/>
    <w:rsid w:val="00CE7C5B"/>
    <w:rsid w:val="00CE7C70"/>
    <w:rsid w:val="00CE7CBE"/>
    <w:rsid w:val="00CE7CF8"/>
    <w:rsid w:val="00CE7F3E"/>
    <w:rsid w:val="00CF0482"/>
    <w:rsid w:val="00CF062D"/>
    <w:rsid w:val="00CF06AB"/>
    <w:rsid w:val="00CF0706"/>
    <w:rsid w:val="00CF0812"/>
    <w:rsid w:val="00CF082A"/>
    <w:rsid w:val="00CF0A82"/>
    <w:rsid w:val="00CF0AAC"/>
    <w:rsid w:val="00CF0BD9"/>
    <w:rsid w:val="00CF0BE7"/>
    <w:rsid w:val="00CF0D0D"/>
    <w:rsid w:val="00CF1667"/>
    <w:rsid w:val="00CF1695"/>
    <w:rsid w:val="00CF1778"/>
    <w:rsid w:val="00CF1912"/>
    <w:rsid w:val="00CF1982"/>
    <w:rsid w:val="00CF1D2B"/>
    <w:rsid w:val="00CF200B"/>
    <w:rsid w:val="00CF2130"/>
    <w:rsid w:val="00CF21F5"/>
    <w:rsid w:val="00CF23C9"/>
    <w:rsid w:val="00CF2517"/>
    <w:rsid w:val="00CF2687"/>
    <w:rsid w:val="00CF27AE"/>
    <w:rsid w:val="00CF28C8"/>
    <w:rsid w:val="00CF3020"/>
    <w:rsid w:val="00CF31D0"/>
    <w:rsid w:val="00CF3278"/>
    <w:rsid w:val="00CF32B6"/>
    <w:rsid w:val="00CF32F5"/>
    <w:rsid w:val="00CF33DE"/>
    <w:rsid w:val="00CF346F"/>
    <w:rsid w:val="00CF34C0"/>
    <w:rsid w:val="00CF395C"/>
    <w:rsid w:val="00CF3A3C"/>
    <w:rsid w:val="00CF3A4B"/>
    <w:rsid w:val="00CF3DBF"/>
    <w:rsid w:val="00CF3F8D"/>
    <w:rsid w:val="00CF4047"/>
    <w:rsid w:val="00CF4062"/>
    <w:rsid w:val="00CF4082"/>
    <w:rsid w:val="00CF4150"/>
    <w:rsid w:val="00CF4175"/>
    <w:rsid w:val="00CF4252"/>
    <w:rsid w:val="00CF4373"/>
    <w:rsid w:val="00CF44C8"/>
    <w:rsid w:val="00CF4687"/>
    <w:rsid w:val="00CF46F2"/>
    <w:rsid w:val="00CF47DD"/>
    <w:rsid w:val="00CF4906"/>
    <w:rsid w:val="00CF49E5"/>
    <w:rsid w:val="00CF4B16"/>
    <w:rsid w:val="00CF4C08"/>
    <w:rsid w:val="00CF4CF9"/>
    <w:rsid w:val="00CF4D45"/>
    <w:rsid w:val="00CF4D65"/>
    <w:rsid w:val="00CF4E0A"/>
    <w:rsid w:val="00CF4FE3"/>
    <w:rsid w:val="00CF5066"/>
    <w:rsid w:val="00CF519D"/>
    <w:rsid w:val="00CF51E4"/>
    <w:rsid w:val="00CF543A"/>
    <w:rsid w:val="00CF54B4"/>
    <w:rsid w:val="00CF54B9"/>
    <w:rsid w:val="00CF566D"/>
    <w:rsid w:val="00CF58FE"/>
    <w:rsid w:val="00CF595E"/>
    <w:rsid w:val="00CF5BA2"/>
    <w:rsid w:val="00CF5D42"/>
    <w:rsid w:val="00CF5DCC"/>
    <w:rsid w:val="00CF5F17"/>
    <w:rsid w:val="00CF6286"/>
    <w:rsid w:val="00CF62B7"/>
    <w:rsid w:val="00CF635A"/>
    <w:rsid w:val="00CF6671"/>
    <w:rsid w:val="00CF669D"/>
    <w:rsid w:val="00CF66FA"/>
    <w:rsid w:val="00CF6A35"/>
    <w:rsid w:val="00CF6A86"/>
    <w:rsid w:val="00CF6B8B"/>
    <w:rsid w:val="00CF6D75"/>
    <w:rsid w:val="00CF7174"/>
    <w:rsid w:val="00CF7677"/>
    <w:rsid w:val="00CF7778"/>
    <w:rsid w:val="00CF797D"/>
    <w:rsid w:val="00CF79D5"/>
    <w:rsid w:val="00CF7B09"/>
    <w:rsid w:val="00CF7B4A"/>
    <w:rsid w:val="00CF7BB2"/>
    <w:rsid w:val="00CF7DA3"/>
    <w:rsid w:val="00CF7DC6"/>
    <w:rsid w:val="00CF7E94"/>
    <w:rsid w:val="00D000C9"/>
    <w:rsid w:val="00D0015B"/>
    <w:rsid w:val="00D0025F"/>
    <w:rsid w:val="00D003A0"/>
    <w:rsid w:val="00D0055A"/>
    <w:rsid w:val="00D005FB"/>
    <w:rsid w:val="00D009C0"/>
    <w:rsid w:val="00D00A3B"/>
    <w:rsid w:val="00D00AEC"/>
    <w:rsid w:val="00D00FD6"/>
    <w:rsid w:val="00D0116A"/>
    <w:rsid w:val="00D01177"/>
    <w:rsid w:val="00D019C9"/>
    <w:rsid w:val="00D01A0D"/>
    <w:rsid w:val="00D01AA2"/>
    <w:rsid w:val="00D01B4E"/>
    <w:rsid w:val="00D01BE6"/>
    <w:rsid w:val="00D01C94"/>
    <w:rsid w:val="00D01EF1"/>
    <w:rsid w:val="00D01F22"/>
    <w:rsid w:val="00D01FA6"/>
    <w:rsid w:val="00D0206E"/>
    <w:rsid w:val="00D02074"/>
    <w:rsid w:val="00D0210F"/>
    <w:rsid w:val="00D02185"/>
    <w:rsid w:val="00D0219B"/>
    <w:rsid w:val="00D02444"/>
    <w:rsid w:val="00D0246C"/>
    <w:rsid w:val="00D02566"/>
    <w:rsid w:val="00D02608"/>
    <w:rsid w:val="00D0281D"/>
    <w:rsid w:val="00D02A4F"/>
    <w:rsid w:val="00D02A54"/>
    <w:rsid w:val="00D02C22"/>
    <w:rsid w:val="00D02C69"/>
    <w:rsid w:val="00D02D95"/>
    <w:rsid w:val="00D02F35"/>
    <w:rsid w:val="00D02F55"/>
    <w:rsid w:val="00D0304D"/>
    <w:rsid w:val="00D031F9"/>
    <w:rsid w:val="00D0334D"/>
    <w:rsid w:val="00D03514"/>
    <w:rsid w:val="00D035D5"/>
    <w:rsid w:val="00D0396F"/>
    <w:rsid w:val="00D03AB6"/>
    <w:rsid w:val="00D03C87"/>
    <w:rsid w:val="00D03D4F"/>
    <w:rsid w:val="00D03E16"/>
    <w:rsid w:val="00D03EE3"/>
    <w:rsid w:val="00D03F84"/>
    <w:rsid w:val="00D03FB5"/>
    <w:rsid w:val="00D03FC6"/>
    <w:rsid w:val="00D0406C"/>
    <w:rsid w:val="00D04112"/>
    <w:rsid w:val="00D043A2"/>
    <w:rsid w:val="00D043DB"/>
    <w:rsid w:val="00D0443C"/>
    <w:rsid w:val="00D045CB"/>
    <w:rsid w:val="00D04801"/>
    <w:rsid w:val="00D048FE"/>
    <w:rsid w:val="00D049A2"/>
    <w:rsid w:val="00D049BD"/>
    <w:rsid w:val="00D049F3"/>
    <w:rsid w:val="00D04A7F"/>
    <w:rsid w:val="00D04D36"/>
    <w:rsid w:val="00D04D64"/>
    <w:rsid w:val="00D04E49"/>
    <w:rsid w:val="00D05169"/>
    <w:rsid w:val="00D051A7"/>
    <w:rsid w:val="00D051FF"/>
    <w:rsid w:val="00D0532C"/>
    <w:rsid w:val="00D053F9"/>
    <w:rsid w:val="00D0594F"/>
    <w:rsid w:val="00D05961"/>
    <w:rsid w:val="00D05AA5"/>
    <w:rsid w:val="00D05B8D"/>
    <w:rsid w:val="00D05BC2"/>
    <w:rsid w:val="00D05C56"/>
    <w:rsid w:val="00D05C5C"/>
    <w:rsid w:val="00D05DF4"/>
    <w:rsid w:val="00D061DA"/>
    <w:rsid w:val="00D061DB"/>
    <w:rsid w:val="00D062B0"/>
    <w:rsid w:val="00D062CB"/>
    <w:rsid w:val="00D062E3"/>
    <w:rsid w:val="00D063B5"/>
    <w:rsid w:val="00D064F3"/>
    <w:rsid w:val="00D065CD"/>
    <w:rsid w:val="00D06726"/>
    <w:rsid w:val="00D06795"/>
    <w:rsid w:val="00D06819"/>
    <w:rsid w:val="00D06830"/>
    <w:rsid w:val="00D068E4"/>
    <w:rsid w:val="00D068F9"/>
    <w:rsid w:val="00D06A28"/>
    <w:rsid w:val="00D06CDD"/>
    <w:rsid w:val="00D06DDD"/>
    <w:rsid w:val="00D06FA8"/>
    <w:rsid w:val="00D0710A"/>
    <w:rsid w:val="00D071AB"/>
    <w:rsid w:val="00D07203"/>
    <w:rsid w:val="00D07400"/>
    <w:rsid w:val="00D07597"/>
    <w:rsid w:val="00D075C2"/>
    <w:rsid w:val="00D076F1"/>
    <w:rsid w:val="00D0785D"/>
    <w:rsid w:val="00D078CC"/>
    <w:rsid w:val="00D07928"/>
    <w:rsid w:val="00D07EB7"/>
    <w:rsid w:val="00D07F37"/>
    <w:rsid w:val="00D10382"/>
    <w:rsid w:val="00D10652"/>
    <w:rsid w:val="00D1084F"/>
    <w:rsid w:val="00D109E1"/>
    <w:rsid w:val="00D10A0F"/>
    <w:rsid w:val="00D10B04"/>
    <w:rsid w:val="00D10CCF"/>
    <w:rsid w:val="00D10D20"/>
    <w:rsid w:val="00D10FB9"/>
    <w:rsid w:val="00D11027"/>
    <w:rsid w:val="00D11171"/>
    <w:rsid w:val="00D11273"/>
    <w:rsid w:val="00D11532"/>
    <w:rsid w:val="00D11651"/>
    <w:rsid w:val="00D11958"/>
    <w:rsid w:val="00D11998"/>
    <w:rsid w:val="00D11A9C"/>
    <w:rsid w:val="00D11AA9"/>
    <w:rsid w:val="00D11AC3"/>
    <w:rsid w:val="00D11D5C"/>
    <w:rsid w:val="00D11D89"/>
    <w:rsid w:val="00D11EA7"/>
    <w:rsid w:val="00D12095"/>
    <w:rsid w:val="00D123A3"/>
    <w:rsid w:val="00D123C8"/>
    <w:rsid w:val="00D1243C"/>
    <w:rsid w:val="00D125E4"/>
    <w:rsid w:val="00D12680"/>
    <w:rsid w:val="00D1268F"/>
    <w:rsid w:val="00D12AC5"/>
    <w:rsid w:val="00D12AD9"/>
    <w:rsid w:val="00D12B7A"/>
    <w:rsid w:val="00D12C1F"/>
    <w:rsid w:val="00D12D71"/>
    <w:rsid w:val="00D12ED7"/>
    <w:rsid w:val="00D1301F"/>
    <w:rsid w:val="00D13137"/>
    <w:rsid w:val="00D13148"/>
    <w:rsid w:val="00D13553"/>
    <w:rsid w:val="00D135EC"/>
    <w:rsid w:val="00D13737"/>
    <w:rsid w:val="00D137CE"/>
    <w:rsid w:val="00D13804"/>
    <w:rsid w:val="00D138A5"/>
    <w:rsid w:val="00D13AB6"/>
    <w:rsid w:val="00D13B54"/>
    <w:rsid w:val="00D13BCB"/>
    <w:rsid w:val="00D13C20"/>
    <w:rsid w:val="00D13C3F"/>
    <w:rsid w:val="00D13CB7"/>
    <w:rsid w:val="00D13EFE"/>
    <w:rsid w:val="00D1407F"/>
    <w:rsid w:val="00D1444F"/>
    <w:rsid w:val="00D14452"/>
    <w:rsid w:val="00D14467"/>
    <w:rsid w:val="00D144AE"/>
    <w:rsid w:val="00D1452B"/>
    <w:rsid w:val="00D14798"/>
    <w:rsid w:val="00D1480A"/>
    <w:rsid w:val="00D149F0"/>
    <w:rsid w:val="00D14AF6"/>
    <w:rsid w:val="00D14B09"/>
    <w:rsid w:val="00D14B44"/>
    <w:rsid w:val="00D14D5B"/>
    <w:rsid w:val="00D14DF2"/>
    <w:rsid w:val="00D14ED0"/>
    <w:rsid w:val="00D15025"/>
    <w:rsid w:val="00D15415"/>
    <w:rsid w:val="00D1574C"/>
    <w:rsid w:val="00D15798"/>
    <w:rsid w:val="00D158CC"/>
    <w:rsid w:val="00D15A0F"/>
    <w:rsid w:val="00D15D80"/>
    <w:rsid w:val="00D15DAD"/>
    <w:rsid w:val="00D15EA5"/>
    <w:rsid w:val="00D15FA4"/>
    <w:rsid w:val="00D15FD1"/>
    <w:rsid w:val="00D16095"/>
    <w:rsid w:val="00D160FF"/>
    <w:rsid w:val="00D1618F"/>
    <w:rsid w:val="00D161EC"/>
    <w:rsid w:val="00D162EB"/>
    <w:rsid w:val="00D16A49"/>
    <w:rsid w:val="00D172F7"/>
    <w:rsid w:val="00D17338"/>
    <w:rsid w:val="00D17349"/>
    <w:rsid w:val="00D17440"/>
    <w:rsid w:val="00D1766F"/>
    <w:rsid w:val="00D179DD"/>
    <w:rsid w:val="00D17A84"/>
    <w:rsid w:val="00D17B49"/>
    <w:rsid w:val="00D17C53"/>
    <w:rsid w:val="00D20068"/>
    <w:rsid w:val="00D200C7"/>
    <w:rsid w:val="00D2019A"/>
    <w:rsid w:val="00D202E0"/>
    <w:rsid w:val="00D20376"/>
    <w:rsid w:val="00D2042C"/>
    <w:rsid w:val="00D20671"/>
    <w:rsid w:val="00D206EF"/>
    <w:rsid w:val="00D2073E"/>
    <w:rsid w:val="00D207AB"/>
    <w:rsid w:val="00D2099F"/>
    <w:rsid w:val="00D20A80"/>
    <w:rsid w:val="00D210CD"/>
    <w:rsid w:val="00D21469"/>
    <w:rsid w:val="00D2155E"/>
    <w:rsid w:val="00D215DE"/>
    <w:rsid w:val="00D21666"/>
    <w:rsid w:val="00D21812"/>
    <w:rsid w:val="00D2192F"/>
    <w:rsid w:val="00D219D4"/>
    <w:rsid w:val="00D21A63"/>
    <w:rsid w:val="00D21E13"/>
    <w:rsid w:val="00D21FE3"/>
    <w:rsid w:val="00D22078"/>
    <w:rsid w:val="00D2215C"/>
    <w:rsid w:val="00D222E9"/>
    <w:rsid w:val="00D22319"/>
    <w:rsid w:val="00D22437"/>
    <w:rsid w:val="00D2263E"/>
    <w:rsid w:val="00D22783"/>
    <w:rsid w:val="00D228BB"/>
    <w:rsid w:val="00D22981"/>
    <w:rsid w:val="00D22BE2"/>
    <w:rsid w:val="00D22C2F"/>
    <w:rsid w:val="00D22D41"/>
    <w:rsid w:val="00D22D94"/>
    <w:rsid w:val="00D22E4F"/>
    <w:rsid w:val="00D231AE"/>
    <w:rsid w:val="00D2321D"/>
    <w:rsid w:val="00D2329D"/>
    <w:rsid w:val="00D23391"/>
    <w:rsid w:val="00D235FF"/>
    <w:rsid w:val="00D23787"/>
    <w:rsid w:val="00D238F1"/>
    <w:rsid w:val="00D23936"/>
    <w:rsid w:val="00D23AC2"/>
    <w:rsid w:val="00D23C47"/>
    <w:rsid w:val="00D23D9A"/>
    <w:rsid w:val="00D23E59"/>
    <w:rsid w:val="00D23EA3"/>
    <w:rsid w:val="00D2427A"/>
    <w:rsid w:val="00D244EB"/>
    <w:rsid w:val="00D24524"/>
    <w:rsid w:val="00D246DA"/>
    <w:rsid w:val="00D247C0"/>
    <w:rsid w:val="00D24D66"/>
    <w:rsid w:val="00D250B4"/>
    <w:rsid w:val="00D251FD"/>
    <w:rsid w:val="00D25287"/>
    <w:rsid w:val="00D253CF"/>
    <w:rsid w:val="00D254B8"/>
    <w:rsid w:val="00D25525"/>
    <w:rsid w:val="00D2590C"/>
    <w:rsid w:val="00D259D5"/>
    <w:rsid w:val="00D25C0D"/>
    <w:rsid w:val="00D25E3C"/>
    <w:rsid w:val="00D26007"/>
    <w:rsid w:val="00D260F6"/>
    <w:rsid w:val="00D2618B"/>
    <w:rsid w:val="00D2641C"/>
    <w:rsid w:val="00D264B4"/>
    <w:rsid w:val="00D26517"/>
    <w:rsid w:val="00D26556"/>
    <w:rsid w:val="00D26596"/>
    <w:rsid w:val="00D266E7"/>
    <w:rsid w:val="00D2689D"/>
    <w:rsid w:val="00D26974"/>
    <w:rsid w:val="00D2699F"/>
    <w:rsid w:val="00D26B7A"/>
    <w:rsid w:val="00D26C95"/>
    <w:rsid w:val="00D26E53"/>
    <w:rsid w:val="00D26F00"/>
    <w:rsid w:val="00D26FD2"/>
    <w:rsid w:val="00D270B3"/>
    <w:rsid w:val="00D270FC"/>
    <w:rsid w:val="00D271E5"/>
    <w:rsid w:val="00D272B2"/>
    <w:rsid w:val="00D27319"/>
    <w:rsid w:val="00D2753B"/>
    <w:rsid w:val="00D275C9"/>
    <w:rsid w:val="00D275DC"/>
    <w:rsid w:val="00D276B5"/>
    <w:rsid w:val="00D27715"/>
    <w:rsid w:val="00D2776E"/>
    <w:rsid w:val="00D27981"/>
    <w:rsid w:val="00D27A06"/>
    <w:rsid w:val="00D27BA1"/>
    <w:rsid w:val="00D27BF3"/>
    <w:rsid w:val="00D27C0D"/>
    <w:rsid w:val="00D30018"/>
    <w:rsid w:val="00D30127"/>
    <w:rsid w:val="00D30268"/>
    <w:rsid w:val="00D304D6"/>
    <w:rsid w:val="00D30641"/>
    <w:rsid w:val="00D3072F"/>
    <w:rsid w:val="00D307DF"/>
    <w:rsid w:val="00D309E2"/>
    <w:rsid w:val="00D30F2D"/>
    <w:rsid w:val="00D30F5B"/>
    <w:rsid w:val="00D31216"/>
    <w:rsid w:val="00D313E4"/>
    <w:rsid w:val="00D314CA"/>
    <w:rsid w:val="00D3151E"/>
    <w:rsid w:val="00D318DD"/>
    <w:rsid w:val="00D31B39"/>
    <w:rsid w:val="00D31BDC"/>
    <w:rsid w:val="00D31BEC"/>
    <w:rsid w:val="00D31CB0"/>
    <w:rsid w:val="00D31CDC"/>
    <w:rsid w:val="00D31CFC"/>
    <w:rsid w:val="00D31EFF"/>
    <w:rsid w:val="00D32072"/>
    <w:rsid w:val="00D32141"/>
    <w:rsid w:val="00D322F6"/>
    <w:rsid w:val="00D32450"/>
    <w:rsid w:val="00D324AC"/>
    <w:rsid w:val="00D32533"/>
    <w:rsid w:val="00D3255D"/>
    <w:rsid w:val="00D326E8"/>
    <w:rsid w:val="00D3295B"/>
    <w:rsid w:val="00D32A0D"/>
    <w:rsid w:val="00D32C3B"/>
    <w:rsid w:val="00D32C99"/>
    <w:rsid w:val="00D32E1A"/>
    <w:rsid w:val="00D32E66"/>
    <w:rsid w:val="00D32E97"/>
    <w:rsid w:val="00D33153"/>
    <w:rsid w:val="00D3329C"/>
    <w:rsid w:val="00D333B0"/>
    <w:rsid w:val="00D33449"/>
    <w:rsid w:val="00D33738"/>
    <w:rsid w:val="00D33830"/>
    <w:rsid w:val="00D338BF"/>
    <w:rsid w:val="00D338EF"/>
    <w:rsid w:val="00D339C5"/>
    <w:rsid w:val="00D33BCB"/>
    <w:rsid w:val="00D33E5E"/>
    <w:rsid w:val="00D33EA1"/>
    <w:rsid w:val="00D3413A"/>
    <w:rsid w:val="00D34162"/>
    <w:rsid w:val="00D341BC"/>
    <w:rsid w:val="00D341EF"/>
    <w:rsid w:val="00D34251"/>
    <w:rsid w:val="00D3429E"/>
    <w:rsid w:val="00D3449D"/>
    <w:rsid w:val="00D345BA"/>
    <w:rsid w:val="00D345C3"/>
    <w:rsid w:val="00D34633"/>
    <w:rsid w:val="00D3463A"/>
    <w:rsid w:val="00D346C1"/>
    <w:rsid w:val="00D34937"/>
    <w:rsid w:val="00D34A3C"/>
    <w:rsid w:val="00D34BCF"/>
    <w:rsid w:val="00D34BDC"/>
    <w:rsid w:val="00D34D78"/>
    <w:rsid w:val="00D34DC3"/>
    <w:rsid w:val="00D34DDE"/>
    <w:rsid w:val="00D34DFC"/>
    <w:rsid w:val="00D34E74"/>
    <w:rsid w:val="00D35087"/>
    <w:rsid w:val="00D351AE"/>
    <w:rsid w:val="00D3535B"/>
    <w:rsid w:val="00D35421"/>
    <w:rsid w:val="00D355C6"/>
    <w:rsid w:val="00D35619"/>
    <w:rsid w:val="00D357A8"/>
    <w:rsid w:val="00D35974"/>
    <w:rsid w:val="00D35985"/>
    <w:rsid w:val="00D35A7B"/>
    <w:rsid w:val="00D35BBC"/>
    <w:rsid w:val="00D35BC8"/>
    <w:rsid w:val="00D35D8B"/>
    <w:rsid w:val="00D35EBE"/>
    <w:rsid w:val="00D36141"/>
    <w:rsid w:val="00D363F9"/>
    <w:rsid w:val="00D3669C"/>
    <w:rsid w:val="00D36827"/>
    <w:rsid w:val="00D36918"/>
    <w:rsid w:val="00D36A24"/>
    <w:rsid w:val="00D36A2E"/>
    <w:rsid w:val="00D36F1D"/>
    <w:rsid w:val="00D3716C"/>
    <w:rsid w:val="00D3743F"/>
    <w:rsid w:val="00D37816"/>
    <w:rsid w:val="00D37A9B"/>
    <w:rsid w:val="00D37B80"/>
    <w:rsid w:val="00D37C48"/>
    <w:rsid w:val="00D37C70"/>
    <w:rsid w:val="00D40027"/>
    <w:rsid w:val="00D402CC"/>
    <w:rsid w:val="00D404F1"/>
    <w:rsid w:val="00D405CA"/>
    <w:rsid w:val="00D406F8"/>
    <w:rsid w:val="00D40771"/>
    <w:rsid w:val="00D407E4"/>
    <w:rsid w:val="00D40807"/>
    <w:rsid w:val="00D409EB"/>
    <w:rsid w:val="00D40A74"/>
    <w:rsid w:val="00D40CC2"/>
    <w:rsid w:val="00D40CF6"/>
    <w:rsid w:val="00D40D70"/>
    <w:rsid w:val="00D40DDC"/>
    <w:rsid w:val="00D40E83"/>
    <w:rsid w:val="00D40EB2"/>
    <w:rsid w:val="00D41008"/>
    <w:rsid w:val="00D413B1"/>
    <w:rsid w:val="00D416B6"/>
    <w:rsid w:val="00D41724"/>
    <w:rsid w:val="00D41ACE"/>
    <w:rsid w:val="00D41E3A"/>
    <w:rsid w:val="00D42057"/>
    <w:rsid w:val="00D42149"/>
    <w:rsid w:val="00D421DF"/>
    <w:rsid w:val="00D42208"/>
    <w:rsid w:val="00D42289"/>
    <w:rsid w:val="00D422B1"/>
    <w:rsid w:val="00D42382"/>
    <w:rsid w:val="00D42587"/>
    <w:rsid w:val="00D42747"/>
    <w:rsid w:val="00D42BBE"/>
    <w:rsid w:val="00D42C86"/>
    <w:rsid w:val="00D43048"/>
    <w:rsid w:val="00D4314B"/>
    <w:rsid w:val="00D4334E"/>
    <w:rsid w:val="00D437EF"/>
    <w:rsid w:val="00D43834"/>
    <w:rsid w:val="00D43862"/>
    <w:rsid w:val="00D4386E"/>
    <w:rsid w:val="00D43923"/>
    <w:rsid w:val="00D43B03"/>
    <w:rsid w:val="00D43B79"/>
    <w:rsid w:val="00D43B80"/>
    <w:rsid w:val="00D43CCB"/>
    <w:rsid w:val="00D43D10"/>
    <w:rsid w:val="00D43E4C"/>
    <w:rsid w:val="00D43EC8"/>
    <w:rsid w:val="00D43F55"/>
    <w:rsid w:val="00D44008"/>
    <w:rsid w:val="00D4400D"/>
    <w:rsid w:val="00D44080"/>
    <w:rsid w:val="00D441DB"/>
    <w:rsid w:val="00D44751"/>
    <w:rsid w:val="00D4493A"/>
    <w:rsid w:val="00D44B8D"/>
    <w:rsid w:val="00D44C38"/>
    <w:rsid w:val="00D45116"/>
    <w:rsid w:val="00D451A0"/>
    <w:rsid w:val="00D45291"/>
    <w:rsid w:val="00D4567B"/>
    <w:rsid w:val="00D45815"/>
    <w:rsid w:val="00D45955"/>
    <w:rsid w:val="00D45976"/>
    <w:rsid w:val="00D45A32"/>
    <w:rsid w:val="00D45B3A"/>
    <w:rsid w:val="00D45DCD"/>
    <w:rsid w:val="00D45E0D"/>
    <w:rsid w:val="00D45E5A"/>
    <w:rsid w:val="00D45E75"/>
    <w:rsid w:val="00D45FE2"/>
    <w:rsid w:val="00D46086"/>
    <w:rsid w:val="00D46091"/>
    <w:rsid w:val="00D46152"/>
    <w:rsid w:val="00D4623F"/>
    <w:rsid w:val="00D462A0"/>
    <w:rsid w:val="00D462E7"/>
    <w:rsid w:val="00D46335"/>
    <w:rsid w:val="00D4634B"/>
    <w:rsid w:val="00D46520"/>
    <w:rsid w:val="00D46597"/>
    <w:rsid w:val="00D4666E"/>
    <w:rsid w:val="00D4671B"/>
    <w:rsid w:val="00D4673A"/>
    <w:rsid w:val="00D467EA"/>
    <w:rsid w:val="00D46994"/>
    <w:rsid w:val="00D46D7A"/>
    <w:rsid w:val="00D4710B"/>
    <w:rsid w:val="00D47749"/>
    <w:rsid w:val="00D478FB"/>
    <w:rsid w:val="00D47A46"/>
    <w:rsid w:val="00D47DE2"/>
    <w:rsid w:val="00D47E5F"/>
    <w:rsid w:val="00D50079"/>
    <w:rsid w:val="00D5022A"/>
    <w:rsid w:val="00D5035D"/>
    <w:rsid w:val="00D50435"/>
    <w:rsid w:val="00D504C8"/>
    <w:rsid w:val="00D50585"/>
    <w:rsid w:val="00D50622"/>
    <w:rsid w:val="00D506A7"/>
    <w:rsid w:val="00D506BF"/>
    <w:rsid w:val="00D506D7"/>
    <w:rsid w:val="00D50AAC"/>
    <w:rsid w:val="00D50C2E"/>
    <w:rsid w:val="00D50CF4"/>
    <w:rsid w:val="00D50D5F"/>
    <w:rsid w:val="00D50DE7"/>
    <w:rsid w:val="00D510D5"/>
    <w:rsid w:val="00D5140E"/>
    <w:rsid w:val="00D515BA"/>
    <w:rsid w:val="00D516E5"/>
    <w:rsid w:val="00D517A7"/>
    <w:rsid w:val="00D517F0"/>
    <w:rsid w:val="00D5184A"/>
    <w:rsid w:val="00D51860"/>
    <w:rsid w:val="00D51A2B"/>
    <w:rsid w:val="00D51AD9"/>
    <w:rsid w:val="00D51B7F"/>
    <w:rsid w:val="00D51C03"/>
    <w:rsid w:val="00D51D4B"/>
    <w:rsid w:val="00D51E2C"/>
    <w:rsid w:val="00D51E70"/>
    <w:rsid w:val="00D521D7"/>
    <w:rsid w:val="00D524D5"/>
    <w:rsid w:val="00D52825"/>
    <w:rsid w:val="00D52831"/>
    <w:rsid w:val="00D52C61"/>
    <w:rsid w:val="00D52CB8"/>
    <w:rsid w:val="00D52D15"/>
    <w:rsid w:val="00D52D7F"/>
    <w:rsid w:val="00D52E28"/>
    <w:rsid w:val="00D52E2E"/>
    <w:rsid w:val="00D52FC0"/>
    <w:rsid w:val="00D531B1"/>
    <w:rsid w:val="00D53303"/>
    <w:rsid w:val="00D53321"/>
    <w:rsid w:val="00D5337E"/>
    <w:rsid w:val="00D53546"/>
    <w:rsid w:val="00D53666"/>
    <w:rsid w:val="00D536FE"/>
    <w:rsid w:val="00D538E3"/>
    <w:rsid w:val="00D53947"/>
    <w:rsid w:val="00D53977"/>
    <w:rsid w:val="00D539F2"/>
    <w:rsid w:val="00D53AF9"/>
    <w:rsid w:val="00D53BEF"/>
    <w:rsid w:val="00D53CFA"/>
    <w:rsid w:val="00D53D8E"/>
    <w:rsid w:val="00D53E80"/>
    <w:rsid w:val="00D53E92"/>
    <w:rsid w:val="00D540B1"/>
    <w:rsid w:val="00D54151"/>
    <w:rsid w:val="00D54345"/>
    <w:rsid w:val="00D54403"/>
    <w:rsid w:val="00D54AE7"/>
    <w:rsid w:val="00D54B9D"/>
    <w:rsid w:val="00D54DD2"/>
    <w:rsid w:val="00D54F45"/>
    <w:rsid w:val="00D54FB6"/>
    <w:rsid w:val="00D55011"/>
    <w:rsid w:val="00D55048"/>
    <w:rsid w:val="00D55470"/>
    <w:rsid w:val="00D55692"/>
    <w:rsid w:val="00D55BAC"/>
    <w:rsid w:val="00D55DCC"/>
    <w:rsid w:val="00D55F8C"/>
    <w:rsid w:val="00D56010"/>
    <w:rsid w:val="00D561F6"/>
    <w:rsid w:val="00D56211"/>
    <w:rsid w:val="00D56289"/>
    <w:rsid w:val="00D567AA"/>
    <w:rsid w:val="00D5697E"/>
    <w:rsid w:val="00D56B78"/>
    <w:rsid w:val="00D56B9A"/>
    <w:rsid w:val="00D56C67"/>
    <w:rsid w:val="00D56E90"/>
    <w:rsid w:val="00D570AD"/>
    <w:rsid w:val="00D570AE"/>
    <w:rsid w:val="00D57128"/>
    <w:rsid w:val="00D5719F"/>
    <w:rsid w:val="00D573F8"/>
    <w:rsid w:val="00D5770D"/>
    <w:rsid w:val="00D5772F"/>
    <w:rsid w:val="00D57909"/>
    <w:rsid w:val="00D57B13"/>
    <w:rsid w:val="00D57B91"/>
    <w:rsid w:val="00D57C60"/>
    <w:rsid w:val="00D57C62"/>
    <w:rsid w:val="00D57DDF"/>
    <w:rsid w:val="00D57F5C"/>
    <w:rsid w:val="00D60054"/>
    <w:rsid w:val="00D60604"/>
    <w:rsid w:val="00D60A97"/>
    <w:rsid w:val="00D60F2D"/>
    <w:rsid w:val="00D610DE"/>
    <w:rsid w:val="00D6132F"/>
    <w:rsid w:val="00D615E8"/>
    <w:rsid w:val="00D6165E"/>
    <w:rsid w:val="00D616CD"/>
    <w:rsid w:val="00D617D1"/>
    <w:rsid w:val="00D61808"/>
    <w:rsid w:val="00D61814"/>
    <w:rsid w:val="00D61816"/>
    <w:rsid w:val="00D618E6"/>
    <w:rsid w:val="00D61A40"/>
    <w:rsid w:val="00D61C09"/>
    <w:rsid w:val="00D61E9B"/>
    <w:rsid w:val="00D61FAE"/>
    <w:rsid w:val="00D62042"/>
    <w:rsid w:val="00D6253D"/>
    <w:rsid w:val="00D62602"/>
    <w:rsid w:val="00D626C7"/>
    <w:rsid w:val="00D6289B"/>
    <w:rsid w:val="00D628FE"/>
    <w:rsid w:val="00D62A61"/>
    <w:rsid w:val="00D62AF2"/>
    <w:rsid w:val="00D62BEF"/>
    <w:rsid w:val="00D62C7F"/>
    <w:rsid w:val="00D62EEE"/>
    <w:rsid w:val="00D62F6F"/>
    <w:rsid w:val="00D63133"/>
    <w:rsid w:val="00D631E0"/>
    <w:rsid w:val="00D63533"/>
    <w:rsid w:val="00D63758"/>
    <w:rsid w:val="00D637BB"/>
    <w:rsid w:val="00D6390E"/>
    <w:rsid w:val="00D63EBE"/>
    <w:rsid w:val="00D63F7A"/>
    <w:rsid w:val="00D64170"/>
    <w:rsid w:val="00D64173"/>
    <w:rsid w:val="00D641E7"/>
    <w:rsid w:val="00D6423B"/>
    <w:rsid w:val="00D6424B"/>
    <w:rsid w:val="00D642D9"/>
    <w:rsid w:val="00D6471F"/>
    <w:rsid w:val="00D6488A"/>
    <w:rsid w:val="00D64ADC"/>
    <w:rsid w:val="00D64F97"/>
    <w:rsid w:val="00D652CE"/>
    <w:rsid w:val="00D652F0"/>
    <w:rsid w:val="00D65364"/>
    <w:rsid w:val="00D654BD"/>
    <w:rsid w:val="00D65988"/>
    <w:rsid w:val="00D6599A"/>
    <w:rsid w:val="00D65A15"/>
    <w:rsid w:val="00D65B15"/>
    <w:rsid w:val="00D65BEB"/>
    <w:rsid w:val="00D65C74"/>
    <w:rsid w:val="00D65CDC"/>
    <w:rsid w:val="00D65CFC"/>
    <w:rsid w:val="00D65E53"/>
    <w:rsid w:val="00D65E6D"/>
    <w:rsid w:val="00D65ED9"/>
    <w:rsid w:val="00D65FF0"/>
    <w:rsid w:val="00D6600F"/>
    <w:rsid w:val="00D660F4"/>
    <w:rsid w:val="00D661D1"/>
    <w:rsid w:val="00D662C1"/>
    <w:rsid w:val="00D66431"/>
    <w:rsid w:val="00D6651E"/>
    <w:rsid w:val="00D665AC"/>
    <w:rsid w:val="00D66682"/>
    <w:rsid w:val="00D666EC"/>
    <w:rsid w:val="00D6677D"/>
    <w:rsid w:val="00D6680B"/>
    <w:rsid w:val="00D6686F"/>
    <w:rsid w:val="00D66971"/>
    <w:rsid w:val="00D669E7"/>
    <w:rsid w:val="00D66BB5"/>
    <w:rsid w:val="00D66C63"/>
    <w:rsid w:val="00D66DC6"/>
    <w:rsid w:val="00D66E90"/>
    <w:rsid w:val="00D66FAB"/>
    <w:rsid w:val="00D66FCF"/>
    <w:rsid w:val="00D67070"/>
    <w:rsid w:val="00D6739B"/>
    <w:rsid w:val="00D673C7"/>
    <w:rsid w:val="00D6742E"/>
    <w:rsid w:val="00D67795"/>
    <w:rsid w:val="00D67894"/>
    <w:rsid w:val="00D67DE9"/>
    <w:rsid w:val="00D69AEE"/>
    <w:rsid w:val="00D701BA"/>
    <w:rsid w:val="00D70251"/>
    <w:rsid w:val="00D70887"/>
    <w:rsid w:val="00D70A44"/>
    <w:rsid w:val="00D70BD3"/>
    <w:rsid w:val="00D70C19"/>
    <w:rsid w:val="00D70E64"/>
    <w:rsid w:val="00D71275"/>
    <w:rsid w:val="00D7142D"/>
    <w:rsid w:val="00D71451"/>
    <w:rsid w:val="00D716F8"/>
    <w:rsid w:val="00D71732"/>
    <w:rsid w:val="00D7173D"/>
    <w:rsid w:val="00D71914"/>
    <w:rsid w:val="00D719F8"/>
    <w:rsid w:val="00D71B4A"/>
    <w:rsid w:val="00D71D3F"/>
    <w:rsid w:val="00D71DCF"/>
    <w:rsid w:val="00D71FE3"/>
    <w:rsid w:val="00D720AD"/>
    <w:rsid w:val="00D721DE"/>
    <w:rsid w:val="00D721F8"/>
    <w:rsid w:val="00D72290"/>
    <w:rsid w:val="00D723E4"/>
    <w:rsid w:val="00D724BF"/>
    <w:rsid w:val="00D72511"/>
    <w:rsid w:val="00D72532"/>
    <w:rsid w:val="00D725F5"/>
    <w:rsid w:val="00D72680"/>
    <w:rsid w:val="00D726A8"/>
    <w:rsid w:val="00D727C7"/>
    <w:rsid w:val="00D7293C"/>
    <w:rsid w:val="00D72CD7"/>
    <w:rsid w:val="00D72CE5"/>
    <w:rsid w:val="00D72DAB"/>
    <w:rsid w:val="00D72F7D"/>
    <w:rsid w:val="00D73380"/>
    <w:rsid w:val="00D7338A"/>
    <w:rsid w:val="00D7347B"/>
    <w:rsid w:val="00D734FE"/>
    <w:rsid w:val="00D735D2"/>
    <w:rsid w:val="00D7381A"/>
    <w:rsid w:val="00D73863"/>
    <w:rsid w:val="00D739C2"/>
    <w:rsid w:val="00D73A09"/>
    <w:rsid w:val="00D73ADA"/>
    <w:rsid w:val="00D73B76"/>
    <w:rsid w:val="00D73B7D"/>
    <w:rsid w:val="00D73BB4"/>
    <w:rsid w:val="00D73C22"/>
    <w:rsid w:val="00D73DA2"/>
    <w:rsid w:val="00D73E66"/>
    <w:rsid w:val="00D74067"/>
    <w:rsid w:val="00D741BC"/>
    <w:rsid w:val="00D745C1"/>
    <w:rsid w:val="00D74661"/>
    <w:rsid w:val="00D7477B"/>
    <w:rsid w:val="00D747E0"/>
    <w:rsid w:val="00D7487A"/>
    <w:rsid w:val="00D74AE4"/>
    <w:rsid w:val="00D74B84"/>
    <w:rsid w:val="00D74D3C"/>
    <w:rsid w:val="00D74E9E"/>
    <w:rsid w:val="00D74F7E"/>
    <w:rsid w:val="00D74FB8"/>
    <w:rsid w:val="00D75126"/>
    <w:rsid w:val="00D75467"/>
    <w:rsid w:val="00D7550D"/>
    <w:rsid w:val="00D7555B"/>
    <w:rsid w:val="00D75680"/>
    <w:rsid w:val="00D757E0"/>
    <w:rsid w:val="00D75AA9"/>
    <w:rsid w:val="00D75C09"/>
    <w:rsid w:val="00D75E6C"/>
    <w:rsid w:val="00D763C9"/>
    <w:rsid w:val="00D76B2C"/>
    <w:rsid w:val="00D76B9A"/>
    <w:rsid w:val="00D76CB9"/>
    <w:rsid w:val="00D76D84"/>
    <w:rsid w:val="00D76DD3"/>
    <w:rsid w:val="00D76F8D"/>
    <w:rsid w:val="00D7709C"/>
    <w:rsid w:val="00D77246"/>
    <w:rsid w:val="00D77559"/>
    <w:rsid w:val="00D775D7"/>
    <w:rsid w:val="00D775DF"/>
    <w:rsid w:val="00D775E7"/>
    <w:rsid w:val="00D77706"/>
    <w:rsid w:val="00D77707"/>
    <w:rsid w:val="00D7787D"/>
    <w:rsid w:val="00D7788B"/>
    <w:rsid w:val="00D778A4"/>
    <w:rsid w:val="00D77B1C"/>
    <w:rsid w:val="00D77B50"/>
    <w:rsid w:val="00D77C2D"/>
    <w:rsid w:val="00D77C8F"/>
    <w:rsid w:val="00D77D01"/>
    <w:rsid w:val="00D7D963"/>
    <w:rsid w:val="00D800CD"/>
    <w:rsid w:val="00D80189"/>
    <w:rsid w:val="00D801A0"/>
    <w:rsid w:val="00D8023D"/>
    <w:rsid w:val="00D8037E"/>
    <w:rsid w:val="00D8041B"/>
    <w:rsid w:val="00D80806"/>
    <w:rsid w:val="00D80866"/>
    <w:rsid w:val="00D80881"/>
    <w:rsid w:val="00D809A1"/>
    <w:rsid w:val="00D80AEC"/>
    <w:rsid w:val="00D80C7B"/>
    <w:rsid w:val="00D80CB0"/>
    <w:rsid w:val="00D80D1D"/>
    <w:rsid w:val="00D80F8E"/>
    <w:rsid w:val="00D810CC"/>
    <w:rsid w:val="00D8111B"/>
    <w:rsid w:val="00D811CF"/>
    <w:rsid w:val="00D813D4"/>
    <w:rsid w:val="00D813EC"/>
    <w:rsid w:val="00D815D7"/>
    <w:rsid w:val="00D8175D"/>
    <w:rsid w:val="00D819C0"/>
    <w:rsid w:val="00D81B83"/>
    <w:rsid w:val="00D81CF0"/>
    <w:rsid w:val="00D81EC7"/>
    <w:rsid w:val="00D81EFE"/>
    <w:rsid w:val="00D81F02"/>
    <w:rsid w:val="00D81F03"/>
    <w:rsid w:val="00D81FAE"/>
    <w:rsid w:val="00D82067"/>
    <w:rsid w:val="00D820EF"/>
    <w:rsid w:val="00D8215F"/>
    <w:rsid w:val="00D82213"/>
    <w:rsid w:val="00D8222E"/>
    <w:rsid w:val="00D82272"/>
    <w:rsid w:val="00D822C0"/>
    <w:rsid w:val="00D82646"/>
    <w:rsid w:val="00D826C1"/>
    <w:rsid w:val="00D826CB"/>
    <w:rsid w:val="00D828C9"/>
    <w:rsid w:val="00D82954"/>
    <w:rsid w:val="00D82960"/>
    <w:rsid w:val="00D82BCA"/>
    <w:rsid w:val="00D82BD4"/>
    <w:rsid w:val="00D82E2A"/>
    <w:rsid w:val="00D82EB4"/>
    <w:rsid w:val="00D82F2A"/>
    <w:rsid w:val="00D82FB1"/>
    <w:rsid w:val="00D831A2"/>
    <w:rsid w:val="00D832B3"/>
    <w:rsid w:val="00D8331F"/>
    <w:rsid w:val="00D833F6"/>
    <w:rsid w:val="00D83545"/>
    <w:rsid w:val="00D835A6"/>
    <w:rsid w:val="00D835DF"/>
    <w:rsid w:val="00D83736"/>
    <w:rsid w:val="00D8387E"/>
    <w:rsid w:val="00D83B3B"/>
    <w:rsid w:val="00D83D44"/>
    <w:rsid w:val="00D840D8"/>
    <w:rsid w:val="00D8452F"/>
    <w:rsid w:val="00D84539"/>
    <w:rsid w:val="00D845F5"/>
    <w:rsid w:val="00D84696"/>
    <w:rsid w:val="00D8470F"/>
    <w:rsid w:val="00D847FF"/>
    <w:rsid w:val="00D84803"/>
    <w:rsid w:val="00D84812"/>
    <w:rsid w:val="00D8486D"/>
    <w:rsid w:val="00D84877"/>
    <w:rsid w:val="00D8489A"/>
    <w:rsid w:val="00D84975"/>
    <w:rsid w:val="00D84C49"/>
    <w:rsid w:val="00D84C79"/>
    <w:rsid w:val="00D84C7E"/>
    <w:rsid w:val="00D84CFA"/>
    <w:rsid w:val="00D84CFD"/>
    <w:rsid w:val="00D84D74"/>
    <w:rsid w:val="00D84E4C"/>
    <w:rsid w:val="00D84ED8"/>
    <w:rsid w:val="00D84F07"/>
    <w:rsid w:val="00D84F7F"/>
    <w:rsid w:val="00D85242"/>
    <w:rsid w:val="00D8554B"/>
    <w:rsid w:val="00D85624"/>
    <w:rsid w:val="00D856E9"/>
    <w:rsid w:val="00D8579C"/>
    <w:rsid w:val="00D8588C"/>
    <w:rsid w:val="00D85B09"/>
    <w:rsid w:val="00D85BC4"/>
    <w:rsid w:val="00D85D00"/>
    <w:rsid w:val="00D85F23"/>
    <w:rsid w:val="00D8615C"/>
    <w:rsid w:val="00D8621B"/>
    <w:rsid w:val="00D865C5"/>
    <w:rsid w:val="00D8663B"/>
    <w:rsid w:val="00D86678"/>
    <w:rsid w:val="00D86759"/>
    <w:rsid w:val="00D86AF4"/>
    <w:rsid w:val="00D86B0F"/>
    <w:rsid w:val="00D86FED"/>
    <w:rsid w:val="00D870B7"/>
    <w:rsid w:val="00D871DB"/>
    <w:rsid w:val="00D873F3"/>
    <w:rsid w:val="00D87471"/>
    <w:rsid w:val="00D874A5"/>
    <w:rsid w:val="00D8750F"/>
    <w:rsid w:val="00D8751F"/>
    <w:rsid w:val="00D87558"/>
    <w:rsid w:val="00D875F2"/>
    <w:rsid w:val="00D87786"/>
    <w:rsid w:val="00D8795A"/>
    <w:rsid w:val="00D87CE4"/>
    <w:rsid w:val="00D87DF9"/>
    <w:rsid w:val="00D87E90"/>
    <w:rsid w:val="00D87F1F"/>
    <w:rsid w:val="00D900BA"/>
    <w:rsid w:val="00D901AC"/>
    <w:rsid w:val="00D901C8"/>
    <w:rsid w:val="00D90819"/>
    <w:rsid w:val="00D90C5E"/>
    <w:rsid w:val="00D90C70"/>
    <w:rsid w:val="00D90EDB"/>
    <w:rsid w:val="00D9101C"/>
    <w:rsid w:val="00D91226"/>
    <w:rsid w:val="00D912C4"/>
    <w:rsid w:val="00D913C9"/>
    <w:rsid w:val="00D9145B"/>
    <w:rsid w:val="00D915EF"/>
    <w:rsid w:val="00D915F8"/>
    <w:rsid w:val="00D916A9"/>
    <w:rsid w:val="00D9181B"/>
    <w:rsid w:val="00D9188B"/>
    <w:rsid w:val="00D918A9"/>
    <w:rsid w:val="00D91D02"/>
    <w:rsid w:val="00D91EA5"/>
    <w:rsid w:val="00D920C5"/>
    <w:rsid w:val="00D9220D"/>
    <w:rsid w:val="00D92241"/>
    <w:rsid w:val="00D922A2"/>
    <w:rsid w:val="00D92317"/>
    <w:rsid w:val="00D923B4"/>
    <w:rsid w:val="00D923CA"/>
    <w:rsid w:val="00D923CE"/>
    <w:rsid w:val="00D92630"/>
    <w:rsid w:val="00D9276B"/>
    <w:rsid w:val="00D92A02"/>
    <w:rsid w:val="00D92BBD"/>
    <w:rsid w:val="00D92BC4"/>
    <w:rsid w:val="00D92BCD"/>
    <w:rsid w:val="00D92C14"/>
    <w:rsid w:val="00D92F66"/>
    <w:rsid w:val="00D930D8"/>
    <w:rsid w:val="00D932E6"/>
    <w:rsid w:val="00D934DA"/>
    <w:rsid w:val="00D93514"/>
    <w:rsid w:val="00D93578"/>
    <w:rsid w:val="00D9379A"/>
    <w:rsid w:val="00D938C3"/>
    <w:rsid w:val="00D93902"/>
    <w:rsid w:val="00D939AD"/>
    <w:rsid w:val="00D93A5E"/>
    <w:rsid w:val="00D93CA2"/>
    <w:rsid w:val="00D93DF8"/>
    <w:rsid w:val="00D93E48"/>
    <w:rsid w:val="00D93E88"/>
    <w:rsid w:val="00D93F35"/>
    <w:rsid w:val="00D93F70"/>
    <w:rsid w:val="00D93F90"/>
    <w:rsid w:val="00D94217"/>
    <w:rsid w:val="00D942D9"/>
    <w:rsid w:val="00D944B6"/>
    <w:rsid w:val="00D94560"/>
    <w:rsid w:val="00D946D2"/>
    <w:rsid w:val="00D947A6"/>
    <w:rsid w:val="00D94984"/>
    <w:rsid w:val="00D94999"/>
    <w:rsid w:val="00D94A20"/>
    <w:rsid w:val="00D94A60"/>
    <w:rsid w:val="00D94B21"/>
    <w:rsid w:val="00D94D40"/>
    <w:rsid w:val="00D94DA8"/>
    <w:rsid w:val="00D94DCF"/>
    <w:rsid w:val="00D94DF2"/>
    <w:rsid w:val="00D94E28"/>
    <w:rsid w:val="00D94FFF"/>
    <w:rsid w:val="00D95219"/>
    <w:rsid w:val="00D9530B"/>
    <w:rsid w:val="00D95330"/>
    <w:rsid w:val="00D95540"/>
    <w:rsid w:val="00D95574"/>
    <w:rsid w:val="00D9562C"/>
    <w:rsid w:val="00D95704"/>
    <w:rsid w:val="00D95818"/>
    <w:rsid w:val="00D95A37"/>
    <w:rsid w:val="00D95ACE"/>
    <w:rsid w:val="00D95BF2"/>
    <w:rsid w:val="00D95CA1"/>
    <w:rsid w:val="00D95EA2"/>
    <w:rsid w:val="00D95EA5"/>
    <w:rsid w:val="00D95EDF"/>
    <w:rsid w:val="00D96054"/>
    <w:rsid w:val="00D964B9"/>
    <w:rsid w:val="00D96502"/>
    <w:rsid w:val="00D966F8"/>
    <w:rsid w:val="00D968DC"/>
    <w:rsid w:val="00D9691B"/>
    <w:rsid w:val="00D96930"/>
    <w:rsid w:val="00D96A52"/>
    <w:rsid w:val="00D96B17"/>
    <w:rsid w:val="00D96B71"/>
    <w:rsid w:val="00D96B91"/>
    <w:rsid w:val="00D96BEE"/>
    <w:rsid w:val="00D96F48"/>
    <w:rsid w:val="00D96F90"/>
    <w:rsid w:val="00D970AB"/>
    <w:rsid w:val="00D9747C"/>
    <w:rsid w:val="00D9750E"/>
    <w:rsid w:val="00D97567"/>
    <w:rsid w:val="00D97794"/>
    <w:rsid w:val="00D979B1"/>
    <w:rsid w:val="00D97AA7"/>
    <w:rsid w:val="00D97ADC"/>
    <w:rsid w:val="00D97BBC"/>
    <w:rsid w:val="00D97F67"/>
    <w:rsid w:val="00DA01F1"/>
    <w:rsid w:val="00DA03B1"/>
    <w:rsid w:val="00DA0443"/>
    <w:rsid w:val="00DA049C"/>
    <w:rsid w:val="00DA0545"/>
    <w:rsid w:val="00DA0665"/>
    <w:rsid w:val="00DA0696"/>
    <w:rsid w:val="00DA088A"/>
    <w:rsid w:val="00DA0A81"/>
    <w:rsid w:val="00DA0AAE"/>
    <w:rsid w:val="00DA0AC9"/>
    <w:rsid w:val="00DA0AD0"/>
    <w:rsid w:val="00DA0C39"/>
    <w:rsid w:val="00DA0CDE"/>
    <w:rsid w:val="00DA0E96"/>
    <w:rsid w:val="00DA127A"/>
    <w:rsid w:val="00DA12CE"/>
    <w:rsid w:val="00DA1433"/>
    <w:rsid w:val="00DA1732"/>
    <w:rsid w:val="00DA1786"/>
    <w:rsid w:val="00DA178F"/>
    <w:rsid w:val="00DA17C2"/>
    <w:rsid w:val="00DA1870"/>
    <w:rsid w:val="00DA1968"/>
    <w:rsid w:val="00DA1980"/>
    <w:rsid w:val="00DA1A31"/>
    <w:rsid w:val="00DA1BF3"/>
    <w:rsid w:val="00DA1C4A"/>
    <w:rsid w:val="00DA1D0F"/>
    <w:rsid w:val="00DA1EE3"/>
    <w:rsid w:val="00DA200B"/>
    <w:rsid w:val="00DA2180"/>
    <w:rsid w:val="00DA2234"/>
    <w:rsid w:val="00DA23B7"/>
    <w:rsid w:val="00DA262B"/>
    <w:rsid w:val="00DA2736"/>
    <w:rsid w:val="00DA279F"/>
    <w:rsid w:val="00DA28AE"/>
    <w:rsid w:val="00DA28D9"/>
    <w:rsid w:val="00DA2915"/>
    <w:rsid w:val="00DA2DAE"/>
    <w:rsid w:val="00DA30AB"/>
    <w:rsid w:val="00DA316A"/>
    <w:rsid w:val="00DA3248"/>
    <w:rsid w:val="00DA3484"/>
    <w:rsid w:val="00DA3593"/>
    <w:rsid w:val="00DA3712"/>
    <w:rsid w:val="00DA37AA"/>
    <w:rsid w:val="00DA37E4"/>
    <w:rsid w:val="00DA39AE"/>
    <w:rsid w:val="00DA3C43"/>
    <w:rsid w:val="00DA3F01"/>
    <w:rsid w:val="00DA3F14"/>
    <w:rsid w:val="00DA45BE"/>
    <w:rsid w:val="00DA4971"/>
    <w:rsid w:val="00DA49FA"/>
    <w:rsid w:val="00DA4FE8"/>
    <w:rsid w:val="00DA5132"/>
    <w:rsid w:val="00DA52E4"/>
    <w:rsid w:val="00DA55BC"/>
    <w:rsid w:val="00DA5604"/>
    <w:rsid w:val="00DA5630"/>
    <w:rsid w:val="00DA567A"/>
    <w:rsid w:val="00DA56C6"/>
    <w:rsid w:val="00DA576A"/>
    <w:rsid w:val="00DA5852"/>
    <w:rsid w:val="00DA589A"/>
    <w:rsid w:val="00DA599B"/>
    <w:rsid w:val="00DA59CD"/>
    <w:rsid w:val="00DA59EA"/>
    <w:rsid w:val="00DA5ABF"/>
    <w:rsid w:val="00DA5B87"/>
    <w:rsid w:val="00DA5BD5"/>
    <w:rsid w:val="00DA5D75"/>
    <w:rsid w:val="00DA5E39"/>
    <w:rsid w:val="00DA5ECA"/>
    <w:rsid w:val="00DA5EFA"/>
    <w:rsid w:val="00DA6032"/>
    <w:rsid w:val="00DA6204"/>
    <w:rsid w:val="00DA6311"/>
    <w:rsid w:val="00DA6353"/>
    <w:rsid w:val="00DA636A"/>
    <w:rsid w:val="00DA640C"/>
    <w:rsid w:val="00DA6676"/>
    <w:rsid w:val="00DA6677"/>
    <w:rsid w:val="00DA6756"/>
    <w:rsid w:val="00DA6AB4"/>
    <w:rsid w:val="00DA6B1C"/>
    <w:rsid w:val="00DA6BD0"/>
    <w:rsid w:val="00DA6F5A"/>
    <w:rsid w:val="00DA7044"/>
    <w:rsid w:val="00DA70A4"/>
    <w:rsid w:val="00DA70C1"/>
    <w:rsid w:val="00DA70CF"/>
    <w:rsid w:val="00DA719B"/>
    <w:rsid w:val="00DA71AF"/>
    <w:rsid w:val="00DA7316"/>
    <w:rsid w:val="00DA7425"/>
    <w:rsid w:val="00DA771C"/>
    <w:rsid w:val="00DA78B8"/>
    <w:rsid w:val="00DA793A"/>
    <w:rsid w:val="00DA797F"/>
    <w:rsid w:val="00DA79B8"/>
    <w:rsid w:val="00DA7ACF"/>
    <w:rsid w:val="00DA7C57"/>
    <w:rsid w:val="00DA7EB1"/>
    <w:rsid w:val="00DB01AA"/>
    <w:rsid w:val="00DB0200"/>
    <w:rsid w:val="00DB02E1"/>
    <w:rsid w:val="00DB02F7"/>
    <w:rsid w:val="00DB0430"/>
    <w:rsid w:val="00DB04CB"/>
    <w:rsid w:val="00DB0683"/>
    <w:rsid w:val="00DB093B"/>
    <w:rsid w:val="00DB094F"/>
    <w:rsid w:val="00DB0B10"/>
    <w:rsid w:val="00DB0B44"/>
    <w:rsid w:val="00DB0BC8"/>
    <w:rsid w:val="00DB0D0D"/>
    <w:rsid w:val="00DB0EB1"/>
    <w:rsid w:val="00DB0EEF"/>
    <w:rsid w:val="00DB1140"/>
    <w:rsid w:val="00DB11C1"/>
    <w:rsid w:val="00DB146F"/>
    <w:rsid w:val="00DB14A0"/>
    <w:rsid w:val="00DB15A1"/>
    <w:rsid w:val="00DB15E2"/>
    <w:rsid w:val="00DB15E3"/>
    <w:rsid w:val="00DB15FE"/>
    <w:rsid w:val="00DB182F"/>
    <w:rsid w:val="00DB1889"/>
    <w:rsid w:val="00DB1CCB"/>
    <w:rsid w:val="00DB1D0D"/>
    <w:rsid w:val="00DB1DEE"/>
    <w:rsid w:val="00DB1EFE"/>
    <w:rsid w:val="00DB1FA3"/>
    <w:rsid w:val="00DB1FBF"/>
    <w:rsid w:val="00DB20B6"/>
    <w:rsid w:val="00DB21AC"/>
    <w:rsid w:val="00DB21EF"/>
    <w:rsid w:val="00DB226E"/>
    <w:rsid w:val="00DB24CF"/>
    <w:rsid w:val="00DB258D"/>
    <w:rsid w:val="00DB25B6"/>
    <w:rsid w:val="00DB2660"/>
    <w:rsid w:val="00DB2A35"/>
    <w:rsid w:val="00DB2A3E"/>
    <w:rsid w:val="00DB2B05"/>
    <w:rsid w:val="00DB2EA6"/>
    <w:rsid w:val="00DB2EDD"/>
    <w:rsid w:val="00DB3018"/>
    <w:rsid w:val="00DB33FA"/>
    <w:rsid w:val="00DB3479"/>
    <w:rsid w:val="00DB34D2"/>
    <w:rsid w:val="00DB36C4"/>
    <w:rsid w:val="00DB3883"/>
    <w:rsid w:val="00DB39AE"/>
    <w:rsid w:val="00DB3A44"/>
    <w:rsid w:val="00DB3BFF"/>
    <w:rsid w:val="00DB3C19"/>
    <w:rsid w:val="00DB3D1C"/>
    <w:rsid w:val="00DB3D80"/>
    <w:rsid w:val="00DB402B"/>
    <w:rsid w:val="00DB4046"/>
    <w:rsid w:val="00DB415D"/>
    <w:rsid w:val="00DB41F2"/>
    <w:rsid w:val="00DB4260"/>
    <w:rsid w:val="00DB429C"/>
    <w:rsid w:val="00DB4353"/>
    <w:rsid w:val="00DB4619"/>
    <w:rsid w:val="00DB4710"/>
    <w:rsid w:val="00DB48A8"/>
    <w:rsid w:val="00DB4A4D"/>
    <w:rsid w:val="00DB4A9C"/>
    <w:rsid w:val="00DB4BD9"/>
    <w:rsid w:val="00DB4F7A"/>
    <w:rsid w:val="00DB5045"/>
    <w:rsid w:val="00DB5046"/>
    <w:rsid w:val="00DB506A"/>
    <w:rsid w:val="00DB5112"/>
    <w:rsid w:val="00DB534F"/>
    <w:rsid w:val="00DB5537"/>
    <w:rsid w:val="00DB5774"/>
    <w:rsid w:val="00DB57EB"/>
    <w:rsid w:val="00DB5A6D"/>
    <w:rsid w:val="00DB5AD7"/>
    <w:rsid w:val="00DB5C95"/>
    <w:rsid w:val="00DB5D7E"/>
    <w:rsid w:val="00DB6257"/>
    <w:rsid w:val="00DB63A9"/>
    <w:rsid w:val="00DB63E7"/>
    <w:rsid w:val="00DB646E"/>
    <w:rsid w:val="00DB6609"/>
    <w:rsid w:val="00DB66F5"/>
    <w:rsid w:val="00DB675D"/>
    <w:rsid w:val="00DB6AD4"/>
    <w:rsid w:val="00DB6D29"/>
    <w:rsid w:val="00DB6E30"/>
    <w:rsid w:val="00DB704A"/>
    <w:rsid w:val="00DB72D9"/>
    <w:rsid w:val="00DB7386"/>
    <w:rsid w:val="00DB7837"/>
    <w:rsid w:val="00DB7905"/>
    <w:rsid w:val="00DB7CBA"/>
    <w:rsid w:val="00DB7D08"/>
    <w:rsid w:val="00DB7D14"/>
    <w:rsid w:val="00DB7DE0"/>
    <w:rsid w:val="00DB7E99"/>
    <w:rsid w:val="00DB7F27"/>
    <w:rsid w:val="00DC0153"/>
    <w:rsid w:val="00DC01A9"/>
    <w:rsid w:val="00DC01AB"/>
    <w:rsid w:val="00DC034E"/>
    <w:rsid w:val="00DC08E1"/>
    <w:rsid w:val="00DC0AD0"/>
    <w:rsid w:val="00DC0BBD"/>
    <w:rsid w:val="00DC0D9D"/>
    <w:rsid w:val="00DC0DA4"/>
    <w:rsid w:val="00DC0DB6"/>
    <w:rsid w:val="00DC113F"/>
    <w:rsid w:val="00DC128C"/>
    <w:rsid w:val="00DC13B6"/>
    <w:rsid w:val="00DC1556"/>
    <w:rsid w:val="00DC1924"/>
    <w:rsid w:val="00DC1BC9"/>
    <w:rsid w:val="00DC1D9A"/>
    <w:rsid w:val="00DC1E02"/>
    <w:rsid w:val="00DC1E3B"/>
    <w:rsid w:val="00DC1EDE"/>
    <w:rsid w:val="00DC1FA1"/>
    <w:rsid w:val="00DC1FAB"/>
    <w:rsid w:val="00DC1FB1"/>
    <w:rsid w:val="00DC1FDA"/>
    <w:rsid w:val="00DC2841"/>
    <w:rsid w:val="00DC298D"/>
    <w:rsid w:val="00DC2ADA"/>
    <w:rsid w:val="00DC2CD0"/>
    <w:rsid w:val="00DC2DAE"/>
    <w:rsid w:val="00DC2DF5"/>
    <w:rsid w:val="00DC2E5B"/>
    <w:rsid w:val="00DC3113"/>
    <w:rsid w:val="00DC31CB"/>
    <w:rsid w:val="00DC3424"/>
    <w:rsid w:val="00DC355F"/>
    <w:rsid w:val="00DC35AD"/>
    <w:rsid w:val="00DC3793"/>
    <w:rsid w:val="00DC37C4"/>
    <w:rsid w:val="00DC389C"/>
    <w:rsid w:val="00DC38B9"/>
    <w:rsid w:val="00DC3D9D"/>
    <w:rsid w:val="00DC3E76"/>
    <w:rsid w:val="00DC3F1B"/>
    <w:rsid w:val="00DC4017"/>
    <w:rsid w:val="00DC4124"/>
    <w:rsid w:val="00DC427F"/>
    <w:rsid w:val="00DC43C7"/>
    <w:rsid w:val="00DC43D4"/>
    <w:rsid w:val="00DC43DC"/>
    <w:rsid w:val="00DC4403"/>
    <w:rsid w:val="00DC4410"/>
    <w:rsid w:val="00DC44C8"/>
    <w:rsid w:val="00DC44FA"/>
    <w:rsid w:val="00DC44FB"/>
    <w:rsid w:val="00DC45B7"/>
    <w:rsid w:val="00DC45B8"/>
    <w:rsid w:val="00DC45FF"/>
    <w:rsid w:val="00DC4693"/>
    <w:rsid w:val="00DC4DFD"/>
    <w:rsid w:val="00DC4E0F"/>
    <w:rsid w:val="00DC4FB6"/>
    <w:rsid w:val="00DC506B"/>
    <w:rsid w:val="00DC5072"/>
    <w:rsid w:val="00DC52CC"/>
    <w:rsid w:val="00DC52DD"/>
    <w:rsid w:val="00DC5322"/>
    <w:rsid w:val="00DC540E"/>
    <w:rsid w:val="00DC54AC"/>
    <w:rsid w:val="00DC5581"/>
    <w:rsid w:val="00DC55E3"/>
    <w:rsid w:val="00DC5619"/>
    <w:rsid w:val="00DC569B"/>
    <w:rsid w:val="00DC56A1"/>
    <w:rsid w:val="00DC5A62"/>
    <w:rsid w:val="00DC5B1D"/>
    <w:rsid w:val="00DC5BC2"/>
    <w:rsid w:val="00DC5E23"/>
    <w:rsid w:val="00DC5EDF"/>
    <w:rsid w:val="00DC617F"/>
    <w:rsid w:val="00DC63A3"/>
    <w:rsid w:val="00DC64C8"/>
    <w:rsid w:val="00DC6550"/>
    <w:rsid w:val="00DC6736"/>
    <w:rsid w:val="00DC6769"/>
    <w:rsid w:val="00DC683D"/>
    <w:rsid w:val="00DC68FC"/>
    <w:rsid w:val="00DC6A26"/>
    <w:rsid w:val="00DC6AB9"/>
    <w:rsid w:val="00DC6B61"/>
    <w:rsid w:val="00DC6B63"/>
    <w:rsid w:val="00DC6BE5"/>
    <w:rsid w:val="00DC6C95"/>
    <w:rsid w:val="00DC6CFD"/>
    <w:rsid w:val="00DC6D0F"/>
    <w:rsid w:val="00DC6DB4"/>
    <w:rsid w:val="00DC6E8C"/>
    <w:rsid w:val="00DC70A7"/>
    <w:rsid w:val="00DC71CA"/>
    <w:rsid w:val="00DC72E1"/>
    <w:rsid w:val="00DC7420"/>
    <w:rsid w:val="00DC745E"/>
    <w:rsid w:val="00DC7572"/>
    <w:rsid w:val="00DC77D3"/>
    <w:rsid w:val="00DC7803"/>
    <w:rsid w:val="00DC79CB"/>
    <w:rsid w:val="00DC7A6C"/>
    <w:rsid w:val="00DC7B04"/>
    <w:rsid w:val="00DC7C4A"/>
    <w:rsid w:val="00DC7EE7"/>
    <w:rsid w:val="00DC7F43"/>
    <w:rsid w:val="00DD044B"/>
    <w:rsid w:val="00DD05D1"/>
    <w:rsid w:val="00DD092D"/>
    <w:rsid w:val="00DD0B06"/>
    <w:rsid w:val="00DD0E0A"/>
    <w:rsid w:val="00DD0F5C"/>
    <w:rsid w:val="00DD100F"/>
    <w:rsid w:val="00DD107B"/>
    <w:rsid w:val="00DD11AE"/>
    <w:rsid w:val="00DD12D5"/>
    <w:rsid w:val="00DD1697"/>
    <w:rsid w:val="00DD170A"/>
    <w:rsid w:val="00DD179F"/>
    <w:rsid w:val="00DD181F"/>
    <w:rsid w:val="00DD1860"/>
    <w:rsid w:val="00DD19F5"/>
    <w:rsid w:val="00DD1BCE"/>
    <w:rsid w:val="00DD1D8E"/>
    <w:rsid w:val="00DD1DBD"/>
    <w:rsid w:val="00DD1EFA"/>
    <w:rsid w:val="00DD1FD4"/>
    <w:rsid w:val="00DD2042"/>
    <w:rsid w:val="00DD2155"/>
    <w:rsid w:val="00DD215A"/>
    <w:rsid w:val="00DD22C2"/>
    <w:rsid w:val="00DD2399"/>
    <w:rsid w:val="00DD24CE"/>
    <w:rsid w:val="00DD26EE"/>
    <w:rsid w:val="00DD28A4"/>
    <w:rsid w:val="00DD299A"/>
    <w:rsid w:val="00DD2C2C"/>
    <w:rsid w:val="00DD2C61"/>
    <w:rsid w:val="00DD2C71"/>
    <w:rsid w:val="00DD2DBD"/>
    <w:rsid w:val="00DD3284"/>
    <w:rsid w:val="00DD3B94"/>
    <w:rsid w:val="00DD3BE2"/>
    <w:rsid w:val="00DD3D9D"/>
    <w:rsid w:val="00DD3F76"/>
    <w:rsid w:val="00DD3FEB"/>
    <w:rsid w:val="00DD4048"/>
    <w:rsid w:val="00DD410A"/>
    <w:rsid w:val="00DD417B"/>
    <w:rsid w:val="00DD418F"/>
    <w:rsid w:val="00DD42B4"/>
    <w:rsid w:val="00DD432A"/>
    <w:rsid w:val="00DD4355"/>
    <w:rsid w:val="00DD4469"/>
    <w:rsid w:val="00DD4630"/>
    <w:rsid w:val="00DD4721"/>
    <w:rsid w:val="00DD473D"/>
    <w:rsid w:val="00DD47F3"/>
    <w:rsid w:val="00DD4952"/>
    <w:rsid w:val="00DD4CEF"/>
    <w:rsid w:val="00DD517D"/>
    <w:rsid w:val="00DD53FC"/>
    <w:rsid w:val="00DD54D2"/>
    <w:rsid w:val="00DD552C"/>
    <w:rsid w:val="00DD55C9"/>
    <w:rsid w:val="00DD56E4"/>
    <w:rsid w:val="00DD56FD"/>
    <w:rsid w:val="00DD5BE2"/>
    <w:rsid w:val="00DD5DEB"/>
    <w:rsid w:val="00DD5DED"/>
    <w:rsid w:val="00DD5E1D"/>
    <w:rsid w:val="00DD5F80"/>
    <w:rsid w:val="00DD60FC"/>
    <w:rsid w:val="00DD6100"/>
    <w:rsid w:val="00DD62DA"/>
    <w:rsid w:val="00DD637C"/>
    <w:rsid w:val="00DD63C7"/>
    <w:rsid w:val="00DD66C1"/>
    <w:rsid w:val="00DD67F3"/>
    <w:rsid w:val="00DD683D"/>
    <w:rsid w:val="00DD685E"/>
    <w:rsid w:val="00DD68A9"/>
    <w:rsid w:val="00DD69B7"/>
    <w:rsid w:val="00DD6C66"/>
    <w:rsid w:val="00DD6D89"/>
    <w:rsid w:val="00DD6E56"/>
    <w:rsid w:val="00DD6E97"/>
    <w:rsid w:val="00DD7080"/>
    <w:rsid w:val="00DD723C"/>
    <w:rsid w:val="00DD7301"/>
    <w:rsid w:val="00DD7311"/>
    <w:rsid w:val="00DD74BB"/>
    <w:rsid w:val="00DD7769"/>
    <w:rsid w:val="00DD78A1"/>
    <w:rsid w:val="00DD791E"/>
    <w:rsid w:val="00DD7928"/>
    <w:rsid w:val="00DD7978"/>
    <w:rsid w:val="00DD7991"/>
    <w:rsid w:val="00DD79A0"/>
    <w:rsid w:val="00DD7D99"/>
    <w:rsid w:val="00DD7E70"/>
    <w:rsid w:val="00DD7EA9"/>
    <w:rsid w:val="00DD7FB2"/>
    <w:rsid w:val="00DE0061"/>
    <w:rsid w:val="00DE00AA"/>
    <w:rsid w:val="00DE0276"/>
    <w:rsid w:val="00DE0299"/>
    <w:rsid w:val="00DE0442"/>
    <w:rsid w:val="00DE04B5"/>
    <w:rsid w:val="00DE08EC"/>
    <w:rsid w:val="00DE0931"/>
    <w:rsid w:val="00DE09AB"/>
    <w:rsid w:val="00DE0B7F"/>
    <w:rsid w:val="00DE0BD4"/>
    <w:rsid w:val="00DE0CF2"/>
    <w:rsid w:val="00DE0E24"/>
    <w:rsid w:val="00DE0EBD"/>
    <w:rsid w:val="00DE0F3F"/>
    <w:rsid w:val="00DE0F88"/>
    <w:rsid w:val="00DE0FFC"/>
    <w:rsid w:val="00DE1021"/>
    <w:rsid w:val="00DE1165"/>
    <w:rsid w:val="00DE123D"/>
    <w:rsid w:val="00DE1350"/>
    <w:rsid w:val="00DE13C7"/>
    <w:rsid w:val="00DE144C"/>
    <w:rsid w:val="00DE1502"/>
    <w:rsid w:val="00DE1533"/>
    <w:rsid w:val="00DE1776"/>
    <w:rsid w:val="00DE1840"/>
    <w:rsid w:val="00DE18B4"/>
    <w:rsid w:val="00DE1918"/>
    <w:rsid w:val="00DE1B2D"/>
    <w:rsid w:val="00DE1E4C"/>
    <w:rsid w:val="00DE1E82"/>
    <w:rsid w:val="00DE1EF7"/>
    <w:rsid w:val="00DE1F42"/>
    <w:rsid w:val="00DE200B"/>
    <w:rsid w:val="00DE200E"/>
    <w:rsid w:val="00DE2579"/>
    <w:rsid w:val="00DE2674"/>
    <w:rsid w:val="00DE2865"/>
    <w:rsid w:val="00DE2908"/>
    <w:rsid w:val="00DE2945"/>
    <w:rsid w:val="00DE2ACB"/>
    <w:rsid w:val="00DE2B81"/>
    <w:rsid w:val="00DE2D30"/>
    <w:rsid w:val="00DE32B6"/>
    <w:rsid w:val="00DE33D8"/>
    <w:rsid w:val="00DE3403"/>
    <w:rsid w:val="00DE3471"/>
    <w:rsid w:val="00DE34D4"/>
    <w:rsid w:val="00DE3576"/>
    <w:rsid w:val="00DE3598"/>
    <w:rsid w:val="00DE372F"/>
    <w:rsid w:val="00DE3934"/>
    <w:rsid w:val="00DE3A17"/>
    <w:rsid w:val="00DE3A2D"/>
    <w:rsid w:val="00DE3A81"/>
    <w:rsid w:val="00DE3B27"/>
    <w:rsid w:val="00DE3C95"/>
    <w:rsid w:val="00DE3E27"/>
    <w:rsid w:val="00DE3EA8"/>
    <w:rsid w:val="00DE4052"/>
    <w:rsid w:val="00DE4070"/>
    <w:rsid w:val="00DE4085"/>
    <w:rsid w:val="00DE41C5"/>
    <w:rsid w:val="00DE44C8"/>
    <w:rsid w:val="00DE44D3"/>
    <w:rsid w:val="00DE470F"/>
    <w:rsid w:val="00DE4737"/>
    <w:rsid w:val="00DE485E"/>
    <w:rsid w:val="00DE4897"/>
    <w:rsid w:val="00DE4BB8"/>
    <w:rsid w:val="00DE4CB0"/>
    <w:rsid w:val="00DE4CCE"/>
    <w:rsid w:val="00DE4E61"/>
    <w:rsid w:val="00DE4FBA"/>
    <w:rsid w:val="00DE52AC"/>
    <w:rsid w:val="00DE540A"/>
    <w:rsid w:val="00DE5557"/>
    <w:rsid w:val="00DE56E1"/>
    <w:rsid w:val="00DE5CE2"/>
    <w:rsid w:val="00DE5EEB"/>
    <w:rsid w:val="00DE60C6"/>
    <w:rsid w:val="00DE60E6"/>
    <w:rsid w:val="00DE61CA"/>
    <w:rsid w:val="00DE6285"/>
    <w:rsid w:val="00DE657F"/>
    <w:rsid w:val="00DE6598"/>
    <w:rsid w:val="00DE6616"/>
    <w:rsid w:val="00DE6661"/>
    <w:rsid w:val="00DE66A4"/>
    <w:rsid w:val="00DE66F5"/>
    <w:rsid w:val="00DE67A9"/>
    <w:rsid w:val="00DE6860"/>
    <w:rsid w:val="00DE6A15"/>
    <w:rsid w:val="00DE6A83"/>
    <w:rsid w:val="00DE6C6B"/>
    <w:rsid w:val="00DE6D88"/>
    <w:rsid w:val="00DE7003"/>
    <w:rsid w:val="00DE712F"/>
    <w:rsid w:val="00DE715D"/>
    <w:rsid w:val="00DE7164"/>
    <w:rsid w:val="00DE734F"/>
    <w:rsid w:val="00DE760C"/>
    <w:rsid w:val="00DE76E6"/>
    <w:rsid w:val="00DE76F0"/>
    <w:rsid w:val="00DE772C"/>
    <w:rsid w:val="00DE78CC"/>
    <w:rsid w:val="00DE7CFB"/>
    <w:rsid w:val="00DE7D72"/>
    <w:rsid w:val="00DE7F67"/>
    <w:rsid w:val="00DE7FCF"/>
    <w:rsid w:val="00DF01D7"/>
    <w:rsid w:val="00DF020B"/>
    <w:rsid w:val="00DF0241"/>
    <w:rsid w:val="00DF05FE"/>
    <w:rsid w:val="00DF0734"/>
    <w:rsid w:val="00DF0883"/>
    <w:rsid w:val="00DF0A0D"/>
    <w:rsid w:val="00DF0BD9"/>
    <w:rsid w:val="00DF0CC3"/>
    <w:rsid w:val="00DF0CCE"/>
    <w:rsid w:val="00DF0DA6"/>
    <w:rsid w:val="00DF0E92"/>
    <w:rsid w:val="00DF1083"/>
    <w:rsid w:val="00DF108E"/>
    <w:rsid w:val="00DF12A4"/>
    <w:rsid w:val="00DF1762"/>
    <w:rsid w:val="00DF1865"/>
    <w:rsid w:val="00DF18DA"/>
    <w:rsid w:val="00DF18ED"/>
    <w:rsid w:val="00DF19FA"/>
    <w:rsid w:val="00DF1A34"/>
    <w:rsid w:val="00DF1CF7"/>
    <w:rsid w:val="00DF1D53"/>
    <w:rsid w:val="00DF1D65"/>
    <w:rsid w:val="00DF1D8D"/>
    <w:rsid w:val="00DF1E42"/>
    <w:rsid w:val="00DF1E45"/>
    <w:rsid w:val="00DF1EC7"/>
    <w:rsid w:val="00DF1EE7"/>
    <w:rsid w:val="00DF1F92"/>
    <w:rsid w:val="00DF1FE7"/>
    <w:rsid w:val="00DF2054"/>
    <w:rsid w:val="00DF2056"/>
    <w:rsid w:val="00DF2329"/>
    <w:rsid w:val="00DF2350"/>
    <w:rsid w:val="00DF23D3"/>
    <w:rsid w:val="00DF23FB"/>
    <w:rsid w:val="00DF2537"/>
    <w:rsid w:val="00DF2654"/>
    <w:rsid w:val="00DF294D"/>
    <w:rsid w:val="00DF2D08"/>
    <w:rsid w:val="00DF2D0C"/>
    <w:rsid w:val="00DF2EAB"/>
    <w:rsid w:val="00DF313A"/>
    <w:rsid w:val="00DF3196"/>
    <w:rsid w:val="00DF32EA"/>
    <w:rsid w:val="00DF32FB"/>
    <w:rsid w:val="00DF3423"/>
    <w:rsid w:val="00DF351C"/>
    <w:rsid w:val="00DF3545"/>
    <w:rsid w:val="00DF36E7"/>
    <w:rsid w:val="00DF3716"/>
    <w:rsid w:val="00DF37BF"/>
    <w:rsid w:val="00DF39AA"/>
    <w:rsid w:val="00DF39C3"/>
    <w:rsid w:val="00DF3CBA"/>
    <w:rsid w:val="00DF3CCC"/>
    <w:rsid w:val="00DF3CF4"/>
    <w:rsid w:val="00DF3DD0"/>
    <w:rsid w:val="00DF3E60"/>
    <w:rsid w:val="00DF3F35"/>
    <w:rsid w:val="00DF404C"/>
    <w:rsid w:val="00DF4304"/>
    <w:rsid w:val="00DF4375"/>
    <w:rsid w:val="00DF44A1"/>
    <w:rsid w:val="00DF4613"/>
    <w:rsid w:val="00DF4815"/>
    <w:rsid w:val="00DF494C"/>
    <w:rsid w:val="00DF495D"/>
    <w:rsid w:val="00DF4AD3"/>
    <w:rsid w:val="00DF4AE1"/>
    <w:rsid w:val="00DF4C2B"/>
    <w:rsid w:val="00DF4D0D"/>
    <w:rsid w:val="00DF4F52"/>
    <w:rsid w:val="00DF4FE8"/>
    <w:rsid w:val="00DF558F"/>
    <w:rsid w:val="00DF56C4"/>
    <w:rsid w:val="00DF5707"/>
    <w:rsid w:val="00DF570C"/>
    <w:rsid w:val="00DF571E"/>
    <w:rsid w:val="00DF57B7"/>
    <w:rsid w:val="00DF5913"/>
    <w:rsid w:val="00DF59D5"/>
    <w:rsid w:val="00DF5A87"/>
    <w:rsid w:val="00DF5D4F"/>
    <w:rsid w:val="00DF5D8D"/>
    <w:rsid w:val="00DF62F9"/>
    <w:rsid w:val="00DF6397"/>
    <w:rsid w:val="00DF63DB"/>
    <w:rsid w:val="00DF6414"/>
    <w:rsid w:val="00DF6712"/>
    <w:rsid w:val="00DF6763"/>
    <w:rsid w:val="00DF6770"/>
    <w:rsid w:val="00DF67B7"/>
    <w:rsid w:val="00DF6D3F"/>
    <w:rsid w:val="00DF6DF5"/>
    <w:rsid w:val="00DF6EBB"/>
    <w:rsid w:val="00DF6F5B"/>
    <w:rsid w:val="00DF6FB1"/>
    <w:rsid w:val="00DF6FB9"/>
    <w:rsid w:val="00DF6FE3"/>
    <w:rsid w:val="00DF709E"/>
    <w:rsid w:val="00DF7157"/>
    <w:rsid w:val="00DF71AE"/>
    <w:rsid w:val="00DF735D"/>
    <w:rsid w:val="00DF7383"/>
    <w:rsid w:val="00DF7429"/>
    <w:rsid w:val="00DF75E8"/>
    <w:rsid w:val="00DF75FC"/>
    <w:rsid w:val="00DF777C"/>
    <w:rsid w:val="00DF78C9"/>
    <w:rsid w:val="00DF78FC"/>
    <w:rsid w:val="00DF7A3A"/>
    <w:rsid w:val="00DF7D72"/>
    <w:rsid w:val="00DF7F67"/>
    <w:rsid w:val="00DFBDAD"/>
    <w:rsid w:val="00E000F1"/>
    <w:rsid w:val="00E006DF"/>
    <w:rsid w:val="00E00777"/>
    <w:rsid w:val="00E007E0"/>
    <w:rsid w:val="00E009CB"/>
    <w:rsid w:val="00E00B6A"/>
    <w:rsid w:val="00E00BDA"/>
    <w:rsid w:val="00E00C3C"/>
    <w:rsid w:val="00E00CF1"/>
    <w:rsid w:val="00E00D3E"/>
    <w:rsid w:val="00E01293"/>
    <w:rsid w:val="00E0134C"/>
    <w:rsid w:val="00E016E7"/>
    <w:rsid w:val="00E01765"/>
    <w:rsid w:val="00E017FF"/>
    <w:rsid w:val="00E01988"/>
    <w:rsid w:val="00E01AB6"/>
    <w:rsid w:val="00E01B8D"/>
    <w:rsid w:val="00E01C8F"/>
    <w:rsid w:val="00E01C90"/>
    <w:rsid w:val="00E01D31"/>
    <w:rsid w:val="00E02026"/>
    <w:rsid w:val="00E0209B"/>
    <w:rsid w:val="00E0235F"/>
    <w:rsid w:val="00E0238C"/>
    <w:rsid w:val="00E02530"/>
    <w:rsid w:val="00E025F4"/>
    <w:rsid w:val="00E0275C"/>
    <w:rsid w:val="00E0278C"/>
    <w:rsid w:val="00E029A7"/>
    <w:rsid w:val="00E02A5E"/>
    <w:rsid w:val="00E02B24"/>
    <w:rsid w:val="00E02D01"/>
    <w:rsid w:val="00E02D18"/>
    <w:rsid w:val="00E02D76"/>
    <w:rsid w:val="00E02DD0"/>
    <w:rsid w:val="00E03019"/>
    <w:rsid w:val="00E0334E"/>
    <w:rsid w:val="00E03447"/>
    <w:rsid w:val="00E03483"/>
    <w:rsid w:val="00E0352C"/>
    <w:rsid w:val="00E038CC"/>
    <w:rsid w:val="00E03F86"/>
    <w:rsid w:val="00E03FAC"/>
    <w:rsid w:val="00E03FE1"/>
    <w:rsid w:val="00E047AC"/>
    <w:rsid w:val="00E048AA"/>
    <w:rsid w:val="00E04961"/>
    <w:rsid w:val="00E0496E"/>
    <w:rsid w:val="00E04BF5"/>
    <w:rsid w:val="00E04CD3"/>
    <w:rsid w:val="00E0501A"/>
    <w:rsid w:val="00E05132"/>
    <w:rsid w:val="00E05278"/>
    <w:rsid w:val="00E05291"/>
    <w:rsid w:val="00E05305"/>
    <w:rsid w:val="00E05337"/>
    <w:rsid w:val="00E0568A"/>
    <w:rsid w:val="00E057AD"/>
    <w:rsid w:val="00E0581D"/>
    <w:rsid w:val="00E05826"/>
    <w:rsid w:val="00E058E1"/>
    <w:rsid w:val="00E0592C"/>
    <w:rsid w:val="00E059B2"/>
    <w:rsid w:val="00E05A7E"/>
    <w:rsid w:val="00E05AAE"/>
    <w:rsid w:val="00E05CB2"/>
    <w:rsid w:val="00E06023"/>
    <w:rsid w:val="00E061F6"/>
    <w:rsid w:val="00E06261"/>
    <w:rsid w:val="00E06262"/>
    <w:rsid w:val="00E062CD"/>
    <w:rsid w:val="00E06378"/>
    <w:rsid w:val="00E0652A"/>
    <w:rsid w:val="00E0656B"/>
    <w:rsid w:val="00E06A21"/>
    <w:rsid w:val="00E06A34"/>
    <w:rsid w:val="00E06BFB"/>
    <w:rsid w:val="00E06DC3"/>
    <w:rsid w:val="00E06F07"/>
    <w:rsid w:val="00E06FEA"/>
    <w:rsid w:val="00E070E4"/>
    <w:rsid w:val="00E075D2"/>
    <w:rsid w:val="00E07738"/>
    <w:rsid w:val="00E077B3"/>
    <w:rsid w:val="00E07835"/>
    <w:rsid w:val="00E079AF"/>
    <w:rsid w:val="00E07AC3"/>
    <w:rsid w:val="00E07AC8"/>
    <w:rsid w:val="00E07BDC"/>
    <w:rsid w:val="00E07CE7"/>
    <w:rsid w:val="00E07DA2"/>
    <w:rsid w:val="00E07E11"/>
    <w:rsid w:val="00E07E92"/>
    <w:rsid w:val="00E10022"/>
    <w:rsid w:val="00E1006B"/>
    <w:rsid w:val="00E106DE"/>
    <w:rsid w:val="00E107A1"/>
    <w:rsid w:val="00E107AB"/>
    <w:rsid w:val="00E107FF"/>
    <w:rsid w:val="00E10913"/>
    <w:rsid w:val="00E10DD1"/>
    <w:rsid w:val="00E10E0C"/>
    <w:rsid w:val="00E10F18"/>
    <w:rsid w:val="00E10F68"/>
    <w:rsid w:val="00E10FFC"/>
    <w:rsid w:val="00E1118B"/>
    <w:rsid w:val="00E111E6"/>
    <w:rsid w:val="00E11416"/>
    <w:rsid w:val="00E114CF"/>
    <w:rsid w:val="00E1151B"/>
    <w:rsid w:val="00E11662"/>
    <w:rsid w:val="00E1181B"/>
    <w:rsid w:val="00E1185F"/>
    <w:rsid w:val="00E118C7"/>
    <w:rsid w:val="00E1190F"/>
    <w:rsid w:val="00E119F0"/>
    <w:rsid w:val="00E11A7A"/>
    <w:rsid w:val="00E11AD0"/>
    <w:rsid w:val="00E11B8B"/>
    <w:rsid w:val="00E11CC1"/>
    <w:rsid w:val="00E11CD4"/>
    <w:rsid w:val="00E11D37"/>
    <w:rsid w:val="00E11ED1"/>
    <w:rsid w:val="00E11F4F"/>
    <w:rsid w:val="00E120C7"/>
    <w:rsid w:val="00E1212B"/>
    <w:rsid w:val="00E12380"/>
    <w:rsid w:val="00E12542"/>
    <w:rsid w:val="00E12676"/>
    <w:rsid w:val="00E12775"/>
    <w:rsid w:val="00E12919"/>
    <w:rsid w:val="00E12937"/>
    <w:rsid w:val="00E12987"/>
    <w:rsid w:val="00E12A2D"/>
    <w:rsid w:val="00E12B8A"/>
    <w:rsid w:val="00E12BB3"/>
    <w:rsid w:val="00E12BF8"/>
    <w:rsid w:val="00E12CEE"/>
    <w:rsid w:val="00E12D3D"/>
    <w:rsid w:val="00E12D51"/>
    <w:rsid w:val="00E12DC2"/>
    <w:rsid w:val="00E12DD4"/>
    <w:rsid w:val="00E130A8"/>
    <w:rsid w:val="00E131FC"/>
    <w:rsid w:val="00E135B1"/>
    <w:rsid w:val="00E136D1"/>
    <w:rsid w:val="00E1378A"/>
    <w:rsid w:val="00E137FB"/>
    <w:rsid w:val="00E13875"/>
    <w:rsid w:val="00E1395C"/>
    <w:rsid w:val="00E13A68"/>
    <w:rsid w:val="00E13BBD"/>
    <w:rsid w:val="00E13CB7"/>
    <w:rsid w:val="00E13D26"/>
    <w:rsid w:val="00E13DFB"/>
    <w:rsid w:val="00E13E08"/>
    <w:rsid w:val="00E13E15"/>
    <w:rsid w:val="00E13E43"/>
    <w:rsid w:val="00E13EED"/>
    <w:rsid w:val="00E1434C"/>
    <w:rsid w:val="00E1473B"/>
    <w:rsid w:val="00E14C5D"/>
    <w:rsid w:val="00E14DEA"/>
    <w:rsid w:val="00E14E35"/>
    <w:rsid w:val="00E14E72"/>
    <w:rsid w:val="00E14FB6"/>
    <w:rsid w:val="00E152A2"/>
    <w:rsid w:val="00E15347"/>
    <w:rsid w:val="00E154B4"/>
    <w:rsid w:val="00E154CF"/>
    <w:rsid w:val="00E154D6"/>
    <w:rsid w:val="00E1556E"/>
    <w:rsid w:val="00E159C9"/>
    <w:rsid w:val="00E15B63"/>
    <w:rsid w:val="00E15C65"/>
    <w:rsid w:val="00E15D51"/>
    <w:rsid w:val="00E15F01"/>
    <w:rsid w:val="00E15F08"/>
    <w:rsid w:val="00E15F30"/>
    <w:rsid w:val="00E15F71"/>
    <w:rsid w:val="00E15FF7"/>
    <w:rsid w:val="00E161B2"/>
    <w:rsid w:val="00E161B6"/>
    <w:rsid w:val="00E16321"/>
    <w:rsid w:val="00E168F0"/>
    <w:rsid w:val="00E16C7D"/>
    <w:rsid w:val="00E16CCB"/>
    <w:rsid w:val="00E16D3E"/>
    <w:rsid w:val="00E16E93"/>
    <w:rsid w:val="00E17032"/>
    <w:rsid w:val="00E17095"/>
    <w:rsid w:val="00E1737D"/>
    <w:rsid w:val="00E174A1"/>
    <w:rsid w:val="00E177BC"/>
    <w:rsid w:val="00E17801"/>
    <w:rsid w:val="00E1783E"/>
    <w:rsid w:val="00E1794F"/>
    <w:rsid w:val="00E17999"/>
    <w:rsid w:val="00E17BE5"/>
    <w:rsid w:val="00E17E01"/>
    <w:rsid w:val="00E17EAC"/>
    <w:rsid w:val="00E17FE7"/>
    <w:rsid w:val="00E17FEE"/>
    <w:rsid w:val="00E20084"/>
    <w:rsid w:val="00E202D0"/>
    <w:rsid w:val="00E20549"/>
    <w:rsid w:val="00E20745"/>
    <w:rsid w:val="00E20860"/>
    <w:rsid w:val="00E20A8F"/>
    <w:rsid w:val="00E20AD5"/>
    <w:rsid w:val="00E20BDE"/>
    <w:rsid w:val="00E20DA7"/>
    <w:rsid w:val="00E20ECA"/>
    <w:rsid w:val="00E21028"/>
    <w:rsid w:val="00E21568"/>
    <w:rsid w:val="00E2170F"/>
    <w:rsid w:val="00E217F5"/>
    <w:rsid w:val="00E21A77"/>
    <w:rsid w:val="00E21AC7"/>
    <w:rsid w:val="00E21D18"/>
    <w:rsid w:val="00E21E66"/>
    <w:rsid w:val="00E21FAC"/>
    <w:rsid w:val="00E22248"/>
    <w:rsid w:val="00E22302"/>
    <w:rsid w:val="00E22715"/>
    <w:rsid w:val="00E2293A"/>
    <w:rsid w:val="00E2298C"/>
    <w:rsid w:val="00E229BE"/>
    <w:rsid w:val="00E22CD5"/>
    <w:rsid w:val="00E230D4"/>
    <w:rsid w:val="00E233B3"/>
    <w:rsid w:val="00E2352F"/>
    <w:rsid w:val="00E23603"/>
    <w:rsid w:val="00E2380E"/>
    <w:rsid w:val="00E23819"/>
    <w:rsid w:val="00E238C0"/>
    <w:rsid w:val="00E238DA"/>
    <w:rsid w:val="00E23AE7"/>
    <w:rsid w:val="00E23AF1"/>
    <w:rsid w:val="00E23C86"/>
    <w:rsid w:val="00E23D3C"/>
    <w:rsid w:val="00E23D9B"/>
    <w:rsid w:val="00E23F20"/>
    <w:rsid w:val="00E2414A"/>
    <w:rsid w:val="00E24165"/>
    <w:rsid w:val="00E241B3"/>
    <w:rsid w:val="00E24369"/>
    <w:rsid w:val="00E243FC"/>
    <w:rsid w:val="00E245A3"/>
    <w:rsid w:val="00E247B2"/>
    <w:rsid w:val="00E24902"/>
    <w:rsid w:val="00E24B87"/>
    <w:rsid w:val="00E24C86"/>
    <w:rsid w:val="00E24CF0"/>
    <w:rsid w:val="00E24DB4"/>
    <w:rsid w:val="00E24DE6"/>
    <w:rsid w:val="00E24ED1"/>
    <w:rsid w:val="00E252F7"/>
    <w:rsid w:val="00E25347"/>
    <w:rsid w:val="00E25362"/>
    <w:rsid w:val="00E2542F"/>
    <w:rsid w:val="00E254C4"/>
    <w:rsid w:val="00E25B75"/>
    <w:rsid w:val="00E25BD0"/>
    <w:rsid w:val="00E26125"/>
    <w:rsid w:val="00E2619D"/>
    <w:rsid w:val="00E261C2"/>
    <w:rsid w:val="00E26215"/>
    <w:rsid w:val="00E2624C"/>
    <w:rsid w:val="00E263F1"/>
    <w:rsid w:val="00E26401"/>
    <w:rsid w:val="00E26524"/>
    <w:rsid w:val="00E267CA"/>
    <w:rsid w:val="00E26861"/>
    <w:rsid w:val="00E26A92"/>
    <w:rsid w:val="00E26EF7"/>
    <w:rsid w:val="00E27007"/>
    <w:rsid w:val="00E27215"/>
    <w:rsid w:val="00E2730D"/>
    <w:rsid w:val="00E27484"/>
    <w:rsid w:val="00E2773A"/>
    <w:rsid w:val="00E27914"/>
    <w:rsid w:val="00E279C6"/>
    <w:rsid w:val="00E27B75"/>
    <w:rsid w:val="00E27C7B"/>
    <w:rsid w:val="00E27D4A"/>
    <w:rsid w:val="00E27E48"/>
    <w:rsid w:val="00E3002A"/>
    <w:rsid w:val="00E3011D"/>
    <w:rsid w:val="00E30160"/>
    <w:rsid w:val="00E3028B"/>
    <w:rsid w:val="00E30399"/>
    <w:rsid w:val="00E303D7"/>
    <w:rsid w:val="00E30909"/>
    <w:rsid w:val="00E30A0D"/>
    <w:rsid w:val="00E30B62"/>
    <w:rsid w:val="00E30BCB"/>
    <w:rsid w:val="00E30C9B"/>
    <w:rsid w:val="00E30CAB"/>
    <w:rsid w:val="00E31007"/>
    <w:rsid w:val="00E3100C"/>
    <w:rsid w:val="00E3109A"/>
    <w:rsid w:val="00E310B4"/>
    <w:rsid w:val="00E3116C"/>
    <w:rsid w:val="00E31242"/>
    <w:rsid w:val="00E312C1"/>
    <w:rsid w:val="00E312D8"/>
    <w:rsid w:val="00E3150D"/>
    <w:rsid w:val="00E31516"/>
    <w:rsid w:val="00E31679"/>
    <w:rsid w:val="00E316D8"/>
    <w:rsid w:val="00E31986"/>
    <w:rsid w:val="00E31C09"/>
    <w:rsid w:val="00E31C2B"/>
    <w:rsid w:val="00E31C38"/>
    <w:rsid w:val="00E31F77"/>
    <w:rsid w:val="00E3206B"/>
    <w:rsid w:val="00E320EE"/>
    <w:rsid w:val="00E32122"/>
    <w:rsid w:val="00E3226D"/>
    <w:rsid w:val="00E3252C"/>
    <w:rsid w:val="00E325BC"/>
    <w:rsid w:val="00E326AB"/>
    <w:rsid w:val="00E32912"/>
    <w:rsid w:val="00E32AEC"/>
    <w:rsid w:val="00E32BCD"/>
    <w:rsid w:val="00E32C36"/>
    <w:rsid w:val="00E32D0E"/>
    <w:rsid w:val="00E32D77"/>
    <w:rsid w:val="00E32E82"/>
    <w:rsid w:val="00E32E84"/>
    <w:rsid w:val="00E32FB1"/>
    <w:rsid w:val="00E330A4"/>
    <w:rsid w:val="00E3313A"/>
    <w:rsid w:val="00E33231"/>
    <w:rsid w:val="00E332CA"/>
    <w:rsid w:val="00E332F9"/>
    <w:rsid w:val="00E3350E"/>
    <w:rsid w:val="00E33511"/>
    <w:rsid w:val="00E33694"/>
    <w:rsid w:val="00E33AAB"/>
    <w:rsid w:val="00E33B69"/>
    <w:rsid w:val="00E33D12"/>
    <w:rsid w:val="00E33D8D"/>
    <w:rsid w:val="00E33E05"/>
    <w:rsid w:val="00E33E6A"/>
    <w:rsid w:val="00E33EFE"/>
    <w:rsid w:val="00E33F04"/>
    <w:rsid w:val="00E342BF"/>
    <w:rsid w:val="00E342D5"/>
    <w:rsid w:val="00E34308"/>
    <w:rsid w:val="00E34939"/>
    <w:rsid w:val="00E34A6C"/>
    <w:rsid w:val="00E34AC9"/>
    <w:rsid w:val="00E34C07"/>
    <w:rsid w:val="00E34CA9"/>
    <w:rsid w:val="00E34D93"/>
    <w:rsid w:val="00E34F2B"/>
    <w:rsid w:val="00E35041"/>
    <w:rsid w:val="00E3505A"/>
    <w:rsid w:val="00E35061"/>
    <w:rsid w:val="00E350A4"/>
    <w:rsid w:val="00E351B0"/>
    <w:rsid w:val="00E351C6"/>
    <w:rsid w:val="00E352C4"/>
    <w:rsid w:val="00E3531A"/>
    <w:rsid w:val="00E353DC"/>
    <w:rsid w:val="00E35589"/>
    <w:rsid w:val="00E35827"/>
    <w:rsid w:val="00E35A87"/>
    <w:rsid w:val="00E35BAD"/>
    <w:rsid w:val="00E35CBD"/>
    <w:rsid w:val="00E35DEB"/>
    <w:rsid w:val="00E36035"/>
    <w:rsid w:val="00E360FD"/>
    <w:rsid w:val="00E3612B"/>
    <w:rsid w:val="00E36130"/>
    <w:rsid w:val="00E362F3"/>
    <w:rsid w:val="00E36351"/>
    <w:rsid w:val="00E36389"/>
    <w:rsid w:val="00E364C9"/>
    <w:rsid w:val="00E36678"/>
    <w:rsid w:val="00E36980"/>
    <w:rsid w:val="00E36A79"/>
    <w:rsid w:val="00E36B2B"/>
    <w:rsid w:val="00E36C40"/>
    <w:rsid w:val="00E36C67"/>
    <w:rsid w:val="00E37000"/>
    <w:rsid w:val="00E371AC"/>
    <w:rsid w:val="00E3723F"/>
    <w:rsid w:val="00E3779F"/>
    <w:rsid w:val="00E37A1F"/>
    <w:rsid w:val="00E37A50"/>
    <w:rsid w:val="00E37A5D"/>
    <w:rsid w:val="00E37B25"/>
    <w:rsid w:val="00E37B69"/>
    <w:rsid w:val="00E37C2A"/>
    <w:rsid w:val="00E37D35"/>
    <w:rsid w:val="00E37D5E"/>
    <w:rsid w:val="00E40417"/>
    <w:rsid w:val="00E4044C"/>
    <w:rsid w:val="00E40502"/>
    <w:rsid w:val="00E40750"/>
    <w:rsid w:val="00E40850"/>
    <w:rsid w:val="00E4086E"/>
    <w:rsid w:val="00E409BA"/>
    <w:rsid w:val="00E40A8B"/>
    <w:rsid w:val="00E40CCE"/>
    <w:rsid w:val="00E40CF6"/>
    <w:rsid w:val="00E40D43"/>
    <w:rsid w:val="00E40DBA"/>
    <w:rsid w:val="00E40FAC"/>
    <w:rsid w:val="00E41181"/>
    <w:rsid w:val="00E41321"/>
    <w:rsid w:val="00E41498"/>
    <w:rsid w:val="00E4152D"/>
    <w:rsid w:val="00E415A3"/>
    <w:rsid w:val="00E415E3"/>
    <w:rsid w:val="00E4170E"/>
    <w:rsid w:val="00E41993"/>
    <w:rsid w:val="00E419B0"/>
    <w:rsid w:val="00E41A9B"/>
    <w:rsid w:val="00E41BA5"/>
    <w:rsid w:val="00E41BB8"/>
    <w:rsid w:val="00E41E79"/>
    <w:rsid w:val="00E41EDE"/>
    <w:rsid w:val="00E4201F"/>
    <w:rsid w:val="00E4233E"/>
    <w:rsid w:val="00E4235A"/>
    <w:rsid w:val="00E423CE"/>
    <w:rsid w:val="00E427AA"/>
    <w:rsid w:val="00E427B7"/>
    <w:rsid w:val="00E42906"/>
    <w:rsid w:val="00E42A00"/>
    <w:rsid w:val="00E42BF5"/>
    <w:rsid w:val="00E42EBF"/>
    <w:rsid w:val="00E42FC8"/>
    <w:rsid w:val="00E43067"/>
    <w:rsid w:val="00E4306B"/>
    <w:rsid w:val="00E430EB"/>
    <w:rsid w:val="00E43138"/>
    <w:rsid w:val="00E43147"/>
    <w:rsid w:val="00E4336A"/>
    <w:rsid w:val="00E4347B"/>
    <w:rsid w:val="00E434E5"/>
    <w:rsid w:val="00E438D3"/>
    <w:rsid w:val="00E43947"/>
    <w:rsid w:val="00E439BD"/>
    <w:rsid w:val="00E43CC1"/>
    <w:rsid w:val="00E44267"/>
    <w:rsid w:val="00E443B3"/>
    <w:rsid w:val="00E44443"/>
    <w:rsid w:val="00E4445B"/>
    <w:rsid w:val="00E444F5"/>
    <w:rsid w:val="00E44586"/>
    <w:rsid w:val="00E446EF"/>
    <w:rsid w:val="00E447EA"/>
    <w:rsid w:val="00E4481E"/>
    <w:rsid w:val="00E44879"/>
    <w:rsid w:val="00E44BC1"/>
    <w:rsid w:val="00E44D87"/>
    <w:rsid w:val="00E44DAB"/>
    <w:rsid w:val="00E44E83"/>
    <w:rsid w:val="00E44F15"/>
    <w:rsid w:val="00E44F49"/>
    <w:rsid w:val="00E45009"/>
    <w:rsid w:val="00E451C2"/>
    <w:rsid w:val="00E45563"/>
    <w:rsid w:val="00E455D8"/>
    <w:rsid w:val="00E45641"/>
    <w:rsid w:val="00E45808"/>
    <w:rsid w:val="00E45816"/>
    <w:rsid w:val="00E45866"/>
    <w:rsid w:val="00E45A76"/>
    <w:rsid w:val="00E45B83"/>
    <w:rsid w:val="00E45DA7"/>
    <w:rsid w:val="00E45DDA"/>
    <w:rsid w:val="00E45EEF"/>
    <w:rsid w:val="00E45F82"/>
    <w:rsid w:val="00E45FB1"/>
    <w:rsid w:val="00E46078"/>
    <w:rsid w:val="00E460AE"/>
    <w:rsid w:val="00E4665D"/>
    <w:rsid w:val="00E46684"/>
    <w:rsid w:val="00E4675C"/>
    <w:rsid w:val="00E468EB"/>
    <w:rsid w:val="00E469AE"/>
    <w:rsid w:val="00E46A54"/>
    <w:rsid w:val="00E46BC3"/>
    <w:rsid w:val="00E46C59"/>
    <w:rsid w:val="00E46ECE"/>
    <w:rsid w:val="00E46F8B"/>
    <w:rsid w:val="00E470F3"/>
    <w:rsid w:val="00E47100"/>
    <w:rsid w:val="00E47578"/>
    <w:rsid w:val="00E475CB"/>
    <w:rsid w:val="00E476C4"/>
    <w:rsid w:val="00E4770F"/>
    <w:rsid w:val="00E4790E"/>
    <w:rsid w:val="00E47C5E"/>
    <w:rsid w:val="00E47D6B"/>
    <w:rsid w:val="00E47D8F"/>
    <w:rsid w:val="00E47EA5"/>
    <w:rsid w:val="00E50382"/>
    <w:rsid w:val="00E5054C"/>
    <w:rsid w:val="00E505C2"/>
    <w:rsid w:val="00E50E19"/>
    <w:rsid w:val="00E50E31"/>
    <w:rsid w:val="00E50ED1"/>
    <w:rsid w:val="00E50EE0"/>
    <w:rsid w:val="00E510B2"/>
    <w:rsid w:val="00E511CC"/>
    <w:rsid w:val="00E51348"/>
    <w:rsid w:val="00E513DA"/>
    <w:rsid w:val="00E514E3"/>
    <w:rsid w:val="00E5162D"/>
    <w:rsid w:val="00E51782"/>
    <w:rsid w:val="00E51AF9"/>
    <w:rsid w:val="00E51B0C"/>
    <w:rsid w:val="00E51D25"/>
    <w:rsid w:val="00E51E97"/>
    <w:rsid w:val="00E52038"/>
    <w:rsid w:val="00E521F8"/>
    <w:rsid w:val="00E5234E"/>
    <w:rsid w:val="00E52369"/>
    <w:rsid w:val="00E524A6"/>
    <w:rsid w:val="00E52617"/>
    <w:rsid w:val="00E52761"/>
    <w:rsid w:val="00E528FE"/>
    <w:rsid w:val="00E529AA"/>
    <w:rsid w:val="00E529D7"/>
    <w:rsid w:val="00E52BA0"/>
    <w:rsid w:val="00E52CB6"/>
    <w:rsid w:val="00E52E38"/>
    <w:rsid w:val="00E531B4"/>
    <w:rsid w:val="00E53327"/>
    <w:rsid w:val="00E53436"/>
    <w:rsid w:val="00E5361F"/>
    <w:rsid w:val="00E5367A"/>
    <w:rsid w:val="00E536FD"/>
    <w:rsid w:val="00E53846"/>
    <w:rsid w:val="00E53ADF"/>
    <w:rsid w:val="00E53BCD"/>
    <w:rsid w:val="00E53C8F"/>
    <w:rsid w:val="00E5409A"/>
    <w:rsid w:val="00E540E6"/>
    <w:rsid w:val="00E5431D"/>
    <w:rsid w:val="00E5455B"/>
    <w:rsid w:val="00E5460A"/>
    <w:rsid w:val="00E5462A"/>
    <w:rsid w:val="00E5467D"/>
    <w:rsid w:val="00E547D6"/>
    <w:rsid w:val="00E549A7"/>
    <w:rsid w:val="00E54CAE"/>
    <w:rsid w:val="00E54D85"/>
    <w:rsid w:val="00E54EA3"/>
    <w:rsid w:val="00E54F68"/>
    <w:rsid w:val="00E55097"/>
    <w:rsid w:val="00E5511E"/>
    <w:rsid w:val="00E55149"/>
    <w:rsid w:val="00E55265"/>
    <w:rsid w:val="00E5549E"/>
    <w:rsid w:val="00E55593"/>
    <w:rsid w:val="00E556E9"/>
    <w:rsid w:val="00E55753"/>
    <w:rsid w:val="00E55837"/>
    <w:rsid w:val="00E5588A"/>
    <w:rsid w:val="00E559F3"/>
    <w:rsid w:val="00E55A52"/>
    <w:rsid w:val="00E55ADD"/>
    <w:rsid w:val="00E55C2F"/>
    <w:rsid w:val="00E55E1F"/>
    <w:rsid w:val="00E56004"/>
    <w:rsid w:val="00E56078"/>
    <w:rsid w:val="00E563EF"/>
    <w:rsid w:val="00E56598"/>
    <w:rsid w:val="00E56763"/>
    <w:rsid w:val="00E56783"/>
    <w:rsid w:val="00E56864"/>
    <w:rsid w:val="00E56868"/>
    <w:rsid w:val="00E56893"/>
    <w:rsid w:val="00E56A0D"/>
    <w:rsid w:val="00E56A84"/>
    <w:rsid w:val="00E56B16"/>
    <w:rsid w:val="00E56B40"/>
    <w:rsid w:val="00E56CE6"/>
    <w:rsid w:val="00E56D2A"/>
    <w:rsid w:val="00E56E64"/>
    <w:rsid w:val="00E56E96"/>
    <w:rsid w:val="00E5717B"/>
    <w:rsid w:val="00E571A8"/>
    <w:rsid w:val="00E572FC"/>
    <w:rsid w:val="00E5760C"/>
    <w:rsid w:val="00E5769B"/>
    <w:rsid w:val="00E57818"/>
    <w:rsid w:val="00E578E2"/>
    <w:rsid w:val="00E57997"/>
    <w:rsid w:val="00E5799B"/>
    <w:rsid w:val="00E57AFD"/>
    <w:rsid w:val="00E57BCF"/>
    <w:rsid w:val="00E57D95"/>
    <w:rsid w:val="00E57E43"/>
    <w:rsid w:val="00E6002A"/>
    <w:rsid w:val="00E600DC"/>
    <w:rsid w:val="00E602A7"/>
    <w:rsid w:val="00E602EC"/>
    <w:rsid w:val="00E603A3"/>
    <w:rsid w:val="00E60499"/>
    <w:rsid w:val="00E604C8"/>
    <w:rsid w:val="00E60556"/>
    <w:rsid w:val="00E6061B"/>
    <w:rsid w:val="00E607B5"/>
    <w:rsid w:val="00E60902"/>
    <w:rsid w:val="00E6094B"/>
    <w:rsid w:val="00E60AB9"/>
    <w:rsid w:val="00E60B32"/>
    <w:rsid w:val="00E60DB9"/>
    <w:rsid w:val="00E60E10"/>
    <w:rsid w:val="00E60F93"/>
    <w:rsid w:val="00E61143"/>
    <w:rsid w:val="00E61163"/>
    <w:rsid w:val="00E61266"/>
    <w:rsid w:val="00E61477"/>
    <w:rsid w:val="00E61622"/>
    <w:rsid w:val="00E61739"/>
    <w:rsid w:val="00E61A0C"/>
    <w:rsid w:val="00E61AEC"/>
    <w:rsid w:val="00E61AEF"/>
    <w:rsid w:val="00E61BCF"/>
    <w:rsid w:val="00E61F50"/>
    <w:rsid w:val="00E62036"/>
    <w:rsid w:val="00E62078"/>
    <w:rsid w:val="00E62245"/>
    <w:rsid w:val="00E62540"/>
    <w:rsid w:val="00E62624"/>
    <w:rsid w:val="00E626B9"/>
    <w:rsid w:val="00E62717"/>
    <w:rsid w:val="00E62795"/>
    <w:rsid w:val="00E62A5E"/>
    <w:rsid w:val="00E62FA1"/>
    <w:rsid w:val="00E63149"/>
    <w:rsid w:val="00E634F4"/>
    <w:rsid w:val="00E636CC"/>
    <w:rsid w:val="00E636DB"/>
    <w:rsid w:val="00E63944"/>
    <w:rsid w:val="00E63D14"/>
    <w:rsid w:val="00E63DAA"/>
    <w:rsid w:val="00E63F04"/>
    <w:rsid w:val="00E6405B"/>
    <w:rsid w:val="00E6419D"/>
    <w:rsid w:val="00E64382"/>
    <w:rsid w:val="00E646C1"/>
    <w:rsid w:val="00E646D0"/>
    <w:rsid w:val="00E64725"/>
    <w:rsid w:val="00E6488D"/>
    <w:rsid w:val="00E64905"/>
    <w:rsid w:val="00E64A11"/>
    <w:rsid w:val="00E64CC9"/>
    <w:rsid w:val="00E64D1B"/>
    <w:rsid w:val="00E64D2A"/>
    <w:rsid w:val="00E64DCE"/>
    <w:rsid w:val="00E64E88"/>
    <w:rsid w:val="00E64F65"/>
    <w:rsid w:val="00E65248"/>
    <w:rsid w:val="00E654A3"/>
    <w:rsid w:val="00E655E2"/>
    <w:rsid w:val="00E655E5"/>
    <w:rsid w:val="00E65773"/>
    <w:rsid w:val="00E65977"/>
    <w:rsid w:val="00E65B94"/>
    <w:rsid w:val="00E65D1E"/>
    <w:rsid w:val="00E65D9A"/>
    <w:rsid w:val="00E65EC0"/>
    <w:rsid w:val="00E65F41"/>
    <w:rsid w:val="00E661A3"/>
    <w:rsid w:val="00E661DA"/>
    <w:rsid w:val="00E661E7"/>
    <w:rsid w:val="00E6631B"/>
    <w:rsid w:val="00E66396"/>
    <w:rsid w:val="00E6665A"/>
    <w:rsid w:val="00E6681D"/>
    <w:rsid w:val="00E669D2"/>
    <w:rsid w:val="00E66A4B"/>
    <w:rsid w:val="00E66C8A"/>
    <w:rsid w:val="00E66DDE"/>
    <w:rsid w:val="00E66E03"/>
    <w:rsid w:val="00E66E07"/>
    <w:rsid w:val="00E66F30"/>
    <w:rsid w:val="00E66F39"/>
    <w:rsid w:val="00E670F9"/>
    <w:rsid w:val="00E671AC"/>
    <w:rsid w:val="00E671BA"/>
    <w:rsid w:val="00E672CF"/>
    <w:rsid w:val="00E67469"/>
    <w:rsid w:val="00E6761B"/>
    <w:rsid w:val="00E677A3"/>
    <w:rsid w:val="00E677E6"/>
    <w:rsid w:val="00E678E7"/>
    <w:rsid w:val="00E67F2A"/>
    <w:rsid w:val="00E67F31"/>
    <w:rsid w:val="00E70034"/>
    <w:rsid w:val="00E7013C"/>
    <w:rsid w:val="00E704CD"/>
    <w:rsid w:val="00E705BA"/>
    <w:rsid w:val="00E707C3"/>
    <w:rsid w:val="00E70BD2"/>
    <w:rsid w:val="00E711FC"/>
    <w:rsid w:val="00E713A0"/>
    <w:rsid w:val="00E715A8"/>
    <w:rsid w:val="00E71785"/>
    <w:rsid w:val="00E71837"/>
    <w:rsid w:val="00E71B4E"/>
    <w:rsid w:val="00E71BB0"/>
    <w:rsid w:val="00E71E7D"/>
    <w:rsid w:val="00E721E0"/>
    <w:rsid w:val="00E7230D"/>
    <w:rsid w:val="00E72376"/>
    <w:rsid w:val="00E7245E"/>
    <w:rsid w:val="00E7268C"/>
    <w:rsid w:val="00E7283C"/>
    <w:rsid w:val="00E72D73"/>
    <w:rsid w:val="00E72E67"/>
    <w:rsid w:val="00E72F7D"/>
    <w:rsid w:val="00E72FAF"/>
    <w:rsid w:val="00E73525"/>
    <w:rsid w:val="00E73627"/>
    <w:rsid w:val="00E73762"/>
    <w:rsid w:val="00E737CE"/>
    <w:rsid w:val="00E73992"/>
    <w:rsid w:val="00E73A55"/>
    <w:rsid w:val="00E73B74"/>
    <w:rsid w:val="00E73C1F"/>
    <w:rsid w:val="00E73FFF"/>
    <w:rsid w:val="00E7400C"/>
    <w:rsid w:val="00E74159"/>
    <w:rsid w:val="00E7418F"/>
    <w:rsid w:val="00E7423D"/>
    <w:rsid w:val="00E742BF"/>
    <w:rsid w:val="00E74352"/>
    <w:rsid w:val="00E74568"/>
    <w:rsid w:val="00E745E9"/>
    <w:rsid w:val="00E74644"/>
    <w:rsid w:val="00E749E2"/>
    <w:rsid w:val="00E74B65"/>
    <w:rsid w:val="00E74E1E"/>
    <w:rsid w:val="00E74E26"/>
    <w:rsid w:val="00E74EEB"/>
    <w:rsid w:val="00E74FDF"/>
    <w:rsid w:val="00E75012"/>
    <w:rsid w:val="00E75213"/>
    <w:rsid w:val="00E75265"/>
    <w:rsid w:val="00E7532A"/>
    <w:rsid w:val="00E75434"/>
    <w:rsid w:val="00E75522"/>
    <w:rsid w:val="00E75538"/>
    <w:rsid w:val="00E75712"/>
    <w:rsid w:val="00E758E7"/>
    <w:rsid w:val="00E75952"/>
    <w:rsid w:val="00E75955"/>
    <w:rsid w:val="00E75969"/>
    <w:rsid w:val="00E75B91"/>
    <w:rsid w:val="00E75C2E"/>
    <w:rsid w:val="00E75E2A"/>
    <w:rsid w:val="00E75F0C"/>
    <w:rsid w:val="00E76021"/>
    <w:rsid w:val="00E7617D"/>
    <w:rsid w:val="00E761EF"/>
    <w:rsid w:val="00E7644B"/>
    <w:rsid w:val="00E7647D"/>
    <w:rsid w:val="00E76492"/>
    <w:rsid w:val="00E766DC"/>
    <w:rsid w:val="00E7685C"/>
    <w:rsid w:val="00E769E6"/>
    <w:rsid w:val="00E76A80"/>
    <w:rsid w:val="00E76A92"/>
    <w:rsid w:val="00E76AD5"/>
    <w:rsid w:val="00E76BB5"/>
    <w:rsid w:val="00E76C91"/>
    <w:rsid w:val="00E76D48"/>
    <w:rsid w:val="00E76D85"/>
    <w:rsid w:val="00E76E34"/>
    <w:rsid w:val="00E7705E"/>
    <w:rsid w:val="00E770DF"/>
    <w:rsid w:val="00E77179"/>
    <w:rsid w:val="00E77272"/>
    <w:rsid w:val="00E772AB"/>
    <w:rsid w:val="00E772E4"/>
    <w:rsid w:val="00E776DF"/>
    <w:rsid w:val="00E77892"/>
    <w:rsid w:val="00E7795C"/>
    <w:rsid w:val="00E77C97"/>
    <w:rsid w:val="00E77E99"/>
    <w:rsid w:val="00E77EE7"/>
    <w:rsid w:val="00E77F40"/>
    <w:rsid w:val="00E77FAE"/>
    <w:rsid w:val="00E80070"/>
    <w:rsid w:val="00E804E3"/>
    <w:rsid w:val="00E805ED"/>
    <w:rsid w:val="00E8075F"/>
    <w:rsid w:val="00E80A1E"/>
    <w:rsid w:val="00E80B65"/>
    <w:rsid w:val="00E80D27"/>
    <w:rsid w:val="00E80FE7"/>
    <w:rsid w:val="00E80FE8"/>
    <w:rsid w:val="00E8115C"/>
    <w:rsid w:val="00E814FF"/>
    <w:rsid w:val="00E81536"/>
    <w:rsid w:val="00E81C43"/>
    <w:rsid w:val="00E81CC2"/>
    <w:rsid w:val="00E81DB7"/>
    <w:rsid w:val="00E81E43"/>
    <w:rsid w:val="00E8204A"/>
    <w:rsid w:val="00E82095"/>
    <w:rsid w:val="00E820A7"/>
    <w:rsid w:val="00E821F7"/>
    <w:rsid w:val="00E82548"/>
    <w:rsid w:val="00E827F8"/>
    <w:rsid w:val="00E8280C"/>
    <w:rsid w:val="00E82822"/>
    <w:rsid w:val="00E828A0"/>
    <w:rsid w:val="00E82927"/>
    <w:rsid w:val="00E829C8"/>
    <w:rsid w:val="00E82A2A"/>
    <w:rsid w:val="00E82C57"/>
    <w:rsid w:val="00E82D21"/>
    <w:rsid w:val="00E82D3B"/>
    <w:rsid w:val="00E82F2D"/>
    <w:rsid w:val="00E83147"/>
    <w:rsid w:val="00E83231"/>
    <w:rsid w:val="00E83330"/>
    <w:rsid w:val="00E8338B"/>
    <w:rsid w:val="00E833DD"/>
    <w:rsid w:val="00E8375A"/>
    <w:rsid w:val="00E83827"/>
    <w:rsid w:val="00E8384D"/>
    <w:rsid w:val="00E838FC"/>
    <w:rsid w:val="00E83953"/>
    <w:rsid w:val="00E83973"/>
    <w:rsid w:val="00E83DBC"/>
    <w:rsid w:val="00E83F24"/>
    <w:rsid w:val="00E83F8F"/>
    <w:rsid w:val="00E84064"/>
    <w:rsid w:val="00E84093"/>
    <w:rsid w:val="00E843C8"/>
    <w:rsid w:val="00E844BB"/>
    <w:rsid w:val="00E84515"/>
    <w:rsid w:val="00E845D8"/>
    <w:rsid w:val="00E846CA"/>
    <w:rsid w:val="00E84AA6"/>
    <w:rsid w:val="00E84C2A"/>
    <w:rsid w:val="00E84DE7"/>
    <w:rsid w:val="00E84F58"/>
    <w:rsid w:val="00E85027"/>
    <w:rsid w:val="00E85073"/>
    <w:rsid w:val="00E8521E"/>
    <w:rsid w:val="00E854B7"/>
    <w:rsid w:val="00E8550B"/>
    <w:rsid w:val="00E85926"/>
    <w:rsid w:val="00E859CF"/>
    <w:rsid w:val="00E85B22"/>
    <w:rsid w:val="00E85C51"/>
    <w:rsid w:val="00E85DA8"/>
    <w:rsid w:val="00E8627F"/>
    <w:rsid w:val="00E86399"/>
    <w:rsid w:val="00E86424"/>
    <w:rsid w:val="00E86454"/>
    <w:rsid w:val="00E86502"/>
    <w:rsid w:val="00E86549"/>
    <w:rsid w:val="00E867CE"/>
    <w:rsid w:val="00E86826"/>
    <w:rsid w:val="00E8685A"/>
    <w:rsid w:val="00E869AD"/>
    <w:rsid w:val="00E86A0C"/>
    <w:rsid w:val="00E86A2C"/>
    <w:rsid w:val="00E86C85"/>
    <w:rsid w:val="00E86E0C"/>
    <w:rsid w:val="00E86E51"/>
    <w:rsid w:val="00E86E68"/>
    <w:rsid w:val="00E86E94"/>
    <w:rsid w:val="00E86E96"/>
    <w:rsid w:val="00E86FAC"/>
    <w:rsid w:val="00E870B4"/>
    <w:rsid w:val="00E87300"/>
    <w:rsid w:val="00E8730B"/>
    <w:rsid w:val="00E875D4"/>
    <w:rsid w:val="00E8771A"/>
    <w:rsid w:val="00E8798A"/>
    <w:rsid w:val="00E879DA"/>
    <w:rsid w:val="00E87A45"/>
    <w:rsid w:val="00E87AC4"/>
    <w:rsid w:val="00E87BAB"/>
    <w:rsid w:val="00E87C32"/>
    <w:rsid w:val="00E87E8B"/>
    <w:rsid w:val="00E9008E"/>
    <w:rsid w:val="00E901B8"/>
    <w:rsid w:val="00E90225"/>
    <w:rsid w:val="00E902B7"/>
    <w:rsid w:val="00E90301"/>
    <w:rsid w:val="00E90653"/>
    <w:rsid w:val="00E909CE"/>
    <w:rsid w:val="00E909D6"/>
    <w:rsid w:val="00E909DE"/>
    <w:rsid w:val="00E90B0B"/>
    <w:rsid w:val="00E90BB6"/>
    <w:rsid w:val="00E90D09"/>
    <w:rsid w:val="00E90D97"/>
    <w:rsid w:val="00E91353"/>
    <w:rsid w:val="00E915C8"/>
    <w:rsid w:val="00E91618"/>
    <w:rsid w:val="00E91647"/>
    <w:rsid w:val="00E917E0"/>
    <w:rsid w:val="00E919EC"/>
    <w:rsid w:val="00E91A7B"/>
    <w:rsid w:val="00E91ACF"/>
    <w:rsid w:val="00E91B4F"/>
    <w:rsid w:val="00E91D6F"/>
    <w:rsid w:val="00E91E54"/>
    <w:rsid w:val="00E91F3D"/>
    <w:rsid w:val="00E91F54"/>
    <w:rsid w:val="00E92154"/>
    <w:rsid w:val="00E924AA"/>
    <w:rsid w:val="00E925EA"/>
    <w:rsid w:val="00E92774"/>
    <w:rsid w:val="00E92A4C"/>
    <w:rsid w:val="00E92A97"/>
    <w:rsid w:val="00E92B12"/>
    <w:rsid w:val="00E92C80"/>
    <w:rsid w:val="00E92DC7"/>
    <w:rsid w:val="00E92FBE"/>
    <w:rsid w:val="00E92FC1"/>
    <w:rsid w:val="00E93137"/>
    <w:rsid w:val="00E933AF"/>
    <w:rsid w:val="00E933D4"/>
    <w:rsid w:val="00E93454"/>
    <w:rsid w:val="00E93517"/>
    <w:rsid w:val="00E935A8"/>
    <w:rsid w:val="00E939EE"/>
    <w:rsid w:val="00E93A22"/>
    <w:rsid w:val="00E93A49"/>
    <w:rsid w:val="00E93BB9"/>
    <w:rsid w:val="00E93C7F"/>
    <w:rsid w:val="00E93CDD"/>
    <w:rsid w:val="00E93D5C"/>
    <w:rsid w:val="00E93EF6"/>
    <w:rsid w:val="00E94026"/>
    <w:rsid w:val="00E94402"/>
    <w:rsid w:val="00E94580"/>
    <w:rsid w:val="00E947AF"/>
    <w:rsid w:val="00E948DB"/>
    <w:rsid w:val="00E94A35"/>
    <w:rsid w:val="00E94A5E"/>
    <w:rsid w:val="00E94CD6"/>
    <w:rsid w:val="00E94CE2"/>
    <w:rsid w:val="00E94DE1"/>
    <w:rsid w:val="00E95022"/>
    <w:rsid w:val="00E95123"/>
    <w:rsid w:val="00E95158"/>
    <w:rsid w:val="00E954BF"/>
    <w:rsid w:val="00E955AC"/>
    <w:rsid w:val="00E956CD"/>
    <w:rsid w:val="00E9586F"/>
    <w:rsid w:val="00E95A82"/>
    <w:rsid w:val="00E95BEF"/>
    <w:rsid w:val="00E95CA1"/>
    <w:rsid w:val="00E95CCF"/>
    <w:rsid w:val="00E95D88"/>
    <w:rsid w:val="00E95EB5"/>
    <w:rsid w:val="00E96033"/>
    <w:rsid w:val="00E9603F"/>
    <w:rsid w:val="00E9640A"/>
    <w:rsid w:val="00E9644A"/>
    <w:rsid w:val="00E965BF"/>
    <w:rsid w:val="00E968A9"/>
    <w:rsid w:val="00E968CB"/>
    <w:rsid w:val="00E96A26"/>
    <w:rsid w:val="00E96A4A"/>
    <w:rsid w:val="00E96A5A"/>
    <w:rsid w:val="00E96A74"/>
    <w:rsid w:val="00E96ACF"/>
    <w:rsid w:val="00E96B66"/>
    <w:rsid w:val="00E96BD2"/>
    <w:rsid w:val="00E96C70"/>
    <w:rsid w:val="00E96C71"/>
    <w:rsid w:val="00E96DD8"/>
    <w:rsid w:val="00E96F9D"/>
    <w:rsid w:val="00E9716A"/>
    <w:rsid w:val="00E97188"/>
    <w:rsid w:val="00E971A2"/>
    <w:rsid w:val="00E97268"/>
    <w:rsid w:val="00E972BD"/>
    <w:rsid w:val="00E97502"/>
    <w:rsid w:val="00E97647"/>
    <w:rsid w:val="00E978A2"/>
    <w:rsid w:val="00E97916"/>
    <w:rsid w:val="00E97AC0"/>
    <w:rsid w:val="00E97AF5"/>
    <w:rsid w:val="00E97B47"/>
    <w:rsid w:val="00E97DA9"/>
    <w:rsid w:val="00E97FA0"/>
    <w:rsid w:val="00EA0030"/>
    <w:rsid w:val="00EA011C"/>
    <w:rsid w:val="00EA0183"/>
    <w:rsid w:val="00EA01DA"/>
    <w:rsid w:val="00EA02A1"/>
    <w:rsid w:val="00EA03B2"/>
    <w:rsid w:val="00EA0482"/>
    <w:rsid w:val="00EA0725"/>
    <w:rsid w:val="00EA09CB"/>
    <w:rsid w:val="00EA0BEE"/>
    <w:rsid w:val="00EA100E"/>
    <w:rsid w:val="00EA101C"/>
    <w:rsid w:val="00EA106A"/>
    <w:rsid w:val="00EA109C"/>
    <w:rsid w:val="00EA10A9"/>
    <w:rsid w:val="00EA10E7"/>
    <w:rsid w:val="00EA1156"/>
    <w:rsid w:val="00EA116F"/>
    <w:rsid w:val="00EA1265"/>
    <w:rsid w:val="00EA1366"/>
    <w:rsid w:val="00EA14C6"/>
    <w:rsid w:val="00EA15FE"/>
    <w:rsid w:val="00EA16D8"/>
    <w:rsid w:val="00EA1856"/>
    <w:rsid w:val="00EA1AAD"/>
    <w:rsid w:val="00EA1EC4"/>
    <w:rsid w:val="00EA1FC5"/>
    <w:rsid w:val="00EA1FF3"/>
    <w:rsid w:val="00EA20BB"/>
    <w:rsid w:val="00EA21E0"/>
    <w:rsid w:val="00EA2529"/>
    <w:rsid w:val="00EA25E2"/>
    <w:rsid w:val="00EA266F"/>
    <w:rsid w:val="00EA2876"/>
    <w:rsid w:val="00EA29B8"/>
    <w:rsid w:val="00EA29C9"/>
    <w:rsid w:val="00EA2CDD"/>
    <w:rsid w:val="00EA2E6B"/>
    <w:rsid w:val="00EA2ECE"/>
    <w:rsid w:val="00EA30E3"/>
    <w:rsid w:val="00EA317A"/>
    <w:rsid w:val="00EA320E"/>
    <w:rsid w:val="00EA329B"/>
    <w:rsid w:val="00EA348F"/>
    <w:rsid w:val="00EA356A"/>
    <w:rsid w:val="00EA35F3"/>
    <w:rsid w:val="00EA36CC"/>
    <w:rsid w:val="00EA3807"/>
    <w:rsid w:val="00EA3814"/>
    <w:rsid w:val="00EA3904"/>
    <w:rsid w:val="00EA3E1C"/>
    <w:rsid w:val="00EA3FC0"/>
    <w:rsid w:val="00EA408D"/>
    <w:rsid w:val="00EA41A7"/>
    <w:rsid w:val="00EA41FF"/>
    <w:rsid w:val="00EA42D8"/>
    <w:rsid w:val="00EA42E3"/>
    <w:rsid w:val="00EA4777"/>
    <w:rsid w:val="00EA47E1"/>
    <w:rsid w:val="00EA4AB0"/>
    <w:rsid w:val="00EA4AC3"/>
    <w:rsid w:val="00EA515F"/>
    <w:rsid w:val="00EA5284"/>
    <w:rsid w:val="00EA52B8"/>
    <w:rsid w:val="00EA5447"/>
    <w:rsid w:val="00EA5467"/>
    <w:rsid w:val="00EA55F6"/>
    <w:rsid w:val="00EA5922"/>
    <w:rsid w:val="00EA5948"/>
    <w:rsid w:val="00EA5A81"/>
    <w:rsid w:val="00EA5B7C"/>
    <w:rsid w:val="00EA5D02"/>
    <w:rsid w:val="00EA619F"/>
    <w:rsid w:val="00EA63C9"/>
    <w:rsid w:val="00EA641F"/>
    <w:rsid w:val="00EA65A5"/>
    <w:rsid w:val="00EA691A"/>
    <w:rsid w:val="00EA69E5"/>
    <w:rsid w:val="00EA6A3D"/>
    <w:rsid w:val="00EA6B6D"/>
    <w:rsid w:val="00EA6C5F"/>
    <w:rsid w:val="00EA7061"/>
    <w:rsid w:val="00EA71C5"/>
    <w:rsid w:val="00EA71FD"/>
    <w:rsid w:val="00EA7642"/>
    <w:rsid w:val="00EA780D"/>
    <w:rsid w:val="00EA78EC"/>
    <w:rsid w:val="00EA7E0E"/>
    <w:rsid w:val="00EA7E88"/>
    <w:rsid w:val="00EA7FBC"/>
    <w:rsid w:val="00EB003E"/>
    <w:rsid w:val="00EB0299"/>
    <w:rsid w:val="00EB02A3"/>
    <w:rsid w:val="00EB041E"/>
    <w:rsid w:val="00EB0480"/>
    <w:rsid w:val="00EB07AE"/>
    <w:rsid w:val="00EB08B7"/>
    <w:rsid w:val="00EB0A1B"/>
    <w:rsid w:val="00EB0C51"/>
    <w:rsid w:val="00EB0DF0"/>
    <w:rsid w:val="00EB11B9"/>
    <w:rsid w:val="00EB149F"/>
    <w:rsid w:val="00EB14C1"/>
    <w:rsid w:val="00EB15A2"/>
    <w:rsid w:val="00EB16F8"/>
    <w:rsid w:val="00EB18A2"/>
    <w:rsid w:val="00EB1929"/>
    <w:rsid w:val="00EB1C36"/>
    <w:rsid w:val="00EB1DA1"/>
    <w:rsid w:val="00EB1E0B"/>
    <w:rsid w:val="00EB1E32"/>
    <w:rsid w:val="00EB1EDA"/>
    <w:rsid w:val="00EB1F8D"/>
    <w:rsid w:val="00EB2037"/>
    <w:rsid w:val="00EB2043"/>
    <w:rsid w:val="00EB21CC"/>
    <w:rsid w:val="00EB220D"/>
    <w:rsid w:val="00EB22AC"/>
    <w:rsid w:val="00EB24C9"/>
    <w:rsid w:val="00EB2519"/>
    <w:rsid w:val="00EB2712"/>
    <w:rsid w:val="00EB2876"/>
    <w:rsid w:val="00EB29B5"/>
    <w:rsid w:val="00EB29C8"/>
    <w:rsid w:val="00EB2B21"/>
    <w:rsid w:val="00EB2B4C"/>
    <w:rsid w:val="00EB2BBF"/>
    <w:rsid w:val="00EB2C12"/>
    <w:rsid w:val="00EB2C1D"/>
    <w:rsid w:val="00EB2F15"/>
    <w:rsid w:val="00EB3032"/>
    <w:rsid w:val="00EB3119"/>
    <w:rsid w:val="00EB31F4"/>
    <w:rsid w:val="00EB32C2"/>
    <w:rsid w:val="00EB33AE"/>
    <w:rsid w:val="00EB3870"/>
    <w:rsid w:val="00EB39B5"/>
    <w:rsid w:val="00EB3B04"/>
    <w:rsid w:val="00EB3DDB"/>
    <w:rsid w:val="00EB3EFE"/>
    <w:rsid w:val="00EB4039"/>
    <w:rsid w:val="00EB4044"/>
    <w:rsid w:val="00EB4099"/>
    <w:rsid w:val="00EB4323"/>
    <w:rsid w:val="00EB4660"/>
    <w:rsid w:val="00EB46A3"/>
    <w:rsid w:val="00EB4715"/>
    <w:rsid w:val="00EB48B8"/>
    <w:rsid w:val="00EB4978"/>
    <w:rsid w:val="00EB4A26"/>
    <w:rsid w:val="00EB4CF4"/>
    <w:rsid w:val="00EB502A"/>
    <w:rsid w:val="00EB504D"/>
    <w:rsid w:val="00EB55A7"/>
    <w:rsid w:val="00EB570F"/>
    <w:rsid w:val="00EB571F"/>
    <w:rsid w:val="00EB57F6"/>
    <w:rsid w:val="00EB591A"/>
    <w:rsid w:val="00EB5935"/>
    <w:rsid w:val="00EB59F9"/>
    <w:rsid w:val="00EB5A3D"/>
    <w:rsid w:val="00EB5A99"/>
    <w:rsid w:val="00EB5AD1"/>
    <w:rsid w:val="00EB5BBB"/>
    <w:rsid w:val="00EB5C5B"/>
    <w:rsid w:val="00EB5CDA"/>
    <w:rsid w:val="00EB611E"/>
    <w:rsid w:val="00EB63B1"/>
    <w:rsid w:val="00EB63BC"/>
    <w:rsid w:val="00EB69EE"/>
    <w:rsid w:val="00EB6A99"/>
    <w:rsid w:val="00EB6AC2"/>
    <w:rsid w:val="00EB6C15"/>
    <w:rsid w:val="00EB6C58"/>
    <w:rsid w:val="00EB6C76"/>
    <w:rsid w:val="00EB6CB4"/>
    <w:rsid w:val="00EB6CBC"/>
    <w:rsid w:val="00EB6E80"/>
    <w:rsid w:val="00EB6E85"/>
    <w:rsid w:val="00EB7064"/>
    <w:rsid w:val="00EB71FD"/>
    <w:rsid w:val="00EB72BC"/>
    <w:rsid w:val="00EB733C"/>
    <w:rsid w:val="00EB75A2"/>
    <w:rsid w:val="00EB7629"/>
    <w:rsid w:val="00EB787B"/>
    <w:rsid w:val="00EB79EF"/>
    <w:rsid w:val="00EB7B31"/>
    <w:rsid w:val="00EB7B7A"/>
    <w:rsid w:val="00EB7D89"/>
    <w:rsid w:val="00EB7EF0"/>
    <w:rsid w:val="00EB7EF1"/>
    <w:rsid w:val="00EC01C6"/>
    <w:rsid w:val="00EC0217"/>
    <w:rsid w:val="00EC02A0"/>
    <w:rsid w:val="00EC033D"/>
    <w:rsid w:val="00EC092D"/>
    <w:rsid w:val="00EC096C"/>
    <w:rsid w:val="00EC0AFF"/>
    <w:rsid w:val="00EC0B28"/>
    <w:rsid w:val="00EC0BE5"/>
    <w:rsid w:val="00EC0C3A"/>
    <w:rsid w:val="00EC0E1F"/>
    <w:rsid w:val="00EC1049"/>
    <w:rsid w:val="00EC137D"/>
    <w:rsid w:val="00EC13BE"/>
    <w:rsid w:val="00EC1433"/>
    <w:rsid w:val="00EC1578"/>
    <w:rsid w:val="00EC1652"/>
    <w:rsid w:val="00EC17D0"/>
    <w:rsid w:val="00EC1866"/>
    <w:rsid w:val="00EC1878"/>
    <w:rsid w:val="00EC1D6D"/>
    <w:rsid w:val="00EC1D97"/>
    <w:rsid w:val="00EC2005"/>
    <w:rsid w:val="00EC206A"/>
    <w:rsid w:val="00EC20DE"/>
    <w:rsid w:val="00EC21AF"/>
    <w:rsid w:val="00EC2222"/>
    <w:rsid w:val="00EC2273"/>
    <w:rsid w:val="00EC245D"/>
    <w:rsid w:val="00EC25AB"/>
    <w:rsid w:val="00EC2644"/>
    <w:rsid w:val="00EC2695"/>
    <w:rsid w:val="00EC288D"/>
    <w:rsid w:val="00EC2893"/>
    <w:rsid w:val="00EC290D"/>
    <w:rsid w:val="00EC2914"/>
    <w:rsid w:val="00EC2940"/>
    <w:rsid w:val="00EC2A00"/>
    <w:rsid w:val="00EC2A82"/>
    <w:rsid w:val="00EC2A83"/>
    <w:rsid w:val="00EC2B79"/>
    <w:rsid w:val="00EC2B7F"/>
    <w:rsid w:val="00EC2CCC"/>
    <w:rsid w:val="00EC2CDA"/>
    <w:rsid w:val="00EC2D02"/>
    <w:rsid w:val="00EC2DB3"/>
    <w:rsid w:val="00EC2DEF"/>
    <w:rsid w:val="00EC2E07"/>
    <w:rsid w:val="00EC2EAC"/>
    <w:rsid w:val="00EC2F03"/>
    <w:rsid w:val="00EC2FA0"/>
    <w:rsid w:val="00EC2FA4"/>
    <w:rsid w:val="00EC30D0"/>
    <w:rsid w:val="00EC3293"/>
    <w:rsid w:val="00EC32DD"/>
    <w:rsid w:val="00EC32EA"/>
    <w:rsid w:val="00EC3679"/>
    <w:rsid w:val="00EC36FE"/>
    <w:rsid w:val="00EC37D8"/>
    <w:rsid w:val="00EC385A"/>
    <w:rsid w:val="00EC3877"/>
    <w:rsid w:val="00EC38B4"/>
    <w:rsid w:val="00EC396D"/>
    <w:rsid w:val="00EC3ABA"/>
    <w:rsid w:val="00EC3B7B"/>
    <w:rsid w:val="00EC3CF5"/>
    <w:rsid w:val="00EC3CF8"/>
    <w:rsid w:val="00EC3D62"/>
    <w:rsid w:val="00EC3EA3"/>
    <w:rsid w:val="00EC4140"/>
    <w:rsid w:val="00EC41A7"/>
    <w:rsid w:val="00EC4393"/>
    <w:rsid w:val="00EC439D"/>
    <w:rsid w:val="00EC46FB"/>
    <w:rsid w:val="00EC4766"/>
    <w:rsid w:val="00EC47AC"/>
    <w:rsid w:val="00EC484D"/>
    <w:rsid w:val="00EC488D"/>
    <w:rsid w:val="00EC49A0"/>
    <w:rsid w:val="00EC4AD4"/>
    <w:rsid w:val="00EC4C15"/>
    <w:rsid w:val="00EC4C3D"/>
    <w:rsid w:val="00EC4E0A"/>
    <w:rsid w:val="00EC4EA4"/>
    <w:rsid w:val="00EC4F78"/>
    <w:rsid w:val="00EC4FB4"/>
    <w:rsid w:val="00EC521E"/>
    <w:rsid w:val="00EC5393"/>
    <w:rsid w:val="00EC561D"/>
    <w:rsid w:val="00EC591E"/>
    <w:rsid w:val="00EC594C"/>
    <w:rsid w:val="00EC5A5E"/>
    <w:rsid w:val="00EC5AFB"/>
    <w:rsid w:val="00EC5BFE"/>
    <w:rsid w:val="00EC5DC5"/>
    <w:rsid w:val="00EC5DCC"/>
    <w:rsid w:val="00EC5F73"/>
    <w:rsid w:val="00EC60C3"/>
    <w:rsid w:val="00EC6106"/>
    <w:rsid w:val="00EC6193"/>
    <w:rsid w:val="00EC61E0"/>
    <w:rsid w:val="00EC662D"/>
    <w:rsid w:val="00EC66E6"/>
    <w:rsid w:val="00EC6822"/>
    <w:rsid w:val="00EC688D"/>
    <w:rsid w:val="00EC68DD"/>
    <w:rsid w:val="00EC6A6B"/>
    <w:rsid w:val="00EC6A7D"/>
    <w:rsid w:val="00EC6B23"/>
    <w:rsid w:val="00EC6C3D"/>
    <w:rsid w:val="00EC6CA5"/>
    <w:rsid w:val="00EC6CDA"/>
    <w:rsid w:val="00EC6E3B"/>
    <w:rsid w:val="00EC6FBA"/>
    <w:rsid w:val="00EC7170"/>
    <w:rsid w:val="00EC7173"/>
    <w:rsid w:val="00EC7333"/>
    <w:rsid w:val="00EC749E"/>
    <w:rsid w:val="00EC7B57"/>
    <w:rsid w:val="00EC7C69"/>
    <w:rsid w:val="00EC7CCC"/>
    <w:rsid w:val="00EC7D6E"/>
    <w:rsid w:val="00EC7E66"/>
    <w:rsid w:val="00EC7EAB"/>
    <w:rsid w:val="00EC7FE9"/>
    <w:rsid w:val="00ED0062"/>
    <w:rsid w:val="00ED0153"/>
    <w:rsid w:val="00ED0173"/>
    <w:rsid w:val="00ED033F"/>
    <w:rsid w:val="00ED044B"/>
    <w:rsid w:val="00ED050D"/>
    <w:rsid w:val="00ED070E"/>
    <w:rsid w:val="00ED0750"/>
    <w:rsid w:val="00ED079C"/>
    <w:rsid w:val="00ED087A"/>
    <w:rsid w:val="00ED0995"/>
    <w:rsid w:val="00ED0E25"/>
    <w:rsid w:val="00ED1227"/>
    <w:rsid w:val="00ED12E7"/>
    <w:rsid w:val="00ED1529"/>
    <w:rsid w:val="00ED1DB2"/>
    <w:rsid w:val="00ED20A5"/>
    <w:rsid w:val="00ED221C"/>
    <w:rsid w:val="00ED22E0"/>
    <w:rsid w:val="00ED239E"/>
    <w:rsid w:val="00ED24E4"/>
    <w:rsid w:val="00ED2C2D"/>
    <w:rsid w:val="00ED2CC8"/>
    <w:rsid w:val="00ED2D69"/>
    <w:rsid w:val="00ED2E10"/>
    <w:rsid w:val="00ED3006"/>
    <w:rsid w:val="00ED326C"/>
    <w:rsid w:val="00ED3304"/>
    <w:rsid w:val="00ED33A1"/>
    <w:rsid w:val="00ED33C1"/>
    <w:rsid w:val="00ED345C"/>
    <w:rsid w:val="00ED34F9"/>
    <w:rsid w:val="00ED35FA"/>
    <w:rsid w:val="00ED3666"/>
    <w:rsid w:val="00ED3A45"/>
    <w:rsid w:val="00ED3A51"/>
    <w:rsid w:val="00ED3DF8"/>
    <w:rsid w:val="00ED3FC9"/>
    <w:rsid w:val="00ED3FD2"/>
    <w:rsid w:val="00ED4501"/>
    <w:rsid w:val="00ED4787"/>
    <w:rsid w:val="00ED4804"/>
    <w:rsid w:val="00ED4824"/>
    <w:rsid w:val="00ED496B"/>
    <w:rsid w:val="00ED4BF3"/>
    <w:rsid w:val="00ED4CF4"/>
    <w:rsid w:val="00ED4E34"/>
    <w:rsid w:val="00ED513F"/>
    <w:rsid w:val="00ED52A6"/>
    <w:rsid w:val="00ED52EA"/>
    <w:rsid w:val="00ED5597"/>
    <w:rsid w:val="00ED55C3"/>
    <w:rsid w:val="00ED55E7"/>
    <w:rsid w:val="00ED56EB"/>
    <w:rsid w:val="00ED580D"/>
    <w:rsid w:val="00ED599F"/>
    <w:rsid w:val="00ED59CD"/>
    <w:rsid w:val="00ED5CEA"/>
    <w:rsid w:val="00ED5F21"/>
    <w:rsid w:val="00ED5F6B"/>
    <w:rsid w:val="00ED5F82"/>
    <w:rsid w:val="00ED5F94"/>
    <w:rsid w:val="00ED5FCF"/>
    <w:rsid w:val="00ED6179"/>
    <w:rsid w:val="00ED69D0"/>
    <w:rsid w:val="00ED6AAB"/>
    <w:rsid w:val="00ED6AFD"/>
    <w:rsid w:val="00ED6C47"/>
    <w:rsid w:val="00ED6CBF"/>
    <w:rsid w:val="00ED6D34"/>
    <w:rsid w:val="00ED6D4F"/>
    <w:rsid w:val="00ED6D51"/>
    <w:rsid w:val="00ED6E21"/>
    <w:rsid w:val="00ED7067"/>
    <w:rsid w:val="00ED7332"/>
    <w:rsid w:val="00ED735E"/>
    <w:rsid w:val="00ED7455"/>
    <w:rsid w:val="00ED74EC"/>
    <w:rsid w:val="00ED763D"/>
    <w:rsid w:val="00ED76B2"/>
    <w:rsid w:val="00ED76B6"/>
    <w:rsid w:val="00ED77DC"/>
    <w:rsid w:val="00ED7867"/>
    <w:rsid w:val="00ED7B82"/>
    <w:rsid w:val="00ED7B8A"/>
    <w:rsid w:val="00ED7E6E"/>
    <w:rsid w:val="00ED7EA1"/>
    <w:rsid w:val="00EE0168"/>
    <w:rsid w:val="00EE0241"/>
    <w:rsid w:val="00EE0271"/>
    <w:rsid w:val="00EE041B"/>
    <w:rsid w:val="00EE0537"/>
    <w:rsid w:val="00EE05AE"/>
    <w:rsid w:val="00EE05F1"/>
    <w:rsid w:val="00EE06A0"/>
    <w:rsid w:val="00EE082F"/>
    <w:rsid w:val="00EE09B5"/>
    <w:rsid w:val="00EE0C4F"/>
    <w:rsid w:val="00EE0DAE"/>
    <w:rsid w:val="00EE0DDF"/>
    <w:rsid w:val="00EE0F73"/>
    <w:rsid w:val="00EE100F"/>
    <w:rsid w:val="00EE1029"/>
    <w:rsid w:val="00EE1059"/>
    <w:rsid w:val="00EE114A"/>
    <w:rsid w:val="00EE115F"/>
    <w:rsid w:val="00EE11A9"/>
    <w:rsid w:val="00EE11D2"/>
    <w:rsid w:val="00EE13EC"/>
    <w:rsid w:val="00EE1448"/>
    <w:rsid w:val="00EE1449"/>
    <w:rsid w:val="00EE1519"/>
    <w:rsid w:val="00EE1697"/>
    <w:rsid w:val="00EE178E"/>
    <w:rsid w:val="00EE17EE"/>
    <w:rsid w:val="00EE1828"/>
    <w:rsid w:val="00EE185A"/>
    <w:rsid w:val="00EE1BF3"/>
    <w:rsid w:val="00EE1CE5"/>
    <w:rsid w:val="00EE1D0C"/>
    <w:rsid w:val="00EE1E9D"/>
    <w:rsid w:val="00EE1EF7"/>
    <w:rsid w:val="00EE2298"/>
    <w:rsid w:val="00EE22A1"/>
    <w:rsid w:val="00EE2364"/>
    <w:rsid w:val="00EE2427"/>
    <w:rsid w:val="00EE242F"/>
    <w:rsid w:val="00EE28C3"/>
    <w:rsid w:val="00EE2955"/>
    <w:rsid w:val="00EE2E36"/>
    <w:rsid w:val="00EE2EA4"/>
    <w:rsid w:val="00EE300D"/>
    <w:rsid w:val="00EE311F"/>
    <w:rsid w:val="00EE32A9"/>
    <w:rsid w:val="00EE3366"/>
    <w:rsid w:val="00EE3404"/>
    <w:rsid w:val="00EE3456"/>
    <w:rsid w:val="00EE3519"/>
    <w:rsid w:val="00EE353D"/>
    <w:rsid w:val="00EE35D1"/>
    <w:rsid w:val="00EE3842"/>
    <w:rsid w:val="00EE38FA"/>
    <w:rsid w:val="00EE394E"/>
    <w:rsid w:val="00EE3D54"/>
    <w:rsid w:val="00EE3DE7"/>
    <w:rsid w:val="00EE4568"/>
    <w:rsid w:val="00EE45E2"/>
    <w:rsid w:val="00EE47B3"/>
    <w:rsid w:val="00EE4912"/>
    <w:rsid w:val="00EE49AB"/>
    <w:rsid w:val="00EE4A71"/>
    <w:rsid w:val="00EE4A8A"/>
    <w:rsid w:val="00EE4B91"/>
    <w:rsid w:val="00EE4C18"/>
    <w:rsid w:val="00EE4C23"/>
    <w:rsid w:val="00EE4C24"/>
    <w:rsid w:val="00EE4D70"/>
    <w:rsid w:val="00EE4F37"/>
    <w:rsid w:val="00EE4FF5"/>
    <w:rsid w:val="00EE51B6"/>
    <w:rsid w:val="00EE521D"/>
    <w:rsid w:val="00EE5247"/>
    <w:rsid w:val="00EE5290"/>
    <w:rsid w:val="00EE5404"/>
    <w:rsid w:val="00EE556E"/>
    <w:rsid w:val="00EE572A"/>
    <w:rsid w:val="00EE5757"/>
    <w:rsid w:val="00EE59CC"/>
    <w:rsid w:val="00EE5BAA"/>
    <w:rsid w:val="00EE5E67"/>
    <w:rsid w:val="00EE5FF2"/>
    <w:rsid w:val="00EE6102"/>
    <w:rsid w:val="00EE6155"/>
    <w:rsid w:val="00EE61D0"/>
    <w:rsid w:val="00EE61DB"/>
    <w:rsid w:val="00EE6312"/>
    <w:rsid w:val="00EE6450"/>
    <w:rsid w:val="00EE6566"/>
    <w:rsid w:val="00EE6632"/>
    <w:rsid w:val="00EE6766"/>
    <w:rsid w:val="00EE6848"/>
    <w:rsid w:val="00EE6DBF"/>
    <w:rsid w:val="00EE72F0"/>
    <w:rsid w:val="00EE7372"/>
    <w:rsid w:val="00EE7409"/>
    <w:rsid w:val="00EE743D"/>
    <w:rsid w:val="00EE745F"/>
    <w:rsid w:val="00EE74AD"/>
    <w:rsid w:val="00EE75D4"/>
    <w:rsid w:val="00EE767E"/>
    <w:rsid w:val="00EE7819"/>
    <w:rsid w:val="00EE7887"/>
    <w:rsid w:val="00EE7A46"/>
    <w:rsid w:val="00EE7AA5"/>
    <w:rsid w:val="00EE7AFB"/>
    <w:rsid w:val="00EE7C2D"/>
    <w:rsid w:val="00EE7C72"/>
    <w:rsid w:val="00EE7E1D"/>
    <w:rsid w:val="00EE7E51"/>
    <w:rsid w:val="00EE7E53"/>
    <w:rsid w:val="00EE7EC6"/>
    <w:rsid w:val="00EF00F8"/>
    <w:rsid w:val="00EF01F7"/>
    <w:rsid w:val="00EF0515"/>
    <w:rsid w:val="00EF05F4"/>
    <w:rsid w:val="00EF066F"/>
    <w:rsid w:val="00EF07E0"/>
    <w:rsid w:val="00EF0D7E"/>
    <w:rsid w:val="00EF0E49"/>
    <w:rsid w:val="00EF0FB8"/>
    <w:rsid w:val="00EF1097"/>
    <w:rsid w:val="00EF1158"/>
    <w:rsid w:val="00EF1276"/>
    <w:rsid w:val="00EF140E"/>
    <w:rsid w:val="00EF14A8"/>
    <w:rsid w:val="00EF154F"/>
    <w:rsid w:val="00EF16C3"/>
    <w:rsid w:val="00EF16ED"/>
    <w:rsid w:val="00EF1740"/>
    <w:rsid w:val="00EF1819"/>
    <w:rsid w:val="00EF182A"/>
    <w:rsid w:val="00EF1872"/>
    <w:rsid w:val="00EF1A33"/>
    <w:rsid w:val="00EF1B03"/>
    <w:rsid w:val="00EF1B83"/>
    <w:rsid w:val="00EF1DD0"/>
    <w:rsid w:val="00EF1E89"/>
    <w:rsid w:val="00EF1EDB"/>
    <w:rsid w:val="00EF211B"/>
    <w:rsid w:val="00EF2411"/>
    <w:rsid w:val="00EF2576"/>
    <w:rsid w:val="00EF2723"/>
    <w:rsid w:val="00EF2922"/>
    <w:rsid w:val="00EF2C83"/>
    <w:rsid w:val="00EF2DB4"/>
    <w:rsid w:val="00EF2E32"/>
    <w:rsid w:val="00EF2EFA"/>
    <w:rsid w:val="00EF2F2C"/>
    <w:rsid w:val="00EF2F56"/>
    <w:rsid w:val="00EF302F"/>
    <w:rsid w:val="00EF32AC"/>
    <w:rsid w:val="00EF3351"/>
    <w:rsid w:val="00EF35D3"/>
    <w:rsid w:val="00EF3612"/>
    <w:rsid w:val="00EF36AC"/>
    <w:rsid w:val="00EF383D"/>
    <w:rsid w:val="00EF3AA0"/>
    <w:rsid w:val="00EF3C96"/>
    <w:rsid w:val="00EF3F27"/>
    <w:rsid w:val="00EF408A"/>
    <w:rsid w:val="00EF412C"/>
    <w:rsid w:val="00EF437B"/>
    <w:rsid w:val="00EF475B"/>
    <w:rsid w:val="00EF486C"/>
    <w:rsid w:val="00EF49E9"/>
    <w:rsid w:val="00EF4A00"/>
    <w:rsid w:val="00EF4E32"/>
    <w:rsid w:val="00EF4E8B"/>
    <w:rsid w:val="00EF4F2A"/>
    <w:rsid w:val="00EF521E"/>
    <w:rsid w:val="00EF5306"/>
    <w:rsid w:val="00EF530C"/>
    <w:rsid w:val="00EF5638"/>
    <w:rsid w:val="00EF5652"/>
    <w:rsid w:val="00EF572B"/>
    <w:rsid w:val="00EF5792"/>
    <w:rsid w:val="00EF5937"/>
    <w:rsid w:val="00EF5A8E"/>
    <w:rsid w:val="00EF5D14"/>
    <w:rsid w:val="00EF5D64"/>
    <w:rsid w:val="00EF5DDA"/>
    <w:rsid w:val="00EF60CE"/>
    <w:rsid w:val="00EF61E7"/>
    <w:rsid w:val="00EF635B"/>
    <w:rsid w:val="00EF638A"/>
    <w:rsid w:val="00EF655D"/>
    <w:rsid w:val="00EF6628"/>
    <w:rsid w:val="00EF66C2"/>
    <w:rsid w:val="00EF6711"/>
    <w:rsid w:val="00EF6780"/>
    <w:rsid w:val="00EF6BD2"/>
    <w:rsid w:val="00EF6C30"/>
    <w:rsid w:val="00EF6C54"/>
    <w:rsid w:val="00EF6DC0"/>
    <w:rsid w:val="00EF6DF1"/>
    <w:rsid w:val="00EF6E7D"/>
    <w:rsid w:val="00EF70D6"/>
    <w:rsid w:val="00EF7118"/>
    <w:rsid w:val="00EF7145"/>
    <w:rsid w:val="00EF7166"/>
    <w:rsid w:val="00EF7201"/>
    <w:rsid w:val="00EF7440"/>
    <w:rsid w:val="00EF7543"/>
    <w:rsid w:val="00EF7856"/>
    <w:rsid w:val="00EF7932"/>
    <w:rsid w:val="00EF7937"/>
    <w:rsid w:val="00EF7AFA"/>
    <w:rsid w:val="00EF7B3D"/>
    <w:rsid w:val="00EF7CFD"/>
    <w:rsid w:val="00EF7D0B"/>
    <w:rsid w:val="00EF7E6E"/>
    <w:rsid w:val="00EF7F9A"/>
    <w:rsid w:val="00F00040"/>
    <w:rsid w:val="00F00260"/>
    <w:rsid w:val="00F0033C"/>
    <w:rsid w:val="00F00345"/>
    <w:rsid w:val="00F0053C"/>
    <w:rsid w:val="00F005AD"/>
    <w:rsid w:val="00F00719"/>
    <w:rsid w:val="00F0078A"/>
    <w:rsid w:val="00F008E4"/>
    <w:rsid w:val="00F00C18"/>
    <w:rsid w:val="00F00C2C"/>
    <w:rsid w:val="00F01036"/>
    <w:rsid w:val="00F01040"/>
    <w:rsid w:val="00F011D0"/>
    <w:rsid w:val="00F01234"/>
    <w:rsid w:val="00F01290"/>
    <w:rsid w:val="00F0137D"/>
    <w:rsid w:val="00F013C9"/>
    <w:rsid w:val="00F014A8"/>
    <w:rsid w:val="00F015CC"/>
    <w:rsid w:val="00F01603"/>
    <w:rsid w:val="00F018DA"/>
    <w:rsid w:val="00F0192C"/>
    <w:rsid w:val="00F019FA"/>
    <w:rsid w:val="00F01AC7"/>
    <w:rsid w:val="00F01C62"/>
    <w:rsid w:val="00F01CDA"/>
    <w:rsid w:val="00F01E77"/>
    <w:rsid w:val="00F01FF4"/>
    <w:rsid w:val="00F02066"/>
    <w:rsid w:val="00F021FE"/>
    <w:rsid w:val="00F02204"/>
    <w:rsid w:val="00F024FD"/>
    <w:rsid w:val="00F02520"/>
    <w:rsid w:val="00F025AF"/>
    <w:rsid w:val="00F02652"/>
    <w:rsid w:val="00F02701"/>
    <w:rsid w:val="00F029EC"/>
    <w:rsid w:val="00F02A21"/>
    <w:rsid w:val="00F02B22"/>
    <w:rsid w:val="00F02CB9"/>
    <w:rsid w:val="00F03016"/>
    <w:rsid w:val="00F03082"/>
    <w:rsid w:val="00F030CB"/>
    <w:rsid w:val="00F0321A"/>
    <w:rsid w:val="00F03253"/>
    <w:rsid w:val="00F03336"/>
    <w:rsid w:val="00F033A2"/>
    <w:rsid w:val="00F03628"/>
    <w:rsid w:val="00F037DF"/>
    <w:rsid w:val="00F038BC"/>
    <w:rsid w:val="00F0398C"/>
    <w:rsid w:val="00F03AAB"/>
    <w:rsid w:val="00F03FB6"/>
    <w:rsid w:val="00F0428E"/>
    <w:rsid w:val="00F04458"/>
    <w:rsid w:val="00F0472C"/>
    <w:rsid w:val="00F048AE"/>
    <w:rsid w:val="00F04A26"/>
    <w:rsid w:val="00F04A6E"/>
    <w:rsid w:val="00F04A80"/>
    <w:rsid w:val="00F04B5E"/>
    <w:rsid w:val="00F04E7D"/>
    <w:rsid w:val="00F04EF2"/>
    <w:rsid w:val="00F050A9"/>
    <w:rsid w:val="00F05201"/>
    <w:rsid w:val="00F0533B"/>
    <w:rsid w:val="00F05599"/>
    <w:rsid w:val="00F0559C"/>
    <w:rsid w:val="00F05631"/>
    <w:rsid w:val="00F057A7"/>
    <w:rsid w:val="00F057AA"/>
    <w:rsid w:val="00F05929"/>
    <w:rsid w:val="00F05AD0"/>
    <w:rsid w:val="00F05B10"/>
    <w:rsid w:val="00F05CAB"/>
    <w:rsid w:val="00F0614F"/>
    <w:rsid w:val="00F0617F"/>
    <w:rsid w:val="00F062C8"/>
    <w:rsid w:val="00F062E5"/>
    <w:rsid w:val="00F063A0"/>
    <w:rsid w:val="00F064D6"/>
    <w:rsid w:val="00F065BB"/>
    <w:rsid w:val="00F0667C"/>
    <w:rsid w:val="00F067DA"/>
    <w:rsid w:val="00F0680F"/>
    <w:rsid w:val="00F06B8E"/>
    <w:rsid w:val="00F06B92"/>
    <w:rsid w:val="00F06B98"/>
    <w:rsid w:val="00F06C78"/>
    <w:rsid w:val="00F06CCD"/>
    <w:rsid w:val="00F06F38"/>
    <w:rsid w:val="00F06F93"/>
    <w:rsid w:val="00F0703D"/>
    <w:rsid w:val="00F0710F"/>
    <w:rsid w:val="00F0714F"/>
    <w:rsid w:val="00F0718C"/>
    <w:rsid w:val="00F07193"/>
    <w:rsid w:val="00F07377"/>
    <w:rsid w:val="00F07436"/>
    <w:rsid w:val="00F074AE"/>
    <w:rsid w:val="00F0769A"/>
    <w:rsid w:val="00F0781E"/>
    <w:rsid w:val="00F07F45"/>
    <w:rsid w:val="00F07FCB"/>
    <w:rsid w:val="00F100A8"/>
    <w:rsid w:val="00F10194"/>
    <w:rsid w:val="00F1022C"/>
    <w:rsid w:val="00F10343"/>
    <w:rsid w:val="00F10681"/>
    <w:rsid w:val="00F106C7"/>
    <w:rsid w:val="00F1078F"/>
    <w:rsid w:val="00F10911"/>
    <w:rsid w:val="00F109AE"/>
    <w:rsid w:val="00F10A59"/>
    <w:rsid w:val="00F10AE7"/>
    <w:rsid w:val="00F1102D"/>
    <w:rsid w:val="00F1117E"/>
    <w:rsid w:val="00F113C7"/>
    <w:rsid w:val="00F11569"/>
    <w:rsid w:val="00F116FC"/>
    <w:rsid w:val="00F1178C"/>
    <w:rsid w:val="00F117C2"/>
    <w:rsid w:val="00F11907"/>
    <w:rsid w:val="00F1190C"/>
    <w:rsid w:val="00F11A08"/>
    <w:rsid w:val="00F11BAD"/>
    <w:rsid w:val="00F11BE1"/>
    <w:rsid w:val="00F11BEF"/>
    <w:rsid w:val="00F11FD8"/>
    <w:rsid w:val="00F12192"/>
    <w:rsid w:val="00F121AE"/>
    <w:rsid w:val="00F1222D"/>
    <w:rsid w:val="00F12412"/>
    <w:rsid w:val="00F12490"/>
    <w:rsid w:val="00F12495"/>
    <w:rsid w:val="00F12536"/>
    <w:rsid w:val="00F1268F"/>
    <w:rsid w:val="00F128C2"/>
    <w:rsid w:val="00F128DA"/>
    <w:rsid w:val="00F1294F"/>
    <w:rsid w:val="00F12962"/>
    <w:rsid w:val="00F129EC"/>
    <w:rsid w:val="00F12A77"/>
    <w:rsid w:val="00F12BFC"/>
    <w:rsid w:val="00F12C70"/>
    <w:rsid w:val="00F12C7E"/>
    <w:rsid w:val="00F12CCF"/>
    <w:rsid w:val="00F12D1E"/>
    <w:rsid w:val="00F12D62"/>
    <w:rsid w:val="00F12E3B"/>
    <w:rsid w:val="00F1303A"/>
    <w:rsid w:val="00F130C7"/>
    <w:rsid w:val="00F1325B"/>
    <w:rsid w:val="00F13290"/>
    <w:rsid w:val="00F133A4"/>
    <w:rsid w:val="00F133FD"/>
    <w:rsid w:val="00F135CD"/>
    <w:rsid w:val="00F13794"/>
    <w:rsid w:val="00F13ABA"/>
    <w:rsid w:val="00F13B0E"/>
    <w:rsid w:val="00F13B69"/>
    <w:rsid w:val="00F13C68"/>
    <w:rsid w:val="00F13C6A"/>
    <w:rsid w:val="00F13D7A"/>
    <w:rsid w:val="00F140F8"/>
    <w:rsid w:val="00F141BD"/>
    <w:rsid w:val="00F142C3"/>
    <w:rsid w:val="00F14737"/>
    <w:rsid w:val="00F14A6C"/>
    <w:rsid w:val="00F14B21"/>
    <w:rsid w:val="00F14B55"/>
    <w:rsid w:val="00F14BA3"/>
    <w:rsid w:val="00F14D25"/>
    <w:rsid w:val="00F14E84"/>
    <w:rsid w:val="00F14EA6"/>
    <w:rsid w:val="00F14F09"/>
    <w:rsid w:val="00F14F22"/>
    <w:rsid w:val="00F1518A"/>
    <w:rsid w:val="00F152CD"/>
    <w:rsid w:val="00F152FB"/>
    <w:rsid w:val="00F1536F"/>
    <w:rsid w:val="00F154BB"/>
    <w:rsid w:val="00F155DA"/>
    <w:rsid w:val="00F157FC"/>
    <w:rsid w:val="00F1589C"/>
    <w:rsid w:val="00F158D9"/>
    <w:rsid w:val="00F15C32"/>
    <w:rsid w:val="00F15C82"/>
    <w:rsid w:val="00F15D2A"/>
    <w:rsid w:val="00F15DFC"/>
    <w:rsid w:val="00F15E16"/>
    <w:rsid w:val="00F15F3E"/>
    <w:rsid w:val="00F15F44"/>
    <w:rsid w:val="00F160E5"/>
    <w:rsid w:val="00F161B3"/>
    <w:rsid w:val="00F161C4"/>
    <w:rsid w:val="00F16348"/>
    <w:rsid w:val="00F16499"/>
    <w:rsid w:val="00F165EC"/>
    <w:rsid w:val="00F1665D"/>
    <w:rsid w:val="00F1678E"/>
    <w:rsid w:val="00F16871"/>
    <w:rsid w:val="00F16880"/>
    <w:rsid w:val="00F16BDA"/>
    <w:rsid w:val="00F16C8B"/>
    <w:rsid w:val="00F16D89"/>
    <w:rsid w:val="00F16DE9"/>
    <w:rsid w:val="00F16E67"/>
    <w:rsid w:val="00F16E9C"/>
    <w:rsid w:val="00F17078"/>
    <w:rsid w:val="00F1707E"/>
    <w:rsid w:val="00F17081"/>
    <w:rsid w:val="00F171EB"/>
    <w:rsid w:val="00F171F6"/>
    <w:rsid w:val="00F17300"/>
    <w:rsid w:val="00F1736B"/>
    <w:rsid w:val="00F173D5"/>
    <w:rsid w:val="00F17568"/>
    <w:rsid w:val="00F1758B"/>
    <w:rsid w:val="00F175AC"/>
    <w:rsid w:val="00F175E3"/>
    <w:rsid w:val="00F17634"/>
    <w:rsid w:val="00F1766D"/>
    <w:rsid w:val="00F176C5"/>
    <w:rsid w:val="00F176C8"/>
    <w:rsid w:val="00F17763"/>
    <w:rsid w:val="00F1776F"/>
    <w:rsid w:val="00F17AE9"/>
    <w:rsid w:val="00F17C5E"/>
    <w:rsid w:val="00F17CE2"/>
    <w:rsid w:val="00F17D6C"/>
    <w:rsid w:val="00F2019B"/>
    <w:rsid w:val="00F2070C"/>
    <w:rsid w:val="00F20BBA"/>
    <w:rsid w:val="00F20CEC"/>
    <w:rsid w:val="00F20D23"/>
    <w:rsid w:val="00F20E83"/>
    <w:rsid w:val="00F20EBB"/>
    <w:rsid w:val="00F211E7"/>
    <w:rsid w:val="00F211FB"/>
    <w:rsid w:val="00F2126B"/>
    <w:rsid w:val="00F212BC"/>
    <w:rsid w:val="00F21401"/>
    <w:rsid w:val="00F2157D"/>
    <w:rsid w:val="00F215D0"/>
    <w:rsid w:val="00F21701"/>
    <w:rsid w:val="00F2194D"/>
    <w:rsid w:val="00F219E3"/>
    <w:rsid w:val="00F21AEC"/>
    <w:rsid w:val="00F21BA4"/>
    <w:rsid w:val="00F21C31"/>
    <w:rsid w:val="00F21C95"/>
    <w:rsid w:val="00F21D11"/>
    <w:rsid w:val="00F220F0"/>
    <w:rsid w:val="00F221D0"/>
    <w:rsid w:val="00F2244A"/>
    <w:rsid w:val="00F224C3"/>
    <w:rsid w:val="00F227B1"/>
    <w:rsid w:val="00F22842"/>
    <w:rsid w:val="00F22853"/>
    <w:rsid w:val="00F22874"/>
    <w:rsid w:val="00F22AC8"/>
    <w:rsid w:val="00F22D4C"/>
    <w:rsid w:val="00F22DCD"/>
    <w:rsid w:val="00F22E9B"/>
    <w:rsid w:val="00F22FAF"/>
    <w:rsid w:val="00F23126"/>
    <w:rsid w:val="00F231C5"/>
    <w:rsid w:val="00F23209"/>
    <w:rsid w:val="00F23279"/>
    <w:rsid w:val="00F232A5"/>
    <w:rsid w:val="00F23345"/>
    <w:rsid w:val="00F2342D"/>
    <w:rsid w:val="00F2345B"/>
    <w:rsid w:val="00F239E2"/>
    <w:rsid w:val="00F23A00"/>
    <w:rsid w:val="00F23A04"/>
    <w:rsid w:val="00F23DD5"/>
    <w:rsid w:val="00F23E5F"/>
    <w:rsid w:val="00F23E73"/>
    <w:rsid w:val="00F242EF"/>
    <w:rsid w:val="00F243E5"/>
    <w:rsid w:val="00F24444"/>
    <w:rsid w:val="00F244E2"/>
    <w:rsid w:val="00F244F0"/>
    <w:rsid w:val="00F244FA"/>
    <w:rsid w:val="00F2465A"/>
    <w:rsid w:val="00F24856"/>
    <w:rsid w:val="00F24883"/>
    <w:rsid w:val="00F24A69"/>
    <w:rsid w:val="00F24D17"/>
    <w:rsid w:val="00F250E5"/>
    <w:rsid w:val="00F25166"/>
    <w:rsid w:val="00F25194"/>
    <w:rsid w:val="00F2553D"/>
    <w:rsid w:val="00F255FB"/>
    <w:rsid w:val="00F258D4"/>
    <w:rsid w:val="00F25B8B"/>
    <w:rsid w:val="00F25C6B"/>
    <w:rsid w:val="00F25D26"/>
    <w:rsid w:val="00F25D4F"/>
    <w:rsid w:val="00F25FB1"/>
    <w:rsid w:val="00F26199"/>
    <w:rsid w:val="00F263F0"/>
    <w:rsid w:val="00F263F9"/>
    <w:rsid w:val="00F26571"/>
    <w:rsid w:val="00F2673B"/>
    <w:rsid w:val="00F2683C"/>
    <w:rsid w:val="00F2696C"/>
    <w:rsid w:val="00F269D1"/>
    <w:rsid w:val="00F26A74"/>
    <w:rsid w:val="00F26C24"/>
    <w:rsid w:val="00F26C33"/>
    <w:rsid w:val="00F26D4C"/>
    <w:rsid w:val="00F26DF1"/>
    <w:rsid w:val="00F26E98"/>
    <w:rsid w:val="00F26EF7"/>
    <w:rsid w:val="00F26FF2"/>
    <w:rsid w:val="00F27123"/>
    <w:rsid w:val="00F271FD"/>
    <w:rsid w:val="00F27532"/>
    <w:rsid w:val="00F2794F"/>
    <w:rsid w:val="00F27AC0"/>
    <w:rsid w:val="00F27C7E"/>
    <w:rsid w:val="00F27F3B"/>
    <w:rsid w:val="00F30080"/>
    <w:rsid w:val="00F30146"/>
    <w:rsid w:val="00F301F1"/>
    <w:rsid w:val="00F30351"/>
    <w:rsid w:val="00F303AF"/>
    <w:rsid w:val="00F30411"/>
    <w:rsid w:val="00F30417"/>
    <w:rsid w:val="00F30457"/>
    <w:rsid w:val="00F30713"/>
    <w:rsid w:val="00F30735"/>
    <w:rsid w:val="00F30789"/>
    <w:rsid w:val="00F30A57"/>
    <w:rsid w:val="00F30C7D"/>
    <w:rsid w:val="00F30DBD"/>
    <w:rsid w:val="00F30F1C"/>
    <w:rsid w:val="00F3129E"/>
    <w:rsid w:val="00F31393"/>
    <w:rsid w:val="00F3164E"/>
    <w:rsid w:val="00F31664"/>
    <w:rsid w:val="00F31665"/>
    <w:rsid w:val="00F31719"/>
    <w:rsid w:val="00F317E4"/>
    <w:rsid w:val="00F31A41"/>
    <w:rsid w:val="00F31CD7"/>
    <w:rsid w:val="00F31F2A"/>
    <w:rsid w:val="00F31F3E"/>
    <w:rsid w:val="00F3220C"/>
    <w:rsid w:val="00F32472"/>
    <w:rsid w:val="00F324AC"/>
    <w:rsid w:val="00F32752"/>
    <w:rsid w:val="00F327CC"/>
    <w:rsid w:val="00F329A2"/>
    <w:rsid w:val="00F32ACF"/>
    <w:rsid w:val="00F32B26"/>
    <w:rsid w:val="00F32CCA"/>
    <w:rsid w:val="00F32D4C"/>
    <w:rsid w:val="00F32DA9"/>
    <w:rsid w:val="00F3301B"/>
    <w:rsid w:val="00F330AE"/>
    <w:rsid w:val="00F330FF"/>
    <w:rsid w:val="00F33144"/>
    <w:rsid w:val="00F332C4"/>
    <w:rsid w:val="00F3336D"/>
    <w:rsid w:val="00F33391"/>
    <w:rsid w:val="00F333F8"/>
    <w:rsid w:val="00F33821"/>
    <w:rsid w:val="00F33848"/>
    <w:rsid w:val="00F33891"/>
    <w:rsid w:val="00F338E0"/>
    <w:rsid w:val="00F338F2"/>
    <w:rsid w:val="00F339C8"/>
    <w:rsid w:val="00F33A2E"/>
    <w:rsid w:val="00F33E52"/>
    <w:rsid w:val="00F33EDF"/>
    <w:rsid w:val="00F33EFA"/>
    <w:rsid w:val="00F340C4"/>
    <w:rsid w:val="00F341C8"/>
    <w:rsid w:val="00F341F7"/>
    <w:rsid w:val="00F34258"/>
    <w:rsid w:val="00F342F6"/>
    <w:rsid w:val="00F34448"/>
    <w:rsid w:val="00F34567"/>
    <w:rsid w:val="00F346C0"/>
    <w:rsid w:val="00F34989"/>
    <w:rsid w:val="00F349EA"/>
    <w:rsid w:val="00F34A04"/>
    <w:rsid w:val="00F34BD3"/>
    <w:rsid w:val="00F34E13"/>
    <w:rsid w:val="00F3512A"/>
    <w:rsid w:val="00F352F9"/>
    <w:rsid w:val="00F35301"/>
    <w:rsid w:val="00F3531A"/>
    <w:rsid w:val="00F3542B"/>
    <w:rsid w:val="00F35616"/>
    <w:rsid w:val="00F3573D"/>
    <w:rsid w:val="00F3580C"/>
    <w:rsid w:val="00F358F9"/>
    <w:rsid w:val="00F359B0"/>
    <w:rsid w:val="00F35CBC"/>
    <w:rsid w:val="00F35FD0"/>
    <w:rsid w:val="00F36343"/>
    <w:rsid w:val="00F36640"/>
    <w:rsid w:val="00F3676B"/>
    <w:rsid w:val="00F3679F"/>
    <w:rsid w:val="00F3680D"/>
    <w:rsid w:val="00F369DD"/>
    <w:rsid w:val="00F36D42"/>
    <w:rsid w:val="00F36DCB"/>
    <w:rsid w:val="00F36E54"/>
    <w:rsid w:val="00F36E63"/>
    <w:rsid w:val="00F36EA1"/>
    <w:rsid w:val="00F370FC"/>
    <w:rsid w:val="00F3715D"/>
    <w:rsid w:val="00F3722E"/>
    <w:rsid w:val="00F374E8"/>
    <w:rsid w:val="00F37537"/>
    <w:rsid w:val="00F37727"/>
    <w:rsid w:val="00F37A7A"/>
    <w:rsid w:val="00F37AB7"/>
    <w:rsid w:val="00F37BFA"/>
    <w:rsid w:val="00F37CA7"/>
    <w:rsid w:val="00F37D71"/>
    <w:rsid w:val="00F37F20"/>
    <w:rsid w:val="00F4013C"/>
    <w:rsid w:val="00F402A8"/>
    <w:rsid w:val="00F4030C"/>
    <w:rsid w:val="00F40326"/>
    <w:rsid w:val="00F40349"/>
    <w:rsid w:val="00F4041E"/>
    <w:rsid w:val="00F40528"/>
    <w:rsid w:val="00F405E2"/>
    <w:rsid w:val="00F40733"/>
    <w:rsid w:val="00F40778"/>
    <w:rsid w:val="00F40888"/>
    <w:rsid w:val="00F408EB"/>
    <w:rsid w:val="00F40B50"/>
    <w:rsid w:val="00F40C27"/>
    <w:rsid w:val="00F40C4D"/>
    <w:rsid w:val="00F40E6B"/>
    <w:rsid w:val="00F410F1"/>
    <w:rsid w:val="00F411C3"/>
    <w:rsid w:val="00F411D6"/>
    <w:rsid w:val="00F4128B"/>
    <w:rsid w:val="00F41395"/>
    <w:rsid w:val="00F4140A"/>
    <w:rsid w:val="00F41501"/>
    <w:rsid w:val="00F41513"/>
    <w:rsid w:val="00F415B6"/>
    <w:rsid w:val="00F4174C"/>
    <w:rsid w:val="00F4191E"/>
    <w:rsid w:val="00F4195B"/>
    <w:rsid w:val="00F419E9"/>
    <w:rsid w:val="00F41AE7"/>
    <w:rsid w:val="00F41B50"/>
    <w:rsid w:val="00F41DBC"/>
    <w:rsid w:val="00F41FC4"/>
    <w:rsid w:val="00F4200A"/>
    <w:rsid w:val="00F42031"/>
    <w:rsid w:val="00F42186"/>
    <w:rsid w:val="00F422EA"/>
    <w:rsid w:val="00F423E9"/>
    <w:rsid w:val="00F42509"/>
    <w:rsid w:val="00F42555"/>
    <w:rsid w:val="00F42629"/>
    <w:rsid w:val="00F4267A"/>
    <w:rsid w:val="00F42709"/>
    <w:rsid w:val="00F428A6"/>
    <w:rsid w:val="00F4294A"/>
    <w:rsid w:val="00F42B3A"/>
    <w:rsid w:val="00F42B9A"/>
    <w:rsid w:val="00F42CC1"/>
    <w:rsid w:val="00F42D4D"/>
    <w:rsid w:val="00F42DB3"/>
    <w:rsid w:val="00F42DCE"/>
    <w:rsid w:val="00F42E38"/>
    <w:rsid w:val="00F42EE4"/>
    <w:rsid w:val="00F42EE8"/>
    <w:rsid w:val="00F430E8"/>
    <w:rsid w:val="00F43154"/>
    <w:rsid w:val="00F431AC"/>
    <w:rsid w:val="00F4330D"/>
    <w:rsid w:val="00F433DB"/>
    <w:rsid w:val="00F4343E"/>
    <w:rsid w:val="00F4346B"/>
    <w:rsid w:val="00F43568"/>
    <w:rsid w:val="00F437EF"/>
    <w:rsid w:val="00F43906"/>
    <w:rsid w:val="00F43BFF"/>
    <w:rsid w:val="00F43DF4"/>
    <w:rsid w:val="00F44123"/>
    <w:rsid w:val="00F44157"/>
    <w:rsid w:val="00F4420A"/>
    <w:rsid w:val="00F443A2"/>
    <w:rsid w:val="00F44565"/>
    <w:rsid w:val="00F445F0"/>
    <w:rsid w:val="00F44934"/>
    <w:rsid w:val="00F449F5"/>
    <w:rsid w:val="00F44BC5"/>
    <w:rsid w:val="00F44C23"/>
    <w:rsid w:val="00F44F33"/>
    <w:rsid w:val="00F45011"/>
    <w:rsid w:val="00F45066"/>
    <w:rsid w:val="00F450B4"/>
    <w:rsid w:val="00F450F5"/>
    <w:rsid w:val="00F45107"/>
    <w:rsid w:val="00F452D9"/>
    <w:rsid w:val="00F453A4"/>
    <w:rsid w:val="00F4545F"/>
    <w:rsid w:val="00F45760"/>
    <w:rsid w:val="00F45973"/>
    <w:rsid w:val="00F45A15"/>
    <w:rsid w:val="00F45A40"/>
    <w:rsid w:val="00F45ADB"/>
    <w:rsid w:val="00F45B72"/>
    <w:rsid w:val="00F45C0A"/>
    <w:rsid w:val="00F45C2B"/>
    <w:rsid w:val="00F45C57"/>
    <w:rsid w:val="00F46168"/>
    <w:rsid w:val="00F462E1"/>
    <w:rsid w:val="00F46408"/>
    <w:rsid w:val="00F46454"/>
    <w:rsid w:val="00F464F1"/>
    <w:rsid w:val="00F465AB"/>
    <w:rsid w:val="00F46648"/>
    <w:rsid w:val="00F4669C"/>
    <w:rsid w:val="00F4672C"/>
    <w:rsid w:val="00F467AF"/>
    <w:rsid w:val="00F469D4"/>
    <w:rsid w:val="00F46C0A"/>
    <w:rsid w:val="00F46C14"/>
    <w:rsid w:val="00F46DE8"/>
    <w:rsid w:val="00F46F36"/>
    <w:rsid w:val="00F46F63"/>
    <w:rsid w:val="00F4705D"/>
    <w:rsid w:val="00F473A2"/>
    <w:rsid w:val="00F47424"/>
    <w:rsid w:val="00F47451"/>
    <w:rsid w:val="00F474D2"/>
    <w:rsid w:val="00F47547"/>
    <w:rsid w:val="00F47652"/>
    <w:rsid w:val="00F4765D"/>
    <w:rsid w:val="00F47695"/>
    <w:rsid w:val="00F4776C"/>
    <w:rsid w:val="00F477CE"/>
    <w:rsid w:val="00F47980"/>
    <w:rsid w:val="00F47A38"/>
    <w:rsid w:val="00F47CC6"/>
    <w:rsid w:val="00F47E75"/>
    <w:rsid w:val="00F47F34"/>
    <w:rsid w:val="00F47FB5"/>
    <w:rsid w:val="00F47FC8"/>
    <w:rsid w:val="00F50236"/>
    <w:rsid w:val="00F5035B"/>
    <w:rsid w:val="00F50375"/>
    <w:rsid w:val="00F50513"/>
    <w:rsid w:val="00F50536"/>
    <w:rsid w:val="00F506F6"/>
    <w:rsid w:val="00F50877"/>
    <w:rsid w:val="00F508DD"/>
    <w:rsid w:val="00F50AB1"/>
    <w:rsid w:val="00F50BB7"/>
    <w:rsid w:val="00F50CC1"/>
    <w:rsid w:val="00F5122D"/>
    <w:rsid w:val="00F513D3"/>
    <w:rsid w:val="00F513D4"/>
    <w:rsid w:val="00F51419"/>
    <w:rsid w:val="00F517B9"/>
    <w:rsid w:val="00F5187C"/>
    <w:rsid w:val="00F51B4B"/>
    <w:rsid w:val="00F51CBE"/>
    <w:rsid w:val="00F51CCE"/>
    <w:rsid w:val="00F51D11"/>
    <w:rsid w:val="00F51D6D"/>
    <w:rsid w:val="00F51FA4"/>
    <w:rsid w:val="00F5215A"/>
    <w:rsid w:val="00F52321"/>
    <w:rsid w:val="00F52342"/>
    <w:rsid w:val="00F5238B"/>
    <w:rsid w:val="00F52808"/>
    <w:rsid w:val="00F52824"/>
    <w:rsid w:val="00F5297B"/>
    <w:rsid w:val="00F52B5C"/>
    <w:rsid w:val="00F52C9C"/>
    <w:rsid w:val="00F52F9A"/>
    <w:rsid w:val="00F52FA9"/>
    <w:rsid w:val="00F52FDC"/>
    <w:rsid w:val="00F52FEA"/>
    <w:rsid w:val="00F531A4"/>
    <w:rsid w:val="00F533E9"/>
    <w:rsid w:val="00F534BD"/>
    <w:rsid w:val="00F53517"/>
    <w:rsid w:val="00F535CD"/>
    <w:rsid w:val="00F53601"/>
    <w:rsid w:val="00F53796"/>
    <w:rsid w:val="00F53890"/>
    <w:rsid w:val="00F53AB5"/>
    <w:rsid w:val="00F53AD2"/>
    <w:rsid w:val="00F53DB4"/>
    <w:rsid w:val="00F53F40"/>
    <w:rsid w:val="00F54063"/>
    <w:rsid w:val="00F54295"/>
    <w:rsid w:val="00F542CE"/>
    <w:rsid w:val="00F542E3"/>
    <w:rsid w:val="00F54412"/>
    <w:rsid w:val="00F54508"/>
    <w:rsid w:val="00F547DB"/>
    <w:rsid w:val="00F548CB"/>
    <w:rsid w:val="00F549BC"/>
    <w:rsid w:val="00F54A26"/>
    <w:rsid w:val="00F54C06"/>
    <w:rsid w:val="00F54CCE"/>
    <w:rsid w:val="00F54F1B"/>
    <w:rsid w:val="00F55123"/>
    <w:rsid w:val="00F55195"/>
    <w:rsid w:val="00F551A4"/>
    <w:rsid w:val="00F551B0"/>
    <w:rsid w:val="00F55280"/>
    <w:rsid w:val="00F552B2"/>
    <w:rsid w:val="00F5532B"/>
    <w:rsid w:val="00F5556F"/>
    <w:rsid w:val="00F555C1"/>
    <w:rsid w:val="00F555F1"/>
    <w:rsid w:val="00F555FC"/>
    <w:rsid w:val="00F557D0"/>
    <w:rsid w:val="00F55B61"/>
    <w:rsid w:val="00F55C6E"/>
    <w:rsid w:val="00F55D2E"/>
    <w:rsid w:val="00F55D76"/>
    <w:rsid w:val="00F55EE9"/>
    <w:rsid w:val="00F565B0"/>
    <w:rsid w:val="00F56679"/>
    <w:rsid w:val="00F56B50"/>
    <w:rsid w:val="00F56BCB"/>
    <w:rsid w:val="00F56F9C"/>
    <w:rsid w:val="00F5718D"/>
    <w:rsid w:val="00F57252"/>
    <w:rsid w:val="00F573BD"/>
    <w:rsid w:val="00F57AAA"/>
    <w:rsid w:val="00F57B3A"/>
    <w:rsid w:val="00F57BA6"/>
    <w:rsid w:val="00F57CA8"/>
    <w:rsid w:val="00F57CF5"/>
    <w:rsid w:val="00F57D76"/>
    <w:rsid w:val="00F57DCA"/>
    <w:rsid w:val="00F60015"/>
    <w:rsid w:val="00F600CB"/>
    <w:rsid w:val="00F600DA"/>
    <w:rsid w:val="00F6012B"/>
    <w:rsid w:val="00F602AC"/>
    <w:rsid w:val="00F60335"/>
    <w:rsid w:val="00F603A6"/>
    <w:rsid w:val="00F605B0"/>
    <w:rsid w:val="00F60717"/>
    <w:rsid w:val="00F607F8"/>
    <w:rsid w:val="00F608D3"/>
    <w:rsid w:val="00F60914"/>
    <w:rsid w:val="00F60B14"/>
    <w:rsid w:val="00F60CD7"/>
    <w:rsid w:val="00F60D3B"/>
    <w:rsid w:val="00F60D3F"/>
    <w:rsid w:val="00F61065"/>
    <w:rsid w:val="00F6107F"/>
    <w:rsid w:val="00F613FF"/>
    <w:rsid w:val="00F6156B"/>
    <w:rsid w:val="00F61631"/>
    <w:rsid w:val="00F61638"/>
    <w:rsid w:val="00F619B9"/>
    <w:rsid w:val="00F61A15"/>
    <w:rsid w:val="00F61A66"/>
    <w:rsid w:val="00F61B5A"/>
    <w:rsid w:val="00F61B77"/>
    <w:rsid w:val="00F61BA4"/>
    <w:rsid w:val="00F61C1E"/>
    <w:rsid w:val="00F61C24"/>
    <w:rsid w:val="00F61C4A"/>
    <w:rsid w:val="00F61D81"/>
    <w:rsid w:val="00F61F6E"/>
    <w:rsid w:val="00F62234"/>
    <w:rsid w:val="00F6236A"/>
    <w:rsid w:val="00F625B2"/>
    <w:rsid w:val="00F6263F"/>
    <w:rsid w:val="00F62641"/>
    <w:rsid w:val="00F62719"/>
    <w:rsid w:val="00F6274A"/>
    <w:rsid w:val="00F628EA"/>
    <w:rsid w:val="00F62976"/>
    <w:rsid w:val="00F62C9B"/>
    <w:rsid w:val="00F62C9C"/>
    <w:rsid w:val="00F62CF9"/>
    <w:rsid w:val="00F62CFD"/>
    <w:rsid w:val="00F62F9F"/>
    <w:rsid w:val="00F632AD"/>
    <w:rsid w:val="00F6334E"/>
    <w:rsid w:val="00F63633"/>
    <w:rsid w:val="00F636BD"/>
    <w:rsid w:val="00F63763"/>
    <w:rsid w:val="00F63800"/>
    <w:rsid w:val="00F639B4"/>
    <w:rsid w:val="00F63ADF"/>
    <w:rsid w:val="00F63D24"/>
    <w:rsid w:val="00F6408E"/>
    <w:rsid w:val="00F642EB"/>
    <w:rsid w:val="00F643D8"/>
    <w:rsid w:val="00F6444D"/>
    <w:rsid w:val="00F64869"/>
    <w:rsid w:val="00F648C1"/>
    <w:rsid w:val="00F64A57"/>
    <w:rsid w:val="00F64B49"/>
    <w:rsid w:val="00F64CC5"/>
    <w:rsid w:val="00F64E55"/>
    <w:rsid w:val="00F64ECC"/>
    <w:rsid w:val="00F650D5"/>
    <w:rsid w:val="00F65138"/>
    <w:rsid w:val="00F651AF"/>
    <w:rsid w:val="00F652B3"/>
    <w:rsid w:val="00F6530F"/>
    <w:rsid w:val="00F65323"/>
    <w:rsid w:val="00F653FB"/>
    <w:rsid w:val="00F654E9"/>
    <w:rsid w:val="00F6557A"/>
    <w:rsid w:val="00F659E9"/>
    <w:rsid w:val="00F659F1"/>
    <w:rsid w:val="00F65BBC"/>
    <w:rsid w:val="00F65BDE"/>
    <w:rsid w:val="00F65C61"/>
    <w:rsid w:val="00F65D8C"/>
    <w:rsid w:val="00F65DD2"/>
    <w:rsid w:val="00F65DEC"/>
    <w:rsid w:val="00F65F89"/>
    <w:rsid w:val="00F6600E"/>
    <w:rsid w:val="00F661A6"/>
    <w:rsid w:val="00F66339"/>
    <w:rsid w:val="00F6654E"/>
    <w:rsid w:val="00F665DD"/>
    <w:rsid w:val="00F6666D"/>
    <w:rsid w:val="00F66737"/>
    <w:rsid w:val="00F667D9"/>
    <w:rsid w:val="00F66806"/>
    <w:rsid w:val="00F668D1"/>
    <w:rsid w:val="00F66A6F"/>
    <w:rsid w:val="00F66C3F"/>
    <w:rsid w:val="00F66CF5"/>
    <w:rsid w:val="00F66D5B"/>
    <w:rsid w:val="00F66F55"/>
    <w:rsid w:val="00F66F70"/>
    <w:rsid w:val="00F66FC8"/>
    <w:rsid w:val="00F67038"/>
    <w:rsid w:val="00F673A7"/>
    <w:rsid w:val="00F673B1"/>
    <w:rsid w:val="00F67600"/>
    <w:rsid w:val="00F6765C"/>
    <w:rsid w:val="00F676DA"/>
    <w:rsid w:val="00F6781F"/>
    <w:rsid w:val="00F67A01"/>
    <w:rsid w:val="00F67B0E"/>
    <w:rsid w:val="00F67B83"/>
    <w:rsid w:val="00F67D71"/>
    <w:rsid w:val="00F67F0B"/>
    <w:rsid w:val="00F67FA3"/>
    <w:rsid w:val="00F7002B"/>
    <w:rsid w:val="00F700C0"/>
    <w:rsid w:val="00F7017D"/>
    <w:rsid w:val="00F701F0"/>
    <w:rsid w:val="00F7028F"/>
    <w:rsid w:val="00F7032B"/>
    <w:rsid w:val="00F7059A"/>
    <w:rsid w:val="00F70631"/>
    <w:rsid w:val="00F7065F"/>
    <w:rsid w:val="00F7070D"/>
    <w:rsid w:val="00F70897"/>
    <w:rsid w:val="00F7095F"/>
    <w:rsid w:val="00F70CD8"/>
    <w:rsid w:val="00F70D70"/>
    <w:rsid w:val="00F70E20"/>
    <w:rsid w:val="00F70E6D"/>
    <w:rsid w:val="00F71180"/>
    <w:rsid w:val="00F7124C"/>
    <w:rsid w:val="00F712CF"/>
    <w:rsid w:val="00F7132D"/>
    <w:rsid w:val="00F71333"/>
    <w:rsid w:val="00F7138B"/>
    <w:rsid w:val="00F713AA"/>
    <w:rsid w:val="00F715FA"/>
    <w:rsid w:val="00F7166E"/>
    <w:rsid w:val="00F71702"/>
    <w:rsid w:val="00F71A85"/>
    <w:rsid w:val="00F71AB3"/>
    <w:rsid w:val="00F71BCA"/>
    <w:rsid w:val="00F71C51"/>
    <w:rsid w:val="00F71DAC"/>
    <w:rsid w:val="00F7207B"/>
    <w:rsid w:val="00F720DA"/>
    <w:rsid w:val="00F72207"/>
    <w:rsid w:val="00F723BD"/>
    <w:rsid w:val="00F72407"/>
    <w:rsid w:val="00F7242A"/>
    <w:rsid w:val="00F7242B"/>
    <w:rsid w:val="00F724AE"/>
    <w:rsid w:val="00F724E3"/>
    <w:rsid w:val="00F72B7E"/>
    <w:rsid w:val="00F72BBD"/>
    <w:rsid w:val="00F72BF1"/>
    <w:rsid w:val="00F72BF4"/>
    <w:rsid w:val="00F72C01"/>
    <w:rsid w:val="00F72CB3"/>
    <w:rsid w:val="00F730C1"/>
    <w:rsid w:val="00F73245"/>
    <w:rsid w:val="00F73448"/>
    <w:rsid w:val="00F73720"/>
    <w:rsid w:val="00F737A9"/>
    <w:rsid w:val="00F73A03"/>
    <w:rsid w:val="00F74040"/>
    <w:rsid w:val="00F740B7"/>
    <w:rsid w:val="00F740E3"/>
    <w:rsid w:val="00F74169"/>
    <w:rsid w:val="00F74294"/>
    <w:rsid w:val="00F74509"/>
    <w:rsid w:val="00F746E5"/>
    <w:rsid w:val="00F74729"/>
    <w:rsid w:val="00F748A8"/>
    <w:rsid w:val="00F74A17"/>
    <w:rsid w:val="00F74A4D"/>
    <w:rsid w:val="00F74D81"/>
    <w:rsid w:val="00F74EFA"/>
    <w:rsid w:val="00F7500E"/>
    <w:rsid w:val="00F75531"/>
    <w:rsid w:val="00F756C5"/>
    <w:rsid w:val="00F75706"/>
    <w:rsid w:val="00F758BE"/>
    <w:rsid w:val="00F75A91"/>
    <w:rsid w:val="00F75E26"/>
    <w:rsid w:val="00F7619D"/>
    <w:rsid w:val="00F761DA"/>
    <w:rsid w:val="00F766DD"/>
    <w:rsid w:val="00F7692A"/>
    <w:rsid w:val="00F76A30"/>
    <w:rsid w:val="00F76A5A"/>
    <w:rsid w:val="00F76A6E"/>
    <w:rsid w:val="00F76AC7"/>
    <w:rsid w:val="00F76B33"/>
    <w:rsid w:val="00F76B8A"/>
    <w:rsid w:val="00F76B9E"/>
    <w:rsid w:val="00F76DD6"/>
    <w:rsid w:val="00F76E42"/>
    <w:rsid w:val="00F77025"/>
    <w:rsid w:val="00F7703F"/>
    <w:rsid w:val="00F77044"/>
    <w:rsid w:val="00F772EA"/>
    <w:rsid w:val="00F7745F"/>
    <w:rsid w:val="00F77478"/>
    <w:rsid w:val="00F774E1"/>
    <w:rsid w:val="00F77557"/>
    <w:rsid w:val="00F775AC"/>
    <w:rsid w:val="00F775F8"/>
    <w:rsid w:val="00F777C8"/>
    <w:rsid w:val="00F77808"/>
    <w:rsid w:val="00F77AA5"/>
    <w:rsid w:val="00F77AEB"/>
    <w:rsid w:val="00F77AF7"/>
    <w:rsid w:val="00F77CAC"/>
    <w:rsid w:val="00F77DF4"/>
    <w:rsid w:val="00F77FF8"/>
    <w:rsid w:val="00F801D9"/>
    <w:rsid w:val="00F804DB"/>
    <w:rsid w:val="00F80663"/>
    <w:rsid w:val="00F8076E"/>
    <w:rsid w:val="00F80963"/>
    <w:rsid w:val="00F80985"/>
    <w:rsid w:val="00F80CEE"/>
    <w:rsid w:val="00F80D01"/>
    <w:rsid w:val="00F80E18"/>
    <w:rsid w:val="00F80FB0"/>
    <w:rsid w:val="00F80FF2"/>
    <w:rsid w:val="00F81099"/>
    <w:rsid w:val="00F8121F"/>
    <w:rsid w:val="00F81406"/>
    <w:rsid w:val="00F814C7"/>
    <w:rsid w:val="00F81917"/>
    <w:rsid w:val="00F81B26"/>
    <w:rsid w:val="00F81C49"/>
    <w:rsid w:val="00F81C67"/>
    <w:rsid w:val="00F81C81"/>
    <w:rsid w:val="00F81DA4"/>
    <w:rsid w:val="00F81EF9"/>
    <w:rsid w:val="00F82000"/>
    <w:rsid w:val="00F82025"/>
    <w:rsid w:val="00F8220F"/>
    <w:rsid w:val="00F822C5"/>
    <w:rsid w:val="00F822D6"/>
    <w:rsid w:val="00F823BB"/>
    <w:rsid w:val="00F824E0"/>
    <w:rsid w:val="00F82631"/>
    <w:rsid w:val="00F82817"/>
    <w:rsid w:val="00F82839"/>
    <w:rsid w:val="00F829BB"/>
    <w:rsid w:val="00F82AFD"/>
    <w:rsid w:val="00F82C33"/>
    <w:rsid w:val="00F82E01"/>
    <w:rsid w:val="00F82FA8"/>
    <w:rsid w:val="00F83088"/>
    <w:rsid w:val="00F83189"/>
    <w:rsid w:val="00F831E3"/>
    <w:rsid w:val="00F8335F"/>
    <w:rsid w:val="00F83668"/>
    <w:rsid w:val="00F836F3"/>
    <w:rsid w:val="00F83881"/>
    <w:rsid w:val="00F83BB6"/>
    <w:rsid w:val="00F83BE1"/>
    <w:rsid w:val="00F83D78"/>
    <w:rsid w:val="00F83E32"/>
    <w:rsid w:val="00F83E66"/>
    <w:rsid w:val="00F83FAC"/>
    <w:rsid w:val="00F83FD9"/>
    <w:rsid w:val="00F8404B"/>
    <w:rsid w:val="00F840C6"/>
    <w:rsid w:val="00F843D9"/>
    <w:rsid w:val="00F84421"/>
    <w:rsid w:val="00F846AE"/>
    <w:rsid w:val="00F8489B"/>
    <w:rsid w:val="00F84907"/>
    <w:rsid w:val="00F84A16"/>
    <w:rsid w:val="00F84D37"/>
    <w:rsid w:val="00F84D40"/>
    <w:rsid w:val="00F84EA8"/>
    <w:rsid w:val="00F84F37"/>
    <w:rsid w:val="00F84FED"/>
    <w:rsid w:val="00F851EF"/>
    <w:rsid w:val="00F85396"/>
    <w:rsid w:val="00F853CD"/>
    <w:rsid w:val="00F85410"/>
    <w:rsid w:val="00F85463"/>
    <w:rsid w:val="00F8552F"/>
    <w:rsid w:val="00F85533"/>
    <w:rsid w:val="00F85572"/>
    <w:rsid w:val="00F855E6"/>
    <w:rsid w:val="00F8579B"/>
    <w:rsid w:val="00F85884"/>
    <w:rsid w:val="00F85939"/>
    <w:rsid w:val="00F85987"/>
    <w:rsid w:val="00F85A54"/>
    <w:rsid w:val="00F85A90"/>
    <w:rsid w:val="00F85AE2"/>
    <w:rsid w:val="00F85BEF"/>
    <w:rsid w:val="00F85DA4"/>
    <w:rsid w:val="00F85F94"/>
    <w:rsid w:val="00F860AC"/>
    <w:rsid w:val="00F86135"/>
    <w:rsid w:val="00F86159"/>
    <w:rsid w:val="00F8619D"/>
    <w:rsid w:val="00F86448"/>
    <w:rsid w:val="00F86909"/>
    <w:rsid w:val="00F86944"/>
    <w:rsid w:val="00F86988"/>
    <w:rsid w:val="00F869A1"/>
    <w:rsid w:val="00F86A54"/>
    <w:rsid w:val="00F86AEB"/>
    <w:rsid w:val="00F86B6D"/>
    <w:rsid w:val="00F86C22"/>
    <w:rsid w:val="00F86CAE"/>
    <w:rsid w:val="00F86EB9"/>
    <w:rsid w:val="00F870D7"/>
    <w:rsid w:val="00F874AD"/>
    <w:rsid w:val="00F8756A"/>
    <w:rsid w:val="00F8763D"/>
    <w:rsid w:val="00F876D4"/>
    <w:rsid w:val="00F87851"/>
    <w:rsid w:val="00F87C79"/>
    <w:rsid w:val="00F87C7A"/>
    <w:rsid w:val="00F87E75"/>
    <w:rsid w:val="00F87EF7"/>
    <w:rsid w:val="00F87F42"/>
    <w:rsid w:val="00F900A8"/>
    <w:rsid w:val="00F9012F"/>
    <w:rsid w:val="00F901E0"/>
    <w:rsid w:val="00F90582"/>
    <w:rsid w:val="00F90907"/>
    <w:rsid w:val="00F90AB8"/>
    <w:rsid w:val="00F90ABA"/>
    <w:rsid w:val="00F90C3C"/>
    <w:rsid w:val="00F90F01"/>
    <w:rsid w:val="00F91023"/>
    <w:rsid w:val="00F91338"/>
    <w:rsid w:val="00F9141E"/>
    <w:rsid w:val="00F91518"/>
    <w:rsid w:val="00F91548"/>
    <w:rsid w:val="00F917D1"/>
    <w:rsid w:val="00F91AC7"/>
    <w:rsid w:val="00F91BBE"/>
    <w:rsid w:val="00F91E3A"/>
    <w:rsid w:val="00F91F2C"/>
    <w:rsid w:val="00F91F5D"/>
    <w:rsid w:val="00F9205C"/>
    <w:rsid w:val="00F920C8"/>
    <w:rsid w:val="00F92171"/>
    <w:rsid w:val="00F921D9"/>
    <w:rsid w:val="00F9224D"/>
    <w:rsid w:val="00F922B7"/>
    <w:rsid w:val="00F92356"/>
    <w:rsid w:val="00F9235F"/>
    <w:rsid w:val="00F923A2"/>
    <w:rsid w:val="00F92449"/>
    <w:rsid w:val="00F92490"/>
    <w:rsid w:val="00F9284E"/>
    <w:rsid w:val="00F929BC"/>
    <w:rsid w:val="00F929DB"/>
    <w:rsid w:val="00F92C18"/>
    <w:rsid w:val="00F92C50"/>
    <w:rsid w:val="00F92F80"/>
    <w:rsid w:val="00F92F89"/>
    <w:rsid w:val="00F92F98"/>
    <w:rsid w:val="00F9307F"/>
    <w:rsid w:val="00F930A6"/>
    <w:rsid w:val="00F9333C"/>
    <w:rsid w:val="00F936CC"/>
    <w:rsid w:val="00F93948"/>
    <w:rsid w:val="00F93CF6"/>
    <w:rsid w:val="00F93D1E"/>
    <w:rsid w:val="00F93D68"/>
    <w:rsid w:val="00F93F87"/>
    <w:rsid w:val="00F94001"/>
    <w:rsid w:val="00F94004"/>
    <w:rsid w:val="00F94171"/>
    <w:rsid w:val="00F94364"/>
    <w:rsid w:val="00F943A7"/>
    <w:rsid w:val="00F94573"/>
    <w:rsid w:val="00F945A4"/>
    <w:rsid w:val="00F946F0"/>
    <w:rsid w:val="00F94718"/>
    <w:rsid w:val="00F9474B"/>
    <w:rsid w:val="00F94805"/>
    <w:rsid w:val="00F948B4"/>
    <w:rsid w:val="00F9492D"/>
    <w:rsid w:val="00F949BD"/>
    <w:rsid w:val="00F949C6"/>
    <w:rsid w:val="00F94C3C"/>
    <w:rsid w:val="00F94CA2"/>
    <w:rsid w:val="00F94F80"/>
    <w:rsid w:val="00F9502B"/>
    <w:rsid w:val="00F95086"/>
    <w:rsid w:val="00F9513B"/>
    <w:rsid w:val="00F95178"/>
    <w:rsid w:val="00F9531F"/>
    <w:rsid w:val="00F95348"/>
    <w:rsid w:val="00F95465"/>
    <w:rsid w:val="00F954A3"/>
    <w:rsid w:val="00F95505"/>
    <w:rsid w:val="00F95562"/>
    <w:rsid w:val="00F955CA"/>
    <w:rsid w:val="00F955D0"/>
    <w:rsid w:val="00F95BCD"/>
    <w:rsid w:val="00F95BF1"/>
    <w:rsid w:val="00F95C7E"/>
    <w:rsid w:val="00F95CC8"/>
    <w:rsid w:val="00F95E5D"/>
    <w:rsid w:val="00F96043"/>
    <w:rsid w:val="00F960F4"/>
    <w:rsid w:val="00F9624B"/>
    <w:rsid w:val="00F962E0"/>
    <w:rsid w:val="00F96472"/>
    <w:rsid w:val="00F96474"/>
    <w:rsid w:val="00F966D2"/>
    <w:rsid w:val="00F96729"/>
    <w:rsid w:val="00F96778"/>
    <w:rsid w:val="00F9691E"/>
    <w:rsid w:val="00F96C8D"/>
    <w:rsid w:val="00F96DC1"/>
    <w:rsid w:val="00F97019"/>
    <w:rsid w:val="00F9702B"/>
    <w:rsid w:val="00F972A5"/>
    <w:rsid w:val="00F974C9"/>
    <w:rsid w:val="00F97629"/>
    <w:rsid w:val="00F977C5"/>
    <w:rsid w:val="00F979C1"/>
    <w:rsid w:val="00F97AE4"/>
    <w:rsid w:val="00F97EC3"/>
    <w:rsid w:val="00F97FBB"/>
    <w:rsid w:val="00FA003B"/>
    <w:rsid w:val="00FA0082"/>
    <w:rsid w:val="00FA0388"/>
    <w:rsid w:val="00FA0454"/>
    <w:rsid w:val="00FA05E2"/>
    <w:rsid w:val="00FA0789"/>
    <w:rsid w:val="00FA09A4"/>
    <w:rsid w:val="00FA0ADD"/>
    <w:rsid w:val="00FA0BE2"/>
    <w:rsid w:val="00FA0D58"/>
    <w:rsid w:val="00FA0D6F"/>
    <w:rsid w:val="00FA0DEB"/>
    <w:rsid w:val="00FA0E0B"/>
    <w:rsid w:val="00FA0FA2"/>
    <w:rsid w:val="00FA10C8"/>
    <w:rsid w:val="00FA10CC"/>
    <w:rsid w:val="00FA1AC7"/>
    <w:rsid w:val="00FA1AD8"/>
    <w:rsid w:val="00FA1BA7"/>
    <w:rsid w:val="00FA1C6C"/>
    <w:rsid w:val="00FA1CDF"/>
    <w:rsid w:val="00FA1F37"/>
    <w:rsid w:val="00FA2170"/>
    <w:rsid w:val="00FA2349"/>
    <w:rsid w:val="00FA23CC"/>
    <w:rsid w:val="00FA23D1"/>
    <w:rsid w:val="00FA297D"/>
    <w:rsid w:val="00FA29B1"/>
    <w:rsid w:val="00FA2A58"/>
    <w:rsid w:val="00FA2C43"/>
    <w:rsid w:val="00FA2EBA"/>
    <w:rsid w:val="00FA2FE1"/>
    <w:rsid w:val="00FA3055"/>
    <w:rsid w:val="00FA3335"/>
    <w:rsid w:val="00FA36B7"/>
    <w:rsid w:val="00FA373F"/>
    <w:rsid w:val="00FA380F"/>
    <w:rsid w:val="00FA3978"/>
    <w:rsid w:val="00FA3CB7"/>
    <w:rsid w:val="00FA3CD8"/>
    <w:rsid w:val="00FA3EB8"/>
    <w:rsid w:val="00FA3F43"/>
    <w:rsid w:val="00FA3F60"/>
    <w:rsid w:val="00FA4029"/>
    <w:rsid w:val="00FA416D"/>
    <w:rsid w:val="00FA41EF"/>
    <w:rsid w:val="00FA423F"/>
    <w:rsid w:val="00FA4523"/>
    <w:rsid w:val="00FA453F"/>
    <w:rsid w:val="00FA4605"/>
    <w:rsid w:val="00FA49E1"/>
    <w:rsid w:val="00FA4A58"/>
    <w:rsid w:val="00FA4BFB"/>
    <w:rsid w:val="00FA4CFC"/>
    <w:rsid w:val="00FA4E7E"/>
    <w:rsid w:val="00FA4E97"/>
    <w:rsid w:val="00FA4F03"/>
    <w:rsid w:val="00FA4F68"/>
    <w:rsid w:val="00FA4F87"/>
    <w:rsid w:val="00FA510B"/>
    <w:rsid w:val="00FA513D"/>
    <w:rsid w:val="00FA527E"/>
    <w:rsid w:val="00FA52E1"/>
    <w:rsid w:val="00FA53C6"/>
    <w:rsid w:val="00FA54A6"/>
    <w:rsid w:val="00FA58B7"/>
    <w:rsid w:val="00FA59A4"/>
    <w:rsid w:val="00FA5ADB"/>
    <w:rsid w:val="00FA5DDD"/>
    <w:rsid w:val="00FA5EB1"/>
    <w:rsid w:val="00FA5EDD"/>
    <w:rsid w:val="00FA61B3"/>
    <w:rsid w:val="00FA6246"/>
    <w:rsid w:val="00FA6725"/>
    <w:rsid w:val="00FA6976"/>
    <w:rsid w:val="00FA6AF2"/>
    <w:rsid w:val="00FA6C8A"/>
    <w:rsid w:val="00FA701F"/>
    <w:rsid w:val="00FA73FF"/>
    <w:rsid w:val="00FA7421"/>
    <w:rsid w:val="00FA756F"/>
    <w:rsid w:val="00FA77B0"/>
    <w:rsid w:val="00FA77C2"/>
    <w:rsid w:val="00FA7886"/>
    <w:rsid w:val="00FA7AD1"/>
    <w:rsid w:val="00FA7B11"/>
    <w:rsid w:val="00FB052F"/>
    <w:rsid w:val="00FB054C"/>
    <w:rsid w:val="00FB058A"/>
    <w:rsid w:val="00FB06BD"/>
    <w:rsid w:val="00FB06C6"/>
    <w:rsid w:val="00FB0720"/>
    <w:rsid w:val="00FB075D"/>
    <w:rsid w:val="00FB0761"/>
    <w:rsid w:val="00FB07AE"/>
    <w:rsid w:val="00FB07DF"/>
    <w:rsid w:val="00FB0961"/>
    <w:rsid w:val="00FB0A04"/>
    <w:rsid w:val="00FB0D9F"/>
    <w:rsid w:val="00FB0DF8"/>
    <w:rsid w:val="00FB0EAA"/>
    <w:rsid w:val="00FB1036"/>
    <w:rsid w:val="00FB12AC"/>
    <w:rsid w:val="00FB12EE"/>
    <w:rsid w:val="00FB142C"/>
    <w:rsid w:val="00FB1516"/>
    <w:rsid w:val="00FB151F"/>
    <w:rsid w:val="00FB165B"/>
    <w:rsid w:val="00FB167D"/>
    <w:rsid w:val="00FB1A85"/>
    <w:rsid w:val="00FB1AB0"/>
    <w:rsid w:val="00FB1C88"/>
    <w:rsid w:val="00FB1CB7"/>
    <w:rsid w:val="00FB1D24"/>
    <w:rsid w:val="00FB1D7D"/>
    <w:rsid w:val="00FB1F5B"/>
    <w:rsid w:val="00FB20F7"/>
    <w:rsid w:val="00FB2155"/>
    <w:rsid w:val="00FB2232"/>
    <w:rsid w:val="00FB23F9"/>
    <w:rsid w:val="00FB251D"/>
    <w:rsid w:val="00FB26C1"/>
    <w:rsid w:val="00FB2894"/>
    <w:rsid w:val="00FB2A8F"/>
    <w:rsid w:val="00FB2B1D"/>
    <w:rsid w:val="00FB2CC6"/>
    <w:rsid w:val="00FB2FDD"/>
    <w:rsid w:val="00FB31FE"/>
    <w:rsid w:val="00FB3411"/>
    <w:rsid w:val="00FB3499"/>
    <w:rsid w:val="00FB3576"/>
    <w:rsid w:val="00FB36F3"/>
    <w:rsid w:val="00FB3767"/>
    <w:rsid w:val="00FB37D8"/>
    <w:rsid w:val="00FB37FF"/>
    <w:rsid w:val="00FB39E9"/>
    <w:rsid w:val="00FB3D93"/>
    <w:rsid w:val="00FB3EC7"/>
    <w:rsid w:val="00FB3ECD"/>
    <w:rsid w:val="00FB3FD2"/>
    <w:rsid w:val="00FB41C7"/>
    <w:rsid w:val="00FB430F"/>
    <w:rsid w:val="00FB431E"/>
    <w:rsid w:val="00FB440C"/>
    <w:rsid w:val="00FB46BB"/>
    <w:rsid w:val="00FB46E3"/>
    <w:rsid w:val="00FB4805"/>
    <w:rsid w:val="00FB48EC"/>
    <w:rsid w:val="00FB495D"/>
    <w:rsid w:val="00FB4B75"/>
    <w:rsid w:val="00FB4E38"/>
    <w:rsid w:val="00FB4E3B"/>
    <w:rsid w:val="00FB4E6F"/>
    <w:rsid w:val="00FB5084"/>
    <w:rsid w:val="00FB50B2"/>
    <w:rsid w:val="00FB52E5"/>
    <w:rsid w:val="00FB535E"/>
    <w:rsid w:val="00FB5452"/>
    <w:rsid w:val="00FB5502"/>
    <w:rsid w:val="00FB5554"/>
    <w:rsid w:val="00FB55C4"/>
    <w:rsid w:val="00FB595F"/>
    <w:rsid w:val="00FB5A0B"/>
    <w:rsid w:val="00FB5BF0"/>
    <w:rsid w:val="00FB5C3E"/>
    <w:rsid w:val="00FB5D93"/>
    <w:rsid w:val="00FB5D9A"/>
    <w:rsid w:val="00FB5DD4"/>
    <w:rsid w:val="00FB5E19"/>
    <w:rsid w:val="00FB5F5D"/>
    <w:rsid w:val="00FB5F74"/>
    <w:rsid w:val="00FB5F7E"/>
    <w:rsid w:val="00FB61C1"/>
    <w:rsid w:val="00FB61ED"/>
    <w:rsid w:val="00FB6326"/>
    <w:rsid w:val="00FB65B3"/>
    <w:rsid w:val="00FB673A"/>
    <w:rsid w:val="00FB67E8"/>
    <w:rsid w:val="00FB6867"/>
    <w:rsid w:val="00FB6CC5"/>
    <w:rsid w:val="00FB6D1F"/>
    <w:rsid w:val="00FB6EED"/>
    <w:rsid w:val="00FB7028"/>
    <w:rsid w:val="00FB708E"/>
    <w:rsid w:val="00FB7131"/>
    <w:rsid w:val="00FB722F"/>
    <w:rsid w:val="00FB725E"/>
    <w:rsid w:val="00FB7293"/>
    <w:rsid w:val="00FB7307"/>
    <w:rsid w:val="00FB7315"/>
    <w:rsid w:val="00FB74B6"/>
    <w:rsid w:val="00FB7563"/>
    <w:rsid w:val="00FB7655"/>
    <w:rsid w:val="00FB782F"/>
    <w:rsid w:val="00FB788B"/>
    <w:rsid w:val="00FB78C8"/>
    <w:rsid w:val="00FB7932"/>
    <w:rsid w:val="00FB7EAD"/>
    <w:rsid w:val="00FB7ED0"/>
    <w:rsid w:val="00FB7F0C"/>
    <w:rsid w:val="00FB7F5B"/>
    <w:rsid w:val="00FB7F6C"/>
    <w:rsid w:val="00FB7FFD"/>
    <w:rsid w:val="00FC0039"/>
    <w:rsid w:val="00FC003B"/>
    <w:rsid w:val="00FC0130"/>
    <w:rsid w:val="00FC02E7"/>
    <w:rsid w:val="00FC056D"/>
    <w:rsid w:val="00FC06BC"/>
    <w:rsid w:val="00FC0717"/>
    <w:rsid w:val="00FC0890"/>
    <w:rsid w:val="00FC0A0E"/>
    <w:rsid w:val="00FC0BAA"/>
    <w:rsid w:val="00FC0C0B"/>
    <w:rsid w:val="00FC10F9"/>
    <w:rsid w:val="00FC1115"/>
    <w:rsid w:val="00FC12D1"/>
    <w:rsid w:val="00FC14CC"/>
    <w:rsid w:val="00FC17A7"/>
    <w:rsid w:val="00FC17C5"/>
    <w:rsid w:val="00FC18FC"/>
    <w:rsid w:val="00FC1BD1"/>
    <w:rsid w:val="00FC1C3B"/>
    <w:rsid w:val="00FC1CD8"/>
    <w:rsid w:val="00FC1CEE"/>
    <w:rsid w:val="00FC1EC1"/>
    <w:rsid w:val="00FC2050"/>
    <w:rsid w:val="00FC20E5"/>
    <w:rsid w:val="00FC213C"/>
    <w:rsid w:val="00FC24C3"/>
    <w:rsid w:val="00FC257E"/>
    <w:rsid w:val="00FC27D4"/>
    <w:rsid w:val="00FC282E"/>
    <w:rsid w:val="00FC2C9A"/>
    <w:rsid w:val="00FC2CB9"/>
    <w:rsid w:val="00FC2D02"/>
    <w:rsid w:val="00FC2D36"/>
    <w:rsid w:val="00FC2D64"/>
    <w:rsid w:val="00FC2D68"/>
    <w:rsid w:val="00FC3032"/>
    <w:rsid w:val="00FC30D3"/>
    <w:rsid w:val="00FC3160"/>
    <w:rsid w:val="00FC3318"/>
    <w:rsid w:val="00FC35E8"/>
    <w:rsid w:val="00FC39C8"/>
    <w:rsid w:val="00FC3A8A"/>
    <w:rsid w:val="00FC3AA7"/>
    <w:rsid w:val="00FC3AF1"/>
    <w:rsid w:val="00FC3F31"/>
    <w:rsid w:val="00FC41E6"/>
    <w:rsid w:val="00FC4224"/>
    <w:rsid w:val="00FC4333"/>
    <w:rsid w:val="00FC434E"/>
    <w:rsid w:val="00FC44F4"/>
    <w:rsid w:val="00FC53AD"/>
    <w:rsid w:val="00FC54F2"/>
    <w:rsid w:val="00FC5568"/>
    <w:rsid w:val="00FC57A3"/>
    <w:rsid w:val="00FC58BC"/>
    <w:rsid w:val="00FC58DB"/>
    <w:rsid w:val="00FC5941"/>
    <w:rsid w:val="00FC5BB9"/>
    <w:rsid w:val="00FC5C81"/>
    <w:rsid w:val="00FC5D4D"/>
    <w:rsid w:val="00FC5E10"/>
    <w:rsid w:val="00FC5E33"/>
    <w:rsid w:val="00FC5EA5"/>
    <w:rsid w:val="00FC5EB3"/>
    <w:rsid w:val="00FC5F0D"/>
    <w:rsid w:val="00FC605B"/>
    <w:rsid w:val="00FC61F3"/>
    <w:rsid w:val="00FC6293"/>
    <w:rsid w:val="00FC62C0"/>
    <w:rsid w:val="00FC62C3"/>
    <w:rsid w:val="00FC656A"/>
    <w:rsid w:val="00FC65E9"/>
    <w:rsid w:val="00FC6619"/>
    <w:rsid w:val="00FC66A8"/>
    <w:rsid w:val="00FC66D0"/>
    <w:rsid w:val="00FC6746"/>
    <w:rsid w:val="00FC6761"/>
    <w:rsid w:val="00FC678D"/>
    <w:rsid w:val="00FC69C3"/>
    <w:rsid w:val="00FC6AD6"/>
    <w:rsid w:val="00FC6CC2"/>
    <w:rsid w:val="00FC6CDE"/>
    <w:rsid w:val="00FC6DF4"/>
    <w:rsid w:val="00FC6EEB"/>
    <w:rsid w:val="00FC6F20"/>
    <w:rsid w:val="00FC70B4"/>
    <w:rsid w:val="00FC719F"/>
    <w:rsid w:val="00FC71A9"/>
    <w:rsid w:val="00FC71CC"/>
    <w:rsid w:val="00FC731C"/>
    <w:rsid w:val="00FC740D"/>
    <w:rsid w:val="00FC7439"/>
    <w:rsid w:val="00FC74A7"/>
    <w:rsid w:val="00FC74F2"/>
    <w:rsid w:val="00FC75D3"/>
    <w:rsid w:val="00FC77A1"/>
    <w:rsid w:val="00FC7AB9"/>
    <w:rsid w:val="00FC7E20"/>
    <w:rsid w:val="00FC7E8B"/>
    <w:rsid w:val="00FD05A9"/>
    <w:rsid w:val="00FD0722"/>
    <w:rsid w:val="00FD0A1A"/>
    <w:rsid w:val="00FD0B82"/>
    <w:rsid w:val="00FD0BB1"/>
    <w:rsid w:val="00FD0BCD"/>
    <w:rsid w:val="00FD0BF5"/>
    <w:rsid w:val="00FD1097"/>
    <w:rsid w:val="00FD112A"/>
    <w:rsid w:val="00FD1288"/>
    <w:rsid w:val="00FD1475"/>
    <w:rsid w:val="00FD1637"/>
    <w:rsid w:val="00FD169C"/>
    <w:rsid w:val="00FD1859"/>
    <w:rsid w:val="00FD18DB"/>
    <w:rsid w:val="00FD18FD"/>
    <w:rsid w:val="00FD1B3D"/>
    <w:rsid w:val="00FD1BAF"/>
    <w:rsid w:val="00FD1E2D"/>
    <w:rsid w:val="00FD1E60"/>
    <w:rsid w:val="00FD1EBB"/>
    <w:rsid w:val="00FD1F76"/>
    <w:rsid w:val="00FD1FEA"/>
    <w:rsid w:val="00FD2402"/>
    <w:rsid w:val="00FD2435"/>
    <w:rsid w:val="00FD250A"/>
    <w:rsid w:val="00FD25B4"/>
    <w:rsid w:val="00FD25FA"/>
    <w:rsid w:val="00FD2666"/>
    <w:rsid w:val="00FD268D"/>
    <w:rsid w:val="00FD26DD"/>
    <w:rsid w:val="00FD2AA7"/>
    <w:rsid w:val="00FD2B6C"/>
    <w:rsid w:val="00FD2B6D"/>
    <w:rsid w:val="00FD2BEB"/>
    <w:rsid w:val="00FD2C3F"/>
    <w:rsid w:val="00FD2EE7"/>
    <w:rsid w:val="00FD2F74"/>
    <w:rsid w:val="00FD3068"/>
    <w:rsid w:val="00FD30A3"/>
    <w:rsid w:val="00FD30C6"/>
    <w:rsid w:val="00FD3103"/>
    <w:rsid w:val="00FD3256"/>
    <w:rsid w:val="00FD32C6"/>
    <w:rsid w:val="00FD3390"/>
    <w:rsid w:val="00FD34AF"/>
    <w:rsid w:val="00FD36CE"/>
    <w:rsid w:val="00FD3706"/>
    <w:rsid w:val="00FD375D"/>
    <w:rsid w:val="00FD386C"/>
    <w:rsid w:val="00FD38E2"/>
    <w:rsid w:val="00FD3B10"/>
    <w:rsid w:val="00FD3B91"/>
    <w:rsid w:val="00FD3B99"/>
    <w:rsid w:val="00FD3E74"/>
    <w:rsid w:val="00FD3FB9"/>
    <w:rsid w:val="00FD419C"/>
    <w:rsid w:val="00FD436A"/>
    <w:rsid w:val="00FD4385"/>
    <w:rsid w:val="00FD464B"/>
    <w:rsid w:val="00FD485E"/>
    <w:rsid w:val="00FD48D3"/>
    <w:rsid w:val="00FD4CC2"/>
    <w:rsid w:val="00FD4CF8"/>
    <w:rsid w:val="00FD5036"/>
    <w:rsid w:val="00FD50CE"/>
    <w:rsid w:val="00FD50E5"/>
    <w:rsid w:val="00FD519A"/>
    <w:rsid w:val="00FD51D5"/>
    <w:rsid w:val="00FD52A0"/>
    <w:rsid w:val="00FD5341"/>
    <w:rsid w:val="00FD54F6"/>
    <w:rsid w:val="00FD5695"/>
    <w:rsid w:val="00FD583D"/>
    <w:rsid w:val="00FD5941"/>
    <w:rsid w:val="00FD59B8"/>
    <w:rsid w:val="00FD5DF7"/>
    <w:rsid w:val="00FD5F45"/>
    <w:rsid w:val="00FD5F4A"/>
    <w:rsid w:val="00FD615F"/>
    <w:rsid w:val="00FD61AF"/>
    <w:rsid w:val="00FD61F4"/>
    <w:rsid w:val="00FD6478"/>
    <w:rsid w:val="00FD651C"/>
    <w:rsid w:val="00FD6555"/>
    <w:rsid w:val="00FD6761"/>
    <w:rsid w:val="00FD6867"/>
    <w:rsid w:val="00FD69B2"/>
    <w:rsid w:val="00FD6A00"/>
    <w:rsid w:val="00FD6A95"/>
    <w:rsid w:val="00FD6AD9"/>
    <w:rsid w:val="00FD6B05"/>
    <w:rsid w:val="00FD6CDA"/>
    <w:rsid w:val="00FD6D4E"/>
    <w:rsid w:val="00FD6DE8"/>
    <w:rsid w:val="00FD6F7E"/>
    <w:rsid w:val="00FD6FE3"/>
    <w:rsid w:val="00FD6FF2"/>
    <w:rsid w:val="00FD7017"/>
    <w:rsid w:val="00FD7088"/>
    <w:rsid w:val="00FD70D6"/>
    <w:rsid w:val="00FD71DD"/>
    <w:rsid w:val="00FD7250"/>
    <w:rsid w:val="00FD7289"/>
    <w:rsid w:val="00FD73C6"/>
    <w:rsid w:val="00FD77EC"/>
    <w:rsid w:val="00FD78E6"/>
    <w:rsid w:val="00FD7982"/>
    <w:rsid w:val="00FD7BC9"/>
    <w:rsid w:val="00FD7C8D"/>
    <w:rsid w:val="00FD7CAD"/>
    <w:rsid w:val="00FD7FC6"/>
    <w:rsid w:val="00FE0304"/>
    <w:rsid w:val="00FE052A"/>
    <w:rsid w:val="00FE0742"/>
    <w:rsid w:val="00FE08F9"/>
    <w:rsid w:val="00FE097C"/>
    <w:rsid w:val="00FE0DE3"/>
    <w:rsid w:val="00FE0EA7"/>
    <w:rsid w:val="00FE10E6"/>
    <w:rsid w:val="00FE1187"/>
    <w:rsid w:val="00FE134E"/>
    <w:rsid w:val="00FE1351"/>
    <w:rsid w:val="00FE155C"/>
    <w:rsid w:val="00FE158A"/>
    <w:rsid w:val="00FE15B3"/>
    <w:rsid w:val="00FE17CB"/>
    <w:rsid w:val="00FE19EE"/>
    <w:rsid w:val="00FE19F9"/>
    <w:rsid w:val="00FE1A87"/>
    <w:rsid w:val="00FE1C70"/>
    <w:rsid w:val="00FE1CBA"/>
    <w:rsid w:val="00FE1DB3"/>
    <w:rsid w:val="00FE1F94"/>
    <w:rsid w:val="00FE2162"/>
    <w:rsid w:val="00FE21C1"/>
    <w:rsid w:val="00FE21C5"/>
    <w:rsid w:val="00FE21D7"/>
    <w:rsid w:val="00FE22A6"/>
    <w:rsid w:val="00FE22C4"/>
    <w:rsid w:val="00FE25F2"/>
    <w:rsid w:val="00FE2665"/>
    <w:rsid w:val="00FE28E4"/>
    <w:rsid w:val="00FE2A8D"/>
    <w:rsid w:val="00FE2ABB"/>
    <w:rsid w:val="00FE2D0D"/>
    <w:rsid w:val="00FE2F05"/>
    <w:rsid w:val="00FE2FC5"/>
    <w:rsid w:val="00FE302D"/>
    <w:rsid w:val="00FE3052"/>
    <w:rsid w:val="00FE32AB"/>
    <w:rsid w:val="00FE3363"/>
    <w:rsid w:val="00FE34F4"/>
    <w:rsid w:val="00FE37C6"/>
    <w:rsid w:val="00FE39B0"/>
    <w:rsid w:val="00FE3A49"/>
    <w:rsid w:val="00FE3B11"/>
    <w:rsid w:val="00FE3CEB"/>
    <w:rsid w:val="00FE4071"/>
    <w:rsid w:val="00FE41A6"/>
    <w:rsid w:val="00FE43BA"/>
    <w:rsid w:val="00FE43D2"/>
    <w:rsid w:val="00FE46BF"/>
    <w:rsid w:val="00FE46C1"/>
    <w:rsid w:val="00FE46C9"/>
    <w:rsid w:val="00FE4707"/>
    <w:rsid w:val="00FE4718"/>
    <w:rsid w:val="00FE47BB"/>
    <w:rsid w:val="00FE482C"/>
    <w:rsid w:val="00FE4999"/>
    <w:rsid w:val="00FE49BF"/>
    <w:rsid w:val="00FE4BA0"/>
    <w:rsid w:val="00FE4CA3"/>
    <w:rsid w:val="00FE4CFC"/>
    <w:rsid w:val="00FE4D19"/>
    <w:rsid w:val="00FE4FCE"/>
    <w:rsid w:val="00FE56A6"/>
    <w:rsid w:val="00FE5844"/>
    <w:rsid w:val="00FE5915"/>
    <w:rsid w:val="00FE5A3C"/>
    <w:rsid w:val="00FE604A"/>
    <w:rsid w:val="00FE6145"/>
    <w:rsid w:val="00FE620D"/>
    <w:rsid w:val="00FE632A"/>
    <w:rsid w:val="00FE65B8"/>
    <w:rsid w:val="00FE65BE"/>
    <w:rsid w:val="00FE66CE"/>
    <w:rsid w:val="00FE6777"/>
    <w:rsid w:val="00FE67E3"/>
    <w:rsid w:val="00FE6A61"/>
    <w:rsid w:val="00FE6AAC"/>
    <w:rsid w:val="00FE6B76"/>
    <w:rsid w:val="00FE6E1B"/>
    <w:rsid w:val="00FE6F74"/>
    <w:rsid w:val="00FE7153"/>
    <w:rsid w:val="00FE75B7"/>
    <w:rsid w:val="00FE75BE"/>
    <w:rsid w:val="00FE7642"/>
    <w:rsid w:val="00FE7768"/>
    <w:rsid w:val="00FE77A8"/>
    <w:rsid w:val="00FE792E"/>
    <w:rsid w:val="00FE7981"/>
    <w:rsid w:val="00FE7B05"/>
    <w:rsid w:val="00FE7BB8"/>
    <w:rsid w:val="00FE7BD3"/>
    <w:rsid w:val="00FE7D29"/>
    <w:rsid w:val="00FF0026"/>
    <w:rsid w:val="00FF002A"/>
    <w:rsid w:val="00FF00F6"/>
    <w:rsid w:val="00FF01B7"/>
    <w:rsid w:val="00FF0356"/>
    <w:rsid w:val="00FF037B"/>
    <w:rsid w:val="00FF04CD"/>
    <w:rsid w:val="00FF05C3"/>
    <w:rsid w:val="00FF09C3"/>
    <w:rsid w:val="00FF0B8C"/>
    <w:rsid w:val="00FF0BA9"/>
    <w:rsid w:val="00FF0CC1"/>
    <w:rsid w:val="00FF0D12"/>
    <w:rsid w:val="00FF0E0E"/>
    <w:rsid w:val="00FF0EC2"/>
    <w:rsid w:val="00FF11C8"/>
    <w:rsid w:val="00FF128C"/>
    <w:rsid w:val="00FF132B"/>
    <w:rsid w:val="00FF1407"/>
    <w:rsid w:val="00FF16D9"/>
    <w:rsid w:val="00FF1903"/>
    <w:rsid w:val="00FF1C19"/>
    <w:rsid w:val="00FF2078"/>
    <w:rsid w:val="00FF2232"/>
    <w:rsid w:val="00FF224A"/>
    <w:rsid w:val="00FF2274"/>
    <w:rsid w:val="00FF24CA"/>
    <w:rsid w:val="00FF2551"/>
    <w:rsid w:val="00FF25FB"/>
    <w:rsid w:val="00FF27E0"/>
    <w:rsid w:val="00FF2B7A"/>
    <w:rsid w:val="00FF2C19"/>
    <w:rsid w:val="00FF2D74"/>
    <w:rsid w:val="00FF2DFF"/>
    <w:rsid w:val="00FF2E49"/>
    <w:rsid w:val="00FF36DA"/>
    <w:rsid w:val="00FF38A3"/>
    <w:rsid w:val="00FF3963"/>
    <w:rsid w:val="00FF3AB7"/>
    <w:rsid w:val="00FF3AFF"/>
    <w:rsid w:val="00FF3C4D"/>
    <w:rsid w:val="00FF3E68"/>
    <w:rsid w:val="00FF3FC8"/>
    <w:rsid w:val="00FF4022"/>
    <w:rsid w:val="00FF41F9"/>
    <w:rsid w:val="00FF4206"/>
    <w:rsid w:val="00FF42F2"/>
    <w:rsid w:val="00FF44E6"/>
    <w:rsid w:val="00FF4563"/>
    <w:rsid w:val="00FF45E4"/>
    <w:rsid w:val="00FF465C"/>
    <w:rsid w:val="00FF4667"/>
    <w:rsid w:val="00FF47C4"/>
    <w:rsid w:val="00FF4B3C"/>
    <w:rsid w:val="00FF4C28"/>
    <w:rsid w:val="00FF4C2D"/>
    <w:rsid w:val="00FF4D91"/>
    <w:rsid w:val="00FF50CF"/>
    <w:rsid w:val="00FF5176"/>
    <w:rsid w:val="00FF5297"/>
    <w:rsid w:val="00FF532B"/>
    <w:rsid w:val="00FF534D"/>
    <w:rsid w:val="00FF560D"/>
    <w:rsid w:val="00FF579E"/>
    <w:rsid w:val="00FF57B4"/>
    <w:rsid w:val="00FF581D"/>
    <w:rsid w:val="00FF5828"/>
    <w:rsid w:val="00FF5AA2"/>
    <w:rsid w:val="00FF5B17"/>
    <w:rsid w:val="00FF61F5"/>
    <w:rsid w:val="00FF6400"/>
    <w:rsid w:val="00FF65D5"/>
    <w:rsid w:val="00FF6865"/>
    <w:rsid w:val="00FF6940"/>
    <w:rsid w:val="00FF69C9"/>
    <w:rsid w:val="00FF69D3"/>
    <w:rsid w:val="00FF6A35"/>
    <w:rsid w:val="00FF6AC3"/>
    <w:rsid w:val="00FF6AFF"/>
    <w:rsid w:val="00FF6B1F"/>
    <w:rsid w:val="00FF6B34"/>
    <w:rsid w:val="00FF6CAE"/>
    <w:rsid w:val="00FF6D35"/>
    <w:rsid w:val="00FF6D3E"/>
    <w:rsid w:val="00FF6D84"/>
    <w:rsid w:val="00FF6E87"/>
    <w:rsid w:val="00FF6EAD"/>
    <w:rsid w:val="00FF6FE9"/>
    <w:rsid w:val="00FF702B"/>
    <w:rsid w:val="00FF7061"/>
    <w:rsid w:val="00FF737E"/>
    <w:rsid w:val="00FF7455"/>
    <w:rsid w:val="00FF74FA"/>
    <w:rsid w:val="00FF76D2"/>
    <w:rsid w:val="00FF76E1"/>
    <w:rsid w:val="00FF7803"/>
    <w:rsid w:val="00FF7961"/>
    <w:rsid w:val="00FF7A35"/>
    <w:rsid w:val="00FF7C74"/>
    <w:rsid w:val="00FF7D01"/>
    <w:rsid w:val="00FF7D92"/>
    <w:rsid w:val="00FF7D96"/>
    <w:rsid w:val="00FF7E81"/>
    <w:rsid w:val="010160E6"/>
    <w:rsid w:val="0104FBF0"/>
    <w:rsid w:val="0108CCE2"/>
    <w:rsid w:val="010E24CE"/>
    <w:rsid w:val="0111DF84"/>
    <w:rsid w:val="0115388D"/>
    <w:rsid w:val="0116951A"/>
    <w:rsid w:val="01185940"/>
    <w:rsid w:val="01192625"/>
    <w:rsid w:val="011AC6F9"/>
    <w:rsid w:val="011BF64B"/>
    <w:rsid w:val="011DDD96"/>
    <w:rsid w:val="01224FD4"/>
    <w:rsid w:val="0127572B"/>
    <w:rsid w:val="012E5FE7"/>
    <w:rsid w:val="01341C2E"/>
    <w:rsid w:val="0134402E"/>
    <w:rsid w:val="01378F93"/>
    <w:rsid w:val="0138F3BC"/>
    <w:rsid w:val="013A0F94"/>
    <w:rsid w:val="013AF7BA"/>
    <w:rsid w:val="013B4D83"/>
    <w:rsid w:val="014477D0"/>
    <w:rsid w:val="014544D2"/>
    <w:rsid w:val="01474E3B"/>
    <w:rsid w:val="0148816E"/>
    <w:rsid w:val="0149E372"/>
    <w:rsid w:val="014A3CD8"/>
    <w:rsid w:val="014BA83A"/>
    <w:rsid w:val="014E2C54"/>
    <w:rsid w:val="015A70E9"/>
    <w:rsid w:val="0165DBE9"/>
    <w:rsid w:val="016E8E9D"/>
    <w:rsid w:val="01747446"/>
    <w:rsid w:val="0178F683"/>
    <w:rsid w:val="0179E9FD"/>
    <w:rsid w:val="017C8F53"/>
    <w:rsid w:val="017CA803"/>
    <w:rsid w:val="017DA600"/>
    <w:rsid w:val="0182AACD"/>
    <w:rsid w:val="0186C031"/>
    <w:rsid w:val="01880DB0"/>
    <w:rsid w:val="018FA8D0"/>
    <w:rsid w:val="01992FA7"/>
    <w:rsid w:val="01997298"/>
    <w:rsid w:val="01A088C3"/>
    <w:rsid w:val="01A2BABD"/>
    <w:rsid w:val="01A67129"/>
    <w:rsid w:val="01A82392"/>
    <w:rsid w:val="01A89BAB"/>
    <w:rsid w:val="01ADFF29"/>
    <w:rsid w:val="01B73306"/>
    <w:rsid w:val="01B88B42"/>
    <w:rsid w:val="01B8C623"/>
    <w:rsid w:val="01C1E049"/>
    <w:rsid w:val="01C6C52A"/>
    <w:rsid w:val="01C7343C"/>
    <w:rsid w:val="01CC0272"/>
    <w:rsid w:val="01CC3D53"/>
    <w:rsid w:val="01D59BE6"/>
    <w:rsid w:val="01E66C67"/>
    <w:rsid w:val="01EE1314"/>
    <w:rsid w:val="01EFA987"/>
    <w:rsid w:val="01F01EA1"/>
    <w:rsid w:val="01F0986D"/>
    <w:rsid w:val="01F3143D"/>
    <w:rsid w:val="01F32A02"/>
    <w:rsid w:val="01F3765C"/>
    <w:rsid w:val="01F809F4"/>
    <w:rsid w:val="01FD07D9"/>
    <w:rsid w:val="01FE72CA"/>
    <w:rsid w:val="02008D97"/>
    <w:rsid w:val="0200C674"/>
    <w:rsid w:val="02057396"/>
    <w:rsid w:val="0211576C"/>
    <w:rsid w:val="021DA7E4"/>
    <w:rsid w:val="021DE725"/>
    <w:rsid w:val="02247E4B"/>
    <w:rsid w:val="0228C7E5"/>
    <w:rsid w:val="022AB7A2"/>
    <w:rsid w:val="02312C72"/>
    <w:rsid w:val="0239E303"/>
    <w:rsid w:val="023D1B87"/>
    <w:rsid w:val="023F143A"/>
    <w:rsid w:val="02535902"/>
    <w:rsid w:val="025C2BB6"/>
    <w:rsid w:val="0265D04B"/>
    <w:rsid w:val="0272723A"/>
    <w:rsid w:val="027310D9"/>
    <w:rsid w:val="027A9745"/>
    <w:rsid w:val="02836CF3"/>
    <w:rsid w:val="0284DF28"/>
    <w:rsid w:val="0289939C"/>
    <w:rsid w:val="028DC801"/>
    <w:rsid w:val="0295E75D"/>
    <w:rsid w:val="02978F69"/>
    <w:rsid w:val="029916DB"/>
    <w:rsid w:val="029BDE9F"/>
    <w:rsid w:val="02ADAF4B"/>
    <w:rsid w:val="02B1D574"/>
    <w:rsid w:val="02B72D52"/>
    <w:rsid w:val="02B96084"/>
    <w:rsid w:val="02C19BFE"/>
    <w:rsid w:val="02CC370E"/>
    <w:rsid w:val="02CD1D8D"/>
    <w:rsid w:val="02CEF799"/>
    <w:rsid w:val="02D1D541"/>
    <w:rsid w:val="02D38FF2"/>
    <w:rsid w:val="02D4F7EB"/>
    <w:rsid w:val="02D5F2D3"/>
    <w:rsid w:val="02D68313"/>
    <w:rsid w:val="02DE2287"/>
    <w:rsid w:val="02E302FE"/>
    <w:rsid w:val="02E884D8"/>
    <w:rsid w:val="02EC28BD"/>
    <w:rsid w:val="02F6414A"/>
    <w:rsid w:val="02F82C4C"/>
    <w:rsid w:val="02FA0C60"/>
    <w:rsid w:val="02FACBF8"/>
    <w:rsid w:val="02FBDBBA"/>
    <w:rsid w:val="02FF9412"/>
    <w:rsid w:val="03047DEA"/>
    <w:rsid w:val="03062730"/>
    <w:rsid w:val="0309D21B"/>
    <w:rsid w:val="03120EBF"/>
    <w:rsid w:val="0314AB20"/>
    <w:rsid w:val="0314F56A"/>
    <w:rsid w:val="03161080"/>
    <w:rsid w:val="0319BDF2"/>
    <w:rsid w:val="0328D2C4"/>
    <w:rsid w:val="0329CD4B"/>
    <w:rsid w:val="0330A465"/>
    <w:rsid w:val="033163D6"/>
    <w:rsid w:val="03331BDA"/>
    <w:rsid w:val="03339E9B"/>
    <w:rsid w:val="0334F829"/>
    <w:rsid w:val="033745A0"/>
    <w:rsid w:val="0338FB40"/>
    <w:rsid w:val="033CBC81"/>
    <w:rsid w:val="03408F19"/>
    <w:rsid w:val="034ADEC3"/>
    <w:rsid w:val="0354AA59"/>
    <w:rsid w:val="03551654"/>
    <w:rsid w:val="0359625B"/>
    <w:rsid w:val="0359C62E"/>
    <w:rsid w:val="035A299C"/>
    <w:rsid w:val="035C449E"/>
    <w:rsid w:val="03603361"/>
    <w:rsid w:val="0366ACBA"/>
    <w:rsid w:val="0367128F"/>
    <w:rsid w:val="0368127C"/>
    <w:rsid w:val="03729685"/>
    <w:rsid w:val="0377A530"/>
    <w:rsid w:val="037908DD"/>
    <w:rsid w:val="037A7A03"/>
    <w:rsid w:val="037D0F14"/>
    <w:rsid w:val="037DAFA5"/>
    <w:rsid w:val="039535F7"/>
    <w:rsid w:val="0398D474"/>
    <w:rsid w:val="039ED9B4"/>
    <w:rsid w:val="03A7277A"/>
    <w:rsid w:val="03A7578E"/>
    <w:rsid w:val="03AA13FA"/>
    <w:rsid w:val="03AC1F78"/>
    <w:rsid w:val="03AD02CB"/>
    <w:rsid w:val="03AD12BE"/>
    <w:rsid w:val="03B153D6"/>
    <w:rsid w:val="03B1D693"/>
    <w:rsid w:val="03B6CC2C"/>
    <w:rsid w:val="03B81743"/>
    <w:rsid w:val="03BB4689"/>
    <w:rsid w:val="03BD2333"/>
    <w:rsid w:val="03BD732F"/>
    <w:rsid w:val="03BEDD86"/>
    <w:rsid w:val="03BF4C1E"/>
    <w:rsid w:val="03C72152"/>
    <w:rsid w:val="03C798DE"/>
    <w:rsid w:val="03C9A1E1"/>
    <w:rsid w:val="03CA0A07"/>
    <w:rsid w:val="03CDB02F"/>
    <w:rsid w:val="03D5602C"/>
    <w:rsid w:val="03D60F2B"/>
    <w:rsid w:val="03D87ACE"/>
    <w:rsid w:val="03D95BC6"/>
    <w:rsid w:val="03DC0620"/>
    <w:rsid w:val="03DC74EF"/>
    <w:rsid w:val="03DD18AD"/>
    <w:rsid w:val="03DDBFBF"/>
    <w:rsid w:val="03E135AC"/>
    <w:rsid w:val="03E1B9DD"/>
    <w:rsid w:val="03E1FA86"/>
    <w:rsid w:val="03F2A6C0"/>
    <w:rsid w:val="03F45FF0"/>
    <w:rsid w:val="03F51DD7"/>
    <w:rsid w:val="03F738B0"/>
    <w:rsid w:val="03F8B4CA"/>
    <w:rsid w:val="03FDD7BC"/>
    <w:rsid w:val="03FDF571"/>
    <w:rsid w:val="0403B287"/>
    <w:rsid w:val="0404C828"/>
    <w:rsid w:val="04060AE5"/>
    <w:rsid w:val="0408F8CF"/>
    <w:rsid w:val="040D386D"/>
    <w:rsid w:val="040D8EDC"/>
    <w:rsid w:val="040EF1D0"/>
    <w:rsid w:val="040FFCBD"/>
    <w:rsid w:val="041519D2"/>
    <w:rsid w:val="04171203"/>
    <w:rsid w:val="041C3CFD"/>
    <w:rsid w:val="041D4587"/>
    <w:rsid w:val="041EE855"/>
    <w:rsid w:val="0422635A"/>
    <w:rsid w:val="042510D9"/>
    <w:rsid w:val="04290A4C"/>
    <w:rsid w:val="042F9138"/>
    <w:rsid w:val="0433C0CE"/>
    <w:rsid w:val="0433F027"/>
    <w:rsid w:val="043979C8"/>
    <w:rsid w:val="043B7283"/>
    <w:rsid w:val="043C98A0"/>
    <w:rsid w:val="043FFBEC"/>
    <w:rsid w:val="0441E55E"/>
    <w:rsid w:val="04492233"/>
    <w:rsid w:val="044F30E3"/>
    <w:rsid w:val="0455ECA4"/>
    <w:rsid w:val="0457F680"/>
    <w:rsid w:val="04593D3B"/>
    <w:rsid w:val="045A201E"/>
    <w:rsid w:val="04603C51"/>
    <w:rsid w:val="04617A4F"/>
    <w:rsid w:val="046313AE"/>
    <w:rsid w:val="04663BBC"/>
    <w:rsid w:val="0468761F"/>
    <w:rsid w:val="04688EEB"/>
    <w:rsid w:val="0468DA59"/>
    <w:rsid w:val="04694644"/>
    <w:rsid w:val="046D3E4D"/>
    <w:rsid w:val="046F9DBC"/>
    <w:rsid w:val="0470B006"/>
    <w:rsid w:val="0475B803"/>
    <w:rsid w:val="0477850A"/>
    <w:rsid w:val="0477DE93"/>
    <w:rsid w:val="047E5590"/>
    <w:rsid w:val="047ED35F"/>
    <w:rsid w:val="0485FA76"/>
    <w:rsid w:val="04863FC3"/>
    <w:rsid w:val="04868CC5"/>
    <w:rsid w:val="048BD5A0"/>
    <w:rsid w:val="048F99DF"/>
    <w:rsid w:val="04909728"/>
    <w:rsid w:val="04911D16"/>
    <w:rsid w:val="0494AC60"/>
    <w:rsid w:val="049BB54A"/>
    <w:rsid w:val="04A3FA80"/>
    <w:rsid w:val="04A7CB73"/>
    <w:rsid w:val="04B4B22B"/>
    <w:rsid w:val="04B8DDD3"/>
    <w:rsid w:val="04CBB668"/>
    <w:rsid w:val="04CBC544"/>
    <w:rsid w:val="04D01960"/>
    <w:rsid w:val="04D0A281"/>
    <w:rsid w:val="04D1CB79"/>
    <w:rsid w:val="04DBD511"/>
    <w:rsid w:val="04DE49E3"/>
    <w:rsid w:val="04DFD984"/>
    <w:rsid w:val="04E8BB9E"/>
    <w:rsid w:val="04E8D02A"/>
    <w:rsid w:val="04F3FC71"/>
    <w:rsid w:val="04F8B418"/>
    <w:rsid w:val="04F9AC1E"/>
    <w:rsid w:val="0502EF1C"/>
    <w:rsid w:val="051607CF"/>
    <w:rsid w:val="051A999E"/>
    <w:rsid w:val="051D3D10"/>
    <w:rsid w:val="051D87E9"/>
    <w:rsid w:val="051EBDB4"/>
    <w:rsid w:val="051EF0D8"/>
    <w:rsid w:val="051F0EF7"/>
    <w:rsid w:val="0523689F"/>
    <w:rsid w:val="052DC5AE"/>
    <w:rsid w:val="0531EFE3"/>
    <w:rsid w:val="053F49D2"/>
    <w:rsid w:val="05429612"/>
    <w:rsid w:val="05451D86"/>
    <w:rsid w:val="054B1FDD"/>
    <w:rsid w:val="054BE248"/>
    <w:rsid w:val="054E03B9"/>
    <w:rsid w:val="054F4112"/>
    <w:rsid w:val="05516A4C"/>
    <w:rsid w:val="0551CFA3"/>
    <w:rsid w:val="0554031E"/>
    <w:rsid w:val="05563E8D"/>
    <w:rsid w:val="055895F8"/>
    <w:rsid w:val="055BD585"/>
    <w:rsid w:val="055EFBE3"/>
    <w:rsid w:val="05617630"/>
    <w:rsid w:val="056880E7"/>
    <w:rsid w:val="056D0C31"/>
    <w:rsid w:val="056F8C29"/>
    <w:rsid w:val="0576B0A5"/>
    <w:rsid w:val="057703F7"/>
    <w:rsid w:val="057D89FB"/>
    <w:rsid w:val="0582A48F"/>
    <w:rsid w:val="058ABF50"/>
    <w:rsid w:val="058F7B02"/>
    <w:rsid w:val="0591EFC6"/>
    <w:rsid w:val="05947B03"/>
    <w:rsid w:val="059544FA"/>
    <w:rsid w:val="0595DAD3"/>
    <w:rsid w:val="0597F95C"/>
    <w:rsid w:val="059D81B9"/>
    <w:rsid w:val="05A55AEE"/>
    <w:rsid w:val="05AA0DD0"/>
    <w:rsid w:val="05ABBB14"/>
    <w:rsid w:val="05B0DE00"/>
    <w:rsid w:val="05B69384"/>
    <w:rsid w:val="05BA91CC"/>
    <w:rsid w:val="05BC9063"/>
    <w:rsid w:val="05BDA80A"/>
    <w:rsid w:val="05C5B9E5"/>
    <w:rsid w:val="05D1F728"/>
    <w:rsid w:val="05D4052D"/>
    <w:rsid w:val="05D8B09B"/>
    <w:rsid w:val="05D8BE10"/>
    <w:rsid w:val="05DD625B"/>
    <w:rsid w:val="05DDDAFB"/>
    <w:rsid w:val="05E23949"/>
    <w:rsid w:val="05E27EB8"/>
    <w:rsid w:val="05E8B6A6"/>
    <w:rsid w:val="05EB7E8A"/>
    <w:rsid w:val="05EC499F"/>
    <w:rsid w:val="05F1558A"/>
    <w:rsid w:val="05F5C0F7"/>
    <w:rsid w:val="0604EF6C"/>
    <w:rsid w:val="0605F05D"/>
    <w:rsid w:val="060A6E51"/>
    <w:rsid w:val="060BBB36"/>
    <w:rsid w:val="0610D8A0"/>
    <w:rsid w:val="06121919"/>
    <w:rsid w:val="06148F69"/>
    <w:rsid w:val="06189D6F"/>
    <w:rsid w:val="061AC23A"/>
    <w:rsid w:val="061F674E"/>
    <w:rsid w:val="06212603"/>
    <w:rsid w:val="062318B1"/>
    <w:rsid w:val="06258CCF"/>
    <w:rsid w:val="062DE20C"/>
    <w:rsid w:val="063AB5CB"/>
    <w:rsid w:val="06455063"/>
    <w:rsid w:val="06567B2B"/>
    <w:rsid w:val="0659E439"/>
    <w:rsid w:val="06637FA0"/>
    <w:rsid w:val="06648C62"/>
    <w:rsid w:val="066595BA"/>
    <w:rsid w:val="0666E1C0"/>
    <w:rsid w:val="066C33DF"/>
    <w:rsid w:val="066E9FDF"/>
    <w:rsid w:val="0671B935"/>
    <w:rsid w:val="0672D9DD"/>
    <w:rsid w:val="0677788B"/>
    <w:rsid w:val="06802D25"/>
    <w:rsid w:val="06872D5A"/>
    <w:rsid w:val="0687B912"/>
    <w:rsid w:val="068963D2"/>
    <w:rsid w:val="068BCB79"/>
    <w:rsid w:val="068E42B7"/>
    <w:rsid w:val="0693C265"/>
    <w:rsid w:val="0697CB1D"/>
    <w:rsid w:val="069A5FFF"/>
    <w:rsid w:val="069AF85C"/>
    <w:rsid w:val="069C3C07"/>
    <w:rsid w:val="069C9295"/>
    <w:rsid w:val="069EA1DB"/>
    <w:rsid w:val="069FDE07"/>
    <w:rsid w:val="06A44118"/>
    <w:rsid w:val="06A6D910"/>
    <w:rsid w:val="06ACF5C9"/>
    <w:rsid w:val="06BBBDF4"/>
    <w:rsid w:val="06BE3963"/>
    <w:rsid w:val="06C80E5F"/>
    <w:rsid w:val="06C9BA66"/>
    <w:rsid w:val="06CE0A6D"/>
    <w:rsid w:val="06D478A2"/>
    <w:rsid w:val="06DC09B8"/>
    <w:rsid w:val="06E307BC"/>
    <w:rsid w:val="06E36283"/>
    <w:rsid w:val="06E56F5D"/>
    <w:rsid w:val="06E59369"/>
    <w:rsid w:val="06E71A2F"/>
    <w:rsid w:val="06E966F1"/>
    <w:rsid w:val="06F1AE1A"/>
    <w:rsid w:val="06F64A81"/>
    <w:rsid w:val="06FA9618"/>
    <w:rsid w:val="06FAA4AB"/>
    <w:rsid w:val="06FD0858"/>
    <w:rsid w:val="06FE64F9"/>
    <w:rsid w:val="06FEEDDF"/>
    <w:rsid w:val="07019BF3"/>
    <w:rsid w:val="07030EC2"/>
    <w:rsid w:val="070D22A9"/>
    <w:rsid w:val="070E3640"/>
    <w:rsid w:val="0710CA13"/>
    <w:rsid w:val="071107BF"/>
    <w:rsid w:val="071272DF"/>
    <w:rsid w:val="071444E2"/>
    <w:rsid w:val="071D26DA"/>
    <w:rsid w:val="0721CE90"/>
    <w:rsid w:val="0725A828"/>
    <w:rsid w:val="072D396E"/>
    <w:rsid w:val="072EC3AA"/>
    <w:rsid w:val="0731C2B3"/>
    <w:rsid w:val="07328D23"/>
    <w:rsid w:val="0739582A"/>
    <w:rsid w:val="0739A69E"/>
    <w:rsid w:val="07406D0A"/>
    <w:rsid w:val="0746ADA6"/>
    <w:rsid w:val="074EA6B7"/>
    <w:rsid w:val="0751B73D"/>
    <w:rsid w:val="07532767"/>
    <w:rsid w:val="0753991B"/>
    <w:rsid w:val="075457D3"/>
    <w:rsid w:val="07572009"/>
    <w:rsid w:val="075E6669"/>
    <w:rsid w:val="07694F15"/>
    <w:rsid w:val="0773CA2C"/>
    <w:rsid w:val="077CC941"/>
    <w:rsid w:val="077FDA82"/>
    <w:rsid w:val="07886253"/>
    <w:rsid w:val="078F29A9"/>
    <w:rsid w:val="079077DD"/>
    <w:rsid w:val="07909C7D"/>
    <w:rsid w:val="07919158"/>
    <w:rsid w:val="079B0997"/>
    <w:rsid w:val="079BD909"/>
    <w:rsid w:val="079C8F95"/>
    <w:rsid w:val="079E3024"/>
    <w:rsid w:val="07A11770"/>
    <w:rsid w:val="07A26196"/>
    <w:rsid w:val="07A30E3B"/>
    <w:rsid w:val="07ADAB83"/>
    <w:rsid w:val="07AEC8A0"/>
    <w:rsid w:val="07B51CBB"/>
    <w:rsid w:val="07B67421"/>
    <w:rsid w:val="07B8DAE6"/>
    <w:rsid w:val="07BB86F3"/>
    <w:rsid w:val="07BCB1C1"/>
    <w:rsid w:val="07BD5EF9"/>
    <w:rsid w:val="07C17C4F"/>
    <w:rsid w:val="07C1C979"/>
    <w:rsid w:val="07C2ACD1"/>
    <w:rsid w:val="07C6B733"/>
    <w:rsid w:val="07C8E070"/>
    <w:rsid w:val="07D71A11"/>
    <w:rsid w:val="07D72CF8"/>
    <w:rsid w:val="07DB9C7D"/>
    <w:rsid w:val="07DC8C2B"/>
    <w:rsid w:val="07DFAFE2"/>
    <w:rsid w:val="07E2CB6D"/>
    <w:rsid w:val="07EA7817"/>
    <w:rsid w:val="07EF8475"/>
    <w:rsid w:val="07EFE343"/>
    <w:rsid w:val="07F3E1D0"/>
    <w:rsid w:val="07F8AA2B"/>
    <w:rsid w:val="07FA2D6B"/>
    <w:rsid w:val="07FAF3D5"/>
    <w:rsid w:val="07FBAEB1"/>
    <w:rsid w:val="07FC3758"/>
    <w:rsid w:val="0801EF8E"/>
    <w:rsid w:val="0802F76D"/>
    <w:rsid w:val="0803C446"/>
    <w:rsid w:val="0808E5C1"/>
    <w:rsid w:val="080C3190"/>
    <w:rsid w:val="0810B677"/>
    <w:rsid w:val="0812A25D"/>
    <w:rsid w:val="08146964"/>
    <w:rsid w:val="0815BD1F"/>
    <w:rsid w:val="0819A2FF"/>
    <w:rsid w:val="081BE880"/>
    <w:rsid w:val="081F43B8"/>
    <w:rsid w:val="082B12EC"/>
    <w:rsid w:val="082DBD38"/>
    <w:rsid w:val="08353B56"/>
    <w:rsid w:val="083AB7D3"/>
    <w:rsid w:val="0846C389"/>
    <w:rsid w:val="0848357D"/>
    <w:rsid w:val="08492291"/>
    <w:rsid w:val="0849764E"/>
    <w:rsid w:val="084E4009"/>
    <w:rsid w:val="0850B2FD"/>
    <w:rsid w:val="085327D4"/>
    <w:rsid w:val="08539620"/>
    <w:rsid w:val="0859370B"/>
    <w:rsid w:val="0859D6E7"/>
    <w:rsid w:val="085B191E"/>
    <w:rsid w:val="085B2373"/>
    <w:rsid w:val="085E7C7C"/>
    <w:rsid w:val="086350CE"/>
    <w:rsid w:val="0864CFEB"/>
    <w:rsid w:val="0865C07D"/>
    <w:rsid w:val="08666E8F"/>
    <w:rsid w:val="0867A0A0"/>
    <w:rsid w:val="086ADBCB"/>
    <w:rsid w:val="086B6E71"/>
    <w:rsid w:val="086BFCE4"/>
    <w:rsid w:val="086F46AC"/>
    <w:rsid w:val="086F87AC"/>
    <w:rsid w:val="0873EE49"/>
    <w:rsid w:val="08762E26"/>
    <w:rsid w:val="0878AB4D"/>
    <w:rsid w:val="087DB33F"/>
    <w:rsid w:val="087FCEEC"/>
    <w:rsid w:val="0883542A"/>
    <w:rsid w:val="0885479B"/>
    <w:rsid w:val="088BA851"/>
    <w:rsid w:val="088E8FCB"/>
    <w:rsid w:val="088EDE52"/>
    <w:rsid w:val="089354A5"/>
    <w:rsid w:val="08A0D1C5"/>
    <w:rsid w:val="08A11ED4"/>
    <w:rsid w:val="08A67253"/>
    <w:rsid w:val="08B78873"/>
    <w:rsid w:val="08B913C8"/>
    <w:rsid w:val="08C05D93"/>
    <w:rsid w:val="08C1EC43"/>
    <w:rsid w:val="08C44B0B"/>
    <w:rsid w:val="08CD1F2B"/>
    <w:rsid w:val="08D04EC2"/>
    <w:rsid w:val="08D7EFE2"/>
    <w:rsid w:val="08D8C7A1"/>
    <w:rsid w:val="08DCEFE4"/>
    <w:rsid w:val="08DDAD2A"/>
    <w:rsid w:val="08DE64C9"/>
    <w:rsid w:val="08E1B890"/>
    <w:rsid w:val="08E4EC2E"/>
    <w:rsid w:val="08E871CB"/>
    <w:rsid w:val="08EDF28D"/>
    <w:rsid w:val="08F9AEDB"/>
    <w:rsid w:val="08FD65DC"/>
    <w:rsid w:val="08FDA41E"/>
    <w:rsid w:val="09020507"/>
    <w:rsid w:val="09038F1C"/>
    <w:rsid w:val="0905BC41"/>
    <w:rsid w:val="090DE1A1"/>
    <w:rsid w:val="09139EDE"/>
    <w:rsid w:val="091762E8"/>
    <w:rsid w:val="091EA831"/>
    <w:rsid w:val="09216AA8"/>
    <w:rsid w:val="0923F511"/>
    <w:rsid w:val="09251AFB"/>
    <w:rsid w:val="09259618"/>
    <w:rsid w:val="0925E649"/>
    <w:rsid w:val="092850B9"/>
    <w:rsid w:val="092B3E77"/>
    <w:rsid w:val="092BA8EE"/>
    <w:rsid w:val="0934FD21"/>
    <w:rsid w:val="094AB881"/>
    <w:rsid w:val="095A201A"/>
    <w:rsid w:val="0965AD62"/>
    <w:rsid w:val="09663855"/>
    <w:rsid w:val="096EDB6F"/>
    <w:rsid w:val="0972F90A"/>
    <w:rsid w:val="09738521"/>
    <w:rsid w:val="0977B5DD"/>
    <w:rsid w:val="097CE155"/>
    <w:rsid w:val="0980C4B5"/>
    <w:rsid w:val="098102D2"/>
    <w:rsid w:val="098627CB"/>
    <w:rsid w:val="0987ABE9"/>
    <w:rsid w:val="098B1380"/>
    <w:rsid w:val="098D6BE0"/>
    <w:rsid w:val="098D7225"/>
    <w:rsid w:val="09921331"/>
    <w:rsid w:val="099590BC"/>
    <w:rsid w:val="099F397A"/>
    <w:rsid w:val="099FC1D2"/>
    <w:rsid w:val="09A0F3A6"/>
    <w:rsid w:val="09A8BD13"/>
    <w:rsid w:val="09AA8488"/>
    <w:rsid w:val="09ABCEF7"/>
    <w:rsid w:val="09B3054A"/>
    <w:rsid w:val="09B78EA6"/>
    <w:rsid w:val="09BA700E"/>
    <w:rsid w:val="09BDC1AC"/>
    <w:rsid w:val="09BEB176"/>
    <w:rsid w:val="09C32C94"/>
    <w:rsid w:val="09C576B1"/>
    <w:rsid w:val="09C767DA"/>
    <w:rsid w:val="09C80065"/>
    <w:rsid w:val="09C8F0E8"/>
    <w:rsid w:val="09C96CB4"/>
    <w:rsid w:val="09CB8F87"/>
    <w:rsid w:val="09D2EC80"/>
    <w:rsid w:val="09DBA06D"/>
    <w:rsid w:val="09DC7FE6"/>
    <w:rsid w:val="09E47D11"/>
    <w:rsid w:val="09E4F257"/>
    <w:rsid w:val="09EA692A"/>
    <w:rsid w:val="09EB4A51"/>
    <w:rsid w:val="09EC1709"/>
    <w:rsid w:val="09EF9658"/>
    <w:rsid w:val="09F3F951"/>
    <w:rsid w:val="09FADCE2"/>
    <w:rsid w:val="0A005081"/>
    <w:rsid w:val="0A0747CB"/>
    <w:rsid w:val="0A09105D"/>
    <w:rsid w:val="0A191DA5"/>
    <w:rsid w:val="0A1B60FC"/>
    <w:rsid w:val="0A236742"/>
    <w:rsid w:val="0A244CF2"/>
    <w:rsid w:val="0A24C93B"/>
    <w:rsid w:val="0A25464E"/>
    <w:rsid w:val="0A2C3A02"/>
    <w:rsid w:val="0A2D7EFC"/>
    <w:rsid w:val="0A37844A"/>
    <w:rsid w:val="0A3D1A70"/>
    <w:rsid w:val="0A437189"/>
    <w:rsid w:val="0A43ACBF"/>
    <w:rsid w:val="0A44A21A"/>
    <w:rsid w:val="0A4578D6"/>
    <w:rsid w:val="0A45CECB"/>
    <w:rsid w:val="0A47AD55"/>
    <w:rsid w:val="0A48FCDE"/>
    <w:rsid w:val="0A4A1249"/>
    <w:rsid w:val="0A4C0458"/>
    <w:rsid w:val="0A4CCD39"/>
    <w:rsid w:val="0A4DCF20"/>
    <w:rsid w:val="0A4EB0C4"/>
    <w:rsid w:val="0A541ECB"/>
    <w:rsid w:val="0A5587E4"/>
    <w:rsid w:val="0A5844DD"/>
    <w:rsid w:val="0A5853CD"/>
    <w:rsid w:val="0A5D9F2A"/>
    <w:rsid w:val="0A6366FD"/>
    <w:rsid w:val="0A6DA410"/>
    <w:rsid w:val="0A732818"/>
    <w:rsid w:val="0A7607E8"/>
    <w:rsid w:val="0A7969B2"/>
    <w:rsid w:val="0A7E9018"/>
    <w:rsid w:val="0A838B86"/>
    <w:rsid w:val="0A87F1EB"/>
    <w:rsid w:val="0A886D8B"/>
    <w:rsid w:val="0A8C1490"/>
    <w:rsid w:val="0A8D4EC3"/>
    <w:rsid w:val="0A97EC7F"/>
    <w:rsid w:val="0A993E46"/>
    <w:rsid w:val="0A9DE0E0"/>
    <w:rsid w:val="0A9F7463"/>
    <w:rsid w:val="0A9FB88A"/>
    <w:rsid w:val="0AA5158E"/>
    <w:rsid w:val="0AA87FBE"/>
    <w:rsid w:val="0AAA7E6E"/>
    <w:rsid w:val="0AACDC2E"/>
    <w:rsid w:val="0AB098F1"/>
    <w:rsid w:val="0AB5CD6D"/>
    <w:rsid w:val="0AB78AB9"/>
    <w:rsid w:val="0ABA8104"/>
    <w:rsid w:val="0ABC1A34"/>
    <w:rsid w:val="0ABC620B"/>
    <w:rsid w:val="0ACAFF71"/>
    <w:rsid w:val="0ADBB898"/>
    <w:rsid w:val="0ADBC798"/>
    <w:rsid w:val="0AE252AC"/>
    <w:rsid w:val="0AE35664"/>
    <w:rsid w:val="0AE35B93"/>
    <w:rsid w:val="0AE4B391"/>
    <w:rsid w:val="0AE95775"/>
    <w:rsid w:val="0AE9B77E"/>
    <w:rsid w:val="0AECCE2C"/>
    <w:rsid w:val="0AF3C0EC"/>
    <w:rsid w:val="0AF3E2A3"/>
    <w:rsid w:val="0AF7AECB"/>
    <w:rsid w:val="0AFB99EC"/>
    <w:rsid w:val="0B04451A"/>
    <w:rsid w:val="0B0EEA74"/>
    <w:rsid w:val="0B0FDCDD"/>
    <w:rsid w:val="0B103C39"/>
    <w:rsid w:val="0B197006"/>
    <w:rsid w:val="0B1975DF"/>
    <w:rsid w:val="0B1B10D0"/>
    <w:rsid w:val="0B282CDF"/>
    <w:rsid w:val="0B2F0C6F"/>
    <w:rsid w:val="0B345955"/>
    <w:rsid w:val="0B3D70F2"/>
    <w:rsid w:val="0B3D9A64"/>
    <w:rsid w:val="0B3EC954"/>
    <w:rsid w:val="0B44A627"/>
    <w:rsid w:val="0B470097"/>
    <w:rsid w:val="0B49DFF8"/>
    <w:rsid w:val="0B4ABD89"/>
    <w:rsid w:val="0B55852C"/>
    <w:rsid w:val="0B55FB03"/>
    <w:rsid w:val="0B56C69B"/>
    <w:rsid w:val="0B5AB98E"/>
    <w:rsid w:val="0B5ED2F6"/>
    <w:rsid w:val="0B602985"/>
    <w:rsid w:val="0B63427B"/>
    <w:rsid w:val="0B64755A"/>
    <w:rsid w:val="0B67DA5A"/>
    <w:rsid w:val="0B6ECB64"/>
    <w:rsid w:val="0B6FC864"/>
    <w:rsid w:val="0B725CAD"/>
    <w:rsid w:val="0B75639E"/>
    <w:rsid w:val="0B758FD0"/>
    <w:rsid w:val="0B760C62"/>
    <w:rsid w:val="0B787B30"/>
    <w:rsid w:val="0B7EF4F4"/>
    <w:rsid w:val="0B89584D"/>
    <w:rsid w:val="0B8B35D6"/>
    <w:rsid w:val="0B94C675"/>
    <w:rsid w:val="0B957E52"/>
    <w:rsid w:val="0B971E2D"/>
    <w:rsid w:val="0BA75709"/>
    <w:rsid w:val="0BAA6C17"/>
    <w:rsid w:val="0BAC7675"/>
    <w:rsid w:val="0BAD0828"/>
    <w:rsid w:val="0BAF2006"/>
    <w:rsid w:val="0BAFAC71"/>
    <w:rsid w:val="0BB5703B"/>
    <w:rsid w:val="0BB7D968"/>
    <w:rsid w:val="0BB94E54"/>
    <w:rsid w:val="0BBC33B0"/>
    <w:rsid w:val="0BC0C8C4"/>
    <w:rsid w:val="0BC1DABD"/>
    <w:rsid w:val="0BC2C620"/>
    <w:rsid w:val="0BC972EB"/>
    <w:rsid w:val="0BCAAEF8"/>
    <w:rsid w:val="0BCBF9C8"/>
    <w:rsid w:val="0BCF8D56"/>
    <w:rsid w:val="0BD582AF"/>
    <w:rsid w:val="0BDB7944"/>
    <w:rsid w:val="0BDD7E4E"/>
    <w:rsid w:val="0BDD8EC7"/>
    <w:rsid w:val="0BE0B9C8"/>
    <w:rsid w:val="0BE115B6"/>
    <w:rsid w:val="0BE695EC"/>
    <w:rsid w:val="0BEA858E"/>
    <w:rsid w:val="0BED215F"/>
    <w:rsid w:val="0BF987AC"/>
    <w:rsid w:val="0BF9C1EF"/>
    <w:rsid w:val="0BFB4BB2"/>
    <w:rsid w:val="0BFEAF7F"/>
    <w:rsid w:val="0C003554"/>
    <w:rsid w:val="0C00F385"/>
    <w:rsid w:val="0C02AD73"/>
    <w:rsid w:val="0C0377B0"/>
    <w:rsid w:val="0C068BC1"/>
    <w:rsid w:val="0C09B64C"/>
    <w:rsid w:val="0C0C4843"/>
    <w:rsid w:val="0C171AFF"/>
    <w:rsid w:val="0C1A6968"/>
    <w:rsid w:val="0C1DE10D"/>
    <w:rsid w:val="0C1E2153"/>
    <w:rsid w:val="0C2E9670"/>
    <w:rsid w:val="0C2F05DD"/>
    <w:rsid w:val="0C2F08D6"/>
    <w:rsid w:val="0C37CA0F"/>
    <w:rsid w:val="0C3E927D"/>
    <w:rsid w:val="0C3EE813"/>
    <w:rsid w:val="0C46166E"/>
    <w:rsid w:val="0C4758B9"/>
    <w:rsid w:val="0C48569C"/>
    <w:rsid w:val="0C539BA4"/>
    <w:rsid w:val="0C552087"/>
    <w:rsid w:val="0C555004"/>
    <w:rsid w:val="0C55AD80"/>
    <w:rsid w:val="0C5A3A41"/>
    <w:rsid w:val="0C5A40EB"/>
    <w:rsid w:val="0C6B8F79"/>
    <w:rsid w:val="0C6CC875"/>
    <w:rsid w:val="0C6EE14F"/>
    <w:rsid w:val="0C6EE327"/>
    <w:rsid w:val="0C6EEBD6"/>
    <w:rsid w:val="0C72F08C"/>
    <w:rsid w:val="0C73C543"/>
    <w:rsid w:val="0C73F8EE"/>
    <w:rsid w:val="0C773FDE"/>
    <w:rsid w:val="0C774D81"/>
    <w:rsid w:val="0C78D407"/>
    <w:rsid w:val="0C79E124"/>
    <w:rsid w:val="0C7A9E4B"/>
    <w:rsid w:val="0C7B79A4"/>
    <w:rsid w:val="0C7D8EA4"/>
    <w:rsid w:val="0C8210CD"/>
    <w:rsid w:val="0C848CE3"/>
    <w:rsid w:val="0C88C434"/>
    <w:rsid w:val="0C8B331F"/>
    <w:rsid w:val="0C8E902F"/>
    <w:rsid w:val="0C934E6A"/>
    <w:rsid w:val="0C978BE5"/>
    <w:rsid w:val="0CA0E533"/>
    <w:rsid w:val="0CA55B7F"/>
    <w:rsid w:val="0CA60119"/>
    <w:rsid w:val="0CA66D20"/>
    <w:rsid w:val="0CA69850"/>
    <w:rsid w:val="0CA6E198"/>
    <w:rsid w:val="0CB10ECC"/>
    <w:rsid w:val="0CB4DAF1"/>
    <w:rsid w:val="0CBD78CF"/>
    <w:rsid w:val="0CC1E7F6"/>
    <w:rsid w:val="0CC3417C"/>
    <w:rsid w:val="0CC402E6"/>
    <w:rsid w:val="0CC53A1F"/>
    <w:rsid w:val="0CC92BB8"/>
    <w:rsid w:val="0CC9D954"/>
    <w:rsid w:val="0CCF4903"/>
    <w:rsid w:val="0CD37F10"/>
    <w:rsid w:val="0CD3F61C"/>
    <w:rsid w:val="0CDB38AF"/>
    <w:rsid w:val="0CDE85EE"/>
    <w:rsid w:val="0CE34B2E"/>
    <w:rsid w:val="0CE57C4B"/>
    <w:rsid w:val="0CE954B1"/>
    <w:rsid w:val="0CF0D50D"/>
    <w:rsid w:val="0CF47BBF"/>
    <w:rsid w:val="0CF83979"/>
    <w:rsid w:val="0CFA58C9"/>
    <w:rsid w:val="0CFCF237"/>
    <w:rsid w:val="0D00D484"/>
    <w:rsid w:val="0D01D38E"/>
    <w:rsid w:val="0D022B0B"/>
    <w:rsid w:val="0D0CE273"/>
    <w:rsid w:val="0D1803E5"/>
    <w:rsid w:val="0D18C3A7"/>
    <w:rsid w:val="0D1E6564"/>
    <w:rsid w:val="0D1EF7A5"/>
    <w:rsid w:val="0D1F98E8"/>
    <w:rsid w:val="0D201F93"/>
    <w:rsid w:val="0D253BCB"/>
    <w:rsid w:val="0D2F5676"/>
    <w:rsid w:val="0D313564"/>
    <w:rsid w:val="0D336712"/>
    <w:rsid w:val="0D351147"/>
    <w:rsid w:val="0D351C98"/>
    <w:rsid w:val="0D3610A4"/>
    <w:rsid w:val="0D3763B0"/>
    <w:rsid w:val="0D406931"/>
    <w:rsid w:val="0D4321FE"/>
    <w:rsid w:val="0D445B0B"/>
    <w:rsid w:val="0D4EB7E6"/>
    <w:rsid w:val="0D50331F"/>
    <w:rsid w:val="0D52F079"/>
    <w:rsid w:val="0D54150D"/>
    <w:rsid w:val="0D56DF0C"/>
    <w:rsid w:val="0D58BE3B"/>
    <w:rsid w:val="0D592365"/>
    <w:rsid w:val="0D599D1F"/>
    <w:rsid w:val="0D59AE33"/>
    <w:rsid w:val="0D5B0216"/>
    <w:rsid w:val="0D5DE835"/>
    <w:rsid w:val="0D5E4253"/>
    <w:rsid w:val="0D5E96C4"/>
    <w:rsid w:val="0D65D515"/>
    <w:rsid w:val="0D76F534"/>
    <w:rsid w:val="0D82157E"/>
    <w:rsid w:val="0D8806A8"/>
    <w:rsid w:val="0D89BB09"/>
    <w:rsid w:val="0D89ECDF"/>
    <w:rsid w:val="0D8A333D"/>
    <w:rsid w:val="0D8CEDF6"/>
    <w:rsid w:val="0D941F63"/>
    <w:rsid w:val="0D98F0C3"/>
    <w:rsid w:val="0D9A1901"/>
    <w:rsid w:val="0D9A66D0"/>
    <w:rsid w:val="0D9C058C"/>
    <w:rsid w:val="0DAAAF02"/>
    <w:rsid w:val="0DAB8007"/>
    <w:rsid w:val="0DABA6B4"/>
    <w:rsid w:val="0DB13A14"/>
    <w:rsid w:val="0DB1EEC8"/>
    <w:rsid w:val="0DB75ACB"/>
    <w:rsid w:val="0DBEBCEC"/>
    <w:rsid w:val="0DBEBDCC"/>
    <w:rsid w:val="0DC5931D"/>
    <w:rsid w:val="0DC60B42"/>
    <w:rsid w:val="0DC77989"/>
    <w:rsid w:val="0DCDB610"/>
    <w:rsid w:val="0DCF6F24"/>
    <w:rsid w:val="0DD05F3B"/>
    <w:rsid w:val="0DD1E599"/>
    <w:rsid w:val="0DD939B9"/>
    <w:rsid w:val="0DD949A6"/>
    <w:rsid w:val="0DDE805F"/>
    <w:rsid w:val="0DDF1395"/>
    <w:rsid w:val="0DE0F16F"/>
    <w:rsid w:val="0DE13C77"/>
    <w:rsid w:val="0DE245C7"/>
    <w:rsid w:val="0DE426FD"/>
    <w:rsid w:val="0DE58A7D"/>
    <w:rsid w:val="0DE724B9"/>
    <w:rsid w:val="0DED5395"/>
    <w:rsid w:val="0DEDC55F"/>
    <w:rsid w:val="0DF31ACA"/>
    <w:rsid w:val="0DF3CAEB"/>
    <w:rsid w:val="0DF955B8"/>
    <w:rsid w:val="0DF976D9"/>
    <w:rsid w:val="0DFB82AC"/>
    <w:rsid w:val="0DFB8647"/>
    <w:rsid w:val="0DFCCA7B"/>
    <w:rsid w:val="0E02A515"/>
    <w:rsid w:val="0E07B6D8"/>
    <w:rsid w:val="0E093BB5"/>
    <w:rsid w:val="0E0F5E9A"/>
    <w:rsid w:val="0E116E58"/>
    <w:rsid w:val="0E18D533"/>
    <w:rsid w:val="0E1A4824"/>
    <w:rsid w:val="0E1AB6C8"/>
    <w:rsid w:val="0E1B83D1"/>
    <w:rsid w:val="0E1B96F2"/>
    <w:rsid w:val="0E1CD6F4"/>
    <w:rsid w:val="0E1F8CBC"/>
    <w:rsid w:val="0E1FB4D2"/>
    <w:rsid w:val="0E1FC532"/>
    <w:rsid w:val="0E25AA6E"/>
    <w:rsid w:val="0E2AB5FC"/>
    <w:rsid w:val="0E32651E"/>
    <w:rsid w:val="0E369744"/>
    <w:rsid w:val="0E42D512"/>
    <w:rsid w:val="0E46D651"/>
    <w:rsid w:val="0E473F75"/>
    <w:rsid w:val="0E4A05B0"/>
    <w:rsid w:val="0E4B8D1C"/>
    <w:rsid w:val="0E4EF117"/>
    <w:rsid w:val="0E5942BC"/>
    <w:rsid w:val="0E5BFE31"/>
    <w:rsid w:val="0E5C16AB"/>
    <w:rsid w:val="0E604070"/>
    <w:rsid w:val="0E62E884"/>
    <w:rsid w:val="0E69AA77"/>
    <w:rsid w:val="0E6E61CD"/>
    <w:rsid w:val="0E7799E3"/>
    <w:rsid w:val="0E7C02E7"/>
    <w:rsid w:val="0E81514F"/>
    <w:rsid w:val="0E81FED9"/>
    <w:rsid w:val="0E9FEFBD"/>
    <w:rsid w:val="0EA71972"/>
    <w:rsid w:val="0EB44053"/>
    <w:rsid w:val="0EB61827"/>
    <w:rsid w:val="0EB92182"/>
    <w:rsid w:val="0EBA65C3"/>
    <w:rsid w:val="0EBA9354"/>
    <w:rsid w:val="0EBC6945"/>
    <w:rsid w:val="0EBCAE75"/>
    <w:rsid w:val="0EC06D2D"/>
    <w:rsid w:val="0EC5416E"/>
    <w:rsid w:val="0EC7C8FC"/>
    <w:rsid w:val="0EC8F999"/>
    <w:rsid w:val="0ECA240D"/>
    <w:rsid w:val="0ECF0B12"/>
    <w:rsid w:val="0ECFE014"/>
    <w:rsid w:val="0ED15711"/>
    <w:rsid w:val="0ED3D50D"/>
    <w:rsid w:val="0ED3FF37"/>
    <w:rsid w:val="0ED62BD8"/>
    <w:rsid w:val="0EDBFEF5"/>
    <w:rsid w:val="0EDD69EE"/>
    <w:rsid w:val="0EDF9A1E"/>
    <w:rsid w:val="0EE4781D"/>
    <w:rsid w:val="0EE65326"/>
    <w:rsid w:val="0EE78EE8"/>
    <w:rsid w:val="0EE85178"/>
    <w:rsid w:val="0EEDE2B0"/>
    <w:rsid w:val="0EF05F0C"/>
    <w:rsid w:val="0EF06632"/>
    <w:rsid w:val="0EF2EFBA"/>
    <w:rsid w:val="0EF73C04"/>
    <w:rsid w:val="0EF91869"/>
    <w:rsid w:val="0EFBBACB"/>
    <w:rsid w:val="0EFD19D2"/>
    <w:rsid w:val="0EFE74A3"/>
    <w:rsid w:val="0EFF4F09"/>
    <w:rsid w:val="0F0332BC"/>
    <w:rsid w:val="0F083B1D"/>
    <w:rsid w:val="0F0F17BF"/>
    <w:rsid w:val="0F11EAA6"/>
    <w:rsid w:val="0F141A74"/>
    <w:rsid w:val="0F1D5E56"/>
    <w:rsid w:val="0F1D9742"/>
    <w:rsid w:val="0F1DB0B0"/>
    <w:rsid w:val="0F212C02"/>
    <w:rsid w:val="0F21C0AE"/>
    <w:rsid w:val="0F2389FB"/>
    <w:rsid w:val="0F24DD4E"/>
    <w:rsid w:val="0F2BF58A"/>
    <w:rsid w:val="0F2C5C44"/>
    <w:rsid w:val="0F2EC69F"/>
    <w:rsid w:val="0F3802DD"/>
    <w:rsid w:val="0F396B7B"/>
    <w:rsid w:val="0F3B4A45"/>
    <w:rsid w:val="0F3C4653"/>
    <w:rsid w:val="0F3CC3C7"/>
    <w:rsid w:val="0F44EBCC"/>
    <w:rsid w:val="0F4A7DC9"/>
    <w:rsid w:val="0F4B2E9A"/>
    <w:rsid w:val="0F4CED44"/>
    <w:rsid w:val="0F4FD71E"/>
    <w:rsid w:val="0F57101A"/>
    <w:rsid w:val="0F6363EC"/>
    <w:rsid w:val="0F83F88A"/>
    <w:rsid w:val="0F889361"/>
    <w:rsid w:val="0F88D4BA"/>
    <w:rsid w:val="0F8BB41F"/>
    <w:rsid w:val="0F956073"/>
    <w:rsid w:val="0F97B537"/>
    <w:rsid w:val="0F9AD27C"/>
    <w:rsid w:val="0F9B1648"/>
    <w:rsid w:val="0FA234E2"/>
    <w:rsid w:val="0FA407D0"/>
    <w:rsid w:val="0FA76D1D"/>
    <w:rsid w:val="0FAA1D53"/>
    <w:rsid w:val="0FAA8C25"/>
    <w:rsid w:val="0FADC4DB"/>
    <w:rsid w:val="0FB2BE89"/>
    <w:rsid w:val="0FB6998B"/>
    <w:rsid w:val="0FBBF58F"/>
    <w:rsid w:val="0FBD3044"/>
    <w:rsid w:val="0FC1A1B6"/>
    <w:rsid w:val="0FC24C5C"/>
    <w:rsid w:val="0FC56AF4"/>
    <w:rsid w:val="0FC5A326"/>
    <w:rsid w:val="0FC6ED1F"/>
    <w:rsid w:val="0FCDEEFA"/>
    <w:rsid w:val="0FCEB890"/>
    <w:rsid w:val="0FCF96CB"/>
    <w:rsid w:val="0FD35356"/>
    <w:rsid w:val="0FD6E337"/>
    <w:rsid w:val="0FD7DDDA"/>
    <w:rsid w:val="0FDCE6EE"/>
    <w:rsid w:val="0FDFD57D"/>
    <w:rsid w:val="0FE0565C"/>
    <w:rsid w:val="0FE3CFE7"/>
    <w:rsid w:val="0FE63C92"/>
    <w:rsid w:val="0FE9BAC6"/>
    <w:rsid w:val="0FECA453"/>
    <w:rsid w:val="0FECAE58"/>
    <w:rsid w:val="0FEF74A1"/>
    <w:rsid w:val="0FF573A0"/>
    <w:rsid w:val="0FF7502B"/>
    <w:rsid w:val="0FFB415F"/>
    <w:rsid w:val="0FFF7EF9"/>
    <w:rsid w:val="0FFFB779"/>
    <w:rsid w:val="10007A14"/>
    <w:rsid w:val="1009325A"/>
    <w:rsid w:val="100C6A28"/>
    <w:rsid w:val="100DF4E6"/>
    <w:rsid w:val="100E8D45"/>
    <w:rsid w:val="1018EDAD"/>
    <w:rsid w:val="101F7EB2"/>
    <w:rsid w:val="1022D30F"/>
    <w:rsid w:val="1027C664"/>
    <w:rsid w:val="1028A1F6"/>
    <w:rsid w:val="102F0396"/>
    <w:rsid w:val="1039EFC6"/>
    <w:rsid w:val="1040CD68"/>
    <w:rsid w:val="10414135"/>
    <w:rsid w:val="104347FA"/>
    <w:rsid w:val="104A09C2"/>
    <w:rsid w:val="104A9EA2"/>
    <w:rsid w:val="104C0C68"/>
    <w:rsid w:val="1051CD2A"/>
    <w:rsid w:val="1055681A"/>
    <w:rsid w:val="1057171E"/>
    <w:rsid w:val="10585480"/>
    <w:rsid w:val="10592FDC"/>
    <w:rsid w:val="105E078A"/>
    <w:rsid w:val="105EF488"/>
    <w:rsid w:val="10606807"/>
    <w:rsid w:val="1061FDFB"/>
    <w:rsid w:val="10623B93"/>
    <w:rsid w:val="1064F4BE"/>
    <w:rsid w:val="1068A968"/>
    <w:rsid w:val="106CEB85"/>
    <w:rsid w:val="106F02C6"/>
    <w:rsid w:val="10746450"/>
    <w:rsid w:val="10758C1A"/>
    <w:rsid w:val="10778B2F"/>
    <w:rsid w:val="10808112"/>
    <w:rsid w:val="108B0E0F"/>
    <w:rsid w:val="108C03CF"/>
    <w:rsid w:val="108C950F"/>
    <w:rsid w:val="108E5795"/>
    <w:rsid w:val="10907369"/>
    <w:rsid w:val="10926510"/>
    <w:rsid w:val="109B1F6A"/>
    <w:rsid w:val="10A340D3"/>
    <w:rsid w:val="10A7FBF9"/>
    <w:rsid w:val="10A8142A"/>
    <w:rsid w:val="10A88421"/>
    <w:rsid w:val="10AEEA67"/>
    <w:rsid w:val="10BFC3FA"/>
    <w:rsid w:val="10C02A4F"/>
    <w:rsid w:val="10C0B762"/>
    <w:rsid w:val="10CA35F0"/>
    <w:rsid w:val="10CB785C"/>
    <w:rsid w:val="10CCD95A"/>
    <w:rsid w:val="10CFAAD6"/>
    <w:rsid w:val="10D07C69"/>
    <w:rsid w:val="10D3772C"/>
    <w:rsid w:val="10D44AE6"/>
    <w:rsid w:val="10D6CEAA"/>
    <w:rsid w:val="10DB3EC4"/>
    <w:rsid w:val="10DBE48D"/>
    <w:rsid w:val="10DF797C"/>
    <w:rsid w:val="10E15FBE"/>
    <w:rsid w:val="10E1F682"/>
    <w:rsid w:val="10E358D7"/>
    <w:rsid w:val="10E5EBCB"/>
    <w:rsid w:val="10E795D4"/>
    <w:rsid w:val="10E7A3AC"/>
    <w:rsid w:val="10EA40F6"/>
    <w:rsid w:val="10FAD366"/>
    <w:rsid w:val="10FB34ED"/>
    <w:rsid w:val="10FE7639"/>
    <w:rsid w:val="110554DA"/>
    <w:rsid w:val="11078485"/>
    <w:rsid w:val="110E4474"/>
    <w:rsid w:val="11119339"/>
    <w:rsid w:val="1112EF70"/>
    <w:rsid w:val="111806F8"/>
    <w:rsid w:val="11194476"/>
    <w:rsid w:val="111D161D"/>
    <w:rsid w:val="111D1FAC"/>
    <w:rsid w:val="1122FC4B"/>
    <w:rsid w:val="11245306"/>
    <w:rsid w:val="11257C71"/>
    <w:rsid w:val="112995E8"/>
    <w:rsid w:val="112BB1FF"/>
    <w:rsid w:val="11333E39"/>
    <w:rsid w:val="11340160"/>
    <w:rsid w:val="11368B21"/>
    <w:rsid w:val="113A39D4"/>
    <w:rsid w:val="113B1059"/>
    <w:rsid w:val="1141A72D"/>
    <w:rsid w:val="11485506"/>
    <w:rsid w:val="114ACB4F"/>
    <w:rsid w:val="114B4BF1"/>
    <w:rsid w:val="114BC7FC"/>
    <w:rsid w:val="11534BC3"/>
    <w:rsid w:val="1154A5CB"/>
    <w:rsid w:val="11556273"/>
    <w:rsid w:val="115721B8"/>
    <w:rsid w:val="115D4B30"/>
    <w:rsid w:val="115E87B5"/>
    <w:rsid w:val="115EC642"/>
    <w:rsid w:val="115F648D"/>
    <w:rsid w:val="11624F8F"/>
    <w:rsid w:val="1165BFDC"/>
    <w:rsid w:val="1169FE13"/>
    <w:rsid w:val="117106AC"/>
    <w:rsid w:val="117175A2"/>
    <w:rsid w:val="117638EB"/>
    <w:rsid w:val="117852FF"/>
    <w:rsid w:val="1178AAB9"/>
    <w:rsid w:val="117D9CE9"/>
    <w:rsid w:val="117FF78D"/>
    <w:rsid w:val="1180DEBB"/>
    <w:rsid w:val="11834489"/>
    <w:rsid w:val="1184082E"/>
    <w:rsid w:val="118975DD"/>
    <w:rsid w:val="1189FF25"/>
    <w:rsid w:val="1193388C"/>
    <w:rsid w:val="1194C49F"/>
    <w:rsid w:val="11977901"/>
    <w:rsid w:val="11986375"/>
    <w:rsid w:val="1199A5F5"/>
    <w:rsid w:val="119EAFD3"/>
    <w:rsid w:val="11A11953"/>
    <w:rsid w:val="11A2D4DB"/>
    <w:rsid w:val="11A7501C"/>
    <w:rsid w:val="11A7C59B"/>
    <w:rsid w:val="11AA465B"/>
    <w:rsid w:val="11ABE2FD"/>
    <w:rsid w:val="11B03657"/>
    <w:rsid w:val="11B18D0B"/>
    <w:rsid w:val="11B254DD"/>
    <w:rsid w:val="11B6200C"/>
    <w:rsid w:val="11BDA6EF"/>
    <w:rsid w:val="11BDD8D0"/>
    <w:rsid w:val="11C0E28F"/>
    <w:rsid w:val="11C3196E"/>
    <w:rsid w:val="11C6ED20"/>
    <w:rsid w:val="11C91F17"/>
    <w:rsid w:val="11CD5F90"/>
    <w:rsid w:val="11D65B61"/>
    <w:rsid w:val="11E2A416"/>
    <w:rsid w:val="11E98BB7"/>
    <w:rsid w:val="11EA926E"/>
    <w:rsid w:val="11F24987"/>
    <w:rsid w:val="11F43B6A"/>
    <w:rsid w:val="11F8104A"/>
    <w:rsid w:val="11F81502"/>
    <w:rsid w:val="11FC620F"/>
    <w:rsid w:val="11FCF684"/>
    <w:rsid w:val="1200C573"/>
    <w:rsid w:val="120143A8"/>
    <w:rsid w:val="120178F0"/>
    <w:rsid w:val="12018649"/>
    <w:rsid w:val="12091254"/>
    <w:rsid w:val="120EA62B"/>
    <w:rsid w:val="1210B553"/>
    <w:rsid w:val="1214D281"/>
    <w:rsid w:val="1217D321"/>
    <w:rsid w:val="121C0E15"/>
    <w:rsid w:val="121CBB32"/>
    <w:rsid w:val="121CE61D"/>
    <w:rsid w:val="121E4E00"/>
    <w:rsid w:val="1222E97E"/>
    <w:rsid w:val="12243BC8"/>
    <w:rsid w:val="1226EFAF"/>
    <w:rsid w:val="123C6C27"/>
    <w:rsid w:val="123E930F"/>
    <w:rsid w:val="123EE42C"/>
    <w:rsid w:val="123F1AF8"/>
    <w:rsid w:val="124A1F22"/>
    <w:rsid w:val="124B5F79"/>
    <w:rsid w:val="1254E52F"/>
    <w:rsid w:val="12552B47"/>
    <w:rsid w:val="12563E08"/>
    <w:rsid w:val="1258C191"/>
    <w:rsid w:val="125C69B4"/>
    <w:rsid w:val="125D20F7"/>
    <w:rsid w:val="12611FC2"/>
    <w:rsid w:val="1266843A"/>
    <w:rsid w:val="1268B1FA"/>
    <w:rsid w:val="126C6725"/>
    <w:rsid w:val="126C9DD9"/>
    <w:rsid w:val="126D93E4"/>
    <w:rsid w:val="126FA39F"/>
    <w:rsid w:val="126FBA90"/>
    <w:rsid w:val="1270B0C5"/>
    <w:rsid w:val="1272D42A"/>
    <w:rsid w:val="1273379A"/>
    <w:rsid w:val="127BD074"/>
    <w:rsid w:val="127C430E"/>
    <w:rsid w:val="128144F5"/>
    <w:rsid w:val="12875578"/>
    <w:rsid w:val="128A77BF"/>
    <w:rsid w:val="12928D65"/>
    <w:rsid w:val="1292C978"/>
    <w:rsid w:val="129638A8"/>
    <w:rsid w:val="129D255B"/>
    <w:rsid w:val="129D70EF"/>
    <w:rsid w:val="129FA16D"/>
    <w:rsid w:val="12A3755C"/>
    <w:rsid w:val="12A48E1E"/>
    <w:rsid w:val="12A4D622"/>
    <w:rsid w:val="12A9591A"/>
    <w:rsid w:val="12AB5967"/>
    <w:rsid w:val="12B2D498"/>
    <w:rsid w:val="12B746B9"/>
    <w:rsid w:val="12BD50A3"/>
    <w:rsid w:val="12C0374D"/>
    <w:rsid w:val="12C8B1D8"/>
    <w:rsid w:val="12C9B9F7"/>
    <w:rsid w:val="12CA78C6"/>
    <w:rsid w:val="12CAFE1D"/>
    <w:rsid w:val="12D07538"/>
    <w:rsid w:val="12D1A854"/>
    <w:rsid w:val="12D445BE"/>
    <w:rsid w:val="12D74C59"/>
    <w:rsid w:val="12D76C53"/>
    <w:rsid w:val="12DD2603"/>
    <w:rsid w:val="12E08537"/>
    <w:rsid w:val="12E595CA"/>
    <w:rsid w:val="12F96FFB"/>
    <w:rsid w:val="1304D7AA"/>
    <w:rsid w:val="1306055A"/>
    <w:rsid w:val="1309FB68"/>
    <w:rsid w:val="130B83E1"/>
    <w:rsid w:val="131050D9"/>
    <w:rsid w:val="1314529A"/>
    <w:rsid w:val="1316C485"/>
    <w:rsid w:val="131C2EAC"/>
    <w:rsid w:val="131DB54D"/>
    <w:rsid w:val="131F56FF"/>
    <w:rsid w:val="1320B566"/>
    <w:rsid w:val="13253944"/>
    <w:rsid w:val="1326C2BE"/>
    <w:rsid w:val="132B46A4"/>
    <w:rsid w:val="13338A37"/>
    <w:rsid w:val="13348FFB"/>
    <w:rsid w:val="1336ED5C"/>
    <w:rsid w:val="1337EA13"/>
    <w:rsid w:val="1339615D"/>
    <w:rsid w:val="133B2442"/>
    <w:rsid w:val="133D13BF"/>
    <w:rsid w:val="13429AD0"/>
    <w:rsid w:val="134557F2"/>
    <w:rsid w:val="134AF18A"/>
    <w:rsid w:val="1358DDF2"/>
    <w:rsid w:val="13595F11"/>
    <w:rsid w:val="135AD418"/>
    <w:rsid w:val="135CDBC1"/>
    <w:rsid w:val="135D93D1"/>
    <w:rsid w:val="135E09A8"/>
    <w:rsid w:val="135F7A1A"/>
    <w:rsid w:val="1360C78A"/>
    <w:rsid w:val="13672B43"/>
    <w:rsid w:val="136D1BA0"/>
    <w:rsid w:val="136E91DE"/>
    <w:rsid w:val="136EC2A8"/>
    <w:rsid w:val="13731FDC"/>
    <w:rsid w:val="13754BF0"/>
    <w:rsid w:val="13758565"/>
    <w:rsid w:val="1376A7C2"/>
    <w:rsid w:val="137B8425"/>
    <w:rsid w:val="13805549"/>
    <w:rsid w:val="1381544C"/>
    <w:rsid w:val="13818E51"/>
    <w:rsid w:val="1384B8F3"/>
    <w:rsid w:val="138768D6"/>
    <w:rsid w:val="138CE3B5"/>
    <w:rsid w:val="138F2A03"/>
    <w:rsid w:val="138F9C6E"/>
    <w:rsid w:val="13907C2E"/>
    <w:rsid w:val="1390BE4D"/>
    <w:rsid w:val="13931C2D"/>
    <w:rsid w:val="1394A508"/>
    <w:rsid w:val="1395A260"/>
    <w:rsid w:val="139657D8"/>
    <w:rsid w:val="1396E528"/>
    <w:rsid w:val="1397057B"/>
    <w:rsid w:val="139D1089"/>
    <w:rsid w:val="13A3858E"/>
    <w:rsid w:val="13A5D467"/>
    <w:rsid w:val="13AA4652"/>
    <w:rsid w:val="13AD3232"/>
    <w:rsid w:val="13AF27CA"/>
    <w:rsid w:val="13B0EB92"/>
    <w:rsid w:val="13B33539"/>
    <w:rsid w:val="13B6DDE6"/>
    <w:rsid w:val="13B88B68"/>
    <w:rsid w:val="13B8BD69"/>
    <w:rsid w:val="13BC9E3A"/>
    <w:rsid w:val="13BD455E"/>
    <w:rsid w:val="13C467AD"/>
    <w:rsid w:val="13C7CCB5"/>
    <w:rsid w:val="13C82EAE"/>
    <w:rsid w:val="13CDE2F9"/>
    <w:rsid w:val="13CE6AC1"/>
    <w:rsid w:val="13DB1402"/>
    <w:rsid w:val="13E21B82"/>
    <w:rsid w:val="13E91BA8"/>
    <w:rsid w:val="13E94759"/>
    <w:rsid w:val="13F862D6"/>
    <w:rsid w:val="13F8B12F"/>
    <w:rsid w:val="14035182"/>
    <w:rsid w:val="14084D89"/>
    <w:rsid w:val="1409E3EC"/>
    <w:rsid w:val="140AD6FD"/>
    <w:rsid w:val="140D1CCA"/>
    <w:rsid w:val="141AF58D"/>
    <w:rsid w:val="141B6B47"/>
    <w:rsid w:val="141C9F7D"/>
    <w:rsid w:val="142017BD"/>
    <w:rsid w:val="1421B373"/>
    <w:rsid w:val="1428E96C"/>
    <w:rsid w:val="14298B13"/>
    <w:rsid w:val="142B8AF1"/>
    <w:rsid w:val="143361E7"/>
    <w:rsid w:val="1434F43A"/>
    <w:rsid w:val="143D6133"/>
    <w:rsid w:val="14493604"/>
    <w:rsid w:val="1449D63E"/>
    <w:rsid w:val="144AFE7E"/>
    <w:rsid w:val="144C3835"/>
    <w:rsid w:val="144EE924"/>
    <w:rsid w:val="1452EF44"/>
    <w:rsid w:val="14566B7F"/>
    <w:rsid w:val="145D301A"/>
    <w:rsid w:val="145FF47D"/>
    <w:rsid w:val="1468AE50"/>
    <w:rsid w:val="1469389E"/>
    <w:rsid w:val="146F2412"/>
    <w:rsid w:val="14726461"/>
    <w:rsid w:val="147669FB"/>
    <w:rsid w:val="14769879"/>
    <w:rsid w:val="1476AA4D"/>
    <w:rsid w:val="1477A0E7"/>
    <w:rsid w:val="1480C853"/>
    <w:rsid w:val="14827A31"/>
    <w:rsid w:val="14847E3E"/>
    <w:rsid w:val="148487C9"/>
    <w:rsid w:val="148750FB"/>
    <w:rsid w:val="14882E0C"/>
    <w:rsid w:val="14920B62"/>
    <w:rsid w:val="14929DFC"/>
    <w:rsid w:val="14948F18"/>
    <w:rsid w:val="149A9031"/>
    <w:rsid w:val="149ACE1D"/>
    <w:rsid w:val="149D62BE"/>
    <w:rsid w:val="149F3F4F"/>
    <w:rsid w:val="14A14416"/>
    <w:rsid w:val="14A17797"/>
    <w:rsid w:val="14A7CA55"/>
    <w:rsid w:val="14AA359C"/>
    <w:rsid w:val="14AB4613"/>
    <w:rsid w:val="14B4F11B"/>
    <w:rsid w:val="14B65210"/>
    <w:rsid w:val="14B90368"/>
    <w:rsid w:val="14B9D8D2"/>
    <w:rsid w:val="14BC4B20"/>
    <w:rsid w:val="14BD76C2"/>
    <w:rsid w:val="14C625BA"/>
    <w:rsid w:val="14D03295"/>
    <w:rsid w:val="14D86F03"/>
    <w:rsid w:val="14D9B879"/>
    <w:rsid w:val="14DCD9CB"/>
    <w:rsid w:val="14DCF066"/>
    <w:rsid w:val="14DEAF71"/>
    <w:rsid w:val="14E1A5E9"/>
    <w:rsid w:val="14E46F71"/>
    <w:rsid w:val="14E4B574"/>
    <w:rsid w:val="14E5A38D"/>
    <w:rsid w:val="14EBABFB"/>
    <w:rsid w:val="14F4FD7E"/>
    <w:rsid w:val="14FB3897"/>
    <w:rsid w:val="14FFDAAE"/>
    <w:rsid w:val="150DCFFB"/>
    <w:rsid w:val="15107B29"/>
    <w:rsid w:val="1513875F"/>
    <w:rsid w:val="1518238D"/>
    <w:rsid w:val="1518C612"/>
    <w:rsid w:val="15196E70"/>
    <w:rsid w:val="15213A76"/>
    <w:rsid w:val="1523FC39"/>
    <w:rsid w:val="1528A27D"/>
    <w:rsid w:val="152AA33C"/>
    <w:rsid w:val="152BE573"/>
    <w:rsid w:val="152D446C"/>
    <w:rsid w:val="152D6580"/>
    <w:rsid w:val="152E98D5"/>
    <w:rsid w:val="1530AD4B"/>
    <w:rsid w:val="1531ECC1"/>
    <w:rsid w:val="153A9B05"/>
    <w:rsid w:val="153B6CFC"/>
    <w:rsid w:val="153C5B2A"/>
    <w:rsid w:val="153CA819"/>
    <w:rsid w:val="153DE4DB"/>
    <w:rsid w:val="154289A5"/>
    <w:rsid w:val="1544E76C"/>
    <w:rsid w:val="15472173"/>
    <w:rsid w:val="1549AB6B"/>
    <w:rsid w:val="154DE308"/>
    <w:rsid w:val="154EDDF3"/>
    <w:rsid w:val="154FEB37"/>
    <w:rsid w:val="154FF94D"/>
    <w:rsid w:val="1551987A"/>
    <w:rsid w:val="15521AFD"/>
    <w:rsid w:val="1554823F"/>
    <w:rsid w:val="15557E5B"/>
    <w:rsid w:val="1555DEE5"/>
    <w:rsid w:val="15579707"/>
    <w:rsid w:val="155C16B9"/>
    <w:rsid w:val="155FC573"/>
    <w:rsid w:val="155FED20"/>
    <w:rsid w:val="15655248"/>
    <w:rsid w:val="1565B433"/>
    <w:rsid w:val="156920DB"/>
    <w:rsid w:val="1569A8A9"/>
    <w:rsid w:val="156C0B0E"/>
    <w:rsid w:val="1574BC1F"/>
    <w:rsid w:val="15780FA3"/>
    <w:rsid w:val="157F2A8D"/>
    <w:rsid w:val="158032D9"/>
    <w:rsid w:val="158A4953"/>
    <w:rsid w:val="1592F494"/>
    <w:rsid w:val="1595A837"/>
    <w:rsid w:val="159C14CB"/>
    <w:rsid w:val="159D2C3E"/>
    <w:rsid w:val="159F20FE"/>
    <w:rsid w:val="15A04296"/>
    <w:rsid w:val="15A3EDE5"/>
    <w:rsid w:val="15A53813"/>
    <w:rsid w:val="15A54E3E"/>
    <w:rsid w:val="15A561A8"/>
    <w:rsid w:val="15A5D92D"/>
    <w:rsid w:val="15A5FE15"/>
    <w:rsid w:val="15AF251C"/>
    <w:rsid w:val="15B50CAB"/>
    <w:rsid w:val="15B7EFBE"/>
    <w:rsid w:val="15B8D56D"/>
    <w:rsid w:val="15B91A25"/>
    <w:rsid w:val="15BBF055"/>
    <w:rsid w:val="15BD19C0"/>
    <w:rsid w:val="15BD2E9C"/>
    <w:rsid w:val="15C22EA9"/>
    <w:rsid w:val="15C2EA45"/>
    <w:rsid w:val="15C4D528"/>
    <w:rsid w:val="15C7E709"/>
    <w:rsid w:val="15C8492E"/>
    <w:rsid w:val="15C8BD48"/>
    <w:rsid w:val="15D53A5A"/>
    <w:rsid w:val="15D74C79"/>
    <w:rsid w:val="15D818E7"/>
    <w:rsid w:val="15DA5F94"/>
    <w:rsid w:val="15E25923"/>
    <w:rsid w:val="15E2F405"/>
    <w:rsid w:val="15E3DD61"/>
    <w:rsid w:val="15E9D186"/>
    <w:rsid w:val="15EA13C4"/>
    <w:rsid w:val="15EBE49C"/>
    <w:rsid w:val="15ED85D2"/>
    <w:rsid w:val="15EE519C"/>
    <w:rsid w:val="15F27089"/>
    <w:rsid w:val="15F942E6"/>
    <w:rsid w:val="15FB06AE"/>
    <w:rsid w:val="1600D62D"/>
    <w:rsid w:val="16013454"/>
    <w:rsid w:val="16035575"/>
    <w:rsid w:val="16074957"/>
    <w:rsid w:val="1609B31E"/>
    <w:rsid w:val="160A9134"/>
    <w:rsid w:val="1611DA45"/>
    <w:rsid w:val="1612C7F4"/>
    <w:rsid w:val="16197550"/>
    <w:rsid w:val="161A3927"/>
    <w:rsid w:val="16243C9D"/>
    <w:rsid w:val="1628C187"/>
    <w:rsid w:val="162C175D"/>
    <w:rsid w:val="16393049"/>
    <w:rsid w:val="163E4619"/>
    <w:rsid w:val="1643401A"/>
    <w:rsid w:val="1644E84C"/>
    <w:rsid w:val="1645D2D2"/>
    <w:rsid w:val="164CC434"/>
    <w:rsid w:val="1653F085"/>
    <w:rsid w:val="1657D3B9"/>
    <w:rsid w:val="165922D0"/>
    <w:rsid w:val="165A74A9"/>
    <w:rsid w:val="165DB2F5"/>
    <w:rsid w:val="16616EE0"/>
    <w:rsid w:val="1661E062"/>
    <w:rsid w:val="16648911"/>
    <w:rsid w:val="16673679"/>
    <w:rsid w:val="1668754C"/>
    <w:rsid w:val="1668E5EC"/>
    <w:rsid w:val="1678DB7C"/>
    <w:rsid w:val="167C19BA"/>
    <w:rsid w:val="167D01F9"/>
    <w:rsid w:val="168488D1"/>
    <w:rsid w:val="16848FE5"/>
    <w:rsid w:val="1684CDC6"/>
    <w:rsid w:val="1685E0B7"/>
    <w:rsid w:val="16860A29"/>
    <w:rsid w:val="16878EC5"/>
    <w:rsid w:val="1688122A"/>
    <w:rsid w:val="168C3FB2"/>
    <w:rsid w:val="168D342A"/>
    <w:rsid w:val="168E628C"/>
    <w:rsid w:val="168EC967"/>
    <w:rsid w:val="1698AA6F"/>
    <w:rsid w:val="169CEFCE"/>
    <w:rsid w:val="169D85DE"/>
    <w:rsid w:val="169DC4F4"/>
    <w:rsid w:val="169ECC05"/>
    <w:rsid w:val="16A2F815"/>
    <w:rsid w:val="16A344C1"/>
    <w:rsid w:val="16A3D47D"/>
    <w:rsid w:val="16A5CBF2"/>
    <w:rsid w:val="16AEC7CF"/>
    <w:rsid w:val="16B0E471"/>
    <w:rsid w:val="16B667B6"/>
    <w:rsid w:val="16B76D77"/>
    <w:rsid w:val="16B77A6C"/>
    <w:rsid w:val="16B9B3EE"/>
    <w:rsid w:val="16BC0654"/>
    <w:rsid w:val="16BCA555"/>
    <w:rsid w:val="16C8D607"/>
    <w:rsid w:val="16CCC41F"/>
    <w:rsid w:val="16CFA146"/>
    <w:rsid w:val="16D46D4C"/>
    <w:rsid w:val="16E0BBA7"/>
    <w:rsid w:val="16E3E2B4"/>
    <w:rsid w:val="16E4749E"/>
    <w:rsid w:val="16E71E3D"/>
    <w:rsid w:val="16E8CFCC"/>
    <w:rsid w:val="16EC17D6"/>
    <w:rsid w:val="16F1C125"/>
    <w:rsid w:val="16F2D99E"/>
    <w:rsid w:val="16F33E0B"/>
    <w:rsid w:val="16F4AC78"/>
    <w:rsid w:val="16FD056A"/>
    <w:rsid w:val="170989DC"/>
    <w:rsid w:val="17176A01"/>
    <w:rsid w:val="171C7AAA"/>
    <w:rsid w:val="171D4EDD"/>
    <w:rsid w:val="171F32BB"/>
    <w:rsid w:val="171F5893"/>
    <w:rsid w:val="172139E0"/>
    <w:rsid w:val="17237D90"/>
    <w:rsid w:val="172BA878"/>
    <w:rsid w:val="172EDB3D"/>
    <w:rsid w:val="173DE887"/>
    <w:rsid w:val="17466D6F"/>
    <w:rsid w:val="1748B464"/>
    <w:rsid w:val="1749FBFE"/>
    <w:rsid w:val="1756F3D1"/>
    <w:rsid w:val="175CA559"/>
    <w:rsid w:val="175CB37E"/>
    <w:rsid w:val="175D7193"/>
    <w:rsid w:val="175F075A"/>
    <w:rsid w:val="175F6E5C"/>
    <w:rsid w:val="17602DDE"/>
    <w:rsid w:val="17607316"/>
    <w:rsid w:val="1762441F"/>
    <w:rsid w:val="17686AED"/>
    <w:rsid w:val="176E8868"/>
    <w:rsid w:val="176ED118"/>
    <w:rsid w:val="1777570D"/>
    <w:rsid w:val="17778F07"/>
    <w:rsid w:val="17788E66"/>
    <w:rsid w:val="17799A49"/>
    <w:rsid w:val="17806B86"/>
    <w:rsid w:val="17843856"/>
    <w:rsid w:val="17850344"/>
    <w:rsid w:val="17860948"/>
    <w:rsid w:val="17886B02"/>
    <w:rsid w:val="17921F44"/>
    <w:rsid w:val="179B7E4A"/>
    <w:rsid w:val="179CB0FE"/>
    <w:rsid w:val="17A049B2"/>
    <w:rsid w:val="17A05224"/>
    <w:rsid w:val="17A0E46A"/>
    <w:rsid w:val="17A99AE2"/>
    <w:rsid w:val="17AD1D23"/>
    <w:rsid w:val="17B26D7B"/>
    <w:rsid w:val="17B31449"/>
    <w:rsid w:val="17B595ED"/>
    <w:rsid w:val="17B658C3"/>
    <w:rsid w:val="17B7A0CC"/>
    <w:rsid w:val="17B80573"/>
    <w:rsid w:val="17B92E9B"/>
    <w:rsid w:val="17BAEFD4"/>
    <w:rsid w:val="17BEF091"/>
    <w:rsid w:val="17BF27BA"/>
    <w:rsid w:val="17BFE104"/>
    <w:rsid w:val="17C0B493"/>
    <w:rsid w:val="17C22BC7"/>
    <w:rsid w:val="17C4CC63"/>
    <w:rsid w:val="17C55AEC"/>
    <w:rsid w:val="17C835B3"/>
    <w:rsid w:val="17CC3711"/>
    <w:rsid w:val="17CE724D"/>
    <w:rsid w:val="17D0991A"/>
    <w:rsid w:val="17D37EF8"/>
    <w:rsid w:val="17DBF06C"/>
    <w:rsid w:val="17DDE6BC"/>
    <w:rsid w:val="17DF45D8"/>
    <w:rsid w:val="17E5FE77"/>
    <w:rsid w:val="17E6E5DF"/>
    <w:rsid w:val="17E7AE03"/>
    <w:rsid w:val="17E859B0"/>
    <w:rsid w:val="17FBB300"/>
    <w:rsid w:val="1800B0C7"/>
    <w:rsid w:val="180343BD"/>
    <w:rsid w:val="1808FB27"/>
    <w:rsid w:val="18093027"/>
    <w:rsid w:val="180FBC11"/>
    <w:rsid w:val="181712ED"/>
    <w:rsid w:val="1817FFC9"/>
    <w:rsid w:val="181D47CD"/>
    <w:rsid w:val="182334B8"/>
    <w:rsid w:val="182338D3"/>
    <w:rsid w:val="18253242"/>
    <w:rsid w:val="1828B67C"/>
    <w:rsid w:val="182952F1"/>
    <w:rsid w:val="182D44FF"/>
    <w:rsid w:val="18382581"/>
    <w:rsid w:val="183CCC04"/>
    <w:rsid w:val="183E94F2"/>
    <w:rsid w:val="18423478"/>
    <w:rsid w:val="1845509A"/>
    <w:rsid w:val="18540F4F"/>
    <w:rsid w:val="1855B549"/>
    <w:rsid w:val="1859C585"/>
    <w:rsid w:val="18618036"/>
    <w:rsid w:val="1864DABB"/>
    <w:rsid w:val="18669BF4"/>
    <w:rsid w:val="18689E97"/>
    <w:rsid w:val="186A641D"/>
    <w:rsid w:val="186B2590"/>
    <w:rsid w:val="186F9085"/>
    <w:rsid w:val="1875EFBA"/>
    <w:rsid w:val="187C8C08"/>
    <w:rsid w:val="1886B07A"/>
    <w:rsid w:val="188C4715"/>
    <w:rsid w:val="188E0D7F"/>
    <w:rsid w:val="189412FE"/>
    <w:rsid w:val="1894D21C"/>
    <w:rsid w:val="18954914"/>
    <w:rsid w:val="18968387"/>
    <w:rsid w:val="18968BB8"/>
    <w:rsid w:val="1897C98E"/>
    <w:rsid w:val="1898F64B"/>
    <w:rsid w:val="18998F98"/>
    <w:rsid w:val="189AB7A5"/>
    <w:rsid w:val="18A09FFE"/>
    <w:rsid w:val="18A556E9"/>
    <w:rsid w:val="18A767EB"/>
    <w:rsid w:val="18A9F85E"/>
    <w:rsid w:val="18AA6720"/>
    <w:rsid w:val="18B5C37B"/>
    <w:rsid w:val="18B8A403"/>
    <w:rsid w:val="18BA59F8"/>
    <w:rsid w:val="18C1BC64"/>
    <w:rsid w:val="18CDD2F2"/>
    <w:rsid w:val="18CFBF09"/>
    <w:rsid w:val="18CFCAD2"/>
    <w:rsid w:val="18D32A85"/>
    <w:rsid w:val="18D39EF5"/>
    <w:rsid w:val="18D5FE5D"/>
    <w:rsid w:val="18D7862F"/>
    <w:rsid w:val="18D8EEEB"/>
    <w:rsid w:val="18DB4BF9"/>
    <w:rsid w:val="18EAEB2B"/>
    <w:rsid w:val="18EE286C"/>
    <w:rsid w:val="18EF2361"/>
    <w:rsid w:val="18EF56AE"/>
    <w:rsid w:val="18EF6B42"/>
    <w:rsid w:val="18F80DED"/>
    <w:rsid w:val="1903AD50"/>
    <w:rsid w:val="190AD276"/>
    <w:rsid w:val="19104E80"/>
    <w:rsid w:val="1912639F"/>
    <w:rsid w:val="19174FAF"/>
    <w:rsid w:val="19211700"/>
    <w:rsid w:val="1922315A"/>
    <w:rsid w:val="1923C74F"/>
    <w:rsid w:val="192E25B1"/>
    <w:rsid w:val="193461D7"/>
    <w:rsid w:val="19350E0D"/>
    <w:rsid w:val="1937C89E"/>
    <w:rsid w:val="193B3AEF"/>
    <w:rsid w:val="193D43C7"/>
    <w:rsid w:val="193D5A2A"/>
    <w:rsid w:val="19422A08"/>
    <w:rsid w:val="19436546"/>
    <w:rsid w:val="19447094"/>
    <w:rsid w:val="19470F14"/>
    <w:rsid w:val="1947BD35"/>
    <w:rsid w:val="1948975A"/>
    <w:rsid w:val="194C2CDA"/>
    <w:rsid w:val="194EF7F3"/>
    <w:rsid w:val="195051DE"/>
    <w:rsid w:val="1950C8B1"/>
    <w:rsid w:val="195288D3"/>
    <w:rsid w:val="1954199D"/>
    <w:rsid w:val="19551165"/>
    <w:rsid w:val="19553911"/>
    <w:rsid w:val="19685657"/>
    <w:rsid w:val="196E5013"/>
    <w:rsid w:val="19709E8F"/>
    <w:rsid w:val="197386F9"/>
    <w:rsid w:val="19762027"/>
    <w:rsid w:val="1977259A"/>
    <w:rsid w:val="1979260C"/>
    <w:rsid w:val="197CBCF3"/>
    <w:rsid w:val="197EEA98"/>
    <w:rsid w:val="1980CFA9"/>
    <w:rsid w:val="1983A088"/>
    <w:rsid w:val="198DB6FF"/>
    <w:rsid w:val="198E1C8C"/>
    <w:rsid w:val="199099F6"/>
    <w:rsid w:val="1997BF37"/>
    <w:rsid w:val="19A84BE2"/>
    <w:rsid w:val="19A90C7A"/>
    <w:rsid w:val="19AF4694"/>
    <w:rsid w:val="19B1E40D"/>
    <w:rsid w:val="19B243BB"/>
    <w:rsid w:val="19B4002E"/>
    <w:rsid w:val="19BD8171"/>
    <w:rsid w:val="19C0DBB9"/>
    <w:rsid w:val="19C29353"/>
    <w:rsid w:val="19C2AD52"/>
    <w:rsid w:val="19C34081"/>
    <w:rsid w:val="19C3BE1C"/>
    <w:rsid w:val="19C56BD6"/>
    <w:rsid w:val="19CA94BA"/>
    <w:rsid w:val="19CC145F"/>
    <w:rsid w:val="19CC44F7"/>
    <w:rsid w:val="19CCD2CD"/>
    <w:rsid w:val="19CD4034"/>
    <w:rsid w:val="19CE6A66"/>
    <w:rsid w:val="19CE8ED8"/>
    <w:rsid w:val="19D0C8E5"/>
    <w:rsid w:val="19D374FF"/>
    <w:rsid w:val="19D51DED"/>
    <w:rsid w:val="19DD3E37"/>
    <w:rsid w:val="19DF1978"/>
    <w:rsid w:val="19E5C341"/>
    <w:rsid w:val="19F0325B"/>
    <w:rsid w:val="19F03A49"/>
    <w:rsid w:val="19F20C38"/>
    <w:rsid w:val="19F377E6"/>
    <w:rsid w:val="19F38D0E"/>
    <w:rsid w:val="19F5F2B8"/>
    <w:rsid w:val="19F7DEC6"/>
    <w:rsid w:val="19FBDB43"/>
    <w:rsid w:val="19FCB476"/>
    <w:rsid w:val="1A016850"/>
    <w:rsid w:val="1A01EB75"/>
    <w:rsid w:val="1A04BE03"/>
    <w:rsid w:val="1A093171"/>
    <w:rsid w:val="1A0BEA5C"/>
    <w:rsid w:val="1A0E7701"/>
    <w:rsid w:val="1A0FC6C8"/>
    <w:rsid w:val="1A114261"/>
    <w:rsid w:val="1A166143"/>
    <w:rsid w:val="1A17E67D"/>
    <w:rsid w:val="1A1B23D9"/>
    <w:rsid w:val="1A1D520F"/>
    <w:rsid w:val="1A21CF84"/>
    <w:rsid w:val="1A2573F3"/>
    <w:rsid w:val="1A25ACC7"/>
    <w:rsid w:val="1A282DA1"/>
    <w:rsid w:val="1A2A2909"/>
    <w:rsid w:val="1A2D36E2"/>
    <w:rsid w:val="1A2DD907"/>
    <w:rsid w:val="1A3303F1"/>
    <w:rsid w:val="1A33C12D"/>
    <w:rsid w:val="1A3773FF"/>
    <w:rsid w:val="1A3ABBC8"/>
    <w:rsid w:val="1A3F19F9"/>
    <w:rsid w:val="1A4E4727"/>
    <w:rsid w:val="1A51EE50"/>
    <w:rsid w:val="1A5729B2"/>
    <w:rsid w:val="1A5BE2A2"/>
    <w:rsid w:val="1A5DDB38"/>
    <w:rsid w:val="1A5F3396"/>
    <w:rsid w:val="1A61F4E4"/>
    <w:rsid w:val="1A62612B"/>
    <w:rsid w:val="1A6422BE"/>
    <w:rsid w:val="1A67EA52"/>
    <w:rsid w:val="1A742AB9"/>
    <w:rsid w:val="1A74801E"/>
    <w:rsid w:val="1A77C80F"/>
    <w:rsid w:val="1A7F9E80"/>
    <w:rsid w:val="1A80D3B0"/>
    <w:rsid w:val="1A8363DB"/>
    <w:rsid w:val="1A877F58"/>
    <w:rsid w:val="1A8DC5AA"/>
    <w:rsid w:val="1A8EF9DA"/>
    <w:rsid w:val="1A8F4898"/>
    <w:rsid w:val="1A92161B"/>
    <w:rsid w:val="1A988BF8"/>
    <w:rsid w:val="1A99CD80"/>
    <w:rsid w:val="1A9D5A29"/>
    <w:rsid w:val="1AA350BB"/>
    <w:rsid w:val="1AA9ACAC"/>
    <w:rsid w:val="1AAAFBD0"/>
    <w:rsid w:val="1AABC5A0"/>
    <w:rsid w:val="1AADEFC6"/>
    <w:rsid w:val="1AAF84AE"/>
    <w:rsid w:val="1AB0430A"/>
    <w:rsid w:val="1AB38ACA"/>
    <w:rsid w:val="1AB4082A"/>
    <w:rsid w:val="1AB4858A"/>
    <w:rsid w:val="1AB6B596"/>
    <w:rsid w:val="1AB8217B"/>
    <w:rsid w:val="1AB9D44A"/>
    <w:rsid w:val="1ABA2996"/>
    <w:rsid w:val="1ABDAB43"/>
    <w:rsid w:val="1AC096F9"/>
    <w:rsid w:val="1AC0EB3D"/>
    <w:rsid w:val="1AC29DBC"/>
    <w:rsid w:val="1AC74E7F"/>
    <w:rsid w:val="1AC9060E"/>
    <w:rsid w:val="1ACC3504"/>
    <w:rsid w:val="1AD1B6C1"/>
    <w:rsid w:val="1AD7352D"/>
    <w:rsid w:val="1AD8F85E"/>
    <w:rsid w:val="1AD926E3"/>
    <w:rsid w:val="1ADA7C1B"/>
    <w:rsid w:val="1ADB2277"/>
    <w:rsid w:val="1AE2E569"/>
    <w:rsid w:val="1AEAC98A"/>
    <w:rsid w:val="1AED5A9D"/>
    <w:rsid w:val="1AEEDDD8"/>
    <w:rsid w:val="1AF6C201"/>
    <w:rsid w:val="1AFC1C06"/>
    <w:rsid w:val="1B02A609"/>
    <w:rsid w:val="1B043E32"/>
    <w:rsid w:val="1B088990"/>
    <w:rsid w:val="1B0C336C"/>
    <w:rsid w:val="1B0CD5BF"/>
    <w:rsid w:val="1B11980E"/>
    <w:rsid w:val="1B123AE7"/>
    <w:rsid w:val="1B13E1BA"/>
    <w:rsid w:val="1B1B62A8"/>
    <w:rsid w:val="1B1C2025"/>
    <w:rsid w:val="1B1F230D"/>
    <w:rsid w:val="1B1F3545"/>
    <w:rsid w:val="1B207F9F"/>
    <w:rsid w:val="1B211A12"/>
    <w:rsid w:val="1B293DCE"/>
    <w:rsid w:val="1B34A6B6"/>
    <w:rsid w:val="1B385505"/>
    <w:rsid w:val="1B43F817"/>
    <w:rsid w:val="1B445DB9"/>
    <w:rsid w:val="1B44FAE0"/>
    <w:rsid w:val="1B46CEC9"/>
    <w:rsid w:val="1B4C54DC"/>
    <w:rsid w:val="1B53E4FF"/>
    <w:rsid w:val="1B5A0EDB"/>
    <w:rsid w:val="1B5AFCFC"/>
    <w:rsid w:val="1B5C05FF"/>
    <w:rsid w:val="1B5E761B"/>
    <w:rsid w:val="1B5F96E5"/>
    <w:rsid w:val="1B62C239"/>
    <w:rsid w:val="1B62D081"/>
    <w:rsid w:val="1B6D55CA"/>
    <w:rsid w:val="1B6E3B94"/>
    <w:rsid w:val="1B7700B2"/>
    <w:rsid w:val="1B785EC2"/>
    <w:rsid w:val="1B789B8C"/>
    <w:rsid w:val="1B7E1562"/>
    <w:rsid w:val="1B818669"/>
    <w:rsid w:val="1B821218"/>
    <w:rsid w:val="1B8EBF0F"/>
    <w:rsid w:val="1B8FC150"/>
    <w:rsid w:val="1B9227FC"/>
    <w:rsid w:val="1B957B9E"/>
    <w:rsid w:val="1B973299"/>
    <w:rsid w:val="1B97C685"/>
    <w:rsid w:val="1B97C952"/>
    <w:rsid w:val="1B9A499B"/>
    <w:rsid w:val="1BA2739E"/>
    <w:rsid w:val="1BA69245"/>
    <w:rsid w:val="1BA79AF4"/>
    <w:rsid w:val="1BA90DA9"/>
    <w:rsid w:val="1BAA89F7"/>
    <w:rsid w:val="1BAC7449"/>
    <w:rsid w:val="1BACEDD1"/>
    <w:rsid w:val="1BAE1FB1"/>
    <w:rsid w:val="1BAFE030"/>
    <w:rsid w:val="1BB1973C"/>
    <w:rsid w:val="1BB1A1B3"/>
    <w:rsid w:val="1BB3C43A"/>
    <w:rsid w:val="1BB85314"/>
    <w:rsid w:val="1BC077D7"/>
    <w:rsid w:val="1BC5F967"/>
    <w:rsid w:val="1BC8B00B"/>
    <w:rsid w:val="1BCBBAE6"/>
    <w:rsid w:val="1BCE1CC6"/>
    <w:rsid w:val="1BD3265F"/>
    <w:rsid w:val="1BD90E5D"/>
    <w:rsid w:val="1BD97FC7"/>
    <w:rsid w:val="1BDCF7AB"/>
    <w:rsid w:val="1BDD0C41"/>
    <w:rsid w:val="1BDE0096"/>
    <w:rsid w:val="1BE50FC0"/>
    <w:rsid w:val="1BE5E9FA"/>
    <w:rsid w:val="1BEAEC0A"/>
    <w:rsid w:val="1BEB505D"/>
    <w:rsid w:val="1BEFF424"/>
    <w:rsid w:val="1BF11727"/>
    <w:rsid w:val="1BF50135"/>
    <w:rsid w:val="1BF6C798"/>
    <w:rsid w:val="1BF79F8F"/>
    <w:rsid w:val="1BFD3098"/>
    <w:rsid w:val="1C01F492"/>
    <w:rsid w:val="1C03CD2D"/>
    <w:rsid w:val="1C074B5B"/>
    <w:rsid w:val="1C07FAFE"/>
    <w:rsid w:val="1C08A441"/>
    <w:rsid w:val="1C0B68C1"/>
    <w:rsid w:val="1C0BCBDA"/>
    <w:rsid w:val="1C0BDC58"/>
    <w:rsid w:val="1C0F158B"/>
    <w:rsid w:val="1C12F7AF"/>
    <w:rsid w:val="1C164C13"/>
    <w:rsid w:val="1C184143"/>
    <w:rsid w:val="1C1BED3A"/>
    <w:rsid w:val="1C212B0F"/>
    <w:rsid w:val="1C21311D"/>
    <w:rsid w:val="1C238FC3"/>
    <w:rsid w:val="1C23C965"/>
    <w:rsid w:val="1C2655CB"/>
    <w:rsid w:val="1C28F4D5"/>
    <w:rsid w:val="1C2AD651"/>
    <w:rsid w:val="1C2B9F9C"/>
    <w:rsid w:val="1C2FCB12"/>
    <w:rsid w:val="1C31CF69"/>
    <w:rsid w:val="1C352B54"/>
    <w:rsid w:val="1C37D5F7"/>
    <w:rsid w:val="1C390FBB"/>
    <w:rsid w:val="1C393FE9"/>
    <w:rsid w:val="1C398F04"/>
    <w:rsid w:val="1C3B73FE"/>
    <w:rsid w:val="1C3F74B1"/>
    <w:rsid w:val="1C468EE2"/>
    <w:rsid w:val="1C484FB1"/>
    <w:rsid w:val="1C4936AC"/>
    <w:rsid w:val="1C495EB1"/>
    <w:rsid w:val="1C5506B1"/>
    <w:rsid w:val="1C588BBB"/>
    <w:rsid w:val="1C68D8CC"/>
    <w:rsid w:val="1C6A308E"/>
    <w:rsid w:val="1C6AD86F"/>
    <w:rsid w:val="1C6BE3EF"/>
    <w:rsid w:val="1C6C8CBD"/>
    <w:rsid w:val="1C740EF6"/>
    <w:rsid w:val="1C78FC25"/>
    <w:rsid w:val="1C7A29CA"/>
    <w:rsid w:val="1C8B7AF6"/>
    <w:rsid w:val="1C8EC760"/>
    <w:rsid w:val="1C918A42"/>
    <w:rsid w:val="1CA6790A"/>
    <w:rsid w:val="1CAA9A5D"/>
    <w:rsid w:val="1CAD46E3"/>
    <w:rsid w:val="1CB23F54"/>
    <w:rsid w:val="1CB4674E"/>
    <w:rsid w:val="1CC54050"/>
    <w:rsid w:val="1CC6BAD5"/>
    <w:rsid w:val="1CC89D41"/>
    <w:rsid w:val="1CC91370"/>
    <w:rsid w:val="1CC9EAE4"/>
    <w:rsid w:val="1CCC2621"/>
    <w:rsid w:val="1CCCD2ED"/>
    <w:rsid w:val="1CCEDB6A"/>
    <w:rsid w:val="1CCF2CD2"/>
    <w:rsid w:val="1CD31DFE"/>
    <w:rsid w:val="1CD4F353"/>
    <w:rsid w:val="1CD84523"/>
    <w:rsid w:val="1CE2DDC7"/>
    <w:rsid w:val="1CE5AC7B"/>
    <w:rsid w:val="1CE9FC05"/>
    <w:rsid w:val="1CEA1E76"/>
    <w:rsid w:val="1CEDB8D0"/>
    <w:rsid w:val="1CF36BE0"/>
    <w:rsid w:val="1CF3BAE3"/>
    <w:rsid w:val="1CF69784"/>
    <w:rsid w:val="1CF75D3E"/>
    <w:rsid w:val="1CF9CA3A"/>
    <w:rsid w:val="1CFFBF26"/>
    <w:rsid w:val="1D086870"/>
    <w:rsid w:val="1D089263"/>
    <w:rsid w:val="1D08CBB8"/>
    <w:rsid w:val="1D0B61C7"/>
    <w:rsid w:val="1D0C16CA"/>
    <w:rsid w:val="1D119435"/>
    <w:rsid w:val="1D1DE101"/>
    <w:rsid w:val="1D21AB7C"/>
    <w:rsid w:val="1D226EC5"/>
    <w:rsid w:val="1D2483A9"/>
    <w:rsid w:val="1D254D3A"/>
    <w:rsid w:val="1D254D5C"/>
    <w:rsid w:val="1D2B7104"/>
    <w:rsid w:val="1D2C3E5E"/>
    <w:rsid w:val="1D2FDECF"/>
    <w:rsid w:val="1D354A5A"/>
    <w:rsid w:val="1D3D3B03"/>
    <w:rsid w:val="1D3D62F3"/>
    <w:rsid w:val="1D42D99E"/>
    <w:rsid w:val="1D431D9E"/>
    <w:rsid w:val="1D4591BA"/>
    <w:rsid w:val="1D468001"/>
    <w:rsid w:val="1D46867A"/>
    <w:rsid w:val="1D48433F"/>
    <w:rsid w:val="1D48FA16"/>
    <w:rsid w:val="1D4EFCAC"/>
    <w:rsid w:val="1D5034EF"/>
    <w:rsid w:val="1D55C0DB"/>
    <w:rsid w:val="1D561B70"/>
    <w:rsid w:val="1D58BE97"/>
    <w:rsid w:val="1D5A08C5"/>
    <w:rsid w:val="1D5F39D4"/>
    <w:rsid w:val="1D60141F"/>
    <w:rsid w:val="1D66D309"/>
    <w:rsid w:val="1D680F78"/>
    <w:rsid w:val="1D6D1052"/>
    <w:rsid w:val="1D72C319"/>
    <w:rsid w:val="1D77643C"/>
    <w:rsid w:val="1D77D5A4"/>
    <w:rsid w:val="1D791879"/>
    <w:rsid w:val="1D7B5D8E"/>
    <w:rsid w:val="1D80D358"/>
    <w:rsid w:val="1D817B06"/>
    <w:rsid w:val="1D83549C"/>
    <w:rsid w:val="1D836B62"/>
    <w:rsid w:val="1D843333"/>
    <w:rsid w:val="1D8B7638"/>
    <w:rsid w:val="1D8E59AA"/>
    <w:rsid w:val="1D966BA8"/>
    <w:rsid w:val="1D97F62B"/>
    <w:rsid w:val="1D9AAE6B"/>
    <w:rsid w:val="1D9C6067"/>
    <w:rsid w:val="1D9D8B7D"/>
    <w:rsid w:val="1DA5689A"/>
    <w:rsid w:val="1DA665D8"/>
    <w:rsid w:val="1DA931AF"/>
    <w:rsid w:val="1DADC682"/>
    <w:rsid w:val="1DB0C3D4"/>
    <w:rsid w:val="1DB169BE"/>
    <w:rsid w:val="1DB41B50"/>
    <w:rsid w:val="1DC08126"/>
    <w:rsid w:val="1DC633D4"/>
    <w:rsid w:val="1DC7C6E5"/>
    <w:rsid w:val="1DC8EC31"/>
    <w:rsid w:val="1DCCC80F"/>
    <w:rsid w:val="1DCE49C9"/>
    <w:rsid w:val="1DD326C4"/>
    <w:rsid w:val="1DD4110F"/>
    <w:rsid w:val="1DD97FB8"/>
    <w:rsid w:val="1DDF8610"/>
    <w:rsid w:val="1DDFE2C3"/>
    <w:rsid w:val="1DE701EA"/>
    <w:rsid w:val="1DEB2DF0"/>
    <w:rsid w:val="1DED4B3D"/>
    <w:rsid w:val="1DEF6C90"/>
    <w:rsid w:val="1E06C747"/>
    <w:rsid w:val="1E077ACE"/>
    <w:rsid w:val="1E07C08F"/>
    <w:rsid w:val="1E10E974"/>
    <w:rsid w:val="1E121322"/>
    <w:rsid w:val="1E1476F1"/>
    <w:rsid w:val="1E183BF8"/>
    <w:rsid w:val="1E23B775"/>
    <w:rsid w:val="1E32FCD9"/>
    <w:rsid w:val="1E37D69D"/>
    <w:rsid w:val="1E3A9FA4"/>
    <w:rsid w:val="1E3C9732"/>
    <w:rsid w:val="1E4218A1"/>
    <w:rsid w:val="1E42BB26"/>
    <w:rsid w:val="1E42CA37"/>
    <w:rsid w:val="1E438474"/>
    <w:rsid w:val="1E49CE70"/>
    <w:rsid w:val="1E4B1F9B"/>
    <w:rsid w:val="1E4B6EBA"/>
    <w:rsid w:val="1E4CCA54"/>
    <w:rsid w:val="1E4FF07D"/>
    <w:rsid w:val="1E547FE0"/>
    <w:rsid w:val="1E55CA94"/>
    <w:rsid w:val="1E5B0352"/>
    <w:rsid w:val="1E649C9C"/>
    <w:rsid w:val="1E671799"/>
    <w:rsid w:val="1E68FE02"/>
    <w:rsid w:val="1E6A3D0A"/>
    <w:rsid w:val="1E6FD2F0"/>
    <w:rsid w:val="1E70887D"/>
    <w:rsid w:val="1E709404"/>
    <w:rsid w:val="1E71376F"/>
    <w:rsid w:val="1E714F69"/>
    <w:rsid w:val="1E74B4F3"/>
    <w:rsid w:val="1E75613D"/>
    <w:rsid w:val="1E78BD64"/>
    <w:rsid w:val="1E7BD969"/>
    <w:rsid w:val="1E7E8E31"/>
    <w:rsid w:val="1E8291A1"/>
    <w:rsid w:val="1E853C89"/>
    <w:rsid w:val="1E868F0C"/>
    <w:rsid w:val="1E8A282D"/>
    <w:rsid w:val="1E8E9E6C"/>
    <w:rsid w:val="1E8F3855"/>
    <w:rsid w:val="1E93F378"/>
    <w:rsid w:val="1E9D473C"/>
    <w:rsid w:val="1EA333D4"/>
    <w:rsid w:val="1EA53267"/>
    <w:rsid w:val="1EAF3A9B"/>
    <w:rsid w:val="1EAFC053"/>
    <w:rsid w:val="1EB23156"/>
    <w:rsid w:val="1EB2B6FD"/>
    <w:rsid w:val="1EB59BEE"/>
    <w:rsid w:val="1EB8F0BD"/>
    <w:rsid w:val="1EBF598C"/>
    <w:rsid w:val="1EC461A2"/>
    <w:rsid w:val="1EC6964E"/>
    <w:rsid w:val="1ECEDFE4"/>
    <w:rsid w:val="1ED4B695"/>
    <w:rsid w:val="1ED78B5E"/>
    <w:rsid w:val="1ED98B8C"/>
    <w:rsid w:val="1EDFBCCD"/>
    <w:rsid w:val="1EE29326"/>
    <w:rsid w:val="1EE4150B"/>
    <w:rsid w:val="1EE86052"/>
    <w:rsid w:val="1EF66173"/>
    <w:rsid w:val="1EFD6A08"/>
    <w:rsid w:val="1EFDD8CB"/>
    <w:rsid w:val="1EFE15B7"/>
    <w:rsid w:val="1EFEADC5"/>
    <w:rsid w:val="1F00E5C5"/>
    <w:rsid w:val="1F035D96"/>
    <w:rsid w:val="1F0D743A"/>
    <w:rsid w:val="1F0E508C"/>
    <w:rsid w:val="1F0EB873"/>
    <w:rsid w:val="1F0FBC07"/>
    <w:rsid w:val="1F11E0C8"/>
    <w:rsid w:val="1F16CFAB"/>
    <w:rsid w:val="1F181E19"/>
    <w:rsid w:val="1F1A7C14"/>
    <w:rsid w:val="1F1E0E3A"/>
    <w:rsid w:val="1F21FD55"/>
    <w:rsid w:val="1F24AFE7"/>
    <w:rsid w:val="1F258E11"/>
    <w:rsid w:val="1F328D55"/>
    <w:rsid w:val="1F32EAF2"/>
    <w:rsid w:val="1F346744"/>
    <w:rsid w:val="1F360647"/>
    <w:rsid w:val="1F361BF0"/>
    <w:rsid w:val="1F3CFBBD"/>
    <w:rsid w:val="1F3DCF00"/>
    <w:rsid w:val="1F43ADA1"/>
    <w:rsid w:val="1F4D7547"/>
    <w:rsid w:val="1F4ED8AA"/>
    <w:rsid w:val="1F507D86"/>
    <w:rsid w:val="1F55F5F2"/>
    <w:rsid w:val="1F583B2D"/>
    <w:rsid w:val="1F5D24D6"/>
    <w:rsid w:val="1F5F720C"/>
    <w:rsid w:val="1F62FBE4"/>
    <w:rsid w:val="1F6D2622"/>
    <w:rsid w:val="1F6EF725"/>
    <w:rsid w:val="1F723343"/>
    <w:rsid w:val="1F75655B"/>
    <w:rsid w:val="1F78F163"/>
    <w:rsid w:val="1F7A7B18"/>
    <w:rsid w:val="1F7FA391"/>
    <w:rsid w:val="1F817F1B"/>
    <w:rsid w:val="1F82BF0E"/>
    <w:rsid w:val="1F82F763"/>
    <w:rsid w:val="1F830C40"/>
    <w:rsid w:val="1F844BF1"/>
    <w:rsid w:val="1F85FDB0"/>
    <w:rsid w:val="1F886F34"/>
    <w:rsid w:val="1F8F5D82"/>
    <w:rsid w:val="1F91E318"/>
    <w:rsid w:val="1F9268EF"/>
    <w:rsid w:val="1F937403"/>
    <w:rsid w:val="1F9A829C"/>
    <w:rsid w:val="1F9B6518"/>
    <w:rsid w:val="1F9E5F02"/>
    <w:rsid w:val="1FA3B0C4"/>
    <w:rsid w:val="1FA83FB9"/>
    <w:rsid w:val="1FAB2BCD"/>
    <w:rsid w:val="1FB323CB"/>
    <w:rsid w:val="1FBC1D45"/>
    <w:rsid w:val="1FBD8BE8"/>
    <w:rsid w:val="1FBFB897"/>
    <w:rsid w:val="1FBFBCED"/>
    <w:rsid w:val="1FC00387"/>
    <w:rsid w:val="1FC31C3E"/>
    <w:rsid w:val="1FC4E4C9"/>
    <w:rsid w:val="1FD01566"/>
    <w:rsid w:val="1FD5012C"/>
    <w:rsid w:val="1FD95161"/>
    <w:rsid w:val="1FDA62F8"/>
    <w:rsid w:val="1FDFA919"/>
    <w:rsid w:val="1FE25294"/>
    <w:rsid w:val="1FE392C6"/>
    <w:rsid w:val="1FE99019"/>
    <w:rsid w:val="1FEA4DDB"/>
    <w:rsid w:val="1FEE46BE"/>
    <w:rsid w:val="1FF09B3F"/>
    <w:rsid w:val="1FF126FE"/>
    <w:rsid w:val="1FFE717F"/>
    <w:rsid w:val="20006DDA"/>
    <w:rsid w:val="20011463"/>
    <w:rsid w:val="2003EAFA"/>
    <w:rsid w:val="2011B8C5"/>
    <w:rsid w:val="20164553"/>
    <w:rsid w:val="2016773F"/>
    <w:rsid w:val="201847FE"/>
    <w:rsid w:val="20186C03"/>
    <w:rsid w:val="201A76B8"/>
    <w:rsid w:val="201DA8DE"/>
    <w:rsid w:val="2020364E"/>
    <w:rsid w:val="20205CBA"/>
    <w:rsid w:val="20234D4F"/>
    <w:rsid w:val="2026CB59"/>
    <w:rsid w:val="202764B5"/>
    <w:rsid w:val="202CC655"/>
    <w:rsid w:val="20397BEC"/>
    <w:rsid w:val="203C0930"/>
    <w:rsid w:val="203D078D"/>
    <w:rsid w:val="203E3C0E"/>
    <w:rsid w:val="20415B92"/>
    <w:rsid w:val="2049BE94"/>
    <w:rsid w:val="204A02E8"/>
    <w:rsid w:val="204EB5A7"/>
    <w:rsid w:val="2058104A"/>
    <w:rsid w:val="205CB284"/>
    <w:rsid w:val="205D97B7"/>
    <w:rsid w:val="2061D3C8"/>
    <w:rsid w:val="206206A1"/>
    <w:rsid w:val="206636AF"/>
    <w:rsid w:val="20672754"/>
    <w:rsid w:val="206B971B"/>
    <w:rsid w:val="206E15BE"/>
    <w:rsid w:val="2079A0E2"/>
    <w:rsid w:val="207E1E94"/>
    <w:rsid w:val="20852664"/>
    <w:rsid w:val="20884E45"/>
    <w:rsid w:val="2088EA4C"/>
    <w:rsid w:val="208DF16E"/>
    <w:rsid w:val="208F9FF3"/>
    <w:rsid w:val="209364F8"/>
    <w:rsid w:val="2095538F"/>
    <w:rsid w:val="2096D9C8"/>
    <w:rsid w:val="20973A0F"/>
    <w:rsid w:val="20A04270"/>
    <w:rsid w:val="20A27529"/>
    <w:rsid w:val="20A28EB4"/>
    <w:rsid w:val="20A32D78"/>
    <w:rsid w:val="20A4A17D"/>
    <w:rsid w:val="20A77E36"/>
    <w:rsid w:val="20AB3CDC"/>
    <w:rsid w:val="20AB75F1"/>
    <w:rsid w:val="20B5EE0F"/>
    <w:rsid w:val="20B82E65"/>
    <w:rsid w:val="20BE760E"/>
    <w:rsid w:val="20C14CA1"/>
    <w:rsid w:val="20C2E831"/>
    <w:rsid w:val="20C587F1"/>
    <w:rsid w:val="20C8024B"/>
    <w:rsid w:val="20C8604D"/>
    <w:rsid w:val="20D7BA60"/>
    <w:rsid w:val="20DE4B07"/>
    <w:rsid w:val="20E53A0F"/>
    <w:rsid w:val="20E70A19"/>
    <w:rsid w:val="20E800E5"/>
    <w:rsid w:val="20EAA90B"/>
    <w:rsid w:val="20EB62ED"/>
    <w:rsid w:val="20EDC261"/>
    <w:rsid w:val="20EDF89C"/>
    <w:rsid w:val="20F0AED7"/>
    <w:rsid w:val="20F27856"/>
    <w:rsid w:val="20F5667B"/>
    <w:rsid w:val="20F6EBDC"/>
    <w:rsid w:val="20F73069"/>
    <w:rsid w:val="20F8DA7F"/>
    <w:rsid w:val="20F93124"/>
    <w:rsid w:val="20FA1EB8"/>
    <w:rsid w:val="20FE08E2"/>
    <w:rsid w:val="2101B177"/>
    <w:rsid w:val="21035293"/>
    <w:rsid w:val="2104B899"/>
    <w:rsid w:val="21065346"/>
    <w:rsid w:val="2106F346"/>
    <w:rsid w:val="21110E1B"/>
    <w:rsid w:val="21147EE3"/>
    <w:rsid w:val="21166095"/>
    <w:rsid w:val="2118EEE3"/>
    <w:rsid w:val="2118F248"/>
    <w:rsid w:val="211943C3"/>
    <w:rsid w:val="211C5985"/>
    <w:rsid w:val="21211DA9"/>
    <w:rsid w:val="21217DBA"/>
    <w:rsid w:val="212C4CFC"/>
    <w:rsid w:val="213829AC"/>
    <w:rsid w:val="213A34EA"/>
    <w:rsid w:val="213D62F5"/>
    <w:rsid w:val="213EE11E"/>
    <w:rsid w:val="2142819B"/>
    <w:rsid w:val="2148104B"/>
    <w:rsid w:val="21521843"/>
    <w:rsid w:val="21526007"/>
    <w:rsid w:val="2153D103"/>
    <w:rsid w:val="2156A91C"/>
    <w:rsid w:val="21597927"/>
    <w:rsid w:val="2159C76B"/>
    <w:rsid w:val="215FA411"/>
    <w:rsid w:val="2164E416"/>
    <w:rsid w:val="216B8C76"/>
    <w:rsid w:val="216FE1D6"/>
    <w:rsid w:val="2174A02F"/>
    <w:rsid w:val="21753BC4"/>
    <w:rsid w:val="217B60E0"/>
    <w:rsid w:val="2183424D"/>
    <w:rsid w:val="21860CD1"/>
    <w:rsid w:val="21866EE7"/>
    <w:rsid w:val="2189687E"/>
    <w:rsid w:val="218AED2F"/>
    <w:rsid w:val="21968DAE"/>
    <w:rsid w:val="219D3967"/>
    <w:rsid w:val="219DB45E"/>
    <w:rsid w:val="219FC679"/>
    <w:rsid w:val="21A29B73"/>
    <w:rsid w:val="21A38499"/>
    <w:rsid w:val="21A693AA"/>
    <w:rsid w:val="21A9854F"/>
    <w:rsid w:val="21AA2603"/>
    <w:rsid w:val="21B2A20F"/>
    <w:rsid w:val="21B2C180"/>
    <w:rsid w:val="21B36F93"/>
    <w:rsid w:val="21B3F622"/>
    <w:rsid w:val="21B4711F"/>
    <w:rsid w:val="21B57863"/>
    <w:rsid w:val="21BD23FF"/>
    <w:rsid w:val="21BF5EA8"/>
    <w:rsid w:val="21C069B0"/>
    <w:rsid w:val="21C11C1E"/>
    <w:rsid w:val="21C12D84"/>
    <w:rsid w:val="21C3C1C5"/>
    <w:rsid w:val="21C869B9"/>
    <w:rsid w:val="21C96205"/>
    <w:rsid w:val="21CAC114"/>
    <w:rsid w:val="21CAD9BA"/>
    <w:rsid w:val="21CBCA7D"/>
    <w:rsid w:val="21CDDE10"/>
    <w:rsid w:val="21D01543"/>
    <w:rsid w:val="21D5D693"/>
    <w:rsid w:val="21D64C5C"/>
    <w:rsid w:val="21D7A0A2"/>
    <w:rsid w:val="21DC9AFE"/>
    <w:rsid w:val="21DD3E33"/>
    <w:rsid w:val="21DF43C8"/>
    <w:rsid w:val="21E017DF"/>
    <w:rsid w:val="21E21529"/>
    <w:rsid w:val="21E38E35"/>
    <w:rsid w:val="21E79118"/>
    <w:rsid w:val="21EFD9E9"/>
    <w:rsid w:val="21F17C91"/>
    <w:rsid w:val="21F6882D"/>
    <w:rsid w:val="21F73534"/>
    <w:rsid w:val="21F882A2"/>
    <w:rsid w:val="21FA80A8"/>
    <w:rsid w:val="21FBCC9C"/>
    <w:rsid w:val="21FD1406"/>
    <w:rsid w:val="21FF84F3"/>
    <w:rsid w:val="21FF8A85"/>
    <w:rsid w:val="2200E7B5"/>
    <w:rsid w:val="220642BD"/>
    <w:rsid w:val="220AC58C"/>
    <w:rsid w:val="220CE76F"/>
    <w:rsid w:val="220EC931"/>
    <w:rsid w:val="2211214A"/>
    <w:rsid w:val="22112E0B"/>
    <w:rsid w:val="2211BD8E"/>
    <w:rsid w:val="2212A12E"/>
    <w:rsid w:val="2213D513"/>
    <w:rsid w:val="22151C02"/>
    <w:rsid w:val="22173656"/>
    <w:rsid w:val="221A893B"/>
    <w:rsid w:val="221A9CA0"/>
    <w:rsid w:val="2221A0BB"/>
    <w:rsid w:val="222302A4"/>
    <w:rsid w:val="2226DF02"/>
    <w:rsid w:val="22278BE9"/>
    <w:rsid w:val="2227A5F2"/>
    <w:rsid w:val="222A067F"/>
    <w:rsid w:val="222B237D"/>
    <w:rsid w:val="222E3A49"/>
    <w:rsid w:val="22321344"/>
    <w:rsid w:val="2234B4B8"/>
    <w:rsid w:val="22373349"/>
    <w:rsid w:val="223AFE58"/>
    <w:rsid w:val="223DE400"/>
    <w:rsid w:val="22418F3A"/>
    <w:rsid w:val="22446EA0"/>
    <w:rsid w:val="2244E523"/>
    <w:rsid w:val="224979FC"/>
    <w:rsid w:val="224CAB68"/>
    <w:rsid w:val="22535FBB"/>
    <w:rsid w:val="2258C95E"/>
    <w:rsid w:val="225916B4"/>
    <w:rsid w:val="225DB837"/>
    <w:rsid w:val="225E8B8A"/>
    <w:rsid w:val="22603DF2"/>
    <w:rsid w:val="2261963D"/>
    <w:rsid w:val="22628AF7"/>
    <w:rsid w:val="2264676C"/>
    <w:rsid w:val="226882F2"/>
    <w:rsid w:val="2268C30A"/>
    <w:rsid w:val="2269CCFB"/>
    <w:rsid w:val="226BD000"/>
    <w:rsid w:val="227165FD"/>
    <w:rsid w:val="22757E0C"/>
    <w:rsid w:val="22773DBA"/>
    <w:rsid w:val="227A12A9"/>
    <w:rsid w:val="227A7DFB"/>
    <w:rsid w:val="227B4E63"/>
    <w:rsid w:val="227FD16C"/>
    <w:rsid w:val="22811F2C"/>
    <w:rsid w:val="228AA1CD"/>
    <w:rsid w:val="228DBBF0"/>
    <w:rsid w:val="228FCB02"/>
    <w:rsid w:val="22901F36"/>
    <w:rsid w:val="22968CF3"/>
    <w:rsid w:val="2297065F"/>
    <w:rsid w:val="229C3522"/>
    <w:rsid w:val="22A28A82"/>
    <w:rsid w:val="22A65505"/>
    <w:rsid w:val="22A8218F"/>
    <w:rsid w:val="22AB3F22"/>
    <w:rsid w:val="22AC1648"/>
    <w:rsid w:val="22B2D1DF"/>
    <w:rsid w:val="22C13AC9"/>
    <w:rsid w:val="22C3D222"/>
    <w:rsid w:val="22C5BF24"/>
    <w:rsid w:val="22C95C92"/>
    <w:rsid w:val="22C9AFA5"/>
    <w:rsid w:val="22CA2657"/>
    <w:rsid w:val="22CD9076"/>
    <w:rsid w:val="22CEEFC0"/>
    <w:rsid w:val="22D0E7FE"/>
    <w:rsid w:val="22D22FBA"/>
    <w:rsid w:val="22D95644"/>
    <w:rsid w:val="22DF6024"/>
    <w:rsid w:val="22E65348"/>
    <w:rsid w:val="22E8FF61"/>
    <w:rsid w:val="22F17F60"/>
    <w:rsid w:val="22F4469D"/>
    <w:rsid w:val="22F592E6"/>
    <w:rsid w:val="22FB2262"/>
    <w:rsid w:val="22FD12FD"/>
    <w:rsid w:val="2305BDEA"/>
    <w:rsid w:val="230D556A"/>
    <w:rsid w:val="23116F53"/>
    <w:rsid w:val="23157A89"/>
    <w:rsid w:val="2316102C"/>
    <w:rsid w:val="23179039"/>
    <w:rsid w:val="231AFDB2"/>
    <w:rsid w:val="23274835"/>
    <w:rsid w:val="23330207"/>
    <w:rsid w:val="233577A2"/>
    <w:rsid w:val="233A4D59"/>
    <w:rsid w:val="233BD104"/>
    <w:rsid w:val="233D37AD"/>
    <w:rsid w:val="233D9243"/>
    <w:rsid w:val="233FD01C"/>
    <w:rsid w:val="234823E2"/>
    <w:rsid w:val="23487505"/>
    <w:rsid w:val="234A2EC1"/>
    <w:rsid w:val="235A57B9"/>
    <w:rsid w:val="235E399A"/>
    <w:rsid w:val="235EE40A"/>
    <w:rsid w:val="2362F9B1"/>
    <w:rsid w:val="23648767"/>
    <w:rsid w:val="23649791"/>
    <w:rsid w:val="23698CB6"/>
    <w:rsid w:val="236AC2AD"/>
    <w:rsid w:val="236CAD11"/>
    <w:rsid w:val="236ECF1D"/>
    <w:rsid w:val="236FA674"/>
    <w:rsid w:val="23711CAE"/>
    <w:rsid w:val="23713B09"/>
    <w:rsid w:val="237748AA"/>
    <w:rsid w:val="2378D314"/>
    <w:rsid w:val="237A42C1"/>
    <w:rsid w:val="237ADFB2"/>
    <w:rsid w:val="237E3B0F"/>
    <w:rsid w:val="23825785"/>
    <w:rsid w:val="238964DA"/>
    <w:rsid w:val="238F8A80"/>
    <w:rsid w:val="2394CFD4"/>
    <w:rsid w:val="2397D19C"/>
    <w:rsid w:val="239874A2"/>
    <w:rsid w:val="239C772C"/>
    <w:rsid w:val="23A02615"/>
    <w:rsid w:val="23A2E0D9"/>
    <w:rsid w:val="23A6493C"/>
    <w:rsid w:val="23A6E124"/>
    <w:rsid w:val="23AA86BB"/>
    <w:rsid w:val="23AB826A"/>
    <w:rsid w:val="23B09EEF"/>
    <w:rsid w:val="23B3EF4C"/>
    <w:rsid w:val="23B7D8EE"/>
    <w:rsid w:val="23BDC1F6"/>
    <w:rsid w:val="23C34F11"/>
    <w:rsid w:val="23CD9DF8"/>
    <w:rsid w:val="23CEE03D"/>
    <w:rsid w:val="23D50CCA"/>
    <w:rsid w:val="23DBA6D7"/>
    <w:rsid w:val="23DDEAB2"/>
    <w:rsid w:val="23E43502"/>
    <w:rsid w:val="23E647FD"/>
    <w:rsid w:val="23E82251"/>
    <w:rsid w:val="23EBF44F"/>
    <w:rsid w:val="23ECDE5A"/>
    <w:rsid w:val="23EFFA51"/>
    <w:rsid w:val="23F47875"/>
    <w:rsid w:val="23F59538"/>
    <w:rsid w:val="23F9C09B"/>
    <w:rsid w:val="23F9F545"/>
    <w:rsid w:val="24005083"/>
    <w:rsid w:val="240F9A8D"/>
    <w:rsid w:val="241B38C8"/>
    <w:rsid w:val="241F7816"/>
    <w:rsid w:val="2422693E"/>
    <w:rsid w:val="242501E6"/>
    <w:rsid w:val="24257919"/>
    <w:rsid w:val="24261569"/>
    <w:rsid w:val="242CABF5"/>
    <w:rsid w:val="242E6E54"/>
    <w:rsid w:val="2435ECD6"/>
    <w:rsid w:val="243C0F51"/>
    <w:rsid w:val="243C2F08"/>
    <w:rsid w:val="243C37C8"/>
    <w:rsid w:val="24413C77"/>
    <w:rsid w:val="244BD84A"/>
    <w:rsid w:val="2450C9BA"/>
    <w:rsid w:val="245118F2"/>
    <w:rsid w:val="245D1757"/>
    <w:rsid w:val="2462A42F"/>
    <w:rsid w:val="2465B816"/>
    <w:rsid w:val="2478B384"/>
    <w:rsid w:val="24853BAF"/>
    <w:rsid w:val="248941D0"/>
    <w:rsid w:val="249A372E"/>
    <w:rsid w:val="249BFEA5"/>
    <w:rsid w:val="24A0D746"/>
    <w:rsid w:val="24A20CB1"/>
    <w:rsid w:val="24A31BEA"/>
    <w:rsid w:val="24A4B225"/>
    <w:rsid w:val="24A5D767"/>
    <w:rsid w:val="24B0454C"/>
    <w:rsid w:val="24BCD6F3"/>
    <w:rsid w:val="24BE178F"/>
    <w:rsid w:val="24BEAE92"/>
    <w:rsid w:val="24C9AD5E"/>
    <w:rsid w:val="24D2C691"/>
    <w:rsid w:val="24DE75BF"/>
    <w:rsid w:val="24DF0613"/>
    <w:rsid w:val="24E015CB"/>
    <w:rsid w:val="24E101B5"/>
    <w:rsid w:val="24E3BA5A"/>
    <w:rsid w:val="24E5413F"/>
    <w:rsid w:val="24E91B52"/>
    <w:rsid w:val="24EBDD26"/>
    <w:rsid w:val="24EEB308"/>
    <w:rsid w:val="24F3C1D4"/>
    <w:rsid w:val="2500B78D"/>
    <w:rsid w:val="2517DBA5"/>
    <w:rsid w:val="25189883"/>
    <w:rsid w:val="252A384D"/>
    <w:rsid w:val="252EE4AD"/>
    <w:rsid w:val="25350AD0"/>
    <w:rsid w:val="2536EFFC"/>
    <w:rsid w:val="253B0DE7"/>
    <w:rsid w:val="253C654F"/>
    <w:rsid w:val="253E1BB3"/>
    <w:rsid w:val="253E89FF"/>
    <w:rsid w:val="253FBD25"/>
    <w:rsid w:val="2541F5B3"/>
    <w:rsid w:val="2544147C"/>
    <w:rsid w:val="254BA913"/>
    <w:rsid w:val="25609344"/>
    <w:rsid w:val="25622C9E"/>
    <w:rsid w:val="2566F93F"/>
    <w:rsid w:val="256BBBBC"/>
    <w:rsid w:val="256EE467"/>
    <w:rsid w:val="2574A460"/>
    <w:rsid w:val="257BF494"/>
    <w:rsid w:val="257C927D"/>
    <w:rsid w:val="257FB4B6"/>
    <w:rsid w:val="258028DD"/>
    <w:rsid w:val="2583D9F1"/>
    <w:rsid w:val="2586AEDA"/>
    <w:rsid w:val="258801C7"/>
    <w:rsid w:val="258FA843"/>
    <w:rsid w:val="2590C49F"/>
    <w:rsid w:val="2595C5A6"/>
    <w:rsid w:val="25960332"/>
    <w:rsid w:val="259E10CF"/>
    <w:rsid w:val="25A6A797"/>
    <w:rsid w:val="25A90933"/>
    <w:rsid w:val="25AB8A36"/>
    <w:rsid w:val="25AC3DC4"/>
    <w:rsid w:val="25B0FDEC"/>
    <w:rsid w:val="25B2BB4A"/>
    <w:rsid w:val="25B33054"/>
    <w:rsid w:val="25B346A5"/>
    <w:rsid w:val="25B4EF08"/>
    <w:rsid w:val="25B632E5"/>
    <w:rsid w:val="25B75B98"/>
    <w:rsid w:val="25B84B47"/>
    <w:rsid w:val="25BB32AE"/>
    <w:rsid w:val="25BC65BB"/>
    <w:rsid w:val="25C0AA3D"/>
    <w:rsid w:val="25C32754"/>
    <w:rsid w:val="25C929E3"/>
    <w:rsid w:val="25CA465E"/>
    <w:rsid w:val="25CD9C32"/>
    <w:rsid w:val="25CFB739"/>
    <w:rsid w:val="25D0C2D8"/>
    <w:rsid w:val="25D1E59D"/>
    <w:rsid w:val="25D53826"/>
    <w:rsid w:val="25D7D504"/>
    <w:rsid w:val="25D7E8D1"/>
    <w:rsid w:val="25DE1C40"/>
    <w:rsid w:val="25E0C18A"/>
    <w:rsid w:val="25E46C4D"/>
    <w:rsid w:val="25E6F6EB"/>
    <w:rsid w:val="25E8088B"/>
    <w:rsid w:val="25EED617"/>
    <w:rsid w:val="25F91077"/>
    <w:rsid w:val="25F9C883"/>
    <w:rsid w:val="25F9F87E"/>
    <w:rsid w:val="25FD2AF1"/>
    <w:rsid w:val="25FD2EB0"/>
    <w:rsid w:val="2603E469"/>
    <w:rsid w:val="26059463"/>
    <w:rsid w:val="2605A77C"/>
    <w:rsid w:val="26085262"/>
    <w:rsid w:val="26131BC9"/>
    <w:rsid w:val="26166710"/>
    <w:rsid w:val="261DA6A5"/>
    <w:rsid w:val="261DE4B8"/>
    <w:rsid w:val="261EB061"/>
    <w:rsid w:val="261F6C09"/>
    <w:rsid w:val="262E5C1B"/>
    <w:rsid w:val="2631C79C"/>
    <w:rsid w:val="263974A8"/>
    <w:rsid w:val="263DBDCB"/>
    <w:rsid w:val="263F9A02"/>
    <w:rsid w:val="26432FD8"/>
    <w:rsid w:val="264C19A2"/>
    <w:rsid w:val="2654877F"/>
    <w:rsid w:val="26580204"/>
    <w:rsid w:val="2659E7F0"/>
    <w:rsid w:val="265D417A"/>
    <w:rsid w:val="265EE8F7"/>
    <w:rsid w:val="26765D66"/>
    <w:rsid w:val="2677DB86"/>
    <w:rsid w:val="2679B0BC"/>
    <w:rsid w:val="267A904E"/>
    <w:rsid w:val="267B7EAB"/>
    <w:rsid w:val="2682FDE3"/>
    <w:rsid w:val="2686BF6D"/>
    <w:rsid w:val="268AC171"/>
    <w:rsid w:val="2697D791"/>
    <w:rsid w:val="269D6FEF"/>
    <w:rsid w:val="26A4CB46"/>
    <w:rsid w:val="26A751D8"/>
    <w:rsid w:val="26A79C9A"/>
    <w:rsid w:val="26A86913"/>
    <w:rsid w:val="26A87665"/>
    <w:rsid w:val="26AA9111"/>
    <w:rsid w:val="26AA9DC7"/>
    <w:rsid w:val="26AE2C8A"/>
    <w:rsid w:val="26B007E2"/>
    <w:rsid w:val="26B4DAF4"/>
    <w:rsid w:val="26B88F4C"/>
    <w:rsid w:val="26BA66B8"/>
    <w:rsid w:val="26C17A5E"/>
    <w:rsid w:val="26C1B24D"/>
    <w:rsid w:val="26C46927"/>
    <w:rsid w:val="26C5165A"/>
    <w:rsid w:val="26C9C1F5"/>
    <w:rsid w:val="26D53C09"/>
    <w:rsid w:val="26DDB33A"/>
    <w:rsid w:val="26E180AE"/>
    <w:rsid w:val="26E1DA29"/>
    <w:rsid w:val="26E44646"/>
    <w:rsid w:val="26E485CA"/>
    <w:rsid w:val="26EC2C12"/>
    <w:rsid w:val="26ED379C"/>
    <w:rsid w:val="26F242EF"/>
    <w:rsid w:val="26F3CAEB"/>
    <w:rsid w:val="26FD17AC"/>
    <w:rsid w:val="27019200"/>
    <w:rsid w:val="2706E11C"/>
    <w:rsid w:val="270888ED"/>
    <w:rsid w:val="2708CDC7"/>
    <w:rsid w:val="270CA61E"/>
    <w:rsid w:val="270E3C67"/>
    <w:rsid w:val="270FD083"/>
    <w:rsid w:val="270FD29F"/>
    <w:rsid w:val="2715F342"/>
    <w:rsid w:val="27190243"/>
    <w:rsid w:val="271AC7EB"/>
    <w:rsid w:val="271C512F"/>
    <w:rsid w:val="271D3E13"/>
    <w:rsid w:val="271D6108"/>
    <w:rsid w:val="271EDF16"/>
    <w:rsid w:val="2722F8DE"/>
    <w:rsid w:val="2727F538"/>
    <w:rsid w:val="272EB927"/>
    <w:rsid w:val="272F010F"/>
    <w:rsid w:val="27348F52"/>
    <w:rsid w:val="2739838D"/>
    <w:rsid w:val="273FA335"/>
    <w:rsid w:val="2741724C"/>
    <w:rsid w:val="27420687"/>
    <w:rsid w:val="2745F886"/>
    <w:rsid w:val="274C0117"/>
    <w:rsid w:val="2759513C"/>
    <w:rsid w:val="275CBA3C"/>
    <w:rsid w:val="2763588F"/>
    <w:rsid w:val="276AF65B"/>
    <w:rsid w:val="276B0C66"/>
    <w:rsid w:val="27785DF6"/>
    <w:rsid w:val="277B7F69"/>
    <w:rsid w:val="277DB5E0"/>
    <w:rsid w:val="277F18D5"/>
    <w:rsid w:val="2784DD2B"/>
    <w:rsid w:val="2794B819"/>
    <w:rsid w:val="279605F4"/>
    <w:rsid w:val="279A0640"/>
    <w:rsid w:val="27A08859"/>
    <w:rsid w:val="27A0DF6E"/>
    <w:rsid w:val="27A91933"/>
    <w:rsid w:val="27ACF846"/>
    <w:rsid w:val="27B26C04"/>
    <w:rsid w:val="27B61893"/>
    <w:rsid w:val="27B8AE8C"/>
    <w:rsid w:val="27C0E292"/>
    <w:rsid w:val="27C80800"/>
    <w:rsid w:val="27C9C6C8"/>
    <w:rsid w:val="27CB14A2"/>
    <w:rsid w:val="27CD1452"/>
    <w:rsid w:val="27CDB0E4"/>
    <w:rsid w:val="27D28593"/>
    <w:rsid w:val="27D31EF8"/>
    <w:rsid w:val="27D3DFBA"/>
    <w:rsid w:val="27D91AD0"/>
    <w:rsid w:val="27D92F5D"/>
    <w:rsid w:val="27D98E2C"/>
    <w:rsid w:val="27E7BC60"/>
    <w:rsid w:val="27ED38FF"/>
    <w:rsid w:val="27F363D0"/>
    <w:rsid w:val="27F5FE93"/>
    <w:rsid w:val="27F83AFE"/>
    <w:rsid w:val="27FEE88C"/>
    <w:rsid w:val="28003E0A"/>
    <w:rsid w:val="28016D7F"/>
    <w:rsid w:val="280DB149"/>
    <w:rsid w:val="2818427C"/>
    <w:rsid w:val="28198ED4"/>
    <w:rsid w:val="281C2A94"/>
    <w:rsid w:val="2820E59B"/>
    <w:rsid w:val="282190E4"/>
    <w:rsid w:val="282316E3"/>
    <w:rsid w:val="282431C3"/>
    <w:rsid w:val="282BDB60"/>
    <w:rsid w:val="283252E2"/>
    <w:rsid w:val="28331B31"/>
    <w:rsid w:val="2834DAF7"/>
    <w:rsid w:val="2835C947"/>
    <w:rsid w:val="28396D4D"/>
    <w:rsid w:val="2839777B"/>
    <w:rsid w:val="283E1AD8"/>
    <w:rsid w:val="28414221"/>
    <w:rsid w:val="28414907"/>
    <w:rsid w:val="2843EFDE"/>
    <w:rsid w:val="28445FBC"/>
    <w:rsid w:val="28448DD1"/>
    <w:rsid w:val="2846046B"/>
    <w:rsid w:val="28471972"/>
    <w:rsid w:val="2847B1EB"/>
    <w:rsid w:val="284A301C"/>
    <w:rsid w:val="284F1BBC"/>
    <w:rsid w:val="2851333C"/>
    <w:rsid w:val="285CD39F"/>
    <w:rsid w:val="285FEA27"/>
    <w:rsid w:val="2862B63A"/>
    <w:rsid w:val="28671926"/>
    <w:rsid w:val="286EB075"/>
    <w:rsid w:val="2877B7AE"/>
    <w:rsid w:val="28780B79"/>
    <w:rsid w:val="28822DFF"/>
    <w:rsid w:val="2887AC2F"/>
    <w:rsid w:val="288CBF27"/>
    <w:rsid w:val="2894A40C"/>
    <w:rsid w:val="289B321B"/>
    <w:rsid w:val="28A0E5CE"/>
    <w:rsid w:val="28A28483"/>
    <w:rsid w:val="28A2B17D"/>
    <w:rsid w:val="28A50C56"/>
    <w:rsid w:val="28A91530"/>
    <w:rsid w:val="28AD14C5"/>
    <w:rsid w:val="28AFD0BB"/>
    <w:rsid w:val="28B39A9F"/>
    <w:rsid w:val="28B9703D"/>
    <w:rsid w:val="28BB7AB3"/>
    <w:rsid w:val="28C03141"/>
    <w:rsid w:val="28C32CDB"/>
    <w:rsid w:val="28C543D1"/>
    <w:rsid w:val="28C9C752"/>
    <w:rsid w:val="28CA8013"/>
    <w:rsid w:val="28CE8EB3"/>
    <w:rsid w:val="28D0F630"/>
    <w:rsid w:val="28D19C06"/>
    <w:rsid w:val="28D60783"/>
    <w:rsid w:val="28D80D9C"/>
    <w:rsid w:val="28D8821D"/>
    <w:rsid w:val="28DD9EA5"/>
    <w:rsid w:val="28DF2F01"/>
    <w:rsid w:val="28DF2F16"/>
    <w:rsid w:val="28E75DDB"/>
    <w:rsid w:val="28E95391"/>
    <w:rsid w:val="28EF5491"/>
    <w:rsid w:val="28F4AEF2"/>
    <w:rsid w:val="28F4FF88"/>
    <w:rsid w:val="28F5887B"/>
    <w:rsid w:val="28F825A5"/>
    <w:rsid w:val="28F96DD9"/>
    <w:rsid w:val="28FABF79"/>
    <w:rsid w:val="28FCCFBD"/>
    <w:rsid w:val="2902ED48"/>
    <w:rsid w:val="290B70DE"/>
    <w:rsid w:val="290CD1A4"/>
    <w:rsid w:val="291478A5"/>
    <w:rsid w:val="2915FAA7"/>
    <w:rsid w:val="29190E97"/>
    <w:rsid w:val="291DD466"/>
    <w:rsid w:val="29229594"/>
    <w:rsid w:val="2922A5EA"/>
    <w:rsid w:val="29245A91"/>
    <w:rsid w:val="2925B81C"/>
    <w:rsid w:val="29291EFB"/>
    <w:rsid w:val="293BB79D"/>
    <w:rsid w:val="293D156E"/>
    <w:rsid w:val="293EFA92"/>
    <w:rsid w:val="2940D85E"/>
    <w:rsid w:val="29445354"/>
    <w:rsid w:val="29468C31"/>
    <w:rsid w:val="294D6009"/>
    <w:rsid w:val="294FBECD"/>
    <w:rsid w:val="2954BFD2"/>
    <w:rsid w:val="2956C2DC"/>
    <w:rsid w:val="2962C8BB"/>
    <w:rsid w:val="2965D1F1"/>
    <w:rsid w:val="296AB0AC"/>
    <w:rsid w:val="297798AF"/>
    <w:rsid w:val="2978A697"/>
    <w:rsid w:val="297F5093"/>
    <w:rsid w:val="2981DE86"/>
    <w:rsid w:val="298208B0"/>
    <w:rsid w:val="29870393"/>
    <w:rsid w:val="298B93F0"/>
    <w:rsid w:val="298FD65A"/>
    <w:rsid w:val="2990DCAF"/>
    <w:rsid w:val="29938176"/>
    <w:rsid w:val="2996DDA1"/>
    <w:rsid w:val="299BAF44"/>
    <w:rsid w:val="299E2676"/>
    <w:rsid w:val="29A1184B"/>
    <w:rsid w:val="29A4F995"/>
    <w:rsid w:val="29B537E8"/>
    <w:rsid w:val="29B86435"/>
    <w:rsid w:val="29B9C60F"/>
    <w:rsid w:val="29B9F141"/>
    <w:rsid w:val="29C023F3"/>
    <w:rsid w:val="29C68B8B"/>
    <w:rsid w:val="29C6DE14"/>
    <w:rsid w:val="29CC7394"/>
    <w:rsid w:val="29D256CC"/>
    <w:rsid w:val="29D27BAC"/>
    <w:rsid w:val="29D290C1"/>
    <w:rsid w:val="29D3237F"/>
    <w:rsid w:val="29D373B0"/>
    <w:rsid w:val="29D47B5E"/>
    <w:rsid w:val="29D550B1"/>
    <w:rsid w:val="29D82BE1"/>
    <w:rsid w:val="29D8B2B7"/>
    <w:rsid w:val="29E29770"/>
    <w:rsid w:val="29E39638"/>
    <w:rsid w:val="29E3E42B"/>
    <w:rsid w:val="29E661A6"/>
    <w:rsid w:val="29E68211"/>
    <w:rsid w:val="29EB9082"/>
    <w:rsid w:val="29EF9689"/>
    <w:rsid w:val="29F0D56A"/>
    <w:rsid w:val="29F2E2AE"/>
    <w:rsid w:val="29F85042"/>
    <w:rsid w:val="29FC47E5"/>
    <w:rsid w:val="29FD1823"/>
    <w:rsid w:val="29FEE639"/>
    <w:rsid w:val="2A01F732"/>
    <w:rsid w:val="2A027730"/>
    <w:rsid w:val="2A0ED5A2"/>
    <w:rsid w:val="2A109646"/>
    <w:rsid w:val="2A1A0E97"/>
    <w:rsid w:val="2A1AEC4A"/>
    <w:rsid w:val="2A1EAA2B"/>
    <w:rsid w:val="2A24236D"/>
    <w:rsid w:val="2A24C791"/>
    <w:rsid w:val="2A28E452"/>
    <w:rsid w:val="2A2EB34B"/>
    <w:rsid w:val="2A31F7B5"/>
    <w:rsid w:val="2A3A4056"/>
    <w:rsid w:val="2A3B935D"/>
    <w:rsid w:val="2A428737"/>
    <w:rsid w:val="2A44A8F8"/>
    <w:rsid w:val="2A48081F"/>
    <w:rsid w:val="2A4876C7"/>
    <w:rsid w:val="2A4C8F1A"/>
    <w:rsid w:val="2A4DB0AA"/>
    <w:rsid w:val="2A52285C"/>
    <w:rsid w:val="2A581A62"/>
    <w:rsid w:val="2A594852"/>
    <w:rsid w:val="2A5D3F1E"/>
    <w:rsid w:val="2A61756F"/>
    <w:rsid w:val="2A643714"/>
    <w:rsid w:val="2A648EC9"/>
    <w:rsid w:val="2A64B5EF"/>
    <w:rsid w:val="2A691C6D"/>
    <w:rsid w:val="2A6B9DAC"/>
    <w:rsid w:val="2A6BCC8D"/>
    <w:rsid w:val="2A6D86C8"/>
    <w:rsid w:val="2A6F14C2"/>
    <w:rsid w:val="2A715006"/>
    <w:rsid w:val="2A74527E"/>
    <w:rsid w:val="2A74BCF0"/>
    <w:rsid w:val="2A7AFF62"/>
    <w:rsid w:val="2A7F273C"/>
    <w:rsid w:val="2A8186F1"/>
    <w:rsid w:val="2A85A7AA"/>
    <w:rsid w:val="2A8AF3E8"/>
    <w:rsid w:val="2A8D472C"/>
    <w:rsid w:val="2A900904"/>
    <w:rsid w:val="2A94318B"/>
    <w:rsid w:val="2A971518"/>
    <w:rsid w:val="2A972632"/>
    <w:rsid w:val="2A9804B1"/>
    <w:rsid w:val="2A99A443"/>
    <w:rsid w:val="2A9C56AF"/>
    <w:rsid w:val="2AA2C96F"/>
    <w:rsid w:val="2AA35F6B"/>
    <w:rsid w:val="2AA48C77"/>
    <w:rsid w:val="2AA615E7"/>
    <w:rsid w:val="2AA88410"/>
    <w:rsid w:val="2AAB4019"/>
    <w:rsid w:val="2AB0AA40"/>
    <w:rsid w:val="2AB0DA47"/>
    <w:rsid w:val="2AB69DC4"/>
    <w:rsid w:val="2ABD5216"/>
    <w:rsid w:val="2AC0738B"/>
    <w:rsid w:val="2AC07523"/>
    <w:rsid w:val="2AC216BD"/>
    <w:rsid w:val="2AC39663"/>
    <w:rsid w:val="2AC54A67"/>
    <w:rsid w:val="2AC615DC"/>
    <w:rsid w:val="2AC6A43C"/>
    <w:rsid w:val="2AC92830"/>
    <w:rsid w:val="2AC9CDFD"/>
    <w:rsid w:val="2ACAD53C"/>
    <w:rsid w:val="2ACD7D9D"/>
    <w:rsid w:val="2ADCD975"/>
    <w:rsid w:val="2ADDDE00"/>
    <w:rsid w:val="2ADEB7EF"/>
    <w:rsid w:val="2AE27CCF"/>
    <w:rsid w:val="2AE440CF"/>
    <w:rsid w:val="2AE5ACD6"/>
    <w:rsid w:val="2AEC9267"/>
    <w:rsid w:val="2AF09DF0"/>
    <w:rsid w:val="2AF2B483"/>
    <w:rsid w:val="2AF6B3BC"/>
    <w:rsid w:val="2AFC0458"/>
    <w:rsid w:val="2AFEC785"/>
    <w:rsid w:val="2B029839"/>
    <w:rsid w:val="2B04FAE9"/>
    <w:rsid w:val="2B0DEB32"/>
    <w:rsid w:val="2B0EFDEF"/>
    <w:rsid w:val="2B239E3A"/>
    <w:rsid w:val="2B2AA868"/>
    <w:rsid w:val="2B2AB0DF"/>
    <w:rsid w:val="2B2B9C90"/>
    <w:rsid w:val="2B303195"/>
    <w:rsid w:val="2B30C359"/>
    <w:rsid w:val="2B327C2F"/>
    <w:rsid w:val="2B38242C"/>
    <w:rsid w:val="2B411BBA"/>
    <w:rsid w:val="2B44FFB5"/>
    <w:rsid w:val="2B48AEB9"/>
    <w:rsid w:val="2B4B3300"/>
    <w:rsid w:val="2B50B3D5"/>
    <w:rsid w:val="2B524E9D"/>
    <w:rsid w:val="2B531F8B"/>
    <w:rsid w:val="2B53E60B"/>
    <w:rsid w:val="2B550D66"/>
    <w:rsid w:val="2B550DA9"/>
    <w:rsid w:val="2B555681"/>
    <w:rsid w:val="2B58053E"/>
    <w:rsid w:val="2B5B375D"/>
    <w:rsid w:val="2B5CEAEE"/>
    <w:rsid w:val="2B5E6B2E"/>
    <w:rsid w:val="2B5EBDC4"/>
    <w:rsid w:val="2B653803"/>
    <w:rsid w:val="2B6ADA83"/>
    <w:rsid w:val="2B704013"/>
    <w:rsid w:val="2B723306"/>
    <w:rsid w:val="2B729B57"/>
    <w:rsid w:val="2B734F4A"/>
    <w:rsid w:val="2B744E1C"/>
    <w:rsid w:val="2B794137"/>
    <w:rsid w:val="2B7BC667"/>
    <w:rsid w:val="2B7CD2E9"/>
    <w:rsid w:val="2B7FDBC7"/>
    <w:rsid w:val="2B80BE59"/>
    <w:rsid w:val="2B89093A"/>
    <w:rsid w:val="2B897295"/>
    <w:rsid w:val="2B8B51E5"/>
    <w:rsid w:val="2B8B5290"/>
    <w:rsid w:val="2B8BACEA"/>
    <w:rsid w:val="2B8CAAC8"/>
    <w:rsid w:val="2B8F90C9"/>
    <w:rsid w:val="2B932A33"/>
    <w:rsid w:val="2B97F8B1"/>
    <w:rsid w:val="2B9A0463"/>
    <w:rsid w:val="2B9F9A84"/>
    <w:rsid w:val="2BA8B239"/>
    <w:rsid w:val="2BABBA0D"/>
    <w:rsid w:val="2BAC6594"/>
    <w:rsid w:val="2BAD0EA5"/>
    <w:rsid w:val="2BAF9893"/>
    <w:rsid w:val="2BB7D1AA"/>
    <w:rsid w:val="2BBBE3BD"/>
    <w:rsid w:val="2BC2D695"/>
    <w:rsid w:val="2BCAB30A"/>
    <w:rsid w:val="2BCCA4DE"/>
    <w:rsid w:val="2BCD3180"/>
    <w:rsid w:val="2BD40F07"/>
    <w:rsid w:val="2BD7912E"/>
    <w:rsid w:val="2BD7EE7A"/>
    <w:rsid w:val="2BDA4325"/>
    <w:rsid w:val="2BDB9EA9"/>
    <w:rsid w:val="2BE7A4DC"/>
    <w:rsid w:val="2BE90FAC"/>
    <w:rsid w:val="2BF3E3FC"/>
    <w:rsid w:val="2C01F66A"/>
    <w:rsid w:val="2C05870A"/>
    <w:rsid w:val="2C090104"/>
    <w:rsid w:val="2C09496D"/>
    <w:rsid w:val="2C0DB6EC"/>
    <w:rsid w:val="2C18CBAE"/>
    <w:rsid w:val="2C1BD702"/>
    <w:rsid w:val="2C1D4841"/>
    <w:rsid w:val="2C2847A7"/>
    <w:rsid w:val="2C33248B"/>
    <w:rsid w:val="2C352FCD"/>
    <w:rsid w:val="2C459DE9"/>
    <w:rsid w:val="2C47E494"/>
    <w:rsid w:val="2C4847E4"/>
    <w:rsid w:val="2C4D6E86"/>
    <w:rsid w:val="2C5242B1"/>
    <w:rsid w:val="2C586E52"/>
    <w:rsid w:val="2C5D19E1"/>
    <w:rsid w:val="2C5FA26B"/>
    <w:rsid w:val="2C623BAD"/>
    <w:rsid w:val="2C62B89A"/>
    <w:rsid w:val="2C68293C"/>
    <w:rsid w:val="2C68395F"/>
    <w:rsid w:val="2C6F458F"/>
    <w:rsid w:val="2C7161A0"/>
    <w:rsid w:val="2C73F60C"/>
    <w:rsid w:val="2C77B1D4"/>
    <w:rsid w:val="2C7904D4"/>
    <w:rsid w:val="2C89D0E5"/>
    <w:rsid w:val="2C8AB8B0"/>
    <w:rsid w:val="2C8DABBC"/>
    <w:rsid w:val="2C8EC15A"/>
    <w:rsid w:val="2C98897D"/>
    <w:rsid w:val="2C9A0586"/>
    <w:rsid w:val="2C9A4176"/>
    <w:rsid w:val="2C9D2AC6"/>
    <w:rsid w:val="2C9DA48B"/>
    <w:rsid w:val="2CA34752"/>
    <w:rsid w:val="2CA3C043"/>
    <w:rsid w:val="2CA9B5B5"/>
    <w:rsid w:val="2CAC2B26"/>
    <w:rsid w:val="2CAD8A6D"/>
    <w:rsid w:val="2CB21A02"/>
    <w:rsid w:val="2CB5032A"/>
    <w:rsid w:val="2CB8D0E9"/>
    <w:rsid w:val="2CC1E90B"/>
    <w:rsid w:val="2CC2CED5"/>
    <w:rsid w:val="2CC3A63B"/>
    <w:rsid w:val="2CC57170"/>
    <w:rsid w:val="2CC6AF99"/>
    <w:rsid w:val="2CC7C2C9"/>
    <w:rsid w:val="2CD2D1E0"/>
    <w:rsid w:val="2CD60A37"/>
    <w:rsid w:val="2CDDBD1A"/>
    <w:rsid w:val="2CE15F35"/>
    <w:rsid w:val="2CE1E66D"/>
    <w:rsid w:val="2CE2C0FA"/>
    <w:rsid w:val="2CE5E2B6"/>
    <w:rsid w:val="2CE71474"/>
    <w:rsid w:val="2CE966DA"/>
    <w:rsid w:val="2CEA2C91"/>
    <w:rsid w:val="2CEABE57"/>
    <w:rsid w:val="2CEF0EAA"/>
    <w:rsid w:val="2CFB4460"/>
    <w:rsid w:val="2CFB4903"/>
    <w:rsid w:val="2D03A476"/>
    <w:rsid w:val="2D05A831"/>
    <w:rsid w:val="2D07E216"/>
    <w:rsid w:val="2D0B5B3B"/>
    <w:rsid w:val="2D14B1D7"/>
    <w:rsid w:val="2D1CD133"/>
    <w:rsid w:val="2D1F18E7"/>
    <w:rsid w:val="2D213F9A"/>
    <w:rsid w:val="2D227CEB"/>
    <w:rsid w:val="2D2410F2"/>
    <w:rsid w:val="2D26F540"/>
    <w:rsid w:val="2D29A177"/>
    <w:rsid w:val="2D3030CB"/>
    <w:rsid w:val="2D32F5CC"/>
    <w:rsid w:val="2D352721"/>
    <w:rsid w:val="2D3A9052"/>
    <w:rsid w:val="2D3B6668"/>
    <w:rsid w:val="2D3D51B6"/>
    <w:rsid w:val="2D426C57"/>
    <w:rsid w:val="2D4779BC"/>
    <w:rsid w:val="2D4922A2"/>
    <w:rsid w:val="2D4BC2E4"/>
    <w:rsid w:val="2D4E8EE9"/>
    <w:rsid w:val="2D54E61E"/>
    <w:rsid w:val="2D58E5BE"/>
    <w:rsid w:val="2D5AEC7A"/>
    <w:rsid w:val="2D5BC078"/>
    <w:rsid w:val="2D63AFE7"/>
    <w:rsid w:val="2D649F29"/>
    <w:rsid w:val="2D667C63"/>
    <w:rsid w:val="2D66B2BE"/>
    <w:rsid w:val="2D731900"/>
    <w:rsid w:val="2D79C6D0"/>
    <w:rsid w:val="2D7B289E"/>
    <w:rsid w:val="2D7B5B72"/>
    <w:rsid w:val="2D7BC5B7"/>
    <w:rsid w:val="2D83ABC7"/>
    <w:rsid w:val="2D93D170"/>
    <w:rsid w:val="2D9559D1"/>
    <w:rsid w:val="2D9B1F12"/>
    <w:rsid w:val="2DA011CC"/>
    <w:rsid w:val="2DA0D110"/>
    <w:rsid w:val="2DA5222F"/>
    <w:rsid w:val="2DA5D90C"/>
    <w:rsid w:val="2DA8ECEE"/>
    <w:rsid w:val="2DAB0176"/>
    <w:rsid w:val="2DACB451"/>
    <w:rsid w:val="2DAD9306"/>
    <w:rsid w:val="2DAE91EC"/>
    <w:rsid w:val="2DB12041"/>
    <w:rsid w:val="2DBD0749"/>
    <w:rsid w:val="2DC41808"/>
    <w:rsid w:val="2DC4C727"/>
    <w:rsid w:val="2DC9796D"/>
    <w:rsid w:val="2DCDC3D0"/>
    <w:rsid w:val="2DCFF6ED"/>
    <w:rsid w:val="2DD6EFAB"/>
    <w:rsid w:val="2DD83037"/>
    <w:rsid w:val="2DD882E3"/>
    <w:rsid w:val="2DD90BD6"/>
    <w:rsid w:val="2DE476B3"/>
    <w:rsid w:val="2DF095ED"/>
    <w:rsid w:val="2DF1EDB9"/>
    <w:rsid w:val="2DFE44FE"/>
    <w:rsid w:val="2DFE9120"/>
    <w:rsid w:val="2E024936"/>
    <w:rsid w:val="2E0346D1"/>
    <w:rsid w:val="2E0CE996"/>
    <w:rsid w:val="2E1169A1"/>
    <w:rsid w:val="2E13CBB5"/>
    <w:rsid w:val="2E14F25C"/>
    <w:rsid w:val="2E18B693"/>
    <w:rsid w:val="2E1AC3D2"/>
    <w:rsid w:val="2E1C9DA7"/>
    <w:rsid w:val="2E1E71AD"/>
    <w:rsid w:val="2E252FA4"/>
    <w:rsid w:val="2E271ADD"/>
    <w:rsid w:val="2E285E40"/>
    <w:rsid w:val="2E30719C"/>
    <w:rsid w:val="2E349C46"/>
    <w:rsid w:val="2E36A5EA"/>
    <w:rsid w:val="2E3CC9E6"/>
    <w:rsid w:val="2E3E5680"/>
    <w:rsid w:val="2E4251EB"/>
    <w:rsid w:val="2E432800"/>
    <w:rsid w:val="2E446703"/>
    <w:rsid w:val="2E45433A"/>
    <w:rsid w:val="2E491125"/>
    <w:rsid w:val="2E4B6699"/>
    <w:rsid w:val="2E4C4D99"/>
    <w:rsid w:val="2E4D35EE"/>
    <w:rsid w:val="2E577BF9"/>
    <w:rsid w:val="2E58FFF6"/>
    <w:rsid w:val="2E5AF9D9"/>
    <w:rsid w:val="2E5EC1B5"/>
    <w:rsid w:val="2E6173AF"/>
    <w:rsid w:val="2E635544"/>
    <w:rsid w:val="2E646F9D"/>
    <w:rsid w:val="2E6A33AD"/>
    <w:rsid w:val="2E6A400F"/>
    <w:rsid w:val="2E6DAC58"/>
    <w:rsid w:val="2E718FE0"/>
    <w:rsid w:val="2E72ED41"/>
    <w:rsid w:val="2E737040"/>
    <w:rsid w:val="2E7ED013"/>
    <w:rsid w:val="2E7EE35A"/>
    <w:rsid w:val="2E7F9A5C"/>
    <w:rsid w:val="2E7FB933"/>
    <w:rsid w:val="2E7FFACD"/>
    <w:rsid w:val="2E80C322"/>
    <w:rsid w:val="2E860651"/>
    <w:rsid w:val="2E88A90B"/>
    <w:rsid w:val="2E916F73"/>
    <w:rsid w:val="2EA68C03"/>
    <w:rsid w:val="2EAADB6A"/>
    <w:rsid w:val="2EABBFA9"/>
    <w:rsid w:val="2EB09DF8"/>
    <w:rsid w:val="2EB3C1AA"/>
    <w:rsid w:val="2EBA8778"/>
    <w:rsid w:val="2EBB05DA"/>
    <w:rsid w:val="2EC1FC0D"/>
    <w:rsid w:val="2EC31774"/>
    <w:rsid w:val="2EC81BA1"/>
    <w:rsid w:val="2EC8EFE6"/>
    <w:rsid w:val="2ECE7303"/>
    <w:rsid w:val="2ED0DEF9"/>
    <w:rsid w:val="2ED94E4C"/>
    <w:rsid w:val="2EDA8EDB"/>
    <w:rsid w:val="2EE55BBE"/>
    <w:rsid w:val="2EE702AA"/>
    <w:rsid w:val="2EEB04DB"/>
    <w:rsid w:val="2EF1347C"/>
    <w:rsid w:val="2EF34277"/>
    <w:rsid w:val="2EF4B8C6"/>
    <w:rsid w:val="2EF60CAF"/>
    <w:rsid w:val="2EFFF9CB"/>
    <w:rsid w:val="2F0025DD"/>
    <w:rsid w:val="2F02DA12"/>
    <w:rsid w:val="2F0542BF"/>
    <w:rsid w:val="2F08F97A"/>
    <w:rsid w:val="2F0CEBD6"/>
    <w:rsid w:val="2F0D8AEE"/>
    <w:rsid w:val="2F0F0A20"/>
    <w:rsid w:val="2F142BB9"/>
    <w:rsid w:val="2F15CA6E"/>
    <w:rsid w:val="2F19E514"/>
    <w:rsid w:val="2F1A3132"/>
    <w:rsid w:val="2F1DDAFC"/>
    <w:rsid w:val="2F21EB69"/>
    <w:rsid w:val="2F29AC0A"/>
    <w:rsid w:val="2F2ABC37"/>
    <w:rsid w:val="2F2FC482"/>
    <w:rsid w:val="2F30DCDA"/>
    <w:rsid w:val="2F32314C"/>
    <w:rsid w:val="2F391D66"/>
    <w:rsid w:val="2F3C229B"/>
    <w:rsid w:val="2F3C982B"/>
    <w:rsid w:val="2F50FFDF"/>
    <w:rsid w:val="2F53DB09"/>
    <w:rsid w:val="2F540241"/>
    <w:rsid w:val="2F5BE4BF"/>
    <w:rsid w:val="2F622A86"/>
    <w:rsid w:val="2F630ADB"/>
    <w:rsid w:val="2F63EDE1"/>
    <w:rsid w:val="2F655F11"/>
    <w:rsid w:val="2F66FE2D"/>
    <w:rsid w:val="2F6C37F7"/>
    <w:rsid w:val="2F74F3B1"/>
    <w:rsid w:val="2F75F79D"/>
    <w:rsid w:val="2F767E1A"/>
    <w:rsid w:val="2F7B5B85"/>
    <w:rsid w:val="2F81AA12"/>
    <w:rsid w:val="2F84626E"/>
    <w:rsid w:val="2F846E2E"/>
    <w:rsid w:val="2F84FCCD"/>
    <w:rsid w:val="2F86D30C"/>
    <w:rsid w:val="2F8B4E96"/>
    <w:rsid w:val="2F8BF9DE"/>
    <w:rsid w:val="2F90858D"/>
    <w:rsid w:val="2F90D545"/>
    <w:rsid w:val="2F97B3D7"/>
    <w:rsid w:val="2F982B94"/>
    <w:rsid w:val="2F98A50F"/>
    <w:rsid w:val="2F98AE8B"/>
    <w:rsid w:val="2FA188C6"/>
    <w:rsid w:val="2FA79248"/>
    <w:rsid w:val="2FA817E3"/>
    <w:rsid w:val="2FABB312"/>
    <w:rsid w:val="2FABF153"/>
    <w:rsid w:val="2FAD119F"/>
    <w:rsid w:val="2FAF2A8C"/>
    <w:rsid w:val="2FAF5189"/>
    <w:rsid w:val="2FB07933"/>
    <w:rsid w:val="2FB333ED"/>
    <w:rsid w:val="2FB426CD"/>
    <w:rsid w:val="2FBA3C5B"/>
    <w:rsid w:val="2FC29791"/>
    <w:rsid w:val="2FC46CEF"/>
    <w:rsid w:val="2FC8CF30"/>
    <w:rsid w:val="2FC97E53"/>
    <w:rsid w:val="2FC9D5AB"/>
    <w:rsid w:val="2FCC23C6"/>
    <w:rsid w:val="2FCE31C7"/>
    <w:rsid w:val="2FD0F330"/>
    <w:rsid w:val="2FD408A1"/>
    <w:rsid w:val="2FD5120D"/>
    <w:rsid w:val="2FD763EA"/>
    <w:rsid w:val="2FD979A0"/>
    <w:rsid w:val="2FDB24CB"/>
    <w:rsid w:val="2FDD293B"/>
    <w:rsid w:val="2FDE019C"/>
    <w:rsid w:val="2FDE0B1A"/>
    <w:rsid w:val="2FDF9971"/>
    <w:rsid w:val="2FEE85EE"/>
    <w:rsid w:val="2FF2B942"/>
    <w:rsid w:val="2FF78F5B"/>
    <w:rsid w:val="2FF98F7C"/>
    <w:rsid w:val="300D88EA"/>
    <w:rsid w:val="300EC1AC"/>
    <w:rsid w:val="301139BA"/>
    <w:rsid w:val="30138289"/>
    <w:rsid w:val="301409B8"/>
    <w:rsid w:val="3014D701"/>
    <w:rsid w:val="301B29A4"/>
    <w:rsid w:val="3020FAD0"/>
    <w:rsid w:val="3023680D"/>
    <w:rsid w:val="3025D7B1"/>
    <w:rsid w:val="3027BC1E"/>
    <w:rsid w:val="3029B647"/>
    <w:rsid w:val="302A3DA2"/>
    <w:rsid w:val="302BE781"/>
    <w:rsid w:val="3033651D"/>
    <w:rsid w:val="303690C6"/>
    <w:rsid w:val="3037E521"/>
    <w:rsid w:val="3039CE04"/>
    <w:rsid w:val="3039ECE8"/>
    <w:rsid w:val="303D3CAD"/>
    <w:rsid w:val="30402329"/>
    <w:rsid w:val="30431C4F"/>
    <w:rsid w:val="304412AA"/>
    <w:rsid w:val="304842F8"/>
    <w:rsid w:val="30499DE8"/>
    <w:rsid w:val="304CC0D3"/>
    <w:rsid w:val="304E4CED"/>
    <w:rsid w:val="30576453"/>
    <w:rsid w:val="305B9532"/>
    <w:rsid w:val="305BF8CD"/>
    <w:rsid w:val="305E1BCD"/>
    <w:rsid w:val="305E8D43"/>
    <w:rsid w:val="3062520C"/>
    <w:rsid w:val="306338B0"/>
    <w:rsid w:val="3064630E"/>
    <w:rsid w:val="3066776C"/>
    <w:rsid w:val="306B8A68"/>
    <w:rsid w:val="306C086E"/>
    <w:rsid w:val="306EE193"/>
    <w:rsid w:val="3072D975"/>
    <w:rsid w:val="3075BD92"/>
    <w:rsid w:val="3079C942"/>
    <w:rsid w:val="307B797F"/>
    <w:rsid w:val="3082EEB9"/>
    <w:rsid w:val="3083204B"/>
    <w:rsid w:val="308679C4"/>
    <w:rsid w:val="308836C9"/>
    <w:rsid w:val="308C21F7"/>
    <w:rsid w:val="308E09D1"/>
    <w:rsid w:val="308FD876"/>
    <w:rsid w:val="3091E345"/>
    <w:rsid w:val="309450A4"/>
    <w:rsid w:val="3094A3DE"/>
    <w:rsid w:val="30965495"/>
    <w:rsid w:val="309CD965"/>
    <w:rsid w:val="30A4A28C"/>
    <w:rsid w:val="30A77156"/>
    <w:rsid w:val="30ABDE95"/>
    <w:rsid w:val="30AD5289"/>
    <w:rsid w:val="30B78C4C"/>
    <w:rsid w:val="30BA89B6"/>
    <w:rsid w:val="30BF3EB3"/>
    <w:rsid w:val="30C5C15C"/>
    <w:rsid w:val="30CBF1AC"/>
    <w:rsid w:val="30CE7B0B"/>
    <w:rsid w:val="30CFEEAC"/>
    <w:rsid w:val="30D03D57"/>
    <w:rsid w:val="30D37487"/>
    <w:rsid w:val="30D414D5"/>
    <w:rsid w:val="30D538CD"/>
    <w:rsid w:val="30D7055B"/>
    <w:rsid w:val="30DAA021"/>
    <w:rsid w:val="30DBA39D"/>
    <w:rsid w:val="30DF42F8"/>
    <w:rsid w:val="30E12010"/>
    <w:rsid w:val="30E6921D"/>
    <w:rsid w:val="30E8307F"/>
    <w:rsid w:val="30E990BA"/>
    <w:rsid w:val="30ECD040"/>
    <w:rsid w:val="30EDAAF0"/>
    <w:rsid w:val="30F150DC"/>
    <w:rsid w:val="30F4E12F"/>
    <w:rsid w:val="30F8F8FD"/>
    <w:rsid w:val="30FA6723"/>
    <w:rsid w:val="30FAFDEE"/>
    <w:rsid w:val="3102A0F2"/>
    <w:rsid w:val="310846E1"/>
    <w:rsid w:val="3109DBE0"/>
    <w:rsid w:val="310AB6A3"/>
    <w:rsid w:val="310D856A"/>
    <w:rsid w:val="310D9A10"/>
    <w:rsid w:val="31116FF6"/>
    <w:rsid w:val="31134F0C"/>
    <w:rsid w:val="3114F147"/>
    <w:rsid w:val="31176928"/>
    <w:rsid w:val="3125C711"/>
    <w:rsid w:val="312DA608"/>
    <w:rsid w:val="3130727D"/>
    <w:rsid w:val="31359136"/>
    <w:rsid w:val="3136C985"/>
    <w:rsid w:val="313B7BE1"/>
    <w:rsid w:val="313C3EBF"/>
    <w:rsid w:val="3143E01C"/>
    <w:rsid w:val="314AC028"/>
    <w:rsid w:val="314C2CAB"/>
    <w:rsid w:val="314EB31B"/>
    <w:rsid w:val="314F68F5"/>
    <w:rsid w:val="3151909A"/>
    <w:rsid w:val="315445B3"/>
    <w:rsid w:val="31557E75"/>
    <w:rsid w:val="3156D6F1"/>
    <w:rsid w:val="315A589A"/>
    <w:rsid w:val="315CB33A"/>
    <w:rsid w:val="315E5E48"/>
    <w:rsid w:val="31608E86"/>
    <w:rsid w:val="3161FE0E"/>
    <w:rsid w:val="3167A3FD"/>
    <w:rsid w:val="316E66F2"/>
    <w:rsid w:val="31718432"/>
    <w:rsid w:val="3179039F"/>
    <w:rsid w:val="317DA28A"/>
    <w:rsid w:val="3181EAA7"/>
    <w:rsid w:val="3183556B"/>
    <w:rsid w:val="31871F35"/>
    <w:rsid w:val="31886154"/>
    <w:rsid w:val="31894AAA"/>
    <w:rsid w:val="318C4AEA"/>
    <w:rsid w:val="318CF25A"/>
    <w:rsid w:val="318DCE3E"/>
    <w:rsid w:val="31952CE2"/>
    <w:rsid w:val="31965347"/>
    <w:rsid w:val="319C5364"/>
    <w:rsid w:val="319C8578"/>
    <w:rsid w:val="31A6FAB8"/>
    <w:rsid w:val="31A77494"/>
    <w:rsid w:val="31A9E47D"/>
    <w:rsid w:val="31AAF790"/>
    <w:rsid w:val="31ACEEEA"/>
    <w:rsid w:val="31AFA156"/>
    <w:rsid w:val="31B12A3B"/>
    <w:rsid w:val="31B2166D"/>
    <w:rsid w:val="31BC69F4"/>
    <w:rsid w:val="31BD23B7"/>
    <w:rsid w:val="31C323B8"/>
    <w:rsid w:val="31C39287"/>
    <w:rsid w:val="31CDB92F"/>
    <w:rsid w:val="31CE3FFF"/>
    <w:rsid w:val="31D5FD01"/>
    <w:rsid w:val="31D672C0"/>
    <w:rsid w:val="31D79F32"/>
    <w:rsid w:val="31D79F7E"/>
    <w:rsid w:val="31D8097E"/>
    <w:rsid w:val="31DC7DEB"/>
    <w:rsid w:val="31DCE658"/>
    <w:rsid w:val="31DF6740"/>
    <w:rsid w:val="31EA5294"/>
    <w:rsid w:val="31EF8BDD"/>
    <w:rsid w:val="31F0AE39"/>
    <w:rsid w:val="31F94303"/>
    <w:rsid w:val="31FB5DB2"/>
    <w:rsid w:val="32020048"/>
    <w:rsid w:val="320250FE"/>
    <w:rsid w:val="3206F1F5"/>
    <w:rsid w:val="3207D422"/>
    <w:rsid w:val="320B4F94"/>
    <w:rsid w:val="3210B415"/>
    <w:rsid w:val="3214FC45"/>
    <w:rsid w:val="3220A46F"/>
    <w:rsid w:val="32210011"/>
    <w:rsid w:val="32224DEE"/>
    <w:rsid w:val="32236D18"/>
    <w:rsid w:val="32237918"/>
    <w:rsid w:val="322C4DA1"/>
    <w:rsid w:val="322CE33B"/>
    <w:rsid w:val="322D1F15"/>
    <w:rsid w:val="322FAF25"/>
    <w:rsid w:val="323D1149"/>
    <w:rsid w:val="3240171F"/>
    <w:rsid w:val="3241EB2D"/>
    <w:rsid w:val="32420684"/>
    <w:rsid w:val="32467122"/>
    <w:rsid w:val="32494571"/>
    <w:rsid w:val="324C0E97"/>
    <w:rsid w:val="3253196D"/>
    <w:rsid w:val="3256D5FF"/>
    <w:rsid w:val="32596241"/>
    <w:rsid w:val="325B17C0"/>
    <w:rsid w:val="3266EFBC"/>
    <w:rsid w:val="3268ED5F"/>
    <w:rsid w:val="326B1C25"/>
    <w:rsid w:val="326BD6DB"/>
    <w:rsid w:val="32741FB1"/>
    <w:rsid w:val="3274D6D7"/>
    <w:rsid w:val="3279B56E"/>
    <w:rsid w:val="327B8891"/>
    <w:rsid w:val="327F6463"/>
    <w:rsid w:val="3285453F"/>
    <w:rsid w:val="32869872"/>
    <w:rsid w:val="328C2B13"/>
    <w:rsid w:val="328C60C3"/>
    <w:rsid w:val="328FE855"/>
    <w:rsid w:val="329B6540"/>
    <w:rsid w:val="329C8FD0"/>
    <w:rsid w:val="32A5A622"/>
    <w:rsid w:val="32A8282A"/>
    <w:rsid w:val="32AE8987"/>
    <w:rsid w:val="32AF70F1"/>
    <w:rsid w:val="32B647A9"/>
    <w:rsid w:val="32B6530A"/>
    <w:rsid w:val="32B68D9E"/>
    <w:rsid w:val="32BB7778"/>
    <w:rsid w:val="32BC3004"/>
    <w:rsid w:val="32BC7771"/>
    <w:rsid w:val="32BD4695"/>
    <w:rsid w:val="32BF065A"/>
    <w:rsid w:val="32BF504D"/>
    <w:rsid w:val="32BF50D3"/>
    <w:rsid w:val="32C497F2"/>
    <w:rsid w:val="32C7F5AC"/>
    <w:rsid w:val="32CDFC93"/>
    <w:rsid w:val="32D50C46"/>
    <w:rsid w:val="32D86D96"/>
    <w:rsid w:val="32DA4C75"/>
    <w:rsid w:val="32DBF07B"/>
    <w:rsid w:val="32DC619C"/>
    <w:rsid w:val="32F01050"/>
    <w:rsid w:val="32F0C939"/>
    <w:rsid w:val="32F5F765"/>
    <w:rsid w:val="32FF0C67"/>
    <w:rsid w:val="330125C0"/>
    <w:rsid w:val="3302C0CA"/>
    <w:rsid w:val="33032815"/>
    <w:rsid w:val="33040B2C"/>
    <w:rsid w:val="330D3A7F"/>
    <w:rsid w:val="331384EC"/>
    <w:rsid w:val="33140421"/>
    <w:rsid w:val="3317B64F"/>
    <w:rsid w:val="331A5389"/>
    <w:rsid w:val="331C8D86"/>
    <w:rsid w:val="33214F63"/>
    <w:rsid w:val="33289964"/>
    <w:rsid w:val="332A76CF"/>
    <w:rsid w:val="332BE300"/>
    <w:rsid w:val="33332B0D"/>
    <w:rsid w:val="333619E4"/>
    <w:rsid w:val="334245F2"/>
    <w:rsid w:val="3349543D"/>
    <w:rsid w:val="334B7EC3"/>
    <w:rsid w:val="334C5A2B"/>
    <w:rsid w:val="335567B1"/>
    <w:rsid w:val="33570520"/>
    <w:rsid w:val="3369CC98"/>
    <w:rsid w:val="336D194B"/>
    <w:rsid w:val="3372717F"/>
    <w:rsid w:val="33776230"/>
    <w:rsid w:val="33790F30"/>
    <w:rsid w:val="3379ED87"/>
    <w:rsid w:val="337FECF8"/>
    <w:rsid w:val="33841249"/>
    <w:rsid w:val="3396FDE3"/>
    <w:rsid w:val="33977006"/>
    <w:rsid w:val="339AD972"/>
    <w:rsid w:val="339BFBB9"/>
    <w:rsid w:val="33A634E9"/>
    <w:rsid w:val="33A75142"/>
    <w:rsid w:val="33A9C118"/>
    <w:rsid w:val="33AA298D"/>
    <w:rsid w:val="33AB67F5"/>
    <w:rsid w:val="33AFECCC"/>
    <w:rsid w:val="33B665C2"/>
    <w:rsid w:val="33BA423A"/>
    <w:rsid w:val="33BE4F32"/>
    <w:rsid w:val="33BF162F"/>
    <w:rsid w:val="33C222C2"/>
    <w:rsid w:val="33C3E1E6"/>
    <w:rsid w:val="33C4942C"/>
    <w:rsid w:val="33D18258"/>
    <w:rsid w:val="33D8415E"/>
    <w:rsid w:val="33DBB7AC"/>
    <w:rsid w:val="33DF94E2"/>
    <w:rsid w:val="33E60CAF"/>
    <w:rsid w:val="33E6116B"/>
    <w:rsid w:val="33E94C9C"/>
    <w:rsid w:val="33EBE9DB"/>
    <w:rsid w:val="34026DBD"/>
    <w:rsid w:val="34051CD3"/>
    <w:rsid w:val="3406F9BA"/>
    <w:rsid w:val="34090716"/>
    <w:rsid w:val="34096C44"/>
    <w:rsid w:val="34180695"/>
    <w:rsid w:val="341891EA"/>
    <w:rsid w:val="341C218F"/>
    <w:rsid w:val="341D38D7"/>
    <w:rsid w:val="3423AD90"/>
    <w:rsid w:val="3424B202"/>
    <w:rsid w:val="342680BD"/>
    <w:rsid w:val="3426AAB2"/>
    <w:rsid w:val="342B9C0F"/>
    <w:rsid w:val="342F016C"/>
    <w:rsid w:val="343548F1"/>
    <w:rsid w:val="3436D276"/>
    <w:rsid w:val="34403607"/>
    <w:rsid w:val="34419E4E"/>
    <w:rsid w:val="34483F4A"/>
    <w:rsid w:val="34492D0C"/>
    <w:rsid w:val="344DF4A4"/>
    <w:rsid w:val="344FB718"/>
    <w:rsid w:val="344FDD21"/>
    <w:rsid w:val="3450404C"/>
    <w:rsid w:val="34504E94"/>
    <w:rsid w:val="34507413"/>
    <w:rsid w:val="3450D02A"/>
    <w:rsid w:val="3451160A"/>
    <w:rsid w:val="3452180A"/>
    <w:rsid w:val="3452E8E2"/>
    <w:rsid w:val="34549E08"/>
    <w:rsid w:val="3459F382"/>
    <w:rsid w:val="345A8FE3"/>
    <w:rsid w:val="345C5C27"/>
    <w:rsid w:val="345F3900"/>
    <w:rsid w:val="346A509F"/>
    <w:rsid w:val="346AEDB1"/>
    <w:rsid w:val="346C6F5E"/>
    <w:rsid w:val="346CC6D9"/>
    <w:rsid w:val="346D5FE3"/>
    <w:rsid w:val="3476F054"/>
    <w:rsid w:val="347B8D46"/>
    <w:rsid w:val="347C11A2"/>
    <w:rsid w:val="347C6184"/>
    <w:rsid w:val="3485F2C6"/>
    <w:rsid w:val="3488FF64"/>
    <w:rsid w:val="348D9561"/>
    <w:rsid w:val="349038E2"/>
    <w:rsid w:val="3496D2CD"/>
    <w:rsid w:val="349D29E5"/>
    <w:rsid w:val="349F8197"/>
    <w:rsid w:val="34A1296E"/>
    <w:rsid w:val="34A5843B"/>
    <w:rsid w:val="34A804D6"/>
    <w:rsid w:val="34A81E89"/>
    <w:rsid w:val="34AA1FA0"/>
    <w:rsid w:val="34ACA336"/>
    <w:rsid w:val="34AE4065"/>
    <w:rsid w:val="34B3C9BC"/>
    <w:rsid w:val="34B587ED"/>
    <w:rsid w:val="34BE44C2"/>
    <w:rsid w:val="34C0FF88"/>
    <w:rsid w:val="34C17E47"/>
    <w:rsid w:val="34C7D4F7"/>
    <w:rsid w:val="34CC362C"/>
    <w:rsid w:val="34D67FFE"/>
    <w:rsid w:val="34E3422F"/>
    <w:rsid w:val="34E921A3"/>
    <w:rsid w:val="34F002A7"/>
    <w:rsid w:val="34F03898"/>
    <w:rsid w:val="34F12092"/>
    <w:rsid w:val="34F3A26E"/>
    <w:rsid w:val="34F637C3"/>
    <w:rsid w:val="34F8E4EF"/>
    <w:rsid w:val="34F9DBE5"/>
    <w:rsid w:val="34FB0E8F"/>
    <w:rsid w:val="350185DB"/>
    <w:rsid w:val="3503153C"/>
    <w:rsid w:val="3508060E"/>
    <w:rsid w:val="350A535D"/>
    <w:rsid w:val="350E959F"/>
    <w:rsid w:val="35194EC7"/>
    <w:rsid w:val="3519C395"/>
    <w:rsid w:val="352310D9"/>
    <w:rsid w:val="35233615"/>
    <w:rsid w:val="352398E4"/>
    <w:rsid w:val="352D3648"/>
    <w:rsid w:val="353568D6"/>
    <w:rsid w:val="3536A9D3"/>
    <w:rsid w:val="354275C7"/>
    <w:rsid w:val="354B7B58"/>
    <w:rsid w:val="354E706F"/>
    <w:rsid w:val="354E902E"/>
    <w:rsid w:val="355FE2E7"/>
    <w:rsid w:val="3563B1A5"/>
    <w:rsid w:val="35675972"/>
    <w:rsid w:val="3569DC20"/>
    <w:rsid w:val="356D1E7D"/>
    <w:rsid w:val="356F9A87"/>
    <w:rsid w:val="357656F9"/>
    <w:rsid w:val="357A71D2"/>
    <w:rsid w:val="357DD194"/>
    <w:rsid w:val="357ECCB9"/>
    <w:rsid w:val="35812B50"/>
    <w:rsid w:val="3581B268"/>
    <w:rsid w:val="358376DF"/>
    <w:rsid w:val="3583DD18"/>
    <w:rsid w:val="3584D5CD"/>
    <w:rsid w:val="3588C2E4"/>
    <w:rsid w:val="358FC27F"/>
    <w:rsid w:val="359B30A2"/>
    <w:rsid w:val="359E2E41"/>
    <w:rsid w:val="35A0C4FB"/>
    <w:rsid w:val="35A85C8F"/>
    <w:rsid w:val="35A9D7F0"/>
    <w:rsid w:val="35ACF82F"/>
    <w:rsid w:val="35B36286"/>
    <w:rsid w:val="35B631AC"/>
    <w:rsid w:val="35B70525"/>
    <w:rsid w:val="35B7B585"/>
    <w:rsid w:val="35B8CE18"/>
    <w:rsid w:val="35BD0E53"/>
    <w:rsid w:val="35C2511E"/>
    <w:rsid w:val="35C38600"/>
    <w:rsid w:val="35C755BA"/>
    <w:rsid w:val="35C79A69"/>
    <w:rsid w:val="35C7F23B"/>
    <w:rsid w:val="35C940BE"/>
    <w:rsid w:val="35CA412C"/>
    <w:rsid w:val="35D0C65A"/>
    <w:rsid w:val="35D19800"/>
    <w:rsid w:val="35D3CF76"/>
    <w:rsid w:val="35D3D63D"/>
    <w:rsid w:val="35D63924"/>
    <w:rsid w:val="35DB4074"/>
    <w:rsid w:val="35DE4FB6"/>
    <w:rsid w:val="35E56B90"/>
    <w:rsid w:val="35F0E0E5"/>
    <w:rsid w:val="35F0F22A"/>
    <w:rsid w:val="35F167D8"/>
    <w:rsid w:val="35F5347B"/>
    <w:rsid w:val="35F8A590"/>
    <w:rsid w:val="3600B5C6"/>
    <w:rsid w:val="36041928"/>
    <w:rsid w:val="3605083B"/>
    <w:rsid w:val="360B9E24"/>
    <w:rsid w:val="36114469"/>
    <w:rsid w:val="3611A01D"/>
    <w:rsid w:val="3612FFF1"/>
    <w:rsid w:val="3613FE3E"/>
    <w:rsid w:val="36156CC7"/>
    <w:rsid w:val="3618A4CC"/>
    <w:rsid w:val="361D2B17"/>
    <w:rsid w:val="36207897"/>
    <w:rsid w:val="36233B34"/>
    <w:rsid w:val="3628E075"/>
    <w:rsid w:val="362DCE07"/>
    <w:rsid w:val="362E930B"/>
    <w:rsid w:val="3630ACEB"/>
    <w:rsid w:val="3631B4A0"/>
    <w:rsid w:val="363506FC"/>
    <w:rsid w:val="363C3844"/>
    <w:rsid w:val="36463920"/>
    <w:rsid w:val="36489856"/>
    <w:rsid w:val="364D5DB3"/>
    <w:rsid w:val="364E8A48"/>
    <w:rsid w:val="364F44B9"/>
    <w:rsid w:val="364FD48C"/>
    <w:rsid w:val="36519821"/>
    <w:rsid w:val="36558FD0"/>
    <w:rsid w:val="3655C701"/>
    <w:rsid w:val="36605B88"/>
    <w:rsid w:val="3665B4F1"/>
    <w:rsid w:val="36693BDF"/>
    <w:rsid w:val="366D7EB9"/>
    <w:rsid w:val="36724C2F"/>
    <w:rsid w:val="3673FFE6"/>
    <w:rsid w:val="3674D15C"/>
    <w:rsid w:val="367938CE"/>
    <w:rsid w:val="367CBE28"/>
    <w:rsid w:val="36810DFE"/>
    <w:rsid w:val="368130EC"/>
    <w:rsid w:val="36824E99"/>
    <w:rsid w:val="36830FAB"/>
    <w:rsid w:val="3683125D"/>
    <w:rsid w:val="36833183"/>
    <w:rsid w:val="36838833"/>
    <w:rsid w:val="368EE938"/>
    <w:rsid w:val="369033FA"/>
    <w:rsid w:val="3693658E"/>
    <w:rsid w:val="369B7D99"/>
    <w:rsid w:val="369D9DE2"/>
    <w:rsid w:val="36A93F76"/>
    <w:rsid w:val="36AD2123"/>
    <w:rsid w:val="36AE3AE3"/>
    <w:rsid w:val="36AE5823"/>
    <w:rsid w:val="36B1AFB6"/>
    <w:rsid w:val="36B2FFA0"/>
    <w:rsid w:val="36BD0B7E"/>
    <w:rsid w:val="36C0E0F8"/>
    <w:rsid w:val="36C0FD1F"/>
    <w:rsid w:val="36C32E9F"/>
    <w:rsid w:val="36C7ED3D"/>
    <w:rsid w:val="36CD0853"/>
    <w:rsid w:val="36D50A23"/>
    <w:rsid w:val="36D8209E"/>
    <w:rsid w:val="36DA8741"/>
    <w:rsid w:val="36DFACE3"/>
    <w:rsid w:val="36E8FE62"/>
    <w:rsid w:val="36E97188"/>
    <w:rsid w:val="36EE9DAC"/>
    <w:rsid w:val="36EFA1B3"/>
    <w:rsid w:val="36F0CD81"/>
    <w:rsid w:val="36F4E667"/>
    <w:rsid w:val="36FA60F4"/>
    <w:rsid w:val="36FDA95D"/>
    <w:rsid w:val="37002B08"/>
    <w:rsid w:val="3700A874"/>
    <w:rsid w:val="37017652"/>
    <w:rsid w:val="37024F2A"/>
    <w:rsid w:val="3702CE19"/>
    <w:rsid w:val="3707D0EC"/>
    <w:rsid w:val="3708260F"/>
    <w:rsid w:val="370B6AE8"/>
    <w:rsid w:val="370B9D15"/>
    <w:rsid w:val="370C1AF7"/>
    <w:rsid w:val="370D4CD4"/>
    <w:rsid w:val="370E6DD2"/>
    <w:rsid w:val="370E9510"/>
    <w:rsid w:val="370ED244"/>
    <w:rsid w:val="3710F1D0"/>
    <w:rsid w:val="3711026E"/>
    <w:rsid w:val="37117794"/>
    <w:rsid w:val="3711AA8F"/>
    <w:rsid w:val="3711CA70"/>
    <w:rsid w:val="3713586E"/>
    <w:rsid w:val="37165BDC"/>
    <w:rsid w:val="372F13D5"/>
    <w:rsid w:val="3736D68C"/>
    <w:rsid w:val="37379ABA"/>
    <w:rsid w:val="373A309A"/>
    <w:rsid w:val="373DD968"/>
    <w:rsid w:val="373F9063"/>
    <w:rsid w:val="374298AD"/>
    <w:rsid w:val="37431A76"/>
    <w:rsid w:val="3743363D"/>
    <w:rsid w:val="37469A32"/>
    <w:rsid w:val="3756033A"/>
    <w:rsid w:val="3756F215"/>
    <w:rsid w:val="375CC110"/>
    <w:rsid w:val="375E217F"/>
    <w:rsid w:val="3761B645"/>
    <w:rsid w:val="37636ACA"/>
    <w:rsid w:val="37637CEF"/>
    <w:rsid w:val="3764EFEF"/>
    <w:rsid w:val="376983ED"/>
    <w:rsid w:val="376B788D"/>
    <w:rsid w:val="376E8071"/>
    <w:rsid w:val="376F529C"/>
    <w:rsid w:val="37773FB1"/>
    <w:rsid w:val="378007DB"/>
    <w:rsid w:val="378AA7C6"/>
    <w:rsid w:val="378CB146"/>
    <w:rsid w:val="37980B9D"/>
    <w:rsid w:val="379BCA19"/>
    <w:rsid w:val="379C34C9"/>
    <w:rsid w:val="379D86C0"/>
    <w:rsid w:val="37A23760"/>
    <w:rsid w:val="37A2C727"/>
    <w:rsid w:val="37A813F0"/>
    <w:rsid w:val="37A9F890"/>
    <w:rsid w:val="37AD14CA"/>
    <w:rsid w:val="37AF6669"/>
    <w:rsid w:val="37AF8956"/>
    <w:rsid w:val="37AFD75F"/>
    <w:rsid w:val="37B2AE3F"/>
    <w:rsid w:val="37B65931"/>
    <w:rsid w:val="37B844FF"/>
    <w:rsid w:val="37B869DF"/>
    <w:rsid w:val="37BA17EB"/>
    <w:rsid w:val="37BB1248"/>
    <w:rsid w:val="37BB4EA5"/>
    <w:rsid w:val="37BBFF30"/>
    <w:rsid w:val="37BC2401"/>
    <w:rsid w:val="37C33E60"/>
    <w:rsid w:val="37CB46E9"/>
    <w:rsid w:val="37CD1371"/>
    <w:rsid w:val="37CEAD2F"/>
    <w:rsid w:val="37CF215E"/>
    <w:rsid w:val="37D3DFB3"/>
    <w:rsid w:val="37DB0E28"/>
    <w:rsid w:val="37DC188A"/>
    <w:rsid w:val="37E49542"/>
    <w:rsid w:val="37E94188"/>
    <w:rsid w:val="37E9718B"/>
    <w:rsid w:val="37EDC47F"/>
    <w:rsid w:val="37EDF304"/>
    <w:rsid w:val="37F0F96F"/>
    <w:rsid w:val="37FA4C5E"/>
    <w:rsid w:val="37FD86D9"/>
    <w:rsid w:val="37FEB8C3"/>
    <w:rsid w:val="37FF6B7E"/>
    <w:rsid w:val="3800C07F"/>
    <w:rsid w:val="380189CD"/>
    <w:rsid w:val="3802B202"/>
    <w:rsid w:val="38058D63"/>
    <w:rsid w:val="3810E625"/>
    <w:rsid w:val="3815EC92"/>
    <w:rsid w:val="3817CEDD"/>
    <w:rsid w:val="3819A19C"/>
    <w:rsid w:val="381E918E"/>
    <w:rsid w:val="382614D6"/>
    <w:rsid w:val="3829190B"/>
    <w:rsid w:val="382D84AF"/>
    <w:rsid w:val="382F5F2A"/>
    <w:rsid w:val="383AB312"/>
    <w:rsid w:val="383B1119"/>
    <w:rsid w:val="3840A8C3"/>
    <w:rsid w:val="3840FF18"/>
    <w:rsid w:val="38424C2A"/>
    <w:rsid w:val="38453F03"/>
    <w:rsid w:val="384A6689"/>
    <w:rsid w:val="384B43EA"/>
    <w:rsid w:val="384B6BAE"/>
    <w:rsid w:val="3850FC25"/>
    <w:rsid w:val="38512F10"/>
    <w:rsid w:val="3853225A"/>
    <w:rsid w:val="38624C67"/>
    <w:rsid w:val="38633665"/>
    <w:rsid w:val="386895B5"/>
    <w:rsid w:val="386A682F"/>
    <w:rsid w:val="386D8A61"/>
    <w:rsid w:val="3871EB72"/>
    <w:rsid w:val="3873ABC1"/>
    <w:rsid w:val="388AAD62"/>
    <w:rsid w:val="388CB45A"/>
    <w:rsid w:val="38973282"/>
    <w:rsid w:val="3897C4EC"/>
    <w:rsid w:val="389B5540"/>
    <w:rsid w:val="389DB9D4"/>
    <w:rsid w:val="38A0D7BD"/>
    <w:rsid w:val="38A6138C"/>
    <w:rsid w:val="38B10CFD"/>
    <w:rsid w:val="38B26E8F"/>
    <w:rsid w:val="38B400ED"/>
    <w:rsid w:val="38B4282B"/>
    <w:rsid w:val="38BCDF9B"/>
    <w:rsid w:val="38BE71A0"/>
    <w:rsid w:val="38C025CA"/>
    <w:rsid w:val="38C09F21"/>
    <w:rsid w:val="38C10BC4"/>
    <w:rsid w:val="38C4A812"/>
    <w:rsid w:val="38C6C32E"/>
    <w:rsid w:val="38C9F984"/>
    <w:rsid w:val="38CD51C3"/>
    <w:rsid w:val="38CF4856"/>
    <w:rsid w:val="38D05611"/>
    <w:rsid w:val="38D1524D"/>
    <w:rsid w:val="38D4CF50"/>
    <w:rsid w:val="38D833E7"/>
    <w:rsid w:val="38DA5D61"/>
    <w:rsid w:val="38DB23E4"/>
    <w:rsid w:val="38DDD784"/>
    <w:rsid w:val="38DDE8A3"/>
    <w:rsid w:val="38E154CE"/>
    <w:rsid w:val="38E1B5F7"/>
    <w:rsid w:val="38E49710"/>
    <w:rsid w:val="38E50479"/>
    <w:rsid w:val="38E7318D"/>
    <w:rsid w:val="38E84CAD"/>
    <w:rsid w:val="38E86295"/>
    <w:rsid w:val="38EC4454"/>
    <w:rsid w:val="38F961ED"/>
    <w:rsid w:val="390019AE"/>
    <w:rsid w:val="39007FC0"/>
    <w:rsid w:val="3905D84B"/>
    <w:rsid w:val="3908F38C"/>
    <w:rsid w:val="391031E6"/>
    <w:rsid w:val="3917E1B5"/>
    <w:rsid w:val="391A42E3"/>
    <w:rsid w:val="391FBFA2"/>
    <w:rsid w:val="3920A22B"/>
    <w:rsid w:val="3921C63B"/>
    <w:rsid w:val="3927C818"/>
    <w:rsid w:val="39290828"/>
    <w:rsid w:val="392A1B76"/>
    <w:rsid w:val="3930182D"/>
    <w:rsid w:val="39379A7A"/>
    <w:rsid w:val="393A8790"/>
    <w:rsid w:val="394120D4"/>
    <w:rsid w:val="3946ED4D"/>
    <w:rsid w:val="394957F0"/>
    <w:rsid w:val="39509306"/>
    <w:rsid w:val="39517C75"/>
    <w:rsid w:val="39520063"/>
    <w:rsid w:val="39522DC7"/>
    <w:rsid w:val="3959F225"/>
    <w:rsid w:val="395CD4E8"/>
    <w:rsid w:val="39611241"/>
    <w:rsid w:val="396C1922"/>
    <w:rsid w:val="396C7E36"/>
    <w:rsid w:val="396E84AF"/>
    <w:rsid w:val="39708D8C"/>
    <w:rsid w:val="397294ED"/>
    <w:rsid w:val="397DDA88"/>
    <w:rsid w:val="3981CEF4"/>
    <w:rsid w:val="39834D98"/>
    <w:rsid w:val="39877C0C"/>
    <w:rsid w:val="3987DA1D"/>
    <w:rsid w:val="3988E607"/>
    <w:rsid w:val="398E8BBC"/>
    <w:rsid w:val="39936FDD"/>
    <w:rsid w:val="3994B49C"/>
    <w:rsid w:val="3996CE66"/>
    <w:rsid w:val="39980035"/>
    <w:rsid w:val="39A182BD"/>
    <w:rsid w:val="39A94C6A"/>
    <w:rsid w:val="39A9C00C"/>
    <w:rsid w:val="39AAB556"/>
    <w:rsid w:val="39AB46E8"/>
    <w:rsid w:val="39B2B3E3"/>
    <w:rsid w:val="39BB92D6"/>
    <w:rsid w:val="39BBFF14"/>
    <w:rsid w:val="39C36FFC"/>
    <w:rsid w:val="39C40745"/>
    <w:rsid w:val="39C46644"/>
    <w:rsid w:val="39C6144F"/>
    <w:rsid w:val="39C75C93"/>
    <w:rsid w:val="39CA3C5B"/>
    <w:rsid w:val="39CD31B1"/>
    <w:rsid w:val="39D34B78"/>
    <w:rsid w:val="39D66E03"/>
    <w:rsid w:val="39D869F8"/>
    <w:rsid w:val="39DBA6B5"/>
    <w:rsid w:val="39DD39CB"/>
    <w:rsid w:val="39DE33B3"/>
    <w:rsid w:val="39DECDE7"/>
    <w:rsid w:val="39E16A01"/>
    <w:rsid w:val="39E92A2B"/>
    <w:rsid w:val="39E96819"/>
    <w:rsid w:val="39EA15D1"/>
    <w:rsid w:val="39F67993"/>
    <w:rsid w:val="39F88773"/>
    <w:rsid w:val="39FA6BC6"/>
    <w:rsid w:val="3A0083AE"/>
    <w:rsid w:val="3A01C67F"/>
    <w:rsid w:val="3A0438B7"/>
    <w:rsid w:val="3A04FB7A"/>
    <w:rsid w:val="3A064D53"/>
    <w:rsid w:val="3A098A3C"/>
    <w:rsid w:val="3A0C9F19"/>
    <w:rsid w:val="3A1586CD"/>
    <w:rsid w:val="3A1B5E79"/>
    <w:rsid w:val="3A1F74CE"/>
    <w:rsid w:val="3A288EBC"/>
    <w:rsid w:val="3A2ECFF0"/>
    <w:rsid w:val="3A34B95C"/>
    <w:rsid w:val="3A387E6E"/>
    <w:rsid w:val="3A39BAEF"/>
    <w:rsid w:val="3A3BA11F"/>
    <w:rsid w:val="3A3F3B05"/>
    <w:rsid w:val="3A4B98FB"/>
    <w:rsid w:val="3A527F23"/>
    <w:rsid w:val="3A573803"/>
    <w:rsid w:val="3A5808AE"/>
    <w:rsid w:val="3A64C2A2"/>
    <w:rsid w:val="3A68857D"/>
    <w:rsid w:val="3A784D1F"/>
    <w:rsid w:val="3A7D141C"/>
    <w:rsid w:val="3A827852"/>
    <w:rsid w:val="3A861DD7"/>
    <w:rsid w:val="3A8852C3"/>
    <w:rsid w:val="3A90003C"/>
    <w:rsid w:val="3A93A375"/>
    <w:rsid w:val="3A96B669"/>
    <w:rsid w:val="3A97DABC"/>
    <w:rsid w:val="3A9ABD17"/>
    <w:rsid w:val="3A9D4802"/>
    <w:rsid w:val="3A9F774F"/>
    <w:rsid w:val="3AA55CE3"/>
    <w:rsid w:val="3AA66923"/>
    <w:rsid w:val="3AB52514"/>
    <w:rsid w:val="3ABAE230"/>
    <w:rsid w:val="3AC1D397"/>
    <w:rsid w:val="3AC2D042"/>
    <w:rsid w:val="3AC3A4D3"/>
    <w:rsid w:val="3ACA3D7C"/>
    <w:rsid w:val="3ACADB26"/>
    <w:rsid w:val="3ACCC939"/>
    <w:rsid w:val="3ACFF192"/>
    <w:rsid w:val="3AD076EB"/>
    <w:rsid w:val="3AD59CFF"/>
    <w:rsid w:val="3AD5A4D5"/>
    <w:rsid w:val="3AD7B6E0"/>
    <w:rsid w:val="3ADBA08C"/>
    <w:rsid w:val="3AE22085"/>
    <w:rsid w:val="3AEB7EBA"/>
    <w:rsid w:val="3AECB79F"/>
    <w:rsid w:val="3AF17137"/>
    <w:rsid w:val="3AF47109"/>
    <w:rsid w:val="3AF708E5"/>
    <w:rsid w:val="3AF89456"/>
    <w:rsid w:val="3AFE6A81"/>
    <w:rsid w:val="3B0ABCC7"/>
    <w:rsid w:val="3B0E3C26"/>
    <w:rsid w:val="3B0F6914"/>
    <w:rsid w:val="3B0FBE1A"/>
    <w:rsid w:val="3B12DF08"/>
    <w:rsid w:val="3B12FA70"/>
    <w:rsid w:val="3B133B6A"/>
    <w:rsid w:val="3B15A3BE"/>
    <w:rsid w:val="3B2016E1"/>
    <w:rsid w:val="3B207457"/>
    <w:rsid w:val="3B2720E2"/>
    <w:rsid w:val="3B280691"/>
    <w:rsid w:val="3B2AD0A1"/>
    <w:rsid w:val="3B3113DF"/>
    <w:rsid w:val="3B3CED37"/>
    <w:rsid w:val="3B409BDF"/>
    <w:rsid w:val="3B47AE04"/>
    <w:rsid w:val="3B5A419F"/>
    <w:rsid w:val="3B5CCE27"/>
    <w:rsid w:val="3B5E7127"/>
    <w:rsid w:val="3B64398B"/>
    <w:rsid w:val="3B679007"/>
    <w:rsid w:val="3B695BC5"/>
    <w:rsid w:val="3B69A207"/>
    <w:rsid w:val="3B6CD357"/>
    <w:rsid w:val="3B6E8076"/>
    <w:rsid w:val="3B7182EB"/>
    <w:rsid w:val="3B753154"/>
    <w:rsid w:val="3B76BDAE"/>
    <w:rsid w:val="3B78FEC3"/>
    <w:rsid w:val="3B879A4C"/>
    <w:rsid w:val="3B87C24F"/>
    <w:rsid w:val="3B898534"/>
    <w:rsid w:val="3B9144CF"/>
    <w:rsid w:val="3B918199"/>
    <w:rsid w:val="3B91F7C8"/>
    <w:rsid w:val="3B97C4AB"/>
    <w:rsid w:val="3B9B3948"/>
    <w:rsid w:val="3B9EEE75"/>
    <w:rsid w:val="3BA44F97"/>
    <w:rsid w:val="3BA59522"/>
    <w:rsid w:val="3BA5EB57"/>
    <w:rsid w:val="3BA7DD69"/>
    <w:rsid w:val="3BAA72FA"/>
    <w:rsid w:val="3BAAFBAF"/>
    <w:rsid w:val="3BACA599"/>
    <w:rsid w:val="3BB76FE5"/>
    <w:rsid w:val="3BBCCA47"/>
    <w:rsid w:val="3BC2A0A9"/>
    <w:rsid w:val="3BC2A0EC"/>
    <w:rsid w:val="3BCE698F"/>
    <w:rsid w:val="3BCF9C51"/>
    <w:rsid w:val="3BD1B004"/>
    <w:rsid w:val="3BD6AAFD"/>
    <w:rsid w:val="3BD7121C"/>
    <w:rsid w:val="3BE3D6B0"/>
    <w:rsid w:val="3BE6DD72"/>
    <w:rsid w:val="3BE96B63"/>
    <w:rsid w:val="3BE9D1E3"/>
    <w:rsid w:val="3BECDAC7"/>
    <w:rsid w:val="3BED2919"/>
    <w:rsid w:val="3BEF6799"/>
    <w:rsid w:val="3BEFB8F9"/>
    <w:rsid w:val="3BF2DAE1"/>
    <w:rsid w:val="3BF47596"/>
    <w:rsid w:val="3BF58F2E"/>
    <w:rsid w:val="3BF8430A"/>
    <w:rsid w:val="3BFA8D89"/>
    <w:rsid w:val="3BFB0FC9"/>
    <w:rsid w:val="3BFDE96D"/>
    <w:rsid w:val="3C081BE2"/>
    <w:rsid w:val="3C0ABABE"/>
    <w:rsid w:val="3C10A3BF"/>
    <w:rsid w:val="3C1275D3"/>
    <w:rsid w:val="3C1B8790"/>
    <w:rsid w:val="3C1CD7C4"/>
    <w:rsid w:val="3C231A7B"/>
    <w:rsid w:val="3C26650A"/>
    <w:rsid w:val="3C29E7E0"/>
    <w:rsid w:val="3C2BDE46"/>
    <w:rsid w:val="3C2D09FF"/>
    <w:rsid w:val="3C2D2103"/>
    <w:rsid w:val="3C3192A2"/>
    <w:rsid w:val="3C335B25"/>
    <w:rsid w:val="3C3585D3"/>
    <w:rsid w:val="3C423769"/>
    <w:rsid w:val="3C49BBB9"/>
    <w:rsid w:val="3C4D5AD2"/>
    <w:rsid w:val="3C4E5D38"/>
    <w:rsid w:val="3C500CB3"/>
    <w:rsid w:val="3C560613"/>
    <w:rsid w:val="3C5E8CFD"/>
    <w:rsid w:val="3C60F07E"/>
    <w:rsid w:val="3C6259DD"/>
    <w:rsid w:val="3C63FCF9"/>
    <w:rsid w:val="3C66A72D"/>
    <w:rsid w:val="3C6A1648"/>
    <w:rsid w:val="3C6D122F"/>
    <w:rsid w:val="3C6E670E"/>
    <w:rsid w:val="3C73C925"/>
    <w:rsid w:val="3C782FCD"/>
    <w:rsid w:val="3C78D4DD"/>
    <w:rsid w:val="3C79E671"/>
    <w:rsid w:val="3C81BD98"/>
    <w:rsid w:val="3C86E519"/>
    <w:rsid w:val="3C8CDEC1"/>
    <w:rsid w:val="3C91DC52"/>
    <w:rsid w:val="3C929F74"/>
    <w:rsid w:val="3C97D0D5"/>
    <w:rsid w:val="3C98BE62"/>
    <w:rsid w:val="3CA00DB7"/>
    <w:rsid w:val="3CA02A59"/>
    <w:rsid w:val="3CA76F98"/>
    <w:rsid w:val="3CA9FA92"/>
    <w:rsid w:val="3CAD8D14"/>
    <w:rsid w:val="3CB624DA"/>
    <w:rsid w:val="3CBFEDBC"/>
    <w:rsid w:val="3CC1A7C7"/>
    <w:rsid w:val="3CC2477A"/>
    <w:rsid w:val="3CC5753C"/>
    <w:rsid w:val="3CCE4C5B"/>
    <w:rsid w:val="3CCE913D"/>
    <w:rsid w:val="3CE3D9D5"/>
    <w:rsid w:val="3CE64627"/>
    <w:rsid w:val="3CEA6058"/>
    <w:rsid w:val="3CEC94DF"/>
    <w:rsid w:val="3CF3801F"/>
    <w:rsid w:val="3CF7E0D8"/>
    <w:rsid w:val="3CFD537C"/>
    <w:rsid w:val="3CFD7329"/>
    <w:rsid w:val="3CFE541D"/>
    <w:rsid w:val="3D006CBE"/>
    <w:rsid w:val="3D0C3319"/>
    <w:rsid w:val="3D0E54F9"/>
    <w:rsid w:val="3D0EF2A0"/>
    <w:rsid w:val="3D19B392"/>
    <w:rsid w:val="3D1B40C6"/>
    <w:rsid w:val="3D1CD563"/>
    <w:rsid w:val="3D202782"/>
    <w:rsid w:val="3D22113B"/>
    <w:rsid w:val="3D2F2DEE"/>
    <w:rsid w:val="3D2F3022"/>
    <w:rsid w:val="3D2FE9BD"/>
    <w:rsid w:val="3D30138E"/>
    <w:rsid w:val="3D379171"/>
    <w:rsid w:val="3D3B423F"/>
    <w:rsid w:val="3D47FC23"/>
    <w:rsid w:val="3D485074"/>
    <w:rsid w:val="3D498AE3"/>
    <w:rsid w:val="3D49C622"/>
    <w:rsid w:val="3D4A953B"/>
    <w:rsid w:val="3D4B89E3"/>
    <w:rsid w:val="3D4F12E4"/>
    <w:rsid w:val="3D4F1428"/>
    <w:rsid w:val="3D512245"/>
    <w:rsid w:val="3D51E18B"/>
    <w:rsid w:val="3D541371"/>
    <w:rsid w:val="3D555179"/>
    <w:rsid w:val="3D55BB68"/>
    <w:rsid w:val="3D57C580"/>
    <w:rsid w:val="3D62F163"/>
    <w:rsid w:val="3D66F50D"/>
    <w:rsid w:val="3D69234B"/>
    <w:rsid w:val="3D6F861F"/>
    <w:rsid w:val="3D6FCE32"/>
    <w:rsid w:val="3D77EF6A"/>
    <w:rsid w:val="3D86492B"/>
    <w:rsid w:val="3D8799EA"/>
    <w:rsid w:val="3D8B5970"/>
    <w:rsid w:val="3D8D546F"/>
    <w:rsid w:val="3D902902"/>
    <w:rsid w:val="3D9210BF"/>
    <w:rsid w:val="3DA616B3"/>
    <w:rsid w:val="3DA8B488"/>
    <w:rsid w:val="3DA91402"/>
    <w:rsid w:val="3DB09AD7"/>
    <w:rsid w:val="3DB16117"/>
    <w:rsid w:val="3DB6B8C3"/>
    <w:rsid w:val="3DB89E79"/>
    <w:rsid w:val="3DB90CE3"/>
    <w:rsid w:val="3DB916A3"/>
    <w:rsid w:val="3DBA5756"/>
    <w:rsid w:val="3DBDEAE4"/>
    <w:rsid w:val="3DC1EAB8"/>
    <w:rsid w:val="3DC4CC6C"/>
    <w:rsid w:val="3DC7F16B"/>
    <w:rsid w:val="3DCC018F"/>
    <w:rsid w:val="3DCDC3A3"/>
    <w:rsid w:val="3DCE1FEF"/>
    <w:rsid w:val="3DD1C77F"/>
    <w:rsid w:val="3DD4A67D"/>
    <w:rsid w:val="3DDE2DFC"/>
    <w:rsid w:val="3DE978BC"/>
    <w:rsid w:val="3DEB69FF"/>
    <w:rsid w:val="3DEE9825"/>
    <w:rsid w:val="3DEECCCE"/>
    <w:rsid w:val="3DEEEE42"/>
    <w:rsid w:val="3DEF7EE7"/>
    <w:rsid w:val="3DF6B1B9"/>
    <w:rsid w:val="3DF733A5"/>
    <w:rsid w:val="3DF89C55"/>
    <w:rsid w:val="3DF9FDF9"/>
    <w:rsid w:val="3DFFE4D9"/>
    <w:rsid w:val="3E0A4F2C"/>
    <w:rsid w:val="3E0BCB32"/>
    <w:rsid w:val="3E0DA9E1"/>
    <w:rsid w:val="3E0ED505"/>
    <w:rsid w:val="3E103E7A"/>
    <w:rsid w:val="3E114E66"/>
    <w:rsid w:val="3E13FC70"/>
    <w:rsid w:val="3E14002E"/>
    <w:rsid w:val="3E15A15D"/>
    <w:rsid w:val="3E17CB09"/>
    <w:rsid w:val="3E19F4D7"/>
    <w:rsid w:val="3E230032"/>
    <w:rsid w:val="3E2A5151"/>
    <w:rsid w:val="3E32CC01"/>
    <w:rsid w:val="3E479CDA"/>
    <w:rsid w:val="3E489FF9"/>
    <w:rsid w:val="3E4FD057"/>
    <w:rsid w:val="3E502551"/>
    <w:rsid w:val="3E55D840"/>
    <w:rsid w:val="3E58A7BF"/>
    <w:rsid w:val="3E58DE9E"/>
    <w:rsid w:val="3E5AF92F"/>
    <w:rsid w:val="3E5C572A"/>
    <w:rsid w:val="3E5E871F"/>
    <w:rsid w:val="3E629F78"/>
    <w:rsid w:val="3E66E100"/>
    <w:rsid w:val="3E686BC2"/>
    <w:rsid w:val="3E694161"/>
    <w:rsid w:val="3E6A2852"/>
    <w:rsid w:val="3E6B11E9"/>
    <w:rsid w:val="3E6CA431"/>
    <w:rsid w:val="3E6E31F8"/>
    <w:rsid w:val="3E7AC101"/>
    <w:rsid w:val="3E7E6A4B"/>
    <w:rsid w:val="3E7F9BC1"/>
    <w:rsid w:val="3E81F0F5"/>
    <w:rsid w:val="3E825D7C"/>
    <w:rsid w:val="3E82970D"/>
    <w:rsid w:val="3E84AAF9"/>
    <w:rsid w:val="3E884073"/>
    <w:rsid w:val="3E8D95AE"/>
    <w:rsid w:val="3E8FBEE2"/>
    <w:rsid w:val="3E931697"/>
    <w:rsid w:val="3E94C2E1"/>
    <w:rsid w:val="3E9A6F4F"/>
    <w:rsid w:val="3EAA7D05"/>
    <w:rsid w:val="3EB246A2"/>
    <w:rsid w:val="3EB262D2"/>
    <w:rsid w:val="3EB2FC4C"/>
    <w:rsid w:val="3EB6C40E"/>
    <w:rsid w:val="3EB829B7"/>
    <w:rsid w:val="3EB97367"/>
    <w:rsid w:val="3EBB2302"/>
    <w:rsid w:val="3EBF402B"/>
    <w:rsid w:val="3EC59C51"/>
    <w:rsid w:val="3EC74DDC"/>
    <w:rsid w:val="3ECA094A"/>
    <w:rsid w:val="3ECB0083"/>
    <w:rsid w:val="3ED218E7"/>
    <w:rsid w:val="3EDC9A63"/>
    <w:rsid w:val="3EE2279E"/>
    <w:rsid w:val="3EE4CAD7"/>
    <w:rsid w:val="3EE542DB"/>
    <w:rsid w:val="3EE789FA"/>
    <w:rsid w:val="3EEDCAE8"/>
    <w:rsid w:val="3EF2842E"/>
    <w:rsid w:val="3EF2DFA5"/>
    <w:rsid w:val="3EF9B22C"/>
    <w:rsid w:val="3EFE23D1"/>
    <w:rsid w:val="3F03AD6C"/>
    <w:rsid w:val="3F068CBA"/>
    <w:rsid w:val="3F167CCD"/>
    <w:rsid w:val="3F16B7F1"/>
    <w:rsid w:val="3F1A9B1C"/>
    <w:rsid w:val="3F1B5706"/>
    <w:rsid w:val="3F24D608"/>
    <w:rsid w:val="3F259828"/>
    <w:rsid w:val="3F297492"/>
    <w:rsid w:val="3F36E963"/>
    <w:rsid w:val="3F3857DF"/>
    <w:rsid w:val="3F3A05D1"/>
    <w:rsid w:val="3F3BC267"/>
    <w:rsid w:val="3F3CB609"/>
    <w:rsid w:val="3F3D72BE"/>
    <w:rsid w:val="3F424958"/>
    <w:rsid w:val="3F497371"/>
    <w:rsid w:val="3F4B64F0"/>
    <w:rsid w:val="3F4C83A6"/>
    <w:rsid w:val="3F513A79"/>
    <w:rsid w:val="3F57E5F9"/>
    <w:rsid w:val="3F62DAE6"/>
    <w:rsid w:val="3F6CC46F"/>
    <w:rsid w:val="3F6DCCBE"/>
    <w:rsid w:val="3F6ECAED"/>
    <w:rsid w:val="3F6FEBA9"/>
    <w:rsid w:val="3F72F63A"/>
    <w:rsid w:val="3F73E047"/>
    <w:rsid w:val="3F76E967"/>
    <w:rsid w:val="3F77E0A0"/>
    <w:rsid w:val="3F7B37FB"/>
    <w:rsid w:val="3F7E8FF3"/>
    <w:rsid w:val="3F8397D1"/>
    <w:rsid w:val="3F83AAEB"/>
    <w:rsid w:val="3F8558DE"/>
    <w:rsid w:val="3F8CD101"/>
    <w:rsid w:val="3F93C66F"/>
    <w:rsid w:val="3F94DF74"/>
    <w:rsid w:val="3F95BB80"/>
    <w:rsid w:val="3FA321E2"/>
    <w:rsid w:val="3FA3667E"/>
    <w:rsid w:val="3FA5C0E5"/>
    <w:rsid w:val="3FA6A4D5"/>
    <w:rsid w:val="3FA77864"/>
    <w:rsid w:val="3FAA8152"/>
    <w:rsid w:val="3FAB05F0"/>
    <w:rsid w:val="3FB492C7"/>
    <w:rsid w:val="3FB50061"/>
    <w:rsid w:val="3FB5C88C"/>
    <w:rsid w:val="3FB6132A"/>
    <w:rsid w:val="3FB7EFEB"/>
    <w:rsid w:val="3FBE0AF7"/>
    <w:rsid w:val="3FBFF489"/>
    <w:rsid w:val="3FC21451"/>
    <w:rsid w:val="3FCFDB99"/>
    <w:rsid w:val="3FD0E3D3"/>
    <w:rsid w:val="3FD208AA"/>
    <w:rsid w:val="3FDE0DEA"/>
    <w:rsid w:val="3FE002D4"/>
    <w:rsid w:val="3FE85037"/>
    <w:rsid w:val="3FE89B2A"/>
    <w:rsid w:val="3FE8C0EF"/>
    <w:rsid w:val="3FECB4AD"/>
    <w:rsid w:val="3FF0C6E5"/>
    <w:rsid w:val="3FF60E9E"/>
    <w:rsid w:val="3FFD7B2B"/>
    <w:rsid w:val="4001A88D"/>
    <w:rsid w:val="4002873F"/>
    <w:rsid w:val="4003759C"/>
    <w:rsid w:val="400CEFC3"/>
    <w:rsid w:val="400E1264"/>
    <w:rsid w:val="401A6083"/>
    <w:rsid w:val="401AE229"/>
    <w:rsid w:val="401DD715"/>
    <w:rsid w:val="401EC4E6"/>
    <w:rsid w:val="401FE4F2"/>
    <w:rsid w:val="4023681D"/>
    <w:rsid w:val="40252C97"/>
    <w:rsid w:val="402589FF"/>
    <w:rsid w:val="4026B00E"/>
    <w:rsid w:val="4028E572"/>
    <w:rsid w:val="402BA124"/>
    <w:rsid w:val="40345BA6"/>
    <w:rsid w:val="4035C2BA"/>
    <w:rsid w:val="40369D91"/>
    <w:rsid w:val="40387C4F"/>
    <w:rsid w:val="4039A812"/>
    <w:rsid w:val="404324E9"/>
    <w:rsid w:val="40434BF3"/>
    <w:rsid w:val="40478303"/>
    <w:rsid w:val="40542CEF"/>
    <w:rsid w:val="405B7EE5"/>
    <w:rsid w:val="405DE511"/>
    <w:rsid w:val="40604D99"/>
    <w:rsid w:val="40628951"/>
    <w:rsid w:val="406CEEB6"/>
    <w:rsid w:val="406E6B6D"/>
    <w:rsid w:val="4071E5A9"/>
    <w:rsid w:val="40726F79"/>
    <w:rsid w:val="40773128"/>
    <w:rsid w:val="407A3677"/>
    <w:rsid w:val="407CE03F"/>
    <w:rsid w:val="407E42F6"/>
    <w:rsid w:val="407F9CE5"/>
    <w:rsid w:val="40823B3F"/>
    <w:rsid w:val="40846A3E"/>
    <w:rsid w:val="408C52D9"/>
    <w:rsid w:val="4098D2EB"/>
    <w:rsid w:val="4099D76E"/>
    <w:rsid w:val="409BDAAA"/>
    <w:rsid w:val="40A1AD0D"/>
    <w:rsid w:val="40A4ABBE"/>
    <w:rsid w:val="40A88131"/>
    <w:rsid w:val="40A9B0BB"/>
    <w:rsid w:val="40A9CFA6"/>
    <w:rsid w:val="40ABE9A2"/>
    <w:rsid w:val="40AE2EB3"/>
    <w:rsid w:val="40AFF560"/>
    <w:rsid w:val="40B2C968"/>
    <w:rsid w:val="40B47B37"/>
    <w:rsid w:val="40B788D7"/>
    <w:rsid w:val="40BBDF34"/>
    <w:rsid w:val="40C09A3C"/>
    <w:rsid w:val="40CB63D9"/>
    <w:rsid w:val="40CEFFA1"/>
    <w:rsid w:val="40D10425"/>
    <w:rsid w:val="40D11C4C"/>
    <w:rsid w:val="40DD6140"/>
    <w:rsid w:val="40E3BB73"/>
    <w:rsid w:val="40E418BC"/>
    <w:rsid w:val="40E47D38"/>
    <w:rsid w:val="40EC0E5F"/>
    <w:rsid w:val="40F2DFC0"/>
    <w:rsid w:val="40F3365C"/>
    <w:rsid w:val="40F74E49"/>
    <w:rsid w:val="40F8468D"/>
    <w:rsid w:val="40FA1A1F"/>
    <w:rsid w:val="40FCF8FF"/>
    <w:rsid w:val="40FD2D2F"/>
    <w:rsid w:val="40FFE746"/>
    <w:rsid w:val="41032129"/>
    <w:rsid w:val="410CAF0C"/>
    <w:rsid w:val="410DD45D"/>
    <w:rsid w:val="4113F759"/>
    <w:rsid w:val="41171099"/>
    <w:rsid w:val="411C160B"/>
    <w:rsid w:val="411DA699"/>
    <w:rsid w:val="41245826"/>
    <w:rsid w:val="41249D94"/>
    <w:rsid w:val="4127D31C"/>
    <w:rsid w:val="4128E287"/>
    <w:rsid w:val="41295991"/>
    <w:rsid w:val="412C6359"/>
    <w:rsid w:val="41321DD9"/>
    <w:rsid w:val="413CB8C2"/>
    <w:rsid w:val="413E121C"/>
    <w:rsid w:val="414501BA"/>
    <w:rsid w:val="414601E5"/>
    <w:rsid w:val="414A8C02"/>
    <w:rsid w:val="4150B8C1"/>
    <w:rsid w:val="4153964E"/>
    <w:rsid w:val="4155FA1C"/>
    <w:rsid w:val="4157FE88"/>
    <w:rsid w:val="41601C20"/>
    <w:rsid w:val="41678AC8"/>
    <w:rsid w:val="416A7216"/>
    <w:rsid w:val="416D0D24"/>
    <w:rsid w:val="416D9F39"/>
    <w:rsid w:val="4179B63E"/>
    <w:rsid w:val="4179C7B3"/>
    <w:rsid w:val="417B3A45"/>
    <w:rsid w:val="417B3FCB"/>
    <w:rsid w:val="417BA8D0"/>
    <w:rsid w:val="417CC5F7"/>
    <w:rsid w:val="417E3886"/>
    <w:rsid w:val="4181D35B"/>
    <w:rsid w:val="4181DF32"/>
    <w:rsid w:val="4183F83F"/>
    <w:rsid w:val="418789FC"/>
    <w:rsid w:val="41916189"/>
    <w:rsid w:val="419560EC"/>
    <w:rsid w:val="41956A56"/>
    <w:rsid w:val="419611B5"/>
    <w:rsid w:val="419B3691"/>
    <w:rsid w:val="419BE91A"/>
    <w:rsid w:val="419C59BF"/>
    <w:rsid w:val="419DBED6"/>
    <w:rsid w:val="41A2942E"/>
    <w:rsid w:val="41A696F3"/>
    <w:rsid w:val="41A79EF4"/>
    <w:rsid w:val="41A95E92"/>
    <w:rsid w:val="41AA6979"/>
    <w:rsid w:val="41B1F259"/>
    <w:rsid w:val="41B4AEB9"/>
    <w:rsid w:val="41B54D53"/>
    <w:rsid w:val="41B5D303"/>
    <w:rsid w:val="41B8049B"/>
    <w:rsid w:val="41BCEEBF"/>
    <w:rsid w:val="41BF6429"/>
    <w:rsid w:val="41C10D3F"/>
    <w:rsid w:val="41C52C66"/>
    <w:rsid w:val="41C5351E"/>
    <w:rsid w:val="41C7ACD5"/>
    <w:rsid w:val="41CB2347"/>
    <w:rsid w:val="41CD52E5"/>
    <w:rsid w:val="41D7A992"/>
    <w:rsid w:val="41D7DA76"/>
    <w:rsid w:val="41DE59C9"/>
    <w:rsid w:val="41E0B82B"/>
    <w:rsid w:val="41E35F1C"/>
    <w:rsid w:val="41E41C3D"/>
    <w:rsid w:val="41E6575B"/>
    <w:rsid w:val="41E750E4"/>
    <w:rsid w:val="41EB233F"/>
    <w:rsid w:val="41ED9F1D"/>
    <w:rsid w:val="41EFB2BD"/>
    <w:rsid w:val="41F2A0F2"/>
    <w:rsid w:val="41F3D801"/>
    <w:rsid w:val="41F447C7"/>
    <w:rsid w:val="41F6F040"/>
    <w:rsid w:val="41FE478C"/>
    <w:rsid w:val="420494A6"/>
    <w:rsid w:val="4209AA3A"/>
    <w:rsid w:val="4209CD6C"/>
    <w:rsid w:val="420F67C3"/>
    <w:rsid w:val="421B3991"/>
    <w:rsid w:val="421B3A3B"/>
    <w:rsid w:val="421D6E59"/>
    <w:rsid w:val="421E8347"/>
    <w:rsid w:val="4221ECF7"/>
    <w:rsid w:val="4221FBAA"/>
    <w:rsid w:val="422696E7"/>
    <w:rsid w:val="42269C39"/>
    <w:rsid w:val="422EAFC5"/>
    <w:rsid w:val="423496F5"/>
    <w:rsid w:val="4242716B"/>
    <w:rsid w:val="424433AE"/>
    <w:rsid w:val="4246D0CF"/>
    <w:rsid w:val="4246D731"/>
    <w:rsid w:val="4246F918"/>
    <w:rsid w:val="42472C17"/>
    <w:rsid w:val="424D2BB1"/>
    <w:rsid w:val="4250514D"/>
    <w:rsid w:val="425A46FF"/>
    <w:rsid w:val="425C49DA"/>
    <w:rsid w:val="425D4623"/>
    <w:rsid w:val="4265C989"/>
    <w:rsid w:val="4266E8CA"/>
    <w:rsid w:val="426860CC"/>
    <w:rsid w:val="4269B1E2"/>
    <w:rsid w:val="426A1886"/>
    <w:rsid w:val="427640E4"/>
    <w:rsid w:val="42785337"/>
    <w:rsid w:val="4279AB21"/>
    <w:rsid w:val="4279F7B4"/>
    <w:rsid w:val="42828761"/>
    <w:rsid w:val="4282D361"/>
    <w:rsid w:val="4283B54D"/>
    <w:rsid w:val="4284F597"/>
    <w:rsid w:val="42869F04"/>
    <w:rsid w:val="4286A8C4"/>
    <w:rsid w:val="428C7624"/>
    <w:rsid w:val="428CFB6E"/>
    <w:rsid w:val="4295F474"/>
    <w:rsid w:val="429EB9DB"/>
    <w:rsid w:val="42AF31C5"/>
    <w:rsid w:val="42B49787"/>
    <w:rsid w:val="42B54F1E"/>
    <w:rsid w:val="42B5AF8D"/>
    <w:rsid w:val="42B7426F"/>
    <w:rsid w:val="42B7D58B"/>
    <w:rsid w:val="42BAC657"/>
    <w:rsid w:val="42C1DD5F"/>
    <w:rsid w:val="42C7C1B9"/>
    <w:rsid w:val="42C7D9A4"/>
    <w:rsid w:val="42CCBD86"/>
    <w:rsid w:val="42CF7A2A"/>
    <w:rsid w:val="42D0179E"/>
    <w:rsid w:val="42D24F1F"/>
    <w:rsid w:val="42D51522"/>
    <w:rsid w:val="42D63353"/>
    <w:rsid w:val="42D9CA8E"/>
    <w:rsid w:val="42DAF17C"/>
    <w:rsid w:val="42DB417F"/>
    <w:rsid w:val="42DC4F53"/>
    <w:rsid w:val="42DCB69B"/>
    <w:rsid w:val="42DCBD07"/>
    <w:rsid w:val="42DE2B2E"/>
    <w:rsid w:val="42E20244"/>
    <w:rsid w:val="42E41BFD"/>
    <w:rsid w:val="42E6967E"/>
    <w:rsid w:val="42F1C954"/>
    <w:rsid w:val="42F3A01C"/>
    <w:rsid w:val="42F63AAD"/>
    <w:rsid w:val="42F6E76E"/>
    <w:rsid w:val="42FE5E82"/>
    <w:rsid w:val="43038EDC"/>
    <w:rsid w:val="430D88AB"/>
    <w:rsid w:val="430D8BFF"/>
    <w:rsid w:val="43137A72"/>
    <w:rsid w:val="4313B31D"/>
    <w:rsid w:val="4314DEF5"/>
    <w:rsid w:val="4315F4AB"/>
    <w:rsid w:val="431813D3"/>
    <w:rsid w:val="431D333F"/>
    <w:rsid w:val="43217C53"/>
    <w:rsid w:val="432391AA"/>
    <w:rsid w:val="432478B0"/>
    <w:rsid w:val="432CF7C9"/>
    <w:rsid w:val="432DEE25"/>
    <w:rsid w:val="433DD304"/>
    <w:rsid w:val="433F1FBB"/>
    <w:rsid w:val="433F48F2"/>
    <w:rsid w:val="43447F8C"/>
    <w:rsid w:val="43488930"/>
    <w:rsid w:val="43509735"/>
    <w:rsid w:val="43535B80"/>
    <w:rsid w:val="435CE477"/>
    <w:rsid w:val="435D5061"/>
    <w:rsid w:val="43662AF1"/>
    <w:rsid w:val="43693B4A"/>
    <w:rsid w:val="436F241C"/>
    <w:rsid w:val="43756F12"/>
    <w:rsid w:val="43775679"/>
    <w:rsid w:val="437891F5"/>
    <w:rsid w:val="4385A405"/>
    <w:rsid w:val="4387E60E"/>
    <w:rsid w:val="438D388E"/>
    <w:rsid w:val="4397CB10"/>
    <w:rsid w:val="4399129D"/>
    <w:rsid w:val="439A3C63"/>
    <w:rsid w:val="439CF708"/>
    <w:rsid w:val="43A20CF9"/>
    <w:rsid w:val="43A53E16"/>
    <w:rsid w:val="43A7C71A"/>
    <w:rsid w:val="43A841F6"/>
    <w:rsid w:val="43AB7477"/>
    <w:rsid w:val="43ACB16C"/>
    <w:rsid w:val="43B267A4"/>
    <w:rsid w:val="43B2F07B"/>
    <w:rsid w:val="43B4190C"/>
    <w:rsid w:val="43B80C23"/>
    <w:rsid w:val="43B89502"/>
    <w:rsid w:val="43B9D540"/>
    <w:rsid w:val="43BB5593"/>
    <w:rsid w:val="43C3B258"/>
    <w:rsid w:val="43CC7429"/>
    <w:rsid w:val="43CF49D8"/>
    <w:rsid w:val="43D4DB2C"/>
    <w:rsid w:val="43D8ECA1"/>
    <w:rsid w:val="43EBEA7D"/>
    <w:rsid w:val="43ECA5F2"/>
    <w:rsid w:val="43ED5283"/>
    <w:rsid w:val="43ED836A"/>
    <w:rsid w:val="43FFD077"/>
    <w:rsid w:val="44023E5D"/>
    <w:rsid w:val="4402FF87"/>
    <w:rsid w:val="44032465"/>
    <w:rsid w:val="440968DF"/>
    <w:rsid w:val="4409A9E8"/>
    <w:rsid w:val="44157FCE"/>
    <w:rsid w:val="44171F5B"/>
    <w:rsid w:val="44191837"/>
    <w:rsid w:val="441D9EFE"/>
    <w:rsid w:val="4422AA00"/>
    <w:rsid w:val="442BD5B7"/>
    <w:rsid w:val="4432AD4E"/>
    <w:rsid w:val="4434EC0C"/>
    <w:rsid w:val="4438E964"/>
    <w:rsid w:val="443B16FB"/>
    <w:rsid w:val="443B2E03"/>
    <w:rsid w:val="443B6768"/>
    <w:rsid w:val="44429268"/>
    <w:rsid w:val="44455F53"/>
    <w:rsid w:val="444C4F4A"/>
    <w:rsid w:val="444CD42B"/>
    <w:rsid w:val="444EE984"/>
    <w:rsid w:val="444F9332"/>
    <w:rsid w:val="4453EE92"/>
    <w:rsid w:val="445405B0"/>
    <w:rsid w:val="4455A8FA"/>
    <w:rsid w:val="445B2389"/>
    <w:rsid w:val="445BB08B"/>
    <w:rsid w:val="445CA021"/>
    <w:rsid w:val="446076E5"/>
    <w:rsid w:val="44620417"/>
    <w:rsid w:val="44695C9F"/>
    <w:rsid w:val="446C6C44"/>
    <w:rsid w:val="446FFB6F"/>
    <w:rsid w:val="4474B400"/>
    <w:rsid w:val="4479C154"/>
    <w:rsid w:val="447B4768"/>
    <w:rsid w:val="447C3CFA"/>
    <w:rsid w:val="447EBBC0"/>
    <w:rsid w:val="448A0077"/>
    <w:rsid w:val="449869A5"/>
    <w:rsid w:val="449A4A2B"/>
    <w:rsid w:val="449D6BCD"/>
    <w:rsid w:val="44A13D01"/>
    <w:rsid w:val="44A1E000"/>
    <w:rsid w:val="44A5943D"/>
    <w:rsid w:val="44B079BA"/>
    <w:rsid w:val="44B2AFD5"/>
    <w:rsid w:val="44B3F01B"/>
    <w:rsid w:val="44B617F5"/>
    <w:rsid w:val="44B9ACAF"/>
    <w:rsid w:val="44BED65E"/>
    <w:rsid w:val="44C230BF"/>
    <w:rsid w:val="44D35FD5"/>
    <w:rsid w:val="44D5AA53"/>
    <w:rsid w:val="44D9A365"/>
    <w:rsid w:val="44E6B73B"/>
    <w:rsid w:val="44ED141D"/>
    <w:rsid w:val="44ED8903"/>
    <w:rsid w:val="44EEC9DE"/>
    <w:rsid w:val="44F2C7B9"/>
    <w:rsid w:val="44F4681C"/>
    <w:rsid w:val="44F53652"/>
    <w:rsid w:val="4500024D"/>
    <w:rsid w:val="45061BA4"/>
    <w:rsid w:val="4507662B"/>
    <w:rsid w:val="4508C4F5"/>
    <w:rsid w:val="450BAD25"/>
    <w:rsid w:val="450D80CA"/>
    <w:rsid w:val="450E9C84"/>
    <w:rsid w:val="450F475B"/>
    <w:rsid w:val="4511D1FE"/>
    <w:rsid w:val="45133DFB"/>
    <w:rsid w:val="45177165"/>
    <w:rsid w:val="45180B81"/>
    <w:rsid w:val="451D4061"/>
    <w:rsid w:val="45296477"/>
    <w:rsid w:val="452A7631"/>
    <w:rsid w:val="452A9A41"/>
    <w:rsid w:val="4535C21A"/>
    <w:rsid w:val="4535ECB2"/>
    <w:rsid w:val="4536DBC2"/>
    <w:rsid w:val="4536FB68"/>
    <w:rsid w:val="453B7C9B"/>
    <w:rsid w:val="453BD3F0"/>
    <w:rsid w:val="4544D866"/>
    <w:rsid w:val="454621C8"/>
    <w:rsid w:val="45478AAB"/>
    <w:rsid w:val="4548FB1F"/>
    <w:rsid w:val="454EBBF6"/>
    <w:rsid w:val="4555A998"/>
    <w:rsid w:val="455BB9E8"/>
    <w:rsid w:val="455CEF96"/>
    <w:rsid w:val="4560169A"/>
    <w:rsid w:val="45611E33"/>
    <w:rsid w:val="4562E7D6"/>
    <w:rsid w:val="45669F03"/>
    <w:rsid w:val="45671766"/>
    <w:rsid w:val="456C5D33"/>
    <w:rsid w:val="456C834F"/>
    <w:rsid w:val="4578D254"/>
    <w:rsid w:val="457B7AD6"/>
    <w:rsid w:val="457F5FBA"/>
    <w:rsid w:val="457F68BE"/>
    <w:rsid w:val="4588666C"/>
    <w:rsid w:val="4589D0C5"/>
    <w:rsid w:val="458E2526"/>
    <w:rsid w:val="458E6A4A"/>
    <w:rsid w:val="45994CB3"/>
    <w:rsid w:val="45A1955F"/>
    <w:rsid w:val="45A710A2"/>
    <w:rsid w:val="45A9CBCC"/>
    <w:rsid w:val="45AA9A01"/>
    <w:rsid w:val="45ADF630"/>
    <w:rsid w:val="45BAFABC"/>
    <w:rsid w:val="45C08DEB"/>
    <w:rsid w:val="45C70FCE"/>
    <w:rsid w:val="45C9FAC0"/>
    <w:rsid w:val="45CAB4FD"/>
    <w:rsid w:val="45CD1E89"/>
    <w:rsid w:val="45D412E0"/>
    <w:rsid w:val="45D4578D"/>
    <w:rsid w:val="45D8F04F"/>
    <w:rsid w:val="45DB170C"/>
    <w:rsid w:val="45DEB4E7"/>
    <w:rsid w:val="45E0EA79"/>
    <w:rsid w:val="45E16373"/>
    <w:rsid w:val="45E483CA"/>
    <w:rsid w:val="45E547A0"/>
    <w:rsid w:val="45E5EE05"/>
    <w:rsid w:val="45E81C04"/>
    <w:rsid w:val="45EA0D28"/>
    <w:rsid w:val="45EAC031"/>
    <w:rsid w:val="45EFCE8A"/>
    <w:rsid w:val="45F1063A"/>
    <w:rsid w:val="45F297CE"/>
    <w:rsid w:val="45F5C984"/>
    <w:rsid w:val="45F6C992"/>
    <w:rsid w:val="45F81EDF"/>
    <w:rsid w:val="46045EF4"/>
    <w:rsid w:val="46046D6F"/>
    <w:rsid w:val="4609D0F1"/>
    <w:rsid w:val="4613BFE5"/>
    <w:rsid w:val="46160751"/>
    <w:rsid w:val="4616E7C6"/>
    <w:rsid w:val="4622F463"/>
    <w:rsid w:val="4624053C"/>
    <w:rsid w:val="462457A5"/>
    <w:rsid w:val="46276833"/>
    <w:rsid w:val="46285244"/>
    <w:rsid w:val="462974AE"/>
    <w:rsid w:val="4629E745"/>
    <w:rsid w:val="462DDCD7"/>
    <w:rsid w:val="462E8830"/>
    <w:rsid w:val="46352997"/>
    <w:rsid w:val="46398285"/>
    <w:rsid w:val="463B8602"/>
    <w:rsid w:val="4641037C"/>
    <w:rsid w:val="464135DB"/>
    <w:rsid w:val="4641380B"/>
    <w:rsid w:val="4642C310"/>
    <w:rsid w:val="4648211E"/>
    <w:rsid w:val="464AFEC1"/>
    <w:rsid w:val="465B776A"/>
    <w:rsid w:val="465CCB6F"/>
    <w:rsid w:val="465D28DE"/>
    <w:rsid w:val="465D440A"/>
    <w:rsid w:val="465F1649"/>
    <w:rsid w:val="4660FE50"/>
    <w:rsid w:val="46639AF7"/>
    <w:rsid w:val="466413A1"/>
    <w:rsid w:val="46685780"/>
    <w:rsid w:val="466D692D"/>
    <w:rsid w:val="4671740E"/>
    <w:rsid w:val="4671F2E5"/>
    <w:rsid w:val="46811895"/>
    <w:rsid w:val="4681AB38"/>
    <w:rsid w:val="46893A92"/>
    <w:rsid w:val="4695117A"/>
    <w:rsid w:val="469A6D59"/>
    <w:rsid w:val="469A866B"/>
    <w:rsid w:val="46A8DAB5"/>
    <w:rsid w:val="46AB87C0"/>
    <w:rsid w:val="46B1F4EB"/>
    <w:rsid w:val="46B24984"/>
    <w:rsid w:val="46B71BB0"/>
    <w:rsid w:val="46B95D26"/>
    <w:rsid w:val="46BB5BAF"/>
    <w:rsid w:val="46BC554D"/>
    <w:rsid w:val="46C59DA1"/>
    <w:rsid w:val="46C8F37E"/>
    <w:rsid w:val="46CB0FC4"/>
    <w:rsid w:val="46CF1A9F"/>
    <w:rsid w:val="46D65D29"/>
    <w:rsid w:val="46D6F843"/>
    <w:rsid w:val="46DF347C"/>
    <w:rsid w:val="46E1DD23"/>
    <w:rsid w:val="46E854D8"/>
    <w:rsid w:val="46E867F3"/>
    <w:rsid w:val="46EACF8F"/>
    <w:rsid w:val="46EBCECE"/>
    <w:rsid w:val="46F16317"/>
    <w:rsid w:val="46F3A4EE"/>
    <w:rsid w:val="46F732F4"/>
    <w:rsid w:val="46F7D1B3"/>
    <w:rsid w:val="46F87E15"/>
    <w:rsid w:val="46FD8BE8"/>
    <w:rsid w:val="4709176C"/>
    <w:rsid w:val="47115C99"/>
    <w:rsid w:val="4713E118"/>
    <w:rsid w:val="4716CB90"/>
    <w:rsid w:val="4717EFF5"/>
    <w:rsid w:val="471840C2"/>
    <w:rsid w:val="471ACE25"/>
    <w:rsid w:val="47217E86"/>
    <w:rsid w:val="472D11F6"/>
    <w:rsid w:val="472DCC48"/>
    <w:rsid w:val="472F4663"/>
    <w:rsid w:val="4738035A"/>
    <w:rsid w:val="47456F09"/>
    <w:rsid w:val="474B65ED"/>
    <w:rsid w:val="474C2D61"/>
    <w:rsid w:val="47502970"/>
    <w:rsid w:val="4753F1CE"/>
    <w:rsid w:val="4757EAD3"/>
    <w:rsid w:val="47597624"/>
    <w:rsid w:val="475ABA60"/>
    <w:rsid w:val="476148DC"/>
    <w:rsid w:val="47625A18"/>
    <w:rsid w:val="4767C333"/>
    <w:rsid w:val="476AB2C6"/>
    <w:rsid w:val="476B4F77"/>
    <w:rsid w:val="476C4569"/>
    <w:rsid w:val="476F1907"/>
    <w:rsid w:val="476FC090"/>
    <w:rsid w:val="4771DEEC"/>
    <w:rsid w:val="47772083"/>
    <w:rsid w:val="477D54DA"/>
    <w:rsid w:val="47869092"/>
    <w:rsid w:val="478B0063"/>
    <w:rsid w:val="478C0711"/>
    <w:rsid w:val="478E49F4"/>
    <w:rsid w:val="478EE7FE"/>
    <w:rsid w:val="47971E65"/>
    <w:rsid w:val="479986DA"/>
    <w:rsid w:val="479BA18C"/>
    <w:rsid w:val="479BDAA0"/>
    <w:rsid w:val="479C210A"/>
    <w:rsid w:val="479C86A7"/>
    <w:rsid w:val="479FF7A7"/>
    <w:rsid w:val="47A03B48"/>
    <w:rsid w:val="47A2C579"/>
    <w:rsid w:val="47AB33D8"/>
    <w:rsid w:val="47AC219A"/>
    <w:rsid w:val="47AC8724"/>
    <w:rsid w:val="47B09B9F"/>
    <w:rsid w:val="47B2A466"/>
    <w:rsid w:val="47B2A781"/>
    <w:rsid w:val="47B4CA99"/>
    <w:rsid w:val="47B78D20"/>
    <w:rsid w:val="47C679C7"/>
    <w:rsid w:val="47D12FBD"/>
    <w:rsid w:val="47D4FB33"/>
    <w:rsid w:val="47D76D4D"/>
    <w:rsid w:val="47D8999F"/>
    <w:rsid w:val="47DBC8C9"/>
    <w:rsid w:val="47DC8D85"/>
    <w:rsid w:val="47E0F9CE"/>
    <w:rsid w:val="47E4BBC5"/>
    <w:rsid w:val="47EAEE71"/>
    <w:rsid w:val="47EC5A5B"/>
    <w:rsid w:val="47F25DEC"/>
    <w:rsid w:val="47F585B2"/>
    <w:rsid w:val="47F6BE01"/>
    <w:rsid w:val="47FDC4BE"/>
    <w:rsid w:val="480268EF"/>
    <w:rsid w:val="4803BF1D"/>
    <w:rsid w:val="48051B40"/>
    <w:rsid w:val="4805B193"/>
    <w:rsid w:val="48127375"/>
    <w:rsid w:val="481327A7"/>
    <w:rsid w:val="48137916"/>
    <w:rsid w:val="4814D466"/>
    <w:rsid w:val="481BB12D"/>
    <w:rsid w:val="4820DD62"/>
    <w:rsid w:val="48332630"/>
    <w:rsid w:val="4834ACC4"/>
    <w:rsid w:val="4838B1C2"/>
    <w:rsid w:val="483E7F2B"/>
    <w:rsid w:val="484065B7"/>
    <w:rsid w:val="484070E9"/>
    <w:rsid w:val="48445ACC"/>
    <w:rsid w:val="48461325"/>
    <w:rsid w:val="4848D458"/>
    <w:rsid w:val="4850B428"/>
    <w:rsid w:val="485496C8"/>
    <w:rsid w:val="4856A214"/>
    <w:rsid w:val="485AB9DA"/>
    <w:rsid w:val="48608D92"/>
    <w:rsid w:val="486382D0"/>
    <w:rsid w:val="48654B3A"/>
    <w:rsid w:val="48671BB4"/>
    <w:rsid w:val="4869331D"/>
    <w:rsid w:val="486D5378"/>
    <w:rsid w:val="486E871B"/>
    <w:rsid w:val="486F58D3"/>
    <w:rsid w:val="486F8E82"/>
    <w:rsid w:val="48764089"/>
    <w:rsid w:val="487653C6"/>
    <w:rsid w:val="487A4314"/>
    <w:rsid w:val="487D7F83"/>
    <w:rsid w:val="487E10C8"/>
    <w:rsid w:val="487E5A02"/>
    <w:rsid w:val="488108AF"/>
    <w:rsid w:val="4889DF0F"/>
    <w:rsid w:val="488A3A30"/>
    <w:rsid w:val="488D4312"/>
    <w:rsid w:val="48920CAB"/>
    <w:rsid w:val="4896D460"/>
    <w:rsid w:val="4897A227"/>
    <w:rsid w:val="4899F120"/>
    <w:rsid w:val="489D6C7E"/>
    <w:rsid w:val="489F2AA5"/>
    <w:rsid w:val="48A1E793"/>
    <w:rsid w:val="48A387C9"/>
    <w:rsid w:val="48ADF2A3"/>
    <w:rsid w:val="48AE5E47"/>
    <w:rsid w:val="48B31E4D"/>
    <w:rsid w:val="48B5A368"/>
    <w:rsid w:val="48BA1FC1"/>
    <w:rsid w:val="48C2DBBA"/>
    <w:rsid w:val="48C331A7"/>
    <w:rsid w:val="48C3C681"/>
    <w:rsid w:val="48C922CD"/>
    <w:rsid w:val="48CA4BCB"/>
    <w:rsid w:val="48CFD9EB"/>
    <w:rsid w:val="48D2233E"/>
    <w:rsid w:val="48D4D7E1"/>
    <w:rsid w:val="48E37A60"/>
    <w:rsid w:val="48EA28D1"/>
    <w:rsid w:val="48EBC210"/>
    <w:rsid w:val="48ECBCD4"/>
    <w:rsid w:val="48F1D226"/>
    <w:rsid w:val="48FF9E6C"/>
    <w:rsid w:val="49016127"/>
    <w:rsid w:val="49022CD6"/>
    <w:rsid w:val="49039D8B"/>
    <w:rsid w:val="4903BD26"/>
    <w:rsid w:val="490F5E9A"/>
    <w:rsid w:val="49183D2C"/>
    <w:rsid w:val="491E2F5E"/>
    <w:rsid w:val="4920454F"/>
    <w:rsid w:val="492049B1"/>
    <w:rsid w:val="4922EF0C"/>
    <w:rsid w:val="4926D5FC"/>
    <w:rsid w:val="49273CD7"/>
    <w:rsid w:val="4928A1BA"/>
    <w:rsid w:val="492C024A"/>
    <w:rsid w:val="492D0B49"/>
    <w:rsid w:val="4939782D"/>
    <w:rsid w:val="4941C290"/>
    <w:rsid w:val="49447759"/>
    <w:rsid w:val="4949FFC8"/>
    <w:rsid w:val="494C0E31"/>
    <w:rsid w:val="495901E1"/>
    <w:rsid w:val="49598EDB"/>
    <w:rsid w:val="495C12A7"/>
    <w:rsid w:val="495D1EA6"/>
    <w:rsid w:val="495E9AAC"/>
    <w:rsid w:val="495EEA4C"/>
    <w:rsid w:val="4960EA6C"/>
    <w:rsid w:val="4963C351"/>
    <w:rsid w:val="4963F72A"/>
    <w:rsid w:val="49669005"/>
    <w:rsid w:val="49698F6D"/>
    <w:rsid w:val="49709725"/>
    <w:rsid w:val="49752843"/>
    <w:rsid w:val="497E1ABF"/>
    <w:rsid w:val="498181F7"/>
    <w:rsid w:val="498EB74E"/>
    <w:rsid w:val="49924781"/>
    <w:rsid w:val="49934596"/>
    <w:rsid w:val="49939BED"/>
    <w:rsid w:val="499EFD78"/>
    <w:rsid w:val="49A1A462"/>
    <w:rsid w:val="49A8E76C"/>
    <w:rsid w:val="49AC231A"/>
    <w:rsid w:val="49AEA78B"/>
    <w:rsid w:val="49AFCEC6"/>
    <w:rsid w:val="49B0FEAC"/>
    <w:rsid w:val="49B320BF"/>
    <w:rsid w:val="49B919F7"/>
    <w:rsid w:val="49BC0B17"/>
    <w:rsid w:val="49BC82F1"/>
    <w:rsid w:val="49C29E92"/>
    <w:rsid w:val="49C50B54"/>
    <w:rsid w:val="49C5FBF9"/>
    <w:rsid w:val="49CE237B"/>
    <w:rsid w:val="49D1291D"/>
    <w:rsid w:val="49D2703A"/>
    <w:rsid w:val="49D86160"/>
    <w:rsid w:val="49DC3618"/>
    <w:rsid w:val="49DCDDE9"/>
    <w:rsid w:val="49DE554B"/>
    <w:rsid w:val="49E822E8"/>
    <w:rsid w:val="49ED67D3"/>
    <w:rsid w:val="49EDA8D3"/>
    <w:rsid w:val="49EFADD8"/>
    <w:rsid w:val="49F4B56C"/>
    <w:rsid w:val="49F95F9F"/>
    <w:rsid w:val="4A01AFA9"/>
    <w:rsid w:val="4A038A22"/>
    <w:rsid w:val="4A04FAA8"/>
    <w:rsid w:val="4A0576CC"/>
    <w:rsid w:val="4A0BA662"/>
    <w:rsid w:val="4A0CE571"/>
    <w:rsid w:val="4A0E2991"/>
    <w:rsid w:val="4A11608B"/>
    <w:rsid w:val="4A122427"/>
    <w:rsid w:val="4A137ADB"/>
    <w:rsid w:val="4A17B4F6"/>
    <w:rsid w:val="4A1D28E8"/>
    <w:rsid w:val="4A22F1D9"/>
    <w:rsid w:val="4A26FF82"/>
    <w:rsid w:val="4A28A25F"/>
    <w:rsid w:val="4A2C669B"/>
    <w:rsid w:val="4A31438E"/>
    <w:rsid w:val="4A359462"/>
    <w:rsid w:val="4A3B6582"/>
    <w:rsid w:val="4A3E0DE6"/>
    <w:rsid w:val="4A40BB21"/>
    <w:rsid w:val="4A49A8F7"/>
    <w:rsid w:val="4A4C279A"/>
    <w:rsid w:val="4A4D5C23"/>
    <w:rsid w:val="4A54809E"/>
    <w:rsid w:val="4A55D873"/>
    <w:rsid w:val="4A59ECDE"/>
    <w:rsid w:val="4A5E205E"/>
    <w:rsid w:val="4A5FBA46"/>
    <w:rsid w:val="4A65A4B6"/>
    <w:rsid w:val="4A6749DB"/>
    <w:rsid w:val="4A67F228"/>
    <w:rsid w:val="4A6F1B6E"/>
    <w:rsid w:val="4A715D8A"/>
    <w:rsid w:val="4A7B30E4"/>
    <w:rsid w:val="4A7C1C8A"/>
    <w:rsid w:val="4A841D27"/>
    <w:rsid w:val="4A8551F7"/>
    <w:rsid w:val="4A865169"/>
    <w:rsid w:val="4A8F4929"/>
    <w:rsid w:val="4A917F4B"/>
    <w:rsid w:val="4A982F40"/>
    <w:rsid w:val="4A9B5CAC"/>
    <w:rsid w:val="4A9C4999"/>
    <w:rsid w:val="4A9F6B70"/>
    <w:rsid w:val="4AA3BC84"/>
    <w:rsid w:val="4AA548AD"/>
    <w:rsid w:val="4AA5E0D5"/>
    <w:rsid w:val="4AA8585E"/>
    <w:rsid w:val="4AA9D00B"/>
    <w:rsid w:val="4AABBEAC"/>
    <w:rsid w:val="4AAF5453"/>
    <w:rsid w:val="4AB2E078"/>
    <w:rsid w:val="4AB4E987"/>
    <w:rsid w:val="4AB6A1D0"/>
    <w:rsid w:val="4AC516B8"/>
    <w:rsid w:val="4AC89B7E"/>
    <w:rsid w:val="4ACD9A78"/>
    <w:rsid w:val="4ACDF281"/>
    <w:rsid w:val="4ACEE585"/>
    <w:rsid w:val="4ACF40FE"/>
    <w:rsid w:val="4AD2CC62"/>
    <w:rsid w:val="4AD3C6A9"/>
    <w:rsid w:val="4AD6CA03"/>
    <w:rsid w:val="4AD7B7CA"/>
    <w:rsid w:val="4AD88287"/>
    <w:rsid w:val="4AD9432F"/>
    <w:rsid w:val="4ADFA517"/>
    <w:rsid w:val="4AE85BDE"/>
    <w:rsid w:val="4AEC9C7E"/>
    <w:rsid w:val="4AF464C8"/>
    <w:rsid w:val="4AF65BFA"/>
    <w:rsid w:val="4AFA1EF5"/>
    <w:rsid w:val="4AFE8C6D"/>
    <w:rsid w:val="4AFF1793"/>
    <w:rsid w:val="4B00098F"/>
    <w:rsid w:val="4B03C15C"/>
    <w:rsid w:val="4B072FF5"/>
    <w:rsid w:val="4B07D24C"/>
    <w:rsid w:val="4B095FC4"/>
    <w:rsid w:val="4B0F0953"/>
    <w:rsid w:val="4B10F0C1"/>
    <w:rsid w:val="4B11CF6A"/>
    <w:rsid w:val="4B13DD97"/>
    <w:rsid w:val="4B18225F"/>
    <w:rsid w:val="4B18CF87"/>
    <w:rsid w:val="4B1A4C73"/>
    <w:rsid w:val="4B1E9F32"/>
    <w:rsid w:val="4B237FC7"/>
    <w:rsid w:val="4B24078C"/>
    <w:rsid w:val="4B2E09C7"/>
    <w:rsid w:val="4B30AA22"/>
    <w:rsid w:val="4B31AAEA"/>
    <w:rsid w:val="4B34DECB"/>
    <w:rsid w:val="4B359921"/>
    <w:rsid w:val="4B376E68"/>
    <w:rsid w:val="4B3C8F7C"/>
    <w:rsid w:val="4B3D6676"/>
    <w:rsid w:val="4B4118D9"/>
    <w:rsid w:val="4B497762"/>
    <w:rsid w:val="4B4F8898"/>
    <w:rsid w:val="4B4FBCEA"/>
    <w:rsid w:val="4B541DF7"/>
    <w:rsid w:val="4B57F689"/>
    <w:rsid w:val="4B5A7747"/>
    <w:rsid w:val="4B5AF477"/>
    <w:rsid w:val="4B5DE758"/>
    <w:rsid w:val="4B6197CA"/>
    <w:rsid w:val="4B61C613"/>
    <w:rsid w:val="4B632479"/>
    <w:rsid w:val="4B6830C5"/>
    <w:rsid w:val="4B6A8B66"/>
    <w:rsid w:val="4B6B29D2"/>
    <w:rsid w:val="4B73FBE3"/>
    <w:rsid w:val="4B87B84E"/>
    <w:rsid w:val="4B98353E"/>
    <w:rsid w:val="4B9BC99E"/>
    <w:rsid w:val="4B9D070C"/>
    <w:rsid w:val="4B9D6605"/>
    <w:rsid w:val="4BA1F53D"/>
    <w:rsid w:val="4BA2D3A1"/>
    <w:rsid w:val="4BA35CB3"/>
    <w:rsid w:val="4BA8BF77"/>
    <w:rsid w:val="4BAFD6AA"/>
    <w:rsid w:val="4BB1F447"/>
    <w:rsid w:val="4BB5E5D2"/>
    <w:rsid w:val="4BB73983"/>
    <w:rsid w:val="4BBA1A34"/>
    <w:rsid w:val="4BBD11FE"/>
    <w:rsid w:val="4BBD80FA"/>
    <w:rsid w:val="4BC44EC2"/>
    <w:rsid w:val="4BC853B6"/>
    <w:rsid w:val="4BC9E290"/>
    <w:rsid w:val="4BCE1638"/>
    <w:rsid w:val="4BD024AD"/>
    <w:rsid w:val="4BD0B1E3"/>
    <w:rsid w:val="4BD2F5FA"/>
    <w:rsid w:val="4BD9ACD5"/>
    <w:rsid w:val="4BE1ED40"/>
    <w:rsid w:val="4BE27EAE"/>
    <w:rsid w:val="4BED8211"/>
    <w:rsid w:val="4BEE05D5"/>
    <w:rsid w:val="4BF1ECA4"/>
    <w:rsid w:val="4BF2DD8B"/>
    <w:rsid w:val="4BF9C330"/>
    <w:rsid w:val="4BFC86C3"/>
    <w:rsid w:val="4BFFD2FC"/>
    <w:rsid w:val="4C0BC3F0"/>
    <w:rsid w:val="4C0FF744"/>
    <w:rsid w:val="4C1096AF"/>
    <w:rsid w:val="4C1119D6"/>
    <w:rsid w:val="4C15316A"/>
    <w:rsid w:val="4C153702"/>
    <w:rsid w:val="4C155C9B"/>
    <w:rsid w:val="4C15A25E"/>
    <w:rsid w:val="4C15CF8A"/>
    <w:rsid w:val="4C1632E3"/>
    <w:rsid w:val="4C16B2B0"/>
    <w:rsid w:val="4C1A5F37"/>
    <w:rsid w:val="4C2D0AC7"/>
    <w:rsid w:val="4C2EDE49"/>
    <w:rsid w:val="4C3071A9"/>
    <w:rsid w:val="4C313EFD"/>
    <w:rsid w:val="4C31502E"/>
    <w:rsid w:val="4C3C0004"/>
    <w:rsid w:val="4C3FDAA7"/>
    <w:rsid w:val="4C411213"/>
    <w:rsid w:val="4C43D08A"/>
    <w:rsid w:val="4C4C8BBC"/>
    <w:rsid w:val="4C52FC05"/>
    <w:rsid w:val="4C53F958"/>
    <w:rsid w:val="4C568FB5"/>
    <w:rsid w:val="4C5797EB"/>
    <w:rsid w:val="4C6A1A81"/>
    <w:rsid w:val="4C6C42EC"/>
    <w:rsid w:val="4C6E0F54"/>
    <w:rsid w:val="4C6ECC54"/>
    <w:rsid w:val="4C6FB640"/>
    <w:rsid w:val="4C71151D"/>
    <w:rsid w:val="4C756108"/>
    <w:rsid w:val="4C7C270F"/>
    <w:rsid w:val="4C7DAC97"/>
    <w:rsid w:val="4C8310BD"/>
    <w:rsid w:val="4C841E21"/>
    <w:rsid w:val="4C8579A8"/>
    <w:rsid w:val="4C885A80"/>
    <w:rsid w:val="4C894D4B"/>
    <w:rsid w:val="4C89721D"/>
    <w:rsid w:val="4C89FC59"/>
    <w:rsid w:val="4C8D53CB"/>
    <w:rsid w:val="4C9140B2"/>
    <w:rsid w:val="4C93F509"/>
    <w:rsid w:val="4C9802CC"/>
    <w:rsid w:val="4C98668E"/>
    <w:rsid w:val="4C9962C6"/>
    <w:rsid w:val="4C9B9235"/>
    <w:rsid w:val="4CA28AB1"/>
    <w:rsid w:val="4CA2A422"/>
    <w:rsid w:val="4CA3DAF2"/>
    <w:rsid w:val="4CA478E0"/>
    <w:rsid w:val="4CA49219"/>
    <w:rsid w:val="4CA4A85A"/>
    <w:rsid w:val="4CB6394D"/>
    <w:rsid w:val="4CB7A00B"/>
    <w:rsid w:val="4CB9AEB2"/>
    <w:rsid w:val="4CBC8067"/>
    <w:rsid w:val="4CC2BF68"/>
    <w:rsid w:val="4CCBD0C0"/>
    <w:rsid w:val="4CD9A72A"/>
    <w:rsid w:val="4CE0DBE0"/>
    <w:rsid w:val="4CE63124"/>
    <w:rsid w:val="4CEA4F21"/>
    <w:rsid w:val="4CECAC9F"/>
    <w:rsid w:val="4CED9AE6"/>
    <w:rsid w:val="4CEF98A5"/>
    <w:rsid w:val="4CF69571"/>
    <w:rsid w:val="4CFBE6D5"/>
    <w:rsid w:val="4CFC70A0"/>
    <w:rsid w:val="4CFE07DD"/>
    <w:rsid w:val="4D0177D8"/>
    <w:rsid w:val="4D073B5B"/>
    <w:rsid w:val="4D0FD15E"/>
    <w:rsid w:val="4D123407"/>
    <w:rsid w:val="4D1B4EFD"/>
    <w:rsid w:val="4D1FFF11"/>
    <w:rsid w:val="4D205B4C"/>
    <w:rsid w:val="4D35899F"/>
    <w:rsid w:val="4D35FA32"/>
    <w:rsid w:val="4D38B8F3"/>
    <w:rsid w:val="4D3AEE6D"/>
    <w:rsid w:val="4D3E6C27"/>
    <w:rsid w:val="4D430AC4"/>
    <w:rsid w:val="4D443519"/>
    <w:rsid w:val="4D446047"/>
    <w:rsid w:val="4D453DB4"/>
    <w:rsid w:val="4D47C42E"/>
    <w:rsid w:val="4D4A221E"/>
    <w:rsid w:val="4D5124EF"/>
    <w:rsid w:val="4D521A1C"/>
    <w:rsid w:val="4D596405"/>
    <w:rsid w:val="4D5C378C"/>
    <w:rsid w:val="4D5F2F96"/>
    <w:rsid w:val="4D60146B"/>
    <w:rsid w:val="4D623AAE"/>
    <w:rsid w:val="4D643C46"/>
    <w:rsid w:val="4D6BD80B"/>
    <w:rsid w:val="4D6C25C1"/>
    <w:rsid w:val="4D6CFFB7"/>
    <w:rsid w:val="4D6EC1F8"/>
    <w:rsid w:val="4D7033B1"/>
    <w:rsid w:val="4D74F669"/>
    <w:rsid w:val="4D79467E"/>
    <w:rsid w:val="4D7F193C"/>
    <w:rsid w:val="4D826CC2"/>
    <w:rsid w:val="4D85187F"/>
    <w:rsid w:val="4D891F26"/>
    <w:rsid w:val="4D8D5722"/>
    <w:rsid w:val="4D8E5D69"/>
    <w:rsid w:val="4D9037CB"/>
    <w:rsid w:val="4D97AD9F"/>
    <w:rsid w:val="4D9E1440"/>
    <w:rsid w:val="4DA37766"/>
    <w:rsid w:val="4DA81254"/>
    <w:rsid w:val="4DAA3292"/>
    <w:rsid w:val="4DB7A0F3"/>
    <w:rsid w:val="4DB81840"/>
    <w:rsid w:val="4DBF8C80"/>
    <w:rsid w:val="4DBFC89F"/>
    <w:rsid w:val="4DC211AC"/>
    <w:rsid w:val="4DC97A56"/>
    <w:rsid w:val="4DCBAD9D"/>
    <w:rsid w:val="4DCBD311"/>
    <w:rsid w:val="4DCE65BB"/>
    <w:rsid w:val="4DD0BCF3"/>
    <w:rsid w:val="4DDAFBC2"/>
    <w:rsid w:val="4DDBF282"/>
    <w:rsid w:val="4DE05FFB"/>
    <w:rsid w:val="4DE23157"/>
    <w:rsid w:val="4DE2B123"/>
    <w:rsid w:val="4DE460CC"/>
    <w:rsid w:val="4DE8E241"/>
    <w:rsid w:val="4DECAE61"/>
    <w:rsid w:val="4DF0E0F2"/>
    <w:rsid w:val="4DF3F599"/>
    <w:rsid w:val="4DF4962C"/>
    <w:rsid w:val="4DF4C0BA"/>
    <w:rsid w:val="4E09044E"/>
    <w:rsid w:val="4E0F1193"/>
    <w:rsid w:val="4E115ADB"/>
    <w:rsid w:val="4E11A957"/>
    <w:rsid w:val="4E130269"/>
    <w:rsid w:val="4E18A72E"/>
    <w:rsid w:val="4E191998"/>
    <w:rsid w:val="4E1E62D6"/>
    <w:rsid w:val="4E205852"/>
    <w:rsid w:val="4E23724B"/>
    <w:rsid w:val="4E28338A"/>
    <w:rsid w:val="4E2AB6B7"/>
    <w:rsid w:val="4E2C761B"/>
    <w:rsid w:val="4E2D6260"/>
    <w:rsid w:val="4E2E0F7D"/>
    <w:rsid w:val="4E2ECEB9"/>
    <w:rsid w:val="4E32478A"/>
    <w:rsid w:val="4E339780"/>
    <w:rsid w:val="4E3BD650"/>
    <w:rsid w:val="4E43455E"/>
    <w:rsid w:val="4E4623B4"/>
    <w:rsid w:val="4E4F19F7"/>
    <w:rsid w:val="4E504C65"/>
    <w:rsid w:val="4E538736"/>
    <w:rsid w:val="4E54AE40"/>
    <w:rsid w:val="4E557397"/>
    <w:rsid w:val="4E56607E"/>
    <w:rsid w:val="4E5B1DB4"/>
    <w:rsid w:val="4E5DDB0E"/>
    <w:rsid w:val="4E5ED5F8"/>
    <w:rsid w:val="4E5FDB4B"/>
    <w:rsid w:val="4E6189A2"/>
    <w:rsid w:val="4E63DC6D"/>
    <w:rsid w:val="4E6500EA"/>
    <w:rsid w:val="4E680567"/>
    <w:rsid w:val="4E6B01DE"/>
    <w:rsid w:val="4E723160"/>
    <w:rsid w:val="4E75778B"/>
    <w:rsid w:val="4E77280B"/>
    <w:rsid w:val="4E7B9B14"/>
    <w:rsid w:val="4E848179"/>
    <w:rsid w:val="4E8C74BC"/>
    <w:rsid w:val="4E8F190F"/>
    <w:rsid w:val="4E93200F"/>
    <w:rsid w:val="4E99388C"/>
    <w:rsid w:val="4E9A312F"/>
    <w:rsid w:val="4E9A58D1"/>
    <w:rsid w:val="4EA3E4A3"/>
    <w:rsid w:val="4EA40209"/>
    <w:rsid w:val="4EA4ABEA"/>
    <w:rsid w:val="4EA5C56A"/>
    <w:rsid w:val="4EA63D98"/>
    <w:rsid w:val="4EAE71D0"/>
    <w:rsid w:val="4EB3310E"/>
    <w:rsid w:val="4ECB6C9F"/>
    <w:rsid w:val="4ED05D4A"/>
    <w:rsid w:val="4ED49A9A"/>
    <w:rsid w:val="4ED5586A"/>
    <w:rsid w:val="4ED5BC34"/>
    <w:rsid w:val="4ED8661C"/>
    <w:rsid w:val="4EDBC511"/>
    <w:rsid w:val="4EDCBC19"/>
    <w:rsid w:val="4EE08ABA"/>
    <w:rsid w:val="4EE0CEDC"/>
    <w:rsid w:val="4EE44D3A"/>
    <w:rsid w:val="4EE97DA2"/>
    <w:rsid w:val="4EEE7091"/>
    <w:rsid w:val="4EF455E7"/>
    <w:rsid w:val="4EFBB617"/>
    <w:rsid w:val="4EFF6F51"/>
    <w:rsid w:val="4F00BF6B"/>
    <w:rsid w:val="4F016D9A"/>
    <w:rsid w:val="4F02F4B2"/>
    <w:rsid w:val="4F07E820"/>
    <w:rsid w:val="4F09AB18"/>
    <w:rsid w:val="4F0CA057"/>
    <w:rsid w:val="4F0E1421"/>
    <w:rsid w:val="4F1A7A54"/>
    <w:rsid w:val="4F1C8B86"/>
    <w:rsid w:val="4F2331F2"/>
    <w:rsid w:val="4F258E86"/>
    <w:rsid w:val="4F260FF2"/>
    <w:rsid w:val="4F269810"/>
    <w:rsid w:val="4F276283"/>
    <w:rsid w:val="4F2BAD27"/>
    <w:rsid w:val="4F2DA8EA"/>
    <w:rsid w:val="4F333442"/>
    <w:rsid w:val="4F3A37BE"/>
    <w:rsid w:val="4F3C5BE8"/>
    <w:rsid w:val="4F3DE221"/>
    <w:rsid w:val="4F3E2B98"/>
    <w:rsid w:val="4F431647"/>
    <w:rsid w:val="4F4C1529"/>
    <w:rsid w:val="4F4CF391"/>
    <w:rsid w:val="4F54A483"/>
    <w:rsid w:val="4F5856AD"/>
    <w:rsid w:val="4F595A0B"/>
    <w:rsid w:val="4F6DB417"/>
    <w:rsid w:val="4F74D175"/>
    <w:rsid w:val="4F758225"/>
    <w:rsid w:val="4F79634E"/>
    <w:rsid w:val="4F88EF34"/>
    <w:rsid w:val="4F93A029"/>
    <w:rsid w:val="4F960B5F"/>
    <w:rsid w:val="4F9D3254"/>
    <w:rsid w:val="4F9E8DBE"/>
    <w:rsid w:val="4FA4A296"/>
    <w:rsid w:val="4FAB7A1D"/>
    <w:rsid w:val="4FAE5DC3"/>
    <w:rsid w:val="4FB03606"/>
    <w:rsid w:val="4FBB3AF1"/>
    <w:rsid w:val="4FBD9526"/>
    <w:rsid w:val="4FBE36B2"/>
    <w:rsid w:val="4FBEBD25"/>
    <w:rsid w:val="4FC1F258"/>
    <w:rsid w:val="4FC52E6E"/>
    <w:rsid w:val="4FCB4BD5"/>
    <w:rsid w:val="4FCBC694"/>
    <w:rsid w:val="4FCD252B"/>
    <w:rsid w:val="4FCD6741"/>
    <w:rsid w:val="4FD134CD"/>
    <w:rsid w:val="4FD263E1"/>
    <w:rsid w:val="4FD44D94"/>
    <w:rsid w:val="4FD4A98B"/>
    <w:rsid w:val="4FD783E9"/>
    <w:rsid w:val="4FD9A79B"/>
    <w:rsid w:val="4FDAAA50"/>
    <w:rsid w:val="4FDCDA2D"/>
    <w:rsid w:val="4FDE1D70"/>
    <w:rsid w:val="4FE736D3"/>
    <w:rsid w:val="4FE860C1"/>
    <w:rsid w:val="4FEA115A"/>
    <w:rsid w:val="4FEA3855"/>
    <w:rsid w:val="4FED7485"/>
    <w:rsid w:val="4FF3A6C2"/>
    <w:rsid w:val="4FF3F639"/>
    <w:rsid w:val="4FF71151"/>
    <w:rsid w:val="4FF7FE45"/>
    <w:rsid w:val="4FF8FC29"/>
    <w:rsid w:val="4FFD9C63"/>
    <w:rsid w:val="4FFDEBEE"/>
    <w:rsid w:val="50023248"/>
    <w:rsid w:val="50058B4C"/>
    <w:rsid w:val="500A27D7"/>
    <w:rsid w:val="500B384C"/>
    <w:rsid w:val="500F0A78"/>
    <w:rsid w:val="500FC3FB"/>
    <w:rsid w:val="5017EABE"/>
    <w:rsid w:val="501D00F5"/>
    <w:rsid w:val="501D1BF1"/>
    <w:rsid w:val="5020638A"/>
    <w:rsid w:val="5021908C"/>
    <w:rsid w:val="5026B447"/>
    <w:rsid w:val="50292D9F"/>
    <w:rsid w:val="502C6237"/>
    <w:rsid w:val="503508ED"/>
    <w:rsid w:val="503F6D13"/>
    <w:rsid w:val="504B779C"/>
    <w:rsid w:val="50535AC8"/>
    <w:rsid w:val="5058E35D"/>
    <w:rsid w:val="505A6D47"/>
    <w:rsid w:val="505E4716"/>
    <w:rsid w:val="5061B4E2"/>
    <w:rsid w:val="50631D32"/>
    <w:rsid w:val="50645A3B"/>
    <w:rsid w:val="5068AAA5"/>
    <w:rsid w:val="506917B0"/>
    <w:rsid w:val="506998EB"/>
    <w:rsid w:val="507267F7"/>
    <w:rsid w:val="5073D527"/>
    <w:rsid w:val="507D232D"/>
    <w:rsid w:val="507DABEE"/>
    <w:rsid w:val="5081E01F"/>
    <w:rsid w:val="5081F1C2"/>
    <w:rsid w:val="50820580"/>
    <w:rsid w:val="50831172"/>
    <w:rsid w:val="508FD21D"/>
    <w:rsid w:val="509117DB"/>
    <w:rsid w:val="50939D9C"/>
    <w:rsid w:val="5093F20D"/>
    <w:rsid w:val="5094CFE0"/>
    <w:rsid w:val="50954C15"/>
    <w:rsid w:val="509A7DA8"/>
    <w:rsid w:val="509EA11F"/>
    <w:rsid w:val="50A23DB0"/>
    <w:rsid w:val="50A4238C"/>
    <w:rsid w:val="50A4EAEB"/>
    <w:rsid w:val="50A53E93"/>
    <w:rsid w:val="50AC1AE0"/>
    <w:rsid w:val="50B3E9B4"/>
    <w:rsid w:val="50B5304E"/>
    <w:rsid w:val="50C1E504"/>
    <w:rsid w:val="50C73EE6"/>
    <w:rsid w:val="50D1E382"/>
    <w:rsid w:val="50D3AF05"/>
    <w:rsid w:val="50D6F8B2"/>
    <w:rsid w:val="50DCD509"/>
    <w:rsid w:val="50E2A54E"/>
    <w:rsid w:val="50E873D9"/>
    <w:rsid w:val="50EB1EBC"/>
    <w:rsid w:val="50F10BC2"/>
    <w:rsid w:val="50F9DD64"/>
    <w:rsid w:val="50FDEAAC"/>
    <w:rsid w:val="50FF5DE3"/>
    <w:rsid w:val="50FFE672"/>
    <w:rsid w:val="51006246"/>
    <w:rsid w:val="5102CA73"/>
    <w:rsid w:val="5103A9EC"/>
    <w:rsid w:val="51095190"/>
    <w:rsid w:val="510B7624"/>
    <w:rsid w:val="51146737"/>
    <w:rsid w:val="511D3C08"/>
    <w:rsid w:val="5121E549"/>
    <w:rsid w:val="51239BC6"/>
    <w:rsid w:val="51247AC1"/>
    <w:rsid w:val="5124E2EB"/>
    <w:rsid w:val="51267A5C"/>
    <w:rsid w:val="512803CB"/>
    <w:rsid w:val="512E7FBD"/>
    <w:rsid w:val="513005AC"/>
    <w:rsid w:val="51326021"/>
    <w:rsid w:val="5133A701"/>
    <w:rsid w:val="5136F99E"/>
    <w:rsid w:val="513B577D"/>
    <w:rsid w:val="513D908A"/>
    <w:rsid w:val="51426AC0"/>
    <w:rsid w:val="51427313"/>
    <w:rsid w:val="5143B2BF"/>
    <w:rsid w:val="51453270"/>
    <w:rsid w:val="5147C900"/>
    <w:rsid w:val="5151F94F"/>
    <w:rsid w:val="51569F3D"/>
    <w:rsid w:val="515A9DA6"/>
    <w:rsid w:val="515E1D64"/>
    <w:rsid w:val="515F173E"/>
    <w:rsid w:val="515FF390"/>
    <w:rsid w:val="51646D9B"/>
    <w:rsid w:val="51665B37"/>
    <w:rsid w:val="516B3842"/>
    <w:rsid w:val="516DF775"/>
    <w:rsid w:val="516E8018"/>
    <w:rsid w:val="516FF806"/>
    <w:rsid w:val="517735B5"/>
    <w:rsid w:val="517A9980"/>
    <w:rsid w:val="517D995C"/>
    <w:rsid w:val="517F55F6"/>
    <w:rsid w:val="5180AD73"/>
    <w:rsid w:val="5182A0DF"/>
    <w:rsid w:val="51835662"/>
    <w:rsid w:val="5187C88A"/>
    <w:rsid w:val="518B96C4"/>
    <w:rsid w:val="51903FF4"/>
    <w:rsid w:val="5191ACCB"/>
    <w:rsid w:val="519500AA"/>
    <w:rsid w:val="51975E1C"/>
    <w:rsid w:val="51997B32"/>
    <w:rsid w:val="51A5C8C2"/>
    <w:rsid w:val="51A729C8"/>
    <w:rsid w:val="51A94172"/>
    <w:rsid w:val="51AAF914"/>
    <w:rsid w:val="51AB7B57"/>
    <w:rsid w:val="51AF6F2C"/>
    <w:rsid w:val="51B21303"/>
    <w:rsid w:val="51B3ADFA"/>
    <w:rsid w:val="51C6CC3D"/>
    <w:rsid w:val="51C71848"/>
    <w:rsid w:val="51CF1CC6"/>
    <w:rsid w:val="51D3A13B"/>
    <w:rsid w:val="51D9DB90"/>
    <w:rsid w:val="51DB0246"/>
    <w:rsid w:val="51DD3F5B"/>
    <w:rsid w:val="51E91FA5"/>
    <w:rsid w:val="51EC20EC"/>
    <w:rsid w:val="51EC7F1D"/>
    <w:rsid w:val="51F61FCB"/>
    <w:rsid w:val="51F6C234"/>
    <w:rsid w:val="51F784EB"/>
    <w:rsid w:val="51F8E252"/>
    <w:rsid w:val="51F93C61"/>
    <w:rsid w:val="51FEE68B"/>
    <w:rsid w:val="520207A0"/>
    <w:rsid w:val="5203836A"/>
    <w:rsid w:val="520409BB"/>
    <w:rsid w:val="520ADBDF"/>
    <w:rsid w:val="520B58CF"/>
    <w:rsid w:val="520BF8F0"/>
    <w:rsid w:val="520C4A7A"/>
    <w:rsid w:val="520DFB83"/>
    <w:rsid w:val="52212082"/>
    <w:rsid w:val="5222B486"/>
    <w:rsid w:val="522399E7"/>
    <w:rsid w:val="522ECEF5"/>
    <w:rsid w:val="52310B9C"/>
    <w:rsid w:val="523141B2"/>
    <w:rsid w:val="52333EE6"/>
    <w:rsid w:val="523B7FAD"/>
    <w:rsid w:val="523D1150"/>
    <w:rsid w:val="523F16E6"/>
    <w:rsid w:val="524434E0"/>
    <w:rsid w:val="5248270F"/>
    <w:rsid w:val="52492593"/>
    <w:rsid w:val="524D519D"/>
    <w:rsid w:val="5250E6B9"/>
    <w:rsid w:val="52551547"/>
    <w:rsid w:val="52559545"/>
    <w:rsid w:val="5257AD37"/>
    <w:rsid w:val="525836C3"/>
    <w:rsid w:val="5259140B"/>
    <w:rsid w:val="525B824B"/>
    <w:rsid w:val="525C76CA"/>
    <w:rsid w:val="5265A1FA"/>
    <w:rsid w:val="5266F02F"/>
    <w:rsid w:val="526A1799"/>
    <w:rsid w:val="5272B2E2"/>
    <w:rsid w:val="52750676"/>
    <w:rsid w:val="52751BBF"/>
    <w:rsid w:val="52787803"/>
    <w:rsid w:val="527AD8E2"/>
    <w:rsid w:val="527BCD66"/>
    <w:rsid w:val="527C0702"/>
    <w:rsid w:val="527F1FA9"/>
    <w:rsid w:val="527F8FF0"/>
    <w:rsid w:val="528593AA"/>
    <w:rsid w:val="5286D776"/>
    <w:rsid w:val="528F556B"/>
    <w:rsid w:val="529148AF"/>
    <w:rsid w:val="5293C97B"/>
    <w:rsid w:val="529548F1"/>
    <w:rsid w:val="5296E142"/>
    <w:rsid w:val="52A67B87"/>
    <w:rsid w:val="52A7733A"/>
    <w:rsid w:val="52A79600"/>
    <w:rsid w:val="52AA9198"/>
    <w:rsid w:val="52AAE102"/>
    <w:rsid w:val="52B2CBC7"/>
    <w:rsid w:val="52B4BE17"/>
    <w:rsid w:val="52B4D5DC"/>
    <w:rsid w:val="52B57EB5"/>
    <w:rsid w:val="52B59A1D"/>
    <w:rsid w:val="52B9179E"/>
    <w:rsid w:val="52C00F5C"/>
    <w:rsid w:val="52C30CC6"/>
    <w:rsid w:val="52D4DF6A"/>
    <w:rsid w:val="52D634D7"/>
    <w:rsid w:val="52D82990"/>
    <w:rsid w:val="52DA04A7"/>
    <w:rsid w:val="52DA776B"/>
    <w:rsid w:val="52DB6A92"/>
    <w:rsid w:val="52DEEF98"/>
    <w:rsid w:val="52E965FA"/>
    <w:rsid w:val="52ED337B"/>
    <w:rsid w:val="52EF3B73"/>
    <w:rsid w:val="52F26FD4"/>
    <w:rsid w:val="52FAB405"/>
    <w:rsid w:val="52FACFE2"/>
    <w:rsid w:val="52FB4F12"/>
    <w:rsid w:val="52FBBC0E"/>
    <w:rsid w:val="52FDA753"/>
    <w:rsid w:val="530A8D02"/>
    <w:rsid w:val="530DA1FD"/>
    <w:rsid w:val="530E3DE5"/>
    <w:rsid w:val="5313F56C"/>
    <w:rsid w:val="5314C213"/>
    <w:rsid w:val="5314F8BE"/>
    <w:rsid w:val="53198431"/>
    <w:rsid w:val="531A427D"/>
    <w:rsid w:val="531A7A6D"/>
    <w:rsid w:val="5323088D"/>
    <w:rsid w:val="53242272"/>
    <w:rsid w:val="532429F5"/>
    <w:rsid w:val="532497EE"/>
    <w:rsid w:val="5326909C"/>
    <w:rsid w:val="53284350"/>
    <w:rsid w:val="532DB576"/>
    <w:rsid w:val="532EC230"/>
    <w:rsid w:val="533204B8"/>
    <w:rsid w:val="5336ABA8"/>
    <w:rsid w:val="53374D90"/>
    <w:rsid w:val="533A1F45"/>
    <w:rsid w:val="533B22CE"/>
    <w:rsid w:val="533E4384"/>
    <w:rsid w:val="533EE9E0"/>
    <w:rsid w:val="534617CE"/>
    <w:rsid w:val="534E87A8"/>
    <w:rsid w:val="534FDEDD"/>
    <w:rsid w:val="535540D2"/>
    <w:rsid w:val="53556044"/>
    <w:rsid w:val="5356EEBF"/>
    <w:rsid w:val="53570E31"/>
    <w:rsid w:val="535BBD52"/>
    <w:rsid w:val="535E8F1E"/>
    <w:rsid w:val="5360B6FF"/>
    <w:rsid w:val="53626E33"/>
    <w:rsid w:val="53643175"/>
    <w:rsid w:val="5367908B"/>
    <w:rsid w:val="536E9EF2"/>
    <w:rsid w:val="5373F929"/>
    <w:rsid w:val="5374F40E"/>
    <w:rsid w:val="537FF5D3"/>
    <w:rsid w:val="53801874"/>
    <w:rsid w:val="538149A3"/>
    <w:rsid w:val="5390F925"/>
    <w:rsid w:val="5391367E"/>
    <w:rsid w:val="5392BC07"/>
    <w:rsid w:val="53932FD8"/>
    <w:rsid w:val="53997B0A"/>
    <w:rsid w:val="539CE136"/>
    <w:rsid w:val="53A12FBA"/>
    <w:rsid w:val="53ABFA5D"/>
    <w:rsid w:val="53ACEDA6"/>
    <w:rsid w:val="53B9DA9E"/>
    <w:rsid w:val="53BC60A4"/>
    <w:rsid w:val="53BEC4F4"/>
    <w:rsid w:val="53C2EC30"/>
    <w:rsid w:val="53C48C7B"/>
    <w:rsid w:val="53C53B77"/>
    <w:rsid w:val="53C745B0"/>
    <w:rsid w:val="53C8E8ED"/>
    <w:rsid w:val="53D1875F"/>
    <w:rsid w:val="53D42074"/>
    <w:rsid w:val="53DBC36C"/>
    <w:rsid w:val="53DEBB8F"/>
    <w:rsid w:val="53E31430"/>
    <w:rsid w:val="53E3E972"/>
    <w:rsid w:val="53E5B47D"/>
    <w:rsid w:val="53E6B9E5"/>
    <w:rsid w:val="53E99982"/>
    <w:rsid w:val="53EF2A54"/>
    <w:rsid w:val="53F0CCE8"/>
    <w:rsid w:val="53F984FF"/>
    <w:rsid w:val="53FB60A2"/>
    <w:rsid w:val="53FBC461"/>
    <w:rsid w:val="53FBD200"/>
    <w:rsid w:val="540273E4"/>
    <w:rsid w:val="540959F8"/>
    <w:rsid w:val="54102934"/>
    <w:rsid w:val="541264E9"/>
    <w:rsid w:val="54131DED"/>
    <w:rsid w:val="5415EDAA"/>
    <w:rsid w:val="5425A15D"/>
    <w:rsid w:val="5425E460"/>
    <w:rsid w:val="5427C0F7"/>
    <w:rsid w:val="54295191"/>
    <w:rsid w:val="542B9006"/>
    <w:rsid w:val="542C2238"/>
    <w:rsid w:val="542C86EB"/>
    <w:rsid w:val="542FE96A"/>
    <w:rsid w:val="543297B4"/>
    <w:rsid w:val="5432F33A"/>
    <w:rsid w:val="54331D7E"/>
    <w:rsid w:val="5435C51A"/>
    <w:rsid w:val="543A8C68"/>
    <w:rsid w:val="5440D7B7"/>
    <w:rsid w:val="5441F980"/>
    <w:rsid w:val="54460B19"/>
    <w:rsid w:val="544B2853"/>
    <w:rsid w:val="544B4CB0"/>
    <w:rsid w:val="544C10FF"/>
    <w:rsid w:val="544E2331"/>
    <w:rsid w:val="5450ED26"/>
    <w:rsid w:val="54532E60"/>
    <w:rsid w:val="5454966D"/>
    <w:rsid w:val="545A3E9C"/>
    <w:rsid w:val="545BA9FA"/>
    <w:rsid w:val="545DB2F4"/>
    <w:rsid w:val="545E0216"/>
    <w:rsid w:val="54603DD3"/>
    <w:rsid w:val="546496C6"/>
    <w:rsid w:val="546D7FB3"/>
    <w:rsid w:val="54700ABA"/>
    <w:rsid w:val="5477C6B4"/>
    <w:rsid w:val="547AB9FA"/>
    <w:rsid w:val="547B7AB3"/>
    <w:rsid w:val="5482AD37"/>
    <w:rsid w:val="5485B1CD"/>
    <w:rsid w:val="54870569"/>
    <w:rsid w:val="548BF131"/>
    <w:rsid w:val="548FA80A"/>
    <w:rsid w:val="548FC217"/>
    <w:rsid w:val="5492E307"/>
    <w:rsid w:val="5495A74E"/>
    <w:rsid w:val="549795CE"/>
    <w:rsid w:val="54A22BC7"/>
    <w:rsid w:val="54A304D4"/>
    <w:rsid w:val="54A55BAB"/>
    <w:rsid w:val="54A8EDA7"/>
    <w:rsid w:val="54AF848A"/>
    <w:rsid w:val="54B0C91F"/>
    <w:rsid w:val="54B555F6"/>
    <w:rsid w:val="54BB1976"/>
    <w:rsid w:val="54BB4129"/>
    <w:rsid w:val="54BE772D"/>
    <w:rsid w:val="54C6FCB1"/>
    <w:rsid w:val="54C71AEE"/>
    <w:rsid w:val="54CE21A3"/>
    <w:rsid w:val="54CFD92A"/>
    <w:rsid w:val="54D66466"/>
    <w:rsid w:val="54D676CB"/>
    <w:rsid w:val="54DDB859"/>
    <w:rsid w:val="54DDD2F5"/>
    <w:rsid w:val="54E2B933"/>
    <w:rsid w:val="54E3C8C6"/>
    <w:rsid w:val="54E3E68C"/>
    <w:rsid w:val="54E4082E"/>
    <w:rsid w:val="54EC3E31"/>
    <w:rsid w:val="54EDE5A5"/>
    <w:rsid w:val="54F40F32"/>
    <w:rsid w:val="54F6CE44"/>
    <w:rsid w:val="54FAC3CD"/>
    <w:rsid w:val="54FBDFF9"/>
    <w:rsid w:val="54FD97BD"/>
    <w:rsid w:val="54FDA1F7"/>
    <w:rsid w:val="54FE9706"/>
    <w:rsid w:val="5502F077"/>
    <w:rsid w:val="55031F62"/>
    <w:rsid w:val="550416A3"/>
    <w:rsid w:val="5508A669"/>
    <w:rsid w:val="5509A3FB"/>
    <w:rsid w:val="550BB8A2"/>
    <w:rsid w:val="5519BC84"/>
    <w:rsid w:val="551A2DFA"/>
    <w:rsid w:val="551A94D5"/>
    <w:rsid w:val="55209E34"/>
    <w:rsid w:val="55230F4C"/>
    <w:rsid w:val="55244FC9"/>
    <w:rsid w:val="55272DC4"/>
    <w:rsid w:val="552B4EFD"/>
    <w:rsid w:val="552D129F"/>
    <w:rsid w:val="554247D4"/>
    <w:rsid w:val="55432D95"/>
    <w:rsid w:val="5544EDB6"/>
    <w:rsid w:val="554594BB"/>
    <w:rsid w:val="554A467F"/>
    <w:rsid w:val="55523C89"/>
    <w:rsid w:val="55527666"/>
    <w:rsid w:val="55547655"/>
    <w:rsid w:val="555EF10C"/>
    <w:rsid w:val="55618FE9"/>
    <w:rsid w:val="5563DB1B"/>
    <w:rsid w:val="55672087"/>
    <w:rsid w:val="55698B16"/>
    <w:rsid w:val="556ED089"/>
    <w:rsid w:val="55790F85"/>
    <w:rsid w:val="557F2624"/>
    <w:rsid w:val="55854FCC"/>
    <w:rsid w:val="55905A4E"/>
    <w:rsid w:val="55930052"/>
    <w:rsid w:val="559452F3"/>
    <w:rsid w:val="5596ACC7"/>
    <w:rsid w:val="5599F31C"/>
    <w:rsid w:val="55A1075B"/>
    <w:rsid w:val="55A18F79"/>
    <w:rsid w:val="55A99CB0"/>
    <w:rsid w:val="55ABF995"/>
    <w:rsid w:val="55AE8EF2"/>
    <w:rsid w:val="55CF22ED"/>
    <w:rsid w:val="55CFD260"/>
    <w:rsid w:val="55D508BA"/>
    <w:rsid w:val="55D6C6DF"/>
    <w:rsid w:val="55DB1918"/>
    <w:rsid w:val="55DEB529"/>
    <w:rsid w:val="55E4EEEE"/>
    <w:rsid w:val="55E92F48"/>
    <w:rsid w:val="55EE999C"/>
    <w:rsid w:val="55EEA211"/>
    <w:rsid w:val="55F4B0A5"/>
    <w:rsid w:val="55FE091A"/>
    <w:rsid w:val="56060367"/>
    <w:rsid w:val="56079C09"/>
    <w:rsid w:val="5608B03D"/>
    <w:rsid w:val="5609F8D1"/>
    <w:rsid w:val="560B2CA7"/>
    <w:rsid w:val="5616D5BD"/>
    <w:rsid w:val="56181F90"/>
    <w:rsid w:val="562463A0"/>
    <w:rsid w:val="5627B5D5"/>
    <w:rsid w:val="562A183F"/>
    <w:rsid w:val="562AAF3E"/>
    <w:rsid w:val="5638F6E8"/>
    <w:rsid w:val="563FA21A"/>
    <w:rsid w:val="563FE2AA"/>
    <w:rsid w:val="56426E19"/>
    <w:rsid w:val="5642CC03"/>
    <w:rsid w:val="5644351B"/>
    <w:rsid w:val="5648F07C"/>
    <w:rsid w:val="5648FF5D"/>
    <w:rsid w:val="5653EBF0"/>
    <w:rsid w:val="56556004"/>
    <w:rsid w:val="56580FDE"/>
    <w:rsid w:val="565CC58C"/>
    <w:rsid w:val="5662A916"/>
    <w:rsid w:val="56668235"/>
    <w:rsid w:val="5669432B"/>
    <w:rsid w:val="566CFBF4"/>
    <w:rsid w:val="566EBB9A"/>
    <w:rsid w:val="56701925"/>
    <w:rsid w:val="567C294A"/>
    <w:rsid w:val="567C4ABA"/>
    <w:rsid w:val="567D4FB3"/>
    <w:rsid w:val="5689317B"/>
    <w:rsid w:val="568D20FC"/>
    <w:rsid w:val="568FD8ED"/>
    <w:rsid w:val="569202AB"/>
    <w:rsid w:val="56954058"/>
    <w:rsid w:val="56992ED5"/>
    <w:rsid w:val="569CF9EF"/>
    <w:rsid w:val="569D167F"/>
    <w:rsid w:val="56A42B58"/>
    <w:rsid w:val="56A5D7D0"/>
    <w:rsid w:val="56B2718B"/>
    <w:rsid w:val="56B618FF"/>
    <w:rsid w:val="56BAA49E"/>
    <w:rsid w:val="56BC9607"/>
    <w:rsid w:val="56BEDC83"/>
    <w:rsid w:val="56C1F640"/>
    <w:rsid w:val="56C4AC68"/>
    <w:rsid w:val="56C94E2F"/>
    <w:rsid w:val="56C96316"/>
    <w:rsid w:val="56CA6939"/>
    <w:rsid w:val="56CAACDE"/>
    <w:rsid w:val="56CD34E5"/>
    <w:rsid w:val="56CE411B"/>
    <w:rsid w:val="56CED68F"/>
    <w:rsid w:val="56D31F42"/>
    <w:rsid w:val="56D4A291"/>
    <w:rsid w:val="56D7A225"/>
    <w:rsid w:val="56DEB2A1"/>
    <w:rsid w:val="56E3EEB3"/>
    <w:rsid w:val="56E4C37E"/>
    <w:rsid w:val="56E7A1A5"/>
    <w:rsid w:val="56E9374E"/>
    <w:rsid w:val="56ED685D"/>
    <w:rsid w:val="56F2C598"/>
    <w:rsid w:val="56F4A6EE"/>
    <w:rsid w:val="56FC2D8E"/>
    <w:rsid w:val="5703B31B"/>
    <w:rsid w:val="5704255F"/>
    <w:rsid w:val="57048D99"/>
    <w:rsid w:val="5704B2D5"/>
    <w:rsid w:val="5707C98F"/>
    <w:rsid w:val="570BF407"/>
    <w:rsid w:val="570CEFB9"/>
    <w:rsid w:val="570D042A"/>
    <w:rsid w:val="57118245"/>
    <w:rsid w:val="57146126"/>
    <w:rsid w:val="5715E3CB"/>
    <w:rsid w:val="5716B41B"/>
    <w:rsid w:val="571DDB32"/>
    <w:rsid w:val="572219E9"/>
    <w:rsid w:val="57258A41"/>
    <w:rsid w:val="5726463E"/>
    <w:rsid w:val="5729261C"/>
    <w:rsid w:val="57304BB7"/>
    <w:rsid w:val="57332802"/>
    <w:rsid w:val="57333857"/>
    <w:rsid w:val="5736D4A8"/>
    <w:rsid w:val="5737B189"/>
    <w:rsid w:val="573BC14C"/>
    <w:rsid w:val="573DC438"/>
    <w:rsid w:val="573FD40C"/>
    <w:rsid w:val="574B7B17"/>
    <w:rsid w:val="574FC29A"/>
    <w:rsid w:val="57540A9D"/>
    <w:rsid w:val="575768A4"/>
    <w:rsid w:val="575791E3"/>
    <w:rsid w:val="5757BEAB"/>
    <w:rsid w:val="5766F961"/>
    <w:rsid w:val="5767D087"/>
    <w:rsid w:val="576B6B90"/>
    <w:rsid w:val="576BD771"/>
    <w:rsid w:val="576DB309"/>
    <w:rsid w:val="576EA0DB"/>
    <w:rsid w:val="5776A1BE"/>
    <w:rsid w:val="577C6FDC"/>
    <w:rsid w:val="57802479"/>
    <w:rsid w:val="5780E1A0"/>
    <w:rsid w:val="57829FEC"/>
    <w:rsid w:val="5783C77C"/>
    <w:rsid w:val="578CD834"/>
    <w:rsid w:val="578D384D"/>
    <w:rsid w:val="579226DA"/>
    <w:rsid w:val="5792A7BA"/>
    <w:rsid w:val="579340E8"/>
    <w:rsid w:val="57949E07"/>
    <w:rsid w:val="57A4CE33"/>
    <w:rsid w:val="57A68C2A"/>
    <w:rsid w:val="57AF5AAD"/>
    <w:rsid w:val="57AFAD48"/>
    <w:rsid w:val="57B45DB8"/>
    <w:rsid w:val="57C2B5B8"/>
    <w:rsid w:val="57C3AB59"/>
    <w:rsid w:val="57C79FDE"/>
    <w:rsid w:val="57C802F3"/>
    <w:rsid w:val="57CD88F4"/>
    <w:rsid w:val="57D1E8B7"/>
    <w:rsid w:val="57D675ED"/>
    <w:rsid w:val="57D83570"/>
    <w:rsid w:val="57DAB829"/>
    <w:rsid w:val="57DF1438"/>
    <w:rsid w:val="57E12C81"/>
    <w:rsid w:val="57E97E57"/>
    <w:rsid w:val="57EE3E93"/>
    <w:rsid w:val="57F5816B"/>
    <w:rsid w:val="57F59F74"/>
    <w:rsid w:val="57F63E8C"/>
    <w:rsid w:val="57F6F467"/>
    <w:rsid w:val="57FC7C4D"/>
    <w:rsid w:val="57FCE58F"/>
    <w:rsid w:val="5809ADD1"/>
    <w:rsid w:val="580A9814"/>
    <w:rsid w:val="580AED17"/>
    <w:rsid w:val="580B76AB"/>
    <w:rsid w:val="5811E424"/>
    <w:rsid w:val="58123EE3"/>
    <w:rsid w:val="5815B0FD"/>
    <w:rsid w:val="581CDD0F"/>
    <w:rsid w:val="58281A7D"/>
    <w:rsid w:val="58287A97"/>
    <w:rsid w:val="582A27D7"/>
    <w:rsid w:val="582B18FE"/>
    <w:rsid w:val="58312595"/>
    <w:rsid w:val="5832D3D0"/>
    <w:rsid w:val="5835CD94"/>
    <w:rsid w:val="583D0E48"/>
    <w:rsid w:val="583E45FA"/>
    <w:rsid w:val="5840107D"/>
    <w:rsid w:val="58408517"/>
    <w:rsid w:val="584151B7"/>
    <w:rsid w:val="5843B1CA"/>
    <w:rsid w:val="5845D474"/>
    <w:rsid w:val="5848B2BB"/>
    <w:rsid w:val="5849B5E3"/>
    <w:rsid w:val="58529DA8"/>
    <w:rsid w:val="5855D0CD"/>
    <w:rsid w:val="585EB298"/>
    <w:rsid w:val="58634567"/>
    <w:rsid w:val="58670F60"/>
    <w:rsid w:val="586B2D4F"/>
    <w:rsid w:val="586FE946"/>
    <w:rsid w:val="587088C1"/>
    <w:rsid w:val="5871DC08"/>
    <w:rsid w:val="5879BCA0"/>
    <w:rsid w:val="588012AB"/>
    <w:rsid w:val="5883A550"/>
    <w:rsid w:val="5884A6E2"/>
    <w:rsid w:val="588764D7"/>
    <w:rsid w:val="588BAEEC"/>
    <w:rsid w:val="588F5CF5"/>
    <w:rsid w:val="589136CD"/>
    <w:rsid w:val="58927507"/>
    <w:rsid w:val="589EB12A"/>
    <w:rsid w:val="58A3CA4A"/>
    <w:rsid w:val="58A3CD94"/>
    <w:rsid w:val="58A6E95E"/>
    <w:rsid w:val="58A89C5A"/>
    <w:rsid w:val="58A8F626"/>
    <w:rsid w:val="58AC1591"/>
    <w:rsid w:val="58AE0643"/>
    <w:rsid w:val="58AECFE8"/>
    <w:rsid w:val="58B1CAEF"/>
    <w:rsid w:val="58B98E84"/>
    <w:rsid w:val="58BA9E7D"/>
    <w:rsid w:val="58BB8DE4"/>
    <w:rsid w:val="58BD1A12"/>
    <w:rsid w:val="58C27ABE"/>
    <w:rsid w:val="58C5C9EE"/>
    <w:rsid w:val="58C71E7B"/>
    <w:rsid w:val="58C8A78E"/>
    <w:rsid w:val="58D039F6"/>
    <w:rsid w:val="58D6951E"/>
    <w:rsid w:val="58D717D3"/>
    <w:rsid w:val="58D856B4"/>
    <w:rsid w:val="58DB7B9A"/>
    <w:rsid w:val="58DD4524"/>
    <w:rsid w:val="58E1017D"/>
    <w:rsid w:val="58E82012"/>
    <w:rsid w:val="58EA41CC"/>
    <w:rsid w:val="58ECD779"/>
    <w:rsid w:val="58F2DDFC"/>
    <w:rsid w:val="58FC067C"/>
    <w:rsid w:val="58FDD4C8"/>
    <w:rsid w:val="590053DF"/>
    <w:rsid w:val="5901C9B0"/>
    <w:rsid w:val="59028013"/>
    <w:rsid w:val="59047E55"/>
    <w:rsid w:val="59049158"/>
    <w:rsid w:val="590B3AF3"/>
    <w:rsid w:val="590EF9AA"/>
    <w:rsid w:val="59197C3C"/>
    <w:rsid w:val="591A7BAF"/>
    <w:rsid w:val="5921E501"/>
    <w:rsid w:val="59274904"/>
    <w:rsid w:val="5928A0B1"/>
    <w:rsid w:val="592D7CEE"/>
    <w:rsid w:val="59307339"/>
    <w:rsid w:val="59318EE5"/>
    <w:rsid w:val="59336052"/>
    <w:rsid w:val="5936CB3A"/>
    <w:rsid w:val="593842AF"/>
    <w:rsid w:val="593DE0F8"/>
    <w:rsid w:val="593E5A45"/>
    <w:rsid w:val="593E5B01"/>
    <w:rsid w:val="593EEFD8"/>
    <w:rsid w:val="5942C5DF"/>
    <w:rsid w:val="59445F45"/>
    <w:rsid w:val="5947CA21"/>
    <w:rsid w:val="594F1081"/>
    <w:rsid w:val="5950624D"/>
    <w:rsid w:val="59550737"/>
    <w:rsid w:val="5956198D"/>
    <w:rsid w:val="595C7B5A"/>
    <w:rsid w:val="595D1199"/>
    <w:rsid w:val="5961A765"/>
    <w:rsid w:val="59621A6D"/>
    <w:rsid w:val="5962E619"/>
    <w:rsid w:val="5967FE14"/>
    <w:rsid w:val="596878B3"/>
    <w:rsid w:val="5970F2C1"/>
    <w:rsid w:val="5973C281"/>
    <w:rsid w:val="5975744B"/>
    <w:rsid w:val="5977A366"/>
    <w:rsid w:val="59795102"/>
    <w:rsid w:val="597FFD1D"/>
    <w:rsid w:val="59844629"/>
    <w:rsid w:val="5989AD42"/>
    <w:rsid w:val="599151CC"/>
    <w:rsid w:val="599191F0"/>
    <w:rsid w:val="59950AED"/>
    <w:rsid w:val="5998F41F"/>
    <w:rsid w:val="59A3B9BB"/>
    <w:rsid w:val="59AB0EEC"/>
    <w:rsid w:val="59B34872"/>
    <w:rsid w:val="59B410CD"/>
    <w:rsid w:val="59B5843B"/>
    <w:rsid w:val="59B7A08F"/>
    <w:rsid w:val="59C4F9FE"/>
    <w:rsid w:val="59D0E258"/>
    <w:rsid w:val="59D1C11B"/>
    <w:rsid w:val="59D2B78F"/>
    <w:rsid w:val="59D8B9F3"/>
    <w:rsid w:val="59E14989"/>
    <w:rsid w:val="59EFA90D"/>
    <w:rsid w:val="59FFAE09"/>
    <w:rsid w:val="59FFC8D3"/>
    <w:rsid w:val="5A0399B7"/>
    <w:rsid w:val="5A055D66"/>
    <w:rsid w:val="5A08D509"/>
    <w:rsid w:val="5A0D37E8"/>
    <w:rsid w:val="5A1B19E4"/>
    <w:rsid w:val="5A24FD78"/>
    <w:rsid w:val="5A29D269"/>
    <w:rsid w:val="5A2A0F95"/>
    <w:rsid w:val="5A2C3C0C"/>
    <w:rsid w:val="5A303577"/>
    <w:rsid w:val="5A34C50E"/>
    <w:rsid w:val="5A39E924"/>
    <w:rsid w:val="5A3C5397"/>
    <w:rsid w:val="5A3C8EDC"/>
    <w:rsid w:val="5A3D139C"/>
    <w:rsid w:val="5A3E7590"/>
    <w:rsid w:val="5A433573"/>
    <w:rsid w:val="5A454FFD"/>
    <w:rsid w:val="5A4682AB"/>
    <w:rsid w:val="5A479647"/>
    <w:rsid w:val="5A4F516F"/>
    <w:rsid w:val="5A51D869"/>
    <w:rsid w:val="5A53531C"/>
    <w:rsid w:val="5A5629EB"/>
    <w:rsid w:val="5A59D50A"/>
    <w:rsid w:val="5A5A756A"/>
    <w:rsid w:val="5A5F9616"/>
    <w:rsid w:val="5A64C16C"/>
    <w:rsid w:val="5A68BAC2"/>
    <w:rsid w:val="5A6B4EF2"/>
    <w:rsid w:val="5A6B939C"/>
    <w:rsid w:val="5A6FF58C"/>
    <w:rsid w:val="5A7DBDCD"/>
    <w:rsid w:val="5A8752EE"/>
    <w:rsid w:val="5A8DD77A"/>
    <w:rsid w:val="5A8EC68A"/>
    <w:rsid w:val="5A913162"/>
    <w:rsid w:val="5A9594FD"/>
    <w:rsid w:val="5A96107F"/>
    <w:rsid w:val="5A977070"/>
    <w:rsid w:val="5A9821E5"/>
    <w:rsid w:val="5A9BDDA7"/>
    <w:rsid w:val="5A9D9A11"/>
    <w:rsid w:val="5AA1152A"/>
    <w:rsid w:val="5AA19034"/>
    <w:rsid w:val="5AA1A50A"/>
    <w:rsid w:val="5AA4900F"/>
    <w:rsid w:val="5AB43134"/>
    <w:rsid w:val="5ABFE0A0"/>
    <w:rsid w:val="5AC06F3D"/>
    <w:rsid w:val="5AC686B5"/>
    <w:rsid w:val="5ACC65D9"/>
    <w:rsid w:val="5ACD467B"/>
    <w:rsid w:val="5AD60CB8"/>
    <w:rsid w:val="5AD968B6"/>
    <w:rsid w:val="5ADD066D"/>
    <w:rsid w:val="5AE1DB4D"/>
    <w:rsid w:val="5AE839BA"/>
    <w:rsid w:val="5AE8A571"/>
    <w:rsid w:val="5AEA2F63"/>
    <w:rsid w:val="5AF22FA0"/>
    <w:rsid w:val="5AF4F4AC"/>
    <w:rsid w:val="5AF52EE2"/>
    <w:rsid w:val="5AF8BE3A"/>
    <w:rsid w:val="5B0635E0"/>
    <w:rsid w:val="5B075B40"/>
    <w:rsid w:val="5B096DD9"/>
    <w:rsid w:val="5B098FF1"/>
    <w:rsid w:val="5B0BF5CB"/>
    <w:rsid w:val="5B0E4967"/>
    <w:rsid w:val="5B0F1D0C"/>
    <w:rsid w:val="5B0F9B5F"/>
    <w:rsid w:val="5B12B1BF"/>
    <w:rsid w:val="5B14B761"/>
    <w:rsid w:val="5B1DAE12"/>
    <w:rsid w:val="5B1FD6F0"/>
    <w:rsid w:val="5B22826F"/>
    <w:rsid w:val="5B261717"/>
    <w:rsid w:val="5B28499D"/>
    <w:rsid w:val="5B287BBB"/>
    <w:rsid w:val="5B295F0E"/>
    <w:rsid w:val="5B2A61EB"/>
    <w:rsid w:val="5B3196F3"/>
    <w:rsid w:val="5B390553"/>
    <w:rsid w:val="5B39ED08"/>
    <w:rsid w:val="5B3B8495"/>
    <w:rsid w:val="5B415161"/>
    <w:rsid w:val="5B45A3A5"/>
    <w:rsid w:val="5B49F90B"/>
    <w:rsid w:val="5B554F5E"/>
    <w:rsid w:val="5B594C7F"/>
    <w:rsid w:val="5B5DD29A"/>
    <w:rsid w:val="5B5ED7A6"/>
    <w:rsid w:val="5B6A357E"/>
    <w:rsid w:val="5B716BF5"/>
    <w:rsid w:val="5B72B41E"/>
    <w:rsid w:val="5B75760B"/>
    <w:rsid w:val="5B75B65F"/>
    <w:rsid w:val="5B7A06F6"/>
    <w:rsid w:val="5B7FA6BC"/>
    <w:rsid w:val="5B81679F"/>
    <w:rsid w:val="5B83323C"/>
    <w:rsid w:val="5B845BFC"/>
    <w:rsid w:val="5B84A58F"/>
    <w:rsid w:val="5B853E5D"/>
    <w:rsid w:val="5B87E7CE"/>
    <w:rsid w:val="5B8F5262"/>
    <w:rsid w:val="5B8FADEC"/>
    <w:rsid w:val="5B900D51"/>
    <w:rsid w:val="5B904BF3"/>
    <w:rsid w:val="5B9320CD"/>
    <w:rsid w:val="5B96FFF1"/>
    <w:rsid w:val="5B9736AD"/>
    <w:rsid w:val="5B9F017F"/>
    <w:rsid w:val="5BA026E1"/>
    <w:rsid w:val="5BA3FC94"/>
    <w:rsid w:val="5BAA9BA1"/>
    <w:rsid w:val="5BB62469"/>
    <w:rsid w:val="5BBFF582"/>
    <w:rsid w:val="5BC38AC2"/>
    <w:rsid w:val="5BC760C8"/>
    <w:rsid w:val="5BCBF554"/>
    <w:rsid w:val="5BCC05D8"/>
    <w:rsid w:val="5BCC2A4B"/>
    <w:rsid w:val="5BCFFD17"/>
    <w:rsid w:val="5BD03354"/>
    <w:rsid w:val="5BDA8DBF"/>
    <w:rsid w:val="5BDC1E2F"/>
    <w:rsid w:val="5BDDB24C"/>
    <w:rsid w:val="5BE20BC8"/>
    <w:rsid w:val="5BE2FFBA"/>
    <w:rsid w:val="5BE5FE2B"/>
    <w:rsid w:val="5BEAD575"/>
    <w:rsid w:val="5BF72D9D"/>
    <w:rsid w:val="5BFAB510"/>
    <w:rsid w:val="5BFAF910"/>
    <w:rsid w:val="5C0379BF"/>
    <w:rsid w:val="5C109335"/>
    <w:rsid w:val="5C1319EA"/>
    <w:rsid w:val="5C1C8A03"/>
    <w:rsid w:val="5C21040B"/>
    <w:rsid w:val="5C26F132"/>
    <w:rsid w:val="5C27CF25"/>
    <w:rsid w:val="5C2A8E58"/>
    <w:rsid w:val="5C2C4B48"/>
    <w:rsid w:val="5C2D241D"/>
    <w:rsid w:val="5C2F0E0A"/>
    <w:rsid w:val="5C303C60"/>
    <w:rsid w:val="5C343A63"/>
    <w:rsid w:val="5C39CEBD"/>
    <w:rsid w:val="5C3B7028"/>
    <w:rsid w:val="5C3CCAD3"/>
    <w:rsid w:val="5C3EC1C2"/>
    <w:rsid w:val="5C4B11D3"/>
    <w:rsid w:val="5C4B4846"/>
    <w:rsid w:val="5C4CB894"/>
    <w:rsid w:val="5C4CD134"/>
    <w:rsid w:val="5C4E4DF3"/>
    <w:rsid w:val="5C54E249"/>
    <w:rsid w:val="5C5BE8F9"/>
    <w:rsid w:val="5C5EC5E9"/>
    <w:rsid w:val="5C636AE8"/>
    <w:rsid w:val="5C672274"/>
    <w:rsid w:val="5C69FCEF"/>
    <w:rsid w:val="5C6F2BA5"/>
    <w:rsid w:val="5C6FABF5"/>
    <w:rsid w:val="5C72E61B"/>
    <w:rsid w:val="5C759571"/>
    <w:rsid w:val="5C7D48F3"/>
    <w:rsid w:val="5C7D7BC4"/>
    <w:rsid w:val="5C8503A5"/>
    <w:rsid w:val="5C8A216B"/>
    <w:rsid w:val="5C91D020"/>
    <w:rsid w:val="5C9610F0"/>
    <w:rsid w:val="5C9C3B35"/>
    <w:rsid w:val="5CA3449A"/>
    <w:rsid w:val="5CAC260B"/>
    <w:rsid w:val="5CACE987"/>
    <w:rsid w:val="5CAF5BB6"/>
    <w:rsid w:val="5CB01CA0"/>
    <w:rsid w:val="5CBBF668"/>
    <w:rsid w:val="5CC4FADF"/>
    <w:rsid w:val="5CC540CE"/>
    <w:rsid w:val="5CCAB76F"/>
    <w:rsid w:val="5CCF5917"/>
    <w:rsid w:val="5CD06B54"/>
    <w:rsid w:val="5CD07290"/>
    <w:rsid w:val="5CD594F2"/>
    <w:rsid w:val="5CD8D238"/>
    <w:rsid w:val="5CDC645B"/>
    <w:rsid w:val="5CDD1350"/>
    <w:rsid w:val="5CDD3E9A"/>
    <w:rsid w:val="5CDDE783"/>
    <w:rsid w:val="5CE04D26"/>
    <w:rsid w:val="5CED9CD8"/>
    <w:rsid w:val="5CF1C84A"/>
    <w:rsid w:val="5CF3499F"/>
    <w:rsid w:val="5CF455E8"/>
    <w:rsid w:val="5CF81822"/>
    <w:rsid w:val="5CF9B383"/>
    <w:rsid w:val="5CFA6517"/>
    <w:rsid w:val="5CFCC1B4"/>
    <w:rsid w:val="5D007000"/>
    <w:rsid w:val="5D0225CB"/>
    <w:rsid w:val="5D062484"/>
    <w:rsid w:val="5D0736D1"/>
    <w:rsid w:val="5D0C9177"/>
    <w:rsid w:val="5D0ED1B6"/>
    <w:rsid w:val="5D126EA3"/>
    <w:rsid w:val="5D15B0CC"/>
    <w:rsid w:val="5D15B6FA"/>
    <w:rsid w:val="5D15D8BD"/>
    <w:rsid w:val="5D20BA73"/>
    <w:rsid w:val="5D2435FE"/>
    <w:rsid w:val="5D28D880"/>
    <w:rsid w:val="5D291AA2"/>
    <w:rsid w:val="5D2AD562"/>
    <w:rsid w:val="5D2B077B"/>
    <w:rsid w:val="5D2BBB54"/>
    <w:rsid w:val="5D2BD78B"/>
    <w:rsid w:val="5D3173BA"/>
    <w:rsid w:val="5D319F2E"/>
    <w:rsid w:val="5D3317D2"/>
    <w:rsid w:val="5D37459B"/>
    <w:rsid w:val="5D3A2A4B"/>
    <w:rsid w:val="5D3C3DB6"/>
    <w:rsid w:val="5D3F2003"/>
    <w:rsid w:val="5D400F9C"/>
    <w:rsid w:val="5D40E1AE"/>
    <w:rsid w:val="5D41AB2E"/>
    <w:rsid w:val="5D502754"/>
    <w:rsid w:val="5D50FB9F"/>
    <w:rsid w:val="5D526C58"/>
    <w:rsid w:val="5D54C551"/>
    <w:rsid w:val="5D56EFD3"/>
    <w:rsid w:val="5D56FE6C"/>
    <w:rsid w:val="5D574271"/>
    <w:rsid w:val="5D5BBB50"/>
    <w:rsid w:val="5D5E0538"/>
    <w:rsid w:val="5D698FB4"/>
    <w:rsid w:val="5D6A9163"/>
    <w:rsid w:val="5D71494F"/>
    <w:rsid w:val="5D734C6A"/>
    <w:rsid w:val="5D75AB35"/>
    <w:rsid w:val="5D7D44CD"/>
    <w:rsid w:val="5D8B6735"/>
    <w:rsid w:val="5D8ED7CD"/>
    <w:rsid w:val="5D8FD449"/>
    <w:rsid w:val="5D970A44"/>
    <w:rsid w:val="5D9E8D6C"/>
    <w:rsid w:val="5DA64EFA"/>
    <w:rsid w:val="5DA72CD6"/>
    <w:rsid w:val="5DABA3F7"/>
    <w:rsid w:val="5DAC61ED"/>
    <w:rsid w:val="5DAE5F97"/>
    <w:rsid w:val="5DB0B647"/>
    <w:rsid w:val="5DB1B08B"/>
    <w:rsid w:val="5DB2F260"/>
    <w:rsid w:val="5DB46CDD"/>
    <w:rsid w:val="5DB48A92"/>
    <w:rsid w:val="5DB56DB8"/>
    <w:rsid w:val="5DB8EECB"/>
    <w:rsid w:val="5DC77068"/>
    <w:rsid w:val="5DC8837A"/>
    <w:rsid w:val="5DC9DACA"/>
    <w:rsid w:val="5DCCB14B"/>
    <w:rsid w:val="5DD07D54"/>
    <w:rsid w:val="5DD4FF2A"/>
    <w:rsid w:val="5DD937CE"/>
    <w:rsid w:val="5DD9F598"/>
    <w:rsid w:val="5DDA4CC9"/>
    <w:rsid w:val="5DDCB20D"/>
    <w:rsid w:val="5DE654A4"/>
    <w:rsid w:val="5DE7A929"/>
    <w:rsid w:val="5DEB1AC1"/>
    <w:rsid w:val="5DF33474"/>
    <w:rsid w:val="5DF55CAF"/>
    <w:rsid w:val="5DF61602"/>
    <w:rsid w:val="5E0CAB0A"/>
    <w:rsid w:val="5E0D0F44"/>
    <w:rsid w:val="5E0E7D9D"/>
    <w:rsid w:val="5E111CA9"/>
    <w:rsid w:val="5E11F42B"/>
    <w:rsid w:val="5E14C0BF"/>
    <w:rsid w:val="5E233630"/>
    <w:rsid w:val="5E257674"/>
    <w:rsid w:val="5E271BA7"/>
    <w:rsid w:val="5E286C57"/>
    <w:rsid w:val="5E2B0FD0"/>
    <w:rsid w:val="5E2C69C3"/>
    <w:rsid w:val="5E2FABAA"/>
    <w:rsid w:val="5E360434"/>
    <w:rsid w:val="5E3D7F5F"/>
    <w:rsid w:val="5E3DD726"/>
    <w:rsid w:val="5E48D462"/>
    <w:rsid w:val="5E49E787"/>
    <w:rsid w:val="5E4B9A92"/>
    <w:rsid w:val="5E512510"/>
    <w:rsid w:val="5E518A7F"/>
    <w:rsid w:val="5E51BD50"/>
    <w:rsid w:val="5E53357C"/>
    <w:rsid w:val="5E552796"/>
    <w:rsid w:val="5E5652BF"/>
    <w:rsid w:val="5E5AA680"/>
    <w:rsid w:val="5E67CD5D"/>
    <w:rsid w:val="5E6CF222"/>
    <w:rsid w:val="5E6DD6E2"/>
    <w:rsid w:val="5E6ED60E"/>
    <w:rsid w:val="5E760A94"/>
    <w:rsid w:val="5E7929C8"/>
    <w:rsid w:val="5E799E51"/>
    <w:rsid w:val="5E7EFC71"/>
    <w:rsid w:val="5E805BF0"/>
    <w:rsid w:val="5E8190F4"/>
    <w:rsid w:val="5E84F5A2"/>
    <w:rsid w:val="5E86B906"/>
    <w:rsid w:val="5E95BBE7"/>
    <w:rsid w:val="5E9D3299"/>
    <w:rsid w:val="5EA00250"/>
    <w:rsid w:val="5EA256BB"/>
    <w:rsid w:val="5EA862EA"/>
    <w:rsid w:val="5EAB36EE"/>
    <w:rsid w:val="5EBD228F"/>
    <w:rsid w:val="5EBE90BB"/>
    <w:rsid w:val="5EBEB993"/>
    <w:rsid w:val="5EBEFCAB"/>
    <w:rsid w:val="5EBF253F"/>
    <w:rsid w:val="5EC313C2"/>
    <w:rsid w:val="5EC594F9"/>
    <w:rsid w:val="5EC8A44E"/>
    <w:rsid w:val="5ECDC95B"/>
    <w:rsid w:val="5ED04EEA"/>
    <w:rsid w:val="5ED1C504"/>
    <w:rsid w:val="5ED6785C"/>
    <w:rsid w:val="5EE39D68"/>
    <w:rsid w:val="5EE53AFB"/>
    <w:rsid w:val="5EE644F9"/>
    <w:rsid w:val="5EEB037D"/>
    <w:rsid w:val="5EF25A97"/>
    <w:rsid w:val="5EF5CEAF"/>
    <w:rsid w:val="5EFB3655"/>
    <w:rsid w:val="5EFB742C"/>
    <w:rsid w:val="5EFC8A48"/>
    <w:rsid w:val="5EFF2791"/>
    <w:rsid w:val="5F0293AC"/>
    <w:rsid w:val="5F0C001F"/>
    <w:rsid w:val="5F0E1387"/>
    <w:rsid w:val="5F178D04"/>
    <w:rsid w:val="5F18D990"/>
    <w:rsid w:val="5F197BE2"/>
    <w:rsid w:val="5F1A62A3"/>
    <w:rsid w:val="5F1B3632"/>
    <w:rsid w:val="5F1C9BCF"/>
    <w:rsid w:val="5F2966C5"/>
    <w:rsid w:val="5F2E4C74"/>
    <w:rsid w:val="5F2F2C82"/>
    <w:rsid w:val="5F341FBB"/>
    <w:rsid w:val="5F369624"/>
    <w:rsid w:val="5F3CBDBE"/>
    <w:rsid w:val="5F3CE0FD"/>
    <w:rsid w:val="5F3DF322"/>
    <w:rsid w:val="5F3F5426"/>
    <w:rsid w:val="5F441212"/>
    <w:rsid w:val="5F4D1E39"/>
    <w:rsid w:val="5F51F523"/>
    <w:rsid w:val="5F54F955"/>
    <w:rsid w:val="5F5D01A9"/>
    <w:rsid w:val="5F5D72FB"/>
    <w:rsid w:val="5F5DD8AF"/>
    <w:rsid w:val="5F621DDD"/>
    <w:rsid w:val="5F66A8DF"/>
    <w:rsid w:val="5F6B9174"/>
    <w:rsid w:val="5F6E6596"/>
    <w:rsid w:val="5F6EBF62"/>
    <w:rsid w:val="5F7045A2"/>
    <w:rsid w:val="5F719A53"/>
    <w:rsid w:val="5F723A78"/>
    <w:rsid w:val="5F74A6CD"/>
    <w:rsid w:val="5F76933A"/>
    <w:rsid w:val="5F7A5924"/>
    <w:rsid w:val="5F7A7A11"/>
    <w:rsid w:val="5F7D87C3"/>
    <w:rsid w:val="5F7DC708"/>
    <w:rsid w:val="5F7EC400"/>
    <w:rsid w:val="5F8022C6"/>
    <w:rsid w:val="5F8047F2"/>
    <w:rsid w:val="5F818FE0"/>
    <w:rsid w:val="5F8359A4"/>
    <w:rsid w:val="5F8F195D"/>
    <w:rsid w:val="5F968575"/>
    <w:rsid w:val="5F9A2991"/>
    <w:rsid w:val="5F9B6482"/>
    <w:rsid w:val="5FA379DE"/>
    <w:rsid w:val="5FA3E25F"/>
    <w:rsid w:val="5FA4AAFD"/>
    <w:rsid w:val="5FAFB3C7"/>
    <w:rsid w:val="5FB230FF"/>
    <w:rsid w:val="5FB32448"/>
    <w:rsid w:val="5FB6CC7B"/>
    <w:rsid w:val="5FB7809E"/>
    <w:rsid w:val="5FB8BD34"/>
    <w:rsid w:val="5FBBC8CB"/>
    <w:rsid w:val="5FBEAEB3"/>
    <w:rsid w:val="5FC3328A"/>
    <w:rsid w:val="5FC3EABB"/>
    <w:rsid w:val="5FC83FD7"/>
    <w:rsid w:val="5FCF921F"/>
    <w:rsid w:val="5FD094D2"/>
    <w:rsid w:val="5FD31C5F"/>
    <w:rsid w:val="5FD32009"/>
    <w:rsid w:val="5FD644F5"/>
    <w:rsid w:val="5FDC0367"/>
    <w:rsid w:val="5FDD362A"/>
    <w:rsid w:val="5FEE2837"/>
    <w:rsid w:val="5FF13E7F"/>
    <w:rsid w:val="5FF30200"/>
    <w:rsid w:val="5FF4616A"/>
    <w:rsid w:val="5FF4FEFD"/>
    <w:rsid w:val="5FF66C73"/>
    <w:rsid w:val="5FF8F72F"/>
    <w:rsid w:val="5FF9FDCF"/>
    <w:rsid w:val="5FFCC758"/>
    <w:rsid w:val="5FFF3DC8"/>
    <w:rsid w:val="5FFFAEC9"/>
    <w:rsid w:val="6003491C"/>
    <w:rsid w:val="60047EEF"/>
    <w:rsid w:val="60057D1D"/>
    <w:rsid w:val="600940E3"/>
    <w:rsid w:val="600B7279"/>
    <w:rsid w:val="601D6A2E"/>
    <w:rsid w:val="60201DA2"/>
    <w:rsid w:val="60239E9E"/>
    <w:rsid w:val="602423B9"/>
    <w:rsid w:val="60290FAC"/>
    <w:rsid w:val="60292ED2"/>
    <w:rsid w:val="6029FF7C"/>
    <w:rsid w:val="602C3221"/>
    <w:rsid w:val="6034D9B8"/>
    <w:rsid w:val="60392677"/>
    <w:rsid w:val="603F9229"/>
    <w:rsid w:val="6040E376"/>
    <w:rsid w:val="60417E13"/>
    <w:rsid w:val="6042ED1E"/>
    <w:rsid w:val="6049DAD8"/>
    <w:rsid w:val="604C8883"/>
    <w:rsid w:val="604D0584"/>
    <w:rsid w:val="60541846"/>
    <w:rsid w:val="6055E837"/>
    <w:rsid w:val="605A6FD2"/>
    <w:rsid w:val="60613F36"/>
    <w:rsid w:val="60655FD4"/>
    <w:rsid w:val="6066607A"/>
    <w:rsid w:val="6069ABB1"/>
    <w:rsid w:val="606AB5A5"/>
    <w:rsid w:val="60758DA3"/>
    <w:rsid w:val="607856FC"/>
    <w:rsid w:val="607AED89"/>
    <w:rsid w:val="60855255"/>
    <w:rsid w:val="608A1607"/>
    <w:rsid w:val="608ADE35"/>
    <w:rsid w:val="608EA8DB"/>
    <w:rsid w:val="60924D7C"/>
    <w:rsid w:val="60934008"/>
    <w:rsid w:val="6094AEE3"/>
    <w:rsid w:val="6097B856"/>
    <w:rsid w:val="609963D8"/>
    <w:rsid w:val="60998442"/>
    <w:rsid w:val="609A6D61"/>
    <w:rsid w:val="609B7D15"/>
    <w:rsid w:val="60A2111F"/>
    <w:rsid w:val="60A85C18"/>
    <w:rsid w:val="60B301AB"/>
    <w:rsid w:val="60B9B4B1"/>
    <w:rsid w:val="60C21F7A"/>
    <w:rsid w:val="60C49FDD"/>
    <w:rsid w:val="60CC2D6B"/>
    <w:rsid w:val="60D0E4CD"/>
    <w:rsid w:val="60D1BC20"/>
    <w:rsid w:val="60D3CBF2"/>
    <w:rsid w:val="60D4E0DC"/>
    <w:rsid w:val="60D7CF87"/>
    <w:rsid w:val="60DAC7ED"/>
    <w:rsid w:val="60DD6F77"/>
    <w:rsid w:val="60E995A9"/>
    <w:rsid w:val="60EB4EDC"/>
    <w:rsid w:val="60F121C3"/>
    <w:rsid w:val="60F4DB19"/>
    <w:rsid w:val="60FF703B"/>
    <w:rsid w:val="61054834"/>
    <w:rsid w:val="6106C597"/>
    <w:rsid w:val="6106ED4A"/>
    <w:rsid w:val="610752E9"/>
    <w:rsid w:val="610B7127"/>
    <w:rsid w:val="610D146C"/>
    <w:rsid w:val="6111965A"/>
    <w:rsid w:val="6113538D"/>
    <w:rsid w:val="611373C6"/>
    <w:rsid w:val="6113F0A6"/>
    <w:rsid w:val="611B5818"/>
    <w:rsid w:val="611EA562"/>
    <w:rsid w:val="61223DAC"/>
    <w:rsid w:val="61261E51"/>
    <w:rsid w:val="61279E71"/>
    <w:rsid w:val="6128D7E0"/>
    <w:rsid w:val="612C220C"/>
    <w:rsid w:val="61311F1C"/>
    <w:rsid w:val="61387178"/>
    <w:rsid w:val="613E2BD4"/>
    <w:rsid w:val="6144A94E"/>
    <w:rsid w:val="614F8EEC"/>
    <w:rsid w:val="61595C40"/>
    <w:rsid w:val="615E1639"/>
    <w:rsid w:val="61621C21"/>
    <w:rsid w:val="616BB466"/>
    <w:rsid w:val="616D439D"/>
    <w:rsid w:val="616ECD09"/>
    <w:rsid w:val="61771C27"/>
    <w:rsid w:val="617EB066"/>
    <w:rsid w:val="61815859"/>
    <w:rsid w:val="6184554B"/>
    <w:rsid w:val="6185FE9C"/>
    <w:rsid w:val="61865153"/>
    <w:rsid w:val="618AF83A"/>
    <w:rsid w:val="618B00E4"/>
    <w:rsid w:val="618E9E9A"/>
    <w:rsid w:val="618FDC6C"/>
    <w:rsid w:val="61972BE3"/>
    <w:rsid w:val="6197CFE1"/>
    <w:rsid w:val="61997546"/>
    <w:rsid w:val="619D3337"/>
    <w:rsid w:val="61A086A2"/>
    <w:rsid w:val="61A0CA7A"/>
    <w:rsid w:val="61A743FF"/>
    <w:rsid w:val="61AA3674"/>
    <w:rsid w:val="61AFDDEA"/>
    <w:rsid w:val="61B6100A"/>
    <w:rsid w:val="61B63480"/>
    <w:rsid w:val="61B7DE6C"/>
    <w:rsid w:val="61BC0368"/>
    <w:rsid w:val="61BF7237"/>
    <w:rsid w:val="61CC4F9B"/>
    <w:rsid w:val="61CCB9E0"/>
    <w:rsid w:val="61CE8D83"/>
    <w:rsid w:val="61D1730C"/>
    <w:rsid w:val="61D6276E"/>
    <w:rsid w:val="61D83A50"/>
    <w:rsid w:val="61DD39B1"/>
    <w:rsid w:val="61DE56D6"/>
    <w:rsid w:val="61DEE56F"/>
    <w:rsid w:val="61E2D1A3"/>
    <w:rsid w:val="61E5A91E"/>
    <w:rsid w:val="61EAFD35"/>
    <w:rsid w:val="61EBB0F2"/>
    <w:rsid w:val="61EFDD42"/>
    <w:rsid w:val="61F1BF01"/>
    <w:rsid w:val="61F7A2AB"/>
    <w:rsid w:val="61F913B2"/>
    <w:rsid w:val="61FA9A72"/>
    <w:rsid w:val="61FF2EE8"/>
    <w:rsid w:val="620BF806"/>
    <w:rsid w:val="620C4219"/>
    <w:rsid w:val="6214E88A"/>
    <w:rsid w:val="621E18C9"/>
    <w:rsid w:val="6226A8DC"/>
    <w:rsid w:val="6226C6BB"/>
    <w:rsid w:val="6226CFF5"/>
    <w:rsid w:val="622833A3"/>
    <w:rsid w:val="62382B1E"/>
    <w:rsid w:val="623A542A"/>
    <w:rsid w:val="623C1F6F"/>
    <w:rsid w:val="624133C6"/>
    <w:rsid w:val="624623BA"/>
    <w:rsid w:val="624B7204"/>
    <w:rsid w:val="624D58D9"/>
    <w:rsid w:val="624E2062"/>
    <w:rsid w:val="62565569"/>
    <w:rsid w:val="6256609A"/>
    <w:rsid w:val="625C3183"/>
    <w:rsid w:val="625C60D1"/>
    <w:rsid w:val="625F3659"/>
    <w:rsid w:val="625F7217"/>
    <w:rsid w:val="626947E8"/>
    <w:rsid w:val="626D1423"/>
    <w:rsid w:val="626F5127"/>
    <w:rsid w:val="626F89D4"/>
    <w:rsid w:val="62754C32"/>
    <w:rsid w:val="6277C7D8"/>
    <w:rsid w:val="62785B3B"/>
    <w:rsid w:val="627C980D"/>
    <w:rsid w:val="6289547C"/>
    <w:rsid w:val="6289CA63"/>
    <w:rsid w:val="628F7682"/>
    <w:rsid w:val="6290A5BA"/>
    <w:rsid w:val="629173A5"/>
    <w:rsid w:val="6295A46E"/>
    <w:rsid w:val="629C33AE"/>
    <w:rsid w:val="629F9ADB"/>
    <w:rsid w:val="62A31377"/>
    <w:rsid w:val="62A4909D"/>
    <w:rsid w:val="62A563EC"/>
    <w:rsid w:val="62A5AD34"/>
    <w:rsid w:val="62A8E4CD"/>
    <w:rsid w:val="62A9164C"/>
    <w:rsid w:val="62ACF5B3"/>
    <w:rsid w:val="62B31063"/>
    <w:rsid w:val="62B675B7"/>
    <w:rsid w:val="62BAF45B"/>
    <w:rsid w:val="62C3D34F"/>
    <w:rsid w:val="62C4B092"/>
    <w:rsid w:val="62C53FCA"/>
    <w:rsid w:val="62C99664"/>
    <w:rsid w:val="62CB4CDF"/>
    <w:rsid w:val="62CC8DA1"/>
    <w:rsid w:val="62CD18A6"/>
    <w:rsid w:val="62DB43B6"/>
    <w:rsid w:val="62DCAB10"/>
    <w:rsid w:val="62DE5429"/>
    <w:rsid w:val="62DE88C3"/>
    <w:rsid w:val="62DFEEF8"/>
    <w:rsid w:val="62E05335"/>
    <w:rsid w:val="62E57BE9"/>
    <w:rsid w:val="62E6A8D4"/>
    <w:rsid w:val="62E6B78C"/>
    <w:rsid w:val="62E8AF84"/>
    <w:rsid w:val="62EB90FA"/>
    <w:rsid w:val="62ED4E41"/>
    <w:rsid w:val="62EDAB4B"/>
    <w:rsid w:val="62F7E5DA"/>
    <w:rsid w:val="62FA7EB5"/>
    <w:rsid w:val="62FB1776"/>
    <w:rsid w:val="63062C35"/>
    <w:rsid w:val="630956D3"/>
    <w:rsid w:val="630BBE9B"/>
    <w:rsid w:val="6310752A"/>
    <w:rsid w:val="6312DC46"/>
    <w:rsid w:val="6319297E"/>
    <w:rsid w:val="631AAD44"/>
    <w:rsid w:val="631BC3DA"/>
    <w:rsid w:val="631D013F"/>
    <w:rsid w:val="631DA93B"/>
    <w:rsid w:val="631DBFA9"/>
    <w:rsid w:val="632373F5"/>
    <w:rsid w:val="63260E6F"/>
    <w:rsid w:val="63275F31"/>
    <w:rsid w:val="632850D3"/>
    <w:rsid w:val="633A0FB5"/>
    <w:rsid w:val="633CEFAB"/>
    <w:rsid w:val="6348C00A"/>
    <w:rsid w:val="634A8795"/>
    <w:rsid w:val="634CE74D"/>
    <w:rsid w:val="63546F74"/>
    <w:rsid w:val="6358C5D5"/>
    <w:rsid w:val="635D4A0C"/>
    <w:rsid w:val="635D6E00"/>
    <w:rsid w:val="635F1F7C"/>
    <w:rsid w:val="6368552A"/>
    <w:rsid w:val="63759BEA"/>
    <w:rsid w:val="63778DF0"/>
    <w:rsid w:val="6377FB30"/>
    <w:rsid w:val="637B32AA"/>
    <w:rsid w:val="637CADF8"/>
    <w:rsid w:val="638EE50B"/>
    <w:rsid w:val="6394BAD1"/>
    <w:rsid w:val="639C8716"/>
    <w:rsid w:val="639F35CD"/>
    <w:rsid w:val="63A35448"/>
    <w:rsid w:val="63A3741B"/>
    <w:rsid w:val="63AD28C6"/>
    <w:rsid w:val="63ADDE6D"/>
    <w:rsid w:val="63AF87CD"/>
    <w:rsid w:val="63B0C5E1"/>
    <w:rsid w:val="63B3348B"/>
    <w:rsid w:val="63B42175"/>
    <w:rsid w:val="63B63BE5"/>
    <w:rsid w:val="63BA3735"/>
    <w:rsid w:val="63BB1959"/>
    <w:rsid w:val="63BFD7DD"/>
    <w:rsid w:val="63C157A7"/>
    <w:rsid w:val="63C16BC1"/>
    <w:rsid w:val="63C59271"/>
    <w:rsid w:val="63C92CCB"/>
    <w:rsid w:val="63CFF7D4"/>
    <w:rsid w:val="63D2912C"/>
    <w:rsid w:val="63D9DC2F"/>
    <w:rsid w:val="63DA6E1F"/>
    <w:rsid w:val="63DBD962"/>
    <w:rsid w:val="63DC1D64"/>
    <w:rsid w:val="63DD30E2"/>
    <w:rsid w:val="63DD3DB6"/>
    <w:rsid w:val="63E269D5"/>
    <w:rsid w:val="63E68DCA"/>
    <w:rsid w:val="63E97283"/>
    <w:rsid w:val="63F4468B"/>
    <w:rsid w:val="63F53A26"/>
    <w:rsid w:val="6401A35D"/>
    <w:rsid w:val="6404CAD6"/>
    <w:rsid w:val="64072E6B"/>
    <w:rsid w:val="6407A10C"/>
    <w:rsid w:val="6408E1C0"/>
    <w:rsid w:val="640D11CF"/>
    <w:rsid w:val="64104960"/>
    <w:rsid w:val="641275EB"/>
    <w:rsid w:val="641347BB"/>
    <w:rsid w:val="64136DC9"/>
    <w:rsid w:val="641F0D1B"/>
    <w:rsid w:val="642056C3"/>
    <w:rsid w:val="6422309C"/>
    <w:rsid w:val="64279894"/>
    <w:rsid w:val="642D04BD"/>
    <w:rsid w:val="642DF4D2"/>
    <w:rsid w:val="64305DAD"/>
    <w:rsid w:val="6431F997"/>
    <w:rsid w:val="64329B3A"/>
    <w:rsid w:val="6432E818"/>
    <w:rsid w:val="6434BE09"/>
    <w:rsid w:val="6438BF1B"/>
    <w:rsid w:val="643D150E"/>
    <w:rsid w:val="643E36DC"/>
    <w:rsid w:val="6442AD9C"/>
    <w:rsid w:val="6444B52E"/>
    <w:rsid w:val="6447E8F5"/>
    <w:rsid w:val="644A14CC"/>
    <w:rsid w:val="644B67A5"/>
    <w:rsid w:val="644C032F"/>
    <w:rsid w:val="644E3949"/>
    <w:rsid w:val="645393AF"/>
    <w:rsid w:val="64542397"/>
    <w:rsid w:val="64566E35"/>
    <w:rsid w:val="645B7C9D"/>
    <w:rsid w:val="6461EB09"/>
    <w:rsid w:val="6466F136"/>
    <w:rsid w:val="646F1D74"/>
    <w:rsid w:val="647369DD"/>
    <w:rsid w:val="647671AB"/>
    <w:rsid w:val="647E449B"/>
    <w:rsid w:val="64843825"/>
    <w:rsid w:val="6487320C"/>
    <w:rsid w:val="648A9EBF"/>
    <w:rsid w:val="648E32E3"/>
    <w:rsid w:val="64917B59"/>
    <w:rsid w:val="6492ED9A"/>
    <w:rsid w:val="6493CD8A"/>
    <w:rsid w:val="6498B806"/>
    <w:rsid w:val="649CB34A"/>
    <w:rsid w:val="649E40D3"/>
    <w:rsid w:val="64A88CCC"/>
    <w:rsid w:val="64AEF474"/>
    <w:rsid w:val="64B3CEBE"/>
    <w:rsid w:val="64BA01DA"/>
    <w:rsid w:val="64BA5362"/>
    <w:rsid w:val="64BE31B5"/>
    <w:rsid w:val="64BF27F7"/>
    <w:rsid w:val="64BF9ED2"/>
    <w:rsid w:val="64C1DCB8"/>
    <w:rsid w:val="64CC4BE9"/>
    <w:rsid w:val="64CF2273"/>
    <w:rsid w:val="64D42268"/>
    <w:rsid w:val="64D6875A"/>
    <w:rsid w:val="64DFC200"/>
    <w:rsid w:val="64E65C2C"/>
    <w:rsid w:val="64EDFB1A"/>
    <w:rsid w:val="64EFFBF1"/>
    <w:rsid w:val="64F077C9"/>
    <w:rsid w:val="64F1B468"/>
    <w:rsid w:val="64F3A537"/>
    <w:rsid w:val="64F6EBAA"/>
    <w:rsid w:val="64F97582"/>
    <w:rsid w:val="64FFF39E"/>
    <w:rsid w:val="65029020"/>
    <w:rsid w:val="65035F17"/>
    <w:rsid w:val="65070FBE"/>
    <w:rsid w:val="6512226B"/>
    <w:rsid w:val="65145B82"/>
    <w:rsid w:val="6519F8F0"/>
    <w:rsid w:val="651ADA54"/>
    <w:rsid w:val="651B2246"/>
    <w:rsid w:val="651BB649"/>
    <w:rsid w:val="651E62C2"/>
    <w:rsid w:val="6524C3E7"/>
    <w:rsid w:val="65251C66"/>
    <w:rsid w:val="6526E5F5"/>
    <w:rsid w:val="6528CE83"/>
    <w:rsid w:val="652A5025"/>
    <w:rsid w:val="652CA30F"/>
    <w:rsid w:val="652DDB9D"/>
    <w:rsid w:val="653BAFC8"/>
    <w:rsid w:val="653C0DD0"/>
    <w:rsid w:val="653ECFCA"/>
    <w:rsid w:val="653FF08E"/>
    <w:rsid w:val="6542C53E"/>
    <w:rsid w:val="654ABA37"/>
    <w:rsid w:val="654F4BBE"/>
    <w:rsid w:val="6562AEEB"/>
    <w:rsid w:val="6562E4AB"/>
    <w:rsid w:val="6562F669"/>
    <w:rsid w:val="65653B1E"/>
    <w:rsid w:val="65655CD5"/>
    <w:rsid w:val="6565BE9F"/>
    <w:rsid w:val="6566DD83"/>
    <w:rsid w:val="65674817"/>
    <w:rsid w:val="656BC3BC"/>
    <w:rsid w:val="656CBDD6"/>
    <w:rsid w:val="6571BAEA"/>
    <w:rsid w:val="6573D731"/>
    <w:rsid w:val="65785A14"/>
    <w:rsid w:val="65799FDD"/>
    <w:rsid w:val="65824F39"/>
    <w:rsid w:val="658B6997"/>
    <w:rsid w:val="658D4114"/>
    <w:rsid w:val="658DBE41"/>
    <w:rsid w:val="659067FF"/>
    <w:rsid w:val="6592FB62"/>
    <w:rsid w:val="65932D5A"/>
    <w:rsid w:val="6598095F"/>
    <w:rsid w:val="6598CC6E"/>
    <w:rsid w:val="65A33680"/>
    <w:rsid w:val="65AF359D"/>
    <w:rsid w:val="65B228DC"/>
    <w:rsid w:val="65B37DE2"/>
    <w:rsid w:val="65B54070"/>
    <w:rsid w:val="65B891CD"/>
    <w:rsid w:val="65B96B47"/>
    <w:rsid w:val="65BAA21E"/>
    <w:rsid w:val="65C0ED96"/>
    <w:rsid w:val="65C0FE24"/>
    <w:rsid w:val="65C2D5CC"/>
    <w:rsid w:val="65C73BD8"/>
    <w:rsid w:val="65CB17AA"/>
    <w:rsid w:val="65CBE836"/>
    <w:rsid w:val="65CE7670"/>
    <w:rsid w:val="65D5B1CE"/>
    <w:rsid w:val="65D7C992"/>
    <w:rsid w:val="65D9D829"/>
    <w:rsid w:val="65E0858F"/>
    <w:rsid w:val="65E69BE9"/>
    <w:rsid w:val="65E708F3"/>
    <w:rsid w:val="65E77657"/>
    <w:rsid w:val="65EAEB0B"/>
    <w:rsid w:val="65EF30E9"/>
    <w:rsid w:val="65F3DD3B"/>
    <w:rsid w:val="65F77802"/>
    <w:rsid w:val="65F96D16"/>
    <w:rsid w:val="65FC9136"/>
    <w:rsid w:val="66025A99"/>
    <w:rsid w:val="660725A4"/>
    <w:rsid w:val="66098CCD"/>
    <w:rsid w:val="6609B6C5"/>
    <w:rsid w:val="660C5C7A"/>
    <w:rsid w:val="660E1964"/>
    <w:rsid w:val="661399A2"/>
    <w:rsid w:val="6614289C"/>
    <w:rsid w:val="661794A5"/>
    <w:rsid w:val="661B5F1C"/>
    <w:rsid w:val="661C15F7"/>
    <w:rsid w:val="661C649A"/>
    <w:rsid w:val="6624324D"/>
    <w:rsid w:val="662A1578"/>
    <w:rsid w:val="662A7AE0"/>
    <w:rsid w:val="6630BCA6"/>
    <w:rsid w:val="663F0A64"/>
    <w:rsid w:val="6640E8D7"/>
    <w:rsid w:val="66480453"/>
    <w:rsid w:val="664ECBD3"/>
    <w:rsid w:val="664EF003"/>
    <w:rsid w:val="6658B7D2"/>
    <w:rsid w:val="66645865"/>
    <w:rsid w:val="6668A5AC"/>
    <w:rsid w:val="6669A62C"/>
    <w:rsid w:val="666D8334"/>
    <w:rsid w:val="666F2D72"/>
    <w:rsid w:val="667C1DB5"/>
    <w:rsid w:val="667C943D"/>
    <w:rsid w:val="667D6263"/>
    <w:rsid w:val="6681C52C"/>
    <w:rsid w:val="6683707A"/>
    <w:rsid w:val="668C6D66"/>
    <w:rsid w:val="668D8FA3"/>
    <w:rsid w:val="66972DD4"/>
    <w:rsid w:val="669C7651"/>
    <w:rsid w:val="66A634A3"/>
    <w:rsid w:val="66A6F084"/>
    <w:rsid w:val="66AA74C1"/>
    <w:rsid w:val="66AF24B7"/>
    <w:rsid w:val="66AF4CED"/>
    <w:rsid w:val="66BDD298"/>
    <w:rsid w:val="66C108A1"/>
    <w:rsid w:val="66C1DE4E"/>
    <w:rsid w:val="66C2D042"/>
    <w:rsid w:val="66C802DF"/>
    <w:rsid w:val="66CE251B"/>
    <w:rsid w:val="66D44882"/>
    <w:rsid w:val="66DD88B3"/>
    <w:rsid w:val="66E3F19A"/>
    <w:rsid w:val="66E4013A"/>
    <w:rsid w:val="66E61936"/>
    <w:rsid w:val="66E9B1F6"/>
    <w:rsid w:val="66F5D001"/>
    <w:rsid w:val="66FAE936"/>
    <w:rsid w:val="6700096E"/>
    <w:rsid w:val="6703D457"/>
    <w:rsid w:val="67048822"/>
    <w:rsid w:val="6706A76B"/>
    <w:rsid w:val="670CA478"/>
    <w:rsid w:val="670E52C9"/>
    <w:rsid w:val="6718144D"/>
    <w:rsid w:val="671CEE80"/>
    <w:rsid w:val="671D9339"/>
    <w:rsid w:val="6721C4C5"/>
    <w:rsid w:val="672449FA"/>
    <w:rsid w:val="67267CDC"/>
    <w:rsid w:val="67272336"/>
    <w:rsid w:val="67294E55"/>
    <w:rsid w:val="672B85D4"/>
    <w:rsid w:val="672C1BE1"/>
    <w:rsid w:val="672DF484"/>
    <w:rsid w:val="67327899"/>
    <w:rsid w:val="6733D9C0"/>
    <w:rsid w:val="673755D0"/>
    <w:rsid w:val="67381017"/>
    <w:rsid w:val="674B7DAB"/>
    <w:rsid w:val="674BBDF8"/>
    <w:rsid w:val="674C0912"/>
    <w:rsid w:val="67574E2B"/>
    <w:rsid w:val="675A02DA"/>
    <w:rsid w:val="675A3BB1"/>
    <w:rsid w:val="6760DF60"/>
    <w:rsid w:val="676C8BDC"/>
    <w:rsid w:val="676F69DA"/>
    <w:rsid w:val="677193E6"/>
    <w:rsid w:val="67723BF8"/>
    <w:rsid w:val="6772A629"/>
    <w:rsid w:val="6774F7F4"/>
    <w:rsid w:val="67753D21"/>
    <w:rsid w:val="67756DD3"/>
    <w:rsid w:val="6777A1BF"/>
    <w:rsid w:val="67783FF5"/>
    <w:rsid w:val="67797BCC"/>
    <w:rsid w:val="67868614"/>
    <w:rsid w:val="678BC459"/>
    <w:rsid w:val="678CDDA4"/>
    <w:rsid w:val="678F9795"/>
    <w:rsid w:val="67917002"/>
    <w:rsid w:val="6795514A"/>
    <w:rsid w:val="679760BC"/>
    <w:rsid w:val="6798AD72"/>
    <w:rsid w:val="67998BCB"/>
    <w:rsid w:val="679DA914"/>
    <w:rsid w:val="67A08694"/>
    <w:rsid w:val="67A14F2A"/>
    <w:rsid w:val="67A49001"/>
    <w:rsid w:val="67AB8690"/>
    <w:rsid w:val="67B58DDE"/>
    <w:rsid w:val="67B9A180"/>
    <w:rsid w:val="67C49998"/>
    <w:rsid w:val="67D17834"/>
    <w:rsid w:val="67D21D7C"/>
    <w:rsid w:val="67D3B02B"/>
    <w:rsid w:val="67D59AA6"/>
    <w:rsid w:val="67DAD193"/>
    <w:rsid w:val="67DB633F"/>
    <w:rsid w:val="67DC2CBC"/>
    <w:rsid w:val="67DEADC6"/>
    <w:rsid w:val="67DF2F62"/>
    <w:rsid w:val="67E28EE6"/>
    <w:rsid w:val="67E3DDC0"/>
    <w:rsid w:val="67E4C8B1"/>
    <w:rsid w:val="67E5654E"/>
    <w:rsid w:val="67E58654"/>
    <w:rsid w:val="67E832C1"/>
    <w:rsid w:val="67F39D80"/>
    <w:rsid w:val="67F780F0"/>
    <w:rsid w:val="68007E49"/>
    <w:rsid w:val="6804A05D"/>
    <w:rsid w:val="6806D8A5"/>
    <w:rsid w:val="68078966"/>
    <w:rsid w:val="6810D8F4"/>
    <w:rsid w:val="6818D112"/>
    <w:rsid w:val="682458F7"/>
    <w:rsid w:val="682513BB"/>
    <w:rsid w:val="68265E6F"/>
    <w:rsid w:val="6831551F"/>
    <w:rsid w:val="6833622C"/>
    <w:rsid w:val="6834EB12"/>
    <w:rsid w:val="6834EFFB"/>
    <w:rsid w:val="68357729"/>
    <w:rsid w:val="68360D09"/>
    <w:rsid w:val="683F8EC3"/>
    <w:rsid w:val="68491097"/>
    <w:rsid w:val="684960AA"/>
    <w:rsid w:val="684BEE28"/>
    <w:rsid w:val="68525349"/>
    <w:rsid w:val="685278D7"/>
    <w:rsid w:val="6852F2D1"/>
    <w:rsid w:val="686065E5"/>
    <w:rsid w:val="6862222F"/>
    <w:rsid w:val="6865B53F"/>
    <w:rsid w:val="686843C7"/>
    <w:rsid w:val="686AC87A"/>
    <w:rsid w:val="686E8513"/>
    <w:rsid w:val="686EDC4D"/>
    <w:rsid w:val="686F9E8A"/>
    <w:rsid w:val="68703310"/>
    <w:rsid w:val="6871E081"/>
    <w:rsid w:val="6872CBEF"/>
    <w:rsid w:val="6879FBB9"/>
    <w:rsid w:val="6881F4F3"/>
    <w:rsid w:val="68827B4D"/>
    <w:rsid w:val="68851A00"/>
    <w:rsid w:val="68933051"/>
    <w:rsid w:val="68966FEB"/>
    <w:rsid w:val="689F2FA7"/>
    <w:rsid w:val="689FC8B6"/>
    <w:rsid w:val="68A3E468"/>
    <w:rsid w:val="68A524D7"/>
    <w:rsid w:val="68A5BCD9"/>
    <w:rsid w:val="68AD509D"/>
    <w:rsid w:val="68B3B3F2"/>
    <w:rsid w:val="68B72473"/>
    <w:rsid w:val="68B7D431"/>
    <w:rsid w:val="68C1BB44"/>
    <w:rsid w:val="68C3B396"/>
    <w:rsid w:val="68C52117"/>
    <w:rsid w:val="68C5CCC9"/>
    <w:rsid w:val="68C68A10"/>
    <w:rsid w:val="68C83191"/>
    <w:rsid w:val="68CCA770"/>
    <w:rsid w:val="68D12ADA"/>
    <w:rsid w:val="68D26A82"/>
    <w:rsid w:val="68D727F3"/>
    <w:rsid w:val="68D9B023"/>
    <w:rsid w:val="68DB37FC"/>
    <w:rsid w:val="68DC0020"/>
    <w:rsid w:val="68E3C6DE"/>
    <w:rsid w:val="68E43770"/>
    <w:rsid w:val="68E6B23E"/>
    <w:rsid w:val="68E73D39"/>
    <w:rsid w:val="68E9C99E"/>
    <w:rsid w:val="68ECD267"/>
    <w:rsid w:val="68F25742"/>
    <w:rsid w:val="68F3648E"/>
    <w:rsid w:val="68F55F6A"/>
    <w:rsid w:val="68F5F220"/>
    <w:rsid w:val="68F9A384"/>
    <w:rsid w:val="68FA3A0F"/>
    <w:rsid w:val="68FD2983"/>
    <w:rsid w:val="68FDA73D"/>
    <w:rsid w:val="690174B9"/>
    <w:rsid w:val="69017A69"/>
    <w:rsid w:val="690262BD"/>
    <w:rsid w:val="69045AFB"/>
    <w:rsid w:val="690A9FF5"/>
    <w:rsid w:val="69146C34"/>
    <w:rsid w:val="6917EEBD"/>
    <w:rsid w:val="691979A1"/>
    <w:rsid w:val="691D9D44"/>
    <w:rsid w:val="6920B7BF"/>
    <w:rsid w:val="692110BF"/>
    <w:rsid w:val="6922009B"/>
    <w:rsid w:val="6926A339"/>
    <w:rsid w:val="6927DD16"/>
    <w:rsid w:val="6927F117"/>
    <w:rsid w:val="692985F4"/>
    <w:rsid w:val="692CCB12"/>
    <w:rsid w:val="692EEEB3"/>
    <w:rsid w:val="692FEFA7"/>
    <w:rsid w:val="693140A9"/>
    <w:rsid w:val="6936CA91"/>
    <w:rsid w:val="69387C9C"/>
    <w:rsid w:val="693C4647"/>
    <w:rsid w:val="6940D736"/>
    <w:rsid w:val="694FB188"/>
    <w:rsid w:val="6952E34E"/>
    <w:rsid w:val="695C520A"/>
    <w:rsid w:val="695CEEC8"/>
    <w:rsid w:val="695E5198"/>
    <w:rsid w:val="69640A2E"/>
    <w:rsid w:val="696828BC"/>
    <w:rsid w:val="696B6751"/>
    <w:rsid w:val="696EE962"/>
    <w:rsid w:val="696F1F52"/>
    <w:rsid w:val="6973B16E"/>
    <w:rsid w:val="69774B8B"/>
    <w:rsid w:val="6977DFD9"/>
    <w:rsid w:val="6978075C"/>
    <w:rsid w:val="697811E8"/>
    <w:rsid w:val="697A07F6"/>
    <w:rsid w:val="697FA515"/>
    <w:rsid w:val="6987E15D"/>
    <w:rsid w:val="698B33F7"/>
    <w:rsid w:val="698CF85D"/>
    <w:rsid w:val="698D0486"/>
    <w:rsid w:val="6990D7A4"/>
    <w:rsid w:val="69916C57"/>
    <w:rsid w:val="699699FA"/>
    <w:rsid w:val="69990E40"/>
    <w:rsid w:val="69A1235C"/>
    <w:rsid w:val="69A3FCD6"/>
    <w:rsid w:val="69A83624"/>
    <w:rsid w:val="69A83D6C"/>
    <w:rsid w:val="69AB7AE6"/>
    <w:rsid w:val="69AD915F"/>
    <w:rsid w:val="69B44AE1"/>
    <w:rsid w:val="69B46676"/>
    <w:rsid w:val="69B7A3EB"/>
    <w:rsid w:val="69B965EE"/>
    <w:rsid w:val="69BACE6D"/>
    <w:rsid w:val="69C5C79F"/>
    <w:rsid w:val="69D2C714"/>
    <w:rsid w:val="69D36AA8"/>
    <w:rsid w:val="69D87674"/>
    <w:rsid w:val="69D93415"/>
    <w:rsid w:val="69D9EA6F"/>
    <w:rsid w:val="69DA70EB"/>
    <w:rsid w:val="69DD68A7"/>
    <w:rsid w:val="69DD9123"/>
    <w:rsid w:val="69DF34AE"/>
    <w:rsid w:val="69E1AA40"/>
    <w:rsid w:val="69E4FB23"/>
    <w:rsid w:val="69E7C25D"/>
    <w:rsid w:val="69E87D53"/>
    <w:rsid w:val="69E89B81"/>
    <w:rsid w:val="69ED54D7"/>
    <w:rsid w:val="69ED7D3A"/>
    <w:rsid w:val="69F22C62"/>
    <w:rsid w:val="69F851F1"/>
    <w:rsid w:val="69FA2F22"/>
    <w:rsid w:val="69FB056E"/>
    <w:rsid w:val="69FC3F39"/>
    <w:rsid w:val="6A031BD5"/>
    <w:rsid w:val="6A03737B"/>
    <w:rsid w:val="6A0543FA"/>
    <w:rsid w:val="6A065690"/>
    <w:rsid w:val="6A07A577"/>
    <w:rsid w:val="6A0C2BDC"/>
    <w:rsid w:val="6A0C7DB7"/>
    <w:rsid w:val="6A0D4CC4"/>
    <w:rsid w:val="6A10A975"/>
    <w:rsid w:val="6A1BC0B4"/>
    <w:rsid w:val="6A1CE96C"/>
    <w:rsid w:val="6A1F975D"/>
    <w:rsid w:val="6A218B7D"/>
    <w:rsid w:val="6A2463BB"/>
    <w:rsid w:val="6A25518E"/>
    <w:rsid w:val="6A2A7EEF"/>
    <w:rsid w:val="6A2E1941"/>
    <w:rsid w:val="6A30406B"/>
    <w:rsid w:val="6A346521"/>
    <w:rsid w:val="6A392FC2"/>
    <w:rsid w:val="6A405472"/>
    <w:rsid w:val="6A418D3A"/>
    <w:rsid w:val="6A48DDBF"/>
    <w:rsid w:val="6A4BA3DE"/>
    <w:rsid w:val="6A5B6D74"/>
    <w:rsid w:val="6A63C7D3"/>
    <w:rsid w:val="6A64CB16"/>
    <w:rsid w:val="6A672854"/>
    <w:rsid w:val="6A676A39"/>
    <w:rsid w:val="6A69A0EC"/>
    <w:rsid w:val="6A6AB912"/>
    <w:rsid w:val="6A6D60B6"/>
    <w:rsid w:val="6A6FF404"/>
    <w:rsid w:val="6A7267FE"/>
    <w:rsid w:val="6A73930B"/>
    <w:rsid w:val="6A784B01"/>
    <w:rsid w:val="6A7FBD50"/>
    <w:rsid w:val="6A87BB69"/>
    <w:rsid w:val="6A887721"/>
    <w:rsid w:val="6A89CC30"/>
    <w:rsid w:val="6A960ABC"/>
    <w:rsid w:val="6A9A957E"/>
    <w:rsid w:val="6A9B4E15"/>
    <w:rsid w:val="6A9D3231"/>
    <w:rsid w:val="6AA0B9CE"/>
    <w:rsid w:val="6AA96A3B"/>
    <w:rsid w:val="6AA987BC"/>
    <w:rsid w:val="6AACDDE3"/>
    <w:rsid w:val="6AADA8C7"/>
    <w:rsid w:val="6AAF41CE"/>
    <w:rsid w:val="6AAFF741"/>
    <w:rsid w:val="6AB26242"/>
    <w:rsid w:val="6AB26F0C"/>
    <w:rsid w:val="6AB544F5"/>
    <w:rsid w:val="6AB7EC5F"/>
    <w:rsid w:val="6AB9C27C"/>
    <w:rsid w:val="6AC22642"/>
    <w:rsid w:val="6AC54A6E"/>
    <w:rsid w:val="6AC86407"/>
    <w:rsid w:val="6AC9BC37"/>
    <w:rsid w:val="6ACBD2B0"/>
    <w:rsid w:val="6AD2FCEE"/>
    <w:rsid w:val="6ADCC80E"/>
    <w:rsid w:val="6ADED99E"/>
    <w:rsid w:val="6AE397E6"/>
    <w:rsid w:val="6AE5FCDE"/>
    <w:rsid w:val="6AE60547"/>
    <w:rsid w:val="6AEA985F"/>
    <w:rsid w:val="6AEBB157"/>
    <w:rsid w:val="6AEDBD18"/>
    <w:rsid w:val="6AEDDECE"/>
    <w:rsid w:val="6AEFF258"/>
    <w:rsid w:val="6AF0705E"/>
    <w:rsid w:val="6AF34921"/>
    <w:rsid w:val="6AFD8589"/>
    <w:rsid w:val="6B0632FD"/>
    <w:rsid w:val="6B0D17DB"/>
    <w:rsid w:val="6B0FB066"/>
    <w:rsid w:val="6B15B354"/>
    <w:rsid w:val="6B15DC9B"/>
    <w:rsid w:val="6B161214"/>
    <w:rsid w:val="6B1A44D8"/>
    <w:rsid w:val="6B22B0CE"/>
    <w:rsid w:val="6B2325CE"/>
    <w:rsid w:val="6B2396CC"/>
    <w:rsid w:val="6B256424"/>
    <w:rsid w:val="6B2577DB"/>
    <w:rsid w:val="6B319B6C"/>
    <w:rsid w:val="6B3A45A1"/>
    <w:rsid w:val="6B3BE85F"/>
    <w:rsid w:val="6B3CD7E4"/>
    <w:rsid w:val="6B3D9D01"/>
    <w:rsid w:val="6B4419A6"/>
    <w:rsid w:val="6B46CF55"/>
    <w:rsid w:val="6B52848F"/>
    <w:rsid w:val="6B5634DF"/>
    <w:rsid w:val="6B58BF2C"/>
    <w:rsid w:val="6B58F4FC"/>
    <w:rsid w:val="6B59A51F"/>
    <w:rsid w:val="6B5C5B21"/>
    <w:rsid w:val="6B67406E"/>
    <w:rsid w:val="6B6A2C25"/>
    <w:rsid w:val="6B6D67C2"/>
    <w:rsid w:val="6B734DE3"/>
    <w:rsid w:val="6B74ED82"/>
    <w:rsid w:val="6B78C73F"/>
    <w:rsid w:val="6B7BB5BC"/>
    <w:rsid w:val="6B7ED50F"/>
    <w:rsid w:val="6B802BCF"/>
    <w:rsid w:val="6B8149A7"/>
    <w:rsid w:val="6B81BD0B"/>
    <w:rsid w:val="6B82130E"/>
    <w:rsid w:val="6B82A24B"/>
    <w:rsid w:val="6B844A81"/>
    <w:rsid w:val="6B8BB1C2"/>
    <w:rsid w:val="6B931336"/>
    <w:rsid w:val="6B931485"/>
    <w:rsid w:val="6B97632C"/>
    <w:rsid w:val="6BA2CF4F"/>
    <w:rsid w:val="6BA35C5C"/>
    <w:rsid w:val="6BA375D8"/>
    <w:rsid w:val="6BAB0F62"/>
    <w:rsid w:val="6BACE9E3"/>
    <w:rsid w:val="6BB12CA7"/>
    <w:rsid w:val="6BB421A3"/>
    <w:rsid w:val="6BB548B0"/>
    <w:rsid w:val="6BB71CBE"/>
    <w:rsid w:val="6BBC128F"/>
    <w:rsid w:val="6BBE2853"/>
    <w:rsid w:val="6BC39D99"/>
    <w:rsid w:val="6BC46B1C"/>
    <w:rsid w:val="6BCAE9C2"/>
    <w:rsid w:val="6BD06E5B"/>
    <w:rsid w:val="6BD4C535"/>
    <w:rsid w:val="6BD4C7A3"/>
    <w:rsid w:val="6BD6E2FF"/>
    <w:rsid w:val="6BD81BAA"/>
    <w:rsid w:val="6BDBF7F3"/>
    <w:rsid w:val="6BEA83B0"/>
    <w:rsid w:val="6BEB686B"/>
    <w:rsid w:val="6BF01B34"/>
    <w:rsid w:val="6BFA0E36"/>
    <w:rsid w:val="6BFA32A6"/>
    <w:rsid w:val="6C0454FA"/>
    <w:rsid w:val="6C05946E"/>
    <w:rsid w:val="6C06A959"/>
    <w:rsid w:val="6C074AE3"/>
    <w:rsid w:val="6C0B6974"/>
    <w:rsid w:val="6C11DEC0"/>
    <w:rsid w:val="6C18D14A"/>
    <w:rsid w:val="6C1A7A1E"/>
    <w:rsid w:val="6C1D5A50"/>
    <w:rsid w:val="6C2A341A"/>
    <w:rsid w:val="6C306FE9"/>
    <w:rsid w:val="6C32F8F5"/>
    <w:rsid w:val="6C395258"/>
    <w:rsid w:val="6C3BFAB1"/>
    <w:rsid w:val="6C4265F6"/>
    <w:rsid w:val="6C4A20AB"/>
    <w:rsid w:val="6C4B2BAE"/>
    <w:rsid w:val="6C4C8AB7"/>
    <w:rsid w:val="6C4D6720"/>
    <w:rsid w:val="6C4F9134"/>
    <w:rsid w:val="6C55B16A"/>
    <w:rsid w:val="6C577DE1"/>
    <w:rsid w:val="6C59151C"/>
    <w:rsid w:val="6C5B9710"/>
    <w:rsid w:val="6C5E8957"/>
    <w:rsid w:val="6C5EDEDA"/>
    <w:rsid w:val="6C61DA71"/>
    <w:rsid w:val="6C639A92"/>
    <w:rsid w:val="6C6D454B"/>
    <w:rsid w:val="6C6F1285"/>
    <w:rsid w:val="6C745693"/>
    <w:rsid w:val="6C7516EA"/>
    <w:rsid w:val="6C7DC110"/>
    <w:rsid w:val="6C814008"/>
    <w:rsid w:val="6C815B5C"/>
    <w:rsid w:val="6C88EBBF"/>
    <w:rsid w:val="6C8AB794"/>
    <w:rsid w:val="6C8E0D56"/>
    <w:rsid w:val="6C8E14CE"/>
    <w:rsid w:val="6C90DAF2"/>
    <w:rsid w:val="6C94D82C"/>
    <w:rsid w:val="6C9737E9"/>
    <w:rsid w:val="6C9809E6"/>
    <w:rsid w:val="6C9A6DF9"/>
    <w:rsid w:val="6C9C2A80"/>
    <w:rsid w:val="6CA2276B"/>
    <w:rsid w:val="6CA30813"/>
    <w:rsid w:val="6CA9D4EE"/>
    <w:rsid w:val="6CAAC95C"/>
    <w:rsid w:val="6CAF1FDC"/>
    <w:rsid w:val="6CB06772"/>
    <w:rsid w:val="6CB2AAA0"/>
    <w:rsid w:val="6CB83897"/>
    <w:rsid w:val="6CBA6830"/>
    <w:rsid w:val="6CBB2B2A"/>
    <w:rsid w:val="6CBC40F2"/>
    <w:rsid w:val="6CBC9464"/>
    <w:rsid w:val="6CBDAE1F"/>
    <w:rsid w:val="6CBE72F8"/>
    <w:rsid w:val="6CC1F420"/>
    <w:rsid w:val="6CC51275"/>
    <w:rsid w:val="6CC557D2"/>
    <w:rsid w:val="6CC5B131"/>
    <w:rsid w:val="6CC83F3C"/>
    <w:rsid w:val="6CC97D10"/>
    <w:rsid w:val="6CC9D93A"/>
    <w:rsid w:val="6CCB160C"/>
    <w:rsid w:val="6CCE2A9C"/>
    <w:rsid w:val="6CCEB03E"/>
    <w:rsid w:val="6CCED016"/>
    <w:rsid w:val="6CD95A78"/>
    <w:rsid w:val="6CD9B601"/>
    <w:rsid w:val="6CE1BB1D"/>
    <w:rsid w:val="6CE2BB79"/>
    <w:rsid w:val="6CECB875"/>
    <w:rsid w:val="6CEE3AB6"/>
    <w:rsid w:val="6CF33AAC"/>
    <w:rsid w:val="6CF48BA4"/>
    <w:rsid w:val="6CF526C2"/>
    <w:rsid w:val="6CFD020B"/>
    <w:rsid w:val="6CFE8571"/>
    <w:rsid w:val="6CFFD235"/>
    <w:rsid w:val="6D00EF09"/>
    <w:rsid w:val="6D0496A8"/>
    <w:rsid w:val="6D097E3C"/>
    <w:rsid w:val="6D0B2455"/>
    <w:rsid w:val="6D16EE33"/>
    <w:rsid w:val="6D25C780"/>
    <w:rsid w:val="6D304E5B"/>
    <w:rsid w:val="6D32A61F"/>
    <w:rsid w:val="6D34FFC1"/>
    <w:rsid w:val="6D357835"/>
    <w:rsid w:val="6D46CECF"/>
    <w:rsid w:val="6D4C8E68"/>
    <w:rsid w:val="6D4EE837"/>
    <w:rsid w:val="6D4F0173"/>
    <w:rsid w:val="6D550071"/>
    <w:rsid w:val="6D577958"/>
    <w:rsid w:val="6D5ADC39"/>
    <w:rsid w:val="6D5C3CE7"/>
    <w:rsid w:val="6D5DDEA1"/>
    <w:rsid w:val="6D66C2C9"/>
    <w:rsid w:val="6D67CA52"/>
    <w:rsid w:val="6D71CD9C"/>
    <w:rsid w:val="6D75C208"/>
    <w:rsid w:val="6D77CC7E"/>
    <w:rsid w:val="6D80A9F6"/>
    <w:rsid w:val="6D80CFBD"/>
    <w:rsid w:val="6D80E342"/>
    <w:rsid w:val="6D8385B9"/>
    <w:rsid w:val="6D8938ED"/>
    <w:rsid w:val="6D8A0E83"/>
    <w:rsid w:val="6D8BDCCC"/>
    <w:rsid w:val="6D9205A9"/>
    <w:rsid w:val="6D93B82B"/>
    <w:rsid w:val="6D965A75"/>
    <w:rsid w:val="6D97973F"/>
    <w:rsid w:val="6D9954AC"/>
    <w:rsid w:val="6D9A97AA"/>
    <w:rsid w:val="6DA16866"/>
    <w:rsid w:val="6DA16D60"/>
    <w:rsid w:val="6DA1CF26"/>
    <w:rsid w:val="6DA296C8"/>
    <w:rsid w:val="6DA6A336"/>
    <w:rsid w:val="6DA9735C"/>
    <w:rsid w:val="6DAB7F39"/>
    <w:rsid w:val="6DAE547C"/>
    <w:rsid w:val="6DB16824"/>
    <w:rsid w:val="6DB31734"/>
    <w:rsid w:val="6DB5C182"/>
    <w:rsid w:val="6DBC1477"/>
    <w:rsid w:val="6DBCD07C"/>
    <w:rsid w:val="6DBCF08C"/>
    <w:rsid w:val="6DBF6032"/>
    <w:rsid w:val="6DBF6831"/>
    <w:rsid w:val="6DC133AC"/>
    <w:rsid w:val="6DCDD97D"/>
    <w:rsid w:val="6DCFE57A"/>
    <w:rsid w:val="6DD1C404"/>
    <w:rsid w:val="6DDB7073"/>
    <w:rsid w:val="6DDD9EDF"/>
    <w:rsid w:val="6DE24D67"/>
    <w:rsid w:val="6DE25895"/>
    <w:rsid w:val="6DE657A1"/>
    <w:rsid w:val="6DEA16C0"/>
    <w:rsid w:val="6DEBCC04"/>
    <w:rsid w:val="6DEE4B47"/>
    <w:rsid w:val="6DEEE6E1"/>
    <w:rsid w:val="6DF1CFBE"/>
    <w:rsid w:val="6DF24885"/>
    <w:rsid w:val="6DF35401"/>
    <w:rsid w:val="6DF9E8EC"/>
    <w:rsid w:val="6DFAA42E"/>
    <w:rsid w:val="6DFE60FC"/>
    <w:rsid w:val="6DFEF999"/>
    <w:rsid w:val="6E06722C"/>
    <w:rsid w:val="6E08E809"/>
    <w:rsid w:val="6E0BCA5B"/>
    <w:rsid w:val="6E0D2C17"/>
    <w:rsid w:val="6E1422EA"/>
    <w:rsid w:val="6E153B29"/>
    <w:rsid w:val="6E16237B"/>
    <w:rsid w:val="6E182842"/>
    <w:rsid w:val="6E1B29AE"/>
    <w:rsid w:val="6E1D6DF6"/>
    <w:rsid w:val="6E227ED4"/>
    <w:rsid w:val="6E2547F2"/>
    <w:rsid w:val="6E2E379D"/>
    <w:rsid w:val="6E32301D"/>
    <w:rsid w:val="6E37AE12"/>
    <w:rsid w:val="6E38DD09"/>
    <w:rsid w:val="6E3A33B0"/>
    <w:rsid w:val="6E461AB5"/>
    <w:rsid w:val="6E477DAC"/>
    <w:rsid w:val="6E4DB5FF"/>
    <w:rsid w:val="6E4F289B"/>
    <w:rsid w:val="6E52E1E3"/>
    <w:rsid w:val="6E56243F"/>
    <w:rsid w:val="6E583040"/>
    <w:rsid w:val="6E5D218C"/>
    <w:rsid w:val="6E5F85C0"/>
    <w:rsid w:val="6E65A99B"/>
    <w:rsid w:val="6E65FA19"/>
    <w:rsid w:val="6E66A549"/>
    <w:rsid w:val="6E66E6F6"/>
    <w:rsid w:val="6E68BF89"/>
    <w:rsid w:val="6E690232"/>
    <w:rsid w:val="6E6A536E"/>
    <w:rsid w:val="6E6A6C1F"/>
    <w:rsid w:val="6E6B7E4D"/>
    <w:rsid w:val="6E6BCECC"/>
    <w:rsid w:val="6E712459"/>
    <w:rsid w:val="6E730618"/>
    <w:rsid w:val="6E73267F"/>
    <w:rsid w:val="6E733999"/>
    <w:rsid w:val="6E74CD7B"/>
    <w:rsid w:val="6E7918F4"/>
    <w:rsid w:val="6E79E28A"/>
    <w:rsid w:val="6E7A9D9D"/>
    <w:rsid w:val="6E7CC1B8"/>
    <w:rsid w:val="6E7E2E21"/>
    <w:rsid w:val="6E7FB94C"/>
    <w:rsid w:val="6E838120"/>
    <w:rsid w:val="6E885E3F"/>
    <w:rsid w:val="6E8CD634"/>
    <w:rsid w:val="6E940C43"/>
    <w:rsid w:val="6E9A93EB"/>
    <w:rsid w:val="6EA03D8E"/>
    <w:rsid w:val="6EB289B5"/>
    <w:rsid w:val="6EBA91CD"/>
    <w:rsid w:val="6EBFD675"/>
    <w:rsid w:val="6EC4F531"/>
    <w:rsid w:val="6EC786F4"/>
    <w:rsid w:val="6ECA902B"/>
    <w:rsid w:val="6ECCB76D"/>
    <w:rsid w:val="6ECD3834"/>
    <w:rsid w:val="6ECE620F"/>
    <w:rsid w:val="6ECF9005"/>
    <w:rsid w:val="6ECFC9DB"/>
    <w:rsid w:val="6ED40384"/>
    <w:rsid w:val="6ED8456E"/>
    <w:rsid w:val="6EDBCA9F"/>
    <w:rsid w:val="6EDFC1A1"/>
    <w:rsid w:val="6EE01F32"/>
    <w:rsid w:val="6EEB864B"/>
    <w:rsid w:val="6EEC8EF3"/>
    <w:rsid w:val="6EEEA33A"/>
    <w:rsid w:val="6EEF5E11"/>
    <w:rsid w:val="6EF37888"/>
    <w:rsid w:val="6EF6154D"/>
    <w:rsid w:val="6EFD8C27"/>
    <w:rsid w:val="6F00FFAE"/>
    <w:rsid w:val="6F01149F"/>
    <w:rsid w:val="6F014C27"/>
    <w:rsid w:val="6F0300FE"/>
    <w:rsid w:val="6F05D263"/>
    <w:rsid w:val="6F082438"/>
    <w:rsid w:val="6F0BD27B"/>
    <w:rsid w:val="6F0CA0E5"/>
    <w:rsid w:val="6F115328"/>
    <w:rsid w:val="6F11B950"/>
    <w:rsid w:val="6F16DED0"/>
    <w:rsid w:val="6F17987E"/>
    <w:rsid w:val="6F1E8266"/>
    <w:rsid w:val="6F1FD271"/>
    <w:rsid w:val="6F20BE22"/>
    <w:rsid w:val="6F286688"/>
    <w:rsid w:val="6F31D93C"/>
    <w:rsid w:val="6F3A3DF0"/>
    <w:rsid w:val="6F3AD856"/>
    <w:rsid w:val="6F3CA1EE"/>
    <w:rsid w:val="6F3E1EA4"/>
    <w:rsid w:val="6F4543E6"/>
    <w:rsid w:val="6F4618CA"/>
    <w:rsid w:val="6F4CBB0E"/>
    <w:rsid w:val="6F4E51C2"/>
    <w:rsid w:val="6F4F7A87"/>
    <w:rsid w:val="6F54F06B"/>
    <w:rsid w:val="6F56E4C9"/>
    <w:rsid w:val="6F5776BF"/>
    <w:rsid w:val="6F5B5880"/>
    <w:rsid w:val="6F673049"/>
    <w:rsid w:val="6F6A6724"/>
    <w:rsid w:val="6F6AC0F5"/>
    <w:rsid w:val="6F6F4F69"/>
    <w:rsid w:val="6F71E408"/>
    <w:rsid w:val="6F78FA06"/>
    <w:rsid w:val="6F7DAA07"/>
    <w:rsid w:val="6F7EC13B"/>
    <w:rsid w:val="6F809A04"/>
    <w:rsid w:val="6F81333B"/>
    <w:rsid w:val="6F8410FD"/>
    <w:rsid w:val="6F8A4DD9"/>
    <w:rsid w:val="6F8DA01F"/>
    <w:rsid w:val="6F8F555B"/>
    <w:rsid w:val="6F9AD535"/>
    <w:rsid w:val="6F9B89E9"/>
    <w:rsid w:val="6F9C2869"/>
    <w:rsid w:val="6F9F50F8"/>
    <w:rsid w:val="6FA0363C"/>
    <w:rsid w:val="6FA2E298"/>
    <w:rsid w:val="6FA31CDA"/>
    <w:rsid w:val="6FA31DA0"/>
    <w:rsid w:val="6FA3F486"/>
    <w:rsid w:val="6FAAFF53"/>
    <w:rsid w:val="6FAB5555"/>
    <w:rsid w:val="6FB3D8A0"/>
    <w:rsid w:val="6FB53A6B"/>
    <w:rsid w:val="6FB53B11"/>
    <w:rsid w:val="6FB606C6"/>
    <w:rsid w:val="6FBB20DF"/>
    <w:rsid w:val="6FBDED8E"/>
    <w:rsid w:val="6FBE7012"/>
    <w:rsid w:val="6FC10642"/>
    <w:rsid w:val="6FC4DCA3"/>
    <w:rsid w:val="6FC53904"/>
    <w:rsid w:val="6FC5B590"/>
    <w:rsid w:val="6FC8AC98"/>
    <w:rsid w:val="6FC9E73B"/>
    <w:rsid w:val="6FCC3F53"/>
    <w:rsid w:val="6FCD40F7"/>
    <w:rsid w:val="6FD23124"/>
    <w:rsid w:val="6FD4ACC6"/>
    <w:rsid w:val="6FD5D1C6"/>
    <w:rsid w:val="6FD6E0C0"/>
    <w:rsid w:val="6FDA53B1"/>
    <w:rsid w:val="6FDBFE6A"/>
    <w:rsid w:val="6FECC4F8"/>
    <w:rsid w:val="6FF219DB"/>
    <w:rsid w:val="6FF2541D"/>
    <w:rsid w:val="6FF440AD"/>
    <w:rsid w:val="6FFD9388"/>
    <w:rsid w:val="6FFFD77E"/>
    <w:rsid w:val="70004B09"/>
    <w:rsid w:val="70007CE2"/>
    <w:rsid w:val="70016269"/>
    <w:rsid w:val="700721FC"/>
    <w:rsid w:val="700E1ED8"/>
    <w:rsid w:val="70132670"/>
    <w:rsid w:val="70154135"/>
    <w:rsid w:val="701989D0"/>
    <w:rsid w:val="701CF8A7"/>
    <w:rsid w:val="70208BD4"/>
    <w:rsid w:val="70247632"/>
    <w:rsid w:val="7024CBAE"/>
    <w:rsid w:val="7028AA2C"/>
    <w:rsid w:val="703AB37A"/>
    <w:rsid w:val="703EEA6A"/>
    <w:rsid w:val="7046A3B7"/>
    <w:rsid w:val="704928EE"/>
    <w:rsid w:val="7049F93D"/>
    <w:rsid w:val="7052C901"/>
    <w:rsid w:val="7054D512"/>
    <w:rsid w:val="705608A7"/>
    <w:rsid w:val="7057538B"/>
    <w:rsid w:val="70587BE7"/>
    <w:rsid w:val="705CBEBE"/>
    <w:rsid w:val="705D3A00"/>
    <w:rsid w:val="705EE41A"/>
    <w:rsid w:val="70623E2E"/>
    <w:rsid w:val="70648B7D"/>
    <w:rsid w:val="7064C3FE"/>
    <w:rsid w:val="706A49BD"/>
    <w:rsid w:val="706D37FB"/>
    <w:rsid w:val="706F1393"/>
    <w:rsid w:val="70721518"/>
    <w:rsid w:val="7072DA7F"/>
    <w:rsid w:val="7074D9F2"/>
    <w:rsid w:val="70755080"/>
    <w:rsid w:val="7081116F"/>
    <w:rsid w:val="7085CCBA"/>
    <w:rsid w:val="70870383"/>
    <w:rsid w:val="708C0AC7"/>
    <w:rsid w:val="708FC229"/>
    <w:rsid w:val="7091D2F0"/>
    <w:rsid w:val="7092F9E3"/>
    <w:rsid w:val="709E97FE"/>
    <w:rsid w:val="70A20C2C"/>
    <w:rsid w:val="70A421C2"/>
    <w:rsid w:val="70A43395"/>
    <w:rsid w:val="70A4409D"/>
    <w:rsid w:val="70A48A84"/>
    <w:rsid w:val="70A71C8A"/>
    <w:rsid w:val="70A720C4"/>
    <w:rsid w:val="70A7A14B"/>
    <w:rsid w:val="70A7CF04"/>
    <w:rsid w:val="70B16D34"/>
    <w:rsid w:val="70B1F4D5"/>
    <w:rsid w:val="70B591A6"/>
    <w:rsid w:val="70B7CC7C"/>
    <w:rsid w:val="70BAE0F6"/>
    <w:rsid w:val="70C0A962"/>
    <w:rsid w:val="70C1D60E"/>
    <w:rsid w:val="70C573B1"/>
    <w:rsid w:val="70C6DE5F"/>
    <w:rsid w:val="70C9812F"/>
    <w:rsid w:val="70C98CCF"/>
    <w:rsid w:val="70CE131F"/>
    <w:rsid w:val="70D1C86C"/>
    <w:rsid w:val="70D9FD93"/>
    <w:rsid w:val="70DB7237"/>
    <w:rsid w:val="70DF103F"/>
    <w:rsid w:val="70E05594"/>
    <w:rsid w:val="70E09EE4"/>
    <w:rsid w:val="70E530C0"/>
    <w:rsid w:val="70E606AD"/>
    <w:rsid w:val="70E8FB23"/>
    <w:rsid w:val="70ECFA7A"/>
    <w:rsid w:val="70ED929D"/>
    <w:rsid w:val="70EF1E44"/>
    <w:rsid w:val="70EFFB4A"/>
    <w:rsid w:val="70F48C0C"/>
    <w:rsid w:val="70F508B6"/>
    <w:rsid w:val="70F85982"/>
    <w:rsid w:val="70F99CAA"/>
    <w:rsid w:val="70FB0023"/>
    <w:rsid w:val="70FECC8F"/>
    <w:rsid w:val="7102E2E6"/>
    <w:rsid w:val="710BC4BE"/>
    <w:rsid w:val="710D45A7"/>
    <w:rsid w:val="710DF3AA"/>
    <w:rsid w:val="711F288C"/>
    <w:rsid w:val="7127208C"/>
    <w:rsid w:val="712EBAF3"/>
    <w:rsid w:val="712F6678"/>
    <w:rsid w:val="713A9A87"/>
    <w:rsid w:val="71428B56"/>
    <w:rsid w:val="7145971F"/>
    <w:rsid w:val="7145B0AC"/>
    <w:rsid w:val="7147120D"/>
    <w:rsid w:val="7147D235"/>
    <w:rsid w:val="71489805"/>
    <w:rsid w:val="71493277"/>
    <w:rsid w:val="714A99E8"/>
    <w:rsid w:val="714AE95C"/>
    <w:rsid w:val="714DB67E"/>
    <w:rsid w:val="7150963E"/>
    <w:rsid w:val="715A474C"/>
    <w:rsid w:val="71633102"/>
    <w:rsid w:val="71696510"/>
    <w:rsid w:val="716DAF16"/>
    <w:rsid w:val="7170CDAE"/>
    <w:rsid w:val="71722FFD"/>
    <w:rsid w:val="7172F948"/>
    <w:rsid w:val="71734092"/>
    <w:rsid w:val="7175CDDD"/>
    <w:rsid w:val="7176A5F7"/>
    <w:rsid w:val="71771B07"/>
    <w:rsid w:val="717B0AE5"/>
    <w:rsid w:val="7183173D"/>
    <w:rsid w:val="71832D68"/>
    <w:rsid w:val="718559B0"/>
    <w:rsid w:val="718F7289"/>
    <w:rsid w:val="7190E458"/>
    <w:rsid w:val="719119D6"/>
    <w:rsid w:val="7191BC3A"/>
    <w:rsid w:val="7192191C"/>
    <w:rsid w:val="7192AD6D"/>
    <w:rsid w:val="7194F581"/>
    <w:rsid w:val="71A8E45F"/>
    <w:rsid w:val="71AAE15C"/>
    <w:rsid w:val="71BA5452"/>
    <w:rsid w:val="71C01F6D"/>
    <w:rsid w:val="71C031A8"/>
    <w:rsid w:val="71CA915C"/>
    <w:rsid w:val="71D414F1"/>
    <w:rsid w:val="71DA6968"/>
    <w:rsid w:val="71E01B25"/>
    <w:rsid w:val="71E302C5"/>
    <w:rsid w:val="71E59EED"/>
    <w:rsid w:val="71E89E76"/>
    <w:rsid w:val="71EA5B46"/>
    <w:rsid w:val="71F13353"/>
    <w:rsid w:val="71F29768"/>
    <w:rsid w:val="71F2AEC9"/>
    <w:rsid w:val="71F5A782"/>
    <w:rsid w:val="720A88AC"/>
    <w:rsid w:val="720F91C3"/>
    <w:rsid w:val="720FB488"/>
    <w:rsid w:val="7211F863"/>
    <w:rsid w:val="721C1DD5"/>
    <w:rsid w:val="721DE980"/>
    <w:rsid w:val="7220FE3E"/>
    <w:rsid w:val="7221B208"/>
    <w:rsid w:val="72229D86"/>
    <w:rsid w:val="7223D9A4"/>
    <w:rsid w:val="7227E9C4"/>
    <w:rsid w:val="72285114"/>
    <w:rsid w:val="722DCCC0"/>
    <w:rsid w:val="7231A931"/>
    <w:rsid w:val="7234A460"/>
    <w:rsid w:val="723610A7"/>
    <w:rsid w:val="7237C50D"/>
    <w:rsid w:val="7239AAC2"/>
    <w:rsid w:val="723B05BC"/>
    <w:rsid w:val="723B5DF9"/>
    <w:rsid w:val="723B6C12"/>
    <w:rsid w:val="723EBA19"/>
    <w:rsid w:val="72433985"/>
    <w:rsid w:val="7245007B"/>
    <w:rsid w:val="724699D0"/>
    <w:rsid w:val="7247216E"/>
    <w:rsid w:val="72489DA1"/>
    <w:rsid w:val="724E370D"/>
    <w:rsid w:val="7251D7DD"/>
    <w:rsid w:val="72524950"/>
    <w:rsid w:val="72528E11"/>
    <w:rsid w:val="72535C07"/>
    <w:rsid w:val="72560B71"/>
    <w:rsid w:val="725FC22D"/>
    <w:rsid w:val="7263805B"/>
    <w:rsid w:val="726E76F3"/>
    <w:rsid w:val="726F5D6D"/>
    <w:rsid w:val="727414DD"/>
    <w:rsid w:val="727B14E1"/>
    <w:rsid w:val="727D5D06"/>
    <w:rsid w:val="727D9692"/>
    <w:rsid w:val="727EA754"/>
    <w:rsid w:val="727EB2C2"/>
    <w:rsid w:val="727F06C8"/>
    <w:rsid w:val="727F176B"/>
    <w:rsid w:val="727F5DC6"/>
    <w:rsid w:val="72808F84"/>
    <w:rsid w:val="7284931A"/>
    <w:rsid w:val="728CFF18"/>
    <w:rsid w:val="728DBB8B"/>
    <w:rsid w:val="72964E05"/>
    <w:rsid w:val="729971DD"/>
    <w:rsid w:val="729D6FDA"/>
    <w:rsid w:val="72A0135C"/>
    <w:rsid w:val="72A12872"/>
    <w:rsid w:val="72A5545E"/>
    <w:rsid w:val="72AAF728"/>
    <w:rsid w:val="72AB4B18"/>
    <w:rsid w:val="72ADEBCE"/>
    <w:rsid w:val="72AF9253"/>
    <w:rsid w:val="72AFF5C1"/>
    <w:rsid w:val="72B11002"/>
    <w:rsid w:val="72B142D3"/>
    <w:rsid w:val="72B1DB3E"/>
    <w:rsid w:val="72B3AAA1"/>
    <w:rsid w:val="72B6AE2A"/>
    <w:rsid w:val="72B9C8C4"/>
    <w:rsid w:val="72BE3D74"/>
    <w:rsid w:val="72C538F8"/>
    <w:rsid w:val="72C5B7D9"/>
    <w:rsid w:val="72C6F604"/>
    <w:rsid w:val="72D62FDD"/>
    <w:rsid w:val="72DCC072"/>
    <w:rsid w:val="72DCEF50"/>
    <w:rsid w:val="72E2FF07"/>
    <w:rsid w:val="72EA4994"/>
    <w:rsid w:val="72F005DE"/>
    <w:rsid w:val="72F1CB7E"/>
    <w:rsid w:val="72F53483"/>
    <w:rsid w:val="72F6AAAC"/>
    <w:rsid w:val="72F764B1"/>
    <w:rsid w:val="72F95D02"/>
    <w:rsid w:val="72FEA87C"/>
    <w:rsid w:val="72FF417E"/>
    <w:rsid w:val="7306E4CA"/>
    <w:rsid w:val="7318A9BE"/>
    <w:rsid w:val="7318E9BE"/>
    <w:rsid w:val="7321E9C5"/>
    <w:rsid w:val="732523EC"/>
    <w:rsid w:val="7326C319"/>
    <w:rsid w:val="732C12BE"/>
    <w:rsid w:val="732EFAFD"/>
    <w:rsid w:val="7332B5D4"/>
    <w:rsid w:val="7334EE3C"/>
    <w:rsid w:val="7338D811"/>
    <w:rsid w:val="73397375"/>
    <w:rsid w:val="7339ABD8"/>
    <w:rsid w:val="733B0B1D"/>
    <w:rsid w:val="7349D479"/>
    <w:rsid w:val="734D481B"/>
    <w:rsid w:val="73513A87"/>
    <w:rsid w:val="73531200"/>
    <w:rsid w:val="735626DC"/>
    <w:rsid w:val="73562F7E"/>
    <w:rsid w:val="73581EFF"/>
    <w:rsid w:val="73590FF1"/>
    <w:rsid w:val="735BE31E"/>
    <w:rsid w:val="736661BD"/>
    <w:rsid w:val="7366EF06"/>
    <w:rsid w:val="736762DB"/>
    <w:rsid w:val="736E80D6"/>
    <w:rsid w:val="73731C40"/>
    <w:rsid w:val="7373F918"/>
    <w:rsid w:val="737534AC"/>
    <w:rsid w:val="737705BB"/>
    <w:rsid w:val="737A992F"/>
    <w:rsid w:val="737C7D5E"/>
    <w:rsid w:val="737D8338"/>
    <w:rsid w:val="73839A0B"/>
    <w:rsid w:val="7383F5AB"/>
    <w:rsid w:val="73851FB3"/>
    <w:rsid w:val="7389B678"/>
    <w:rsid w:val="7389E8FD"/>
    <w:rsid w:val="738CD390"/>
    <w:rsid w:val="738DD5A7"/>
    <w:rsid w:val="738E09C7"/>
    <w:rsid w:val="738F3E3B"/>
    <w:rsid w:val="738FB76F"/>
    <w:rsid w:val="73911828"/>
    <w:rsid w:val="73938C33"/>
    <w:rsid w:val="7394B983"/>
    <w:rsid w:val="739825C4"/>
    <w:rsid w:val="739F60B9"/>
    <w:rsid w:val="739FE24E"/>
    <w:rsid w:val="73A3ECA5"/>
    <w:rsid w:val="73A97465"/>
    <w:rsid w:val="73B2221D"/>
    <w:rsid w:val="73B72169"/>
    <w:rsid w:val="73BA23DD"/>
    <w:rsid w:val="73BED232"/>
    <w:rsid w:val="73CE623C"/>
    <w:rsid w:val="73CF7C6B"/>
    <w:rsid w:val="73CFA88F"/>
    <w:rsid w:val="73D75CAB"/>
    <w:rsid w:val="73EA484A"/>
    <w:rsid w:val="73ECF112"/>
    <w:rsid w:val="73ED6DCC"/>
    <w:rsid w:val="73ED7639"/>
    <w:rsid w:val="73EFDFBD"/>
    <w:rsid w:val="73F16651"/>
    <w:rsid w:val="73F69BD8"/>
    <w:rsid w:val="73F78C9A"/>
    <w:rsid w:val="73F7C186"/>
    <w:rsid w:val="73F986AD"/>
    <w:rsid w:val="73FE13DA"/>
    <w:rsid w:val="73FF18ED"/>
    <w:rsid w:val="740063CE"/>
    <w:rsid w:val="7401776E"/>
    <w:rsid w:val="740390A1"/>
    <w:rsid w:val="7406DACD"/>
    <w:rsid w:val="7406F671"/>
    <w:rsid w:val="7407AC08"/>
    <w:rsid w:val="74083F67"/>
    <w:rsid w:val="740AABFB"/>
    <w:rsid w:val="740AF376"/>
    <w:rsid w:val="740DB59F"/>
    <w:rsid w:val="741288C2"/>
    <w:rsid w:val="7417F471"/>
    <w:rsid w:val="7418EC99"/>
    <w:rsid w:val="741D9293"/>
    <w:rsid w:val="741E95CF"/>
    <w:rsid w:val="7422DFEA"/>
    <w:rsid w:val="74233AEF"/>
    <w:rsid w:val="742600D3"/>
    <w:rsid w:val="7429762F"/>
    <w:rsid w:val="74355F35"/>
    <w:rsid w:val="7435B053"/>
    <w:rsid w:val="743BEFAD"/>
    <w:rsid w:val="743D9DCA"/>
    <w:rsid w:val="74409322"/>
    <w:rsid w:val="7441779A"/>
    <w:rsid w:val="7444E9F0"/>
    <w:rsid w:val="74469BE9"/>
    <w:rsid w:val="744B3680"/>
    <w:rsid w:val="744BDD8B"/>
    <w:rsid w:val="744E127A"/>
    <w:rsid w:val="744EBD21"/>
    <w:rsid w:val="7455B949"/>
    <w:rsid w:val="7455BB9A"/>
    <w:rsid w:val="745C6F49"/>
    <w:rsid w:val="745C9F1D"/>
    <w:rsid w:val="74619A62"/>
    <w:rsid w:val="7465313C"/>
    <w:rsid w:val="746D90A1"/>
    <w:rsid w:val="746F5EBD"/>
    <w:rsid w:val="7473753E"/>
    <w:rsid w:val="7476863D"/>
    <w:rsid w:val="74780ED3"/>
    <w:rsid w:val="747D14F0"/>
    <w:rsid w:val="7480DBE3"/>
    <w:rsid w:val="74826BFF"/>
    <w:rsid w:val="7482B390"/>
    <w:rsid w:val="74846FAF"/>
    <w:rsid w:val="74889FD0"/>
    <w:rsid w:val="748A9CCD"/>
    <w:rsid w:val="748BE305"/>
    <w:rsid w:val="749448B5"/>
    <w:rsid w:val="74967018"/>
    <w:rsid w:val="749CFE0C"/>
    <w:rsid w:val="749F55A1"/>
    <w:rsid w:val="74AA8DAB"/>
    <w:rsid w:val="74AA9C8D"/>
    <w:rsid w:val="74AF35AD"/>
    <w:rsid w:val="74B55B3C"/>
    <w:rsid w:val="74B8D34B"/>
    <w:rsid w:val="74BB6698"/>
    <w:rsid w:val="74BC810B"/>
    <w:rsid w:val="74C10D75"/>
    <w:rsid w:val="74C1625B"/>
    <w:rsid w:val="74C664D7"/>
    <w:rsid w:val="74CDAFD2"/>
    <w:rsid w:val="74CFC499"/>
    <w:rsid w:val="74D23F49"/>
    <w:rsid w:val="74D9B6F6"/>
    <w:rsid w:val="74DA5E5E"/>
    <w:rsid w:val="74DC3273"/>
    <w:rsid w:val="74DFB7D9"/>
    <w:rsid w:val="74E4B107"/>
    <w:rsid w:val="74E95A1A"/>
    <w:rsid w:val="74FAF06E"/>
    <w:rsid w:val="74FE4137"/>
    <w:rsid w:val="75046946"/>
    <w:rsid w:val="7504DFA1"/>
    <w:rsid w:val="750537DB"/>
    <w:rsid w:val="75072E3A"/>
    <w:rsid w:val="750EDF7C"/>
    <w:rsid w:val="75124413"/>
    <w:rsid w:val="75150F03"/>
    <w:rsid w:val="75164937"/>
    <w:rsid w:val="75193C62"/>
    <w:rsid w:val="751F3D85"/>
    <w:rsid w:val="752157A4"/>
    <w:rsid w:val="752A149F"/>
    <w:rsid w:val="752B025A"/>
    <w:rsid w:val="752E904A"/>
    <w:rsid w:val="752F985D"/>
    <w:rsid w:val="752FFA9C"/>
    <w:rsid w:val="753C60BF"/>
    <w:rsid w:val="753CD399"/>
    <w:rsid w:val="753F7466"/>
    <w:rsid w:val="754EFD84"/>
    <w:rsid w:val="7558A3AB"/>
    <w:rsid w:val="755A98DB"/>
    <w:rsid w:val="755B2C76"/>
    <w:rsid w:val="755BA0F7"/>
    <w:rsid w:val="756EA7DC"/>
    <w:rsid w:val="756F64FD"/>
    <w:rsid w:val="75758F72"/>
    <w:rsid w:val="75787EED"/>
    <w:rsid w:val="757A11B7"/>
    <w:rsid w:val="757D7266"/>
    <w:rsid w:val="757DE887"/>
    <w:rsid w:val="7581E902"/>
    <w:rsid w:val="758BBBDB"/>
    <w:rsid w:val="758DA472"/>
    <w:rsid w:val="75900671"/>
    <w:rsid w:val="7592816D"/>
    <w:rsid w:val="7595CE62"/>
    <w:rsid w:val="759762EF"/>
    <w:rsid w:val="759CF252"/>
    <w:rsid w:val="759FF094"/>
    <w:rsid w:val="75A4079E"/>
    <w:rsid w:val="75A9F652"/>
    <w:rsid w:val="75AB53C4"/>
    <w:rsid w:val="75AD0821"/>
    <w:rsid w:val="75AF0697"/>
    <w:rsid w:val="75AFCAA8"/>
    <w:rsid w:val="75AFE4F0"/>
    <w:rsid w:val="75B133E9"/>
    <w:rsid w:val="75B4EF56"/>
    <w:rsid w:val="75B52429"/>
    <w:rsid w:val="75B60537"/>
    <w:rsid w:val="75BCAF61"/>
    <w:rsid w:val="75C53F0D"/>
    <w:rsid w:val="75C671D4"/>
    <w:rsid w:val="75C7FD2F"/>
    <w:rsid w:val="75C94422"/>
    <w:rsid w:val="75CF7491"/>
    <w:rsid w:val="75CFD054"/>
    <w:rsid w:val="75D14EE5"/>
    <w:rsid w:val="75E10D94"/>
    <w:rsid w:val="75E482DF"/>
    <w:rsid w:val="75E7596A"/>
    <w:rsid w:val="75F38287"/>
    <w:rsid w:val="75F94988"/>
    <w:rsid w:val="75FA0845"/>
    <w:rsid w:val="75FD0BB5"/>
    <w:rsid w:val="75FFB8AA"/>
    <w:rsid w:val="76004F2C"/>
    <w:rsid w:val="76015964"/>
    <w:rsid w:val="76016B99"/>
    <w:rsid w:val="7602D34F"/>
    <w:rsid w:val="760721F0"/>
    <w:rsid w:val="7608EDA1"/>
    <w:rsid w:val="760C4C00"/>
    <w:rsid w:val="76149012"/>
    <w:rsid w:val="7617E396"/>
    <w:rsid w:val="761B84AE"/>
    <w:rsid w:val="76207892"/>
    <w:rsid w:val="762418B0"/>
    <w:rsid w:val="7626B551"/>
    <w:rsid w:val="7633A1C8"/>
    <w:rsid w:val="76358AC4"/>
    <w:rsid w:val="7637D8DE"/>
    <w:rsid w:val="763E8565"/>
    <w:rsid w:val="7641D182"/>
    <w:rsid w:val="764316A9"/>
    <w:rsid w:val="76488E26"/>
    <w:rsid w:val="764AB72A"/>
    <w:rsid w:val="764ACB24"/>
    <w:rsid w:val="7653D613"/>
    <w:rsid w:val="76548E1B"/>
    <w:rsid w:val="76567CFF"/>
    <w:rsid w:val="765FA51E"/>
    <w:rsid w:val="76602EE3"/>
    <w:rsid w:val="766AE080"/>
    <w:rsid w:val="766D90CF"/>
    <w:rsid w:val="76761A2D"/>
    <w:rsid w:val="7677995B"/>
    <w:rsid w:val="76781ADE"/>
    <w:rsid w:val="767E941E"/>
    <w:rsid w:val="7683385C"/>
    <w:rsid w:val="76850C56"/>
    <w:rsid w:val="7688A2F0"/>
    <w:rsid w:val="768C1A61"/>
    <w:rsid w:val="768C239E"/>
    <w:rsid w:val="768CC664"/>
    <w:rsid w:val="76921469"/>
    <w:rsid w:val="769FD897"/>
    <w:rsid w:val="76A039A7"/>
    <w:rsid w:val="76A0A7C3"/>
    <w:rsid w:val="76A5CE68"/>
    <w:rsid w:val="76A63105"/>
    <w:rsid w:val="76A6C87D"/>
    <w:rsid w:val="76A6F7BE"/>
    <w:rsid w:val="76A8FE5E"/>
    <w:rsid w:val="76A93AED"/>
    <w:rsid w:val="76AA6211"/>
    <w:rsid w:val="76AB91A4"/>
    <w:rsid w:val="76B27AF8"/>
    <w:rsid w:val="76B3020A"/>
    <w:rsid w:val="76B685D5"/>
    <w:rsid w:val="76C19D0E"/>
    <w:rsid w:val="76C626BF"/>
    <w:rsid w:val="76CD18F2"/>
    <w:rsid w:val="76D1CA84"/>
    <w:rsid w:val="76D4D4E9"/>
    <w:rsid w:val="76D61F19"/>
    <w:rsid w:val="76D75BB9"/>
    <w:rsid w:val="76D9335E"/>
    <w:rsid w:val="76E0725A"/>
    <w:rsid w:val="76E8838F"/>
    <w:rsid w:val="76F052F3"/>
    <w:rsid w:val="76F43033"/>
    <w:rsid w:val="76F6694F"/>
    <w:rsid w:val="76FF2B12"/>
    <w:rsid w:val="77000AD6"/>
    <w:rsid w:val="7704463A"/>
    <w:rsid w:val="770677F3"/>
    <w:rsid w:val="77081583"/>
    <w:rsid w:val="770B0C7A"/>
    <w:rsid w:val="770B0E72"/>
    <w:rsid w:val="770B4D2A"/>
    <w:rsid w:val="7715B26E"/>
    <w:rsid w:val="77161981"/>
    <w:rsid w:val="7716AB74"/>
    <w:rsid w:val="7716D697"/>
    <w:rsid w:val="771CDA8E"/>
    <w:rsid w:val="771D7091"/>
    <w:rsid w:val="772A62C2"/>
    <w:rsid w:val="772C82EE"/>
    <w:rsid w:val="772CFE9D"/>
    <w:rsid w:val="772D25AE"/>
    <w:rsid w:val="7733F2B9"/>
    <w:rsid w:val="773458C8"/>
    <w:rsid w:val="7736D1C7"/>
    <w:rsid w:val="7737FCFC"/>
    <w:rsid w:val="77383C0B"/>
    <w:rsid w:val="7738CD2A"/>
    <w:rsid w:val="773A51E3"/>
    <w:rsid w:val="7744CD3C"/>
    <w:rsid w:val="7745278C"/>
    <w:rsid w:val="774565F3"/>
    <w:rsid w:val="77496520"/>
    <w:rsid w:val="774D10E6"/>
    <w:rsid w:val="7757C016"/>
    <w:rsid w:val="7758559D"/>
    <w:rsid w:val="77595890"/>
    <w:rsid w:val="7762A672"/>
    <w:rsid w:val="77643686"/>
    <w:rsid w:val="7765B72B"/>
    <w:rsid w:val="77666195"/>
    <w:rsid w:val="776AFDC3"/>
    <w:rsid w:val="776C267B"/>
    <w:rsid w:val="777198B7"/>
    <w:rsid w:val="7776A494"/>
    <w:rsid w:val="7779A7AB"/>
    <w:rsid w:val="777A7978"/>
    <w:rsid w:val="777D6605"/>
    <w:rsid w:val="77854C61"/>
    <w:rsid w:val="7786EF55"/>
    <w:rsid w:val="778929C8"/>
    <w:rsid w:val="778B12B2"/>
    <w:rsid w:val="778ED0B9"/>
    <w:rsid w:val="778F3373"/>
    <w:rsid w:val="778F41FF"/>
    <w:rsid w:val="77916FF5"/>
    <w:rsid w:val="7793E194"/>
    <w:rsid w:val="7796DC8B"/>
    <w:rsid w:val="7797BC46"/>
    <w:rsid w:val="7798BBEC"/>
    <w:rsid w:val="779C299F"/>
    <w:rsid w:val="779C6D56"/>
    <w:rsid w:val="779E74BE"/>
    <w:rsid w:val="77B0232A"/>
    <w:rsid w:val="77B033B0"/>
    <w:rsid w:val="77B06073"/>
    <w:rsid w:val="77B3CAAC"/>
    <w:rsid w:val="77B3E5A0"/>
    <w:rsid w:val="77B7EDB2"/>
    <w:rsid w:val="77BAD803"/>
    <w:rsid w:val="77BC5E3A"/>
    <w:rsid w:val="77BF071B"/>
    <w:rsid w:val="77C60AB9"/>
    <w:rsid w:val="77C63020"/>
    <w:rsid w:val="77C88E00"/>
    <w:rsid w:val="77CA3433"/>
    <w:rsid w:val="77CC87C5"/>
    <w:rsid w:val="77CCB00B"/>
    <w:rsid w:val="77D06D83"/>
    <w:rsid w:val="77D1282E"/>
    <w:rsid w:val="77D3E5FC"/>
    <w:rsid w:val="77D56417"/>
    <w:rsid w:val="77D5A749"/>
    <w:rsid w:val="77D665E9"/>
    <w:rsid w:val="77D802F8"/>
    <w:rsid w:val="77D84D2A"/>
    <w:rsid w:val="77DA2461"/>
    <w:rsid w:val="77E2502B"/>
    <w:rsid w:val="77E59996"/>
    <w:rsid w:val="77E7F2AB"/>
    <w:rsid w:val="77F5603B"/>
    <w:rsid w:val="77F96A52"/>
    <w:rsid w:val="77FFA31C"/>
    <w:rsid w:val="7802AD31"/>
    <w:rsid w:val="780A03B2"/>
    <w:rsid w:val="780A7CA3"/>
    <w:rsid w:val="780EE7C7"/>
    <w:rsid w:val="78183670"/>
    <w:rsid w:val="7818B96E"/>
    <w:rsid w:val="781982B9"/>
    <w:rsid w:val="78213D6E"/>
    <w:rsid w:val="7824AF98"/>
    <w:rsid w:val="782795FF"/>
    <w:rsid w:val="7828B974"/>
    <w:rsid w:val="7829DC7B"/>
    <w:rsid w:val="783A2043"/>
    <w:rsid w:val="783BA6C4"/>
    <w:rsid w:val="783F57AB"/>
    <w:rsid w:val="78404741"/>
    <w:rsid w:val="78464340"/>
    <w:rsid w:val="784ACBB2"/>
    <w:rsid w:val="78572548"/>
    <w:rsid w:val="7858F902"/>
    <w:rsid w:val="785BF16D"/>
    <w:rsid w:val="785ECCE3"/>
    <w:rsid w:val="786009EE"/>
    <w:rsid w:val="786340B3"/>
    <w:rsid w:val="7866A9E2"/>
    <w:rsid w:val="7868ADE8"/>
    <w:rsid w:val="786C9600"/>
    <w:rsid w:val="786CAADC"/>
    <w:rsid w:val="786FE211"/>
    <w:rsid w:val="7877A277"/>
    <w:rsid w:val="78785F10"/>
    <w:rsid w:val="787B1676"/>
    <w:rsid w:val="787CFEDD"/>
    <w:rsid w:val="787E67FD"/>
    <w:rsid w:val="78816B86"/>
    <w:rsid w:val="7882232F"/>
    <w:rsid w:val="78840B3C"/>
    <w:rsid w:val="78861AB0"/>
    <w:rsid w:val="78863DE3"/>
    <w:rsid w:val="7886C60A"/>
    <w:rsid w:val="788A2CBB"/>
    <w:rsid w:val="788C4067"/>
    <w:rsid w:val="7893AF61"/>
    <w:rsid w:val="7896D917"/>
    <w:rsid w:val="78977A3E"/>
    <w:rsid w:val="78A2AB39"/>
    <w:rsid w:val="78A8887C"/>
    <w:rsid w:val="78A89B99"/>
    <w:rsid w:val="78AA4D7C"/>
    <w:rsid w:val="78AA9435"/>
    <w:rsid w:val="78B85E2D"/>
    <w:rsid w:val="78BCE1F3"/>
    <w:rsid w:val="78C13D4B"/>
    <w:rsid w:val="78C3D06E"/>
    <w:rsid w:val="78C3D865"/>
    <w:rsid w:val="78C7F051"/>
    <w:rsid w:val="78D4B850"/>
    <w:rsid w:val="78D59EC2"/>
    <w:rsid w:val="78D71F05"/>
    <w:rsid w:val="78D9E5D7"/>
    <w:rsid w:val="78DD74F3"/>
    <w:rsid w:val="78E03B3F"/>
    <w:rsid w:val="78E6739D"/>
    <w:rsid w:val="78EE6E1E"/>
    <w:rsid w:val="78F2040B"/>
    <w:rsid w:val="78F38785"/>
    <w:rsid w:val="78F83270"/>
    <w:rsid w:val="78F848DF"/>
    <w:rsid w:val="78FBC5E5"/>
    <w:rsid w:val="78FEEE30"/>
    <w:rsid w:val="7905DD7F"/>
    <w:rsid w:val="7908463A"/>
    <w:rsid w:val="7909BACD"/>
    <w:rsid w:val="790C46C0"/>
    <w:rsid w:val="790E1C33"/>
    <w:rsid w:val="79126B82"/>
    <w:rsid w:val="791546E9"/>
    <w:rsid w:val="79181210"/>
    <w:rsid w:val="791FBD47"/>
    <w:rsid w:val="792015EA"/>
    <w:rsid w:val="79276795"/>
    <w:rsid w:val="79277C4A"/>
    <w:rsid w:val="7931C3AF"/>
    <w:rsid w:val="7933E34E"/>
    <w:rsid w:val="7934C253"/>
    <w:rsid w:val="79368128"/>
    <w:rsid w:val="793AF736"/>
    <w:rsid w:val="793B2124"/>
    <w:rsid w:val="7943AAF9"/>
    <w:rsid w:val="79457C3C"/>
    <w:rsid w:val="794586D4"/>
    <w:rsid w:val="794A216F"/>
    <w:rsid w:val="794A2C5F"/>
    <w:rsid w:val="794BE390"/>
    <w:rsid w:val="794BFD26"/>
    <w:rsid w:val="794D5C06"/>
    <w:rsid w:val="79524C44"/>
    <w:rsid w:val="795BA9F2"/>
    <w:rsid w:val="795E8489"/>
    <w:rsid w:val="7961430B"/>
    <w:rsid w:val="79616E6F"/>
    <w:rsid w:val="79648629"/>
    <w:rsid w:val="79671FF9"/>
    <w:rsid w:val="796A8728"/>
    <w:rsid w:val="796C3FB3"/>
    <w:rsid w:val="796ECA42"/>
    <w:rsid w:val="79755D5F"/>
    <w:rsid w:val="797AF589"/>
    <w:rsid w:val="797EDCCA"/>
    <w:rsid w:val="797F1A69"/>
    <w:rsid w:val="7982A142"/>
    <w:rsid w:val="7986DDB1"/>
    <w:rsid w:val="7988B490"/>
    <w:rsid w:val="79895100"/>
    <w:rsid w:val="798F8EA7"/>
    <w:rsid w:val="79906E74"/>
    <w:rsid w:val="79989B9E"/>
    <w:rsid w:val="799985AB"/>
    <w:rsid w:val="799AA8F1"/>
    <w:rsid w:val="79A05F68"/>
    <w:rsid w:val="79A42FF9"/>
    <w:rsid w:val="79A4661A"/>
    <w:rsid w:val="79A5E109"/>
    <w:rsid w:val="79AAB6C3"/>
    <w:rsid w:val="79AB8ED4"/>
    <w:rsid w:val="79AD155C"/>
    <w:rsid w:val="79AD3F54"/>
    <w:rsid w:val="79B2A2A1"/>
    <w:rsid w:val="79BBC6DE"/>
    <w:rsid w:val="79BDE2E9"/>
    <w:rsid w:val="79C564CC"/>
    <w:rsid w:val="79C801AA"/>
    <w:rsid w:val="79C954C4"/>
    <w:rsid w:val="79CC3639"/>
    <w:rsid w:val="79CE6ABB"/>
    <w:rsid w:val="79CF89B8"/>
    <w:rsid w:val="79D3C6E0"/>
    <w:rsid w:val="79D3D84F"/>
    <w:rsid w:val="79DBD5AC"/>
    <w:rsid w:val="79E02DC5"/>
    <w:rsid w:val="79E6B9AC"/>
    <w:rsid w:val="79E7F346"/>
    <w:rsid w:val="79E97C91"/>
    <w:rsid w:val="79E9F7E0"/>
    <w:rsid w:val="79EB5D42"/>
    <w:rsid w:val="79EBE3DB"/>
    <w:rsid w:val="79ECCD10"/>
    <w:rsid w:val="79EF256A"/>
    <w:rsid w:val="79F85D04"/>
    <w:rsid w:val="79FAF08E"/>
    <w:rsid w:val="79FE19A5"/>
    <w:rsid w:val="7A00074C"/>
    <w:rsid w:val="7A0D727A"/>
    <w:rsid w:val="7A0F6778"/>
    <w:rsid w:val="7A19BB30"/>
    <w:rsid w:val="7A1AB947"/>
    <w:rsid w:val="7A1CE280"/>
    <w:rsid w:val="7A23D028"/>
    <w:rsid w:val="7A285EB0"/>
    <w:rsid w:val="7A2E6F5A"/>
    <w:rsid w:val="7A308736"/>
    <w:rsid w:val="7A30E043"/>
    <w:rsid w:val="7A424D3B"/>
    <w:rsid w:val="7A42BF27"/>
    <w:rsid w:val="7A492DEA"/>
    <w:rsid w:val="7A4B4BA7"/>
    <w:rsid w:val="7A4C49E4"/>
    <w:rsid w:val="7A4EA872"/>
    <w:rsid w:val="7A53E069"/>
    <w:rsid w:val="7A54F0F4"/>
    <w:rsid w:val="7A55AD32"/>
    <w:rsid w:val="7A562D1D"/>
    <w:rsid w:val="7A5CFCF4"/>
    <w:rsid w:val="7A5D2FEF"/>
    <w:rsid w:val="7A60E2D4"/>
    <w:rsid w:val="7A62602C"/>
    <w:rsid w:val="7A659B2A"/>
    <w:rsid w:val="7A6AA304"/>
    <w:rsid w:val="7A70154D"/>
    <w:rsid w:val="7A71F40F"/>
    <w:rsid w:val="7A73748B"/>
    <w:rsid w:val="7A868726"/>
    <w:rsid w:val="7A8785A3"/>
    <w:rsid w:val="7A88185A"/>
    <w:rsid w:val="7A8A43E7"/>
    <w:rsid w:val="7A8E0FEA"/>
    <w:rsid w:val="7A915A0C"/>
    <w:rsid w:val="7A934200"/>
    <w:rsid w:val="7A93D913"/>
    <w:rsid w:val="7A960F62"/>
    <w:rsid w:val="7A9DCA5A"/>
    <w:rsid w:val="7A9EE349"/>
    <w:rsid w:val="7AA0C1EE"/>
    <w:rsid w:val="7AB3F6DD"/>
    <w:rsid w:val="7AB4BFA4"/>
    <w:rsid w:val="7AB96F05"/>
    <w:rsid w:val="7AC789D3"/>
    <w:rsid w:val="7ACCF92B"/>
    <w:rsid w:val="7ACEC26C"/>
    <w:rsid w:val="7AD0B7A6"/>
    <w:rsid w:val="7AD187B7"/>
    <w:rsid w:val="7AD1D223"/>
    <w:rsid w:val="7ADD9B76"/>
    <w:rsid w:val="7AE44273"/>
    <w:rsid w:val="7AE80135"/>
    <w:rsid w:val="7AE8CE76"/>
    <w:rsid w:val="7AEC936A"/>
    <w:rsid w:val="7AEE3503"/>
    <w:rsid w:val="7AEF7A4B"/>
    <w:rsid w:val="7AF427CE"/>
    <w:rsid w:val="7AFA44F7"/>
    <w:rsid w:val="7AFE700E"/>
    <w:rsid w:val="7B05A0CA"/>
    <w:rsid w:val="7B0A0AAE"/>
    <w:rsid w:val="7B0C3346"/>
    <w:rsid w:val="7B101B62"/>
    <w:rsid w:val="7B149B5F"/>
    <w:rsid w:val="7B172E26"/>
    <w:rsid w:val="7B1DECBC"/>
    <w:rsid w:val="7B284529"/>
    <w:rsid w:val="7B292755"/>
    <w:rsid w:val="7B29973D"/>
    <w:rsid w:val="7B32C993"/>
    <w:rsid w:val="7B340D97"/>
    <w:rsid w:val="7B3DE5CE"/>
    <w:rsid w:val="7B3EB083"/>
    <w:rsid w:val="7B415946"/>
    <w:rsid w:val="7B43D46C"/>
    <w:rsid w:val="7B4AFE0B"/>
    <w:rsid w:val="7B50F1A5"/>
    <w:rsid w:val="7B53E4F6"/>
    <w:rsid w:val="7B576BFD"/>
    <w:rsid w:val="7B5CEF2D"/>
    <w:rsid w:val="7B5E9705"/>
    <w:rsid w:val="7B60A8EC"/>
    <w:rsid w:val="7B638875"/>
    <w:rsid w:val="7B65261F"/>
    <w:rsid w:val="7B656A6A"/>
    <w:rsid w:val="7B741C67"/>
    <w:rsid w:val="7B7739B0"/>
    <w:rsid w:val="7B784470"/>
    <w:rsid w:val="7B79663B"/>
    <w:rsid w:val="7B7ACF67"/>
    <w:rsid w:val="7B802196"/>
    <w:rsid w:val="7B852334"/>
    <w:rsid w:val="7B86732A"/>
    <w:rsid w:val="7B88C269"/>
    <w:rsid w:val="7B8B1F24"/>
    <w:rsid w:val="7B8C87CD"/>
    <w:rsid w:val="7B8FDBC1"/>
    <w:rsid w:val="7B9104A3"/>
    <w:rsid w:val="7B944441"/>
    <w:rsid w:val="7B988851"/>
    <w:rsid w:val="7B992FE6"/>
    <w:rsid w:val="7B9C821E"/>
    <w:rsid w:val="7BA3A474"/>
    <w:rsid w:val="7BA47C3B"/>
    <w:rsid w:val="7BA6AE08"/>
    <w:rsid w:val="7BA730ED"/>
    <w:rsid w:val="7BACA255"/>
    <w:rsid w:val="7BADB9DC"/>
    <w:rsid w:val="7BB3F6C1"/>
    <w:rsid w:val="7BB4C4D8"/>
    <w:rsid w:val="7BB7867D"/>
    <w:rsid w:val="7BBC2EC7"/>
    <w:rsid w:val="7BBC3011"/>
    <w:rsid w:val="7BC4D0FD"/>
    <w:rsid w:val="7BC745C0"/>
    <w:rsid w:val="7BCA103E"/>
    <w:rsid w:val="7BCA9211"/>
    <w:rsid w:val="7BCB100D"/>
    <w:rsid w:val="7BD9E916"/>
    <w:rsid w:val="7BDA1BB5"/>
    <w:rsid w:val="7BDB5BA0"/>
    <w:rsid w:val="7BDE5288"/>
    <w:rsid w:val="7BE17FFE"/>
    <w:rsid w:val="7BE2624F"/>
    <w:rsid w:val="7BE5D070"/>
    <w:rsid w:val="7BE6C34B"/>
    <w:rsid w:val="7BEB93F5"/>
    <w:rsid w:val="7BEC144A"/>
    <w:rsid w:val="7BEC77BA"/>
    <w:rsid w:val="7BEEBEEF"/>
    <w:rsid w:val="7BEEFBF6"/>
    <w:rsid w:val="7BF7B428"/>
    <w:rsid w:val="7BF8E5E2"/>
    <w:rsid w:val="7BFEFA66"/>
    <w:rsid w:val="7C00797B"/>
    <w:rsid w:val="7C04B68A"/>
    <w:rsid w:val="7C08F773"/>
    <w:rsid w:val="7C0B9A58"/>
    <w:rsid w:val="7C0CB86A"/>
    <w:rsid w:val="7C124727"/>
    <w:rsid w:val="7C136017"/>
    <w:rsid w:val="7C172728"/>
    <w:rsid w:val="7C1AB7FC"/>
    <w:rsid w:val="7C1AFF5E"/>
    <w:rsid w:val="7C1BC254"/>
    <w:rsid w:val="7C1E2E59"/>
    <w:rsid w:val="7C2252A1"/>
    <w:rsid w:val="7C2377D3"/>
    <w:rsid w:val="7C2D53E1"/>
    <w:rsid w:val="7C2DAF83"/>
    <w:rsid w:val="7C2ECEAB"/>
    <w:rsid w:val="7C30BD55"/>
    <w:rsid w:val="7C36E543"/>
    <w:rsid w:val="7C3AE248"/>
    <w:rsid w:val="7C3E0EAF"/>
    <w:rsid w:val="7C42770F"/>
    <w:rsid w:val="7C442DF0"/>
    <w:rsid w:val="7C4450A4"/>
    <w:rsid w:val="7C45AD36"/>
    <w:rsid w:val="7C48EB0D"/>
    <w:rsid w:val="7C49EC13"/>
    <w:rsid w:val="7C5856EF"/>
    <w:rsid w:val="7C597A64"/>
    <w:rsid w:val="7C598E48"/>
    <w:rsid w:val="7C5D6259"/>
    <w:rsid w:val="7C5F89AC"/>
    <w:rsid w:val="7C60AB0A"/>
    <w:rsid w:val="7C623CB3"/>
    <w:rsid w:val="7C669ABB"/>
    <w:rsid w:val="7C69F85B"/>
    <w:rsid w:val="7C6B3A0C"/>
    <w:rsid w:val="7C75A454"/>
    <w:rsid w:val="7C83A420"/>
    <w:rsid w:val="7C8471E7"/>
    <w:rsid w:val="7C868BCA"/>
    <w:rsid w:val="7C872C4C"/>
    <w:rsid w:val="7C92EA37"/>
    <w:rsid w:val="7C952E82"/>
    <w:rsid w:val="7C9A2C78"/>
    <w:rsid w:val="7C9BB91B"/>
    <w:rsid w:val="7C9C7E7D"/>
    <w:rsid w:val="7CA31F7C"/>
    <w:rsid w:val="7CADBFFB"/>
    <w:rsid w:val="7CB5B095"/>
    <w:rsid w:val="7CB6E091"/>
    <w:rsid w:val="7CB976C9"/>
    <w:rsid w:val="7CBEF8AF"/>
    <w:rsid w:val="7CBF4C25"/>
    <w:rsid w:val="7CBFFC18"/>
    <w:rsid w:val="7CC72581"/>
    <w:rsid w:val="7CC7FC2E"/>
    <w:rsid w:val="7CCAB102"/>
    <w:rsid w:val="7CCE57CF"/>
    <w:rsid w:val="7CCFE1A9"/>
    <w:rsid w:val="7CD297BE"/>
    <w:rsid w:val="7CD32404"/>
    <w:rsid w:val="7CD4D2D4"/>
    <w:rsid w:val="7CD70B68"/>
    <w:rsid w:val="7CDF5DE8"/>
    <w:rsid w:val="7CE3C6F5"/>
    <w:rsid w:val="7CE541A4"/>
    <w:rsid w:val="7CE7F428"/>
    <w:rsid w:val="7CEE559D"/>
    <w:rsid w:val="7CEF08BC"/>
    <w:rsid w:val="7CF4EFD5"/>
    <w:rsid w:val="7CF58CBB"/>
    <w:rsid w:val="7CF5F9E1"/>
    <w:rsid w:val="7CFA5931"/>
    <w:rsid w:val="7CFBF216"/>
    <w:rsid w:val="7CFC8FD2"/>
    <w:rsid w:val="7D02347D"/>
    <w:rsid w:val="7D04B7ED"/>
    <w:rsid w:val="7D05B795"/>
    <w:rsid w:val="7D0D92B1"/>
    <w:rsid w:val="7D0DE640"/>
    <w:rsid w:val="7D0E7453"/>
    <w:rsid w:val="7D1327F2"/>
    <w:rsid w:val="7D1899B7"/>
    <w:rsid w:val="7D1BB217"/>
    <w:rsid w:val="7D1CAE36"/>
    <w:rsid w:val="7D1E584E"/>
    <w:rsid w:val="7D2081B5"/>
    <w:rsid w:val="7D20C495"/>
    <w:rsid w:val="7D282467"/>
    <w:rsid w:val="7D2B01A6"/>
    <w:rsid w:val="7D31B36B"/>
    <w:rsid w:val="7D3AE311"/>
    <w:rsid w:val="7D447138"/>
    <w:rsid w:val="7D476F3D"/>
    <w:rsid w:val="7D4873C7"/>
    <w:rsid w:val="7D4A1709"/>
    <w:rsid w:val="7D4D84E5"/>
    <w:rsid w:val="7D4F365D"/>
    <w:rsid w:val="7D577234"/>
    <w:rsid w:val="7D58FC6C"/>
    <w:rsid w:val="7D5CC02C"/>
    <w:rsid w:val="7D6842EA"/>
    <w:rsid w:val="7D6A0C00"/>
    <w:rsid w:val="7D72E45C"/>
    <w:rsid w:val="7D747849"/>
    <w:rsid w:val="7D79DBF1"/>
    <w:rsid w:val="7D861694"/>
    <w:rsid w:val="7D8CF5A7"/>
    <w:rsid w:val="7D911BD4"/>
    <w:rsid w:val="7D917BDF"/>
    <w:rsid w:val="7D931E84"/>
    <w:rsid w:val="7D9328D7"/>
    <w:rsid w:val="7D9AFA82"/>
    <w:rsid w:val="7DA5AE48"/>
    <w:rsid w:val="7DA82973"/>
    <w:rsid w:val="7DBB3642"/>
    <w:rsid w:val="7DBD2BB0"/>
    <w:rsid w:val="7DBD7500"/>
    <w:rsid w:val="7DBDA89D"/>
    <w:rsid w:val="7DC3B1AD"/>
    <w:rsid w:val="7DC76508"/>
    <w:rsid w:val="7DC77416"/>
    <w:rsid w:val="7DCA0C5A"/>
    <w:rsid w:val="7DCBF8E3"/>
    <w:rsid w:val="7DCDDADA"/>
    <w:rsid w:val="7DD02727"/>
    <w:rsid w:val="7DE0D3FE"/>
    <w:rsid w:val="7DE17D37"/>
    <w:rsid w:val="7DE2000A"/>
    <w:rsid w:val="7DE4FC86"/>
    <w:rsid w:val="7DE54F56"/>
    <w:rsid w:val="7DE558DE"/>
    <w:rsid w:val="7DE79007"/>
    <w:rsid w:val="7DE9873B"/>
    <w:rsid w:val="7DECF720"/>
    <w:rsid w:val="7DED0EB0"/>
    <w:rsid w:val="7DF1793F"/>
    <w:rsid w:val="7DF84C29"/>
    <w:rsid w:val="7DF91F7E"/>
    <w:rsid w:val="7DFC23BA"/>
    <w:rsid w:val="7E023141"/>
    <w:rsid w:val="7E09C8FF"/>
    <w:rsid w:val="7E0DC30F"/>
    <w:rsid w:val="7E118C88"/>
    <w:rsid w:val="7E11BE94"/>
    <w:rsid w:val="7E12A0ED"/>
    <w:rsid w:val="7E1CBC61"/>
    <w:rsid w:val="7E22AAA7"/>
    <w:rsid w:val="7E248360"/>
    <w:rsid w:val="7E268D44"/>
    <w:rsid w:val="7E2791C3"/>
    <w:rsid w:val="7E294E45"/>
    <w:rsid w:val="7E297D97"/>
    <w:rsid w:val="7E2C2423"/>
    <w:rsid w:val="7E3FAA01"/>
    <w:rsid w:val="7E4207E4"/>
    <w:rsid w:val="7E44ABD4"/>
    <w:rsid w:val="7E473008"/>
    <w:rsid w:val="7E486687"/>
    <w:rsid w:val="7E4CCAAA"/>
    <w:rsid w:val="7E59EE34"/>
    <w:rsid w:val="7E6000B6"/>
    <w:rsid w:val="7E618AE7"/>
    <w:rsid w:val="7E674AAE"/>
    <w:rsid w:val="7E69776B"/>
    <w:rsid w:val="7E6D39EB"/>
    <w:rsid w:val="7E6FF79D"/>
    <w:rsid w:val="7E7626CE"/>
    <w:rsid w:val="7E80B86C"/>
    <w:rsid w:val="7E831892"/>
    <w:rsid w:val="7E89D1A1"/>
    <w:rsid w:val="7E8ADF2F"/>
    <w:rsid w:val="7E8B06B3"/>
    <w:rsid w:val="7E8B99C8"/>
    <w:rsid w:val="7E922C08"/>
    <w:rsid w:val="7E932B4E"/>
    <w:rsid w:val="7E9336E4"/>
    <w:rsid w:val="7E94FF5F"/>
    <w:rsid w:val="7E99BC38"/>
    <w:rsid w:val="7E9CC739"/>
    <w:rsid w:val="7E9D0DE3"/>
    <w:rsid w:val="7E9D4652"/>
    <w:rsid w:val="7E9F6C3F"/>
    <w:rsid w:val="7EA02EE1"/>
    <w:rsid w:val="7EA07129"/>
    <w:rsid w:val="7EA924F7"/>
    <w:rsid w:val="7EAE6AAD"/>
    <w:rsid w:val="7EB2F4A0"/>
    <w:rsid w:val="7EB57C78"/>
    <w:rsid w:val="7EB74797"/>
    <w:rsid w:val="7EB7BD71"/>
    <w:rsid w:val="7EB81FFE"/>
    <w:rsid w:val="7EC20A36"/>
    <w:rsid w:val="7EC4A2DB"/>
    <w:rsid w:val="7EC6260F"/>
    <w:rsid w:val="7ED2E97F"/>
    <w:rsid w:val="7ED721DB"/>
    <w:rsid w:val="7EDB2740"/>
    <w:rsid w:val="7EDFDD14"/>
    <w:rsid w:val="7EE07A88"/>
    <w:rsid w:val="7EE2A6A5"/>
    <w:rsid w:val="7EEDC636"/>
    <w:rsid w:val="7EF688D9"/>
    <w:rsid w:val="7EF98BAF"/>
    <w:rsid w:val="7EFBE5A0"/>
    <w:rsid w:val="7EFC9ECD"/>
    <w:rsid w:val="7F03E5FE"/>
    <w:rsid w:val="7F062B9E"/>
    <w:rsid w:val="7F09247D"/>
    <w:rsid w:val="7F0DECCD"/>
    <w:rsid w:val="7F133976"/>
    <w:rsid w:val="7F251CD8"/>
    <w:rsid w:val="7F25403C"/>
    <w:rsid w:val="7F33F4FD"/>
    <w:rsid w:val="7F562AED"/>
    <w:rsid w:val="7F5C066F"/>
    <w:rsid w:val="7F5DAF65"/>
    <w:rsid w:val="7F5EC1AF"/>
    <w:rsid w:val="7F620E0F"/>
    <w:rsid w:val="7F653680"/>
    <w:rsid w:val="7F65A60E"/>
    <w:rsid w:val="7F692534"/>
    <w:rsid w:val="7F698085"/>
    <w:rsid w:val="7F73933F"/>
    <w:rsid w:val="7F757D02"/>
    <w:rsid w:val="7F775D2C"/>
    <w:rsid w:val="7F787D62"/>
    <w:rsid w:val="7F7ED189"/>
    <w:rsid w:val="7F808BAB"/>
    <w:rsid w:val="7F80E4B1"/>
    <w:rsid w:val="7F8249B2"/>
    <w:rsid w:val="7F8C5E9A"/>
    <w:rsid w:val="7F8D27E6"/>
    <w:rsid w:val="7F908F29"/>
    <w:rsid w:val="7F9225D7"/>
    <w:rsid w:val="7F92679C"/>
    <w:rsid w:val="7F927545"/>
    <w:rsid w:val="7F937164"/>
    <w:rsid w:val="7F992E6E"/>
    <w:rsid w:val="7F9A04F5"/>
    <w:rsid w:val="7F9AD38B"/>
    <w:rsid w:val="7F9BD2D7"/>
    <w:rsid w:val="7FA4BA04"/>
    <w:rsid w:val="7FAB91CC"/>
    <w:rsid w:val="7FAB9C3A"/>
    <w:rsid w:val="7FAC58F6"/>
    <w:rsid w:val="7FB0D5EC"/>
    <w:rsid w:val="7FB3B667"/>
    <w:rsid w:val="7FB9A93B"/>
    <w:rsid w:val="7FBD964D"/>
    <w:rsid w:val="7FBDCD80"/>
    <w:rsid w:val="7FC8F642"/>
    <w:rsid w:val="7FCA2D5B"/>
    <w:rsid w:val="7FD0AD9E"/>
    <w:rsid w:val="7FD694FC"/>
    <w:rsid w:val="7FD748D4"/>
    <w:rsid w:val="7FD88A70"/>
    <w:rsid w:val="7FE2DAF2"/>
    <w:rsid w:val="7FEE39E5"/>
    <w:rsid w:val="7FF0531C"/>
    <w:rsid w:val="7FF0DE54"/>
    <w:rsid w:val="7FF348E4"/>
    <w:rsid w:val="7FFFF9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B8C67"/>
  <w15:docId w15:val="{DF0147DF-A81E-42A8-B635-13A8D1A50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4"/>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4"/>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1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1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5877F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13"/>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tabs>
        <w:tab w:val="num" w:pos="454"/>
        <w:tab w:val="left" w:pos="1134"/>
      </w:tabs>
      <w:spacing w:before="120" w:after="120"/>
      <w:ind w:left="454" w:hanging="170"/>
    </w:pPr>
    <w:rPr>
      <w:rFonts w:cs="Arial"/>
    </w:rPr>
  </w:style>
  <w:style w:type="paragraph" w:customStyle="1" w:styleId="QuoteBullet2">
    <w:name w:val="Quote Bullet 2"/>
    <w:basedOn w:val="Quote"/>
    <w:qFormat/>
    <w:rsid w:val="00AC1C83"/>
    <w:pPr>
      <w:pBdr>
        <w:top w:val="none" w:sz="0" w:space="0" w:color="auto"/>
      </w:pBdr>
      <w:tabs>
        <w:tab w:val="num" w:pos="624"/>
      </w:tabs>
      <w:spacing w:before="120" w:after="120"/>
      <w:ind w:left="624" w:hanging="17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214DDC"/>
  </w:style>
  <w:style w:type="character" w:customStyle="1" w:styleId="eop">
    <w:name w:val="eop"/>
    <w:basedOn w:val="DefaultParagraphFont"/>
    <w:rsid w:val="00214DDC"/>
  </w:style>
  <w:style w:type="table" w:customStyle="1" w:styleId="DELWPTable">
    <w:name w:val="DELWP_Table"/>
    <w:basedOn w:val="TableNormal"/>
    <w:uiPriority w:val="99"/>
    <w:rsid w:val="00252F52"/>
    <w:pPr>
      <w:spacing w:before="0" w:after="0" w:line="240" w:lineRule="auto"/>
    </w:pPr>
    <w:rPr>
      <w:rFonts w:ascii="Times New Roman" w:hAnsi="Times New Roman"/>
    </w:rPr>
    <w:tblPr>
      <w:tblInd w:w="108" w:type="dxa"/>
      <w:tblBorders>
        <w:bottom w:val="single" w:sz="4" w:space="0" w:color="004C97" w:themeColor="accent1"/>
        <w:insideH w:val="single" w:sz="4" w:space="0" w:color="004C97" w:themeColor="accent1"/>
      </w:tblBorders>
    </w:tblPr>
    <w:tblStylePr w:type="firstRow">
      <w:tblPr/>
      <w:tcPr>
        <w:tcBorders>
          <w:top w:val="nil"/>
          <w:left w:val="nil"/>
          <w:bottom w:val="nil"/>
          <w:right w:val="nil"/>
          <w:insideH w:val="nil"/>
          <w:insideV w:val="nil"/>
          <w:tl2br w:val="nil"/>
          <w:tr2bl w:val="nil"/>
        </w:tcBorders>
        <w:shd w:val="clear" w:color="auto" w:fill="004C97" w:themeFill="accent1"/>
      </w:tcPr>
    </w:tblStylePr>
  </w:style>
  <w:style w:type="paragraph" w:customStyle="1" w:styleId="Footnotes">
    <w:name w:val="Footnotes"/>
    <w:basedOn w:val="Normal"/>
    <w:rsid w:val="009D4C69"/>
    <w:pPr>
      <w:keepLines/>
      <w:numPr>
        <w:numId w:val="17"/>
      </w:numPr>
      <w:spacing w:before="60" w:after="100" w:afterAutospacing="1" w:line="180" w:lineRule="exact"/>
    </w:pPr>
    <w:rPr>
      <w:rFonts w:cs="Arial"/>
      <w:color w:val="232222" w:themeColor="text1"/>
      <w:sz w:val="14"/>
    </w:rPr>
  </w:style>
  <w:style w:type="paragraph" w:customStyle="1" w:styleId="Footnotes2">
    <w:name w:val="Footnotes 2"/>
    <w:basedOn w:val="Normal"/>
    <w:rsid w:val="009D4C69"/>
    <w:pPr>
      <w:numPr>
        <w:ilvl w:val="1"/>
        <w:numId w:val="17"/>
      </w:numPr>
      <w:spacing w:before="0" w:after="100" w:afterAutospacing="1" w:line="180" w:lineRule="atLeast"/>
      <w:ind w:left="568" w:hanging="284"/>
      <w:contextualSpacing/>
    </w:pPr>
    <w:rPr>
      <w:rFonts w:cs="Arial"/>
      <w:color w:val="232222" w:themeColor="text1"/>
      <w:sz w:val="14"/>
    </w:rPr>
  </w:style>
  <w:style w:type="character" w:customStyle="1" w:styleId="TableTextLeftChar">
    <w:name w:val="Table Text Left Char"/>
    <w:basedOn w:val="DefaultParagraphFont"/>
    <w:link w:val="TableTextLeft"/>
    <w:rsid w:val="009D4C69"/>
  </w:style>
  <w:style w:type="paragraph" w:customStyle="1" w:styleId="BoldHeading">
    <w:name w:val="Bold Heading"/>
    <w:basedOn w:val="Normal"/>
    <w:next w:val="BodyText"/>
    <w:qFormat/>
    <w:rsid w:val="00AB054E"/>
    <w:pPr>
      <w:spacing w:before="280" w:after="240"/>
    </w:pPr>
    <w:rPr>
      <w:rFonts w:cs="Arial"/>
      <w:b/>
      <w:color w:val="232222" w:themeColor="text1"/>
    </w:rPr>
  </w:style>
  <w:style w:type="paragraph" w:customStyle="1" w:styleId="CaptionImageorFigure">
    <w:name w:val="Caption Image or Figure"/>
    <w:basedOn w:val="Caption"/>
    <w:qFormat/>
    <w:rsid w:val="00AB054E"/>
    <w:pPr>
      <w:tabs>
        <w:tab w:val="clear" w:pos="1191"/>
      </w:tabs>
      <w:spacing w:before="60" w:line="200" w:lineRule="atLeast"/>
      <w:ind w:left="0" w:firstLine="0"/>
    </w:pPr>
    <w:rPr>
      <w:rFonts w:cs="Arial"/>
      <w:bCs/>
      <w:color w:val="232222" w:themeColor="text1"/>
      <w:sz w:val="16"/>
      <w14:numSpacing w14:val="default"/>
    </w:rPr>
  </w:style>
  <w:style w:type="table" w:customStyle="1" w:styleId="TableGrid20">
    <w:name w:val="Table Grid2"/>
    <w:basedOn w:val="TableNormal"/>
    <w:next w:val="TableGrid"/>
    <w:uiPriority w:val="39"/>
    <w:rsid w:val="00BE32A0"/>
    <w:pPr>
      <w:spacing w:before="60" w:after="60" w:line="220" w:lineRule="atLeast"/>
      <w:ind w:left="113" w:right="113"/>
    </w:pPr>
    <w:rPr>
      <w:color w:val="232222" w:themeColor="text1"/>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CCDBEA" w:themeFill="background2"/>
      </w:tcPr>
    </w:tblStylePr>
    <w:tblStylePr w:type="nwCell">
      <w:pPr>
        <w:jc w:val="left"/>
      </w:pPr>
      <w:tblPr/>
      <w:tcPr>
        <w:vAlign w:val="center"/>
      </w:tcPr>
    </w:tblStylePr>
  </w:style>
  <w:style w:type="paragraph" w:customStyle="1" w:styleId="PullOutBoxBodyText">
    <w:name w:val="Pull Out Box Body Text"/>
    <w:basedOn w:val="Normal"/>
    <w:qFormat/>
    <w:rsid w:val="007E08A9"/>
    <w:pPr>
      <w:ind w:left="142" w:right="142"/>
    </w:pPr>
    <w:rPr>
      <w:rFonts w:cs="Arial"/>
      <w:color w:val="232222" w:themeColor="text1"/>
    </w:rPr>
  </w:style>
  <w:style w:type="paragraph" w:customStyle="1" w:styleId="Default">
    <w:name w:val="Default"/>
    <w:rsid w:val="00596514"/>
    <w:pPr>
      <w:autoSpaceDE w:val="0"/>
      <w:autoSpaceDN w:val="0"/>
      <w:adjustRightInd w:val="0"/>
      <w:spacing w:before="0" w:after="0" w:line="240" w:lineRule="auto"/>
    </w:pPr>
    <w:rPr>
      <w:rFonts w:ascii="Arial" w:hAnsi="Arial" w:cs="Arial"/>
      <w:color w:val="000000"/>
      <w:sz w:val="24"/>
      <w:szCs w:val="24"/>
    </w:rPr>
  </w:style>
  <w:style w:type="character" w:styleId="Mention">
    <w:name w:val="Mention"/>
    <w:basedOn w:val="DefaultParagraphFont"/>
    <w:uiPriority w:val="99"/>
    <w:unhideWhenUsed/>
    <w:rsid w:val="00A5041A"/>
    <w:rPr>
      <w:color w:val="2B579A"/>
      <w:shd w:val="clear" w:color="auto" w:fill="E1DFDD"/>
    </w:rPr>
  </w:style>
  <w:style w:type="paragraph" w:customStyle="1" w:styleId="paragraph">
    <w:name w:val="paragraph"/>
    <w:basedOn w:val="Normal"/>
    <w:rsid w:val="0021629C"/>
    <w:pPr>
      <w:spacing w:before="100" w:beforeAutospacing="1" w:after="100" w:afterAutospacing="1" w:line="240" w:lineRule="auto"/>
    </w:pPr>
    <w:rPr>
      <w:rFonts w:ascii="Times New Roman" w:hAnsi="Times New Roman"/>
      <w:sz w:val="24"/>
      <w:szCs w:val="24"/>
    </w:rPr>
  </w:style>
  <w:style w:type="character" w:customStyle="1" w:styleId="ui-provider">
    <w:name w:val="ui-provider"/>
    <w:basedOn w:val="DefaultParagraphFont"/>
    <w:rsid w:val="001A6638"/>
  </w:style>
  <w:style w:type="table" w:customStyle="1" w:styleId="TableGrid10">
    <w:name w:val="Table Grid1"/>
    <w:basedOn w:val="TableNormal"/>
    <w:next w:val="TableGrid"/>
    <w:uiPriority w:val="39"/>
    <w:rsid w:val="00FC41E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51855448">
      <w:bodyDiv w:val="1"/>
      <w:marLeft w:val="0"/>
      <w:marRight w:val="0"/>
      <w:marTop w:val="0"/>
      <w:marBottom w:val="0"/>
      <w:divBdr>
        <w:top w:val="none" w:sz="0" w:space="0" w:color="auto"/>
        <w:left w:val="none" w:sz="0" w:space="0" w:color="auto"/>
        <w:bottom w:val="none" w:sz="0" w:space="0" w:color="auto"/>
        <w:right w:val="none" w:sz="0" w:space="0" w:color="auto"/>
      </w:divBdr>
    </w:div>
    <w:div w:id="137118222">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12652272">
      <w:bodyDiv w:val="1"/>
      <w:marLeft w:val="0"/>
      <w:marRight w:val="0"/>
      <w:marTop w:val="0"/>
      <w:marBottom w:val="0"/>
      <w:divBdr>
        <w:top w:val="none" w:sz="0" w:space="0" w:color="auto"/>
        <w:left w:val="none" w:sz="0" w:space="0" w:color="auto"/>
        <w:bottom w:val="none" w:sz="0" w:space="0" w:color="auto"/>
        <w:right w:val="none" w:sz="0" w:space="0" w:color="auto"/>
      </w:divBdr>
    </w:div>
    <w:div w:id="534733480">
      <w:bodyDiv w:val="1"/>
      <w:marLeft w:val="0"/>
      <w:marRight w:val="0"/>
      <w:marTop w:val="0"/>
      <w:marBottom w:val="0"/>
      <w:divBdr>
        <w:top w:val="none" w:sz="0" w:space="0" w:color="auto"/>
        <w:left w:val="none" w:sz="0" w:space="0" w:color="auto"/>
        <w:bottom w:val="none" w:sz="0" w:space="0" w:color="auto"/>
        <w:right w:val="none" w:sz="0" w:space="0" w:color="auto"/>
      </w:divBdr>
    </w:div>
    <w:div w:id="564031036">
      <w:bodyDiv w:val="1"/>
      <w:marLeft w:val="0"/>
      <w:marRight w:val="0"/>
      <w:marTop w:val="0"/>
      <w:marBottom w:val="0"/>
      <w:divBdr>
        <w:top w:val="none" w:sz="0" w:space="0" w:color="auto"/>
        <w:left w:val="none" w:sz="0" w:space="0" w:color="auto"/>
        <w:bottom w:val="none" w:sz="0" w:space="0" w:color="auto"/>
        <w:right w:val="none" w:sz="0" w:space="0" w:color="auto"/>
      </w:divBdr>
      <w:divsChild>
        <w:div w:id="884831789">
          <w:marLeft w:val="0"/>
          <w:marRight w:val="0"/>
          <w:marTop w:val="0"/>
          <w:marBottom w:val="0"/>
          <w:divBdr>
            <w:top w:val="none" w:sz="0" w:space="0" w:color="auto"/>
            <w:left w:val="none" w:sz="0" w:space="0" w:color="auto"/>
            <w:bottom w:val="none" w:sz="0" w:space="0" w:color="auto"/>
            <w:right w:val="none" w:sz="0" w:space="0" w:color="auto"/>
          </w:divBdr>
          <w:divsChild>
            <w:div w:id="1569144444">
              <w:marLeft w:val="0"/>
              <w:marRight w:val="0"/>
              <w:marTop w:val="0"/>
              <w:marBottom w:val="0"/>
              <w:divBdr>
                <w:top w:val="none" w:sz="0" w:space="0" w:color="auto"/>
                <w:left w:val="none" w:sz="0" w:space="0" w:color="auto"/>
                <w:bottom w:val="none" w:sz="0" w:space="0" w:color="auto"/>
                <w:right w:val="none" w:sz="0" w:space="0" w:color="auto"/>
              </w:divBdr>
            </w:div>
          </w:divsChild>
        </w:div>
        <w:div w:id="1220020497">
          <w:marLeft w:val="0"/>
          <w:marRight w:val="0"/>
          <w:marTop w:val="0"/>
          <w:marBottom w:val="0"/>
          <w:divBdr>
            <w:top w:val="none" w:sz="0" w:space="0" w:color="auto"/>
            <w:left w:val="none" w:sz="0" w:space="0" w:color="auto"/>
            <w:bottom w:val="none" w:sz="0" w:space="0" w:color="auto"/>
            <w:right w:val="none" w:sz="0" w:space="0" w:color="auto"/>
          </w:divBdr>
          <w:divsChild>
            <w:div w:id="791822759">
              <w:marLeft w:val="0"/>
              <w:marRight w:val="0"/>
              <w:marTop w:val="0"/>
              <w:marBottom w:val="0"/>
              <w:divBdr>
                <w:top w:val="none" w:sz="0" w:space="0" w:color="auto"/>
                <w:left w:val="none" w:sz="0" w:space="0" w:color="auto"/>
                <w:bottom w:val="none" w:sz="0" w:space="0" w:color="auto"/>
                <w:right w:val="none" w:sz="0" w:space="0" w:color="auto"/>
              </w:divBdr>
            </w:div>
            <w:div w:id="919564281">
              <w:marLeft w:val="0"/>
              <w:marRight w:val="0"/>
              <w:marTop w:val="0"/>
              <w:marBottom w:val="0"/>
              <w:divBdr>
                <w:top w:val="none" w:sz="0" w:space="0" w:color="auto"/>
                <w:left w:val="none" w:sz="0" w:space="0" w:color="auto"/>
                <w:bottom w:val="none" w:sz="0" w:space="0" w:color="auto"/>
                <w:right w:val="none" w:sz="0" w:space="0" w:color="auto"/>
              </w:divBdr>
            </w:div>
            <w:div w:id="1005716071">
              <w:marLeft w:val="0"/>
              <w:marRight w:val="0"/>
              <w:marTop w:val="0"/>
              <w:marBottom w:val="0"/>
              <w:divBdr>
                <w:top w:val="none" w:sz="0" w:space="0" w:color="auto"/>
                <w:left w:val="none" w:sz="0" w:space="0" w:color="auto"/>
                <w:bottom w:val="none" w:sz="0" w:space="0" w:color="auto"/>
                <w:right w:val="none" w:sz="0" w:space="0" w:color="auto"/>
              </w:divBdr>
            </w:div>
          </w:divsChild>
        </w:div>
        <w:div w:id="1685476775">
          <w:marLeft w:val="0"/>
          <w:marRight w:val="0"/>
          <w:marTop w:val="0"/>
          <w:marBottom w:val="0"/>
          <w:divBdr>
            <w:top w:val="none" w:sz="0" w:space="0" w:color="auto"/>
            <w:left w:val="none" w:sz="0" w:space="0" w:color="auto"/>
            <w:bottom w:val="none" w:sz="0" w:space="0" w:color="auto"/>
            <w:right w:val="none" w:sz="0" w:space="0" w:color="auto"/>
          </w:divBdr>
          <w:divsChild>
            <w:div w:id="1853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289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59043307">
      <w:bodyDiv w:val="1"/>
      <w:marLeft w:val="0"/>
      <w:marRight w:val="0"/>
      <w:marTop w:val="0"/>
      <w:marBottom w:val="0"/>
      <w:divBdr>
        <w:top w:val="none" w:sz="0" w:space="0" w:color="auto"/>
        <w:left w:val="none" w:sz="0" w:space="0" w:color="auto"/>
        <w:bottom w:val="none" w:sz="0" w:space="0" w:color="auto"/>
        <w:right w:val="none" w:sz="0" w:space="0" w:color="auto"/>
      </w:divBdr>
    </w:div>
    <w:div w:id="1484852251">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6410497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my.sharepoint.com/Users/fionadurante/Downloads/deeca.vic.gov.au" TargetMode="Externa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yperlink" Target="http://creativecommons.org/licenses/by/4.0/" TargetMode="External"/><Relationship Id="rId47" Type="http://schemas.openxmlformats.org/officeDocument/2006/relationships/hyperlink" Target="https://www.wildlife.vic.gov.au/our-wildlife/kangaroo-harvesting-program" TargetMode="External"/><Relationship Id="rId50" Type="http://schemas.openxmlformats.org/officeDocument/2006/relationships/hyperlink" Target="https://www.legislation.vic.gov.au/in-force/acts/meat-industry-act-1993/047" TargetMode="External"/><Relationship Id="rId55" Type="http://schemas.openxmlformats.org/officeDocument/2006/relationships/hyperlink" Target="https://www.legislation.vic.gov.au/in-force/acts/wildlife-act-1975/128" TargetMode="External"/><Relationship Id="rId63" Type="http://schemas.openxmlformats.org/officeDocument/2006/relationships/image" Target="media/image25.png"/><Relationship Id="rId68" Type="http://schemas.microsoft.com/office/2020/10/relationships/intelligence" Target="intelligence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1.png"/><Relationship Id="rId45" Type="http://schemas.openxmlformats.org/officeDocument/2006/relationships/hyperlink" Target="https://www.dcceew.gov.au/environment/epbc" TargetMode="External"/><Relationship Id="rId53" Type="http://schemas.openxmlformats.org/officeDocument/2006/relationships/hyperlink" Target="https://www.legislation.vic.gov.au/in-force/acts/prevention-cruelty-animals-act-1986/095" TargetMode="External"/><Relationship Id="rId58" Type="http://schemas.openxmlformats.org/officeDocument/2006/relationships/header" Target="header2.xml"/><Relationship Id="rId66"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23.png"/><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my.sharepoint.com/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yperlink" Target="mailto:customer.service@delwp.vic.gov.au" TargetMode="External"/><Relationship Id="rId48" Type="http://schemas.openxmlformats.org/officeDocument/2006/relationships/hyperlink" Target="https://www.wildlife.vic.gov.au/our-wildlife/kangaroos" TargetMode="External"/><Relationship Id="rId56" Type="http://schemas.openxmlformats.org/officeDocument/2006/relationships/hyperlink" Target="https://www.legislation.vic.gov.au/in-force/statutory-rules/wildlife-regulations-2013/007" TargetMode="External"/><Relationship Id="rId64" Type="http://schemas.openxmlformats.org/officeDocument/2006/relationships/hyperlink" Target="https://www.environment.gov.au/biodiversity/wildlife-trade/natives" TargetMode="External"/><Relationship Id="rId8" Type="http://schemas.openxmlformats.org/officeDocument/2006/relationships/customXml" Target="../customXml/item8.xml"/><Relationship Id="rId51" Type="http://schemas.openxmlformats.org/officeDocument/2006/relationships/hyperlink" Target="https://www.dcceew.gov.au/environment/wildlife-trade/publications/national-code-practice-humane-shooting-kangaroos-and-wallabies-non-commercial"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footer" Target="footer1.xml"/><Relationship Id="rId46" Type="http://schemas.openxmlformats.org/officeDocument/2006/relationships/hyperlink" Target="https://www.primesafe.vic.gov.au/licensing/meat/game-meat-processing" TargetMode="External"/><Relationship Id="rId59" Type="http://schemas.openxmlformats.org/officeDocument/2006/relationships/header" Target="header3.xml"/><Relationship Id="rId67"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creativecommons.org/licenses/by/4.0/" TargetMode="External"/><Relationship Id="rId54" Type="http://schemas.openxmlformats.org/officeDocument/2006/relationships/hyperlink" Target="https://www.gma.vic.gov.au/about-us/gma-reporting-and-governance" TargetMode="External"/><Relationship Id="rId62"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service.vic.gov.au/find-services/outdoor-and-recreation/kangaroo-management" TargetMode="External"/><Relationship Id="rId57" Type="http://schemas.openxmlformats.org/officeDocument/2006/relationships/header" Target="header1.xm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hyperlink" Target="http://www.deeca.vic.gov.au/" TargetMode="External"/><Relationship Id="rId52" Type="http://schemas.openxmlformats.org/officeDocument/2006/relationships/hyperlink" Target="https://agrifutures.com.au/product/national-code-of-practice-for-the-humane-shooting-of-kangaroos-and-wallabies-for-commercial-purposes/" TargetMode="External"/><Relationship Id="rId60" Type="http://schemas.openxmlformats.org/officeDocument/2006/relationships/image" Target="media/image22.jp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3x\Downloads\DEECA%20Repor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5D3475299E4D08829D8712E64B00D7"/>
        <w:category>
          <w:name w:val="General"/>
          <w:gallery w:val="placeholder"/>
        </w:category>
        <w:types>
          <w:type w:val="bbPlcHdr"/>
        </w:types>
        <w:behaviors>
          <w:behavior w:val="content"/>
        </w:behaviors>
        <w:guid w:val="{D02FA016-1AB4-4044-9F57-D3C9BC897E0A}"/>
      </w:docPartPr>
      <w:docPartBody>
        <w:p w:rsidR="00223286" w:rsidRDefault="00786BE7">
          <w:pPr>
            <w:pStyle w:val="F95D3475299E4D08829D8712E64B00D7"/>
          </w:pPr>
          <w:r w:rsidRPr="000C4F86">
            <w:rPr>
              <w:rStyle w:val="PlaceholderText"/>
            </w:rPr>
            <w:t>[Title]</w:t>
          </w:r>
        </w:p>
      </w:docPartBody>
    </w:docPart>
    <w:docPart>
      <w:docPartPr>
        <w:name w:val="1CB6B3F1C6A84C2B97FF7257C06377AD"/>
        <w:category>
          <w:name w:val="General"/>
          <w:gallery w:val="placeholder"/>
        </w:category>
        <w:types>
          <w:type w:val="bbPlcHdr"/>
        </w:types>
        <w:behaviors>
          <w:behavior w:val="content"/>
        </w:behaviors>
        <w:guid w:val="{4144FAE9-1D9F-4F08-A206-8EC80EACECDA}"/>
      </w:docPartPr>
      <w:docPartBody>
        <w:p w:rsidR="00223286" w:rsidRDefault="00786BE7">
          <w:pPr>
            <w:pStyle w:val="1CB6B3F1C6A84C2B97FF7257C06377AD"/>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3286"/>
    <w:rsid w:val="00013018"/>
    <w:rsid w:val="000168D6"/>
    <w:rsid w:val="00017ED7"/>
    <w:rsid w:val="000234D2"/>
    <w:rsid w:val="000244F3"/>
    <w:rsid w:val="00033291"/>
    <w:rsid w:val="000347F0"/>
    <w:rsid w:val="000470B1"/>
    <w:rsid w:val="0005784E"/>
    <w:rsid w:val="000608F5"/>
    <w:rsid w:val="00083A0B"/>
    <w:rsid w:val="00092FA2"/>
    <w:rsid w:val="00096DA9"/>
    <w:rsid w:val="00097D33"/>
    <w:rsid w:val="000A0967"/>
    <w:rsid w:val="000A5DBE"/>
    <w:rsid w:val="000A657A"/>
    <w:rsid w:val="000B1AB9"/>
    <w:rsid w:val="000B5C50"/>
    <w:rsid w:val="000D2EF4"/>
    <w:rsid w:val="000E135D"/>
    <w:rsid w:val="000E337C"/>
    <w:rsid w:val="000F2CD6"/>
    <w:rsid w:val="000F5170"/>
    <w:rsid w:val="001053CE"/>
    <w:rsid w:val="00113747"/>
    <w:rsid w:val="001379EA"/>
    <w:rsid w:val="001379EF"/>
    <w:rsid w:val="001453B1"/>
    <w:rsid w:val="00164391"/>
    <w:rsid w:val="001652E6"/>
    <w:rsid w:val="00171E15"/>
    <w:rsid w:val="00180743"/>
    <w:rsid w:val="00185901"/>
    <w:rsid w:val="00193FC0"/>
    <w:rsid w:val="0019529A"/>
    <w:rsid w:val="0019787E"/>
    <w:rsid w:val="001A2177"/>
    <w:rsid w:val="001A48ED"/>
    <w:rsid w:val="001A53D6"/>
    <w:rsid w:val="001A5CC8"/>
    <w:rsid w:val="001B4DFD"/>
    <w:rsid w:val="001E7FCC"/>
    <w:rsid w:val="001F2843"/>
    <w:rsid w:val="001F3F5F"/>
    <w:rsid w:val="001F49C4"/>
    <w:rsid w:val="001F7B92"/>
    <w:rsid w:val="002071A3"/>
    <w:rsid w:val="00207E46"/>
    <w:rsid w:val="00213592"/>
    <w:rsid w:val="00214E90"/>
    <w:rsid w:val="00215352"/>
    <w:rsid w:val="00220946"/>
    <w:rsid w:val="00223286"/>
    <w:rsid w:val="002248A5"/>
    <w:rsid w:val="00234748"/>
    <w:rsid w:val="0023706B"/>
    <w:rsid w:val="002419FB"/>
    <w:rsid w:val="00246763"/>
    <w:rsid w:val="00253E3D"/>
    <w:rsid w:val="0025778F"/>
    <w:rsid w:val="00265E95"/>
    <w:rsid w:val="00267C1D"/>
    <w:rsid w:val="00280572"/>
    <w:rsid w:val="0028381C"/>
    <w:rsid w:val="002B1CEB"/>
    <w:rsid w:val="002D3B34"/>
    <w:rsid w:val="002F0C48"/>
    <w:rsid w:val="002F5F99"/>
    <w:rsid w:val="0030003F"/>
    <w:rsid w:val="00342641"/>
    <w:rsid w:val="00342FEE"/>
    <w:rsid w:val="00351CC7"/>
    <w:rsid w:val="00393B01"/>
    <w:rsid w:val="00394AB1"/>
    <w:rsid w:val="003B497C"/>
    <w:rsid w:val="003D1BFD"/>
    <w:rsid w:val="003E3C1D"/>
    <w:rsid w:val="003E58AD"/>
    <w:rsid w:val="003F3B27"/>
    <w:rsid w:val="003F61C8"/>
    <w:rsid w:val="003F6D98"/>
    <w:rsid w:val="003F6FAB"/>
    <w:rsid w:val="004104D3"/>
    <w:rsid w:val="0042536A"/>
    <w:rsid w:val="00432093"/>
    <w:rsid w:val="00440ABB"/>
    <w:rsid w:val="00443C1F"/>
    <w:rsid w:val="004669F8"/>
    <w:rsid w:val="00472768"/>
    <w:rsid w:val="00494C55"/>
    <w:rsid w:val="004967C4"/>
    <w:rsid w:val="004A25B4"/>
    <w:rsid w:val="004B57F6"/>
    <w:rsid w:val="004B5BE5"/>
    <w:rsid w:val="004C36C5"/>
    <w:rsid w:val="004E522D"/>
    <w:rsid w:val="004F5A19"/>
    <w:rsid w:val="004F6D66"/>
    <w:rsid w:val="005026D0"/>
    <w:rsid w:val="005033B9"/>
    <w:rsid w:val="00513807"/>
    <w:rsid w:val="00522A48"/>
    <w:rsid w:val="0053261D"/>
    <w:rsid w:val="00537165"/>
    <w:rsid w:val="00540DB8"/>
    <w:rsid w:val="00547954"/>
    <w:rsid w:val="00551A80"/>
    <w:rsid w:val="00552A87"/>
    <w:rsid w:val="00553323"/>
    <w:rsid w:val="00570E17"/>
    <w:rsid w:val="005778C7"/>
    <w:rsid w:val="00577CD2"/>
    <w:rsid w:val="00584541"/>
    <w:rsid w:val="005A4944"/>
    <w:rsid w:val="005A5FB6"/>
    <w:rsid w:val="005A6B4F"/>
    <w:rsid w:val="005C0DD1"/>
    <w:rsid w:val="005C1308"/>
    <w:rsid w:val="005D4977"/>
    <w:rsid w:val="005D5CAF"/>
    <w:rsid w:val="005E03B3"/>
    <w:rsid w:val="005E244C"/>
    <w:rsid w:val="005E6D90"/>
    <w:rsid w:val="00624934"/>
    <w:rsid w:val="0064368C"/>
    <w:rsid w:val="00645265"/>
    <w:rsid w:val="006512F3"/>
    <w:rsid w:val="006603CC"/>
    <w:rsid w:val="00661799"/>
    <w:rsid w:val="006632BA"/>
    <w:rsid w:val="00667FE0"/>
    <w:rsid w:val="00674506"/>
    <w:rsid w:val="0067754C"/>
    <w:rsid w:val="00682361"/>
    <w:rsid w:val="00683052"/>
    <w:rsid w:val="00696DD0"/>
    <w:rsid w:val="006A1E35"/>
    <w:rsid w:val="006A68F0"/>
    <w:rsid w:val="006B5301"/>
    <w:rsid w:val="006B6F82"/>
    <w:rsid w:val="006D4D02"/>
    <w:rsid w:val="006E2393"/>
    <w:rsid w:val="006F2C03"/>
    <w:rsid w:val="006F5690"/>
    <w:rsid w:val="006F6514"/>
    <w:rsid w:val="00710A49"/>
    <w:rsid w:val="007512BB"/>
    <w:rsid w:val="00752BB5"/>
    <w:rsid w:val="00786BE7"/>
    <w:rsid w:val="00786D7B"/>
    <w:rsid w:val="007B2C85"/>
    <w:rsid w:val="007B3335"/>
    <w:rsid w:val="007C1571"/>
    <w:rsid w:val="007C7305"/>
    <w:rsid w:val="007D3E30"/>
    <w:rsid w:val="007E3B6A"/>
    <w:rsid w:val="007E5DA9"/>
    <w:rsid w:val="007E6B7B"/>
    <w:rsid w:val="007F443E"/>
    <w:rsid w:val="00802BF4"/>
    <w:rsid w:val="008115B9"/>
    <w:rsid w:val="00812DCF"/>
    <w:rsid w:val="0081453E"/>
    <w:rsid w:val="00815D82"/>
    <w:rsid w:val="00823606"/>
    <w:rsid w:val="0082438F"/>
    <w:rsid w:val="008665DA"/>
    <w:rsid w:val="00875D78"/>
    <w:rsid w:val="00886767"/>
    <w:rsid w:val="00897ADE"/>
    <w:rsid w:val="008A2772"/>
    <w:rsid w:val="008B2CB7"/>
    <w:rsid w:val="008B439F"/>
    <w:rsid w:val="008D05F3"/>
    <w:rsid w:val="008D1489"/>
    <w:rsid w:val="008E2B91"/>
    <w:rsid w:val="009024DD"/>
    <w:rsid w:val="0090281F"/>
    <w:rsid w:val="00904581"/>
    <w:rsid w:val="00923AB2"/>
    <w:rsid w:val="00926F69"/>
    <w:rsid w:val="009339E3"/>
    <w:rsid w:val="00936DC2"/>
    <w:rsid w:val="00937307"/>
    <w:rsid w:val="00946D9D"/>
    <w:rsid w:val="00956F5A"/>
    <w:rsid w:val="0096443E"/>
    <w:rsid w:val="00965553"/>
    <w:rsid w:val="00973EA6"/>
    <w:rsid w:val="00984612"/>
    <w:rsid w:val="00986A69"/>
    <w:rsid w:val="009927C3"/>
    <w:rsid w:val="009A0346"/>
    <w:rsid w:val="009D0B11"/>
    <w:rsid w:val="009E647C"/>
    <w:rsid w:val="00A11A3E"/>
    <w:rsid w:val="00A12B70"/>
    <w:rsid w:val="00A13BA8"/>
    <w:rsid w:val="00A31836"/>
    <w:rsid w:val="00A36C05"/>
    <w:rsid w:val="00A417DC"/>
    <w:rsid w:val="00A51B15"/>
    <w:rsid w:val="00A57178"/>
    <w:rsid w:val="00A6005E"/>
    <w:rsid w:val="00A8640E"/>
    <w:rsid w:val="00A869B9"/>
    <w:rsid w:val="00AA6F12"/>
    <w:rsid w:val="00AB0FE1"/>
    <w:rsid w:val="00AB2AE1"/>
    <w:rsid w:val="00AB5706"/>
    <w:rsid w:val="00AB5DA2"/>
    <w:rsid w:val="00AC4B14"/>
    <w:rsid w:val="00AD20D7"/>
    <w:rsid w:val="00AD5193"/>
    <w:rsid w:val="00AE0ABF"/>
    <w:rsid w:val="00B06061"/>
    <w:rsid w:val="00B205C0"/>
    <w:rsid w:val="00B23925"/>
    <w:rsid w:val="00B24818"/>
    <w:rsid w:val="00B37DE0"/>
    <w:rsid w:val="00B520CA"/>
    <w:rsid w:val="00B60E02"/>
    <w:rsid w:val="00B60E9C"/>
    <w:rsid w:val="00B63F9C"/>
    <w:rsid w:val="00B63FDF"/>
    <w:rsid w:val="00B80DC8"/>
    <w:rsid w:val="00B96B76"/>
    <w:rsid w:val="00B9744F"/>
    <w:rsid w:val="00BA0DA8"/>
    <w:rsid w:val="00BB0A4F"/>
    <w:rsid w:val="00BB2F47"/>
    <w:rsid w:val="00BB53CB"/>
    <w:rsid w:val="00BE4EFC"/>
    <w:rsid w:val="00BE528A"/>
    <w:rsid w:val="00BF203E"/>
    <w:rsid w:val="00C103FE"/>
    <w:rsid w:val="00C154BB"/>
    <w:rsid w:val="00C32737"/>
    <w:rsid w:val="00C33AA2"/>
    <w:rsid w:val="00C46933"/>
    <w:rsid w:val="00C61C65"/>
    <w:rsid w:val="00C65A88"/>
    <w:rsid w:val="00C807F6"/>
    <w:rsid w:val="00C82B04"/>
    <w:rsid w:val="00CA0D01"/>
    <w:rsid w:val="00CA353C"/>
    <w:rsid w:val="00CE066A"/>
    <w:rsid w:val="00CE0C30"/>
    <w:rsid w:val="00CE468E"/>
    <w:rsid w:val="00CE63C9"/>
    <w:rsid w:val="00CF6EE3"/>
    <w:rsid w:val="00D04978"/>
    <w:rsid w:val="00D051E1"/>
    <w:rsid w:val="00D11641"/>
    <w:rsid w:val="00D17747"/>
    <w:rsid w:val="00D245D7"/>
    <w:rsid w:val="00D62584"/>
    <w:rsid w:val="00D67406"/>
    <w:rsid w:val="00D74922"/>
    <w:rsid w:val="00D75BE9"/>
    <w:rsid w:val="00D8625C"/>
    <w:rsid w:val="00D97921"/>
    <w:rsid w:val="00DA0739"/>
    <w:rsid w:val="00DC3C77"/>
    <w:rsid w:val="00DD4E7A"/>
    <w:rsid w:val="00DE6B86"/>
    <w:rsid w:val="00E05D84"/>
    <w:rsid w:val="00E143F4"/>
    <w:rsid w:val="00E22888"/>
    <w:rsid w:val="00E24424"/>
    <w:rsid w:val="00E244D6"/>
    <w:rsid w:val="00E40315"/>
    <w:rsid w:val="00E42A6C"/>
    <w:rsid w:val="00E47587"/>
    <w:rsid w:val="00E51676"/>
    <w:rsid w:val="00E5607A"/>
    <w:rsid w:val="00E62307"/>
    <w:rsid w:val="00E638CC"/>
    <w:rsid w:val="00E63F11"/>
    <w:rsid w:val="00E67788"/>
    <w:rsid w:val="00E70BA3"/>
    <w:rsid w:val="00E7344A"/>
    <w:rsid w:val="00E7735F"/>
    <w:rsid w:val="00E819F7"/>
    <w:rsid w:val="00E83777"/>
    <w:rsid w:val="00E97CCF"/>
    <w:rsid w:val="00EA1480"/>
    <w:rsid w:val="00EB4A2B"/>
    <w:rsid w:val="00EC1C3A"/>
    <w:rsid w:val="00EC6884"/>
    <w:rsid w:val="00EE5C4C"/>
    <w:rsid w:val="00EF09C1"/>
    <w:rsid w:val="00EF5771"/>
    <w:rsid w:val="00F317C3"/>
    <w:rsid w:val="00F418E9"/>
    <w:rsid w:val="00F43379"/>
    <w:rsid w:val="00F45682"/>
    <w:rsid w:val="00F54313"/>
    <w:rsid w:val="00F63127"/>
    <w:rsid w:val="00F66DD2"/>
    <w:rsid w:val="00F726E3"/>
    <w:rsid w:val="00F75947"/>
    <w:rsid w:val="00F86468"/>
    <w:rsid w:val="00FA1F0E"/>
    <w:rsid w:val="00FA22BA"/>
    <w:rsid w:val="00FA3AB6"/>
    <w:rsid w:val="00FA5F8C"/>
    <w:rsid w:val="00FA6D23"/>
    <w:rsid w:val="00FB2867"/>
    <w:rsid w:val="00FB4327"/>
    <w:rsid w:val="00FB6C0E"/>
    <w:rsid w:val="00FC2F31"/>
    <w:rsid w:val="00FD5B6D"/>
    <w:rsid w:val="00FE47CB"/>
    <w:rsid w:val="00FE5C59"/>
    <w:rsid w:val="00FF1A0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F95D3475299E4D08829D8712E64B00D7">
    <w:name w:val="F95D3475299E4D08829D8712E64B00D7"/>
  </w:style>
  <w:style w:type="paragraph" w:customStyle="1" w:styleId="1CB6B3F1C6A84C2B97FF7257C06377AD">
    <w:name w:val="1CB6B3F1C6A84C2B97FF7257C06377A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Strategy" ma:contentTypeID="0x0101002517F445A0F35E449C98AAD631F2B0385600C38F531533FEB04687341B78A2720634" ma:contentTypeVersion="25" ma:contentTypeDescription="" ma:contentTypeScope="" ma:versionID="a9d02c603da8ea3cf45bce2c54c0815f">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13</Value>
      <Value>136</Value>
      <Value>213</Value>
      <Value>3</Value>
      <Value>2</Value>
      <Value>1</Value>
      <Value>221</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 Regulatory Reform</TermName>
          <TermId xmlns="http://schemas.microsoft.com/office/infopath/2007/PartnerControls">dcb36cb7-04c5-4f55-a6b1-f6c2cbf5914b</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i43598050ec3425f98ea17eec2b95b06 xmlns="9270aafe-fcc7-45fa-bab9-f880aa5f0142">
      <Terms xmlns="http://schemas.microsoft.com/office/infopath/2007/PartnerControls"/>
    </i43598050ec3425f98ea17eec2b95b06>
    <_dlc_DocId xmlns="a5f32de4-e402-4188-b034-e71ca7d22e54">DOCID577-1955204648-1981</_dlc_DocId>
    <_dlc_DocIdUrl xmlns="a5f32de4-e402-4188-b034-e71ca7d22e54">
      <Url>https://delwpvicgovau.sharepoint.com/sites/ecm_577/_layouts/15/DocIdRedir.aspx?ID=DOCID577-1955204648-1981</Url>
      <Description>DOCID577-1955204648-1981</Description>
    </_dlc_DocIdUrl>
  </documentManagement>
</p:properties>
</file>

<file path=customXml/item5.xml><?xml version="1.0" encoding="utf-8"?>
<?mso-contentType ?>
<SharedContentType xmlns="Microsoft.SharePoint.Taxonomy.ContentTypeSync" SourceId="797aeec6-0273-40f2-ab3e-beee73212332" ContentTypeId="0x0101002517F445A0F35E449C98AAD631F2B03856" PreviousValue="false"/>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mso-contentType ?>
<customXsn xmlns="http://schemas.microsoft.com/office/2006/metadata/customXsn">
  <xsnLocation/>
  <cached>True</cached>
  <openByDefault>True</openByDefault>
  <xsnScope>/sites/contentTypeHub</xsnScope>
</customXs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51AC6C5-3330-4A24-B0E1-B77303926E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55E68-74A5-4DAF-9593-D2AC422579CA}">
  <ds:schemaRefs>
    <ds:schemaRef ds:uri="http://schemas.microsoft.com/sharepoint/events"/>
  </ds:schemaRefs>
</ds:datastoreItem>
</file>

<file path=customXml/itemProps4.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9270aafe-fcc7-45fa-bab9-f880aa5f0142"/>
    <ds:schemaRef ds:uri="a5f32de4-e402-4188-b034-e71ca7d22e54"/>
  </ds:schemaRefs>
</ds:datastoreItem>
</file>

<file path=customXml/itemProps5.xml><?xml version="1.0" encoding="utf-8"?>
<ds:datastoreItem xmlns:ds="http://schemas.openxmlformats.org/officeDocument/2006/customXml" ds:itemID="{8458999F-6018-41D7-B961-9015F47CAE70}">
  <ds:schemaRefs>
    <ds:schemaRef ds:uri="Microsoft.SharePoint.Taxonomy.ContentTypeSync"/>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47E67CAC-3AC1-405C-8396-5F62D1A721E9}">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106</TotalTime>
  <Pages>42</Pages>
  <Words>14930</Words>
  <Characters>85106</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Victorian Kangaroo Harvest Management Plan</vt:lpstr>
    </vt:vector>
  </TitlesOfParts>
  <Company/>
  <LinksUpToDate>false</LinksUpToDate>
  <CharactersWithSpaces>99837</CharactersWithSpaces>
  <SharedDoc>false</SharedDoc>
  <HLinks>
    <vt:vector size="264" baseType="variant">
      <vt:variant>
        <vt:i4>5046289</vt:i4>
      </vt:variant>
      <vt:variant>
        <vt:i4>261</vt:i4>
      </vt:variant>
      <vt:variant>
        <vt:i4>0</vt:i4>
      </vt:variant>
      <vt:variant>
        <vt:i4>5</vt:i4>
      </vt:variant>
      <vt:variant>
        <vt:lpwstr>https://www.environment.gov.au/biodiversity/wildlife-trade/natives</vt:lpwstr>
      </vt:variant>
      <vt:variant>
        <vt:lpwstr>a3</vt:lpwstr>
      </vt:variant>
      <vt:variant>
        <vt:i4>1114179</vt:i4>
      </vt:variant>
      <vt:variant>
        <vt:i4>204</vt:i4>
      </vt:variant>
      <vt:variant>
        <vt:i4>0</vt:i4>
      </vt:variant>
      <vt:variant>
        <vt:i4>5</vt:i4>
      </vt:variant>
      <vt:variant>
        <vt:lpwstr>https://www.legislation.vic.gov.au/in-force/statutory-rules/wildlife-regulations-2013/007</vt:lpwstr>
      </vt:variant>
      <vt:variant>
        <vt:lpwstr/>
      </vt:variant>
      <vt:variant>
        <vt:i4>7209022</vt:i4>
      </vt:variant>
      <vt:variant>
        <vt:i4>201</vt:i4>
      </vt:variant>
      <vt:variant>
        <vt:i4>0</vt:i4>
      </vt:variant>
      <vt:variant>
        <vt:i4>5</vt:i4>
      </vt:variant>
      <vt:variant>
        <vt:lpwstr>https://www.legislation.vic.gov.au/in-force/acts/wildlife-act-1975/128</vt:lpwstr>
      </vt:variant>
      <vt:variant>
        <vt:lpwstr/>
      </vt:variant>
      <vt:variant>
        <vt:i4>589913</vt:i4>
      </vt:variant>
      <vt:variant>
        <vt:i4>198</vt:i4>
      </vt:variant>
      <vt:variant>
        <vt:i4>0</vt:i4>
      </vt:variant>
      <vt:variant>
        <vt:i4>5</vt:i4>
      </vt:variant>
      <vt:variant>
        <vt:lpwstr>https://www.gma.vic.gov.au/about-us/gma-reporting-and-governance</vt:lpwstr>
      </vt:variant>
      <vt:variant>
        <vt:lpwstr/>
      </vt:variant>
      <vt:variant>
        <vt:i4>1507407</vt:i4>
      </vt:variant>
      <vt:variant>
        <vt:i4>195</vt:i4>
      </vt:variant>
      <vt:variant>
        <vt:i4>0</vt:i4>
      </vt:variant>
      <vt:variant>
        <vt:i4>5</vt:i4>
      </vt:variant>
      <vt:variant>
        <vt:lpwstr>https://www.legislation.vic.gov.au/in-force/acts/prevention-cruelty-animals-act-1986/095</vt:lpwstr>
      </vt:variant>
      <vt:variant>
        <vt:lpwstr/>
      </vt:variant>
      <vt:variant>
        <vt:i4>5767236</vt:i4>
      </vt:variant>
      <vt:variant>
        <vt:i4>192</vt:i4>
      </vt:variant>
      <vt:variant>
        <vt:i4>0</vt:i4>
      </vt:variant>
      <vt:variant>
        <vt:i4>5</vt:i4>
      </vt:variant>
      <vt:variant>
        <vt:lpwstr>https://agrifutures.com.au/product/national-code-of-practice-for-the-humane-shooting-of-kangaroos-and-wallabies-for-commercial-purposes/</vt:lpwstr>
      </vt:variant>
      <vt:variant>
        <vt:lpwstr/>
      </vt:variant>
      <vt:variant>
        <vt:i4>6750330</vt:i4>
      </vt:variant>
      <vt:variant>
        <vt:i4>189</vt:i4>
      </vt:variant>
      <vt:variant>
        <vt:i4>0</vt:i4>
      </vt:variant>
      <vt:variant>
        <vt:i4>5</vt:i4>
      </vt:variant>
      <vt:variant>
        <vt:lpwstr>https://www.dcceew.gov.au/environment/wildlife-trade/publications/national-code-practice-humane-shooting-kangaroos-and-wallabies-non-commercial</vt:lpwstr>
      </vt:variant>
      <vt:variant>
        <vt:lpwstr/>
      </vt:variant>
      <vt:variant>
        <vt:i4>2621557</vt:i4>
      </vt:variant>
      <vt:variant>
        <vt:i4>186</vt:i4>
      </vt:variant>
      <vt:variant>
        <vt:i4>0</vt:i4>
      </vt:variant>
      <vt:variant>
        <vt:i4>5</vt:i4>
      </vt:variant>
      <vt:variant>
        <vt:lpwstr>https://www.legislation.vic.gov.au/in-force/acts/meat-industry-act-1993/047</vt:lpwstr>
      </vt:variant>
      <vt:variant>
        <vt:lpwstr/>
      </vt:variant>
      <vt:variant>
        <vt:i4>2424943</vt:i4>
      </vt:variant>
      <vt:variant>
        <vt:i4>183</vt:i4>
      </vt:variant>
      <vt:variant>
        <vt:i4>0</vt:i4>
      </vt:variant>
      <vt:variant>
        <vt:i4>5</vt:i4>
      </vt:variant>
      <vt:variant>
        <vt:lpwstr>https://service.vic.gov.au/find-services/outdoor-and-recreation/kangaroo-management</vt:lpwstr>
      </vt:variant>
      <vt:variant>
        <vt:lpwstr/>
      </vt:variant>
      <vt:variant>
        <vt:i4>2228276</vt:i4>
      </vt:variant>
      <vt:variant>
        <vt:i4>180</vt:i4>
      </vt:variant>
      <vt:variant>
        <vt:i4>0</vt:i4>
      </vt:variant>
      <vt:variant>
        <vt:i4>5</vt:i4>
      </vt:variant>
      <vt:variant>
        <vt:lpwstr>https://www.wildlife.vic.gov.au/our-wildlife/kangaroos</vt:lpwstr>
      </vt:variant>
      <vt:variant>
        <vt:lpwstr/>
      </vt:variant>
      <vt:variant>
        <vt:i4>1441800</vt:i4>
      </vt:variant>
      <vt:variant>
        <vt:i4>177</vt:i4>
      </vt:variant>
      <vt:variant>
        <vt:i4>0</vt:i4>
      </vt:variant>
      <vt:variant>
        <vt:i4>5</vt:i4>
      </vt:variant>
      <vt:variant>
        <vt:lpwstr>https://www.wildlife.vic.gov.au/our-wildlife/kangaroo-harvesting-program</vt:lpwstr>
      </vt:variant>
      <vt:variant>
        <vt:lpwstr/>
      </vt:variant>
      <vt:variant>
        <vt:i4>1703948</vt:i4>
      </vt:variant>
      <vt:variant>
        <vt:i4>174</vt:i4>
      </vt:variant>
      <vt:variant>
        <vt:i4>0</vt:i4>
      </vt:variant>
      <vt:variant>
        <vt:i4>5</vt:i4>
      </vt:variant>
      <vt:variant>
        <vt:lpwstr>https://www.primesafe.vic.gov.au/licensing/meat/game-meat-processing</vt:lpwstr>
      </vt:variant>
      <vt:variant>
        <vt:lpwstr/>
      </vt:variant>
      <vt:variant>
        <vt:i4>7536753</vt:i4>
      </vt:variant>
      <vt:variant>
        <vt:i4>171</vt:i4>
      </vt:variant>
      <vt:variant>
        <vt:i4>0</vt:i4>
      </vt:variant>
      <vt:variant>
        <vt:i4>5</vt:i4>
      </vt:variant>
      <vt:variant>
        <vt:lpwstr>https://www.dcceew.gov.au/environment/epbc</vt:lpwstr>
      </vt:variant>
      <vt:variant>
        <vt:lpwstr>:~:text=The%20Environment%20Protection%20and%20Biodiversity%20Conservation%20Act%201999,EPBC%20Act%20as%20matters%20of%20national%20environmental%20significance.</vt:lpwstr>
      </vt:variant>
      <vt:variant>
        <vt:i4>1048632</vt:i4>
      </vt:variant>
      <vt:variant>
        <vt:i4>164</vt:i4>
      </vt:variant>
      <vt:variant>
        <vt:i4>0</vt:i4>
      </vt:variant>
      <vt:variant>
        <vt:i4>5</vt:i4>
      </vt:variant>
      <vt:variant>
        <vt:lpwstr/>
      </vt:variant>
      <vt:variant>
        <vt:lpwstr>_Toc149645408</vt:lpwstr>
      </vt:variant>
      <vt:variant>
        <vt:i4>1048632</vt:i4>
      </vt:variant>
      <vt:variant>
        <vt:i4>158</vt:i4>
      </vt:variant>
      <vt:variant>
        <vt:i4>0</vt:i4>
      </vt:variant>
      <vt:variant>
        <vt:i4>5</vt:i4>
      </vt:variant>
      <vt:variant>
        <vt:lpwstr/>
      </vt:variant>
      <vt:variant>
        <vt:lpwstr>_Toc149645405</vt:lpwstr>
      </vt:variant>
      <vt:variant>
        <vt:i4>1048632</vt:i4>
      </vt:variant>
      <vt:variant>
        <vt:i4>152</vt:i4>
      </vt:variant>
      <vt:variant>
        <vt:i4>0</vt:i4>
      </vt:variant>
      <vt:variant>
        <vt:i4>5</vt:i4>
      </vt:variant>
      <vt:variant>
        <vt:lpwstr/>
      </vt:variant>
      <vt:variant>
        <vt:lpwstr>_Toc149645404</vt:lpwstr>
      </vt:variant>
      <vt:variant>
        <vt:i4>1638463</vt:i4>
      </vt:variant>
      <vt:variant>
        <vt:i4>146</vt:i4>
      </vt:variant>
      <vt:variant>
        <vt:i4>0</vt:i4>
      </vt:variant>
      <vt:variant>
        <vt:i4>5</vt:i4>
      </vt:variant>
      <vt:variant>
        <vt:lpwstr/>
      </vt:variant>
      <vt:variant>
        <vt:lpwstr>_Toc149645399</vt:lpwstr>
      </vt:variant>
      <vt:variant>
        <vt:i4>1638463</vt:i4>
      </vt:variant>
      <vt:variant>
        <vt:i4>140</vt:i4>
      </vt:variant>
      <vt:variant>
        <vt:i4>0</vt:i4>
      </vt:variant>
      <vt:variant>
        <vt:i4>5</vt:i4>
      </vt:variant>
      <vt:variant>
        <vt:lpwstr/>
      </vt:variant>
      <vt:variant>
        <vt:lpwstr>_Toc149645398</vt:lpwstr>
      </vt:variant>
      <vt:variant>
        <vt:i4>1638463</vt:i4>
      </vt:variant>
      <vt:variant>
        <vt:i4>134</vt:i4>
      </vt:variant>
      <vt:variant>
        <vt:i4>0</vt:i4>
      </vt:variant>
      <vt:variant>
        <vt:i4>5</vt:i4>
      </vt:variant>
      <vt:variant>
        <vt:lpwstr/>
      </vt:variant>
      <vt:variant>
        <vt:lpwstr>_Toc149645397</vt:lpwstr>
      </vt:variant>
      <vt:variant>
        <vt:i4>1638463</vt:i4>
      </vt:variant>
      <vt:variant>
        <vt:i4>128</vt:i4>
      </vt:variant>
      <vt:variant>
        <vt:i4>0</vt:i4>
      </vt:variant>
      <vt:variant>
        <vt:i4>5</vt:i4>
      </vt:variant>
      <vt:variant>
        <vt:lpwstr/>
      </vt:variant>
      <vt:variant>
        <vt:lpwstr>_Toc149645396</vt:lpwstr>
      </vt:variant>
      <vt:variant>
        <vt:i4>1638463</vt:i4>
      </vt:variant>
      <vt:variant>
        <vt:i4>122</vt:i4>
      </vt:variant>
      <vt:variant>
        <vt:i4>0</vt:i4>
      </vt:variant>
      <vt:variant>
        <vt:i4>5</vt:i4>
      </vt:variant>
      <vt:variant>
        <vt:lpwstr/>
      </vt:variant>
      <vt:variant>
        <vt:lpwstr>_Toc149645395</vt:lpwstr>
      </vt:variant>
      <vt:variant>
        <vt:i4>1638463</vt:i4>
      </vt:variant>
      <vt:variant>
        <vt:i4>116</vt:i4>
      </vt:variant>
      <vt:variant>
        <vt:i4>0</vt:i4>
      </vt:variant>
      <vt:variant>
        <vt:i4>5</vt:i4>
      </vt:variant>
      <vt:variant>
        <vt:lpwstr/>
      </vt:variant>
      <vt:variant>
        <vt:lpwstr>_Toc149645394</vt:lpwstr>
      </vt:variant>
      <vt:variant>
        <vt:i4>1638463</vt:i4>
      </vt:variant>
      <vt:variant>
        <vt:i4>110</vt:i4>
      </vt:variant>
      <vt:variant>
        <vt:i4>0</vt:i4>
      </vt:variant>
      <vt:variant>
        <vt:i4>5</vt:i4>
      </vt:variant>
      <vt:variant>
        <vt:lpwstr/>
      </vt:variant>
      <vt:variant>
        <vt:lpwstr>_Toc149645393</vt:lpwstr>
      </vt:variant>
      <vt:variant>
        <vt:i4>1638463</vt:i4>
      </vt:variant>
      <vt:variant>
        <vt:i4>104</vt:i4>
      </vt:variant>
      <vt:variant>
        <vt:i4>0</vt:i4>
      </vt:variant>
      <vt:variant>
        <vt:i4>5</vt:i4>
      </vt:variant>
      <vt:variant>
        <vt:lpwstr/>
      </vt:variant>
      <vt:variant>
        <vt:lpwstr>_Toc149645392</vt:lpwstr>
      </vt:variant>
      <vt:variant>
        <vt:i4>1638463</vt:i4>
      </vt:variant>
      <vt:variant>
        <vt:i4>98</vt:i4>
      </vt:variant>
      <vt:variant>
        <vt:i4>0</vt:i4>
      </vt:variant>
      <vt:variant>
        <vt:i4>5</vt:i4>
      </vt:variant>
      <vt:variant>
        <vt:lpwstr/>
      </vt:variant>
      <vt:variant>
        <vt:lpwstr>_Toc149645391</vt:lpwstr>
      </vt:variant>
      <vt:variant>
        <vt:i4>1638463</vt:i4>
      </vt:variant>
      <vt:variant>
        <vt:i4>92</vt:i4>
      </vt:variant>
      <vt:variant>
        <vt:i4>0</vt:i4>
      </vt:variant>
      <vt:variant>
        <vt:i4>5</vt:i4>
      </vt:variant>
      <vt:variant>
        <vt:lpwstr/>
      </vt:variant>
      <vt:variant>
        <vt:lpwstr>_Toc149645390</vt:lpwstr>
      </vt:variant>
      <vt:variant>
        <vt:i4>1572927</vt:i4>
      </vt:variant>
      <vt:variant>
        <vt:i4>86</vt:i4>
      </vt:variant>
      <vt:variant>
        <vt:i4>0</vt:i4>
      </vt:variant>
      <vt:variant>
        <vt:i4>5</vt:i4>
      </vt:variant>
      <vt:variant>
        <vt:lpwstr/>
      </vt:variant>
      <vt:variant>
        <vt:lpwstr>_Toc149645389</vt:lpwstr>
      </vt:variant>
      <vt:variant>
        <vt:i4>1572927</vt:i4>
      </vt:variant>
      <vt:variant>
        <vt:i4>80</vt:i4>
      </vt:variant>
      <vt:variant>
        <vt:i4>0</vt:i4>
      </vt:variant>
      <vt:variant>
        <vt:i4>5</vt:i4>
      </vt:variant>
      <vt:variant>
        <vt:lpwstr/>
      </vt:variant>
      <vt:variant>
        <vt:lpwstr>_Toc149645388</vt:lpwstr>
      </vt:variant>
      <vt:variant>
        <vt:i4>1572927</vt:i4>
      </vt:variant>
      <vt:variant>
        <vt:i4>74</vt:i4>
      </vt:variant>
      <vt:variant>
        <vt:i4>0</vt:i4>
      </vt:variant>
      <vt:variant>
        <vt:i4>5</vt:i4>
      </vt:variant>
      <vt:variant>
        <vt:lpwstr/>
      </vt:variant>
      <vt:variant>
        <vt:lpwstr>_Toc149645387</vt:lpwstr>
      </vt:variant>
      <vt:variant>
        <vt:i4>1572927</vt:i4>
      </vt:variant>
      <vt:variant>
        <vt:i4>68</vt:i4>
      </vt:variant>
      <vt:variant>
        <vt:i4>0</vt:i4>
      </vt:variant>
      <vt:variant>
        <vt:i4>5</vt:i4>
      </vt:variant>
      <vt:variant>
        <vt:lpwstr/>
      </vt:variant>
      <vt:variant>
        <vt:lpwstr>_Toc149645385</vt:lpwstr>
      </vt:variant>
      <vt:variant>
        <vt:i4>1572927</vt:i4>
      </vt:variant>
      <vt:variant>
        <vt:i4>62</vt:i4>
      </vt:variant>
      <vt:variant>
        <vt:i4>0</vt:i4>
      </vt:variant>
      <vt:variant>
        <vt:i4>5</vt:i4>
      </vt:variant>
      <vt:variant>
        <vt:lpwstr/>
      </vt:variant>
      <vt:variant>
        <vt:lpwstr>_Toc149645384</vt:lpwstr>
      </vt:variant>
      <vt:variant>
        <vt:i4>1572927</vt:i4>
      </vt:variant>
      <vt:variant>
        <vt:i4>56</vt:i4>
      </vt:variant>
      <vt:variant>
        <vt:i4>0</vt:i4>
      </vt:variant>
      <vt:variant>
        <vt:i4>5</vt:i4>
      </vt:variant>
      <vt:variant>
        <vt:lpwstr/>
      </vt:variant>
      <vt:variant>
        <vt:lpwstr>_Toc149645383</vt:lpwstr>
      </vt:variant>
      <vt:variant>
        <vt:i4>1572927</vt:i4>
      </vt:variant>
      <vt:variant>
        <vt:i4>50</vt:i4>
      </vt:variant>
      <vt:variant>
        <vt:i4>0</vt:i4>
      </vt:variant>
      <vt:variant>
        <vt:i4>5</vt:i4>
      </vt:variant>
      <vt:variant>
        <vt:lpwstr/>
      </vt:variant>
      <vt:variant>
        <vt:lpwstr>_Toc149645382</vt:lpwstr>
      </vt:variant>
      <vt:variant>
        <vt:i4>1572927</vt:i4>
      </vt:variant>
      <vt:variant>
        <vt:i4>44</vt:i4>
      </vt:variant>
      <vt:variant>
        <vt:i4>0</vt:i4>
      </vt:variant>
      <vt:variant>
        <vt:i4>5</vt:i4>
      </vt:variant>
      <vt:variant>
        <vt:lpwstr/>
      </vt:variant>
      <vt:variant>
        <vt:lpwstr>_Toc149645381</vt:lpwstr>
      </vt:variant>
      <vt:variant>
        <vt:i4>1572927</vt:i4>
      </vt:variant>
      <vt:variant>
        <vt:i4>38</vt:i4>
      </vt:variant>
      <vt:variant>
        <vt:i4>0</vt:i4>
      </vt:variant>
      <vt:variant>
        <vt:i4>5</vt:i4>
      </vt:variant>
      <vt:variant>
        <vt:lpwstr/>
      </vt:variant>
      <vt:variant>
        <vt:lpwstr>_Toc149645380</vt:lpwstr>
      </vt:variant>
      <vt:variant>
        <vt:i4>1507391</vt:i4>
      </vt:variant>
      <vt:variant>
        <vt:i4>32</vt:i4>
      </vt:variant>
      <vt:variant>
        <vt:i4>0</vt:i4>
      </vt:variant>
      <vt:variant>
        <vt:i4>5</vt:i4>
      </vt:variant>
      <vt:variant>
        <vt:lpwstr/>
      </vt:variant>
      <vt:variant>
        <vt:lpwstr>_Toc149645379</vt:lpwstr>
      </vt:variant>
      <vt:variant>
        <vt:i4>1507391</vt:i4>
      </vt:variant>
      <vt:variant>
        <vt:i4>26</vt:i4>
      </vt:variant>
      <vt:variant>
        <vt:i4>0</vt:i4>
      </vt:variant>
      <vt:variant>
        <vt:i4>5</vt:i4>
      </vt:variant>
      <vt:variant>
        <vt:lpwstr/>
      </vt:variant>
      <vt:variant>
        <vt:lpwstr>_Toc149645378</vt:lpwstr>
      </vt:variant>
      <vt:variant>
        <vt:i4>1507391</vt:i4>
      </vt:variant>
      <vt:variant>
        <vt:i4>20</vt:i4>
      </vt:variant>
      <vt:variant>
        <vt:i4>0</vt:i4>
      </vt:variant>
      <vt:variant>
        <vt:i4>5</vt:i4>
      </vt:variant>
      <vt:variant>
        <vt:lpwstr/>
      </vt:variant>
      <vt:variant>
        <vt:lpwstr>_Toc149645377</vt:lpwstr>
      </vt:variant>
      <vt:variant>
        <vt:i4>1507391</vt:i4>
      </vt:variant>
      <vt:variant>
        <vt:i4>14</vt:i4>
      </vt:variant>
      <vt:variant>
        <vt:i4>0</vt:i4>
      </vt:variant>
      <vt:variant>
        <vt:i4>5</vt:i4>
      </vt:variant>
      <vt:variant>
        <vt:lpwstr/>
      </vt:variant>
      <vt:variant>
        <vt:lpwstr>_Toc149645376</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Kangaroo Harvest Management Plan</dc:title>
  <dc:subject>2024-2028</dc:subject>
  <dc:creator>Darcy Shilling-Walsh (DEECA)</dc:creator>
  <cp:keywords/>
  <dc:description/>
  <cp:lastModifiedBy>Adam Lee</cp:lastModifiedBy>
  <cp:revision>44</cp:revision>
  <cp:lastPrinted>2023-12-22T01:28:00Z</cp:lastPrinted>
  <dcterms:created xsi:type="dcterms:W3CDTF">2023-12-20T23:54:00Z</dcterms:created>
  <dcterms:modified xsi:type="dcterms:W3CDTF">2023-12-22T01:28:00Z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Victorian Kangaroo Harvest Management Plan</vt:lpwstr>
  </property>
  <property fmtid="{D5CDD505-2E9C-101B-9397-08002B2CF9AE}" pid="3" name="xFooterSubtitle">
    <vt:lpwstr>2024-2026</vt:lpwstr>
  </property>
  <property fmtid="{D5CDD505-2E9C-101B-9397-08002B2CF9AE}" pid="4" name="ContentTypeId">
    <vt:lpwstr>0x0101002517F445A0F35E449C98AAD631F2B0385600C38F531533FEB04687341B78A2720634</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213;#Information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2;#Unclassified|7fa379f4-4aba-4692-ab80-7d39d3a23cf4</vt:lpwstr>
  </property>
  <property fmtid="{D5CDD505-2E9C-101B-9397-08002B2CF9AE}" pid="10" name="Section">
    <vt:lpwstr/>
  </property>
  <property fmtid="{D5CDD505-2E9C-101B-9397-08002B2CF9AE}" pid="11" name="Branch">
    <vt:lpwstr>136;#Biodiversity Regulatory Reform|dcb36cb7-04c5-4f55-a6b1-f6c2cbf5914b</vt:lpwstr>
  </property>
  <property fmtid="{D5CDD505-2E9C-101B-9397-08002B2CF9AE}" pid="12" name="Sub_x002d_Section">
    <vt:lpwstr/>
  </property>
  <property fmtid="{D5CDD505-2E9C-101B-9397-08002B2CF9AE}" pid="13" name="Template_x0020_Type">
    <vt:lpwstr/>
  </property>
  <property fmtid="{D5CDD505-2E9C-101B-9397-08002B2CF9AE}" pid="14" name="Sub-Section">
    <vt:lpwstr/>
  </property>
  <property fmtid="{D5CDD505-2E9C-101B-9397-08002B2CF9AE}" pid="15" name="Template Type">
    <vt:lpwstr/>
  </property>
  <property fmtid="{D5CDD505-2E9C-101B-9397-08002B2CF9AE}" pid="16" name="o85941e134754762b9719660a258a6e6">
    <vt:lpwstr/>
  </property>
  <property fmtid="{D5CDD505-2E9C-101B-9397-08002B2CF9AE}" pid="17" name="Reference_x0020_Type">
    <vt:lpwstr/>
  </property>
  <property fmtid="{D5CDD505-2E9C-101B-9397-08002B2CF9AE}" pid="18" name="Location_x0020_Type">
    <vt:lpwstr/>
  </property>
  <property fmtid="{D5CDD505-2E9C-101B-9397-08002B2CF9AE}" pid="19" name="Copyright_x0020_Licence_x0020_Name">
    <vt:lpwstr/>
  </property>
  <property fmtid="{D5CDD505-2E9C-101B-9397-08002B2CF9AE}" pid="20" name="df723ab3fe1c4eb7a0b151674e7ac40d">
    <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lcf76f155ced4ddcb4097134ff3c332f">
    <vt:lpwstr/>
  </property>
  <property fmtid="{D5CDD505-2E9C-101B-9397-08002B2CF9AE}" pid="24" name="Copyright_x0020_License_x0020_Type">
    <vt:lpwstr/>
  </property>
  <property fmtid="{D5CDD505-2E9C-101B-9397-08002B2CF9AE}" pid="25" name="Copyright Licence Name">
    <vt:lpwstr/>
  </property>
  <property fmtid="{D5CDD505-2E9C-101B-9397-08002B2CF9AE}" pid="26" name="Reference Type">
    <vt:lpwstr/>
  </property>
  <property fmtid="{D5CDD505-2E9C-101B-9397-08002B2CF9AE}" pid="27" name="Copyright License Type">
    <vt:lpwstr/>
  </property>
  <property fmtid="{D5CDD505-2E9C-101B-9397-08002B2CF9AE}" pid="28" name="Location Type">
    <vt:lpwstr/>
  </property>
  <property fmtid="{D5CDD505-2E9C-101B-9397-08002B2CF9AE}" pid="29" name="_docset_NoMedatataSyncRequired">
    <vt:lpwstr>False</vt:lpwstr>
  </property>
  <property fmtid="{D5CDD505-2E9C-101B-9397-08002B2CF9AE}" pid="30" name="SharedWithUsers">
    <vt:lpwstr>3723;#Emma M Lipianin (DEECA);#3436;#Adam Lee (DEECA);#3480;#Darcy Shilling-Walsh (DEECA);#1291;#Julian N Petris (DEECA)</vt:lpwstr>
  </property>
  <property fmtid="{D5CDD505-2E9C-101B-9397-08002B2CF9AE}" pid="31" name="Species">
    <vt:lpwstr>13</vt:lpwstr>
  </property>
  <property fmtid="{D5CDD505-2E9C-101B-9397-08002B2CF9AE}" pid="32" name="MSIP_Label_4257e2ab-f512-40e2-9c9a-c64247360765_Enabled">
    <vt:lpwstr>true</vt:lpwstr>
  </property>
  <property fmtid="{D5CDD505-2E9C-101B-9397-08002B2CF9AE}" pid="33" name="MSIP_Label_4257e2ab-f512-40e2-9c9a-c64247360765_Method">
    <vt:lpwstr>Privileged</vt:lpwstr>
  </property>
  <property fmtid="{D5CDD505-2E9C-101B-9397-08002B2CF9AE}" pid="34" name="MSIP_Label_4257e2ab-f512-40e2-9c9a-c64247360765_Name">
    <vt:lpwstr>OFFICIAL</vt:lpwstr>
  </property>
  <property fmtid="{D5CDD505-2E9C-101B-9397-08002B2CF9AE}" pid="35" name="MSIP_Label_4257e2ab-f512-40e2-9c9a-c64247360765_SiteId">
    <vt:lpwstr>e8bdd6f7-fc18-4e48-a554-7f547927223b</vt:lpwstr>
  </property>
  <property fmtid="{D5CDD505-2E9C-101B-9397-08002B2CF9AE}" pid="36" name="MSIP_Label_4257e2ab-f512-40e2-9c9a-c64247360765_ContentBits">
    <vt:lpwstr>2</vt:lpwstr>
  </property>
  <property fmtid="{D5CDD505-2E9C-101B-9397-08002B2CF9AE}" pid="37" name="MSIP_Label_4257e2ab-f512-40e2-9c9a-c64247360765_SetDate">
    <vt:lpwstr>2023-09-07T00:48:23Z</vt:lpwstr>
  </property>
  <property fmtid="{D5CDD505-2E9C-101B-9397-08002B2CF9AE}" pid="38" name="MSIP_Label_4257e2ab-f512-40e2-9c9a-c64247360765_ActionId">
    <vt:lpwstr>b1ed1394-2c59-473a-9398-937bd4925416</vt:lpwstr>
  </property>
  <property fmtid="{D5CDD505-2E9C-101B-9397-08002B2CF9AE}" pid="39" name="Group1">
    <vt:lpwstr>221;#Regions, Environment, Climate Action and First Peoples|c3907712-efe8-4eb7-9ed8-ccca8ce2f408</vt:lpwstr>
  </property>
  <property fmtid="{D5CDD505-2E9C-101B-9397-08002B2CF9AE}" pid="40" name="_dlc_DocIdItemGuid">
    <vt:lpwstr>dfc821fe-0efb-46b6-9b1d-c96e515930ac</vt:lpwstr>
  </property>
</Properties>
</file>