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1EDBE80" w14:textId="77777777" w:rsidR="005A2A5D" w:rsidRDefault="0039720E" w:rsidP="002C296E">
      <w:pPr>
        <w:pStyle w:val="BodyText"/>
      </w:pPr>
      <w:r>
        <w:rPr>
          <w:noProof/>
          <w:lang w:eastAsia="en-AU"/>
        </w:rPr>
        <mc:AlternateContent>
          <mc:Choice Requires="wps">
            <w:drawing>
              <wp:anchor distT="0" distB="0" distL="114300" distR="114300" simplePos="0" relativeHeight="251648512" behindDoc="0" locked="1" layoutInCell="1" allowOverlap="1" wp14:anchorId="0EBD3786" wp14:editId="0C07D7EA">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B62E4B" id="LandscapeOverlayRight" o:spid="_x0000_s1026" style="position:absolute;margin-left:193.05pt;margin-top:127.6pt;width:620.5pt;height:249.45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" path="m,4989l2359,,12410,r,4989l,4989xe" fillcolor="#cddc29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64896" behindDoc="0" locked="1" layoutInCell="1" allowOverlap="1" wp14:anchorId="23F2E362" wp14:editId="3809E2FF">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49383F" id="LandscapePicRight" o:spid="_x0000_s1026" style="position:absolute;margin-left:193.05pt;margin-top:127.6pt;width:620.5pt;height:249.45pt;z-index:2516648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63872" behindDoc="0" locked="1" layoutInCell="1" allowOverlap="1" wp14:anchorId="6E56138C" wp14:editId="7738C390">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75D4B0" id="LandscapeOverlayLeft" o:spid="_x0000_s1026" style="position:absolute;margin-left:28.65pt;margin-top:127.6pt;width:163.85pt;height:249.45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CDDC29" w:themeColor="text2"/>
          <w:lang w:eastAsia="en-AU"/>
        </w:rPr>
        <mc:AlternateContent>
          <mc:Choice Requires="wps">
            <w:drawing>
              <wp:anchor distT="0" distB="0" distL="114300" distR="114300" simplePos="0" relativeHeight="251681280" behindDoc="0" locked="1" layoutInCell="1" allowOverlap="1" wp14:anchorId="57B3661E" wp14:editId="18618204">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587F54" id="Multi2" o:spid="_x0000_s1026" style="position:absolute;margin-left:278.9pt;margin-top:185.35pt;width:4in;height:374.45pt;z-index:2516812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80256" behindDoc="0" locked="1" layoutInCell="1" allowOverlap="1" wp14:anchorId="6FC58341" wp14:editId="07495079">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80CC15" id="Multi1" o:spid="_x0000_s1026" style="position:absolute;margin-left:28.6pt;margin-top:185.35pt;width:250.6pt;height:374.45pt;z-index:2516802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82304" behindDoc="0" locked="1" layoutInCell="1" allowOverlap="1" wp14:anchorId="22A0EF2D" wp14:editId="13045430">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892B9B" id="OverlayLeft" o:spid="_x0000_s1026" style="position:absolute;margin-left:28.6pt;margin-top:185.35pt;width:250.6pt;height:374.4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CDDC29" w:themeColor="text2"/>
          <w:lang w:eastAsia="en-AU"/>
        </w:rPr>
        <mc:AlternateContent>
          <mc:Choice Requires="wps">
            <w:drawing>
              <wp:anchor distT="0" distB="0" distL="114300" distR="114300" simplePos="0" relativeHeight="251683328" behindDoc="0" locked="1" layoutInCell="1" allowOverlap="1" wp14:anchorId="281E69D0" wp14:editId="31CE2921">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5B7330" id="OverlayRight" o:spid="_x0000_s1026" style="position:absolute;margin-left:278.9pt;margin-top:185.35pt;width:4in;height:374.4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" path="m3536,l,7483r5762,l5762,,3536,xe" fillcolor="#cddc29 [3202]" stroked="f">
                <v:fill opacity="19789f"/>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67968" behindDoc="0" locked="1" layoutInCell="1" allowOverlap="1" wp14:anchorId="4D0CA54A" wp14:editId="792DDA9A">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0"/>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0671FE" id="TriangleBottomACIMono" o:spid="_x0000_s1026" style="position:absolute;margin-left:278.9pt;margin-top:559.55pt;width:148.8pt;height:157.05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path="m1745,3697l,,3496,,1745,3697xe" stroked="f">
                <v:fill r:id="rId21"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72064" behindDoc="0" locked="1" layoutInCell="1" allowOverlap="1" wp14:anchorId="6F28342A" wp14:editId="74661096">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DB27F8" id="TriangleBottomSolar" o:spid="_x0000_s1026" style="position:absolute;margin-left:278.9pt;margin-top:559.55pt;width:148.8pt;height:157.05pt;z-index:2516720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" path="m1745,3697l,,3496,,1745,3697xe" stroked="f">
                <v:fill r:id="rId23"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78208" behindDoc="0" locked="1" layoutInCell="1" allowOverlap="1" wp14:anchorId="0A9748E6" wp14:editId="68D46383">
                <wp:simplePos x="0" y="0"/>
                <wp:positionH relativeFrom="page">
                  <wp:posOffset>3542030</wp:posOffset>
                </wp:positionH>
                <wp:positionV relativeFrom="page">
                  <wp:posOffset>7106285</wp:posOffset>
                </wp:positionV>
                <wp:extent cx="1890000" cy="19944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6D9FA8" id="TriangleBottomACI" o:spid="_x0000_s1026" style="position:absolute;margin-left:278.9pt;margin-top:559.55pt;width:148.8pt;height:157.0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" path="m1745,3697l,,3496,,1745,3697xe" stroked="f">
                <v:fill r:id="rId25" o:title=""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9776" behindDoc="0" locked="1" layoutInCell="1" allowOverlap="1" wp14:anchorId="36FA8F21" wp14:editId="4551A61A">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CA2238" id="TriangleBottom" o:spid="_x0000_s1026" style="position:absolute;margin-left:278.9pt;margin-top:559.55pt;width:148.8pt;height:157.05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" path="m1745,3697l,,3496,,1745,3697xe" fillcolor="#e9eeae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5680" behindDoc="0" locked="1" layoutInCell="1" allowOverlap="1" wp14:anchorId="685E075D" wp14:editId="7A4D6568">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46041E" id="TriangleTop" o:spid="_x0000_s1026" style="position:absolute;margin-left:28.3pt;margin-top:28.3pt;width:148.8pt;height:157.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cddc29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4656" behindDoc="0" locked="1" layoutInCell="1" allowOverlap="1" wp14:anchorId="063832D5" wp14:editId="3502C629">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809009" w14:textId="77777777" w:rsidR="006C69EC" w:rsidRPr="009F69FA" w:rsidRDefault="006C69EC"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3832D5" id="_x0000_t202" coordsize="21600,21600" o:spt="202" path="m,l,21600r21600,l21600,xe">
                <v:stroke joinstyle="miter"/>
                <v:path gradientshapeok="t" o:connecttype="rect"/>
              </v:shapetype>
              <v:shape id="WebAddress" o:spid="_x0000_s1026" type="#_x0000_t202" style="position:absolute;margin-left:0;margin-top:0;width:303pt;height:56.7pt;z-index:251654656;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14809009" w14:textId="77777777" w:rsidR="006C69EC" w:rsidRPr="009F69FA" w:rsidRDefault="006C69EC"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46463" behindDoc="1" locked="1" layoutInCell="1" allowOverlap="1" wp14:anchorId="4678CFE3" wp14:editId="23CC0BC3">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49D1AD" w14:textId="266FEE9A" w:rsidR="006C69EC" w:rsidRPr="00271B90" w:rsidRDefault="006C69EC"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8CFE3" id="CoverStatus" o:spid="_x0000_s1027" type="#_x0000_t202" alt="Title: Watermark Document Status" style="position:absolute;margin-left:0;margin-top:674.6pt;width:437.4pt;height:29.2pt;z-index:-251670017;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7949D1AD" w14:textId="266FEE9A" w:rsidR="006C69EC" w:rsidRPr="00271B90" w:rsidRDefault="006C69EC"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2608" behindDoc="1" locked="1" layoutInCell="1" allowOverlap="1" wp14:anchorId="65EBF893" wp14:editId="28AC1D35">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F6D53F" w14:textId="77777777" w:rsidR="006C69EC" w:rsidRPr="00455A7E" w:rsidRDefault="006C69EC"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BF893" id="CoverProjectBar" o:spid="_x0000_s1028" type="#_x0000_t202" alt="Title: Decorative Cover Shape" style="position:absolute;margin-left:28.3pt;margin-top:716.55pt;width:538.6pt;height:34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cddc29 [3202]" stroked="f" strokeweight=".5pt">
                <v:textbox inset="10mm,0,10mm,0">
                  <w:txbxContent>
                    <w:p w14:paraId="65F6D53F" w14:textId="77777777" w:rsidR="006C69EC" w:rsidRPr="00455A7E" w:rsidRDefault="006C69EC"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65920" behindDoc="1" locked="1" layoutInCell="1" allowOverlap="1" wp14:anchorId="6DE9531E" wp14:editId="2B269013">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6">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4BBF4" id="LandscapePicSingle" o:spid="_x0000_s1026" alt="Title: Cover Image - Description: Cover Image" style="position:absolute;margin-left:28.35pt;margin-top:127.6pt;width:785.2pt;height:249.45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" stroked="f" strokeweight="2pt">
                <v:fill r:id="rId27"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79232" behindDoc="0" locked="1" layoutInCell="1" allowOverlap="1" wp14:anchorId="0171EB38" wp14:editId="0A596D4F">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A2174" id="PicSingle" o:spid="_x0000_s1026" alt="Title: Cover Image - Description: Cover Image" style="position:absolute;margin-left:28.35pt;margin-top:185.35pt;width:538.6pt;height:374.1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" fillcolor="white [3212]" stroked="f" strokeweight="2pt">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49536" behindDoc="1" locked="1" layoutInCell="1" allowOverlap="1" wp14:anchorId="23C31863" wp14:editId="0E8B6526">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8714A" id="CoverRectangle" o:spid="_x0000_s1026" style="position:absolute;margin-left:28.35pt;margin-top:28.35pt;width:538.6pt;height:688.5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28B2056D"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0712E7D2" w14:textId="77777777" w:rsidTr="00D836E6">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C8A9953C710B470A9927B290551AE456"/>
              </w:placeholder>
            </w:sdtPr>
            <w:sdtEndPr/>
            <w:sdtContent>
              <w:p w14:paraId="7CA34288" w14:textId="77777777" w:rsidR="00F71549" w:rsidRDefault="00F71549" w:rsidP="00F71549">
                <w:pPr>
                  <w:pStyle w:val="Title"/>
                </w:pPr>
                <w:r>
                  <w:t>Victorian Kangaroo Harvest Management Plan</w:t>
                </w:r>
              </w:p>
              <w:p w14:paraId="0D6AD7CC" w14:textId="77777777" w:rsidR="00F71549" w:rsidRDefault="00F71549" w:rsidP="00F71549">
                <w:pPr>
                  <w:pStyle w:val="Subtitle"/>
                </w:pPr>
                <w:bookmarkStart w:id="1" w:name="myBookmark"/>
                <w:r>
                  <w:t>2019</w:t>
                </w:r>
                <w:bookmarkEnd w:id="1"/>
              </w:p>
              <w:p w14:paraId="1A17332C" w14:textId="1E3C613B" w:rsidR="00512DFB" w:rsidRPr="00CB1FB7" w:rsidRDefault="00F47258" w:rsidP="00CD4964">
                <w:pPr>
                  <w:pStyle w:val="Subtitle"/>
                </w:pPr>
              </w:p>
            </w:sdtContent>
          </w:sdt>
        </w:tc>
      </w:tr>
    </w:tbl>
    <w:p w14:paraId="7B5405AE" w14:textId="77777777" w:rsidR="00D73B6C" w:rsidRDefault="00D73B6C"/>
    <w:p w14:paraId="616ACC5C" w14:textId="01019F4F" w:rsidR="00D73B6C" w:rsidRPr="00D55628" w:rsidRDefault="008F0B33">
      <w:r w:rsidRPr="00D55628">
        <w:rPr>
          <w:noProof/>
        </w:rPr>
        <mc:AlternateContent>
          <mc:Choice Requires="wps">
            <w:drawing>
              <wp:anchor distT="0" distB="0" distL="114300" distR="114300" simplePos="0" relativeHeight="251653632" behindDoc="0" locked="0" layoutInCell="1" allowOverlap="1" wp14:anchorId="14B4101A" wp14:editId="36495C29">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6C69EC" w:rsidRPr="00AB780B" w14:paraId="20E502D4" w14:textId="77777777" w:rsidTr="00AA4BE4">
                              <w:trPr>
                                <w:trHeight w:hRule="exact" w:val="964"/>
                                <w:tblCellSpacing w:w="71" w:type="dxa"/>
                              </w:trPr>
                              <w:tc>
                                <w:tcPr>
                                  <w:tcW w:w="1204" w:type="dxa"/>
                                  <w:vAlign w:val="bottom"/>
                                </w:tcPr>
                                <w:p w14:paraId="7A877F7C" w14:textId="77777777" w:rsidR="006C69EC" w:rsidRPr="00D55628" w:rsidRDefault="006C69EC" w:rsidP="00D55628">
                                  <w:r w:rsidRPr="00D55628">
                                    <w:rPr>
                                      <w:noProof/>
                                    </w:rPr>
                                    <w:drawing>
                                      <wp:inline distT="0" distB="0" distL="0" distR="0" wp14:anchorId="65D9338F" wp14:editId="589BD169">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B32A4B2" w14:textId="77777777" w:rsidR="006C69EC" w:rsidRPr="00D55628" w:rsidRDefault="006C69EC" w:rsidP="00D55628">
                                  <w:r w:rsidRPr="00D55628">
                                    <w:rPr>
                                      <w:noProof/>
                                    </w:rPr>
                                    <w:drawing>
                                      <wp:inline distT="0" distB="0" distL="0" distR="0" wp14:anchorId="6CBD8887" wp14:editId="3E2B85A6">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CAA4168" w14:textId="77777777" w:rsidR="006C69EC" w:rsidRDefault="006C69EC"/>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4101A" id="CoverCoBranded" o:spid="_x0000_s1029" type="#_x0000_t202" alt="Title: CoBranding Logos" style="position:absolute;margin-left:0;margin-top:0;width:371.35pt;height:89pt;z-index:25165363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6C69EC" w:rsidRPr="00AB780B" w14:paraId="20E502D4" w14:textId="77777777" w:rsidTr="00AA4BE4">
                        <w:trPr>
                          <w:trHeight w:hRule="exact" w:val="964"/>
                          <w:tblCellSpacing w:w="71" w:type="dxa"/>
                        </w:trPr>
                        <w:tc>
                          <w:tcPr>
                            <w:tcW w:w="1204" w:type="dxa"/>
                            <w:vAlign w:val="bottom"/>
                          </w:tcPr>
                          <w:p w14:paraId="7A877F7C" w14:textId="77777777" w:rsidR="006C69EC" w:rsidRPr="00D55628" w:rsidRDefault="006C69EC" w:rsidP="00D55628">
                            <w:r w:rsidRPr="00D55628">
                              <w:rPr>
                                <w:noProof/>
                              </w:rPr>
                              <w:drawing>
                                <wp:inline distT="0" distB="0" distL="0" distR="0" wp14:anchorId="65D9338F" wp14:editId="589BD169">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B32A4B2" w14:textId="77777777" w:rsidR="006C69EC" w:rsidRPr="00D55628" w:rsidRDefault="006C69EC" w:rsidP="00D55628">
                            <w:r w:rsidRPr="00D55628">
                              <w:rPr>
                                <w:noProof/>
                              </w:rPr>
                              <w:drawing>
                                <wp:inline distT="0" distB="0" distL="0" distR="0" wp14:anchorId="6CBD8887" wp14:editId="3E2B85A6">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CAA4168" w14:textId="77777777" w:rsidR="006C69EC" w:rsidRDefault="006C69EC"/>
                  </w:txbxContent>
                </v:textbox>
                <w10:wrap anchorx="page" anchory="page"/>
              </v:shape>
            </w:pict>
          </mc:Fallback>
        </mc:AlternateContent>
      </w:r>
    </w:p>
    <w:p w14:paraId="592ED1D8" w14:textId="77777777" w:rsidR="00D73B6C" w:rsidRPr="00D55628" w:rsidRDefault="00D73B6C">
      <w:pPr>
        <w:sectPr w:rsidR="00D73B6C" w:rsidRPr="00D55628" w:rsidSect="005E59CF">
          <w:headerReference w:type="default" r:id="rId32"/>
          <w:footerReference w:type="even" r:id="rId33"/>
          <w:footerReference w:type="default" r:id="rId34"/>
          <w:footerReference w:type="first" r:id="rId35"/>
          <w:pgSz w:w="11907" w:h="16840" w:code="9"/>
          <w:pgMar w:top="2268" w:right="1134" w:bottom="1134" w:left="1134" w:header="284" w:footer="284" w:gutter="0"/>
          <w:cols w:space="708"/>
          <w:titlePg/>
          <w:docGrid w:linePitch="360"/>
        </w:sectPr>
      </w:pPr>
    </w:p>
    <w:p w14:paraId="74351EF0" w14:textId="66ADC459" w:rsidR="003C4209" w:rsidRPr="006D0741" w:rsidRDefault="006D0741" w:rsidP="006D0741">
      <w:pPr>
        <w:rPr>
          <w:sz w:val="12"/>
          <w:szCs w:val="12"/>
        </w:rPr>
      </w:pPr>
      <w:r w:rsidRPr="006D0741">
        <w:rPr>
          <w:sz w:val="12"/>
          <w:szCs w:val="12"/>
        </w:rPr>
        <w:lastRenderedPageBreak/>
        <w:t xml:space="preserve">  </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7A4821" w14:paraId="55F974B8" w14:textId="77777777" w:rsidTr="007A4821">
        <w:tc>
          <w:tcPr>
            <w:tcW w:w="5000" w:type="pct"/>
            <w:shd w:val="clear" w:color="auto" w:fill="E5F7F6"/>
            <w:tcMar>
              <w:top w:w="0" w:type="dxa"/>
              <w:right w:w="0" w:type="dxa"/>
            </w:tcMar>
            <w:vAlign w:val="bottom"/>
          </w:tcPr>
          <w:p w14:paraId="34F0C45D" w14:textId="3D14C61E" w:rsidR="007A4821" w:rsidRPr="00035BAD" w:rsidRDefault="007A4821" w:rsidP="007A4821">
            <w:pPr>
              <w:pStyle w:val="xDisclaimertext6"/>
              <w:framePr w:hSpace="0" w:wrap="auto" w:hAnchor="text" w:yAlign="inline"/>
              <w:suppressOverlap w:val="0"/>
            </w:pPr>
            <w:bookmarkStart w:id="2" w:name="_AboriginalAcknowledgement"/>
            <w:bookmarkEnd w:id="2"/>
            <w:r w:rsidRPr="00035BAD">
              <w:rPr>
                <w:noProof/>
              </w:rPr>
              <w:drawing>
                <wp:anchor distT="0" distB="0" distL="114300" distR="114300" simplePos="0" relativeHeight="251674112" behindDoc="0" locked="1" layoutInCell="1" allowOverlap="1" wp14:anchorId="5E2CC4C4" wp14:editId="0A4E2377">
                  <wp:simplePos x="0" y="0"/>
                  <wp:positionH relativeFrom="margin">
                    <wp:align>right</wp:align>
                  </wp:positionH>
                  <wp:positionV relativeFrom="margin">
                    <wp:align>bottom</wp:align>
                  </wp:positionV>
                  <wp:extent cx="2408129" cy="1603387"/>
                  <wp:effectExtent l="0" t="0" r="0" b="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6">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13AA0246" w14:textId="2BB3CBDF" w:rsidR="007A4821" w:rsidRDefault="007A4821" w:rsidP="007A4821">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7C25ECC6" w14:textId="526860D6" w:rsidR="007A4821" w:rsidRDefault="007A4821" w:rsidP="007A4821">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4BCBE62E" w14:textId="77777777" w:rsidTr="00F12357">
        <w:tc>
          <w:tcPr>
            <w:tcW w:w="5000" w:type="pct"/>
            <w:tcMar>
              <w:top w:w="227" w:type="dxa"/>
            </w:tcMar>
            <w:vAlign w:val="bottom"/>
          </w:tcPr>
          <w:p w14:paraId="5DFF9C5F" w14:textId="53A0B8C2" w:rsidR="009E7150" w:rsidRPr="00D55628" w:rsidRDefault="009E7150" w:rsidP="00DF7CB7">
            <w:pPr>
              <w:pStyle w:val="xDisclaimertext3"/>
            </w:pPr>
            <w:r>
              <w:t xml:space="preserve">© The State of Victoria Department of Environment, Land, Water and Planning </w:t>
            </w:r>
            <w:r w:rsidR="00D836E6">
              <w:t>2019</w:t>
            </w:r>
          </w:p>
          <w:p w14:paraId="321EC713" w14:textId="2F2159AC" w:rsidR="009E7150" w:rsidRPr="00D55628" w:rsidRDefault="009E7150" w:rsidP="00DF7CB7">
            <w:pPr>
              <w:pStyle w:val="xDisclaimertext3"/>
            </w:pPr>
            <w:bookmarkStart w:id="3" w:name="_CreativeCommonsMarker"/>
            <w:bookmarkEnd w:id="3"/>
            <w:r w:rsidRPr="00D55628">
              <w:rPr>
                <w:noProof/>
              </w:rPr>
              <w:drawing>
                <wp:anchor distT="0" distB="0" distL="114300" distR="114300" simplePos="0" relativeHeight="251656704" behindDoc="0" locked="1" layoutInCell="1" allowOverlap="1" wp14:anchorId="067D7F7A" wp14:editId="17901AD4">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7">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8" w:history="1">
              <w:r w:rsidRPr="00D55628">
                <w:t>http://creativecommons.org/licenses/by/4.0/</w:t>
              </w:r>
            </w:hyperlink>
            <w:r w:rsidRPr="00D55628">
              <w:t xml:space="preserve"> </w:t>
            </w:r>
          </w:p>
          <w:p w14:paraId="10931423" w14:textId="7B04AE97" w:rsidR="009E7150" w:rsidRPr="00D55628" w:rsidRDefault="009E7150" w:rsidP="00DF7CB7">
            <w:pPr>
              <w:pStyle w:val="xDisclaimerText"/>
            </w:pPr>
            <w:r w:rsidRPr="0084503F">
              <w:t xml:space="preserve">ISBN </w:t>
            </w:r>
            <w:r w:rsidR="002D3014">
              <w:t xml:space="preserve"> </w:t>
            </w:r>
            <w:r w:rsidR="002D3014" w:rsidRPr="002D3014">
              <w:t xml:space="preserve">978-1-76077-821-7 </w:t>
            </w:r>
            <w:r w:rsidRPr="00D55628">
              <w:t>(pdf)</w:t>
            </w:r>
          </w:p>
          <w:p w14:paraId="7578306B" w14:textId="4BA81ACC" w:rsidR="009E7150" w:rsidRPr="00D55628" w:rsidRDefault="009E7150" w:rsidP="00DF7CB7">
            <w:pPr>
              <w:pStyle w:val="xDisclaimerHeading"/>
            </w:pPr>
            <w:r>
              <w:t>Disclaimer</w:t>
            </w:r>
          </w:p>
          <w:p w14:paraId="1EE6716F" w14:textId="77777777" w:rsidR="009E7150" w:rsidRPr="00D55628" w:rsidRDefault="009E7150" w:rsidP="00DF7CB7">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99A6CD8" w14:textId="77777777" w:rsidR="009E7150" w:rsidRPr="00D55628" w:rsidRDefault="009E7150" w:rsidP="00DF7CB7">
            <w:pPr>
              <w:pStyle w:val="xAccessibilityHeading"/>
            </w:pPr>
            <w:r w:rsidRPr="0084503F">
              <w:t>Accessibility</w:t>
            </w:r>
          </w:p>
          <w:p w14:paraId="044E52D2" w14:textId="4535EB27" w:rsidR="004D2591" w:rsidRPr="00D55628" w:rsidRDefault="007A4821" w:rsidP="00DF7CB7">
            <w:pPr>
              <w:pStyle w:val="xAccessibilityText"/>
            </w:pPr>
            <w:r>
              <w:t>If you would like to receive this publication in an alternative format, please teleph</w:t>
            </w:r>
            <w:r w:rsidRPr="00D55628">
              <w:t>one the DELWP Customer Service Centre on 136186, email </w:t>
            </w:r>
            <w:hyperlink r:id="rId39" w:history="1">
              <w:r w:rsidRPr="00D55628">
                <w:t>customer.service@delwp.vic.gov.au</w:t>
              </w:r>
            </w:hyperlink>
            <w:r w:rsidRPr="00D55628">
              <w:t xml:space="preserve">, or via the National Relay Service on 133 677 </w:t>
            </w:r>
            <w:hyperlink r:id="rId40" w:history="1">
              <w:r w:rsidRPr="00D55628">
                <w:t>www.relayservice.com.au</w:t>
              </w:r>
            </w:hyperlink>
            <w:r w:rsidRPr="00D55628">
              <w:t xml:space="preserve">. This document is also available on the internet at </w:t>
            </w:r>
            <w:hyperlink r:id="rId41" w:history="1">
              <w:r w:rsidRPr="00D55628">
                <w:t>www.delwp.vic.gov.au</w:t>
              </w:r>
            </w:hyperlink>
            <w:r w:rsidRPr="00D55628">
              <w:t>.</w:t>
            </w:r>
          </w:p>
        </w:tc>
      </w:tr>
    </w:tbl>
    <w:p w14:paraId="684A4CC6" w14:textId="004C0B56" w:rsidR="00AB780B" w:rsidRDefault="00AB780B"/>
    <w:p w14:paraId="05702E83" w14:textId="77777777" w:rsidR="004561E6" w:rsidRDefault="004561E6">
      <w:pPr>
        <w:sectPr w:rsidR="004561E6" w:rsidSect="005E59CF">
          <w:headerReference w:type="even" r:id="rId42"/>
          <w:footerReference w:type="even" r:id="rId43"/>
          <w:headerReference w:type="first" r:id="rId44"/>
          <w:footerReference w:type="first" r:id="rId45"/>
          <w:pgSz w:w="11907" w:h="16840" w:code="9"/>
          <w:pgMar w:top="2268" w:right="1134" w:bottom="1134" w:left="1134" w:header="284" w:footer="284" w:gutter="0"/>
          <w:cols w:space="708"/>
          <w:titlePg/>
          <w:docGrid w:linePitch="360"/>
        </w:sectPr>
      </w:pPr>
    </w:p>
    <w:bookmarkStart w:id="4" w:name="_Toc15974197" w:displacedByCustomXml="next"/>
    <w:bookmarkStart w:id="5" w:name="_Toc18399618" w:displacedByCustomXml="next"/>
    <w:bookmarkStart w:id="6" w:name="_Toc18502388" w:displacedByCustomXml="next"/>
    <w:sdt>
      <w:sdtPr>
        <w:rPr>
          <w:b w:val="0"/>
          <w:color w:val="363534" w:themeColor="text1"/>
          <w:sz w:val="20"/>
          <w:szCs w:val="20"/>
        </w:rPr>
        <w:id w:val="-63879421"/>
        <w:docPartObj>
          <w:docPartGallery w:val="Table of Contents"/>
          <w:docPartUnique/>
        </w:docPartObj>
      </w:sdtPr>
      <w:sdtEndPr>
        <w:rPr>
          <w:bCs/>
          <w:noProof/>
        </w:rPr>
      </w:sdtEndPr>
      <w:sdtContent>
        <w:p w14:paraId="3BB4FE41" w14:textId="77777777" w:rsidR="00D836E6" w:rsidRDefault="00D836E6">
          <w:pPr>
            <w:pStyle w:val="TOCHeading"/>
            <w:framePr w:wrap="around"/>
          </w:pPr>
          <w:r>
            <w:t>Contents</w:t>
          </w:r>
          <w:bookmarkStart w:id="7" w:name="_TOCMarker"/>
          <w:bookmarkEnd w:id="7"/>
        </w:p>
        <w:p w14:paraId="51CCE908" w14:textId="34F2DBCD" w:rsidR="00F002B8" w:rsidRDefault="00D836E6">
          <w:pPr>
            <w:pStyle w:val="TOC1"/>
            <w:tabs>
              <w:tab w:val="left" w:pos="1000"/>
            </w:tabs>
            <w:rPr>
              <w:rFonts w:eastAsiaTheme="minorEastAsia" w:cstheme="minorBidi"/>
              <w:b w:val="0"/>
              <w:color w:val="auto"/>
              <w:sz w:val="22"/>
              <w:szCs w:val="22"/>
            </w:rPr>
          </w:pPr>
          <w:r>
            <w:fldChar w:fldCharType="begin"/>
          </w:r>
          <w:r>
            <w:instrText xml:space="preserve"> TOC \o "1-3" \h \z \u </w:instrText>
          </w:r>
          <w:r>
            <w:fldChar w:fldCharType="separate"/>
          </w:r>
          <w:hyperlink w:anchor="_Toc19711410" w:history="1">
            <w:r w:rsidR="00F002B8" w:rsidRPr="0001459D">
              <w:rPr>
                <w:rStyle w:val="Hyperlink"/>
              </w:rPr>
              <w:t>1.</w:t>
            </w:r>
            <w:r w:rsidR="00F002B8">
              <w:rPr>
                <w:rFonts w:eastAsiaTheme="minorEastAsia" w:cstheme="minorBidi"/>
                <w:b w:val="0"/>
                <w:color w:val="auto"/>
                <w:sz w:val="22"/>
                <w:szCs w:val="22"/>
              </w:rPr>
              <w:tab/>
            </w:r>
            <w:r w:rsidR="00F002B8" w:rsidRPr="0001459D">
              <w:rPr>
                <w:rStyle w:val="Hyperlink"/>
              </w:rPr>
              <w:t>Introduction</w:t>
            </w:r>
            <w:r w:rsidR="00F002B8">
              <w:rPr>
                <w:webHidden/>
              </w:rPr>
              <w:tab/>
            </w:r>
            <w:r w:rsidR="00F002B8">
              <w:rPr>
                <w:webHidden/>
              </w:rPr>
              <w:fldChar w:fldCharType="begin"/>
            </w:r>
            <w:r w:rsidR="00F002B8">
              <w:rPr>
                <w:webHidden/>
              </w:rPr>
              <w:instrText xml:space="preserve"> PAGEREF _Toc19711410 \h </w:instrText>
            </w:r>
            <w:r w:rsidR="00F002B8">
              <w:rPr>
                <w:webHidden/>
              </w:rPr>
            </w:r>
            <w:r w:rsidR="00F002B8">
              <w:rPr>
                <w:webHidden/>
              </w:rPr>
              <w:fldChar w:fldCharType="separate"/>
            </w:r>
            <w:r w:rsidR="001F4205">
              <w:rPr>
                <w:webHidden/>
              </w:rPr>
              <w:t>2</w:t>
            </w:r>
            <w:r w:rsidR="00F002B8">
              <w:rPr>
                <w:webHidden/>
              </w:rPr>
              <w:fldChar w:fldCharType="end"/>
            </w:r>
          </w:hyperlink>
        </w:p>
        <w:p w14:paraId="3D14B86A" w14:textId="268DC721" w:rsidR="00F002B8" w:rsidRDefault="00F47258">
          <w:pPr>
            <w:pStyle w:val="TOC1"/>
            <w:tabs>
              <w:tab w:val="left" w:pos="1000"/>
            </w:tabs>
            <w:rPr>
              <w:rFonts w:eastAsiaTheme="minorEastAsia" w:cstheme="minorBidi"/>
              <w:b w:val="0"/>
              <w:color w:val="auto"/>
              <w:sz w:val="22"/>
              <w:szCs w:val="22"/>
            </w:rPr>
          </w:pPr>
          <w:hyperlink w:anchor="_Toc19711411" w:history="1">
            <w:r w:rsidR="00F002B8" w:rsidRPr="0001459D">
              <w:rPr>
                <w:rStyle w:val="Hyperlink"/>
              </w:rPr>
              <w:t>2.</w:t>
            </w:r>
            <w:r w:rsidR="00F002B8">
              <w:rPr>
                <w:rFonts w:eastAsiaTheme="minorEastAsia" w:cstheme="minorBidi"/>
                <w:b w:val="0"/>
                <w:color w:val="auto"/>
                <w:sz w:val="22"/>
                <w:szCs w:val="22"/>
              </w:rPr>
              <w:tab/>
            </w:r>
            <w:r w:rsidR="00F002B8" w:rsidRPr="0001459D">
              <w:rPr>
                <w:rStyle w:val="Hyperlink"/>
              </w:rPr>
              <w:t>Legislative context</w:t>
            </w:r>
            <w:r w:rsidR="00F002B8">
              <w:rPr>
                <w:webHidden/>
              </w:rPr>
              <w:tab/>
            </w:r>
            <w:r w:rsidR="00F002B8">
              <w:rPr>
                <w:webHidden/>
              </w:rPr>
              <w:fldChar w:fldCharType="begin"/>
            </w:r>
            <w:r w:rsidR="00F002B8">
              <w:rPr>
                <w:webHidden/>
              </w:rPr>
              <w:instrText xml:space="preserve"> PAGEREF _Toc19711411 \h </w:instrText>
            </w:r>
            <w:r w:rsidR="00F002B8">
              <w:rPr>
                <w:webHidden/>
              </w:rPr>
            </w:r>
            <w:r w:rsidR="00F002B8">
              <w:rPr>
                <w:webHidden/>
              </w:rPr>
              <w:fldChar w:fldCharType="separate"/>
            </w:r>
            <w:r w:rsidR="001F4205">
              <w:rPr>
                <w:webHidden/>
              </w:rPr>
              <w:t>3</w:t>
            </w:r>
            <w:r w:rsidR="00F002B8">
              <w:rPr>
                <w:webHidden/>
              </w:rPr>
              <w:fldChar w:fldCharType="end"/>
            </w:r>
          </w:hyperlink>
        </w:p>
        <w:p w14:paraId="5EF3928C" w14:textId="7ED9567F" w:rsidR="00F002B8" w:rsidRDefault="00F47258">
          <w:pPr>
            <w:pStyle w:val="TOC2"/>
            <w:tabs>
              <w:tab w:val="left" w:pos="1000"/>
            </w:tabs>
            <w:rPr>
              <w:rFonts w:eastAsiaTheme="minorEastAsia" w:cstheme="minorBidi"/>
              <w:b w:val="0"/>
              <w:color w:val="auto"/>
              <w:sz w:val="22"/>
              <w:szCs w:val="22"/>
            </w:rPr>
          </w:pPr>
          <w:hyperlink w:anchor="_Toc19711412" w:history="1">
            <w:r w:rsidR="00F002B8" w:rsidRPr="0001459D">
              <w:rPr>
                <w:rStyle w:val="Hyperlink"/>
              </w:rPr>
              <w:t>2.1.</w:t>
            </w:r>
            <w:r w:rsidR="00F002B8">
              <w:rPr>
                <w:rFonts w:eastAsiaTheme="minorEastAsia" w:cstheme="minorBidi"/>
                <w:b w:val="0"/>
                <w:color w:val="auto"/>
                <w:sz w:val="22"/>
                <w:szCs w:val="22"/>
              </w:rPr>
              <w:tab/>
            </w:r>
            <w:r w:rsidR="00F002B8" w:rsidRPr="0001459D">
              <w:rPr>
                <w:rStyle w:val="Hyperlink"/>
              </w:rPr>
              <w:t>Victorian legislative context</w:t>
            </w:r>
            <w:r w:rsidR="00F002B8">
              <w:rPr>
                <w:webHidden/>
              </w:rPr>
              <w:tab/>
            </w:r>
            <w:r w:rsidR="00F002B8">
              <w:rPr>
                <w:webHidden/>
              </w:rPr>
              <w:fldChar w:fldCharType="begin"/>
            </w:r>
            <w:r w:rsidR="00F002B8">
              <w:rPr>
                <w:webHidden/>
              </w:rPr>
              <w:instrText xml:space="preserve"> PAGEREF _Toc19711412 \h </w:instrText>
            </w:r>
            <w:r w:rsidR="00F002B8">
              <w:rPr>
                <w:webHidden/>
              </w:rPr>
            </w:r>
            <w:r w:rsidR="00F002B8">
              <w:rPr>
                <w:webHidden/>
              </w:rPr>
              <w:fldChar w:fldCharType="separate"/>
            </w:r>
            <w:r w:rsidR="001F4205">
              <w:rPr>
                <w:webHidden/>
              </w:rPr>
              <w:t>3</w:t>
            </w:r>
            <w:r w:rsidR="00F002B8">
              <w:rPr>
                <w:webHidden/>
              </w:rPr>
              <w:fldChar w:fldCharType="end"/>
            </w:r>
          </w:hyperlink>
        </w:p>
        <w:p w14:paraId="4149EF1C" w14:textId="6B23EAFA" w:rsidR="00F002B8" w:rsidRDefault="00F47258">
          <w:pPr>
            <w:pStyle w:val="TOC2"/>
            <w:tabs>
              <w:tab w:val="left" w:pos="1000"/>
            </w:tabs>
            <w:rPr>
              <w:rFonts w:eastAsiaTheme="minorEastAsia" w:cstheme="minorBidi"/>
              <w:b w:val="0"/>
              <w:color w:val="auto"/>
              <w:sz w:val="22"/>
              <w:szCs w:val="22"/>
            </w:rPr>
          </w:pPr>
          <w:hyperlink w:anchor="_Toc19711413" w:history="1">
            <w:r w:rsidR="00F002B8" w:rsidRPr="0001459D">
              <w:rPr>
                <w:rStyle w:val="Hyperlink"/>
              </w:rPr>
              <w:t>2.2.</w:t>
            </w:r>
            <w:r w:rsidR="00F002B8">
              <w:rPr>
                <w:rFonts w:eastAsiaTheme="minorEastAsia" w:cstheme="minorBidi"/>
                <w:b w:val="0"/>
                <w:color w:val="auto"/>
                <w:sz w:val="22"/>
                <w:szCs w:val="22"/>
              </w:rPr>
              <w:tab/>
            </w:r>
            <w:r w:rsidR="00F002B8" w:rsidRPr="0001459D">
              <w:rPr>
                <w:rStyle w:val="Hyperlink"/>
              </w:rPr>
              <w:t>Commonwealth legislative context</w:t>
            </w:r>
            <w:r w:rsidR="00F002B8">
              <w:rPr>
                <w:webHidden/>
              </w:rPr>
              <w:tab/>
            </w:r>
            <w:r w:rsidR="00F002B8">
              <w:rPr>
                <w:webHidden/>
              </w:rPr>
              <w:fldChar w:fldCharType="begin"/>
            </w:r>
            <w:r w:rsidR="00F002B8">
              <w:rPr>
                <w:webHidden/>
              </w:rPr>
              <w:instrText xml:space="preserve"> PAGEREF _Toc19711413 \h </w:instrText>
            </w:r>
            <w:r w:rsidR="00F002B8">
              <w:rPr>
                <w:webHidden/>
              </w:rPr>
            </w:r>
            <w:r w:rsidR="00F002B8">
              <w:rPr>
                <w:webHidden/>
              </w:rPr>
              <w:fldChar w:fldCharType="separate"/>
            </w:r>
            <w:r w:rsidR="001F4205">
              <w:rPr>
                <w:webHidden/>
              </w:rPr>
              <w:t>4</w:t>
            </w:r>
            <w:r w:rsidR="00F002B8">
              <w:rPr>
                <w:webHidden/>
              </w:rPr>
              <w:fldChar w:fldCharType="end"/>
            </w:r>
          </w:hyperlink>
        </w:p>
        <w:p w14:paraId="4C66CE60" w14:textId="2DD7686B" w:rsidR="00F002B8" w:rsidRDefault="00F47258">
          <w:pPr>
            <w:pStyle w:val="TOC1"/>
            <w:tabs>
              <w:tab w:val="left" w:pos="1000"/>
            </w:tabs>
            <w:rPr>
              <w:rFonts w:eastAsiaTheme="minorEastAsia" w:cstheme="minorBidi"/>
              <w:b w:val="0"/>
              <w:color w:val="auto"/>
              <w:sz w:val="22"/>
              <w:szCs w:val="22"/>
            </w:rPr>
          </w:pPr>
          <w:hyperlink w:anchor="_Toc19711414" w:history="1">
            <w:r w:rsidR="00F002B8" w:rsidRPr="0001459D">
              <w:rPr>
                <w:rStyle w:val="Hyperlink"/>
              </w:rPr>
              <w:t>3.</w:t>
            </w:r>
            <w:r w:rsidR="00F002B8">
              <w:rPr>
                <w:rFonts w:eastAsiaTheme="minorEastAsia" w:cstheme="minorBidi"/>
                <w:b w:val="0"/>
                <w:color w:val="auto"/>
                <w:sz w:val="22"/>
                <w:szCs w:val="22"/>
              </w:rPr>
              <w:tab/>
            </w:r>
            <w:r w:rsidR="00F002B8" w:rsidRPr="0001459D">
              <w:rPr>
                <w:rStyle w:val="Hyperlink"/>
              </w:rPr>
              <w:t>Administrative arrangements</w:t>
            </w:r>
            <w:r w:rsidR="00F002B8">
              <w:rPr>
                <w:webHidden/>
              </w:rPr>
              <w:tab/>
            </w:r>
            <w:r w:rsidR="00F002B8">
              <w:rPr>
                <w:webHidden/>
              </w:rPr>
              <w:fldChar w:fldCharType="begin"/>
            </w:r>
            <w:r w:rsidR="00F002B8">
              <w:rPr>
                <w:webHidden/>
              </w:rPr>
              <w:instrText xml:space="preserve"> PAGEREF _Toc19711414 \h </w:instrText>
            </w:r>
            <w:r w:rsidR="00F002B8">
              <w:rPr>
                <w:webHidden/>
              </w:rPr>
            </w:r>
            <w:r w:rsidR="00F002B8">
              <w:rPr>
                <w:webHidden/>
              </w:rPr>
              <w:fldChar w:fldCharType="separate"/>
            </w:r>
            <w:r w:rsidR="001F4205">
              <w:rPr>
                <w:webHidden/>
              </w:rPr>
              <w:t>5</w:t>
            </w:r>
            <w:r w:rsidR="00F002B8">
              <w:rPr>
                <w:webHidden/>
              </w:rPr>
              <w:fldChar w:fldCharType="end"/>
            </w:r>
          </w:hyperlink>
        </w:p>
        <w:p w14:paraId="1F082479" w14:textId="59B69556" w:rsidR="00F002B8" w:rsidRDefault="00F47258">
          <w:pPr>
            <w:pStyle w:val="TOC1"/>
            <w:tabs>
              <w:tab w:val="left" w:pos="1000"/>
            </w:tabs>
            <w:rPr>
              <w:rFonts w:eastAsiaTheme="minorEastAsia" w:cstheme="minorBidi"/>
              <w:b w:val="0"/>
              <w:color w:val="auto"/>
              <w:sz w:val="22"/>
              <w:szCs w:val="22"/>
            </w:rPr>
          </w:pPr>
          <w:hyperlink w:anchor="_Toc19711415" w:history="1">
            <w:r w:rsidR="00F002B8" w:rsidRPr="0001459D">
              <w:rPr>
                <w:rStyle w:val="Hyperlink"/>
              </w:rPr>
              <w:t>4.</w:t>
            </w:r>
            <w:r w:rsidR="00F002B8">
              <w:rPr>
                <w:rFonts w:eastAsiaTheme="minorEastAsia" w:cstheme="minorBidi"/>
                <w:b w:val="0"/>
                <w:color w:val="auto"/>
                <w:sz w:val="22"/>
                <w:szCs w:val="22"/>
              </w:rPr>
              <w:tab/>
            </w:r>
            <w:r w:rsidR="00F002B8" w:rsidRPr="0001459D">
              <w:rPr>
                <w:rStyle w:val="Hyperlink"/>
              </w:rPr>
              <w:t>Goal and objectives</w:t>
            </w:r>
            <w:r w:rsidR="00F002B8">
              <w:rPr>
                <w:webHidden/>
              </w:rPr>
              <w:tab/>
            </w:r>
            <w:r w:rsidR="00F002B8">
              <w:rPr>
                <w:webHidden/>
              </w:rPr>
              <w:fldChar w:fldCharType="begin"/>
            </w:r>
            <w:r w:rsidR="00F002B8">
              <w:rPr>
                <w:webHidden/>
              </w:rPr>
              <w:instrText xml:space="preserve"> PAGEREF _Toc19711415 \h </w:instrText>
            </w:r>
            <w:r w:rsidR="00F002B8">
              <w:rPr>
                <w:webHidden/>
              </w:rPr>
            </w:r>
            <w:r w:rsidR="00F002B8">
              <w:rPr>
                <w:webHidden/>
              </w:rPr>
              <w:fldChar w:fldCharType="separate"/>
            </w:r>
            <w:r w:rsidR="001F4205">
              <w:rPr>
                <w:webHidden/>
              </w:rPr>
              <w:t>6</w:t>
            </w:r>
            <w:r w:rsidR="00F002B8">
              <w:rPr>
                <w:webHidden/>
              </w:rPr>
              <w:fldChar w:fldCharType="end"/>
            </w:r>
          </w:hyperlink>
        </w:p>
        <w:p w14:paraId="166C0981" w14:textId="2C1305F8" w:rsidR="00F002B8" w:rsidRDefault="00F47258">
          <w:pPr>
            <w:pStyle w:val="TOC2"/>
            <w:tabs>
              <w:tab w:val="left" w:pos="1000"/>
            </w:tabs>
            <w:rPr>
              <w:rFonts w:eastAsiaTheme="minorEastAsia" w:cstheme="minorBidi"/>
              <w:b w:val="0"/>
              <w:color w:val="auto"/>
              <w:sz w:val="22"/>
              <w:szCs w:val="22"/>
            </w:rPr>
          </w:pPr>
          <w:hyperlink w:anchor="_Toc19711416" w:history="1">
            <w:r w:rsidR="00F002B8" w:rsidRPr="0001459D">
              <w:rPr>
                <w:rStyle w:val="Hyperlink"/>
              </w:rPr>
              <w:t>4.1.</w:t>
            </w:r>
            <w:r w:rsidR="00F002B8">
              <w:rPr>
                <w:rFonts w:eastAsiaTheme="minorEastAsia" w:cstheme="minorBidi"/>
                <w:b w:val="0"/>
                <w:color w:val="auto"/>
                <w:sz w:val="22"/>
                <w:szCs w:val="22"/>
              </w:rPr>
              <w:tab/>
            </w:r>
            <w:r w:rsidR="00F002B8" w:rsidRPr="0001459D">
              <w:rPr>
                <w:rStyle w:val="Hyperlink"/>
              </w:rPr>
              <w:t>Goal</w:t>
            </w:r>
            <w:r w:rsidR="00F002B8">
              <w:rPr>
                <w:webHidden/>
              </w:rPr>
              <w:tab/>
            </w:r>
            <w:r w:rsidR="00F002B8">
              <w:rPr>
                <w:webHidden/>
              </w:rPr>
              <w:fldChar w:fldCharType="begin"/>
            </w:r>
            <w:r w:rsidR="00F002B8">
              <w:rPr>
                <w:webHidden/>
              </w:rPr>
              <w:instrText xml:space="preserve"> PAGEREF _Toc19711416 \h </w:instrText>
            </w:r>
            <w:r w:rsidR="00F002B8">
              <w:rPr>
                <w:webHidden/>
              </w:rPr>
            </w:r>
            <w:r w:rsidR="00F002B8">
              <w:rPr>
                <w:webHidden/>
              </w:rPr>
              <w:fldChar w:fldCharType="separate"/>
            </w:r>
            <w:r w:rsidR="001F4205">
              <w:rPr>
                <w:webHidden/>
              </w:rPr>
              <w:t>6</w:t>
            </w:r>
            <w:r w:rsidR="00F002B8">
              <w:rPr>
                <w:webHidden/>
              </w:rPr>
              <w:fldChar w:fldCharType="end"/>
            </w:r>
          </w:hyperlink>
        </w:p>
        <w:p w14:paraId="49B561A5" w14:textId="44BEFC6D" w:rsidR="00F002B8" w:rsidRDefault="00F47258">
          <w:pPr>
            <w:pStyle w:val="TOC2"/>
            <w:tabs>
              <w:tab w:val="left" w:pos="1000"/>
            </w:tabs>
            <w:rPr>
              <w:rFonts w:eastAsiaTheme="minorEastAsia" w:cstheme="minorBidi"/>
              <w:b w:val="0"/>
              <w:color w:val="auto"/>
              <w:sz w:val="22"/>
              <w:szCs w:val="22"/>
            </w:rPr>
          </w:pPr>
          <w:hyperlink w:anchor="_Toc19711417" w:history="1">
            <w:r w:rsidR="00F002B8" w:rsidRPr="0001459D">
              <w:rPr>
                <w:rStyle w:val="Hyperlink"/>
              </w:rPr>
              <w:t>4.2.</w:t>
            </w:r>
            <w:r w:rsidR="00F002B8">
              <w:rPr>
                <w:rFonts w:eastAsiaTheme="minorEastAsia" w:cstheme="minorBidi"/>
                <w:b w:val="0"/>
                <w:color w:val="auto"/>
                <w:sz w:val="22"/>
                <w:szCs w:val="22"/>
              </w:rPr>
              <w:tab/>
            </w:r>
            <w:r w:rsidR="00F002B8" w:rsidRPr="0001459D">
              <w:rPr>
                <w:rStyle w:val="Hyperlink"/>
              </w:rPr>
              <w:t>Objectives</w:t>
            </w:r>
            <w:r w:rsidR="00F002B8">
              <w:rPr>
                <w:webHidden/>
              </w:rPr>
              <w:tab/>
            </w:r>
            <w:r w:rsidR="00F002B8">
              <w:rPr>
                <w:webHidden/>
              </w:rPr>
              <w:fldChar w:fldCharType="begin"/>
            </w:r>
            <w:r w:rsidR="00F002B8">
              <w:rPr>
                <w:webHidden/>
              </w:rPr>
              <w:instrText xml:space="preserve"> PAGEREF _Toc19711417 \h </w:instrText>
            </w:r>
            <w:r w:rsidR="00F002B8">
              <w:rPr>
                <w:webHidden/>
              </w:rPr>
            </w:r>
            <w:r w:rsidR="00F002B8">
              <w:rPr>
                <w:webHidden/>
              </w:rPr>
              <w:fldChar w:fldCharType="separate"/>
            </w:r>
            <w:r w:rsidR="001F4205">
              <w:rPr>
                <w:webHidden/>
              </w:rPr>
              <w:t>6</w:t>
            </w:r>
            <w:r w:rsidR="00F002B8">
              <w:rPr>
                <w:webHidden/>
              </w:rPr>
              <w:fldChar w:fldCharType="end"/>
            </w:r>
          </w:hyperlink>
        </w:p>
        <w:p w14:paraId="4E6FD13B" w14:textId="46755796" w:rsidR="00F002B8" w:rsidRDefault="00F47258">
          <w:pPr>
            <w:pStyle w:val="TOC1"/>
            <w:tabs>
              <w:tab w:val="left" w:pos="1000"/>
            </w:tabs>
            <w:rPr>
              <w:rFonts w:eastAsiaTheme="minorEastAsia" w:cstheme="minorBidi"/>
              <w:b w:val="0"/>
              <w:color w:val="auto"/>
              <w:sz w:val="22"/>
              <w:szCs w:val="22"/>
            </w:rPr>
          </w:pPr>
          <w:hyperlink w:anchor="_Toc19711418" w:history="1">
            <w:r w:rsidR="00F002B8" w:rsidRPr="0001459D">
              <w:rPr>
                <w:rStyle w:val="Hyperlink"/>
              </w:rPr>
              <w:t>5.</w:t>
            </w:r>
            <w:r w:rsidR="00F002B8">
              <w:rPr>
                <w:rFonts w:eastAsiaTheme="minorEastAsia" w:cstheme="minorBidi"/>
                <w:b w:val="0"/>
                <w:color w:val="auto"/>
                <w:sz w:val="22"/>
                <w:szCs w:val="22"/>
              </w:rPr>
              <w:tab/>
            </w:r>
            <w:r w:rsidR="00F002B8" w:rsidRPr="0001459D">
              <w:rPr>
                <w:rStyle w:val="Hyperlink"/>
              </w:rPr>
              <w:t>Requirements, management actions and targets</w:t>
            </w:r>
            <w:r w:rsidR="00F002B8">
              <w:rPr>
                <w:webHidden/>
              </w:rPr>
              <w:tab/>
            </w:r>
            <w:r w:rsidR="00F002B8">
              <w:rPr>
                <w:webHidden/>
              </w:rPr>
              <w:fldChar w:fldCharType="begin"/>
            </w:r>
            <w:r w:rsidR="00F002B8">
              <w:rPr>
                <w:webHidden/>
              </w:rPr>
              <w:instrText xml:space="preserve"> PAGEREF _Toc19711418 \h </w:instrText>
            </w:r>
            <w:r w:rsidR="00F002B8">
              <w:rPr>
                <w:webHidden/>
              </w:rPr>
            </w:r>
            <w:r w:rsidR="00F002B8">
              <w:rPr>
                <w:webHidden/>
              </w:rPr>
              <w:fldChar w:fldCharType="separate"/>
            </w:r>
            <w:r w:rsidR="001F4205">
              <w:rPr>
                <w:webHidden/>
              </w:rPr>
              <w:t>7</w:t>
            </w:r>
            <w:r w:rsidR="00F002B8">
              <w:rPr>
                <w:webHidden/>
              </w:rPr>
              <w:fldChar w:fldCharType="end"/>
            </w:r>
          </w:hyperlink>
        </w:p>
        <w:p w14:paraId="32BA998E" w14:textId="10A3EE7D" w:rsidR="00F002B8" w:rsidRDefault="00F47258">
          <w:pPr>
            <w:pStyle w:val="TOC2"/>
            <w:rPr>
              <w:rFonts w:eastAsiaTheme="minorEastAsia" w:cstheme="minorBidi"/>
              <w:b w:val="0"/>
              <w:color w:val="auto"/>
              <w:sz w:val="22"/>
              <w:szCs w:val="22"/>
            </w:rPr>
          </w:pPr>
          <w:hyperlink w:anchor="_Toc19711419" w:history="1">
            <w:r w:rsidR="00F002B8" w:rsidRPr="0001459D">
              <w:rPr>
                <w:rStyle w:val="Hyperlink"/>
                <w:rFonts w:eastAsia="MingLiU"/>
                <w:bCs/>
                <w:iCs/>
                <w:kern w:val="20"/>
              </w:rPr>
              <w:t>Objective 1. Ensure that commercial kangaroo harvesting in Victoria is ecologically sustainable.</w:t>
            </w:r>
            <w:r w:rsidR="00F002B8">
              <w:rPr>
                <w:webHidden/>
              </w:rPr>
              <w:tab/>
            </w:r>
            <w:r w:rsidR="00F002B8">
              <w:rPr>
                <w:webHidden/>
              </w:rPr>
              <w:fldChar w:fldCharType="begin"/>
            </w:r>
            <w:r w:rsidR="00F002B8">
              <w:rPr>
                <w:webHidden/>
              </w:rPr>
              <w:instrText xml:space="preserve"> PAGEREF _Toc19711419 \h </w:instrText>
            </w:r>
            <w:r w:rsidR="00F002B8">
              <w:rPr>
                <w:webHidden/>
              </w:rPr>
            </w:r>
            <w:r w:rsidR="00F002B8">
              <w:rPr>
                <w:webHidden/>
              </w:rPr>
              <w:fldChar w:fldCharType="separate"/>
            </w:r>
            <w:r w:rsidR="001F4205">
              <w:rPr>
                <w:webHidden/>
              </w:rPr>
              <w:t>8</w:t>
            </w:r>
            <w:r w:rsidR="00F002B8">
              <w:rPr>
                <w:webHidden/>
              </w:rPr>
              <w:fldChar w:fldCharType="end"/>
            </w:r>
          </w:hyperlink>
        </w:p>
        <w:p w14:paraId="3BA19D40" w14:textId="47CCFBFC" w:rsidR="00F002B8" w:rsidRDefault="00F47258">
          <w:pPr>
            <w:pStyle w:val="TOC2"/>
            <w:rPr>
              <w:rFonts w:eastAsiaTheme="minorEastAsia" w:cstheme="minorBidi"/>
              <w:b w:val="0"/>
              <w:color w:val="auto"/>
              <w:sz w:val="22"/>
              <w:szCs w:val="22"/>
            </w:rPr>
          </w:pPr>
          <w:hyperlink w:anchor="_Toc19711420" w:history="1">
            <w:r w:rsidR="00F002B8" w:rsidRPr="0001459D">
              <w:rPr>
                <w:rStyle w:val="Hyperlink"/>
                <w:rFonts w:eastAsia="MingLiU"/>
                <w:bCs/>
                <w:iCs/>
                <w:kern w:val="20"/>
              </w:rPr>
              <w:t>Objective 2. Ensure that commercial kangaroo harvesting in Victoria is humane and animal welfare is protected.</w:t>
            </w:r>
            <w:r w:rsidR="00F002B8">
              <w:rPr>
                <w:webHidden/>
              </w:rPr>
              <w:tab/>
            </w:r>
            <w:r w:rsidR="00F002B8">
              <w:rPr>
                <w:webHidden/>
              </w:rPr>
              <w:fldChar w:fldCharType="begin"/>
            </w:r>
            <w:r w:rsidR="00F002B8">
              <w:rPr>
                <w:webHidden/>
              </w:rPr>
              <w:instrText xml:space="preserve"> PAGEREF _Toc19711420 \h </w:instrText>
            </w:r>
            <w:r w:rsidR="00F002B8">
              <w:rPr>
                <w:webHidden/>
              </w:rPr>
            </w:r>
            <w:r w:rsidR="00F002B8">
              <w:rPr>
                <w:webHidden/>
              </w:rPr>
              <w:fldChar w:fldCharType="separate"/>
            </w:r>
            <w:r w:rsidR="001F4205">
              <w:rPr>
                <w:webHidden/>
              </w:rPr>
              <w:t>13</w:t>
            </w:r>
            <w:r w:rsidR="00F002B8">
              <w:rPr>
                <w:webHidden/>
              </w:rPr>
              <w:fldChar w:fldCharType="end"/>
            </w:r>
          </w:hyperlink>
        </w:p>
        <w:p w14:paraId="421A70B9" w14:textId="78F8D00C" w:rsidR="00F002B8" w:rsidRDefault="00F47258">
          <w:pPr>
            <w:pStyle w:val="TOC2"/>
            <w:rPr>
              <w:rFonts w:eastAsiaTheme="minorEastAsia" w:cstheme="minorBidi"/>
              <w:b w:val="0"/>
              <w:color w:val="auto"/>
              <w:sz w:val="22"/>
              <w:szCs w:val="22"/>
            </w:rPr>
          </w:pPr>
          <w:hyperlink w:anchor="_Toc19711421" w:history="1">
            <w:r w:rsidR="00F002B8" w:rsidRPr="0001459D">
              <w:rPr>
                <w:rStyle w:val="Hyperlink"/>
                <w:rFonts w:eastAsia="MingLiU"/>
                <w:bCs/>
                <w:iCs/>
                <w:kern w:val="20"/>
              </w:rPr>
              <w:t>Objective 3. Ensure that commercial kangaroo harvesting activities are appropriately regulated.</w:t>
            </w:r>
            <w:r w:rsidR="00F002B8">
              <w:rPr>
                <w:webHidden/>
              </w:rPr>
              <w:tab/>
            </w:r>
            <w:r w:rsidR="00F002B8">
              <w:rPr>
                <w:webHidden/>
              </w:rPr>
              <w:fldChar w:fldCharType="begin"/>
            </w:r>
            <w:r w:rsidR="00F002B8">
              <w:rPr>
                <w:webHidden/>
              </w:rPr>
              <w:instrText xml:space="preserve"> PAGEREF _Toc19711421 \h </w:instrText>
            </w:r>
            <w:r w:rsidR="00F002B8">
              <w:rPr>
                <w:webHidden/>
              </w:rPr>
            </w:r>
            <w:r w:rsidR="00F002B8">
              <w:rPr>
                <w:webHidden/>
              </w:rPr>
              <w:fldChar w:fldCharType="separate"/>
            </w:r>
            <w:r w:rsidR="001F4205">
              <w:rPr>
                <w:webHidden/>
              </w:rPr>
              <w:t>15</w:t>
            </w:r>
            <w:r w:rsidR="00F002B8">
              <w:rPr>
                <w:webHidden/>
              </w:rPr>
              <w:fldChar w:fldCharType="end"/>
            </w:r>
          </w:hyperlink>
        </w:p>
        <w:p w14:paraId="0B634632" w14:textId="00707E26" w:rsidR="00F002B8" w:rsidRDefault="00F47258">
          <w:pPr>
            <w:pStyle w:val="TOC2"/>
            <w:rPr>
              <w:rFonts w:eastAsiaTheme="minorEastAsia" w:cstheme="minorBidi"/>
              <w:b w:val="0"/>
              <w:color w:val="auto"/>
              <w:sz w:val="22"/>
              <w:szCs w:val="22"/>
            </w:rPr>
          </w:pPr>
          <w:hyperlink w:anchor="_Toc19711422" w:history="1">
            <w:r w:rsidR="00F002B8" w:rsidRPr="0001459D">
              <w:rPr>
                <w:rStyle w:val="Hyperlink"/>
                <w:rFonts w:eastAsia="MingLiU"/>
                <w:bCs/>
                <w:iCs/>
                <w:kern w:val="20"/>
              </w:rPr>
              <w:t>Objective 4. Effectively monitor and enforce compliance.</w:t>
            </w:r>
            <w:r w:rsidR="00F002B8">
              <w:rPr>
                <w:webHidden/>
              </w:rPr>
              <w:tab/>
            </w:r>
            <w:r w:rsidR="00F002B8">
              <w:rPr>
                <w:webHidden/>
              </w:rPr>
              <w:fldChar w:fldCharType="begin"/>
            </w:r>
            <w:r w:rsidR="00F002B8">
              <w:rPr>
                <w:webHidden/>
              </w:rPr>
              <w:instrText xml:space="preserve"> PAGEREF _Toc19711422 \h </w:instrText>
            </w:r>
            <w:r w:rsidR="00F002B8">
              <w:rPr>
                <w:webHidden/>
              </w:rPr>
            </w:r>
            <w:r w:rsidR="00F002B8">
              <w:rPr>
                <w:webHidden/>
              </w:rPr>
              <w:fldChar w:fldCharType="separate"/>
            </w:r>
            <w:r w:rsidR="001F4205">
              <w:rPr>
                <w:webHidden/>
              </w:rPr>
              <w:t>17</w:t>
            </w:r>
            <w:r w:rsidR="00F002B8">
              <w:rPr>
                <w:webHidden/>
              </w:rPr>
              <w:fldChar w:fldCharType="end"/>
            </w:r>
          </w:hyperlink>
        </w:p>
        <w:p w14:paraId="7A88AF99" w14:textId="10FB1368" w:rsidR="00F002B8" w:rsidRDefault="00F47258">
          <w:pPr>
            <w:pStyle w:val="TOC2"/>
            <w:rPr>
              <w:rFonts w:eastAsiaTheme="minorEastAsia" w:cstheme="minorBidi"/>
              <w:b w:val="0"/>
              <w:color w:val="auto"/>
              <w:sz w:val="22"/>
              <w:szCs w:val="22"/>
            </w:rPr>
          </w:pPr>
          <w:hyperlink w:anchor="_Toc19711423" w:history="1">
            <w:r w:rsidR="00F002B8" w:rsidRPr="0001459D">
              <w:rPr>
                <w:rStyle w:val="Hyperlink"/>
                <w:rFonts w:eastAsia="MingLiU"/>
                <w:bCs/>
                <w:iCs/>
                <w:kern w:val="20"/>
              </w:rPr>
              <w:t>Objective 5. Facilitate adaptive management and research.</w:t>
            </w:r>
            <w:r w:rsidR="00F002B8">
              <w:rPr>
                <w:webHidden/>
              </w:rPr>
              <w:tab/>
            </w:r>
            <w:r w:rsidR="00F002B8">
              <w:rPr>
                <w:webHidden/>
              </w:rPr>
              <w:fldChar w:fldCharType="begin"/>
            </w:r>
            <w:r w:rsidR="00F002B8">
              <w:rPr>
                <w:webHidden/>
              </w:rPr>
              <w:instrText xml:space="preserve"> PAGEREF _Toc19711423 \h </w:instrText>
            </w:r>
            <w:r w:rsidR="00F002B8">
              <w:rPr>
                <w:webHidden/>
              </w:rPr>
            </w:r>
            <w:r w:rsidR="00F002B8">
              <w:rPr>
                <w:webHidden/>
              </w:rPr>
              <w:fldChar w:fldCharType="separate"/>
            </w:r>
            <w:r w:rsidR="001F4205">
              <w:rPr>
                <w:webHidden/>
              </w:rPr>
              <w:t>20</w:t>
            </w:r>
            <w:r w:rsidR="00F002B8">
              <w:rPr>
                <w:webHidden/>
              </w:rPr>
              <w:fldChar w:fldCharType="end"/>
            </w:r>
          </w:hyperlink>
        </w:p>
        <w:p w14:paraId="68C56CB4" w14:textId="04A17992" w:rsidR="00F002B8" w:rsidRDefault="00F47258">
          <w:pPr>
            <w:pStyle w:val="TOC2"/>
            <w:rPr>
              <w:rFonts w:eastAsiaTheme="minorEastAsia" w:cstheme="minorBidi"/>
              <w:b w:val="0"/>
              <w:color w:val="auto"/>
              <w:sz w:val="22"/>
              <w:szCs w:val="22"/>
            </w:rPr>
          </w:pPr>
          <w:hyperlink w:anchor="_Toc19711424" w:history="1">
            <w:r w:rsidR="00F002B8" w:rsidRPr="0001459D">
              <w:rPr>
                <w:rStyle w:val="Hyperlink"/>
                <w:rFonts w:eastAsia="MingLiU"/>
                <w:bCs/>
                <w:iCs/>
                <w:kern w:val="20"/>
              </w:rPr>
              <w:t>Objective 6. Maintain openness, accountability and transparency.</w:t>
            </w:r>
            <w:r w:rsidR="00F002B8">
              <w:rPr>
                <w:webHidden/>
              </w:rPr>
              <w:tab/>
            </w:r>
            <w:r w:rsidR="00F002B8">
              <w:rPr>
                <w:webHidden/>
              </w:rPr>
              <w:fldChar w:fldCharType="begin"/>
            </w:r>
            <w:r w:rsidR="00F002B8">
              <w:rPr>
                <w:webHidden/>
              </w:rPr>
              <w:instrText xml:space="preserve"> PAGEREF _Toc19711424 \h </w:instrText>
            </w:r>
            <w:r w:rsidR="00F002B8">
              <w:rPr>
                <w:webHidden/>
              </w:rPr>
            </w:r>
            <w:r w:rsidR="00F002B8">
              <w:rPr>
                <w:webHidden/>
              </w:rPr>
              <w:fldChar w:fldCharType="separate"/>
            </w:r>
            <w:r w:rsidR="001F4205">
              <w:rPr>
                <w:webHidden/>
              </w:rPr>
              <w:t>22</w:t>
            </w:r>
            <w:r w:rsidR="00F002B8">
              <w:rPr>
                <w:webHidden/>
              </w:rPr>
              <w:fldChar w:fldCharType="end"/>
            </w:r>
          </w:hyperlink>
        </w:p>
        <w:p w14:paraId="78E8136C" w14:textId="36137DAA" w:rsidR="00F002B8" w:rsidRDefault="00F47258">
          <w:pPr>
            <w:pStyle w:val="TOC2"/>
            <w:rPr>
              <w:rFonts w:eastAsiaTheme="minorEastAsia" w:cstheme="minorBidi"/>
              <w:b w:val="0"/>
              <w:color w:val="auto"/>
              <w:sz w:val="22"/>
              <w:szCs w:val="22"/>
            </w:rPr>
          </w:pPr>
          <w:hyperlink w:anchor="_Toc19711425" w:history="1">
            <w:r w:rsidR="00F002B8" w:rsidRPr="0001459D">
              <w:rPr>
                <w:rStyle w:val="Hyperlink"/>
                <w:rFonts w:eastAsia="MingLiU"/>
                <w:bCs/>
                <w:iCs/>
                <w:kern w:val="20"/>
              </w:rPr>
              <w:t>Objective 7. Work with Traditional Owners to provide opportunities for participation.</w:t>
            </w:r>
            <w:r w:rsidR="00F002B8">
              <w:rPr>
                <w:webHidden/>
              </w:rPr>
              <w:tab/>
            </w:r>
            <w:r w:rsidR="00F002B8">
              <w:rPr>
                <w:webHidden/>
              </w:rPr>
              <w:fldChar w:fldCharType="begin"/>
            </w:r>
            <w:r w:rsidR="00F002B8">
              <w:rPr>
                <w:webHidden/>
              </w:rPr>
              <w:instrText xml:space="preserve"> PAGEREF _Toc19711425 \h </w:instrText>
            </w:r>
            <w:r w:rsidR="00F002B8">
              <w:rPr>
                <w:webHidden/>
              </w:rPr>
            </w:r>
            <w:r w:rsidR="00F002B8">
              <w:rPr>
                <w:webHidden/>
              </w:rPr>
              <w:fldChar w:fldCharType="separate"/>
            </w:r>
            <w:r w:rsidR="001F4205">
              <w:rPr>
                <w:webHidden/>
              </w:rPr>
              <w:t>24</w:t>
            </w:r>
            <w:r w:rsidR="00F002B8">
              <w:rPr>
                <w:webHidden/>
              </w:rPr>
              <w:fldChar w:fldCharType="end"/>
            </w:r>
          </w:hyperlink>
        </w:p>
        <w:p w14:paraId="7A3E14DC" w14:textId="42A4DA84" w:rsidR="00F002B8" w:rsidRDefault="00F47258" w:rsidP="00F002B8">
          <w:pPr>
            <w:pStyle w:val="TOC1"/>
            <w:tabs>
              <w:tab w:val="left" w:pos="1000"/>
            </w:tabs>
            <w:ind w:left="567" w:hanging="567"/>
            <w:rPr>
              <w:rFonts w:eastAsiaTheme="minorEastAsia" w:cstheme="minorBidi"/>
              <w:b w:val="0"/>
              <w:color w:val="auto"/>
              <w:sz w:val="22"/>
              <w:szCs w:val="22"/>
            </w:rPr>
          </w:pPr>
          <w:hyperlink w:anchor="_Toc19711426" w:history="1">
            <w:r w:rsidR="00F002B8" w:rsidRPr="0001459D">
              <w:rPr>
                <w:rStyle w:val="Hyperlink"/>
              </w:rPr>
              <w:t>6.</w:t>
            </w:r>
            <w:r w:rsidR="00F002B8">
              <w:rPr>
                <w:rFonts w:eastAsiaTheme="minorEastAsia" w:cstheme="minorBidi"/>
                <w:b w:val="0"/>
                <w:color w:val="auto"/>
                <w:sz w:val="22"/>
                <w:szCs w:val="22"/>
              </w:rPr>
              <w:tab/>
            </w:r>
            <w:r w:rsidR="00F002B8" w:rsidRPr="0001459D">
              <w:rPr>
                <w:rStyle w:val="Hyperlink"/>
              </w:rPr>
              <w:t>Managing the kangaroo harvesting program alongside the ATCW system</w:t>
            </w:r>
            <w:r w:rsidR="00F002B8">
              <w:rPr>
                <w:webHidden/>
              </w:rPr>
              <w:tab/>
            </w:r>
            <w:r w:rsidR="00F002B8">
              <w:rPr>
                <w:webHidden/>
              </w:rPr>
              <w:fldChar w:fldCharType="begin"/>
            </w:r>
            <w:r w:rsidR="00F002B8">
              <w:rPr>
                <w:webHidden/>
              </w:rPr>
              <w:instrText xml:space="preserve"> PAGEREF _Toc19711426 \h </w:instrText>
            </w:r>
            <w:r w:rsidR="00F002B8">
              <w:rPr>
                <w:webHidden/>
              </w:rPr>
            </w:r>
            <w:r w:rsidR="00F002B8">
              <w:rPr>
                <w:webHidden/>
              </w:rPr>
              <w:fldChar w:fldCharType="separate"/>
            </w:r>
            <w:r w:rsidR="001F4205">
              <w:rPr>
                <w:webHidden/>
              </w:rPr>
              <w:t>25</w:t>
            </w:r>
            <w:r w:rsidR="00F002B8">
              <w:rPr>
                <w:webHidden/>
              </w:rPr>
              <w:fldChar w:fldCharType="end"/>
            </w:r>
          </w:hyperlink>
        </w:p>
        <w:p w14:paraId="3AB33B3A" w14:textId="7A5E7AA9" w:rsidR="00F002B8" w:rsidRDefault="00F47258" w:rsidP="00DC1D1B">
          <w:pPr>
            <w:pStyle w:val="TOC1"/>
            <w:tabs>
              <w:tab w:val="left" w:pos="567"/>
            </w:tabs>
            <w:rPr>
              <w:rFonts w:eastAsiaTheme="minorEastAsia" w:cstheme="minorBidi"/>
              <w:b w:val="0"/>
              <w:color w:val="auto"/>
              <w:sz w:val="22"/>
              <w:szCs w:val="22"/>
            </w:rPr>
          </w:pPr>
          <w:hyperlink w:anchor="_Toc19711427" w:history="1">
            <w:r w:rsidR="00F002B8" w:rsidRPr="0001459D">
              <w:rPr>
                <w:rStyle w:val="Hyperlink"/>
              </w:rPr>
              <w:t>7.</w:t>
            </w:r>
            <w:r w:rsidR="00DC1D1B">
              <w:rPr>
                <w:rFonts w:eastAsiaTheme="minorEastAsia" w:cstheme="minorBidi"/>
                <w:b w:val="0"/>
                <w:color w:val="auto"/>
                <w:sz w:val="22"/>
                <w:szCs w:val="22"/>
              </w:rPr>
              <w:tab/>
            </w:r>
            <w:r w:rsidR="00F002B8" w:rsidRPr="0001459D">
              <w:rPr>
                <w:rStyle w:val="Hyperlink"/>
              </w:rPr>
              <w:t>Review and evaluation</w:t>
            </w:r>
            <w:r w:rsidR="00F002B8">
              <w:rPr>
                <w:webHidden/>
              </w:rPr>
              <w:tab/>
            </w:r>
            <w:r w:rsidR="00F002B8">
              <w:rPr>
                <w:webHidden/>
              </w:rPr>
              <w:fldChar w:fldCharType="begin"/>
            </w:r>
            <w:r w:rsidR="00F002B8">
              <w:rPr>
                <w:webHidden/>
              </w:rPr>
              <w:instrText xml:space="preserve"> PAGEREF _Toc19711427 \h </w:instrText>
            </w:r>
            <w:r w:rsidR="00F002B8">
              <w:rPr>
                <w:webHidden/>
              </w:rPr>
            </w:r>
            <w:r w:rsidR="00F002B8">
              <w:rPr>
                <w:webHidden/>
              </w:rPr>
              <w:fldChar w:fldCharType="separate"/>
            </w:r>
            <w:r w:rsidR="001F4205">
              <w:rPr>
                <w:webHidden/>
              </w:rPr>
              <w:t>25</w:t>
            </w:r>
            <w:r w:rsidR="00F002B8">
              <w:rPr>
                <w:webHidden/>
              </w:rPr>
              <w:fldChar w:fldCharType="end"/>
            </w:r>
          </w:hyperlink>
        </w:p>
        <w:p w14:paraId="08F3EAED" w14:textId="7F8E13C3" w:rsidR="00F002B8" w:rsidRDefault="00F47258">
          <w:pPr>
            <w:pStyle w:val="TOC1"/>
            <w:rPr>
              <w:rFonts w:eastAsiaTheme="minorEastAsia" w:cstheme="minorBidi"/>
              <w:b w:val="0"/>
              <w:color w:val="auto"/>
              <w:sz w:val="22"/>
              <w:szCs w:val="22"/>
            </w:rPr>
          </w:pPr>
          <w:hyperlink w:anchor="_Toc19711428" w:history="1">
            <w:r w:rsidR="00F002B8" w:rsidRPr="0001459D">
              <w:rPr>
                <w:rStyle w:val="Hyperlink"/>
                <w:bCs/>
                <w:kern w:val="32"/>
              </w:rPr>
              <w:t>Appendix 1 – Biology, ecology and conservation of Victorian kangaroos</w:t>
            </w:r>
            <w:r w:rsidR="00F002B8">
              <w:rPr>
                <w:webHidden/>
              </w:rPr>
              <w:tab/>
            </w:r>
            <w:r w:rsidR="00F002B8">
              <w:rPr>
                <w:webHidden/>
              </w:rPr>
              <w:fldChar w:fldCharType="begin"/>
            </w:r>
            <w:r w:rsidR="00F002B8">
              <w:rPr>
                <w:webHidden/>
              </w:rPr>
              <w:instrText xml:space="preserve"> PAGEREF _Toc19711428 \h </w:instrText>
            </w:r>
            <w:r w:rsidR="00F002B8">
              <w:rPr>
                <w:webHidden/>
              </w:rPr>
            </w:r>
            <w:r w:rsidR="00F002B8">
              <w:rPr>
                <w:webHidden/>
              </w:rPr>
              <w:fldChar w:fldCharType="separate"/>
            </w:r>
            <w:r w:rsidR="001F4205">
              <w:rPr>
                <w:webHidden/>
              </w:rPr>
              <w:t>27</w:t>
            </w:r>
            <w:r w:rsidR="00F002B8">
              <w:rPr>
                <w:webHidden/>
              </w:rPr>
              <w:fldChar w:fldCharType="end"/>
            </w:r>
          </w:hyperlink>
        </w:p>
        <w:p w14:paraId="7507D31E" w14:textId="732791EB" w:rsidR="00F002B8" w:rsidRDefault="00F47258">
          <w:pPr>
            <w:pStyle w:val="TOC1"/>
            <w:rPr>
              <w:rFonts w:eastAsiaTheme="minorEastAsia" w:cstheme="minorBidi"/>
              <w:b w:val="0"/>
              <w:color w:val="auto"/>
              <w:sz w:val="22"/>
              <w:szCs w:val="22"/>
            </w:rPr>
          </w:pPr>
          <w:hyperlink w:anchor="_Toc19711432" w:history="1">
            <w:r w:rsidR="00F002B8" w:rsidRPr="0001459D">
              <w:rPr>
                <w:rStyle w:val="Hyperlink"/>
                <w:bCs/>
                <w:kern w:val="32"/>
              </w:rPr>
              <w:t>Appendix 2 – Threats and assessment of impacts</w:t>
            </w:r>
            <w:r w:rsidR="00F002B8">
              <w:rPr>
                <w:webHidden/>
              </w:rPr>
              <w:tab/>
            </w:r>
            <w:r w:rsidR="00F002B8">
              <w:rPr>
                <w:webHidden/>
              </w:rPr>
              <w:fldChar w:fldCharType="begin"/>
            </w:r>
            <w:r w:rsidR="00F002B8">
              <w:rPr>
                <w:webHidden/>
              </w:rPr>
              <w:instrText xml:space="preserve"> PAGEREF _Toc19711432 \h </w:instrText>
            </w:r>
            <w:r w:rsidR="00F002B8">
              <w:rPr>
                <w:webHidden/>
              </w:rPr>
            </w:r>
            <w:r w:rsidR="00F002B8">
              <w:rPr>
                <w:webHidden/>
              </w:rPr>
              <w:fldChar w:fldCharType="separate"/>
            </w:r>
            <w:r w:rsidR="001F4205">
              <w:rPr>
                <w:webHidden/>
              </w:rPr>
              <w:t>29</w:t>
            </w:r>
            <w:r w:rsidR="00F002B8">
              <w:rPr>
                <w:webHidden/>
              </w:rPr>
              <w:fldChar w:fldCharType="end"/>
            </w:r>
          </w:hyperlink>
        </w:p>
        <w:p w14:paraId="774DA2B0" w14:textId="71C0DACD" w:rsidR="00F002B8" w:rsidRDefault="00F47258">
          <w:pPr>
            <w:pStyle w:val="TOC1"/>
            <w:rPr>
              <w:rFonts w:eastAsiaTheme="minorEastAsia" w:cstheme="minorBidi"/>
              <w:b w:val="0"/>
              <w:color w:val="auto"/>
              <w:sz w:val="22"/>
              <w:szCs w:val="22"/>
            </w:rPr>
          </w:pPr>
          <w:hyperlink w:anchor="_Toc19711441" w:history="1">
            <w:r w:rsidR="00F002B8" w:rsidRPr="0001459D">
              <w:rPr>
                <w:rStyle w:val="Hyperlink"/>
                <w:bCs/>
                <w:kern w:val="32"/>
              </w:rPr>
              <w:t>References</w:t>
            </w:r>
            <w:r w:rsidR="00F002B8">
              <w:rPr>
                <w:webHidden/>
              </w:rPr>
              <w:tab/>
            </w:r>
            <w:r w:rsidR="00F002B8">
              <w:rPr>
                <w:webHidden/>
              </w:rPr>
              <w:fldChar w:fldCharType="begin"/>
            </w:r>
            <w:r w:rsidR="00F002B8">
              <w:rPr>
                <w:webHidden/>
              </w:rPr>
              <w:instrText xml:space="preserve"> PAGEREF _Toc19711441 \h </w:instrText>
            </w:r>
            <w:r w:rsidR="00F002B8">
              <w:rPr>
                <w:webHidden/>
              </w:rPr>
            </w:r>
            <w:r w:rsidR="00F002B8">
              <w:rPr>
                <w:webHidden/>
              </w:rPr>
              <w:fldChar w:fldCharType="separate"/>
            </w:r>
            <w:r w:rsidR="001F4205">
              <w:rPr>
                <w:webHidden/>
              </w:rPr>
              <w:t>34</w:t>
            </w:r>
            <w:r w:rsidR="00F002B8">
              <w:rPr>
                <w:webHidden/>
              </w:rPr>
              <w:fldChar w:fldCharType="end"/>
            </w:r>
          </w:hyperlink>
        </w:p>
        <w:p w14:paraId="78673EDB" w14:textId="4C96791D" w:rsidR="00F002B8" w:rsidRDefault="00F47258">
          <w:pPr>
            <w:pStyle w:val="TOC1"/>
            <w:rPr>
              <w:rFonts w:eastAsiaTheme="minorEastAsia" w:cstheme="minorBidi"/>
              <w:b w:val="0"/>
              <w:color w:val="auto"/>
              <w:sz w:val="22"/>
              <w:szCs w:val="22"/>
            </w:rPr>
          </w:pPr>
          <w:hyperlink w:anchor="_Toc19711442" w:history="1">
            <w:r w:rsidR="00F002B8" w:rsidRPr="0001459D">
              <w:rPr>
                <w:rStyle w:val="Hyperlink"/>
                <w:bCs/>
                <w:kern w:val="32"/>
              </w:rPr>
              <w:t>Schedule – Quota report for the period 1 October 2019 – 31 December 2019</w:t>
            </w:r>
            <w:r w:rsidR="00F002B8">
              <w:rPr>
                <w:webHidden/>
              </w:rPr>
              <w:tab/>
            </w:r>
            <w:r w:rsidR="00F002B8">
              <w:rPr>
                <w:webHidden/>
              </w:rPr>
              <w:fldChar w:fldCharType="begin"/>
            </w:r>
            <w:r w:rsidR="00F002B8">
              <w:rPr>
                <w:webHidden/>
              </w:rPr>
              <w:instrText xml:space="preserve"> PAGEREF _Toc19711442 \h </w:instrText>
            </w:r>
            <w:r w:rsidR="00F002B8">
              <w:rPr>
                <w:webHidden/>
              </w:rPr>
            </w:r>
            <w:r w:rsidR="00F002B8">
              <w:rPr>
                <w:webHidden/>
              </w:rPr>
              <w:fldChar w:fldCharType="separate"/>
            </w:r>
            <w:r w:rsidR="001F4205">
              <w:rPr>
                <w:webHidden/>
              </w:rPr>
              <w:t>38</w:t>
            </w:r>
            <w:r w:rsidR="00F002B8">
              <w:rPr>
                <w:webHidden/>
              </w:rPr>
              <w:fldChar w:fldCharType="end"/>
            </w:r>
          </w:hyperlink>
        </w:p>
        <w:p w14:paraId="46CD5577" w14:textId="226D2FBB" w:rsidR="00D836E6" w:rsidRDefault="00D836E6">
          <w:r>
            <w:rPr>
              <w:b/>
              <w:bCs/>
              <w:noProof/>
            </w:rPr>
            <w:fldChar w:fldCharType="end"/>
          </w:r>
        </w:p>
      </w:sdtContent>
    </w:sdt>
    <w:p w14:paraId="4E547EFC" w14:textId="77777777" w:rsidR="00D836E6" w:rsidRDefault="00D836E6" w:rsidP="00D836E6">
      <w:pPr>
        <w:pStyle w:val="Numberedheading1"/>
        <w:numPr>
          <w:ilvl w:val="0"/>
          <w:numId w:val="0"/>
        </w:numPr>
        <w:ind w:left="360"/>
      </w:pPr>
      <w:r>
        <w:br w:type="page"/>
      </w:r>
    </w:p>
    <w:p w14:paraId="1A9871B3" w14:textId="77777777" w:rsidR="00D836E6" w:rsidRPr="00050253" w:rsidRDefault="00D836E6" w:rsidP="00D836E6">
      <w:pPr>
        <w:pStyle w:val="Numberedheading1"/>
      </w:pPr>
      <w:bookmarkStart w:id="8" w:name="_Toc19711410"/>
      <w:r>
        <w:lastRenderedPageBreak/>
        <w:t>Introduction</w:t>
      </w:r>
      <w:bookmarkEnd w:id="8"/>
      <w:bookmarkEnd w:id="6"/>
      <w:bookmarkEnd w:id="5"/>
      <w:bookmarkEnd w:id="4"/>
    </w:p>
    <w:p w14:paraId="654EA5EF" w14:textId="0CA37E7D" w:rsidR="00D836E6" w:rsidRDefault="00D836E6" w:rsidP="00D836E6">
      <w:pPr>
        <w:pStyle w:val="BodyText"/>
      </w:pPr>
      <w:r>
        <w:t xml:space="preserve">This plan has been developed to guide the sustainable harvest of kangaroos in Victoria. The plan has been prepared so that it may be treated as a ‘recognised wildlife management plan’ under section 28A(1)(h) of the </w:t>
      </w:r>
      <w:r>
        <w:rPr>
          <w:i/>
        </w:rPr>
        <w:t xml:space="preserve">Wildlife Act 1975 </w:t>
      </w:r>
      <w:r>
        <w:t xml:space="preserve">and enables the authorisation of the harvesting activities that support this plan. </w:t>
      </w:r>
      <w:r w:rsidRPr="00DB75AA">
        <w:t xml:space="preserve"> </w:t>
      </w:r>
    </w:p>
    <w:p w14:paraId="773840B9" w14:textId="51DE4691" w:rsidR="00EF7391" w:rsidRPr="00DB75AA" w:rsidRDefault="00EF7391" w:rsidP="00D836E6">
      <w:pPr>
        <w:pStyle w:val="BodyText"/>
      </w:pPr>
      <w:r>
        <w:t>This plan</w:t>
      </w:r>
      <w:r w:rsidR="009A267D">
        <w:t xml:space="preserve"> covers the period 1 October 2019 – 31 December 2019</w:t>
      </w:r>
      <w:r w:rsidR="007A460F">
        <w:t xml:space="preserve"> and authorisations until 31 December 2019 will be issued in support of the plan</w:t>
      </w:r>
      <w:r w:rsidR="000161D6">
        <w:t xml:space="preserve">. </w:t>
      </w:r>
      <w:r w:rsidR="007A460F">
        <w:t>However, t</w:t>
      </w:r>
      <w:r w:rsidR="003F46DB">
        <w:t xml:space="preserve">he arrangements described under this plan will remain in place for 2020 </w:t>
      </w:r>
      <w:r w:rsidR="007C3164">
        <w:t>under a</w:t>
      </w:r>
      <w:r w:rsidR="006B77B2">
        <w:t xml:space="preserve">n updated </w:t>
      </w:r>
      <w:r w:rsidR="007C3164">
        <w:t xml:space="preserve">plan, to </w:t>
      </w:r>
      <w:r w:rsidR="004E7E5F">
        <w:t xml:space="preserve">specifically </w:t>
      </w:r>
      <w:r w:rsidR="007C3164">
        <w:t xml:space="preserve">enable </w:t>
      </w:r>
      <w:r w:rsidR="006B77B2">
        <w:t xml:space="preserve">the </w:t>
      </w:r>
      <w:r w:rsidR="004E7E5F">
        <w:t>renewal</w:t>
      </w:r>
      <w:r w:rsidR="006B77B2">
        <w:t xml:space="preserve"> of the harvest quotas </w:t>
      </w:r>
      <w:r w:rsidR="004E7E5F">
        <w:t>set out</w:t>
      </w:r>
      <w:r w:rsidR="006B77B2">
        <w:t xml:space="preserve"> in Schedule 1. </w:t>
      </w:r>
      <w:r w:rsidR="00291DED">
        <w:t>Authorisations for the full 2020 calendar year will accordingly be issued in support of the updated plan.</w:t>
      </w:r>
    </w:p>
    <w:p w14:paraId="1540ADB9" w14:textId="3AA49207" w:rsidR="00D836E6" w:rsidRDefault="00D836E6" w:rsidP="00D836E6">
      <w:pPr>
        <w:pStyle w:val="BodyText"/>
      </w:pPr>
      <w:r>
        <w:t xml:space="preserve">The plan has been written to meet the requirements of the </w:t>
      </w:r>
      <w:r>
        <w:rPr>
          <w:i/>
        </w:rPr>
        <w:t xml:space="preserve">Environment Protection and Biodiversity Conservation Act 1999 </w:t>
      </w:r>
      <w:r>
        <w:t xml:space="preserve">(EPBC Act) as a Wildlife Trade Management Plan (WTMP) to enable the overseas export of kangaroo products that are harvested in Victoria. </w:t>
      </w:r>
      <w:r w:rsidRPr="005B05F5">
        <w:t>Approval as a WTMP will be sought in due course but will not be in place for the initial period of Victoria’s commercial kangaroo harvest.</w:t>
      </w:r>
      <w:r>
        <w:t xml:space="preserve"> Revisions to th</w:t>
      </w:r>
      <w:r w:rsidR="00C62A24">
        <w:t>e</w:t>
      </w:r>
      <w:r>
        <w:t xml:space="preserve"> plan may be made within its lifespan, if required to achieve approval as a WTMP.</w:t>
      </w:r>
    </w:p>
    <w:p w14:paraId="6D555B42" w14:textId="7EE75B38" w:rsidR="00D836E6" w:rsidRDefault="00D836E6" w:rsidP="00D836E6">
      <w:pPr>
        <w:pStyle w:val="BodyText"/>
      </w:pPr>
      <w:r>
        <w:t xml:space="preserve">This plan only permits the commercial harvest of Eastern Grey and Western Grey kangaroos on private land in designated harvest zones. For the initial period harvesting and processing for pet food only will be permitted. A review of the operation of the plan and Victoria’s regulatory framework more broadly is intended </w:t>
      </w:r>
      <w:r w:rsidR="00EF7391">
        <w:t>by December 2020</w:t>
      </w:r>
      <w:r>
        <w:t>; this review will consider whether the scope of the plan is appropriate for the longer term.</w:t>
      </w:r>
    </w:p>
    <w:p w14:paraId="7E9AF6FF" w14:textId="0095D461" w:rsidR="00D836E6" w:rsidRDefault="00D836E6" w:rsidP="00D836E6">
      <w:pPr>
        <w:pStyle w:val="BodyText"/>
      </w:pPr>
      <w:r>
        <w:t>The plan describes the requirements for the operation of Victoria’s kangaroo harvesting program under a series of objectives</w:t>
      </w:r>
      <w:r w:rsidR="00CC5C06">
        <w:t>, with associated management actions</w:t>
      </w:r>
      <w:r w:rsidR="00FA4123">
        <w:t xml:space="preserve"> for enacting the requirements</w:t>
      </w:r>
      <w:r w:rsidR="00CC5C06">
        <w:t xml:space="preserve"> and, where appropriate, </w:t>
      </w:r>
      <w:r>
        <w:t xml:space="preserve">targets to help measure adherence to the requirements. </w:t>
      </w:r>
    </w:p>
    <w:p w14:paraId="1A0296F1" w14:textId="77777777" w:rsidR="00D836E6" w:rsidRDefault="00D836E6" w:rsidP="00D836E6">
      <w:pPr>
        <w:pStyle w:val="BodyText"/>
      </w:pPr>
      <w:r>
        <w:t>This plan is written solely to manage the commercial harvest of Eastern and Western Grey kangaroos in Victoria and does not consider the management of kangaroos beyond this. The provision of commercial harvest arrangements under this plan does not replace the ability for landholders to apply for an Authority to Control Wildlife (ATCW) to control kangaroos for damage mitigation purposes on their own property.</w:t>
      </w:r>
    </w:p>
    <w:p w14:paraId="70654A3A" w14:textId="77777777" w:rsidR="00D836E6" w:rsidRDefault="00D836E6" w:rsidP="00D836E6">
      <w:pPr>
        <w:pStyle w:val="BodyText"/>
      </w:pPr>
      <w:r>
        <w:t>The Department of Jobs, Precincts and Regions (DJPR) and its agents will be responsible for administering the kangaroo harvesting program in line with the requirements of this plan and monitoring and enforcing compliance of program participants. The Department of Environment, Land, Water and Planning (DELWP) will be responsible for maintaining the plan, including managing kangaroo population surveys and quota-setting.</w:t>
      </w:r>
    </w:p>
    <w:p w14:paraId="78DD997D" w14:textId="77777777" w:rsidR="00D836E6" w:rsidRPr="00E475A8" w:rsidRDefault="00D836E6" w:rsidP="00D836E6">
      <w:pPr>
        <w:spacing w:after="120"/>
      </w:pPr>
      <w:r>
        <w:t>The</w:t>
      </w:r>
      <w:r w:rsidRPr="00133079">
        <w:t xml:space="preserve"> commercial harvest arrangements are intended to be complementary to the ATCW system that allows landholders to undertake kangaroo control for damage mitigation purposes. </w:t>
      </w:r>
      <w:r>
        <w:t>Control of kangaroos under the ATCW system is, at present, the only option for Victorian landholders seeking to control kangaroos on their property. By providing an alternative means to have kangaroos taken from a property, the kangaroo harvesting program may replace some control that is currently managed through the ATCW system, though to what extent this might occur is unknown. The ATCW system will remain available to l</w:t>
      </w:r>
      <w:r w:rsidRPr="00133079">
        <w:t>andholders who sit outside harvest zones or who do not wish to engage a harvester.</w:t>
      </w:r>
    </w:p>
    <w:p w14:paraId="68564B84" w14:textId="77777777" w:rsidR="00D836E6" w:rsidRDefault="00D836E6" w:rsidP="00D836E6">
      <w:pPr>
        <w:pStyle w:val="BodyText"/>
      </w:pPr>
    </w:p>
    <w:p w14:paraId="519BF193" w14:textId="77777777" w:rsidR="00D836E6" w:rsidRDefault="00D836E6" w:rsidP="00D836E6">
      <w:pPr>
        <w:pStyle w:val="BodyText"/>
      </w:pPr>
    </w:p>
    <w:p w14:paraId="668F8072" w14:textId="77777777" w:rsidR="00D836E6" w:rsidRDefault="00D836E6" w:rsidP="00D836E6">
      <w:pPr>
        <w:pStyle w:val="Numberedheading1"/>
      </w:pPr>
      <w:r>
        <w:br w:type="page"/>
      </w:r>
      <w:bookmarkStart w:id="9" w:name="_Toc15974198"/>
      <w:bookmarkStart w:id="10" w:name="_Toc18399619"/>
      <w:bookmarkStart w:id="11" w:name="_Toc18502389"/>
      <w:bookmarkStart w:id="12" w:name="_Toc19711411"/>
      <w:r>
        <w:lastRenderedPageBreak/>
        <w:t>Legislative context</w:t>
      </w:r>
      <w:bookmarkEnd w:id="9"/>
      <w:bookmarkEnd w:id="10"/>
      <w:bookmarkEnd w:id="11"/>
      <w:bookmarkEnd w:id="12"/>
    </w:p>
    <w:p w14:paraId="2A3F92C5" w14:textId="77777777" w:rsidR="00D836E6" w:rsidRDefault="00D836E6" w:rsidP="00D836E6">
      <w:pPr>
        <w:pStyle w:val="Numberedheading2"/>
      </w:pPr>
      <w:bookmarkStart w:id="13" w:name="_Toc15974199"/>
      <w:bookmarkStart w:id="14" w:name="_Toc18399620"/>
      <w:bookmarkStart w:id="15" w:name="_Toc18502390"/>
      <w:bookmarkStart w:id="16" w:name="_Toc19711412"/>
      <w:r>
        <w:t>Victorian legislative context</w:t>
      </w:r>
      <w:bookmarkEnd w:id="13"/>
      <w:bookmarkEnd w:id="14"/>
      <w:bookmarkEnd w:id="15"/>
      <w:bookmarkEnd w:id="16"/>
    </w:p>
    <w:p w14:paraId="63EE64FC" w14:textId="77777777" w:rsidR="00D836E6" w:rsidRDefault="00D836E6" w:rsidP="00D836E6">
      <w:pPr>
        <w:pStyle w:val="BodyText"/>
      </w:pPr>
      <w:r>
        <w:t>Relevant Victorian legislation and regulation is described below.</w:t>
      </w:r>
    </w:p>
    <w:p w14:paraId="4BA4F415" w14:textId="77777777" w:rsidR="00D836E6" w:rsidRPr="007F0139" w:rsidRDefault="00D836E6" w:rsidP="00D836E6">
      <w:pPr>
        <w:pStyle w:val="ListBullet"/>
        <w:numPr>
          <w:ilvl w:val="0"/>
          <w:numId w:val="0"/>
        </w:numPr>
        <w:ind w:left="170" w:hanging="170"/>
        <w:rPr>
          <w:u w:val="single"/>
        </w:rPr>
      </w:pPr>
      <w:r w:rsidRPr="007F0139">
        <w:rPr>
          <w:u w:val="single"/>
        </w:rPr>
        <w:t>Wildlife Act 1975:</w:t>
      </w:r>
    </w:p>
    <w:p w14:paraId="1234AFFC" w14:textId="77777777" w:rsidR="00D836E6" w:rsidRDefault="00D836E6" w:rsidP="00D836E6">
      <w:pPr>
        <w:pStyle w:val="ListBullet"/>
        <w:numPr>
          <w:ilvl w:val="0"/>
          <w:numId w:val="0"/>
        </w:numPr>
        <w:ind w:left="170"/>
      </w:pPr>
      <w:r>
        <w:t xml:space="preserve">The purposes of the </w:t>
      </w:r>
      <w:r w:rsidRPr="00C82E07">
        <w:rPr>
          <w:i/>
        </w:rPr>
        <w:t>Wildlife Act 1975</w:t>
      </w:r>
      <w:r>
        <w:t xml:space="preserve"> (the Wildlife Act) are:</w:t>
      </w:r>
    </w:p>
    <w:p w14:paraId="0A500EAC" w14:textId="77777777" w:rsidR="00D836E6" w:rsidRDefault="00D836E6" w:rsidP="00D836E6">
      <w:pPr>
        <w:pStyle w:val="ListBullet"/>
        <w:numPr>
          <w:ilvl w:val="0"/>
          <w:numId w:val="0"/>
        </w:numPr>
        <w:ind w:left="170"/>
      </w:pPr>
      <w:r>
        <w:tab/>
        <w:t>“(a) to establish procedures in order to promote</w:t>
      </w:r>
      <w:r>
        <w:softHyphen/>
        <w:t>-</w:t>
      </w:r>
    </w:p>
    <w:p w14:paraId="3C4F91D5" w14:textId="77777777" w:rsidR="00D836E6" w:rsidRDefault="00D836E6" w:rsidP="00D836E6">
      <w:pPr>
        <w:pStyle w:val="ListBullet"/>
        <w:numPr>
          <w:ilvl w:val="0"/>
          <w:numId w:val="0"/>
        </w:numPr>
        <w:ind w:left="170"/>
      </w:pPr>
      <w:r>
        <w:tab/>
      </w:r>
      <w:r>
        <w:tab/>
        <w:t>(i) the protection and conservation of wildlife; and</w:t>
      </w:r>
    </w:p>
    <w:p w14:paraId="539A7ECE" w14:textId="77777777" w:rsidR="00D836E6" w:rsidRDefault="00D836E6" w:rsidP="00D836E6">
      <w:pPr>
        <w:pStyle w:val="ListBullet"/>
        <w:numPr>
          <w:ilvl w:val="0"/>
          <w:numId w:val="0"/>
        </w:numPr>
        <w:ind w:left="170"/>
      </w:pPr>
      <w:r>
        <w:tab/>
      </w:r>
      <w:r>
        <w:tab/>
        <w:t>(ii) the prevention of taxa of wildlife from becoming extinct; and</w:t>
      </w:r>
    </w:p>
    <w:p w14:paraId="68FF8A49" w14:textId="77777777" w:rsidR="00D836E6" w:rsidRDefault="00D836E6" w:rsidP="00D836E6">
      <w:pPr>
        <w:pStyle w:val="ListBullet"/>
        <w:numPr>
          <w:ilvl w:val="0"/>
          <w:numId w:val="0"/>
        </w:numPr>
        <w:ind w:left="170"/>
      </w:pPr>
      <w:r>
        <w:tab/>
      </w:r>
      <w:r>
        <w:tab/>
        <w:t>(iii) the sustainable use of and access to wildlife; and</w:t>
      </w:r>
    </w:p>
    <w:p w14:paraId="2E69107A" w14:textId="77777777" w:rsidR="00D836E6" w:rsidRDefault="00D836E6" w:rsidP="00D836E6">
      <w:pPr>
        <w:pStyle w:val="ListBullet"/>
        <w:numPr>
          <w:ilvl w:val="0"/>
          <w:numId w:val="0"/>
        </w:numPr>
        <w:ind w:left="566"/>
      </w:pPr>
      <w:r>
        <w:t>(b) to prohibit and regulate the conduct of persons engaged in activities concerning or related to wildlife.”</w:t>
      </w:r>
    </w:p>
    <w:p w14:paraId="0FA9D8C3" w14:textId="77777777" w:rsidR="00D836E6" w:rsidRDefault="00D836E6" w:rsidP="00D836E6">
      <w:pPr>
        <w:pStyle w:val="BodyText"/>
        <w:ind w:left="142"/>
        <w:jc w:val="both"/>
      </w:pPr>
      <w:r w:rsidRPr="00B216AC">
        <w:rPr>
          <w:rFonts w:cs="Arial"/>
          <w:lang w:eastAsia="en-AU"/>
        </w:rPr>
        <w:t>While commercial use of wildlife is not incompatible with the objectives of the Wildlife Act</w:t>
      </w:r>
      <w:r>
        <w:rPr>
          <w:rFonts w:cs="Arial"/>
          <w:lang w:eastAsia="en-AU"/>
        </w:rPr>
        <w:t>,</w:t>
      </w:r>
      <w:r w:rsidRPr="00B216AC">
        <w:rPr>
          <w:rFonts w:cs="Arial"/>
          <w:lang w:eastAsia="en-AU"/>
        </w:rPr>
        <w:t xml:space="preserve"> any use of wildlife must be </w:t>
      </w:r>
      <w:r>
        <w:rPr>
          <w:rFonts w:cs="Arial"/>
          <w:lang w:eastAsia="en-AU"/>
        </w:rPr>
        <w:t>undertaken</w:t>
      </w:r>
      <w:r w:rsidRPr="00B216AC">
        <w:rPr>
          <w:rFonts w:cs="Arial"/>
          <w:lang w:eastAsia="en-AU"/>
        </w:rPr>
        <w:t xml:space="preserve"> in</w:t>
      </w:r>
      <w:r>
        <w:rPr>
          <w:rFonts w:cs="Arial"/>
          <w:lang w:eastAsia="en-AU"/>
        </w:rPr>
        <w:t xml:space="preserve"> a sustainable manner and in</w:t>
      </w:r>
      <w:r w:rsidRPr="00B216AC">
        <w:rPr>
          <w:rFonts w:cs="Arial"/>
          <w:lang w:eastAsia="en-AU"/>
        </w:rPr>
        <w:t xml:space="preserve"> the context of </w:t>
      </w:r>
      <w:r>
        <w:rPr>
          <w:rFonts w:cs="Arial"/>
          <w:lang w:eastAsia="en-AU"/>
        </w:rPr>
        <w:t>all the Wildlife Act’s purposes</w:t>
      </w:r>
      <w:r>
        <w:t>.</w:t>
      </w:r>
    </w:p>
    <w:p w14:paraId="01ED6C69" w14:textId="77777777" w:rsidR="00D836E6" w:rsidRDefault="00D836E6" w:rsidP="00D836E6">
      <w:pPr>
        <w:pStyle w:val="ListBullet"/>
        <w:numPr>
          <w:ilvl w:val="0"/>
          <w:numId w:val="0"/>
        </w:numPr>
        <w:ind w:left="170"/>
      </w:pPr>
      <w:r>
        <w:t xml:space="preserve">All Victorian kangaroo species are protected under the </w:t>
      </w:r>
      <w:r w:rsidRPr="00C703D0">
        <w:t>Wildlife Act</w:t>
      </w:r>
      <w:r>
        <w:t>. It is an offence to hunt, take or destroy protected wildlife unless in accordance with a licence or authorisation issued under the Wildlife Act.</w:t>
      </w:r>
    </w:p>
    <w:p w14:paraId="0C64BB22" w14:textId="77777777" w:rsidR="00D836E6" w:rsidRDefault="00D836E6" w:rsidP="00D836E6">
      <w:pPr>
        <w:pStyle w:val="BodyText"/>
        <w:ind w:left="170"/>
      </w:pPr>
      <w:r>
        <w:t>Authorisations to take and destroy wildlife can be issued for a range of purposes. One of the purposes is “to support a recognised wildlife management plan” (s28A(1)(h)). This plan is prepared so that it can be treated as a recognised wildlife management plan under which kangaroo harvesters can be authorised to destroy, possess, sell and dispose of kangaroos for commercial purposes.</w:t>
      </w:r>
    </w:p>
    <w:p w14:paraId="0F6BC9AB" w14:textId="77777777" w:rsidR="00D836E6" w:rsidRDefault="00D836E6" w:rsidP="00D836E6">
      <w:pPr>
        <w:pStyle w:val="BodyText"/>
        <w:ind w:left="170"/>
      </w:pPr>
      <w:r>
        <w:t>The Wildlife Act also provides for regulations to establish a licensing framework to enable the legal use of wildlife for a range of purposes. The Wildlife Regulations 2013 prescribe relevant licence categories and their conditions.</w:t>
      </w:r>
    </w:p>
    <w:p w14:paraId="35246613" w14:textId="77777777" w:rsidR="00D836E6" w:rsidRPr="007F0139" w:rsidRDefault="00D836E6" w:rsidP="00D836E6">
      <w:pPr>
        <w:pStyle w:val="ListBullet"/>
        <w:numPr>
          <w:ilvl w:val="0"/>
          <w:numId w:val="0"/>
        </w:numPr>
        <w:ind w:left="170" w:hanging="170"/>
        <w:rPr>
          <w:u w:val="single"/>
        </w:rPr>
      </w:pPr>
      <w:r w:rsidRPr="007F0139">
        <w:rPr>
          <w:u w:val="single"/>
        </w:rPr>
        <w:t>Wildlife Regulations 2013</w:t>
      </w:r>
    </w:p>
    <w:p w14:paraId="506CC400" w14:textId="77777777" w:rsidR="00D836E6" w:rsidRPr="00213C37" w:rsidRDefault="00D836E6" w:rsidP="00D836E6">
      <w:pPr>
        <w:pStyle w:val="ListBullet"/>
        <w:numPr>
          <w:ilvl w:val="0"/>
          <w:numId w:val="0"/>
        </w:numPr>
        <w:ind w:left="170"/>
        <w:rPr>
          <w:i/>
        </w:rPr>
      </w:pPr>
      <w:r>
        <w:t xml:space="preserve">The </w:t>
      </w:r>
      <w:r w:rsidRPr="001C5B00">
        <w:t xml:space="preserve">Wildlife Regulations 2013 prescribe </w:t>
      </w:r>
      <w:r w:rsidRPr="001C5B00">
        <w:rPr>
          <w:rFonts w:ascii="Arial" w:hAnsi="Arial"/>
          <w:color w:val="363534"/>
          <w:lang w:val="en-GB"/>
        </w:rPr>
        <w:t>a ‘Wildlife Processor Licence’,</w:t>
      </w:r>
      <w:r w:rsidRPr="001C4AD9">
        <w:rPr>
          <w:rFonts w:ascii="Arial" w:hAnsi="Arial"/>
          <w:color w:val="363534"/>
          <w:lang w:val="en-GB"/>
        </w:rPr>
        <w:t xml:space="preserve"> issued and administered by DELWP. While many</w:t>
      </w:r>
      <w:r>
        <w:rPr>
          <w:rFonts w:ascii="Arial" w:hAnsi="Arial"/>
          <w:color w:val="363534"/>
          <w:lang w:val="en-GB"/>
        </w:rPr>
        <w:t xml:space="preserve"> Wildlife Processors</w:t>
      </w:r>
      <w:r w:rsidRPr="001C4AD9">
        <w:rPr>
          <w:rFonts w:ascii="Arial" w:hAnsi="Arial"/>
          <w:color w:val="363534"/>
          <w:lang w:val="en-GB"/>
        </w:rPr>
        <w:t xml:space="preserve"> process wildlife only to produce fur, skins or leather, </w:t>
      </w:r>
      <w:r>
        <w:rPr>
          <w:rFonts w:ascii="Arial" w:hAnsi="Arial"/>
          <w:color w:val="363534"/>
          <w:lang w:val="en-GB"/>
        </w:rPr>
        <w:t>a Wildlife Processor that is also</w:t>
      </w:r>
      <w:r w:rsidRPr="001C4AD9">
        <w:rPr>
          <w:rFonts w:ascii="Arial" w:hAnsi="Arial"/>
          <w:color w:val="363534"/>
          <w:lang w:val="en-GB"/>
        </w:rPr>
        <w:t xml:space="preserve"> license</w:t>
      </w:r>
      <w:r>
        <w:rPr>
          <w:rFonts w:ascii="Arial" w:hAnsi="Arial"/>
          <w:color w:val="363534"/>
          <w:lang w:val="en-GB"/>
        </w:rPr>
        <w:t>d</w:t>
      </w:r>
      <w:r w:rsidRPr="001C4AD9">
        <w:rPr>
          <w:rFonts w:ascii="Arial" w:hAnsi="Arial"/>
          <w:color w:val="363534"/>
          <w:lang w:val="en-GB"/>
        </w:rPr>
        <w:t xml:space="preserve"> to operate a ‘Pet Meat Processing Plant’ under the </w:t>
      </w:r>
      <w:r w:rsidRPr="001C4AD9">
        <w:rPr>
          <w:rFonts w:ascii="Arial" w:hAnsi="Arial"/>
          <w:i/>
          <w:color w:val="363534"/>
          <w:lang w:val="en-GB"/>
        </w:rPr>
        <w:t>Meat Industry Act 1993</w:t>
      </w:r>
      <w:r w:rsidRPr="001C4AD9">
        <w:rPr>
          <w:rFonts w:ascii="Arial" w:hAnsi="Arial"/>
          <w:color w:val="363534"/>
          <w:lang w:val="en-GB"/>
        </w:rPr>
        <w:t xml:space="preserve"> may </w:t>
      </w:r>
      <w:r>
        <w:rPr>
          <w:rFonts w:ascii="Arial" w:hAnsi="Arial"/>
          <w:color w:val="363534"/>
          <w:lang w:val="en-GB"/>
        </w:rPr>
        <w:t>process wildlife to produce</w:t>
      </w:r>
      <w:r w:rsidRPr="001C4AD9">
        <w:rPr>
          <w:rFonts w:ascii="Arial" w:hAnsi="Arial"/>
          <w:color w:val="363534"/>
          <w:lang w:val="en-GB"/>
        </w:rPr>
        <w:t xml:space="preserve"> pet food. Wildlife Processor Licences are subject to conditions, and can be issued annual</w:t>
      </w:r>
      <w:r>
        <w:rPr>
          <w:rFonts w:ascii="Arial" w:hAnsi="Arial"/>
          <w:color w:val="363534"/>
          <w:lang w:val="en-GB"/>
        </w:rPr>
        <w:t>ly</w:t>
      </w:r>
      <w:r w:rsidRPr="001C4AD9">
        <w:rPr>
          <w:rFonts w:ascii="Arial" w:hAnsi="Arial"/>
          <w:color w:val="363534"/>
          <w:lang w:val="en-GB"/>
        </w:rPr>
        <w:t xml:space="preserve"> or 3 yearly. Holders of a Wildlife Processor Licence are required to keep record books and submit them to DELWP annually. DELWP wildlife officers undertake random inspections of all commercial licence holders to monitor compliance with the legislation and licence conditions</w:t>
      </w:r>
      <w:r>
        <w:rPr>
          <w:rFonts w:ascii="Arial" w:hAnsi="Arial"/>
          <w:color w:val="363534"/>
          <w:lang w:val="en-GB"/>
        </w:rPr>
        <w:t>. For the purposes of this program, processors taking kangaroo carcasses may also be subject to inspections by DJPR or its agents</w:t>
      </w:r>
      <w:r w:rsidRPr="001C4AD9">
        <w:rPr>
          <w:rFonts w:ascii="Arial" w:hAnsi="Arial"/>
          <w:color w:val="363534"/>
          <w:lang w:val="en-GB"/>
        </w:rPr>
        <w:t>.</w:t>
      </w:r>
      <w:r>
        <w:rPr>
          <w:rFonts w:ascii="Arial" w:hAnsi="Arial"/>
          <w:color w:val="363534"/>
          <w:lang w:val="en-GB"/>
        </w:rPr>
        <w:t xml:space="preserve"> </w:t>
      </w:r>
    </w:p>
    <w:p w14:paraId="77A81511" w14:textId="77777777" w:rsidR="00D836E6" w:rsidRPr="007F0139" w:rsidRDefault="00D836E6" w:rsidP="00D836E6">
      <w:pPr>
        <w:pStyle w:val="ListBullet"/>
        <w:numPr>
          <w:ilvl w:val="0"/>
          <w:numId w:val="0"/>
        </w:numPr>
        <w:ind w:left="170" w:hanging="170"/>
        <w:rPr>
          <w:u w:val="single"/>
        </w:rPr>
      </w:pPr>
      <w:bookmarkStart w:id="17" w:name="_Hlk18494555"/>
      <w:r w:rsidRPr="002478C1">
        <w:rPr>
          <w:u w:val="single"/>
        </w:rPr>
        <w:t>Meat Industry Act 1993:</w:t>
      </w:r>
      <w:r w:rsidRPr="007F0139">
        <w:rPr>
          <w:u w:val="single"/>
        </w:rPr>
        <w:t xml:space="preserve"> </w:t>
      </w:r>
    </w:p>
    <w:p w14:paraId="063D2644" w14:textId="77777777" w:rsidR="00D836E6" w:rsidRDefault="00D836E6" w:rsidP="00D836E6">
      <w:pPr>
        <w:pStyle w:val="BodyText"/>
        <w:ind w:left="170"/>
      </w:pPr>
      <w:r>
        <w:t xml:space="preserve">The </w:t>
      </w:r>
      <w:r w:rsidRPr="00362E2E">
        <w:rPr>
          <w:i/>
        </w:rPr>
        <w:t>Meat Industry Act 1993</w:t>
      </w:r>
      <w:r>
        <w:t xml:space="preserve"> (Meat Industry Act) establishes the legal framework for regulation of meat production for human consumption and pet food. It enables the setting of standards for meat production. </w:t>
      </w:r>
    </w:p>
    <w:p w14:paraId="72F1A031" w14:textId="77777777" w:rsidR="00D836E6" w:rsidRDefault="00D836E6" w:rsidP="00D836E6">
      <w:pPr>
        <w:pStyle w:val="BodyText"/>
        <w:ind w:left="170"/>
      </w:pPr>
      <w:r>
        <w:t xml:space="preserve">Pet food is produced in Victoria through ‘Pet Meat Processing Plants’ which wholesale, package and/or prepare pet food/meat for sale. These facilities require a licence under the Meat Industry Act, administered by Victoria's meat and seafood safety regulatory body, </w:t>
      </w:r>
      <w:proofErr w:type="spellStart"/>
      <w:r>
        <w:t>PrimeSafe</w:t>
      </w:r>
      <w:proofErr w:type="spellEnd"/>
      <w:r>
        <w:t xml:space="preserve">. Licences are issued annually, commencing on 1 July of each year, and applicants pay a licence fee. </w:t>
      </w:r>
      <w:proofErr w:type="spellStart"/>
      <w:r>
        <w:t>PrimeSafe</w:t>
      </w:r>
      <w:proofErr w:type="spellEnd"/>
      <w:r>
        <w:t xml:space="preserve"> licensees are required to engage directly a third-party auditor to conduct audits. </w:t>
      </w:r>
      <w:proofErr w:type="spellStart"/>
      <w:r>
        <w:t>PrimeSafe</w:t>
      </w:r>
      <w:proofErr w:type="spellEnd"/>
      <w:r>
        <w:t xml:space="preserve"> also conducts unannounced inspections to ensure compliance with licensing requirements. Further, the Meat Industry Act regulates field depots and harvest vehicles used for the commercial harvesting of game unless these are subject to exemption under the Act. </w:t>
      </w:r>
    </w:p>
    <w:p w14:paraId="3A9B7F6C" w14:textId="77777777" w:rsidR="00D836E6" w:rsidRDefault="00D836E6" w:rsidP="00D836E6">
      <w:pPr>
        <w:pStyle w:val="BodyText"/>
        <w:ind w:left="170"/>
      </w:pPr>
      <w:r>
        <w:t xml:space="preserve">Pet Meat Processing Plants are required to implement a Food Safety Plan (also known as a Quality Assurance Program) identifying approved suppliers of meat. Licensed pet food processing plants can only </w:t>
      </w:r>
      <w:r>
        <w:lastRenderedPageBreak/>
        <w:t>receive carcasses from approved suppliers who have satisfied certain requirements. Approved suppliers are required to undertake training that satisfies national standards. For the purposes of this program, authorisation under the Wildlife Act to act as a field harvester of kangaroos will satisfy these requirements.</w:t>
      </w:r>
    </w:p>
    <w:p w14:paraId="7A742361" w14:textId="173E102C" w:rsidR="00D836E6" w:rsidRDefault="00D836E6" w:rsidP="00D836E6">
      <w:pPr>
        <w:pStyle w:val="BodyText"/>
        <w:ind w:left="170"/>
      </w:pPr>
      <w:r>
        <w:t xml:space="preserve">Pet Meat Processing Plants food plants must also comply with the </w:t>
      </w:r>
      <w:r w:rsidRPr="00582C04">
        <w:rPr>
          <w:i/>
        </w:rPr>
        <w:t>'Standard for the Hygienic Production of Pet Meat (PISC Technical Report 88 – Amended 2009)</w:t>
      </w:r>
      <w:r>
        <w:t>', which prescribes outcomes and the methods for achieving those outcomes.</w:t>
      </w:r>
    </w:p>
    <w:bookmarkEnd w:id="17"/>
    <w:p w14:paraId="547E3593" w14:textId="77777777" w:rsidR="00D836E6" w:rsidRPr="00676823" w:rsidRDefault="00D836E6" w:rsidP="00D836E6">
      <w:pPr>
        <w:pStyle w:val="ListBullet"/>
        <w:rPr>
          <w:i/>
        </w:rPr>
      </w:pPr>
      <w:r w:rsidRPr="00865BC1">
        <w:rPr>
          <w:u w:val="single"/>
        </w:rPr>
        <w:t>Prevention of Cruelty to Animals Act 1986</w:t>
      </w:r>
      <w:r w:rsidRPr="00676823">
        <w:rPr>
          <w:i/>
        </w:rPr>
        <w:t>:</w:t>
      </w:r>
    </w:p>
    <w:p w14:paraId="08DA33A1" w14:textId="77777777" w:rsidR="00D836E6" w:rsidRDefault="00D836E6" w:rsidP="00D836E6">
      <w:pPr>
        <w:pStyle w:val="ListBullet"/>
        <w:numPr>
          <w:ilvl w:val="0"/>
          <w:numId w:val="0"/>
        </w:numPr>
        <w:ind w:left="170"/>
      </w:pPr>
      <w:r>
        <w:rPr>
          <w:rFonts w:cstheme="minorHAnsi"/>
        </w:rPr>
        <w:t xml:space="preserve">Under the </w:t>
      </w:r>
      <w:r w:rsidRPr="007A68A5">
        <w:rPr>
          <w:rFonts w:cstheme="minorHAnsi"/>
          <w:i/>
        </w:rPr>
        <w:t xml:space="preserve">Prevention of Cruelty to Animals Act 1986 </w:t>
      </w:r>
      <w:r>
        <w:rPr>
          <w:rFonts w:cstheme="minorHAnsi"/>
        </w:rPr>
        <w:t xml:space="preserve">(POCTA Act) it is an offence if a person does something, or omits to do something, that results in the pain and suffering of any animal – including kangaroos. However, </w:t>
      </w:r>
      <w:r w:rsidRPr="00306F70">
        <w:rPr>
          <w:rFonts w:cstheme="minorHAnsi"/>
        </w:rPr>
        <w:t xml:space="preserve">offences under </w:t>
      </w:r>
      <w:r>
        <w:rPr>
          <w:rFonts w:cstheme="minorHAnsi"/>
        </w:rPr>
        <w:t xml:space="preserve">the </w:t>
      </w:r>
      <w:r w:rsidRPr="00306F70">
        <w:rPr>
          <w:rFonts w:cstheme="minorHAnsi"/>
        </w:rPr>
        <w:t xml:space="preserve">POCTA </w:t>
      </w:r>
      <w:r>
        <w:rPr>
          <w:rFonts w:cstheme="minorHAnsi"/>
        </w:rPr>
        <w:t xml:space="preserve">Act (except for those in Part 3 – scientific procedures) </w:t>
      </w:r>
      <w:r w:rsidRPr="00306F70">
        <w:rPr>
          <w:rFonts w:cstheme="minorHAnsi"/>
        </w:rPr>
        <w:t xml:space="preserve">do not apply </w:t>
      </w:r>
      <w:r>
        <w:rPr>
          <w:rFonts w:cstheme="minorHAnsi"/>
        </w:rPr>
        <w:t>to anything done</w:t>
      </w:r>
      <w:r w:rsidRPr="00306F70">
        <w:rPr>
          <w:rFonts w:cstheme="minorHAnsi"/>
        </w:rPr>
        <w:t xml:space="preserve"> </w:t>
      </w:r>
      <w:r>
        <w:rPr>
          <w:rFonts w:cstheme="minorHAnsi"/>
        </w:rPr>
        <w:t xml:space="preserve">specifically </w:t>
      </w:r>
      <w:r w:rsidRPr="00306F70">
        <w:rPr>
          <w:rFonts w:cstheme="minorHAnsi"/>
        </w:rPr>
        <w:t>in accordance with the Wildlife Act</w:t>
      </w:r>
      <w:r>
        <w:rPr>
          <w:rFonts w:cstheme="minorHAnsi"/>
        </w:rPr>
        <w:t xml:space="preserve"> (refer to </w:t>
      </w:r>
      <w:r w:rsidRPr="007A68A5">
        <w:rPr>
          <w:rFonts w:cstheme="minorHAnsi"/>
        </w:rPr>
        <w:t>section 6(1B</w:t>
      </w:r>
      <w:r>
        <w:rPr>
          <w:rFonts w:cstheme="minorHAnsi"/>
        </w:rPr>
        <w:t>) of the POCTA Act</w:t>
      </w:r>
      <w:r w:rsidRPr="007A68A5">
        <w:rPr>
          <w:rFonts w:cstheme="minorHAnsi"/>
        </w:rPr>
        <w:t>)</w:t>
      </w:r>
      <w:r>
        <w:rPr>
          <w:rFonts w:cstheme="minorHAnsi"/>
        </w:rPr>
        <w:t>. This exemption applies to any activities undertaken in accordance with an authorisation given under the Wildlife Act</w:t>
      </w:r>
      <w:r w:rsidRPr="007A68A5">
        <w:rPr>
          <w:rFonts w:cstheme="minorHAnsi"/>
        </w:rPr>
        <w:t>.</w:t>
      </w:r>
    </w:p>
    <w:p w14:paraId="35FB5831" w14:textId="77777777" w:rsidR="00D836E6" w:rsidRPr="004C6198" w:rsidRDefault="00D836E6" w:rsidP="00D836E6">
      <w:pPr>
        <w:pStyle w:val="Numberedheading2"/>
      </w:pPr>
      <w:bookmarkStart w:id="18" w:name="_Toc15974200"/>
      <w:bookmarkStart w:id="19" w:name="_Toc18399621"/>
      <w:bookmarkStart w:id="20" w:name="_Toc18502391"/>
      <w:bookmarkStart w:id="21" w:name="_Toc19711413"/>
      <w:r w:rsidRPr="004C6198">
        <w:t>Commonwealth legislative context</w:t>
      </w:r>
      <w:bookmarkEnd w:id="18"/>
      <w:bookmarkEnd w:id="19"/>
      <w:bookmarkEnd w:id="20"/>
      <w:bookmarkEnd w:id="21"/>
    </w:p>
    <w:p w14:paraId="06732C31" w14:textId="77777777" w:rsidR="00D836E6" w:rsidRDefault="00D836E6" w:rsidP="00D836E6">
      <w:pPr>
        <w:pStyle w:val="BodyText"/>
      </w:pPr>
      <w:r>
        <w:t>The EPBC Act requires the development and approval of a WTMP before permits can be issued for the overseas export of Australian native wildlife products. While this approval will not be in place at the commencement of Victoria’s kangaroo harvesting program, this plan has been prepared to meet the requirements of a WTMP in anticipation of EPBC Act approval being sought in the future.</w:t>
      </w:r>
    </w:p>
    <w:p w14:paraId="0B7305DB" w14:textId="77777777" w:rsidR="00D836E6" w:rsidRPr="005D75DB" w:rsidRDefault="00D836E6" w:rsidP="00D836E6">
      <w:pPr>
        <w:pStyle w:val="BodyText"/>
      </w:pPr>
      <w:r w:rsidRPr="005D75DB">
        <w:t xml:space="preserve">The EPBC Act states that the Commonwealth Minister responsible for the environment may approve a </w:t>
      </w:r>
      <w:r>
        <w:t>WTMP</w:t>
      </w:r>
      <w:r w:rsidRPr="005D75DB">
        <w:t xml:space="preserve"> for a maximum of five years. The EPBC Act specifies that such approval must only be given if the </w:t>
      </w:r>
      <w:r>
        <w:t xml:space="preserve">Commonwealth </w:t>
      </w:r>
      <w:r w:rsidRPr="005D75DB">
        <w:t xml:space="preserve">Minister is satisfied that: </w:t>
      </w:r>
    </w:p>
    <w:p w14:paraId="56B462EC" w14:textId="77777777" w:rsidR="00D836E6" w:rsidRPr="005D75DB" w:rsidRDefault="00D836E6" w:rsidP="00D836E6">
      <w:pPr>
        <w:pStyle w:val="ListBullet"/>
      </w:pPr>
      <w:r w:rsidRPr="005D75DB">
        <w:t xml:space="preserve">the plan is consistent with the objects of Part 13A of the EPBC Act </w:t>
      </w:r>
    </w:p>
    <w:p w14:paraId="6143D2B2" w14:textId="77777777" w:rsidR="00D836E6" w:rsidRPr="005D75DB" w:rsidRDefault="00D836E6" w:rsidP="00D836E6">
      <w:pPr>
        <w:pStyle w:val="ListBullet"/>
      </w:pPr>
      <w:r w:rsidRPr="005D75DB">
        <w:t xml:space="preserve">an assessment of the environmental impacts of the activities in the plan has been undertaken </w:t>
      </w:r>
    </w:p>
    <w:p w14:paraId="01F6E423" w14:textId="77777777" w:rsidR="00D836E6" w:rsidRPr="005D75DB" w:rsidRDefault="00D836E6" w:rsidP="00D836E6">
      <w:pPr>
        <w:pStyle w:val="ListBullet"/>
      </w:pPr>
      <w:r w:rsidRPr="005D75DB">
        <w:t xml:space="preserve">the plan includes management controls directed towards ensuring the impacts of the activities covered by the plan are ecologically sustainable </w:t>
      </w:r>
    </w:p>
    <w:p w14:paraId="779AD4A6" w14:textId="77777777" w:rsidR="00D836E6" w:rsidRPr="005D75DB" w:rsidRDefault="00D836E6" w:rsidP="00D836E6">
      <w:pPr>
        <w:pStyle w:val="ListBullet"/>
      </w:pPr>
      <w:r w:rsidRPr="005D75DB">
        <w:t xml:space="preserve">the activities in the plan are not detrimental to the species to which the plan relates or any relevant ecosystem </w:t>
      </w:r>
    </w:p>
    <w:p w14:paraId="09DCDE85" w14:textId="77777777" w:rsidR="00D836E6" w:rsidRPr="005D75DB" w:rsidRDefault="00D836E6" w:rsidP="00D836E6">
      <w:pPr>
        <w:pStyle w:val="ListBullet"/>
      </w:pPr>
      <w:r w:rsidRPr="005D75DB">
        <w:t>the plan includes measures to mitigate, monitor and respond to the environmental impacts of the activity covered by the plan</w:t>
      </w:r>
      <w:r>
        <w:t>.</w:t>
      </w:r>
    </w:p>
    <w:p w14:paraId="7951423F" w14:textId="77777777" w:rsidR="00D836E6" w:rsidRPr="005D75DB" w:rsidRDefault="00D836E6" w:rsidP="00D836E6">
      <w:pPr>
        <w:pStyle w:val="BodyText"/>
      </w:pPr>
      <w:r w:rsidRPr="005D75DB">
        <w:t xml:space="preserve">In deciding whether to declare this plan as a WTMP, the </w:t>
      </w:r>
      <w:r>
        <w:t xml:space="preserve">Commonwealth </w:t>
      </w:r>
      <w:r w:rsidRPr="005D75DB">
        <w:t xml:space="preserve">Minister must also have regard to whether: </w:t>
      </w:r>
    </w:p>
    <w:p w14:paraId="3D6751FD" w14:textId="77777777" w:rsidR="00D836E6" w:rsidRPr="005D75DB" w:rsidRDefault="00D836E6" w:rsidP="00D836E6">
      <w:pPr>
        <w:pStyle w:val="ListBullet"/>
      </w:pPr>
      <w:r w:rsidRPr="005D75DB">
        <w:t xml:space="preserve">legislation relating to the protection, conservation, or management of the species to which the plan relates is in force in the State or Territory concerned </w:t>
      </w:r>
    </w:p>
    <w:p w14:paraId="3FC12E5A" w14:textId="77777777" w:rsidR="00D836E6" w:rsidRPr="005D75DB" w:rsidRDefault="00D836E6" w:rsidP="00D836E6">
      <w:pPr>
        <w:pStyle w:val="ListBullet"/>
      </w:pPr>
      <w:r w:rsidRPr="005D75DB">
        <w:t xml:space="preserve">the legislation applies throughout the State or Territory concerned </w:t>
      </w:r>
    </w:p>
    <w:p w14:paraId="711C0B8F" w14:textId="77777777" w:rsidR="00D836E6" w:rsidRPr="005D75DB" w:rsidRDefault="00D836E6" w:rsidP="00D836E6">
      <w:pPr>
        <w:pStyle w:val="ListBullet"/>
      </w:pPr>
      <w:r w:rsidRPr="005D75DB">
        <w:t>in the opinion of the Minister, the legislation is effective</w:t>
      </w:r>
      <w:r>
        <w:t>.</w:t>
      </w:r>
      <w:r w:rsidRPr="005D75DB">
        <w:t xml:space="preserve"> </w:t>
      </w:r>
    </w:p>
    <w:p w14:paraId="5BF4571F" w14:textId="2516416C" w:rsidR="00D836E6" w:rsidRDefault="00D836E6" w:rsidP="00D836E6">
      <w:pPr>
        <w:pStyle w:val="BodyText"/>
      </w:pPr>
      <w:r w:rsidRPr="005D75DB">
        <w:t xml:space="preserve">Animal welfare standards for the commercial harvesting and non-commercial culling of kangaroos are detailed in the </w:t>
      </w:r>
      <w:r w:rsidRPr="002B2AD4">
        <w:rPr>
          <w:i/>
        </w:rPr>
        <w:t>National Code of Practice for the Humane Shooting of Kangaroos and Wallabies for Commercial Purposes</w:t>
      </w:r>
      <w:r>
        <w:t xml:space="preserve"> and the </w:t>
      </w:r>
      <w:r w:rsidRPr="002B2AD4">
        <w:rPr>
          <w:i/>
        </w:rPr>
        <w:t xml:space="preserve">National Code of Practice for the Humane Shooting of Kangaroos and Wallabies for </w:t>
      </w:r>
      <w:r>
        <w:rPr>
          <w:i/>
        </w:rPr>
        <w:t>Non-</w:t>
      </w:r>
      <w:r w:rsidRPr="002B2AD4">
        <w:rPr>
          <w:i/>
        </w:rPr>
        <w:t>Commercial Purposes</w:t>
      </w:r>
      <w:r w:rsidRPr="005D75DB">
        <w:t>, respectively (</w:t>
      </w:r>
      <w:hyperlink r:id="rId46" w:history="1">
        <w:r w:rsidRPr="002D55A3">
          <w:rPr>
            <w:rStyle w:val="Hyperlink"/>
          </w:rPr>
          <w:t>www.environment.gov.au/biodiversity/trade-use/wild-harvest/kangaroo/practice.html</w:t>
        </w:r>
      </w:hyperlink>
      <w:r w:rsidRPr="005D75DB">
        <w:t>). All kangaroos must be killed following these codes or any subsequent relevant nationally-endorsed code(s) that replace these documents.</w:t>
      </w:r>
    </w:p>
    <w:p w14:paraId="47BF28F0" w14:textId="77777777" w:rsidR="00D836E6" w:rsidRDefault="00D836E6" w:rsidP="00D836E6">
      <w:pPr>
        <w:pStyle w:val="BodyText"/>
      </w:pPr>
    </w:p>
    <w:p w14:paraId="250E9CCB" w14:textId="77777777" w:rsidR="00CA343D" w:rsidRPr="00D836E6" w:rsidRDefault="00CA343D" w:rsidP="00CA343D">
      <w:pPr>
        <w:pStyle w:val="Numberedheading1"/>
      </w:pPr>
      <w:bookmarkStart w:id="22" w:name="_Toc18399626"/>
      <w:bookmarkStart w:id="23" w:name="_Toc18502404"/>
      <w:bookmarkStart w:id="24" w:name="_Toc19711414"/>
      <w:bookmarkStart w:id="25" w:name="_Toc15974201"/>
      <w:bookmarkStart w:id="26" w:name="_Toc18399622"/>
      <w:bookmarkStart w:id="27" w:name="_Toc18502392"/>
      <w:r w:rsidRPr="00D836E6">
        <w:lastRenderedPageBreak/>
        <w:t>Administrative arrangements</w:t>
      </w:r>
      <w:bookmarkEnd w:id="22"/>
      <w:bookmarkEnd w:id="23"/>
      <w:bookmarkEnd w:id="24"/>
    </w:p>
    <w:p w14:paraId="3CA1D0C4" w14:textId="3A8B75B3" w:rsidR="00CA343D" w:rsidRPr="00D836E6" w:rsidRDefault="00CA343D" w:rsidP="00CA343D">
      <w:pPr>
        <w:spacing w:before="240" w:after="120"/>
        <w:rPr>
          <w:rFonts w:cs="Times New Roman"/>
          <w:lang w:eastAsia="en-US"/>
        </w:rPr>
      </w:pPr>
      <w:r w:rsidRPr="00D836E6">
        <w:rPr>
          <w:rFonts w:cs="Times New Roman"/>
          <w:lang w:eastAsia="en-US"/>
        </w:rPr>
        <w:t xml:space="preserve">The Secretary, DELWP is responsible for giving authorisations under section 28A(1) of the Wildlife Act. With regard to giving authorisations to harvesters to support this plan, the Secretary has delegated the power to make decisions to senior officers of the </w:t>
      </w:r>
      <w:r w:rsidR="0021104A">
        <w:rPr>
          <w:rFonts w:cs="Times New Roman"/>
          <w:lang w:eastAsia="en-US"/>
        </w:rPr>
        <w:t>Game Management Authority (</w:t>
      </w:r>
      <w:r w:rsidRPr="00D836E6">
        <w:rPr>
          <w:rFonts w:cs="Times New Roman"/>
          <w:lang w:eastAsia="en-US"/>
        </w:rPr>
        <w:t>GMA</w:t>
      </w:r>
      <w:r w:rsidR="0021104A">
        <w:rPr>
          <w:rFonts w:cs="Times New Roman"/>
          <w:lang w:eastAsia="en-US"/>
        </w:rPr>
        <w:t>)</w:t>
      </w:r>
      <w:r w:rsidR="007F5737">
        <w:rPr>
          <w:rFonts w:cs="Times New Roman"/>
          <w:lang w:eastAsia="en-US"/>
        </w:rPr>
        <w:t>. The GMA is delivering this function</w:t>
      </w:r>
      <w:r w:rsidR="0021104A">
        <w:rPr>
          <w:rFonts w:cs="Times New Roman"/>
          <w:lang w:eastAsia="en-US"/>
        </w:rPr>
        <w:t xml:space="preserve"> as</w:t>
      </w:r>
      <w:r w:rsidR="00F87C33">
        <w:rPr>
          <w:rFonts w:cs="Times New Roman"/>
          <w:lang w:eastAsia="en-US"/>
        </w:rPr>
        <w:t xml:space="preserve"> an</w:t>
      </w:r>
      <w:r w:rsidR="0021104A">
        <w:rPr>
          <w:rFonts w:cs="Times New Roman"/>
          <w:lang w:eastAsia="en-US"/>
        </w:rPr>
        <w:t xml:space="preserve"> agent of DJPR</w:t>
      </w:r>
      <w:r w:rsidRPr="00D836E6">
        <w:rPr>
          <w:rFonts w:cs="Times New Roman"/>
          <w:lang w:eastAsia="en-US"/>
        </w:rPr>
        <w:t xml:space="preserve">. </w:t>
      </w:r>
    </w:p>
    <w:p w14:paraId="26D2D1D0" w14:textId="3449E862" w:rsidR="00CA343D" w:rsidRPr="00D836E6" w:rsidRDefault="00CA343D" w:rsidP="00CA343D">
      <w:pPr>
        <w:spacing w:before="60" w:after="120"/>
        <w:rPr>
          <w:rFonts w:cs="Times New Roman"/>
          <w:lang w:eastAsia="en-US"/>
        </w:rPr>
      </w:pPr>
      <w:r w:rsidRPr="00D836E6">
        <w:rPr>
          <w:rFonts w:cs="Times New Roman"/>
          <w:lang w:eastAsia="en-US"/>
        </w:rPr>
        <w:t>The GMA</w:t>
      </w:r>
      <w:r w:rsidR="00F87C33">
        <w:rPr>
          <w:rFonts w:cs="Times New Roman"/>
          <w:lang w:eastAsia="en-US"/>
        </w:rPr>
        <w:t xml:space="preserve"> </w:t>
      </w:r>
      <w:r w:rsidR="00812605">
        <w:rPr>
          <w:rFonts w:cs="Times New Roman"/>
          <w:lang w:eastAsia="en-US"/>
        </w:rPr>
        <w:t>is accordingly</w:t>
      </w:r>
      <w:r w:rsidRPr="00D836E6">
        <w:rPr>
          <w:rFonts w:cs="Times New Roman"/>
          <w:lang w:eastAsia="en-US"/>
        </w:rPr>
        <w:t xml:space="preserve"> responsible for giving authorisations to harvesters. In order to give an authorisation to a harvester, the delegate must be satisfied that the authorisation is necessary to support this plan. Approval of this plan by the Secretary, DELWP, enable</w:t>
      </w:r>
      <w:r w:rsidR="00812605">
        <w:rPr>
          <w:rFonts w:cs="Times New Roman"/>
          <w:lang w:eastAsia="en-US"/>
        </w:rPr>
        <w:t>s</w:t>
      </w:r>
      <w:r w:rsidRPr="00D836E6">
        <w:rPr>
          <w:rFonts w:cs="Times New Roman"/>
          <w:lang w:eastAsia="en-US"/>
        </w:rPr>
        <w:t xml:space="preserve"> this plan to be treated as a recognised wildlife management plan. </w:t>
      </w:r>
    </w:p>
    <w:p w14:paraId="00C7CD8A" w14:textId="77777777" w:rsidR="00CA343D" w:rsidRPr="00D836E6" w:rsidRDefault="00CA343D" w:rsidP="00CA343D">
      <w:pPr>
        <w:spacing w:before="60" w:after="120"/>
        <w:rPr>
          <w:rFonts w:cs="Times New Roman"/>
          <w:lang w:eastAsia="en-US"/>
        </w:rPr>
      </w:pPr>
      <w:proofErr w:type="spellStart"/>
      <w:r w:rsidRPr="00D836E6">
        <w:rPr>
          <w:rFonts w:cs="Times New Roman"/>
          <w:lang w:eastAsia="en-US"/>
        </w:rPr>
        <w:t>PrimeSafe</w:t>
      </w:r>
      <w:proofErr w:type="spellEnd"/>
      <w:r w:rsidRPr="00D836E6">
        <w:rPr>
          <w:rFonts w:cs="Times New Roman"/>
          <w:lang w:eastAsia="en-US"/>
        </w:rPr>
        <w:t xml:space="preserve"> is responsible for the issuing of licenses to Pet Meat Processing Plants, Field Depots and Harvest Vehicles, where these facilities need to be licensed under the Meat Industry Act. </w:t>
      </w:r>
      <w:proofErr w:type="spellStart"/>
      <w:r w:rsidRPr="00D836E6">
        <w:rPr>
          <w:rFonts w:cs="Times New Roman"/>
          <w:lang w:eastAsia="en-US"/>
        </w:rPr>
        <w:t>PrimeSafe</w:t>
      </w:r>
      <w:proofErr w:type="spellEnd"/>
      <w:r w:rsidRPr="00D836E6">
        <w:rPr>
          <w:rFonts w:cs="Times New Roman"/>
          <w:lang w:eastAsia="en-US"/>
        </w:rPr>
        <w:t xml:space="preserve"> will monitor compliance with licensing requirements at these facilities and take enforcement action as necessary where breaches of the Meat Industry Act are identified. Field harvesters do not need to be approved or licensed by </w:t>
      </w:r>
      <w:proofErr w:type="spellStart"/>
      <w:r w:rsidRPr="00D836E6">
        <w:rPr>
          <w:rFonts w:cs="Times New Roman"/>
          <w:lang w:eastAsia="en-US"/>
        </w:rPr>
        <w:t>PrimeSafe</w:t>
      </w:r>
      <w:proofErr w:type="spellEnd"/>
      <w:r w:rsidRPr="00D836E6">
        <w:rPr>
          <w:rFonts w:cs="Times New Roman"/>
          <w:lang w:eastAsia="en-US"/>
        </w:rPr>
        <w:t xml:space="preserve"> for the harvesting of kangaroos for pet food.  </w:t>
      </w:r>
    </w:p>
    <w:p w14:paraId="0C24EAB9" w14:textId="14AA55DE" w:rsidR="00CA343D" w:rsidRPr="00D836E6" w:rsidRDefault="00CA343D" w:rsidP="00CA343D">
      <w:pPr>
        <w:spacing w:before="60" w:after="120"/>
        <w:rPr>
          <w:rFonts w:cs="Times New Roman"/>
          <w:lang w:eastAsia="en-US"/>
        </w:rPr>
      </w:pPr>
      <w:r w:rsidRPr="00D836E6">
        <w:rPr>
          <w:rFonts w:cs="Times New Roman"/>
          <w:lang w:eastAsia="en-US"/>
        </w:rPr>
        <w:t>Administration of the program, including issuing authorisations, monitoring harvest quotas and linking landholders with harvesters is managed via an online system. Relevant powers of the Secretary, DELWP have been delegated to Service Victoria to enable the operation of the system.</w:t>
      </w:r>
      <w:r w:rsidR="0061447C">
        <w:rPr>
          <w:rFonts w:cs="Times New Roman"/>
          <w:lang w:eastAsia="en-US"/>
        </w:rPr>
        <w:t xml:space="preserve"> Service Victoria is delivering this function as an agent of DJPR.</w:t>
      </w:r>
    </w:p>
    <w:p w14:paraId="7F4D6889" w14:textId="77777777" w:rsidR="00CA343D" w:rsidRPr="00D836E6" w:rsidRDefault="00CA343D" w:rsidP="00CA343D">
      <w:pPr>
        <w:spacing w:before="60" w:after="120"/>
        <w:rPr>
          <w:rFonts w:cs="Times New Roman"/>
          <w:lang w:eastAsia="en-US"/>
        </w:rPr>
      </w:pPr>
      <w:r w:rsidRPr="00D836E6">
        <w:rPr>
          <w:rFonts w:cs="Times New Roman"/>
          <w:lang w:eastAsia="en-US"/>
        </w:rPr>
        <w:t xml:space="preserve">The appointment of officers of the GMA as authorised officers under the </w:t>
      </w:r>
      <w:r w:rsidRPr="00D836E6">
        <w:rPr>
          <w:rFonts w:cs="Times New Roman"/>
          <w:i/>
          <w:lang w:eastAsia="en-US"/>
        </w:rPr>
        <w:t>Conservation, Forests and Lands Act 1987</w:t>
      </w:r>
      <w:r w:rsidRPr="00D836E6">
        <w:rPr>
          <w:rFonts w:cs="Times New Roman"/>
          <w:lang w:eastAsia="en-US"/>
        </w:rPr>
        <w:t xml:space="preserve"> for the purposes of the Wildlife Act allows the GMA to carry out the compliance functions described in this plan.</w:t>
      </w:r>
    </w:p>
    <w:p w14:paraId="2313F86E" w14:textId="0A46818D" w:rsidR="00CA343D" w:rsidRPr="00D836E6" w:rsidRDefault="00CA343D" w:rsidP="00CA343D">
      <w:pPr>
        <w:spacing w:before="60" w:after="120"/>
        <w:rPr>
          <w:rFonts w:cs="Times New Roman"/>
          <w:lang w:eastAsia="en-US"/>
        </w:rPr>
      </w:pPr>
      <w:r w:rsidRPr="00D836E6">
        <w:rPr>
          <w:rFonts w:cs="Times New Roman"/>
          <w:lang w:eastAsia="en-US"/>
        </w:rPr>
        <w:t xml:space="preserve">The Secretary, DELWP retains responsibility for this plan and for ensuring the sustainability of kangaroo populations via the setting of quotas. DJPR will report on quota allocations and harvest numbers to DELWP on a monthly basis. DELWP will maintain the sustainable harvest model, arrange for population surveys to be undertaken and prepare quota reports each year for the following year. DELWP will also be responsible for decisions to reduce or suspend quotas in any zone as indicated by population threshold models. </w:t>
      </w:r>
    </w:p>
    <w:p w14:paraId="502E5A8B" w14:textId="77777777" w:rsidR="00CA343D" w:rsidRPr="00D836E6" w:rsidRDefault="00CA343D" w:rsidP="00CA343D">
      <w:pPr>
        <w:spacing w:before="60" w:after="120"/>
        <w:rPr>
          <w:rFonts w:cs="Times New Roman"/>
          <w:lang w:eastAsia="en-US"/>
        </w:rPr>
      </w:pPr>
    </w:p>
    <w:p w14:paraId="1D546462" w14:textId="77777777" w:rsidR="00CA343D" w:rsidRPr="00D836E6" w:rsidRDefault="00CA343D" w:rsidP="00CA343D">
      <w:pPr>
        <w:spacing w:before="60" w:after="120"/>
        <w:rPr>
          <w:rFonts w:cs="Times New Roman"/>
          <w:lang w:eastAsia="en-US"/>
        </w:rPr>
      </w:pPr>
      <w:r w:rsidRPr="00D836E6">
        <w:rPr>
          <w:rFonts w:cs="Times New Roman"/>
          <w:noProof/>
          <w:lang w:eastAsia="en-US"/>
        </w:rPr>
        <mc:AlternateContent>
          <mc:Choice Requires="wps">
            <w:drawing>
              <wp:anchor distT="45720" distB="45720" distL="114300" distR="114300" simplePos="0" relativeHeight="251708928" behindDoc="0" locked="0" layoutInCell="1" allowOverlap="1" wp14:anchorId="1C06BD68" wp14:editId="499CF5C7">
                <wp:simplePos x="0" y="0"/>
                <wp:positionH relativeFrom="column">
                  <wp:posOffset>3356610</wp:posOffset>
                </wp:positionH>
                <wp:positionV relativeFrom="paragraph">
                  <wp:posOffset>16510</wp:posOffset>
                </wp:positionV>
                <wp:extent cx="2360930" cy="504825"/>
                <wp:effectExtent l="0" t="0" r="27940" b="2857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4825"/>
                        </a:xfrm>
                        <a:prstGeom prst="rect">
                          <a:avLst/>
                        </a:prstGeom>
                        <a:solidFill>
                          <a:srgbClr val="FFFFFF"/>
                        </a:solidFill>
                        <a:ln w="9525">
                          <a:solidFill>
                            <a:srgbClr val="000000"/>
                          </a:solidFill>
                          <a:miter lim="800000"/>
                          <a:headEnd/>
                          <a:tailEnd/>
                        </a:ln>
                      </wps:spPr>
                      <wps:txbx>
                        <w:txbxContent>
                          <w:p w14:paraId="0AA65E10" w14:textId="77777777" w:rsidR="006C69EC" w:rsidRPr="00533D80" w:rsidRDefault="006C69EC" w:rsidP="00CA343D">
                            <w:pPr>
                              <w:jc w:val="center"/>
                              <w:rPr>
                                <w:b/>
                              </w:rPr>
                            </w:pPr>
                            <w:r>
                              <w:rPr>
                                <w:b/>
                              </w:rPr>
                              <w:t>Program administration and compliance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C06BD68" id="Text Box 2" o:spid="_x0000_s1030" type="#_x0000_t202" style="position:absolute;margin-left:264.3pt;margin-top:1.3pt;width:185.9pt;height:39.75pt;z-index:2517089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">
                <v:textbox>
                  <w:txbxContent>
                    <w:p w14:paraId="0AA65E10" w14:textId="77777777" w:rsidR="006C69EC" w:rsidRPr="00533D80" w:rsidRDefault="006C69EC" w:rsidP="00CA343D">
                      <w:pPr>
                        <w:jc w:val="center"/>
                        <w:rPr>
                          <w:b/>
                        </w:rPr>
                      </w:pPr>
                      <w:r>
                        <w:rPr>
                          <w:b/>
                        </w:rPr>
                        <w:t>Program administration and compliance</w:t>
                      </w:r>
                    </w:p>
                  </w:txbxContent>
                </v:textbox>
                <w10:wrap type="square"/>
              </v:shape>
            </w:pict>
          </mc:Fallback>
        </mc:AlternateContent>
      </w:r>
      <w:r w:rsidRPr="00D836E6">
        <w:rPr>
          <w:rFonts w:cs="Times New Roman"/>
          <w:noProof/>
          <w:lang w:eastAsia="en-US"/>
        </w:rPr>
        <mc:AlternateContent>
          <mc:Choice Requires="wps">
            <w:drawing>
              <wp:anchor distT="45720" distB="45720" distL="114300" distR="114300" simplePos="0" relativeHeight="251707904" behindDoc="0" locked="0" layoutInCell="1" allowOverlap="1" wp14:anchorId="258DB992" wp14:editId="4914ED8E">
                <wp:simplePos x="0" y="0"/>
                <wp:positionH relativeFrom="column">
                  <wp:posOffset>156210</wp:posOffset>
                </wp:positionH>
                <wp:positionV relativeFrom="paragraph">
                  <wp:posOffset>6985</wp:posOffset>
                </wp:positionV>
                <wp:extent cx="2360930" cy="504825"/>
                <wp:effectExtent l="0" t="0" r="27940" b="2857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4825"/>
                        </a:xfrm>
                        <a:prstGeom prst="rect">
                          <a:avLst/>
                        </a:prstGeom>
                        <a:solidFill>
                          <a:srgbClr val="FFFFFF"/>
                        </a:solidFill>
                        <a:ln w="9525">
                          <a:solidFill>
                            <a:srgbClr val="000000"/>
                          </a:solidFill>
                          <a:miter lim="800000"/>
                          <a:headEnd/>
                          <a:tailEnd/>
                        </a:ln>
                      </wps:spPr>
                      <wps:txbx>
                        <w:txbxContent>
                          <w:p w14:paraId="2B733A7F" w14:textId="77777777" w:rsidR="006C69EC" w:rsidRPr="00533D80" w:rsidRDefault="006C69EC" w:rsidP="00CA343D">
                            <w:pPr>
                              <w:jc w:val="center"/>
                              <w:rPr>
                                <w:b/>
                              </w:rPr>
                            </w:pPr>
                            <w:r>
                              <w:rPr>
                                <w:b/>
                              </w:rPr>
                              <w:t>Policy (Kangaroo Harvest Management Plan)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58DB992" id="_x0000_s1031" type="#_x0000_t202" style="position:absolute;margin-left:12.3pt;margin-top:.55pt;width:185.9pt;height:39.75pt;z-index:2517079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">
                <v:textbox>
                  <w:txbxContent>
                    <w:p w14:paraId="2B733A7F" w14:textId="77777777" w:rsidR="006C69EC" w:rsidRPr="00533D80" w:rsidRDefault="006C69EC" w:rsidP="00CA343D">
                      <w:pPr>
                        <w:jc w:val="center"/>
                        <w:rPr>
                          <w:b/>
                        </w:rPr>
                      </w:pPr>
                      <w:r>
                        <w:rPr>
                          <w:b/>
                        </w:rPr>
                        <w:t>Policy (Kangaroo Harvest Management Plan)</w:t>
                      </w:r>
                    </w:p>
                  </w:txbxContent>
                </v:textbox>
                <w10:wrap type="square"/>
              </v:shape>
            </w:pict>
          </mc:Fallback>
        </mc:AlternateContent>
      </w:r>
    </w:p>
    <w:p w14:paraId="499BCDEE" w14:textId="77777777" w:rsidR="00CA343D" w:rsidRPr="00D836E6" w:rsidRDefault="00CA343D" w:rsidP="00CA343D">
      <w:pPr>
        <w:spacing w:before="60" w:after="120"/>
        <w:rPr>
          <w:rFonts w:cs="Times New Roman"/>
          <w:lang w:eastAsia="en-US"/>
        </w:rPr>
      </w:pPr>
    </w:p>
    <w:p w14:paraId="7938047D" w14:textId="77777777" w:rsidR="00CA343D" w:rsidRPr="00D836E6" w:rsidRDefault="00CA343D" w:rsidP="00CA343D">
      <w:pPr>
        <w:spacing w:before="60" w:after="120"/>
        <w:rPr>
          <w:rFonts w:cs="Times New Roman"/>
          <w:lang w:eastAsia="en-US"/>
        </w:rPr>
      </w:pPr>
      <w:r w:rsidRPr="00D836E6">
        <w:rPr>
          <w:rFonts w:cs="Times New Roman"/>
          <w:noProof/>
          <w:lang w:eastAsia="en-US"/>
        </w:rPr>
        <mc:AlternateContent>
          <mc:Choice Requires="wps">
            <w:drawing>
              <wp:anchor distT="0" distB="0" distL="114300" distR="114300" simplePos="0" relativeHeight="251705856" behindDoc="0" locked="0" layoutInCell="1" allowOverlap="1" wp14:anchorId="42EA406B" wp14:editId="2FB62EED">
                <wp:simplePos x="0" y="0"/>
                <wp:positionH relativeFrom="margin">
                  <wp:posOffset>-110490</wp:posOffset>
                </wp:positionH>
                <wp:positionV relativeFrom="paragraph">
                  <wp:posOffset>245745</wp:posOffset>
                </wp:positionV>
                <wp:extent cx="2831690" cy="2571750"/>
                <wp:effectExtent l="0" t="0" r="26035" b="19050"/>
                <wp:wrapNone/>
                <wp:docPr id="32" name="Rectangle: Rounded Corners 32"/>
                <wp:cNvGraphicFramePr/>
                <a:graphic xmlns:a="http://schemas.openxmlformats.org/drawingml/2006/main">
                  <a:graphicData uri="http://schemas.microsoft.com/office/word/2010/wordprocessingShape">
                    <wps:wsp>
                      <wps:cNvSpPr/>
                      <wps:spPr>
                        <a:xfrm>
                          <a:off x="0" y="0"/>
                          <a:ext cx="2831690" cy="2571750"/>
                        </a:xfrm>
                        <a:prstGeom prst="roundRect">
                          <a:avLst/>
                        </a:prstGeom>
                        <a:noFill/>
                        <a:ln w="25400" cap="flat" cmpd="sng" algn="ctr">
                          <a:solidFill>
                            <a:srgbClr val="00B2A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864463" id="Rectangle: Rounded Corners 32" o:spid="_x0000_s1026" style="position:absolute;margin-left:-8.7pt;margin-top:19.35pt;width:222.95pt;height:202.5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" filled="f" strokecolor="#00827b" strokeweight="2pt">
                <w10:wrap anchorx="margin"/>
              </v:roundrect>
            </w:pict>
          </mc:Fallback>
        </mc:AlternateContent>
      </w:r>
    </w:p>
    <w:p w14:paraId="7511383A" w14:textId="77777777" w:rsidR="00CA343D" w:rsidRPr="00D836E6" w:rsidRDefault="00CA343D" w:rsidP="00CA343D">
      <w:pPr>
        <w:spacing w:before="60" w:after="120"/>
        <w:rPr>
          <w:rFonts w:cs="Times New Roman"/>
          <w:lang w:eastAsia="en-US"/>
        </w:rPr>
      </w:pPr>
      <w:r w:rsidRPr="00D836E6">
        <w:rPr>
          <w:rFonts w:cs="Times New Roman"/>
          <w:noProof/>
          <w:lang w:eastAsia="en-US"/>
        </w:rPr>
        <mc:AlternateContent>
          <mc:Choice Requires="wps">
            <w:drawing>
              <wp:anchor distT="0" distB="0" distL="114300" distR="114300" simplePos="0" relativeHeight="251706880" behindDoc="0" locked="0" layoutInCell="1" allowOverlap="1" wp14:anchorId="7B32FCB5" wp14:editId="6E1597F3">
                <wp:simplePos x="0" y="0"/>
                <wp:positionH relativeFrom="margin">
                  <wp:posOffset>3156585</wp:posOffset>
                </wp:positionH>
                <wp:positionV relativeFrom="paragraph">
                  <wp:posOffset>17145</wp:posOffset>
                </wp:positionV>
                <wp:extent cx="2787445" cy="2543175"/>
                <wp:effectExtent l="0" t="0" r="13335" b="28575"/>
                <wp:wrapNone/>
                <wp:docPr id="48" name="Rectangle: Rounded Corners 48"/>
                <wp:cNvGraphicFramePr/>
                <a:graphic xmlns:a="http://schemas.openxmlformats.org/drawingml/2006/main">
                  <a:graphicData uri="http://schemas.microsoft.com/office/word/2010/wordprocessingShape">
                    <wps:wsp>
                      <wps:cNvSpPr/>
                      <wps:spPr>
                        <a:xfrm>
                          <a:off x="0" y="0"/>
                          <a:ext cx="2787445" cy="2543175"/>
                        </a:xfrm>
                        <a:prstGeom prst="roundRect">
                          <a:avLst/>
                        </a:prstGeom>
                        <a:noFill/>
                        <a:ln w="25400" cap="flat" cmpd="sng" algn="ctr">
                          <a:solidFill>
                            <a:srgbClr val="00B2A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BBDFE0" id="Rectangle: Rounded Corners 48" o:spid="_x0000_s1026" style="position:absolute;margin-left:248.55pt;margin-top:1.35pt;width:219.5pt;height:200.2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" filled="f" strokecolor="#00827b" strokeweight="2pt">
                <w10:wrap anchorx="margin"/>
              </v:roundrect>
            </w:pict>
          </mc:Fallback>
        </mc:AlternateContent>
      </w:r>
    </w:p>
    <w:p w14:paraId="30A6FCFC" w14:textId="77777777" w:rsidR="00CA343D" w:rsidRPr="00D836E6" w:rsidRDefault="00CA343D" w:rsidP="00CA343D">
      <w:pPr>
        <w:spacing w:before="60" w:after="120"/>
        <w:rPr>
          <w:rFonts w:cs="Times New Roman"/>
          <w:lang w:eastAsia="en-US"/>
        </w:rPr>
      </w:pPr>
      <w:r w:rsidRPr="00D836E6">
        <w:rPr>
          <w:rFonts w:cs="Times New Roman"/>
          <w:noProof/>
          <w:lang w:eastAsia="en-US"/>
        </w:rPr>
        <mc:AlternateContent>
          <mc:Choice Requires="wps">
            <w:drawing>
              <wp:anchor distT="0" distB="0" distL="114300" distR="114300" simplePos="0" relativeHeight="251715072" behindDoc="0" locked="0" layoutInCell="1" allowOverlap="1" wp14:anchorId="4D732A35" wp14:editId="56270081">
                <wp:simplePos x="0" y="0"/>
                <wp:positionH relativeFrom="column">
                  <wp:posOffset>2185342</wp:posOffset>
                </wp:positionH>
                <wp:positionV relativeFrom="paragraph">
                  <wp:posOffset>219014</wp:posOffset>
                </wp:positionV>
                <wp:extent cx="1570703" cy="0"/>
                <wp:effectExtent l="38100" t="76200" r="0" b="95250"/>
                <wp:wrapNone/>
                <wp:docPr id="57" name="Straight Arrow Connector 57"/>
                <wp:cNvGraphicFramePr/>
                <a:graphic xmlns:a="http://schemas.openxmlformats.org/drawingml/2006/main">
                  <a:graphicData uri="http://schemas.microsoft.com/office/word/2010/wordprocessingShape">
                    <wps:wsp>
                      <wps:cNvCnPr/>
                      <wps:spPr>
                        <a:xfrm flipH="1">
                          <a:off x="0" y="0"/>
                          <a:ext cx="1570703" cy="0"/>
                        </a:xfrm>
                        <a:prstGeom prst="straightConnector1">
                          <a:avLst/>
                        </a:prstGeom>
                        <a:noFill/>
                        <a:ln w="9525" cap="flat" cmpd="sng" algn="ctr">
                          <a:solidFill>
                            <a:srgbClr val="00B2A9">
                              <a:shade val="95000"/>
                              <a:satMod val="105000"/>
                            </a:srgbClr>
                          </a:solidFill>
                          <a:prstDash val="solid"/>
                          <a:tailEnd type="triangle"/>
                        </a:ln>
                        <a:effectLst/>
                      </wps:spPr>
                      <wps:bodyPr/>
                    </wps:wsp>
                  </a:graphicData>
                </a:graphic>
              </wp:anchor>
            </w:drawing>
          </mc:Choice>
          <mc:Fallback>
            <w:pict>
              <v:shapetype w14:anchorId="3AAAE2B9" id="_x0000_t32" coordsize="21600,21600" o:spt="32" o:oned="t" path="m,l21600,21600e" filled="f">
                <v:path arrowok="t" fillok="f" o:connecttype="none"/>
                <o:lock v:ext="edit" shapetype="t"/>
              </v:shapetype>
              <v:shape id="Straight Arrow Connector 57" o:spid="_x0000_s1026" type="#_x0000_t32" style="position:absolute;margin-left:172.05pt;margin-top:17.25pt;width:123.7pt;height:0;flip:x;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" strokecolor="#00b2a9">
                <v:stroke endarrow="block"/>
              </v:shape>
            </w:pict>
          </mc:Fallback>
        </mc:AlternateContent>
      </w:r>
      <w:r w:rsidRPr="00D836E6">
        <w:rPr>
          <w:rFonts w:cs="Times New Roman"/>
          <w:noProof/>
          <w:lang w:eastAsia="en-US"/>
        </w:rPr>
        <mc:AlternateContent>
          <mc:Choice Requires="wps">
            <w:drawing>
              <wp:anchor distT="0" distB="0" distL="114300" distR="114300" simplePos="0" relativeHeight="251710976" behindDoc="0" locked="0" layoutInCell="1" allowOverlap="1" wp14:anchorId="314B391E" wp14:editId="2DDB0F16">
                <wp:simplePos x="0" y="0"/>
                <wp:positionH relativeFrom="column">
                  <wp:posOffset>3767619</wp:posOffset>
                </wp:positionH>
                <wp:positionV relativeFrom="paragraph">
                  <wp:posOffset>13949</wp:posOffset>
                </wp:positionV>
                <wp:extent cx="1659194" cy="427703"/>
                <wp:effectExtent l="0" t="0" r="17780" b="10795"/>
                <wp:wrapNone/>
                <wp:docPr id="53" name="Rectangle: Rounded Corners 53"/>
                <wp:cNvGraphicFramePr/>
                <a:graphic xmlns:a="http://schemas.openxmlformats.org/drawingml/2006/main">
                  <a:graphicData uri="http://schemas.microsoft.com/office/word/2010/wordprocessingShape">
                    <wps:wsp>
                      <wps:cNvSpPr/>
                      <wps:spPr>
                        <a:xfrm>
                          <a:off x="0" y="0"/>
                          <a:ext cx="1659194" cy="427703"/>
                        </a:xfrm>
                        <a:prstGeom prst="roundRect">
                          <a:avLst/>
                        </a:prstGeom>
                        <a:solidFill>
                          <a:srgbClr val="00B2A9"/>
                        </a:solidFill>
                        <a:ln w="25400" cap="flat" cmpd="sng" algn="ctr">
                          <a:solidFill>
                            <a:srgbClr val="00B2A9">
                              <a:shade val="50000"/>
                            </a:srgbClr>
                          </a:solidFill>
                          <a:prstDash val="solid"/>
                        </a:ln>
                        <a:effectLst/>
                      </wps:spPr>
                      <wps:txbx>
                        <w:txbxContent>
                          <w:p w14:paraId="7E97D3D4" w14:textId="77777777" w:rsidR="006C69EC" w:rsidRPr="00284582" w:rsidRDefault="006C69EC" w:rsidP="00CA343D">
                            <w:pPr>
                              <w:jc w:val="center"/>
                              <w:rPr>
                                <w:color w:val="FFFFFF" w:themeColor="background1"/>
                              </w:rPr>
                            </w:pPr>
                            <w:r w:rsidRPr="00284582">
                              <w:rPr>
                                <w:color w:val="FFFFFF" w:themeColor="background1"/>
                              </w:rPr>
                              <w:t>DJPR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4B391E" id="Rectangle: Rounded Corners 53" o:spid="_x0000_s1032" style="position:absolute;margin-left:296.65pt;margin-top:1.1pt;width:130.65pt;height:33.7pt;z-index:251710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" fillcolor="#00b2a9" strokecolor="#00827b" strokeweight="2pt">
                <v:textbox>
                  <w:txbxContent>
                    <w:p w14:paraId="7E97D3D4" w14:textId="77777777" w:rsidR="006C69EC" w:rsidRPr="00284582" w:rsidRDefault="006C69EC" w:rsidP="00CA343D">
                      <w:pPr>
                        <w:jc w:val="center"/>
                        <w:rPr>
                          <w:color w:val="FFFFFF" w:themeColor="background1"/>
                        </w:rPr>
                      </w:pPr>
                      <w:r w:rsidRPr="00284582">
                        <w:rPr>
                          <w:color w:val="FFFFFF" w:themeColor="background1"/>
                        </w:rPr>
                        <w:t>DJPR</w:t>
                      </w:r>
                    </w:p>
                  </w:txbxContent>
                </v:textbox>
              </v:roundrect>
            </w:pict>
          </mc:Fallback>
        </mc:AlternateContent>
      </w:r>
      <w:r w:rsidRPr="00D836E6">
        <w:rPr>
          <w:rFonts w:cs="Times New Roman"/>
          <w:noProof/>
          <w:lang w:eastAsia="en-US"/>
        </w:rPr>
        <mc:AlternateContent>
          <mc:Choice Requires="wps">
            <w:drawing>
              <wp:anchor distT="0" distB="0" distL="114300" distR="114300" simplePos="0" relativeHeight="251709952" behindDoc="0" locked="0" layoutInCell="1" allowOverlap="1" wp14:anchorId="47DE9B01" wp14:editId="41ED514D">
                <wp:simplePos x="0" y="0"/>
                <wp:positionH relativeFrom="column">
                  <wp:posOffset>518775</wp:posOffset>
                </wp:positionH>
                <wp:positionV relativeFrom="paragraph">
                  <wp:posOffset>11942</wp:posOffset>
                </wp:positionV>
                <wp:extent cx="1659194" cy="427703"/>
                <wp:effectExtent l="0" t="0" r="17780" b="10795"/>
                <wp:wrapNone/>
                <wp:docPr id="52" name="Rectangle: Rounded Corners 52"/>
                <wp:cNvGraphicFramePr/>
                <a:graphic xmlns:a="http://schemas.openxmlformats.org/drawingml/2006/main">
                  <a:graphicData uri="http://schemas.microsoft.com/office/word/2010/wordprocessingShape">
                    <wps:wsp>
                      <wps:cNvSpPr/>
                      <wps:spPr>
                        <a:xfrm>
                          <a:off x="0" y="0"/>
                          <a:ext cx="1659194" cy="427703"/>
                        </a:xfrm>
                        <a:prstGeom prst="roundRect">
                          <a:avLst/>
                        </a:prstGeom>
                        <a:solidFill>
                          <a:srgbClr val="00B2A9"/>
                        </a:solidFill>
                        <a:ln w="25400" cap="flat" cmpd="sng" algn="ctr">
                          <a:solidFill>
                            <a:srgbClr val="00B2A9">
                              <a:shade val="50000"/>
                            </a:srgbClr>
                          </a:solidFill>
                          <a:prstDash val="solid"/>
                        </a:ln>
                        <a:effectLst/>
                      </wps:spPr>
                      <wps:txbx>
                        <w:txbxContent>
                          <w:p w14:paraId="21A666FA" w14:textId="77777777" w:rsidR="006C69EC" w:rsidRPr="00284582" w:rsidRDefault="006C69EC" w:rsidP="00CA343D">
                            <w:pPr>
                              <w:jc w:val="center"/>
                              <w:rPr>
                                <w:color w:val="FFFFFF" w:themeColor="background1"/>
                              </w:rPr>
                            </w:pPr>
                            <w:r w:rsidRPr="00284582">
                              <w:rPr>
                                <w:color w:val="FFFFFF" w:themeColor="background1"/>
                              </w:rPr>
                              <w:t>DELWP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DE9B01" id="Rectangle: Rounded Corners 52" o:spid="_x0000_s1033" style="position:absolute;margin-left:40.85pt;margin-top:.95pt;width:130.65pt;height:33.7pt;z-index:251709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" fillcolor="#00b2a9" strokecolor="#00827b" strokeweight="2pt">
                <v:textbox>
                  <w:txbxContent>
                    <w:p w14:paraId="21A666FA" w14:textId="77777777" w:rsidR="006C69EC" w:rsidRPr="00284582" w:rsidRDefault="006C69EC" w:rsidP="00CA343D">
                      <w:pPr>
                        <w:jc w:val="center"/>
                        <w:rPr>
                          <w:color w:val="FFFFFF" w:themeColor="background1"/>
                        </w:rPr>
                      </w:pPr>
                      <w:r w:rsidRPr="00284582">
                        <w:rPr>
                          <w:color w:val="FFFFFF" w:themeColor="background1"/>
                        </w:rPr>
                        <w:t>DELWP</w:t>
                      </w:r>
                    </w:p>
                  </w:txbxContent>
                </v:textbox>
              </v:roundrect>
            </w:pict>
          </mc:Fallback>
        </mc:AlternateContent>
      </w:r>
    </w:p>
    <w:p w14:paraId="11442964" w14:textId="77777777" w:rsidR="00CA343D" w:rsidRPr="00D836E6" w:rsidRDefault="00CA343D" w:rsidP="00CA343D">
      <w:pPr>
        <w:spacing w:before="60" w:after="120"/>
        <w:rPr>
          <w:rFonts w:cs="Times New Roman"/>
          <w:lang w:eastAsia="en-US"/>
        </w:rPr>
      </w:pPr>
      <w:r w:rsidRPr="00D836E6">
        <w:rPr>
          <w:rFonts w:cs="Times New Roman"/>
          <w:noProof/>
          <w:lang w:eastAsia="en-US"/>
        </w:rPr>
        <mc:AlternateContent>
          <mc:Choice Requires="wps">
            <w:drawing>
              <wp:anchor distT="0" distB="0" distL="114300" distR="114300" simplePos="0" relativeHeight="251716096" behindDoc="0" locked="0" layoutInCell="1" allowOverlap="1" wp14:anchorId="4854CBF1" wp14:editId="7820B5A3">
                <wp:simplePos x="0" y="0"/>
                <wp:positionH relativeFrom="column">
                  <wp:posOffset>2186570</wp:posOffset>
                </wp:positionH>
                <wp:positionV relativeFrom="paragraph">
                  <wp:posOffset>123150</wp:posOffset>
                </wp:positionV>
                <wp:extent cx="1967517" cy="685042"/>
                <wp:effectExtent l="0" t="0" r="52070" b="77470"/>
                <wp:wrapNone/>
                <wp:docPr id="58" name="Straight Arrow Connector 58"/>
                <wp:cNvGraphicFramePr/>
                <a:graphic xmlns:a="http://schemas.openxmlformats.org/drawingml/2006/main">
                  <a:graphicData uri="http://schemas.microsoft.com/office/word/2010/wordprocessingShape">
                    <wps:wsp>
                      <wps:cNvCnPr/>
                      <wps:spPr>
                        <a:xfrm>
                          <a:off x="0" y="0"/>
                          <a:ext cx="1967517" cy="685042"/>
                        </a:xfrm>
                        <a:prstGeom prst="straightConnector1">
                          <a:avLst/>
                        </a:prstGeom>
                        <a:noFill/>
                        <a:ln w="9525" cap="flat" cmpd="sng" algn="ctr">
                          <a:solidFill>
                            <a:srgbClr val="00B2A9">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5C9DA2" id="Straight Arrow Connector 58" o:spid="_x0000_s1026" type="#_x0000_t32" style="position:absolute;margin-left:172.15pt;margin-top:9.7pt;width:154.9pt;height:53.9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" strokecolor="#00b2a9">
                <v:stroke endarrow="block"/>
              </v:shape>
            </w:pict>
          </mc:Fallback>
        </mc:AlternateContent>
      </w:r>
      <w:r w:rsidRPr="00D836E6">
        <w:rPr>
          <w:rFonts w:cs="Times New Roman"/>
          <w:noProof/>
          <w:lang w:eastAsia="en-US"/>
        </w:rPr>
        <mc:AlternateContent>
          <mc:Choice Requires="wps">
            <w:drawing>
              <wp:anchor distT="0" distB="0" distL="114300" distR="114300" simplePos="0" relativeHeight="251714048" behindDoc="0" locked="0" layoutInCell="1" allowOverlap="1" wp14:anchorId="19E52D4C" wp14:editId="0807727D">
                <wp:simplePos x="0" y="0"/>
                <wp:positionH relativeFrom="column">
                  <wp:posOffset>4574581</wp:posOffset>
                </wp:positionH>
                <wp:positionV relativeFrom="paragraph">
                  <wp:posOffset>211291</wp:posOffset>
                </wp:positionV>
                <wp:extent cx="7374" cy="398555"/>
                <wp:effectExtent l="76200" t="38100" r="69215" b="20955"/>
                <wp:wrapNone/>
                <wp:docPr id="56" name="Straight Arrow Connector 56"/>
                <wp:cNvGraphicFramePr/>
                <a:graphic xmlns:a="http://schemas.openxmlformats.org/drawingml/2006/main">
                  <a:graphicData uri="http://schemas.microsoft.com/office/word/2010/wordprocessingShape">
                    <wps:wsp>
                      <wps:cNvCnPr/>
                      <wps:spPr>
                        <a:xfrm flipH="1" flipV="1">
                          <a:off x="0" y="0"/>
                          <a:ext cx="7374" cy="398555"/>
                        </a:xfrm>
                        <a:prstGeom prst="straightConnector1">
                          <a:avLst/>
                        </a:prstGeom>
                        <a:noFill/>
                        <a:ln w="9525" cap="flat" cmpd="sng" algn="ctr">
                          <a:solidFill>
                            <a:srgbClr val="00B2A9">
                              <a:shade val="95000"/>
                              <a:satMod val="105000"/>
                            </a:srgbClr>
                          </a:solidFill>
                          <a:prstDash val="solid"/>
                          <a:tailEnd type="triangle"/>
                        </a:ln>
                        <a:effectLst/>
                      </wps:spPr>
                      <wps:bodyPr/>
                    </wps:wsp>
                  </a:graphicData>
                </a:graphic>
              </wp:anchor>
            </w:drawing>
          </mc:Choice>
          <mc:Fallback>
            <w:pict>
              <v:shape w14:anchorId="6F02241F" id="Straight Arrow Connector 56" o:spid="_x0000_s1026" type="#_x0000_t32" style="position:absolute;margin-left:360.2pt;margin-top:16.65pt;width:.6pt;height:31.4pt;flip:x y;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" strokecolor="#00b2a9">
                <v:stroke endarrow="block"/>
              </v:shape>
            </w:pict>
          </mc:Fallback>
        </mc:AlternateContent>
      </w:r>
    </w:p>
    <w:p w14:paraId="7EF48CA2" w14:textId="77777777" w:rsidR="00CA343D" w:rsidRPr="00D836E6" w:rsidRDefault="00CA343D" w:rsidP="00CA343D">
      <w:pPr>
        <w:spacing w:before="60" w:after="120"/>
        <w:rPr>
          <w:rFonts w:cs="Times New Roman"/>
          <w:lang w:eastAsia="en-US"/>
        </w:rPr>
      </w:pPr>
      <w:r w:rsidRPr="00D836E6">
        <w:rPr>
          <w:rFonts w:cs="Times New Roman"/>
          <w:noProof/>
          <w:lang w:eastAsia="en-US"/>
        </w:rPr>
        <mc:AlternateContent>
          <mc:Choice Requires="wps">
            <w:drawing>
              <wp:anchor distT="0" distB="0" distL="114300" distR="114300" simplePos="0" relativeHeight="251718144" behindDoc="0" locked="0" layoutInCell="1" allowOverlap="1" wp14:anchorId="20BFC987" wp14:editId="78A308A5">
                <wp:simplePos x="0" y="0"/>
                <wp:positionH relativeFrom="column">
                  <wp:posOffset>4795807</wp:posOffset>
                </wp:positionH>
                <wp:positionV relativeFrom="paragraph">
                  <wp:posOffset>5162</wp:posOffset>
                </wp:positionV>
                <wp:extent cx="656303" cy="383458"/>
                <wp:effectExtent l="38100" t="38100" r="29845" b="36195"/>
                <wp:wrapNone/>
                <wp:docPr id="60" name="Straight Arrow Connector 60"/>
                <wp:cNvGraphicFramePr/>
                <a:graphic xmlns:a="http://schemas.openxmlformats.org/drawingml/2006/main">
                  <a:graphicData uri="http://schemas.microsoft.com/office/word/2010/wordprocessingShape">
                    <wps:wsp>
                      <wps:cNvCnPr/>
                      <wps:spPr>
                        <a:xfrm flipH="1" flipV="1">
                          <a:off x="0" y="0"/>
                          <a:ext cx="656303" cy="383458"/>
                        </a:xfrm>
                        <a:prstGeom prst="straightConnector1">
                          <a:avLst/>
                        </a:prstGeom>
                        <a:noFill/>
                        <a:ln w="9525" cap="flat" cmpd="sng" algn="ctr">
                          <a:solidFill>
                            <a:srgbClr val="00B2A9">
                              <a:shade val="95000"/>
                              <a:satMod val="105000"/>
                            </a:srgbClr>
                          </a:solidFill>
                          <a:prstDash val="solid"/>
                          <a:tailEnd type="triangle"/>
                        </a:ln>
                        <a:effectLst/>
                      </wps:spPr>
                      <wps:bodyPr/>
                    </wps:wsp>
                  </a:graphicData>
                </a:graphic>
              </wp:anchor>
            </w:drawing>
          </mc:Choice>
          <mc:Fallback>
            <w:pict>
              <v:shape w14:anchorId="34C6D36D" id="Straight Arrow Connector 60" o:spid="_x0000_s1026" type="#_x0000_t32" style="position:absolute;margin-left:377.6pt;margin-top:.4pt;width:51.7pt;height:30.2pt;flip:x y;z-index:25171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" strokecolor="#00b2a9">
                <v:stroke endarrow="block"/>
              </v:shape>
            </w:pict>
          </mc:Fallback>
        </mc:AlternateContent>
      </w:r>
    </w:p>
    <w:p w14:paraId="06C4229C" w14:textId="77777777" w:rsidR="00CA343D" w:rsidRPr="00D836E6" w:rsidRDefault="00CA343D" w:rsidP="00CA343D">
      <w:pPr>
        <w:spacing w:before="60" w:after="120"/>
        <w:rPr>
          <w:rFonts w:cs="Times New Roman"/>
          <w:lang w:eastAsia="en-US"/>
        </w:rPr>
      </w:pPr>
      <w:r w:rsidRPr="00D836E6">
        <w:rPr>
          <w:rFonts w:cs="Times New Roman"/>
          <w:noProof/>
          <w:lang w:eastAsia="en-US"/>
        </w:rPr>
        <mc:AlternateContent>
          <mc:Choice Requires="wps">
            <w:drawing>
              <wp:anchor distT="0" distB="0" distL="114300" distR="114300" simplePos="0" relativeHeight="251712000" behindDoc="0" locked="0" layoutInCell="1" allowOverlap="1" wp14:anchorId="218FA285" wp14:editId="1E5A9678">
                <wp:simplePos x="0" y="0"/>
                <wp:positionH relativeFrom="column">
                  <wp:posOffset>4161626</wp:posOffset>
                </wp:positionH>
                <wp:positionV relativeFrom="paragraph">
                  <wp:posOffset>160019</wp:posOffset>
                </wp:positionV>
                <wp:extent cx="774065" cy="479323"/>
                <wp:effectExtent l="0" t="0" r="26035" b="16510"/>
                <wp:wrapNone/>
                <wp:docPr id="54" name="Rectangle: Rounded Corners 54"/>
                <wp:cNvGraphicFramePr/>
                <a:graphic xmlns:a="http://schemas.openxmlformats.org/drawingml/2006/main">
                  <a:graphicData uri="http://schemas.microsoft.com/office/word/2010/wordprocessingShape">
                    <wps:wsp>
                      <wps:cNvSpPr/>
                      <wps:spPr>
                        <a:xfrm>
                          <a:off x="0" y="0"/>
                          <a:ext cx="774065" cy="479323"/>
                        </a:xfrm>
                        <a:prstGeom prst="roundRect">
                          <a:avLst/>
                        </a:prstGeom>
                        <a:solidFill>
                          <a:srgbClr val="00B2A9"/>
                        </a:solidFill>
                        <a:ln w="25400" cap="flat" cmpd="sng" algn="ctr">
                          <a:solidFill>
                            <a:srgbClr val="00B2A9">
                              <a:shade val="50000"/>
                            </a:srgbClr>
                          </a:solidFill>
                          <a:prstDash val="solid"/>
                        </a:ln>
                        <a:effectLst/>
                      </wps:spPr>
                      <wps:txbx>
                        <w:txbxContent>
                          <w:p w14:paraId="07C93B26" w14:textId="77777777" w:rsidR="006C69EC" w:rsidRPr="00284582" w:rsidRDefault="006C69EC" w:rsidP="00CA343D">
                            <w:pPr>
                              <w:jc w:val="center"/>
                              <w:rPr>
                                <w:color w:val="FFFFFF" w:themeColor="background1"/>
                              </w:rPr>
                            </w:pPr>
                            <w:r w:rsidRPr="00284582">
                              <w:rPr>
                                <w:color w:val="FFFFFF" w:themeColor="background1"/>
                              </w:rPr>
                              <w:t>GMA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8FA285" id="Rectangle: Rounded Corners 54" o:spid="_x0000_s1034" style="position:absolute;margin-left:327.7pt;margin-top:12.6pt;width:60.95pt;height:37.75pt;z-index:2517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" fillcolor="#00b2a9" strokecolor="#00827b" strokeweight="2pt">
                <v:textbox>
                  <w:txbxContent>
                    <w:p w14:paraId="07C93B26" w14:textId="77777777" w:rsidR="006C69EC" w:rsidRPr="00284582" w:rsidRDefault="006C69EC" w:rsidP="00CA343D">
                      <w:pPr>
                        <w:jc w:val="center"/>
                        <w:rPr>
                          <w:color w:val="FFFFFF" w:themeColor="background1"/>
                        </w:rPr>
                      </w:pPr>
                      <w:r w:rsidRPr="00284582">
                        <w:rPr>
                          <w:color w:val="FFFFFF" w:themeColor="background1"/>
                        </w:rPr>
                        <w:t>GMA</w:t>
                      </w:r>
                    </w:p>
                  </w:txbxContent>
                </v:textbox>
              </v:roundrect>
            </w:pict>
          </mc:Fallback>
        </mc:AlternateContent>
      </w:r>
      <w:r w:rsidRPr="00D836E6">
        <w:rPr>
          <w:rFonts w:cs="Times New Roman"/>
          <w:noProof/>
          <w:lang w:eastAsia="en-US"/>
        </w:rPr>
        <mc:AlternateContent>
          <mc:Choice Requires="wps">
            <w:drawing>
              <wp:anchor distT="0" distB="0" distL="114300" distR="114300" simplePos="0" relativeHeight="251717120" behindDoc="0" locked="0" layoutInCell="1" allowOverlap="1" wp14:anchorId="144B3E62" wp14:editId="25A4DF57">
                <wp:simplePos x="0" y="0"/>
                <wp:positionH relativeFrom="column">
                  <wp:posOffset>5053904</wp:posOffset>
                </wp:positionH>
                <wp:positionV relativeFrom="paragraph">
                  <wp:posOffset>160019</wp:posOffset>
                </wp:positionV>
                <wp:extent cx="789038" cy="501445"/>
                <wp:effectExtent l="0" t="0" r="11430" b="13335"/>
                <wp:wrapNone/>
                <wp:docPr id="59" name="Rectangle: Rounded Corners 59"/>
                <wp:cNvGraphicFramePr/>
                <a:graphic xmlns:a="http://schemas.openxmlformats.org/drawingml/2006/main">
                  <a:graphicData uri="http://schemas.microsoft.com/office/word/2010/wordprocessingShape">
                    <wps:wsp>
                      <wps:cNvSpPr/>
                      <wps:spPr>
                        <a:xfrm>
                          <a:off x="0" y="0"/>
                          <a:ext cx="789038" cy="501445"/>
                        </a:xfrm>
                        <a:prstGeom prst="roundRect">
                          <a:avLst/>
                        </a:prstGeom>
                        <a:solidFill>
                          <a:srgbClr val="00B2A9"/>
                        </a:solidFill>
                        <a:ln w="25400" cap="flat" cmpd="sng" algn="ctr">
                          <a:solidFill>
                            <a:srgbClr val="00B2A9">
                              <a:shade val="50000"/>
                            </a:srgbClr>
                          </a:solidFill>
                          <a:prstDash val="solid"/>
                        </a:ln>
                        <a:effectLst/>
                      </wps:spPr>
                      <wps:txbx>
                        <w:txbxContent>
                          <w:p w14:paraId="4DEEC85E" w14:textId="77777777" w:rsidR="006C69EC" w:rsidRPr="00284582" w:rsidRDefault="006C69EC" w:rsidP="00CA343D">
                            <w:pPr>
                              <w:jc w:val="center"/>
                              <w:rPr>
                                <w:color w:val="FFFFFF" w:themeColor="background1"/>
                              </w:rPr>
                            </w:pPr>
                            <w:r>
                              <w:rPr>
                                <w:color w:val="FFFFFF" w:themeColor="background1"/>
                              </w:rPr>
                              <w:t>Service Victoria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4B3E62" id="Rectangle: Rounded Corners 59" o:spid="_x0000_s1035" style="position:absolute;margin-left:397.95pt;margin-top:12.6pt;width:62.15pt;height:39.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" fillcolor="#00b2a9" strokecolor="#00827b" strokeweight="2pt">
                <v:textbox>
                  <w:txbxContent>
                    <w:p w14:paraId="4DEEC85E" w14:textId="77777777" w:rsidR="006C69EC" w:rsidRPr="00284582" w:rsidRDefault="006C69EC" w:rsidP="00CA343D">
                      <w:pPr>
                        <w:jc w:val="center"/>
                        <w:rPr>
                          <w:color w:val="FFFFFF" w:themeColor="background1"/>
                        </w:rPr>
                      </w:pPr>
                      <w:r>
                        <w:rPr>
                          <w:color w:val="FFFFFF" w:themeColor="background1"/>
                        </w:rPr>
                        <w:t>Service Victoria</w:t>
                      </w:r>
                    </w:p>
                  </w:txbxContent>
                </v:textbox>
              </v:roundrect>
            </w:pict>
          </mc:Fallback>
        </mc:AlternateContent>
      </w:r>
    </w:p>
    <w:p w14:paraId="2D70629C" w14:textId="77777777" w:rsidR="00CA343D" w:rsidRPr="00D836E6" w:rsidRDefault="00CA343D" w:rsidP="00CA343D">
      <w:pPr>
        <w:spacing w:before="60" w:after="120"/>
        <w:rPr>
          <w:rFonts w:cs="Times New Roman"/>
          <w:lang w:eastAsia="en-US"/>
        </w:rPr>
      </w:pPr>
    </w:p>
    <w:p w14:paraId="4B83CD64" w14:textId="77777777" w:rsidR="00CA343D" w:rsidRPr="00D836E6" w:rsidRDefault="00CA343D" w:rsidP="00CA343D">
      <w:pPr>
        <w:spacing w:before="60" w:after="120"/>
        <w:rPr>
          <w:rFonts w:cs="Times New Roman"/>
          <w:lang w:eastAsia="en-US"/>
        </w:rPr>
      </w:pPr>
    </w:p>
    <w:p w14:paraId="1A6B638D" w14:textId="77777777" w:rsidR="00CA343D" w:rsidRPr="00D836E6" w:rsidRDefault="00CA343D" w:rsidP="00CA343D">
      <w:pPr>
        <w:spacing w:before="60" w:after="120"/>
        <w:rPr>
          <w:rFonts w:cs="Times New Roman"/>
          <w:lang w:eastAsia="en-US"/>
        </w:rPr>
      </w:pPr>
    </w:p>
    <w:p w14:paraId="24D6D31E" w14:textId="77777777" w:rsidR="00CA343D" w:rsidRPr="00D836E6" w:rsidRDefault="00CA343D" w:rsidP="00CA343D">
      <w:pPr>
        <w:spacing w:before="60" w:after="120"/>
        <w:rPr>
          <w:rFonts w:cs="Times New Roman"/>
          <w:lang w:eastAsia="en-US"/>
        </w:rPr>
      </w:pPr>
    </w:p>
    <w:p w14:paraId="606DF6E5" w14:textId="77777777" w:rsidR="00CA343D" w:rsidRPr="00D836E6" w:rsidRDefault="00CA343D" w:rsidP="00CA343D">
      <w:pPr>
        <w:spacing w:before="60" w:after="120"/>
        <w:rPr>
          <w:rFonts w:cs="Times New Roman"/>
          <w:lang w:eastAsia="en-US"/>
        </w:rPr>
      </w:pPr>
      <w:r w:rsidRPr="00D836E6">
        <w:rPr>
          <w:rFonts w:cs="Times New Roman"/>
          <w:noProof/>
          <w:lang w:eastAsia="en-US"/>
        </w:rPr>
        <mc:AlternateContent>
          <mc:Choice Requires="wps">
            <w:drawing>
              <wp:anchor distT="0" distB="0" distL="114300" distR="114300" simplePos="0" relativeHeight="251713024" behindDoc="0" locked="0" layoutInCell="1" allowOverlap="1" wp14:anchorId="4118C6C0" wp14:editId="6E8D8BCA">
                <wp:simplePos x="0" y="0"/>
                <wp:positionH relativeFrom="column">
                  <wp:posOffset>4100830</wp:posOffset>
                </wp:positionH>
                <wp:positionV relativeFrom="paragraph">
                  <wp:posOffset>25400</wp:posOffset>
                </wp:positionV>
                <wp:extent cx="1032387" cy="405581"/>
                <wp:effectExtent l="0" t="0" r="15875" b="13970"/>
                <wp:wrapNone/>
                <wp:docPr id="55" name="Rectangle: Rounded Corners 55"/>
                <wp:cNvGraphicFramePr/>
                <a:graphic xmlns:a="http://schemas.openxmlformats.org/drawingml/2006/main">
                  <a:graphicData uri="http://schemas.microsoft.com/office/word/2010/wordprocessingShape">
                    <wps:wsp>
                      <wps:cNvSpPr/>
                      <wps:spPr>
                        <a:xfrm>
                          <a:off x="0" y="0"/>
                          <a:ext cx="1032387" cy="405581"/>
                        </a:xfrm>
                        <a:prstGeom prst="roundRect">
                          <a:avLst/>
                        </a:prstGeom>
                        <a:solidFill>
                          <a:srgbClr val="00B2A9"/>
                        </a:solidFill>
                        <a:ln w="25400" cap="flat" cmpd="sng" algn="ctr">
                          <a:solidFill>
                            <a:srgbClr val="00B2A9">
                              <a:shade val="50000"/>
                            </a:srgbClr>
                          </a:solidFill>
                          <a:prstDash val="solid"/>
                        </a:ln>
                        <a:effectLst/>
                      </wps:spPr>
                      <wps:txbx>
                        <w:txbxContent>
                          <w:p w14:paraId="5C899464" w14:textId="77777777" w:rsidR="006C69EC" w:rsidRPr="00284582" w:rsidRDefault="006C69EC" w:rsidP="00CA343D">
                            <w:pPr>
                              <w:jc w:val="center"/>
                              <w:rPr>
                                <w:color w:val="FFFFFF" w:themeColor="background1"/>
                              </w:rPr>
                            </w:pPr>
                            <w:proofErr w:type="spellStart"/>
                            <w:r w:rsidRPr="00284582">
                              <w:rPr>
                                <w:color w:val="FFFFFF" w:themeColor="background1"/>
                              </w:rPr>
                              <w:t>PrimeSafe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18C6C0" id="Rectangle: Rounded Corners 55" o:spid="_x0000_s1036" style="position:absolute;margin-left:322.9pt;margin-top:2pt;width:81.3pt;height:31.95pt;z-index:25171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" fillcolor="#00b2a9" strokecolor="#00827b" strokeweight="2pt">
                <v:textbox>
                  <w:txbxContent>
                    <w:p w14:paraId="5C899464" w14:textId="77777777" w:rsidR="006C69EC" w:rsidRPr="00284582" w:rsidRDefault="006C69EC" w:rsidP="00CA343D">
                      <w:pPr>
                        <w:jc w:val="center"/>
                        <w:rPr>
                          <w:color w:val="FFFFFF" w:themeColor="background1"/>
                        </w:rPr>
                      </w:pPr>
                      <w:proofErr w:type="spellStart"/>
                      <w:r w:rsidRPr="00284582">
                        <w:rPr>
                          <w:color w:val="FFFFFF" w:themeColor="background1"/>
                        </w:rPr>
                        <w:t>PrimeSafe</w:t>
                      </w:r>
                      <w:proofErr w:type="spellEnd"/>
                    </w:p>
                  </w:txbxContent>
                </v:textbox>
              </v:roundrect>
            </w:pict>
          </mc:Fallback>
        </mc:AlternateContent>
      </w:r>
    </w:p>
    <w:p w14:paraId="75A59697" w14:textId="77777777" w:rsidR="00CA343D" w:rsidRPr="00D836E6" w:rsidRDefault="00CA343D" w:rsidP="00CA343D">
      <w:pPr>
        <w:spacing w:before="60" w:after="120"/>
        <w:rPr>
          <w:rFonts w:cs="Times New Roman"/>
          <w:lang w:eastAsia="en-US"/>
        </w:rPr>
      </w:pPr>
    </w:p>
    <w:p w14:paraId="0B924F84" w14:textId="77777777" w:rsidR="00D836E6" w:rsidRDefault="00D836E6" w:rsidP="00D836E6">
      <w:pPr>
        <w:pStyle w:val="Numberedheading1"/>
      </w:pPr>
      <w:bookmarkStart w:id="28" w:name="_Toc19711415"/>
      <w:r>
        <w:t xml:space="preserve">Goal and </w:t>
      </w:r>
      <w:bookmarkEnd w:id="25"/>
      <w:bookmarkEnd w:id="26"/>
      <w:r>
        <w:t>objectives</w:t>
      </w:r>
      <w:bookmarkEnd w:id="27"/>
      <w:bookmarkEnd w:id="28"/>
      <w:r w:rsidRPr="005D75DB">
        <w:t xml:space="preserve"> </w:t>
      </w:r>
    </w:p>
    <w:p w14:paraId="070123A5" w14:textId="77777777" w:rsidR="00D836E6" w:rsidRDefault="00D836E6" w:rsidP="00D836E6">
      <w:pPr>
        <w:pStyle w:val="Numberedheading2"/>
      </w:pPr>
      <w:bookmarkStart w:id="29" w:name="_Toc15974202"/>
      <w:bookmarkStart w:id="30" w:name="_Toc18399623"/>
      <w:bookmarkStart w:id="31" w:name="_Toc18502393"/>
      <w:bookmarkStart w:id="32" w:name="_Toc19711416"/>
      <w:r>
        <w:t>Goal</w:t>
      </w:r>
      <w:bookmarkEnd w:id="29"/>
      <w:bookmarkEnd w:id="30"/>
      <w:bookmarkEnd w:id="31"/>
      <w:bookmarkEnd w:id="32"/>
    </w:p>
    <w:p w14:paraId="51C11641" w14:textId="77777777" w:rsidR="00D836E6" w:rsidRDefault="00D836E6" w:rsidP="00D836E6">
      <w:pPr>
        <w:spacing w:after="120"/>
        <w:rPr>
          <w:i/>
        </w:rPr>
      </w:pPr>
      <w:r>
        <w:t xml:space="preserve">The goal of the Victorian Kangaroo Harvest Management Plan is </w:t>
      </w:r>
      <w:r w:rsidRPr="00334177">
        <w:rPr>
          <w:i/>
        </w:rPr>
        <w:t>t</w:t>
      </w:r>
      <w:r w:rsidRPr="002736C4">
        <w:rPr>
          <w:i/>
        </w:rPr>
        <w:t>o provide for the sustainable use of kangaroos in a way that protects animal welfare</w:t>
      </w:r>
      <w:r>
        <w:rPr>
          <w:i/>
        </w:rPr>
        <w:t>.</w:t>
      </w:r>
    </w:p>
    <w:p w14:paraId="777FA6FC" w14:textId="77777777" w:rsidR="00D836E6" w:rsidRPr="00B31C25" w:rsidRDefault="00D836E6" w:rsidP="00D836E6">
      <w:r>
        <w:t xml:space="preserve">The goal makes clear that sustainable kangaroo populations and good animal welfare outcomes are the highest priorities. </w:t>
      </w:r>
    </w:p>
    <w:p w14:paraId="7735F68C" w14:textId="77777777" w:rsidR="00D836E6" w:rsidRDefault="00D836E6" w:rsidP="00D836E6">
      <w:r>
        <w:tab/>
      </w:r>
    </w:p>
    <w:p w14:paraId="6C40535D" w14:textId="77777777" w:rsidR="00D836E6" w:rsidRDefault="00D836E6" w:rsidP="00D836E6">
      <w:pPr>
        <w:pStyle w:val="Numberedheading2"/>
      </w:pPr>
      <w:bookmarkStart w:id="33" w:name="_Toc15974203"/>
      <w:bookmarkStart w:id="34" w:name="_Toc18399624"/>
      <w:bookmarkStart w:id="35" w:name="_Toc18502394"/>
      <w:bookmarkStart w:id="36" w:name="_Toc19711417"/>
      <w:r>
        <w:t>Objectives</w:t>
      </w:r>
      <w:bookmarkEnd w:id="33"/>
      <w:bookmarkEnd w:id="34"/>
      <w:bookmarkEnd w:id="35"/>
      <w:bookmarkEnd w:id="36"/>
    </w:p>
    <w:p w14:paraId="7ACB1663" w14:textId="77777777" w:rsidR="00D836E6" w:rsidRDefault="00D836E6" w:rsidP="00D836E6">
      <w:pPr>
        <w:spacing w:after="120"/>
      </w:pPr>
      <w:r w:rsidRPr="00696A5C">
        <w:t>Seven</w:t>
      </w:r>
      <w:r>
        <w:t xml:space="preserve"> objectives are described in the Plan to achieve the goal stated above:</w:t>
      </w:r>
    </w:p>
    <w:p w14:paraId="5C26BAB1" w14:textId="77777777" w:rsidR="00D836E6" w:rsidRDefault="00D836E6" w:rsidP="00D836E6">
      <w:pPr>
        <w:numPr>
          <w:ilvl w:val="0"/>
          <w:numId w:val="15"/>
        </w:numPr>
        <w:spacing w:after="120"/>
        <w:ind w:left="714" w:hanging="357"/>
        <w:rPr>
          <w:b/>
        </w:rPr>
      </w:pPr>
      <w:r w:rsidRPr="00B40754">
        <w:rPr>
          <w:b/>
        </w:rPr>
        <w:t>Ensure that commercial kangaroo harvesting in Victoria is ecologically sustainable.</w:t>
      </w:r>
    </w:p>
    <w:p w14:paraId="54D4F356" w14:textId="47957ADD" w:rsidR="00D836E6" w:rsidRPr="00B40754" w:rsidRDefault="00D836E6" w:rsidP="00D836E6">
      <w:pPr>
        <w:spacing w:after="120"/>
        <w:ind w:left="714"/>
      </w:pPr>
      <w:r>
        <w:t xml:space="preserve">Removal of kangaroos from the population, whether by commercial harvesting or under the ATCW system, must not reduce kangaroo populations to the extent that normal population dynamics are affected or populations cannot recover. The level of commercial harvesting must be balanced with control by landholders under the ATCW system to ensure that all take of kangaroos remains within sustainable levels. Controls will be placed on harvesting activities based on the best available knowledge of Victorian kangaroo populations and kangaroo population dynamics/breeding biology, to ensure </w:t>
      </w:r>
      <w:r w:rsidR="002A4523">
        <w:t>harvesting is undertaken sustainably</w:t>
      </w:r>
      <w:r>
        <w:t>.</w:t>
      </w:r>
    </w:p>
    <w:p w14:paraId="08881EAF" w14:textId="77777777" w:rsidR="00D836E6" w:rsidRDefault="00D836E6" w:rsidP="00D836E6">
      <w:pPr>
        <w:numPr>
          <w:ilvl w:val="0"/>
          <w:numId w:val="15"/>
        </w:numPr>
        <w:spacing w:after="120"/>
        <w:ind w:left="714" w:hanging="357"/>
        <w:rPr>
          <w:b/>
        </w:rPr>
      </w:pPr>
      <w:r w:rsidRPr="00BD3E34">
        <w:rPr>
          <w:b/>
        </w:rPr>
        <w:t>Ensure that commercial kangaroo harvesting in Victoria is humane and animal welfare is protected.</w:t>
      </w:r>
    </w:p>
    <w:p w14:paraId="690DDD63" w14:textId="77777777" w:rsidR="00D836E6" w:rsidRPr="00BD3E34" w:rsidRDefault="00D836E6" w:rsidP="00D836E6">
      <w:pPr>
        <w:spacing w:after="120"/>
        <w:ind w:left="714"/>
      </w:pPr>
      <w:r>
        <w:t>To meet legal requirements and community expectations, commercial kangaroo harvesting must be undertaken with the welfare of the kangaroos as the highest priority. Controls will be placed on harvesting activities to ensure harvesters are required to adhere to recognised animal welfare standards, and that they are capable of doing so.</w:t>
      </w:r>
    </w:p>
    <w:p w14:paraId="53F3198C" w14:textId="77777777" w:rsidR="00D836E6" w:rsidRPr="00AA0B11" w:rsidRDefault="00D836E6" w:rsidP="00D836E6">
      <w:pPr>
        <w:numPr>
          <w:ilvl w:val="0"/>
          <w:numId w:val="15"/>
        </w:numPr>
        <w:spacing w:after="120"/>
        <w:ind w:left="714" w:hanging="357"/>
        <w:rPr>
          <w:b/>
        </w:rPr>
      </w:pPr>
      <w:bookmarkStart w:id="37" w:name="_Hlk15972871"/>
      <w:r w:rsidRPr="00AA0B11">
        <w:rPr>
          <w:b/>
        </w:rPr>
        <w:t>Ensure that commercial kangaroo harvesting and processing activities are appropriately regulated.</w:t>
      </w:r>
    </w:p>
    <w:p w14:paraId="3027EFFE" w14:textId="77777777" w:rsidR="00D836E6" w:rsidRPr="008D41C8" w:rsidRDefault="00D836E6" w:rsidP="00D836E6">
      <w:pPr>
        <w:spacing w:after="120"/>
        <w:ind w:left="714"/>
      </w:pPr>
      <w:r w:rsidRPr="008D41C8">
        <w:t xml:space="preserve">Regulating the activities of harvest participants via suitable authorisation and licensing regimes will provide a mechanism to manage and monitor risks. This </w:t>
      </w:r>
      <w:r>
        <w:t>will be</w:t>
      </w:r>
      <w:r w:rsidRPr="008D41C8">
        <w:t xml:space="preserve"> achieved through the interaction of this plan with authorisations and the inclusion of appropriate conditions on licences and authorisations.</w:t>
      </w:r>
    </w:p>
    <w:bookmarkEnd w:id="37"/>
    <w:p w14:paraId="072EBED7" w14:textId="77777777" w:rsidR="00D836E6" w:rsidRPr="00D84B56" w:rsidRDefault="00D836E6" w:rsidP="00D836E6">
      <w:pPr>
        <w:numPr>
          <w:ilvl w:val="0"/>
          <w:numId w:val="15"/>
        </w:numPr>
        <w:spacing w:after="120"/>
        <w:ind w:left="714" w:hanging="357"/>
        <w:rPr>
          <w:b/>
        </w:rPr>
      </w:pPr>
      <w:r w:rsidRPr="00D84B56">
        <w:rPr>
          <w:b/>
        </w:rPr>
        <w:t>Effectively monitor and enforce compliance.</w:t>
      </w:r>
    </w:p>
    <w:p w14:paraId="275BF03C" w14:textId="77777777" w:rsidR="00D836E6" w:rsidRDefault="00D836E6" w:rsidP="00D836E6">
      <w:pPr>
        <w:spacing w:after="120"/>
        <w:ind w:left="714"/>
      </w:pPr>
      <w:r>
        <w:t xml:space="preserve">Compliance with the requirements of the plan by participants in kangaroo harvesting is essential to protect animal welfare, ensure sustainable kangaroo populations, and ensure the community’s confidence in Victoria’s commercial harvesting program. Compliance can be promoted and achieved through several measures ranging from education and information provision, effective record-keeping and reconciliation, through to proactive audits and enforcement actions including prosecution of alleged offences. </w:t>
      </w:r>
    </w:p>
    <w:p w14:paraId="0D1BF522" w14:textId="77777777" w:rsidR="00D836E6" w:rsidRDefault="00D836E6" w:rsidP="00D836E6">
      <w:pPr>
        <w:numPr>
          <w:ilvl w:val="0"/>
          <w:numId w:val="15"/>
        </w:numPr>
        <w:spacing w:after="120"/>
        <w:ind w:left="714" w:hanging="357"/>
        <w:rPr>
          <w:b/>
        </w:rPr>
      </w:pPr>
      <w:r w:rsidRPr="00F22DE3">
        <w:rPr>
          <w:b/>
        </w:rPr>
        <w:t>Facilitate adaptive management and research.</w:t>
      </w:r>
    </w:p>
    <w:p w14:paraId="0497C9D6" w14:textId="734A3877" w:rsidR="00D836E6" w:rsidRPr="00F22DE3" w:rsidRDefault="00D836E6" w:rsidP="00D836E6">
      <w:pPr>
        <w:spacing w:after="120"/>
        <w:ind w:left="714"/>
      </w:pPr>
      <w:r>
        <w:t xml:space="preserve">Establishing a commercial kangaroo harvest provides new opportunities for collecting information </w:t>
      </w:r>
      <w:r w:rsidR="00381FF7">
        <w:t>for the</w:t>
      </w:r>
      <w:r>
        <w:t xml:space="preserve"> management of the commercial harvest as well as broader kangaroo management approaches in Victoria. Learning from the outcomes of management approaches and continuously applying improvements </w:t>
      </w:r>
      <w:r w:rsidR="009208FB">
        <w:t>will</w:t>
      </w:r>
      <w:r>
        <w:t xml:space="preserve"> be actively pursued. </w:t>
      </w:r>
    </w:p>
    <w:p w14:paraId="4E26B7DC" w14:textId="77777777" w:rsidR="00D836E6" w:rsidRDefault="00D836E6" w:rsidP="00D836E6">
      <w:pPr>
        <w:numPr>
          <w:ilvl w:val="0"/>
          <w:numId w:val="15"/>
        </w:numPr>
        <w:spacing w:after="120"/>
        <w:ind w:left="714" w:hanging="357"/>
        <w:rPr>
          <w:b/>
        </w:rPr>
      </w:pPr>
      <w:r w:rsidRPr="00167D17">
        <w:rPr>
          <w:b/>
        </w:rPr>
        <w:t>Maintain openness, accountability and transparency.</w:t>
      </w:r>
    </w:p>
    <w:p w14:paraId="3E6857B3" w14:textId="51041732" w:rsidR="00D836E6" w:rsidRDefault="00D836E6" w:rsidP="00D836E6">
      <w:pPr>
        <w:pStyle w:val="ListParagraph"/>
        <w:spacing w:after="120" w:line="259" w:lineRule="auto"/>
      </w:pPr>
      <w:r w:rsidRPr="00225B76">
        <w:rPr>
          <w:rFonts w:ascii="Arial" w:hAnsi="Arial"/>
          <w:color w:val="363534"/>
        </w:rPr>
        <w:t>A diverse range of stakeholders are interested in kangaroo management. These include landholders, state and commonwealth agencies, pet food processors, kangaroo harvesters</w:t>
      </w:r>
      <w:r>
        <w:rPr>
          <w:rFonts w:ascii="Arial" w:hAnsi="Arial"/>
          <w:color w:val="363534"/>
        </w:rPr>
        <w:t>,</w:t>
      </w:r>
      <w:r w:rsidRPr="00225B76">
        <w:rPr>
          <w:rFonts w:ascii="Arial" w:hAnsi="Arial"/>
          <w:color w:val="363534"/>
        </w:rPr>
        <w:t xml:space="preserve"> </w:t>
      </w:r>
      <w:r w:rsidR="009208FB">
        <w:rPr>
          <w:rFonts w:ascii="Arial" w:hAnsi="Arial"/>
          <w:color w:val="363534"/>
        </w:rPr>
        <w:t xml:space="preserve">animal welfare groups </w:t>
      </w:r>
      <w:r w:rsidRPr="00225B76">
        <w:rPr>
          <w:rFonts w:ascii="Arial" w:hAnsi="Arial"/>
          <w:color w:val="363534"/>
        </w:rPr>
        <w:t xml:space="preserve">and members of the public. </w:t>
      </w:r>
      <w:r>
        <w:rPr>
          <w:rFonts w:ascii="Arial" w:hAnsi="Arial"/>
          <w:color w:val="363534"/>
        </w:rPr>
        <w:t>C</w:t>
      </w:r>
      <w:r>
        <w:t>ommunity confidence in the design and implementation of the program, particularly in relation to protecting animal welfare and population sustainability, is essential to maintain social licence for the commercial kangaroo harvest. This is particularly important for Victoria, given that harvesting kangaroos specifically for commercial purposes is a new approach in this state. An important element of ensuring improved community confidence is providing a transparent and open account of the operation and outcomes of the commercial harvest and this plan.</w:t>
      </w:r>
    </w:p>
    <w:p w14:paraId="43F953A1" w14:textId="77777777" w:rsidR="00D836E6" w:rsidRPr="00F5387C" w:rsidRDefault="00D836E6" w:rsidP="00D836E6">
      <w:pPr>
        <w:numPr>
          <w:ilvl w:val="0"/>
          <w:numId w:val="15"/>
        </w:numPr>
        <w:spacing w:after="120"/>
        <w:ind w:left="714" w:hanging="357"/>
        <w:rPr>
          <w:b/>
        </w:rPr>
      </w:pPr>
      <w:r w:rsidRPr="00D72006">
        <w:rPr>
          <w:b/>
        </w:rPr>
        <w:t>Work with Traditional Owners</w:t>
      </w:r>
      <w:r w:rsidRPr="00F5387C">
        <w:rPr>
          <w:b/>
        </w:rPr>
        <w:t xml:space="preserve"> to </w:t>
      </w:r>
      <w:r>
        <w:rPr>
          <w:b/>
        </w:rPr>
        <w:t>provide opportunities for participation.</w:t>
      </w:r>
    </w:p>
    <w:p w14:paraId="4F0A2D04" w14:textId="77777777" w:rsidR="00D836E6" w:rsidRPr="005727FC" w:rsidRDefault="00D836E6" w:rsidP="00D836E6">
      <w:pPr>
        <w:spacing w:after="120"/>
        <w:ind w:left="714"/>
      </w:pPr>
      <w:r>
        <w:t xml:space="preserve">The Victorian Government is committed to supporting and enabling Victorian Aboriginal culture and access to Country, as well as to facilitating opportunities for economic participation where they exist. Some Victorian Traditional Owners have expressed a desire to harvest kangaroos (among other wildlife) for traditional and cultural purposes as well as for </w:t>
      </w:r>
      <w:r w:rsidRPr="009C1511">
        <w:t>meat.</w:t>
      </w:r>
      <w:r>
        <w:t xml:space="preserve"> Some groups have also expressed an interest in financial and employment opportunities that may arise from program administration and compliance roles in the kangaroo harvesting program. Working together with Traditional Owners to develop specific arrangements to facilitate these opportunities is essential to ensure their needs and aspirations are addressed.</w:t>
      </w:r>
    </w:p>
    <w:p w14:paraId="546DD103" w14:textId="77777777" w:rsidR="00D836E6" w:rsidRDefault="00D836E6" w:rsidP="00D836E6"/>
    <w:p w14:paraId="13F842C6" w14:textId="77777777" w:rsidR="00D836E6" w:rsidRDefault="00D836E6" w:rsidP="00D836E6"/>
    <w:p w14:paraId="362661E0" w14:textId="77777777" w:rsidR="00D836E6" w:rsidRDefault="00D836E6" w:rsidP="00D836E6"/>
    <w:p w14:paraId="79858DD6" w14:textId="77777777" w:rsidR="00D836E6" w:rsidRDefault="00D836E6" w:rsidP="00D836E6">
      <w:pPr>
        <w:pStyle w:val="Numberedheading1"/>
      </w:pPr>
      <w:bookmarkStart w:id="38" w:name="_Toc18399625"/>
      <w:bookmarkStart w:id="39" w:name="_Toc18502395"/>
      <w:bookmarkStart w:id="40" w:name="_Toc19711418"/>
      <w:r>
        <w:t>Requirements, management actions and targets</w:t>
      </w:r>
      <w:bookmarkEnd w:id="38"/>
      <w:bookmarkEnd w:id="39"/>
      <w:bookmarkEnd w:id="40"/>
    </w:p>
    <w:p w14:paraId="139F452E" w14:textId="7AA451D1" w:rsidR="00D836E6" w:rsidRDefault="00D836E6" w:rsidP="00D836E6">
      <w:pPr>
        <w:rPr>
          <w:rFonts w:ascii="Arial" w:hAnsi="Arial"/>
          <w:color w:val="363534"/>
        </w:rPr>
      </w:pPr>
      <w:r w:rsidRPr="008D57FE">
        <w:rPr>
          <w:rFonts w:ascii="Arial" w:hAnsi="Arial"/>
          <w:color w:val="363534"/>
        </w:rPr>
        <w:t xml:space="preserve">A series of </w:t>
      </w:r>
      <w:r>
        <w:rPr>
          <w:rFonts w:ascii="Arial" w:hAnsi="Arial"/>
          <w:color w:val="363534"/>
        </w:rPr>
        <w:t xml:space="preserve">requirements with corresponding </w:t>
      </w:r>
      <w:r w:rsidRPr="008D57FE">
        <w:rPr>
          <w:rFonts w:ascii="Arial" w:hAnsi="Arial"/>
          <w:color w:val="363534"/>
        </w:rPr>
        <w:t xml:space="preserve">management actions is described below. </w:t>
      </w:r>
      <w:r>
        <w:rPr>
          <w:rFonts w:ascii="Arial" w:hAnsi="Arial"/>
          <w:color w:val="363534"/>
        </w:rPr>
        <w:t xml:space="preserve">The requirements and management actions </w:t>
      </w:r>
      <w:r w:rsidR="00D475D1">
        <w:rPr>
          <w:rFonts w:ascii="Arial" w:hAnsi="Arial"/>
          <w:color w:val="363534"/>
        </w:rPr>
        <w:t xml:space="preserve">will </w:t>
      </w:r>
      <w:r>
        <w:rPr>
          <w:rFonts w:ascii="Arial" w:hAnsi="Arial"/>
          <w:color w:val="363534"/>
        </w:rPr>
        <w:t>guide the activities undertaken under the plan.</w:t>
      </w:r>
    </w:p>
    <w:p w14:paraId="602DA1B1" w14:textId="77777777" w:rsidR="00D836E6" w:rsidRDefault="00D836E6" w:rsidP="00D836E6">
      <w:pPr>
        <w:rPr>
          <w:rFonts w:ascii="Arial" w:hAnsi="Arial"/>
          <w:color w:val="363534"/>
        </w:rPr>
      </w:pPr>
    </w:p>
    <w:p w14:paraId="51A0F50B" w14:textId="77777777" w:rsidR="00D836E6" w:rsidRPr="008D57FE" w:rsidRDefault="00D836E6" w:rsidP="00D836E6">
      <w:pPr>
        <w:rPr>
          <w:rFonts w:ascii="Arial" w:hAnsi="Arial"/>
          <w:color w:val="363534"/>
        </w:rPr>
      </w:pPr>
      <w:r>
        <w:rPr>
          <w:rFonts w:ascii="Arial" w:hAnsi="Arial"/>
          <w:color w:val="363534"/>
        </w:rPr>
        <w:t>Some management actions have</w:t>
      </w:r>
      <w:r w:rsidRPr="008D57FE">
        <w:rPr>
          <w:rFonts w:ascii="Arial" w:hAnsi="Arial"/>
          <w:color w:val="363534"/>
        </w:rPr>
        <w:t xml:space="preserve"> </w:t>
      </w:r>
      <w:r>
        <w:rPr>
          <w:rFonts w:ascii="Arial" w:hAnsi="Arial"/>
          <w:color w:val="363534"/>
        </w:rPr>
        <w:t xml:space="preserve">corresponding indicators or targets </w:t>
      </w:r>
      <w:r w:rsidRPr="008D57FE">
        <w:rPr>
          <w:rFonts w:ascii="Arial" w:hAnsi="Arial"/>
          <w:color w:val="363534"/>
        </w:rPr>
        <w:t xml:space="preserve">to enable </w:t>
      </w:r>
      <w:r>
        <w:rPr>
          <w:rFonts w:ascii="Arial" w:hAnsi="Arial"/>
          <w:color w:val="363534"/>
        </w:rPr>
        <w:t>assessment of the effectiveness of the plan in</w:t>
      </w:r>
      <w:r w:rsidRPr="008D57FE">
        <w:rPr>
          <w:rFonts w:ascii="Arial" w:hAnsi="Arial"/>
          <w:color w:val="363534"/>
        </w:rPr>
        <w:t xml:space="preserve"> achieving </w:t>
      </w:r>
      <w:r>
        <w:rPr>
          <w:rFonts w:ascii="Arial" w:hAnsi="Arial"/>
          <w:color w:val="363534"/>
        </w:rPr>
        <w:t>its aims</w:t>
      </w:r>
      <w:r w:rsidRPr="008D57FE">
        <w:rPr>
          <w:rFonts w:ascii="Arial" w:hAnsi="Arial"/>
          <w:color w:val="363534"/>
        </w:rPr>
        <w:t xml:space="preserve"> and </w:t>
      </w:r>
      <w:r>
        <w:rPr>
          <w:rFonts w:ascii="Arial" w:hAnsi="Arial"/>
          <w:color w:val="363534"/>
        </w:rPr>
        <w:t xml:space="preserve">the </w:t>
      </w:r>
      <w:r w:rsidRPr="008D57FE">
        <w:rPr>
          <w:rFonts w:ascii="Arial" w:hAnsi="Arial"/>
          <w:color w:val="363534"/>
        </w:rPr>
        <w:t xml:space="preserve">overarching goal. </w:t>
      </w:r>
    </w:p>
    <w:p w14:paraId="26E5767F" w14:textId="77777777" w:rsidR="00D836E6" w:rsidRDefault="00D836E6" w:rsidP="00D836E6">
      <w:pPr>
        <w:tabs>
          <w:tab w:val="left" w:pos="5556"/>
        </w:tabs>
        <w:spacing w:after="120"/>
        <w:rPr>
          <w:rFonts w:ascii="Arial" w:hAnsi="Arial"/>
          <w:color w:val="363534"/>
        </w:rPr>
      </w:pPr>
    </w:p>
    <w:p w14:paraId="4BFFB543" w14:textId="77777777" w:rsidR="00D836E6" w:rsidRDefault="00D836E6" w:rsidP="00756F57">
      <w:pPr>
        <w:pStyle w:val="BodyText"/>
        <w:sectPr w:rsidR="00D836E6" w:rsidSect="00F71549">
          <w:headerReference w:type="even" r:id="rId47"/>
          <w:headerReference w:type="default" r:id="rId48"/>
          <w:footerReference w:type="even" r:id="rId49"/>
          <w:footerReference w:type="default" r:id="rId50"/>
          <w:headerReference w:type="first" r:id="rId51"/>
          <w:footerReference w:type="first" r:id="rId52"/>
          <w:pgSz w:w="11907" w:h="16840" w:code="9"/>
          <w:pgMar w:top="2268" w:right="1134" w:bottom="1134" w:left="1134" w:header="284" w:footer="284" w:gutter="0"/>
          <w:pgNumType w:start="1"/>
          <w:cols w:space="283"/>
          <w:docGrid w:linePitch="360"/>
        </w:sectPr>
      </w:pPr>
    </w:p>
    <w:p w14:paraId="2BD99DFD" w14:textId="77777777" w:rsidR="00D836E6" w:rsidRPr="00D836E6" w:rsidRDefault="00D836E6" w:rsidP="00D836E6">
      <w:pPr>
        <w:keepNext/>
        <w:keepLines/>
        <w:tabs>
          <w:tab w:val="left" w:pos="1418"/>
          <w:tab w:val="left" w:pos="1701"/>
          <w:tab w:val="left" w:pos="1985"/>
        </w:tabs>
        <w:spacing w:before="240" w:after="100" w:line="280" w:lineRule="exact"/>
        <w:outlineLvl w:val="1"/>
        <w:rPr>
          <w:rFonts w:eastAsia="MingLiU"/>
          <w:b/>
          <w:bCs/>
          <w:iCs/>
          <w:color w:val="00B2A9" w:themeColor="accent1"/>
          <w:kern w:val="20"/>
          <w:sz w:val="24"/>
          <w:szCs w:val="28"/>
        </w:rPr>
      </w:pPr>
      <w:bookmarkStart w:id="41" w:name="_Toc15974259"/>
      <w:bookmarkStart w:id="42" w:name="_Toc18502396"/>
      <w:bookmarkStart w:id="43" w:name="_Toc19711419"/>
      <w:r w:rsidRPr="00D836E6">
        <w:rPr>
          <w:rFonts w:eastAsia="MingLiU"/>
          <w:b/>
          <w:bCs/>
          <w:iCs/>
          <w:color w:val="00B2A9" w:themeColor="accent1"/>
          <w:kern w:val="20"/>
          <w:sz w:val="24"/>
          <w:szCs w:val="28"/>
        </w:rPr>
        <w:t>Objective 1. Ensure that commercial kangaroo harvesting in Victoria is ecologically sustainable.</w:t>
      </w:r>
      <w:bookmarkEnd w:id="41"/>
      <w:bookmarkEnd w:id="42"/>
      <w:bookmarkEnd w:id="43"/>
    </w:p>
    <w:p w14:paraId="568EB3CC" w14:textId="77777777" w:rsidR="00D836E6" w:rsidRPr="00D836E6" w:rsidRDefault="00D836E6" w:rsidP="00D836E6">
      <w:pPr>
        <w:spacing w:before="60" w:after="120"/>
        <w:rPr>
          <w:rFonts w:ascii="Arial" w:hAnsi="Arial" w:cs="Times New Roman"/>
          <w:color w:val="363534"/>
        </w:rPr>
      </w:pPr>
      <w:r w:rsidRPr="00D836E6">
        <w:rPr>
          <w:rFonts w:ascii="Arial" w:hAnsi="Arial" w:cs="Times New Roman"/>
          <w:color w:val="363534"/>
        </w:rPr>
        <w:t>Ecological sustainability of the kangaroo harvest will be managed based on sustainable harvest principles and the best available information about kangaroo populations throughout their Victorian range. Management must ensure that viable populations of kangaroos are maintained throughout their range to achieve this objective.</w:t>
      </w:r>
    </w:p>
    <w:p w14:paraId="3B947E7D" w14:textId="5F9AA55F" w:rsidR="00D836E6" w:rsidRPr="00D836E6" w:rsidRDefault="00D836E6" w:rsidP="00D836E6">
      <w:pPr>
        <w:spacing w:before="60" w:after="120"/>
        <w:rPr>
          <w:rFonts w:ascii="Arial" w:hAnsi="Arial" w:cs="Times New Roman"/>
          <w:color w:val="363534"/>
        </w:rPr>
      </w:pPr>
      <w:r w:rsidRPr="00D836E6">
        <w:rPr>
          <w:rFonts w:ascii="Arial" w:hAnsi="Arial" w:cs="Times New Roman"/>
          <w:color w:val="363534"/>
        </w:rPr>
        <w:t xml:space="preserve">This plan permits the commercial harvesting of Eastern Grey and Western Grey kangaroos on private land in designated areas of Victoria. The state has been divided into seven harvest zones (shown in Figure 1 and further described in Table 1). The harvest zones are based on groupings of ecologically similar local government areas (LGAs), though this design may change in future. Metropolitan Melbourne is excluded from harvest zones and harvesting may not occur in the metropolitan LGAs that are not named in Table 1. </w:t>
      </w:r>
      <w:r w:rsidR="0020788B">
        <w:rPr>
          <w:rFonts w:ascii="Arial" w:hAnsi="Arial" w:cs="Times New Roman"/>
          <w:color w:val="363534"/>
        </w:rPr>
        <w:t>Areas of</w:t>
      </w:r>
      <w:r w:rsidRPr="00D836E6">
        <w:rPr>
          <w:rFonts w:ascii="Arial" w:hAnsi="Arial" w:cs="Times New Roman"/>
          <w:color w:val="363534"/>
        </w:rPr>
        <w:t xml:space="preserve"> public land</w:t>
      </w:r>
      <w:r w:rsidR="0020788B">
        <w:rPr>
          <w:rFonts w:ascii="Arial" w:hAnsi="Arial" w:cs="Times New Roman"/>
          <w:color w:val="363534"/>
        </w:rPr>
        <w:t>,</w:t>
      </w:r>
      <w:r w:rsidRPr="00D836E6">
        <w:rPr>
          <w:rFonts w:ascii="Arial" w:hAnsi="Arial" w:cs="Times New Roman"/>
          <w:color w:val="363534"/>
        </w:rPr>
        <w:t xml:space="preserve"> from which harvesting is excluded under current arrangements</w:t>
      </w:r>
      <w:r w:rsidR="0020788B">
        <w:rPr>
          <w:rFonts w:ascii="Arial" w:hAnsi="Arial" w:cs="Times New Roman"/>
          <w:color w:val="363534"/>
        </w:rPr>
        <w:t>,</w:t>
      </w:r>
      <w:r w:rsidRPr="00D836E6">
        <w:rPr>
          <w:rFonts w:ascii="Arial" w:hAnsi="Arial" w:cs="Times New Roman"/>
          <w:color w:val="363534"/>
        </w:rPr>
        <w:t xml:space="preserve"> will act as sanctuary zones for the harvested species.</w:t>
      </w:r>
    </w:p>
    <w:p w14:paraId="4AC55208" w14:textId="1AABBD14" w:rsidR="00D836E6" w:rsidRDefault="00D836E6" w:rsidP="00D836E6">
      <w:pPr>
        <w:spacing w:before="60" w:after="120"/>
        <w:rPr>
          <w:rFonts w:ascii="Arial" w:hAnsi="Arial" w:cs="Times New Roman"/>
          <w:color w:val="363534"/>
        </w:rPr>
      </w:pPr>
      <w:r w:rsidRPr="00D836E6">
        <w:rPr>
          <w:rFonts w:ascii="Arial" w:hAnsi="Arial" w:cs="Times New Roman"/>
          <w:color w:val="363534"/>
        </w:rPr>
        <w:t xml:space="preserve">Annual commercial quotas will be set in each harvest zone. For quota purposes, Eastern and Western Grey kangaroos will be treated as “grey kangaroos”, primarily because of the expected difficulty in distinguishing between the two species under harvest conditions. The species both occur in the Mallee, Upper Wimmera and Lower Wimmera harvest zones; the remaining harvest zones only have Eastern Grey kangaroos. </w:t>
      </w:r>
    </w:p>
    <w:p w14:paraId="49817943" w14:textId="3B4942E1" w:rsidR="006C69EC" w:rsidRPr="006C69EC" w:rsidRDefault="006C69EC" w:rsidP="006C69EC">
      <w:pPr>
        <w:spacing w:before="60" w:after="120"/>
        <w:rPr>
          <w:rFonts w:ascii="Arial" w:hAnsi="Arial" w:cs="Times New Roman"/>
          <w:color w:val="363534"/>
        </w:rPr>
      </w:pPr>
      <w:r w:rsidRPr="006C69EC">
        <w:rPr>
          <w:rFonts w:ascii="Arial" w:hAnsi="Arial" w:cs="Times New Roman"/>
          <w:color w:val="363534"/>
        </w:rPr>
        <w:t>Having a single quota for both species is considered to pose little risk to the sustainability of either species. Both species’ ranges extend well beyond Victoria and both are considered secure in Victoria and nationally. In areas where the two species overlap, harvesting can reasonably be expected to take place at the ratio at which the two species occur, given that there are no significant differences in habitat preference or behaviour between the two that would make it more likely that a harvester would encounter one over the other.</w:t>
      </w:r>
    </w:p>
    <w:p w14:paraId="0EE8E7D5" w14:textId="0655B89A" w:rsidR="00D836E6" w:rsidRPr="00D836E6" w:rsidRDefault="00D836E6" w:rsidP="00D836E6">
      <w:pPr>
        <w:spacing w:before="60" w:after="120"/>
        <w:rPr>
          <w:rFonts w:ascii="Arial" w:hAnsi="Arial" w:cs="Times New Roman"/>
          <w:color w:val="363534"/>
        </w:rPr>
      </w:pPr>
      <w:r w:rsidRPr="00D836E6">
        <w:rPr>
          <w:rFonts w:ascii="Arial" w:hAnsi="Arial" w:cs="Times New Roman"/>
          <w:color w:val="363534"/>
        </w:rPr>
        <w:t xml:space="preserve">Harvesters will be required to report after harvest on the number of each species </w:t>
      </w:r>
      <w:r w:rsidR="0068241A">
        <w:rPr>
          <w:rFonts w:ascii="Arial" w:hAnsi="Arial" w:cs="Times New Roman"/>
          <w:color w:val="363534"/>
        </w:rPr>
        <w:t>harvested</w:t>
      </w:r>
      <w:r w:rsidRPr="00D836E6">
        <w:rPr>
          <w:rFonts w:ascii="Arial" w:hAnsi="Arial" w:cs="Times New Roman"/>
          <w:color w:val="363534"/>
        </w:rPr>
        <w:t xml:space="preserve">. </w:t>
      </w:r>
      <w:r w:rsidR="00A92370" w:rsidRPr="00D836E6">
        <w:rPr>
          <w:rFonts w:ascii="Arial" w:hAnsi="Arial" w:cs="Times New Roman"/>
          <w:color w:val="363534"/>
        </w:rPr>
        <w:t xml:space="preserve">Reported data will be closely monitored </w:t>
      </w:r>
      <w:r w:rsidR="00A92370">
        <w:rPr>
          <w:rFonts w:ascii="Arial" w:hAnsi="Arial" w:cs="Times New Roman"/>
          <w:color w:val="363534"/>
        </w:rPr>
        <w:t xml:space="preserve">to ensure </w:t>
      </w:r>
      <w:r w:rsidR="00A92370">
        <w:t>the harvest of each species is aligned with known population ratios in areas where the species overlap. G</w:t>
      </w:r>
      <w:r w:rsidRPr="00D836E6">
        <w:rPr>
          <w:rFonts w:ascii="Arial" w:hAnsi="Arial" w:cs="Times New Roman"/>
          <w:color w:val="363534"/>
        </w:rPr>
        <w:t>round surveys of the two species in 2017 and 2018 provide an indication of ratios at the LGA level</w:t>
      </w:r>
      <w:r w:rsidR="00A92370">
        <w:rPr>
          <w:rFonts w:ascii="Arial" w:hAnsi="Arial" w:cs="Times New Roman"/>
          <w:color w:val="363534"/>
        </w:rPr>
        <w:t xml:space="preserve"> and t</w:t>
      </w:r>
      <w:r w:rsidR="006C69EC">
        <w:rPr>
          <w:rFonts w:ascii="Arial" w:hAnsi="Arial" w:cs="Times New Roman"/>
          <w:color w:val="363534"/>
        </w:rPr>
        <w:t>his data will continue to be captured in future surveys</w:t>
      </w:r>
      <w:r w:rsidRPr="00D836E6">
        <w:rPr>
          <w:rFonts w:ascii="Arial" w:hAnsi="Arial" w:cs="Times New Roman"/>
          <w:color w:val="363534"/>
        </w:rPr>
        <w:t xml:space="preserve">. </w:t>
      </w:r>
      <w:r w:rsidR="006C69EC">
        <w:t xml:space="preserve">Should </w:t>
      </w:r>
      <w:r w:rsidR="00A92370">
        <w:t>it</w:t>
      </w:r>
      <w:r w:rsidR="006C69EC">
        <w:t xml:space="preserve"> become apparent</w:t>
      </w:r>
      <w:r w:rsidR="006C69EC" w:rsidRPr="00D836E6">
        <w:rPr>
          <w:rFonts w:ascii="Arial" w:hAnsi="Arial" w:cs="Times New Roman"/>
          <w:color w:val="363534"/>
        </w:rPr>
        <w:t xml:space="preserve"> </w:t>
      </w:r>
      <w:r w:rsidR="00A92370">
        <w:rPr>
          <w:rFonts w:ascii="Arial" w:hAnsi="Arial" w:cs="Times New Roman"/>
          <w:color w:val="363534"/>
        </w:rPr>
        <w:t xml:space="preserve">that one species is being disproportionately harvested, </w:t>
      </w:r>
      <w:r w:rsidR="006C69EC">
        <w:rPr>
          <w:rFonts w:ascii="Arial" w:hAnsi="Arial" w:cs="Times New Roman"/>
          <w:color w:val="363534"/>
        </w:rPr>
        <w:t>th</w:t>
      </w:r>
      <w:r w:rsidR="00A92370">
        <w:rPr>
          <w:rFonts w:ascii="Arial" w:hAnsi="Arial" w:cs="Times New Roman"/>
          <w:color w:val="363534"/>
        </w:rPr>
        <w:t>e</w:t>
      </w:r>
      <w:r w:rsidR="006C69EC">
        <w:rPr>
          <w:rFonts w:ascii="Arial" w:hAnsi="Arial" w:cs="Times New Roman"/>
          <w:color w:val="363534"/>
        </w:rPr>
        <w:t xml:space="preserve"> approach will be </w:t>
      </w:r>
      <w:r w:rsidR="00A92370">
        <w:rPr>
          <w:rFonts w:ascii="Arial" w:hAnsi="Arial" w:cs="Times New Roman"/>
          <w:color w:val="363534"/>
        </w:rPr>
        <w:t>changed</w:t>
      </w:r>
      <w:r w:rsidRPr="00D836E6">
        <w:rPr>
          <w:rFonts w:ascii="Arial" w:hAnsi="Arial" w:cs="Times New Roman"/>
          <w:color w:val="363534"/>
        </w:rPr>
        <w:t>.</w:t>
      </w:r>
    </w:p>
    <w:p w14:paraId="18129193" w14:textId="77777777" w:rsidR="00D836E6" w:rsidRPr="00D836E6" w:rsidRDefault="00D836E6" w:rsidP="00D836E6">
      <w:pPr>
        <w:spacing w:before="60" w:after="120"/>
        <w:rPr>
          <w:rFonts w:ascii="Arial" w:hAnsi="Arial" w:cs="Times New Roman"/>
          <w:color w:val="363534"/>
        </w:rPr>
      </w:pPr>
      <w:r w:rsidRPr="00D836E6">
        <w:rPr>
          <w:rFonts w:ascii="Arial" w:hAnsi="Arial" w:cs="Times New Roman"/>
          <w:color w:val="363534"/>
        </w:rPr>
        <w:t>The commercial quota for a zone is the maximum number of kangaroos that may be harvested for commercial purposes in that zone in a given period. While quotas will typically be issued on an annual basis, for the life of this plan they will be reviewed on a quarterly basis to enable close monitoring of take under the commercial program and ATCW systems. Tags allocated to harvesters will not exceed the quota. Once the commercial quota is exhausted, no more tags will be allocated for that zone until the quota is renewed in the following calendar year.</w:t>
      </w:r>
    </w:p>
    <w:p w14:paraId="1B677AEA" w14:textId="77777777" w:rsidR="00D836E6" w:rsidRPr="00D836E6" w:rsidRDefault="00D836E6" w:rsidP="00D836E6">
      <w:pPr>
        <w:spacing w:before="60" w:after="120"/>
        <w:rPr>
          <w:rFonts w:ascii="Arial" w:hAnsi="Arial" w:cs="Times New Roman"/>
          <w:color w:val="363534"/>
        </w:rPr>
      </w:pPr>
      <w:r w:rsidRPr="00D836E6">
        <w:rPr>
          <w:rFonts w:ascii="Arial" w:hAnsi="Arial" w:cs="Times New Roman"/>
          <w:color w:val="363534"/>
        </w:rPr>
        <w:t>Quotas will be calculated based on population estimates and accepted proportional harvest strategies, used in other kangaroo harvesting jurisdictions. A precautionary approach is being taken given the lack of long-term abundance or demographic data for Victorian kangaroo populations, which limits the ability to construct well-informed stochastic models for assessing the risks of harvest policies. For the initial period of this plan, the total sustainable quota for take of grey kangaroos will be set at 10% of the estimated population; this will include take under both the commercial harvest and the ATCW system. The commercial quota will therefore be less than 10% of the total estimated population. This is necessary given the current high levels of control under the ATCW system – which at current levels accounts for the majority of the proposed sustainable level of take – and the uncertainty around the degree to which commercial harvesting may replace damage mitigation control. The proportion of the population available for commercial harvest may be adjusted in future if a substantial proportion of ATCW control transfers across to the commercial harvest.</w:t>
      </w:r>
    </w:p>
    <w:p w14:paraId="6BE3138F" w14:textId="015E8FEA" w:rsidR="00D836E6" w:rsidRDefault="00D836E6" w:rsidP="00D836E6">
      <w:pPr>
        <w:spacing w:before="60" w:after="120"/>
        <w:rPr>
          <w:rFonts w:ascii="Arial" w:hAnsi="Arial" w:cs="Times New Roman"/>
          <w:color w:val="363534"/>
        </w:rPr>
      </w:pPr>
    </w:p>
    <w:p w14:paraId="23C3B503" w14:textId="77777777" w:rsidR="006C69EC" w:rsidRPr="00D836E6" w:rsidRDefault="006C69EC" w:rsidP="00D836E6">
      <w:pPr>
        <w:spacing w:before="60" w:after="120"/>
        <w:rPr>
          <w:rFonts w:ascii="Arial" w:hAnsi="Arial" w:cs="Times New Roman"/>
          <w:color w:val="363534"/>
        </w:rPr>
      </w:pPr>
    </w:p>
    <w:tbl>
      <w:tblPr>
        <w:tblStyle w:val="TableGrid1"/>
        <w:tblW w:w="5000" w:type="pct"/>
        <w:tblLook w:val="04A0" w:firstRow="1" w:lastRow="0" w:firstColumn="1" w:lastColumn="0" w:noHBand="0" w:noVBand="1"/>
      </w:tblPr>
      <w:tblGrid>
        <w:gridCol w:w="4480"/>
        <w:gridCol w:w="4480"/>
        <w:gridCol w:w="4478"/>
      </w:tblGrid>
      <w:tr w:rsidR="00D836E6" w:rsidRPr="00D836E6" w14:paraId="2C0B33EF" w14:textId="77777777" w:rsidTr="00C2188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667" w:type="pct"/>
          </w:tcPr>
          <w:p w14:paraId="017249C4" w14:textId="77777777" w:rsidR="00D836E6" w:rsidRPr="00D836E6" w:rsidRDefault="00D836E6" w:rsidP="00D836E6">
            <w:pPr>
              <w:spacing w:after="120" w:line="240" w:lineRule="atLeast"/>
              <w:rPr>
                <w:rFonts w:ascii="Arial" w:hAnsi="Arial"/>
                <w:b/>
                <w:color w:val="363534"/>
                <w:sz w:val="20"/>
              </w:rPr>
            </w:pPr>
            <w:r w:rsidRPr="00D836E6">
              <w:rPr>
                <w:rFonts w:ascii="Arial" w:hAnsi="Arial"/>
                <w:b/>
                <w:color w:val="363534"/>
                <w:sz w:val="20"/>
              </w:rPr>
              <w:t>Requirements</w:t>
            </w:r>
          </w:p>
        </w:tc>
        <w:tc>
          <w:tcPr>
            <w:tcW w:w="1667" w:type="pct"/>
          </w:tcPr>
          <w:p w14:paraId="18849E93" w14:textId="77777777" w:rsidR="00D836E6" w:rsidRPr="00D836E6" w:rsidRDefault="00D836E6" w:rsidP="00D836E6">
            <w:pPr>
              <w:spacing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Management actions</w:t>
            </w:r>
          </w:p>
        </w:tc>
        <w:tc>
          <w:tcPr>
            <w:tcW w:w="1666" w:type="pct"/>
          </w:tcPr>
          <w:p w14:paraId="32C433FD" w14:textId="77777777" w:rsidR="00D836E6" w:rsidRPr="00D836E6" w:rsidRDefault="00D836E6" w:rsidP="00D836E6">
            <w:pPr>
              <w:spacing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Indicators / targets</w:t>
            </w:r>
          </w:p>
        </w:tc>
      </w:tr>
      <w:tr w:rsidR="00D836E6" w:rsidRPr="00D836E6" w14:paraId="16B5C8C4" w14:textId="77777777" w:rsidTr="00C2188B">
        <w:tc>
          <w:tcPr>
            <w:tcW w:w="1667" w:type="pct"/>
          </w:tcPr>
          <w:p w14:paraId="1B6109EB" w14:textId="454BF169" w:rsidR="00D836E6" w:rsidRPr="00D836E6" w:rsidRDefault="00D836E6" w:rsidP="008F5B70">
            <w:pPr>
              <w:spacing w:after="120" w:line="240" w:lineRule="atLeast"/>
              <w:rPr>
                <w:rFonts w:ascii="Arial" w:hAnsi="Arial"/>
                <w:color w:val="363534"/>
                <w:sz w:val="20"/>
              </w:rPr>
            </w:pPr>
            <w:r w:rsidRPr="00D836E6">
              <w:rPr>
                <w:rFonts w:ascii="Arial" w:hAnsi="Arial"/>
                <w:color w:val="363534"/>
                <w:sz w:val="20"/>
              </w:rPr>
              <w:t>Populations of kangaroo species covered by the plan will be estimated annually. Population estimates will be generated from population models developed for the purpose.</w:t>
            </w:r>
          </w:p>
        </w:tc>
        <w:tc>
          <w:tcPr>
            <w:tcW w:w="1667" w:type="pct"/>
          </w:tcPr>
          <w:p w14:paraId="74C64BA4"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Population models use latest survey data, harvest data, ATCW data and climate variables to estimate kangaroo populations in order to inform quotas.</w:t>
            </w:r>
          </w:p>
        </w:tc>
        <w:tc>
          <w:tcPr>
            <w:tcW w:w="1666" w:type="pct"/>
          </w:tcPr>
          <w:p w14:paraId="7650D985" w14:textId="6895B62F" w:rsidR="00D836E6" w:rsidRPr="00D836E6" w:rsidRDefault="00D836E6" w:rsidP="00D836E6">
            <w:pPr>
              <w:spacing w:after="0" w:line="240" w:lineRule="auto"/>
              <w:rPr>
                <w:rFonts w:ascii="Arial" w:hAnsi="Arial"/>
                <w:color w:val="363534"/>
                <w:sz w:val="20"/>
              </w:rPr>
            </w:pPr>
            <w:r w:rsidRPr="00D836E6">
              <w:rPr>
                <w:rFonts w:ascii="Arial" w:hAnsi="Arial"/>
                <w:color w:val="363534"/>
                <w:sz w:val="20"/>
              </w:rPr>
              <w:t>- Models are created by DELWP for 100% of harvest zones by June 2020 and updated in October each year</w:t>
            </w:r>
            <w:r w:rsidR="003B1222">
              <w:rPr>
                <w:rFonts w:ascii="Arial" w:hAnsi="Arial"/>
                <w:color w:val="363534"/>
                <w:sz w:val="20"/>
              </w:rPr>
              <w:t>.</w:t>
            </w:r>
          </w:p>
        </w:tc>
      </w:tr>
      <w:tr w:rsidR="00D836E6" w:rsidRPr="00D836E6" w14:paraId="5776B837" w14:textId="77777777" w:rsidTr="00C2188B">
        <w:tc>
          <w:tcPr>
            <w:tcW w:w="1667" w:type="pct"/>
          </w:tcPr>
          <w:p w14:paraId="56E3CE02"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xml:space="preserve">DELWP will undertake aerial and/or ground kangaroo population surveys at regular intervals to inform population models and quota setting. </w:t>
            </w:r>
          </w:p>
          <w:p w14:paraId="7C631583" w14:textId="77777777" w:rsidR="00D836E6" w:rsidRPr="00D836E6" w:rsidRDefault="00D836E6" w:rsidP="00D836E6">
            <w:pPr>
              <w:spacing w:after="120"/>
              <w:rPr>
                <w:rFonts w:ascii="Arial" w:hAnsi="Arial"/>
                <w:color w:val="363534"/>
                <w:sz w:val="20"/>
              </w:rPr>
            </w:pPr>
          </w:p>
        </w:tc>
        <w:tc>
          <w:tcPr>
            <w:tcW w:w="1667" w:type="pct"/>
          </w:tcPr>
          <w:p w14:paraId="003D4D49" w14:textId="2B001842" w:rsidR="00D836E6" w:rsidRPr="00D836E6" w:rsidRDefault="00D836E6" w:rsidP="00D836E6">
            <w:pPr>
              <w:ind w:left="0"/>
              <w:rPr>
                <w:sz w:val="20"/>
              </w:rPr>
            </w:pPr>
            <w:r w:rsidRPr="00D836E6">
              <w:rPr>
                <w:sz w:val="20"/>
              </w:rPr>
              <w:t>- DELWP will undertake aerial and ground surveys in all zones during the first year of operation of the program.</w:t>
            </w:r>
          </w:p>
          <w:p w14:paraId="4ACAA563" w14:textId="77777777" w:rsidR="00D836E6" w:rsidRPr="00D836E6" w:rsidRDefault="00D836E6" w:rsidP="00D836E6">
            <w:pPr>
              <w:ind w:left="0"/>
              <w:rPr>
                <w:sz w:val="20"/>
              </w:rPr>
            </w:pPr>
            <w:r w:rsidRPr="00D836E6">
              <w:rPr>
                <w:sz w:val="20"/>
              </w:rPr>
              <w:t>- In following years, DELWP will undertake surveys according to a survey plan developed alongside Victorian kangaroo population models.</w:t>
            </w:r>
          </w:p>
        </w:tc>
        <w:tc>
          <w:tcPr>
            <w:tcW w:w="1666" w:type="pct"/>
          </w:tcPr>
          <w:p w14:paraId="5B37A5D3" w14:textId="77777777" w:rsidR="00D836E6" w:rsidRPr="00D836E6" w:rsidRDefault="00D836E6" w:rsidP="00D836E6">
            <w:pPr>
              <w:rPr>
                <w:rFonts w:ascii="Arial" w:hAnsi="Arial"/>
                <w:color w:val="363534"/>
                <w:sz w:val="20"/>
              </w:rPr>
            </w:pPr>
            <w:r w:rsidRPr="00D836E6">
              <w:rPr>
                <w:rFonts w:ascii="Arial" w:hAnsi="Arial"/>
                <w:color w:val="363534"/>
                <w:sz w:val="20"/>
              </w:rPr>
              <w:t>- 100% of survey zones are surveyed in the first year of the program.</w:t>
            </w:r>
          </w:p>
          <w:p w14:paraId="00E1763C" w14:textId="77777777" w:rsidR="00D836E6" w:rsidRPr="00D836E6" w:rsidRDefault="00D836E6" w:rsidP="00D836E6">
            <w:pPr>
              <w:rPr>
                <w:rFonts w:ascii="Arial" w:hAnsi="Arial"/>
                <w:color w:val="363534"/>
                <w:sz w:val="20"/>
              </w:rPr>
            </w:pPr>
            <w:r w:rsidRPr="00D836E6">
              <w:rPr>
                <w:rFonts w:ascii="Arial" w:hAnsi="Arial"/>
                <w:color w:val="363534"/>
                <w:sz w:val="20"/>
              </w:rPr>
              <w:t>- A survey plan is created by June 2020 and 100% of surveys are undertaken as per the survey plan.</w:t>
            </w:r>
          </w:p>
          <w:p w14:paraId="64818275" w14:textId="77777777" w:rsidR="00D836E6" w:rsidRPr="00D836E6" w:rsidRDefault="00D836E6" w:rsidP="00D836E6">
            <w:pPr>
              <w:spacing w:after="0" w:line="240" w:lineRule="auto"/>
              <w:ind w:left="0"/>
              <w:rPr>
                <w:rFonts w:ascii="Arial" w:hAnsi="Arial"/>
                <w:color w:val="363534"/>
                <w:sz w:val="20"/>
              </w:rPr>
            </w:pPr>
          </w:p>
        </w:tc>
      </w:tr>
      <w:tr w:rsidR="00D836E6" w:rsidRPr="00D836E6" w14:paraId="1A1B9350" w14:textId="77777777" w:rsidTr="00C2188B">
        <w:tc>
          <w:tcPr>
            <w:tcW w:w="1667" w:type="pct"/>
          </w:tcPr>
          <w:p w14:paraId="00860900"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Harvest quotas will be set annually in each harvest zone. Quotas will be calculated using a proportional harvesting strategy based on sustainable levels of take for grey kangaroos.</w:t>
            </w:r>
          </w:p>
          <w:p w14:paraId="3113F182" w14:textId="77777777" w:rsidR="00D836E6" w:rsidRPr="00D836E6" w:rsidRDefault="00D836E6" w:rsidP="00D836E6">
            <w:pPr>
              <w:spacing w:after="120" w:line="240" w:lineRule="atLeast"/>
              <w:rPr>
                <w:rFonts w:ascii="Arial" w:hAnsi="Arial"/>
                <w:color w:val="363534"/>
                <w:sz w:val="20"/>
              </w:rPr>
            </w:pPr>
          </w:p>
          <w:p w14:paraId="6524DE05" w14:textId="77777777" w:rsidR="00D836E6" w:rsidRPr="00D836E6" w:rsidRDefault="00D836E6" w:rsidP="00D836E6">
            <w:pPr>
              <w:spacing w:after="120" w:line="240" w:lineRule="atLeast"/>
              <w:rPr>
                <w:rFonts w:ascii="Arial" w:hAnsi="Arial"/>
                <w:color w:val="363534"/>
                <w:sz w:val="20"/>
              </w:rPr>
            </w:pPr>
          </w:p>
        </w:tc>
        <w:tc>
          <w:tcPr>
            <w:tcW w:w="1667" w:type="pct"/>
          </w:tcPr>
          <w:p w14:paraId="52664A55" w14:textId="77777777" w:rsidR="00D836E6" w:rsidRPr="00D836E6" w:rsidRDefault="00D836E6" w:rsidP="00D836E6">
            <w:pPr>
              <w:rPr>
                <w:rFonts w:ascii="Arial" w:hAnsi="Arial"/>
                <w:color w:val="363534"/>
                <w:sz w:val="20"/>
              </w:rPr>
            </w:pPr>
            <w:r w:rsidRPr="00D836E6">
              <w:rPr>
                <w:rFonts w:ascii="Arial" w:hAnsi="Arial"/>
                <w:color w:val="363534"/>
                <w:sz w:val="20"/>
              </w:rPr>
              <w:t xml:space="preserve">- Commercial harvest quotas are set by DELWP each year in accordance with this plan. </w:t>
            </w:r>
          </w:p>
          <w:p w14:paraId="393E7F3D" w14:textId="77777777" w:rsidR="00D836E6" w:rsidRPr="00D836E6" w:rsidRDefault="00D836E6" w:rsidP="00D836E6">
            <w:pPr>
              <w:rPr>
                <w:rFonts w:ascii="Arial" w:hAnsi="Arial"/>
                <w:color w:val="363534"/>
                <w:sz w:val="20"/>
              </w:rPr>
            </w:pPr>
            <w:r w:rsidRPr="00D836E6">
              <w:rPr>
                <w:rFonts w:ascii="Arial" w:hAnsi="Arial"/>
                <w:color w:val="363534"/>
                <w:sz w:val="20"/>
              </w:rPr>
              <w:t xml:space="preserve">- Quotas commence at 1 January* each year, and harvest does not exceed allocations as stated in quota reports. </w:t>
            </w:r>
          </w:p>
          <w:p w14:paraId="2DA41144" w14:textId="77777777" w:rsidR="00D836E6" w:rsidRPr="00D836E6" w:rsidRDefault="00D836E6" w:rsidP="00D836E6">
            <w:pPr>
              <w:rPr>
                <w:rFonts w:ascii="Arial" w:hAnsi="Arial"/>
                <w:color w:val="363534"/>
                <w:sz w:val="20"/>
              </w:rPr>
            </w:pPr>
            <w:r w:rsidRPr="00D836E6">
              <w:rPr>
                <w:rFonts w:ascii="Arial" w:hAnsi="Arial"/>
                <w:color w:val="363534"/>
                <w:sz w:val="20"/>
              </w:rPr>
              <w:t xml:space="preserve">- During 2020, quotas will be reviewed on a quarterly basis (March, June, September) and adjusted if control under ATCW exceeds expected levels. </w:t>
            </w:r>
          </w:p>
          <w:p w14:paraId="0A3729D5" w14:textId="77777777" w:rsidR="00D836E6" w:rsidRPr="00D836E6" w:rsidRDefault="00D836E6" w:rsidP="00D836E6">
            <w:pPr>
              <w:rPr>
                <w:rFonts w:ascii="Arial" w:hAnsi="Arial"/>
                <w:color w:val="363534"/>
                <w:sz w:val="20"/>
              </w:rPr>
            </w:pPr>
            <w:r w:rsidRPr="00D836E6">
              <w:rPr>
                <w:rFonts w:ascii="Arial" w:hAnsi="Arial"/>
                <w:color w:val="363534"/>
                <w:sz w:val="20"/>
              </w:rPr>
              <w:t xml:space="preserve">- The commercial harvest quota is set at less than 10% of the total estimated population of grey kangaroos. </w:t>
            </w:r>
          </w:p>
          <w:p w14:paraId="014C98D7" w14:textId="77777777" w:rsidR="00D836E6" w:rsidRPr="00D836E6" w:rsidRDefault="00D836E6" w:rsidP="00D836E6">
            <w:pPr>
              <w:rPr>
                <w:rFonts w:ascii="Arial" w:hAnsi="Arial"/>
                <w:color w:val="363534"/>
                <w:sz w:val="20"/>
              </w:rPr>
            </w:pPr>
            <w:r w:rsidRPr="00D836E6">
              <w:rPr>
                <w:rFonts w:ascii="Arial" w:hAnsi="Arial"/>
                <w:color w:val="363534"/>
                <w:sz w:val="20"/>
              </w:rPr>
              <w:t>- The commercial harvest quota is set using population estimates generated by DELWP using population surveys and/or population models developed for the purpose.</w:t>
            </w:r>
          </w:p>
          <w:p w14:paraId="72901604" w14:textId="28995D15" w:rsidR="00D836E6" w:rsidRPr="00D836E6" w:rsidRDefault="00D836E6" w:rsidP="00D836E6">
            <w:pPr>
              <w:rPr>
                <w:rFonts w:ascii="Arial" w:hAnsi="Arial"/>
                <w:color w:val="363534"/>
                <w:sz w:val="20"/>
              </w:rPr>
            </w:pPr>
            <w:r w:rsidRPr="00D836E6">
              <w:rPr>
                <w:rFonts w:ascii="Arial" w:hAnsi="Arial"/>
                <w:color w:val="363534"/>
                <w:sz w:val="20"/>
              </w:rPr>
              <w:t xml:space="preserve">- Commercial harvest quotas for the following year are published in a revised schedule to this plan </w:t>
            </w:r>
            <w:r w:rsidR="00845ADD">
              <w:rPr>
                <w:rFonts w:ascii="Arial" w:hAnsi="Arial"/>
                <w:color w:val="363534"/>
                <w:sz w:val="20"/>
              </w:rPr>
              <w:t>prior to the end of</w:t>
            </w:r>
            <w:r w:rsidRPr="00D836E6">
              <w:rPr>
                <w:rFonts w:ascii="Arial" w:hAnsi="Arial"/>
                <w:color w:val="363534"/>
                <w:sz w:val="20"/>
              </w:rPr>
              <w:t xml:space="preserve"> each year.</w:t>
            </w:r>
          </w:p>
          <w:p w14:paraId="1CA99436" w14:textId="77777777" w:rsidR="00D836E6" w:rsidRPr="00D836E6" w:rsidRDefault="00D836E6" w:rsidP="00D836E6">
            <w:pPr>
              <w:rPr>
                <w:rFonts w:ascii="Arial" w:hAnsi="Arial"/>
                <w:color w:val="363534"/>
                <w:sz w:val="20"/>
              </w:rPr>
            </w:pPr>
            <w:r w:rsidRPr="00D836E6">
              <w:rPr>
                <w:rFonts w:ascii="Arial" w:hAnsi="Arial"/>
                <w:color w:val="363534"/>
                <w:sz w:val="20"/>
              </w:rPr>
              <w:t>- Subject to approval of this plan as a WTMP, DELWP advises the Commonwealth of commercial harvest quotas through a quota report for the following calendar year by 30 November each year.</w:t>
            </w:r>
          </w:p>
          <w:p w14:paraId="30A7AB44" w14:textId="77777777" w:rsidR="00D836E6" w:rsidRPr="00D836E6" w:rsidRDefault="00D836E6" w:rsidP="00D836E6">
            <w:pPr>
              <w:rPr>
                <w:rFonts w:ascii="Arial" w:hAnsi="Arial"/>
                <w:color w:val="363534"/>
                <w:sz w:val="20"/>
              </w:rPr>
            </w:pPr>
          </w:p>
          <w:p w14:paraId="2B622CC4" w14:textId="77777777" w:rsidR="00D836E6" w:rsidRPr="00D836E6" w:rsidRDefault="00D836E6" w:rsidP="00D836E6">
            <w:pPr>
              <w:rPr>
                <w:rFonts w:ascii="Arial" w:hAnsi="Arial"/>
                <w:color w:val="363534"/>
                <w:sz w:val="20"/>
              </w:rPr>
            </w:pPr>
            <w:r w:rsidRPr="00D836E6">
              <w:rPr>
                <w:rFonts w:ascii="Arial" w:hAnsi="Arial"/>
                <w:color w:val="363534"/>
                <w:szCs w:val="18"/>
              </w:rPr>
              <w:t xml:space="preserve">*The exception is the first quota after the program’s commencement, which will operate from 1 October-31 December 2019. </w:t>
            </w:r>
          </w:p>
        </w:tc>
        <w:tc>
          <w:tcPr>
            <w:tcW w:w="1666" w:type="pct"/>
          </w:tcPr>
          <w:p w14:paraId="705C259B" w14:textId="77777777" w:rsidR="00D836E6" w:rsidRPr="00D836E6" w:rsidRDefault="00D836E6" w:rsidP="00D836E6">
            <w:pPr>
              <w:rPr>
                <w:rFonts w:ascii="Arial" w:hAnsi="Arial"/>
                <w:color w:val="363534"/>
                <w:sz w:val="20"/>
              </w:rPr>
            </w:pPr>
            <w:r w:rsidRPr="00D836E6">
              <w:rPr>
                <w:rFonts w:ascii="Arial" w:hAnsi="Arial"/>
                <w:color w:val="363534"/>
                <w:sz w:val="20"/>
              </w:rPr>
              <w:t>- Commercial harvest quotas are as described in Schedule 1.</w:t>
            </w:r>
          </w:p>
        </w:tc>
      </w:tr>
      <w:tr w:rsidR="00D836E6" w:rsidRPr="00D836E6" w14:paraId="0FDB7DFE" w14:textId="77777777" w:rsidTr="00C2188B">
        <w:tc>
          <w:tcPr>
            <w:tcW w:w="1667" w:type="pct"/>
          </w:tcPr>
          <w:p w14:paraId="2EEF1C09"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xml:space="preserve">Triggers will be established to suspend harvest or reduce proportional quota allocations if estimated population numbers within a particular harvest zone fall below a predetermined threshold. </w:t>
            </w:r>
          </w:p>
          <w:p w14:paraId="2613530C" w14:textId="77777777" w:rsidR="00D836E6" w:rsidRPr="00D836E6" w:rsidRDefault="00D836E6" w:rsidP="00D836E6">
            <w:pPr>
              <w:spacing w:after="120"/>
              <w:rPr>
                <w:rFonts w:ascii="Arial" w:hAnsi="Arial"/>
                <w:color w:val="363534"/>
                <w:sz w:val="20"/>
              </w:rPr>
            </w:pPr>
          </w:p>
        </w:tc>
        <w:tc>
          <w:tcPr>
            <w:tcW w:w="1667" w:type="pct"/>
          </w:tcPr>
          <w:p w14:paraId="4E65BBAA"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DELWP will determine threshold densities under which harvest in a given harvest zone should be suspended or reduced.</w:t>
            </w:r>
          </w:p>
          <w:p w14:paraId="2FDD4D76"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Prior to the development of these thresholds, ATCW and harvest data will be monitored monthly and quota allocation reviewed on a quarterly basis.</w:t>
            </w:r>
          </w:p>
        </w:tc>
        <w:tc>
          <w:tcPr>
            <w:tcW w:w="1666" w:type="pct"/>
          </w:tcPr>
          <w:p w14:paraId="57F18680" w14:textId="77777777" w:rsidR="00D836E6" w:rsidRPr="00D836E6" w:rsidRDefault="00D836E6" w:rsidP="00D836E6">
            <w:pPr>
              <w:rPr>
                <w:rFonts w:ascii="Arial" w:hAnsi="Arial"/>
                <w:color w:val="363534"/>
                <w:sz w:val="20"/>
              </w:rPr>
            </w:pPr>
            <w:r w:rsidRPr="00D836E6">
              <w:rPr>
                <w:rFonts w:ascii="Arial" w:hAnsi="Arial"/>
                <w:color w:val="363534"/>
                <w:sz w:val="20"/>
              </w:rPr>
              <w:t>- Thresholds / triggers for suspension or reduction of harvest are developed by DELWP for all harvest zones by June 2020.</w:t>
            </w:r>
          </w:p>
          <w:p w14:paraId="67C1C626" w14:textId="77777777" w:rsidR="00D836E6" w:rsidRPr="00D836E6" w:rsidRDefault="00D836E6" w:rsidP="00D836E6">
            <w:pPr>
              <w:rPr>
                <w:rFonts w:ascii="Arial" w:hAnsi="Arial"/>
                <w:color w:val="363534"/>
                <w:sz w:val="20"/>
              </w:rPr>
            </w:pPr>
            <w:r w:rsidRPr="00D836E6">
              <w:rPr>
                <w:rFonts w:ascii="Arial" w:hAnsi="Arial"/>
                <w:color w:val="363534"/>
                <w:sz w:val="20"/>
              </w:rPr>
              <w:t>- Following development of thresholds, all relevant quotas are suspended if population estimates fall below the thresholds.</w:t>
            </w:r>
          </w:p>
        </w:tc>
      </w:tr>
      <w:tr w:rsidR="00D836E6" w:rsidRPr="00D836E6" w14:paraId="6007ACAD" w14:textId="77777777" w:rsidTr="00C2188B">
        <w:tc>
          <w:tcPr>
            <w:tcW w:w="1667" w:type="pct"/>
          </w:tcPr>
          <w:p w14:paraId="727D391C"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Decisions on allocation of the quota will be made with regard to the precautionary principle.</w:t>
            </w:r>
          </w:p>
        </w:tc>
        <w:tc>
          <w:tcPr>
            <w:tcW w:w="1667" w:type="pct"/>
          </w:tcPr>
          <w:p w14:paraId="4904DE15" w14:textId="77777777" w:rsidR="00D836E6" w:rsidRPr="00D836E6" w:rsidRDefault="00D836E6" w:rsidP="00D836E6">
            <w:pPr>
              <w:rPr>
                <w:rFonts w:ascii="Arial" w:hAnsi="Arial"/>
                <w:color w:val="363534"/>
                <w:sz w:val="20"/>
              </w:rPr>
            </w:pPr>
            <w:r w:rsidRPr="00D836E6">
              <w:rPr>
                <w:rFonts w:ascii="Arial" w:hAnsi="Arial"/>
                <w:color w:val="363534"/>
                <w:sz w:val="20"/>
              </w:rPr>
              <w:t>- Where there is an absence of data or uncertainty in data analysis, a conservative approach is taken to setting quotas to ensure harvest remains at sustainable levels.</w:t>
            </w:r>
          </w:p>
        </w:tc>
        <w:tc>
          <w:tcPr>
            <w:tcW w:w="1666" w:type="pct"/>
          </w:tcPr>
          <w:p w14:paraId="5AC8AFA8" w14:textId="77777777" w:rsidR="00D836E6" w:rsidRPr="00D836E6" w:rsidRDefault="00D836E6" w:rsidP="00D836E6">
            <w:pPr>
              <w:rPr>
                <w:rFonts w:ascii="Arial" w:hAnsi="Arial"/>
                <w:color w:val="363534"/>
                <w:sz w:val="20"/>
              </w:rPr>
            </w:pPr>
          </w:p>
        </w:tc>
      </w:tr>
    </w:tbl>
    <w:p w14:paraId="2178513A" w14:textId="77777777" w:rsidR="00D836E6" w:rsidRPr="00D836E6" w:rsidRDefault="00D836E6" w:rsidP="00D836E6">
      <w:pPr>
        <w:rPr>
          <w:rFonts w:ascii="Arial" w:hAnsi="Arial" w:cs="Times New Roman"/>
          <w:color w:val="363534"/>
          <w:lang w:eastAsia="en-US"/>
        </w:rPr>
      </w:pPr>
      <w:bookmarkStart w:id="44" w:name="_Toc15974260"/>
      <w:r w:rsidRPr="00D836E6">
        <w:rPr>
          <w:rFonts w:ascii="Arial" w:hAnsi="Arial" w:cs="Times New Roman"/>
          <w:color w:val="363534"/>
          <w:lang w:eastAsia="en-US"/>
        </w:rPr>
        <w:br w:type="page"/>
      </w:r>
    </w:p>
    <w:p w14:paraId="1FD0D286" w14:textId="77777777" w:rsidR="00D836E6" w:rsidRPr="00D836E6" w:rsidRDefault="00D836E6" w:rsidP="00D836E6">
      <w:pPr>
        <w:keepLines/>
        <w:spacing w:before="80" w:after="120" w:line="240" w:lineRule="auto"/>
        <w:rPr>
          <w:rFonts w:ascii="Arial" w:hAnsi="Arial"/>
          <w:b/>
          <w:bCs/>
          <w:color w:val="auto"/>
          <w:szCs w:val="22"/>
          <w:lang w:eastAsia="en-US"/>
        </w:rPr>
      </w:pPr>
      <w:bookmarkStart w:id="45" w:name="_Ref328561662"/>
      <w:bookmarkStart w:id="46" w:name="Figure1"/>
      <w:bookmarkStart w:id="47" w:name="_Toc284627856"/>
      <w:bookmarkStart w:id="48" w:name="_Toc409798462"/>
      <w:bookmarkStart w:id="49" w:name="_Toc286018789"/>
      <w:bookmarkStart w:id="50" w:name="_Toc509237222"/>
      <w:bookmarkStart w:id="51" w:name="_Ref284455958"/>
      <w:bookmarkStart w:id="52" w:name="_Ref284427781"/>
      <w:r w:rsidRPr="00D836E6">
        <w:rPr>
          <w:rFonts w:ascii="Arial" w:hAnsi="Arial"/>
          <w:b/>
          <w:bCs/>
          <w:noProof/>
          <w:color w:val="auto"/>
          <w:szCs w:val="22"/>
          <w:lang w:eastAsia="en-US"/>
        </w:rPr>
        <w:drawing>
          <wp:inline distT="0" distB="0" distL="0" distR="0" wp14:anchorId="4A8EEC3E" wp14:editId="6809F3B1">
            <wp:extent cx="8042910" cy="5849224"/>
            <wp:effectExtent l="0" t="0" r="0" b="0"/>
            <wp:docPr id="24" name="Picture 2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rvest_zones.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047121" cy="5852286"/>
                    </a:xfrm>
                    <a:prstGeom prst="rect">
                      <a:avLst/>
                    </a:prstGeom>
                  </pic:spPr>
                </pic:pic>
              </a:graphicData>
            </a:graphic>
          </wp:inline>
        </w:drawing>
      </w:r>
    </w:p>
    <w:p w14:paraId="292917DA" w14:textId="77777777" w:rsidR="00D836E6" w:rsidRPr="00D836E6" w:rsidRDefault="00D836E6" w:rsidP="00D836E6">
      <w:pPr>
        <w:keepLines/>
        <w:spacing w:before="80" w:after="120" w:line="240" w:lineRule="auto"/>
        <w:rPr>
          <w:rFonts w:ascii="Arial" w:hAnsi="Arial"/>
          <w:bCs/>
          <w:color w:val="auto"/>
          <w:szCs w:val="24"/>
          <w:lang w:eastAsia="en-US"/>
        </w:rPr>
      </w:pPr>
      <w:r w:rsidRPr="00D836E6">
        <w:rPr>
          <w:rFonts w:ascii="Arial" w:hAnsi="Arial"/>
          <w:b/>
          <w:bCs/>
          <w:color w:val="auto"/>
          <w:szCs w:val="22"/>
          <w:lang w:eastAsia="en-US"/>
        </w:rPr>
        <w:t>Figure</w:t>
      </w:r>
      <w:bookmarkEnd w:id="45"/>
      <w:bookmarkEnd w:id="46"/>
      <w:r w:rsidRPr="00D836E6">
        <w:rPr>
          <w:rFonts w:ascii="Arial" w:hAnsi="Arial"/>
          <w:b/>
          <w:bCs/>
          <w:color w:val="auto"/>
          <w:szCs w:val="22"/>
          <w:lang w:eastAsia="en-US"/>
        </w:rPr>
        <w:t xml:space="preserve"> 1. </w:t>
      </w:r>
      <w:bookmarkEnd w:id="47"/>
      <w:bookmarkEnd w:id="48"/>
      <w:bookmarkEnd w:id="49"/>
      <w:bookmarkEnd w:id="50"/>
      <w:r w:rsidRPr="00D836E6">
        <w:rPr>
          <w:rFonts w:ascii="Arial" w:hAnsi="Arial"/>
          <w:b/>
          <w:bCs/>
          <w:color w:val="auto"/>
          <w:szCs w:val="22"/>
          <w:lang w:eastAsia="en-US"/>
        </w:rPr>
        <w:t>Kangaroo harvest zones for commercial kangaroo harvesting in Victoria.</w:t>
      </w:r>
      <w:bookmarkEnd w:id="51"/>
      <w:bookmarkEnd w:id="52"/>
      <w:r w:rsidRPr="00D836E6">
        <w:rPr>
          <w:rFonts w:ascii="Arial" w:hAnsi="Arial"/>
          <w:b/>
          <w:bCs/>
          <w:color w:val="auto"/>
          <w:szCs w:val="22"/>
          <w:lang w:eastAsia="en-US"/>
        </w:rPr>
        <w:t xml:space="preserve"> </w:t>
      </w:r>
    </w:p>
    <w:p w14:paraId="2884D060" w14:textId="77777777" w:rsidR="00D836E6" w:rsidRPr="00D836E6" w:rsidRDefault="00D836E6" w:rsidP="00D836E6">
      <w:pPr>
        <w:rPr>
          <w:b/>
        </w:rPr>
      </w:pPr>
      <w:r w:rsidRPr="00D836E6">
        <w:rPr>
          <w:b/>
          <w:szCs w:val="24"/>
        </w:rPr>
        <w:br w:type="page"/>
      </w:r>
      <w:bookmarkStart w:id="53" w:name="_Ref369876320"/>
      <w:bookmarkStart w:id="54" w:name="_Toc409798455"/>
      <w:bookmarkStart w:id="55" w:name="_Toc509236956"/>
      <w:bookmarkStart w:id="56" w:name="_Ref284443344"/>
      <w:bookmarkStart w:id="57" w:name="_Ref284426386"/>
      <w:r w:rsidRPr="00D836E6">
        <w:rPr>
          <w:b/>
          <w:szCs w:val="24"/>
        </w:rPr>
        <w:t>T</w:t>
      </w:r>
      <w:r w:rsidRPr="00D836E6">
        <w:rPr>
          <w:b/>
        </w:rPr>
        <w:t>able 1</w:t>
      </w:r>
      <w:bookmarkEnd w:id="53"/>
      <w:r w:rsidRPr="00D836E6">
        <w:rPr>
          <w:b/>
        </w:rPr>
        <w:t xml:space="preserve">. </w:t>
      </w:r>
      <w:bookmarkEnd w:id="54"/>
      <w:bookmarkEnd w:id="55"/>
      <w:r w:rsidRPr="00D836E6">
        <w:rPr>
          <w:b/>
        </w:rPr>
        <w:t>Local Government Areas contained in each kangaroo harvest zone in Victoria.</w:t>
      </w:r>
      <w:bookmarkEnd w:id="56"/>
      <w:bookmarkEnd w:id="57"/>
    </w:p>
    <w:p w14:paraId="0A3AC5F9" w14:textId="77777777" w:rsidR="00D836E6" w:rsidRPr="00D836E6" w:rsidRDefault="00D836E6" w:rsidP="00D836E6"/>
    <w:tbl>
      <w:tblPr>
        <w:tblStyle w:val="DELWPTable"/>
        <w:tblW w:w="16078" w:type="dxa"/>
        <w:tblBorders>
          <w:bottom w:val="none" w:sz="0" w:space="0" w:color="auto"/>
          <w:insideH w:val="none" w:sz="0" w:space="0" w:color="auto"/>
        </w:tblBorders>
        <w:tblLook w:val="01E0" w:firstRow="1" w:lastRow="1" w:firstColumn="1" w:lastColumn="1" w:noHBand="0" w:noVBand="0"/>
      </w:tblPr>
      <w:tblGrid>
        <w:gridCol w:w="2365"/>
        <w:gridCol w:w="2489"/>
        <w:gridCol w:w="2241"/>
        <w:gridCol w:w="2436"/>
        <w:gridCol w:w="1724"/>
        <w:gridCol w:w="2387"/>
        <w:gridCol w:w="2436"/>
      </w:tblGrid>
      <w:tr w:rsidR="00D836E6" w:rsidRPr="00D836E6" w14:paraId="1CECA657" w14:textId="77777777" w:rsidTr="00C2188B">
        <w:trPr>
          <w:gridAfter w:val="1"/>
          <w:cnfStyle w:val="100000000000" w:firstRow="1" w:lastRow="0" w:firstColumn="0" w:lastColumn="0" w:oddVBand="0" w:evenVBand="0" w:oddHBand="0" w:evenHBand="0" w:firstRowFirstColumn="0" w:firstRowLastColumn="0" w:lastRowFirstColumn="0" w:lastRowLastColumn="0"/>
          <w:wAfter w:w="2436" w:type="dxa"/>
        </w:trPr>
        <w:tc>
          <w:tcPr>
            <w:tcW w:w="2365" w:type="dxa"/>
          </w:tcPr>
          <w:p w14:paraId="0BC9A5CC" w14:textId="77777777" w:rsidR="00D836E6" w:rsidRPr="00D836E6" w:rsidRDefault="00D836E6" w:rsidP="00D836E6">
            <w:pPr>
              <w:spacing w:before="60" w:after="60" w:line="230" w:lineRule="atLeast"/>
              <w:rPr>
                <w:rFonts w:asciiTheme="majorHAnsi" w:hAnsiTheme="majorHAnsi" w:cstheme="majorHAnsi"/>
                <w:color w:val="FFFFFF" w:themeColor="background1"/>
                <w:lang w:eastAsia="en-US"/>
              </w:rPr>
            </w:pPr>
            <w:r w:rsidRPr="00D836E6">
              <w:rPr>
                <w:rFonts w:asciiTheme="majorHAnsi" w:hAnsiTheme="majorHAnsi" w:cstheme="majorHAnsi"/>
                <w:color w:val="FFFFFF" w:themeColor="background1"/>
                <w:lang w:eastAsia="en-US"/>
              </w:rPr>
              <w:t>Zone</w:t>
            </w:r>
          </w:p>
        </w:tc>
        <w:tc>
          <w:tcPr>
            <w:tcW w:w="2489" w:type="dxa"/>
          </w:tcPr>
          <w:p w14:paraId="51EA2966" w14:textId="77777777" w:rsidR="00D836E6" w:rsidRPr="00D836E6" w:rsidRDefault="00D836E6" w:rsidP="00D836E6">
            <w:pPr>
              <w:spacing w:before="60" w:after="60" w:line="230" w:lineRule="atLeast"/>
              <w:rPr>
                <w:rFonts w:asciiTheme="majorHAnsi" w:hAnsiTheme="majorHAnsi" w:cstheme="majorHAnsi"/>
                <w:color w:val="FFFFFF" w:themeColor="background1"/>
                <w:lang w:eastAsia="en-US"/>
              </w:rPr>
            </w:pPr>
            <w:r w:rsidRPr="00D836E6">
              <w:rPr>
                <w:rFonts w:asciiTheme="majorHAnsi" w:hAnsiTheme="majorHAnsi" w:cstheme="majorHAnsi"/>
                <w:color w:val="FFFFFF" w:themeColor="background1"/>
                <w:lang w:eastAsia="en-US"/>
              </w:rPr>
              <w:t>LGAs</w:t>
            </w:r>
          </w:p>
        </w:tc>
        <w:tc>
          <w:tcPr>
            <w:tcW w:w="2241" w:type="dxa"/>
          </w:tcPr>
          <w:p w14:paraId="1F4300ED" w14:textId="77777777" w:rsidR="00D836E6" w:rsidRPr="00D836E6" w:rsidRDefault="00D836E6" w:rsidP="00D836E6">
            <w:pPr>
              <w:spacing w:before="60" w:after="60" w:line="230" w:lineRule="atLeast"/>
              <w:rPr>
                <w:rFonts w:asciiTheme="majorHAnsi" w:hAnsiTheme="majorHAnsi" w:cstheme="majorHAnsi"/>
                <w:color w:val="FFFFFF" w:themeColor="background1"/>
                <w:lang w:eastAsia="en-US"/>
              </w:rPr>
            </w:pPr>
            <w:r w:rsidRPr="00D836E6">
              <w:rPr>
                <w:rFonts w:asciiTheme="majorHAnsi" w:hAnsiTheme="majorHAnsi" w:cstheme="majorHAnsi"/>
                <w:color w:val="FFFFFF" w:themeColor="background1"/>
                <w:lang w:eastAsia="en-US"/>
              </w:rPr>
              <w:t>Zone</w:t>
            </w:r>
          </w:p>
        </w:tc>
        <w:tc>
          <w:tcPr>
            <w:tcW w:w="2436" w:type="dxa"/>
          </w:tcPr>
          <w:p w14:paraId="688759E3" w14:textId="77777777" w:rsidR="00D836E6" w:rsidRPr="00D836E6" w:rsidRDefault="00D836E6" w:rsidP="00D836E6">
            <w:pPr>
              <w:spacing w:before="60" w:after="60" w:line="230" w:lineRule="atLeast"/>
              <w:rPr>
                <w:rFonts w:asciiTheme="majorHAnsi" w:hAnsiTheme="majorHAnsi" w:cstheme="majorHAnsi"/>
                <w:color w:val="FFFFFF" w:themeColor="background1"/>
                <w:lang w:eastAsia="en-US"/>
              </w:rPr>
            </w:pPr>
            <w:r w:rsidRPr="00D836E6">
              <w:rPr>
                <w:rFonts w:asciiTheme="majorHAnsi" w:hAnsiTheme="majorHAnsi" w:cstheme="majorHAnsi"/>
                <w:color w:val="FFFFFF" w:themeColor="background1"/>
                <w:lang w:eastAsia="en-US"/>
              </w:rPr>
              <w:t>LGAs</w:t>
            </w:r>
          </w:p>
        </w:tc>
        <w:tc>
          <w:tcPr>
            <w:tcW w:w="1724" w:type="dxa"/>
          </w:tcPr>
          <w:p w14:paraId="2B9058D8" w14:textId="77777777" w:rsidR="00D836E6" w:rsidRPr="00D836E6" w:rsidRDefault="00D836E6" w:rsidP="00D836E6">
            <w:pPr>
              <w:spacing w:before="60" w:after="60" w:line="230" w:lineRule="atLeast"/>
              <w:rPr>
                <w:rFonts w:asciiTheme="majorHAnsi" w:hAnsiTheme="majorHAnsi" w:cstheme="majorHAnsi"/>
                <w:color w:val="FFFFFF" w:themeColor="background1"/>
                <w:lang w:eastAsia="en-US"/>
              </w:rPr>
            </w:pPr>
            <w:r w:rsidRPr="00D836E6">
              <w:rPr>
                <w:rFonts w:asciiTheme="majorHAnsi" w:hAnsiTheme="majorHAnsi" w:cstheme="majorHAnsi"/>
                <w:color w:val="FFFFFF" w:themeColor="background1"/>
                <w:lang w:eastAsia="en-US"/>
              </w:rPr>
              <w:t>Zone</w:t>
            </w:r>
          </w:p>
        </w:tc>
        <w:tc>
          <w:tcPr>
            <w:tcW w:w="2387" w:type="dxa"/>
          </w:tcPr>
          <w:p w14:paraId="5BAD2837" w14:textId="77777777" w:rsidR="00D836E6" w:rsidRPr="00D836E6" w:rsidRDefault="00D836E6" w:rsidP="00D836E6">
            <w:pPr>
              <w:spacing w:before="60" w:after="60" w:line="230" w:lineRule="atLeast"/>
              <w:rPr>
                <w:rFonts w:asciiTheme="majorHAnsi" w:hAnsiTheme="majorHAnsi" w:cstheme="majorHAnsi"/>
                <w:color w:val="FFFFFF" w:themeColor="background1"/>
                <w:lang w:eastAsia="en-US"/>
              </w:rPr>
            </w:pPr>
            <w:r w:rsidRPr="00D836E6">
              <w:rPr>
                <w:rFonts w:asciiTheme="majorHAnsi" w:hAnsiTheme="majorHAnsi" w:cstheme="majorHAnsi"/>
                <w:color w:val="FFFFFF" w:themeColor="background1"/>
                <w:lang w:eastAsia="en-US"/>
              </w:rPr>
              <w:t>LGAs</w:t>
            </w:r>
          </w:p>
        </w:tc>
      </w:tr>
      <w:tr w:rsidR="00D836E6" w:rsidRPr="00D836E6" w14:paraId="288BAFE0" w14:textId="77777777" w:rsidTr="00C2188B">
        <w:trPr>
          <w:gridAfter w:val="1"/>
          <w:wAfter w:w="2436" w:type="dxa"/>
        </w:trPr>
        <w:tc>
          <w:tcPr>
            <w:tcW w:w="2365" w:type="dxa"/>
            <w:shd w:val="clear" w:color="auto" w:fill="FFFFFF" w:themeFill="background1"/>
          </w:tcPr>
          <w:p w14:paraId="3DB621B6" w14:textId="77777777" w:rsidR="00D836E6" w:rsidRPr="00D836E6" w:rsidRDefault="00D836E6" w:rsidP="00D836E6">
            <w:pPr>
              <w:rPr>
                <w:rFonts w:asciiTheme="majorHAnsi" w:hAnsiTheme="majorHAnsi" w:cstheme="majorHAnsi"/>
                <w:b/>
              </w:rPr>
            </w:pPr>
            <w:r w:rsidRPr="00D836E6">
              <w:rPr>
                <w:rFonts w:asciiTheme="majorHAnsi" w:hAnsiTheme="majorHAnsi" w:cstheme="majorHAnsi"/>
                <w:b/>
              </w:rPr>
              <w:t>Mallee</w:t>
            </w:r>
          </w:p>
        </w:tc>
        <w:tc>
          <w:tcPr>
            <w:tcW w:w="2489" w:type="dxa"/>
            <w:shd w:val="clear" w:color="auto" w:fill="FFFFFF" w:themeFill="background1"/>
          </w:tcPr>
          <w:p w14:paraId="0F380F3F"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Mildura</w:t>
            </w:r>
          </w:p>
        </w:tc>
        <w:tc>
          <w:tcPr>
            <w:tcW w:w="2241" w:type="dxa"/>
            <w:shd w:val="clear" w:color="auto" w:fill="FFFFFF" w:themeFill="background1"/>
          </w:tcPr>
          <w:p w14:paraId="74ADAC57" w14:textId="77777777" w:rsidR="00D836E6" w:rsidRPr="00D836E6" w:rsidRDefault="00D836E6" w:rsidP="00D836E6">
            <w:pPr>
              <w:rPr>
                <w:rFonts w:asciiTheme="majorHAnsi" w:hAnsiTheme="majorHAnsi" w:cstheme="majorHAnsi"/>
                <w:b/>
              </w:rPr>
            </w:pPr>
            <w:r w:rsidRPr="00D836E6">
              <w:rPr>
                <w:rFonts w:asciiTheme="majorHAnsi" w:hAnsiTheme="majorHAnsi" w:cstheme="majorHAnsi"/>
                <w:b/>
              </w:rPr>
              <w:t>Central</w:t>
            </w:r>
          </w:p>
        </w:tc>
        <w:tc>
          <w:tcPr>
            <w:tcW w:w="2436" w:type="dxa"/>
            <w:shd w:val="clear" w:color="auto" w:fill="FFFFFF" w:themeFill="background1"/>
          </w:tcPr>
          <w:p w14:paraId="45B9783F"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Ballarat</w:t>
            </w:r>
          </w:p>
        </w:tc>
        <w:tc>
          <w:tcPr>
            <w:tcW w:w="1724" w:type="dxa"/>
            <w:shd w:val="clear" w:color="auto" w:fill="FFFFFF" w:themeFill="background1"/>
          </w:tcPr>
          <w:p w14:paraId="7746DF6D" w14:textId="77777777" w:rsidR="00D836E6" w:rsidRPr="00D836E6" w:rsidRDefault="00D836E6" w:rsidP="00D836E6">
            <w:pPr>
              <w:rPr>
                <w:rFonts w:asciiTheme="majorHAnsi" w:hAnsiTheme="majorHAnsi" w:cstheme="majorHAnsi"/>
              </w:rPr>
            </w:pPr>
            <w:r w:rsidRPr="00D836E6">
              <w:rPr>
                <w:rFonts w:asciiTheme="majorHAnsi" w:hAnsiTheme="majorHAnsi" w:cstheme="majorHAnsi"/>
                <w:b/>
              </w:rPr>
              <w:t>North East</w:t>
            </w:r>
          </w:p>
        </w:tc>
        <w:tc>
          <w:tcPr>
            <w:tcW w:w="2387" w:type="dxa"/>
            <w:shd w:val="clear" w:color="auto" w:fill="FFFFFF" w:themeFill="background1"/>
          </w:tcPr>
          <w:p w14:paraId="74F650EE"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Alpine</w:t>
            </w:r>
          </w:p>
        </w:tc>
      </w:tr>
      <w:tr w:rsidR="00D836E6" w:rsidRPr="00D836E6" w14:paraId="1D446E95" w14:textId="77777777" w:rsidTr="00C2188B">
        <w:trPr>
          <w:gridAfter w:val="1"/>
          <w:wAfter w:w="2436" w:type="dxa"/>
        </w:trPr>
        <w:tc>
          <w:tcPr>
            <w:tcW w:w="2365" w:type="dxa"/>
            <w:shd w:val="clear" w:color="auto" w:fill="FFFFFF" w:themeFill="background1"/>
          </w:tcPr>
          <w:p w14:paraId="11E6F021" w14:textId="77777777" w:rsidR="00D836E6" w:rsidRPr="00D836E6" w:rsidRDefault="00D836E6" w:rsidP="00D836E6">
            <w:pPr>
              <w:rPr>
                <w:rFonts w:asciiTheme="majorHAnsi" w:hAnsiTheme="majorHAnsi" w:cstheme="majorHAnsi"/>
                <w:b/>
              </w:rPr>
            </w:pPr>
          </w:p>
        </w:tc>
        <w:tc>
          <w:tcPr>
            <w:tcW w:w="2489" w:type="dxa"/>
            <w:shd w:val="clear" w:color="auto" w:fill="FFFFFF" w:themeFill="background1"/>
          </w:tcPr>
          <w:p w14:paraId="6396EDF7" w14:textId="77777777" w:rsidR="00D836E6" w:rsidRPr="00D836E6" w:rsidRDefault="00D836E6" w:rsidP="00D836E6">
            <w:pPr>
              <w:rPr>
                <w:rFonts w:asciiTheme="majorHAnsi" w:hAnsiTheme="majorHAnsi" w:cstheme="majorHAnsi"/>
              </w:rPr>
            </w:pPr>
          </w:p>
        </w:tc>
        <w:tc>
          <w:tcPr>
            <w:tcW w:w="2241" w:type="dxa"/>
            <w:shd w:val="clear" w:color="auto" w:fill="FFFFFF" w:themeFill="background1"/>
          </w:tcPr>
          <w:p w14:paraId="3033FD9D"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5595448E" w14:textId="77777777" w:rsidR="00D836E6" w:rsidRPr="00D836E6" w:rsidRDefault="00D836E6" w:rsidP="00D836E6">
            <w:pPr>
              <w:rPr>
                <w:rFonts w:asciiTheme="majorHAnsi" w:hAnsiTheme="majorHAnsi" w:cstheme="majorHAnsi"/>
              </w:rPr>
            </w:pPr>
            <w:proofErr w:type="spellStart"/>
            <w:r w:rsidRPr="00D836E6">
              <w:rPr>
                <w:rFonts w:asciiTheme="majorHAnsi" w:hAnsiTheme="majorHAnsi" w:cstheme="majorHAnsi"/>
              </w:rPr>
              <w:t>Brimbank</w:t>
            </w:r>
            <w:proofErr w:type="spellEnd"/>
          </w:p>
        </w:tc>
        <w:tc>
          <w:tcPr>
            <w:tcW w:w="1724" w:type="dxa"/>
            <w:shd w:val="clear" w:color="auto" w:fill="FFFFFF" w:themeFill="background1"/>
          </w:tcPr>
          <w:p w14:paraId="5A73D13A"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282E8F83"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Benalla</w:t>
            </w:r>
          </w:p>
        </w:tc>
      </w:tr>
      <w:tr w:rsidR="00D836E6" w:rsidRPr="00D836E6" w14:paraId="49C08846" w14:textId="77777777" w:rsidTr="00C2188B">
        <w:trPr>
          <w:gridAfter w:val="1"/>
          <w:wAfter w:w="2436" w:type="dxa"/>
        </w:trPr>
        <w:tc>
          <w:tcPr>
            <w:tcW w:w="2365" w:type="dxa"/>
            <w:shd w:val="clear" w:color="auto" w:fill="FFFFFF" w:themeFill="background1"/>
          </w:tcPr>
          <w:p w14:paraId="6553035F" w14:textId="77777777" w:rsidR="00D836E6" w:rsidRPr="00D836E6" w:rsidRDefault="00D836E6" w:rsidP="00D836E6">
            <w:pPr>
              <w:rPr>
                <w:rFonts w:asciiTheme="majorHAnsi" w:hAnsiTheme="majorHAnsi" w:cstheme="majorHAnsi"/>
              </w:rPr>
            </w:pPr>
            <w:r w:rsidRPr="00D836E6">
              <w:rPr>
                <w:rFonts w:asciiTheme="majorHAnsi" w:hAnsiTheme="majorHAnsi" w:cstheme="majorHAnsi"/>
                <w:b/>
              </w:rPr>
              <w:t>Upper Wimmera</w:t>
            </w:r>
          </w:p>
        </w:tc>
        <w:tc>
          <w:tcPr>
            <w:tcW w:w="2489" w:type="dxa"/>
            <w:shd w:val="clear" w:color="auto" w:fill="FFFFFF" w:themeFill="background1"/>
          </w:tcPr>
          <w:p w14:paraId="3CB54B06" w14:textId="77777777" w:rsidR="00D836E6" w:rsidRPr="00D836E6" w:rsidRDefault="00D836E6" w:rsidP="00D836E6">
            <w:pPr>
              <w:rPr>
                <w:rFonts w:asciiTheme="majorHAnsi" w:hAnsiTheme="majorHAnsi" w:cstheme="majorHAnsi"/>
              </w:rPr>
            </w:pPr>
            <w:proofErr w:type="spellStart"/>
            <w:r w:rsidRPr="00D836E6">
              <w:rPr>
                <w:rFonts w:asciiTheme="majorHAnsi" w:hAnsiTheme="majorHAnsi" w:cstheme="majorHAnsi"/>
              </w:rPr>
              <w:t>Buloke</w:t>
            </w:r>
            <w:proofErr w:type="spellEnd"/>
          </w:p>
        </w:tc>
        <w:tc>
          <w:tcPr>
            <w:tcW w:w="2241" w:type="dxa"/>
            <w:shd w:val="clear" w:color="auto" w:fill="FFFFFF" w:themeFill="background1"/>
          </w:tcPr>
          <w:p w14:paraId="120BF428"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6FA2673D"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Hepburn</w:t>
            </w:r>
          </w:p>
        </w:tc>
        <w:tc>
          <w:tcPr>
            <w:tcW w:w="1724" w:type="dxa"/>
            <w:shd w:val="clear" w:color="auto" w:fill="FFFFFF" w:themeFill="background1"/>
          </w:tcPr>
          <w:p w14:paraId="445F7EA7"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1E8AB14D"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Campaspe</w:t>
            </w:r>
          </w:p>
        </w:tc>
      </w:tr>
      <w:tr w:rsidR="00D836E6" w:rsidRPr="00D836E6" w14:paraId="787ABF45" w14:textId="77777777" w:rsidTr="00C2188B">
        <w:trPr>
          <w:gridAfter w:val="1"/>
          <w:wAfter w:w="2436" w:type="dxa"/>
        </w:trPr>
        <w:tc>
          <w:tcPr>
            <w:tcW w:w="2365" w:type="dxa"/>
            <w:shd w:val="clear" w:color="auto" w:fill="FFFFFF" w:themeFill="background1"/>
          </w:tcPr>
          <w:p w14:paraId="7A38D332"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710B2956"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Hindmarsh</w:t>
            </w:r>
          </w:p>
        </w:tc>
        <w:tc>
          <w:tcPr>
            <w:tcW w:w="2241" w:type="dxa"/>
            <w:shd w:val="clear" w:color="auto" w:fill="FFFFFF" w:themeFill="background1"/>
          </w:tcPr>
          <w:p w14:paraId="543DB1F7"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5DE135F5"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Hume</w:t>
            </w:r>
          </w:p>
        </w:tc>
        <w:tc>
          <w:tcPr>
            <w:tcW w:w="1724" w:type="dxa"/>
            <w:shd w:val="clear" w:color="auto" w:fill="FFFFFF" w:themeFill="background1"/>
          </w:tcPr>
          <w:p w14:paraId="23DFE10E"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5EC9A2E3"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Greater Bendigo</w:t>
            </w:r>
          </w:p>
        </w:tc>
      </w:tr>
      <w:tr w:rsidR="00D836E6" w:rsidRPr="00D836E6" w14:paraId="4CF9728F" w14:textId="77777777" w:rsidTr="00C2188B">
        <w:trPr>
          <w:gridAfter w:val="1"/>
          <w:wAfter w:w="2436" w:type="dxa"/>
        </w:trPr>
        <w:tc>
          <w:tcPr>
            <w:tcW w:w="2365" w:type="dxa"/>
            <w:shd w:val="clear" w:color="auto" w:fill="FFFFFF" w:themeFill="background1"/>
          </w:tcPr>
          <w:p w14:paraId="1808ADFC"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20075006"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Horsham</w:t>
            </w:r>
          </w:p>
        </w:tc>
        <w:tc>
          <w:tcPr>
            <w:tcW w:w="2241" w:type="dxa"/>
            <w:shd w:val="clear" w:color="auto" w:fill="FFFFFF" w:themeFill="background1"/>
          </w:tcPr>
          <w:p w14:paraId="5395C7DA"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3420CF96"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Macedon Ranges</w:t>
            </w:r>
          </w:p>
        </w:tc>
        <w:tc>
          <w:tcPr>
            <w:tcW w:w="1724" w:type="dxa"/>
            <w:shd w:val="clear" w:color="auto" w:fill="FFFFFF" w:themeFill="background1"/>
          </w:tcPr>
          <w:p w14:paraId="69C87BB7"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4B3F0D99"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Greater Shepparton</w:t>
            </w:r>
          </w:p>
        </w:tc>
      </w:tr>
      <w:tr w:rsidR="00D836E6" w:rsidRPr="00D836E6" w14:paraId="6CB7F35C" w14:textId="77777777" w:rsidTr="00C2188B">
        <w:trPr>
          <w:gridAfter w:val="1"/>
          <w:wAfter w:w="2436" w:type="dxa"/>
        </w:trPr>
        <w:tc>
          <w:tcPr>
            <w:tcW w:w="2365" w:type="dxa"/>
            <w:shd w:val="clear" w:color="auto" w:fill="FFFFFF" w:themeFill="background1"/>
          </w:tcPr>
          <w:p w14:paraId="18ACB8D6"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353B97E6"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Swan Hill</w:t>
            </w:r>
          </w:p>
        </w:tc>
        <w:tc>
          <w:tcPr>
            <w:tcW w:w="2241" w:type="dxa"/>
            <w:shd w:val="clear" w:color="auto" w:fill="FFFFFF" w:themeFill="background1"/>
          </w:tcPr>
          <w:p w14:paraId="4A3F2833"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73F5F79A"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Melton</w:t>
            </w:r>
          </w:p>
        </w:tc>
        <w:tc>
          <w:tcPr>
            <w:tcW w:w="1724" w:type="dxa"/>
            <w:shd w:val="clear" w:color="auto" w:fill="FFFFFF" w:themeFill="background1"/>
          </w:tcPr>
          <w:p w14:paraId="3E28CF4C"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3EA5764B"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Indigo</w:t>
            </w:r>
          </w:p>
        </w:tc>
      </w:tr>
      <w:tr w:rsidR="00D836E6" w:rsidRPr="00D836E6" w14:paraId="24A6CBE3" w14:textId="77777777" w:rsidTr="00C2188B">
        <w:trPr>
          <w:gridAfter w:val="1"/>
          <w:wAfter w:w="2436" w:type="dxa"/>
        </w:trPr>
        <w:tc>
          <w:tcPr>
            <w:tcW w:w="2365" w:type="dxa"/>
            <w:shd w:val="clear" w:color="auto" w:fill="FFFFFF" w:themeFill="background1"/>
          </w:tcPr>
          <w:p w14:paraId="680001A3"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634BB5BC"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West Wimmera</w:t>
            </w:r>
          </w:p>
        </w:tc>
        <w:tc>
          <w:tcPr>
            <w:tcW w:w="2241" w:type="dxa"/>
            <w:shd w:val="clear" w:color="auto" w:fill="FFFFFF" w:themeFill="background1"/>
          </w:tcPr>
          <w:p w14:paraId="6A87E03C"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79B2500F"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Mitchell</w:t>
            </w:r>
          </w:p>
        </w:tc>
        <w:tc>
          <w:tcPr>
            <w:tcW w:w="1724" w:type="dxa"/>
            <w:shd w:val="clear" w:color="auto" w:fill="FFFFFF" w:themeFill="background1"/>
          </w:tcPr>
          <w:p w14:paraId="48B64FBA"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151D6B37"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Mansfield</w:t>
            </w:r>
          </w:p>
        </w:tc>
      </w:tr>
      <w:tr w:rsidR="00D836E6" w:rsidRPr="00D836E6" w14:paraId="6AB72DB1" w14:textId="77777777" w:rsidTr="00C2188B">
        <w:trPr>
          <w:gridAfter w:val="1"/>
          <w:wAfter w:w="2436" w:type="dxa"/>
        </w:trPr>
        <w:tc>
          <w:tcPr>
            <w:tcW w:w="2365" w:type="dxa"/>
            <w:shd w:val="clear" w:color="auto" w:fill="FFFFFF" w:themeFill="background1"/>
          </w:tcPr>
          <w:p w14:paraId="2DE89211" w14:textId="77777777" w:rsidR="00D836E6" w:rsidRPr="00D836E6" w:rsidRDefault="00D836E6" w:rsidP="00D836E6">
            <w:pPr>
              <w:rPr>
                <w:rFonts w:asciiTheme="majorHAnsi" w:hAnsiTheme="majorHAnsi" w:cstheme="majorHAnsi"/>
                <w:b/>
              </w:rPr>
            </w:pPr>
          </w:p>
        </w:tc>
        <w:tc>
          <w:tcPr>
            <w:tcW w:w="2489" w:type="dxa"/>
            <w:shd w:val="clear" w:color="auto" w:fill="FFFFFF" w:themeFill="background1"/>
          </w:tcPr>
          <w:p w14:paraId="4E385E68" w14:textId="77777777" w:rsidR="00D836E6" w:rsidRPr="00D836E6" w:rsidRDefault="00D836E6" w:rsidP="00D836E6">
            <w:pPr>
              <w:rPr>
                <w:rFonts w:asciiTheme="majorHAnsi" w:hAnsiTheme="majorHAnsi" w:cstheme="majorHAnsi"/>
              </w:rPr>
            </w:pPr>
            <w:proofErr w:type="spellStart"/>
            <w:r w:rsidRPr="00D836E6">
              <w:rPr>
                <w:rFonts w:asciiTheme="majorHAnsi" w:hAnsiTheme="majorHAnsi" w:cstheme="majorHAnsi"/>
              </w:rPr>
              <w:t>Yarriambiack</w:t>
            </w:r>
            <w:proofErr w:type="spellEnd"/>
          </w:p>
        </w:tc>
        <w:tc>
          <w:tcPr>
            <w:tcW w:w="2241" w:type="dxa"/>
            <w:shd w:val="clear" w:color="auto" w:fill="FFFFFF" w:themeFill="background1"/>
          </w:tcPr>
          <w:p w14:paraId="638A9984"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57303FB5"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Moorabool</w:t>
            </w:r>
          </w:p>
        </w:tc>
        <w:tc>
          <w:tcPr>
            <w:tcW w:w="1724" w:type="dxa"/>
            <w:shd w:val="clear" w:color="auto" w:fill="FFFFFF" w:themeFill="background1"/>
          </w:tcPr>
          <w:p w14:paraId="7108EC07"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7E53AA3F"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Moira</w:t>
            </w:r>
          </w:p>
        </w:tc>
      </w:tr>
      <w:tr w:rsidR="00D836E6" w:rsidRPr="00D836E6" w14:paraId="4033E543" w14:textId="77777777" w:rsidTr="00C2188B">
        <w:trPr>
          <w:gridAfter w:val="1"/>
          <w:wAfter w:w="2436" w:type="dxa"/>
        </w:trPr>
        <w:tc>
          <w:tcPr>
            <w:tcW w:w="2365" w:type="dxa"/>
            <w:shd w:val="clear" w:color="auto" w:fill="FFFFFF" w:themeFill="background1"/>
          </w:tcPr>
          <w:p w14:paraId="1060D46B"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6DC1BCAC" w14:textId="77777777" w:rsidR="00D836E6" w:rsidRPr="00D836E6" w:rsidRDefault="00D836E6" w:rsidP="00D836E6">
            <w:pPr>
              <w:rPr>
                <w:rFonts w:asciiTheme="majorHAnsi" w:hAnsiTheme="majorHAnsi" w:cstheme="majorHAnsi"/>
              </w:rPr>
            </w:pPr>
          </w:p>
        </w:tc>
        <w:tc>
          <w:tcPr>
            <w:tcW w:w="2241" w:type="dxa"/>
            <w:shd w:val="clear" w:color="auto" w:fill="FFFFFF" w:themeFill="background1"/>
          </w:tcPr>
          <w:p w14:paraId="3C700E57"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31E30330"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Mount Alexander</w:t>
            </w:r>
          </w:p>
        </w:tc>
        <w:tc>
          <w:tcPr>
            <w:tcW w:w="1724" w:type="dxa"/>
            <w:shd w:val="clear" w:color="auto" w:fill="FFFFFF" w:themeFill="background1"/>
          </w:tcPr>
          <w:p w14:paraId="6CFE0B45"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6903572A"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Strathbogie</w:t>
            </w:r>
          </w:p>
        </w:tc>
      </w:tr>
      <w:tr w:rsidR="00D836E6" w:rsidRPr="00D836E6" w14:paraId="1255B065" w14:textId="77777777" w:rsidTr="00C2188B">
        <w:trPr>
          <w:gridAfter w:val="1"/>
          <w:wAfter w:w="2436" w:type="dxa"/>
        </w:trPr>
        <w:tc>
          <w:tcPr>
            <w:tcW w:w="2365" w:type="dxa"/>
            <w:shd w:val="clear" w:color="auto" w:fill="FFFFFF" w:themeFill="background1"/>
          </w:tcPr>
          <w:p w14:paraId="21EF109C" w14:textId="77777777" w:rsidR="00D836E6" w:rsidRPr="00D836E6" w:rsidRDefault="00D836E6" w:rsidP="00D836E6">
            <w:pPr>
              <w:rPr>
                <w:rFonts w:asciiTheme="majorHAnsi" w:hAnsiTheme="majorHAnsi" w:cstheme="majorHAnsi"/>
              </w:rPr>
            </w:pPr>
            <w:r w:rsidRPr="00D836E6">
              <w:rPr>
                <w:rFonts w:asciiTheme="majorHAnsi" w:hAnsiTheme="majorHAnsi" w:cstheme="majorHAnsi"/>
                <w:b/>
              </w:rPr>
              <w:t>Lower Wimmera</w:t>
            </w:r>
          </w:p>
        </w:tc>
        <w:tc>
          <w:tcPr>
            <w:tcW w:w="2489" w:type="dxa"/>
            <w:shd w:val="clear" w:color="auto" w:fill="FFFFFF" w:themeFill="background1"/>
          </w:tcPr>
          <w:p w14:paraId="6B5CFF45"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Ararat</w:t>
            </w:r>
          </w:p>
        </w:tc>
        <w:tc>
          <w:tcPr>
            <w:tcW w:w="2241" w:type="dxa"/>
            <w:shd w:val="clear" w:color="auto" w:fill="FFFFFF" w:themeFill="background1"/>
          </w:tcPr>
          <w:p w14:paraId="69B9E8A9"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1C1F7922"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Murrindindi</w:t>
            </w:r>
          </w:p>
        </w:tc>
        <w:tc>
          <w:tcPr>
            <w:tcW w:w="1724" w:type="dxa"/>
            <w:shd w:val="clear" w:color="auto" w:fill="FFFFFF" w:themeFill="background1"/>
          </w:tcPr>
          <w:p w14:paraId="7E76C9BE"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2E26674D"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Towong</w:t>
            </w:r>
          </w:p>
        </w:tc>
      </w:tr>
      <w:tr w:rsidR="00D836E6" w:rsidRPr="00D836E6" w14:paraId="0990ED10" w14:textId="77777777" w:rsidTr="00C2188B">
        <w:trPr>
          <w:gridAfter w:val="1"/>
          <w:wAfter w:w="2436" w:type="dxa"/>
        </w:trPr>
        <w:tc>
          <w:tcPr>
            <w:tcW w:w="2365" w:type="dxa"/>
            <w:shd w:val="clear" w:color="auto" w:fill="FFFFFF" w:themeFill="background1"/>
          </w:tcPr>
          <w:p w14:paraId="7C5CC7BD"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0E678E95"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Central Goldfields</w:t>
            </w:r>
          </w:p>
        </w:tc>
        <w:tc>
          <w:tcPr>
            <w:tcW w:w="2241" w:type="dxa"/>
            <w:shd w:val="clear" w:color="auto" w:fill="FFFFFF" w:themeFill="background1"/>
          </w:tcPr>
          <w:p w14:paraId="35D5936A"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5D852691"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Nillumbik</w:t>
            </w:r>
          </w:p>
        </w:tc>
        <w:tc>
          <w:tcPr>
            <w:tcW w:w="1724" w:type="dxa"/>
            <w:shd w:val="clear" w:color="auto" w:fill="FFFFFF" w:themeFill="background1"/>
          </w:tcPr>
          <w:p w14:paraId="58257971"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30B0CC0D"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Wangaratta</w:t>
            </w:r>
          </w:p>
        </w:tc>
      </w:tr>
      <w:tr w:rsidR="00D836E6" w:rsidRPr="00D836E6" w14:paraId="6D5A0D80" w14:textId="77777777" w:rsidTr="00C2188B">
        <w:trPr>
          <w:gridAfter w:val="1"/>
          <w:wAfter w:w="2436" w:type="dxa"/>
        </w:trPr>
        <w:tc>
          <w:tcPr>
            <w:tcW w:w="2365" w:type="dxa"/>
            <w:shd w:val="clear" w:color="auto" w:fill="FFFFFF" w:themeFill="background1"/>
          </w:tcPr>
          <w:p w14:paraId="17E3263A"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003E4761" w14:textId="77777777" w:rsidR="00D836E6" w:rsidRPr="00D836E6" w:rsidRDefault="00D836E6" w:rsidP="00D836E6">
            <w:pPr>
              <w:rPr>
                <w:rFonts w:asciiTheme="majorHAnsi" w:hAnsiTheme="majorHAnsi" w:cstheme="majorHAnsi"/>
              </w:rPr>
            </w:pPr>
            <w:proofErr w:type="spellStart"/>
            <w:r w:rsidRPr="00D836E6">
              <w:rPr>
                <w:rFonts w:asciiTheme="majorHAnsi" w:hAnsiTheme="majorHAnsi" w:cstheme="majorHAnsi"/>
              </w:rPr>
              <w:t>Gannawarra</w:t>
            </w:r>
            <w:proofErr w:type="spellEnd"/>
          </w:p>
        </w:tc>
        <w:tc>
          <w:tcPr>
            <w:tcW w:w="2241" w:type="dxa"/>
            <w:shd w:val="clear" w:color="auto" w:fill="FFFFFF" w:themeFill="background1"/>
          </w:tcPr>
          <w:p w14:paraId="70451293"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24E69667"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Whittlesea</w:t>
            </w:r>
          </w:p>
        </w:tc>
        <w:tc>
          <w:tcPr>
            <w:tcW w:w="1724" w:type="dxa"/>
            <w:shd w:val="clear" w:color="auto" w:fill="FFFFFF" w:themeFill="background1"/>
          </w:tcPr>
          <w:p w14:paraId="3D24BF2A"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45C68E9E"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Wodonga</w:t>
            </w:r>
          </w:p>
        </w:tc>
      </w:tr>
      <w:tr w:rsidR="00D836E6" w:rsidRPr="00D836E6" w14:paraId="71FE8C8E" w14:textId="77777777" w:rsidTr="00C2188B">
        <w:trPr>
          <w:gridAfter w:val="1"/>
          <w:wAfter w:w="2436" w:type="dxa"/>
        </w:trPr>
        <w:tc>
          <w:tcPr>
            <w:tcW w:w="2365" w:type="dxa"/>
            <w:shd w:val="clear" w:color="auto" w:fill="FFFFFF" w:themeFill="background1"/>
          </w:tcPr>
          <w:p w14:paraId="32C4D9FE"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44EBADBB"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Glenelg</w:t>
            </w:r>
          </w:p>
        </w:tc>
        <w:tc>
          <w:tcPr>
            <w:tcW w:w="2241" w:type="dxa"/>
            <w:shd w:val="clear" w:color="auto" w:fill="FFFFFF" w:themeFill="background1"/>
          </w:tcPr>
          <w:p w14:paraId="2074AB36"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36D90D03"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Yarra Ranges</w:t>
            </w:r>
          </w:p>
        </w:tc>
        <w:tc>
          <w:tcPr>
            <w:tcW w:w="1724" w:type="dxa"/>
            <w:shd w:val="clear" w:color="auto" w:fill="FFFFFF" w:themeFill="background1"/>
          </w:tcPr>
          <w:p w14:paraId="3FD4F020"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670CD2C4" w14:textId="77777777" w:rsidR="00D836E6" w:rsidRPr="00D836E6" w:rsidRDefault="00D836E6" w:rsidP="00D836E6">
            <w:pPr>
              <w:rPr>
                <w:rFonts w:asciiTheme="majorHAnsi" w:hAnsiTheme="majorHAnsi" w:cstheme="majorHAnsi"/>
              </w:rPr>
            </w:pPr>
          </w:p>
        </w:tc>
      </w:tr>
      <w:tr w:rsidR="00D836E6" w:rsidRPr="00D836E6" w14:paraId="0BEE5E74" w14:textId="77777777" w:rsidTr="00C2188B">
        <w:trPr>
          <w:gridAfter w:val="1"/>
          <w:wAfter w:w="2436" w:type="dxa"/>
        </w:trPr>
        <w:tc>
          <w:tcPr>
            <w:tcW w:w="2365" w:type="dxa"/>
            <w:shd w:val="clear" w:color="auto" w:fill="FFFFFF" w:themeFill="background1"/>
          </w:tcPr>
          <w:p w14:paraId="4D631E3E"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6E8C17B2"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Loddon</w:t>
            </w:r>
          </w:p>
        </w:tc>
        <w:tc>
          <w:tcPr>
            <w:tcW w:w="2241" w:type="dxa"/>
            <w:shd w:val="clear" w:color="auto" w:fill="FFFFFF" w:themeFill="background1"/>
          </w:tcPr>
          <w:p w14:paraId="0F760C71" w14:textId="77777777" w:rsidR="00D836E6" w:rsidRPr="00D836E6" w:rsidRDefault="00D836E6" w:rsidP="00D836E6">
            <w:pPr>
              <w:rPr>
                <w:rFonts w:asciiTheme="majorHAnsi" w:hAnsiTheme="majorHAnsi" w:cstheme="majorHAnsi"/>
                <w:b/>
              </w:rPr>
            </w:pPr>
          </w:p>
        </w:tc>
        <w:tc>
          <w:tcPr>
            <w:tcW w:w="2436" w:type="dxa"/>
            <w:shd w:val="clear" w:color="auto" w:fill="FFFFFF" w:themeFill="background1"/>
          </w:tcPr>
          <w:p w14:paraId="3EC7F96F" w14:textId="77777777" w:rsidR="00D836E6" w:rsidRPr="00D836E6" w:rsidRDefault="00D836E6" w:rsidP="00D836E6">
            <w:pPr>
              <w:rPr>
                <w:rFonts w:asciiTheme="majorHAnsi" w:hAnsiTheme="majorHAnsi" w:cstheme="majorHAnsi"/>
              </w:rPr>
            </w:pPr>
          </w:p>
        </w:tc>
        <w:tc>
          <w:tcPr>
            <w:tcW w:w="1724" w:type="dxa"/>
            <w:shd w:val="clear" w:color="auto" w:fill="FFFFFF" w:themeFill="background1"/>
          </w:tcPr>
          <w:p w14:paraId="18B8DB83"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06C9EF4F" w14:textId="77777777" w:rsidR="00D836E6" w:rsidRPr="00D836E6" w:rsidRDefault="00D836E6" w:rsidP="00D836E6">
            <w:pPr>
              <w:rPr>
                <w:rFonts w:asciiTheme="majorHAnsi" w:hAnsiTheme="majorHAnsi" w:cstheme="majorHAnsi"/>
              </w:rPr>
            </w:pPr>
          </w:p>
        </w:tc>
      </w:tr>
      <w:tr w:rsidR="00D836E6" w:rsidRPr="00D836E6" w14:paraId="2AC930CB" w14:textId="77777777" w:rsidTr="00C2188B">
        <w:trPr>
          <w:gridAfter w:val="1"/>
          <w:wAfter w:w="2436" w:type="dxa"/>
        </w:trPr>
        <w:tc>
          <w:tcPr>
            <w:tcW w:w="2365" w:type="dxa"/>
            <w:shd w:val="clear" w:color="auto" w:fill="FFFFFF" w:themeFill="background1"/>
          </w:tcPr>
          <w:p w14:paraId="52AA36D2"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6705F658"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Northern Grampians</w:t>
            </w:r>
          </w:p>
        </w:tc>
        <w:tc>
          <w:tcPr>
            <w:tcW w:w="2241" w:type="dxa"/>
            <w:shd w:val="clear" w:color="auto" w:fill="FFFFFF" w:themeFill="background1"/>
          </w:tcPr>
          <w:p w14:paraId="6AC888EC" w14:textId="77777777" w:rsidR="00D836E6" w:rsidRPr="00D836E6" w:rsidRDefault="00D836E6" w:rsidP="00D836E6">
            <w:pPr>
              <w:rPr>
                <w:rFonts w:asciiTheme="majorHAnsi" w:hAnsiTheme="majorHAnsi" w:cstheme="majorHAnsi"/>
              </w:rPr>
            </w:pPr>
            <w:r w:rsidRPr="00D836E6">
              <w:rPr>
                <w:rFonts w:asciiTheme="majorHAnsi" w:hAnsiTheme="majorHAnsi" w:cstheme="majorHAnsi"/>
                <w:b/>
              </w:rPr>
              <w:t>Gippsland</w:t>
            </w:r>
          </w:p>
        </w:tc>
        <w:tc>
          <w:tcPr>
            <w:tcW w:w="2436" w:type="dxa"/>
            <w:shd w:val="clear" w:color="auto" w:fill="FFFFFF" w:themeFill="background1"/>
          </w:tcPr>
          <w:p w14:paraId="2A39C8B6"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Bass Coast</w:t>
            </w:r>
          </w:p>
        </w:tc>
        <w:tc>
          <w:tcPr>
            <w:tcW w:w="1724" w:type="dxa"/>
            <w:shd w:val="clear" w:color="auto" w:fill="FFFFFF" w:themeFill="background1"/>
          </w:tcPr>
          <w:p w14:paraId="05D5B514"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72907443" w14:textId="77777777" w:rsidR="00D836E6" w:rsidRPr="00D836E6" w:rsidRDefault="00D836E6" w:rsidP="00D836E6">
            <w:pPr>
              <w:rPr>
                <w:rFonts w:asciiTheme="majorHAnsi" w:hAnsiTheme="majorHAnsi" w:cstheme="majorHAnsi"/>
              </w:rPr>
            </w:pPr>
          </w:p>
        </w:tc>
      </w:tr>
      <w:tr w:rsidR="00D836E6" w:rsidRPr="00D836E6" w14:paraId="3F1BECC7" w14:textId="77777777" w:rsidTr="00C2188B">
        <w:tc>
          <w:tcPr>
            <w:tcW w:w="2365" w:type="dxa"/>
            <w:shd w:val="clear" w:color="auto" w:fill="FFFFFF" w:themeFill="background1"/>
          </w:tcPr>
          <w:p w14:paraId="0361985E" w14:textId="77777777" w:rsidR="00D836E6" w:rsidRPr="00D836E6" w:rsidRDefault="00D836E6" w:rsidP="00D836E6">
            <w:pPr>
              <w:rPr>
                <w:rFonts w:asciiTheme="majorHAnsi" w:hAnsiTheme="majorHAnsi" w:cstheme="majorHAnsi"/>
                <w:b/>
              </w:rPr>
            </w:pPr>
          </w:p>
        </w:tc>
        <w:tc>
          <w:tcPr>
            <w:tcW w:w="2489" w:type="dxa"/>
            <w:shd w:val="clear" w:color="auto" w:fill="FFFFFF" w:themeFill="background1"/>
          </w:tcPr>
          <w:p w14:paraId="521EFF9A"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Pyrenees</w:t>
            </w:r>
          </w:p>
        </w:tc>
        <w:tc>
          <w:tcPr>
            <w:tcW w:w="2241" w:type="dxa"/>
            <w:shd w:val="clear" w:color="auto" w:fill="FFFFFF" w:themeFill="background1"/>
          </w:tcPr>
          <w:p w14:paraId="0A408C4B"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6952C873"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 xml:space="preserve">Baw </w:t>
            </w:r>
            <w:proofErr w:type="spellStart"/>
            <w:r w:rsidRPr="00D836E6">
              <w:rPr>
                <w:rFonts w:asciiTheme="majorHAnsi" w:hAnsiTheme="majorHAnsi" w:cstheme="majorHAnsi"/>
              </w:rPr>
              <w:t>Baw</w:t>
            </w:r>
            <w:proofErr w:type="spellEnd"/>
          </w:p>
        </w:tc>
        <w:tc>
          <w:tcPr>
            <w:tcW w:w="1724" w:type="dxa"/>
            <w:shd w:val="clear" w:color="auto" w:fill="FFFFFF" w:themeFill="background1"/>
          </w:tcPr>
          <w:p w14:paraId="27E0CE41"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76554B5B" w14:textId="77777777" w:rsidR="00D836E6" w:rsidRPr="00D836E6" w:rsidRDefault="00D836E6" w:rsidP="00D836E6">
            <w:pPr>
              <w:rPr>
                <w:rFonts w:asciiTheme="majorHAnsi" w:hAnsiTheme="majorHAnsi" w:cstheme="majorHAnsi"/>
              </w:rPr>
            </w:pPr>
          </w:p>
        </w:tc>
        <w:tc>
          <w:tcPr>
            <w:tcW w:w="2436" w:type="dxa"/>
          </w:tcPr>
          <w:p w14:paraId="4138E7A8" w14:textId="77777777" w:rsidR="00D836E6" w:rsidRPr="00D836E6" w:rsidRDefault="00D836E6" w:rsidP="00D836E6"/>
        </w:tc>
      </w:tr>
      <w:tr w:rsidR="00D836E6" w:rsidRPr="00D836E6" w14:paraId="518BFF6B" w14:textId="77777777" w:rsidTr="00C2188B">
        <w:tc>
          <w:tcPr>
            <w:tcW w:w="2365" w:type="dxa"/>
            <w:shd w:val="clear" w:color="auto" w:fill="FFFFFF" w:themeFill="background1"/>
          </w:tcPr>
          <w:p w14:paraId="2D57527B"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0A03F767"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Southern Grampians</w:t>
            </w:r>
          </w:p>
        </w:tc>
        <w:tc>
          <w:tcPr>
            <w:tcW w:w="2241" w:type="dxa"/>
            <w:shd w:val="clear" w:color="auto" w:fill="FFFFFF" w:themeFill="background1"/>
          </w:tcPr>
          <w:p w14:paraId="5536DF2B"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351C49AA" w14:textId="77777777" w:rsidR="00D836E6" w:rsidRPr="00D836E6" w:rsidRDefault="00D836E6" w:rsidP="00D836E6">
            <w:pPr>
              <w:rPr>
                <w:rFonts w:asciiTheme="majorHAnsi" w:hAnsiTheme="majorHAnsi" w:cstheme="majorHAnsi"/>
                <w:highlight w:val="yellow"/>
              </w:rPr>
            </w:pPr>
            <w:r w:rsidRPr="00D836E6">
              <w:rPr>
                <w:rFonts w:asciiTheme="majorHAnsi" w:hAnsiTheme="majorHAnsi" w:cstheme="majorHAnsi"/>
              </w:rPr>
              <w:t>Cardinia</w:t>
            </w:r>
          </w:p>
        </w:tc>
        <w:tc>
          <w:tcPr>
            <w:tcW w:w="1724" w:type="dxa"/>
            <w:shd w:val="clear" w:color="auto" w:fill="FFFFFF" w:themeFill="background1"/>
          </w:tcPr>
          <w:p w14:paraId="1942DED2"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356ACC85" w14:textId="77777777" w:rsidR="00D836E6" w:rsidRPr="00D836E6" w:rsidRDefault="00D836E6" w:rsidP="00D836E6">
            <w:pPr>
              <w:rPr>
                <w:rFonts w:asciiTheme="majorHAnsi" w:hAnsiTheme="majorHAnsi" w:cstheme="majorHAnsi"/>
              </w:rPr>
            </w:pPr>
          </w:p>
        </w:tc>
        <w:tc>
          <w:tcPr>
            <w:tcW w:w="2436" w:type="dxa"/>
          </w:tcPr>
          <w:p w14:paraId="5D34E6ED" w14:textId="77777777" w:rsidR="00D836E6" w:rsidRPr="00D836E6" w:rsidRDefault="00D836E6" w:rsidP="00D836E6"/>
        </w:tc>
      </w:tr>
      <w:tr w:rsidR="00D836E6" w:rsidRPr="00D836E6" w14:paraId="0DC85015" w14:textId="77777777" w:rsidTr="00C2188B">
        <w:tc>
          <w:tcPr>
            <w:tcW w:w="2365" w:type="dxa"/>
            <w:shd w:val="clear" w:color="auto" w:fill="FFFFFF" w:themeFill="background1"/>
          </w:tcPr>
          <w:p w14:paraId="02D2863D"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617487E2" w14:textId="77777777" w:rsidR="00D836E6" w:rsidRPr="00D836E6" w:rsidRDefault="00D836E6" w:rsidP="00D836E6">
            <w:pPr>
              <w:rPr>
                <w:rFonts w:asciiTheme="majorHAnsi" w:hAnsiTheme="majorHAnsi" w:cstheme="majorHAnsi"/>
              </w:rPr>
            </w:pPr>
          </w:p>
        </w:tc>
        <w:tc>
          <w:tcPr>
            <w:tcW w:w="2241" w:type="dxa"/>
            <w:shd w:val="clear" w:color="auto" w:fill="FFFFFF" w:themeFill="background1"/>
          </w:tcPr>
          <w:p w14:paraId="4E8DCC02"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30D85094"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Casey</w:t>
            </w:r>
          </w:p>
        </w:tc>
        <w:tc>
          <w:tcPr>
            <w:tcW w:w="1724" w:type="dxa"/>
            <w:shd w:val="clear" w:color="auto" w:fill="FFFFFF" w:themeFill="background1"/>
          </w:tcPr>
          <w:p w14:paraId="75980E29"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65643746" w14:textId="77777777" w:rsidR="00D836E6" w:rsidRPr="00D836E6" w:rsidRDefault="00D836E6" w:rsidP="00D836E6">
            <w:pPr>
              <w:rPr>
                <w:rFonts w:asciiTheme="majorHAnsi" w:hAnsiTheme="majorHAnsi" w:cstheme="majorHAnsi"/>
              </w:rPr>
            </w:pPr>
          </w:p>
        </w:tc>
        <w:tc>
          <w:tcPr>
            <w:tcW w:w="2436" w:type="dxa"/>
          </w:tcPr>
          <w:p w14:paraId="50A96659" w14:textId="77777777" w:rsidR="00D836E6" w:rsidRPr="00D836E6" w:rsidRDefault="00D836E6" w:rsidP="00D836E6"/>
        </w:tc>
      </w:tr>
      <w:tr w:rsidR="00D836E6" w:rsidRPr="00D836E6" w14:paraId="440E2842" w14:textId="77777777" w:rsidTr="00C2188B">
        <w:tc>
          <w:tcPr>
            <w:tcW w:w="2365" w:type="dxa"/>
            <w:shd w:val="clear" w:color="auto" w:fill="FFFFFF" w:themeFill="background1"/>
          </w:tcPr>
          <w:p w14:paraId="58B4F0BF" w14:textId="77777777" w:rsidR="00D836E6" w:rsidRPr="00D836E6" w:rsidRDefault="00D836E6" w:rsidP="00D836E6">
            <w:pPr>
              <w:rPr>
                <w:rFonts w:asciiTheme="majorHAnsi" w:hAnsiTheme="majorHAnsi" w:cstheme="majorHAnsi"/>
              </w:rPr>
            </w:pPr>
            <w:r w:rsidRPr="00D836E6">
              <w:rPr>
                <w:rFonts w:asciiTheme="majorHAnsi" w:hAnsiTheme="majorHAnsi" w:cstheme="majorHAnsi"/>
                <w:b/>
              </w:rPr>
              <w:t>Otway</w:t>
            </w:r>
          </w:p>
        </w:tc>
        <w:tc>
          <w:tcPr>
            <w:tcW w:w="2489" w:type="dxa"/>
            <w:shd w:val="clear" w:color="auto" w:fill="FFFFFF" w:themeFill="background1"/>
          </w:tcPr>
          <w:p w14:paraId="3084B54A"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Colac Otway</w:t>
            </w:r>
          </w:p>
        </w:tc>
        <w:tc>
          <w:tcPr>
            <w:tcW w:w="2241" w:type="dxa"/>
            <w:shd w:val="clear" w:color="auto" w:fill="FFFFFF" w:themeFill="background1"/>
          </w:tcPr>
          <w:p w14:paraId="6E2BB2EB"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1D7BD5D0"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East Gippsland</w:t>
            </w:r>
          </w:p>
        </w:tc>
        <w:tc>
          <w:tcPr>
            <w:tcW w:w="1724" w:type="dxa"/>
            <w:shd w:val="clear" w:color="auto" w:fill="FFFFFF" w:themeFill="background1"/>
          </w:tcPr>
          <w:p w14:paraId="32C64A88"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7C25FF32" w14:textId="77777777" w:rsidR="00D836E6" w:rsidRPr="00D836E6" w:rsidRDefault="00D836E6" w:rsidP="00D836E6">
            <w:pPr>
              <w:rPr>
                <w:rFonts w:asciiTheme="majorHAnsi" w:hAnsiTheme="majorHAnsi" w:cstheme="majorHAnsi"/>
              </w:rPr>
            </w:pPr>
          </w:p>
        </w:tc>
        <w:tc>
          <w:tcPr>
            <w:tcW w:w="2436" w:type="dxa"/>
          </w:tcPr>
          <w:p w14:paraId="58BC1F6B" w14:textId="77777777" w:rsidR="00D836E6" w:rsidRPr="00D836E6" w:rsidRDefault="00D836E6" w:rsidP="00D836E6"/>
        </w:tc>
      </w:tr>
      <w:tr w:rsidR="00D836E6" w:rsidRPr="00D836E6" w14:paraId="55C4D3EB" w14:textId="77777777" w:rsidTr="00C2188B">
        <w:tc>
          <w:tcPr>
            <w:tcW w:w="2365" w:type="dxa"/>
            <w:shd w:val="clear" w:color="auto" w:fill="FFFFFF" w:themeFill="background1"/>
          </w:tcPr>
          <w:p w14:paraId="6E2B4464"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0CEB970F"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Corangamite</w:t>
            </w:r>
          </w:p>
        </w:tc>
        <w:tc>
          <w:tcPr>
            <w:tcW w:w="2241" w:type="dxa"/>
            <w:shd w:val="clear" w:color="auto" w:fill="FFFFFF" w:themeFill="background1"/>
          </w:tcPr>
          <w:p w14:paraId="450ECF20"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642CCCB3"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Latrobe</w:t>
            </w:r>
          </w:p>
        </w:tc>
        <w:tc>
          <w:tcPr>
            <w:tcW w:w="1724" w:type="dxa"/>
            <w:shd w:val="clear" w:color="auto" w:fill="FFFFFF" w:themeFill="background1"/>
          </w:tcPr>
          <w:p w14:paraId="25B5D335"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4B746C79" w14:textId="77777777" w:rsidR="00D836E6" w:rsidRPr="00D836E6" w:rsidRDefault="00D836E6" w:rsidP="00D836E6">
            <w:pPr>
              <w:rPr>
                <w:rFonts w:asciiTheme="majorHAnsi" w:hAnsiTheme="majorHAnsi" w:cstheme="majorHAnsi"/>
              </w:rPr>
            </w:pPr>
          </w:p>
        </w:tc>
        <w:tc>
          <w:tcPr>
            <w:tcW w:w="2436" w:type="dxa"/>
          </w:tcPr>
          <w:p w14:paraId="4C723E17" w14:textId="77777777" w:rsidR="00D836E6" w:rsidRPr="00D836E6" w:rsidRDefault="00D836E6" w:rsidP="00D836E6"/>
        </w:tc>
      </w:tr>
      <w:tr w:rsidR="00D836E6" w:rsidRPr="00D836E6" w14:paraId="302E351D" w14:textId="77777777" w:rsidTr="00C2188B">
        <w:tc>
          <w:tcPr>
            <w:tcW w:w="2365" w:type="dxa"/>
            <w:shd w:val="clear" w:color="auto" w:fill="FFFFFF" w:themeFill="background1"/>
          </w:tcPr>
          <w:p w14:paraId="7B02B6DC"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322E039E"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Golden Plains</w:t>
            </w:r>
          </w:p>
        </w:tc>
        <w:tc>
          <w:tcPr>
            <w:tcW w:w="2241" w:type="dxa"/>
            <w:shd w:val="clear" w:color="auto" w:fill="FFFFFF" w:themeFill="background1"/>
          </w:tcPr>
          <w:p w14:paraId="2A4D9B3E"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7E496100"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Mornington Peninsula</w:t>
            </w:r>
          </w:p>
        </w:tc>
        <w:tc>
          <w:tcPr>
            <w:tcW w:w="1724" w:type="dxa"/>
            <w:shd w:val="clear" w:color="auto" w:fill="FFFFFF" w:themeFill="background1"/>
          </w:tcPr>
          <w:p w14:paraId="601B4824"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11AB72C2" w14:textId="77777777" w:rsidR="00D836E6" w:rsidRPr="00D836E6" w:rsidRDefault="00D836E6" w:rsidP="00D836E6">
            <w:pPr>
              <w:rPr>
                <w:rFonts w:asciiTheme="majorHAnsi" w:hAnsiTheme="majorHAnsi" w:cstheme="majorHAnsi"/>
              </w:rPr>
            </w:pPr>
          </w:p>
        </w:tc>
        <w:tc>
          <w:tcPr>
            <w:tcW w:w="2436" w:type="dxa"/>
          </w:tcPr>
          <w:p w14:paraId="795E429B" w14:textId="77777777" w:rsidR="00D836E6" w:rsidRPr="00D836E6" w:rsidRDefault="00D836E6" w:rsidP="00D836E6"/>
        </w:tc>
      </w:tr>
      <w:tr w:rsidR="00D836E6" w:rsidRPr="00D836E6" w14:paraId="7B5796CC" w14:textId="77777777" w:rsidTr="00C2188B">
        <w:tc>
          <w:tcPr>
            <w:tcW w:w="2365" w:type="dxa"/>
            <w:shd w:val="clear" w:color="auto" w:fill="FFFFFF" w:themeFill="background1"/>
          </w:tcPr>
          <w:p w14:paraId="77B8564D"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75D3ADB9"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Greater Geelong</w:t>
            </w:r>
          </w:p>
        </w:tc>
        <w:tc>
          <w:tcPr>
            <w:tcW w:w="2241" w:type="dxa"/>
            <w:shd w:val="clear" w:color="auto" w:fill="FFFFFF" w:themeFill="background1"/>
          </w:tcPr>
          <w:p w14:paraId="54BC85D2"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5F66AD9E"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South Gippsland</w:t>
            </w:r>
          </w:p>
        </w:tc>
        <w:tc>
          <w:tcPr>
            <w:tcW w:w="1724" w:type="dxa"/>
            <w:shd w:val="clear" w:color="auto" w:fill="FFFFFF" w:themeFill="background1"/>
          </w:tcPr>
          <w:p w14:paraId="011F688F"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2CFAE77A" w14:textId="77777777" w:rsidR="00D836E6" w:rsidRPr="00D836E6" w:rsidRDefault="00D836E6" w:rsidP="00D836E6">
            <w:pPr>
              <w:rPr>
                <w:rFonts w:asciiTheme="majorHAnsi" w:hAnsiTheme="majorHAnsi" w:cstheme="majorHAnsi"/>
              </w:rPr>
            </w:pPr>
          </w:p>
        </w:tc>
        <w:tc>
          <w:tcPr>
            <w:tcW w:w="2436" w:type="dxa"/>
          </w:tcPr>
          <w:p w14:paraId="308F0FA2" w14:textId="77777777" w:rsidR="00D836E6" w:rsidRPr="00D836E6" w:rsidRDefault="00D836E6" w:rsidP="00D836E6"/>
        </w:tc>
      </w:tr>
      <w:tr w:rsidR="00D836E6" w:rsidRPr="00D836E6" w14:paraId="602AEFA1" w14:textId="77777777" w:rsidTr="00C2188B">
        <w:tc>
          <w:tcPr>
            <w:tcW w:w="2365" w:type="dxa"/>
            <w:shd w:val="clear" w:color="auto" w:fill="FFFFFF" w:themeFill="background1"/>
          </w:tcPr>
          <w:p w14:paraId="6A41099A"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5C1A5A58"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Hobsons Bay</w:t>
            </w:r>
          </w:p>
        </w:tc>
        <w:tc>
          <w:tcPr>
            <w:tcW w:w="2241" w:type="dxa"/>
            <w:shd w:val="clear" w:color="auto" w:fill="FFFFFF" w:themeFill="background1"/>
          </w:tcPr>
          <w:p w14:paraId="7A08D667"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401637F6"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Wellington</w:t>
            </w:r>
          </w:p>
        </w:tc>
        <w:tc>
          <w:tcPr>
            <w:tcW w:w="1724" w:type="dxa"/>
            <w:shd w:val="clear" w:color="auto" w:fill="FFFFFF" w:themeFill="background1"/>
          </w:tcPr>
          <w:p w14:paraId="2F6DACAA"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1D85B680" w14:textId="77777777" w:rsidR="00D836E6" w:rsidRPr="00D836E6" w:rsidRDefault="00D836E6" w:rsidP="00D836E6">
            <w:pPr>
              <w:rPr>
                <w:rFonts w:asciiTheme="majorHAnsi" w:hAnsiTheme="majorHAnsi" w:cstheme="majorHAnsi"/>
              </w:rPr>
            </w:pPr>
          </w:p>
        </w:tc>
        <w:tc>
          <w:tcPr>
            <w:tcW w:w="2436" w:type="dxa"/>
          </w:tcPr>
          <w:p w14:paraId="2DB6FD94" w14:textId="77777777" w:rsidR="00D836E6" w:rsidRPr="00D836E6" w:rsidRDefault="00D836E6" w:rsidP="00D836E6"/>
        </w:tc>
      </w:tr>
      <w:tr w:rsidR="00D836E6" w:rsidRPr="00D836E6" w14:paraId="3567DDAF" w14:textId="77777777" w:rsidTr="00C2188B">
        <w:tc>
          <w:tcPr>
            <w:tcW w:w="2365" w:type="dxa"/>
            <w:shd w:val="clear" w:color="auto" w:fill="FFFFFF" w:themeFill="background1"/>
          </w:tcPr>
          <w:p w14:paraId="6A37DDA9"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7C3F84FE"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Moyne</w:t>
            </w:r>
          </w:p>
        </w:tc>
        <w:tc>
          <w:tcPr>
            <w:tcW w:w="2241" w:type="dxa"/>
            <w:shd w:val="clear" w:color="auto" w:fill="FFFFFF" w:themeFill="background1"/>
          </w:tcPr>
          <w:p w14:paraId="2BDDF3FE"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7CE62A84" w14:textId="77777777" w:rsidR="00D836E6" w:rsidRPr="00D836E6" w:rsidRDefault="00D836E6" w:rsidP="00D836E6">
            <w:pPr>
              <w:rPr>
                <w:rFonts w:asciiTheme="majorHAnsi" w:hAnsiTheme="majorHAnsi" w:cstheme="majorHAnsi"/>
              </w:rPr>
            </w:pPr>
          </w:p>
        </w:tc>
        <w:tc>
          <w:tcPr>
            <w:tcW w:w="1724" w:type="dxa"/>
            <w:shd w:val="clear" w:color="auto" w:fill="FFFFFF" w:themeFill="background1"/>
          </w:tcPr>
          <w:p w14:paraId="24FA0297"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26421F6B" w14:textId="77777777" w:rsidR="00D836E6" w:rsidRPr="00D836E6" w:rsidRDefault="00D836E6" w:rsidP="00D836E6">
            <w:pPr>
              <w:rPr>
                <w:rFonts w:asciiTheme="majorHAnsi" w:hAnsiTheme="majorHAnsi" w:cstheme="majorHAnsi"/>
              </w:rPr>
            </w:pPr>
          </w:p>
        </w:tc>
        <w:tc>
          <w:tcPr>
            <w:tcW w:w="2436" w:type="dxa"/>
          </w:tcPr>
          <w:p w14:paraId="51BC0710" w14:textId="77777777" w:rsidR="00D836E6" w:rsidRPr="00D836E6" w:rsidRDefault="00D836E6" w:rsidP="00D836E6"/>
        </w:tc>
      </w:tr>
      <w:tr w:rsidR="00D836E6" w:rsidRPr="00D836E6" w14:paraId="55ABBFF1" w14:textId="77777777" w:rsidTr="00C2188B">
        <w:trPr>
          <w:gridAfter w:val="1"/>
          <w:wAfter w:w="2436" w:type="dxa"/>
        </w:trPr>
        <w:tc>
          <w:tcPr>
            <w:tcW w:w="2365" w:type="dxa"/>
            <w:shd w:val="clear" w:color="auto" w:fill="FFFFFF" w:themeFill="background1"/>
          </w:tcPr>
          <w:p w14:paraId="6CB0597D" w14:textId="77777777" w:rsidR="00D836E6" w:rsidRPr="00D836E6" w:rsidRDefault="00D836E6" w:rsidP="00D836E6">
            <w:pPr>
              <w:rPr>
                <w:rFonts w:asciiTheme="majorHAnsi" w:hAnsiTheme="majorHAnsi" w:cstheme="majorHAnsi"/>
                <w:b/>
              </w:rPr>
            </w:pPr>
          </w:p>
        </w:tc>
        <w:tc>
          <w:tcPr>
            <w:tcW w:w="2489" w:type="dxa"/>
            <w:shd w:val="clear" w:color="auto" w:fill="FFFFFF" w:themeFill="background1"/>
          </w:tcPr>
          <w:p w14:paraId="44660539"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Surf Coast</w:t>
            </w:r>
          </w:p>
        </w:tc>
        <w:tc>
          <w:tcPr>
            <w:tcW w:w="2241" w:type="dxa"/>
            <w:shd w:val="clear" w:color="auto" w:fill="FFFFFF" w:themeFill="background1"/>
          </w:tcPr>
          <w:p w14:paraId="18E33C71"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609281A2" w14:textId="77777777" w:rsidR="00D836E6" w:rsidRPr="00D836E6" w:rsidRDefault="00D836E6" w:rsidP="00D836E6">
            <w:pPr>
              <w:rPr>
                <w:rFonts w:asciiTheme="majorHAnsi" w:hAnsiTheme="majorHAnsi" w:cstheme="majorHAnsi"/>
              </w:rPr>
            </w:pPr>
          </w:p>
        </w:tc>
        <w:tc>
          <w:tcPr>
            <w:tcW w:w="1724" w:type="dxa"/>
            <w:shd w:val="clear" w:color="auto" w:fill="FFFFFF" w:themeFill="background1"/>
          </w:tcPr>
          <w:p w14:paraId="6F8401BC"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364379FD" w14:textId="77777777" w:rsidR="00D836E6" w:rsidRPr="00D836E6" w:rsidRDefault="00D836E6" w:rsidP="00D836E6">
            <w:pPr>
              <w:rPr>
                <w:rFonts w:asciiTheme="majorHAnsi" w:hAnsiTheme="majorHAnsi" w:cstheme="majorHAnsi"/>
              </w:rPr>
            </w:pPr>
          </w:p>
        </w:tc>
      </w:tr>
      <w:tr w:rsidR="00D836E6" w:rsidRPr="00D836E6" w14:paraId="24EA6DC7" w14:textId="77777777" w:rsidTr="00C2188B">
        <w:trPr>
          <w:gridAfter w:val="1"/>
          <w:wAfter w:w="2436" w:type="dxa"/>
        </w:trPr>
        <w:tc>
          <w:tcPr>
            <w:tcW w:w="2365" w:type="dxa"/>
            <w:shd w:val="clear" w:color="auto" w:fill="FFFFFF" w:themeFill="background1"/>
          </w:tcPr>
          <w:p w14:paraId="38EF6302"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52B61120"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Warrnambool</w:t>
            </w:r>
          </w:p>
        </w:tc>
        <w:tc>
          <w:tcPr>
            <w:tcW w:w="2241" w:type="dxa"/>
            <w:shd w:val="clear" w:color="auto" w:fill="FFFFFF" w:themeFill="background1"/>
          </w:tcPr>
          <w:p w14:paraId="2DBBEAD1" w14:textId="77777777" w:rsidR="00D836E6" w:rsidRPr="00D836E6" w:rsidRDefault="00D836E6" w:rsidP="00D836E6">
            <w:pPr>
              <w:rPr>
                <w:rFonts w:asciiTheme="majorHAnsi" w:hAnsiTheme="majorHAnsi" w:cstheme="majorHAnsi"/>
                <w:b/>
              </w:rPr>
            </w:pPr>
          </w:p>
        </w:tc>
        <w:tc>
          <w:tcPr>
            <w:tcW w:w="2436" w:type="dxa"/>
            <w:shd w:val="clear" w:color="auto" w:fill="FFFFFF" w:themeFill="background1"/>
          </w:tcPr>
          <w:p w14:paraId="1D2C26E0" w14:textId="77777777" w:rsidR="00D836E6" w:rsidRPr="00D836E6" w:rsidRDefault="00D836E6" w:rsidP="00D836E6">
            <w:pPr>
              <w:rPr>
                <w:rFonts w:asciiTheme="majorHAnsi" w:hAnsiTheme="majorHAnsi" w:cstheme="majorHAnsi"/>
              </w:rPr>
            </w:pPr>
          </w:p>
        </w:tc>
        <w:tc>
          <w:tcPr>
            <w:tcW w:w="1724" w:type="dxa"/>
            <w:shd w:val="clear" w:color="auto" w:fill="FFFFFF" w:themeFill="background1"/>
          </w:tcPr>
          <w:p w14:paraId="41DC15C6"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333C21D3" w14:textId="77777777" w:rsidR="00D836E6" w:rsidRPr="00D836E6" w:rsidRDefault="00D836E6" w:rsidP="00D836E6">
            <w:pPr>
              <w:rPr>
                <w:rFonts w:asciiTheme="majorHAnsi" w:hAnsiTheme="majorHAnsi" w:cstheme="majorHAnsi"/>
              </w:rPr>
            </w:pPr>
          </w:p>
        </w:tc>
      </w:tr>
      <w:tr w:rsidR="00D836E6" w:rsidRPr="00D836E6" w14:paraId="751F1FCF" w14:textId="77777777" w:rsidTr="00C2188B">
        <w:trPr>
          <w:gridAfter w:val="1"/>
          <w:wAfter w:w="2436" w:type="dxa"/>
        </w:trPr>
        <w:tc>
          <w:tcPr>
            <w:tcW w:w="2365" w:type="dxa"/>
            <w:shd w:val="clear" w:color="auto" w:fill="FFFFFF" w:themeFill="background1"/>
          </w:tcPr>
          <w:p w14:paraId="508221C4"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2B563811"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Wyndham</w:t>
            </w:r>
          </w:p>
        </w:tc>
        <w:tc>
          <w:tcPr>
            <w:tcW w:w="2241" w:type="dxa"/>
            <w:shd w:val="clear" w:color="auto" w:fill="FFFFFF" w:themeFill="background1"/>
          </w:tcPr>
          <w:p w14:paraId="25B1B22E"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2D0D458F" w14:textId="77777777" w:rsidR="00D836E6" w:rsidRPr="00D836E6" w:rsidRDefault="00D836E6" w:rsidP="00D836E6">
            <w:pPr>
              <w:rPr>
                <w:rFonts w:asciiTheme="majorHAnsi" w:hAnsiTheme="majorHAnsi" w:cstheme="majorHAnsi"/>
              </w:rPr>
            </w:pPr>
          </w:p>
        </w:tc>
        <w:tc>
          <w:tcPr>
            <w:tcW w:w="1724" w:type="dxa"/>
            <w:shd w:val="clear" w:color="auto" w:fill="FFFFFF" w:themeFill="background1"/>
          </w:tcPr>
          <w:p w14:paraId="71325749"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334B91A4" w14:textId="77777777" w:rsidR="00D836E6" w:rsidRPr="00D836E6" w:rsidRDefault="00D836E6" w:rsidP="00D836E6">
            <w:pPr>
              <w:rPr>
                <w:rFonts w:asciiTheme="majorHAnsi" w:hAnsiTheme="majorHAnsi" w:cstheme="majorHAnsi"/>
              </w:rPr>
            </w:pPr>
          </w:p>
        </w:tc>
      </w:tr>
      <w:tr w:rsidR="00D836E6" w:rsidRPr="00D836E6" w14:paraId="14598576" w14:textId="77777777" w:rsidTr="00C2188B">
        <w:trPr>
          <w:gridAfter w:val="1"/>
          <w:wAfter w:w="2436" w:type="dxa"/>
        </w:trPr>
        <w:tc>
          <w:tcPr>
            <w:tcW w:w="2365" w:type="dxa"/>
            <w:shd w:val="clear" w:color="auto" w:fill="FFFFFF" w:themeFill="background1"/>
          </w:tcPr>
          <w:p w14:paraId="4614433B"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1264122B" w14:textId="77777777" w:rsidR="00D836E6" w:rsidRPr="00D836E6" w:rsidRDefault="00D836E6" w:rsidP="00D836E6">
            <w:pPr>
              <w:rPr>
                <w:rFonts w:asciiTheme="majorHAnsi" w:hAnsiTheme="majorHAnsi" w:cstheme="majorHAnsi"/>
              </w:rPr>
            </w:pPr>
          </w:p>
        </w:tc>
        <w:tc>
          <w:tcPr>
            <w:tcW w:w="2241" w:type="dxa"/>
            <w:shd w:val="clear" w:color="auto" w:fill="FFFFFF" w:themeFill="background1"/>
          </w:tcPr>
          <w:p w14:paraId="2419A608"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07035368" w14:textId="77777777" w:rsidR="00D836E6" w:rsidRPr="00D836E6" w:rsidRDefault="00D836E6" w:rsidP="00D836E6">
            <w:pPr>
              <w:rPr>
                <w:rFonts w:asciiTheme="majorHAnsi" w:hAnsiTheme="majorHAnsi" w:cstheme="majorHAnsi"/>
              </w:rPr>
            </w:pPr>
          </w:p>
        </w:tc>
        <w:tc>
          <w:tcPr>
            <w:tcW w:w="1724" w:type="dxa"/>
            <w:shd w:val="clear" w:color="auto" w:fill="FFFFFF" w:themeFill="background1"/>
          </w:tcPr>
          <w:p w14:paraId="25A36FBC"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0A02468F" w14:textId="77777777" w:rsidR="00D836E6" w:rsidRPr="00D836E6" w:rsidRDefault="00D836E6" w:rsidP="00D836E6">
            <w:pPr>
              <w:rPr>
                <w:rFonts w:asciiTheme="majorHAnsi" w:hAnsiTheme="majorHAnsi" w:cstheme="majorHAnsi"/>
              </w:rPr>
            </w:pPr>
          </w:p>
        </w:tc>
      </w:tr>
      <w:tr w:rsidR="00D836E6" w:rsidRPr="00D836E6" w14:paraId="54E6BD93" w14:textId="77777777" w:rsidTr="00C2188B">
        <w:trPr>
          <w:gridAfter w:val="1"/>
          <w:wAfter w:w="2436" w:type="dxa"/>
        </w:trPr>
        <w:tc>
          <w:tcPr>
            <w:tcW w:w="2365" w:type="dxa"/>
            <w:shd w:val="clear" w:color="auto" w:fill="FFFFFF" w:themeFill="background1"/>
          </w:tcPr>
          <w:p w14:paraId="4961CB78" w14:textId="77777777" w:rsidR="00D836E6" w:rsidRPr="00D836E6" w:rsidRDefault="00D836E6" w:rsidP="00D836E6">
            <w:pPr>
              <w:rPr>
                <w:rFonts w:asciiTheme="majorHAnsi" w:hAnsiTheme="majorHAnsi" w:cstheme="majorHAnsi"/>
              </w:rPr>
            </w:pPr>
          </w:p>
        </w:tc>
        <w:tc>
          <w:tcPr>
            <w:tcW w:w="2489" w:type="dxa"/>
            <w:shd w:val="clear" w:color="auto" w:fill="FFFFFF" w:themeFill="background1"/>
          </w:tcPr>
          <w:p w14:paraId="47C79EFF" w14:textId="77777777" w:rsidR="00D836E6" w:rsidRPr="00D836E6" w:rsidRDefault="00D836E6" w:rsidP="00D836E6">
            <w:pPr>
              <w:rPr>
                <w:rFonts w:asciiTheme="majorHAnsi" w:hAnsiTheme="majorHAnsi" w:cstheme="majorHAnsi"/>
              </w:rPr>
            </w:pPr>
          </w:p>
        </w:tc>
        <w:tc>
          <w:tcPr>
            <w:tcW w:w="2241" w:type="dxa"/>
            <w:shd w:val="clear" w:color="auto" w:fill="FFFFFF" w:themeFill="background1"/>
          </w:tcPr>
          <w:p w14:paraId="502B85C3" w14:textId="77777777" w:rsidR="00D836E6" w:rsidRPr="00D836E6" w:rsidRDefault="00D836E6" w:rsidP="00D836E6">
            <w:pPr>
              <w:rPr>
                <w:rFonts w:asciiTheme="majorHAnsi" w:hAnsiTheme="majorHAnsi" w:cstheme="majorHAnsi"/>
              </w:rPr>
            </w:pPr>
          </w:p>
        </w:tc>
        <w:tc>
          <w:tcPr>
            <w:tcW w:w="2436" w:type="dxa"/>
            <w:shd w:val="clear" w:color="auto" w:fill="FFFFFF" w:themeFill="background1"/>
          </w:tcPr>
          <w:p w14:paraId="30B75D9C" w14:textId="77777777" w:rsidR="00D836E6" w:rsidRPr="00D836E6" w:rsidRDefault="00D836E6" w:rsidP="00D836E6">
            <w:pPr>
              <w:rPr>
                <w:rFonts w:asciiTheme="majorHAnsi" w:hAnsiTheme="majorHAnsi" w:cstheme="majorHAnsi"/>
              </w:rPr>
            </w:pPr>
          </w:p>
        </w:tc>
        <w:tc>
          <w:tcPr>
            <w:tcW w:w="1724" w:type="dxa"/>
            <w:shd w:val="clear" w:color="auto" w:fill="FFFFFF" w:themeFill="background1"/>
          </w:tcPr>
          <w:p w14:paraId="058F065D" w14:textId="77777777" w:rsidR="00D836E6" w:rsidRPr="00D836E6" w:rsidRDefault="00D836E6" w:rsidP="00D836E6">
            <w:pPr>
              <w:rPr>
                <w:rFonts w:asciiTheme="majorHAnsi" w:hAnsiTheme="majorHAnsi" w:cstheme="majorHAnsi"/>
              </w:rPr>
            </w:pPr>
          </w:p>
        </w:tc>
        <w:tc>
          <w:tcPr>
            <w:tcW w:w="2387" w:type="dxa"/>
            <w:shd w:val="clear" w:color="auto" w:fill="FFFFFF" w:themeFill="background1"/>
          </w:tcPr>
          <w:p w14:paraId="5AF3C559" w14:textId="77777777" w:rsidR="00D836E6" w:rsidRPr="00D836E6" w:rsidRDefault="00D836E6" w:rsidP="00D836E6">
            <w:pPr>
              <w:rPr>
                <w:rFonts w:asciiTheme="majorHAnsi" w:hAnsiTheme="majorHAnsi" w:cstheme="majorHAnsi"/>
              </w:rPr>
            </w:pPr>
          </w:p>
        </w:tc>
      </w:tr>
      <w:tr w:rsidR="00D836E6" w:rsidRPr="00D836E6" w14:paraId="03D0979A" w14:textId="77777777" w:rsidTr="00C2188B">
        <w:trPr>
          <w:gridAfter w:val="1"/>
          <w:wAfter w:w="2436" w:type="dxa"/>
        </w:trPr>
        <w:tc>
          <w:tcPr>
            <w:tcW w:w="2365" w:type="dxa"/>
            <w:shd w:val="clear" w:color="auto" w:fill="FFFFFF" w:themeFill="background1"/>
          </w:tcPr>
          <w:p w14:paraId="33038CDD" w14:textId="77777777" w:rsidR="00D836E6" w:rsidRPr="00D836E6" w:rsidRDefault="00D836E6" w:rsidP="00D836E6">
            <w:pPr>
              <w:rPr>
                <w:sz w:val="22"/>
              </w:rPr>
            </w:pPr>
          </w:p>
        </w:tc>
        <w:tc>
          <w:tcPr>
            <w:tcW w:w="2489" w:type="dxa"/>
            <w:shd w:val="clear" w:color="auto" w:fill="FFFFFF" w:themeFill="background1"/>
          </w:tcPr>
          <w:p w14:paraId="2A3FD9AC" w14:textId="77777777" w:rsidR="00D836E6" w:rsidRPr="00D836E6" w:rsidRDefault="00D836E6" w:rsidP="00D836E6">
            <w:pPr>
              <w:rPr>
                <w:sz w:val="22"/>
              </w:rPr>
            </w:pPr>
          </w:p>
        </w:tc>
        <w:tc>
          <w:tcPr>
            <w:tcW w:w="2241" w:type="dxa"/>
            <w:shd w:val="clear" w:color="auto" w:fill="FFFFFF" w:themeFill="background1"/>
          </w:tcPr>
          <w:p w14:paraId="6E8E57B9" w14:textId="77777777" w:rsidR="00D836E6" w:rsidRPr="00D836E6" w:rsidRDefault="00D836E6" w:rsidP="00D836E6">
            <w:pPr>
              <w:rPr>
                <w:sz w:val="22"/>
              </w:rPr>
            </w:pPr>
          </w:p>
        </w:tc>
        <w:tc>
          <w:tcPr>
            <w:tcW w:w="2436" w:type="dxa"/>
            <w:shd w:val="clear" w:color="auto" w:fill="FFFFFF" w:themeFill="background1"/>
          </w:tcPr>
          <w:p w14:paraId="65C855E8" w14:textId="77777777" w:rsidR="00D836E6" w:rsidRPr="00D836E6" w:rsidRDefault="00D836E6" w:rsidP="00D836E6">
            <w:pPr>
              <w:rPr>
                <w:sz w:val="22"/>
              </w:rPr>
            </w:pPr>
          </w:p>
        </w:tc>
        <w:tc>
          <w:tcPr>
            <w:tcW w:w="1724" w:type="dxa"/>
            <w:shd w:val="clear" w:color="auto" w:fill="FFFFFF" w:themeFill="background1"/>
          </w:tcPr>
          <w:p w14:paraId="51948F4E" w14:textId="77777777" w:rsidR="00D836E6" w:rsidRPr="00D836E6" w:rsidRDefault="00D836E6" w:rsidP="00D836E6">
            <w:pPr>
              <w:rPr>
                <w:sz w:val="22"/>
              </w:rPr>
            </w:pPr>
          </w:p>
        </w:tc>
        <w:tc>
          <w:tcPr>
            <w:tcW w:w="2387" w:type="dxa"/>
            <w:shd w:val="clear" w:color="auto" w:fill="FFFFFF" w:themeFill="background1"/>
          </w:tcPr>
          <w:p w14:paraId="4B4A7E00" w14:textId="77777777" w:rsidR="00D836E6" w:rsidRPr="00D836E6" w:rsidRDefault="00D836E6" w:rsidP="00D836E6">
            <w:pPr>
              <w:rPr>
                <w:sz w:val="22"/>
              </w:rPr>
            </w:pPr>
          </w:p>
        </w:tc>
      </w:tr>
      <w:tr w:rsidR="00D836E6" w:rsidRPr="00D836E6" w14:paraId="2F117D13" w14:textId="77777777" w:rsidTr="00C2188B">
        <w:trPr>
          <w:gridAfter w:val="1"/>
          <w:wAfter w:w="2436" w:type="dxa"/>
        </w:trPr>
        <w:tc>
          <w:tcPr>
            <w:tcW w:w="2365" w:type="dxa"/>
          </w:tcPr>
          <w:p w14:paraId="74549B00" w14:textId="77777777" w:rsidR="00D836E6" w:rsidRPr="00D836E6" w:rsidRDefault="00D836E6" w:rsidP="00D836E6">
            <w:pPr>
              <w:rPr>
                <w:sz w:val="22"/>
              </w:rPr>
            </w:pPr>
          </w:p>
        </w:tc>
        <w:tc>
          <w:tcPr>
            <w:tcW w:w="2489" w:type="dxa"/>
          </w:tcPr>
          <w:p w14:paraId="6CCB47B5" w14:textId="77777777" w:rsidR="00D836E6" w:rsidRPr="00D836E6" w:rsidRDefault="00D836E6" w:rsidP="00D836E6">
            <w:pPr>
              <w:rPr>
                <w:sz w:val="22"/>
              </w:rPr>
            </w:pPr>
          </w:p>
        </w:tc>
        <w:tc>
          <w:tcPr>
            <w:tcW w:w="2241" w:type="dxa"/>
          </w:tcPr>
          <w:p w14:paraId="4D8ADC92" w14:textId="77777777" w:rsidR="00D836E6" w:rsidRPr="00D836E6" w:rsidRDefault="00D836E6" w:rsidP="00D836E6">
            <w:pPr>
              <w:rPr>
                <w:sz w:val="22"/>
              </w:rPr>
            </w:pPr>
          </w:p>
        </w:tc>
        <w:tc>
          <w:tcPr>
            <w:tcW w:w="2436" w:type="dxa"/>
          </w:tcPr>
          <w:p w14:paraId="633CA394" w14:textId="77777777" w:rsidR="00D836E6" w:rsidRPr="00D836E6" w:rsidRDefault="00D836E6" w:rsidP="00D836E6">
            <w:pPr>
              <w:rPr>
                <w:sz w:val="22"/>
              </w:rPr>
            </w:pPr>
          </w:p>
        </w:tc>
        <w:tc>
          <w:tcPr>
            <w:tcW w:w="1724" w:type="dxa"/>
          </w:tcPr>
          <w:p w14:paraId="285C5D1A" w14:textId="77777777" w:rsidR="00D836E6" w:rsidRPr="00D836E6" w:rsidRDefault="00D836E6" w:rsidP="00D836E6">
            <w:pPr>
              <w:rPr>
                <w:sz w:val="22"/>
              </w:rPr>
            </w:pPr>
          </w:p>
        </w:tc>
        <w:tc>
          <w:tcPr>
            <w:tcW w:w="2387" w:type="dxa"/>
          </w:tcPr>
          <w:p w14:paraId="7A6C7D57" w14:textId="77777777" w:rsidR="00D836E6" w:rsidRPr="00D836E6" w:rsidRDefault="00D836E6" w:rsidP="00D836E6">
            <w:pPr>
              <w:rPr>
                <w:sz w:val="22"/>
              </w:rPr>
            </w:pPr>
          </w:p>
        </w:tc>
      </w:tr>
    </w:tbl>
    <w:p w14:paraId="4CF80F27" w14:textId="77777777" w:rsidR="00D836E6" w:rsidRPr="00D836E6" w:rsidRDefault="00D836E6" w:rsidP="00D836E6">
      <w:pPr>
        <w:keepNext/>
        <w:keepLines/>
        <w:tabs>
          <w:tab w:val="left" w:pos="1418"/>
          <w:tab w:val="left" w:pos="1701"/>
          <w:tab w:val="left" w:pos="1985"/>
        </w:tabs>
        <w:spacing w:before="240" w:after="100" w:line="280" w:lineRule="exact"/>
        <w:outlineLvl w:val="1"/>
        <w:rPr>
          <w:rFonts w:eastAsia="MingLiU"/>
          <w:b/>
          <w:bCs/>
          <w:iCs/>
          <w:color w:val="00B2A9" w:themeColor="accent1"/>
          <w:kern w:val="20"/>
          <w:sz w:val="24"/>
          <w:szCs w:val="28"/>
        </w:rPr>
      </w:pPr>
    </w:p>
    <w:p w14:paraId="636A2F6C" w14:textId="77777777" w:rsidR="00D836E6" w:rsidRPr="00D836E6" w:rsidRDefault="00D836E6" w:rsidP="00D836E6">
      <w:pPr>
        <w:spacing w:before="60" w:after="120"/>
        <w:rPr>
          <w:rFonts w:eastAsia="MingLiU" w:cs="Times New Roman"/>
        </w:rPr>
      </w:pPr>
    </w:p>
    <w:p w14:paraId="7BAA1D6B" w14:textId="77777777" w:rsidR="00D836E6" w:rsidRPr="00D836E6" w:rsidRDefault="00D836E6" w:rsidP="00D836E6">
      <w:pPr>
        <w:keepNext/>
        <w:keepLines/>
        <w:tabs>
          <w:tab w:val="left" w:pos="1418"/>
          <w:tab w:val="left" w:pos="1701"/>
          <w:tab w:val="left" w:pos="1985"/>
        </w:tabs>
        <w:spacing w:before="240" w:after="100" w:line="280" w:lineRule="exact"/>
        <w:outlineLvl w:val="1"/>
        <w:rPr>
          <w:rFonts w:eastAsia="MingLiU"/>
          <w:b/>
          <w:bCs/>
          <w:iCs/>
          <w:color w:val="00B2A9" w:themeColor="accent1"/>
          <w:kern w:val="20"/>
          <w:sz w:val="24"/>
          <w:szCs w:val="28"/>
        </w:rPr>
      </w:pPr>
      <w:bookmarkStart w:id="58" w:name="_Toc18502397"/>
      <w:bookmarkStart w:id="59" w:name="_Toc19711420"/>
      <w:r w:rsidRPr="00D836E6">
        <w:rPr>
          <w:rFonts w:eastAsia="MingLiU"/>
          <w:b/>
          <w:bCs/>
          <w:iCs/>
          <w:color w:val="00B2A9" w:themeColor="accent1"/>
          <w:kern w:val="20"/>
          <w:sz w:val="24"/>
          <w:szCs w:val="28"/>
        </w:rPr>
        <w:t>Objective 2. Ensure that commercial kangaroo harvesting in Victoria is humane and animal welfare is protected.</w:t>
      </w:r>
      <w:bookmarkEnd w:id="44"/>
      <w:bookmarkEnd w:id="58"/>
      <w:bookmarkEnd w:id="59"/>
    </w:p>
    <w:p w14:paraId="4837943F" w14:textId="77777777" w:rsidR="00D836E6" w:rsidRPr="00D836E6" w:rsidRDefault="00D836E6" w:rsidP="00D836E6">
      <w:pPr>
        <w:spacing w:before="60" w:after="120"/>
        <w:rPr>
          <w:rFonts w:ascii="Arial" w:hAnsi="Arial" w:cs="Times New Roman"/>
          <w:color w:val="363534"/>
        </w:rPr>
      </w:pPr>
      <w:r w:rsidRPr="00D836E6">
        <w:rPr>
          <w:rFonts w:ascii="Arial" w:hAnsi="Arial" w:cs="Times New Roman"/>
          <w:color w:val="363534"/>
        </w:rPr>
        <w:t xml:space="preserve">Good animal welfare outcomes are of the highest priority in managing Victoria’s commercial harvest. </w:t>
      </w:r>
    </w:p>
    <w:p w14:paraId="173F10D4" w14:textId="77777777" w:rsidR="00D836E6" w:rsidRPr="00D836E6" w:rsidRDefault="00D836E6" w:rsidP="00D836E6">
      <w:pPr>
        <w:spacing w:before="60" w:after="120"/>
        <w:rPr>
          <w:rFonts w:ascii="Arial" w:hAnsi="Arial" w:cs="Times New Roman"/>
          <w:color w:val="363534"/>
        </w:rPr>
      </w:pPr>
      <w:r w:rsidRPr="00D836E6">
        <w:rPr>
          <w:rFonts w:ascii="Arial" w:hAnsi="Arial" w:cs="Times New Roman"/>
          <w:color w:val="363534"/>
        </w:rPr>
        <w:t xml:space="preserve">The nationally-endorsed standard for humane commercial harvest of kangaroos is described in the </w:t>
      </w:r>
      <w:r w:rsidRPr="00D836E6">
        <w:rPr>
          <w:rFonts w:ascii="Arial" w:hAnsi="Arial" w:cs="Times New Roman"/>
          <w:i/>
          <w:color w:val="363534"/>
        </w:rPr>
        <w:t xml:space="preserve">National Code of Practice for the Humane Shooting of Kangaroos and Wallabies for Commercial Purposes </w:t>
      </w:r>
      <w:r w:rsidRPr="00D836E6">
        <w:rPr>
          <w:rFonts w:ascii="Arial" w:hAnsi="Arial" w:cs="Times New Roman"/>
          <w:color w:val="363534"/>
        </w:rPr>
        <w:t>(the National Code). All kangaroo harvesters in Victoria will be required to comply with the National Code and any future standards that might replace it.</w:t>
      </w:r>
    </w:p>
    <w:p w14:paraId="6975439E" w14:textId="77777777" w:rsidR="00D836E6" w:rsidRPr="00D836E6" w:rsidRDefault="00D836E6" w:rsidP="00D836E6">
      <w:pPr>
        <w:spacing w:before="60" w:after="120"/>
        <w:rPr>
          <w:rFonts w:ascii="Arial" w:hAnsi="Arial" w:cs="Times New Roman"/>
          <w:color w:val="363534"/>
        </w:rPr>
      </w:pPr>
      <w:r w:rsidRPr="00D836E6">
        <w:rPr>
          <w:rFonts w:ascii="Arial" w:hAnsi="Arial" w:cs="Times New Roman"/>
          <w:color w:val="363534"/>
        </w:rPr>
        <w:t>Compliance with the National Code will be required through the application of minimum standards as a prerequisite for harvesting authorisation, and the inclusion of related conditions on the authorisation. Noncompliance will be treated as a breach of authorisation condition, with appropriate penalties applied.</w:t>
      </w:r>
    </w:p>
    <w:p w14:paraId="52B003DA" w14:textId="77777777" w:rsidR="00D836E6" w:rsidRPr="00D836E6" w:rsidRDefault="00D836E6" w:rsidP="00D836E6">
      <w:pPr>
        <w:spacing w:before="60" w:after="120"/>
        <w:rPr>
          <w:rFonts w:ascii="Arial" w:hAnsi="Arial" w:cs="Times New Roman"/>
          <w:color w:val="363534"/>
        </w:rPr>
      </w:pPr>
    </w:p>
    <w:tbl>
      <w:tblPr>
        <w:tblStyle w:val="TableGrid1"/>
        <w:tblW w:w="0" w:type="auto"/>
        <w:tblLook w:val="04A0" w:firstRow="1" w:lastRow="0" w:firstColumn="1" w:lastColumn="0" w:noHBand="0" w:noVBand="1"/>
      </w:tblPr>
      <w:tblGrid>
        <w:gridCol w:w="4480"/>
        <w:gridCol w:w="4479"/>
        <w:gridCol w:w="4479"/>
      </w:tblGrid>
      <w:tr w:rsidR="00D836E6" w:rsidRPr="00D836E6" w14:paraId="01D99CBD" w14:textId="77777777" w:rsidTr="00C2188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508" w:type="dxa"/>
          </w:tcPr>
          <w:p w14:paraId="45909AE9" w14:textId="77777777" w:rsidR="00D836E6" w:rsidRPr="00D836E6" w:rsidRDefault="00D836E6" w:rsidP="00D836E6">
            <w:pPr>
              <w:spacing w:after="120" w:line="240" w:lineRule="atLeast"/>
              <w:rPr>
                <w:rFonts w:ascii="Arial" w:hAnsi="Arial"/>
                <w:b/>
                <w:color w:val="363534"/>
                <w:sz w:val="20"/>
              </w:rPr>
            </w:pPr>
            <w:r w:rsidRPr="00D836E6">
              <w:rPr>
                <w:rFonts w:ascii="Arial" w:hAnsi="Arial"/>
                <w:b/>
                <w:color w:val="363534"/>
                <w:sz w:val="20"/>
              </w:rPr>
              <w:t>Requirements</w:t>
            </w:r>
          </w:p>
        </w:tc>
        <w:tc>
          <w:tcPr>
            <w:tcW w:w="4508" w:type="dxa"/>
          </w:tcPr>
          <w:p w14:paraId="5793B8E1" w14:textId="77777777" w:rsidR="00D836E6" w:rsidRPr="00D836E6" w:rsidRDefault="00D836E6" w:rsidP="00D836E6">
            <w:pPr>
              <w:spacing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Management actions</w:t>
            </w:r>
          </w:p>
        </w:tc>
        <w:tc>
          <w:tcPr>
            <w:tcW w:w="4508" w:type="dxa"/>
          </w:tcPr>
          <w:p w14:paraId="59288094" w14:textId="77777777" w:rsidR="00D836E6" w:rsidRPr="00D836E6" w:rsidRDefault="00D836E6" w:rsidP="00D836E6">
            <w:pPr>
              <w:spacing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Targets / indicators</w:t>
            </w:r>
          </w:p>
        </w:tc>
      </w:tr>
      <w:tr w:rsidR="00D836E6" w:rsidRPr="00D836E6" w14:paraId="72A7AEC0" w14:textId="77777777" w:rsidTr="00C2188B">
        <w:tc>
          <w:tcPr>
            <w:tcW w:w="4508" w:type="dxa"/>
          </w:tcPr>
          <w:p w14:paraId="145EB283"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Kangaroo harvesters will be required to demonstrate minimum standards of competency set out in the National Code</w:t>
            </w:r>
            <w:r w:rsidRPr="00D836E6">
              <w:rPr>
                <w:rFonts w:ascii="Arial" w:hAnsi="Arial"/>
                <w:i/>
                <w:color w:val="363534"/>
                <w:sz w:val="20"/>
              </w:rPr>
              <w:t xml:space="preserve"> </w:t>
            </w:r>
            <w:r w:rsidRPr="00D836E6">
              <w:rPr>
                <w:rFonts w:ascii="Arial" w:hAnsi="Arial"/>
                <w:color w:val="363534"/>
                <w:sz w:val="20"/>
              </w:rPr>
              <w:t>prior to receiving authorisation to harvest under the Plan.</w:t>
            </w:r>
          </w:p>
          <w:p w14:paraId="0FF319BF" w14:textId="1AA1BA03"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xml:space="preserve">Harvesters who have been active in the Kangaroo Pet Food Trial (KPFT) within the past two years and who have been listed as a Preferred Supplier under the Food Safety Plan of a participating Pet Food Processor will be assumed to meet competency requirements for </w:t>
            </w:r>
            <w:r w:rsidR="00865528">
              <w:rPr>
                <w:rFonts w:ascii="Arial" w:hAnsi="Arial"/>
                <w:color w:val="363534"/>
                <w:sz w:val="20"/>
              </w:rPr>
              <w:t>an</w:t>
            </w:r>
            <w:r w:rsidRPr="00D836E6">
              <w:rPr>
                <w:rFonts w:ascii="Arial" w:hAnsi="Arial"/>
                <w:color w:val="363534"/>
                <w:sz w:val="20"/>
              </w:rPr>
              <w:t xml:space="preserve"> initial 15-month period</w:t>
            </w:r>
            <w:r w:rsidR="00865528">
              <w:rPr>
                <w:rFonts w:ascii="Arial" w:hAnsi="Arial"/>
                <w:color w:val="363534"/>
                <w:sz w:val="20"/>
              </w:rPr>
              <w:t xml:space="preserve"> (until the end of 2020)</w:t>
            </w:r>
            <w:r w:rsidRPr="00D836E6">
              <w:rPr>
                <w:rFonts w:ascii="Arial" w:hAnsi="Arial"/>
                <w:color w:val="363534"/>
                <w:sz w:val="20"/>
              </w:rPr>
              <w:t>. After this, they will be required to demonstrate the minimum standards.</w:t>
            </w:r>
          </w:p>
          <w:p w14:paraId="7C2F69CF" w14:textId="77777777" w:rsidR="00D836E6" w:rsidRPr="00D836E6" w:rsidRDefault="00D836E6" w:rsidP="00D836E6">
            <w:pPr>
              <w:spacing w:after="120" w:line="240" w:lineRule="atLeast"/>
              <w:rPr>
                <w:rFonts w:ascii="Arial" w:hAnsi="Arial"/>
                <w:color w:val="363534"/>
                <w:sz w:val="20"/>
              </w:rPr>
            </w:pPr>
          </w:p>
        </w:tc>
        <w:tc>
          <w:tcPr>
            <w:tcW w:w="4508" w:type="dxa"/>
          </w:tcPr>
          <w:p w14:paraId="41FB1798" w14:textId="77777777" w:rsidR="00D836E6" w:rsidRPr="00D836E6" w:rsidRDefault="00D836E6" w:rsidP="00D836E6">
            <w:pPr>
              <w:rPr>
                <w:rFonts w:ascii="Arial" w:hAnsi="Arial"/>
                <w:color w:val="363534"/>
                <w:sz w:val="20"/>
              </w:rPr>
            </w:pPr>
            <w:r w:rsidRPr="00D836E6">
              <w:rPr>
                <w:rFonts w:ascii="Arial" w:hAnsi="Arial"/>
                <w:color w:val="363534"/>
                <w:sz w:val="20"/>
              </w:rPr>
              <w:t>- Prior to receiving authorisation, new harvesters demonstrate (via the online platform) that they hold a valid firearms proficiency accreditation.</w:t>
            </w:r>
          </w:p>
          <w:p w14:paraId="58C5038D" w14:textId="77777777" w:rsidR="00D836E6" w:rsidRPr="00D836E6" w:rsidRDefault="00D836E6" w:rsidP="00D836E6">
            <w:pPr>
              <w:rPr>
                <w:rFonts w:ascii="Arial" w:hAnsi="Arial"/>
                <w:color w:val="363534"/>
                <w:sz w:val="20"/>
              </w:rPr>
            </w:pPr>
            <w:r w:rsidRPr="00D836E6">
              <w:rPr>
                <w:rFonts w:ascii="Arial" w:hAnsi="Arial"/>
                <w:color w:val="363534"/>
                <w:sz w:val="20"/>
              </w:rPr>
              <w:t>- Prior to receiving authorisation, new harvesters demonstrate (via online platform) that they have completed a recognised Game Harvester competency program*.</w:t>
            </w:r>
          </w:p>
          <w:p w14:paraId="19261031" w14:textId="77777777" w:rsidR="00D836E6" w:rsidRPr="00D836E6" w:rsidRDefault="00D836E6" w:rsidP="00D836E6">
            <w:pPr>
              <w:rPr>
                <w:rFonts w:ascii="Arial" w:hAnsi="Arial"/>
                <w:color w:val="363534"/>
                <w:sz w:val="20"/>
              </w:rPr>
            </w:pPr>
            <w:r w:rsidRPr="00D836E6">
              <w:rPr>
                <w:rFonts w:ascii="Arial" w:hAnsi="Arial"/>
                <w:color w:val="363534"/>
                <w:sz w:val="20"/>
              </w:rPr>
              <w:t>- Prior to receiving authorisation, harvesters confirm that they hold a firearms licence.</w:t>
            </w:r>
          </w:p>
          <w:p w14:paraId="6447E4B7" w14:textId="77777777" w:rsidR="00D836E6" w:rsidRPr="00D836E6" w:rsidRDefault="00D836E6" w:rsidP="00D836E6">
            <w:pPr>
              <w:rPr>
                <w:rFonts w:ascii="Arial" w:hAnsi="Arial"/>
                <w:color w:val="363534"/>
                <w:sz w:val="20"/>
              </w:rPr>
            </w:pPr>
            <w:r w:rsidRPr="00D836E6">
              <w:rPr>
                <w:rFonts w:ascii="Arial" w:hAnsi="Arial"/>
                <w:color w:val="363534"/>
                <w:sz w:val="20"/>
              </w:rPr>
              <w:t>- Prior to receiving authorisation, KPFT harvesters either demonstrate that they have achieved the above requirements, or confirm that they are listed in the Food Safety Plan of a Pet Food Processor that participated in the KPFT, and that they have been active in the KPFT within the past two years.</w:t>
            </w:r>
          </w:p>
          <w:p w14:paraId="351E342C" w14:textId="77777777" w:rsidR="00D836E6" w:rsidRPr="00D836E6" w:rsidRDefault="00D836E6" w:rsidP="00D836E6">
            <w:pPr>
              <w:rPr>
                <w:rFonts w:ascii="Arial" w:hAnsi="Arial"/>
                <w:color w:val="363534"/>
                <w:sz w:val="20"/>
              </w:rPr>
            </w:pPr>
            <w:r w:rsidRPr="00D836E6">
              <w:rPr>
                <w:rFonts w:ascii="Arial" w:hAnsi="Arial"/>
                <w:color w:val="363534"/>
                <w:sz w:val="20"/>
              </w:rPr>
              <w:t xml:space="preserve">- A copy of the National Code is provided to all new applicants with their authorisation and is made available on the website for the harvesting program. </w:t>
            </w:r>
          </w:p>
          <w:p w14:paraId="62C440D7" w14:textId="77777777" w:rsidR="00D836E6" w:rsidRPr="00D836E6" w:rsidRDefault="00D836E6" w:rsidP="00D836E6">
            <w:pPr>
              <w:rPr>
                <w:rFonts w:ascii="Arial" w:hAnsi="Arial"/>
                <w:color w:val="363534"/>
                <w:szCs w:val="18"/>
                <w:highlight w:val="yellow"/>
              </w:rPr>
            </w:pPr>
          </w:p>
          <w:p w14:paraId="1DF8758A" w14:textId="77777777" w:rsidR="00D836E6" w:rsidRPr="00D836E6" w:rsidRDefault="00D836E6" w:rsidP="00D836E6">
            <w:pPr>
              <w:rPr>
                <w:rFonts w:ascii="Arial" w:hAnsi="Arial"/>
                <w:color w:val="363534"/>
                <w:szCs w:val="18"/>
              </w:rPr>
            </w:pPr>
            <w:r w:rsidRPr="00D836E6">
              <w:rPr>
                <w:rFonts w:ascii="Arial" w:hAnsi="Arial"/>
                <w:color w:val="363534"/>
                <w:szCs w:val="18"/>
              </w:rPr>
              <w:t>*Any accredited Game Harvester competency program that meets the requirements for licensing in another kangaroo harvesting jurisdiction will be recognised.</w:t>
            </w:r>
          </w:p>
        </w:tc>
        <w:tc>
          <w:tcPr>
            <w:tcW w:w="4508" w:type="dxa"/>
          </w:tcPr>
          <w:p w14:paraId="5FC1E528" w14:textId="77777777" w:rsidR="00D836E6" w:rsidRPr="00D836E6" w:rsidRDefault="00D836E6" w:rsidP="00D836E6">
            <w:pPr>
              <w:rPr>
                <w:rFonts w:ascii="Arial" w:hAnsi="Arial"/>
                <w:color w:val="363534"/>
                <w:sz w:val="20"/>
              </w:rPr>
            </w:pPr>
            <w:r w:rsidRPr="00D836E6">
              <w:rPr>
                <w:rFonts w:ascii="Arial" w:hAnsi="Arial"/>
                <w:color w:val="363534"/>
                <w:sz w:val="20"/>
              </w:rPr>
              <w:t>- 100% of new harvesters will hold a valid firearms proficiency accreditation.</w:t>
            </w:r>
          </w:p>
          <w:p w14:paraId="2C8107F3" w14:textId="77777777" w:rsidR="00D836E6" w:rsidRPr="00D836E6" w:rsidRDefault="00D836E6" w:rsidP="00D836E6">
            <w:pPr>
              <w:rPr>
                <w:rFonts w:ascii="Arial" w:hAnsi="Arial"/>
                <w:color w:val="363534"/>
                <w:sz w:val="20"/>
              </w:rPr>
            </w:pPr>
            <w:r w:rsidRPr="00D836E6">
              <w:rPr>
                <w:rFonts w:ascii="Arial" w:hAnsi="Arial"/>
                <w:color w:val="363534"/>
                <w:sz w:val="20"/>
              </w:rPr>
              <w:t>- 100% of new harvesters have completed a recognised Game Harvester competency program.</w:t>
            </w:r>
          </w:p>
          <w:p w14:paraId="6D1AB5A3" w14:textId="77777777" w:rsidR="00D836E6" w:rsidRPr="00D836E6" w:rsidRDefault="00D836E6" w:rsidP="00D836E6">
            <w:pPr>
              <w:rPr>
                <w:rFonts w:ascii="Arial" w:hAnsi="Arial"/>
                <w:color w:val="363534"/>
                <w:sz w:val="20"/>
              </w:rPr>
            </w:pPr>
            <w:r w:rsidRPr="00D836E6">
              <w:rPr>
                <w:rFonts w:ascii="Arial" w:hAnsi="Arial"/>
                <w:color w:val="363534"/>
                <w:sz w:val="20"/>
              </w:rPr>
              <w:t>- 100% of new harvesters confirm that they hold a valid firearms licence.</w:t>
            </w:r>
          </w:p>
          <w:p w14:paraId="34B72F8B" w14:textId="77777777" w:rsidR="00D836E6" w:rsidRPr="00D836E6" w:rsidRDefault="00D836E6" w:rsidP="00D836E6">
            <w:pPr>
              <w:rPr>
                <w:rFonts w:ascii="Arial" w:hAnsi="Arial"/>
                <w:color w:val="363534"/>
                <w:sz w:val="20"/>
              </w:rPr>
            </w:pPr>
            <w:r w:rsidRPr="00D836E6">
              <w:rPr>
                <w:rFonts w:ascii="Arial" w:hAnsi="Arial"/>
                <w:color w:val="363534"/>
                <w:sz w:val="20"/>
              </w:rPr>
              <w:t>- 100% of existing KPFT harvesters show that they can meet these requirements or commit to obtaining them before 1 January 2021.</w:t>
            </w:r>
          </w:p>
        </w:tc>
      </w:tr>
      <w:tr w:rsidR="00D836E6" w:rsidRPr="00D836E6" w14:paraId="50F99458" w14:textId="77777777" w:rsidTr="00C2188B">
        <w:tc>
          <w:tcPr>
            <w:tcW w:w="4508" w:type="dxa"/>
          </w:tcPr>
          <w:p w14:paraId="25E7F1FD"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Harvesters will be required to comply with the National Code (and any future iterations).</w:t>
            </w:r>
          </w:p>
        </w:tc>
        <w:tc>
          <w:tcPr>
            <w:tcW w:w="4508" w:type="dxa"/>
          </w:tcPr>
          <w:p w14:paraId="4E3B42AA" w14:textId="77777777" w:rsidR="00D836E6" w:rsidRPr="00D836E6" w:rsidRDefault="00D836E6" w:rsidP="00D836E6">
            <w:pPr>
              <w:rPr>
                <w:rFonts w:ascii="Arial" w:hAnsi="Arial"/>
                <w:color w:val="363534"/>
                <w:sz w:val="20"/>
              </w:rPr>
            </w:pPr>
            <w:r w:rsidRPr="00D836E6">
              <w:rPr>
                <w:rFonts w:ascii="Arial" w:hAnsi="Arial"/>
                <w:color w:val="363534"/>
                <w:sz w:val="20"/>
              </w:rPr>
              <w:t>- Authorisation conditions for commercial harvest of kangaroos will require that harvesters take kangaroos in accordance with the National Code.</w:t>
            </w:r>
          </w:p>
          <w:p w14:paraId="52793FBC" w14:textId="77777777" w:rsidR="00D836E6" w:rsidRPr="00D836E6" w:rsidRDefault="00D836E6" w:rsidP="00D836E6">
            <w:pPr>
              <w:rPr>
                <w:rFonts w:ascii="Arial" w:hAnsi="Arial"/>
                <w:color w:val="363534"/>
                <w:sz w:val="20"/>
              </w:rPr>
            </w:pPr>
            <w:r w:rsidRPr="00D836E6">
              <w:rPr>
                <w:rFonts w:ascii="Arial" w:hAnsi="Arial"/>
                <w:color w:val="363534"/>
                <w:sz w:val="20"/>
              </w:rPr>
              <w:t>- Appropriate compliance action is taken when harvesters are found to have breached authorisation conditions in relation to animal welfare.</w:t>
            </w:r>
          </w:p>
          <w:p w14:paraId="108EF02F" w14:textId="77777777" w:rsidR="00D836E6" w:rsidRPr="00D836E6" w:rsidRDefault="00D836E6" w:rsidP="00D836E6">
            <w:pPr>
              <w:rPr>
                <w:rFonts w:ascii="Arial" w:hAnsi="Arial"/>
                <w:color w:val="363534"/>
                <w:sz w:val="20"/>
              </w:rPr>
            </w:pPr>
          </w:p>
          <w:p w14:paraId="56A0E93B" w14:textId="77777777" w:rsidR="00D836E6" w:rsidRPr="00D836E6" w:rsidRDefault="00D836E6" w:rsidP="00D836E6">
            <w:pPr>
              <w:spacing w:after="120" w:line="240" w:lineRule="atLeast"/>
              <w:rPr>
                <w:rFonts w:ascii="Arial" w:hAnsi="Arial"/>
                <w:color w:val="363534"/>
                <w:sz w:val="20"/>
              </w:rPr>
            </w:pPr>
          </w:p>
        </w:tc>
        <w:tc>
          <w:tcPr>
            <w:tcW w:w="4508" w:type="dxa"/>
          </w:tcPr>
          <w:p w14:paraId="76205213" w14:textId="77777777" w:rsidR="00D836E6" w:rsidRPr="00D836E6" w:rsidRDefault="00D836E6" w:rsidP="00D836E6">
            <w:pPr>
              <w:spacing w:after="0" w:line="240" w:lineRule="auto"/>
              <w:ind w:left="0"/>
              <w:rPr>
                <w:rFonts w:ascii="Arial" w:hAnsi="Arial"/>
                <w:color w:val="363534"/>
                <w:sz w:val="20"/>
              </w:rPr>
            </w:pPr>
            <w:r w:rsidRPr="00D836E6">
              <w:rPr>
                <w:rFonts w:ascii="Arial" w:hAnsi="Arial"/>
                <w:color w:val="363534"/>
                <w:sz w:val="20"/>
              </w:rPr>
              <w:t>- 100% of reports of non-compliance are investigated and appropriate action taken where possible.</w:t>
            </w:r>
          </w:p>
        </w:tc>
      </w:tr>
    </w:tbl>
    <w:p w14:paraId="11BCCE1C" w14:textId="77777777" w:rsidR="00D836E6" w:rsidRPr="00D836E6" w:rsidRDefault="00D836E6" w:rsidP="00D836E6">
      <w:pPr>
        <w:spacing w:before="60" w:after="120"/>
        <w:rPr>
          <w:rFonts w:ascii="Arial" w:hAnsi="Arial" w:cs="Times New Roman"/>
          <w:color w:val="363534"/>
        </w:rPr>
      </w:pPr>
    </w:p>
    <w:p w14:paraId="133BCF5B" w14:textId="77777777" w:rsidR="00D836E6" w:rsidRPr="00D836E6" w:rsidRDefault="00D836E6" w:rsidP="00D836E6">
      <w:pPr>
        <w:rPr>
          <w:rFonts w:ascii="Arial" w:eastAsia="MingLiU" w:hAnsi="Arial" w:cs="Times New Roman"/>
          <w:b/>
          <w:bCs/>
          <w:iCs/>
          <w:color w:val="00B2A9"/>
          <w:kern w:val="20"/>
          <w:sz w:val="24"/>
          <w:szCs w:val="28"/>
        </w:rPr>
      </w:pPr>
      <w:bookmarkStart w:id="60" w:name="_Toc15974261"/>
      <w:r w:rsidRPr="00D836E6">
        <w:rPr>
          <w:rFonts w:ascii="Arial" w:eastAsia="MingLiU" w:hAnsi="Arial" w:cs="Times New Roman"/>
          <w:b/>
          <w:bCs/>
          <w:iCs/>
          <w:color w:val="00B2A9"/>
          <w:kern w:val="20"/>
          <w:sz w:val="24"/>
          <w:szCs w:val="28"/>
        </w:rPr>
        <w:br w:type="page"/>
      </w:r>
    </w:p>
    <w:p w14:paraId="788E9EF6" w14:textId="77777777" w:rsidR="00D836E6" w:rsidRPr="00D836E6" w:rsidRDefault="00D836E6" w:rsidP="00D836E6">
      <w:pPr>
        <w:keepNext/>
        <w:keepLines/>
        <w:tabs>
          <w:tab w:val="left" w:pos="1418"/>
          <w:tab w:val="left" w:pos="1701"/>
          <w:tab w:val="left" w:pos="1985"/>
        </w:tabs>
        <w:spacing w:before="240" w:after="100" w:line="280" w:lineRule="exact"/>
        <w:outlineLvl w:val="1"/>
        <w:rPr>
          <w:rFonts w:eastAsia="MingLiU"/>
          <w:b/>
          <w:bCs/>
          <w:iCs/>
          <w:color w:val="00B2A9" w:themeColor="accent1"/>
          <w:kern w:val="20"/>
          <w:sz w:val="24"/>
          <w:szCs w:val="28"/>
        </w:rPr>
      </w:pPr>
      <w:bookmarkStart w:id="61" w:name="_Toc18502398"/>
      <w:bookmarkStart w:id="62" w:name="_Toc19711421"/>
      <w:r w:rsidRPr="00D836E6">
        <w:rPr>
          <w:rFonts w:eastAsia="MingLiU"/>
          <w:b/>
          <w:bCs/>
          <w:iCs/>
          <w:color w:val="00B2A9" w:themeColor="accent1"/>
          <w:kern w:val="20"/>
          <w:sz w:val="24"/>
          <w:szCs w:val="28"/>
        </w:rPr>
        <w:t>Objective 3. Ensure that commercial kangaroo harvesting activities are appropriately regulated.</w:t>
      </w:r>
      <w:bookmarkEnd w:id="60"/>
      <w:bookmarkEnd w:id="61"/>
      <w:bookmarkEnd w:id="62"/>
    </w:p>
    <w:p w14:paraId="3629FB2C" w14:textId="77777777" w:rsidR="00D836E6" w:rsidRPr="00D836E6" w:rsidRDefault="00D836E6" w:rsidP="00D836E6">
      <w:pPr>
        <w:spacing w:before="60" w:after="120"/>
        <w:rPr>
          <w:rFonts w:ascii="Arial" w:hAnsi="Arial" w:cs="Times New Roman"/>
          <w:color w:val="363534"/>
        </w:rPr>
      </w:pPr>
      <w:r w:rsidRPr="00D836E6">
        <w:rPr>
          <w:rFonts w:ascii="Arial" w:hAnsi="Arial" w:cs="Times New Roman"/>
          <w:color w:val="363534"/>
        </w:rPr>
        <w:t>Kangaroo harvesters and processors must hold suitable permissions under both the Wildlife Act and the Meat Industry Act in order to participate in the program. The current legislative basis for the authorisation and licensing arrangements are described in section 2.</w:t>
      </w:r>
    </w:p>
    <w:p w14:paraId="03958D45" w14:textId="77777777" w:rsidR="00D836E6" w:rsidRPr="00D836E6" w:rsidRDefault="00D836E6" w:rsidP="00D836E6">
      <w:pPr>
        <w:spacing w:before="60" w:after="120"/>
        <w:rPr>
          <w:rFonts w:ascii="Arial" w:hAnsi="Arial" w:cs="Times New Roman"/>
          <w:color w:val="363534"/>
        </w:rPr>
      </w:pPr>
      <w:r w:rsidRPr="00D836E6">
        <w:rPr>
          <w:rFonts w:ascii="Arial" w:hAnsi="Arial" w:cs="Times New Roman"/>
          <w:color w:val="363534"/>
        </w:rPr>
        <w:t xml:space="preserve">Conditions will be applied to licences and authorisations that reflect the requirements set out in this plan. </w:t>
      </w:r>
    </w:p>
    <w:p w14:paraId="1B595215" w14:textId="77777777" w:rsidR="00D836E6" w:rsidRPr="00D836E6" w:rsidRDefault="00D836E6" w:rsidP="00D836E6">
      <w:pPr>
        <w:spacing w:before="60" w:after="120"/>
        <w:rPr>
          <w:rFonts w:ascii="Arial" w:hAnsi="Arial" w:cs="Times New Roman"/>
          <w:color w:val="363534"/>
        </w:rPr>
      </w:pPr>
      <w:r w:rsidRPr="00D836E6">
        <w:rPr>
          <w:rFonts w:ascii="Arial" w:hAnsi="Arial" w:cs="Times New Roman"/>
          <w:color w:val="363534"/>
        </w:rPr>
        <w:t>Participants will be required to adhere to tagging procedures as described in this plan and enacted via conditions.</w:t>
      </w:r>
    </w:p>
    <w:p w14:paraId="4CAEA414" w14:textId="77777777" w:rsidR="00D836E6" w:rsidRPr="00D836E6" w:rsidRDefault="00D836E6" w:rsidP="00D836E6">
      <w:pPr>
        <w:spacing w:before="60" w:after="120"/>
        <w:rPr>
          <w:rFonts w:ascii="Arial" w:hAnsi="Arial" w:cs="Times New Roman"/>
          <w:color w:val="363534"/>
        </w:rPr>
      </w:pPr>
      <w:r w:rsidRPr="00D836E6">
        <w:rPr>
          <w:rFonts w:ascii="Arial" w:hAnsi="Arial" w:cs="Times New Roman"/>
          <w:color w:val="363534"/>
        </w:rPr>
        <w:t>The authorising environment that determines permission requirements will be reviewed in the first year of the operation of the commercial harvest. If necessary, new or updated arrangements will be put in place.</w:t>
      </w:r>
    </w:p>
    <w:p w14:paraId="62D972CC" w14:textId="77777777" w:rsidR="00D836E6" w:rsidRPr="00D836E6" w:rsidRDefault="00D836E6" w:rsidP="00D836E6">
      <w:pPr>
        <w:spacing w:line="240" w:lineRule="auto"/>
      </w:pPr>
    </w:p>
    <w:tbl>
      <w:tblPr>
        <w:tblStyle w:val="TableGrid1"/>
        <w:tblW w:w="0" w:type="auto"/>
        <w:tblLook w:val="04A0" w:firstRow="1" w:lastRow="0" w:firstColumn="1" w:lastColumn="0" w:noHBand="0" w:noVBand="1"/>
      </w:tblPr>
      <w:tblGrid>
        <w:gridCol w:w="4476"/>
        <w:gridCol w:w="4487"/>
        <w:gridCol w:w="4475"/>
      </w:tblGrid>
      <w:tr w:rsidR="00D836E6" w:rsidRPr="00D836E6" w14:paraId="7F5C2EC8" w14:textId="77777777" w:rsidTr="00C2188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476" w:type="dxa"/>
          </w:tcPr>
          <w:p w14:paraId="4B15ECA7" w14:textId="77777777" w:rsidR="00D836E6" w:rsidRPr="00D836E6" w:rsidRDefault="00D836E6" w:rsidP="00D836E6">
            <w:pPr>
              <w:spacing w:after="120" w:line="240" w:lineRule="atLeast"/>
              <w:rPr>
                <w:rFonts w:ascii="Arial" w:hAnsi="Arial"/>
                <w:b/>
                <w:color w:val="363534"/>
                <w:sz w:val="20"/>
              </w:rPr>
            </w:pPr>
            <w:r w:rsidRPr="00D836E6">
              <w:rPr>
                <w:rFonts w:ascii="Arial" w:hAnsi="Arial"/>
                <w:b/>
                <w:color w:val="363534"/>
                <w:sz w:val="20"/>
              </w:rPr>
              <w:t>Requirements</w:t>
            </w:r>
          </w:p>
        </w:tc>
        <w:tc>
          <w:tcPr>
            <w:tcW w:w="4487" w:type="dxa"/>
          </w:tcPr>
          <w:p w14:paraId="232495C4" w14:textId="77777777" w:rsidR="00D836E6" w:rsidRPr="00D836E6" w:rsidRDefault="00D836E6" w:rsidP="00D836E6">
            <w:pPr>
              <w:spacing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Management actions</w:t>
            </w:r>
          </w:p>
        </w:tc>
        <w:tc>
          <w:tcPr>
            <w:tcW w:w="4475" w:type="dxa"/>
          </w:tcPr>
          <w:p w14:paraId="4D92448A" w14:textId="77777777" w:rsidR="00D836E6" w:rsidRPr="00D836E6" w:rsidRDefault="00D836E6" w:rsidP="00D836E6">
            <w:pPr>
              <w:spacing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Targets / indicators</w:t>
            </w:r>
          </w:p>
        </w:tc>
      </w:tr>
      <w:tr w:rsidR="00D836E6" w:rsidRPr="00D836E6" w14:paraId="3674F07F" w14:textId="77777777" w:rsidTr="00C2188B">
        <w:tc>
          <w:tcPr>
            <w:tcW w:w="4476" w:type="dxa"/>
          </w:tcPr>
          <w:p w14:paraId="0E7BA7E5"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All participants will be required to hold the appropriate authorisations and licences under relevant Victorian legislation.</w:t>
            </w:r>
          </w:p>
        </w:tc>
        <w:tc>
          <w:tcPr>
            <w:tcW w:w="4487" w:type="dxa"/>
          </w:tcPr>
          <w:p w14:paraId="38E4ABC6"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All kangaroo harvesters operating under this plan hold an authorisation under section 28A(1)(h) of the Wildlife Act.</w:t>
            </w:r>
          </w:p>
          <w:p w14:paraId="379E8B85" w14:textId="079BAED6"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xml:space="preserve">- All kangaroo harvesters operating under this plan are listed as an Approved Supplier under the Food Safety Plan of a participating </w:t>
            </w:r>
            <w:r w:rsidR="009940D7">
              <w:rPr>
                <w:rFonts w:ascii="Arial" w:hAnsi="Arial"/>
                <w:color w:val="363534"/>
                <w:sz w:val="20"/>
              </w:rPr>
              <w:t>P</w:t>
            </w:r>
            <w:r w:rsidRPr="00D836E6">
              <w:rPr>
                <w:rFonts w:ascii="Arial" w:hAnsi="Arial"/>
                <w:color w:val="363534"/>
                <w:sz w:val="20"/>
              </w:rPr>
              <w:t xml:space="preserve">et </w:t>
            </w:r>
            <w:r w:rsidR="009940D7">
              <w:rPr>
                <w:rFonts w:ascii="Arial" w:hAnsi="Arial"/>
                <w:color w:val="363534"/>
                <w:sz w:val="20"/>
              </w:rPr>
              <w:t>M</w:t>
            </w:r>
            <w:r w:rsidRPr="00D836E6">
              <w:rPr>
                <w:rFonts w:ascii="Arial" w:hAnsi="Arial"/>
                <w:color w:val="363534"/>
                <w:sz w:val="20"/>
              </w:rPr>
              <w:t xml:space="preserve">eat </w:t>
            </w:r>
            <w:r w:rsidR="009940D7">
              <w:rPr>
                <w:rFonts w:ascii="Arial" w:hAnsi="Arial"/>
                <w:color w:val="363534"/>
                <w:sz w:val="20"/>
              </w:rPr>
              <w:t>P</w:t>
            </w:r>
            <w:r w:rsidRPr="00D836E6">
              <w:rPr>
                <w:rFonts w:ascii="Arial" w:hAnsi="Arial"/>
                <w:color w:val="363534"/>
                <w:sz w:val="20"/>
              </w:rPr>
              <w:t>rocessor.</w:t>
            </w:r>
          </w:p>
          <w:p w14:paraId="585B36D2"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All kangaroo processors operating under this plan hold a Wildlife Processor licence under the Wildlife Act.</w:t>
            </w:r>
          </w:p>
          <w:p w14:paraId="3E52F766" w14:textId="3DA7677D"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All kangaroo processors operating under this plan hold a Pet Meat Processor licence under the Meat Industry Regulations.</w:t>
            </w:r>
          </w:p>
          <w:p w14:paraId="0FE9C71E"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Operators of all field depots operating under this plan hold a Game Meat Processing Facility (Field Depot) licence under the Meat Industry Regulations.</w:t>
            </w:r>
          </w:p>
          <w:p w14:paraId="108317EB" w14:textId="32A4C9A6" w:rsidR="00D836E6" w:rsidRPr="00D836E6" w:rsidRDefault="00735C9B" w:rsidP="00D836E6">
            <w:pPr>
              <w:spacing w:after="120" w:line="240" w:lineRule="atLeast"/>
              <w:rPr>
                <w:rFonts w:ascii="Arial" w:hAnsi="Arial"/>
                <w:color w:val="363534"/>
                <w:sz w:val="20"/>
              </w:rPr>
            </w:pPr>
            <w:r w:rsidRPr="00D836E6">
              <w:rPr>
                <w:rFonts w:ascii="Arial" w:hAnsi="Arial"/>
                <w:color w:val="363534"/>
                <w:sz w:val="20"/>
              </w:rPr>
              <w:t xml:space="preserve"> </w:t>
            </w:r>
            <w:r w:rsidR="00D836E6" w:rsidRPr="00D836E6">
              <w:rPr>
                <w:rFonts w:ascii="Arial" w:hAnsi="Arial"/>
                <w:color w:val="363534"/>
                <w:sz w:val="20"/>
              </w:rPr>
              <w:t>(Note, there are currently no licensing requirements for vehicles used for the harvest, processing, storage or transport of pet food.)</w:t>
            </w:r>
          </w:p>
        </w:tc>
        <w:tc>
          <w:tcPr>
            <w:tcW w:w="4475" w:type="dxa"/>
          </w:tcPr>
          <w:p w14:paraId="10393B6F"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- 100% of harvesters hold an authorisation under the Wildlife Act.</w:t>
            </w:r>
          </w:p>
          <w:p w14:paraId="7EA9D97A" w14:textId="77777777" w:rsidR="00D836E6" w:rsidRPr="00D836E6" w:rsidRDefault="00D836E6" w:rsidP="00D836E6">
            <w:pPr>
              <w:spacing w:after="120" w:line="240" w:lineRule="atLeast"/>
              <w:rPr>
                <w:rFonts w:ascii="Arial" w:hAnsi="Arial"/>
                <w:color w:val="363534"/>
                <w:sz w:val="20"/>
              </w:rPr>
            </w:pPr>
          </w:p>
          <w:p w14:paraId="55091A73"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- 100% of harvesters are listed as a Preferred Supplier.</w:t>
            </w:r>
          </w:p>
          <w:p w14:paraId="594894CD" w14:textId="77777777" w:rsidR="00D836E6" w:rsidRPr="00D836E6" w:rsidRDefault="00D836E6" w:rsidP="00D836E6">
            <w:pPr>
              <w:spacing w:after="120"/>
              <w:rPr>
                <w:rFonts w:ascii="Arial" w:hAnsi="Arial"/>
                <w:color w:val="363534"/>
              </w:rPr>
            </w:pPr>
          </w:p>
          <w:p w14:paraId="5081734F"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- 100% of processors hold a Wildlife Processor licence.</w:t>
            </w:r>
          </w:p>
          <w:p w14:paraId="11317AB0" w14:textId="77777777" w:rsidR="00D836E6" w:rsidRPr="00D836E6" w:rsidRDefault="00D836E6" w:rsidP="00D836E6">
            <w:pPr>
              <w:spacing w:after="120" w:line="240" w:lineRule="atLeast"/>
              <w:rPr>
                <w:rFonts w:ascii="Arial" w:hAnsi="Arial"/>
                <w:color w:val="363534"/>
                <w:sz w:val="20"/>
              </w:rPr>
            </w:pPr>
          </w:p>
          <w:p w14:paraId="323C7560" w14:textId="76D8B327" w:rsidR="00D836E6" w:rsidRPr="00D836E6" w:rsidRDefault="00D836E6" w:rsidP="00D836E6">
            <w:pPr>
              <w:spacing w:after="120"/>
              <w:rPr>
                <w:rFonts w:ascii="Arial" w:hAnsi="Arial"/>
                <w:color w:val="363534"/>
                <w:sz w:val="20"/>
              </w:rPr>
            </w:pPr>
            <w:r w:rsidRPr="00D836E6">
              <w:rPr>
                <w:rFonts w:ascii="Arial" w:hAnsi="Arial"/>
                <w:color w:val="363534"/>
                <w:sz w:val="20"/>
              </w:rPr>
              <w:t>- 100% of processors hold a Pet Meat Processor licence.</w:t>
            </w:r>
          </w:p>
          <w:p w14:paraId="546FA9A2" w14:textId="77777777" w:rsidR="00D836E6" w:rsidRPr="00D836E6" w:rsidRDefault="00D836E6" w:rsidP="00D836E6">
            <w:pPr>
              <w:spacing w:after="120"/>
              <w:rPr>
                <w:rFonts w:ascii="Arial" w:hAnsi="Arial"/>
                <w:color w:val="363534"/>
                <w:sz w:val="20"/>
              </w:rPr>
            </w:pPr>
          </w:p>
          <w:p w14:paraId="5ACB89CF" w14:textId="77777777" w:rsidR="00D836E6" w:rsidRPr="00D836E6" w:rsidRDefault="00D836E6" w:rsidP="00D836E6">
            <w:pPr>
              <w:spacing w:after="120"/>
              <w:rPr>
                <w:rFonts w:ascii="Arial" w:hAnsi="Arial"/>
                <w:color w:val="363534"/>
                <w:sz w:val="20"/>
              </w:rPr>
            </w:pPr>
            <w:r w:rsidRPr="00D836E6">
              <w:rPr>
                <w:rFonts w:ascii="Arial" w:hAnsi="Arial"/>
                <w:color w:val="363534"/>
                <w:sz w:val="20"/>
              </w:rPr>
              <w:t>- 100% of field depot operators hold a Game Meat Processing Facility (Field Depot) licence.</w:t>
            </w:r>
          </w:p>
          <w:p w14:paraId="4D72C1DC" w14:textId="77777777" w:rsidR="00D836E6" w:rsidRPr="00D836E6" w:rsidRDefault="00D836E6" w:rsidP="00D836E6">
            <w:pPr>
              <w:spacing w:after="120"/>
              <w:rPr>
                <w:rFonts w:ascii="Arial" w:hAnsi="Arial"/>
                <w:color w:val="363534"/>
              </w:rPr>
            </w:pPr>
          </w:p>
          <w:p w14:paraId="4EE15B35" w14:textId="77777777" w:rsidR="00D836E6" w:rsidRPr="00D836E6" w:rsidRDefault="00D836E6" w:rsidP="00735C9B">
            <w:pPr>
              <w:spacing w:after="120"/>
              <w:rPr>
                <w:rFonts w:ascii="Arial" w:hAnsi="Arial"/>
                <w:color w:val="363534"/>
              </w:rPr>
            </w:pPr>
          </w:p>
        </w:tc>
      </w:tr>
      <w:tr w:rsidR="00D836E6" w:rsidRPr="00D836E6" w14:paraId="2433A1D0" w14:textId="77777777" w:rsidTr="00C2188B">
        <w:tc>
          <w:tcPr>
            <w:tcW w:w="4476" w:type="dxa"/>
          </w:tcPr>
          <w:p w14:paraId="3F3B15B9"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xml:space="preserve">Conditions will be applied to authorisations and licences that reflect the requirements of this plan, to ensure that participants are required to conduct their activities consistent with the plan. </w:t>
            </w:r>
          </w:p>
        </w:tc>
        <w:tc>
          <w:tcPr>
            <w:tcW w:w="4487" w:type="dxa"/>
          </w:tcPr>
          <w:p w14:paraId="58BD2F06"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Standard conditions reflecting the requirements of this plan are included on authorisation templates and provided to every authorised harvester.</w:t>
            </w:r>
          </w:p>
          <w:p w14:paraId="6CC1EAB2"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Conditions to facilitate this plan are included on Wildlife Processor licences.</w:t>
            </w:r>
          </w:p>
          <w:p w14:paraId="66558F9F"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Holders of authorisations and licences are informed in writing of changes to conditions prior to those changes being implemented.</w:t>
            </w:r>
          </w:p>
          <w:p w14:paraId="7B73A265"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Conditions will be reviewed and updated as required, in response to changes in regulatory arrangements or operational/administrative policies.</w:t>
            </w:r>
          </w:p>
        </w:tc>
        <w:tc>
          <w:tcPr>
            <w:tcW w:w="4475" w:type="dxa"/>
          </w:tcPr>
          <w:p w14:paraId="1E2A0284" w14:textId="77777777" w:rsidR="00D836E6" w:rsidRPr="00D836E6" w:rsidRDefault="00D836E6" w:rsidP="00D836E6">
            <w:pPr>
              <w:spacing w:after="120" w:line="240" w:lineRule="atLeast"/>
              <w:ind w:left="0"/>
              <w:rPr>
                <w:rFonts w:ascii="Arial" w:hAnsi="Arial"/>
                <w:color w:val="363534"/>
                <w:sz w:val="20"/>
              </w:rPr>
            </w:pPr>
            <w:r w:rsidRPr="00D836E6">
              <w:rPr>
                <w:rFonts w:ascii="Arial" w:hAnsi="Arial"/>
                <w:color w:val="363534"/>
                <w:sz w:val="20"/>
              </w:rPr>
              <w:t>- 100% of authorisation and licence holders are provided with and aware of the conditions of their licence or authorisation.</w:t>
            </w:r>
          </w:p>
          <w:p w14:paraId="4CAF4550" w14:textId="77777777" w:rsidR="00D836E6" w:rsidRPr="00D836E6" w:rsidRDefault="00D836E6" w:rsidP="00D836E6">
            <w:pPr>
              <w:spacing w:after="120" w:line="240" w:lineRule="atLeast"/>
              <w:ind w:left="0"/>
              <w:rPr>
                <w:rFonts w:ascii="Arial" w:hAnsi="Arial"/>
                <w:color w:val="363534"/>
                <w:sz w:val="20"/>
              </w:rPr>
            </w:pPr>
          </w:p>
          <w:p w14:paraId="7B02F336" w14:textId="77777777" w:rsidR="00D836E6" w:rsidRPr="00D836E6" w:rsidRDefault="00D836E6" w:rsidP="00D836E6">
            <w:pPr>
              <w:spacing w:after="120" w:line="240" w:lineRule="atLeast"/>
              <w:ind w:left="0"/>
              <w:rPr>
                <w:rFonts w:ascii="Arial" w:hAnsi="Arial"/>
                <w:color w:val="363534"/>
                <w:sz w:val="20"/>
              </w:rPr>
            </w:pPr>
            <w:r w:rsidRPr="00D836E6">
              <w:rPr>
                <w:rFonts w:ascii="Arial" w:hAnsi="Arial"/>
                <w:color w:val="363534"/>
                <w:sz w:val="20"/>
              </w:rPr>
              <w:t>- 100% of authorisation and licence holders are advised of changes to conditions before they are implemented.</w:t>
            </w:r>
          </w:p>
          <w:p w14:paraId="3B396710" w14:textId="77777777" w:rsidR="00D836E6" w:rsidRPr="00D836E6" w:rsidRDefault="00D836E6" w:rsidP="00D836E6">
            <w:pPr>
              <w:spacing w:after="120" w:line="240" w:lineRule="atLeast"/>
              <w:ind w:left="0"/>
              <w:rPr>
                <w:rFonts w:ascii="Arial" w:hAnsi="Arial"/>
                <w:color w:val="363534"/>
                <w:sz w:val="20"/>
              </w:rPr>
            </w:pPr>
            <w:r w:rsidRPr="00D836E6">
              <w:rPr>
                <w:rFonts w:ascii="Arial" w:hAnsi="Arial"/>
                <w:color w:val="363534"/>
                <w:sz w:val="20"/>
              </w:rPr>
              <w:t xml:space="preserve"> </w:t>
            </w:r>
          </w:p>
        </w:tc>
      </w:tr>
      <w:tr w:rsidR="00D836E6" w:rsidRPr="00D836E6" w14:paraId="2E5D7488" w14:textId="77777777" w:rsidTr="00C2188B">
        <w:tc>
          <w:tcPr>
            <w:tcW w:w="4476" w:type="dxa"/>
          </w:tcPr>
          <w:p w14:paraId="6BD36999" w14:textId="672F34EB"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DJPR or its agent will issue kangaroo harvesters with tags corresponding to an allocation of the harvest quota for each zone. Tags will be restricted based on the quota for a given year for each harvest zone. A tag must be affixed to the carcass of each kangaroo killed by a harvester. The maximum number of tags available to a harvester at any one time will be set by DJPR or its agent, applied in an equitable and consistent way, and the information made available to participants prior to application for a quota allocation.</w:t>
            </w:r>
          </w:p>
          <w:p w14:paraId="288705E6" w14:textId="77777777" w:rsidR="00D836E6" w:rsidRPr="00D836E6" w:rsidRDefault="00D836E6" w:rsidP="00D836E6">
            <w:pPr>
              <w:spacing w:after="120" w:line="240" w:lineRule="atLeast"/>
              <w:rPr>
                <w:rFonts w:ascii="Arial" w:hAnsi="Arial"/>
                <w:color w:val="363534"/>
                <w:sz w:val="20"/>
              </w:rPr>
            </w:pPr>
          </w:p>
        </w:tc>
        <w:tc>
          <w:tcPr>
            <w:tcW w:w="4487" w:type="dxa"/>
          </w:tcPr>
          <w:p w14:paraId="5EFA1102"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The number of tags issued does not exceed the commercial quota for any zone in any year.</w:t>
            </w:r>
          </w:p>
          <w:p w14:paraId="3A6B6C5E"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DJPR or its agent specifies a maximum number of tags available to a harvester at one time and makes this information publicly available. Tags issued in a single allocation to a harvester do not exceed this number.</w:t>
            </w:r>
          </w:p>
          <w:p w14:paraId="0066FD83" w14:textId="11BBAF4C" w:rsidR="001A09DA" w:rsidRPr="001A09DA" w:rsidRDefault="001A09DA" w:rsidP="001A09DA">
            <w:pPr>
              <w:spacing w:after="120"/>
              <w:rPr>
                <w:rFonts w:ascii="Arial" w:hAnsi="Arial"/>
                <w:color w:val="363534"/>
                <w:sz w:val="20"/>
              </w:rPr>
            </w:pPr>
            <w:r w:rsidRPr="001A09DA">
              <w:rPr>
                <w:rFonts w:ascii="Arial" w:hAnsi="Arial"/>
                <w:color w:val="363534"/>
                <w:sz w:val="20"/>
              </w:rPr>
              <w:t>-</w:t>
            </w:r>
            <w:r>
              <w:rPr>
                <w:rFonts w:ascii="Arial" w:hAnsi="Arial"/>
                <w:color w:val="363534"/>
                <w:sz w:val="20"/>
              </w:rPr>
              <w:t xml:space="preserve"> </w:t>
            </w:r>
            <w:r w:rsidRPr="001A09DA">
              <w:rPr>
                <w:rFonts w:ascii="Arial" w:hAnsi="Arial"/>
                <w:color w:val="363534"/>
                <w:sz w:val="20"/>
              </w:rPr>
              <w:t xml:space="preserve">Each kangaroo killed by a harvester must have a tag affixed regardless of whether or not the kangaroo is removed from the property for processing. </w:t>
            </w:r>
          </w:p>
          <w:p w14:paraId="0459DBC9" w14:textId="77777777" w:rsidR="001A09DA" w:rsidRDefault="001A09DA" w:rsidP="001A09DA">
            <w:pPr>
              <w:spacing w:after="120" w:line="240" w:lineRule="atLeast"/>
              <w:rPr>
                <w:rFonts w:ascii="Arial" w:hAnsi="Arial"/>
                <w:color w:val="363534"/>
                <w:sz w:val="20"/>
              </w:rPr>
            </w:pPr>
            <w:r w:rsidRPr="001A09DA">
              <w:rPr>
                <w:rFonts w:ascii="Arial" w:hAnsi="Arial"/>
                <w:color w:val="363534"/>
                <w:sz w:val="20"/>
              </w:rPr>
              <w:t>-</w:t>
            </w:r>
            <w:r>
              <w:rPr>
                <w:rFonts w:ascii="Arial" w:hAnsi="Arial"/>
                <w:color w:val="363534"/>
                <w:sz w:val="20"/>
              </w:rPr>
              <w:t xml:space="preserve"> </w:t>
            </w:r>
            <w:r w:rsidRPr="001A09DA">
              <w:rPr>
                <w:rFonts w:ascii="Arial" w:hAnsi="Arial"/>
                <w:color w:val="363534"/>
                <w:sz w:val="20"/>
              </w:rPr>
              <w:t xml:space="preserve">Tagging is not, however, required for pouch young and young at foot that are euthanised in accordance with the National Code. </w:t>
            </w:r>
          </w:p>
          <w:p w14:paraId="43BDD88C" w14:textId="4FF85175" w:rsidR="00D836E6" w:rsidRPr="00D836E6" w:rsidRDefault="00D836E6" w:rsidP="001A09DA">
            <w:pPr>
              <w:spacing w:after="120" w:line="240" w:lineRule="atLeast"/>
              <w:rPr>
                <w:rFonts w:ascii="Arial" w:hAnsi="Arial"/>
                <w:color w:val="363534"/>
                <w:sz w:val="20"/>
              </w:rPr>
            </w:pPr>
            <w:r w:rsidRPr="00D836E6">
              <w:rPr>
                <w:rFonts w:ascii="Arial" w:hAnsi="Arial"/>
                <w:color w:val="363534"/>
                <w:sz w:val="20"/>
              </w:rPr>
              <w:t>- No harvester receives a new allocation of tags until their previous allocation is exhausted.</w:t>
            </w:r>
          </w:p>
        </w:tc>
        <w:tc>
          <w:tcPr>
            <w:tcW w:w="4475" w:type="dxa"/>
          </w:tcPr>
          <w:p w14:paraId="65295636" w14:textId="31982BC3"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xml:space="preserve">- </w:t>
            </w:r>
            <w:r w:rsidR="001A09DA" w:rsidRPr="001A09DA">
              <w:rPr>
                <w:rFonts w:ascii="Arial" w:hAnsi="Arial"/>
                <w:color w:val="363534"/>
                <w:sz w:val="20"/>
              </w:rPr>
              <w:t>100% of kangaroos killed by a harvester have tags affixed (except pouch young and young at foot).</w:t>
            </w:r>
          </w:p>
          <w:p w14:paraId="7DDD5045" w14:textId="77777777" w:rsidR="00D836E6" w:rsidRPr="00D836E6" w:rsidRDefault="00D836E6" w:rsidP="00D836E6">
            <w:pPr>
              <w:spacing w:after="120"/>
              <w:rPr>
                <w:rFonts w:ascii="Arial" w:hAnsi="Arial"/>
                <w:color w:val="363534"/>
                <w:sz w:val="20"/>
              </w:rPr>
            </w:pPr>
          </w:p>
        </w:tc>
      </w:tr>
      <w:tr w:rsidR="00D836E6" w:rsidRPr="00D836E6" w14:paraId="26457E53" w14:textId="77777777" w:rsidTr="00C2188B">
        <w:tc>
          <w:tcPr>
            <w:tcW w:w="4476" w:type="dxa"/>
          </w:tcPr>
          <w:p w14:paraId="524C5CD9"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Reporting systems will enable geotagging of harvest locations to ensure harvesting is occurring only where permitted and that tags are being used in the correct zones.</w:t>
            </w:r>
          </w:p>
        </w:tc>
        <w:tc>
          <w:tcPr>
            <w:tcW w:w="4487" w:type="dxa"/>
          </w:tcPr>
          <w:p w14:paraId="5692C9B2" w14:textId="77777777" w:rsidR="00D836E6" w:rsidRPr="00D836E6" w:rsidRDefault="00D836E6" w:rsidP="00D836E6">
            <w:pPr>
              <w:ind w:left="0"/>
              <w:rPr>
                <w:rFonts w:ascii="Arial" w:hAnsi="Arial"/>
                <w:color w:val="363534"/>
                <w:sz w:val="20"/>
              </w:rPr>
            </w:pPr>
            <w:r w:rsidRPr="00D836E6">
              <w:rPr>
                <w:rFonts w:ascii="Arial" w:hAnsi="Arial"/>
                <w:color w:val="363534"/>
                <w:sz w:val="20"/>
              </w:rPr>
              <w:t>- Tags are barcoded and the (administrative/reporting platform) enables scanned tags to be automatically geotagged.</w:t>
            </w:r>
          </w:p>
        </w:tc>
        <w:tc>
          <w:tcPr>
            <w:tcW w:w="4475" w:type="dxa"/>
          </w:tcPr>
          <w:p w14:paraId="58509BD6" w14:textId="77777777" w:rsidR="00D836E6" w:rsidRPr="00D836E6" w:rsidRDefault="00D836E6" w:rsidP="00D836E6">
            <w:pPr>
              <w:ind w:left="0"/>
              <w:rPr>
                <w:rFonts w:ascii="Arial" w:hAnsi="Arial"/>
                <w:color w:val="363534"/>
                <w:sz w:val="20"/>
              </w:rPr>
            </w:pPr>
            <w:r w:rsidRPr="00D836E6">
              <w:rPr>
                <w:rFonts w:ascii="Arial" w:hAnsi="Arial"/>
                <w:color w:val="363534"/>
                <w:sz w:val="20"/>
              </w:rPr>
              <w:t>- 100% of scanned tags are being used in the correct zone.</w:t>
            </w:r>
          </w:p>
          <w:p w14:paraId="27774958" w14:textId="77777777" w:rsidR="00D836E6" w:rsidRPr="00D836E6" w:rsidRDefault="00D836E6" w:rsidP="00D836E6">
            <w:pPr>
              <w:ind w:left="0"/>
              <w:rPr>
                <w:rFonts w:ascii="Arial" w:hAnsi="Arial"/>
                <w:color w:val="363534"/>
              </w:rPr>
            </w:pPr>
            <w:r w:rsidRPr="00D836E6">
              <w:rPr>
                <w:rFonts w:ascii="Arial" w:hAnsi="Arial"/>
                <w:color w:val="363534"/>
                <w:sz w:val="20"/>
              </w:rPr>
              <w:t>- 100% of scanned tags are being used only where permitted (i.e. on private land).</w:t>
            </w:r>
          </w:p>
        </w:tc>
      </w:tr>
    </w:tbl>
    <w:p w14:paraId="59F1F603" w14:textId="54D00EF7" w:rsidR="001A09DA" w:rsidRPr="00D836E6" w:rsidRDefault="00D836E6" w:rsidP="00D836E6">
      <w:pPr>
        <w:keepNext/>
        <w:keepLines/>
        <w:tabs>
          <w:tab w:val="left" w:pos="1418"/>
          <w:tab w:val="left" w:pos="1701"/>
          <w:tab w:val="left" w:pos="1985"/>
        </w:tabs>
        <w:spacing w:before="240" w:after="100" w:line="280" w:lineRule="exact"/>
        <w:outlineLvl w:val="1"/>
        <w:rPr>
          <w:rFonts w:eastAsia="MingLiU"/>
          <w:b/>
          <w:bCs/>
          <w:iCs/>
          <w:color w:val="00B2A9" w:themeColor="accent1"/>
          <w:kern w:val="20"/>
          <w:sz w:val="24"/>
          <w:szCs w:val="28"/>
        </w:rPr>
      </w:pPr>
      <w:bookmarkStart w:id="63" w:name="_Toc15974262"/>
      <w:bookmarkStart w:id="64" w:name="_Toc18502399"/>
      <w:bookmarkStart w:id="65" w:name="_Toc19711422"/>
      <w:r w:rsidRPr="00D836E6">
        <w:rPr>
          <w:rFonts w:eastAsia="MingLiU"/>
          <w:b/>
          <w:bCs/>
          <w:iCs/>
          <w:color w:val="00B2A9" w:themeColor="accent1"/>
          <w:kern w:val="20"/>
          <w:sz w:val="24"/>
          <w:szCs w:val="28"/>
        </w:rPr>
        <w:t>Objective 4. Effectively monitor and enforce compliance.</w:t>
      </w:r>
      <w:bookmarkEnd w:id="63"/>
      <w:bookmarkEnd w:id="64"/>
      <w:bookmarkEnd w:id="65"/>
      <w:r w:rsidRPr="00D836E6">
        <w:rPr>
          <w:rFonts w:eastAsia="MingLiU"/>
          <w:b/>
          <w:bCs/>
          <w:iCs/>
          <w:color w:val="00B2A9" w:themeColor="accent1"/>
          <w:kern w:val="20"/>
          <w:sz w:val="24"/>
          <w:szCs w:val="28"/>
        </w:rPr>
        <w:t xml:space="preserve"> </w:t>
      </w:r>
    </w:p>
    <w:p w14:paraId="52BA1984" w14:textId="77777777" w:rsidR="00D836E6" w:rsidRPr="00D836E6" w:rsidRDefault="00D836E6" w:rsidP="00D836E6">
      <w:pPr>
        <w:spacing w:after="120"/>
        <w:rPr>
          <w:rFonts w:ascii="Arial" w:hAnsi="Arial"/>
          <w:color w:val="363534"/>
        </w:rPr>
      </w:pPr>
      <w:r w:rsidRPr="00D836E6">
        <w:rPr>
          <w:rFonts w:ascii="Arial" w:hAnsi="Arial"/>
          <w:color w:val="363534"/>
        </w:rPr>
        <w:t>Compliance activity will be based on a compliance framework that identifies risks associated with the harvesting system and describes actions to mitigate those risks. Tracking and reporting for compliance purposes will be enabled via effective information systems.</w:t>
      </w:r>
    </w:p>
    <w:p w14:paraId="4871AF3A" w14:textId="725E44BC" w:rsidR="00D836E6" w:rsidRPr="00D836E6" w:rsidRDefault="00D836E6" w:rsidP="00D836E6">
      <w:pPr>
        <w:spacing w:after="120"/>
        <w:rPr>
          <w:rFonts w:ascii="Arial" w:hAnsi="Arial"/>
          <w:color w:val="363534"/>
        </w:rPr>
      </w:pPr>
      <w:r w:rsidRPr="00D836E6">
        <w:rPr>
          <w:rFonts w:ascii="Arial" w:hAnsi="Arial"/>
          <w:color w:val="363534"/>
        </w:rPr>
        <w:t xml:space="preserve">DJPR is responsible for supporting, monitoring and enforcing compliance with the requirements of this plan; </w:t>
      </w:r>
      <w:r w:rsidR="00883EAF">
        <w:rPr>
          <w:rFonts w:ascii="Arial" w:hAnsi="Arial"/>
          <w:color w:val="363534"/>
        </w:rPr>
        <w:t xml:space="preserve">the </w:t>
      </w:r>
      <w:r w:rsidR="00F01E50">
        <w:rPr>
          <w:rFonts w:ascii="Arial" w:hAnsi="Arial"/>
          <w:color w:val="363534"/>
        </w:rPr>
        <w:t>GMA</w:t>
      </w:r>
      <w:r w:rsidR="00883EAF">
        <w:rPr>
          <w:rFonts w:ascii="Arial" w:hAnsi="Arial"/>
          <w:color w:val="363534"/>
        </w:rPr>
        <w:t xml:space="preserve"> will act as an agent of DJPR to deliver these functions in its </w:t>
      </w:r>
      <w:r w:rsidR="00F01E50">
        <w:rPr>
          <w:rFonts w:ascii="Arial" w:hAnsi="Arial"/>
          <w:color w:val="363534"/>
        </w:rPr>
        <w:t>behalf</w:t>
      </w:r>
      <w:r w:rsidRPr="00D836E6">
        <w:rPr>
          <w:rFonts w:ascii="Arial" w:hAnsi="Arial"/>
          <w:color w:val="363534"/>
        </w:rPr>
        <w:t xml:space="preserve">. Where it is unclear whether a suspected or detected offence is arising from the commercial harvest or outside it, the GMA and DELWP will work together in the first instance to determine responsibility for further action. </w:t>
      </w:r>
      <w:proofErr w:type="spellStart"/>
      <w:r w:rsidRPr="00D836E6">
        <w:rPr>
          <w:rFonts w:ascii="Arial" w:hAnsi="Arial"/>
          <w:color w:val="363534"/>
        </w:rPr>
        <w:t>PrimeSafe</w:t>
      </w:r>
      <w:proofErr w:type="spellEnd"/>
      <w:r w:rsidRPr="00D836E6">
        <w:rPr>
          <w:rFonts w:ascii="Arial" w:hAnsi="Arial"/>
          <w:color w:val="363534"/>
        </w:rPr>
        <w:t xml:space="preserve"> is responsible for ensuring compliance with the Meat Industry Act.</w:t>
      </w:r>
    </w:p>
    <w:p w14:paraId="4C5C16DE" w14:textId="77777777" w:rsidR="00D836E6" w:rsidRPr="00D836E6" w:rsidRDefault="00D836E6" w:rsidP="00D836E6">
      <w:pPr>
        <w:spacing w:before="60" w:after="120"/>
        <w:rPr>
          <w:rFonts w:ascii="Arial" w:hAnsi="Arial"/>
          <w:color w:val="363534"/>
        </w:rPr>
      </w:pPr>
    </w:p>
    <w:tbl>
      <w:tblPr>
        <w:tblStyle w:val="TableGrid1"/>
        <w:tblW w:w="0" w:type="auto"/>
        <w:tblLook w:val="04A0" w:firstRow="1" w:lastRow="0" w:firstColumn="1" w:lastColumn="0" w:noHBand="0" w:noVBand="1"/>
      </w:tblPr>
      <w:tblGrid>
        <w:gridCol w:w="4478"/>
        <w:gridCol w:w="4482"/>
        <w:gridCol w:w="4478"/>
      </w:tblGrid>
      <w:tr w:rsidR="00D836E6" w:rsidRPr="00D836E6" w14:paraId="2222643D" w14:textId="77777777" w:rsidTr="00C2188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478" w:type="dxa"/>
          </w:tcPr>
          <w:p w14:paraId="03E6117A" w14:textId="77777777" w:rsidR="00D836E6" w:rsidRPr="00D836E6" w:rsidRDefault="00D836E6" w:rsidP="00D836E6">
            <w:pPr>
              <w:spacing w:after="120" w:line="240" w:lineRule="atLeast"/>
              <w:rPr>
                <w:rFonts w:ascii="Arial" w:hAnsi="Arial"/>
                <w:b/>
                <w:color w:val="363534"/>
                <w:sz w:val="20"/>
              </w:rPr>
            </w:pPr>
            <w:bookmarkStart w:id="66" w:name="_Toc15974263"/>
            <w:r w:rsidRPr="00D836E6">
              <w:rPr>
                <w:rFonts w:ascii="Arial" w:hAnsi="Arial"/>
                <w:b/>
                <w:color w:val="363534"/>
                <w:sz w:val="20"/>
              </w:rPr>
              <w:t>Requirements</w:t>
            </w:r>
          </w:p>
        </w:tc>
        <w:tc>
          <w:tcPr>
            <w:tcW w:w="4482" w:type="dxa"/>
          </w:tcPr>
          <w:p w14:paraId="2C392C18" w14:textId="77777777" w:rsidR="00D836E6" w:rsidRPr="00D836E6" w:rsidRDefault="00D836E6" w:rsidP="00D836E6">
            <w:pPr>
              <w:spacing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Management actions</w:t>
            </w:r>
          </w:p>
        </w:tc>
        <w:tc>
          <w:tcPr>
            <w:tcW w:w="4478" w:type="dxa"/>
          </w:tcPr>
          <w:p w14:paraId="285D6618" w14:textId="77777777" w:rsidR="00D836E6" w:rsidRPr="00D836E6" w:rsidRDefault="00D836E6" w:rsidP="00D836E6">
            <w:pPr>
              <w:spacing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Targets / indicators</w:t>
            </w:r>
          </w:p>
        </w:tc>
      </w:tr>
      <w:tr w:rsidR="00D836E6" w:rsidRPr="00D836E6" w14:paraId="67D9DF9B" w14:textId="77777777" w:rsidTr="00C2188B">
        <w:tc>
          <w:tcPr>
            <w:tcW w:w="4478" w:type="dxa"/>
          </w:tcPr>
          <w:p w14:paraId="1C6C3082"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DJPR will produce educational material outlining the requirements of this plan, as reflected in authorisation and licence conditions, and distribute to all participants.</w:t>
            </w:r>
          </w:p>
        </w:tc>
        <w:tc>
          <w:tcPr>
            <w:tcW w:w="4482" w:type="dxa"/>
          </w:tcPr>
          <w:p w14:paraId="7D8DB57A"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Suitable educational material is prepared prior to the commencement of the commercial harvest program.</w:t>
            </w:r>
          </w:p>
          <w:p w14:paraId="407809BF"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Educational material is distributed to authorised harvesters upon giving the authorisation.</w:t>
            </w:r>
          </w:p>
          <w:p w14:paraId="581ACB1D"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Educational material is made available on the website for the harvesting program.</w:t>
            </w:r>
          </w:p>
        </w:tc>
        <w:tc>
          <w:tcPr>
            <w:tcW w:w="4478" w:type="dxa"/>
          </w:tcPr>
          <w:p w14:paraId="16EEF280"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- 100% of harvesters receives educational material when given an authorisation.</w:t>
            </w:r>
          </w:p>
        </w:tc>
      </w:tr>
      <w:tr w:rsidR="00D836E6" w:rsidRPr="00D836E6" w14:paraId="6DF1BC20" w14:textId="77777777" w:rsidTr="00C2188B">
        <w:tc>
          <w:tcPr>
            <w:tcW w:w="4478" w:type="dxa"/>
          </w:tcPr>
          <w:p w14:paraId="2C64259C"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DJPR will facilitate the delivery of relevant local training opportunities in Victoria to ensure all participants can meet the pre-requisites for authorisation and their obligations under the National Code.*</w:t>
            </w:r>
          </w:p>
          <w:p w14:paraId="1903A585" w14:textId="77777777" w:rsidR="00D836E6" w:rsidRPr="00D836E6" w:rsidRDefault="00D836E6" w:rsidP="00D836E6">
            <w:pPr>
              <w:spacing w:after="120" w:line="240" w:lineRule="atLeast"/>
              <w:rPr>
                <w:rFonts w:ascii="Arial" w:hAnsi="Arial"/>
                <w:color w:val="363534"/>
                <w:szCs w:val="18"/>
              </w:rPr>
            </w:pPr>
            <w:r w:rsidRPr="00D836E6">
              <w:rPr>
                <w:rFonts w:ascii="Arial" w:hAnsi="Arial"/>
                <w:color w:val="363534"/>
                <w:szCs w:val="18"/>
              </w:rPr>
              <w:t>*As noted in Objective 2, until local training opportunities are in place, any accredited Game Harvester competency program that meets the requirements for licensing in another kangaroo harvesting jurisdiction will be recognised.</w:t>
            </w:r>
          </w:p>
          <w:p w14:paraId="3BF19C9C"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Cs w:val="18"/>
              </w:rPr>
              <w:t>For KPFT harvesters, this requirement will not be in place until January 2020.</w:t>
            </w:r>
          </w:p>
        </w:tc>
        <w:tc>
          <w:tcPr>
            <w:tcW w:w="4482" w:type="dxa"/>
          </w:tcPr>
          <w:p w14:paraId="3F11D67A" w14:textId="4836F41D" w:rsidR="00D836E6" w:rsidRPr="00D836E6" w:rsidRDefault="00D836E6" w:rsidP="00D836E6">
            <w:pPr>
              <w:spacing w:after="120"/>
              <w:ind w:left="0"/>
              <w:rPr>
                <w:rFonts w:ascii="Arial" w:hAnsi="Arial"/>
                <w:color w:val="363534"/>
                <w:sz w:val="20"/>
              </w:rPr>
            </w:pPr>
            <w:r w:rsidRPr="00D836E6">
              <w:rPr>
                <w:rFonts w:ascii="Arial" w:hAnsi="Arial"/>
                <w:color w:val="363534"/>
                <w:sz w:val="20"/>
              </w:rPr>
              <w:t xml:space="preserve">- Suitable training providers are engaged with </w:t>
            </w:r>
            <w:r w:rsidR="00D81E47">
              <w:rPr>
                <w:rFonts w:ascii="Arial" w:hAnsi="Arial"/>
                <w:color w:val="363534"/>
                <w:sz w:val="20"/>
              </w:rPr>
              <w:t>by the end of 2020</w:t>
            </w:r>
            <w:r w:rsidRPr="00D836E6">
              <w:rPr>
                <w:rFonts w:ascii="Arial" w:hAnsi="Arial"/>
                <w:color w:val="363534"/>
                <w:sz w:val="20"/>
              </w:rPr>
              <w:t xml:space="preserve"> to plan for the delivery of appropriate local training opportunities.</w:t>
            </w:r>
          </w:p>
        </w:tc>
        <w:tc>
          <w:tcPr>
            <w:tcW w:w="4478" w:type="dxa"/>
          </w:tcPr>
          <w:p w14:paraId="2A5DDCF0" w14:textId="77777777" w:rsidR="00D836E6" w:rsidRPr="00D836E6" w:rsidRDefault="00D836E6" w:rsidP="00D836E6">
            <w:pPr>
              <w:spacing w:after="120"/>
              <w:ind w:left="0"/>
              <w:rPr>
                <w:rFonts w:ascii="Arial" w:hAnsi="Arial"/>
                <w:color w:val="363534"/>
              </w:rPr>
            </w:pPr>
            <w:r w:rsidRPr="00D836E6">
              <w:rPr>
                <w:rFonts w:ascii="Arial" w:hAnsi="Arial"/>
                <w:color w:val="363534"/>
                <w:sz w:val="20"/>
              </w:rPr>
              <w:t>- Suitable training is made available locally to harvesters and potential harvesters by the end of 2020.</w:t>
            </w:r>
          </w:p>
        </w:tc>
      </w:tr>
      <w:tr w:rsidR="00D836E6" w:rsidRPr="00D836E6" w14:paraId="2D6A077C" w14:textId="77777777" w:rsidTr="00C2188B">
        <w:tc>
          <w:tcPr>
            <w:tcW w:w="4478" w:type="dxa"/>
          </w:tcPr>
          <w:p w14:paraId="6DCB08C4"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DJPR or its agent(s) will undertake risk-based compliance activity to monitor compliance with the requirements of this plan.</w:t>
            </w:r>
          </w:p>
          <w:p w14:paraId="211C2BD6" w14:textId="77777777" w:rsidR="00D836E6" w:rsidRPr="00D836E6" w:rsidRDefault="00D836E6" w:rsidP="00D836E6">
            <w:pPr>
              <w:spacing w:after="120" w:line="240" w:lineRule="atLeast"/>
              <w:rPr>
                <w:rFonts w:ascii="Arial" w:hAnsi="Arial"/>
                <w:color w:val="363534"/>
                <w:sz w:val="20"/>
              </w:rPr>
            </w:pPr>
          </w:p>
        </w:tc>
        <w:tc>
          <w:tcPr>
            <w:tcW w:w="4482" w:type="dxa"/>
          </w:tcPr>
          <w:p w14:paraId="7FBDD31D" w14:textId="43467736" w:rsidR="003442E9" w:rsidRPr="00D836E6" w:rsidRDefault="00D836E6" w:rsidP="003442E9">
            <w:pPr>
              <w:spacing w:after="120" w:line="240" w:lineRule="atLeast"/>
              <w:rPr>
                <w:rFonts w:ascii="Arial" w:hAnsi="Arial"/>
                <w:color w:val="363534"/>
                <w:sz w:val="20"/>
              </w:rPr>
            </w:pPr>
            <w:r w:rsidRPr="00D836E6">
              <w:rPr>
                <w:rFonts w:ascii="Arial" w:hAnsi="Arial"/>
                <w:color w:val="363534"/>
                <w:sz w:val="20"/>
              </w:rPr>
              <w:t>- DJPR or its agent prepares</w:t>
            </w:r>
            <w:r w:rsidR="003442E9">
              <w:rPr>
                <w:rFonts w:ascii="Arial" w:hAnsi="Arial"/>
                <w:color w:val="363534"/>
                <w:sz w:val="20"/>
              </w:rPr>
              <w:t>, and provides to DELWP,</w:t>
            </w:r>
            <w:r w:rsidRPr="00D836E6">
              <w:rPr>
                <w:rFonts w:ascii="Arial" w:hAnsi="Arial"/>
                <w:color w:val="363534"/>
                <w:sz w:val="20"/>
              </w:rPr>
              <w:t xml:space="preserve"> an annual compliance plan that describes planned compliance activity under the Wildlife Act. The plan includes identification of compliance priorities, and planning for unannounced and programmed field inspections, records audits and processor inspections.</w:t>
            </w:r>
          </w:p>
          <w:p w14:paraId="7F230DA2"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Compliance with the Meat Industry Act is monitored and enforced in line with existing compliance requirements and protocols under that Act.</w:t>
            </w:r>
          </w:p>
          <w:p w14:paraId="7ECEFFE7" w14:textId="77777777" w:rsidR="00D836E6" w:rsidRPr="00D836E6" w:rsidRDefault="00D836E6" w:rsidP="00D836E6">
            <w:pPr>
              <w:spacing w:after="120"/>
              <w:rPr>
                <w:rFonts w:ascii="Arial" w:hAnsi="Arial"/>
                <w:color w:val="363534"/>
                <w:sz w:val="20"/>
              </w:rPr>
            </w:pPr>
          </w:p>
        </w:tc>
        <w:tc>
          <w:tcPr>
            <w:tcW w:w="4478" w:type="dxa"/>
          </w:tcPr>
          <w:p w14:paraId="663C2B17"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xml:space="preserve">- A Wildlife Act compliance plan for the following year is provided to DELWP by DJPR or its agent(s) by November each year. </w:t>
            </w:r>
          </w:p>
          <w:p w14:paraId="2D4DFA08"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- 100% of pet meat processing plants are audited four times per year for compliance with Meat Industry Act requirements.</w:t>
            </w:r>
          </w:p>
          <w:p w14:paraId="237DD53B"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- 100% of licensed field depots and harvest vehicles are audited once every year for compliance with Meat Industry Act requirements.</w:t>
            </w:r>
          </w:p>
        </w:tc>
      </w:tr>
      <w:tr w:rsidR="00D836E6" w:rsidRPr="00D836E6" w14:paraId="4608A548" w14:textId="77777777" w:rsidTr="00C2188B">
        <w:tc>
          <w:tcPr>
            <w:tcW w:w="4478" w:type="dxa"/>
          </w:tcPr>
          <w:p w14:paraId="57ADEBB9" w14:textId="77777777" w:rsidR="00D836E6" w:rsidRPr="00D836E6" w:rsidRDefault="00D836E6" w:rsidP="00D836E6">
            <w:pPr>
              <w:spacing w:after="120" w:line="240" w:lineRule="atLeast"/>
              <w:rPr>
                <w:rFonts w:ascii="Arial" w:hAnsi="Arial" w:cs="Arial"/>
                <w:color w:val="363534"/>
                <w:sz w:val="20"/>
              </w:rPr>
            </w:pPr>
            <w:r w:rsidRPr="00D836E6">
              <w:rPr>
                <w:rFonts w:ascii="Arial" w:hAnsi="Arial" w:cs="Arial"/>
                <w:color w:val="363534"/>
                <w:sz w:val="20"/>
              </w:rPr>
              <w:t xml:space="preserve">Where activity that does not meet the requirements of this plan is detected or suspected, it will be investigated and appropriate compliance action taken, if necessary. </w:t>
            </w:r>
          </w:p>
        </w:tc>
        <w:tc>
          <w:tcPr>
            <w:tcW w:w="4482" w:type="dxa"/>
          </w:tcPr>
          <w:p w14:paraId="46390394" w14:textId="77777777" w:rsidR="00D836E6" w:rsidRPr="00D836E6" w:rsidRDefault="00D836E6" w:rsidP="00D836E6">
            <w:pPr>
              <w:spacing w:after="120" w:line="240" w:lineRule="atLeast"/>
              <w:rPr>
                <w:rFonts w:ascii="Arial" w:hAnsi="Arial"/>
                <w:color w:val="363534"/>
                <w:sz w:val="20"/>
              </w:rPr>
            </w:pPr>
            <w:r w:rsidRPr="00D836E6">
              <w:rPr>
                <w:rFonts w:ascii="Arial" w:hAnsi="Arial" w:cs="Arial"/>
                <w:color w:val="363534"/>
                <w:sz w:val="20"/>
              </w:rPr>
              <w:t>- DJPR or its agent will develop a compliance matrix that establishes a consistent approach to decisions about compliance/enforcement activities.</w:t>
            </w:r>
          </w:p>
          <w:p w14:paraId="144B29C6"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Reports of activities in breach of authorisation and licence conditions are investigated to the fullest extent possible and, where appropriate, offenders are issued with official warnings or prosecuted, or action taken in respect to their licence or authorisation, as appropriate.</w:t>
            </w:r>
          </w:p>
        </w:tc>
        <w:tc>
          <w:tcPr>
            <w:tcW w:w="4478" w:type="dxa"/>
          </w:tcPr>
          <w:p w14:paraId="228E3EB7"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- 100% of reports of non-compliance will be investigated.</w:t>
            </w:r>
          </w:p>
        </w:tc>
      </w:tr>
      <w:tr w:rsidR="00D836E6" w:rsidRPr="00D836E6" w14:paraId="3DA1CC79" w14:textId="77777777" w:rsidTr="00C2188B">
        <w:tc>
          <w:tcPr>
            <w:tcW w:w="4478" w:type="dxa"/>
          </w:tcPr>
          <w:p w14:paraId="54B99AD7" w14:textId="77777777" w:rsidR="00D836E6" w:rsidRPr="00D836E6" w:rsidRDefault="00D836E6" w:rsidP="00D836E6">
            <w:pPr>
              <w:spacing w:after="120"/>
              <w:rPr>
                <w:rFonts w:ascii="Arial" w:hAnsi="Arial"/>
                <w:color w:val="363534"/>
                <w:sz w:val="20"/>
              </w:rPr>
            </w:pPr>
            <w:r w:rsidRPr="00D836E6">
              <w:rPr>
                <w:rFonts w:ascii="Arial" w:hAnsi="Arial"/>
                <w:color w:val="363534"/>
                <w:sz w:val="20"/>
              </w:rPr>
              <w:t>The accuracy of industry returns will be monitored and discrepancies investigated.</w:t>
            </w:r>
          </w:p>
        </w:tc>
        <w:tc>
          <w:tcPr>
            <w:tcW w:w="4482" w:type="dxa"/>
          </w:tcPr>
          <w:p w14:paraId="6F760238"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DJPR or its agent will monitor industry returns and undertake regular audits to detect discrepancies.</w:t>
            </w:r>
          </w:p>
        </w:tc>
        <w:tc>
          <w:tcPr>
            <w:tcW w:w="4478" w:type="dxa"/>
          </w:tcPr>
          <w:p w14:paraId="1D400F90"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- 50% of harvester returns per year are audited.</w:t>
            </w:r>
          </w:p>
        </w:tc>
      </w:tr>
      <w:tr w:rsidR="00D836E6" w:rsidRPr="00D836E6" w14:paraId="336F22A2" w14:textId="77777777" w:rsidTr="00C2188B">
        <w:tc>
          <w:tcPr>
            <w:tcW w:w="4478" w:type="dxa"/>
          </w:tcPr>
          <w:p w14:paraId="032E0A8A" w14:textId="77777777" w:rsidR="00D836E6" w:rsidRPr="00D836E6" w:rsidRDefault="00D836E6" w:rsidP="00D836E6">
            <w:pPr>
              <w:rPr>
                <w:rFonts w:ascii="Arial" w:hAnsi="Arial" w:cs="Arial"/>
                <w:color w:val="363534"/>
                <w:sz w:val="20"/>
              </w:rPr>
            </w:pPr>
            <w:r w:rsidRPr="00D836E6">
              <w:rPr>
                <w:rFonts w:ascii="Arial" w:hAnsi="Arial" w:cs="Arial"/>
                <w:color w:val="363534"/>
                <w:sz w:val="20"/>
              </w:rPr>
              <w:t xml:space="preserve">Intelligence and information relevant to the commercial harvesting of kangaroos in Victoria will be shared between DJPR (including its agents) and DELWP, in accordance with the requirements of the </w:t>
            </w:r>
            <w:r w:rsidRPr="00D836E6">
              <w:rPr>
                <w:rFonts w:ascii="Arial" w:hAnsi="Arial" w:cs="Arial"/>
                <w:i/>
                <w:color w:val="363534"/>
                <w:sz w:val="20"/>
              </w:rPr>
              <w:t>Privacy and Data Protection Act 2014</w:t>
            </w:r>
            <w:r w:rsidRPr="00D836E6">
              <w:rPr>
                <w:rFonts w:ascii="Arial" w:hAnsi="Arial" w:cs="Arial"/>
                <w:color w:val="363534"/>
                <w:sz w:val="20"/>
              </w:rPr>
              <w:t>.</w:t>
            </w:r>
          </w:p>
          <w:p w14:paraId="1856F5AD" w14:textId="77777777" w:rsidR="00D836E6" w:rsidRPr="00D836E6" w:rsidRDefault="00D836E6" w:rsidP="00D836E6">
            <w:pPr>
              <w:spacing w:after="120"/>
              <w:rPr>
                <w:rFonts w:ascii="Arial" w:hAnsi="Arial"/>
                <w:color w:val="363534"/>
                <w:sz w:val="20"/>
              </w:rPr>
            </w:pPr>
          </w:p>
          <w:p w14:paraId="5B1BA166" w14:textId="77777777" w:rsidR="00D836E6" w:rsidRPr="00D836E6" w:rsidRDefault="00D836E6" w:rsidP="00D836E6">
            <w:pPr>
              <w:spacing w:after="120"/>
              <w:rPr>
                <w:rFonts w:ascii="Arial" w:hAnsi="Arial"/>
                <w:color w:val="363534"/>
                <w:sz w:val="20"/>
              </w:rPr>
            </w:pPr>
          </w:p>
        </w:tc>
        <w:tc>
          <w:tcPr>
            <w:tcW w:w="4482" w:type="dxa"/>
          </w:tcPr>
          <w:p w14:paraId="4E0BB5B3"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xml:space="preserve">- Agreements for the sharing of information and intelligence relating to commercial kangaroo harvesting are established between DELWP and DJPR (including its agents). </w:t>
            </w:r>
          </w:p>
          <w:p w14:paraId="3246603B"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Compliance records are maintained in a database and compliance information shared with other agencies as agreed or requested.</w:t>
            </w:r>
          </w:p>
          <w:p w14:paraId="50E686DB"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Compliance performance reporting by DJPR to DELWP is undertaken on a quarterly basis.</w:t>
            </w:r>
          </w:p>
          <w:p w14:paraId="36D06E14"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xml:space="preserve"> </w:t>
            </w:r>
          </w:p>
        </w:tc>
        <w:tc>
          <w:tcPr>
            <w:tcW w:w="4478" w:type="dxa"/>
          </w:tcPr>
          <w:p w14:paraId="751BCC08" w14:textId="77777777" w:rsidR="00D836E6" w:rsidRPr="00D836E6" w:rsidRDefault="00D836E6" w:rsidP="00D836E6">
            <w:pPr>
              <w:spacing w:after="120" w:line="240" w:lineRule="atLeast"/>
              <w:ind w:left="0"/>
              <w:rPr>
                <w:rFonts w:ascii="Arial" w:hAnsi="Arial"/>
                <w:color w:val="363534"/>
                <w:sz w:val="20"/>
              </w:rPr>
            </w:pPr>
            <w:r w:rsidRPr="00D836E6">
              <w:rPr>
                <w:rFonts w:ascii="Arial" w:hAnsi="Arial"/>
                <w:color w:val="363534"/>
                <w:sz w:val="20"/>
              </w:rPr>
              <w:t>- Agencies share all relevant information with other agencies as agreed or requested.</w:t>
            </w:r>
          </w:p>
          <w:p w14:paraId="466F35C8" w14:textId="77777777" w:rsidR="00D836E6" w:rsidRPr="00D836E6" w:rsidRDefault="00D836E6" w:rsidP="00D836E6">
            <w:pPr>
              <w:spacing w:after="120" w:line="240" w:lineRule="atLeast"/>
              <w:ind w:left="0"/>
              <w:rPr>
                <w:rFonts w:ascii="Arial" w:hAnsi="Arial"/>
                <w:color w:val="363534"/>
                <w:sz w:val="20"/>
              </w:rPr>
            </w:pPr>
            <w:r w:rsidRPr="00D836E6">
              <w:rPr>
                <w:rFonts w:ascii="Arial" w:hAnsi="Arial"/>
                <w:color w:val="363534"/>
                <w:sz w:val="20"/>
              </w:rPr>
              <w:t>- DJPR or its agent provides compliance reporting to DELWP on a quarterly basis.</w:t>
            </w:r>
          </w:p>
        </w:tc>
      </w:tr>
      <w:tr w:rsidR="00D836E6" w:rsidRPr="00D836E6" w14:paraId="212542EC" w14:textId="77777777" w:rsidTr="00C2188B">
        <w:tc>
          <w:tcPr>
            <w:tcW w:w="4478" w:type="dxa"/>
          </w:tcPr>
          <w:p w14:paraId="499066AF" w14:textId="77777777" w:rsidR="00D836E6" w:rsidRPr="00D836E6" w:rsidRDefault="00D836E6" w:rsidP="00D836E6">
            <w:pPr>
              <w:rPr>
                <w:rFonts w:ascii="Arial" w:hAnsi="Arial"/>
                <w:color w:val="363534"/>
              </w:rPr>
            </w:pPr>
            <w:r w:rsidRPr="00D836E6">
              <w:rPr>
                <w:rFonts w:ascii="Arial" w:hAnsi="Arial" w:cs="Arial"/>
                <w:color w:val="363534"/>
                <w:sz w:val="20"/>
              </w:rPr>
              <w:t>Intelligence and information relevant to the commercial harvesting of kangaroos in Victoria will be shared between Victoria and neighbouring states (NSW and SA).</w:t>
            </w:r>
          </w:p>
        </w:tc>
        <w:tc>
          <w:tcPr>
            <w:tcW w:w="4482" w:type="dxa"/>
          </w:tcPr>
          <w:p w14:paraId="43C02C81"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The development of cross-border agreements for the sharing of intelligence and information is pursued.</w:t>
            </w:r>
          </w:p>
        </w:tc>
        <w:tc>
          <w:tcPr>
            <w:tcW w:w="4478" w:type="dxa"/>
          </w:tcPr>
          <w:p w14:paraId="3E781E0A" w14:textId="77777777" w:rsidR="00D836E6" w:rsidRPr="00D836E6" w:rsidRDefault="00D836E6" w:rsidP="00D836E6">
            <w:pPr>
              <w:spacing w:after="120"/>
              <w:rPr>
                <w:rFonts w:ascii="Arial" w:hAnsi="Arial"/>
                <w:color w:val="363534"/>
              </w:rPr>
            </w:pPr>
          </w:p>
        </w:tc>
      </w:tr>
    </w:tbl>
    <w:p w14:paraId="2D8510AE" w14:textId="77777777" w:rsidR="00D836E6" w:rsidRPr="00D836E6" w:rsidRDefault="00D836E6" w:rsidP="00D836E6">
      <w:pPr>
        <w:spacing w:before="60" w:after="120"/>
        <w:rPr>
          <w:rFonts w:ascii="Arial" w:hAnsi="Arial" w:cs="Times New Roman"/>
          <w:color w:val="363534"/>
        </w:rPr>
      </w:pPr>
    </w:p>
    <w:p w14:paraId="64DDBED9" w14:textId="77777777" w:rsidR="00D836E6" w:rsidRPr="00D836E6" w:rsidRDefault="00D836E6" w:rsidP="00D836E6">
      <w:pPr>
        <w:rPr>
          <w:rFonts w:ascii="Arial" w:eastAsia="MingLiU" w:hAnsi="Arial" w:cs="Times New Roman"/>
          <w:b/>
          <w:bCs/>
          <w:iCs/>
          <w:color w:val="00B2A9"/>
          <w:kern w:val="20"/>
          <w:sz w:val="24"/>
          <w:szCs w:val="28"/>
        </w:rPr>
      </w:pPr>
      <w:r w:rsidRPr="00D836E6">
        <w:rPr>
          <w:rFonts w:ascii="Arial" w:eastAsia="MingLiU" w:hAnsi="Arial" w:cs="Times New Roman"/>
          <w:b/>
          <w:bCs/>
          <w:iCs/>
          <w:color w:val="00B2A9"/>
          <w:kern w:val="20"/>
          <w:sz w:val="24"/>
          <w:szCs w:val="28"/>
        </w:rPr>
        <w:br w:type="page"/>
      </w:r>
    </w:p>
    <w:p w14:paraId="29EF6A4B" w14:textId="77777777" w:rsidR="00D836E6" w:rsidRPr="00D836E6" w:rsidRDefault="00D836E6" w:rsidP="00D836E6">
      <w:pPr>
        <w:keepNext/>
        <w:keepLines/>
        <w:tabs>
          <w:tab w:val="left" w:pos="1418"/>
          <w:tab w:val="left" w:pos="1701"/>
          <w:tab w:val="left" w:pos="1985"/>
        </w:tabs>
        <w:spacing w:before="240" w:after="100" w:line="280" w:lineRule="exact"/>
        <w:outlineLvl w:val="1"/>
        <w:rPr>
          <w:rFonts w:eastAsia="MingLiU"/>
          <w:b/>
          <w:bCs/>
          <w:iCs/>
          <w:color w:val="00B2A9" w:themeColor="accent1"/>
          <w:kern w:val="20"/>
          <w:sz w:val="24"/>
          <w:szCs w:val="28"/>
        </w:rPr>
      </w:pPr>
      <w:bookmarkStart w:id="67" w:name="_Toc15974264"/>
      <w:bookmarkStart w:id="68" w:name="_Toc18502400"/>
      <w:bookmarkStart w:id="69" w:name="_Toc19711423"/>
      <w:bookmarkEnd w:id="66"/>
      <w:r w:rsidRPr="00D836E6">
        <w:rPr>
          <w:rFonts w:eastAsia="MingLiU"/>
          <w:b/>
          <w:bCs/>
          <w:iCs/>
          <w:color w:val="00B2A9" w:themeColor="accent1"/>
          <w:kern w:val="20"/>
          <w:sz w:val="24"/>
          <w:szCs w:val="28"/>
        </w:rPr>
        <w:t>Objective 5. Facilitate adaptive management and research.</w:t>
      </w:r>
      <w:bookmarkEnd w:id="67"/>
      <w:bookmarkEnd w:id="68"/>
      <w:bookmarkEnd w:id="69"/>
    </w:p>
    <w:p w14:paraId="60CD8275" w14:textId="77777777" w:rsidR="00D836E6" w:rsidRPr="00D836E6" w:rsidRDefault="00D836E6" w:rsidP="00D836E6">
      <w:pPr>
        <w:spacing w:after="120" w:line="240" w:lineRule="auto"/>
        <w:rPr>
          <w:rFonts w:ascii="Arial" w:hAnsi="Arial"/>
          <w:color w:val="363534"/>
        </w:rPr>
      </w:pPr>
      <w:r w:rsidRPr="00D836E6">
        <w:rPr>
          <w:rFonts w:ascii="Arial" w:hAnsi="Arial"/>
          <w:color w:val="363534"/>
        </w:rPr>
        <w:t>This plan and the requirements it outlines will be updated on a regular basis as lessons from its application are recorded and applied. It is expected that this will particularly be the case within the first year of the operation of the commercial harvest.</w:t>
      </w:r>
    </w:p>
    <w:p w14:paraId="471299B8" w14:textId="77777777" w:rsidR="00D836E6" w:rsidRPr="00D836E6" w:rsidRDefault="00D836E6" w:rsidP="00D836E6">
      <w:pPr>
        <w:spacing w:after="120" w:line="240" w:lineRule="auto"/>
        <w:rPr>
          <w:rFonts w:ascii="Arial" w:hAnsi="Arial"/>
          <w:color w:val="363534"/>
        </w:rPr>
      </w:pPr>
      <w:r w:rsidRPr="00D836E6">
        <w:rPr>
          <w:rFonts w:ascii="Arial" w:hAnsi="Arial"/>
          <w:color w:val="363534"/>
        </w:rPr>
        <w:t>Research into particular aspects of kangaroo ecology, harvest management or land use practices can also assist in ensuring that the commercial harvest is sustainable over the long term. While there is a large body of research on the ecology and management of kangaroos, there are information gaps which, when filled, may lead to improved management of the commercial harvest.</w:t>
      </w:r>
    </w:p>
    <w:tbl>
      <w:tblPr>
        <w:tblStyle w:val="TableGrid1"/>
        <w:tblW w:w="0" w:type="auto"/>
        <w:tblLook w:val="04A0" w:firstRow="1" w:lastRow="0" w:firstColumn="1" w:lastColumn="0" w:noHBand="0" w:noVBand="1"/>
      </w:tblPr>
      <w:tblGrid>
        <w:gridCol w:w="4479"/>
        <w:gridCol w:w="4480"/>
        <w:gridCol w:w="4479"/>
      </w:tblGrid>
      <w:tr w:rsidR="00D836E6" w:rsidRPr="00D836E6" w14:paraId="326FE8A1" w14:textId="77777777" w:rsidTr="00C2188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479" w:type="dxa"/>
          </w:tcPr>
          <w:p w14:paraId="2FA0122B" w14:textId="77777777" w:rsidR="00D836E6" w:rsidRPr="00D836E6" w:rsidRDefault="00D836E6" w:rsidP="00D836E6">
            <w:pPr>
              <w:spacing w:after="120" w:line="240" w:lineRule="atLeast"/>
              <w:rPr>
                <w:rFonts w:ascii="Arial" w:hAnsi="Arial"/>
                <w:b/>
                <w:color w:val="363534"/>
                <w:sz w:val="20"/>
              </w:rPr>
            </w:pPr>
            <w:bookmarkStart w:id="70" w:name="_Toc15974265"/>
            <w:r w:rsidRPr="00D836E6">
              <w:rPr>
                <w:rFonts w:ascii="Arial" w:eastAsia="MingLiU" w:hAnsi="Arial"/>
                <w:b/>
                <w:bCs/>
                <w:iCs/>
                <w:color w:val="00B2A9"/>
                <w:kern w:val="20"/>
                <w:sz w:val="24"/>
                <w:szCs w:val="28"/>
              </w:rPr>
              <w:br w:type="page"/>
            </w:r>
            <w:r w:rsidRPr="00D836E6">
              <w:rPr>
                <w:rFonts w:ascii="Arial" w:hAnsi="Arial"/>
                <w:b/>
                <w:color w:val="363534"/>
                <w:sz w:val="20"/>
                <w:lang w:eastAsia="en-US"/>
              </w:rPr>
              <w:t>Requirements</w:t>
            </w:r>
          </w:p>
        </w:tc>
        <w:tc>
          <w:tcPr>
            <w:tcW w:w="4480" w:type="dxa"/>
          </w:tcPr>
          <w:p w14:paraId="2AE5CBCC" w14:textId="77777777" w:rsidR="00D836E6" w:rsidRPr="00D836E6" w:rsidRDefault="00D836E6" w:rsidP="00D836E6">
            <w:pPr>
              <w:spacing w:after="120" w:line="240" w:lineRule="atLeast"/>
              <w:ind w:left="0"/>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Management actions</w:t>
            </w:r>
          </w:p>
        </w:tc>
        <w:tc>
          <w:tcPr>
            <w:tcW w:w="4479" w:type="dxa"/>
          </w:tcPr>
          <w:p w14:paraId="4CC81239" w14:textId="77777777" w:rsidR="00D836E6" w:rsidRPr="00D836E6" w:rsidRDefault="00D836E6" w:rsidP="00D836E6">
            <w:pPr>
              <w:spacing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Targets / indicators</w:t>
            </w:r>
          </w:p>
        </w:tc>
      </w:tr>
      <w:tr w:rsidR="00D836E6" w:rsidRPr="00D836E6" w14:paraId="4709D1E9" w14:textId="77777777" w:rsidTr="00C2188B">
        <w:tc>
          <w:tcPr>
            <w:tcW w:w="4479" w:type="dxa"/>
          </w:tcPr>
          <w:p w14:paraId="0A3C2CC0" w14:textId="3C6F00EE" w:rsidR="00D836E6" w:rsidRPr="00D836E6" w:rsidRDefault="00E066B4" w:rsidP="00D836E6">
            <w:pPr>
              <w:spacing w:after="120"/>
              <w:rPr>
                <w:rFonts w:ascii="Arial" w:hAnsi="Arial" w:cs="Arial"/>
                <w:color w:val="363534"/>
                <w:sz w:val="20"/>
              </w:rPr>
            </w:pPr>
            <w:r>
              <w:rPr>
                <w:rFonts w:ascii="Arial" w:hAnsi="Arial" w:cs="Arial"/>
                <w:color w:val="363534"/>
                <w:sz w:val="20"/>
              </w:rPr>
              <w:t>A review of th</w:t>
            </w:r>
            <w:r w:rsidR="00D836E6" w:rsidRPr="00D836E6">
              <w:rPr>
                <w:rFonts w:ascii="Arial" w:hAnsi="Arial" w:cs="Arial"/>
                <w:color w:val="363534"/>
                <w:sz w:val="20"/>
              </w:rPr>
              <w:t xml:space="preserve">e operation of this plan will </w:t>
            </w:r>
            <w:r>
              <w:rPr>
                <w:rFonts w:ascii="Arial" w:hAnsi="Arial" w:cs="Arial"/>
                <w:color w:val="363534"/>
                <w:sz w:val="20"/>
              </w:rPr>
              <w:t>commence</w:t>
            </w:r>
            <w:r w:rsidR="00D836E6" w:rsidRPr="00D836E6">
              <w:rPr>
                <w:rFonts w:ascii="Arial" w:hAnsi="Arial" w:cs="Arial"/>
                <w:color w:val="363534"/>
                <w:sz w:val="20"/>
              </w:rPr>
              <w:t xml:space="preserve"> six months after the commencement of this program</w:t>
            </w:r>
            <w:r>
              <w:rPr>
                <w:rFonts w:ascii="Arial" w:hAnsi="Arial" w:cs="Arial"/>
                <w:color w:val="363534"/>
                <w:sz w:val="20"/>
              </w:rPr>
              <w:t>.</w:t>
            </w:r>
            <w:r w:rsidR="00D836E6" w:rsidRPr="00D836E6">
              <w:rPr>
                <w:rFonts w:ascii="Arial" w:hAnsi="Arial" w:cs="Arial"/>
                <w:color w:val="363534"/>
                <w:sz w:val="20"/>
              </w:rPr>
              <w:t xml:space="preserve"> </w:t>
            </w:r>
            <w:r>
              <w:rPr>
                <w:rFonts w:ascii="Arial" w:hAnsi="Arial" w:cs="Arial"/>
                <w:color w:val="363534"/>
                <w:sz w:val="20"/>
              </w:rPr>
              <w:t>T</w:t>
            </w:r>
            <w:r w:rsidR="00D836E6" w:rsidRPr="00D836E6">
              <w:rPr>
                <w:rFonts w:ascii="Arial" w:hAnsi="Arial" w:cs="Arial"/>
                <w:color w:val="363534"/>
                <w:sz w:val="20"/>
              </w:rPr>
              <w:t xml:space="preserve">hereafter </w:t>
            </w:r>
            <w:r>
              <w:rPr>
                <w:rFonts w:ascii="Arial" w:hAnsi="Arial" w:cs="Arial"/>
                <w:color w:val="363534"/>
                <w:sz w:val="20"/>
              </w:rPr>
              <w:t xml:space="preserve">the operation of the plan will be reviewed </w:t>
            </w:r>
            <w:r w:rsidR="00D836E6" w:rsidRPr="00D836E6">
              <w:rPr>
                <w:rFonts w:ascii="Arial" w:hAnsi="Arial" w:cs="Arial"/>
                <w:color w:val="363534"/>
                <w:sz w:val="20"/>
              </w:rPr>
              <w:t>on an annual basis by DELWP.</w:t>
            </w:r>
          </w:p>
        </w:tc>
        <w:tc>
          <w:tcPr>
            <w:tcW w:w="4480" w:type="dxa"/>
          </w:tcPr>
          <w:p w14:paraId="418D876F"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The following will be considered in each review:</w:t>
            </w:r>
          </w:p>
          <w:p w14:paraId="6D918450" w14:textId="77777777" w:rsidR="00D836E6" w:rsidRPr="00D836E6" w:rsidRDefault="00D836E6" w:rsidP="00D836E6">
            <w:pPr>
              <w:spacing w:after="120" w:line="240" w:lineRule="atLeast"/>
              <w:ind w:left="567"/>
              <w:rPr>
                <w:rFonts w:ascii="Arial" w:hAnsi="Arial"/>
                <w:color w:val="363534"/>
                <w:sz w:val="20"/>
              </w:rPr>
            </w:pPr>
            <w:r w:rsidRPr="00D836E6">
              <w:rPr>
                <w:rFonts w:ascii="Arial" w:hAnsi="Arial"/>
                <w:color w:val="363534"/>
                <w:sz w:val="20"/>
              </w:rPr>
              <w:t>- all relevant data from the review period, including harvest data, ATCW data, harvester numbers, compliance data</w:t>
            </w:r>
          </w:p>
          <w:p w14:paraId="028DECD9" w14:textId="77777777" w:rsidR="00D836E6" w:rsidRPr="00D836E6" w:rsidRDefault="00D836E6" w:rsidP="00D836E6">
            <w:pPr>
              <w:spacing w:after="120" w:line="240" w:lineRule="atLeast"/>
              <w:ind w:left="567"/>
              <w:rPr>
                <w:rFonts w:ascii="Arial" w:hAnsi="Arial"/>
                <w:color w:val="363534"/>
                <w:sz w:val="20"/>
              </w:rPr>
            </w:pPr>
            <w:r w:rsidRPr="00D836E6">
              <w:rPr>
                <w:rFonts w:ascii="Arial" w:hAnsi="Arial"/>
                <w:color w:val="363534"/>
                <w:sz w:val="20"/>
              </w:rPr>
              <w:t xml:space="preserve">- the effectiveness of arrangements in achieving the objectives of the plan </w:t>
            </w:r>
          </w:p>
          <w:p w14:paraId="19C3F702" w14:textId="77777777" w:rsidR="00D836E6" w:rsidRPr="00D836E6" w:rsidRDefault="00D836E6" w:rsidP="00D836E6">
            <w:pPr>
              <w:spacing w:after="120" w:line="240" w:lineRule="atLeast"/>
              <w:ind w:left="567"/>
              <w:rPr>
                <w:rFonts w:ascii="Arial" w:hAnsi="Arial"/>
                <w:color w:val="363534"/>
                <w:sz w:val="20"/>
              </w:rPr>
            </w:pPr>
            <w:r w:rsidRPr="00D836E6">
              <w:rPr>
                <w:rFonts w:ascii="Arial" w:hAnsi="Arial"/>
                <w:color w:val="363534"/>
                <w:sz w:val="20"/>
              </w:rPr>
              <w:t xml:space="preserve">- the efficiency of administrative arrangements. </w:t>
            </w:r>
          </w:p>
          <w:p w14:paraId="0DE7C7B9" w14:textId="77777777" w:rsidR="00D836E6" w:rsidRPr="00D836E6" w:rsidRDefault="00D836E6" w:rsidP="00D836E6">
            <w:pPr>
              <w:spacing w:after="120" w:line="240" w:lineRule="atLeast"/>
              <w:rPr>
                <w:rFonts w:ascii="Arial" w:hAnsi="Arial"/>
                <w:color w:val="363534"/>
                <w:sz w:val="20"/>
              </w:rPr>
            </w:pPr>
          </w:p>
        </w:tc>
        <w:tc>
          <w:tcPr>
            <w:tcW w:w="4479" w:type="dxa"/>
          </w:tcPr>
          <w:p w14:paraId="0FE5ACF9" w14:textId="4252297C"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xml:space="preserve">- A programmed review </w:t>
            </w:r>
            <w:r w:rsidR="00A84990">
              <w:rPr>
                <w:rFonts w:ascii="Arial" w:hAnsi="Arial"/>
                <w:color w:val="363534"/>
                <w:sz w:val="20"/>
              </w:rPr>
              <w:t>commences</w:t>
            </w:r>
            <w:r w:rsidRPr="00D836E6">
              <w:rPr>
                <w:rFonts w:ascii="Arial" w:hAnsi="Arial"/>
                <w:color w:val="363534"/>
                <w:sz w:val="20"/>
              </w:rPr>
              <w:t xml:space="preserve"> in or around March 2020.</w:t>
            </w:r>
          </w:p>
          <w:p w14:paraId="792978BD"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A programmed review is undertaken each subsequent year by DELWP.</w:t>
            </w:r>
          </w:p>
        </w:tc>
      </w:tr>
      <w:tr w:rsidR="00D836E6" w:rsidRPr="00D836E6" w14:paraId="63803573" w14:textId="77777777" w:rsidTr="00C2188B">
        <w:tc>
          <w:tcPr>
            <w:tcW w:w="4479" w:type="dxa"/>
          </w:tcPr>
          <w:p w14:paraId="5EC6BD2C" w14:textId="77777777" w:rsidR="00D836E6" w:rsidRPr="00D836E6" w:rsidRDefault="00D836E6" w:rsidP="00D836E6">
            <w:pPr>
              <w:spacing w:after="120"/>
              <w:rPr>
                <w:rFonts w:ascii="Arial" w:hAnsi="Arial" w:cs="Arial"/>
                <w:color w:val="363534"/>
                <w:sz w:val="20"/>
              </w:rPr>
            </w:pPr>
            <w:r w:rsidRPr="00D836E6">
              <w:rPr>
                <w:rFonts w:ascii="Arial" w:hAnsi="Arial" w:cs="Arial"/>
                <w:color w:val="363534"/>
                <w:sz w:val="20"/>
              </w:rPr>
              <w:t>Changes to program arrangements will be captured by DELWP or DJPR as they are identified, and actioned as required to improve efficiency and effectiveness.</w:t>
            </w:r>
          </w:p>
          <w:p w14:paraId="09541F8C" w14:textId="77777777" w:rsidR="00D836E6" w:rsidRPr="00D836E6" w:rsidRDefault="00D836E6" w:rsidP="00D836E6">
            <w:pPr>
              <w:spacing w:after="120"/>
              <w:rPr>
                <w:rFonts w:ascii="Arial" w:hAnsi="Arial"/>
                <w:color w:val="363534"/>
                <w:sz w:val="20"/>
              </w:rPr>
            </w:pPr>
          </w:p>
        </w:tc>
        <w:tc>
          <w:tcPr>
            <w:tcW w:w="4480" w:type="dxa"/>
          </w:tcPr>
          <w:p w14:paraId="7B4AFA2C"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Issues with program arrangements and the requirements of this plan are captured as they become apparent.</w:t>
            </w:r>
          </w:p>
          <w:p w14:paraId="066C72A8"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Program arrangements and the requirements of this plan are amended in a timely way where necessary improvements are identified.</w:t>
            </w:r>
          </w:p>
          <w:p w14:paraId="09775680" w14:textId="77777777" w:rsidR="00D836E6" w:rsidRPr="00D836E6" w:rsidRDefault="00D836E6" w:rsidP="00D836E6">
            <w:pPr>
              <w:spacing w:after="120" w:line="240" w:lineRule="atLeast"/>
              <w:rPr>
                <w:rFonts w:ascii="Arial" w:hAnsi="Arial"/>
                <w:color w:val="363534"/>
                <w:sz w:val="20"/>
              </w:rPr>
            </w:pPr>
          </w:p>
        </w:tc>
        <w:tc>
          <w:tcPr>
            <w:tcW w:w="4479" w:type="dxa"/>
          </w:tcPr>
          <w:p w14:paraId="423E1A35" w14:textId="77777777" w:rsidR="00D836E6" w:rsidRPr="00D836E6" w:rsidRDefault="00D836E6" w:rsidP="00D836E6">
            <w:pPr>
              <w:spacing w:after="120" w:line="240" w:lineRule="atLeast"/>
              <w:rPr>
                <w:rFonts w:ascii="Arial" w:hAnsi="Arial"/>
                <w:color w:val="363534"/>
                <w:sz w:val="20"/>
              </w:rPr>
            </w:pPr>
          </w:p>
        </w:tc>
      </w:tr>
      <w:tr w:rsidR="00D836E6" w:rsidRPr="00D836E6" w14:paraId="6D837BC4" w14:textId="77777777" w:rsidTr="00C2188B">
        <w:tc>
          <w:tcPr>
            <w:tcW w:w="4479" w:type="dxa"/>
          </w:tcPr>
          <w:p w14:paraId="488F6095" w14:textId="77777777" w:rsidR="00D836E6" w:rsidRPr="00D836E6" w:rsidRDefault="00D836E6" w:rsidP="00D836E6">
            <w:pPr>
              <w:spacing w:after="120"/>
              <w:rPr>
                <w:rFonts w:ascii="Arial" w:hAnsi="Arial" w:cs="Arial"/>
                <w:color w:val="363534"/>
                <w:sz w:val="20"/>
              </w:rPr>
            </w:pPr>
            <w:r w:rsidRPr="00D836E6">
              <w:rPr>
                <w:rFonts w:ascii="Arial" w:hAnsi="Arial" w:cs="Arial"/>
                <w:color w:val="363534"/>
                <w:sz w:val="20"/>
              </w:rPr>
              <w:t xml:space="preserve">Changes will be made to this plan and the program annually, by DELWP, DJPR and the GMA, as needed. </w:t>
            </w:r>
          </w:p>
        </w:tc>
        <w:tc>
          <w:tcPr>
            <w:tcW w:w="4480" w:type="dxa"/>
          </w:tcPr>
          <w:p w14:paraId="3F790BDF"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Any changes made are communicated to participants and other relevant stakeholders prior to their implementation.</w:t>
            </w:r>
          </w:p>
          <w:p w14:paraId="21C93864"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A range of communication methods will be used, e.g. letters, email, website communication.</w:t>
            </w:r>
          </w:p>
        </w:tc>
        <w:tc>
          <w:tcPr>
            <w:tcW w:w="4479" w:type="dxa"/>
          </w:tcPr>
          <w:p w14:paraId="3F8507A8"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- 100% of changes will be communicated to participants and other stakeholders.</w:t>
            </w:r>
          </w:p>
        </w:tc>
      </w:tr>
      <w:tr w:rsidR="00D836E6" w:rsidRPr="00D836E6" w14:paraId="56BD5ACB" w14:textId="77777777" w:rsidTr="00C2188B">
        <w:tc>
          <w:tcPr>
            <w:tcW w:w="4479" w:type="dxa"/>
          </w:tcPr>
          <w:p w14:paraId="682FEFD5" w14:textId="77777777" w:rsidR="00D836E6" w:rsidRPr="00D836E6" w:rsidRDefault="00D836E6" w:rsidP="00D836E6">
            <w:pPr>
              <w:spacing w:after="120"/>
              <w:rPr>
                <w:rFonts w:ascii="Arial" w:hAnsi="Arial" w:cs="Arial"/>
                <w:color w:val="363534"/>
                <w:sz w:val="20"/>
              </w:rPr>
            </w:pPr>
            <w:r w:rsidRPr="00D836E6">
              <w:rPr>
                <w:rFonts w:ascii="Arial" w:hAnsi="Arial" w:cs="Arial"/>
                <w:color w:val="363534"/>
                <w:sz w:val="20"/>
              </w:rPr>
              <w:t>DELWP will use kangaroo population survey data to build a long-term population data set for Victorian kangaroos to inform future management of kangaroos.</w:t>
            </w:r>
          </w:p>
        </w:tc>
        <w:tc>
          <w:tcPr>
            <w:tcW w:w="4480" w:type="dxa"/>
          </w:tcPr>
          <w:p w14:paraId="1210B24C"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Population survey data gained from regular surveys is compiled and used to inform future decision-making.</w:t>
            </w:r>
          </w:p>
        </w:tc>
        <w:tc>
          <w:tcPr>
            <w:tcW w:w="4479" w:type="dxa"/>
          </w:tcPr>
          <w:p w14:paraId="2594C103"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- 100% of population survey data is included in the data set.</w:t>
            </w:r>
          </w:p>
        </w:tc>
      </w:tr>
      <w:tr w:rsidR="00D836E6" w:rsidRPr="00D836E6" w14:paraId="706C9B9D" w14:textId="77777777" w:rsidTr="00C2188B">
        <w:tc>
          <w:tcPr>
            <w:tcW w:w="4479" w:type="dxa"/>
          </w:tcPr>
          <w:p w14:paraId="3950FB42" w14:textId="77777777" w:rsidR="00D836E6" w:rsidRPr="00D836E6" w:rsidRDefault="00D836E6" w:rsidP="00D836E6">
            <w:pPr>
              <w:spacing w:after="120"/>
              <w:rPr>
                <w:rFonts w:ascii="Arial" w:hAnsi="Arial" w:cs="Arial"/>
                <w:color w:val="363534"/>
                <w:sz w:val="20"/>
              </w:rPr>
            </w:pPr>
            <w:r w:rsidRPr="00D836E6">
              <w:rPr>
                <w:rFonts w:ascii="Arial" w:hAnsi="Arial" w:cs="Arial"/>
                <w:color w:val="363534"/>
                <w:sz w:val="20"/>
              </w:rPr>
              <w:t>Sustainable harvest models will be regularly updated and refined by DELWP using data from kangaroo population surveys and harvest returns, ATCW information and other relevant data sources. This data will be used to inform the next year’s quotas.</w:t>
            </w:r>
          </w:p>
        </w:tc>
        <w:tc>
          <w:tcPr>
            <w:tcW w:w="4480" w:type="dxa"/>
          </w:tcPr>
          <w:p w14:paraId="72C3E0D3"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Sustainable harvest models are updated on an annual basis, using data collected over the previous year from all relevant sources.</w:t>
            </w:r>
          </w:p>
        </w:tc>
        <w:tc>
          <w:tcPr>
            <w:tcW w:w="4479" w:type="dxa"/>
          </w:tcPr>
          <w:p w14:paraId="5F94F44A"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- 100% of relevant data is fed into sustainable harvest models.</w:t>
            </w:r>
          </w:p>
        </w:tc>
      </w:tr>
      <w:tr w:rsidR="00D836E6" w:rsidRPr="00D836E6" w14:paraId="4935EBD0" w14:textId="77777777" w:rsidTr="00C2188B">
        <w:tc>
          <w:tcPr>
            <w:tcW w:w="4479" w:type="dxa"/>
          </w:tcPr>
          <w:p w14:paraId="119AC2FC" w14:textId="77777777" w:rsidR="00D836E6" w:rsidRPr="00D836E6" w:rsidRDefault="00D836E6" w:rsidP="00D836E6">
            <w:pPr>
              <w:spacing w:after="120"/>
              <w:rPr>
                <w:rFonts w:ascii="Arial" w:hAnsi="Arial"/>
                <w:color w:val="363534"/>
                <w:sz w:val="20"/>
              </w:rPr>
            </w:pPr>
            <w:r w:rsidRPr="00D836E6">
              <w:rPr>
                <w:rFonts w:ascii="Arial" w:hAnsi="Arial"/>
                <w:color w:val="363534"/>
                <w:sz w:val="20"/>
              </w:rPr>
              <w:t>Research opportunities and collaboration with research institutions, stakeholders and other jurisdictions that have commercial kangaroo harvesting will be actively pursued by DELWP, to fill existing knowledge gaps and conduct adaptive management experiments (e.g. biology, ecology, disease, genetics, behaviour, survey techniques, processing practices, etc.).</w:t>
            </w:r>
          </w:p>
        </w:tc>
        <w:tc>
          <w:tcPr>
            <w:tcW w:w="4480" w:type="dxa"/>
          </w:tcPr>
          <w:p w14:paraId="7936F537"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As knowledge gaps are identified they will be captured in a spreadsheet or database kept for the purpose.</w:t>
            </w:r>
          </w:p>
          <w:p w14:paraId="4C6A3D9C"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Research opportunities are identified and pursued based on identified knowledge gaps.</w:t>
            </w:r>
          </w:p>
        </w:tc>
        <w:tc>
          <w:tcPr>
            <w:tcW w:w="4479" w:type="dxa"/>
          </w:tcPr>
          <w:p w14:paraId="22CA629D" w14:textId="77777777" w:rsidR="00D836E6" w:rsidRPr="00D836E6" w:rsidRDefault="00D836E6" w:rsidP="00D836E6">
            <w:pPr>
              <w:spacing w:after="120" w:line="240" w:lineRule="atLeast"/>
              <w:rPr>
                <w:rFonts w:ascii="Arial" w:hAnsi="Arial"/>
                <w:color w:val="363534"/>
                <w:sz w:val="20"/>
              </w:rPr>
            </w:pPr>
          </w:p>
        </w:tc>
      </w:tr>
      <w:tr w:rsidR="00D836E6" w:rsidRPr="00D836E6" w14:paraId="350D2668" w14:textId="77777777" w:rsidTr="00C2188B">
        <w:tc>
          <w:tcPr>
            <w:tcW w:w="4479" w:type="dxa"/>
          </w:tcPr>
          <w:p w14:paraId="34A46F0B" w14:textId="77777777" w:rsidR="00D836E6" w:rsidRPr="00D836E6" w:rsidRDefault="00D836E6" w:rsidP="00D836E6">
            <w:pPr>
              <w:spacing w:after="120"/>
              <w:rPr>
                <w:rFonts w:ascii="Arial" w:hAnsi="Arial"/>
                <w:color w:val="363534"/>
                <w:sz w:val="20"/>
              </w:rPr>
            </w:pPr>
            <w:r w:rsidRPr="00D836E6">
              <w:rPr>
                <w:rFonts w:ascii="Arial" w:hAnsi="Arial"/>
                <w:color w:val="363534"/>
                <w:sz w:val="20"/>
              </w:rPr>
              <w:t>Information-and knowledge-sharing opportunities are actively pursued by DELWP.</w:t>
            </w:r>
          </w:p>
        </w:tc>
        <w:tc>
          <w:tcPr>
            <w:tcW w:w="4480" w:type="dxa"/>
          </w:tcPr>
          <w:p w14:paraId="2344C2BA" w14:textId="77777777" w:rsidR="00D836E6" w:rsidRPr="00D836E6" w:rsidRDefault="00D836E6" w:rsidP="00D836E6">
            <w:pPr>
              <w:spacing w:after="120" w:line="240" w:lineRule="atLeast"/>
              <w:ind w:left="0"/>
              <w:rPr>
                <w:rFonts w:ascii="Arial" w:hAnsi="Arial"/>
                <w:color w:val="363534"/>
                <w:sz w:val="20"/>
              </w:rPr>
            </w:pPr>
            <w:r w:rsidRPr="00D836E6">
              <w:rPr>
                <w:rFonts w:ascii="Arial" w:hAnsi="Arial"/>
                <w:color w:val="363534"/>
                <w:sz w:val="20"/>
              </w:rPr>
              <w:t>- DELWP will participate in forums, conferences etc as opportunities arise.</w:t>
            </w:r>
          </w:p>
        </w:tc>
        <w:tc>
          <w:tcPr>
            <w:tcW w:w="4479" w:type="dxa"/>
          </w:tcPr>
          <w:p w14:paraId="1FEF2939" w14:textId="77777777" w:rsidR="00D836E6" w:rsidRPr="00D836E6" w:rsidRDefault="00D836E6" w:rsidP="00D836E6">
            <w:pPr>
              <w:spacing w:after="120" w:line="240" w:lineRule="atLeast"/>
              <w:rPr>
                <w:rFonts w:ascii="Arial" w:hAnsi="Arial"/>
                <w:color w:val="363534"/>
                <w:sz w:val="20"/>
              </w:rPr>
            </w:pPr>
          </w:p>
        </w:tc>
      </w:tr>
    </w:tbl>
    <w:p w14:paraId="54872E2F" w14:textId="77777777" w:rsidR="00D836E6" w:rsidRPr="00D836E6" w:rsidRDefault="00D836E6" w:rsidP="00D836E6">
      <w:pPr>
        <w:rPr>
          <w:rFonts w:ascii="Arial" w:eastAsia="MingLiU" w:hAnsi="Arial" w:cs="Times New Roman"/>
          <w:b/>
          <w:bCs/>
          <w:iCs/>
          <w:color w:val="00B2A9"/>
          <w:kern w:val="20"/>
          <w:sz w:val="24"/>
          <w:szCs w:val="28"/>
        </w:rPr>
      </w:pPr>
      <w:r w:rsidRPr="00D836E6">
        <w:rPr>
          <w:rFonts w:ascii="Arial" w:eastAsia="MingLiU" w:hAnsi="Arial" w:cs="Times New Roman"/>
          <w:b/>
          <w:bCs/>
          <w:iCs/>
          <w:color w:val="00B2A9"/>
          <w:kern w:val="20"/>
          <w:sz w:val="24"/>
          <w:szCs w:val="28"/>
        </w:rPr>
        <w:br w:type="page"/>
      </w:r>
    </w:p>
    <w:bookmarkEnd w:id="70"/>
    <w:p w14:paraId="6103A913" w14:textId="77777777" w:rsidR="00D836E6" w:rsidRPr="00D836E6" w:rsidRDefault="00D836E6" w:rsidP="00D836E6">
      <w:pPr>
        <w:spacing w:after="120" w:line="240" w:lineRule="auto"/>
        <w:rPr>
          <w:rFonts w:ascii="Arial" w:hAnsi="Arial"/>
          <w:color w:val="363534"/>
        </w:rPr>
      </w:pPr>
    </w:p>
    <w:p w14:paraId="647A1C3C" w14:textId="77777777" w:rsidR="00D836E6" w:rsidRPr="00D836E6" w:rsidRDefault="00D836E6" w:rsidP="00D836E6">
      <w:pPr>
        <w:keepNext/>
        <w:keepLines/>
        <w:tabs>
          <w:tab w:val="left" w:pos="1418"/>
          <w:tab w:val="left" w:pos="1701"/>
          <w:tab w:val="left" w:pos="1985"/>
        </w:tabs>
        <w:spacing w:before="240" w:after="100" w:line="280" w:lineRule="exact"/>
        <w:outlineLvl w:val="1"/>
        <w:rPr>
          <w:rFonts w:eastAsia="MingLiU"/>
          <w:b/>
          <w:bCs/>
          <w:iCs/>
          <w:color w:val="00B2A9" w:themeColor="accent1"/>
          <w:kern w:val="20"/>
          <w:sz w:val="24"/>
          <w:szCs w:val="28"/>
        </w:rPr>
      </w:pPr>
      <w:bookmarkStart w:id="71" w:name="_Toc15974266"/>
      <w:bookmarkStart w:id="72" w:name="_Toc18502401"/>
      <w:bookmarkStart w:id="73" w:name="_Toc19711424"/>
      <w:r w:rsidRPr="00D836E6">
        <w:rPr>
          <w:rFonts w:eastAsia="MingLiU"/>
          <w:b/>
          <w:bCs/>
          <w:iCs/>
          <w:color w:val="00B2A9" w:themeColor="accent1"/>
          <w:kern w:val="20"/>
          <w:sz w:val="24"/>
          <w:szCs w:val="28"/>
        </w:rPr>
        <w:t>Objective 6. Maintain openness, accountability and transparency.</w:t>
      </w:r>
      <w:bookmarkEnd w:id="71"/>
      <w:bookmarkEnd w:id="72"/>
      <w:bookmarkEnd w:id="73"/>
    </w:p>
    <w:p w14:paraId="3B9A1DF0" w14:textId="77777777" w:rsidR="00D836E6" w:rsidRPr="00D836E6" w:rsidRDefault="00D836E6" w:rsidP="00D836E6">
      <w:pPr>
        <w:spacing w:after="120"/>
        <w:rPr>
          <w:rFonts w:ascii="Arial" w:hAnsi="Arial"/>
          <w:color w:val="363534"/>
        </w:rPr>
      </w:pPr>
      <w:r w:rsidRPr="00D836E6">
        <w:rPr>
          <w:rFonts w:ascii="Arial" w:hAnsi="Arial"/>
          <w:color w:val="363534"/>
        </w:rPr>
        <w:t>Transparency and accountability will be achieved through openly sharing current information and data about the commercial kangaroo harvest. In many cases this can be achieved by making reports and data available online. Responsiveness to media requests will also play a role.</w:t>
      </w:r>
    </w:p>
    <w:p w14:paraId="227B487F" w14:textId="77777777" w:rsidR="00D836E6" w:rsidRPr="00D836E6" w:rsidRDefault="00D836E6" w:rsidP="00D836E6">
      <w:pPr>
        <w:spacing w:after="120"/>
        <w:rPr>
          <w:rFonts w:ascii="Arial" w:hAnsi="Arial"/>
          <w:color w:val="363534"/>
        </w:rPr>
      </w:pPr>
      <w:r w:rsidRPr="00D836E6">
        <w:rPr>
          <w:rFonts w:ascii="Arial" w:hAnsi="Arial"/>
          <w:color w:val="363534"/>
        </w:rPr>
        <w:t>Community feedback will be invited at any time via dedicated channels.</w:t>
      </w:r>
    </w:p>
    <w:tbl>
      <w:tblPr>
        <w:tblStyle w:val="TableGrid1"/>
        <w:tblW w:w="0" w:type="auto"/>
        <w:tblLook w:val="04A0" w:firstRow="1" w:lastRow="0" w:firstColumn="1" w:lastColumn="0" w:noHBand="0" w:noVBand="1"/>
      </w:tblPr>
      <w:tblGrid>
        <w:gridCol w:w="4485"/>
        <w:gridCol w:w="4482"/>
        <w:gridCol w:w="4471"/>
      </w:tblGrid>
      <w:tr w:rsidR="00D836E6" w:rsidRPr="00D836E6" w14:paraId="459FA303" w14:textId="77777777" w:rsidTr="00C2188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485" w:type="dxa"/>
          </w:tcPr>
          <w:p w14:paraId="6E98EE79" w14:textId="77777777" w:rsidR="00D836E6" w:rsidRPr="00D836E6" w:rsidRDefault="00D836E6" w:rsidP="00D836E6">
            <w:pPr>
              <w:spacing w:after="120" w:line="240" w:lineRule="atLeast"/>
              <w:rPr>
                <w:rFonts w:ascii="Arial" w:hAnsi="Arial"/>
                <w:b/>
                <w:color w:val="363534"/>
                <w:sz w:val="20"/>
              </w:rPr>
            </w:pPr>
            <w:r w:rsidRPr="00D836E6">
              <w:rPr>
                <w:rFonts w:ascii="Arial" w:eastAsia="MingLiU" w:hAnsi="Arial"/>
                <w:b/>
                <w:bCs/>
                <w:iCs/>
                <w:color w:val="00B2A9"/>
                <w:kern w:val="20"/>
                <w:sz w:val="24"/>
                <w:szCs w:val="28"/>
              </w:rPr>
              <w:br w:type="page"/>
            </w:r>
            <w:r w:rsidRPr="00D836E6">
              <w:rPr>
                <w:rFonts w:ascii="Arial" w:hAnsi="Arial"/>
                <w:b/>
                <w:color w:val="363534"/>
                <w:sz w:val="20"/>
              </w:rPr>
              <w:t>Requirements</w:t>
            </w:r>
          </w:p>
        </w:tc>
        <w:tc>
          <w:tcPr>
            <w:tcW w:w="4482" w:type="dxa"/>
          </w:tcPr>
          <w:p w14:paraId="7C019CF4" w14:textId="77777777" w:rsidR="00D836E6" w:rsidRPr="00D836E6" w:rsidRDefault="00D836E6" w:rsidP="00D836E6">
            <w:pPr>
              <w:spacing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Management actions</w:t>
            </w:r>
          </w:p>
        </w:tc>
        <w:tc>
          <w:tcPr>
            <w:tcW w:w="4471" w:type="dxa"/>
          </w:tcPr>
          <w:p w14:paraId="64EF265D" w14:textId="77777777" w:rsidR="00D836E6" w:rsidRPr="00D836E6" w:rsidRDefault="00D836E6" w:rsidP="00D836E6">
            <w:pPr>
              <w:spacing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Targets / indicators</w:t>
            </w:r>
          </w:p>
        </w:tc>
      </w:tr>
      <w:tr w:rsidR="00D836E6" w:rsidRPr="00D836E6" w14:paraId="1582348C" w14:textId="77777777" w:rsidTr="00C2188B">
        <w:tc>
          <w:tcPr>
            <w:tcW w:w="4485" w:type="dxa"/>
          </w:tcPr>
          <w:p w14:paraId="183D9324" w14:textId="77777777" w:rsidR="00D836E6" w:rsidRPr="00D836E6" w:rsidRDefault="00D836E6" w:rsidP="00D836E6">
            <w:pPr>
              <w:spacing w:after="120"/>
              <w:rPr>
                <w:rFonts w:ascii="Arial" w:hAnsi="Arial" w:cs="Arial"/>
                <w:color w:val="363534"/>
                <w:sz w:val="20"/>
              </w:rPr>
            </w:pPr>
            <w:r w:rsidRPr="00D836E6">
              <w:rPr>
                <w:rFonts w:ascii="Arial" w:hAnsi="Arial" w:cs="Arial"/>
                <w:color w:val="363534"/>
                <w:sz w:val="20"/>
              </w:rPr>
              <w:t>DELWP and DJPR will make relevant documents available online to ensure information about the requirements of this plan and the operation of the program are accessible to all interested parties.</w:t>
            </w:r>
          </w:p>
          <w:p w14:paraId="0D4298E2" w14:textId="77777777" w:rsidR="00D836E6" w:rsidRPr="00D836E6" w:rsidRDefault="00D836E6" w:rsidP="00D836E6">
            <w:pPr>
              <w:spacing w:after="120"/>
              <w:ind w:left="720"/>
              <w:rPr>
                <w:rFonts w:ascii="Arial" w:hAnsi="Arial" w:cs="Arial"/>
                <w:color w:val="363534"/>
                <w:sz w:val="20"/>
              </w:rPr>
            </w:pPr>
          </w:p>
        </w:tc>
        <w:tc>
          <w:tcPr>
            <w:tcW w:w="4482" w:type="dxa"/>
          </w:tcPr>
          <w:p w14:paraId="4EEFD08C"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xml:space="preserve"> - The most up-to-date versions available of all relevant documents are made accessible via the website for the harvesting program.</w:t>
            </w:r>
          </w:p>
          <w:p w14:paraId="61205869" w14:textId="77777777" w:rsidR="00D836E6" w:rsidRPr="00D836E6" w:rsidRDefault="00D836E6" w:rsidP="00D836E6">
            <w:pPr>
              <w:spacing w:after="120"/>
              <w:rPr>
                <w:rFonts w:ascii="Arial" w:hAnsi="Arial" w:cs="Arial"/>
                <w:color w:val="363534"/>
                <w:sz w:val="20"/>
              </w:rPr>
            </w:pPr>
            <w:r w:rsidRPr="00D836E6">
              <w:rPr>
                <w:rFonts w:ascii="Arial" w:hAnsi="Arial" w:cs="Arial"/>
                <w:color w:val="363534"/>
                <w:sz w:val="20"/>
              </w:rPr>
              <w:t>Relevant documents include:</w:t>
            </w:r>
          </w:p>
          <w:p w14:paraId="30EC8DE9" w14:textId="77777777" w:rsidR="00D836E6" w:rsidRPr="00D836E6" w:rsidRDefault="00D836E6" w:rsidP="00D836E6">
            <w:pPr>
              <w:spacing w:after="120"/>
              <w:ind w:left="720"/>
              <w:rPr>
                <w:rFonts w:ascii="Arial" w:hAnsi="Arial" w:cs="Arial"/>
                <w:color w:val="363534"/>
                <w:sz w:val="20"/>
              </w:rPr>
            </w:pPr>
            <w:r w:rsidRPr="00D836E6">
              <w:rPr>
                <w:rFonts w:ascii="Arial" w:hAnsi="Arial" w:cs="Arial"/>
                <w:color w:val="363534"/>
                <w:sz w:val="20"/>
              </w:rPr>
              <w:t>- the current version of this plan</w:t>
            </w:r>
          </w:p>
          <w:p w14:paraId="7E0CEE58" w14:textId="77777777" w:rsidR="00D836E6" w:rsidRPr="00D836E6" w:rsidRDefault="00D836E6" w:rsidP="00D836E6">
            <w:pPr>
              <w:spacing w:after="120"/>
              <w:ind w:left="720"/>
              <w:rPr>
                <w:rFonts w:ascii="Arial" w:hAnsi="Arial" w:cs="Arial"/>
                <w:color w:val="363534"/>
                <w:sz w:val="20"/>
              </w:rPr>
            </w:pPr>
            <w:r w:rsidRPr="00D836E6">
              <w:rPr>
                <w:rFonts w:ascii="Arial" w:hAnsi="Arial" w:cs="Arial"/>
                <w:color w:val="363534"/>
                <w:sz w:val="20"/>
              </w:rPr>
              <w:t>- a summary of harvest return data on an annual basis</w:t>
            </w:r>
          </w:p>
          <w:p w14:paraId="5120A9D8" w14:textId="77777777" w:rsidR="00D836E6" w:rsidRPr="00D836E6" w:rsidRDefault="00D836E6" w:rsidP="00D836E6">
            <w:pPr>
              <w:spacing w:after="120"/>
              <w:ind w:left="720"/>
              <w:rPr>
                <w:rFonts w:ascii="Arial" w:hAnsi="Arial" w:cs="Arial"/>
                <w:color w:val="363534"/>
                <w:sz w:val="20"/>
              </w:rPr>
            </w:pPr>
            <w:r w:rsidRPr="00D836E6">
              <w:rPr>
                <w:rFonts w:ascii="Arial" w:hAnsi="Arial" w:cs="Arial"/>
                <w:color w:val="363534"/>
                <w:sz w:val="20"/>
              </w:rPr>
              <w:t xml:space="preserve">- quota reports for the following year, within two weeks of their finalisation and submission to the Commonwealth </w:t>
            </w:r>
          </w:p>
          <w:p w14:paraId="6D209151" w14:textId="77777777" w:rsidR="00D836E6" w:rsidRPr="00D836E6" w:rsidRDefault="00D836E6" w:rsidP="00D836E6">
            <w:pPr>
              <w:spacing w:after="120"/>
              <w:ind w:left="720"/>
              <w:rPr>
                <w:rFonts w:ascii="Arial" w:hAnsi="Arial"/>
                <w:color w:val="363534"/>
                <w:sz w:val="20"/>
              </w:rPr>
            </w:pPr>
            <w:r w:rsidRPr="00D836E6">
              <w:rPr>
                <w:rFonts w:ascii="Arial" w:hAnsi="Arial" w:cs="Arial"/>
                <w:color w:val="363534"/>
                <w:sz w:val="20"/>
              </w:rPr>
              <w:t>- information on the total take of kangaroos across both the commercial harvest and the ATCW system, on an annual basis</w:t>
            </w:r>
          </w:p>
        </w:tc>
        <w:tc>
          <w:tcPr>
            <w:tcW w:w="4471" w:type="dxa"/>
          </w:tcPr>
          <w:p w14:paraId="1573C611"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- 100% of relevant documents are made available online.</w:t>
            </w:r>
          </w:p>
        </w:tc>
      </w:tr>
      <w:tr w:rsidR="00D836E6" w:rsidRPr="00D836E6" w14:paraId="11D93BC4" w14:textId="77777777" w:rsidTr="00C2188B">
        <w:tc>
          <w:tcPr>
            <w:tcW w:w="4485" w:type="dxa"/>
          </w:tcPr>
          <w:p w14:paraId="3F26A571" w14:textId="77777777" w:rsidR="00D836E6" w:rsidRPr="00D836E6" w:rsidRDefault="00D836E6" w:rsidP="00D836E6">
            <w:pPr>
              <w:spacing w:after="120"/>
              <w:rPr>
                <w:rFonts w:ascii="Arial" w:hAnsi="Arial"/>
                <w:color w:val="363534"/>
                <w:sz w:val="20"/>
              </w:rPr>
            </w:pPr>
            <w:r w:rsidRPr="00D836E6">
              <w:rPr>
                <w:rFonts w:ascii="Arial" w:hAnsi="Arial"/>
                <w:color w:val="363534"/>
                <w:sz w:val="20"/>
              </w:rPr>
              <w:t>A designated avenue for community feedback on the program and this plan will be made available and clearly communicated to members of the public and interested stakeholders.</w:t>
            </w:r>
          </w:p>
        </w:tc>
        <w:tc>
          <w:tcPr>
            <w:tcW w:w="4482" w:type="dxa"/>
          </w:tcPr>
          <w:p w14:paraId="48A5BDF0"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A dedicated website for the harvesting program is developed and communicated via relevant channels.</w:t>
            </w:r>
          </w:p>
          <w:p w14:paraId="19746A85"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The Customer Contact Centre details are provided via the website for the harvesting program, and in relevant media and communications material.</w:t>
            </w:r>
          </w:p>
          <w:p w14:paraId="22272AFD"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Knowledge Articles are prepared by DELWP and DJPR and provided to the Customer Contact Centre, along with relevant contacts for further information.</w:t>
            </w:r>
          </w:p>
        </w:tc>
        <w:tc>
          <w:tcPr>
            <w:tcW w:w="4471" w:type="dxa"/>
          </w:tcPr>
          <w:p w14:paraId="53A8E800" w14:textId="16CB7B0E" w:rsidR="00D836E6" w:rsidRPr="00D836E6" w:rsidRDefault="006C6DB8" w:rsidP="00D836E6">
            <w:pPr>
              <w:spacing w:after="120" w:line="240" w:lineRule="atLeast"/>
              <w:rPr>
                <w:rFonts w:ascii="Arial" w:hAnsi="Arial"/>
                <w:color w:val="363534"/>
                <w:sz w:val="20"/>
              </w:rPr>
            </w:pPr>
            <w:r>
              <w:rPr>
                <w:rFonts w:ascii="Arial" w:hAnsi="Arial"/>
                <w:color w:val="363534"/>
                <w:sz w:val="20"/>
              </w:rPr>
              <w:t xml:space="preserve">- Customer Contact Centre details are included in </w:t>
            </w:r>
            <w:r w:rsidR="00B20FFF">
              <w:rPr>
                <w:rFonts w:ascii="Arial" w:hAnsi="Arial"/>
                <w:color w:val="363534"/>
                <w:sz w:val="20"/>
              </w:rPr>
              <w:t>100% of</w:t>
            </w:r>
            <w:r>
              <w:rPr>
                <w:rFonts w:ascii="Arial" w:hAnsi="Arial"/>
                <w:color w:val="363534"/>
                <w:sz w:val="20"/>
              </w:rPr>
              <w:t xml:space="preserve"> relevant media and communications material</w:t>
            </w:r>
            <w:r w:rsidR="00B20FFF">
              <w:rPr>
                <w:rFonts w:ascii="Arial" w:hAnsi="Arial"/>
                <w:color w:val="363534"/>
                <w:sz w:val="20"/>
              </w:rPr>
              <w:t>.</w:t>
            </w:r>
          </w:p>
        </w:tc>
      </w:tr>
      <w:tr w:rsidR="00D836E6" w:rsidRPr="00D836E6" w14:paraId="52F985E6" w14:textId="77777777" w:rsidTr="00C2188B">
        <w:tc>
          <w:tcPr>
            <w:tcW w:w="4485" w:type="dxa"/>
          </w:tcPr>
          <w:p w14:paraId="55D69A08" w14:textId="77777777" w:rsidR="00D836E6" w:rsidRPr="00D836E6" w:rsidRDefault="00D836E6" w:rsidP="00D836E6">
            <w:pPr>
              <w:spacing w:after="120"/>
              <w:rPr>
                <w:rFonts w:ascii="Arial" w:hAnsi="Arial"/>
                <w:color w:val="363534"/>
                <w:sz w:val="20"/>
              </w:rPr>
            </w:pPr>
            <w:r w:rsidRPr="00D836E6">
              <w:rPr>
                <w:rFonts w:ascii="Arial" w:hAnsi="Arial"/>
                <w:color w:val="363534"/>
                <w:sz w:val="20"/>
              </w:rPr>
              <w:t>Relevant officers from DELWP, DJPR or DJPR’s agent, as appropriate, will respond to media requests, including participating in media interviews.</w:t>
            </w:r>
          </w:p>
        </w:tc>
        <w:tc>
          <w:tcPr>
            <w:tcW w:w="4482" w:type="dxa"/>
          </w:tcPr>
          <w:p w14:paraId="24DFF7DB"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Responses to media requests are prepared where directed to do so.</w:t>
            </w:r>
          </w:p>
        </w:tc>
        <w:tc>
          <w:tcPr>
            <w:tcW w:w="4471" w:type="dxa"/>
          </w:tcPr>
          <w:p w14:paraId="3F3442F5" w14:textId="77777777" w:rsidR="00D836E6" w:rsidRPr="00D836E6" w:rsidRDefault="00D836E6" w:rsidP="00D836E6">
            <w:pPr>
              <w:spacing w:after="120" w:line="240" w:lineRule="atLeast"/>
              <w:rPr>
                <w:rFonts w:ascii="Arial" w:hAnsi="Arial"/>
                <w:color w:val="363534"/>
                <w:sz w:val="20"/>
              </w:rPr>
            </w:pPr>
          </w:p>
        </w:tc>
      </w:tr>
      <w:tr w:rsidR="00D836E6" w:rsidRPr="00D836E6" w14:paraId="7CCADF25" w14:textId="77777777" w:rsidTr="00C2188B">
        <w:tc>
          <w:tcPr>
            <w:tcW w:w="4485" w:type="dxa"/>
          </w:tcPr>
          <w:p w14:paraId="49929AAD" w14:textId="77777777" w:rsidR="00D836E6" w:rsidRPr="00D836E6" w:rsidRDefault="00D836E6" w:rsidP="00D836E6">
            <w:pPr>
              <w:spacing w:after="120"/>
              <w:rPr>
                <w:rFonts w:ascii="Arial" w:hAnsi="Arial"/>
                <w:color w:val="363534"/>
                <w:sz w:val="20"/>
              </w:rPr>
            </w:pPr>
            <w:r w:rsidRPr="00D836E6">
              <w:rPr>
                <w:rFonts w:ascii="Arial" w:hAnsi="Arial"/>
                <w:color w:val="363534"/>
                <w:sz w:val="20"/>
              </w:rPr>
              <w:t>The review process for the program will provide opportunity for stakeholders to provide feedback for consideration during the review.</w:t>
            </w:r>
          </w:p>
        </w:tc>
        <w:tc>
          <w:tcPr>
            <w:tcW w:w="4482" w:type="dxa"/>
          </w:tcPr>
          <w:p w14:paraId="1844BBB0"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An opportunity for key stakeholders to provide feedback is built in to the review process.</w:t>
            </w:r>
          </w:p>
          <w:p w14:paraId="1FE10470" w14:textId="77777777" w:rsidR="00D836E6" w:rsidRPr="00D836E6" w:rsidRDefault="00D836E6" w:rsidP="00D836E6">
            <w:pPr>
              <w:spacing w:after="120" w:line="240" w:lineRule="atLeast"/>
              <w:rPr>
                <w:rFonts w:ascii="Arial" w:hAnsi="Arial"/>
                <w:color w:val="363534"/>
                <w:sz w:val="20"/>
              </w:rPr>
            </w:pPr>
          </w:p>
        </w:tc>
        <w:tc>
          <w:tcPr>
            <w:tcW w:w="4471" w:type="dxa"/>
          </w:tcPr>
          <w:p w14:paraId="16740AB1" w14:textId="77777777" w:rsidR="00D836E6" w:rsidRPr="00D836E6" w:rsidRDefault="00D836E6" w:rsidP="00D836E6">
            <w:pPr>
              <w:spacing w:after="120" w:line="240" w:lineRule="atLeast"/>
              <w:rPr>
                <w:rFonts w:ascii="Arial" w:hAnsi="Arial"/>
                <w:color w:val="363534"/>
                <w:sz w:val="20"/>
              </w:rPr>
            </w:pPr>
          </w:p>
        </w:tc>
      </w:tr>
      <w:tr w:rsidR="00D836E6" w:rsidRPr="00D836E6" w14:paraId="19DDCD00" w14:textId="77777777" w:rsidTr="00C2188B">
        <w:tc>
          <w:tcPr>
            <w:tcW w:w="4485" w:type="dxa"/>
          </w:tcPr>
          <w:p w14:paraId="0DDF8D26" w14:textId="77777777" w:rsidR="00D836E6" w:rsidRPr="00D836E6" w:rsidRDefault="00D836E6" w:rsidP="00D836E6">
            <w:pPr>
              <w:spacing w:after="120"/>
              <w:rPr>
                <w:rFonts w:ascii="Arial" w:hAnsi="Arial" w:cs="Arial"/>
                <w:color w:val="363534"/>
                <w:sz w:val="20"/>
              </w:rPr>
            </w:pPr>
            <w:r w:rsidRPr="00D836E6">
              <w:rPr>
                <w:rFonts w:ascii="Arial" w:hAnsi="Arial" w:cs="Arial"/>
                <w:color w:val="363534"/>
                <w:sz w:val="20"/>
              </w:rPr>
              <w:t>Pending approval of this plan as a WTMP, an annual report on the operation of this management plan will be prepared by DELWP for submission to the Commonwealth.</w:t>
            </w:r>
          </w:p>
          <w:p w14:paraId="5436A446" w14:textId="77777777" w:rsidR="00D836E6" w:rsidRPr="00D836E6" w:rsidRDefault="00D836E6" w:rsidP="00D836E6">
            <w:pPr>
              <w:spacing w:after="120"/>
              <w:rPr>
                <w:rFonts w:ascii="Arial" w:hAnsi="Arial" w:cs="Arial"/>
                <w:color w:val="363534"/>
                <w:sz w:val="20"/>
              </w:rPr>
            </w:pPr>
          </w:p>
          <w:p w14:paraId="4F48F77B" w14:textId="77777777" w:rsidR="00D836E6" w:rsidRPr="00D836E6" w:rsidRDefault="00D836E6" w:rsidP="00D836E6">
            <w:pPr>
              <w:spacing w:after="120"/>
              <w:rPr>
                <w:rFonts w:ascii="Arial" w:hAnsi="Arial" w:cs="Arial"/>
                <w:color w:val="363534"/>
                <w:sz w:val="20"/>
              </w:rPr>
            </w:pPr>
          </w:p>
        </w:tc>
        <w:tc>
          <w:tcPr>
            <w:tcW w:w="4482" w:type="dxa"/>
          </w:tcPr>
          <w:p w14:paraId="3D4B12A9"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Reporting requirements to the Commonwealth are undertaken in accordance with the requirements of the EPBC Act.</w:t>
            </w:r>
          </w:p>
        </w:tc>
        <w:tc>
          <w:tcPr>
            <w:tcW w:w="4471" w:type="dxa"/>
          </w:tcPr>
          <w:p w14:paraId="0417A33B"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An annual report on the operation of this plan for the previous year is submitted to the Commonwealth by 31 March each year.</w:t>
            </w:r>
          </w:p>
        </w:tc>
      </w:tr>
      <w:tr w:rsidR="00D836E6" w:rsidRPr="00D836E6" w14:paraId="68D2ADC1" w14:textId="77777777" w:rsidTr="00C2188B">
        <w:tc>
          <w:tcPr>
            <w:tcW w:w="4485" w:type="dxa"/>
          </w:tcPr>
          <w:p w14:paraId="6D0E462C" w14:textId="77777777" w:rsidR="00D836E6" w:rsidRPr="00D836E6" w:rsidRDefault="00D836E6" w:rsidP="00D836E6">
            <w:pPr>
              <w:spacing w:after="120"/>
              <w:rPr>
                <w:rFonts w:ascii="Arial" w:hAnsi="Arial"/>
                <w:color w:val="363534"/>
                <w:sz w:val="20"/>
              </w:rPr>
            </w:pPr>
            <w:r w:rsidRPr="00D836E6">
              <w:rPr>
                <w:rFonts w:ascii="Arial" w:hAnsi="Arial"/>
                <w:color w:val="363534"/>
                <w:sz w:val="20"/>
              </w:rPr>
              <w:t>Scientific approaches, including survey methods and the sustainable harvest model developed for Victoria, will be subjected to peer review.</w:t>
            </w:r>
          </w:p>
        </w:tc>
        <w:tc>
          <w:tcPr>
            <w:tcW w:w="4482" w:type="dxa"/>
          </w:tcPr>
          <w:p w14:paraId="57A709A2" w14:textId="77777777" w:rsidR="00D836E6" w:rsidRPr="00D836E6" w:rsidRDefault="00D836E6" w:rsidP="00D836E6">
            <w:pPr>
              <w:spacing w:after="120" w:line="240" w:lineRule="atLeast"/>
              <w:rPr>
                <w:rFonts w:ascii="Arial" w:hAnsi="Arial"/>
                <w:color w:val="363534"/>
                <w:sz w:val="20"/>
              </w:rPr>
            </w:pPr>
            <w:r w:rsidRPr="00D836E6">
              <w:rPr>
                <w:rFonts w:ascii="Arial" w:hAnsi="Arial"/>
                <w:color w:val="363534"/>
                <w:sz w:val="20"/>
              </w:rPr>
              <w:t xml:space="preserve">- Peer review of updated survey methods and the sustainable harvest model is sought by DELWP through universities or government agencies.  </w:t>
            </w:r>
          </w:p>
          <w:p w14:paraId="3E296B3C" w14:textId="77777777" w:rsidR="00D836E6" w:rsidRPr="00D836E6" w:rsidRDefault="00D836E6" w:rsidP="00D836E6">
            <w:pPr>
              <w:spacing w:after="120" w:line="240" w:lineRule="atLeast"/>
              <w:rPr>
                <w:rFonts w:ascii="Arial" w:hAnsi="Arial"/>
                <w:color w:val="363534"/>
                <w:sz w:val="20"/>
              </w:rPr>
            </w:pPr>
          </w:p>
        </w:tc>
        <w:tc>
          <w:tcPr>
            <w:tcW w:w="4471" w:type="dxa"/>
          </w:tcPr>
          <w:p w14:paraId="5603BF67" w14:textId="77777777" w:rsidR="00D836E6" w:rsidRPr="00D836E6" w:rsidRDefault="00D836E6" w:rsidP="00D836E6">
            <w:pPr>
              <w:spacing w:after="120" w:line="240" w:lineRule="atLeast"/>
              <w:rPr>
                <w:rFonts w:ascii="Arial" w:hAnsi="Arial"/>
                <w:color w:val="363534"/>
                <w:sz w:val="20"/>
              </w:rPr>
            </w:pPr>
          </w:p>
        </w:tc>
      </w:tr>
    </w:tbl>
    <w:p w14:paraId="7560AF0F" w14:textId="77777777" w:rsidR="00D836E6" w:rsidRPr="00D836E6" w:rsidRDefault="00D836E6" w:rsidP="00D836E6"/>
    <w:p w14:paraId="1928CC83" w14:textId="77777777" w:rsidR="00D836E6" w:rsidRPr="00D836E6" w:rsidRDefault="00D836E6" w:rsidP="00D836E6">
      <w:r w:rsidRPr="00D836E6">
        <w:br w:type="page"/>
      </w:r>
    </w:p>
    <w:p w14:paraId="4D3A6D05" w14:textId="77777777" w:rsidR="00D836E6" w:rsidRPr="00D836E6" w:rsidRDefault="00D836E6" w:rsidP="00D836E6">
      <w:pPr>
        <w:keepNext/>
        <w:keepLines/>
        <w:tabs>
          <w:tab w:val="left" w:pos="1418"/>
          <w:tab w:val="left" w:pos="1701"/>
          <w:tab w:val="left" w:pos="1985"/>
        </w:tabs>
        <w:spacing w:before="240" w:after="100" w:line="280" w:lineRule="exact"/>
        <w:outlineLvl w:val="1"/>
        <w:rPr>
          <w:rFonts w:eastAsia="MingLiU"/>
          <w:b/>
          <w:bCs/>
          <w:iCs/>
          <w:color w:val="00B2A9" w:themeColor="accent1"/>
          <w:kern w:val="20"/>
          <w:sz w:val="24"/>
          <w:szCs w:val="28"/>
        </w:rPr>
      </w:pPr>
      <w:bookmarkStart w:id="74" w:name="_Toc18502402"/>
      <w:bookmarkStart w:id="75" w:name="_Toc19711425"/>
      <w:r w:rsidRPr="00D836E6">
        <w:rPr>
          <w:rFonts w:eastAsia="MingLiU"/>
          <w:b/>
          <w:bCs/>
          <w:iCs/>
          <w:color w:val="00B2A9" w:themeColor="accent1"/>
          <w:kern w:val="20"/>
          <w:sz w:val="24"/>
          <w:szCs w:val="28"/>
        </w:rPr>
        <w:t>Objective 7. Work with Traditional Owners to provide opportunities for participation.</w:t>
      </w:r>
      <w:bookmarkEnd w:id="74"/>
      <w:bookmarkEnd w:id="75"/>
    </w:p>
    <w:p w14:paraId="557531D5" w14:textId="77777777" w:rsidR="00D836E6" w:rsidRPr="00D836E6" w:rsidRDefault="00D836E6" w:rsidP="00D836E6">
      <w:pPr>
        <w:spacing w:after="120" w:line="240" w:lineRule="auto"/>
      </w:pPr>
      <w:r w:rsidRPr="00D836E6">
        <w:t>Participation opportunities for Traditional Owners will be pursued according to the expressed aspirations and interests of Victorian Traditional Owners. This will be informed by conversations with Traditional Owner groups and other Aboriginal Victorians. These opportunities will not be in place at the commencement of the program but their identification and implementation will be made a priority during the first year of the program.</w:t>
      </w:r>
    </w:p>
    <w:p w14:paraId="0C058A21" w14:textId="77777777" w:rsidR="00D836E6" w:rsidRPr="00D836E6" w:rsidRDefault="00D836E6" w:rsidP="00D836E6">
      <w:pPr>
        <w:spacing w:after="120" w:line="240" w:lineRule="auto"/>
      </w:pPr>
    </w:p>
    <w:tbl>
      <w:tblPr>
        <w:tblStyle w:val="TableGrid1"/>
        <w:tblW w:w="0" w:type="auto"/>
        <w:tblLook w:val="04A0" w:firstRow="1" w:lastRow="0" w:firstColumn="1" w:lastColumn="0" w:noHBand="0" w:noVBand="1"/>
      </w:tblPr>
      <w:tblGrid>
        <w:gridCol w:w="4485"/>
        <w:gridCol w:w="4482"/>
        <w:gridCol w:w="4471"/>
      </w:tblGrid>
      <w:tr w:rsidR="00D836E6" w:rsidRPr="00D836E6" w14:paraId="05DA5A92" w14:textId="77777777" w:rsidTr="00C2188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485" w:type="dxa"/>
          </w:tcPr>
          <w:p w14:paraId="4B90CDFB" w14:textId="77777777" w:rsidR="00D836E6" w:rsidRPr="00D836E6" w:rsidRDefault="00D836E6" w:rsidP="00D836E6">
            <w:pPr>
              <w:spacing w:after="120" w:line="240" w:lineRule="atLeast"/>
              <w:rPr>
                <w:rFonts w:ascii="Arial" w:hAnsi="Arial"/>
                <w:b/>
                <w:color w:val="363534"/>
                <w:sz w:val="20"/>
              </w:rPr>
            </w:pPr>
            <w:r w:rsidRPr="00D836E6">
              <w:rPr>
                <w:rFonts w:ascii="Arial" w:eastAsia="MingLiU" w:hAnsi="Arial"/>
                <w:b/>
                <w:bCs/>
                <w:iCs/>
                <w:color w:val="00B2A9"/>
                <w:kern w:val="20"/>
                <w:sz w:val="24"/>
                <w:szCs w:val="28"/>
              </w:rPr>
              <w:br w:type="page"/>
            </w:r>
            <w:r w:rsidRPr="00D836E6">
              <w:rPr>
                <w:rFonts w:ascii="Arial" w:hAnsi="Arial"/>
                <w:b/>
                <w:color w:val="363534"/>
                <w:sz w:val="20"/>
              </w:rPr>
              <w:t>Requirements</w:t>
            </w:r>
          </w:p>
        </w:tc>
        <w:tc>
          <w:tcPr>
            <w:tcW w:w="4482" w:type="dxa"/>
          </w:tcPr>
          <w:p w14:paraId="0D3B06A8" w14:textId="77777777" w:rsidR="00D836E6" w:rsidRPr="00D836E6" w:rsidRDefault="00D836E6" w:rsidP="00D836E6">
            <w:pPr>
              <w:spacing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Management actions</w:t>
            </w:r>
          </w:p>
        </w:tc>
        <w:tc>
          <w:tcPr>
            <w:tcW w:w="4471" w:type="dxa"/>
          </w:tcPr>
          <w:p w14:paraId="2C7B00CC" w14:textId="77777777" w:rsidR="00D836E6" w:rsidRPr="00D836E6" w:rsidRDefault="00D836E6" w:rsidP="00D836E6">
            <w:pPr>
              <w:spacing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Targets / indicators</w:t>
            </w:r>
          </w:p>
        </w:tc>
      </w:tr>
      <w:tr w:rsidR="00D836E6" w:rsidRPr="00D836E6" w14:paraId="6450BF03" w14:textId="77777777" w:rsidTr="00C2188B">
        <w:tc>
          <w:tcPr>
            <w:tcW w:w="4485" w:type="dxa"/>
          </w:tcPr>
          <w:p w14:paraId="24D138F4" w14:textId="77777777" w:rsidR="00D836E6" w:rsidRPr="00D836E6" w:rsidRDefault="00D836E6" w:rsidP="00D836E6">
            <w:pPr>
              <w:spacing w:after="120"/>
              <w:rPr>
                <w:rFonts w:ascii="Arial" w:hAnsi="Arial" w:cs="Arial"/>
                <w:color w:val="363534"/>
                <w:sz w:val="20"/>
              </w:rPr>
            </w:pPr>
            <w:r w:rsidRPr="00D836E6">
              <w:rPr>
                <w:rFonts w:ascii="Arial" w:hAnsi="Arial" w:cs="Arial"/>
                <w:color w:val="363534"/>
                <w:sz w:val="20"/>
              </w:rPr>
              <w:t>DELWP and DJPR will work in partnership with Traditional Owners to identify and action opportunities for participation in the kangaroo harvesting program.</w:t>
            </w:r>
          </w:p>
          <w:p w14:paraId="0982BF09" w14:textId="77777777" w:rsidR="00D836E6" w:rsidRPr="00D836E6" w:rsidRDefault="00D836E6" w:rsidP="00D836E6">
            <w:pPr>
              <w:spacing w:after="120"/>
              <w:rPr>
                <w:rFonts w:ascii="Arial" w:hAnsi="Arial" w:cs="Arial"/>
                <w:color w:val="363534"/>
                <w:sz w:val="20"/>
              </w:rPr>
            </w:pPr>
            <w:r w:rsidRPr="00D836E6">
              <w:rPr>
                <w:rFonts w:ascii="Arial" w:hAnsi="Arial" w:cs="Arial"/>
                <w:color w:val="363534"/>
                <w:sz w:val="20"/>
              </w:rPr>
              <w:t>Opportunities may be as program participants (harvesters or processors), in administration and compliance for the program, or in other forms identified by Traditional Owners themselves.</w:t>
            </w:r>
          </w:p>
        </w:tc>
        <w:tc>
          <w:tcPr>
            <w:tcW w:w="4482" w:type="dxa"/>
          </w:tcPr>
          <w:p w14:paraId="77E7804D" w14:textId="77777777" w:rsidR="00D836E6" w:rsidRPr="00D836E6" w:rsidRDefault="00D836E6" w:rsidP="00D836E6">
            <w:pPr>
              <w:spacing w:after="120"/>
              <w:rPr>
                <w:rFonts w:ascii="Arial" w:hAnsi="Arial" w:cs="Arial"/>
                <w:color w:val="363534"/>
                <w:sz w:val="20"/>
              </w:rPr>
            </w:pPr>
            <w:r w:rsidRPr="00D836E6">
              <w:rPr>
                <w:rFonts w:ascii="Arial" w:hAnsi="Arial" w:cs="Arial"/>
                <w:color w:val="363534"/>
                <w:sz w:val="20"/>
              </w:rPr>
              <w:t>- DELWP and DJPR will meet with interested Traditional Owner groups to understand their interests and aspirations regarding kangaroo harvesting program participation.</w:t>
            </w:r>
          </w:p>
          <w:p w14:paraId="0732077B" w14:textId="77777777" w:rsidR="00D836E6" w:rsidRPr="00D836E6" w:rsidRDefault="00D836E6" w:rsidP="00D836E6">
            <w:pPr>
              <w:spacing w:after="120"/>
              <w:rPr>
                <w:rFonts w:ascii="Arial" w:hAnsi="Arial" w:cs="Arial"/>
                <w:color w:val="363534"/>
                <w:sz w:val="20"/>
              </w:rPr>
            </w:pPr>
            <w:r w:rsidRPr="00D836E6">
              <w:rPr>
                <w:rFonts w:ascii="Arial" w:hAnsi="Arial" w:cs="Arial"/>
                <w:color w:val="363534"/>
                <w:sz w:val="20"/>
              </w:rPr>
              <w:t xml:space="preserve">- Where </w:t>
            </w:r>
            <w:r w:rsidRPr="00D836E6">
              <w:rPr>
                <w:rFonts w:ascii="Arial" w:hAnsi="Arial"/>
                <w:color w:val="363534"/>
                <w:sz w:val="20"/>
              </w:rPr>
              <w:t>possible</w:t>
            </w:r>
            <w:r w:rsidRPr="00D836E6">
              <w:rPr>
                <w:rFonts w:ascii="Arial" w:hAnsi="Arial" w:cs="Arial"/>
                <w:color w:val="363534"/>
                <w:sz w:val="20"/>
              </w:rPr>
              <w:t>, DELWP and DJPR will provide opportunities for participation in line with Traditional Owner aspirations.</w:t>
            </w:r>
          </w:p>
        </w:tc>
        <w:tc>
          <w:tcPr>
            <w:tcW w:w="4471" w:type="dxa"/>
          </w:tcPr>
          <w:p w14:paraId="2555B6C1" w14:textId="77777777" w:rsidR="00D836E6" w:rsidRPr="00D836E6" w:rsidRDefault="00D836E6" w:rsidP="00D836E6">
            <w:pPr>
              <w:spacing w:after="120" w:line="240" w:lineRule="atLeast"/>
              <w:rPr>
                <w:rFonts w:ascii="Arial" w:hAnsi="Arial"/>
                <w:color w:val="363534"/>
                <w:sz w:val="20"/>
                <w:highlight w:val="yellow"/>
              </w:rPr>
            </w:pPr>
            <w:r w:rsidRPr="00D836E6">
              <w:rPr>
                <w:rFonts w:ascii="Arial" w:hAnsi="Arial"/>
                <w:color w:val="363534"/>
                <w:sz w:val="20"/>
              </w:rPr>
              <w:t xml:space="preserve">- All </w:t>
            </w:r>
            <w:r w:rsidRPr="00D836E6">
              <w:rPr>
                <w:rFonts w:ascii="Arial" w:hAnsi="Arial" w:cs="Arial"/>
                <w:color w:val="363534"/>
                <w:sz w:val="20"/>
              </w:rPr>
              <w:t xml:space="preserve">Victorian Traditional Owner groups who hold a Recognition and Settlement Agreement under the </w:t>
            </w:r>
            <w:r w:rsidRPr="00D836E6">
              <w:rPr>
                <w:rFonts w:ascii="Arial" w:hAnsi="Arial" w:cs="Arial"/>
                <w:i/>
                <w:iCs/>
                <w:color w:val="363534"/>
                <w:sz w:val="20"/>
              </w:rPr>
              <w:t xml:space="preserve">Traditional Owner Settlement Act 2016 </w:t>
            </w:r>
            <w:r w:rsidRPr="00D836E6">
              <w:rPr>
                <w:rFonts w:ascii="Arial" w:hAnsi="Arial" w:cs="Arial"/>
                <w:color w:val="363534"/>
                <w:sz w:val="20"/>
              </w:rPr>
              <w:t xml:space="preserve">or native title recognition under the </w:t>
            </w:r>
            <w:r w:rsidRPr="00D836E6">
              <w:rPr>
                <w:rFonts w:ascii="Arial" w:hAnsi="Arial" w:cs="Arial"/>
                <w:i/>
                <w:color w:val="363534"/>
                <w:sz w:val="20"/>
              </w:rPr>
              <w:t>Native Title Act 1993</w:t>
            </w:r>
            <w:r w:rsidRPr="00D836E6">
              <w:rPr>
                <w:rFonts w:ascii="Arial" w:hAnsi="Arial"/>
                <w:color w:val="363534"/>
                <w:sz w:val="20"/>
              </w:rPr>
              <w:t xml:space="preserve"> are invited to discuss kangaroo harvesting program opportunities with DELWP and DJPR by </w:t>
            </w:r>
            <w:r w:rsidRPr="00D836E6">
              <w:rPr>
                <w:rFonts w:ascii="Arial" w:hAnsi="Arial" w:cs="Arial"/>
                <w:color w:val="363534"/>
                <w:sz w:val="20"/>
              </w:rPr>
              <w:t>June</w:t>
            </w:r>
            <w:r w:rsidRPr="00D836E6">
              <w:rPr>
                <w:rFonts w:ascii="Arial" w:hAnsi="Arial"/>
                <w:color w:val="363534"/>
                <w:sz w:val="20"/>
              </w:rPr>
              <w:t xml:space="preserve"> 2020.</w:t>
            </w:r>
          </w:p>
        </w:tc>
      </w:tr>
      <w:tr w:rsidR="00D836E6" w:rsidRPr="00D836E6" w14:paraId="6847FD1C" w14:textId="77777777" w:rsidTr="00C2188B">
        <w:tc>
          <w:tcPr>
            <w:tcW w:w="4485" w:type="dxa"/>
          </w:tcPr>
          <w:p w14:paraId="08BCB913" w14:textId="77777777" w:rsidR="00D836E6" w:rsidRPr="00D836E6" w:rsidRDefault="00D836E6" w:rsidP="00D836E6">
            <w:pPr>
              <w:spacing w:after="120"/>
              <w:rPr>
                <w:rFonts w:ascii="Arial" w:hAnsi="Arial" w:cs="Arial"/>
                <w:color w:val="363534"/>
                <w:sz w:val="20"/>
              </w:rPr>
            </w:pPr>
            <w:r w:rsidRPr="00D836E6">
              <w:rPr>
                <w:rFonts w:ascii="Arial" w:hAnsi="Arial" w:cs="Arial"/>
                <w:color w:val="363534"/>
                <w:sz w:val="20"/>
              </w:rPr>
              <w:t>DELWP will work in partnership with Traditional Owners to identify opportunities for access to kangaroos for traditional or cultural purposes that sit outside the kangaroo harvesting program.</w:t>
            </w:r>
          </w:p>
          <w:p w14:paraId="4B14BF5B" w14:textId="77777777" w:rsidR="00D836E6" w:rsidRPr="00D836E6" w:rsidRDefault="00D836E6" w:rsidP="00D836E6">
            <w:pPr>
              <w:spacing w:after="120"/>
              <w:rPr>
                <w:rFonts w:ascii="Arial" w:hAnsi="Arial"/>
                <w:i/>
                <w:color w:val="363534"/>
              </w:rPr>
            </w:pPr>
            <w:r w:rsidRPr="00D836E6">
              <w:rPr>
                <w:rFonts w:ascii="Arial" w:hAnsi="Arial" w:cs="Arial"/>
                <w:color w:val="363534"/>
                <w:sz w:val="20"/>
              </w:rPr>
              <w:t xml:space="preserve">In some cases, aspirations relating to kangaroos can be realised through existing processes provided for under the </w:t>
            </w:r>
            <w:r w:rsidRPr="00D836E6">
              <w:rPr>
                <w:rFonts w:ascii="Arial" w:hAnsi="Arial" w:cs="Arial"/>
                <w:i/>
                <w:color w:val="363534"/>
                <w:sz w:val="20"/>
              </w:rPr>
              <w:t>Traditional Owner Settlement Act 2016</w:t>
            </w:r>
            <w:r w:rsidRPr="00D836E6">
              <w:rPr>
                <w:rFonts w:ascii="Arial" w:hAnsi="Arial" w:cs="Arial"/>
                <w:color w:val="363534"/>
                <w:sz w:val="20"/>
              </w:rPr>
              <w:t>. Where this is not the case, alternative mechanisms may be explored.</w:t>
            </w:r>
          </w:p>
        </w:tc>
        <w:tc>
          <w:tcPr>
            <w:tcW w:w="4482" w:type="dxa"/>
          </w:tcPr>
          <w:p w14:paraId="75FDDB66" w14:textId="77777777" w:rsidR="00D836E6" w:rsidRPr="00D836E6" w:rsidRDefault="00D836E6" w:rsidP="00D836E6">
            <w:pPr>
              <w:spacing w:after="120"/>
              <w:rPr>
                <w:rFonts w:ascii="Arial" w:hAnsi="Arial" w:cs="Arial"/>
                <w:color w:val="363534"/>
                <w:sz w:val="20"/>
              </w:rPr>
            </w:pPr>
            <w:r w:rsidRPr="00D836E6">
              <w:rPr>
                <w:rFonts w:ascii="Arial" w:hAnsi="Arial" w:cs="Arial"/>
                <w:color w:val="363534"/>
                <w:sz w:val="20"/>
              </w:rPr>
              <w:t>- DELWP and DJPR will meet with interested Traditional Owner groups to understand their interests and aspirations regarding access to kangaroos outside the kangaroo harvesting program.</w:t>
            </w:r>
          </w:p>
          <w:p w14:paraId="26D6D3FD" w14:textId="77777777" w:rsidR="00D836E6" w:rsidRPr="00D836E6" w:rsidRDefault="00D836E6" w:rsidP="00D836E6">
            <w:pPr>
              <w:spacing w:after="120"/>
              <w:rPr>
                <w:rFonts w:ascii="Arial" w:hAnsi="Arial" w:cs="Arial"/>
                <w:color w:val="363534"/>
                <w:sz w:val="20"/>
              </w:rPr>
            </w:pPr>
            <w:r w:rsidRPr="00D836E6">
              <w:rPr>
                <w:rFonts w:ascii="Arial" w:hAnsi="Arial" w:cs="Arial"/>
                <w:color w:val="363534"/>
                <w:sz w:val="20"/>
              </w:rPr>
              <w:t xml:space="preserve">- Where </w:t>
            </w:r>
            <w:r w:rsidRPr="00D836E6">
              <w:rPr>
                <w:rFonts w:ascii="Arial" w:hAnsi="Arial"/>
                <w:color w:val="363534"/>
                <w:sz w:val="20"/>
              </w:rPr>
              <w:t>possible</w:t>
            </w:r>
            <w:r w:rsidRPr="00D836E6">
              <w:rPr>
                <w:rFonts w:ascii="Arial" w:hAnsi="Arial" w:cs="Arial"/>
                <w:color w:val="363534"/>
                <w:sz w:val="20"/>
              </w:rPr>
              <w:t>, DELWP will explore ways to facilitate opportunities for access to kangaroos within or outside of existing processes.</w:t>
            </w:r>
          </w:p>
          <w:p w14:paraId="1A8F552C" w14:textId="77777777" w:rsidR="00D836E6" w:rsidRPr="00D836E6" w:rsidRDefault="00D836E6" w:rsidP="00D836E6">
            <w:pPr>
              <w:spacing w:after="120"/>
              <w:rPr>
                <w:rFonts w:ascii="Arial" w:hAnsi="Arial"/>
                <w:color w:val="363534"/>
              </w:rPr>
            </w:pPr>
          </w:p>
        </w:tc>
        <w:tc>
          <w:tcPr>
            <w:tcW w:w="4471" w:type="dxa"/>
          </w:tcPr>
          <w:p w14:paraId="07C33EAC" w14:textId="77777777" w:rsidR="00D836E6" w:rsidRPr="00D836E6" w:rsidRDefault="00D836E6" w:rsidP="00D836E6">
            <w:pPr>
              <w:spacing w:after="120"/>
              <w:rPr>
                <w:rFonts w:ascii="Arial" w:hAnsi="Arial"/>
                <w:color w:val="363534"/>
              </w:rPr>
            </w:pPr>
          </w:p>
        </w:tc>
      </w:tr>
    </w:tbl>
    <w:p w14:paraId="2CC616F4" w14:textId="77777777" w:rsidR="00D836E6" w:rsidRPr="00D836E6" w:rsidRDefault="00D836E6" w:rsidP="00D836E6">
      <w:pPr>
        <w:spacing w:after="120" w:line="240" w:lineRule="auto"/>
        <w:sectPr w:rsidR="00D836E6" w:rsidRPr="00D836E6" w:rsidSect="00C2188B">
          <w:pgSz w:w="16840" w:h="11907" w:orient="landscape" w:code="9"/>
          <w:pgMar w:top="1134" w:right="2268" w:bottom="1134" w:left="1134" w:header="284" w:footer="284" w:gutter="0"/>
          <w:cols w:space="283"/>
          <w:docGrid w:linePitch="360"/>
        </w:sectPr>
      </w:pPr>
    </w:p>
    <w:p w14:paraId="466B6B2D" w14:textId="77777777" w:rsidR="00D836E6" w:rsidRPr="00D836E6" w:rsidRDefault="00D836E6" w:rsidP="00D836E6">
      <w:pPr>
        <w:pStyle w:val="Numberedheading1"/>
      </w:pPr>
      <w:bookmarkStart w:id="76" w:name="_Toc18502403"/>
      <w:bookmarkStart w:id="77" w:name="_Toc19711426"/>
      <w:bookmarkStart w:id="78" w:name="_Toc15974213"/>
      <w:r w:rsidRPr="00D836E6">
        <w:t>Managing the kangaroo harvesting program alongside the ATCW system</w:t>
      </w:r>
      <w:bookmarkEnd w:id="76"/>
      <w:bookmarkEnd w:id="77"/>
    </w:p>
    <w:p w14:paraId="21FB83B4" w14:textId="77777777" w:rsidR="00D836E6" w:rsidRPr="00D836E6" w:rsidRDefault="00D836E6" w:rsidP="00D836E6">
      <w:pPr>
        <w:spacing w:before="60" w:after="120"/>
        <w:rPr>
          <w:rFonts w:cs="Times New Roman"/>
          <w:lang w:eastAsia="en-US"/>
        </w:rPr>
      </w:pPr>
      <w:r w:rsidRPr="00D836E6">
        <w:rPr>
          <w:rFonts w:cs="Times New Roman"/>
          <w:lang w:eastAsia="en-US"/>
        </w:rPr>
        <w:t>The commercial harvest arrangements are in addition to the ATCW system that allows landholders to undertake kangaroo control for damage mitigation purposes. The ATCW system will remain available to landholders who do not wish to engage a harvester or who are unable to access a harvester.</w:t>
      </w:r>
    </w:p>
    <w:p w14:paraId="48F84883" w14:textId="77777777" w:rsidR="00D836E6" w:rsidRPr="00D836E6" w:rsidRDefault="00D836E6" w:rsidP="00D836E6">
      <w:pPr>
        <w:spacing w:before="60" w:after="120"/>
        <w:rPr>
          <w:rFonts w:ascii="Arial" w:hAnsi="Arial" w:cs="Times New Roman"/>
          <w:color w:val="363534"/>
          <w:lang w:eastAsia="en-US"/>
        </w:rPr>
      </w:pPr>
      <w:r w:rsidRPr="00D836E6">
        <w:rPr>
          <w:rFonts w:cs="Times New Roman"/>
          <w:lang w:eastAsia="en-US"/>
        </w:rPr>
        <w:t xml:space="preserve">However, a key purpose of establishing Victoria’s kangaroo harvesting program is to provide landholders with an alternative to undertaking their own legal kangaroo control. The administrative arrangements for the program will accordingly include a process to link landholders with harvesters who are operating in their zone. </w:t>
      </w:r>
      <w:r w:rsidRPr="00D836E6">
        <w:rPr>
          <w:rFonts w:ascii="Arial" w:hAnsi="Arial" w:cs="Times New Roman"/>
          <w:color w:val="363534"/>
          <w:lang w:eastAsia="en-US"/>
        </w:rPr>
        <w:t>The online system for administering the kangaroo harvesting program will include a portal that enables landholders to identify harvesters within their zones and provides them with harvester contact details.</w:t>
      </w:r>
    </w:p>
    <w:p w14:paraId="7802A54D" w14:textId="77777777" w:rsidR="00D836E6" w:rsidRPr="00D836E6" w:rsidRDefault="00D836E6" w:rsidP="00D836E6">
      <w:pPr>
        <w:spacing w:before="60" w:after="120"/>
        <w:rPr>
          <w:rFonts w:ascii="Arial" w:hAnsi="Arial" w:cs="Times New Roman"/>
          <w:color w:val="363534"/>
          <w:lang w:eastAsia="en-US"/>
        </w:rPr>
      </w:pPr>
      <w:r w:rsidRPr="00D836E6">
        <w:rPr>
          <w:rFonts w:ascii="Arial" w:hAnsi="Arial" w:cs="Times New Roman"/>
          <w:color w:val="363534"/>
          <w:lang w:eastAsia="en-US"/>
        </w:rPr>
        <w:t>As noted under Objective 1, the level of kangaroo control under the damage mitigation system is traditionally quite high in Victoria, accounting for a majority of the recommended 10% total take of grey kangaroos per annum. Over time, some of this is expected to be replaced by commercial harvesting under the kangaroo harvesting program; however, the extent to which this might occur is currently unknown.</w:t>
      </w:r>
    </w:p>
    <w:p w14:paraId="188C6167" w14:textId="77777777" w:rsidR="00D836E6" w:rsidRPr="00D836E6" w:rsidRDefault="00D836E6" w:rsidP="00D836E6">
      <w:pPr>
        <w:spacing w:before="60" w:after="120"/>
        <w:rPr>
          <w:rFonts w:cs="Times New Roman"/>
          <w:lang w:eastAsia="en-US"/>
        </w:rPr>
      </w:pPr>
      <w:r w:rsidRPr="00D836E6">
        <w:rPr>
          <w:rFonts w:cs="Times New Roman"/>
          <w:lang w:eastAsia="en-US"/>
        </w:rPr>
        <w:t xml:space="preserve">Given that there are no plans to impose a quota on ATCW numbers, ensuring the total take remains at sustainable levels, within the recommended quota, relies on limiting take under the commercial harvesting program. However, replacing some control under ATCWs with commercial harvesting may have a range of benefits, including improved animal welfare outcomes resulting from the participation of professional harvesters (as opposed to landholders undertaking their own control), and better confidence in the sustainability of kangaroo populations through increased management via quotas. Therefore, in certain circumstances, it may be appropriate to suggest to landholders who are seeking an ATCW that they consider engaging a commercial harvester instead. </w:t>
      </w:r>
    </w:p>
    <w:p w14:paraId="5C816B95" w14:textId="77777777" w:rsidR="00D836E6" w:rsidRPr="00D836E6" w:rsidRDefault="00D836E6" w:rsidP="00D836E6">
      <w:pPr>
        <w:spacing w:before="240" w:after="120"/>
        <w:rPr>
          <w:rFonts w:cs="Times New Roman"/>
          <w:lang w:eastAsia="en-US"/>
        </w:rPr>
      </w:pPr>
    </w:p>
    <w:p w14:paraId="7E6B1A35" w14:textId="77777777" w:rsidR="00D836E6" w:rsidRPr="00D836E6" w:rsidRDefault="00D836E6" w:rsidP="00D836E6">
      <w:pPr>
        <w:pStyle w:val="Numberedheading1"/>
      </w:pPr>
      <w:bookmarkStart w:id="79" w:name="_Toc18399627"/>
      <w:bookmarkStart w:id="80" w:name="_Toc18502405"/>
      <w:bookmarkStart w:id="81" w:name="_Toc19711427"/>
      <w:bookmarkEnd w:id="78"/>
      <w:r w:rsidRPr="00D836E6">
        <w:t>Review and evaluation</w:t>
      </w:r>
      <w:bookmarkEnd w:id="79"/>
      <w:bookmarkEnd w:id="80"/>
      <w:bookmarkEnd w:id="81"/>
    </w:p>
    <w:p w14:paraId="6DD94D93" w14:textId="52AC9F4A" w:rsidR="00D836E6" w:rsidRPr="00D836E6" w:rsidRDefault="00D836E6" w:rsidP="00D836E6">
      <w:pPr>
        <w:spacing w:before="60" w:after="120"/>
        <w:rPr>
          <w:rFonts w:cs="Times New Roman"/>
          <w:lang w:eastAsia="en-US"/>
        </w:rPr>
      </w:pPr>
      <w:r w:rsidRPr="00D836E6">
        <w:rPr>
          <w:rFonts w:cs="Times New Roman"/>
          <w:lang w:eastAsia="en-US"/>
        </w:rPr>
        <w:t>This plan covers the period 1 October 2019 to 31 December 20</w:t>
      </w:r>
      <w:r w:rsidR="00B75723">
        <w:rPr>
          <w:rFonts w:cs="Times New Roman"/>
          <w:lang w:eastAsia="en-US"/>
        </w:rPr>
        <w:t>19</w:t>
      </w:r>
      <w:r w:rsidRPr="00D836E6">
        <w:rPr>
          <w:rFonts w:cs="Times New Roman"/>
          <w:lang w:eastAsia="en-US"/>
        </w:rPr>
        <w:t>.</w:t>
      </w:r>
      <w:r w:rsidR="00B75723">
        <w:rPr>
          <w:rFonts w:cs="Times New Roman"/>
          <w:lang w:eastAsia="en-US"/>
        </w:rPr>
        <w:t xml:space="preserve"> A substantially similar plan will be in place</w:t>
      </w:r>
      <w:r w:rsidR="00605A21">
        <w:rPr>
          <w:rFonts w:cs="Times New Roman"/>
          <w:lang w:eastAsia="en-US"/>
        </w:rPr>
        <w:t xml:space="preserve"> from 1 January 2020 – 31 December 2020, with new quotas applied for that period.</w:t>
      </w:r>
    </w:p>
    <w:p w14:paraId="4481F704" w14:textId="20A379F3" w:rsidR="00D836E6" w:rsidRPr="00D836E6" w:rsidRDefault="00605A21" w:rsidP="00D836E6">
      <w:pPr>
        <w:spacing w:before="60" w:after="120"/>
        <w:rPr>
          <w:rFonts w:cs="Times New Roman"/>
          <w:lang w:eastAsia="en-US"/>
        </w:rPr>
      </w:pPr>
      <w:r>
        <w:rPr>
          <w:rFonts w:cs="Times New Roman"/>
          <w:lang w:eastAsia="en-US"/>
        </w:rPr>
        <w:t>Between 1 October 2019 and 31 December 2020</w:t>
      </w:r>
      <w:r w:rsidR="00D836E6" w:rsidRPr="00D836E6">
        <w:rPr>
          <w:rFonts w:cs="Times New Roman"/>
          <w:lang w:eastAsia="en-US"/>
        </w:rPr>
        <w:t>, a review of Victoria’s authorising environment to enable commercial kangaroo harvesting will be undertaken. If required, amendments may be proposed to legislative or regulatory arrangements to improve the effectiveness and efficiency of administrative arrangements and further support achievement of goals and objectives. This review may include, but won’t necessarily be limited to, licensing arrangements and cost recovery provisions.</w:t>
      </w:r>
    </w:p>
    <w:p w14:paraId="48EE1C9C" w14:textId="77777777" w:rsidR="00D836E6" w:rsidRPr="00D836E6" w:rsidRDefault="00D836E6" w:rsidP="00D836E6">
      <w:pPr>
        <w:spacing w:before="60" w:after="120"/>
        <w:rPr>
          <w:rFonts w:cs="Times New Roman"/>
          <w:lang w:eastAsia="en-US"/>
        </w:rPr>
      </w:pPr>
      <w:r w:rsidRPr="00D836E6">
        <w:rPr>
          <w:rFonts w:cs="Times New Roman"/>
          <w:lang w:eastAsia="en-US"/>
        </w:rPr>
        <w:t>Alongside the review of regulatory arrangements, this plan will be measured against its indicators and targets and further changes to arrangements will be made as indicated by the outcomes of that review.</w:t>
      </w:r>
    </w:p>
    <w:p w14:paraId="71CC6370" w14:textId="77777777" w:rsidR="00D836E6" w:rsidRPr="00D836E6" w:rsidRDefault="00D836E6" w:rsidP="00D836E6">
      <w:pPr>
        <w:spacing w:before="60" w:after="120"/>
        <w:rPr>
          <w:rFonts w:cs="Times New Roman"/>
          <w:lang w:eastAsia="en-US"/>
        </w:rPr>
      </w:pPr>
      <w:r w:rsidRPr="00D836E6">
        <w:rPr>
          <w:rFonts w:cs="Times New Roman"/>
          <w:lang w:eastAsia="en-US"/>
        </w:rPr>
        <w:t>A new plan will be developed to reflect the new arrangements from 1 January 2021.</w:t>
      </w:r>
    </w:p>
    <w:p w14:paraId="490FA690" w14:textId="77777777" w:rsidR="00D836E6" w:rsidRPr="00D836E6" w:rsidRDefault="00D836E6" w:rsidP="00D836E6">
      <w:pPr>
        <w:spacing w:before="60" w:after="120"/>
        <w:rPr>
          <w:rFonts w:cs="Times New Roman"/>
          <w:lang w:eastAsia="en-US"/>
        </w:rPr>
      </w:pPr>
      <w:r w:rsidRPr="00D836E6">
        <w:rPr>
          <w:rFonts w:cs="Times New Roman"/>
          <w:lang w:eastAsia="en-US"/>
        </w:rPr>
        <w:t>In the longer term, in addition to improving management of kangaroo populations and harvest management approaches through applying lessons learned, structured evaluations that gauge the effectiveness of the plan in achieving its objectives, as well as the efficiency of the management arrangements in place, should be undertaken regularly. Reporting on the findings is essential in order to make improvements to the program and plan where required.</w:t>
      </w:r>
    </w:p>
    <w:p w14:paraId="7875CB49" w14:textId="77777777" w:rsidR="00D836E6" w:rsidRPr="00D836E6" w:rsidRDefault="00D836E6" w:rsidP="00D836E6">
      <w:pPr>
        <w:spacing w:before="60" w:after="120"/>
        <w:jc w:val="both"/>
        <w:rPr>
          <w:rFonts w:ascii="Arial" w:hAnsi="Arial" w:cs="Times New Roman"/>
          <w:color w:val="363534"/>
        </w:rPr>
      </w:pPr>
      <w:r w:rsidRPr="00D836E6">
        <w:rPr>
          <w:rFonts w:ascii="Arial" w:hAnsi="Arial" w:cs="Times New Roman"/>
          <w:color w:val="363534"/>
        </w:rPr>
        <w:t>The kangaroo harvesting program will be regularly evaluated to assess its effectiveness (the impact of the program and success against its goals and objectives) and its efficiency (how processes, including governance and decision-making, are operating, and other measures such as costs and benefits).</w:t>
      </w:r>
    </w:p>
    <w:p w14:paraId="5A049BB7" w14:textId="77777777" w:rsidR="00D836E6" w:rsidRPr="00D836E6" w:rsidRDefault="00D836E6" w:rsidP="00D836E6">
      <w:pPr>
        <w:spacing w:before="60" w:after="120"/>
        <w:jc w:val="both"/>
        <w:rPr>
          <w:rFonts w:ascii="Arial" w:hAnsi="Arial" w:cs="Times New Roman"/>
          <w:color w:val="363534"/>
        </w:rPr>
      </w:pPr>
      <w:r w:rsidRPr="00D836E6">
        <w:rPr>
          <w:rFonts w:ascii="Arial" w:hAnsi="Arial" w:cs="Times New Roman"/>
          <w:color w:val="363534"/>
        </w:rPr>
        <w:t>The EPBC Act approval of the WTMP will require an annual report to the Australian Government. An evaluation of those aspects of the program that sit outside the EPBC Act approval (e.g. cost benefit analysis, effectiveness of governance arrangements, and administrative efficiency) will also occur on an annual basis.</w:t>
      </w:r>
    </w:p>
    <w:p w14:paraId="7DD6A068" w14:textId="77777777" w:rsidR="00D836E6" w:rsidRPr="00D836E6" w:rsidRDefault="00D836E6" w:rsidP="00D836E6">
      <w:pPr>
        <w:spacing w:before="60" w:after="120"/>
        <w:jc w:val="both"/>
        <w:rPr>
          <w:rFonts w:ascii="Arial" w:hAnsi="Arial" w:cs="Times New Roman"/>
          <w:color w:val="363534"/>
        </w:rPr>
      </w:pPr>
      <w:r w:rsidRPr="00D836E6">
        <w:rPr>
          <w:rFonts w:ascii="Arial" w:hAnsi="Arial" w:cs="Times New Roman"/>
          <w:color w:val="363534"/>
        </w:rPr>
        <w:t>Renewal of the plan and the EPBC Act approval is typically required after five years. This will provide an opportunity for a comprehensive, rigorous evaluation of the operation of the program over the previous five years.</w:t>
      </w:r>
    </w:p>
    <w:p w14:paraId="2DD4A952" w14:textId="77777777" w:rsidR="00D836E6" w:rsidRPr="00D836E6" w:rsidRDefault="00D836E6" w:rsidP="00D836E6">
      <w:pPr>
        <w:spacing w:before="60" w:after="120"/>
        <w:rPr>
          <w:rFonts w:cs="Times New Roman"/>
          <w:lang w:eastAsia="en-US"/>
        </w:rPr>
      </w:pPr>
      <w:r w:rsidRPr="00D836E6">
        <w:rPr>
          <w:rFonts w:ascii="Arial" w:hAnsi="Arial" w:cs="Times New Roman"/>
          <w:color w:val="363534"/>
          <w:lang w:eastAsia="en-US"/>
        </w:rPr>
        <w:t>An assessment of the viability of the program and the kangaroo industry in Victoria will be undertaken on a regular basis to inform future planning.</w:t>
      </w:r>
    </w:p>
    <w:p w14:paraId="52708C39" w14:textId="77777777" w:rsidR="00D836E6" w:rsidRPr="00D836E6" w:rsidRDefault="00D836E6" w:rsidP="00D836E6">
      <w:pPr>
        <w:spacing w:before="60" w:after="120"/>
        <w:rPr>
          <w:rFonts w:cs="Times New Roman"/>
          <w:lang w:eastAsia="en-US"/>
        </w:rPr>
      </w:pPr>
      <w:r w:rsidRPr="00D836E6">
        <w:rPr>
          <w:rFonts w:cs="Times New Roman"/>
          <w:lang w:eastAsia="en-US"/>
        </w:rPr>
        <w:br w:type="page"/>
      </w:r>
    </w:p>
    <w:p w14:paraId="42C053F4" w14:textId="77777777" w:rsidR="00D836E6" w:rsidRPr="00D836E6" w:rsidRDefault="00D836E6" w:rsidP="00D836E6">
      <w:pPr>
        <w:keepNext/>
        <w:keepLines/>
        <w:spacing w:after="360" w:line="440" w:lineRule="exact"/>
        <w:ind w:left="360" w:hanging="360"/>
        <w:outlineLvl w:val="0"/>
        <w:rPr>
          <w:b/>
          <w:bCs/>
          <w:color w:val="00B2A9" w:themeColor="accent1"/>
          <w:kern w:val="32"/>
          <w:sz w:val="40"/>
          <w:szCs w:val="32"/>
        </w:rPr>
      </w:pPr>
      <w:bookmarkStart w:id="82" w:name="_Toc15974214"/>
      <w:bookmarkStart w:id="83" w:name="_Toc18399628"/>
      <w:bookmarkStart w:id="84" w:name="_Toc18502406"/>
      <w:bookmarkStart w:id="85" w:name="_Toc19711428"/>
      <w:r w:rsidRPr="00D836E6">
        <w:rPr>
          <w:b/>
          <w:bCs/>
          <w:color w:val="00B2A9" w:themeColor="accent1"/>
          <w:kern w:val="32"/>
          <w:sz w:val="40"/>
          <w:szCs w:val="32"/>
        </w:rPr>
        <w:t>Appendix 1 – Biology, ecology and conservation of Victorian kangaroos</w:t>
      </w:r>
      <w:bookmarkEnd w:id="82"/>
      <w:bookmarkEnd w:id="83"/>
      <w:bookmarkEnd w:id="84"/>
      <w:bookmarkEnd w:id="85"/>
    </w:p>
    <w:p w14:paraId="67618B09" w14:textId="77777777" w:rsidR="00D836E6" w:rsidRPr="00D836E6" w:rsidRDefault="00D836E6" w:rsidP="00D836E6">
      <w:pPr>
        <w:keepNext/>
        <w:keepLines/>
        <w:tabs>
          <w:tab w:val="left" w:pos="1418"/>
          <w:tab w:val="left" w:pos="1701"/>
          <w:tab w:val="left" w:pos="1985"/>
        </w:tabs>
        <w:spacing w:before="240" w:after="100" w:line="280" w:lineRule="exact"/>
        <w:outlineLvl w:val="1"/>
        <w:rPr>
          <w:b/>
          <w:bCs/>
          <w:iCs/>
          <w:color w:val="00B2A9" w:themeColor="accent1"/>
          <w:kern w:val="20"/>
          <w:sz w:val="24"/>
          <w:szCs w:val="28"/>
        </w:rPr>
      </w:pPr>
      <w:bookmarkStart w:id="86" w:name="_Toc15974215"/>
      <w:bookmarkStart w:id="87" w:name="_Toc18399629"/>
      <w:bookmarkStart w:id="88" w:name="_Toc18410789"/>
      <w:bookmarkStart w:id="89" w:name="_Toc18479278"/>
      <w:bookmarkStart w:id="90" w:name="_Toc18502407"/>
      <w:bookmarkStart w:id="91" w:name="_Toc19541932"/>
      <w:bookmarkStart w:id="92" w:name="_Toc19542056"/>
      <w:bookmarkStart w:id="93" w:name="_Toc19696832"/>
      <w:bookmarkStart w:id="94" w:name="_Toc19711429"/>
      <w:r w:rsidRPr="00D836E6">
        <w:rPr>
          <w:b/>
          <w:bCs/>
          <w:iCs/>
          <w:color w:val="00B2A9" w:themeColor="accent1"/>
          <w:kern w:val="20"/>
          <w:sz w:val="24"/>
          <w:szCs w:val="28"/>
        </w:rPr>
        <w:t>Distribution and conservation status</w:t>
      </w:r>
      <w:bookmarkEnd w:id="86"/>
      <w:bookmarkEnd w:id="87"/>
      <w:bookmarkEnd w:id="88"/>
      <w:bookmarkEnd w:id="89"/>
      <w:bookmarkEnd w:id="90"/>
      <w:bookmarkEnd w:id="91"/>
      <w:bookmarkEnd w:id="92"/>
      <w:bookmarkEnd w:id="93"/>
      <w:bookmarkEnd w:id="94"/>
      <w:r w:rsidRPr="00D836E6">
        <w:rPr>
          <w:b/>
          <w:bCs/>
          <w:iCs/>
          <w:color w:val="00B2A9" w:themeColor="accent1"/>
          <w:kern w:val="20"/>
          <w:sz w:val="24"/>
          <w:szCs w:val="28"/>
        </w:rPr>
        <w:t xml:space="preserve"> </w:t>
      </w:r>
    </w:p>
    <w:p w14:paraId="241FB87B" w14:textId="77777777" w:rsidR="00D836E6" w:rsidRPr="00D836E6" w:rsidRDefault="00D836E6" w:rsidP="00D836E6">
      <w:pPr>
        <w:spacing w:before="240" w:after="120"/>
        <w:rPr>
          <w:rFonts w:ascii="Arial" w:hAnsi="Arial" w:cs="Times New Roman"/>
          <w:color w:val="363534"/>
        </w:rPr>
      </w:pPr>
      <w:r w:rsidRPr="00D836E6">
        <w:rPr>
          <w:rFonts w:ascii="Arial" w:hAnsi="Arial" w:cs="Times New Roman"/>
          <w:color w:val="363534"/>
        </w:rPr>
        <w:t xml:space="preserve">Eastern and Western Grey kangaroos are both considered secure in Victoria and nationally. The International Union for the Conservation of Nature (IUCN) regards both species as species of 'Least Concern' due to their wide distribution (see Figures 1 and 2), large populations, occurrence in a number of protected areas, lack of major threats and lack of observable declines. </w:t>
      </w:r>
    </w:p>
    <w:p w14:paraId="6FF502D9" w14:textId="77777777" w:rsidR="00D836E6" w:rsidRPr="00D836E6" w:rsidRDefault="00D836E6" w:rsidP="00D836E6">
      <w:pPr>
        <w:spacing w:before="240" w:after="120"/>
        <w:rPr>
          <w:rFonts w:ascii="Arial" w:hAnsi="Arial" w:cs="Times New Roman"/>
          <w:color w:val="363534"/>
        </w:rPr>
      </w:pPr>
      <w:r w:rsidRPr="00D836E6">
        <w:rPr>
          <w:rFonts w:ascii="Arial" w:hAnsi="Arial" w:cs="Times New Roman"/>
          <w:color w:val="363534"/>
        </w:rPr>
        <w:t>Since European settlement, macropod populations have dramatically increased. This is thought to be mainly due to the removal of natural predators, an increase in improved pastures across the landscape through the clearing of forests for pasture and grazing, and the proliferation of reliable water sources in previously arid and semi-arid areas (</w:t>
      </w:r>
      <w:proofErr w:type="spellStart"/>
      <w:r w:rsidRPr="00D836E6">
        <w:rPr>
          <w:rFonts w:ascii="Arial" w:hAnsi="Arial" w:cs="Times New Roman"/>
          <w:color w:val="363534"/>
        </w:rPr>
        <w:t>Calaby</w:t>
      </w:r>
      <w:proofErr w:type="spellEnd"/>
      <w:r w:rsidRPr="00D836E6">
        <w:rPr>
          <w:rFonts w:ascii="Arial" w:hAnsi="Arial" w:cs="Times New Roman"/>
          <w:color w:val="363534"/>
        </w:rPr>
        <w:t xml:space="preserve"> and Grigg 1989, </w:t>
      </w:r>
      <w:proofErr w:type="spellStart"/>
      <w:r w:rsidRPr="00D836E6">
        <w:rPr>
          <w:rFonts w:ascii="Arial" w:hAnsi="Arial" w:cs="Times New Roman"/>
          <w:color w:val="363534"/>
        </w:rPr>
        <w:t>Pople</w:t>
      </w:r>
      <w:proofErr w:type="spellEnd"/>
      <w:r w:rsidRPr="00D836E6">
        <w:rPr>
          <w:rFonts w:ascii="Arial" w:hAnsi="Arial" w:cs="Times New Roman"/>
          <w:color w:val="363534"/>
        </w:rPr>
        <w:t xml:space="preserve"> and Grigg 1999). </w:t>
      </w:r>
    </w:p>
    <w:p w14:paraId="257B3991" w14:textId="77777777" w:rsidR="00D836E6" w:rsidRPr="00D836E6" w:rsidRDefault="00D836E6" w:rsidP="00D836E6">
      <w:pPr>
        <w:spacing w:before="60" w:after="120"/>
        <w:rPr>
          <w:rFonts w:ascii="Arial" w:hAnsi="Arial" w:cs="Times New Roman"/>
          <w:b/>
          <w:color w:val="363534"/>
        </w:rPr>
      </w:pPr>
    </w:p>
    <w:p w14:paraId="035C3789" w14:textId="77777777" w:rsidR="00D836E6" w:rsidRPr="00D836E6" w:rsidRDefault="00D836E6" w:rsidP="00D836E6">
      <w:pPr>
        <w:spacing w:before="60" w:after="120"/>
        <w:rPr>
          <w:rFonts w:ascii="Arial" w:hAnsi="Arial" w:cs="Times New Roman"/>
          <w:b/>
          <w:color w:val="363534"/>
        </w:rPr>
      </w:pPr>
      <w:r w:rsidRPr="00D836E6">
        <w:rPr>
          <w:rFonts w:ascii="Arial" w:hAnsi="Arial" w:cs="Times New Roman"/>
          <w:b/>
          <w:color w:val="363534"/>
        </w:rPr>
        <w:t>Eastern Grey kangaroo</w:t>
      </w:r>
    </w:p>
    <w:p w14:paraId="03CB3DAB" w14:textId="77777777" w:rsidR="00D836E6" w:rsidRPr="00D836E6" w:rsidRDefault="00D836E6" w:rsidP="00D836E6">
      <w:pPr>
        <w:spacing w:before="60" w:after="120"/>
        <w:rPr>
          <w:rFonts w:ascii="Arial" w:hAnsi="Arial" w:cs="Times New Roman"/>
          <w:color w:val="363534"/>
        </w:rPr>
      </w:pPr>
      <w:r w:rsidRPr="00D836E6">
        <w:rPr>
          <w:rFonts w:ascii="Arial" w:hAnsi="Arial" w:cs="Times New Roman"/>
          <w:noProof/>
          <w:color w:val="363534"/>
        </w:rPr>
        <w:drawing>
          <wp:anchor distT="0" distB="0" distL="114300" distR="114300" simplePos="0" relativeHeight="251687424" behindDoc="0" locked="0" layoutInCell="1" allowOverlap="1" wp14:anchorId="4CA8A1B0" wp14:editId="7C4FAB76">
            <wp:simplePos x="0" y="0"/>
            <wp:positionH relativeFrom="margin">
              <wp:posOffset>0</wp:posOffset>
            </wp:positionH>
            <wp:positionV relativeFrom="paragraph">
              <wp:posOffset>-635</wp:posOffset>
            </wp:positionV>
            <wp:extent cx="3251200" cy="2230755"/>
            <wp:effectExtent l="0" t="0" r="635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extLst>
                        <a:ext uri="{28A0092B-C50C-407E-A947-70E740481C1C}">
                          <a14:useLocalDpi xmlns:a14="http://schemas.microsoft.com/office/drawing/2010/main" val="0"/>
                        </a:ext>
                      </a:extLst>
                    </a:blip>
                    <a:srcRect l="40667" t="26798" r="13345" b="17089"/>
                    <a:stretch/>
                  </pic:blipFill>
                  <pic:spPr bwMode="auto">
                    <a:xfrm>
                      <a:off x="0" y="0"/>
                      <a:ext cx="3251200" cy="2230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0973C2" w14:textId="77777777" w:rsidR="00D836E6" w:rsidRPr="00D836E6" w:rsidRDefault="00D836E6" w:rsidP="00D836E6">
      <w:pPr>
        <w:spacing w:before="60" w:after="120"/>
        <w:rPr>
          <w:rFonts w:ascii="Arial" w:hAnsi="Arial" w:cs="Times New Roman"/>
          <w:color w:val="363534"/>
        </w:rPr>
      </w:pPr>
      <w:r w:rsidRPr="00D836E6">
        <w:rPr>
          <w:rFonts w:ascii="Arial" w:hAnsi="Arial" w:cs="Times New Roman"/>
          <w:noProof/>
          <w:color w:val="363534"/>
        </w:rPr>
        <mc:AlternateContent>
          <mc:Choice Requires="wps">
            <w:drawing>
              <wp:anchor distT="0" distB="0" distL="114300" distR="114300" simplePos="0" relativeHeight="251688448" behindDoc="0" locked="0" layoutInCell="1" allowOverlap="1" wp14:anchorId="1771B57F" wp14:editId="004C84B5">
                <wp:simplePos x="0" y="0"/>
                <wp:positionH relativeFrom="margin">
                  <wp:posOffset>3371850</wp:posOffset>
                </wp:positionH>
                <wp:positionV relativeFrom="paragraph">
                  <wp:posOffset>234950</wp:posOffset>
                </wp:positionV>
                <wp:extent cx="3251200" cy="1403985"/>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1403985"/>
                        </a:xfrm>
                        <a:prstGeom prst="rect">
                          <a:avLst/>
                        </a:prstGeom>
                        <a:noFill/>
                        <a:ln w="9525">
                          <a:noFill/>
                          <a:miter lim="800000"/>
                          <a:headEnd/>
                          <a:tailEnd/>
                        </a:ln>
                      </wps:spPr>
                      <wps:txbx>
                        <w:txbxContent>
                          <w:p w14:paraId="4D57296B" w14:textId="77777777" w:rsidR="006C69EC" w:rsidRDefault="006C69EC" w:rsidP="00D836E6">
                            <w:pPr>
                              <w:pStyle w:val="CaptionImageorFigure"/>
                              <w:spacing w:after="0"/>
                              <w:jc w:val="center"/>
                            </w:pPr>
                            <w:r w:rsidRPr="0020375F">
                              <w:t xml:space="preserve">Figure </w:t>
                            </w:r>
                            <w:r>
                              <w:t>1</w:t>
                            </w:r>
                            <w:r w:rsidRPr="0020375F">
                              <w:t xml:space="preserve">: Eastern Grey </w:t>
                            </w:r>
                            <w:r>
                              <w:t>k</w:t>
                            </w:r>
                            <w:r w:rsidRPr="0020375F">
                              <w:t>angaroo distribution in Victoria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71B57F" id="_x0000_s1037" type="#_x0000_t202" style="position:absolute;margin-left:265.5pt;margin-top:18.5pt;width:256pt;height:110.55pt;z-index:25168844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" filled="f" stroked="f">
                <v:textbox style="mso-fit-shape-to-text:t">
                  <w:txbxContent>
                    <w:p w14:paraId="4D57296B" w14:textId="77777777" w:rsidR="006C69EC" w:rsidRDefault="006C69EC" w:rsidP="00D836E6">
                      <w:pPr>
                        <w:pStyle w:val="CaptionImageorFigure"/>
                        <w:spacing w:after="0"/>
                        <w:jc w:val="center"/>
                      </w:pPr>
                      <w:r w:rsidRPr="0020375F">
                        <w:t xml:space="preserve">Figure </w:t>
                      </w:r>
                      <w:r>
                        <w:t>1</w:t>
                      </w:r>
                      <w:r w:rsidRPr="0020375F">
                        <w:t xml:space="preserve">: Eastern Grey </w:t>
                      </w:r>
                      <w:r>
                        <w:t>k</w:t>
                      </w:r>
                      <w:r w:rsidRPr="0020375F">
                        <w:t>angaroo distribution in Victoria</w:t>
                      </w:r>
                    </w:p>
                  </w:txbxContent>
                </v:textbox>
                <w10:wrap anchorx="margin"/>
              </v:shape>
            </w:pict>
          </mc:Fallback>
        </mc:AlternateContent>
      </w:r>
    </w:p>
    <w:p w14:paraId="30AA9A84" w14:textId="77777777" w:rsidR="00D836E6" w:rsidRPr="00D836E6" w:rsidRDefault="00D836E6" w:rsidP="00D836E6">
      <w:pPr>
        <w:spacing w:before="60" w:after="120"/>
        <w:rPr>
          <w:rFonts w:ascii="Arial" w:hAnsi="Arial" w:cs="Times New Roman"/>
          <w:i/>
          <w:color w:val="363534"/>
        </w:rPr>
      </w:pPr>
    </w:p>
    <w:p w14:paraId="1BF686E8" w14:textId="77777777" w:rsidR="00D836E6" w:rsidRPr="00D836E6" w:rsidRDefault="00D836E6" w:rsidP="00D836E6">
      <w:pPr>
        <w:spacing w:before="60" w:after="120"/>
        <w:rPr>
          <w:rFonts w:ascii="Arial" w:hAnsi="Arial" w:cs="Times New Roman"/>
          <w:color w:val="363534"/>
        </w:rPr>
      </w:pPr>
    </w:p>
    <w:p w14:paraId="5BA23AA9" w14:textId="77777777" w:rsidR="00D836E6" w:rsidRPr="00D836E6" w:rsidRDefault="00D836E6" w:rsidP="00D836E6">
      <w:pPr>
        <w:spacing w:before="60" w:after="120"/>
        <w:rPr>
          <w:rFonts w:ascii="Arial" w:hAnsi="Arial" w:cs="Times New Roman"/>
          <w:color w:val="363534"/>
        </w:rPr>
      </w:pPr>
    </w:p>
    <w:p w14:paraId="79B15110" w14:textId="77777777" w:rsidR="00D836E6" w:rsidRPr="00D836E6" w:rsidRDefault="00D836E6" w:rsidP="00D836E6">
      <w:pPr>
        <w:spacing w:before="60" w:after="120"/>
        <w:rPr>
          <w:rFonts w:ascii="Arial" w:hAnsi="Arial" w:cs="Times New Roman"/>
          <w:color w:val="363534"/>
        </w:rPr>
      </w:pPr>
    </w:p>
    <w:p w14:paraId="227FD3B1" w14:textId="77777777" w:rsidR="00D836E6" w:rsidRPr="00D836E6" w:rsidRDefault="00D836E6" w:rsidP="00D836E6">
      <w:pPr>
        <w:spacing w:before="60" w:after="120"/>
        <w:rPr>
          <w:rFonts w:ascii="Arial" w:hAnsi="Arial" w:cs="Times New Roman"/>
          <w:color w:val="363534"/>
        </w:rPr>
      </w:pPr>
    </w:p>
    <w:p w14:paraId="1CE8F0F7" w14:textId="77777777" w:rsidR="00D836E6" w:rsidRPr="00D836E6" w:rsidRDefault="00D836E6" w:rsidP="00D836E6">
      <w:pPr>
        <w:spacing w:before="60" w:after="120"/>
        <w:rPr>
          <w:rFonts w:ascii="Arial" w:hAnsi="Arial" w:cs="Times New Roman"/>
          <w:color w:val="363534"/>
        </w:rPr>
      </w:pPr>
    </w:p>
    <w:p w14:paraId="2F70E808" w14:textId="77777777" w:rsidR="00D836E6" w:rsidRPr="00D836E6" w:rsidRDefault="00D836E6" w:rsidP="00D836E6">
      <w:pPr>
        <w:spacing w:before="60" w:after="120"/>
        <w:rPr>
          <w:rFonts w:ascii="Arial" w:hAnsi="Arial" w:cs="Times New Roman"/>
          <w:color w:val="363534"/>
        </w:rPr>
      </w:pPr>
    </w:p>
    <w:p w14:paraId="19824C81" w14:textId="77777777" w:rsidR="00D836E6" w:rsidRPr="00D836E6" w:rsidRDefault="00D836E6" w:rsidP="00D836E6">
      <w:pPr>
        <w:keepNext/>
        <w:keepLines/>
        <w:tabs>
          <w:tab w:val="left" w:pos="1418"/>
          <w:tab w:val="left" w:pos="1701"/>
          <w:tab w:val="left" w:pos="1985"/>
        </w:tabs>
        <w:spacing w:before="200" w:after="100" w:line="240" w:lineRule="exact"/>
        <w:outlineLvl w:val="2"/>
        <w:rPr>
          <w:rFonts w:ascii="Arial" w:hAnsi="Arial"/>
          <w:b/>
          <w:color w:val="494847"/>
        </w:rPr>
      </w:pPr>
    </w:p>
    <w:p w14:paraId="36BDC349" w14:textId="77777777" w:rsidR="00D836E6" w:rsidRPr="00D836E6" w:rsidRDefault="00D836E6" w:rsidP="00D836E6">
      <w:pPr>
        <w:keepNext/>
        <w:keepLines/>
        <w:tabs>
          <w:tab w:val="left" w:pos="1418"/>
          <w:tab w:val="left" w:pos="1701"/>
          <w:tab w:val="left" w:pos="1985"/>
        </w:tabs>
        <w:spacing w:before="200" w:after="100" w:line="240" w:lineRule="exact"/>
        <w:outlineLvl w:val="2"/>
        <w:rPr>
          <w:rFonts w:ascii="Arial" w:hAnsi="Arial"/>
          <w:b/>
          <w:color w:val="494847"/>
        </w:rPr>
      </w:pPr>
      <w:bookmarkStart w:id="95" w:name="_Toc15974216"/>
      <w:bookmarkStart w:id="96" w:name="_Toc15974270"/>
      <w:bookmarkStart w:id="97" w:name="_Toc19541933"/>
      <w:bookmarkStart w:id="98" w:name="_Toc19542057"/>
      <w:bookmarkStart w:id="99" w:name="_Toc19696833"/>
      <w:bookmarkStart w:id="100" w:name="_Toc19711430"/>
      <w:r w:rsidRPr="00D836E6">
        <w:rPr>
          <w:rFonts w:ascii="Arial" w:hAnsi="Arial"/>
          <w:b/>
          <w:color w:val="494847"/>
        </w:rPr>
        <w:t>Western Grey kangaroo</w:t>
      </w:r>
      <w:bookmarkEnd w:id="95"/>
      <w:bookmarkEnd w:id="96"/>
      <w:bookmarkEnd w:id="97"/>
      <w:bookmarkEnd w:id="98"/>
      <w:bookmarkEnd w:id="99"/>
      <w:bookmarkEnd w:id="100"/>
    </w:p>
    <w:p w14:paraId="28F999DE" w14:textId="77777777" w:rsidR="00D836E6" w:rsidRPr="00D836E6" w:rsidRDefault="00D836E6" w:rsidP="00D836E6">
      <w:pPr>
        <w:spacing w:before="240" w:after="120"/>
        <w:rPr>
          <w:rFonts w:ascii="Arial" w:hAnsi="Arial" w:cs="Times New Roman"/>
          <w:color w:val="363534"/>
        </w:rPr>
      </w:pPr>
      <w:r w:rsidRPr="00D836E6">
        <w:rPr>
          <w:rFonts w:ascii="Arial" w:hAnsi="Arial" w:cs="Times New Roman"/>
          <w:noProof/>
          <w:color w:val="363534"/>
        </w:rPr>
        <w:drawing>
          <wp:anchor distT="0" distB="0" distL="114300" distR="114300" simplePos="0" relativeHeight="251685376" behindDoc="0" locked="0" layoutInCell="1" allowOverlap="1" wp14:anchorId="128BD6BE" wp14:editId="19B9F957">
            <wp:simplePos x="0" y="0"/>
            <wp:positionH relativeFrom="margin">
              <wp:align>left</wp:align>
            </wp:positionH>
            <wp:positionV relativeFrom="paragraph">
              <wp:posOffset>107315</wp:posOffset>
            </wp:positionV>
            <wp:extent cx="3259455" cy="22352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extLst>
                        <a:ext uri="{28A0092B-C50C-407E-A947-70E740481C1C}">
                          <a14:useLocalDpi xmlns:a14="http://schemas.microsoft.com/office/drawing/2010/main" val="0"/>
                        </a:ext>
                      </a:extLst>
                    </a:blip>
                    <a:srcRect l="29705" t="27912" r="24745" b="16554"/>
                    <a:stretch/>
                  </pic:blipFill>
                  <pic:spPr bwMode="auto">
                    <a:xfrm>
                      <a:off x="0" y="0"/>
                      <a:ext cx="3259455" cy="223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90A508" w14:textId="77777777" w:rsidR="00D836E6" w:rsidRPr="00D836E6" w:rsidRDefault="00D836E6" w:rsidP="00D836E6">
      <w:pPr>
        <w:spacing w:before="60" w:after="120"/>
        <w:rPr>
          <w:rFonts w:ascii="Arial" w:hAnsi="Arial" w:cs="Times New Roman"/>
          <w:color w:val="363534"/>
        </w:rPr>
      </w:pPr>
    </w:p>
    <w:p w14:paraId="6A17CD0A" w14:textId="77777777" w:rsidR="00D836E6" w:rsidRPr="00D836E6" w:rsidRDefault="00D836E6" w:rsidP="00D836E6">
      <w:pPr>
        <w:spacing w:before="240" w:after="120"/>
        <w:rPr>
          <w:rFonts w:ascii="Arial" w:hAnsi="Arial" w:cs="Times New Roman"/>
          <w:color w:val="363534"/>
        </w:rPr>
      </w:pPr>
    </w:p>
    <w:p w14:paraId="2E21EE1F" w14:textId="77777777" w:rsidR="00D836E6" w:rsidRPr="00D836E6" w:rsidRDefault="00D836E6" w:rsidP="00D836E6">
      <w:pPr>
        <w:spacing w:before="240" w:after="120"/>
        <w:rPr>
          <w:rFonts w:ascii="Arial" w:hAnsi="Arial" w:cs="Times New Roman"/>
          <w:color w:val="363534"/>
        </w:rPr>
      </w:pPr>
      <w:r w:rsidRPr="00D836E6">
        <w:rPr>
          <w:rFonts w:ascii="Arial" w:hAnsi="Arial"/>
          <w:noProof/>
          <w:color w:val="363534"/>
        </w:rPr>
        <mc:AlternateContent>
          <mc:Choice Requires="wps">
            <w:drawing>
              <wp:anchor distT="0" distB="0" distL="114300" distR="114300" simplePos="0" relativeHeight="251686400" behindDoc="0" locked="0" layoutInCell="1" allowOverlap="1" wp14:anchorId="0E9F36F0" wp14:editId="0D0B40EE">
                <wp:simplePos x="0" y="0"/>
                <wp:positionH relativeFrom="column">
                  <wp:posOffset>3432175</wp:posOffset>
                </wp:positionH>
                <wp:positionV relativeFrom="paragraph">
                  <wp:posOffset>100330</wp:posOffset>
                </wp:positionV>
                <wp:extent cx="3251200" cy="1403985"/>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1403985"/>
                        </a:xfrm>
                        <a:prstGeom prst="rect">
                          <a:avLst/>
                        </a:prstGeom>
                        <a:noFill/>
                        <a:ln w="9525">
                          <a:noFill/>
                          <a:miter lim="800000"/>
                          <a:headEnd/>
                          <a:tailEnd/>
                        </a:ln>
                      </wps:spPr>
                      <wps:txbx>
                        <w:txbxContent>
                          <w:p w14:paraId="6A30C868" w14:textId="77777777" w:rsidR="006C69EC" w:rsidRPr="00E77D76" w:rsidRDefault="006C69EC" w:rsidP="00D836E6">
                            <w:pPr>
                              <w:pStyle w:val="CaptionImageorFigure"/>
                              <w:jc w:val="center"/>
                              <w:rPr>
                                <w:color w:val="auto"/>
                              </w:rPr>
                            </w:pPr>
                            <w:r w:rsidRPr="00E77D76">
                              <w:rPr>
                                <w:color w:val="auto"/>
                              </w:rPr>
                              <w:t xml:space="preserve">Figure 2: Western Grey </w:t>
                            </w:r>
                            <w:r>
                              <w:rPr>
                                <w:color w:val="auto"/>
                              </w:rPr>
                              <w:t>k</w:t>
                            </w:r>
                            <w:r w:rsidRPr="00E77D76">
                              <w:rPr>
                                <w:color w:val="auto"/>
                              </w:rPr>
                              <w:t>angaroo distribution in Victoria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9F36F0" id="_x0000_s1038" type="#_x0000_t202" style="position:absolute;margin-left:270.25pt;margin-top:7.9pt;width:256pt;height:110.55pt;z-index:251686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" filled="f" stroked="f">
                <v:textbox style="mso-fit-shape-to-text:t">
                  <w:txbxContent>
                    <w:p w14:paraId="6A30C868" w14:textId="77777777" w:rsidR="006C69EC" w:rsidRPr="00E77D76" w:rsidRDefault="006C69EC" w:rsidP="00D836E6">
                      <w:pPr>
                        <w:pStyle w:val="CaptionImageorFigure"/>
                        <w:jc w:val="center"/>
                        <w:rPr>
                          <w:color w:val="auto"/>
                        </w:rPr>
                      </w:pPr>
                      <w:r w:rsidRPr="00E77D76">
                        <w:rPr>
                          <w:color w:val="auto"/>
                        </w:rPr>
                        <w:t xml:space="preserve">Figure 2: Western Grey </w:t>
                      </w:r>
                      <w:r>
                        <w:rPr>
                          <w:color w:val="auto"/>
                        </w:rPr>
                        <w:t>k</w:t>
                      </w:r>
                      <w:r w:rsidRPr="00E77D76">
                        <w:rPr>
                          <w:color w:val="auto"/>
                        </w:rPr>
                        <w:t>angaroo distribution in Victoria</w:t>
                      </w:r>
                    </w:p>
                  </w:txbxContent>
                </v:textbox>
              </v:shape>
            </w:pict>
          </mc:Fallback>
        </mc:AlternateContent>
      </w:r>
    </w:p>
    <w:p w14:paraId="66B8EDE8" w14:textId="77777777" w:rsidR="00D836E6" w:rsidRPr="00D836E6" w:rsidRDefault="00D836E6" w:rsidP="00D836E6">
      <w:pPr>
        <w:spacing w:before="240" w:after="120"/>
        <w:rPr>
          <w:rFonts w:ascii="Arial" w:hAnsi="Arial" w:cs="Times New Roman"/>
          <w:color w:val="363534"/>
        </w:rPr>
      </w:pPr>
    </w:p>
    <w:p w14:paraId="5F8BC488" w14:textId="77777777" w:rsidR="00D836E6" w:rsidRPr="00D836E6" w:rsidRDefault="00D836E6" w:rsidP="00D836E6">
      <w:pPr>
        <w:spacing w:before="240" w:after="120"/>
        <w:rPr>
          <w:rFonts w:ascii="Arial" w:hAnsi="Arial" w:cs="Times New Roman"/>
          <w:color w:val="363534"/>
        </w:rPr>
      </w:pPr>
    </w:p>
    <w:p w14:paraId="0FFF7ACA" w14:textId="77777777" w:rsidR="00D836E6" w:rsidRPr="00D836E6" w:rsidRDefault="00D836E6" w:rsidP="00D836E6">
      <w:pPr>
        <w:spacing w:before="240" w:after="120"/>
        <w:rPr>
          <w:rFonts w:ascii="Arial" w:hAnsi="Arial" w:cs="Times New Roman"/>
          <w:color w:val="363534"/>
        </w:rPr>
      </w:pPr>
    </w:p>
    <w:p w14:paraId="571641A4" w14:textId="77777777" w:rsidR="00D836E6" w:rsidRPr="00D836E6" w:rsidRDefault="00D836E6" w:rsidP="00D836E6">
      <w:pPr>
        <w:spacing w:before="240" w:after="120"/>
        <w:rPr>
          <w:rFonts w:ascii="Arial" w:hAnsi="Arial" w:cs="Times New Roman"/>
          <w:color w:val="363534"/>
        </w:rPr>
      </w:pPr>
    </w:p>
    <w:p w14:paraId="0BE11B81" w14:textId="77777777" w:rsidR="00D836E6" w:rsidRPr="00D836E6" w:rsidRDefault="00D836E6" w:rsidP="00D836E6">
      <w:pPr>
        <w:keepNext/>
        <w:keepLines/>
        <w:tabs>
          <w:tab w:val="left" w:pos="1418"/>
          <w:tab w:val="left" w:pos="1701"/>
          <w:tab w:val="left" w:pos="1985"/>
        </w:tabs>
        <w:spacing w:before="240" w:after="100" w:line="280" w:lineRule="exact"/>
        <w:outlineLvl w:val="1"/>
        <w:rPr>
          <w:rFonts w:ascii="Arial" w:hAnsi="Arial"/>
          <w:b/>
          <w:bCs/>
          <w:iCs/>
          <w:color w:val="00B2A9"/>
          <w:kern w:val="20"/>
          <w:sz w:val="24"/>
          <w:szCs w:val="28"/>
        </w:rPr>
      </w:pPr>
      <w:bookmarkStart w:id="101" w:name="_Toc15974217"/>
      <w:bookmarkStart w:id="102" w:name="_Toc15974271"/>
      <w:bookmarkStart w:id="103" w:name="_Toc19541934"/>
      <w:bookmarkStart w:id="104" w:name="_Toc19542058"/>
      <w:bookmarkStart w:id="105" w:name="_Toc19696834"/>
      <w:bookmarkStart w:id="106" w:name="_Toc19711431"/>
      <w:r w:rsidRPr="00D836E6">
        <w:rPr>
          <w:rFonts w:ascii="Arial" w:hAnsi="Arial"/>
          <w:b/>
          <w:bCs/>
          <w:iCs/>
          <w:color w:val="00B2A9"/>
          <w:kern w:val="20"/>
          <w:sz w:val="24"/>
          <w:szCs w:val="28"/>
        </w:rPr>
        <w:t>Biology</w:t>
      </w:r>
      <w:bookmarkEnd w:id="101"/>
      <w:bookmarkEnd w:id="102"/>
      <w:bookmarkEnd w:id="103"/>
      <w:bookmarkEnd w:id="104"/>
      <w:bookmarkEnd w:id="105"/>
      <w:bookmarkEnd w:id="106"/>
    </w:p>
    <w:p w14:paraId="55E8DF0E" w14:textId="77777777" w:rsidR="00D836E6" w:rsidRPr="00D836E6" w:rsidRDefault="00D836E6" w:rsidP="00D836E6">
      <w:pPr>
        <w:spacing w:before="240" w:after="120"/>
        <w:rPr>
          <w:rFonts w:ascii="Arial" w:hAnsi="Arial" w:cs="Times New Roman"/>
          <w:color w:val="363534"/>
        </w:rPr>
      </w:pPr>
      <w:r w:rsidRPr="00D836E6">
        <w:rPr>
          <w:rFonts w:ascii="Arial" w:hAnsi="Arial" w:cs="Times New Roman"/>
          <w:color w:val="363534"/>
        </w:rPr>
        <w:t xml:space="preserve">The Eastern Grey kangaroo is found across the east coast of Australia from northern Queensland to the south-eastern corner of South Australia, and down to Tasmania (Figure 1). It is thought that the development of improved pastures has resulted in an increase in the abundance of Eastern Grey kangaroos and an increase in their range inland westwards due to the increase in watering points for sheep and cattle (Tyndale-Biscoe 2005). </w:t>
      </w:r>
    </w:p>
    <w:p w14:paraId="61C208F4" w14:textId="77777777" w:rsidR="00D836E6" w:rsidRPr="00D836E6" w:rsidRDefault="00D836E6" w:rsidP="00D836E6">
      <w:pPr>
        <w:spacing w:before="240" w:after="120"/>
        <w:rPr>
          <w:rFonts w:ascii="Arial" w:hAnsi="Arial" w:cs="Times New Roman"/>
          <w:color w:val="363534"/>
        </w:rPr>
      </w:pPr>
      <w:r w:rsidRPr="00D836E6">
        <w:rPr>
          <w:rFonts w:ascii="Arial" w:hAnsi="Arial" w:cs="Times New Roman"/>
          <w:color w:val="363534"/>
        </w:rPr>
        <w:t xml:space="preserve">The Eastern Grey kangaroo is an abundant species that occupies a range of habitats including semi-arid </w:t>
      </w:r>
      <w:proofErr w:type="spellStart"/>
      <w:r w:rsidRPr="00D836E6">
        <w:rPr>
          <w:rFonts w:ascii="Arial" w:hAnsi="Arial" w:cs="Times New Roman"/>
          <w:color w:val="363534"/>
        </w:rPr>
        <w:t>mallee</w:t>
      </w:r>
      <w:proofErr w:type="spellEnd"/>
      <w:r w:rsidRPr="00D836E6">
        <w:rPr>
          <w:rFonts w:ascii="Arial" w:hAnsi="Arial" w:cs="Times New Roman"/>
          <w:color w:val="363534"/>
        </w:rPr>
        <w:t xml:space="preserve"> scrubs, shrub woodlands and forests (Poole 1982). They are a large kangaroo with grey fur apart from their lighter bellies. Males can reach weights of over 70kg, while females rarely exceed 35kg (Dawson 2012). </w:t>
      </w:r>
    </w:p>
    <w:p w14:paraId="6BDE75EB" w14:textId="77777777" w:rsidR="00D836E6" w:rsidRPr="00D836E6" w:rsidRDefault="00D836E6" w:rsidP="00D836E6">
      <w:pPr>
        <w:spacing w:before="240" w:after="120"/>
        <w:rPr>
          <w:rFonts w:ascii="Arial" w:hAnsi="Arial" w:cs="Times New Roman"/>
          <w:color w:val="363534"/>
        </w:rPr>
      </w:pPr>
      <w:r w:rsidRPr="00D836E6">
        <w:rPr>
          <w:rFonts w:ascii="Arial" w:hAnsi="Arial" w:cs="Times New Roman"/>
          <w:color w:val="363534"/>
        </w:rPr>
        <w:t xml:space="preserve">In Victoria, the Western Grey kangaroo is found in the western third of the state (Figure 2). It has a lower abundance than the Eastern Grey kangaroo, and although its range seems to have increased in recent times the extent of this increase is unknown (Dawson 2012). The species occurs in a range of habitats including sclerophyll forest, woodland (including </w:t>
      </w:r>
      <w:proofErr w:type="spellStart"/>
      <w:r w:rsidRPr="00D836E6">
        <w:rPr>
          <w:rFonts w:ascii="Arial" w:hAnsi="Arial" w:cs="Times New Roman"/>
          <w:color w:val="363534"/>
        </w:rPr>
        <w:t>mallee</w:t>
      </w:r>
      <w:proofErr w:type="spellEnd"/>
      <w:r w:rsidRPr="00D836E6">
        <w:rPr>
          <w:rFonts w:ascii="Arial" w:hAnsi="Arial" w:cs="Times New Roman"/>
          <w:color w:val="363534"/>
        </w:rPr>
        <w:t xml:space="preserve">), shrubland, heathland and farmland with remnant native vegetation (Coulson 1990, 1993). </w:t>
      </w:r>
    </w:p>
    <w:p w14:paraId="505EAD2F" w14:textId="77777777" w:rsidR="00D836E6" w:rsidRPr="00D836E6" w:rsidRDefault="00D836E6" w:rsidP="00D836E6">
      <w:pPr>
        <w:spacing w:before="240" w:after="120"/>
        <w:rPr>
          <w:rFonts w:ascii="Arial" w:hAnsi="Arial" w:cs="Times New Roman"/>
          <w:color w:val="363534"/>
        </w:rPr>
      </w:pPr>
      <w:r w:rsidRPr="00D836E6">
        <w:rPr>
          <w:rFonts w:ascii="Arial" w:hAnsi="Arial" w:cs="Times New Roman"/>
          <w:color w:val="363534"/>
        </w:rPr>
        <w:t>Western Grey kangaroos were only recognised as a separate species in the 1970s (Kirsch and Poole 1972), however they are usually browner and slightly more slender in appearance than Eastern Greys (Dawson 2012). They are thought to have diverged from a common ancestor relatively recently (i.e. sometime in the Pleistocene epoch) (Dawson 2012) and as such, differ little in their ecology and biology.</w:t>
      </w:r>
    </w:p>
    <w:p w14:paraId="5B26C4CE" w14:textId="77777777" w:rsidR="00D836E6" w:rsidRPr="00D836E6" w:rsidRDefault="00D836E6" w:rsidP="00D836E6">
      <w:pPr>
        <w:spacing w:before="240" w:after="120"/>
        <w:rPr>
          <w:rFonts w:ascii="Arial" w:hAnsi="Arial" w:cs="Times New Roman"/>
          <w:color w:val="363534"/>
        </w:rPr>
      </w:pPr>
      <w:r w:rsidRPr="00D836E6">
        <w:rPr>
          <w:rFonts w:ascii="Arial" w:hAnsi="Arial" w:cs="Times New Roman"/>
          <w:color w:val="363534"/>
        </w:rPr>
        <w:t xml:space="preserve">The reproductive biology of Western and Eastern Grey kangaroos has been extensively studied (Tyndale-Biscoe and </w:t>
      </w:r>
      <w:proofErr w:type="spellStart"/>
      <w:r w:rsidRPr="00D836E6">
        <w:rPr>
          <w:rFonts w:ascii="Arial" w:hAnsi="Arial" w:cs="Times New Roman"/>
          <w:color w:val="363534"/>
        </w:rPr>
        <w:t>Renfree</w:t>
      </w:r>
      <w:proofErr w:type="spellEnd"/>
      <w:r w:rsidRPr="00D836E6">
        <w:rPr>
          <w:rFonts w:ascii="Arial" w:hAnsi="Arial" w:cs="Times New Roman"/>
          <w:color w:val="363534"/>
        </w:rPr>
        <w:t xml:space="preserve"> 1987); they are seasonal breeders with oestrus and births occurring between September and March and lactational anoestrus (sexual inactivity) between April and August (Poole 1973, 1976). Post-partum ovulation does not occur in either species and, unlike other large macropod species like the Red kangaroo, they do not generally carry dormant embryos in the uterus (known as diapause) (Tyndale-Biscoe 2005). While there is the potential for diapause in Eastern Grey kangaroos (albeit rarely) the function has been completely lost in Western Grey kangaroos (Poole 1975).</w:t>
      </w:r>
    </w:p>
    <w:p w14:paraId="7958FFC7" w14:textId="77777777" w:rsidR="00D836E6" w:rsidRPr="00D836E6" w:rsidRDefault="00D836E6" w:rsidP="00D836E6">
      <w:pPr>
        <w:spacing w:before="240" w:after="120"/>
        <w:rPr>
          <w:rFonts w:ascii="Arial" w:hAnsi="Arial" w:cs="Times New Roman"/>
          <w:color w:val="363534"/>
        </w:rPr>
      </w:pPr>
      <w:r w:rsidRPr="00D836E6">
        <w:rPr>
          <w:rFonts w:ascii="Arial" w:hAnsi="Arial" w:cs="Times New Roman"/>
          <w:color w:val="363534"/>
        </w:rPr>
        <w:t>These species are gregarious (</w:t>
      </w:r>
      <w:proofErr w:type="spellStart"/>
      <w:r w:rsidRPr="00D836E6">
        <w:rPr>
          <w:rFonts w:ascii="Arial" w:hAnsi="Arial" w:cs="Times New Roman"/>
          <w:color w:val="363534"/>
        </w:rPr>
        <w:t>Southwell</w:t>
      </w:r>
      <w:proofErr w:type="spellEnd"/>
      <w:r w:rsidRPr="00D836E6">
        <w:rPr>
          <w:rFonts w:ascii="Arial" w:hAnsi="Arial" w:cs="Times New Roman"/>
          <w:color w:val="363534"/>
        </w:rPr>
        <w:t xml:space="preserve"> 1984a) and occur in mobs that can range from only a few to hundreds (Fletcher 2006). The size of these groups has been found to be positively correlated to the population density in the area (Taylor 1982, </w:t>
      </w:r>
      <w:proofErr w:type="spellStart"/>
      <w:r w:rsidRPr="00D836E6">
        <w:rPr>
          <w:rFonts w:ascii="Arial" w:hAnsi="Arial" w:cs="Times New Roman"/>
          <w:color w:val="363534"/>
        </w:rPr>
        <w:t>Southwell</w:t>
      </w:r>
      <w:proofErr w:type="spellEnd"/>
      <w:r w:rsidRPr="00D836E6">
        <w:rPr>
          <w:rFonts w:ascii="Arial" w:hAnsi="Arial" w:cs="Times New Roman"/>
          <w:color w:val="363534"/>
        </w:rPr>
        <w:t xml:space="preserve"> 1984a, </w:t>
      </w:r>
      <w:proofErr w:type="spellStart"/>
      <w:r w:rsidRPr="00D836E6">
        <w:rPr>
          <w:rFonts w:ascii="Arial" w:hAnsi="Arial" w:cs="Times New Roman"/>
          <w:color w:val="363534"/>
        </w:rPr>
        <w:t>Jarman</w:t>
      </w:r>
      <w:proofErr w:type="spellEnd"/>
      <w:r w:rsidRPr="00D836E6">
        <w:rPr>
          <w:rFonts w:ascii="Arial" w:hAnsi="Arial" w:cs="Times New Roman"/>
          <w:color w:val="363534"/>
        </w:rPr>
        <w:t xml:space="preserve"> and Coulson 1989) and is also affected by habitat, with groups in dense woodland areas smaller than those at equivalent densities in open cleared pasture habitat (Coulson and Raines 1985, Heathcote 1987, </w:t>
      </w:r>
      <w:proofErr w:type="spellStart"/>
      <w:r w:rsidRPr="00D836E6">
        <w:rPr>
          <w:rFonts w:ascii="Arial" w:hAnsi="Arial" w:cs="Times New Roman"/>
          <w:color w:val="363534"/>
        </w:rPr>
        <w:t>Jarman</w:t>
      </w:r>
      <w:proofErr w:type="spellEnd"/>
      <w:r w:rsidRPr="00D836E6">
        <w:rPr>
          <w:rFonts w:ascii="Arial" w:hAnsi="Arial" w:cs="Times New Roman"/>
          <w:color w:val="363534"/>
        </w:rPr>
        <w:t xml:space="preserve"> and Coulson 1989).</w:t>
      </w:r>
    </w:p>
    <w:p w14:paraId="6659798A" w14:textId="77777777" w:rsidR="00D836E6" w:rsidRPr="00D836E6" w:rsidRDefault="00D836E6" w:rsidP="00D836E6">
      <w:pPr>
        <w:spacing w:before="240" w:after="120"/>
        <w:rPr>
          <w:rFonts w:cs="Times New Roman"/>
          <w:color w:val="00B2A9" w:themeColor="accent1"/>
          <w:kern w:val="32"/>
          <w:sz w:val="40"/>
          <w:szCs w:val="32"/>
          <w:lang w:eastAsia="en-US"/>
        </w:rPr>
      </w:pPr>
      <w:r w:rsidRPr="00D836E6">
        <w:rPr>
          <w:rFonts w:ascii="Arial" w:hAnsi="Arial" w:cs="Times New Roman"/>
          <w:color w:val="363534"/>
          <w:lang w:eastAsia="en-US"/>
        </w:rPr>
        <w:t>Eastern Grey kangaroos are thought to occupy small overlapping home ranges which they show high fidelity to (</w:t>
      </w:r>
      <w:proofErr w:type="spellStart"/>
      <w:r w:rsidRPr="00D836E6">
        <w:rPr>
          <w:rFonts w:ascii="Arial" w:hAnsi="Arial" w:cs="Times New Roman"/>
          <w:color w:val="363534"/>
          <w:lang w:eastAsia="en-US"/>
        </w:rPr>
        <w:t>Jarman</w:t>
      </w:r>
      <w:proofErr w:type="spellEnd"/>
      <w:r w:rsidRPr="00D836E6">
        <w:rPr>
          <w:rFonts w:ascii="Arial" w:hAnsi="Arial" w:cs="Times New Roman"/>
          <w:color w:val="363534"/>
          <w:lang w:eastAsia="en-US"/>
        </w:rPr>
        <w:t xml:space="preserve"> and Taylor 1983). These home ranges have been found to be large in cleared agricultural areas (</w:t>
      </w:r>
      <w:proofErr w:type="spellStart"/>
      <w:r w:rsidRPr="00D836E6">
        <w:rPr>
          <w:rFonts w:ascii="Arial" w:hAnsi="Arial" w:cs="Times New Roman"/>
          <w:color w:val="363534"/>
          <w:lang w:eastAsia="en-US"/>
        </w:rPr>
        <w:t>Jarman</w:t>
      </w:r>
      <w:proofErr w:type="spellEnd"/>
      <w:r w:rsidRPr="00D836E6">
        <w:rPr>
          <w:rFonts w:ascii="Arial" w:hAnsi="Arial" w:cs="Times New Roman"/>
          <w:color w:val="363534"/>
          <w:lang w:eastAsia="en-US"/>
        </w:rPr>
        <w:t xml:space="preserve"> and Taylor 1983) and in semi-arid areas (e.g. 430 and 528 ha respectively) as compared to areas of mixed woodland and adjacent farmland (e.g. 27 to 158 ha) (Moore, Coulson and Way 2002). Home ranges of Eastern Grey kangaroos in areas of woodland with adjacent farmland may be influenced in their size by disturbance through control by farmers, dogs and domestic stock, with kangaroos remaining close to cover to avoid these disturbances (Moore, Coulson and Way 2002, </w:t>
      </w:r>
      <w:proofErr w:type="spellStart"/>
      <w:r w:rsidRPr="00D836E6">
        <w:rPr>
          <w:rFonts w:ascii="Arial" w:hAnsi="Arial" w:cs="Times New Roman"/>
          <w:color w:val="363534"/>
          <w:lang w:eastAsia="en-US"/>
        </w:rPr>
        <w:t>Viggers</w:t>
      </w:r>
      <w:proofErr w:type="spellEnd"/>
      <w:r w:rsidRPr="00D836E6">
        <w:rPr>
          <w:rFonts w:ascii="Arial" w:hAnsi="Arial" w:cs="Times New Roman"/>
          <w:color w:val="363534"/>
          <w:lang w:eastAsia="en-US"/>
        </w:rPr>
        <w:t xml:space="preserve"> and Hearn 2005).</w:t>
      </w:r>
      <w:r w:rsidRPr="00D836E6">
        <w:rPr>
          <w:rFonts w:cs="Times New Roman"/>
          <w:lang w:eastAsia="en-US"/>
        </w:rPr>
        <w:br w:type="page"/>
      </w:r>
    </w:p>
    <w:p w14:paraId="119893E7" w14:textId="77777777" w:rsidR="00D836E6" w:rsidRPr="00D836E6" w:rsidRDefault="00D836E6" w:rsidP="00D836E6">
      <w:pPr>
        <w:keepNext/>
        <w:keepLines/>
        <w:spacing w:after="360" w:line="440" w:lineRule="exact"/>
        <w:ind w:left="360" w:hanging="360"/>
        <w:outlineLvl w:val="0"/>
        <w:rPr>
          <w:b/>
          <w:bCs/>
          <w:color w:val="00B2A9" w:themeColor="accent1"/>
          <w:kern w:val="32"/>
          <w:sz w:val="40"/>
          <w:szCs w:val="32"/>
        </w:rPr>
      </w:pPr>
      <w:bookmarkStart w:id="107" w:name="_Toc15974218"/>
      <w:bookmarkStart w:id="108" w:name="_Toc15974272"/>
      <w:bookmarkStart w:id="109" w:name="_Toc18399630"/>
      <w:bookmarkStart w:id="110" w:name="_Toc18502408"/>
      <w:bookmarkStart w:id="111" w:name="_Toc19711432"/>
      <w:bookmarkStart w:id="112" w:name="_Toc15974223"/>
      <w:r w:rsidRPr="00D836E6">
        <w:rPr>
          <w:b/>
          <w:bCs/>
          <w:color w:val="00B2A9" w:themeColor="accent1"/>
          <w:kern w:val="32"/>
          <w:sz w:val="40"/>
          <w:szCs w:val="32"/>
        </w:rPr>
        <w:t>Appendix 2 – Threats and assessment of impacts</w:t>
      </w:r>
      <w:bookmarkEnd w:id="107"/>
      <w:bookmarkEnd w:id="108"/>
      <w:bookmarkEnd w:id="109"/>
      <w:bookmarkEnd w:id="110"/>
      <w:bookmarkEnd w:id="111"/>
    </w:p>
    <w:p w14:paraId="256EC68F" w14:textId="77777777" w:rsidR="00D836E6" w:rsidRPr="00D836E6" w:rsidRDefault="00D836E6" w:rsidP="00D836E6">
      <w:pPr>
        <w:keepNext/>
        <w:keepLines/>
        <w:tabs>
          <w:tab w:val="left" w:pos="1418"/>
          <w:tab w:val="left" w:pos="1701"/>
          <w:tab w:val="left" w:pos="1985"/>
        </w:tabs>
        <w:spacing w:before="240" w:after="100" w:line="280" w:lineRule="exact"/>
        <w:outlineLvl w:val="1"/>
        <w:rPr>
          <w:rFonts w:ascii="Arial" w:hAnsi="Arial"/>
          <w:b/>
          <w:bCs/>
          <w:iCs/>
          <w:color w:val="00B2A9"/>
          <w:kern w:val="20"/>
          <w:sz w:val="24"/>
          <w:szCs w:val="28"/>
        </w:rPr>
      </w:pPr>
      <w:bookmarkStart w:id="113" w:name="_Toc15974219"/>
      <w:bookmarkStart w:id="114" w:name="_Toc15974273"/>
      <w:bookmarkStart w:id="115" w:name="_Toc19541936"/>
      <w:bookmarkStart w:id="116" w:name="_Toc19542060"/>
      <w:bookmarkStart w:id="117" w:name="_Toc19696836"/>
      <w:bookmarkStart w:id="118" w:name="_Toc19711433"/>
      <w:r w:rsidRPr="00D836E6">
        <w:rPr>
          <w:rFonts w:ascii="Arial" w:hAnsi="Arial"/>
          <w:b/>
          <w:bCs/>
          <w:iCs/>
          <w:color w:val="00B2A9"/>
          <w:kern w:val="20"/>
          <w:sz w:val="24"/>
          <w:szCs w:val="28"/>
        </w:rPr>
        <w:t>Threats</w:t>
      </w:r>
      <w:bookmarkEnd w:id="113"/>
      <w:bookmarkEnd w:id="114"/>
      <w:bookmarkEnd w:id="115"/>
      <w:bookmarkEnd w:id="116"/>
      <w:bookmarkEnd w:id="117"/>
      <w:bookmarkEnd w:id="118"/>
    </w:p>
    <w:p w14:paraId="25C413EC" w14:textId="77777777" w:rsidR="00D836E6" w:rsidRPr="00D836E6" w:rsidRDefault="00D836E6" w:rsidP="00D836E6">
      <w:pPr>
        <w:spacing w:before="240" w:after="120"/>
        <w:rPr>
          <w:rFonts w:ascii="Arial" w:hAnsi="Arial" w:cs="Times New Roman"/>
          <w:color w:val="363534"/>
        </w:rPr>
      </w:pPr>
      <w:r w:rsidRPr="00D836E6">
        <w:rPr>
          <w:rFonts w:ascii="Arial" w:hAnsi="Arial" w:cs="Times New Roman"/>
          <w:color w:val="363534"/>
        </w:rPr>
        <w:t>The EPBC Act</w:t>
      </w:r>
      <w:r w:rsidRPr="00D836E6">
        <w:rPr>
          <w:rFonts w:ascii="Arial" w:hAnsi="Arial" w:cs="Times New Roman"/>
          <w:i/>
          <w:color w:val="363534"/>
        </w:rPr>
        <w:t xml:space="preserve"> </w:t>
      </w:r>
      <w:r w:rsidRPr="00D836E6">
        <w:rPr>
          <w:rFonts w:ascii="Arial" w:hAnsi="Arial" w:cs="Times New Roman"/>
          <w:color w:val="363534"/>
        </w:rPr>
        <w:t>requires all threats that could negatively impact kangaroo populations or the sustainability of kangaroo harvesting to be summarised in this plan in order to achieve approval as a WTMP. These threats are described in the table below.</w:t>
      </w:r>
    </w:p>
    <w:tbl>
      <w:tblPr>
        <w:tblStyle w:val="TableGrid2"/>
        <w:tblpPr w:leftFromText="180" w:rightFromText="180" w:vertAnchor="text" w:tblpY="232"/>
        <w:tblW w:w="9044" w:type="dxa"/>
        <w:tblLook w:val="04A0" w:firstRow="1" w:lastRow="0" w:firstColumn="1" w:lastColumn="0" w:noHBand="0" w:noVBand="1"/>
      </w:tblPr>
      <w:tblGrid>
        <w:gridCol w:w="1435"/>
        <w:gridCol w:w="5228"/>
        <w:gridCol w:w="2381"/>
      </w:tblGrid>
      <w:tr w:rsidR="00D836E6" w:rsidRPr="00D836E6" w14:paraId="416F1BB2" w14:textId="77777777" w:rsidTr="00C2188B">
        <w:trPr>
          <w:cnfStyle w:val="100000000000" w:firstRow="1" w:lastRow="0" w:firstColumn="0" w:lastColumn="0" w:oddVBand="0" w:evenVBand="0" w:oddHBand="0" w:evenHBand="0" w:firstRowFirstColumn="0" w:firstRowLastColumn="0" w:lastRowFirstColumn="0" w:lastRowLastColumn="0"/>
          <w:trHeight w:val="833"/>
        </w:trPr>
        <w:tc>
          <w:tcPr>
            <w:cnfStyle w:val="000000000100" w:firstRow="0" w:lastRow="0" w:firstColumn="0" w:lastColumn="0" w:oddVBand="0" w:evenVBand="0" w:oddHBand="0" w:evenHBand="0" w:firstRowFirstColumn="1" w:firstRowLastColumn="0" w:lastRowFirstColumn="0" w:lastRowLastColumn="0"/>
            <w:tcW w:w="0" w:type="auto"/>
          </w:tcPr>
          <w:p w14:paraId="6E3D1282" w14:textId="77777777" w:rsidR="00D836E6" w:rsidRPr="00D836E6" w:rsidRDefault="00D836E6" w:rsidP="00D836E6">
            <w:pPr>
              <w:spacing w:before="240" w:after="120" w:line="240" w:lineRule="atLeast"/>
              <w:rPr>
                <w:rFonts w:ascii="Arial" w:hAnsi="Arial"/>
                <w:b/>
                <w:color w:val="363534"/>
                <w:sz w:val="20"/>
              </w:rPr>
            </w:pPr>
            <w:r w:rsidRPr="00D836E6">
              <w:rPr>
                <w:rFonts w:ascii="Arial" w:hAnsi="Arial"/>
                <w:b/>
                <w:color w:val="363534"/>
                <w:sz w:val="20"/>
              </w:rPr>
              <w:t>Threat</w:t>
            </w:r>
          </w:p>
        </w:tc>
        <w:tc>
          <w:tcPr>
            <w:tcW w:w="5228" w:type="dxa"/>
          </w:tcPr>
          <w:p w14:paraId="37FBF3E5" w14:textId="77777777" w:rsidR="00D836E6" w:rsidRPr="00D836E6" w:rsidRDefault="00D836E6" w:rsidP="00D836E6">
            <w:pPr>
              <w:spacing w:before="240"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Comments</w:t>
            </w:r>
          </w:p>
        </w:tc>
        <w:tc>
          <w:tcPr>
            <w:tcW w:w="2381" w:type="dxa"/>
          </w:tcPr>
          <w:p w14:paraId="57C87CF8" w14:textId="77777777" w:rsidR="00D836E6" w:rsidRPr="00D836E6" w:rsidRDefault="00D836E6" w:rsidP="00D836E6">
            <w:pPr>
              <w:spacing w:before="240" w:after="120" w:line="240" w:lineRule="atLeast"/>
              <w:cnfStyle w:val="100000000000" w:firstRow="1" w:lastRow="0" w:firstColumn="0" w:lastColumn="0" w:oddVBand="0" w:evenVBand="0" w:oddHBand="0" w:evenHBand="0" w:firstRowFirstColumn="0" w:firstRowLastColumn="0" w:lastRowFirstColumn="0" w:lastRowLastColumn="0"/>
              <w:rPr>
                <w:rFonts w:ascii="Arial" w:hAnsi="Arial"/>
                <w:b/>
                <w:color w:val="363534"/>
                <w:sz w:val="20"/>
              </w:rPr>
            </w:pPr>
            <w:r w:rsidRPr="00D836E6">
              <w:rPr>
                <w:rFonts w:ascii="Arial" w:hAnsi="Arial"/>
                <w:b/>
                <w:color w:val="363534"/>
                <w:sz w:val="20"/>
              </w:rPr>
              <w:t>Selected References</w:t>
            </w:r>
          </w:p>
        </w:tc>
      </w:tr>
      <w:tr w:rsidR="00D836E6" w:rsidRPr="00D836E6" w14:paraId="296D8EC1" w14:textId="77777777" w:rsidTr="00C2188B">
        <w:trPr>
          <w:trHeight w:val="818"/>
        </w:trPr>
        <w:tc>
          <w:tcPr>
            <w:tcW w:w="0" w:type="auto"/>
          </w:tcPr>
          <w:p w14:paraId="5E866131"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Climate change</w:t>
            </w:r>
          </w:p>
        </w:tc>
        <w:tc>
          <w:tcPr>
            <w:tcW w:w="5228" w:type="dxa"/>
          </w:tcPr>
          <w:p w14:paraId="644B735C"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 xml:space="preserve">The average global temperature is predicted to rise 2-3°C by the end of the century, placing approximately 20-30% of the world’s species at risk of extinction. The possible impacts on Victorian kangaroo populations are not well understood, but these could include changes in food availability, fertility, species distribution, and heat-related die-offs.  </w:t>
            </w:r>
          </w:p>
        </w:tc>
        <w:tc>
          <w:tcPr>
            <w:tcW w:w="2381" w:type="dxa"/>
          </w:tcPr>
          <w:p w14:paraId="3D95731A"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 xml:space="preserve">Ritchie and Bolitho 2008; Dunlop and Brown 2008; </w:t>
            </w:r>
            <w:proofErr w:type="spellStart"/>
            <w:r w:rsidRPr="00D836E6">
              <w:rPr>
                <w:rFonts w:ascii="Arial" w:hAnsi="Arial"/>
                <w:color w:val="363534"/>
                <w:sz w:val="20"/>
              </w:rPr>
              <w:t>Jonzen</w:t>
            </w:r>
            <w:proofErr w:type="spellEnd"/>
            <w:r w:rsidRPr="00D836E6">
              <w:rPr>
                <w:rFonts w:ascii="Arial" w:hAnsi="Arial"/>
                <w:color w:val="363534"/>
                <w:sz w:val="20"/>
              </w:rPr>
              <w:t xml:space="preserve"> et al. 2010; IPCC 2007. </w:t>
            </w:r>
          </w:p>
        </w:tc>
      </w:tr>
      <w:tr w:rsidR="00D836E6" w:rsidRPr="00D836E6" w14:paraId="366B1FBC" w14:textId="77777777" w:rsidTr="00C2188B">
        <w:trPr>
          <w:trHeight w:val="1309"/>
        </w:trPr>
        <w:tc>
          <w:tcPr>
            <w:tcW w:w="0" w:type="auto"/>
          </w:tcPr>
          <w:p w14:paraId="6B0A4193"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Disease</w:t>
            </w:r>
          </w:p>
        </w:tc>
        <w:tc>
          <w:tcPr>
            <w:tcW w:w="5228" w:type="dxa"/>
          </w:tcPr>
          <w:p w14:paraId="03829ED7"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 xml:space="preserve">Kangaroos are susceptible to a variety of diseases and parasites. Long-term population monitoring indicates that populations are not significantly impacted by them.  </w:t>
            </w:r>
          </w:p>
        </w:tc>
        <w:tc>
          <w:tcPr>
            <w:tcW w:w="2381" w:type="dxa"/>
          </w:tcPr>
          <w:p w14:paraId="45144A17" w14:textId="77777777" w:rsidR="00D836E6" w:rsidRPr="00D836E6" w:rsidRDefault="00D836E6" w:rsidP="00D836E6">
            <w:pPr>
              <w:spacing w:before="240" w:after="120" w:line="240" w:lineRule="atLeast"/>
              <w:rPr>
                <w:rFonts w:ascii="Arial" w:hAnsi="Arial"/>
                <w:color w:val="363534"/>
                <w:sz w:val="20"/>
              </w:rPr>
            </w:pPr>
            <w:proofErr w:type="spellStart"/>
            <w:r w:rsidRPr="00D836E6">
              <w:rPr>
                <w:rFonts w:ascii="Arial" w:hAnsi="Arial"/>
                <w:color w:val="363534"/>
                <w:sz w:val="20"/>
              </w:rPr>
              <w:t>Pople</w:t>
            </w:r>
            <w:proofErr w:type="spellEnd"/>
            <w:r w:rsidRPr="00D836E6">
              <w:rPr>
                <w:rFonts w:ascii="Arial" w:hAnsi="Arial"/>
                <w:color w:val="363534"/>
                <w:sz w:val="20"/>
              </w:rPr>
              <w:t xml:space="preserve"> and Grigg 1999</w:t>
            </w:r>
          </w:p>
        </w:tc>
      </w:tr>
      <w:tr w:rsidR="00D836E6" w:rsidRPr="00D836E6" w14:paraId="3D68C561" w14:textId="77777777" w:rsidTr="00C2188B">
        <w:trPr>
          <w:trHeight w:val="2499"/>
        </w:trPr>
        <w:tc>
          <w:tcPr>
            <w:tcW w:w="0" w:type="auto"/>
          </w:tcPr>
          <w:p w14:paraId="46AD3ECC"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Drought</w:t>
            </w:r>
          </w:p>
        </w:tc>
        <w:tc>
          <w:tcPr>
            <w:tcW w:w="5228" w:type="dxa"/>
          </w:tcPr>
          <w:p w14:paraId="7F4EE73B"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 xml:space="preserve">There is a clear correlation between kangaroo numbers and increases in plant biomass and productivity, influenced by rainfall. Consequently, droughts can dramatically reduce kangaroo numbers. However, kangaroos are well adapted to variable rainfall patterns, with their reproductive patterns enabling populations to recover quickly after drought conditions end. Drought-related mortality has been viewed as intrinsic to kangaroo ecology, with droughts helping to remove less viable individuals from the gene pool. </w:t>
            </w:r>
          </w:p>
        </w:tc>
        <w:tc>
          <w:tcPr>
            <w:tcW w:w="2381" w:type="dxa"/>
          </w:tcPr>
          <w:p w14:paraId="1109BB72" w14:textId="77777777" w:rsidR="00D836E6" w:rsidRPr="00D836E6" w:rsidRDefault="00D836E6" w:rsidP="00D836E6">
            <w:pPr>
              <w:spacing w:before="240" w:after="120" w:line="240" w:lineRule="atLeast"/>
              <w:rPr>
                <w:rFonts w:ascii="Arial" w:hAnsi="Arial"/>
                <w:color w:val="363534"/>
                <w:sz w:val="20"/>
              </w:rPr>
            </w:pPr>
            <w:proofErr w:type="spellStart"/>
            <w:r w:rsidRPr="00D836E6">
              <w:rPr>
                <w:rFonts w:ascii="Arial" w:hAnsi="Arial"/>
                <w:color w:val="363534"/>
                <w:sz w:val="20"/>
              </w:rPr>
              <w:t>Caughley</w:t>
            </w:r>
            <w:proofErr w:type="spellEnd"/>
            <w:r w:rsidRPr="00D836E6">
              <w:rPr>
                <w:rFonts w:ascii="Arial" w:hAnsi="Arial"/>
                <w:color w:val="363534"/>
                <w:sz w:val="20"/>
              </w:rPr>
              <w:t xml:space="preserve"> et al. 1985, Bayliss 1987; </w:t>
            </w:r>
            <w:proofErr w:type="spellStart"/>
            <w:r w:rsidRPr="00D836E6">
              <w:rPr>
                <w:rFonts w:ascii="Arial" w:hAnsi="Arial"/>
                <w:color w:val="363534"/>
                <w:sz w:val="20"/>
              </w:rPr>
              <w:t>Caughley</w:t>
            </w:r>
            <w:proofErr w:type="spellEnd"/>
            <w:r w:rsidRPr="00D836E6">
              <w:rPr>
                <w:rFonts w:ascii="Arial" w:hAnsi="Arial"/>
                <w:color w:val="363534"/>
                <w:sz w:val="20"/>
              </w:rPr>
              <w:t xml:space="preserve"> and Sinclair 1994; McCarthy 1996; </w:t>
            </w:r>
            <w:proofErr w:type="spellStart"/>
            <w:r w:rsidRPr="00D836E6">
              <w:rPr>
                <w:rFonts w:ascii="Arial" w:hAnsi="Arial"/>
                <w:color w:val="363534"/>
                <w:sz w:val="20"/>
              </w:rPr>
              <w:t>Ampt</w:t>
            </w:r>
            <w:proofErr w:type="spellEnd"/>
            <w:r w:rsidRPr="00D836E6">
              <w:rPr>
                <w:rFonts w:ascii="Arial" w:hAnsi="Arial"/>
                <w:color w:val="363534"/>
                <w:sz w:val="20"/>
              </w:rPr>
              <w:t xml:space="preserve"> and </w:t>
            </w:r>
            <w:proofErr w:type="spellStart"/>
            <w:r w:rsidRPr="00D836E6">
              <w:rPr>
                <w:rFonts w:ascii="Arial" w:hAnsi="Arial"/>
                <w:color w:val="363534"/>
                <w:sz w:val="20"/>
              </w:rPr>
              <w:t>Baumber</w:t>
            </w:r>
            <w:proofErr w:type="spellEnd"/>
            <w:r w:rsidRPr="00D836E6">
              <w:rPr>
                <w:rFonts w:ascii="Arial" w:hAnsi="Arial"/>
                <w:color w:val="363534"/>
                <w:sz w:val="20"/>
              </w:rPr>
              <w:t xml:space="preserve"> 2006; </w:t>
            </w:r>
            <w:proofErr w:type="spellStart"/>
            <w:r w:rsidRPr="00D836E6">
              <w:rPr>
                <w:rFonts w:ascii="Arial" w:hAnsi="Arial"/>
                <w:color w:val="363534"/>
                <w:sz w:val="20"/>
              </w:rPr>
              <w:t>Descovich</w:t>
            </w:r>
            <w:proofErr w:type="spellEnd"/>
            <w:r w:rsidRPr="00D836E6">
              <w:rPr>
                <w:rFonts w:ascii="Arial" w:hAnsi="Arial"/>
                <w:color w:val="363534"/>
                <w:sz w:val="20"/>
              </w:rPr>
              <w:t xml:space="preserve"> et al. 2016; Boyle and Hone 2014. </w:t>
            </w:r>
          </w:p>
        </w:tc>
      </w:tr>
      <w:tr w:rsidR="00D836E6" w:rsidRPr="00D836E6" w14:paraId="5C697A20" w14:textId="77777777" w:rsidTr="00C2188B">
        <w:trPr>
          <w:trHeight w:val="1770"/>
        </w:trPr>
        <w:tc>
          <w:tcPr>
            <w:tcW w:w="0" w:type="auto"/>
          </w:tcPr>
          <w:p w14:paraId="7768E038"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Flood</w:t>
            </w:r>
          </w:p>
        </w:tc>
        <w:tc>
          <w:tcPr>
            <w:tcW w:w="5228" w:type="dxa"/>
          </w:tcPr>
          <w:p w14:paraId="0D6EB736"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 xml:space="preserve">A study of the short-term effects of flooding on kangaroo populations found they are able to successfully move to higher ground when their usual habitat is flooded. Floods are occasionally associated with localised epizootic disease outbreaks but these are not considered a long-term threat to kangaroo populations.  </w:t>
            </w:r>
          </w:p>
        </w:tc>
        <w:tc>
          <w:tcPr>
            <w:tcW w:w="2381" w:type="dxa"/>
          </w:tcPr>
          <w:p w14:paraId="6B7757A0"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 xml:space="preserve">Olsen and </w:t>
            </w:r>
            <w:proofErr w:type="spellStart"/>
            <w:r w:rsidRPr="00D836E6">
              <w:rPr>
                <w:rFonts w:ascii="Arial" w:hAnsi="Arial"/>
                <w:color w:val="363534"/>
                <w:sz w:val="20"/>
              </w:rPr>
              <w:t>Braysher</w:t>
            </w:r>
            <w:proofErr w:type="spellEnd"/>
            <w:r w:rsidRPr="00D836E6">
              <w:rPr>
                <w:rFonts w:ascii="Arial" w:hAnsi="Arial"/>
                <w:color w:val="363534"/>
                <w:sz w:val="20"/>
              </w:rPr>
              <w:t xml:space="preserve"> 2000; Hale 2004. </w:t>
            </w:r>
          </w:p>
        </w:tc>
      </w:tr>
      <w:tr w:rsidR="00D836E6" w:rsidRPr="00D836E6" w14:paraId="5C0AA154" w14:textId="77777777" w:rsidTr="00C2188B">
        <w:trPr>
          <w:trHeight w:val="1256"/>
        </w:trPr>
        <w:tc>
          <w:tcPr>
            <w:tcW w:w="0" w:type="auto"/>
          </w:tcPr>
          <w:p w14:paraId="557F1822"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Habitat loss and modification</w:t>
            </w:r>
          </w:p>
        </w:tc>
        <w:tc>
          <w:tcPr>
            <w:tcW w:w="5228" w:type="dxa"/>
          </w:tcPr>
          <w:p w14:paraId="07CDA985"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 xml:space="preserve">Overall, habitat modification has improved conditions for kangaroos. Despite the associated clearing and habitat change, Eastern and Western Grey kangaroos are believed to have increased in numbers since European settlement of Australia. Kangaroo populations benefit from pastoralism but are disadvantaged by intensive agriculture, over-clearing and urbanisation. Predator control and the increased availability of water associated with human settlement have also benefitted kangaroos. Habitat loss and modification are not believed to threaten the conservation status of kangaroos.  </w:t>
            </w:r>
          </w:p>
        </w:tc>
        <w:tc>
          <w:tcPr>
            <w:tcW w:w="2381" w:type="dxa"/>
          </w:tcPr>
          <w:p w14:paraId="77ED0CA2" w14:textId="77777777" w:rsidR="00D836E6" w:rsidRPr="00D836E6" w:rsidRDefault="00D836E6" w:rsidP="00D836E6">
            <w:pPr>
              <w:spacing w:before="240" w:after="120" w:line="240" w:lineRule="atLeast"/>
              <w:rPr>
                <w:rFonts w:ascii="Arial" w:hAnsi="Arial"/>
                <w:color w:val="363534"/>
                <w:sz w:val="20"/>
              </w:rPr>
            </w:pPr>
            <w:proofErr w:type="spellStart"/>
            <w:r w:rsidRPr="00D836E6">
              <w:rPr>
                <w:rFonts w:ascii="Arial" w:hAnsi="Arial"/>
                <w:color w:val="363534"/>
                <w:sz w:val="20"/>
              </w:rPr>
              <w:t>Caughley</w:t>
            </w:r>
            <w:proofErr w:type="spellEnd"/>
            <w:r w:rsidRPr="00D836E6">
              <w:rPr>
                <w:rFonts w:ascii="Arial" w:hAnsi="Arial"/>
                <w:color w:val="363534"/>
                <w:sz w:val="20"/>
              </w:rPr>
              <w:t xml:space="preserve"> et al. 1984; Archer et al. 1985; </w:t>
            </w:r>
            <w:proofErr w:type="spellStart"/>
            <w:r w:rsidRPr="00D836E6">
              <w:rPr>
                <w:rFonts w:ascii="Arial" w:hAnsi="Arial"/>
                <w:color w:val="363534"/>
                <w:sz w:val="20"/>
              </w:rPr>
              <w:t>Calaby</w:t>
            </w:r>
            <w:proofErr w:type="spellEnd"/>
            <w:r w:rsidRPr="00D836E6">
              <w:rPr>
                <w:rFonts w:ascii="Arial" w:hAnsi="Arial"/>
                <w:color w:val="363534"/>
                <w:sz w:val="20"/>
              </w:rPr>
              <w:t xml:space="preserve"> and Grigg 1989; </w:t>
            </w:r>
            <w:proofErr w:type="spellStart"/>
            <w:r w:rsidRPr="00D836E6">
              <w:rPr>
                <w:rFonts w:ascii="Arial" w:hAnsi="Arial"/>
                <w:color w:val="363534"/>
                <w:sz w:val="20"/>
              </w:rPr>
              <w:t>Pople</w:t>
            </w:r>
            <w:proofErr w:type="spellEnd"/>
            <w:r w:rsidRPr="00D836E6">
              <w:rPr>
                <w:rFonts w:ascii="Arial" w:hAnsi="Arial"/>
                <w:color w:val="363534"/>
                <w:sz w:val="20"/>
              </w:rPr>
              <w:t xml:space="preserve"> and Grigg 1999; Olsen and Low 2006; </w:t>
            </w:r>
            <w:proofErr w:type="spellStart"/>
            <w:r w:rsidRPr="00D836E6">
              <w:rPr>
                <w:rFonts w:ascii="Arial" w:hAnsi="Arial"/>
                <w:color w:val="363534"/>
                <w:sz w:val="20"/>
              </w:rPr>
              <w:t>Descovich</w:t>
            </w:r>
            <w:proofErr w:type="spellEnd"/>
            <w:r w:rsidRPr="00D836E6">
              <w:rPr>
                <w:rFonts w:ascii="Arial" w:hAnsi="Arial"/>
                <w:color w:val="363534"/>
                <w:sz w:val="20"/>
              </w:rPr>
              <w:t xml:space="preserve"> et al. 2016.  </w:t>
            </w:r>
          </w:p>
        </w:tc>
      </w:tr>
      <w:tr w:rsidR="00D836E6" w:rsidRPr="00D836E6" w14:paraId="2CEAB5B8" w14:textId="77777777" w:rsidTr="00C2188B">
        <w:trPr>
          <w:trHeight w:val="2023"/>
        </w:trPr>
        <w:tc>
          <w:tcPr>
            <w:tcW w:w="0" w:type="auto"/>
          </w:tcPr>
          <w:p w14:paraId="1EDC04BC"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 xml:space="preserve">Harvesting (genetic impacts) </w:t>
            </w:r>
          </w:p>
        </w:tc>
        <w:tc>
          <w:tcPr>
            <w:tcW w:w="5228" w:type="dxa"/>
          </w:tcPr>
          <w:p w14:paraId="79AE6561"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 xml:space="preserve">There is concern that commercial kangaroo harvesting could affect species fitness and evolutionary potential if the harvest selects for fitness traits. In particular, prioritising large kangaroos for their yield is sometimes speculated to affect species fitness. However, comparisons of harvested and unharvested populations do not demonstrate any loss of gene diversity as a result of harvesting. Fitness in large adult males is unlikely to be greater than small adult males, as all will have been subject to viability selection (e.g. through drought, predators and disease) before they are mature enough to breed. Given fluctuations in food availability, the fittest kangaroos are unlikely to be the largest. Additionally, there is limited evidence that shooters specifically target the largest kangaroos. Finally, harvest numbers are too low to remove alleles from the population. The likelihood that kangaroo harvesting has long-term genetic consequences is limited. </w:t>
            </w:r>
          </w:p>
        </w:tc>
        <w:tc>
          <w:tcPr>
            <w:tcW w:w="2381" w:type="dxa"/>
          </w:tcPr>
          <w:p w14:paraId="32742636"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 xml:space="preserve">Hale 2004; </w:t>
            </w:r>
            <w:proofErr w:type="spellStart"/>
            <w:r w:rsidRPr="00D836E6">
              <w:rPr>
                <w:rFonts w:ascii="Arial" w:hAnsi="Arial"/>
                <w:color w:val="363534"/>
                <w:sz w:val="20"/>
              </w:rPr>
              <w:t>Pople</w:t>
            </w:r>
            <w:proofErr w:type="spellEnd"/>
            <w:r w:rsidRPr="00D836E6">
              <w:rPr>
                <w:rFonts w:ascii="Arial" w:hAnsi="Arial"/>
                <w:color w:val="363534"/>
                <w:sz w:val="20"/>
              </w:rPr>
              <w:t xml:space="preserve"> and Grigg 1999; </w:t>
            </w:r>
            <w:proofErr w:type="spellStart"/>
            <w:r w:rsidRPr="00D836E6">
              <w:rPr>
                <w:rFonts w:ascii="Arial" w:hAnsi="Arial"/>
                <w:color w:val="363534"/>
                <w:sz w:val="20"/>
              </w:rPr>
              <w:t>Pople</w:t>
            </w:r>
            <w:proofErr w:type="spellEnd"/>
            <w:r w:rsidRPr="00D836E6">
              <w:rPr>
                <w:rFonts w:ascii="Arial" w:hAnsi="Arial"/>
                <w:color w:val="363534"/>
                <w:sz w:val="20"/>
              </w:rPr>
              <w:t xml:space="preserve"> 2006. </w:t>
            </w:r>
          </w:p>
        </w:tc>
      </w:tr>
      <w:tr w:rsidR="00D836E6" w:rsidRPr="00D836E6" w14:paraId="7D8E3697" w14:textId="77777777" w:rsidTr="00C2188B">
        <w:trPr>
          <w:trHeight w:val="818"/>
        </w:trPr>
        <w:tc>
          <w:tcPr>
            <w:tcW w:w="0" w:type="auto"/>
          </w:tcPr>
          <w:p w14:paraId="434A0DFD"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Human predation</w:t>
            </w:r>
          </w:p>
        </w:tc>
        <w:tc>
          <w:tcPr>
            <w:tcW w:w="5228" w:type="dxa"/>
          </w:tcPr>
          <w:p w14:paraId="0B077AF4"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sz w:val="20"/>
              </w:rPr>
              <w:t xml:space="preserve">Despite concern that harvesting could reduce the viability of kangaroo populations, longstanding programs in other Australian states have not had this impact. </w:t>
            </w:r>
            <w:r w:rsidRPr="00D836E6">
              <w:rPr>
                <w:rFonts w:ascii="Arial" w:hAnsi="Arial"/>
                <w:color w:val="363534"/>
                <w:sz w:val="20"/>
              </w:rPr>
              <w:t>Changes in the relative value of kangaroo meat, or the extent to which kangaroos are considered a valuable resource, could impact the proportion of the kangaroo harvesting quota that is taken. However, harvest quotas in Victoria will be set conservatively to ensure kangaroo harvesting operates at levels that are considered sustainable. As an additional safeguard, commercial kangaroo harvesting is capable of a significant degree of self-regulation, since the industry is not viable at kangaroo densities that are low enough to threaten the species’ viability.</w:t>
            </w:r>
          </w:p>
          <w:p w14:paraId="3904A687"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Damage mitigation control also poses a risk to kangaroo populations, but kangaroo control undertaken under ATCWs will be counted as part of Victoria’s overall sustainable kangaroo harvesting quota and commercial harvest quotas set more conservatively to allow a buffer for ATCW control.</w:t>
            </w:r>
          </w:p>
          <w:p w14:paraId="02755241"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 xml:space="preserve">Hunting of kangaroos by Victorian Traditional Owners on country is another form of human predation on kangaroos. At present only a small number of Traditional Owner groups have agreements in place that provide for hunting of wildlife for traditional purposes and the impact on kangaroo populations is likely to be negligible. </w:t>
            </w:r>
          </w:p>
        </w:tc>
        <w:tc>
          <w:tcPr>
            <w:tcW w:w="2381" w:type="dxa"/>
          </w:tcPr>
          <w:p w14:paraId="69E1267B" w14:textId="77777777" w:rsidR="00D836E6" w:rsidRPr="00D836E6" w:rsidRDefault="00D836E6" w:rsidP="00D836E6">
            <w:pPr>
              <w:spacing w:before="240" w:after="120" w:line="240" w:lineRule="atLeast"/>
              <w:rPr>
                <w:rFonts w:ascii="Arial" w:hAnsi="Arial"/>
                <w:color w:val="363534"/>
                <w:sz w:val="20"/>
              </w:rPr>
            </w:pPr>
            <w:proofErr w:type="spellStart"/>
            <w:r w:rsidRPr="00D836E6">
              <w:rPr>
                <w:rFonts w:ascii="Arial" w:hAnsi="Arial"/>
                <w:color w:val="363534"/>
                <w:sz w:val="20"/>
              </w:rPr>
              <w:t>Pople</w:t>
            </w:r>
            <w:proofErr w:type="spellEnd"/>
            <w:r w:rsidRPr="00D836E6">
              <w:rPr>
                <w:rFonts w:ascii="Arial" w:hAnsi="Arial"/>
                <w:color w:val="363534"/>
                <w:sz w:val="20"/>
              </w:rPr>
              <w:t xml:space="preserve"> and Grigg 1999; Dawson et al. 2004; Grigg and </w:t>
            </w:r>
            <w:proofErr w:type="spellStart"/>
            <w:r w:rsidRPr="00D836E6">
              <w:rPr>
                <w:rFonts w:ascii="Arial" w:hAnsi="Arial"/>
                <w:color w:val="363534"/>
                <w:sz w:val="20"/>
              </w:rPr>
              <w:t>Pople</w:t>
            </w:r>
            <w:proofErr w:type="spellEnd"/>
            <w:r w:rsidRPr="00D836E6">
              <w:rPr>
                <w:rFonts w:ascii="Arial" w:hAnsi="Arial"/>
                <w:color w:val="363534"/>
                <w:sz w:val="20"/>
              </w:rPr>
              <w:t xml:space="preserve"> 2001; Olsen &amp; Low 2006; Cooney et al. 2012; </w:t>
            </w:r>
            <w:proofErr w:type="spellStart"/>
            <w:r w:rsidRPr="00D836E6">
              <w:rPr>
                <w:rFonts w:ascii="Arial" w:hAnsi="Arial"/>
                <w:color w:val="363534"/>
                <w:sz w:val="20"/>
              </w:rPr>
              <w:t>Lunney</w:t>
            </w:r>
            <w:proofErr w:type="spellEnd"/>
            <w:r w:rsidRPr="00D836E6">
              <w:rPr>
                <w:rFonts w:ascii="Arial" w:hAnsi="Arial"/>
                <w:color w:val="363534"/>
                <w:sz w:val="20"/>
              </w:rPr>
              <w:t xml:space="preserve"> 2010; </w:t>
            </w:r>
            <w:proofErr w:type="spellStart"/>
            <w:r w:rsidRPr="00D836E6">
              <w:rPr>
                <w:rFonts w:ascii="Arial" w:hAnsi="Arial"/>
                <w:color w:val="363534"/>
                <w:sz w:val="20"/>
              </w:rPr>
              <w:t>Ampt</w:t>
            </w:r>
            <w:proofErr w:type="spellEnd"/>
            <w:r w:rsidRPr="00D836E6">
              <w:rPr>
                <w:rFonts w:ascii="Arial" w:hAnsi="Arial"/>
                <w:color w:val="363534"/>
                <w:sz w:val="20"/>
              </w:rPr>
              <w:t xml:space="preserve"> and </w:t>
            </w:r>
            <w:proofErr w:type="spellStart"/>
            <w:r w:rsidRPr="00D836E6">
              <w:rPr>
                <w:rFonts w:ascii="Arial" w:hAnsi="Arial"/>
                <w:color w:val="363534"/>
                <w:sz w:val="20"/>
              </w:rPr>
              <w:t>Baumber</w:t>
            </w:r>
            <w:proofErr w:type="spellEnd"/>
            <w:r w:rsidRPr="00D836E6">
              <w:rPr>
                <w:rFonts w:ascii="Arial" w:hAnsi="Arial"/>
                <w:color w:val="363534"/>
                <w:sz w:val="20"/>
              </w:rPr>
              <w:t xml:space="preserve"> 2006; Hacker et al. 2004.  </w:t>
            </w:r>
          </w:p>
        </w:tc>
      </w:tr>
      <w:tr w:rsidR="00D836E6" w:rsidRPr="00D836E6" w14:paraId="67D7462A" w14:textId="77777777" w:rsidTr="00C2188B">
        <w:trPr>
          <w:trHeight w:val="2023"/>
        </w:trPr>
        <w:tc>
          <w:tcPr>
            <w:tcW w:w="0" w:type="auto"/>
          </w:tcPr>
          <w:p w14:paraId="53D14401"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Predation</w:t>
            </w:r>
          </w:p>
        </w:tc>
        <w:tc>
          <w:tcPr>
            <w:tcW w:w="5228" w:type="dxa"/>
          </w:tcPr>
          <w:p w14:paraId="1E2AABAA"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 xml:space="preserve">Dingoes are considered the only significant non-human predators of mature kangaroos, but foxes and possibly wedge-tailed eagles have been known to prey on young kangaroos. In pastoral areas, it is likely that dingoes would prefer sheep to kangaroos as prey. Victorian dingo populations are small and unlikely to have a meaningful impact on the state’s kangaroo population. </w:t>
            </w:r>
          </w:p>
        </w:tc>
        <w:tc>
          <w:tcPr>
            <w:tcW w:w="2381" w:type="dxa"/>
          </w:tcPr>
          <w:p w14:paraId="66084F4E"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Robertshaw and Harden 1989; Marchant and Higgins 1993.</w:t>
            </w:r>
          </w:p>
        </w:tc>
      </w:tr>
      <w:tr w:rsidR="00D836E6" w:rsidRPr="00D836E6" w14:paraId="07A7A42E" w14:textId="77777777" w:rsidTr="00C2188B">
        <w:trPr>
          <w:trHeight w:val="1056"/>
        </w:trPr>
        <w:tc>
          <w:tcPr>
            <w:tcW w:w="0" w:type="auto"/>
          </w:tcPr>
          <w:p w14:paraId="48ABA980"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 xml:space="preserve">Vehicle collisions </w:t>
            </w:r>
          </w:p>
        </w:tc>
        <w:tc>
          <w:tcPr>
            <w:tcW w:w="5228" w:type="dxa"/>
          </w:tcPr>
          <w:p w14:paraId="7C927115"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 xml:space="preserve">Macropods are not migratory, but have large home ranges and road crossings are frequent. Collision rates are highest at roads with medium traffic volumes, which are low enough not to deter crossing attempts but high enough to present a collision risk. </w:t>
            </w:r>
          </w:p>
          <w:p w14:paraId="19092DD0"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Factors that have been linked with higher macropod road-kill rates include flightiness, which is highest for red and grey kangaroos; drought; and road attributes, such as sharp bends or obstructions that reduce drivers’ visibility.</w:t>
            </w:r>
          </w:p>
          <w:p w14:paraId="102F4FB8"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 xml:space="preserve">Although roads may play a significant role in decreasing the viability of vulnerable and endangered macropod populations, such as the Brush-tailed Rock wallaby, these species will not be harvested.         </w:t>
            </w:r>
          </w:p>
        </w:tc>
        <w:tc>
          <w:tcPr>
            <w:tcW w:w="2381" w:type="dxa"/>
          </w:tcPr>
          <w:p w14:paraId="02120071" w14:textId="77777777" w:rsidR="00D836E6" w:rsidRPr="00D836E6" w:rsidRDefault="00D836E6" w:rsidP="00D836E6">
            <w:pPr>
              <w:spacing w:before="240" w:after="120" w:line="240" w:lineRule="atLeast"/>
              <w:rPr>
                <w:rFonts w:ascii="Arial" w:hAnsi="Arial"/>
                <w:color w:val="363534"/>
                <w:sz w:val="20"/>
              </w:rPr>
            </w:pPr>
            <w:r w:rsidRPr="00D836E6">
              <w:rPr>
                <w:rFonts w:ascii="Arial" w:hAnsi="Arial"/>
                <w:color w:val="363534"/>
                <w:sz w:val="20"/>
              </w:rPr>
              <w:t>Bond and Jones 2014; Lee et al. 2010; Lee 2006.</w:t>
            </w:r>
            <w:r w:rsidRPr="00D836E6">
              <w:rPr>
                <w:color w:val="363534"/>
              </w:rPr>
              <w:t xml:space="preserve">   </w:t>
            </w:r>
          </w:p>
        </w:tc>
      </w:tr>
    </w:tbl>
    <w:p w14:paraId="455223DF" w14:textId="77777777" w:rsidR="00D836E6" w:rsidRPr="00D836E6" w:rsidRDefault="00D836E6" w:rsidP="00D836E6">
      <w:pPr>
        <w:keepNext/>
        <w:keepLines/>
        <w:tabs>
          <w:tab w:val="left" w:pos="1418"/>
          <w:tab w:val="left" w:pos="1701"/>
          <w:tab w:val="left" w:pos="1985"/>
        </w:tabs>
        <w:spacing w:before="240" w:after="100" w:line="280" w:lineRule="exact"/>
        <w:outlineLvl w:val="1"/>
        <w:rPr>
          <w:rFonts w:ascii="Arial" w:hAnsi="Arial"/>
          <w:b/>
          <w:bCs/>
          <w:iCs/>
          <w:color w:val="00B2A9"/>
          <w:kern w:val="20"/>
          <w:sz w:val="24"/>
          <w:szCs w:val="28"/>
        </w:rPr>
      </w:pPr>
      <w:bookmarkStart w:id="119" w:name="_Toc15974220"/>
      <w:bookmarkStart w:id="120" w:name="_Toc15974274"/>
    </w:p>
    <w:p w14:paraId="7B370474" w14:textId="77777777" w:rsidR="00D836E6" w:rsidRPr="00D836E6" w:rsidRDefault="00D836E6" w:rsidP="00D836E6">
      <w:pPr>
        <w:keepNext/>
        <w:keepLines/>
        <w:tabs>
          <w:tab w:val="left" w:pos="1418"/>
          <w:tab w:val="left" w:pos="1701"/>
          <w:tab w:val="left" w:pos="1985"/>
        </w:tabs>
        <w:spacing w:before="240" w:after="100" w:line="280" w:lineRule="exact"/>
        <w:outlineLvl w:val="1"/>
        <w:rPr>
          <w:rFonts w:ascii="Arial" w:hAnsi="Arial"/>
          <w:b/>
          <w:bCs/>
          <w:iCs/>
          <w:color w:val="00B2A9"/>
          <w:kern w:val="20"/>
          <w:sz w:val="24"/>
          <w:szCs w:val="28"/>
        </w:rPr>
      </w:pPr>
    </w:p>
    <w:p w14:paraId="08B2E0FD" w14:textId="77777777" w:rsidR="00D836E6" w:rsidRPr="00D836E6" w:rsidRDefault="00D836E6" w:rsidP="00D836E6">
      <w:pPr>
        <w:keepNext/>
        <w:keepLines/>
        <w:tabs>
          <w:tab w:val="left" w:pos="1418"/>
          <w:tab w:val="left" w:pos="1701"/>
          <w:tab w:val="left" w:pos="1985"/>
        </w:tabs>
        <w:spacing w:before="240" w:after="100" w:line="280" w:lineRule="exact"/>
        <w:outlineLvl w:val="1"/>
        <w:rPr>
          <w:rFonts w:ascii="Arial" w:hAnsi="Arial"/>
          <w:b/>
          <w:bCs/>
          <w:iCs/>
          <w:color w:val="00B2A9"/>
          <w:kern w:val="20"/>
          <w:sz w:val="24"/>
          <w:szCs w:val="28"/>
        </w:rPr>
      </w:pPr>
    </w:p>
    <w:p w14:paraId="516DED5A" w14:textId="77777777" w:rsidR="00D836E6" w:rsidRPr="00D836E6" w:rsidRDefault="00D836E6" w:rsidP="00D836E6">
      <w:pPr>
        <w:rPr>
          <w:rFonts w:ascii="Arial" w:hAnsi="Arial"/>
          <w:b/>
          <w:bCs/>
          <w:iCs/>
          <w:color w:val="00B2A9"/>
          <w:kern w:val="20"/>
          <w:sz w:val="24"/>
          <w:szCs w:val="28"/>
        </w:rPr>
      </w:pPr>
      <w:r w:rsidRPr="00D836E6">
        <w:rPr>
          <w:rFonts w:ascii="Arial" w:hAnsi="Arial"/>
          <w:b/>
          <w:bCs/>
          <w:iCs/>
          <w:color w:val="00B2A9"/>
          <w:kern w:val="20"/>
          <w:sz w:val="24"/>
          <w:szCs w:val="28"/>
        </w:rPr>
        <w:br w:type="page"/>
      </w:r>
    </w:p>
    <w:p w14:paraId="01376C51" w14:textId="77777777" w:rsidR="00D836E6" w:rsidRPr="00D836E6" w:rsidRDefault="00D836E6" w:rsidP="00D836E6">
      <w:pPr>
        <w:keepNext/>
        <w:keepLines/>
        <w:tabs>
          <w:tab w:val="left" w:pos="1418"/>
          <w:tab w:val="left" w:pos="1701"/>
          <w:tab w:val="left" w:pos="1985"/>
        </w:tabs>
        <w:spacing w:before="240" w:after="100" w:line="280" w:lineRule="exact"/>
        <w:outlineLvl w:val="1"/>
        <w:rPr>
          <w:rFonts w:ascii="Arial" w:hAnsi="Arial"/>
          <w:b/>
          <w:bCs/>
          <w:iCs/>
          <w:color w:val="00B2A9"/>
          <w:kern w:val="20"/>
          <w:sz w:val="24"/>
          <w:szCs w:val="28"/>
        </w:rPr>
      </w:pPr>
      <w:bookmarkStart w:id="121" w:name="_Toc19541937"/>
      <w:bookmarkStart w:id="122" w:name="_Toc19542061"/>
      <w:bookmarkStart w:id="123" w:name="_Toc19696837"/>
      <w:bookmarkStart w:id="124" w:name="_Toc19711434"/>
      <w:r w:rsidRPr="00D836E6">
        <w:rPr>
          <w:rFonts w:ascii="Arial" w:hAnsi="Arial"/>
          <w:b/>
          <w:bCs/>
          <w:iCs/>
          <w:color w:val="00B2A9"/>
          <w:kern w:val="20"/>
          <w:sz w:val="24"/>
          <w:szCs w:val="28"/>
        </w:rPr>
        <w:t>Impacts of harvesting</w:t>
      </w:r>
      <w:bookmarkEnd w:id="119"/>
      <w:bookmarkEnd w:id="120"/>
      <w:bookmarkEnd w:id="121"/>
      <w:bookmarkEnd w:id="122"/>
      <w:bookmarkEnd w:id="123"/>
      <w:bookmarkEnd w:id="124"/>
    </w:p>
    <w:p w14:paraId="46431201" w14:textId="77777777" w:rsidR="00D836E6" w:rsidRPr="00D836E6" w:rsidRDefault="00D836E6" w:rsidP="00D836E6">
      <w:pPr>
        <w:keepNext/>
        <w:keepLines/>
        <w:tabs>
          <w:tab w:val="left" w:pos="1418"/>
          <w:tab w:val="left" w:pos="1701"/>
          <w:tab w:val="left" w:pos="1985"/>
        </w:tabs>
        <w:spacing w:before="200" w:after="100" w:line="240" w:lineRule="exact"/>
        <w:outlineLvl w:val="2"/>
        <w:rPr>
          <w:rFonts w:ascii="Arial" w:hAnsi="Arial"/>
          <w:color w:val="494847"/>
        </w:rPr>
      </w:pPr>
      <w:bookmarkStart w:id="125" w:name="_Toc19541938"/>
      <w:bookmarkStart w:id="126" w:name="_Toc19542062"/>
      <w:bookmarkStart w:id="127" w:name="_Toc19696838"/>
      <w:bookmarkStart w:id="128" w:name="_Toc19711435"/>
      <w:bookmarkStart w:id="129" w:name="_Toc15974221"/>
      <w:bookmarkStart w:id="130" w:name="_Toc15974275"/>
      <w:r w:rsidRPr="00D836E6">
        <w:rPr>
          <w:rFonts w:ascii="Arial" w:hAnsi="Arial"/>
          <w:color w:val="494847"/>
        </w:rPr>
        <w:t>Repercussions for species, habitats and ecosystems that result from actions outlined in this management plan are not expected to be significant. In some cases, they are likely to be positive.</w:t>
      </w:r>
      <w:bookmarkEnd w:id="125"/>
      <w:bookmarkEnd w:id="126"/>
      <w:bookmarkEnd w:id="127"/>
      <w:bookmarkEnd w:id="128"/>
      <w:r w:rsidRPr="00D836E6">
        <w:rPr>
          <w:rFonts w:ascii="Arial" w:hAnsi="Arial"/>
          <w:color w:val="494847"/>
        </w:rPr>
        <w:t xml:space="preserve"> </w:t>
      </w:r>
    </w:p>
    <w:p w14:paraId="16167B25" w14:textId="77777777" w:rsidR="00D836E6" w:rsidRPr="00D836E6" w:rsidRDefault="00D836E6" w:rsidP="00D836E6">
      <w:pPr>
        <w:keepNext/>
        <w:keepLines/>
        <w:tabs>
          <w:tab w:val="left" w:pos="1418"/>
          <w:tab w:val="left" w:pos="1701"/>
          <w:tab w:val="left" w:pos="1985"/>
        </w:tabs>
        <w:spacing w:before="200" w:after="100" w:line="240" w:lineRule="exact"/>
        <w:outlineLvl w:val="2"/>
        <w:rPr>
          <w:rFonts w:ascii="Arial" w:hAnsi="Arial"/>
          <w:b/>
          <w:color w:val="494847"/>
        </w:rPr>
      </w:pPr>
      <w:bookmarkStart w:id="131" w:name="_Toc19541939"/>
      <w:bookmarkStart w:id="132" w:name="_Toc19542063"/>
      <w:bookmarkStart w:id="133" w:name="_Toc19696839"/>
      <w:bookmarkStart w:id="134" w:name="_Toc19711436"/>
      <w:r w:rsidRPr="00D836E6">
        <w:rPr>
          <w:rFonts w:ascii="Arial" w:hAnsi="Arial"/>
          <w:b/>
          <w:color w:val="494847"/>
        </w:rPr>
        <w:t>Impact on kangaroos (individuals or populations)</w:t>
      </w:r>
      <w:bookmarkEnd w:id="129"/>
      <w:bookmarkEnd w:id="130"/>
      <w:bookmarkEnd w:id="131"/>
      <w:bookmarkEnd w:id="132"/>
      <w:bookmarkEnd w:id="133"/>
      <w:bookmarkEnd w:id="134"/>
    </w:p>
    <w:p w14:paraId="777F0405" w14:textId="77777777" w:rsidR="00D836E6" w:rsidRPr="00D836E6" w:rsidRDefault="00D836E6" w:rsidP="00D836E6">
      <w:pPr>
        <w:numPr>
          <w:ilvl w:val="1"/>
          <w:numId w:val="0"/>
        </w:numPr>
        <w:spacing w:line="360" w:lineRule="exact"/>
        <w:rPr>
          <w:rFonts w:ascii="Arial" w:hAnsi="Arial"/>
          <w:color w:val="363534"/>
          <w:u w:val="single"/>
        </w:rPr>
      </w:pPr>
      <w:r w:rsidRPr="00D836E6">
        <w:rPr>
          <w:rFonts w:ascii="Arial" w:hAnsi="Arial"/>
          <w:iCs/>
          <w:color w:val="363534"/>
          <w:u w:val="single"/>
        </w:rPr>
        <w:t>Overharvest</w:t>
      </w:r>
    </w:p>
    <w:p w14:paraId="5ECA1BE4" w14:textId="3DBE08B9" w:rsidR="00D836E6" w:rsidRPr="00D836E6" w:rsidRDefault="00D836E6" w:rsidP="00D836E6">
      <w:pPr>
        <w:rPr>
          <w:rFonts w:ascii="Arial" w:hAnsi="Arial"/>
          <w:color w:val="363534"/>
        </w:rPr>
      </w:pPr>
      <w:r w:rsidRPr="00D836E6">
        <w:rPr>
          <w:rFonts w:ascii="Arial" w:hAnsi="Arial"/>
          <w:color w:val="363534"/>
        </w:rPr>
        <w:t xml:space="preserve">Although Moloney, Ramsey and Scroggie (2019) found little change in Victoria’s kangaroo population between 2017 and 2018, the KPFT Evaluation Report identified overharvesting as one potential threat to kangaroos’ sustainability. Victoria’s new kangaroo harvesting program is partly an attempt to address this risk. Similar commercial kangaroo harvesting programs have long been established in other Australian states, with research and population monitoring conducted in these jurisdictions demonstrating that harvesting is sustainable if appropriate precautions are taken (see, e.g. Olsen and Low 2006; </w:t>
      </w:r>
      <w:proofErr w:type="spellStart"/>
      <w:r w:rsidRPr="00D836E6">
        <w:rPr>
          <w:rFonts w:ascii="Arial" w:hAnsi="Arial"/>
          <w:color w:val="363534"/>
        </w:rPr>
        <w:t>Pople</w:t>
      </w:r>
      <w:proofErr w:type="spellEnd"/>
      <w:r w:rsidRPr="00D836E6">
        <w:rPr>
          <w:rFonts w:ascii="Arial" w:hAnsi="Arial"/>
          <w:color w:val="363534"/>
        </w:rPr>
        <w:t xml:space="preserve"> and Grigg 1999; Cooney et al 2012; Wilson and Edwards 2019). In Victoria, overharvesting will be prevented through regular population monitoring, applying proportional harvest quotas that respond to fluctuating populations, and employing the precautionary principle where appropriate. A harvest quota of 10-20% of the population is generally considered ecologically sustainable, and Victoria’s quotas will be set within this range (</w:t>
      </w:r>
      <w:proofErr w:type="spellStart"/>
      <w:r w:rsidRPr="00D836E6">
        <w:rPr>
          <w:rFonts w:ascii="Arial" w:hAnsi="Arial"/>
          <w:color w:val="363534"/>
        </w:rPr>
        <w:t>Caughley</w:t>
      </w:r>
      <w:proofErr w:type="spellEnd"/>
      <w:r w:rsidRPr="00D836E6">
        <w:rPr>
          <w:rFonts w:ascii="Arial" w:hAnsi="Arial"/>
          <w:color w:val="363534"/>
        </w:rPr>
        <w:t xml:space="preserve"> et al. 1987; Hacker et al. 2004; Moloney et al. 2019). Historically it has been rare for kangaroo harvesting in Australia to come close to reaching full quotas. For instance, in 2018 the combined commercial harvest for all Australian states amounted 19% of their sustainable quotas (see summary statistics accessible via </w:t>
      </w:r>
      <w:hyperlink r:id="rId56" w:anchor="a3" w:history="1">
        <w:r w:rsidRPr="00D836E6">
          <w:rPr>
            <w:rFonts w:ascii="Arial" w:hAnsi="Arial"/>
            <w:color w:val="auto"/>
            <w:u w:val="single"/>
          </w:rPr>
          <w:t>https://www.environment.gov.au/biodiversity/wildlife-trade/natives#a3</w:t>
        </w:r>
      </w:hyperlink>
      <w:r w:rsidRPr="00D836E6">
        <w:rPr>
          <w:rFonts w:ascii="Arial" w:hAnsi="Arial"/>
          <w:color w:val="363534"/>
        </w:rPr>
        <w:t xml:space="preserve">).  </w:t>
      </w:r>
    </w:p>
    <w:p w14:paraId="0A9CDF36" w14:textId="77777777" w:rsidR="00D836E6" w:rsidRPr="00D836E6" w:rsidRDefault="00D836E6" w:rsidP="00D836E6">
      <w:pPr>
        <w:rPr>
          <w:rFonts w:ascii="Arial" w:hAnsi="Arial"/>
          <w:color w:val="363534"/>
        </w:rPr>
      </w:pPr>
    </w:p>
    <w:p w14:paraId="3F2BC4E1" w14:textId="77777777" w:rsidR="00D836E6" w:rsidRPr="00D836E6" w:rsidRDefault="00D836E6" w:rsidP="00D836E6">
      <w:pPr>
        <w:rPr>
          <w:rFonts w:ascii="Arial" w:hAnsi="Arial"/>
          <w:i/>
          <w:color w:val="363534"/>
        </w:rPr>
      </w:pPr>
      <w:r w:rsidRPr="00D836E6">
        <w:rPr>
          <w:rFonts w:ascii="Arial" w:hAnsi="Arial"/>
          <w:i/>
          <w:color w:val="363534"/>
        </w:rPr>
        <w:t>Potential negative effect mitigated by:</w:t>
      </w:r>
    </w:p>
    <w:p w14:paraId="0D2CB04D" w14:textId="77777777" w:rsidR="00D836E6" w:rsidRPr="00D836E6" w:rsidRDefault="00D836E6" w:rsidP="00D836E6">
      <w:pPr>
        <w:numPr>
          <w:ilvl w:val="0"/>
          <w:numId w:val="16"/>
        </w:numPr>
        <w:contextualSpacing/>
        <w:rPr>
          <w:rFonts w:ascii="Arial" w:hAnsi="Arial"/>
          <w:color w:val="363534"/>
        </w:rPr>
      </w:pPr>
      <w:r w:rsidRPr="00D836E6">
        <w:rPr>
          <w:rFonts w:ascii="Arial" w:hAnsi="Arial"/>
          <w:color w:val="363534"/>
        </w:rPr>
        <w:t xml:space="preserve">Regular monitoring and quota-setting to respond to population fluctuations. </w:t>
      </w:r>
    </w:p>
    <w:p w14:paraId="0674352B" w14:textId="77777777" w:rsidR="00D836E6" w:rsidRPr="00D836E6" w:rsidRDefault="00D836E6" w:rsidP="00D836E6">
      <w:pPr>
        <w:numPr>
          <w:ilvl w:val="0"/>
          <w:numId w:val="16"/>
        </w:numPr>
        <w:contextualSpacing/>
        <w:rPr>
          <w:rFonts w:ascii="Arial" w:hAnsi="Arial"/>
          <w:color w:val="363534"/>
        </w:rPr>
      </w:pPr>
      <w:r w:rsidRPr="00D836E6">
        <w:rPr>
          <w:rFonts w:ascii="Arial" w:hAnsi="Arial"/>
          <w:color w:val="363534"/>
        </w:rPr>
        <w:t xml:space="preserve">Proportional harvest strategy that sets quotas at levels that are sustainable for kangaroo populations, and allows for uncertainty in population estimates (Milner-Gulland et al. 2001; </w:t>
      </w:r>
      <w:proofErr w:type="spellStart"/>
      <w:r w:rsidRPr="00D836E6">
        <w:rPr>
          <w:rFonts w:ascii="Arial" w:hAnsi="Arial"/>
          <w:color w:val="363534"/>
        </w:rPr>
        <w:t>Caughley</w:t>
      </w:r>
      <w:proofErr w:type="spellEnd"/>
      <w:r w:rsidRPr="00D836E6">
        <w:rPr>
          <w:rFonts w:ascii="Arial" w:hAnsi="Arial"/>
          <w:color w:val="363534"/>
        </w:rPr>
        <w:t xml:space="preserve"> 1987). </w:t>
      </w:r>
    </w:p>
    <w:p w14:paraId="33287921" w14:textId="77777777" w:rsidR="00D836E6" w:rsidRPr="00D836E6" w:rsidRDefault="00D836E6" w:rsidP="00D836E6">
      <w:pPr>
        <w:numPr>
          <w:ilvl w:val="0"/>
          <w:numId w:val="16"/>
        </w:numPr>
        <w:contextualSpacing/>
        <w:rPr>
          <w:rFonts w:ascii="Arial" w:hAnsi="Arial"/>
          <w:color w:val="363534"/>
        </w:rPr>
      </w:pPr>
      <w:r w:rsidRPr="00D836E6">
        <w:rPr>
          <w:rFonts w:ascii="Arial" w:hAnsi="Arial"/>
          <w:color w:val="363534"/>
        </w:rPr>
        <w:t xml:space="preserve">If kangaroo populations fall below specified thresholds, harvesting will be suspended or reduced as necessary. </w:t>
      </w:r>
    </w:p>
    <w:p w14:paraId="32BBBDE8" w14:textId="77777777" w:rsidR="00D836E6" w:rsidRPr="00D836E6" w:rsidRDefault="00D836E6" w:rsidP="00D836E6">
      <w:pPr>
        <w:numPr>
          <w:ilvl w:val="0"/>
          <w:numId w:val="16"/>
        </w:numPr>
        <w:contextualSpacing/>
        <w:rPr>
          <w:rFonts w:ascii="Arial" w:hAnsi="Arial"/>
          <w:color w:val="363534"/>
        </w:rPr>
      </w:pPr>
      <w:r w:rsidRPr="00D836E6">
        <w:rPr>
          <w:rFonts w:ascii="Arial" w:hAnsi="Arial"/>
          <w:color w:val="363534"/>
        </w:rPr>
        <w:t>Population estimates will be based on aerial survey data, which is generally believed to underestimate kangaroo abundance (</w:t>
      </w:r>
      <w:proofErr w:type="spellStart"/>
      <w:r w:rsidRPr="00D836E6">
        <w:rPr>
          <w:rFonts w:ascii="Arial" w:hAnsi="Arial"/>
          <w:color w:val="363534"/>
        </w:rPr>
        <w:t>Pople</w:t>
      </w:r>
      <w:proofErr w:type="spellEnd"/>
      <w:r w:rsidRPr="00D836E6">
        <w:rPr>
          <w:rFonts w:ascii="Arial" w:hAnsi="Arial"/>
          <w:color w:val="363534"/>
        </w:rPr>
        <w:t xml:space="preserve"> 2004).  </w:t>
      </w:r>
    </w:p>
    <w:p w14:paraId="67713BBB" w14:textId="77777777" w:rsidR="00D836E6" w:rsidRPr="00D836E6" w:rsidRDefault="00D836E6" w:rsidP="00D836E6">
      <w:pPr>
        <w:rPr>
          <w:rFonts w:ascii="Arial" w:hAnsi="Arial"/>
          <w:color w:val="363534"/>
        </w:rPr>
      </w:pPr>
    </w:p>
    <w:p w14:paraId="7E0D5596" w14:textId="77777777" w:rsidR="00D836E6" w:rsidRPr="00D836E6" w:rsidRDefault="00D836E6" w:rsidP="00D836E6">
      <w:pPr>
        <w:rPr>
          <w:rFonts w:ascii="Arial" w:hAnsi="Arial"/>
          <w:iCs/>
          <w:color w:val="363534"/>
          <w:u w:val="single"/>
        </w:rPr>
      </w:pPr>
      <w:r w:rsidRPr="00D836E6">
        <w:rPr>
          <w:rFonts w:ascii="Arial" w:hAnsi="Arial"/>
          <w:iCs/>
          <w:color w:val="363534"/>
          <w:u w:val="single"/>
        </w:rPr>
        <w:t>Population demographics</w:t>
      </w:r>
    </w:p>
    <w:p w14:paraId="609967D5" w14:textId="77777777" w:rsidR="00D836E6" w:rsidRPr="00D836E6" w:rsidRDefault="00D836E6" w:rsidP="00D836E6">
      <w:pPr>
        <w:rPr>
          <w:rFonts w:ascii="Arial" w:hAnsi="Arial"/>
          <w:iCs/>
          <w:color w:val="363534"/>
        </w:rPr>
      </w:pPr>
      <w:r w:rsidRPr="00D836E6">
        <w:rPr>
          <w:rFonts w:ascii="Arial" w:hAnsi="Arial"/>
          <w:iCs/>
          <w:color w:val="363534"/>
        </w:rPr>
        <w:t xml:space="preserve">The genetic diversity of species can be influenced by the selective removal of individuals that display specific traits, potentially reducing the species’ fitness (Hale 2004; </w:t>
      </w:r>
      <w:proofErr w:type="spellStart"/>
      <w:r w:rsidRPr="00D836E6">
        <w:rPr>
          <w:rFonts w:ascii="Arial" w:hAnsi="Arial"/>
          <w:iCs/>
          <w:color w:val="363534"/>
        </w:rPr>
        <w:t>Markert</w:t>
      </w:r>
      <w:proofErr w:type="spellEnd"/>
      <w:r w:rsidRPr="00D836E6">
        <w:rPr>
          <w:rFonts w:ascii="Arial" w:hAnsi="Arial"/>
          <w:iCs/>
          <w:color w:val="363534"/>
        </w:rPr>
        <w:t xml:space="preserve"> et al. 2010). This could become a risk if harvested kangaroos are selected for specific traits, in numbers that are high enough to have long-term genetic impacts.     </w:t>
      </w:r>
    </w:p>
    <w:p w14:paraId="78313875" w14:textId="77777777" w:rsidR="00D836E6" w:rsidRPr="00D836E6" w:rsidRDefault="00D836E6" w:rsidP="00D836E6">
      <w:pPr>
        <w:rPr>
          <w:rFonts w:ascii="Arial" w:hAnsi="Arial"/>
          <w:iCs/>
          <w:color w:val="363534"/>
        </w:rPr>
      </w:pPr>
    </w:p>
    <w:p w14:paraId="134FD7CB" w14:textId="77777777" w:rsidR="00D836E6" w:rsidRPr="00D836E6" w:rsidRDefault="00D836E6" w:rsidP="00D836E6">
      <w:pPr>
        <w:rPr>
          <w:rFonts w:ascii="Arial" w:hAnsi="Arial"/>
          <w:i/>
          <w:iCs/>
          <w:color w:val="363534"/>
        </w:rPr>
      </w:pPr>
      <w:r w:rsidRPr="00D836E6">
        <w:rPr>
          <w:rFonts w:ascii="Arial" w:hAnsi="Arial"/>
          <w:i/>
          <w:iCs/>
          <w:color w:val="363534"/>
        </w:rPr>
        <w:t>Potential negative effect mitigated by:</w:t>
      </w:r>
    </w:p>
    <w:p w14:paraId="791640D0" w14:textId="77777777" w:rsidR="00D836E6" w:rsidRPr="00D836E6" w:rsidRDefault="00D836E6" w:rsidP="00D836E6">
      <w:pPr>
        <w:numPr>
          <w:ilvl w:val="0"/>
          <w:numId w:val="16"/>
        </w:numPr>
        <w:contextualSpacing/>
        <w:rPr>
          <w:rFonts w:ascii="Arial" w:hAnsi="Arial"/>
          <w:iCs/>
          <w:color w:val="363534"/>
        </w:rPr>
      </w:pPr>
      <w:r w:rsidRPr="00D836E6">
        <w:rPr>
          <w:rFonts w:ascii="Arial" w:hAnsi="Arial"/>
          <w:iCs/>
          <w:color w:val="363534"/>
        </w:rPr>
        <w:t xml:space="preserve">Monitoring the sex and size of harvested kangaroos. </w:t>
      </w:r>
    </w:p>
    <w:p w14:paraId="65C162FF" w14:textId="77777777" w:rsidR="00D836E6" w:rsidRPr="00D836E6" w:rsidRDefault="00D836E6" w:rsidP="00D836E6">
      <w:pPr>
        <w:rPr>
          <w:iCs/>
          <w:color w:val="696765" w:themeColor="text1" w:themeTint="BF"/>
          <w:u w:val="single"/>
        </w:rPr>
      </w:pPr>
    </w:p>
    <w:p w14:paraId="46FFBF28" w14:textId="77777777" w:rsidR="00D836E6" w:rsidRPr="00D836E6" w:rsidRDefault="00D836E6" w:rsidP="00D836E6">
      <w:pPr>
        <w:rPr>
          <w:rFonts w:ascii="Arial" w:hAnsi="Arial"/>
          <w:iCs/>
          <w:color w:val="363534"/>
          <w:u w:val="single"/>
        </w:rPr>
      </w:pPr>
      <w:r w:rsidRPr="00D836E6">
        <w:rPr>
          <w:rFonts w:ascii="Arial" w:hAnsi="Arial"/>
          <w:iCs/>
          <w:color w:val="363534"/>
          <w:u w:val="single"/>
        </w:rPr>
        <w:t>Poor animal welfare outcomes</w:t>
      </w:r>
    </w:p>
    <w:p w14:paraId="5C55384C" w14:textId="77777777" w:rsidR="00D836E6" w:rsidRPr="00D836E6" w:rsidRDefault="00D836E6" w:rsidP="00D836E6">
      <w:pPr>
        <w:rPr>
          <w:rFonts w:ascii="Arial" w:hAnsi="Arial"/>
          <w:color w:val="363534"/>
        </w:rPr>
      </w:pPr>
      <w:r w:rsidRPr="00D836E6">
        <w:rPr>
          <w:rFonts w:ascii="Arial" w:hAnsi="Arial"/>
          <w:color w:val="363534"/>
        </w:rPr>
        <w:t xml:space="preserve">When kangaroos are shot, there is a risk that it will not be done humanely. There are also welfare issues associated with harvesting female kangaroos that are responsible for pouch young or young-at-foot. However, professional harvesting under the kangaroo harvesting program would result in improved animal welfare outcomes compared to drought-induced starvation or relatively unregulated damage mitigation control (Wilson and Edwards 2019). Raising commercial harvesting rates when kangaroo populations peak, through the use of proportional harvest strategies, could also prevent precipitous troughs in less favourable seasons, resulting in better animal welfare outcomes (see, e.g. Hayward et al 2019; Hacker et al. 2004).    </w:t>
      </w:r>
    </w:p>
    <w:p w14:paraId="4C5DA27C" w14:textId="77777777" w:rsidR="00D836E6" w:rsidRPr="00D836E6" w:rsidRDefault="00D836E6" w:rsidP="00D836E6">
      <w:pPr>
        <w:rPr>
          <w:rFonts w:ascii="Arial" w:hAnsi="Arial"/>
          <w:color w:val="363534"/>
        </w:rPr>
      </w:pPr>
    </w:p>
    <w:p w14:paraId="3F2F57F2" w14:textId="77777777" w:rsidR="00D836E6" w:rsidRPr="00D836E6" w:rsidRDefault="00D836E6" w:rsidP="00D836E6">
      <w:pPr>
        <w:rPr>
          <w:rFonts w:ascii="Arial" w:hAnsi="Arial"/>
          <w:i/>
          <w:color w:val="363534"/>
        </w:rPr>
      </w:pPr>
      <w:r w:rsidRPr="00D836E6">
        <w:rPr>
          <w:rFonts w:ascii="Arial" w:hAnsi="Arial"/>
          <w:i/>
          <w:color w:val="363534"/>
        </w:rPr>
        <w:t>Potential negative effect mitigated by:</w:t>
      </w:r>
    </w:p>
    <w:p w14:paraId="164DC425" w14:textId="77777777" w:rsidR="00D836E6" w:rsidRPr="00D836E6" w:rsidRDefault="00D836E6" w:rsidP="00D836E6">
      <w:pPr>
        <w:numPr>
          <w:ilvl w:val="0"/>
          <w:numId w:val="16"/>
        </w:numPr>
        <w:contextualSpacing/>
        <w:rPr>
          <w:rFonts w:ascii="Arial" w:hAnsi="Arial"/>
          <w:color w:val="363534"/>
        </w:rPr>
      </w:pPr>
      <w:r w:rsidRPr="00D836E6">
        <w:rPr>
          <w:rFonts w:ascii="Arial" w:hAnsi="Arial"/>
          <w:color w:val="363534"/>
        </w:rPr>
        <w:t xml:space="preserve">The requirement for all kangaroos harvested under Victoria’s Kangaroo Harvest Management Plan to be humanely killed in accordance with the Commercial Code. </w:t>
      </w:r>
    </w:p>
    <w:p w14:paraId="406A8221" w14:textId="77777777" w:rsidR="00D836E6" w:rsidRPr="00D836E6" w:rsidRDefault="00D836E6" w:rsidP="00D836E6">
      <w:pPr>
        <w:numPr>
          <w:ilvl w:val="0"/>
          <w:numId w:val="16"/>
        </w:numPr>
        <w:contextualSpacing/>
        <w:rPr>
          <w:rFonts w:ascii="Arial" w:hAnsi="Arial"/>
          <w:color w:val="363534"/>
        </w:rPr>
      </w:pPr>
      <w:r w:rsidRPr="00D836E6">
        <w:rPr>
          <w:rFonts w:ascii="Arial" w:hAnsi="Arial"/>
          <w:color w:val="363534"/>
        </w:rPr>
        <w:t>The requirement for harvesters to demonstrate firearms proficiency before being authorised</w:t>
      </w:r>
    </w:p>
    <w:p w14:paraId="510EF8CA" w14:textId="77777777" w:rsidR="00D836E6" w:rsidRPr="00D836E6" w:rsidRDefault="00D836E6" w:rsidP="00D836E6">
      <w:pPr>
        <w:numPr>
          <w:ilvl w:val="0"/>
          <w:numId w:val="16"/>
        </w:numPr>
        <w:contextualSpacing/>
        <w:rPr>
          <w:rFonts w:ascii="Arial" w:hAnsi="Arial"/>
          <w:color w:val="363534"/>
        </w:rPr>
      </w:pPr>
      <w:r w:rsidRPr="00D836E6">
        <w:rPr>
          <w:rFonts w:ascii="Arial" w:hAnsi="Arial"/>
          <w:color w:val="363534"/>
        </w:rPr>
        <w:t>Providing the Commercial Code to all authorised harvesters; in addition, replicating key requirements from the Commercial Code in harvester authorisation conditions</w:t>
      </w:r>
    </w:p>
    <w:p w14:paraId="466B3E31" w14:textId="77777777" w:rsidR="00D836E6" w:rsidRPr="00D836E6" w:rsidRDefault="00D836E6" w:rsidP="00D836E6">
      <w:pPr>
        <w:numPr>
          <w:ilvl w:val="0"/>
          <w:numId w:val="16"/>
        </w:numPr>
        <w:contextualSpacing/>
        <w:rPr>
          <w:rFonts w:ascii="Arial" w:hAnsi="Arial"/>
          <w:color w:val="363534"/>
        </w:rPr>
      </w:pPr>
      <w:r w:rsidRPr="00D836E6">
        <w:rPr>
          <w:rFonts w:ascii="Arial" w:hAnsi="Arial"/>
          <w:color w:val="363534"/>
        </w:rPr>
        <w:t>Compliance checks and audits on field harvesters to monitor compliance with animal welfare requirements</w:t>
      </w:r>
    </w:p>
    <w:p w14:paraId="1B3DAB5B" w14:textId="77777777" w:rsidR="00D836E6" w:rsidRPr="00D836E6" w:rsidRDefault="00D836E6" w:rsidP="00D836E6">
      <w:pPr>
        <w:keepNext/>
        <w:keepLines/>
        <w:tabs>
          <w:tab w:val="left" w:pos="1418"/>
          <w:tab w:val="left" w:pos="1701"/>
          <w:tab w:val="left" w:pos="1985"/>
        </w:tabs>
        <w:spacing w:before="200" w:after="100" w:line="240" w:lineRule="exact"/>
        <w:outlineLvl w:val="2"/>
        <w:rPr>
          <w:rFonts w:ascii="Arial" w:hAnsi="Arial"/>
          <w:b/>
          <w:color w:val="494847"/>
        </w:rPr>
      </w:pPr>
      <w:bookmarkStart w:id="135" w:name="_Toc15974222"/>
      <w:bookmarkStart w:id="136" w:name="_Toc15974276"/>
      <w:bookmarkStart w:id="137" w:name="_Toc19541940"/>
      <w:bookmarkStart w:id="138" w:name="_Toc19542064"/>
      <w:bookmarkStart w:id="139" w:name="_Toc19696840"/>
      <w:bookmarkStart w:id="140" w:name="_Toc19711437"/>
      <w:r w:rsidRPr="00D836E6">
        <w:rPr>
          <w:rFonts w:ascii="Arial" w:hAnsi="Arial"/>
          <w:b/>
          <w:color w:val="494847"/>
        </w:rPr>
        <w:t>Impact on habitats and ecosystems</w:t>
      </w:r>
      <w:bookmarkEnd w:id="135"/>
      <w:bookmarkEnd w:id="136"/>
      <w:bookmarkEnd w:id="137"/>
      <w:bookmarkEnd w:id="138"/>
      <w:bookmarkEnd w:id="139"/>
      <w:bookmarkEnd w:id="140"/>
    </w:p>
    <w:p w14:paraId="27E37576" w14:textId="77777777" w:rsidR="00D836E6" w:rsidRPr="00D836E6" w:rsidRDefault="00D836E6" w:rsidP="00D836E6">
      <w:pPr>
        <w:keepNext/>
        <w:keepLines/>
        <w:tabs>
          <w:tab w:val="left" w:pos="1418"/>
          <w:tab w:val="left" w:pos="1701"/>
          <w:tab w:val="left" w:pos="1985"/>
        </w:tabs>
        <w:spacing w:before="200" w:after="100" w:line="240" w:lineRule="exact"/>
        <w:outlineLvl w:val="2"/>
        <w:rPr>
          <w:rFonts w:ascii="Arial" w:hAnsi="Arial"/>
          <w:color w:val="494847"/>
        </w:rPr>
      </w:pPr>
      <w:bookmarkStart w:id="141" w:name="_Toc19541941"/>
      <w:bookmarkStart w:id="142" w:name="_Toc19542065"/>
      <w:bookmarkStart w:id="143" w:name="_Toc19696841"/>
      <w:bookmarkStart w:id="144" w:name="_Toc19711438"/>
      <w:r w:rsidRPr="00D836E6">
        <w:rPr>
          <w:rFonts w:ascii="Arial" w:hAnsi="Arial"/>
          <w:color w:val="494847"/>
        </w:rPr>
        <w:t>Commercial kangaroo harvesting would have both positive and negative impacts on habitats and ecosystems.</w:t>
      </w:r>
      <w:bookmarkEnd w:id="141"/>
      <w:bookmarkEnd w:id="142"/>
      <w:bookmarkEnd w:id="143"/>
      <w:bookmarkEnd w:id="144"/>
      <w:r w:rsidRPr="00D836E6">
        <w:rPr>
          <w:rFonts w:ascii="Arial" w:hAnsi="Arial"/>
          <w:color w:val="494847"/>
        </w:rPr>
        <w:t xml:space="preserve"> </w:t>
      </w:r>
    </w:p>
    <w:p w14:paraId="5C1DFA92" w14:textId="77777777" w:rsidR="00D836E6" w:rsidRPr="00D836E6" w:rsidRDefault="00D836E6" w:rsidP="00D836E6">
      <w:pPr>
        <w:keepNext/>
        <w:keepLines/>
        <w:tabs>
          <w:tab w:val="left" w:pos="1418"/>
          <w:tab w:val="left" w:pos="1701"/>
          <w:tab w:val="left" w:pos="1985"/>
        </w:tabs>
        <w:spacing w:before="200" w:after="100" w:line="240" w:lineRule="exact"/>
        <w:outlineLvl w:val="2"/>
        <w:rPr>
          <w:rFonts w:ascii="Arial" w:hAnsi="Arial"/>
          <w:color w:val="494847"/>
        </w:rPr>
      </w:pPr>
      <w:bookmarkStart w:id="145" w:name="_Toc19541942"/>
      <w:bookmarkStart w:id="146" w:name="_Toc19542066"/>
      <w:bookmarkStart w:id="147" w:name="_Toc19696842"/>
      <w:bookmarkStart w:id="148" w:name="_Toc19711439"/>
      <w:r w:rsidRPr="00D836E6">
        <w:rPr>
          <w:rFonts w:ascii="Arial" w:hAnsi="Arial"/>
          <w:color w:val="494847"/>
        </w:rPr>
        <w:t>Impacts on habitats are likely to be positive overall, with biodiversity benefits resulting from grazing pressure management (</w:t>
      </w:r>
      <w:proofErr w:type="spellStart"/>
      <w:r w:rsidRPr="00D836E6">
        <w:rPr>
          <w:rFonts w:ascii="Arial" w:hAnsi="Arial"/>
          <w:color w:val="494847"/>
        </w:rPr>
        <w:t>Choquenot</w:t>
      </w:r>
      <w:proofErr w:type="spellEnd"/>
      <w:r w:rsidRPr="00D836E6">
        <w:rPr>
          <w:rFonts w:ascii="Arial" w:hAnsi="Arial"/>
          <w:color w:val="494847"/>
        </w:rPr>
        <w:t xml:space="preserve"> et al. 1998). High kangaroo densities have been associated with reduced occurrence, height and seeding rates of some native grasses; reduced habitat quality for some ground-nesting birds; and reduced habitat quality for eastern barred bandicoots (Neave and </w:t>
      </w:r>
      <w:proofErr w:type="spellStart"/>
      <w:r w:rsidRPr="00D836E6">
        <w:rPr>
          <w:rFonts w:ascii="Arial" w:hAnsi="Arial"/>
          <w:color w:val="494847"/>
        </w:rPr>
        <w:t>Tanton</w:t>
      </w:r>
      <w:proofErr w:type="spellEnd"/>
      <w:r w:rsidRPr="00D836E6">
        <w:rPr>
          <w:rFonts w:ascii="Arial" w:hAnsi="Arial"/>
          <w:color w:val="494847"/>
        </w:rPr>
        <w:t xml:space="preserve"> 1989; </w:t>
      </w:r>
      <w:proofErr w:type="spellStart"/>
      <w:r w:rsidRPr="00D836E6">
        <w:rPr>
          <w:rFonts w:ascii="Arial" w:hAnsi="Arial"/>
          <w:color w:val="494847"/>
        </w:rPr>
        <w:t>Winnard</w:t>
      </w:r>
      <w:proofErr w:type="spellEnd"/>
      <w:r w:rsidRPr="00D836E6">
        <w:rPr>
          <w:rFonts w:ascii="Arial" w:hAnsi="Arial"/>
          <w:color w:val="494847"/>
        </w:rPr>
        <w:t xml:space="preserve"> and Coulson 2008). Grazing trials in south-west Queensland found that kangaroo grazing pressure limits regeneration of native grasses in areas that have been excluded from livestock grazing (Page and </w:t>
      </w:r>
      <w:proofErr w:type="spellStart"/>
      <w:r w:rsidRPr="00D836E6">
        <w:rPr>
          <w:rFonts w:ascii="Arial" w:hAnsi="Arial"/>
          <w:color w:val="494847"/>
        </w:rPr>
        <w:t>Beeton</w:t>
      </w:r>
      <w:proofErr w:type="spellEnd"/>
      <w:r w:rsidRPr="00D836E6">
        <w:rPr>
          <w:rFonts w:ascii="Arial" w:hAnsi="Arial"/>
          <w:color w:val="494847"/>
        </w:rPr>
        <w:t xml:space="preserve"> 2000). Kangaroo harvesting allows grazing pressure to be managed, potentially resulting in the regeneration of native vegetation and a reduction in the spread of non-palatable weed species. It is also possible that reduced competition from kangaroos would benefit introduced herbivores, but Victoria’s ongoing invasive species control measures and the relatively small number of kangaroos harvested are likely to limit the extent of this impact.</w:t>
      </w:r>
      <w:bookmarkEnd w:id="145"/>
      <w:bookmarkEnd w:id="146"/>
      <w:bookmarkEnd w:id="147"/>
      <w:bookmarkEnd w:id="148"/>
      <w:r w:rsidRPr="00D836E6">
        <w:rPr>
          <w:rFonts w:ascii="Arial" w:hAnsi="Arial"/>
          <w:color w:val="494847"/>
        </w:rPr>
        <w:t xml:space="preserve">  </w:t>
      </w:r>
    </w:p>
    <w:p w14:paraId="0522908E" w14:textId="77777777" w:rsidR="00D836E6" w:rsidRPr="00D836E6" w:rsidRDefault="00D836E6" w:rsidP="00D836E6">
      <w:pPr>
        <w:keepNext/>
        <w:keepLines/>
        <w:tabs>
          <w:tab w:val="left" w:pos="1418"/>
          <w:tab w:val="left" w:pos="1701"/>
          <w:tab w:val="left" w:pos="1985"/>
        </w:tabs>
        <w:spacing w:before="200" w:after="100" w:line="240" w:lineRule="exact"/>
        <w:outlineLvl w:val="2"/>
        <w:rPr>
          <w:rFonts w:ascii="Arial" w:hAnsi="Arial"/>
          <w:color w:val="494847"/>
        </w:rPr>
      </w:pPr>
      <w:bookmarkStart w:id="149" w:name="_Toc19541943"/>
      <w:bookmarkStart w:id="150" w:name="_Toc19542067"/>
      <w:bookmarkStart w:id="151" w:name="_Toc19696843"/>
      <w:bookmarkStart w:id="152" w:name="_Toc19711440"/>
      <w:r w:rsidRPr="00D836E6">
        <w:rPr>
          <w:rFonts w:ascii="Arial" w:hAnsi="Arial"/>
          <w:color w:val="494847"/>
        </w:rPr>
        <w:t>Commercial kangaroo harvesters could negatively impact habitats by introducing or dispersing invasive weeds. However, there</w:t>
      </w:r>
      <w:r w:rsidRPr="00D836E6">
        <w:rPr>
          <w:rFonts w:ascii="Arial" w:hAnsi="Arial"/>
          <w:color w:val="363534"/>
        </w:rPr>
        <w:t xml:space="preserve"> is no evidence that commercial kangaroo harvesters contribute to the introduction and/or spread of invasive weeds more than other land users. Further, commercial harvesters are unlikely to cause erosion or land degradation as they generally operate on existing tracks and are reluctant to risk damage to their vehicles by venturing off-road (Wilson and Read 2003).</w:t>
      </w:r>
      <w:bookmarkEnd w:id="149"/>
      <w:bookmarkEnd w:id="150"/>
      <w:bookmarkEnd w:id="151"/>
      <w:bookmarkEnd w:id="152"/>
      <w:r w:rsidRPr="00D836E6">
        <w:rPr>
          <w:rFonts w:ascii="Arial" w:hAnsi="Arial"/>
          <w:color w:val="363534"/>
        </w:rPr>
        <w:t xml:space="preserve"> </w:t>
      </w:r>
    </w:p>
    <w:p w14:paraId="1A103F13" w14:textId="77777777" w:rsidR="00D836E6" w:rsidRPr="00D836E6" w:rsidRDefault="00D836E6" w:rsidP="00D836E6">
      <w:pPr>
        <w:rPr>
          <w:rFonts w:ascii="Arial" w:hAnsi="Arial"/>
          <w:color w:val="363534"/>
        </w:rPr>
      </w:pPr>
    </w:p>
    <w:p w14:paraId="7C508B2C" w14:textId="77777777" w:rsidR="00D836E6" w:rsidRPr="00D836E6" w:rsidRDefault="00D836E6" w:rsidP="00D836E6">
      <w:pPr>
        <w:rPr>
          <w:rFonts w:ascii="Arial" w:hAnsi="Arial"/>
          <w:color w:val="363534"/>
        </w:rPr>
      </w:pPr>
      <w:r w:rsidRPr="00D836E6">
        <w:rPr>
          <w:rFonts w:ascii="Arial" w:hAnsi="Arial"/>
          <w:color w:val="363534"/>
        </w:rPr>
        <w:t xml:space="preserve">If offcuts produced when field processors dress carcasses at the site of shooting are left behind by shooters, it could provide a food resource for predators such as foxes, wild dogs or raptors (Read and Wilson 2004). If artificially high predator populations are maintained, this could threaten their prey, potentially including endangered fauna. The effect may be limited by the status of red foxes and wild dogs as established pest animals under Victoria’s </w:t>
      </w:r>
      <w:r w:rsidRPr="00D836E6">
        <w:rPr>
          <w:rFonts w:ascii="Arial" w:hAnsi="Arial"/>
          <w:i/>
          <w:color w:val="363534"/>
        </w:rPr>
        <w:t xml:space="preserve">Catchment and Land Protection Act 1994, </w:t>
      </w:r>
      <w:r w:rsidRPr="00D836E6">
        <w:rPr>
          <w:rFonts w:ascii="Arial" w:hAnsi="Arial"/>
          <w:color w:val="363534"/>
        </w:rPr>
        <w:t xml:space="preserve">which imposes a responsibility on landowners to take all reasonable steps to prevent the spread of, and as far as possible eradicate, established pest animals from their land. Positive effects of kangaroo offcuts could include providing sustenance for native scavengers and improving soil quality. </w:t>
      </w:r>
    </w:p>
    <w:p w14:paraId="38F81DEE" w14:textId="77777777" w:rsidR="00D836E6" w:rsidRPr="00D836E6" w:rsidRDefault="00D836E6" w:rsidP="00D836E6">
      <w:pPr>
        <w:rPr>
          <w:rFonts w:ascii="Arial" w:hAnsi="Arial"/>
          <w:color w:val="363534"/>
        </w:rPr>
      </w:pPr>
    </w:p>
    <w:p w14:paraId="21A1128C" w14:textId="77777777" w:rsidR="00D836E6" w:rsidRPr="00D836E6" w:rsidRDefault="00D836E6" w:rsidP="00D836E6">
      <w:pPr>
        <w:rPr>
          <w:rFonts w:ascii="Arial" w:hAnsi="Arial"/>
          <w:color w:val="363534"/>
        </w:rPr>
      </w:pPr>
      <w:r w:rsidRPr="00D836E6">
        <w:rPr>
          <w:rFonts w:ascii="Arial" w:hAnsi="Arial"/>
          <w:i/>
          <w:color w:val="363534"/>
        </w:rPr>
        <w:t>Potential negative impacts of kangaroo harvesting on habitats and ecosystems are managed by</w:t>
      </w:r>
      <w:r w:rsidRPr="00D836E6">
        <w:rPr>
          <w:rFonts w:ascii="Arial" w:hAnsi="Arial"/>
          <w:color w:val="363534"/>
        </w:rPr>
        <w:t>:</w:t>
      </w:r>
    </w:p>
    <w:p w14:paraId="3B514B98" w14:textId="77777777" w:rsidR="00D836E6" w:rsidRPr="00D836E6" w:rsidRDefault="00D836E6" w:rsidP="00D836E6">
      <w:pPr>
        <w:numPr>
          <w:ilvl w:val="0"/>
          <w:numId w:val="16"/>
        </w:numPr>
        <w:contextualSpacing/>
        <w:rPr>
          <w:rFonts w:ascii="Arial" w:hAnsi="Arial"/>
          <w:color w:val="363534"/>
        </w:rPr>
      </w:pPr>
      <w:r w:rsidRPr="00D836E6">
        <w:rPr>
          <w:rFonts w:ascii="Arial" w:hAnsi="Arial"/>
          <w:color w:val="363534"/>
        </w:rPr>
        <w:t xml:space="preserve">Minimising the presence of offcuts in ecosystems, including by mandating full carcass shooting (i.e. not permitting a skin-only trade) and requiring carcasses not taken from the harvest property to be buried. </w:t>
      </w:r>
    </w:p>
    <w:p w14:paraId="38CDCBAE" w14:textId="77777777" w:rsidR="00D836E6" w:rsidRPr="00D836E6" w:rsidRDefault="00D836E6" w:rsidP="00D836E6">
      <w:pPr>
        <w:numPr>
          <w:ilvl w:val="0"/>
          <w:numId w:val="16"/>
        </w:numPr>
        <w:contextualSpacing/>
        <w:rPr>
          <w:rFonts w:ascii="Arial" w:hAnsi="Arial"/>
          <w:color w:val="363534"/>
        </w:rPr>
      </w:pPr>
      <w:r w:rsidRPr="00D836E6">
        <w:rPr>
          <w:rFonts w:ascii="Arial" w:hAnsi="Arial"/>
          <w:color w:val="363534"/>
        </w:rPr>
        <w:t xml:space="preserve">Continuing to manage introduced predators, such as foxes.  </w:t>
      </w:r>
    </w:p>
    <w:p w14:paraId="4A0B944C" w14:textId="77777777" w:rsidR="00D836E6" w:rsidRPr="00D836E6" w:rsidRDefault="00D836E6" w:rsidP="00D836E6">
      <w:pPr>
        <w:keepNext/>
        <w:keepLines/>
        <w:spacing w:after="360" w:line="440" w:lineRule="exact"/>
        <w:outlineLvl w:val="0"/>
        <w:rPr>
          <w:b/>
          <w:bCs/>
          <w:color w:val="00B2A9" w:themeColor="accent1"/>
          <w:kern w:val="32"/>
          <w:sz w:val="40"/>
          <w:szCs w:val="32"/>
        </w:rPr>
      </w:pPr>
      <w:r w:rsidRPr="00D836E6">
        <w:rPr>
          <w:b/>
          <w:bCs/>
          <w:color w:val="00B2A9" w:themeColor="accent1"/>
          <w:kern w:val="32"/>
          <w:sz w:val="40"/>
          <w:szCs w:val="32"/>
        </w:rPr>
        <w:br w:type="page"/>
      </w:r>
      <w:bookmarkStart w:id="153" w:name="_Toc18502409"/>
      <w:bookmarkStart w:id="154" w:name="_Toc19711441"/>
      <w:r w:rsidRPr="00D836E6">
        <w:rPr>
          <w:b/>
          <w:bCs/>
          <w:color w:val="00B2A9" w:themeColor="accent1"/>
          <w:kern w:val="32"/>
          <w:sz w:val="40"/>
          <w:szCs w:val="32"/>
        </w:rPr>
        <w:t>References</w:t>
      </w:r>
      <w:bookmarkEnd w:id="153"/>
      <w:bookmarkEnd w:id="154"/>
      <w:r w:rsidRPr="00D836E6">
        <w:rPr>
          <w:b/>
          <w:bCs/>
          <w:color w:val="00B2A9" w:themeColor="accent1"/>
          <w:kern w:val="32"/>
          <w:sz w:val="40"/>
          <w:szCs w:val="32"/>
        </w:rPr>
        <w:t xml:space="preserve"> </w:t>
      </w:r>
    </w:p>
    <w:p w14:paraId="39450964" w14:textId="77777777" w:rsidR="00D836E6" w:rsidRPr="00D836E6" w:rsidRDefault="00D836E6" w:rsidP="00D836E6">
      <w:pPr>
        <w:spacing w:after="336" w:line="240" w:lineRule="auto"/>
        <w:rPr>
          <w:rFonts w:cstheme="minorHAnsi"/>
        </w:rPr>
      </w:pPr>
      <w:proofErr w:type="spellStart"/>
      <w:r w:rsidRPr="00D836E6">
        <w:rPr>
          <w:rFonts w:cstheme="minorHAnsi"/>
        </w:rPr>
        <w:t>Ampt</w:t>
      </w:r>
      <w:proofErr w:type="spellEnd"/>
      <w:r w:rsidRPr="00D836E6">
        <w:rPr>
          <w:rFonts w:cstheme="minorHAnsi"/>
        </w:rPr>
        <w:t xml:space="preserve">, P. and </w:t>
      </w:r>
      <w:proofErr w:type="spellStart"/>
      <w:r w:rsidRPr="00D836E6">
        <w:rPr>
          <w:rFonts w:cstheme="minorHAnsi"/>
        </w:rPr>
        <w:t>Baumber</w:t>
      </w:r>
      <w:proofErr w:type="spellEnd"/>
      <w:r w:rsidRPr="00D836E6">
        <w:rPr>
          <w:rFonts w:cstheme="minorHAnsi"/>
        </w:rPr>
        <w:t xml:space="preserve">, A. (2006). Building connections between kangaroos, commerce and conservation in the rangelands. </w:t>
      </w:r>
      <w:r w:rsidRPr="00D836E6">
        <w:rPr>
          <w:rFonts w:cstheme="minorHAnsi"/>
          <w:i/>
        </w:rPr>
        <w:t>Australian Zoologist</w:t>
      </w:r>
      <w:r w:rsidRPr="00D836E6">
        <w:rPr>
          <w:rFonts w:cstheme="minorHAnsi"/>
        </w:rPr>
        <w:t>, 33(3), pp. 398-409.</w:t>
      </w:r>
    </w:p>
    <w:p w14:paraId="28861CBE" w14:textId="77777777" w:rsidR="00D836E6" w:rsidRPr="00D836E6" w:rsidRDefault="00D836E6" w:rsidP="00D836E6">
      <w:pPr>
        <w:spacing w:after="336" w:line="240" w:lineRule="auto"/>
        <w:rPr>
          <w:rFonts w:cstheme="minorHAnsi"/>
        </w:rPr>
      </w:pPr>
      <w:r w:rsidRPr="00D836E6">
        <w:rPr>
          <w:rFonts w:cstheme="minorHAnsi"/>
        </w:rPr>
        <w:t xml:space="preserve">Archer, M. (1985). </w:t>
      </w:r>
      <w:r w:rsidRPr="00D836E6">
        <w:rPr>
          <w:rFonts w:cstheme="minorHAnsi"/>
          <w:i/>
        </w:rPr>
        <w:t>The Kangaroo</w:t>
      </w:r>
      <w:r w:rsidRPr="00D836E6">
        <w:rPr>
          <w:rFonts w:cstheme="minorHAnsi"/>
        </w:rPr>
        <w:t xml:space="preserve">. McMahon's Point: </w:t>
      </w:r>
      <w:proofErr w:type="spellStart"/>
      <w:r w:rsidRPr="00D836E6">
        <w:rPr>
          <w:rFonts w:cstheme="minorHAnsi"/>
        </w:rPr>
        <w:t>Weldons</w:t>
      </w:r>
      <w:proofErr w:type="spellEnd"/>
      <w:r w:rsidRPr="00D836E6">
        <w:rPr>
          <w:rFonts w:cstheme="minorHAnsi"/>
        </w:rPr>
        <w:t>.</w:t>
      </w:r>
    </w:p>
    <w:p w14:paraId="3C096F94" w14:textId="77777777" w:rsidR="00D836E6" w:rsidRPr="00D836E6" w:rsidRDefault="00D836E6" w:rsidP="00D836E6">
      <w:pPr>
        <w:spacing w:after="336" w:line="240" w:lineRule="auto"/>
        <w:rPr>
          <w:rFonts w:cstheme="minorHAnsi"/>
        </w:rPr>
      </w:pPr>
      <w:r w:rsidRPr="00D836E6">
        <w:rPr>
          <w:rFonts w:cstheme="minorHAnsi"/>
        </w:rPr>
        <w:t xml:space="preserve">Bayliss, P. (1987). Kangaroo Dynamics. In: G. </w:t>
      </w:r>
      <w:proofErr w:type="spellStart"/>
      <w:r w:rsidRPr="00D836E6">
        <w:rPr>
          <w:rFonts w:cstheme="minorHAnsi"/>
        </w:rPr>
        <w:t>Caughley</w:t>
      </w:r>
      <w:proofErr w:type="spellEnd"/>
      <w:r w:rsidRPr="00D836E6">
        <w:rPr>
          <w:rFonts w:cstheme="minorHAnsi"/>
        </w:rPr>
        <w:t xml:space="preserve">, N. Shepherd and J. Short, eds., </w:t>
      </w:r>
      <w:r w:rsidRPr="00D836E6">
        <w:rPr>
          <w:rFonts w:cstheme="minorHAnsi"/>
          <w:i/>
        </w:rPr>
        <w:t>Kangaroos: Their Ecology and Management in the Sheep Rangelands of Australia</w:t>
      </w:r>
      <w:r w:rsidRPr="00D836E6">
        <w:rPr>
          <w:rFonts w:cstheme="minorHAnsi"/>
        </w:rPr>
        <w:t>. Cambridge: Cambridge University Press.</w:t>
      </w:r>
    </w:p>
    <w:p w14:paraId="510A5057" w14:textId="77777777" w:rsidR="00D836E6" w:rsidRPr="00D836E6" w:rsidRDefault="00D836E6" w:rsidP="00D836E6">
      <w:pPr>
        <w:spacing w:after="336" w:line="240" w:lineRule="auto"/>
        <w:rPr>
          <w:rFonts w:cstheme="minorHAnsi"/>
        </w:rPr>
      </w:pPr>
      <w:r w:rsidRPr="00D836E6">
        <w:rPr>
          <w:rFonts w:cstheme="minorHAnsi"/>
        </w:rPr>
        <w:t xml:space="preserve">Bond, A. and Jones, D. (2014). Roads and macropods: interactions and implications. </w:t>
      </w:r>
      <w:r w:rsidRPr="00D836E6">
        <w:rPr>
          <w:rFonts w:cstheme="minorHAnsi"/>
          <w:i/>
        </w:rPr>
        <w:t>Australian Mammalogy</w:t>
      </w:r>
      <w:r w:rsidRPr="00D836E6">
        <w:rPr>
          <w:rFonts w:cstheme="minorHAnsi"/>
        </w:rPr>
        <w:t>, 36(1), pp. 1-14.</w:t>
      </w:r>
    </w:p>
    <w:p w14:paraId="13B8EFB3" w14:textId="77777777" w:rsidR="00D836E6" w:rsidRPr="00D836E6" w:rsidRDefault="00D836E6" w:rsidP="00D836E6">
      <w:pPr>
        <w:spacing w:after="336" w:line="240" w:lineRule="auto"/>
        <w:rPr>
          <w:rFonts w:cstheme="minorHAnsi"/>
        </w:rPr>
      </w:pPr>
      <w:r w:rsidRPr="00D836E6">
        <w:rPr>
          <w:rFonts w:cstheme="minorHAnsi"/>
        </w:rPr>
        <w:t xml:space="preserve">Boyle, M. and Hone, J. (2014). Wildlife management aims and ecological processes: A case study of kangaroos. </w:t>
      </w:r>
      <w:r w:rsidRPr="00D836E6">
        <w:rPr>
          <w:rFonts w:cstheme="minorHAnsi"/>
          <w:i/>
        </w:rPr>
        <w:t>Wildlife Research</w:t>
      </w:r>
      <w:r w:rsidRPr="00D836E6">
        <w:rPr>
          <w:rFonts w:cstheme="minorHAnsi"/>
        </w:rPr>
        <w:t>, 39, pp. 7-14.</w:t>
      </w:r>
    </w:p>
    <w:p w14:paraId="38D0748E" w14:textId="77777777" w:rsidR="00D836E6" w:rsidRPr="00D836E6" w:rsidRDefault="00D836E6" w:rsidP="00D836E6">
      <w:pPr>
        <w:spacing w:after="336" w:line="240" w:lineRule="auto"/>
        <w:rPr>
          <w:rFonts w:cstheme="minorHAnsi"/>
        </w:rPr>
      </w:pPr>
      <w:proofErr w:type="spellStart"/>
      <w:r w:rsidRPr="00D836E6">
        <w:rPr>
          <w:rFonts w:cstheme="minorHAnsi"/>
        </w:rPr>
        <w:t>Calaby</w:t>
      </w:r>
      <w:proofErr w:type="spellEnd"/>
      <w:r w:rsidRPr="00D836E6">
        <w:rPr>
          <w:rFonts w:cstheme="minorHAnsi"/>
        </w:rPr>
        <w:t xml:space="preserve">, J. (1989). Changes in </w:t>
      </w:r>
      <w:proofErr w:type="spellStart"/>
      <w:r w:rsidRPr="00D836E6">
        <w:rPr>
          <w:rFonts w:cstheme="minorHAnsi"/>
        </w:rPr>
        <w:t>Macropodoid</w:t>
      </w:r>
      <w:proofErr w:type="spellEnd"/>
      <w:r w:rsidRPr="00D836E6">
        <w:rPr>
          <w:rFonts w:cstheme="minorHAnsi"/>
        </w:rPr>
        <w:t xml:space="preserve"> communities and populations in the past 200 years and the future. In: G. Grigg, P. </w:t>
      </w:r>
      <w:proofErr w:type="spellStart"/>
      <w:r w:rsidRPr="00D836E6">
        <w:rPr>
          <w:rFonts w:cstheme="minorHAnsi"/>
        </w:rPr>
        <w:t>Jarman</w:t>
      </w:r>
      <w:proofErr w:type="spellEnd"/>
      <w:r w:rsidRPr="00D836E6">
        <w:rPr>
          <w:rFonts w:cstheme="minorHAnsi"/>
        </w:rPr>
        <w:t xml:space="preserve"> and I. Hume, eds., </w:t>
      </w:r>
      <w:r w:rsidRPr="00D836E6">
        <w:rPr>
          <w:rFonts w:cstheme="minorHAnsi"/>
          <w:i/>
        </w:rPr>
        <w:t>Kangaroos, Wallabies and Rat Kangaroos</w:t>
      </w:r>
      <w:r w:rsidRPr="00D836E6">
        <w:rPr>
          <w:rFonts w:cstheme="minorHAnsi"/>
        </w:rPr>
        <w:t>. Sydney: Surrey Beatty and Sons, pp. 813-820.</w:t>
      </w:r>
    </w:p>
    <w:p w14:paraId="30142CDA" w14:textId="77777777" w:rsidR="00D836E6" w:rsidRPr="00D836E6" w:rsidRDefault="00D836E6" w:rsidP="00D836E6">
      <w:pPr>
        <w:spacing w:after="336" w:line="240" w:lineRule="auto"/>
        <w:rPr>
          <w:rFonts w:cstheme="minorHAnsi"/>
        </w:rPr>
      </w:pPr>
      <w:proofErr w:type="spellStart"/>
      <w:r w:rsidRPr="00D836E6">
        <w:rPr>
          <w:rFonts w:cstheme="minorHAnsi"/>
        </w:rPr>
        <w:t>Caughley</w:t>
      </w:r>
      <w:proofErr w:type="spellEnd"/>
      <w:r w:rsidRPr="00D836E6">
        <w:rPr>
          <w:rFonts w:cstheme="minorHAnsi"/>
        </w:rPr>
        <w:t xml:space="preserve">, G. and Sinclair, A. (1994). </w:t>
      </w:r>
      <w:r w:rsidRPr="00D836E6">
        <w:rPr>
          <w:rFonts w:cstheme="minorHAnsi"/>
          <w:i/>
        </w:rPr>
        <w:t>Wildlife ecology and management</w:t>
      </w:r>
      <w:r w:rsidRPr="00D836E6">
        <w:rPr>
          <w:rFonts w:cstheme="minorHAnsi"/>
        </w:rPr>
        <w:t>. Oxford: Blackwell Science.</w:t>
      </w:r>
    </w:p>
    <w:p w14:paraId="110962B1" w14:textId="77777777" w:rsidR="00D836E6" w:rsidRPr="00D836E6" w:rsidRDefault="00D836E6" w:rsidP="00D836E6">
      <w:pPr>
        <w:spacing w:after="336" w:line="240" w:lineRule="auto"/>
        <w:rPr>
          <w:rFonts w:cstheme="minorHAnsi"/>
        </w:rPr>
      </w:pPr>
      <w:proofErr w:type="spellStart"/>
      <w:r w:rsidRPr="00D836E6">
        <w:rPr>
          <w:rFonts w:cstheme="minorHAnsi"/>
        </w:rPr>
        <w:t>Caughley</w:t>
      </w:r>
      <w:proofErr w:type="spellEnd"/>
      <w:r w:rsidRPr="00D836E6">
        <w:rPr>
          <w:rFonts w:cstheme="minorHAnsi"/>
        </w:rPr>
        <w:t xml:space="preserve">, G., Grigg, G. and Smith, L. (1985). The Effect of Drought on Kangaroo Populations. </w:t>
      </w:r>
      <w:r w:rsidRPr="00D836E6">
        <w:rPr>
          <w:rFonts w:cstheme="minorHAnsi"/>
          <w:i/>
        </w:rPr>
        <w:t>The Journal of Wildlife Management</w:t>
      </w:r>
      <w:r w:rsidRPr="00D836E6">
        <w:rPr>
          <w:rFonts w:cstheme="minorHAnsi"/>
        </w:rPr>
        <w:t>, 49(3), pp. 679-685.</w:t>
      </w:r>
    </w:p>
    <w:p w14:paraId="301BDC52" w14:textId="77777777" w:rsidR="00D836E6" w:rsidRPr="00D836E6" w:rsidRDefault="00D836E6" w:rsidP="00D836E6">
      <w:pPr>
        <w:spacing w:after="336" w:line="240" w:lineRule="auto"/>
        <w:rPr>
          <w:rFonts w:cstheme="minorHAnsi"/>
        </w:rPr>
      </w:pPr>
      <w:proofErr w:type="spellStart"/>
      <w:r w:rsidRPr="00D836E6">
        <w:rPr>
          <w:rFonts w:cstheme="minorHAnsi"/>
        </w:rPr>
        <w:t>Caughley</w:t>
      </w:r>
      <w:proofErr w:type="spellEnd"/>
      <w:r w:rsidRPr="00D836E6">
        <w:rPr>
          <w:rFonts w:cstheme="minorHAnsi"/>
        </w:rPr>
        <w:t xml:space="preserve">, G., Grigg, G., </w:t>
      </w:r>
      <w:proofErr w:type="spellStart"/>
      <w:r w:rsidRPr="00D836E6">
        <w:rPr>
          <w:rFonts w:cstheme="minorHAnsi"/>
        </w:rPr>
        <w:t>Caughley</w:t>
      </w:r>
      <w:proofErr w:type="spellEnd"/>
      <w:r w:rsidRPr="00D836E6">
        <w:rPr>
          <w:rFonts w:cstheme="minorHAnsi"/>
        </w:rPr>
        <w:t xml:space="preserve">, J. and Hill, G. (1980). Does dingo predation control the densities of kangaroos and emus?. </w:t>
      </w:r>
      <w:r w:rsidRPr="00D836E6">
        <w:rPr>
          <w:rFonts w:cstheme="minorHAnsi"/>
          <w:i/>
        </w:rPr>
        <w:t>Australian Wildlife Research</w:t>
      </w:r>
      <w:r w:rsidRPr="00D836E6">
        <w:rPr>
          <w:rFonts w:cstheme="minorHAnsi"/>
        </w:rPr>
        <w:t>, 7(1), pp. 1-12.</w:t>
      </w:r>
    </w:p>
    <w:p w14:paraId="37DFFC39" w14:textId="77777777" w:rsidR="00D836E6" w:rsidRPr="00D836E6" w:rsidRDefault="00D836E6" w:rsidP="00D836E6">
      <w:pPr>
        <w:spacing w:after="336" w:line="240" w:lineRule="auto"/>
        <w:rPr>
          <w:rFonts w:cstheme="minorHAnsi"/>
        </w:rPr>
      </w:pPr>
      <w:r w:rsidRPr="00D836E6">
        <w:rPr>
          <w:rFonts w:cstheme="minorHAnsi"/>
        </w:rPr>
        <w:t xml:space="preserve">Cooney, R., Archer, M., </w:t>
      </w:r>
      <w:proofErr w:type="spellStart"/>
      <w:r w:rsidRPr="00D836E6">
        <w:rPr>
          <w:rFonts w:cstheme="minorHAnsi"/>
        </w:rPr>
        <w:t>Baumber</w:t>
      </w:r>
      <w:proofErr w:type="spellEnd"/>
      <w:r w:rsidRPr="00D836E6">
        <w:rPr>
          <w:rFonts w:cstheme="minorHAnsi"/>
        </w:rPr>
        <w:t xml:space="preserve">, A., </w:t>
      </w:r>
      <w:proofErr w:type="spellStart"/>
      <w:r w:rsidRPr="00D836E6">
        <w:rPr>
          <w:rFonts w:cstheme="minorHAnsi"/>
        </w:rPr>
        <w:t>Ampt</w:t>
      </w:r>
      <w:proofErr w:type="spellEnd"/>
      <w:r w:rsidRPr="00D836E6">
        <w:rPr>
          <w:rFonts w:cstheme="minorHAnsi"/>
        </w:rPr>
        <w:t xml:space="preserve">, P., Wilson, G., Smits, J. and Webb, G. (2012). In: P. Banks, D. </w:t>
      </w:r>
      <w:proofErr w:type="spellStart"/>
      <w:r w:rsidRPr="00D836E6">
        <w:rPr>
          <w:rFonts w:cstheme="minorHAnsi"/>
        </w:rPr>
        <w:t>Lunney</w:t>
      </w:r>
      <w:proofErr w:type="spellEnd"/>
      <w:r w:rsidRPr="00D836E6">
        <w:rPr>
          <w:rFonts w:cstheme="minorHAnsi"/>
        </w:rPr>
        <w:t xml:space="preserve"> and C. Dickman, eds., </w:t>
      </w:r>
      <w:r w:rsidRPr="00D836E6">
        <w:rPr>
          <w:rFonts w:cstheme="minorHAnsi"/>
          <w:i/>
        </w:rPr>
        <w:t>Science under siege: zoology under threat</w:t>
      </w:r>
      <w:r w:rsidRPr="00D836E6">
        <w:rPr>
          <w:rFonts w:cstheme="minorHAnsi"/>
        </w:rPr>
        <w:t>. Mosman: Royal Zoological Society of NSW, pp. 150-160.</w:t>
      </w:r>
    </w:p>
    <w:p w14:paraId="26DBE6A8" w14:textId="77777777" w:rsidR="00D836E6" w:rsidRPr="00D836E6" w:rsidRDefault="00D836E6" w:rsidP="00D836E6">
      <w:pPr>
        <w:spacing w:after="336" w:line="240" w:lineRule="auto"/>
        <w:rPr>
          <w:rFonts w:cstheme="minorHAnsi"/>
        </w:rPr>
      </w:pPr>
      <w:r w:rsidRPr="00D836E6">
        <w:rPr>
          <w:rFonts w:cstheme="minorHAnsi"/>
        </w:rPr>
        <w:t xml:space="preserve">Coulson, G. (1990). Habitat separation in the Grey Kangaroos, Macropus </w:t>
      </w:r>
      <w:proofErr w:type="spellStart"/>
      <w:r w:rsidRPr="00D836E6">
        <w:rPr>
          <w:rFonts w:cstheme="minorHAnsi"/>
        </w:rPr>
        <w:t>giganteus</w:t>
      </w:r>
      <w:proofErr w:type="spellEnd"/>
      <w:r w:rsidRPr="00D836E6">
        <w:rPr>
          <w:rFonts w:cstheme="minorHAnsi"/>
        </w:rPr>
        <w:t xml:space="preserve"> Shaw and M. </w:t>
      </w:r>
      <w:proofErr w:type="spellStart"/>
      <w:r w:rsidRPr="00D836E6">
        <w:rPr>
          <w:rFonts w:cstheme="minorHAnsi"/>
        </w:rPr>
        <w:t>fulifinosus</w:t>
      </w:r>
      <w:proofErr w:type="spellEnd"/>
      <w:r w:rsidRPr="00D836E6">
        <w:rPr>
          <w:rFonts w:cstheme="minorHAnsi"/>
        </w:rPr>
        <w:t xml:space="preserve"> (</w:t>
      </w:r>
      <w:proofErr w:type="spellStart"/>
      <w:r w:rsidRPr="00D836E6">
        <w:rPr>
          <w:rFonts w:cstheme="minorHAnsi"/>
        </w:rPr>
        <w:t>Desmarest</w:t>
      </w:r>
      <w:proofErr w:type="spellEnd"/>
      <w:r w:rsidRPr="00D836E6">
        <w:rPr>
          <w:rFonts w:cstheme="minorHAnsi"/>
        </w:rPr>
        <w:t>) (</w:t>
      </w:r>
      <w:proofErr w:type="spellStart"/>
      <w:r w:rsidRPr="00D836E6">
        <w:rPr>
          <w:rFonts w:cstheme="minorHAnsi"/>
        </w:rPr>
        <w:t>Marsupialia</w:t>
      </w:r>
      <w:proofErr w:type="spellEnd"/>
      <w:r w:rsidRPr="00D836E6">
        <w:rPr>
          <w:rFonts w:cstheme="minorHAnsi"/>
        </w:rPr>
        <w:t xml:space="preserve">: Macropodidae) in Grampians National Park, Western Victoria. </w:t>
      </w:r>
      <w:r w:rsidRPr="00D836E6">
        <w:rPr>
          <w:rFonts w:cstheme="minorHAnsi"/>
          <w:i/>
        </w:rPr>
        <w:t xml:space="preserve">Australian </w:t>
      </w:r>
      <w:proofErr w:type="spellStart"/>
      <w:r w:rsidRPr="00D836E6">
        <w:rPr>
          <w:rFonts w:cstheme="minorHAnsi"/>
          <w:i/>
        </w:rPr>
        <w:t>Mammology</w:t>
      </w:r>
      <w:proofErr w:type="spellEnd"/>
      <w:r w:rsidRPr="00D836E6">
        <w:rPr>
          <w:rFonts w:cstheme="minorHAnsi"/>
        </w:rPr>
        <w:t>, 13, pp. 33-40.</w:t>
      </w:r>
    </w:p>
    <w:p w14:paraId="5D2C8D9A" w14:textId="77777777" w:rsidR="00D836E6" w:rsidRPr="00D836E6" w:rsidRDefault="00D836E6" w:rsidP="00D836E6">
      <w:pPr>
        <w:spacing w:after="336" w:line="240" w:lineRule="auto"/>
        <w:rPr>
          <w:rFonts w:cstheme="minorHAnsi"/>
        </w:rPr>
      </w:pPr>
      <w:r w:rsidRPr="00D836E6">
        <w:rPr>
          <w:rFonts w:cstheme="minorHAnsi"/>
        </w:rPr>
        <w:t xml:space="preserve">Coulson, G. (1993). Use of heterogeneous habitat by the western grey kangaroo, Macropus </w:t>
      </w:r>
      <w:proofErr w:type="spellStart"/>
      <w:r w:rsidRPr="00D836E6">
        <w:rPr>
          <w:rFonts w:cstheme="minorHAnsi"/>
        </w:rPr>
        <w:t>fuliginosus</w:t>
      </w:r>
      <w:proofErr w:type="spellEnd"/>
      <w:r w:rsidRPr="00D836E6">
        <w:rPr>
          <w:rFonts w:cstheme="minorHAnsi"/>
        </w:rPr>
        <w:t xml:space="preserve">. </w:t>
      </w:r>
      <w:r w:rsidRPr="00D836E6">
        <w:rPr>
          <w:rFonts w:cstheme="minorHAnsi"/>
          <w:i/>
        </w:rPr>
        <w:t>Wildlife Research</w:t>
      </w:r>
      <w:r w:rsidRPr="00D836E6">
        <w:rPr>
          <w:rFonts w:cstheme="minorHAnsi"/>
        </w:rPr>
        <w:t>, 20(2), pp. 137-149.</w:t>
      </w:r>
    </w:p>
    <w:p w14:paraId="11412D3B" w14:textId="77777777" w:rsidR="00D836E6" w:rsidRPr="00D836E6" w:rsidRDefault="00D836E6" w:rsidP="00D836E6">
      <w:pPr>
        <w:spacing w:after="336" w:line="240" w:lineRule="auto"/>
        <w:rPr>
          <w:rFonts w:cstheme="minorHAnsi"/>
        </w:rPr>
      </w:pPr>
      <w:r w:rsidRPr="00D836E6">
        <w:rPr>
          <w:rFonts w:cstheme="minorHAnsi"/>
        </w:rPr>
        <w:t xml:space="preserve">Coulson, G. and Raines, J. (1985). Methods for Small-Scale Surveys of Grey Kangaroo Populations. </w:t>
      </w:r>
      <w:r w:rsidRPr="00D836E6">
        <w:rPr>
          <w:rFonts w:cstheme="minorHAnsi"/>
          <w:i/>
        </w:rPr>
        <w:t>Wildlife Research</w:t>
      </w:r>
      <w:r w:rsidRPr="00D836E6">
        <w:rPr>
          <w:rFonts w:cstheme="minorHAnsi"/>
        </w:rPr>
        <w:t>, 12(2), pp. 119-125.</w:t>
      </w:r>
    </w:p>
    <w:p w14:paraId="0C70F393" w14:textId="77777777" w:rsidR="00D836E6" w:rsidRPr="00D836E6" w:rsidRDefault="00D836E6" w:rsidP="00D836E6">
      <w:pPr>
        <w:spacing w:after="336" w:line="240" w:lineRule="auto"/>
        <w:rPr>
          <w:rFonts w:cstheme="minorHAnsi"/>
        </w:rPr>
      </w:pPr>
      <w:r w:rsidRPr="00D836E6">
        <w:rPr>
          <w:rFonts w:cstheme="minorHAnsi"/>
        </w:rPr>
        <w:t xml:space="preserve">Dawson, T. (2012). </w:t>
      </w:r>
      <w:r w:rsidRPr="00D836E6">
        <w:rPr>
          <w:rFonts w:cstheme="minorHAnsi"/>
          <w:i/>
        </w:rPr>
        <w:t>Kangaroos</w:t>
      </w:r>
      <w:r w:rsidRPr="00D836E6">
        <w:rPr>
          <w:rFonts w:cstheme="minorHAnsi"/>
        </w:rPr>
        <w:t>. Collingwood: CSIRO Publishing.</w:t>
      </w:r>
    </w:p>
    <w:p w14:paraId="643CF849" w14:textId="77777777" w:rsidR="00D836E6" w:rsidRPr="00D836E6" w:rsidRDefault="00D836E6" w:rsidP="00D836E6">
      <w:pPr>
        <w:spacing w:after="336" w:line="240" w:lineRule="auto"/>
        <w:rPr>
          <w:rFonts w:cstheme="minorHAnsi"/>
        </w:rPr>
      </w:pPr>
      <w:r w:rsidRPr="00D836E6">
        <w:rPr>
          <w:rFonts w:cstheme="minorHAnsi"/>
        </w:rPr>
        <w:t xml:space="preserve">Dawson, T., McTavish, K. and Ellis, B. (2004). Diets and foraging behaviour of red and eastern grey kangaroos in arid shrub land: is feeding behaviour involved in the range expansion of the eastern grey kangaroo into the arid zone?. </w:t>
      </w:r>
      <w:r w:rsidRPr="00D836E6">
        <w:rPr>
          <w:rFonts w:cstheme="minorHAnsi"/>
          <w:i/>
        </w:rPr>
        <w:t>Australian Mammalogy</w:t>
      </w:r>
      <w:r w:rsidRPr="00D836E6">
        <w:rPr>
          <w:rFonts w:cstheme="minorHAnsi"/>
        </w:rPr>
        <w:t>, 26(2), pp. 169-178.</w:t>
      </w:r>
    </w:p>
    <w:p w14:paraId="120DF6F8" w14:textId="77777777" w:rsidR="00D836E6" w:rsidRPr="00D836E6" w:rsidRDefault="00D836E6" w:rsidP="00D836E6">
      <w:pPr>
        <w:spacing w:after="336" w:line="240" w:lineRule="auto"/>
        <w:rPr>
          <w:rFonts w:cstheme="minorHAnsi"/>
        </w:rPr>
      </w:pPr>
      <w:proofErr w:type="spellStart"/>
      <w:r w:rsidRPr="00D836E6">
        <w:rPr>
          <w:rFonts w:cstheme="minorHAnsi"/>
        </w:rPr>
        <w:t>Descovich</w:t>
      </w:r>
      <w:proofErr w:type="spellEnd"/>
      <w:r w:rsidRPr="00D836E6">
        <w:rPr>
          <w:rFonts w:cstheme="minorHAnsi"/>
        </w:rPr>
        <w:t xml:space="preserve">, K., Tribe, A., McDonald, I. and Phillips, C. (2016). The eastern grey kangaroo: current management and future directions. </w:t>
      </w:r>
      <w:r w:rsidRPr="00D836E6">
        <w:rPr>
          <w:rFonts w:cstheme="minorHAnsi"/>
          <w:i/>
        </w:rPr>
        <w:t>Wildlife Research</w:t>
      </w:r>
      <w:r w:rsidRPr="00D836E6">
        <w:rPr>
          <w:rFonts w:cstheme="minorHAnsi"/>
        </w:rPr>
        <w:t>, 43(7), pp. 576-589.</w:t>
      </w:r>
    </w:p>
    <w:p w14:paraId="3CC83188" w14:textId="77777777" w:rsidR="00D836E6" w:rsidRPr="00D836E6" w:rsidRDefault="00D836E6" w:rsidP="00D836E6">
      <w:pPr>
        <w:spacing w:after="336" w:line="240" w:lineRule="auto"/>
        <w:rPr>
          <w:rFonts w:cstheme="minorHAnsi"/>
        </w:rPr>
      </w:pPr>
      <w:r w:rsidRPr="00D836E6">
        <w:rPr>
          <w:rFonts w:cstheme="minorHAnsi"/>
        </w:rPr>
        <w:t xml:space="preserve">Dunlop, M. and Brown, P. (2008). </w:t>
      </w:r>
      <w:r w:rsidRPr="00D836E6">
        <w:rPr>
          <w:rFonts w:cstheme="minorHAnsi"/>
          <w:i/>
        </w:rPr>
        <w:t>Implications of climate change for Australia’s National Reserve System: A preliminary assessment</w:t>
      </w:r>
      <w:r w:rsidRPr="00D836E6">
        <w:rPr>
          <w:rFonts w:cstheme="minorHAnsi"/>
        </w:rPr>
        <w:t>. Canberra: Department of Climate Change.</w:t>
      </w:r>
    </w:p>
    <w:p w14:paraId="6720F30A" w14:textId="77777777" w:rsidR="00D836E6" w:rsidRPr="00D836E6" w:rsidRDefault="00D836E6" w:rsidP="00D836E6">
      <w:pPr>
        <w:spacing w:after="336" w:line="240" w:lineRule="auto"/>
        <w:rPr>
          <w:rFonts w:cstheme="minorHAnsi"/>
        </w:rPr>
      </w:pPr>
      <w:r w:rsidRPr="00D836E6">
        <w:rPr>
          <w:rFonts w:cstheme="minorHAnsi"/>
        </w:rPr>
        <w:t xml:space="preserve">Fletcher, D. (2006). </w:t>
      </w:r>
      <w:r w:rsidRPr="00D836E6">
        <w:rPr>
          <w:rFonts w:cstheme="minorHAnsi"/>
          <w:i/>
        </w:rPr>
        <w:t>Population dynamics of Eastern grey kangaroos in temperate grasslands</w:t>
      </w:r>
      <w:r w:rsidRPr="00D836E6">
        <w:rPr>
          <w:rFonts w:cstheme="minorHAnsi"/>
        </w:rPr>
        <w:t>. PhD. University of Canberra.</w:t>
      </w:r>
    </w:p>
    <w:p w14:paraId="7618AF28" w14:textId="77777777" w:rsidR="00D836E6" w:rsidRPr="00D836E6" w:rsidRDefault="00D836E6" w:rsidP="00D836E6">
      <w:pPr>
        <w:spacing w:after="336" w:line="240" w:lineRule="auto"/>
        <w:rPr>
          <w:rFonts w:cstheme="minorHAnsi"/>
        </w:rPr>
      </w:pPr>
      <w:r w:rsidRPr="00D836E6">
        <w:rPr>
          <w:rFonts w:cstheme="minorHAnsi"/>
        </w:rPr>
        <w:t xml:space="preserve">Grigg, G. and </w:t>
      </w:r>
      <w:proofErr w:type="spellStart"/>
      <w:r w:rsidRPr="00D836E6">
        <w:rPr>
          <w:rFonts w:cstheme="minorHAnsi"/>
        </w:rPr>
        <w:t>Pople</w:t>
      </w:r>
      <w:proofErr w:type="spellEnd"/>
      <w:r w:rsidRPr="00D836E6">
        <w:rPr>
          <w:rFonts w:cstheme="minorHAnsi"/>
        </w:rPr>
        <w:t xml:space="preserve">, A. (2001). Sustainable use and pest control in conservation: Kangaroos as a case study. In: J. Reynolds, G. Mace, K. Redford and J. Robinson, eds., </w:t>
      </w:r>
      <w:r w:rsidRPr="00D836E6">
        <w:rPr>
          <w:rFonts w:cstheme="minorHAnsi"/>
          <w:i/>
        </w:rPr>
        <w:t>Conservation Biology 6: Conservation of Exploited Species</w:t>
      </w:r>
      <w:r w:rsidRPr="00D836E6">
        <w:rPr>
          <w:rFonts w:cstheme="minorHAnsi"/>
        </w:rPr>
        <w:t>, 1st ed. Cambridge: Cambridge University Press, pp. 403-423.</w:t>
      </w:r>
    </w:p>
    <w:p w14:paraId="2C047A48" w14:textId="77777777" w:rsidR="00D836E6" w:rsidRPr="00D836E6" w:rsidRDefault="00D836E6" w:rsidP="00D836E6">
      <w:pPr>
        <w:spacing w:after="336" w:line="240" w:lineRule="auto"/>
        <w:rPr>
          <w:rFonts w:cstheme="minorHAnsi"/>
        </w:rPr>
      </w:pPr>
      <w:r w:rsidRPr="00D836E6">
        <w:rPr>
          <w:rFonts w:cstheme="minorHAnsi"/>
        </w:rPr>
        <w:t xml:space="preserve">Hacker, R., McLeod, S. and </w:t>
      </w:r>
      <w:proofErr w:type="spellStart"/>
      <w:r w:rsidRPr="00D836E6">
        <w:rPr>
          <w:rFonts w:cstheme="minorHAnsi"/>
        </w:rPr>
        <w:t>Druhan</w:t>
      </w:r>
      <w:proofErr w:type="spellEnd"/>
      <w:r w:rsidRPr="00D836E6">
        <w:rPr>
          <w:rFonts w:cstheme="minorHAnsi"/>
        </w:rPr>
        <w:t xml:space="preserve">, J. (2003). </w:t>
      </w:r>
      <w:r w:rsidRPr="00D836E6">
        <w:rPr>
          <w:rFonts w:cstheme="minorHAnsi"/>
          <w:i/>
        </w:rPr>
        <w:t>Evaluating alternative management strategies for kangaroos in the Murray-Darling Basin</w:t>
      </w:r>
      <w:r w:rsidRPr="00D836E6">
        <w:rPr>
          <w:rFonts w:cstheme="minorHAnsi"/>
        </w:rPr>
        <w:t>. Orange: NSW Agriculture.</w:t>
      </w:r>
    </w:p>
    <w:p w14:paraId="42D3F399" w14:textId="77777777" w:rsidR="00D836E6" w:rsidRPr="00D836E6" w:rsidRDefault="00D836E6" w:rsidP="00D836E6">
      <w:pPr>
        <w:spacing w:after="336" w:line="240" w:lineRule="auto"/>
        <w:rPr>
          <w:rFonts w:cstheme="minorHAnsi"/>
        </w:rPr>
      </w:pPr>
      <w:r w:rsidRPr="00D836E6">
        <w:rPr>
          <w:rFonts w:cstheme="minorHAnsi"/>
        </w:rPr>
        <w:t xml:space="preserve">Hale, P. (2004). Genetic effects of kangaroo harvesting. </w:t>
      </w:r>
      <w:r w:rsidRPr="00D836E6">
        <w:rPr>
          <w:rFonts w:cstheme="minorHAnsi"/>
          <w:i/>
        </w:rPr>
        <w:t>Australian Mammalogy</w:t>
      </w:r>
      <w:r w:rsidRPr="00D836E6">
        <w:rPr>
          <w:rFonts w:cstheme="minorHAnsi"/>
        </w:rPr>
        <w:t>, 26(1), pp. 75-86.</w:t>
      </w:r>
    </w:p>
    <w:p w14:paraId="58350D72" w14:textId="77777777" w:rsidR="00D836E6" w:rsidRPr="00D836E6" w:rsidRDefault="00D836E6" w:rsidP="00D836E6">
      <w:pPr>
        <w:spacing w:after="336" w:line="240" w:lineRule="auto"/>
        <w:rPr>
          <w:rFonts w:cstheme="minorHAnsi"/>
        </w:rPr>
      </w:pPr>
      <w:r w:rsidRPr="00D836E6">
        <w:rPr>
          <w:rFonts w:cstheme="minorHAnsi"/>
        </w:rPr>
        <w:t xml:space="preserve">Hayward, M., Callen, A., Allen, B., Ballard, G., </w:t>
      </w:r>
      <w:proofErr w:type="spellStart"/>
      <w:r w:rsidRPr="00D836E6">
        <w:rPr>
          <w:rFonts w:cstheme="minorHAnsi"/>
        </w:rPr>
        <w:t>Broekhuis</w:t>
      </w:r>
      <w:proofErr w:type="spellEnd"/>
      <w:r w:rsidRPr="00D836E6">
        <w:rPr>
          <w:rFonts w:cstheme="minorHAnsi"/>
        </w:rPr>
        <w:t xml:space="preserve">, F., </w:t>
      </w:r>
      <w:proofErr w:type="spellStart"/>
      <w:r w:rsidRPr="00D836E6">
        <w:rPr>
          <w:rFonts w:cstheme="minorHAnsi"/>
        </w:rPr>
        <w:t>Bugir</w:t>
      </w:r>
      <w:proofErr w:type="spellEnd"/>
      <w:r w:rsidRPr="00D836E6">
        <w:rPr>
          <w:rFonts w:cstheme="minorHAnsi"/>
        </w:rPr>
        <w:t xml:space="preserve">, C., Clarke, R., Clulow, J., Clulow, S., </w:t>
      </w:r>
      <w:proofErr w:type="spellStart"/>
      <w:r w:rsidRPr="00D836E6">
        <w:rPr>
          <w:rFonts w:cstheme="minorHAnsi"/>
        </w:rPr>
        <w:t>Daltry</w:t>
      </w:r>
      <w:proofErr w:type="spellEnd"/>
      <w:r w:rsidRPr="00D836E6">
        <w:rPr>
          <w:rFonts w:cstheme="minorHAnsi"/>
        </w:rPr>
        <w:t xml:space="preserve">, J., Davies-Mostert, H., Fleming, P., Griffin, A., Howell, L., Kerley, G., </w:t>
      </w:r>
      <w:proofErr w:type="spellStart"/>
      <w:r w:rsidRPr="00D836E6">
        <w:rPr>
          <w:rFonts w:cstheme="minorHAnsi"/>
        </w:rPr>
        <w:t>Klop-Toker</w:t>
      </w:r>
      <w:proofErr w:type="spellEnd"/>
      <w:r w:rsidRPr="00D836E6">
        <w:rPr>
          <w:rFonts w:cstheme="minorHAnsi"/>
        </w:rPr>
        <w:t xml:space="preserve">, K., </w:t>
      </w:r>
      <w:proofErr w:type="spellStart"/>
      <w:r w:rsidRPr="00D836E6">
        <w:rPr>
          <w:rFonts w:cstheme="minorHAnsi"/>
        </w:rPr>
        <w:t>Legge</w:t>
      </w:r>
      <w:proofErr w:type="spellEnd"/>
      <w:r w:rsidRPr="00D836E6">
        <w:rPr>
          <w:rFonts w:cstheme="minorHAnsi"/>
        </w:rPr>
        <w:t xml:space="preserve">, S., Major, T., Meyer, N., Montgomery, R., </w:t>
      </w:r>
      <w:proofErr w:type="spellStart"/>
      <w:r w:rsidRPr="00D836E6">
        <w:rPr>
          <w:rFonts w:cstheme="minorHAnsi"/>
        </w:rPr>
        <w:t>Moseby</w:t>
      </w:r>
      <w:proofErr w:type="spellEnd"/>
      <w:r w:rsidRPr="00D836E6">
        <w:rPr>
          <w:rFonts w:cstheme="minorHAnsi"/>
        </w:rPr>
        <w:t xml:space="preserve">, K., Parker, D., </w:t>
      </w:r>
      <w:proofErr w:type="spellStart"/>
      <w:r w:rsidRPr="00D836E6">
        <w:rPr>
          <w:rFonts w:cstheme="minorHAnsi"/>
        </w:rPr>
        <w:t>Périquet</w:t>
      </w:r>
      <w:proofErr w:type="spellEnd"/>
      <w:r w:rsidRPr="00D836E6">
        <w:rPr>
          <w:rFonts w:cstheme="minorHAnsi"/>
        </w:rPr>
        <w:t xml:space="preserve">, S., Read, J., Scanlon, R., </w:t>
      </w:r>
      <w:proofErr w:type="spellStart"/>
      <w:r w:rsidRPr="00D836E6">
        <w:rPr>
          <w:rFonts w:cstheme="minorHAnsi"/>
        </w:rPr>
        <w:t>Seeto</w:t>
      </w:r>
      <w:proofErr w:type="spellEnd"/>
      <w:r w:rsidRPr="00D836E6">
        <w:rPr>
          <w:rFonts w:cstheme="minorHAnsi"/>
        </w:rPr>
        <w:t xml:space="preserve">, R., Shuttleworth, C., Somers, M., </w:t>
      </w:r>
      <w:proofErr w:type="spellStart"/>
      <w:r w:rsidRPr="00D836E6">
        <w:rPr>
          <w:rFonts w:cstheme="minorHAnsi"/>
        </w:rPr>
        <w:t>Tamessar</w:t>
      </w:r>
      <w:proofErr w:type="spellEnd"/>
      <w:r w:rsidRPr="00D836E6">
        <w:rPr>
          <w:rFonts w:cstheme="minorHAnsi"/>
        </w:rPr>
        <w:t xml:space="preserve">, C., Tuft, K., Upton, R., Valenzuela-Molina, M., Wayne, A., Witt, R. and </w:t>
      </w:r>
      <w:proofErr w:type="spellStart"/>
      <w:r w:rsidRPr="00D836E6">
        <w:rPr>
          <w:rFonts w:cstheme="minorHAnsi"/>
        </w:rPr>
        <w:t>Wüster</w:t>
      </w:r>
      <w:proofErr w:type="spellEnd"/>
      <w:r w:rsidRPr="00D836E6">
        <w:rPr>
          <w:rFonts w:cstheme="minorHAnsi"/>
        </w:rPr>
        <w:t xml:space="preserve">, W. (2019). Deconstructing compassionate conservation. </w:t>
      </w:r>
      <w:r w:rsidRPr="00D836E6">
        <w:rPr>
          <w:rFonts w:cstheme="minorHAnsi"/>
          <w:i/>
        </w:rPr>
        <w:t>Conservation Biology</w:t>
      </w:r>
      <w:r w:rsidRPr="00D836E6">
        <w:rPr>
          <w:rFonts w:cstheme="minorHAnsi"/>
        </w:rPr>
        <w:t>, 33(4), pp. 760-768.</w:t>
      </w:r>
    </w:p>
    <w:p w14:paraId="0651B897" w14:textId="77777777" w:rsidR="00D836E6" w:rsidRPr="00D836E6" w:rsidRDefault="00D836E6" w:rsidP="00D836E6">
      <w:pPr>
        <w:spacing w:after="336" w:line="240" w:lineRule="auto"/>
        <w:rPr>
          <w:rFonts w:cstheme="minorHAnsi"/>
        </w:rPr>
      </w:pPr>
      <w:r w:rsidRPr="00D836E6">
        <w:rPr>
          <w:rFonts w:cstheme="minorHAnsi"/>
        </w:rPr>
        <w:t xml:space="preserve">Heathcote, C. (1987). Grouping of Eastern Grey Kangaroos in Open Habitat. </w:t>
      </w:r>
      <w:r w:rsidRPr="00D836E6">
        <w:rPr>
          <w:rFonts w:cstheme="minorHAnsi"/>
          <w:i/>
        </w:rPr>
        <w:t>Wildlife Research</w:t>
      </w:r>
      <w:r w:rsidRPr="00D836E6">
        <w:rPr>
          <w:rFonts w:cstheme="minorHAnsi"/>
        </w:rPr>
        <w:t>, 14(4), pp. 343-348.</w:t>
      </w:r>
    </w:p>
    <w:p w14:paraId="08233B19" w14:textId="77777777" w:rsidR="00D836E6" w:rsidRPr="00D836E6" w:rsidRDefault="00D836E6" w:rsidP="00D836E6">
      <w:pPr>
        <w:spacing w:after="336" w:line="240" w:lineRule="auto"/>
        <w:rPr>
          <w:rFonts w:cstheme="minorHAnsi"/>
        </w:rPr>
      </w:pPr>
      <w:r w:rsidRPr="00D836E6">
        <w:rPr>
          <w:rFonts w:cstheme="minorHAnsi"/>
        </w:rPr>
        <w:t xml:space="preserve">IPCC (2007). </w:t>
      </w:r>
      <w:r w:rsidRPr="00D836E6">
        <w:rPr>
          <w:rFonts w:cstheme="minorHAnsi"/>
          <w:i/>
        </w:rPr>
        <w:t>IPCC Fourth Assessment Report</w:t>
      </w:r>
      <w:r w:rsidRPr="00D836E6">
        <w:rPr>
          <w:rFonts w:cstheme="minorHAnsi"/>
        </w:rPr>
        <w:t>. Intergovernmental Panel on Climate Change.</w:t>
      </w:r>
    </w:p>
    <w:p w14:paraId="4A9ED113" w14:textId="77777777" w:rsidR="00D836E6" w:rsidRPr="00D836E6" w:rsidRDefault="00D836E6" w:rsidP="00D836E6">
      <w:pPr>
        <w:spacing w:after="336" w:line="240" w:lineRule="auto"/>
        <w:rPr>
          <w:rFonts w:cstheme="minorHAnsi"/>
        </w:rPr>
      </w:pPr>
      <w:proofErr w:type="spellStart"/>
      <w:r w:rsidRPr="00D836E6">
        <w:rPr>
          <w:rFonts w:cstheme="minorHAnsi"/>
        </w:rPr>
        <w:t>Jarman</w:t>
      </w:r>
      <w:proofErr w:type="spellEnd"/>
      <w:r w:rsidRPr="00D836E6">
        <w:rPr>
          <w:rFonts w:cstheme="minorHAnsi"/>
        </w:rPr>
        <w:t xml:space="preserve">, P. and Coulson, G. (1989). Dynamics and adaptiveness of grouping in macropods. In: G. Grigg, P. </w:t>
      </w:r>
      <w:proofErr w:type="spellStart"/>
      <w:r w:rsidRPr="00D836E6">
        <w:rPr>
          <w:rFonts w:cstheme="minorHAnsi"/>
        </w:rPr>
        <w:t>Jarman</w:t>
      </w:r>
      <w:proofErr w:type="spellEnd"/>
      <w:r w:rsidRPr="00D836E6">
        <w:rPr>
          <w:rFonts w:cstheme="minorHAnsi"/>
        </w:rPr>
        <w:t xml:space="preserve"> and I. Hume, eds., </w:t>
      </w:r>
      <w:r w:rsidRPr="00D836E6">
        <w:rPr>
          <w:rFonts w:cstheme="minorHAnsi"/>
          <w:i/>
        </w:rPr>
        <w:t>Kangaroos, Wallabies and Rat-kangaroos</w:t>
      </w:r>
      <w:r w:rsidRPr="00D836E6">
        <w:rPr>
          <w:rFonts w:cstheme="minorHAnsi"/>
        </w:rPr>
        <w:t>. Sydney: Surrey Beatty &amp;​ Sons.</w:t>
      </w:r>
    </w:p>
    <w:p w14:paraId="49C79913" w14:textId="77777777" w:rsidR="00D836E6" w:rsidRPr="00D836E6" w:rsidRDefault="00D836E6" w:rsidP="00D836E6">
      <w:pPr>
        <w:spacing w:after="336" w:line="240" w:lineRule="auto"/>
        <w:rPr>
          <w:rFonts w:cstheme="minorHAnsi"/>
        </w:rPr>
      </w:pPr>
      <w:proofErr w:type="spellStart"/>
      <w:r w:rsidRPr="00D836E6">
        <w:rPr>
          <w:rFonts w:cstheme="minorHAnsi"/>
        </w:rPr>
        <w:t>Jarman</w:t>
      </w:r>
      <w:proofErr w:type="spellEnd"/>
      <w:r w:rsidRPr="00D836E6">
        <w:rPr>
          <w:rFonts w:cstheme="minorHAnsi"/>
        </w:rPr>
        <w:t xml:space="preserve">, P. and Taylor, R. (1983). Ranging of Eastern Grey Kangaroos and Wallaroos on a New England Pastoral Property. </w:t>
      </w:r>
      <w:r w:rsidRPr="00D836E6">
        <w:rPr>
          <w:rFonts w:cstheme="minorHAnsi"/>
          <w:i/>
        </w:rPr>
        <w:t>Wildlife Research</w:t>
      </w:r>
      <w:r w:rsidRPr="00D836E6">
        <w:rPr>
          <w:rFonts w:cstheme="minorHAnsi"/>
        </w:rPr>
        <w:t>, 10(1), p. 33.</w:t>
      </w:r>
    </w:p>
    <w:p w14:paraId="09483935" w14:textId="77777777" w:rsidR="00D836E6" w:rsidRPr="00D836E6" w:rsidRDefault="00D836E6" w:rsidP="00D836E6">
      <w:pPr>
        <w:spacing w:after="336" w:line="240" w:lineRule="auto"/>
        <w:rPr>
          <w:rFonts w:cstheme="minorHAnsi"/>
        </w:rPr>
      </w:pPr>
      <w:proofErr w:type="spellStart"/>
      <w:r w:rsidRPr="00D836E6">
        <w:rPr>
          <w:rFonts w:cstheme="minorHAnsi"/>
        </w:rPr>
        <w:t>Jonzén</w:t>
      </w:r>
      <w:proofErr w:type="spellEnd"/>
      <w:r w:rsidRPr="00D836E6">
        <w:rPr>
          <w:rFonts w:cstheme="minorHAnsi"/>
        </w:rPr>
        <w:t xml:space="preserve">, N., </w:t>
      </w:r>
      <w:proofErr w:type="spellStart"/>
      <w:r w:rsidRPr="00D836E6">
        <w:rPr>
          <w:rFonts w:cstheme="minorHAnsi"/>
        </w:rPr>
        <w:t>Pople</w:t>
      </w:r>
      <w:proofErr w:type="spellEnd"/>
      <w:r w:rsidRPr="00D836E6">
        <w:rPr>
          <w:rFonts w:cstheme="minorHAnsi"/>
        </w:rPr>
        <w:t xml:space="preserve">, T., Knape, J. and </w:t>
      </w:r>
      <w:proofErr w:type="spellStart"/>
      <w:r w:rsidRPr="00D836E6">
        <w:rPr>
          <w:rFonts w:cstheme="minorHAnsi"/>
        </w:rPr>
        <w:t>Sköld</w:t>
      </w:r>
      <w:proofErr w:type="spellEnd"/>
      <w:r w:rsidRPr="00D836E6">
        <w:rPr>
          <w:rFonts w:cstheme="minorHAnsi"/>
        </w:rPr>
        <w:t xml:space="preserve">, M. (2010). Stochastic demography and population dynamics in the red kangaroo Macropus </w:t>
      </w:r>
      <w:proofErr w:type="spellStart"/>
      <w:r w:rsidRPr="00D836E6">
        <w:rPr>
          <w:rFonts w:cstheme="minorHAnsi"/>
        </w:rPr>
        <w:t>rufus</w:t>
      </w:r>
      <w:proofErr w:type="spellEnd"/>
      <w:r w:rsidRPr="00D836E6">
        <w:rPr>
          <w:rFonts w:cstheme="minorHAnsi"/>
        </w:rPr>
        <w:t xml:space="preserve">. </w:t>
      </w:r>
      <w:r w:rsidRPr="00D836E6">
        <w:rPr>
          <w:rFonts w:cstheme="minorHAnsi"/>
          <w:i/>
        </w:rPr>
        <w:t>Journal of Animal Ecology</w:t>
      </w:r>
      <w:r w:rsidRPr="00D836E6">
        <w:rPr>
          <w:rFonts w:cstheme="minorHAnsi"/>
        </w:rPr>
        <w:t>, 79(1), pp. 109-116.</w:t>
      </w:r>
    </w:p>
    <w:p w14:paraId="32C76EC9" w14:textId="77777777" w:rsidR="00D836E6" w:rsidRPr="00D836E6" w:rsidRDefault="00D836E6" w:rsidP="00D836E6">
      <w:pPr>
        <w:spacing w:after="336" w:line="240" w:lineRule="auto"/>
        <w:rPr>
          <w:rFonts w:cstheme="minorHAnsi"/>
        </w:rPr>
      </w:pPr>
      <w:r w:rsidRPr="00D836E6">
        <w:rPr>
          <w:rFonts w:cstheme="minorHAnsi"/>
        </w:rPr>
        <w:t xml:space="preserve">Kirsch, J. and Poole, W. (1972). Taxonomy and distribution of the grey kangaroos, Macropus </w:t>
      </w:r>
      <w:proofErr w:type="spellStart"/>
      <w:r w:rsidRPr="00D836E6">
        <w:rPr>
          <w:rFonts w:cstheme="minorHAnsi"/>
        </w:rPr>
        <w:t>giganteus</w:t>
      </w:r>
      <w:proofErr w:type="spellEnd"/>
      <w:r w:rsidRPr="00D836E6">
        <w:rPr>
          <w:rFonts w:cstheme="minorHAnsi"/>
        </w:rPr>
        <w:t xml:space="preserve"> Shaw and Macropus </w:t>
      </w:r>
      <w:proofErr w:type="spellStart"/>
      <w:r w:rsidRPr="00D836E6">
        <w:rPr>
          <w:rFonts w:cstheme="minorHAnsi"/>
        </w:rPr>
        <w:t>Fuliginosus</w:t>
      </w:r>
      <w:proofErr w:type="spellEnd"/>
      <w:r w:rsidRPr="00D836E6">
        <w:rPr>
          <w:rFonts w:cstheme="minorHAnsi"/>
        </w:rPr>
        <w:t xml:space="preserve"> (</w:t>
      </w:r>
      <w:proofErr w:type="spellStart"/>
      <w:r w:rsidRPr="00D836E6">
        <w:rPr>
          <w:rFonts w:cstheme="minorHAnsi"/>
        </w:rPr>
        <w:t>Desmarest</w:t>
      </w:r>
      <w:proofErr w:type="spellEnd"/>
      <w:r w:rsidRPr="00D836E6">
        <w:rPr>
          <w:rFonts w:cstheme="minorHAnsi"/>
        </w:rPr>
        <w:t>), and their subspecies (</w:t>
      </w:r>
      <w:proofErr w:type="spellStart"/>
      <w:r w:rsidRPr="00D836E6">
        <w:rPr>
          <w:rFonts w:cstheme="minorHAnsi"/>
        </w:rPr>
        <w:t>Marsupialia</w:t>
      </w:r>
      <w:proofErr w:type="spellEnd"/>
      <w:r w:rsidRPr="00D836E6">
        <w:rPr>
          <w:rFonts w:cstheme="minorHAnsi"/>
        </w:rPr>
        <w:t xml:space="preserve">: Macropodidae). </w:t>
      </w:r>
      <w:r w:rsidRPr="00D836E6">
        <w:rPr>
          <w:rFonts w:cstheme="minorHAnsi"/>
          <w:i/>
        </w:rPr>
        <w:t>Australian Journal of Zoology</w:t>
      </w:r>
      <w:r w:rsidRPr="00D836E6">
        <w:rPr>
          <w:rFonts w:cstheme="minorHAnsi"/>
        </w:rPr>
        <w:t>, 20(3), pp. 315-339.</w:t>
      </w:r>
    </w:p>
    <w:p w14:paraId="27F1E844" w14:textId="77777777" w:rsidR="00D836E6" w:rsidRPr="00D836E6" w:rsidRDefault="00D836E6" w:rsidP="00D836E6">
      <w:pPr>
        <w:spacing w:after="336" w:line="240" w:lineRule="auto"/>
        <w:rPr>
          <w:rFonts w:cstheme="minorHAnsi"/>
        </w:rPr>
      </w:pPr>
      <w:proofErr w:type="spellStart"/>
      <w:r w:rsidRPr="00D836E6">
        <w:rPr>
          <w:rFonts w:cstheme="minorHAnsi"/>
        </w:rPr>
        <w:t>Lunney</w:t>
      </w:r>
      <w:proofErr w:type="spellEnd"/>
      <w:r w:rsidRPr="00D836E6">
        <w:rPr>
          <w:rFonts w:cstheme="minorHAnsi"/>
        </w:rPr>
        <w:t xml:space="preserve">, D. (2010). A history of the debate (1948-2009) on the commercial harvesting of kangaroos, with particular reference to New South Wales and the role of Gordon Grigg. </w:t>
      </w:r>
      <w:r w:rsidRPr="00D836E6">
        <w:rPr>
          <w:rFonts w:cstheme="minorHAnsi"/>
          <w:i/>
        </w:rPr>
        <w:t>Australian Zoologist</w:t>
      </w:r>
      <w:r w:rsidRPr="00D836E6">
        <w:rPr>
          <w:rFonts w:cstheme="minorHAnsi"/>
        </w:rPr>
        <w:t>, 35(2), pp. 383-430.</w:t>
      </w:r>
    </w:p>
    <w:p w14:paraId="06684AFA" w14:textId="77777777" w:rsidR="00D836E6" w:rsidRPr="00D836E6" w:rsidRDefault="00D836E6" w:rsidP="00D836E6">
      <w:pPr>
        <w:spacing w:after="336" w:line="240" w:lineRule="auto"/>
        <w:rPr>
          <w:rFonts w:cstheme="minorHAnsi"/>
        </w:rPr>
      </w:pPr>
      <w:r w:rsidRPr="00D836E6">
        <w:rPr>
          <w:rFonts w:cstheme="minorHAnsi"/>
        </w:rPr>
        <w:t xml:space="preserve">Marchant, S. and Higgins, P. (1993). </w:t>
      </w:r>
      <w:r w:rsidRPr="00D836E6">
        <w:rPr>
          <w:rFonts w:cstheme="minorHAnsi"/>
          <w:i/>
        </w:rPr>
        <w:t>Handbook of Australian, New Zealand &amp; Antarctic birds. Volume 2: Raptors to Lapwings</w:t>
      </w:r>
      <w:r w:rsidRPr="00D836E6">
        <w:rPr>
          <w:rFonts w:cstheme="minorHAnsi"/>
        </w:rPr>
        <w:t>. Melbourne: Oxford University Press.</w:t>
      </w:r>
    </w:p>
    <w:p w14:paraId="6A111D3A" w14:textId="77777777" w:rsidR="00D836E6" w:rsidRPr="00D836E6" w:rsidRDefault="00D836E6" w:rsidP="00D836E6">
      <w:pPr>
        <w:spacing w:after="336" w:line="240" w:lineRule="auto"/>
        <w:rPr>
          <w:rFonts w:cstheme="minorHAnsi"/>
        </w:rPr>
      </w:pPr>
      <w:proofErr w:type="spellStart"/>
      <w:r w:rsidRPr="00D836E6">
        <w:rPr>
          <w:rFonts w:cstheme="minorHAnsi"/>
        </w:rPr>
        <w:t>Markert</w:t>
      </w:r>
      <w:proofErr w:type="spellEnd"/>
      <w:r w:rsidRPr="00D836E6">
        <w:rPr>
          <w:rFonts w:cstheme="minorHAnsi"/>
        </w:rPr>
        <w:t xml:space="preserve">, J., Champlin, D., </w:t>
      </w:r>
      <w:proofErr w:type="spellStart"/>
      <w:r w:rsidRPr="00D836E6">
        <w:rPr>
          <w:rFonts w:cstheme="minorHAnsi"/>
        </w:rPr>
        <w:t>Gutjahr-Gobell</w:t>
      </w:r>
      <w:proofErr w:type="spellEnd"/>
      <w:r w:rsidRPr="00D836E6">
        <w:rPr>
          <w:rFonts w:cstheme="minorHAnsi"/>
        </w:rPr>
        <w:t xml:space="preserve">, R., </w:t>
      </w:r>
      <w:proofErr w:type="spellStart"/>
      <w:r w:rsidRPr="00D836E6">
        <w:rPr>
          <w:rFonts w:cstheme="minorHAnsi"/>
        </w:rPr>
        <w:t>Grear</w:t>
      </w:r>
      <w:proofErr w:type="spellEnd"/>
      <w:r w:rsidRPr="00D836E6">
        <w:rPr>
          <w:rFonts w:cstheme="minorHAnsi"/>
        </w:rPr>
        <w:t xml:space="preserve">, J., Kuhn, A., McGreevy, T., Roth, A., Bagley, M. and </w:t>
      </w:r>
      <w:proofErr w:type="spellStart"/>
      <w:r w:rsidRPr="00D836E6">
        <w:rPr>
          <w:rFonts w:cstheme="minorHAnsi"/>
        </w:rPr>
        <w:t>Nacci</w:t>
      </w:r>
      <w:proofErr w:type="spellEnd"/>
      <w:r w:rsidRPr="00D836E6">
        <w:rPr>
          <w:rFonts w:cstheme="minorHAnsi"/>
        </w:rPr>
        <w:t xml:space="preserve">, D. (2010). Population genetic diversity and fitness in multiple environments. </w:t>
      </w:r>
      <w:r w:rsidRPr="00D836E6">
        <w:rPr>
          <w:rFonts w:cstheme="minorHAnsi"/>
          <w:i/>
        </w:rPr>
        <w:t>BMC Evolutionary Biology</w:t>
      </w:r>
      <w:r w:rsidRPr="00D836E6">
        <w:rPr>
          <w:rFonts w:cstheme="minorHAnsi"/>
        </w:rPr>
        <w:t>, 10(1), pp. 205-218.</w:t>
      </w:r>
    </w:p>
    <w:p w14:paraId="2D9B340E" w14:textId="77777777" w:rsidR="00D836E6" w:rsidRPr="00D836E6" w:rsidRDefault="00D836E6" w:rsidP="00D836E6">
      <w:pPr>
        <w:spacing w:after="336" w:line="240" w:lineRule="auto"/>
        <w:rPr>
          <w:rFonts w:cstheme="minorHAnsi"/>
        </w:rPr>
      </w:pPr>
      <w:r w:rsidRPr="00D836E6">
        <w:rPr>
          <w:rFonts w:cstheme="minorHAnsi"/>
        </w:rPr>
        <w:t xml:space="preserve">McCarthy, M. (1996). Red Kangaroo (Macropus </w:t>
      </w:r>
      <w:proofErr w:type="spellStart"/>
      <w:r w:rsidRPr="00D836E6">
        <w:rPr>
          <w:rFonts w:cstheme="minorHAnsi"/>
        </w:rPr>
        <w:t>rufus</w:t>
      </w:r>
      <w:proofErr w:type="spellEnd"/>
      <w:r w:rsidRPr="00D836E6">
        <w:rPr>
          <w:rFonts w:cstheme="minorHAnsi"/>
        </w:rPr>
        <w:t xml:space="preserve">) Dynamics: Effects of Rainfall, Density Dependence, Harvesting and Environmental Stochasticity. </w:t>
      </w:r>
      <w:r w:rsidRPr="00D836E6">
        <w:rPr>
          <w:rFonts w:cstheme="minorHAnsi"/>
          <w:i/>
        </w:rPr>
        <w:t>The Journal of Applied Ecology</w:t>
      </w:r>
      <w:r w:rsidRPr="00D836E6">
        <w:rPr>
          <w:rFonts w:cstheme="minorHAnsi"/>
        </w:rPr>
        <w:t>, 33(1), pp. 45-53.</w:t>
      </w:r>
    </w:p>
    <w:p w14:paraId="3628CBD6" w14:textId="77777777" w:rsidR="00D836E6" w:rsidRPr="00D836E6" w:rsidRDefault="00D836E6" w:rsidP="00D836E6">
      <w:pPr>
        <w:spacing w:after="336" w:line="240" w:lineRule="auto"/>
        <w:rPr>
          <w:rFonts w:cstheme="minorHAnsi"/>
        </w:rPr>
      </w:pPr>
      <w:r w:rsidRPr="00D836E6">
        <w:rPr>
          <w:rFonts w:cstheme="minorHAnsi"/>
        </w:rPr>
        <w:t xml:space="preserve">Milner-Gulland, E., Shea, K., </w:t>
      </w:r>
      <w:proofErr w:type="spellStart"/>
      <w:r w:rsidRPr="00D836E6">
        <w:rPr>
          <w:rFonts w:cstheme="minorHAnsi"/>
        </w:rPr>
        <w:t>Possingham</w:t>
      </w:r>
      <w:proofErr w:type="spellEnd"/>
      <w:r w:rsidRPr="00D836E6">
        <w:rPr>
          <w:rFonts w:cstheme="minorHAnsi"/>
        </w:rPr>
        <w:t xml:space="preserve">, H., Coulson, T., and </w:t>
      </w:r>
      <w:proofErr w:type="spellStart"/>
      <w:r w:rsidRPr="00D836E6">
        <w:rPr>
          <w:rFonts w:cstheme="minorHAnsi"/>
        </w:rPr>
        <w:t>Wilox</w:t>
      </w:r>
      <w:proofErr w:type="spellEnd"/>
      <w:r w:rsidRPr="00D836E6">
        <w:rPr>
          <w:rFonts w:cstheme="minorHAnsi"/>
        </w:rPr>
        <w:t xml:space="preserve">, C. (2001). Competing harvesting strategies in a simulated population under uncertainty. </w:t>
      </w:r>
      <w:r w:rsidRPr="00D836E6">
        <w:rPr>
          <w:rFonts w:cstheme="minorHAnsi"/>
          <w:i/>
        </w:rPr>
        <w:t>Animal Conservation</w:t>
      </w:r>
      <w:r w:rsidRPr="00D836E6">
        <w:rPr>
          <w:rFonts w:cstheme="minorHAnsi"/>
        </w:rPr>
        <w:t>, 4, 157-167.</w:t>
      </w:r>
    </w:p>
    <w:p w14:paraId="5620A6E9" w14:textId="77777777" w:rsidR="00D836E6" w:rsidRPr="00D836E6" w:rsidRDefault="00D836E6" w:rsidP="00D836E6">
      <w:pPr>
        <w:spacing w:after="336" w:line="240" w:lineRule="auto"/>
        <w:rPr>
          <w:rFonts w:cstheme="minorHAnsi"/>
        </w:rPr>
      </w:pPr>
      <w:r w:rsidRPr="00D836E6">
        <w:rPr>
          <w:rFonts w:cstheme="minorHAnsi"/>
        </w:rPr>
        <w:t xml:space="preserve">Moloney, P., Ramsey, D. and Scroggie, M. (2019). </w:t>
      </w:r>
      <w:r w:rsidRPr="00D836E6">
        <w:rPr>
          <w:rFonts w:cstheme="minorHAnsi"/>
          <w:i/>
        </w:rPr>
        <w:t>State-wide abundance of kangaroos in Victoria  Results from the 2018 aerial survey</w:t>
      </w:r>
      <w:r w:rsidRPr="00D836E6">
        <w:rPr>
          <w:rFonts w:cstheme="minorHAnsi"/>
        </w:rPr>
        <w:t xml:space="preserve">. Technical Report Series No. 296. Heidelberg: Arthur </w:t>
      </w:r>
      <w:proofErr w:type="spellStart"/>
      <w:r w:rsidRPr="00D836E6">
        <w:rPr>
          <w:rFonts w:cstheme="minorHAnsi"/>
        </w:rPr>
        <w:t>Rylah</w:t>
      </w:r>
      <w:proofErr w:type="spellEnd"/>
      <w:r w:rsidRPr="00D836E6">
        <w:rPr>
          <w:rFonts w:cstheme="minorHAnsi"/>
        </w:rPr>
        <w:t xml:space="preserve"> Institute for Environmental Research.</w:t>
      </w:r>
    </w:p>
    <w:p w14:paraId="3DB00E23" w14:textId="77777777" w:rsidR="00D836E6" w:rsidRPr="00D836E6" w:rsidRDefault="00D836E6" w:rsidP="00D836E6">
      <w:pPr>
        <w:spacing w:after="336" w:line="240" w:lineRule="auto"/>
        <w:rPr>
          <w:rFonts w:cstheme="minorHAnsi"/>
        </w:rPr>
      </w:pPr>
      <w:r w:rsidRPr="00D836E6">
        <w:rPr>
          <w:rFonts w:cstheme="minorHAnsi"/>
        </w:rPr>
        <w:t xml:space="preserve">Moore, B., Coulson, G. and Way, S. (2002). Habitat selection by adult female eastern grey kangaroos. </w:t>
      </w:r>
      <w:r w:rsidRPr="00D836E6">
        <w:rPr>
          <w:rFonts w:cstheme="minorHAnsi"/>
          <w:i/>
        </w:rPr>
        <w:t>Wildlife Research</w:t>
      </w:r>
      <w:r w:rsidRPr="00D836E6">
        <w:rPr>
          <w:rFonts w:cstheme="minorHAnsi"/>
        </w:rPr>
        <w:t>, 29(5), pp. 439-445.</w:t>
      </w:r>
    </w:p>
    <w:p w14:paraId="261B3839" w14:textId="77777777" w:rsidR="00D836E6" w:rsidRPr="00D836E6" w:rsidRDefault="00D836E6" w:rsidP="00D836E6">
      <w:pPr>
        <w:spacing w:after="336" w:line="240" w:lineRule="auto"/>
        <w:rPr>
          <w:rFonts w:cstheme="minorHAnsi"/>
        </w:rPr>
      </w:pPr>
      <w:r w:rsidRPr="00D836E6">
        <w:rPr>
          <w:rFonts w:cstheme="minorHAnsi"/>
        </w:rPr>
        <w:t xml:space="preserve">Neave, H. and </w:t>
      </w:r>
      <w:proofErr w:type="spellStart"/>
      <w:r w:rsidRPr="00D836E6">
        <w:rPr>
          <w:rFonts w:cstheme="minorHAnsi"/>
        </w:rPr>
        <w:t>Tanton</w:t>
      </w:r>
      <w:proofErr w:type="spellEnd"/>
      <w:r w:rsidRPr="00D836E6">
        <w:rPr>
          <w:rFonts w:cstheme="minorHAnsi"/>
        </w:rPr>
        <w:t xml:space="preserve">, M. (1989). The Effects of Grazing by Kangaroos and Rabbits on the Vegetation and the Habitat of Other Fauna in the Tidbinbilla Nature Reserve, Australian Capital Territory. </w:t>
      </w:r>
      <w:r w:rsidRPr="00D836E6">
        <w:rPr>
          <w:rFonts w:cstheme="minorHAnsi"/>
          <w:i/>
        </w:rPr>
        <w:t>Australian Wildlife Research</w:t>
      </w:r>
      <w:r w:rsidRPr="00D836E6">
        <w:rPr>
          <w:rFonts w:cstheme="minorHAnsi"/>
        </w:rPr>
        <w:t>, 16(3), pp. 337-351.</w:t>
      </w:r>
    </w:p>
    <w:p w14:paraId="7D489E92" w14:textId="77777777" w:rsidR="00D836E6" w:rsidRPr="00D836E6" w:rsidRDefault="00D836E6" w:rsidP="00D836E6">
      <w:pPr>
        <w:spacing w:after="336" w:line="240" w:lineRule="auto"/>
        <w:rPr>
          <w:rFonts w:cstheme="minorHAnsi"/>
        </w:rPr>
      </w:pPr>
      <w:r w:rsidRPr="00D836E6">
        <w:rPr>
          <w:rFonts w:cstheme="minorHAnsi"/>
        </w:rPr>
        <w:t xml:space="preserve">Olsen, P. and </w:t>
      </w:r>
      <w:proofErr w:type="spellStart"/>
      <w:r w:rsidRPr="00D836E6">
        <w:rPr>
          <w:rFonts w:cstheme="minorHAnsi"/>
        </w:rPr>
        <w:t>Braysher</w:t>
      </w:r>
      <w:proofErr w:type="spellEnd"/>
      <w:r w:rsidRPr="00D836E6">
        <w:rPr>
          <w:rFonts w:cstheme="minorHAnsi"/>
        </w:rPr>
        <w:t xml:space="preserve">, M. (2000). </w:t>
      </w:r>
      <w:r w:rsidRPr="00D836E6">
        <w:rPr>
          <w:rFonts w:cstheme="minorHAnsi"/>
          <w:i/>
        </w:rPr>
        <w:t>Situation Analysis Report: Update on Current State of Scientific Knowledge on Kangaroos in the Environment, Including Ecological and Economic Impact and Effect of Culling</w:t>
      </w:r>
      <w:r w:rsidRPr="00D836E6">
        <w:rPr>
          <w:rFonts w:cstheme="minorHAnsi"/>
        </w:rPr>
        <w:t>. Report to the Kangaroo Management Advisory Committee.</w:t>
      </w:r>
    </w:p>
    <w:p w14:paraId="65F84C42" w14:textId="77777777" w:rsidR="00D836E6" w:rsidRPr="00D836E6" w:rsidRDefault="00D836E6" w:rsidP="00D836E6">
      <w:pPr>
        <w:spacing w:after="336" w:line="240" w:lineRule="auto"/>
        <w:rPr>
          <w:rFonts w:cstheme="minorHAnsi"/>
        </w:rPr>
      </w:pPr>
      <w:r w:rsidRPr="00D836E6">
        <w:rPr>
          <w:rFonts w:cstheme="minorHAnsi"/>
        </w:rPr>
        <w:t xml:space="preserve">Olsen, P. and Low, T. (2006). </w:t>
      </w:r>
      <w:r w:rsidRPr="00D836E6">
        <w:rPr>
          <w:rFonts w:cstheme="minorHAnsi"/>
          <w:i/>
        </w:rPr>
        <w:t>Update on Current State of Scientific Knowledge on Kangaroos in the Environment, Including Ecological and Economic Impact and Effect of Culling</w:t>
      </w:r>
      <w:r w:rsidRPr="00D836E6">
        <w:rPr>
          <w:rFonts w:cstheme="minorHAnsi"/>
        </w:rPr>
        <w:t>. Report to the Kangaroo Management Advisory Panel.</w:t>
      </w:r>
    </w:p>
    <w:p w14:paraId="01927EAF" w14:textId="77777777" w:rsidR="00D836E6" w:rsidRPr="00D836E6" w:rsidRDefault="00D836E6" w:rsidP="00D836E6">
      <w:pPr>
        <w:spacing w:after="336" w:line="240" w:lineRule="auto"/>
        <w:rPr>
          <w:rFonts w:cstheme="minorHAnsi"/>
        </w:rPr>
      </w:pPr>
      <w:r w:rsidRPr="00D836E6">
        <w:rPr>
          <w:rFonts w:cstheme="minorHAnsi"/>
        </w:rPr>
        <w:t xml:space="preserve">Page, M. and </w:t>
      </w:r>
      <w:proofErr w:type="spellStart"/>
      <w:r w:rsidRPr="00D836E6">
        <w:rPr>
          <w:rFonts w:cstheme="minorHAnsi"/>
        </w:rPr>
        <w:t>Beeton</w:t>
      </w:r>
      <w:proofErr w:type="spellEnd"/>
      <w:r w:rsidRPr="00D836E6">
        <w:rPr>
          <w:rFonts w:cstheme="minorHAnsi"/>
        </w:rPr>
        <w:t xml:space="preserve">, R. (2000). Is the removal of domestic stock sufficient to restore semi-arid conservation areas?. </w:t>
      </w:r>
      <w:r w:rsidRPr="00D836E6">
        <w:rPr>
          <w:rFonts w:cstheme="minorHAnsi"/>
          <w:i/>
        </w:rPr>
        <w:t>Pacific Conservation Biology</w:t>
      </w:r>
      <w:r w:rsidRPr="00D836E6">
        <w:rPr>
          <w:rFonts w:cstheme="minorHAnsi"/>
        </w:rPr>
        <w:t>, 6(3), p. 245.</w:t>
      </w:r>
    </w:p>
    <w:p w14:paraId="6C12B8F8" w14:textId="77777777" w:rsidR="00D836E6" w:rsidRPr="00D836E6" w:rsidRDefault="00D836E6" w:rsidP="00D836E6">
      <w:pPr>
        <w:spacing w:after="336" w:line="240" w:lineRule="auto"/>
        <w:rPr>
          <w:rFonts w:cstheme="minorHAnsi"/>
        </w:rPr>
      </w:pPr>
      <w:r w:rsidRPr="00D836E6">
        <w:rPr>
          <w:rFonts w:cstheme="minorHAnsi"/>
        </w:rPr>
        <w:t xml:space="preserve">Poole, W. (1973). A study of breeding in grey kangaroos, Macropus </w:t>
      </w:r>
      <w:proofErr w:type="spellStart"/>
      <w:r w:rsidRPr="00D836E6">
        <w:rPr>
          <w:rFonts w:cstheme="minorHAnsi"/>
        </w:rPr>
        <w:t>giganteus</w:t>
      </w:r>
      <w:proofErr w:type="spellEnd"/>
      <w:r w:rsidRPr="00D836E6">
        <w:rPr>
          <w:rFonts w:cstheme="minorHAnsi"/>
        </w:rPr>
        <w:t xml:space="preserve"> Shaw and M. </w:t>
      </w:r>
      <w:proofErr w:type="spellStart"/>
      <w:r w:rsidRPr="00D836E6">
        <w:rPr>
          <w:rFonts w:cstheme="minorHAnsi"/>
        </w:rPr>
        <w:t>fuliginosus</w:t>
      </w:r>
      <w:proofErr w:type="spellEnd"/>
      <w:r w:rsidRPr="00D836E6">
        <w:rPr>
          <w:rFonts w:cstheme="minorHAnsi"/>
        </w:rPr>
        <w:t xml:space="preserve"> (</w:t>
      </w:r>
      <w:proofErr w:type="spellStart"/>
      <w:r w:rsidRPr="00D836E6">
        <w:rPr>
          <w:rFonts w:cstheme="minorHAnsi"/>
        </w:rPr>
        <w:t>Desmarest</w:t>
      </w:r>
      <w:proofErr w:type="spellEnd"/>
      <w:r w:rsidRPr="00D836E6">
        <w:rPr>
          <w:rFonts w:cstheme="minorHAnsi"/>
        </w:rPr>
        <w:t xml:space="preserve">), in central New South Wales. </w:t>
      </w:r>
      <w:r w:rsidRPr="00D836E6">
        <w:rPr>
          <w:rFonts w:cstheme="minorHAnsi"/>
          <w:i/>
        </w:rPr>
        <w:t>Australian Journal of Zoology</w:t>
      </w:r>
      <w:r w:rsidRPr="00D836E6">
        <w:rPr>
          <w:rFonts w:cstheme="minorHAnsi"/>
        </w:rPr>
        <w:t>, 21(2), pp. 183-212.</w:t>
      </w:r>
    </w:p>
    <w:p w14:paraId="254EE12E" w14:textId="77777777" w:rsidR="00D836E6" w:rsidRPr="00D836E6" w:rsidRDefault="00D836E6" w:rsidP="00D836E6">
      <w:pPr>
        <w:spacing w:after="336" w:line="240" w:lineRule="auto"/>
        <w:rPr>
          <w:rFonts w:cstheme="minorHAnsi"/>
        </w:rPr>
      </w:pPr>
      <w:r w:rsidRPr="00D836E6">
        <w:rPr>
          <w:rFonts w:cstheme="minorHAnsi"/>
        </w:rPr>
        <w:t xml:space="preserve">Poole, W. (1975). Reproduction in the Two Species of Grey Kangaroos, Macropus </w:t>
      </w:r>
      <w:proofErr w:type="spellStart"/>
      <w:r w:rsidRPr="00D836E6">
        <w:rPr>
          <w:rFonts w:cstheme="minorHAnsi"/>
        </w:rPr>
        <w:t>Giganteus</w:t>
      </w:r>
      <w:proofErr w:type="spellEnd"/>
      <w:r w:rsidRPr="00D836E6">
        <w:rPr>
          <w:rFonts w:cstheme="minorHAnsi"/>
        </w:rPr>
        <w:t xml:space="preserve"> Shaw and M. </w:t>
      </w:r>
      <w:proofErr w:type="spellStart"/>
      <w:r w:rsidRPr="00D836E6">
        <w:rPr>
          <w:rFonts w:cstheme="minorHAnsi"/>
        </w:rPr>
        <w:t>Fuliginosus</w:t>
      </w:r>
      <w:proofErr w:type="spellEnd"/>
      <w:r w:rsidRPr="00D836E6">
        <w:rPr>
          <w:rFonts w:cstheme="minorHAnsi"/>
        </w:rPr>
        <w:t xml:space="preserve"> (</w:t>
      </w:r>
      <w:proofErr w:type="spellStart"/>
      <w:r w:rsidRPr="00D836E6">
        <w:rPr>
          <w:rFonts w:cstheme="minorHAnsi"/>
        </w:rPr>
        <w:t>Desmarest</w:t>
      </w:r>
      <w:proofErr w:type="spellEnd"/>
      <w:r w:rsidRPr="00D836E6">
        <w:rPr>
          <w:rFonts w:cstheme="minorHAnsi"/>
        </w:rPr>
        <w:t xml:space="preserve">). II. Gestation, Parturition and Pouch Life. </w:t>
      </w:r>
      <w:r w:rsidRPr="00D836E6">
        <w:rPr>
          <w:rFonts w:cstheme="minorHAnsi"/>
          <w:i/>
        </w:rPr>
        <w:t>Australian Journal of Zoology</w:t>
      </w:r>
      <w:r w:rsidRPr="00D836E6">
        <w:rPr>
          <w:rFonts w:cstheme="minorHAnsi"/>
        </w:rPr>
        <w:t>, 23(3), pp. 333-353.</w:t>
      </w:r>
    </w:p>
    <w:p w14:paraId="5E21740E" w14:textId="77777777" w:rsidR="00D836E6" w:rsidRPr="00D836E6" w:rsidRDefault="00D836E6" w:rsidP="00D836E6">
      <w:pPr>
        <w:spacing w:after="336" w:line="240" w:lineRule="auto"/>
        <w:rPr>
          <w:rFonts w:cstheme="minorHAnsi"/>
        </w:rPr>
      </w:pPr>
      <w:r w:rsidRPr="00D836E6">
        <w:rPr>
          <w:rFonts w:cstheme="minorHAnsi"/>
        </w:rPr>
        <w:t xml:space="preserve">Poole, W. (1976). Breeding Biology and Current Status of the Grey Kangaroo, Macropus </w:t>
      </w:r>
      <w:proofErr w:type="spellStart"/>
      <w:r w:rsidRPr="00D836E6">
        <w:rPr>
          <w:rFonts w:cstheme="minorHAnsi"/>
        </w:rPr>
        <w:t>Fulginosus</w:t>
      </w:r>
      <w:proofErr w:type="spellEnd"/>
      <w:r w:rsidRPr="00D836E6">
        <w:rPr>
          <w:rFonts w:cstheme="minorHAnsi"/>
        </w:rPr>
        <w:t xml:space="preserve"> </w:t>
      </w:r>
      <w:proofErr w:type="spellStart"/>
      <w:r w:rsidRPr="00D836E6">
        <w:rPr>
          <w:rFonts w:cstheme="minorHAnsi"/>
        </w:rPr>
        <w:t>Fulginosus</w:t>
      </w:r>
      <w:proofErr w:type="spellEnd"/>
      <w:r w:rsidRPr="00D836E6">
        <w:rPr>
          <w:rFonts w:cstheme="minorHAnsi"/>
        </w:rPr>
        <w:t xml:space="preserve">, of Kangaroo Island, South Australia. </w:t>
      </w:r>
      <w:r w:rsidRPr="00D836E6">
        <w:rPr>
          <w:rFonts w:cstheme="minorHAnsi"/>
          <w:i/>
        </w:rPr>
        <w:t>Australian Journal of Zoology</w:t>
      </w:r>
      <w:r w:rsidRPr="00D836E6">
        <w:rPr>
          <w:rFonts w:cstheme="minorHAnsi"/>
        </w:rPr>
        <w:t>, 24(2), pp. 169-187.</w:t>
      </w:r>
    </w:p>
    <w:p w14:paraId="446E2ED4" w14:textId="77777777" w:rsidR="00D836E6" w:rsidRPr="00D836E6" w:rsidRDefault="00D836E6" w:rsidP="00D836E6">
      <w:pPr>
        <w:spacing w:after="336" w:line="240" w:lineRule="auto"/>
        <w:rPr>
          <w:rFonts w:cstheme="minorHAnsi"/>
        </w:rPr>
      </w:pPr>
      <w:proofErr w:type="spellStart"/>
      <w:r w:rsidRPr="00D836E6">
        <w:rPr>
          <w:rFonts w:cstheme="minorHAnsi"/>
        </w:rPr>
        <w:t>Pople</w:t>
      </w:r>
      <w:proofErr w:type="spellEnd"/>
      <w:r w:rsidRPr="00D836E6">
        <w:rPr>
          <w:rFonts w:cstheme="minorHAnsi"/>
        </w:rPr>
        <w:t xml:space="preserve">, A. (2006). </w:t>
      </w:r>
      <w:r w:rsidRPr="00D836E6">
        <w:rPr>
          <w:rFonts w:cstheme="minorHAnsi"/>
          <w:i/>
        </w:rPr>
        <w:t>Modelling the spatial and temporal dynamics of kangaroo populations for harvest management</w:t>
      </w:r>
      <w:r w:rsidRPr="00D836E6">
        <w:rPr>
          <w:rFonts w:cstheme="minorHAnsi"/>
        </w:rPr>
        <w:t>. Report to the Department of Environment and Heritage. Canberra.</w:t>
      </w:r>
    </w:p>
    <w:p w14:paraId="52074A84" w14:textId="77777777" w:rsidR="00D836E6" w:rsidRPr="00D836E6" w:rsidRDefault="00D836E6" w:rsidP="00D836E6">
      <w:pPr>
        <w:spacing w:after="336" w:line="240" w:lineRule="auto"/>
        <w:rPr>
          <w:rFonts w:cstheme="minorHAnsi"/>
        </w:rPr>
      </w:pPr>
      <w:proofErr w:type="spellStart"/>
      <w:r w:rsidRPr="00D836E6">
        <w:rPr>
          <w:rFonts w:cstheme="minorHAnsi"/>
        </w:rPr>
        <w:t>Pople</w:t>
      </w:r>
      <w:proofErr w:type="spellEnd"/>
      <w:r w:rsidRPr="00D836E6">
        <w:rPr>
          <w:rFonts w:cstheme="minorHAnsi"/>
        </w:rPr>
        <w:t xml:space="preserve">, T. and Grigg, G. (1999). </w:t>
      </w:r>
      <w:r w:rsidRPr="00D836E6">
        <w:rPr>
          <w:rFonts w:cstheme="minorHAnsi"/>
          <w:i/>
        </w:rPr>
        <w:t>Commercial harvesting of Kangaroos in Australia</w:t>
      </w:r>
      <w:r w:rsidRPr="00D836E6">
        <w:rPr>
          <w:rFonts w:cstheme="minorHAnsi"/>
        </w:rPr>
        <w:t>. Report prepared for Environment Australia.</w:t>
      </w:r>
    </w:p>
    <w:p w14:paraId="7CC27913" w14:textId="77777777" w:rsidR="00D836E6" w:rsidRPr="00D836E6" w:rsidRDefault="00D836E6" w:rsidP="00D836E6">
      <w:pPr>
        <w:spacing w:after="336" w:line="240" w:lineRule="auto"/>
        <w:rPr>
          <w:rFonts w:cstheme="minorHAnsi"/>
        </w:rPr>
      </w:pPr>
      <w:r w:rsidRPr="00D836E6">
        <w:rPr>
          <w:rFonts w:cstheme="minorHAnsi"/>
        </w:rPr>
        <w:t xml:space="preserve">Read, J. and Wilson, D. (2004). Scavengers and detritivores of kangaroo harvest offcuts in arid Australia. </w:t>
      </w:r>
      <w:r w:rsidRPr="00D836E6">
        <w:rPr>
          <w:rFonts w:cstheme="minorHAnsi"/>
          <w:i/>
        </w:rPr>
        <w:t>Australian Wildlife Research</w:t>
      </w:r>
      <w:r w:rsidRPr="00D836E6">
        <w:rPr>
          <w:rFonts w:cstheme="minorHAnsi"/>
        </w:rPr>
        <w:t>, 31(1), pp. 51-56.</w:t>
      </w:r>
    </w:p>
    <w:p w14:paraId="4BABC6E9" w14:textId="77777777" w:rsidR="00D836E6" w:rsidRPr="00D836E6" w:rsidRDefault="00D836E6" w:rsidP="00D836E6">
      <w:pPr>
        <w:spacing w:after="336" w:line="240" w:lineRule="auto"/>
        <w:rPr>
          <w:rFonts w:cstheme="minorHAnsi"/>
        </w:rPr>
      </w:pPr>
      <w:r w:rsidRPr="00D836E6">
        <w:rPr>
          <w:rFonts w:cstheme="minorHAnsi"/>
        </w:rPr>
        <w:t xml:space="preserve">Ritchie, E. and Bolitho, E. (2008). Australia’s Savanna Herbivores: Bioclimatic Distributions and                     an Assessment of the Potential Impact of Regional Climate Change. </w:t>
      </w:r>
      <w:r w:rsidRPr="00D836E6">
        <w:rPr>
          <w:rFonts w:cstheme="minorHAnsi"/>
          <w:i/>
        </w:rPr>
        <w:t>Physiological and Biochemical Zoology</w:t>
      </w:r>
      <w:r w:rsidRPr="00D836E6">
        <w:rPr>
          <w:rFonts w:cstheme="minorHAnsi"/>
        </w:rPr>
        <w:t>, 81(6), pp. 880-890.</w:t>
      </w:r>
    </w:p>
    <w:p w14:paraId="17FABFF9" w14:textId="77777777" w:rsidR="00D836E6" w:rsidRPr="00D836E6" w:rsidRDefault="00D836E6" w:rsidP="00D836E6">
      <w:pPr>
        <w:spacing w:after="336" w:line="240" w:lineRule="auto"/>
        <w:rPr>
          <w:rFonts w:cstheme="minorHAnsi"/>
        </w:rPr>
      </w:pPr>
      <w:r w:rsidRPr="00D836E6">
        <w:rPr>
          <w:rFonts w:cstheme="minorHAnsi"/>
        </w:rPr>
        <w:t xml:space="preserve">Robertshaw, J. and Harden, R. (1985). The Ecology of the Dingo in North-Eastern New South Wales. 2. Diet. </w:t>
      </w:r>
      <w:r w:rsidRPr="00D836E6">
        <w:rPr>
          <w:rFonts w:cstheme="minorHAnsi"/>
          <w:i/>
        </w:rPr>
        <w:t>Australian Wildlife Research</w:t>
      </w:r>
      <w:r w:rsidRPr="00D836E6">
        <w:rPr>
          <w:rFonts w:cstheme="minorHAnsi"/>
        </w:rPr>
        <w:t>, 12(1), pp. 39-50.</w:t>
      </w:r>
    </w:p>
    <w:p w14:paraId="09A37972" w14:textId="77777777" w:rsidR="00D836E6" w:rsidRPr="00D836E6" w:rsidRDefault="00D836E6" w:rsidP="00D836E6">
      <w:pPr>
        <w:spacing w:after="336" w:line="240" w:lineRule="auto"/>
        <w:rPr>
          <w:rFonts w:cstheme="minorHAnsi"/>
        </w:rPr>
      </w:pPr>
      <w:proofErr w:type="spellStart"/>
      <w:r w:rsidRPr="00D836E6">
        <w:rPr>
          <w:rFonts w:cstheme="minorHAnsi"/>
        </w:rPr>
        <w:t>Southwell</w:t>
      </w:r>
      <w:proofErr w:type="spellEnd"/>
      <w:r w:rsidRPr="00D836E6">
        <w:rPr>
          <w:rFonts w:cstheme="minorHAnsi"/>
        </w:rPr>
        <w:t xml:space="preserve">, C. (1984). Variability in Grouping in the Eastern Grey Kangaroo, Macropus </w:t>
      </w:r>
      <w:proofErr w:type="spellStart"/>
      <w:r w:rsidRPr="00D836E6">
        <w:rPr>
          <w:rFonts w:cstheme="minorHAnsi"/>
        </w:rPr>
        <w:t>giganteus</w:t>
      </w:r>
      <w:proofErr w:type="spellEnd"/>
      <w:r w:rsidRPr="00D836E6">
        <w:rPr>
          <w:rFonts w:cstheme="minorHAnsi"/>
        </w:rPr>
        <w:t xml:space="preserve"> I. Group Density and Group Size. </w:t>
      </w:r>
      <w:r w:rsidRPr="00D836E6">
        <w:rPr>
          <w:rFonts w:cstheme="minorHAnsi"/>
          <w:i/>
        </w:rPr>
        <w:t>Wildlife Research</w:t>
      </w:r>
      <w:r w:rsidRPr="00D836E6">
        <w:rPr>
          <w:rFonts w:cstheme="minorHAnsi"/>
        </w:rPr>
        <w:t>, 11(3), pp. 423-435.</w:t>
      </w:r>
    </w:p>
    <w:p w14:paraId="5F76B08D" w14:textId="77777777" w:rsidR="00D836E6" w:rsidRPr="00D836E6" w:rsidRDefault="00D836E6" w:rsidP="00D836E6">
      <w:pPr>
        <w:spacing w:after="336" w:line="240" w:lineRule="auto"/>
        <w:rPr>
          <w:rFonts w:cstheme="minorHAnsi"/>
        </w:rPr>
      </w:pPr>
      <w:r w:rsidRPr="00D836E6">
        <w:rPr>
          <w:rFonts w:cstheme="minorHAnsi"/>
        </w:rPr>
        <w:t xml:space="preserve">Taylor, R. (1982). Group </w:t>
      </w:r>
      <w:proofErr w:type="spellStart"/>
      <w:r w:rsidRPr="00D836E6">
        <w:rPr>
          <w:rFonts w:cstheme="minorHAnsi"/>
        </w:rPr>
        <w:t>SIze</w:t>
      </w:r>
      <w:proofErr w:type="spellEnd"/>
      <w:r w:rsidRPr="00D836E6">
        <w:rPr>
          <w:rFonts w:cstheme="minorHAnsi"/>
        </w:rPr>
        <w:t xml:space="preserve"> in the Eastern Grey Kangaroo, Macropus </w:t>
      </w:r>
      <w:proofErr w:type="spellStart"/>
      <w:r w:rsidRPr="00D836E6">
        <w:rPr>
          <w:rFonts w:cstheme="minorHAnsi"/>
        </w:rPr>
        <w:t>giganteus</w:t>
      </w:r>
      <w:proofErr w:type="spellEnd"/>
      <w:r w:rsidRPr="00D836E6">
        <w:rPr>
          <w:rFonts w:cstheme="minorHAnsi"/>
        </w:rPr>
        <w:t xml:space="preserve">, and the Wallaroo, Macropus robustus. </w:t>
      </w:r>
      <w:r w:rsidRPr="00D836E6">
        <w:rPr>
          <w:rFonts w:cstheme="minorHAnsi"/>
          <w:i/>
        </w:rPr>
        <w:t>Wildlife Research</w:t>
      </w:r>
      <w:r w:rsidRPr="00D836E6">
        <w:rPr>
          <w:rFonts w:cstheme="minorHAnsi"/>
        </w:rPr>
        <w:t>, 9(2), p. 229.</w:t>
      </w:r>
    </w:p>
    <w:p w14:paraId="675FFC85" w14:textId="77777777" w:rsidR="00D836E6" w:rsidRPr="00D836E6" w:rsidRDefault="00D836E6" w:rsidP="00D836E6">
      <w:pPr>
        <w:spacing w:after="336" w:line="240" w:lineRule="auto"/>
        <w:rPr>
          <w:rFonts w:cstheme="minorHAnsi"/>
        </w:rPr>
      </w:pPr>
      <w:r w:rsidRPr="00D836E6">
        <w:rPr>
          <w:rFonts w:cstheme="minorHAnsi"/>
        </w:rPr>
        <w:t xml:space="preserve">Tyndale-Biscoe, H. (2005). </w:t>
      </w:r>
      <w:r w:rsidRPr="00D836E6">
        <w:rPr>
          <w:rFonts w:cstheme="minorHAnsi"/>
          <w:i/>
        </w:rPr>
        <w:t>Life of Marsupials</w:t>
      </w:r>
      <w:r w:rsidRPr="00D836E6">
        <w:rPr>
          <w:rFonts w:cstheme="minorHAnsi"/>
        </w:rPr>
        <w:t>. Collingwood: CSIRO Publishing.</w:t>
      </w:r>
    </w:p>
    <w:p w14:paraId="68675859" w14:textId="77777777" w:rsidR="00D836E6" w:rsidRPr="00D836E6" w:rsidRDefault="00D836E6" w:rsidP="00D836E6">
      <w:pPr>
        <w:spacing w:after="336" w:line="240" w:lineRule="auto"/>
        <w:rPr>
          <w:rFonts w:cstheme="minorHAnsi"/>
        </w:rPr>
      </w:pPr>
      <w:r w:rsidRPr="00D836E6">
        <w:rPr>
          <w:rFonts w:cstheme="minorHAnsi"/>
        </w:rPr>
        <w:t xml:space="preserve">Tyndale-Biscoe, H. and </w:t>
      </w:r>
      <w:proofErr w:type="spellStart"/>
      <w:r w:rsidRPr="00D836E6">
        <w:rPr>
          <w:rFonts w:cstheme="minorHAnsi"/>
        </w:rPr>
        <w:t>Renfree</w:t>
      </w:r>
      <w:proofErr w:type="spellEnd"/>
      <w:r w:rsidRPr="00D836E6">
        <w:rPr>
          <w:rFonts w:cstheme="minorHAnsi"/>
        </w:rPr>
        <w:t xml:space="preserve">, M. (1987). </w:t>
      </w:r>
      <w:r w:rsidRPr="00D836E6">
        <w:rPr>
          <w:rFonts w:cstheme="minorHAnsi"/>
          <w:i/>
        </w:rPr>
        <w:t>Reproductive physiology of marsupials</w:t>
      </w:r>
      <w:r w:rsidRPr="00D836E6">
        <w:rPr>
          <w:rFonts w:cstheme="minorHAnsi"/>
        </w:rPr>
        <w:t>. Cambridge: Cambridge University Press.</w:t>
      </w:r>
    </w:p>
    <w:p w14:paraId="5FB54CF6" w14:textId="77777777" w:rsidR="00D836E6" w:rsidRPr="00D836E6" w:rsidRDefault="00D836E6" w:rsidP="00D836E6">
      <w:pPr>
        <w:spacing w:after="336" w:line="240" w:lineRule="auto"/>
        <w:rPr>
          <w:rFonts w:cstheme="minorHAnsi"/>
        </w:rPr>
      </w:pPr>
      <w:proofErr w:type="spellStart"/>
      <w:r w:rsidRPr="00D836E6">
        <w:rPr>
          <w:rFonts w:cstheme="minorHAnsi"/>
        </w:rPr>
        <w:t>Viggers</w:t>
      </w:r>
      <w:proofErr w:type="spellEnd"/>
      <w:r w:rsidRPr="00D836E6">
        <w:rPr>
          <w:rFonts w:cstheme="minorHAnsi"/>
        </w:rPr>
        <w:t xml:space="preserve">, K. and Hearn, J. (2005). The kangaroo conundrum: home range studies and implications for land management. </w:t>
      </w:r>
      <w:r w:rsidRPr="00D836E6">
        <w:rPr>
          <w:rFonts w:cstheme="minorHAnsi"/>
          <w:i/>
        </w:rPr>
        <w:t>Journal of Applied Ecology</w:t>
      </w:r>
      <w:r w:rsidRPr="00D836E6">
        <w:rPr>
          <w:rFonts w:cstheme="minorHAnsi"/>
        </w:rPr>
        <w:t>, 42(1), pp. 99-107.</w:t>
      </w:r>
    </w:p>
    <w:p w14:paraId="49565228" w14:textId="77777777" w:rsidR="00D836E6" w:rsidRPr="00D836E6" w:rsidRDefault="00D836E6" w:rsidP="00D836E6">
      <w:pPr>
        <w:spacing w:after="336" w:line="240" w:lineRule="auto"/>
        <w:rPr>
          <w:rFonts w:cstheme="minorHAnsi"/>
        </w:rPr>
      </w:pPr>
      <w:r w:rsidRPr="00D836E6">
        <w:rPr>
          <w:rFonts w:cstheme="minorHAnsi"/>
        </w:rPr>
        <w:t xml:space="preserve">Wilson, D. and Read, J. (2003). Kangaroo harvesters: fertilising the rangelands. </w:t>
      </w:r>
      <w:r w:rsidRPr="00D836E6">
        <w:rPr>
          <w:rFonts w:cstheme="minorHAnsi"/>
          <w:i/>
        </w:rPr>
        <w:t>The Rangeland Journal</w:t>
      </w:r>
      <w:r w:rsidRPr="00D836E6">
        <w:rPr>
          <w:rFonts w:cstheme="minorHAnsi"/>
        </w:rPr>
        <w:t>, 25(1), pp. 47-55.</w:t>
      </w:r>
    </w:p>
    <w:p w14:paraId="0F9AABBD" w14:textId="77777777" w:rsidR="00D836E6" w:rsidRPr="00D836E6" w:rsidRDefault="00D836E6" w:rsidP="00D836E6">
      <w:pPr>
        <w:spacing w:after="336" w:line="240" w:lineRule="auto"/>
        <w:rPr>
          <w:rFonts w:cstheme="minorHAnsi"/>
        </w:rPr>
      </w:pPr>
      <w:proofErr w:type="spellStart"/>
      <w:r w:rsidRPr="00D836E6">
        <w:rPr>
          <w:rFonts w:cstheme="minorHAnsi"/>
        </w:rPr>
        <w:t>Winnard</w:t>
      </w:r>
      <w:proofErr w:type="spellEnd"/>
      <w:r w:rsidRPr="00D836E6">
        <w:rPr>
          <w:rFonts w:cstheme="minorHAnsi"/>
        </w:rPr>
        <w:t xml:space="preserve">, A. and Coulson, G. (2008). Sixteen years of Eastern Barred Bandicoot </w:t>
      </w:r>
      <w:proofErr w:type="spellStart"/>
      <w:r w:rsidRPr="00D836E6">
        <w:rPr>
          <w:rFonts w:cstheme="minorHAnsi"/>
        </w:rPr>
        <w:t>Perameles</w:t>
      </w:r>
      <w:proofErr w:type="spellEnd"/>
      <w:r w:rsidRPr="00D836E6">
        <w:rPr>
          <w:rFonts w:cstheme="minorHAnsi"/>
        </w:rPr>
        <w:t xml:space="preserve"> </w:t>
      </w:r>
      <w:proofErr w:type="spellStart"/>
      <w:r w:rsidRPr="00D836E6">
        <w:rPr>
          <w:rFonts w:cstheme="minorHAnsi"/>
        </w:rPr>
        <w:t>gunnii</w:t>
      </w:r>
      <w:proofErr w:type="spellEnd"/>
      <w:r w:rsidRPr="00D836E6">
        <w:rPr>
          <w:rFonts w:cstheme="minorHAnsi"/>
        </w:rPr>
        <w:t xml:space="preserve"> reintroductions in Victoria: a review. </w:t>
      </w:r>
      <w:r w:rsidRPr="00D836E6">
        <w:rPr>
          <w:rFonts w:cstheme="minorHAnsi"/>
          <w:i/>
        </w:rPr>
        <w:t>Pacific Conservation Biology</w:t>
      </w:r>
      <w:r w:rsidRPr="00D836E6">
        <w:rPr>
          <w:rFonts w:cstheme="minorHAnsi"/>
        </w:rPr>
        <w:t>, 14(1), pp. 34-53.</w:t>
      </w:r>
    </w:p>
    <w:p w14:paraId="3BBB3805" w14:textId="77777777" w:rsidR="00D836E6" w:rsidRPr="00D836E6" w:rsidRDefault="00D836E6" w:rsidP="00D836E6">
      <w:pPr>
        <w:spacing w:before="60" w:after="120"/>
        <w:rPr>
          <w:rFonts w:cs="Times New Roman"/>
          <w:lang w:eastAsia="en-US"/>
        </w:rPr>
      </w:pPr>
    </w:p>
    <w:p w14:paraId="1860E0CD" w14:textId="77777777" w:rsidR="00D836E6" w:rsidRPr="00D836E6" w:rsidRDefault="00D836E6" w:rsidP="00D836E6">
      <w:pPr>
        <w:spacing w:before="60" w:after="120"/>
        <w:rPr>
          <w:rFonts w:cs="Times New Roman"/>
          <w:lang w:eastAsia="en-US"/>
        </w:rPr>
      </w:pPr>
      <w:r w:rsidRPr="00D836E6">
        <w:rPr>
          <w:rFonts w:cs="Times New Roman"/>
          <w:lang w:eastAsia="en-US"/>
        </w:rPr>
        <w:br w:type="page"/>
      </w:r>
    </w:p>
    <w:p w14:paraId="579CC8CD" w14:textId="121EED2D" w:rsidR="00D836E6" w:rsidRPr="00D836E6" w:rsidRDefault="00D836E6" w:rsidP="00D836E6">
      <w:pPr>
        <w:keepNext/>
        <w:keepLines/>
        <w:spacing w:after="360" w:line="440" w:lineRule="exact"/>
        <w:ind w:left="360" w:hanging="360"/>
        <w:outlineLvl w:val="0"/>
        <w:rPr>
          <w:b/>
          <w:bCs/>
          <w:color w:val="00B2A9" w:themeColor="accent1"/>
          <w:kern w:val="32"/>
          <w:sz w:val="40"/>
          <w:szCs w:val="32"/>
        </w:rPr>
      </w:pPr>
      <w:bookmarkStart w:id="155" w:name="_Toc18502410"/>
      <w:bookmarkStart w:id="156" w:name="_Toc19711442"/>
      <w:bookmarkStart w:id="157" w:name="_Toc18399632"/>
      <w:bookmarkEnd w:id="112"/>
      <w:r w:rsidRPr="00D836E6">
        <w:rPr>
          <w:b/>
          <w:bCs/>
          <w:color w:val="00B2A9" w:themeColor="accent1"/>
          <w:kern w:val="32"/>
          <w:sz w:val="40"/>
          <w:szCs w:val="32"/>
        </w:rPr>
        <w:t>Schedule – Quota report for the period 1 October 2019 – 31 December 2019</w:t>
      </w:r>
      <w:bookmarkEnd w:id="155"/>
      <w:r w:rsidR="009603E6">
        <w:rPr>
          <w:b/>
          <w:bCs/>
          <w:color w:val="00B2A9" w:themeColor="accent1"/>
          <w:kern w:val="32"/>
          <w:sz w:val="40"/>
          <w:szCs w:val="32"/>
        </w:rPr>
        <w:t>*</w:t>
      </w:r>
      <w:bookmarkEnd w:id="156"/>
      <w:r w:rsidRPr="00D836E6">
        <w:rPr>
          <w:b/>
          <w:bCs/>
          <w:color w:val="00B2A9" w:themeColor="accent1"/>
          <w:kern w:val="32"/>
          <w:sz w:val="40"/>
          <w:szCs w:val="32"/>
        </w:rPr>
        <w:t xml:space="preserve"> </w:t>
      </w:r>
      <w:bookmarkEnd w:id="157"/>
    </w:p>
    <w:p w14:paraId="34D04062" w14:textId="3871393C" w:rsidR="00D836E6" w:rsidRPr="00792EA8" w:rsidRDefault="00D836E6" w:rsidP="00D836E6">
      <w:r w:rsidRPr="00D836E6">
        <w:t xml:space="preserve">Quotas for commercial take for the period 1 October 2019 to 31 December 2019 are presented in </w:t>
      </w:r>
      <w:r w:rsidRPr="00D836E6">
        <w:rPr>
          <w:b/>
        </w:rPr>
        <w:t>Table 1</w:t>
      </w:r>
      <w:r w:rsidRPr="00D836E6">
        <w:t>.</w:t>
      </w:r>
      <w:r w:rsidR="003C0939">
        <w:t xml:space="preserve"> </w:t>
      </w:r>
    </w:p>
    <w:p w14:paraId="3442B643" w14:textId="77777777" w:rsidR="00D836E6" w:rsidRPr="00D836E6" w:rsidRDefault="00D836E6" w:rsidP="00D836E6"/>
    <w:p w14:paraId="7E56E6D4" w14:textId="77777777" w:rsidR="00D836E6" w:rsidRPr="00D836E6" w:rsidRDefault="00D836E6" w:rsidP="00D836E6">
      <w:pPr>
        <w:rPr>
          <w:b/>
        </w:rPr>
      </w:pPr>
      <w:r w:rsidRPr="00D836E6">
        <w:rPr>
          <w:b/>
        </w:rPr>
        <w:t>Table 1. Commercial quotas for grey kangaroos in each Victorian harvest zone for the period 1 October – 31 December 2019.</w:t>
      </w:r>
    </w:p>
    <w:p w14:paraId="66E23F96" w14:textId="77777777" w:rsidR="00D836E6" w:rsidRPr="00D836E6" w:rsidRDefault="00D836E6" w:rsidP="00D836E6">
      <w:pPr>
        <w:rPr>
          <w:b/>
        </w:rPr>
      </w:pPr>
    </w:p>
    <w:tbl>
      <w:tblPr>
        <w:tblStyle w:val="DELWPTable"/>
        <w:tblW w:w="0" w:type="auto"/>
        <w:tblLook w:val="01E0" w:firstRow="1" w:lastRow="1" w:firstColumn="1" w:lastColumn="1" w:noHBand="0" w:noVBand="0"/>
      </w:tblPr>
      <w:tblGrid>
        <w:gridCol w:w="2019"/>
        <w:gridCol w:w="283"/>
        <w:gridCol w:w="2693"/>
      </w:tblGrid>
      <w:tr w:rsidR="00D836E6" w:rsidRPr="00D836E6" w14:paraId="6EF0F075" w14:textId="77777777" w:rsidTr="00C2188B">
        <w:trPr>
          <w:cnfStyle w:val="100000000000" w:firstRow="1" w:lastRow="0" w:firstColumn="0" w:lastColumn="0" w:oddVBand="0" w:evenVBand="0" w:oddHBand="0" w:evenHBand="0" w:firstRowFirstColumn="0" w:firstRowLastColumn="0" w:lastRowFirstColumn="0" w:lastRowLastColumn="0"/>
        </w:trPr>
        <w:tc>
          <w:tcPr>
            <w:tcW w:w="2019" w:type="dxa"/>
          </w:tcPr>
          <w:p w14:paraId="10AE3EFA" w14:textId="77777777" w:rsidR="00D836E6" w:rsidRPr="00D836E6" w:rsidRDefault="00D836E6" w:rsidP="00D836E6">
            <w:pPr>
              <w:spacing w:before="60" w:after="60" w:line="230" w:lineRule="atLeast"/>
              <w:rPr>
                <w:rFonts w:ascii="Arial" w:hAnsi="Arial"/>
                <w:color w:val="FFFFFF" w:themeColor="background1"/>
                <w:sz w:val="21"/>
                <w:szCs w:val="21"/>
                <w:lang w:eastAsia="en-US"/>
              </w:rPr>
            </w:pPr>
            <w:r w:rsidRPr="00D836E6">
              <w:rPr>
                <w:rFonts w:ascii="Arial" w:hAnsi="Arial"/>
                <w:color w:val="FFFFFF" w:themeColor="background1"/>
                <w:sz w:val="21"/>
                <w:szCs w:val="21"/>
                <w:lang w:eastAsia="en-US"/>
              </w:rPr>
              <w:t>Harvest Zone</w:t>
            </w:r>
          </w:p>
        </w:tc>
        <w:tc>
          <w:tcPr>
            <w:tcW w:w="2976" w:type="dxa"/>
            <w:gridSpan w:val="2"/>
          </w:tcPr>
          <w:p w14:paraId="07B2BC5D" w14:textId="77777777" w:rsidR="00D836E6" w:rsidRPr="00D836E6" w:rsidRDefault="00D836E6" w:rsidP="00D836E6">
            <w:pPr>
              <w:spacing w:before="60" w:after="60" w:line="230" w:lineRule="atLeast"/>
              <w:jc w:val="right"/>
              <w:rPr>
                <w:rFonts w:ascii="Arial" w:hAnsi="Arial"/>
                <w:color w:val="FFFFFF" w:themeColor="background1"/>
                <w:sz w:val="21"/>
                <w:szCs w:val="21"/>
                <w:lang w:eastAsia="en-US"/>
              </w:rPr>
            </w:pPr>
            <w:r w:rsidRPr="00D836E6">
              <w:rPr>
                <w:rFonts w:ascii="Arial" w:hAnsi="Arial"/>
                <w:color w:val="FFFFFF" w:themeColor="background1"/>
                <w:sz w:val="21"/>
                <w:szCs w:val="21"/>
                <w:lang w:eastAsia="en-US"/>
              </w:rPr>
              <w:t>Commercial quota</w:t>
            </w:r>
          </w:p>
        </w:tc>
      </w:tr>
      <w:tr w:rsidR="00D836E6" w:rsidRPr="00D836E6" w14:paraId="48D202E5" w14:textId="77777777" w:rsidTr="00C2188B">
        <w:tc>
          <w:tcPr>
            <w:tcW w:w="2302" w:type="dxa"/>
            <w:gridSpan w:val="2"/>
          </w:tcPr>
          <w:p w14:paraId="2C45ACF2"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Mallee</w:t>
            </w:r>
          </w:p>
        </w:tc>
        <w:tc>
          <w:tcPr>
            <w:tcW w:w="2693" w:type="dxa"/>
          </w:tcPr>
          <w:p w14:paraId="08087DE2" w14:textId="77777777" w:rsidR="00D836E6" w:rsidRPr="00D836E6" w:rsidRDefault="00D836E6" w:rsidP="00D836E6">
            <w:pPr>
              <w:jc w:val="right"/>
              <w:rPr>
                <w:rFonts w:asciiTheme="majorHAnsi" w:hAnsiTheme="majorHAnsi" w:cstheme="majorHAnsi"/>
              </w:rPr>
            </w:pPr>
            <w:r w:rsidRPr="00D836E6">
              <w:rPr>
                <w:rFonts w:asciiTheme="majorHAnsi" w:hAnsiTheme="majorHAnsi" w:cstheme="majorHAnsi"/>
              </w:rPr>
              <w:t>485</w:t>
            </w:r>
          </w:p>
        </w:tc>
      </w:tr>
      <w:tr w:rsidR="00D836E6" w:rsidRPr="00D836E6" w14:paraId="341D8700" w14:textId="77777777" w:rsidTr="00C2188B">
        <w:tc>
          <w:tcPr>
            <w:tcW w:w="2302" w:type="dxa"/>
            <w:gridSpan w:val="2"/>
          </w:tcPr>
          <w:p w14:paraId="3BC5E315"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Upper Wimmera</w:t>
            </w:r>
          </w:p>
        </w:tc>
        <w:tc>
          <w:tcPr>
            <w:tcW w:w="2693" w:type="dxa"/>
          </w:tcPr>
          <w:p w14:paraId="31A578F1" w14:textId="77777777" w:rsidR="00D836E6" w:rsidRPr="00D836E6" w:rsidRDefault="00D836E6" w:rsidP="00D836E6">
            <w:pPr>
              <w:jc w:val="right"/>
              <w:rPr>
                <w:rFonts w:asciiTheme="majorHAnsi" w:hAnsiTheme="majorHAnsi" w:cstheme="majorHAnsi"/>
              </w:rPr>
            </w:pPr>
            <w:r w:rsidRPr="00D836E6">
              <w:rPr>
                <w:rFonts w:asciiTheme="majorHAnsi" w:hAnsiTheme="majorHAnsi" w:cstheme="majorHAnsi"/>
              </w:rPr>
              <w:t>945</w:t>
            </w:r>
          </w:p>
        </w:tc>
      </w:tr>
      <w:tr w:rsidR="00D836E6" w:rsidRPr="00D836E6" w14:paraId="60D011EB" w14:textId="77777777" w:rsidTr="00C2188B">
        <w:tc>
          <w:tcPr>
            <w:tcW w:w="2302" w:type="dxa"/>
            <w:gridSpan w:val="2"/>
          </w:tcPr>
          <w:p w14:paraId="6BD0CF7B"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Lower Wimmera</w:t>
            </w:r>
          </w:p>
        </w:tc>
        <w:tc>
          <w:tcPr>
            <w:tcW w:w="2693" w:type="dxa"/>
          </w:tcPr>
          <w:p w14:paraId="44B4A2A3" w14:textId="77777777" w:rsidR="00D836E6" w:rsidRPr="00D836E6" w:rsidRDefault="00D836E6" w:rsidP="00D836E6">
            <w:pPr>
              <w:jc w:val="right"/>
              <w:rPr>
                <w:rFonts w:asciiTheme="majorHAnsi" w:hAnsiTheme="majorHAnsi" w:cstheme="majorHAnsi"/>
              </w:rPr>
            </w:pPr>
            <w:r w:rsidRPr="00D836E6">
              <w:rPr>
                <w:rFonts w:asciiTheme="majorHAnsi" w:hAnsiTheme="majorHAnsi" w:cstheme="majorHAnsi"/>
              </w:rPr>
              <w:t>4,115</w:t>
            </w:r>
          </w:p>
        </w:tc>
      </w:tr>
      <w:tr w:rsidR="00D836E6" w:rsidRPr="00D836E6" w14:paraId="206387EB" w14:textId="77777777" w:rsidTr="00C2188B">
        <w:tc>
          <w:tcPr>
            <w:tcW w:w="2302" w:type="dxa"/>
            <w:gridSpan w:val="2"/>
          </w:tcPr>
          <w:p w14:paraId="294C41E2"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Central</w:t>
            </w:r>
          </w:p>
        </w:tc>
        <w:tc>
          <w:tcPr>
            <w:tcW w:w="2693" w:type="dxa"/>
          </w:tcPr>
          <w:p w14:paraId="6D8848F3" w14:textId="77777777" w:rsidR="00D836E6" w:rsidRPr="00D836E6" w:rsidRDefault="00D836E6" w:rsidP="00D836E6">
            <w:pPr>
              <w:jc w:val="right"/>
              <w:rPr>
                <w:rFonts w:asciiTheme="majorHAnsi" w:hAnsiTheme="majorHAnsi" w:cstheme="majorHAnsi"/>
              </w:rPr>
            </w:pPr>
            <w:r w:rsidRPr="00D836E6">
              <w:rPr>
                <w:rFonts w:asciiTheme="majorHAnsi" w:hAnsiTheme="majorHAnsi" w:cstheme="majorHAnsi"/>
              </w:rPr>
              <w:t>2,810</w:t>
            </w:r>
          </w:p>
        </w:tc>
      </w:tr>
      <w:tr w:rsidR="00D836E6" w:rsidRPr="00D836E6" w14:paraId="4D74D731" w14:textId="77777777" w:rsidTr="00C2188B">
        <w:tc>
          <w:tcPr>
            <w:tcW w:w="2302" w:type="dxa"/>
            <w:gridSpan w:val="2"/>
          </w:tcPr>
          <w:p w14:paraId="2561FCBE"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Otway</w:t>
            </w:r>
          </w:p>
        </w:tc>
        <w:tc>
          <w:tcPr>
            <w:tcW w:w="2693" w:type="dxa"/>
          </w:tcPr>
          <w:p w14:paraId="3B29CB9B" w14:textId="77777777" w:rsidR="00D836E6" w:rsidRPr="00D836E6" w:rsidRDefault="00D836E6" w:rsidP="00D836E6">
            <w:pPr>
              <w:jc w:val="right"/>
              <w:rPr>
                <w:rFonts w:asciiTheme="majorHAnsi" w:hAnsiTheme="majorHAnsi" w:cstheme="majorHAnsi"/>
              </w:rPr>
            </w:pPr>
            <w:r w:rsidRPr="00D836E6">
              <w:rPr>
                <w:rFonts w:asciiTheme="majorHAnsi" w:hAnsiTheme="majorHAnsi" w:cstheme="majorHAnsi"/>
              </w:rPr>
              <w:t>1,865</w:t>
            </w:r>
          </w:p>
        </w:tc>
      </w:tr>
      <w:tr w:rsidR="00D836E6" w:rsidRPr="00D836E6" w14:paraId="20D5F64B" w14:textId="77777777" w:rsidTr="00C2188B">
        <w:tc>
          <w:tcPr>
            <w:tcW w:w="2302" w:type="dxa"/>
            <w:gridSpan w:val="2"/>
          </w:tcPr>
          <w:p w14:paraId="1670637F"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North East</w:t>
            </w:r>
          </w:p>
        </w:tc>
        <w:tc>
          <w:tcPr>
            <w:tcW w:w="2693" w:type="dxa"/>
          </w:tcPr>
          <w:p w14:paraId="70A5B9CE" w14:textId="77777777" w:rsidR="00D836E6" w:rsidRPr="00D836E6" w:rsidRDefault="00D836E6" w:rsidP="00D836E6">
            <w:pPr>
              <w:jc w:val="right"/>
              <w:rPr>
                <w:rFonts w:asciiTheme="majorHAnsi" w:hAnsiTheme="majorHAnsi" w:cstheme="majorHAnsi"/>
              </w:rPr>
            </w:pPr>
            <w:r w:rsidRPr="00D836E6">
              <w:rPr>
                <w:rFonts w:asciiTheme="majorHAnsi" w:hAnsiTheme="majorHAnsi" w:cstheme="majorHAnsi"/>
              </w:rPr>
              <w:t>2,945</w:t>
            </w:r>
          </w:p>
        </w:tc>
      </w:tr>
      <w:tr w:rsidR="00D836E6" w:rsidRPr="00D836E6" w14:paraId="7575E313" w14:textId="77777777" w:rsidTr="00C2188B">
        <w:tc>
          <w:tcPr>
            <w:tcW w:w="2302" w:type="dxa"/>
            <w:gridSpan w:val="2"/>
          </w:tcPr>
          <w:p w14:paraId="4B5668CC"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Gippsland</w:t>
            </w:r>
          </w:p>
        </w:tc>
        <w:tc>
          <w:tcPr>
            <w:tcW w:w="2693" w:type="dxa"/>
          </w:tcPr>
          <w:p w14:paraId="4CFF33DF" w14:textId="77777777" w:rsidR="00D836E6" w:rsidRPr="00D836E6" w:rsidRDefault="00D836E6" w:rsidP="00D836E6">
            <w:pPr>
              <w:jc w:val="right"/>
              <w:rPr>
                <w:rFonts w:asciiTheme="majorHAnsi" w:hAnsiTheme="majorHAnsi" w:cstheme="majorHAnsi"/>
              </w:rPr>
            </w:pPr>
            <w:r w:rsidRPr="00D836E6">
              <w:rPr>
                <w:rFonts w:asciiTheme="majorHAnsi" w:hAnsiTheme="majorHAnsi" w:cstheme="majorHAnsi"/>
              </w:rPr>
              <w:t>925</w:t>
            </w:r>
          </w:p>
        </w:tc>
      </w:tr>
      <w:tr w:rsidR="00D836E6" w:rsidRPr="00D836E6" w14:paraId="63D3A5B7" w14:textId="77777777" w:rsidTr="00C2188B">
        <w:tc>
          <w:tcPr>
            <w:tcW w:w="2302" w:type="dxa"/>
            <w:gridSpan w:val="2"/>
          </w:tcPr>
          <w:p w14:paraId="469553C7" w14:textId="77777777" w:rsidR="00D836E6" w:rsidRPr="00D836E6" w:rsidRDefault="00D836E6" w:rsidP="00D836E6">
            <w:pPr>
              <w:rPr>
                <w:rFonts w:asciiTheme="majorHAnsi" w:hAnsiTheme="majorHAnsi" w:cstheme="majorHAnsi"/>
              </w:rPr>
            </w:pPr>
          </w:p>
        </w:tc>
        <w:tc>
          <w:tcPr>
            <w:tcW w:w="2693" w:type="dxa"/>
          </w:tcPr>
          <w:p w14:paraId="69BBC724" w14:textId="77777777" w:rsidR="00D836E6" w:rsidRPr="00D836E6" w:rsidRDefault="00D836E6" w:rsidP="00D836E6">
            <w:pPr>
              <w:rPr>
                <w:rFonts w:asciiTheme="majorHAnsi" w:hAnsiTheme="majorHAnsi" w:cstheme="majorHAnsi"/>
              </w:rPr>
            </w:pPr>
          </w:p>
        </w:tc>
      </w:tr>
      <w:tr w:rsidR="00D836E6" w:rsidRPr="00D836E6" w14:paraId="0557C06C" w14:textId="77777777" w:rsidTr="00C2188B">
        <w:tc>
          <w:tcPr>
            <w:tcW w:w="2302" w:type="dxa"/>
            <w:gridSpan w:val="2"/>
          </w:tcPr>
          <w:p w14:paraId="49893E10" w14:textId="77777777" w:rsidR="00D836E6" w:rsidRPr="00D836E6" w:rsidRDefault="00D836E6" w:rsidP="00D836E6">
            <w:pPr>
              <w:rPr>
                <w:rFonts w:asciiTheme="majorHAnsi" w:hAnsiTheme="majorHAnsi" w:cstheme="majorHAnsi"/>
                <w:b/>
              </w:rPr>
            </w:pPr>
            <w:proofErr w:type="spellStart"/>
            <w:r w:rsidRPr="00D836E6">
              <w:rPr>
                <w:rFonts w:asciiTheme="majorHAnsi" w:hAnsiTheme="majorHAnsi" w:cstheme="majorHAnsi"/>
                <w:b/>
              </w:rPr>
              <w:t>Statewide</w:t>
            </w:r>
            <w:proofErr w:type="spellEnd"/>
            <w:r w:rsidRPr="00D836E6">
              <w:rPr>
                <w:rFonts w:asciiTheme="majorHAnsi" w:hAnsiTheme="majorHAnsi" w:cstheme="majorHAnsi"/>
                <w:b/>
              </w:rPr>
              <w:t xml:space="preserve"> commercial harvest total</w:t>
            </w:r>
          </w:p>
        </w:tc>
        <w:tc>
          <w:tcPr>
            <w:tcW w:w="2693" w:type="dxa"/>
          </w:tcPr>
          <w:p w14:paraId="311ECAD3" w14:textId="77777777" w:rsidR="00D836E6" w:rsidRPr="00D836E6" w:rsidRDefault="00D836E6" w:rsidP="00D836E6">
            <w:pPr>
              <w:jc w:val="right"/>
              <w:rPr>
                <w:rFonts w:asciiTheme="majorHAnsi" w:hAnsiTheme="majorHAnsi" w:cstheme="majorHAnsi"/>
                <w:b/>
              </w:rPr>
            </w:pPr>
            <w:r w:rsidRPr="00D836E6">
              <w:rPr>
                <w:rFonts w:asciiTheme="majorHAnsi" w:hAnsiTheme="majorHAnsi" w:cstheme="majorHAnsi"/>
                <w:b/>
              </w:rPr>
              <w:t>14,090</w:t>
            </w:r>
          </w:p>
        </w:tc>
      </w:tr>
    </w:tbl>
    <w:p w14:paraId="127D9274" w14:textId="7B396B2C" w:rsidR="00D836E6" w:rsidRPr="00D836E6" w:rsidRDefault="00D836E6" w:rsidP="00D836E6"/>
    <w:p w14:paraId="76682DDA" w14:textId="77777777" w:rsidR="00D836E6" w:rsidRPr="00D836E6" w:rsidRDefault="00D836E6" w:rsidP="00D836E6"/>
    <w:p w14:paraId="15B3E980" w14:textId="77777777" w:rsidR="00D836E6" w:rsidRPr="00D836E6" w:rsidRDefault="00D836E6" w:rsidP="00D836E6">
      <w:r w:rsidRPr="00D836E6">
        <w:t>These quotas are calculated from an estimate of total sustainable harvest of Victorian grey kangaroos that accounts for both ATCW and commercial harvesting allocations (</w:t>
      </w:r>
      <w:r w:rsidRPr="00D836E6">
        <w:rPr>
          <w:b/>
        </w:rPr>
        <w:t>Table 2</w:t>
      </w:r>
      <w:r w:rsidRPr="00D836E6">
        <w:t>). Total rates of take are 10% of the estimated population per annum (divided by four to allow for this being an interim quota for the final quarter of 2019), to give an effective rate of take of 2.5% of the estimated total population during this period.</w:t>
      </w:r>
    </w:p>
    <w:p w14:paraId="32119D28" w14:textId="77777777" w:rsidR="00D836E6" w:rsidRPr="00D836E6" w:rsidRDefault="00D836E6" w:rsidP="00D836E6"/>
    <w:p w14:paraId="68C6D036" w14:textId="77777777" w:rsidR="00D836E6" w:rsidRPr="00D836E6" w:rsidRDefault="00D836E6" w:rsidP="00D836E6">
      <w:pPr>
        <w:rPr>
          <w:b/>
        </w:rPr>
      </w:pPr>
      <w:r w:rsidRPr="00D836E6">
        <w:rPr>
          <w:b/>
        </w:rPr>
        <w:t>Table 2. Recommended total levels of take in each Victorian harvest zone for the period 1 October – 31 December 2019.</w:t>
      </w:r>
    </w:p>
    <w:p w14:paraId="2E2E88CD" w14:textId="77777777" w:rsidR="00D836E6" w:rsidRPr="00D836E6" w:rsidRDefault="00D836E6" w:rsidP="00D836E6"/>
    <w:tbl>
      <w:tblPr>
        <w:tblStyle w:val="DELWPTable"/>
        <w:tblW w:w="0" w:type="auto"/>
        <w:tblLook w:val="01E0" w:firstRow="1" w:lastRow="1" w:firstColumn="1" w:lastColumn="1" w:noHBand="0" w:noVBand="0"/>
      </w:tblPr>
      <w:tblGrid>
        <w:gridCol w:w="2019"/>
        <w:gridCol w:w="2976"/>
      </w:tblGrid>
      <w:tr w:rsidR="00D836E6" w:rsidRPr="00D836E6" w14:paraId="04DEDEC3" w14:textId="77777777" w:rsidTr="00C2188B">
        <w:trPr>
          <w:cnfStyle w:val="100000000000" w:firstRow="1" w:lastRow="0" w:firstColumn="0" w:lastColumn="0" w:oddVBand="0" w:evenVBand="0" w:oddHBand="0" w:evenHBand="0" w:firstRowFirstColumn="0" w:firstRowLastColumn="0" w:lastRowFirstColumn="0" w:lastRowLastColumn="0"/>
        </w:trPr>
        <w:tc>
          <w:tcPr>
            <w:tcW w:w="2019" w:type="dxa"/>
          </w:tcPr>
          <w:p w14:paraId="4A42EA80" w14:textId="77777777" w:rsidR="00D836E6" w:rsidRPr="00D836E6" w:rsidRDefault="00D836E6" w:rsidP="00D836E6">
            <w:pPr>
              <w:spacing w:before="60" w:after="60" w:line="230" w:lineRule="atLeast"/>
              <w:rPr>
                <w:rFonts w:asciiTheme="majorHAnsi" w:hAnsiTheme="majorHAnsi" w:cstheme="majorHAnsi"/>
                <w:color w:val="FFFFFF" w:themeColor="background1"/>
                <w:lang w:eastAsia="en-US"/>
              </w:rPr>
            </w:pPr>
            <w:r w:rsidRPr="00D836E6">
              <w:rPr>
                <w:rFonts w:asciiTheme="majorHAnsi" w:hAnsiTheme="majorHAnsi" w:cstheme="majorHAnsi"/>
                <w:color w:val="FFFFFF" w:themeColor="background1"/>
                <w:lang w:eastAsia="en-US"/>
              </w:rPr>
              <w:t>Harvest Zone</w:t>
            </w:r>
          </w:p>
        </w:tc>
        <w:tc>
          <w:tcPr>
            <w:tcW w:w="2976" w:type="dxa"/>
          </w:tcPr>
          <w:p w14:paraId="042B1C07" w14:textId="77777777" w:rsidR="00D836E6" w:rsidRPr="00D836E6" w:rsidRDefault="00D836E6" w:rsidP="00D836E6">
            <w:pPr>
              <w:spacing w:before="60" w:after="60" w:line="230" w:lineRule="atLeast"/>
              <w:jc w:val="right"/>
              <w:rPr>
                <w:rFonts w:asciiTheme="majorHAnsi" w:hAnsiTheme="majorHAnsi" w:cstheme="majorHAnsi"/>
                <w:color w:val="FFFFFF" w:themeColor="background1"/>
                <w:lang w:eastAsia="en-US"/>
              </w:rPr>
            </w:pPr>
            <w:r w:rsidRPr="00D836E6">
              <w:rPr>
                <w:rFonts w:asciiTheme="majorHAnsi" w:hAnsiTheme="majorHAnsi" w:cstheme="majorHAnsi"/>
                <w:color w:val="FFFFFF" w:themeColor="background1"/>
                <w:lang w:eastAsia="en-US"/>
              </w:rPr>
              <w:t>Total take</w:t>
            </w:r>
          </w:p>
        </w:tc>
      </w:tr>
      <w:tr w:rsidR="00D836E6" w:rsidRPr="00D836E6" w14:paraId="13474BD0" w14:textId="77777777" w:rsidTr="00C2188B">
        <w:tc>
          <w:tcPr>
            <w:tcW w:w="2019" w:type="dxa"/>
          </w:tcPr>
          <w:p w14:paraId="75148460"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Mallee</w:t>
            </w:r>
          </w:p>
        </w:tc>
        <w:tc>
          <w:tcPr>
            <w:tcW w:w="2976" w:type="dxa"/>
          </w:tcPr>
          <w:p w14:paraId="2F275727" w14:textId="77777777" w:rsidR="00D836E6" w:rsidRPr="00D836E6" w:rsidRDefault="00D836E6" w:rsidP="00D836E6">
            <w:pPr>
              <w:jc w:val="right"/>
              <w:rPr>
                <w:rFonts w:asciiTheme="majorHAnsi" w:hAnsiTheme="majorHAnsi" w:cstheme="majorHAnsi"/>
              </w:rPr>
            </w:pPr>
            <w:r w:rsidRPr="00D836E6">
              <w:rPr>
                <w:rFonts w:asciiTheme="majorHAnsi" w:hAnsiTheme="majorHAnsi" w:cstheme="majorHAnsi"/>
              </w:rPr>
              <w:t>1,187</w:t>
            </w:r>
          </w:p>
        </w:tc>
      </w:tr>
      <w:tr w:rsidR="00D836E6" w:rsidRPr="00D836E6" w14:paraId="469C4965" w14:textId="77777777" w:rsidTr="00C2188B">
        <w:tc>
          <w:tcPr>
            <w:tcW w:w="2019" w:type="dxa"/>
          </w:tcPr>
          <w:p w14:paraId="31341978"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Upper Wimmera</w:t>
            </w:r>
          </w:p>
        </w:tc>
        <w:tc>
          <w:tcPr>
            <w:tcW w:w="2976" w:type="dxa"/>
          </w:tcPr>
          <w:p w14:paraId="36C1DF32" w14:textId="77777777" w:rsidR="00D836E6" w:rsidRPr="00D836E6" w:rsidRDefault="00D836E6" w:rsidP="00D836E6">
            <w:pPr>
              <w:jc w:val="right"/>
              <w:rPr>
                <w:rFonts w:asciiTheme="majorHAnsi" w:hAnsiTheme="majorHAnsi" w:cstheme="majorHAnsi"/>
              </w:rPr>
            </w:pPr>
            <w:r w:rsidRPr="00D836E6">
              <w:rPr>
                <w:rFonts w:asciiTheme="majorHAnsi" w:hAnsiTheme="majorHAnsi" w:cstheme="majorHAnsi"/>
              </w:rPr>
              <w:t>2,308</w:t>
            </w:r>
          </w:p>
        </w:tc>
      </w:tr>
      <w:tr w:rsidR="00D836E6" w:rsidRPr="00D836E6" w14:paraId="65192B1E" w14:textId="77777777" w:rsidTr="00C2188B">
        <w:tc>
          <w:tcPr>
            <w:tcW w:w="2019" w:type="dxa"/>
          </w:tcPr>
          <w:p w14:paraId="74B8856C"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Lower Wimmera</w:t>
            </w:r>
          </w:p>
        </w:tc>
        <w:tc>
          <w:tcPr>
            <w:tcW w:w="2976" w:type="dxa"/>
          </w:tcPr>
          <w:p w14:paraId="65E3895A" w14:textId="77777777" w:rsidR="00D836E6" w:rsidRPr="00D836E6" w:rsidRDefault="00D836E6" w:rsidP="00D836E6">
            <w:pPr>
              <w:jc w:val="right"/>
              <w:rPr>
                <w:rFonts w:asciiTheme="majorHAnsi" w:hAnsiTheme="majorHAnsi" w:cstheme="majorHAnsi"/>
              </w:rPr>
            </w:pPr>
            <w:r w:rsidRPr="00D836E6">
              <w:rPr>
                <w:rFonts w:asciiTheme="majorHAnsi" w:hAnsiTheme="majorHAnsi" w:cstheme="majorHAnsi"/>
              </w:rPr>
              <w:t>10,062</w:t>
            </w:r>
          </w:p>
        </w:tc>
      </w:tr>
      <w:tr w:rsidR="00D836E6" w:rsidRPr="00D836E6" w14:paraId="3919F774" w14:textId="77777777" w:rsidTr="00C2188B">
        <w:tc>
          <w:tcPr>
            <w:tcW w:w="2019" w:type="dxa"/>
          </w:tcPr>
          <w:p w14:paraId="11980D8B"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Central</w:t>
            </w:r>
          </w:p>
        </w:tc>
        <w:tc>
          <w:tcPr>
            <w:tcW w:w="2976" w:type="dxa"/>
          </w:tcPr>
          <w:p w14:paraId="114C59B4" w14:textId="77777777" w:rsidR="00D836E6" w:rsidRPr="00D836E6" w:rsidRDefault="00D836E6" w:rsidP="00D836E6">
            <w:pPr>
              <w:jc w:val="right"/>
              <w:rPr>
                <w:rFonts w:asciiTheme="majorHAnsi" w:hAnsiTheme="majorHAnsi" w:cstheme="majorHAnsi"/>
              </w:rPr>
            </w:pPr>
            <w:r w:rsidRPr="00D836E6">
              <w:rPr>
                <w:rFonts w:asciiTheme="majorHAnsi" w:hAnsiTheme="majorHAnsi" w:cstheme="majorHAnsi"/>
              </w:rPr>
              <w:t>6,874</w:t>
            </w:r>
          </w:p>
        </w:tc>
      </w:tr>
      <w:tr w:rsidR="00D836E6" w:rsidRPr="00D836E6" w14:paraId="6CAF28C0" w14:textId="77777777" w:rsidTr="00C2188B">
        <w:tc>
          <w:tcPr>
            <w:tcW w:w="2019" w:type="dxa"/>
          </w:tcPr>
          <w:p w14:paraId="3436E54C"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Otway</w:t>
            </w:r>
          </w:p>
        </w:tc>
        <w:tc>
          <w:tcPr>
            <w:tcW w:w="2976" w:type="dxa"/>
          </w:tcPr>
          <w:p w14:paraId="39076B61" w14:textId="77777777" w:rsidR="00D836E6" w:rsidRPr="00D836E6" w:rsidRDefault="00D836E6" w:rsidP="00D836E6">
            <w:pPr>
              <w:jc w:val="right"/>
              <w:rPr>
                <w:rFonts w:asciiTheme="majorHAnsi" w:hAnsiTheme="majorHAnsi" w:cstheme="majorHAnsi"/>
              </w:rPr>
            </w:pPr>
            <w:r w:rsidRPr="00D836E6">
              <w:rPr>
                <w:rFonts w:asciiTheme="majorHAnsi" w:hAnsiTheme="majorHAnsi" w:cstheme="majorHAnsi"/>
              </w:rPr>
              <w:t>4,563</w:t>
            </w:r>
          </w:p>
        </w:tc>
      </w:tr>
      <w:tr w:rsidR="00D836E6" w:rsidRPr="00D836E6" w14:paraId="6CF34174" w14:textId="77777777" w:rsidTr="00C2188B">
        <w:tc>
          <w:tcPr>
            <w:tcW w:w="2019" w:type="dxa"/>
          </w:tcPr>
          <w:p w14:paraId="16BB36A7"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North East</w:t>
            </w:r>
          </w:p>
        </w:tc>
        <w:tc>
          <w:tcPr>
            <w:tcW w:w="2976" w:type="dxa"/>
          </w:tcPr>
          <w:p w14:paraId="272C6389" w14:textId="77777777" w:rsidR="00D836E6" w:rsidRPr="00D836E6" w:rsidRDefault="00D836E6" w:rsidP="00D836E6">
            <w:pPr>
              <w:jc w:val="right"/>
              <w:rPr>
                <w:rFonts w:asciiTheme="majorHAnsi" w:hAnsiTheme="majorHAnsi" w:cstheme="majorHAnsi"/>
              </w:rPr>
            </w:pPr>
            <w:r w:rsidRPr="00D836E6">
              <w:rPr>
                <w:rFonts w:asciiTheme="majorHAnsi" w:hAnsiTheme="majorHAnsi" w:cstheme="majorHAnsi"/>
              </w:rPr>
              <w:t>7,202</w:t>
            </w:r>
          </w:p>
        </w:tc>
      </w:tr>
      <w:tr w:rsidR="00D836E6" w:rsidRPr="00D836E6" w14:paraId="71A1E7DC" w14:textId="77777777" w:rsidTr="00C2188B">
        <w:tc>
          <w:tcPr>
            <w:tcW w:w="2019" w:type="dxa"/>
          </w:tcPr>
          <w:p w14:paraId="4B22F24E" w14:textId="77777777" w:rsidR="00D836E6" w:rsidRPr="00D836E6" w:rsidRDefault="00D836E6" w:rsidP="00D836E6">
            <w:pPr>
              <w:rPr>
                <w:rFonts w:asciiTheme="majorHAnsi" w:hAnsiTheme="majorHAnsi" w:cstheme="majorHAnsi"/>
              </w:rPr>
            </w:pPr>
            <w:r w:rsidRPr="00D836E6">
              <w:rPr>
                <w:rFonts w:asciiTheme="majorHAnsi" w:hAnsiTheme="majorHAnsi" w:cstheme="majorHAnsi"/>
              </w:rPr>
              <w:t>Gippsland</w:t>
            </w:r>
          </w:p>
        </w:tc>
        <w:tc>
          <w:tcPr>
            <w:tcW w:w="2976" w:type="dxa"/>
          </w:tcPr>
          <w:p w14:paraId="16B67B39" w14:textId="77777777" w:rsidR="00D836E6" w:rsidRPr="00D836E6" w:rsidRDefault="00D836E6" w:rsidP="00D836E6">
            <w:pPr>
              <w:jc w:val="right"/>
              <w:rPr>
                <w:rFonts w:asciiTheme="majorHAnsi" w:hAnsiTheme="majorHAnsi" w:cstheme="majorHAnsi"/>
              </w:rPr>
            </w:pPr>
            <w:r w:rsidRPr="00D836E6">
              <w:rPr>
                <w:rFonts w:asciiTheme="majorHAnsi" w:hAnsiTheme="majorHAnsi" w:cstheme="majorHAnsi"/>
              </w:rPr>
              <w:t>2,268</w:t>
            </w:r>
          </w:p>
        </w:tc>
      </w:tr>
      <w:tr w:rsidR="00D836E6" w:rsidRPr="00D836E6" w14:paraId="57393711" w14:textId="77777777" w:rsidTr="00C2188B">
        <w:tc>
          <w:tcPr>
            <w:tcW w:w="2019" w:type="dxa"/>
          </w:tcPr>
          <w:p w14:paraId="6B48DEED" w14:textId="77777777" w:rsidR="00D836E6" w:rsidRPr="00D836E6" w:rsidRDefault="00D836E6" w:rsidP="00D836E6">
            <w:pPr>
              <w:rPr>
                <w:rFonts w:asciiTheme="majorHAnsi" w:hAnsiTheme="majorHAnsi" w:cstheme="majorHAnsi"/>
              </w:rPr>
            </w:pPr>
          </w:p>
        </w:tc>
        <w:tc>
          <w:tcPr>
            <w:tcW w:w="2976" w:type="dxa"/>
          </w:tcPr>
          <w:p w14:paraId="659D1B9D" w14:textId="77777777" w:rsidR="00D836E6" w:rsidRPr="00D836E6" w:rsidRDefault="00D836E6" w:rsidP="00D836E6">
            <w:pPr>
              <w:rPr>
                <w:rFonts w:asciiTheme="majorHAnsi" w:hAnsiTheme="majorHAnsi" w:cstheme="majorHAnsi"/>
              </w:rPr>
            </w:pPr>
          </w:p>
        </w:tc>
      </w:tr>
      <w:tr w:rsidR="00D836E6" w:rsidRPr="00D836E6" w14:paraId="69F03E70" w14:textId="77777777" w:rsidTr="00C2188B">
        <w:tc>
          <w:tcPr>
            <w:tcW w:w="2019" w:type="dxa"/>
          </w:tcPr>
          <w:p w14:paraId="490269A2" w14:textId="77777777" w:rsidR="00D836E6" w:rsidRPr="00D836E6" w:rsidRDefault="00D836E6" w:rsidP="00D836E6">
            <w:pPr>
              <w:rPr>
                <w:rFonts w:asciiTheme="majorHAnsi" w:hAnsiTheme="majorHAnsi" w:cstheme="majorHAnsi"/>
                <w:b/>
              </w:rPr>
            </w:pPr>
            <w:proofErr w:type="spellStart"/>
            <w:r w:rsidRPr="00D836E6">
              <w:rPr>
                <w:rFonts w:asciiTheme="majorHAnsi" w:hAnsiTheme="majorHAnsi" w:cstheme="majorHAnsi"/>
                <w:b/>
              </w:rPr>
              <w:t>Statewide</w:t>
            </w:r>
            <w:proofErr w:type="spellEnd"/>
            <w:r w:rsidRPr="00D836E6">
              <w:rPr>
                <w:rFonts w:asciiTheme="majorHAnsi" w:hAnsiTheme="majorHAnsi" w:cstheme="majorHAnsi"/>
                <w:b/>
              </w:rPr>
              <w:t xml:space="preserve"> total</w:t>
            </w:r>
          </w:p>
        </w:tc>
        <w:tc>
          <w:tcPr>
            <w:tcW w:w="2976" w:type="dxa"/>
          </w:tcPr>
          <w:p w14:paraId="7C9B3940" w14:textId="77777777" w:rsidR="00D836E6" w:rsidRPr="00D836E6" w:rsidRDefault="00D836E6" w:rsidP="00D836E6">
            <w:pPr>
              <w:jc w:val="right"/>
              <w:rPr>
                <w:rFonts w:asciiTheme="majorHAnsi" w:hAnsiTheme="majorHAnsi" w:cstheme="majorHAnsi"/>
                <w:b/>
              </w:rPr>
            </w:pPr>
            <w:r w:rsidRPr="00D836E6">
              <w:rPr>
                <w:rFonts w:asciiTheme="majorHAnsi" w:hAnsiTheme="majorHAnsi" w:cstheme="majorHAnsi"/>
                <w:b/>
              </w:rPr>
              <w:t>34,465</w:t>
            </w:r>
          </w:p>
        </w:tc>
      </w:tr>
    </w:tbl>
    <w:p w14:paraId="409847FF" w14:textId="77777777" w:rsidR="00D836E6" w:rsidRPr="00D836E6" w:rsidRDefault="00D836E6" w:rsidP="00D836E6"/>
    <w:p w14:paraId="2D0EDE66" w14:textId="77777777" w:rsidR="00D836E6" w:rsidRPr="00D836E6" w:rsidRDefault="00D836E6" w:rsidP="00D836E6"/>
    <w:p w14:paraId="2E76C3F3" w14:textId="77777777" w:rsidR="00D836E6" w:rsidRPr="00D836E6" w:rsidRDefault="00D836E6" w:rsidP="00D836E6">
      <w:r w:rsidRPr="00D836E6">
        <w:t xml:space="preserve">Given that there are no plans to cap ATCW numbers, ensuring the total take remains at sustainable levels, within the recommended quota, relies on further limiting take under the commercial quota. </w:t>
      </w:r>
    </w:p>
    <w:p w14:paraId="1D481367" w14:textId="77777777" w:rsidR="00D836E6" w:rsidRPr="00D836E6" w:rsidRDefault="00D836E6" w:rsidP="00D836E6"/>
    <w:p w14:paraId="711D0CE3" w14:textId="77777777" w:rsidR="00D836E6" w:rsidRPr="00D836E6" w:rsidRDefault="00D836E6" w:rsidP="00D836E6">
      <w:pPr>
        <w:spacing w:line="240" w:lineRule="auto"/>
      </w:pPr>
      <w:r w:rsidRPr="00D836E6">
        <w:t>The commercial quotas for this period have been calculated based on an assumption that levels of control under ATCW will occur at a similar rate to the past four years. Basing the assumption on only the previous four years of data, rather than a longer-term dataset, is appropriate given that numbers of kangaroos approved for control to date in 2019 are equivalent to the same time in the previous four years (i.e. higher than is typical for this time of year compared to longer-term numbers).</w:t>
      </w:r>
    </w:p>
    <w:p w14:paraId="028462B2" w14:textId="77777777" w:rsidR="00D836E6" w:rsidRPr="00D836E6" w:rsidRDefault="00D836E6" w:rsidP="00D836E6"/>
    <w:p w14:paraId="2BCAEE74" w14:textId="1FD3910F" w:rsidR="00D836E6" w:rsidRPr="00C23D35" w:rsidRDefault="009603E6" w:rsidP="00D836E6">
      <w:pPr>
        <w:rPr>
          <w:sz w:val="16"/>
          <w:szCs w:val="16"/>
        </w:rPr>
      </w:pPr>
      <w:r w:rsidRPr="00C23D35">
        <w:rPr>
          <w:sz w:val="16"/>
          <w:szCs w:val="16"/>
        </w:rPr>
        <w:t xml:space="preserve">*This schedule will be replaced in the </w:t>
      </w:r>
      <w:r w:rsidRPr="00C23D35">
        <w:rPr>
          <w:i/>
          <w:sz w:val="16"/>
          <w:szCs w:val="16"/>
        </w:rPr>
        <w:t>Victorian</w:t>
      </w:r>
      <w:r w:rsidRPr="00C23D35">
        <w:rPr>
          <w:sz w:val="16"/>
          <w:szCs w:val="16"/>
        </w:rPr>
        <w:t xml:space="preserve"> </w:t>
      </w:r>
      <w:r w:rsidRPr="00C23D35">
        <w:rPr>
          <w:i/>
          <w:sz w:val="16"/>
          <w:szCs w:val="16"/>
        </w:rPr>
        <w:t xml:space="preserve">Kangaroo Harvest Management Plan 2020 </w:t>
      </w:r>
      <w:r w:rsidRPr="00C23D35">
        <w:rPr>
          <w:sz w:val="16"/>
          <w:szCs w:val="16"/>
        </w:rPr>
        <w:t>with a schedule containing commercial quotas for 2020.</w:t>
      </w:r>
    </w:p>
    <w:p w14:paraId="232A9CEE" w14:textId="77777777" w:rsidR="00D836E6" w:rsidRPr="00D836E6" w:rsidRDefault="00D836E6" w:rsidP="00D836E6">
      <w:pPr>
        <w:spacing w:line="240" w:lineRule="auto"/>
      </w:pPr>
      <w:r w:rsidRPr="00D836E6">
        <w:t xml:space="preserve">The commercial quota calculations assume that additional ATCW control that was driven by the Kangaroo Pet Food Trial (KFPT) over the past four years will largely transfer across to the harvesting program. </w:t>
      </w:r>
    </w:p>
    <w:p w14:paraId="34D31733" w14:textId="77777777" w:rsidR="00D836E6" w:rsidRPr="00D836E6" w:rsidRDefault="00D836E6" w:rsidP="00D836E6">
      <w:pPr>
        <w:spacing w:line="240" w:lineRule="auto"/>
      </w:pPr>
    </w:p>
    <w:p w14:paraId="212DD6F9" w14:textId="77777777" w:rsidR="00D836E6" w:rsidRPr="00D836E6" w:rsidRDefault="00D836E6" w:rsidP="00D836E6">
      <w:r w:rsidRPr="00D836E6">
        <w:t>The proportion of the total quota allocated as commercial harvest quota may change in future once more is learned, through implementation, about transfer from the ATCW system to the harvest system. As noted under Objective 1, quotas will be monitored (and potentially adjusted) at quarterly intervals between October 2019 and December 2020.</w:t>
      </w:r>
    </w:p>
    <w:p w14:paraId="769CC0F5" w14:textId="77777777" w:rsidR="00D836E6" w:rsidRPr="00D836E6" w:rsidRDefault="00D836E6" w:rsidP="00D836E6"/>
    <w:p w14:paraId="76A3612D" w14:textId="77777777" w:rsidR="00D836E6" w:rsidRPr="00D836E6" w:rsidRDefault="00D836E6" w:rsidP="00D836E6">
      <w:pPr>
        <w:spacing w:line="240" w:lineRule="auto"/>
      </w:pPr>
    </w:p>
    <w:p w14:paraId="74D3E405" w14:textId="77777777" w:rsidR="00D836E6" w:rsidRPr="00D836E6" w:rsidRDefault="00D836E6" w:rsidP="00D836E6"/>
    <w:p w14:paraId="7FDF8A93" w14:textId="77777777" w:rsidR="00D836E6" w:rsidRPr="00D836E6" w:rsidRDefault="00D836E6" w:rsidP="00D836E6"/>
    <w:p w14:paraId="3DD425DC" w14:textId="77777777" w:rsidR="003636EA" w:rsidRPr="003636EA" w:rsidRDefault="003636EA" w:rsidP="00D836E6">
      <w:pPr>
        <w:pStyle w:val="BodyText"/>
      </w:pPr>
    </w:p>
    <w:sectPr w:rsidR="003636EA" w:rsidRPr="003636EA" w:rsidSect="00C2188B">
      <w:pgSz w:w="11907" w:h="16840" w:code="9"/>
      <w:pgMar w:top="2268" w:right="1134" w:bottom="1134" w:left="1134" w:header="284" w:footer="284" w:gutter="0"/>
      <w:cols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B7A17E" w14:textId="77777777" w:rsidR="006C69EC" w:rsidRDefault="006C69EC">
      <w:r>
        <w:separator/>
      </w:r>
    </w:p>
    <w:p w14:paraId="41BB12A0" w14:textId="77777777" w:rsidR="006C69EC" w:rsidRDefault="006C69EC"/>
  </w:endnote>
  <w:endnote w:type="continuationSeparator" w:id="0">
    <w:p w14:paraId="134F3295" w14:textId="77777777" w:rsidR="006C69EC" w:rsidRDefault="006C69EC">
      <w:r>
        <w:continuationSeparator/>
      </w:r>
    </w:p>
    <w:p w14:paraId="605427DD" w14:textId="77777777" w:rsidR="006C69EC" w:rsidRDefault="006C69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6C69EC" w14:paraId="44F5F2EA" w14:textId="77777777" w:rsidTr="00D83BD4">
      <w:trPr>
        <w:trHeight w:val="397"/>
      </w:trPr>
      <w:tc>
        <w:tcPr>
          <w:tcW w:w="340" w:type="dxa"/>
        </w:tcPr>
        <w:p w14:paraId="3E08BB4E" w14:textId="77777777" w:rsidR="006C69EC" w:rsidRPr="00D55628" w:rsidRDefault="006C69EC"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700683AA" w14:textId="77777777" w:rsidR="006C69EC" w:rsidRPr="00D55628" w:rsidRDefault="006C69EC" w:rsidP="00D55628">
          <w:pPr>
            <w:pStyle w:val="FooterEven"/>
          </w:pPr>
          <w:r w:rsidRPr="000A15E4">
            <w:rPr>
              <w:rStyle w:val="Bold"/>
            </w:rPr>
            <w:t>Title of document</w:t>
          </w:r>
          <w:r w:rsidRPr="00D55628">
            <w:t xml:space="preserve"> Subtitle</w:t>
          </w:r>
        </w:p>
      </w:tc>
    </w:tr>
  </w:tbl>
  <w:p w14:paraId="2A74D30D" w14:textId="77777777" w:rsidR="006C69EC" w:rsidRPr="008B6D45" w:rsidRDefault="006C69EC"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0F2E1" w14:textId="77777777" w:rsidR="006C69EC" w:rsidRDefault="006C69EC">
    <w:pPr>
      <w:pStyle w:val="Footer"/>
    </w:pPr>
    <w:r w:rsidRPr="00D55628">
      <w:rPr>
        <w:noProof/>
      </w:rPr>
      <mc:AlternateContent>
        <mc:Choice Requires="wps">
          <w:drawing>
            <wp:anchor distT="0" distB="0" distL="114300" distR="114300" simplePos="0" relativeHeight="251655168" behindDoc="1" locked="1" layoutInCell="1" allowOverlap="1" wp14:anchorId="76A4EF2D" wp14:editId="307878E6">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30CA5" w14:textId="5C253610" w:rsidR="006C69EC" w:rsidRPr="0001226A" w:rsidRDefault="006C69E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4EF2D" id="_x0000_t202" coordsize="21600,21600" o:spt="202" path="m,l,21600r21600,l21600,xe">
              <v:stroke joinstyle="miter"/>
              <v:path gradientshapeok="t" o:connecttype="rect"/>
            </v:shapetype>
            <v:shape id="Text Box 224" o:spid="_x0000_s1039" type="#_x0000_t202" alt="Title: Background Watermark Image" style="position:absolute;margin-left:0;margin-top:0;width:595.3pt;height:141.45pt;z-index:-25166131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14:paraId="26B30CA5" w14:textId="5C253610" w:rsidR="006C69EC" w:rsidRPr="0001226A" w:rsidRDefault="006C69E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C7266F9" w14:textId="77777777" w:rsidR="006C69EC" w:rsidRDefault="006C69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C1824" w14:textId="77777777" w:rsidR="006C69EC" w:rsidRDefault="006C69EC">
    <w:pPr>
      <w:pStyle w:val="Footer"/>
    </w:pPr>
    <w:r>
      <w:rPr>
        <w:noProof/>
      </w:rPr>
      <w:drawing>
        <wp:anchor distT="0" distB="0" distL="114300" distR="114300" simplePos="0" relativeHeight="251658240" behindDoc="1" locked="1" layoutInCell="1" allowOverlap="1" wp14:anchorId="18C2EA98" wp14:editId="08AE974C">
          <wp:simplePos x="0" y="0"/>
          <wp:positionH relativeFrom="page">
            <wp:align>left</wp:align>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1" layoutInCell="1" allowOverlap="1" wp14:anchorId="2CEEFC6D" wp14:editId="6756B5D1">
          <wp:simplePos x="0" y="0"/>
          <wp:positionH relativeFrom="page">
            <wp:align>right</wp:align>
          </wp:positionH>
          <wp:positionV relativeFrom="page">
            <wp:align>bottom</wp:align>
          </wp:positionV>
          <wp:extent cx="2527200" cy="1057955"/>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3120" behindDoc="1" locked="1" layoutInCell="1" allowOverlap="1" wp14:anchorId="0489F310" wp14:editId="3B3E6203">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9591C" w14:textId="77777777" w:rsidR="006C69EC" w:rsidRPr="00124E8F" w:rsidRDefault="006C69EC" w:rsidP="00124E8F">
    <w:pPr>
      <w:pStyle w:val="Footer"/>
    </w:pPr>
    <w:r w:rsidRPr="00D55628">
      <w:rPr>
        <w:noProof/>
      </w:rPr>
      <mc:AlternateContent>
        <mc:Choice Requires="wps">
          <w:drawing>
            <wp:anchor distT="0" distB="0" distL="114300" distR="114300" simplePos="0" relativeHeight="251656192" behindDoc="1" locked="1" layoutInCell="1" allowOverlap="1" wp14:anchorId="6342E594" wp14:editId="186E4C77">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DE3BE" w14:textId="4FB49A9D" w:rsidR="006C69EC" w:rsidRPr="0001226A" w:rsidRDefault="006C69E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42E594" id="_x0000_t202" coordsize="21600,21600" o:spt="202" path="m,l,21600r21600,l21600,xe">
              <v:stroke joinstyle="miter"/>
              <v:path gradientshapeok="t" o:connecttype="rect"/>
            </v:shapetype>
            <v:shape id="Text Box 225" o:spid="_x0000_s1040" type="#_x0000_t202" style="position:absolute;margin-left:0;margin-top:0;width:595.3pt;height:141.45pt;z-index:-2516602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14:paraId="0EBDE3BE" w14:textId="4FB49A9D" w:rsidR="006C69EC" w:rsidRPr="0001226A" w:rsidRDefault="006C69E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E84CA" w14:textId="77777777" w:rsidR="006C69EC" w:rsidRDefault="006C69EC">
    <w:pPr>
      <w:pStyle w:val="Footer"/>
    </w:pPr>
    <w:r w:rsidRPr="00D55628">
      <w:rPr>
        <w:noProof/>
      </w:rPr>
      <mc:AlternateContent>
        <mc:Choice Requires="wps">
          <w:drawing>
            <wp:anchor distT="0" distB="0" distL="114300" distR="114300" simplePos="0" relativeHeight="251654144" behindDoc="1" locked="1" layoutInCell="1" allowOverlap="1" wp14:anchorId="5A7821B5" wp14:editId="4DB20A99">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D1E49" w14:textId="30745268" w:rsidR="006C69EC" w:rsidRPr="0001226A" w:rsidRDefault="006C69E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7821B5" id="_x0000_t202" coordsize="21600,21600" o:spt="202" path="m,l,21600r21600,l21600,xe">
              <v:stroke joinstyle="miter"/>
              <v:path gradientshapeok="t" o:connecttype="rect"/>
            </v:shapetype>
            <v:shape id="_x0000_s1041" type="#_x0000_t202" alt="Title: Background Watermark Image" style="position:absolute;margin-left:0;margin-top:0;width:595.3pt;height:141.45pt;z-index:-2516623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R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gSvEUdQCAADnBQAADgAAAAAAAAAAAAAAAAAuAgAAZHJzL2Uyb0Rv&#10;Yy54bWxQSwECLQAUAAYACAAAACEANMVEztsAAAAGAQAADwAAAAAAAAAAAAAAAAAuBQAAZHJzL2Rv&#10;d25yZXYueG1sUEsFBgAAAAAEAAQA8wAAADYGAAAAAA==&#10;" filled="f" stroked="f">
              <v:textbox>
                <w:txbxContent>
                  <w:p w14:paraId="35AD1E49" w14:textId="30745268" w:rsidR="006C69EC" w:rsidRPr="0001226A" w:rsidRDefault="006C69E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0B79171F" w14:textId="77777777" w:rsidR="006C69EC" w:rsidRDefault="006C69E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C69EC" w14:paraId="1DD15C8A" w14:textId="77777777" w:rsidTr="00DD7238">
      <w:trPr>
        <w:trHeight w:val="397"/>
      </w:trPr>
      <w:tc>
        <w:tcPr>
          <w:tcW w:w="340" w:type="dxa"/>
        </w:tcPr>
        <w:p w14:paraId="247C7816" w14:textId="77777777" w:rsidR="006C69EC" w:rsidRPr="00D55628" w:rsidRDefault="006C69EC"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5617A0C2" w14:textId="548E62D5" w:rsidR="006C69EC" w:rsidRDefault="006C69EC"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Victorian Kangaroo Harvest Management Plan</w:t>
          </w:r>
          <w:r>
            <w:rPr>
              <w:rStyle w:val="Bold"/>
            </w:rPr>
            <w:fldChar w:fldCharType="end"/>
          </w:r>
        </w:p>
        <w:p w14:paraId="637F183A" w14:textId="41064A25" w:rsidR="006C69EC" w:rsidRPr="00810C40" w:rsidRDefault="00F47258" w:rsidP="00810C40">
          <w:pPr>
            <w:pStyle w:val="FooterEven"/>
          </w:pPr>
          <w:r>
            <w:fldChar w:fldCharType="begin"/>
          </w:r>
          <w:r>
            <w:instrText xml:space="preserve"> DOCPROPERTY  xFooterSubtitle  \* MERGEFORMAT </w:instrText>
          </w:r>
          <w:r>
            <w:fldChar w:fldCharType="separate"/>
          </w:r>
          <w:r w:rsidR="006C69EC">
            <w:t>2019</w:t>
          </w:r>
          <w:r>
            <w:fldChar w:fldCharType="end"/>
          </w:r>
        </w:p>
      </w:tc>
    </w:tr>
  </w:tbl>
  <w:p w14:paraId="03D7CA17" w14:textId="77777777" w:rsidR="006C69EC" w:rsidRDefault="006C69EC" w:rsidP="005949B0">
    <w:pPr>
      <w:pStyle w:val="FooterEven"/>
    </w:pPr>
    <w:r w:rsidRPr="00D55628">
      <w:rPr>
        <w:noProof/>
      </w:rPr>
      <mc:AlternateContent>
        <mc:Choice Requires="wps">
          <w:drawing>
            <wp:anchor distT="0" distB="0" distL="114300" distR="114300" simplePos="0" relativeHeight="251661312" behindDoc="1" locked="1" layoutInCell="1" allowOverlap="1" wp14:anchorId="63F1AB5E" wp14:editId="49482803">
              <wp:simplePos x="0" y="0"/>
              <wp:positionH relativeFrom="page">
                <wp:align>center</wp:align>
              </wp:positionH>
              <wp:positionV relativeFrom="page">
                <wp:align>center</wp:align>
              </wp:positionV>
              <wp:extent cx="7560000" cy="1796400"/>
              <wp:effectExtent l="0" t="0" r="0" b="0"/>
              <wp:wrapNone/>
              <wp:docPr id="2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73C08" w14:textId="460263BF" w:rsidR="006C69EC" w:rsidRPr="0001226A" w:rsidRDefault="006C69E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F1AB5E" id="_x0000_t202" coordsize="21600,21600" o:spt="202" path="m,l,21600r21600,l21600,xe">
              <v:stroke joinstyle="miter"/>
              <v:path gradientshapeok="t" o:connecttype="rect"/>
            </v:shapetype>
            <v:shape id="_x0000_s1042" type="#_x0000_t202" alt="Title: Background Watermark Image" style="position:absolute;margin-left:0;margin-top:0;width:595.3pt;height:141.45pt;z-index:-2516551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Epu1Q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LWwSm7VAgAA5wUAAA4AAAAAAAAAAAAAAAAALgIAAGRycy9lMm9E&#10;b2MueG1sUEsBAi0AFAAGAAgAAAAhADTFRM7bAAAABgEAAA8AAAAAAAAAAAAAAAAALwUAAGRycy9k&#10;b3ducmV2LnhtbFBLBQYAAAAABAAEAPMAAAA3BgAAAAA=&#10;" filled="f" stroked="f">
              <v:textbox>
                <w:txbxContent>
                  <w:p w14:paraId="0B473C08" w14:textId="460263BF" w:rsidR="006C69EC" w:rsidRPr="0001226A" w:rsidRDefault="006C69E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870916D" w14:textId="77777777" w:rsidR="006C69EC" w:rsidRPr="00B5221E" w:rsidRDefault="006C69EC"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C69EC" w14:paraId="6C319538" w14:textId="77777777" w:rsidTr="00DD7238">
      <w:trPr>
        <w:trHeight w:val="397"/>
      </w:trPr>
      <w:tc>
        <w:tcPr>
          <w:tcW w:w="9071" w:type="dxa"/>
        </w:tcPr>
        <w:p w14:paraId="2E97661E" w14:textId="123FBEE3" w:rsidR="006C69EC" w:rsidRDefault="006C69EC"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Victorian Kangaroo Harvest Management Plan</w:t>
          </w:r>
          <w:r>
            <w:rPr>
              <w:rStyle w:val="Bold"/>
            </w:rPr>
            <w:fldChar w:fldCharType="end"/>
          </w:r>
        </w:p>
        <w:p w14:paraId="013564B8" w14:textId="0F779A4C" w:rsidR="006C69EC" w:rsidRPr="00CB1FB7" w:rsidRDefault="00F47258" w:rsidP="00810C40">
          <w:pPr>
            <w:pStyle w:val="FooterOdd"/>
            <w:rPr>
              <w:b/>
            </w:rPr>
          </w:pPr>
          <w:r>
            <w:fldChar w:fldCharType="begin"/>
          </w:r>
          <w:r>
            <w:instrText xml:space="preserve"> DOCPROPERTY  xFooterSubtitle  \* MERGEFORMAT </w:instrText>
          </w:r>
          <w:r>
            <w:fldChar w:fldCharType="separate"/>
          </w:r>
          <w:r w:rsidR="006C69EC">
            <w:t>2019</w:t>
          </w:r>
          <w:r>
            <w:fldChar w:fldCharType="end"/>
          </w:r>
        </w:p>
      </w:tc>
      <w:tc>
        <w:tcPr>
          <w:tcW w:w="340" w:type="dxa"/>
        </w:tcPr>
        <w:p w14:paraId="786595D2" w14:textId="77777777" w:rsidR="006C69EC" w:rsidRPr="00D55628" w:rsidRDefault="006C69EC"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45367B5B" w14:textId="77777777" w:rsidR="006C69EC" w:rsidRDefault="006C69EC">
    <w:pPr>
      <w:pStyle w:val="Footer"/>
    </w:pPr>
    <w:r w:rsidRPr="00D55628">
      <w:rPr>
        <w:noProof/>
      </w:rPr>
      <mc:AlternateContent>
        <mc:Choice Requires="wps">
          <w:drawing>
            <wp:anchor distT="0" distB="0" distL="114300" distR="114300" simplePos="0" relativeHeight="251659264" behindDoc="1" locked="1" layoutInCell="1" allowOverlap="1" wp14:anchorId="7033E662" wp14:editId="121A4201">
              <wp:simplePos x="0" y="0"/>
              <wp:positionH relativeFrom="page">
                <wp:align>center</wp:align>
              </wp:positionH>
              <wp:positionV relativeFrom="page">
                <wp:align>center</wp:align>
              </wp:positionV>
              <wp:extent cx="7560000" cy="1796400"/>
              <wp:effectExtent l="0" t="0" r="0" b="0"/>
              <wp:wrapNone/>
              <wp:docPr id="1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AF2A7" w14:textId="3780C4D9" w:rsidR="006C69EC" w:rsidRPr="0001226A" w:rsidRDefault="006C69E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3E662" id="_x0000_t202" coordsize="21600,21600" o:spt="202" path="m,l,21600r21600,l21600,xe">
              <v:stroke joinstyle="miter"/>
              <v:path gradientshapeok="t" o:connecttype="rect"/>
            </v:shapetype>
            <v:shape id="_x0000_s1043" type="#_x0000_t202" alt="Title: Background Watermark Image" style="position:absolute;margin-left:0;margin-top:0;width:595.3pt;height:141.45pt;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AqrAKR0wIAAOcFAAAOAAAAAAAAAAAAAAAAAC4CAABkcnMvZTJvRG9j&#10;LnhtbFBLAQItABQABgAIAAAAIQA0xUTO2wAAAAYBAAAPAAAAAAAAAAAAAAAAAC0FAABkcnMvZG93&#10;bnJldi54bWxQSwUGAAAAAAQABADzAAAANQYAAAAA&#10;" filled="f" stroked="f">
              <v:textbox>
                <w:txbxContent>
                  <w:p w14:paraId="182AF2A7" w14:textId="3780C4D9" w:rsidR="006C69EC" w:rsidRPr="0001226A" w:rsidRDefault="006C69E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6272F32" w14:textId="77777777" w:rsidR="006C69EC" w:rsidRDefault="006C69E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DB3B5" w14:textId="77777777" w:rsidR="006C69EC" w:rsidRDefault="006C69EC">
    <w:pPr>
      <w:pStyle w:val="Footer"/>
    </w:pPr>
    <w:r w:rsidRPr="00D55628">
      <w:rPr>
        <w:noProof/>
      </w:rPr>
      <mc:AlternateContent>
        <mc:Choice Requires="wps">
          <w:drawing>
            <wp:anchor distT="0" distB="0" distL="114300" distR="114300" simplePos="0" relativeHeight="251660288" behindDoc="1" locked="1" layoutInCell="1" allowOverlap="1" wp14:anchorId="1462D258" wp14:editId="2E2C335E">
              <wp:simplePos x="0" y="0"/>
              <wp:positionH relativeFrom="page">
                <wp:align>center</wp:align>
              </wp:positionH>
              <wp:positionV relativeFrom="page">
                <wp:align>center</wp:align>
              </wp:positionV>
              <wp:extent cx="7560000" cy="1796400"/>
              <wp:effectExtent l="0" t="0" r="0" b="0"/>
              <wp:wrapNone/>
              <wp:docPr id="13"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1F022" w14:textId="178BE059" w:rsidR="006C69EC" w:rsidRPr="0001226A" w:rsidRDefault="006C69E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62D258" id="_x0000_t202" coordsize="21600,21600" o:spt="202" path="m,l,21600r21600,l21600,xe">
              <v:stroke joinstyle="miter"/>
              <v:path gradientshapeok="t" o:connecttype="rect"/>
            </v:shapetype>
            <v:shape id="_x0000_s1044" type="#_x0000_t202" alt="Title: Background Watermark Image" style="position:absolute;margin-left:0;margin-top:0;width:595.3pt;height:141.45pt;z-index:-2516561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X8m1Q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JbpfybVAgAA5wUAAA4AAAAAAAAAAAAAAAAALgIAAGRycy9lMm9E&#10;b2MueG1sUEsBAi0AFAAGAAgAAAAhADTFRM7bAAAABgEAAA8AAAAAAAAAAAAAAAAALwUAAGRycy9k&#10;b3ducmV2LnhtbFBLBQYAAAAABAAEAPMAAAA3BgAAAAA=&#10;" filled="f" stroked="f">
              <v:textbox>
                <w:txbxContent>
                  <w:p w14:paraId="50A1F022" w14:textId="178BE059" w:rsidR="006C69EC" w:rsidRPr="0001226A" w:rsidRDefault="006C69E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11C400D2" w14:textId="77777777" w:rsidR="006C69EC" w:rsidRDefault="006C69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22A9AB" w14:textId="77777777" w:rsidR="006C69EC" w:rsidRPr="008F5280" w:rsidRDefault="006C69EC" w:rsidP="008F5280">
      <w:pPr>
        <w:pStyle w:val="FootnoteSeparator"/>
      </w:pPr>
    </w:p>
  </w:footnote>
  <w:footnote w:type="continuationSeparator" w:id="0">
    <w:p w14:paraId="0EFDE1FA" w14:textId="77777777" w:rsidR="006C69EC" w:rsidRDefault="006C69EC" w:rsidP="008F5280">
      <w:pPr>
        <w:pStyle w:val="FootnoteSeparator"/>
      </w:pPr>
    </w:p>
    <w:p w14:paraId="3CD2DCF5" w14:textId="77777777" w:rsidR="006C69EC" w:rsidRDefault="006C69EC"/>
  </w:footnote>
  <w:footnote w:type="continuationNotice" w:id="1">
    <w:p w14:paraId="67EE2EA2" w14:textId="77777777" w:rsidR="006C69EC" w:rsidRDefault="006C69EC" w:rsidP="00D55628"/>
    <w:p w14:paraId="377FE41B" w14:textId="77777777" w:rsidR="006C69EC" w:rsidRDefault="006C69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93537" w14:textId="77777777" w:rsidR="006C69EC" w:rsidRDefault="006C69EC" w:rsidP="009C64FA">
    <w:pPr>
      <w:pStyle w:val="Header"/>
    </w:pPr>
  </w:p>
  <w:p w14:paraId="2F5B5D3E" w14:textId="77777777" w:rsidR="006C69EC" w:rsidRPr="00393205" w:rsidRDefault="006C69EC"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C6421" w14:textId="77777777" w:rsidR="006C69EC" w:rsidRDefault="006C69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9599E" w14:textId="2924B8F1" w:rsidR="006C69EC" w:rsidRDefault="006C69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A3BF2" w14:textId="77777777" w:rsidR="006C69EC" w:rsidRDefault="006C69E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4AE6B" w14:textId="55EB0F83" w:rsidR="006C69EC" w:rsidRDefault="006C69EC" w:rsidP="009C64FA">
    <w:pPr>
      <w:pStyle w:val="Header"/>
    </w:pPr>
  </w:p>
  <w:p w14:paraId="251433E9" w14:textId="77777777" w:rsidR="006C69EC" w:rsidRPr="00393205" w:rsidRDefault="006C69EC" w:rsidP="003932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305A7" w14:textId="77777777" w:rsidR="006C69EC" w:rsidRDefault="006C69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CDDC2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41C13F9B"/>
    <w:multiLevelType w:val="hybridMultilevel"/>
    <w:tmpl w:val="35C2C85A"/>
    <w:lvl w:ilvl="0" w:tplc="2806C5A0">
      <w:start w:val="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D545EC4"/>
    <w:multiLevelType w:val="multilevel"/>
    <w:tmpl w:val="A240D842"/>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6"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18" w15:restartNumberingAfterBreak="0">
    <w:nsid w:val="747A3747"/>
    <w:multiLevelType w:val="hybridMultilevel"/>
    <w:tmpl w:val="BA6A2A60"/>
    <w:lvl w:ilvl="0" w:tplc="2BC446F2">
      <w:start w:val="1"/>
      <w:numFmt w:val="decimal"/>
      <w:lvlText w:val="%1."/>
      <w:lvlJc w:val="left"/>
      <w:pPr>
        <w:tabs>
          <w:tab w:val="num" w:pos="720"/>
        </w:tabs>
        <w:ind w:left="720" w:hanging="360"/>
      </w:pPr>
    </w:lvl>
    <w:lvl w:ilvl="1" w:tplc="423A0646" w:tentative="1">
      <w:start w:val="1"/>
      <w:numFmt w:val="decimal"/>
      <w:lvlText w:val="%2."/>
      <w:lvlJc w:val="left"/>
      <w:pPr>
        <w:tabs>
          <w:tab w:val="num" w:pos="1440"/>
        </w:tabs>
        <w:ind w:left="1440" w:hanging="360"/>
      </w:pPr>
    </w:lvl>
    <w:lvl w:ilvl="2" w:tplc="2B32A608" w:tentative="1">
      <w:start w:val="1"/>
      <w:numFmt w:val="decimal"/>
      <w:lvlText w:val="%3."/>
      <w:lvlJc w:val="left"/>
      <w:pPr>
        <w:tabs>
          <w:tab w:val="num" w:pos="2160"/>
        </w:tabs>
        <w:ind w:left="2160" w:hanging="360"/>
      </w:pPr>
    </w:lvl>
    <w:lvl w:ilvl="3" w:tplc="1DE428C0" w:tentative="1">
      <w:start w:val="1"/>
      <w:numFmt w:val="decimal"/>
      <w:lvlText w:val="%4."/>
      <w:lvlJc w:val="left"/>
      <w:pPr>
        <w:tabs>
          <w:tab w:val="num" w:pos="2880"/>
        </w:tabs>
        <w:ind w:left="2880" w:hanging="360"/>
      </w:pPr>
    </w:lvl>
    <w:lvl w:ilvl="4" w:tplc="CC22F158" w:tentative="1">
      <w:start w:val="1"/>
      <w:numFmt w:val="decimal"/>
      <w:lvlText w:val="%5."/>
      <w:lvlJc w:val="left"/>
      <w:pPr>
        <w:tabs>
          <w:tab w:val="num" w:pos="3600"/>
        </w:tabs>
        <w:ind w:left="3600" w:hanging="360"/>
      </w:pPr>
    </w:lvl>
    <w:lvl w:ilvl="5" w:tplc="7CC03FE4" w:tentative="1">
      <w:start w:val="1"/>
      <w:numFmt w:val="decimal"/>
      <w:lvlText w:val="%6."/>
      <w:lvlJc w:val="left"/>
      <w:pPr>
        <w:tabs>
          <w:tab w:val="num" w:pos="4320"/>
        </w:tabs>
        <w:ind w:left="4320" w:hanging="360"/>
      </w:pPr>
    </w:lvl>
    <w:lvl w:ilvl="6" w:tplc="918AF526" w:tentative="1">
      <w:start w:val="1"/>
      <w:numFmt w:val="decimal"/>
      <w:lvlText w:val="%7."/>
      <w:lvlJc w:val="left"/>
      <w:pPr>
        <w:tabs>
          <w:tab w:val="num" w:pos="5040"/>
        </w:tabs>
        <w:ind w:left="5040" w:hanging="360"/>
      </w:pPr>
    </w:lvl>
    <w:lvl w:ilvl="7" w:tplc="7EB4548A" w:tentative="1">
      <w:start w:val="1"/>
      <w:numFmt w:val="decimal"/>
      <w:lvlText w:val="%8."/>
      <w:lvlJc w:val="left"/>
      <w:pPr>
        <w:tabs>
          <w:tab w:val="num" w:pos="5760"/>
        </w:tabs>
        <w:ind w:left="5760" w:hanging="360"/>
      </w:pPr>
    </w:lvl>
    <w:lvl w:ilvl="8" w:tplc="9772A0A0" w:tentative="1">
      <w:start w:val="1"/>
      <w:numFmt w:val="decimal"/>
      <w:lvlText w:val="%9."/>
      <w:lvlJc w:val="left"/>
      <w:pPr>
        <w:tabs>
          <w:tab w:val="num" w:pos="6480"/>
        </w:tabs>
        <w:ind w:left="6480" w:hanging="360"/>
      </w:pPr>
    </w:lvl>
  </w:abstractNum>
  <w:abstractNum w:abstractNumId="19"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0" w15:restartNumberingAfterBreak="0">
    <w:nsid w:val="7A445562"/>
    <w:multiLevelType w:val="hybridMultilevel"/>
    <w:tmpl w:val="9418D1F6"/>
    <w:lvl w:ilvl="0" w:tplc="F8E8A4BA">
      <w:start w:val="1"/>
      <w:numFmt w:val="decimal"/>
      <w:lvlText w:val="%1."/>
      <w:lvlJc w:val="left"/>
      <w:pPr>
        <w:ind w:left="360" w:hanging="360"/>
      </w:pPr>
      <w:rPr>
        <w:rFonts w:ascii="Arial" w:hAnsi="Arial" w:cs="Arial" w:hint="default"/>
        <w:i w:val="0"/>
        <w:color w:val="auto"/>
        <w:sz w:val="20"/>
        <w:szCs w:val="20"/>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C761305"/>
    <w:multiLevelType w:val="multilevel"/>
    <w:tmpl w:val="2EE809FA"/>
    <w:lvl w:ilvl="0">
      <w:start w:val="1"/>
      <w:numFmt w:val="decimal"/>
      <w:pStyle w:val="Numberedheading1"/>
      <w:lvlText w:val="%1."/>
      <w:lvlJc w:val="left"/>
      <w:pPr>
        <w:ind w:left="360" w:hanging="360"/>
      </w:pPr>
    </w:lvl>
    <w:lvl w:ilvl="1">
      <w:start w:val="1"/>
      <w:numFmt w:val="decimal"/>
      <w:pStyle w:val="Numbered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16"/>
  </w:num>
  <w:num w:numId="3">
    <w:abstractNumId w:val="14"/>
  </w:num>
  <w:num w:numId="4">
    <w:abstractNumId w:val="19"/>
  </w:num>
  <w:num w:numId="5">
    <w:abstractNumId w:val="5"/>
  </w:num>
  <w:num w:numId="6">
    <w:abstractNumId w:val="2"/>
  </w:num>
  <w:num w:numId="7">
    <w:abstractNumId w:val="0"/>
  </w:num>
  <w:num w:numId="8">
    <w:abstractNumId w:val="17"/>
  </w:num>
  <w:num w:numId="9">
    <w:abstractNumId w:val="3"/>
  </w:num>
  <w:num w:numId="10">
    <w:abstractNumId w:val="6"/>
  </w:num>
  <w:num w:numId="11">
    <w:abstractNumId w:val="4"/>
  </w:num>
  <w:num w:numId="12">
    <w:abstractNumId w:val="10"/>
  </w:num>
  <w:num w:numId="13">
    <w:abstractNumId w:val="11"/>
  </w:num>
  <w:num w:numId="14">
    <w:abstractNumId w:val="21"/>
  </w:num>
  <w:num w:numId="15">
    <w:abstractNumId w:val="18"/>
  </w:num>
  <w:num w:numId="16">
    <w:abstractNumId w:val="9"/>
  </w:num>
  <w:num w:numId="17">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GB" w:vendorID="64" w:dllVersion="0" w:nlCheck="1" w:checkStyle="0"/>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8193"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None"/>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Environment"/>
    <w:docVar w:name="TOC" w:val="True"/>
    <w:docVar w:name="TOCNew" w:val="True"/>
    <w:docVar w:name="Version" w:val="3"/>
  </w:docVars>
  <w:rsids>
    <w:rsidRoot w:val="00D836E6"/>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07E9F"/>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C23"/>
    <w:rsid w:val="00014E03"/>
    <w:rsid w:val="00014E15"/>
    <w:rsid w:val="00015BB6"/>
    <w:rsid w:val="000161D6"/>
    <w:rsid w:val="00016478"/>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2A3"/>
    <w:rsid w:val="000323E0"/>
    <w:rsid w:val="000323EF"/>
    <w:rsid w:val="0003294B"/>
    <w:rsid w:val="00032BE8"/>
    <w:rsid w:val="00032D71"/>
    <w:rsid w:val="00033137"/>
    <w:rsid w:val="00033178"/>
    <w:rsid w:val="00033331"/>
    <w:rsid w:val="00033A8A"/>
    <w:rsid w:val="0003418D"/>
    <w:rsid w:val="0003451C"/>
    <w:rsid w:val="00034E46"/>
    <w:rsid w:val="00035139"/>
    <w:rsid w:val="00035163"/>
    <w:rsid w:val="00035168"/>
    <w:rsid w:val="000351EF"/>
    <w:rsid w:val="00035B4E"/>
    <w:rsid w:val="00035BAD"/>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971"/>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883"/>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2449"/>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41A"/>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344"/>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DCF"/>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19D"/>
    <w:rsid w:val="00146CDE"/>
    <w:rsid w:val="0014701F"/>
    <w:rsid w:val="001470F1"/>
    <w:rsid w:val="001474AE"/>
    <w:rsid w:val="001474D5"/>
    <w:rsid w:val="00147B75"/>
    <w:rsid w:val="00147B9C"/>
    <w:rsid w:val="00147EC2"/>
    <w:rsid w:val="00150172"/>
    <w:rsid w:val="001501A0"/>
    <w:rsid w:val="00150BC2"/>
    <w:rsid w:val="00150DCB"/>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605"/>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6B14"/>
    <w:rsid w:val="00197033"/>
    <w:rsid w:val="0019725F"/>
    <w:rsid w:val="00197717"/>
    <w:rsid w:val="001977C0"/>
    <w:rsid w:val="00197F7F"/>
    <w:rsid w:val="001A016B"/>
    <w:rsid w:val="001A0827"/>
    <w:rsid w:val="001A09DA"/>
    <w:rsid w:val="001A0CBB"/>
    <w:rsid w:val="001A0EF8"/>
    <w:rsid w:val="001A13E9"/>
    <w:rsid w:val="001A150E"/>
    <w:rsid w:val="001A18D2"/>
    <w:rsid w:val="001A245B"/>
    <w:rsid w:val="001A25AC"/>
    <w:rsid w:val="001A37A6"/>
    <w:rsid w:val="001A3CD5"/>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C1A"/>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039"/>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1B1"/>
    <w:rsid w:val="001C7813"/>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205"/>
    <w:rsid w:val="001F4435"/>
    <w:rsid w:val="001F4FA9"/>
    <w:rsid w:val="001F548A"/>
    <w:rsid w:val="001F552F"/>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88B"/>
    <w:rsid w:val="00207D4E"/>
    <w:rsid w:val="00207ED2"/>
    <w:rsid w:val="00210464"/>
    <w:rsid w:val="002104A5"/>
    <w:rsid w:val="002104FF"/>
    <w:rsid w:val="00210D74"/>
    <w:rsid w:val="00211046"/>
    <w:rsid w:val="0021104A"/>
    <w:rsid w:val="002112B2"/>
    <w:rsid w:val="00211AE6"/>
    <w:rsid w:val="00211FE8"/>
    <w:rsid w:val="00212CB6"/>
    <w:rsid w:val="00212DA6"/>
    <w:rsid w:val="00213289"/>
    <w:rsid w:val="0021343A"/>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04"/>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88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AFF"/>
    <w:rsid w:val="00271B90"/>
    <w:rsid w:val="00271BC9"/>
    <w:rsid w:val="00272039"/>
    <w:rsid w:val="00272184"/>
    <w:rsid w:val="00272283"/>
    <w:rsid w:val="0027244F"/>
    <w:rsid w:val="0027300A"/>
    <w:rsid w:val="00273651"/>
    <w:rsid w:val="0027369B"/>
    <w:rsid w:val="0027393A"/>
    <w:rsid w:val="00273DB4"/>
    <w:rsid w:val="00273DE1"/>
    <w:rsid w:val="00273FD5"/>
    <w:rsid w:val="00273FDB"/>
    <w:rsid w:val="0027492F"/>
    <w:rsid w:val="00274F3B"/>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EEC"/>
    <w:rsid w:val="0028111A"/>
    <w:rsid w:val="002815BC"/>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3D1"/>
    <w:rsid w:val="0029046B"/>
    <w:rsid w:val="002905D9"/>
    <w:rsid w:val="00290935"/>
    <w:rsid w:val="002913D6"/>
    <w:rsid w:val="002914D3"/>
    <w:rsid w:val="00291BB4"/>
    <w:rsid w:val="00291DED"/>
    <w:rsid w:val="002925DE"/>
    <w:rsid w:val="00292C66"/>
    <w:rsid w:val="0029318B"/>
    <w:rsid w:val="00293241"/>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017"/>
    <w:rsid w:val="002A13AD"/>
    <w:rsid w:val="002A2754"/>
    <w:rsid w:val="002A289B"/>
    <w:rsid w:val="002A307B"/>
    <w:rsid w:val="002A314B"/>
    <w:rsid w:val="002A36DE"/>
    <w:rsid w:val="002A38F1"/>
    <w:rsid w:val="002A3D58"/>
    <w:rsid w:val="002A3DA4"/>
    <w:rsid w:val="002A3FAF"/>
    <w:rsid w:val="002A4235"/>
    <w:rsid w:val="002A4489"/>
    <w:rsid w:val="002A4523"/>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529"/>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562"/>
    <w:rsid w:val="002D1D09"/>
    <w:rsid w:val="002D1E0C"/>
    <w:rsid w:val="002D1EEC"/>
    <w:rsid w:val="002D1F56"/>
    <w:rsid w:val="002D212B"/>
    <w:rsid w:val="002D23E1"/>
    <w:rsid w:val="002D23FC"/>
    <w:rsid w:val="002D27CA"/>
    <w:rsid w:val="002D3014"/>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CE0"/>
    <w:rsid w:val="002F4FB6"/>
    <w:rsid w:val="002F5200"/>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DED"/>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BAA"/>
    <w:rsid w:val="00342C49"/>
    <w:rsid w:val="00342D06"/>
    <w:rsid w:val="003433B9"/>
    <w:rsid w:val="00343B7B"/>
    <w:rsid w:val="003440FE"/>
    <w:rsid w:val="003442E9"/>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785"/>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8C3"/>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1FF7"/>
    <w:rsid w:val="00382150"/>
    <w:rsid w:val="00382225"/>
    <w:rsid w:val="003823DC"/>
    <w:rsid w:val="0038300B"/>
    <w:rsid w:val="003832A8"/>
    <w:rsid w:val="003833EC"/>
    <w:rsid w:val="00383499"/>
    <w:rsid w:val="00383D60"/>
    <w:rsid w:val="00383FA3"/>
    <w:rsid w:val="0038434D"/>
    <w:rsid w:val="003845A7"/>
    <w:rsid w:val="003846E5"/>
    <w:rsid w:val="0038564F"/>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22"/>
    <w:rsid w:val="003B12B7"/>
    <w:rsid w:val="003B148C"/>
    <w:rsid w:val="003B1774"/>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39"/>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5F52"/>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461D"/>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44F5"/>
    <w:rsid w:val="003F46DB"/>
    <w:rsid w:val="003F4A93"/>
    <w:rsid w:val="003F4DE2"/>
    <w:rsid w:val="003F4E79"/>
    <w:rsid w:val="003F524E"/>
    <w:rsid w:val="003F5506"/>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8E7"/>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DE4"/>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4C2C"/>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97C"/>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7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5209"/>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2EB"/>
    <w:rsid w:val="00487851"/>
    <w:rsid w:val="004879B6"/>
    <w:rsid w:val="00487EC0"/>
    <w:rsid w:val="00487EC7"/>
    <w:rsid w:val="00490F9B"/>
    <w:rsid w:val="00491465"/>
    <w:rsid w:val="0049165E"/>
    <w:rsid w:val="0049180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4AB"/>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FA5"/>
    <w:rsid w:val="004C0346"/>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96E"/>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AEF"/>
    <w:rsid w:val="004E6F7C"/>
    <w:rsid w:val="004E78D9"/>
    <w:rsid w:val="004E7C88"/>
    <w:rsid w:val="004E7CCE"/>
    <w:rsid w:val="004E7E5F"/>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E9F"/>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196"/>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DE5"/>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0DF"/>
    <w:rsid w:val="00552423"/>
    <w:rsid w:val="005530FE"/>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4D88"/>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0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42"/>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5A5"/>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1FD0"/>
    <w:rsid w:val="005D2102"/>
    <w:rsid w:val="005D2885"/>
    <w:rsid w:val="005D395A"/>
    <w:rsid w:val="005D3E83"/>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D33"/>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A21"/>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B4D"/>
    <w:rsid w:val="00614254"/>
    <w:rsid w:val="00614317"/>
    <w:rsid w:val="0061433C"/>
    <w:rsid w:val="006143BD"/>
    <w:rsid w:val="0061440E"/>
    <w:rsid w:val="0061445B"/>
    <w:rsid w:val="0061447C"/>
    <w:rsid w:val="006146B5"/>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A54"/>
    <w:rsid w:val="00634E22"/>
    <w:rsid w:val="006357F6"/>
    <w:rsid w:val="00635893"/>
    <w:rsid w:val="00635A9E"/>
    <w:rsid w:val="00635C17"/>
    <w:rsid w:val="00635FEF"/>
    <w:rsid w:val="00636354"/>
    <w:rsid w:val="00636447"/>
    <w:rsid w:val="00636998"/>
    <w:rsid w:val="00636A17"/>
    <w:rsid w:val="0063703B"/>
    <w:rsid w:val="006378C4"/>
    <w:rsid w:val="00640E50"/>
    <w:rsid w:val="00640EC7"/>
    <w:rsid w:val="00641975"/>
    <w:rsid w:val="00641FE4"/>
    <w:rsid w:val="006421A8"/>
    <w:rsid w:val="00642290"/>
    <w:rsid w:val="006423EC"/>
    <w:rsid w:val="00642B49"/>
    <w:rsid w:val="00642E73"/>
    <w:rsid w:val="006430E4"/>
    <w:rsid w:val="00643126"/>
    <w:rsid w:val="006434FB"/>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7D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196"/>
    <w:rsid w:val="00674720"/>
    <w:rsid w:val="00674C30"/>
    <w:rsid w:val="00675203"/>
    <w:rsid w:val="00675E8D"/>
    <w:rsid w:val="006760A1"/>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1A"/>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220"/>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BF"/>
    <w:rsid w:val="006A2DEE"/>
    <w:rsid w:val="006A3236"/>
    <w:rsid w:val="006A3398"/>
    <w:rsid w:val="006A396B"/>
    <w:rsid w:val="006A3A4C"/>
    <w:rsid w:val="006A3A96"/>
    <w:rsid w:val="006A4025"/>
    <w:rsid w:val="006A40D7"/>
    <w:rsid w:val="006A4700"/>
    <w:rsid w:val="006A4C45"/>
    <w:rsid w:val="006A4D08"/>
    <w:rsid w:val="006A4D41"/>
    <w:rsid w:val="006A4F24"/>
    <w:rsid w:val="006A5AFF"/>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2"/>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69EC"/>
    <w:rsid w:val="006C6DB8"/>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47F"/>
    <w:rsid w:val="006F7562"/>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5C91"/>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9B"/>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8EA"/>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6D9"/>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78"/>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2EA8"/>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488"/>
    <w:rsid w:val="007A1A56"/>
    <w:rsid w:val="007A22B8"/>
    <w:rsid w:val="007A2603"/>
    <w:rsid w:val="007A2C14"/>
    <w:rsid w:val="007A2C47"/>
    <w:rsid w:val="007A3485"/>
    <w:rsid w:val="007A38DD"/>
    <w:rsid w:val="007A3903"/>
    <w:rsid w:val="007A3B3F"/>
    <w:rsid w:val="007A402E"/>
    <w:rsid w:val="007A424F"/>
    <w:rsid w:val="007A460F"/>
    <w:rsid w:val="007A47C6"/>
    <w:rsid w:val="007A4821"/>
    <w:rsid w:val="007A4B65"/>
    <w:rsid w:val="007A4BA3"/>
    <w:rsid w:val="007A4C6F"/>
    <w:rsid w:val="007A4DE7"/>
    <w:rsid w:val="007A4E1C"/>
    <w:rsid w:val="007A5758"/>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6F79"/>
    <w:rsid w:val="007B74C4"/>
    <w:rsid w:val="007B7559"/>
    <w:rsid w:val="007B76C3"/>
    <w:rsid w:val="007B76F2"/>
    <w:rsid w:val="007B7A2B"/>
    <w:rsid w:val="007C1100"/>
    <w:rsid w:val="007C11ED"/>
    <w:rsid w:val="007C177D"/>
    <w:rsid w:val="007C1A65"/>
    <w:rsid w:val="007C2272"/>
    <w:rsid w:val="007C22CA"/>
    <w:rsid w:val="007C263F"/>
    <w:rsid w:val="007C2698"/>
    <w:rsid w:val="007C27BC"/>
    <w:rsid w:val="007C2839"/>
    <w:rsid w:val="007C2A32"/>
    <w:rsid w:val="007C2A69"/>
    <w:rsid w:val="007C2CCA"/>
    <w:rsid w:val="007C30CE"/>
    <w:rsid w:val="007C3122"/>
    <w:rsid w:val="007C3164"/>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854"/>
    <w:rsid w:val="007D1C4B"/>
    <w:rsid w:val="007D1D3B"/>
    <w:rsid w:val="007D20E3"/>
    <w:rsid w:val="007D2187"/>
    <w:rsid w:val="007D229D"/>
    <w:rsid w:val="007D25BC"/>
    <w:rsid w:val="007D29CE"/>
    <w:rsid w:val="007D2F8D"/>
    <w:rsid w:val="007D3339"/>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1C"/>
    <w:rsid w:val="007E5F8D"/>
    <w:rsid w:val="007E679C"/>
    <w:rsid w:val="007E6818"/>
    <w:rsid w:val="007E6819"/>
    <w:rsid w:val="007E6F77"/>
    <w:rsid w:val="007E7B22"/>
    <w:rsid w:val="007E7BF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737"/>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2D08"/>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605"/>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694"/>
    <w:rsid w:val="0082677C"/>
    <w:rsid w:val="00826FF7"/>
    <w:rsid w:val="008273E7"/>
    <w:rsid w:val="00827625"/>
    <w:rsid w:val="008276EA"/>
    <w:rsid w:val="00827871"/>
    <w:rsid w:val="00827CEB"/>
    <w:rsid w:val="00827DC6"/>
    <w:rsid w:val="00830017"/>
    <w:rsid w:val="008300F0"/>
    <w:rsid w:val="008303BE"/>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0A9"/>
    <w:rsid w:val="008376D8"/>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5ADD"/>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205A"/>
    <w:rsid w:val="0085232C"/>
    <w:rsid w:val="00852345"/>
    <w:rsid w:val="00852C4A"/>
    <w:rsid w:val="00852C8B"/>
    <w:rsid w:val="00853053"/>
    <w:rsid w:val="0085362D"/>
    <w:rsid w:val="008536DA"/>
    <w:rsid w:val="008538DB"/>
    <w:rsid w:val="00853987"/>
    <w:rsid w:val="00853B92"/>
    <w:rsid w:val="00854066"/>
    <w:rsid w:val="00854775"/>
    <w:rsid w:val="00854891"/>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28"/>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2A2"/>
    <w:rsid w:val="00876BC7"/>
    <w:rsid w:val="00876EAC"/>
    <w:rsid w:val="00877975"/>
    <w:rsid w:val="00880672"/>
    <w:rsid w:val="00880758"/>
    <w:rsid w:val="008811B0"/>
    <w:rsid w:val="008814CC"/>
    <w:rsid w:val="00881C82"/>
    <w:rsid w:val="00881F0A"/>
    <w:rsid w:val="00882A32"/>
    <w:rsid w:val="00883406"/>
    <w:rsid w:val="00883EAF"/>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031"/>
    <w:rsid w:val="008A759D"/>
    <w:rsid w:val="008A79F0"/>
    <w:rsid w:val="008A7C31"/>
    <w:rsid w:val="008B035B"/>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950"/>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0C26"/>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4D17"/>
    <w:rsid w:val="008D4DB0"/>
    <w:rsid w:val="008D53C7"/>
    <w:rsid w:val="008D53EE"/>
    <w:rsid w:val="008D5511"/>
    <w:rsid w:val="008D5930"/>
    <w:rsid w:val="008D5F36"/>
    <w:rsid w:val="008D6084"/>
    <w:rsid w:val="008D6611"/>
    <w:rsid w:val="008D6740"/>
    <w:rsid w:val="008D6C26"/>
    <w:rsid w:val="008D6D9B"/>
    <w:rsid w:val="008D6E00"/>
    <w:rsid w:val="008D72E6"/>
    <w:rsid w:val="008D72F7"/>
    <w:rsid w:val="008D7C5A"/>
    <w:rsid w:val="008D7E6D"/>
    <w:rsid w:val="008D7F16"/>
    <w:rsid w:val="008E00D0"/>
    <w:rsid w:val="008E023F"/>
    <w:rsid w:val="008E051A"/>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A90"/>
    <w:rsid w:val="008F0B33"/>
    <w:rsid w:val="008F0CD7"/>
    <w:rsid w:val="008F0D5D"/>
    <w:rsid w:val="008F10CE"/>
    <w:rsid w:val="008F15EA"/>
    <w:rsid w:val="008F16D5"/>
    <w:rsid w:val="008F257C"/>
    <w:rsid w:val="008F27C7"/>
    <w:rsid w:val="008F286B"/>
    <w:rsid w:val="008F3AD8"/>
    <w:rsid w:val="008F3DCC"/>
    <w:rsid w:val="008F4787"/>
    <w:rsid w:val="008F4C6F"/>
    <w:rsid w:val="008F4D3D"/>
    <w:rsid w:val="008F4E79"/>
    <w:rsid w:val="008F4E88"/>
    <w:rsid w:val="008F50A6"/>
    <w:rsid w:val="008F51FC"/>
    <w:rsid w:val="008F5280"/>
    <w:rsid w:val="008F5A1D"/>
    <w:rsid w:val="008F5B70"/>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B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113"/>
    <w:rsid w:val="009202FF"/>
    <w:rsid w:val="009208FB"/>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7B8"/>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3E6"/>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1BD"/>
    <w:rsid w:val="00966A50"/>
    <w:rsid w:val="00966CA6"/>
    <w:rsid w:val="00966ED7"/>
    <w:rsid w:val="00967ADB"/>
    <w:rsid w:val="00967CBE"/>
    <w:rsid w:val="0097010A"/>
    <w:rsid w:val="009706D4"/>
    <w:rsid w:val="00970B6A"/>
    <w:rsid w:val="00970CC4"/>
    <w:rsid w:val="00970D7B"/>
    <w:rsid w:val="0097275D"/>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77FB6"/>
    <w:rsid w:val="0098053B"/>
    <w:rsid w:val="009807C6"/>
    <w:rsid w:val="00980ACA"/>
    <w:rsid w:val="00980F14"/>
    <w:rsid w:val="0098125C"/>
    <w:rsid w:val="0098146B"/>
    <w:rsid w:val="00981877"/>
    <w:rsid w:val="00982725"/>
    <w:rsid w:val="009828BD"/>
    <w:rsid w:val="009829FD"/>
    <w:rsid w:val="00982A6F"/>
    <w:rsid w:val="00982F90"/>
    <w:rsid w:val="00983984"/>
    <w:rsid w:val="00983BA8"/>
    <w:rsid w:val="00983C3B"/>
    <w:rsid w:val="00984DC5"/>
    <w:rsid w:val="00984DFF"/>
    <w:rsid w:val="0098555E"/>
    <w:rsid w:val="009856E1"/>
    <w:rsid w:val="009857FB"/>
    <w:rsid w:val="00986423"/>
    <w:rsid w:val="00986472"/>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0D7"/>
    <w:rsid w:val="009942BA"/>
    <w:rsid w:val="0099462D"/>
    <w:rsid w:val="00994EAF"/>
    <w:rsid w:val="00995139"/>
    <w:rsid w:val="009953FE"/>
    <w:rsid w:val="009959E3"/>
    <w:rsid w:val="0099603B"/>
    <w:rsid w:val="0099633F"/>
    <w:rsid w:val="00996446"/>
    <w:rsid w:val="00996FB0"/>
    <w:rsid w:val="00997040"/>
    <w:rsid w:val="0099721E"/>
    <w:rsid w:val="00997271"/>
    <w:rsid w:val="00997461"/>
    <w:rsid w:val="00997A4A"/>
    <w:rsid w:val="009A0324"/>
    <w:rsid w:val="009A0B18"/>
    <w:rsid w:val="009A0B30"/>
    <w:rsid w:val="009A0B77"/>
    <w:rsid w:val="009A0FBA"/>
    <w:rsid w:val="009A1781"/>
    <w:rsid w:val="009A1DFB"/>
    <w:rsid w:val="009A1E37"/>
    <w:rsid w:val="009A2131"/>
    <w:rsid w:val="009A2189"/>
    <w:rsid w:val="009A228A"/>
    <w:rsid w:val="009A253C"/>
    <w:rsid w:val="009A2627"/>
    <w:rsid w:val="009A267D"/>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48F"/>
    <w:rsid w:val="009B27B5"/>
    <w:rsid w:val="009B31D6"/>
    <w:rsid w:val="009B385E"/>
    <w:rsid w:val="009B3AE9"/>
    <w:rsid w:val="009B4456"/>
    <w:rsid w:val="009B4E07"/>
    <w:rsid w:val="009B528B"/>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5E2"/>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136"/>
    <w:rsid w:val="009F12E1"/>
    <w:rsid w:val="009F1401"/>
    <w:rsid w:val="009F1416"/>
    <w:rsid w:val="009F1986"/>
    <w:rsid w:val="009F20AA"/>
    <w:rsid w:val="009F24FC"/>
    <w:rsid w:val="009F26D5"/>
    <w:rsid w:val="009F26F4"/>
    <w:rsid w:val="009F28C7"/>
    <w:rsid w:val="009F2912"/>
    <w:rsid w:val="009F30F1"/>
    <w:rsid w:val="009F32AA"/>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793"/>
    <w:rsid w:val="00A028C3"/>
    <w:rsid w:val="00A0310E"/>
    <w:rsid w:val="00A0424C"/>
    <w:rsid w:val="00A049CA"/>
    <w:rsid w:val="00A04A55"/>
    <w:rsid w:val="00A05269"/>
    <w:rsid w:val="00A053CC"/>
    <w:rsid w:val="00A0540D"/>
    <w:rsid w:val="00A05F57"/>
    <w:rsid w:val="00A06A21"/>
    <w:rsid w:val="00A06AB1"/>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356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32"/>
    <w:rsid w:val="00A51872"/>
    <w:rsid w:val="00A51A9F"/>
    <w:rsid w:val="00A52111"/>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DD"/>
    <w:rsid w:val="00A62811"/>
    <w:rsid w:val="00A62870"/>
    <w:rsid w:val="00A631C8"/>
    <w:rsid w:val="00A63E8C"/>
    <w:rsid w:val="00A63EEE"/>
    <w:rsid w:val="00A64417"/>
    <w:rsid w:val="00A64C9F"/>
    <w:rsid w:val="00A653F3"/>
    <w:rsid w:val="00A665C7"/>
    <w:rsid w:val="00A66C93"/>
    <w:rsid w:val="00A66EEC"/>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66"/>
    <w:rsid w:val="00A774B8"/>
    <w:rsid w:val="00A775A3"/>
    <w:rsid w:val="00A77C0D"/>
    <w:rsid w:val="00A77FED"/>
    <w:rsid w:val="00A8050C"/>
    <w:rsid w:val="00A80817"/>
    <w:rsid w:val="00A809BE"/>
    <w:rsid w:val="00A80B1C"/>
    <w:rsid w:val="00A80E34"/>
    <w:rsid w:val="00A8120D"/>
    <w:rsid w:val="00A818C4"/>
    <w:rsid w:val="00A81BF1"/>
    <w:rsid w:val="00A822B2"/>
    <w:rsid w:val="00A8262B"/>
    <w:rsid w:val="00A82E32"/>
    <w:rsid w:val="00A82E84"/>
    <w:rsid w:val="00A83517"/>
    <w:rsid w:val="00A8379A"/>
    <w:rsid w:val="00A842B9"/>
    <w:rsid w:val="00A84990"/>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237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BFC"/>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4ECE"/>
    <w:rsid w:val="00AC537D"/>
    <w:rsid w:val="00AC552C"/>
    <w:rsid w:val="00AC5B6A"/>
    <w:rsid w:val="00AC652C"/>
    <w:rsid w:val="00AC6554"/>
    <w:rsid w:val="00AC68D7"/>
    <w:rsid w:val="00AC6B78"/>
    <w:rsid w:val="00AC6D0B"/>
    <w:rsid w:val="00AC6D19"/>
    <w:rsid w:val="00AC70C0"/>
    <w:rsid w:val="00AD02B7"/>
    <w:rsid w:val="00AD03D6"/>
    <w:rsid w:val="00AD0421"/>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8BF"/>
    <w:rsid w:val="00AF1D5E"/>
    <w:rsid w:val="00AF203B"/>
    <w:rsid w:val="00AF2484"/>
    <w:rsid w:val="00AF2BC0"/>
    <w:rsid w:val="00AF3C95"/>
    <w:rsid w:val="00AF49EA"/>
    <w:rsid w:val="00AF4F20"/>
    <w:rsid w:val="00AF4F66"/>
    <w:rsid w:val="00AF5647"/>
    <w:rsid w:val="00AF56B7"/>
    <w:rsid w:val="00AF5AFE"/>
    <w:rsid w:val="00AF666D"/>
    <w:rsid w:val="00AF6804"/>
    <w:rsid w:val="00AF6AA5"/>
    <w:rsid w:val="00AF6AB0"/>
    <w:rsid w:val="00AF6DE2"/>
    <w:rsid w:val="00AF7210"/>
    <w:rsid w:val="00AF72E1"/>
    <w:rsid w:val="00AF7582"/>
    <w:rsid w:val="00B00433"/>
    <w:rsid w:val="00B00AFA"/>
    <w:rsid w:val="00B017D8"/>
    <w:rsid w:val="00B01A56"/>
    <w:rsid w:val="00B01E99"/>
    <w:rsid w:val="00B02271"/>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0FFF"/>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0BF"/>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8E8"/>
    <w:rsid w:val="00B429BA"/>
    <w:rsid w:val="00B42D85"/>
    <w:rsid w:val="00B42E79"/>
    <w:rsid w:val="00B433DE"/>
    <w:rsid w:val="00B4369C"/>
    <w:rsid w:val="00B437BB"/>
    <w:rsid w:val="00B44444"/>
    <w:rsid w:val="00B44A2B"/>
    <w:rsid w:val="00B4516E"/>
    <w:rsid w:val="00B45389"/>
    <w:rsid w:val="00B457E2"/>
    <w:rsid w:val="00B458C2"/>
    <w:rsid w:val="00B4690A"/>
    <w:rsid w:val="00B4712F"/>
    <w:rsid w:val="00B4717F"/>
    <w:rsid w:val="00B4780B"/>
    <w:rsid w:val="00B47AF6"/>
    <w:rsid w:val="00B50F32"/>
    <w:rsid w:val="00B512C9"/>
    <w:rsid w:val="00B52051"/>
    <w:rsid w:val="00B5221E"/>
    <w:rsid w:val="00B5248C"/>
    <w:rsid w:val="00B526A3"/>
    <w:rsid w:val="00B52979"/>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01"/>
    <w:rsid w:val="00B70436"/>
    <w:rsid w:val="00B70562"/>
    <w:rsid w:val="00B70D3B"/>
    <w:rsid w:val="00B71320"/>
    <w:rsid w:val="00B7189F"/>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723"/>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7507"/>
    <w:rsid w:val="00BA786E"/>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B41"/>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1A72"/>
    <w:rsid w:val="00BE2571"/>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0"/>
    <w:rsid w:val="00C0287D"/>
    <w:rsid w:val="00C03D86"/>
    <w:rsid w:val="00C03DBB"/>
    <w:rsid w:val="00C03E57"/>
    <w:rsid w:val="00C04246"/>
    <w:rsid w:val="00C047B0"/>
    <w:rsid w:val="00C0483E"/>
    <w:rsid w:val="00C04C50"/>
    <w:rsid w:val="00C04DEA"/>
    <w:rsid w:val="00C04EEC"/>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07F68"/>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88B"/>
    <w:rsid w:val="00C21915"/>
    <w:rsid w:val="00C219F9"/>
    <w:rsid w:val="00C21D84"/>
    <w:rsid w:val="00C21D9C"/>
    <w:rsid w:val="00C221D5"/>
    <w:rsid w:val="00C22490"/>
    <w:rsid w:val="00C226E8"/>
    <w:rsid w:val="00C23D35"/>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131"/>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69A"/>
    <w:rsid w:val="00C579C8"/>
    <w:rsid w:val="00C57C36"/>
    <w:rsid w:val="00C6039F"/>
    <w:rsid w:val="00C60451"/>
    <w:rsid w:val="00C60670"/>
    <w:rsid w:val="00C60737"/>
    <w:rsid w:val="00C61257"/>
    <w:rsid w:val="00C6136E"/>
    <w:rsid w:val="00C617D8"/>
    <w:rsid w:val="00C61968"/>
    <w:rsid w:val="00C61B60"/>
    <w:rsid w:val="00C62A24"/>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437"/>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3D"/>
    <w:rsid w:val="00CA34F9"/>
    <w:rsid w:val="00CA369E"/>
    <w:rsid w:val="00CA4545"/>
    <w:rsid w:val="00CA4884"/>
    <w:rsid w:val="00CA59B8"/>
    <w:rsid w:val="00CA6653"/>
    <w:rsid w:val="00CA6EE9"/>
    <w:rsid w:val="00CA77E7"/>
    <w:rsid w:val="00CA7FBB"/>
    <w:rsid w:val="00CB0480"/>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231"/>
    <w:rsid w:val="00CC091C"/>
    <w:rsid w:val="00CC0B00"/>
    <w:rsid w:val="00CC1004"/>
    <w:rsid w:val="00CC10BA"/>
    <w:rsid w:val="00CC11E1"/>
    <w:rsid w:val="00CC1266"/>
    <w:rsid w:val="00CC18C6"/>
    <w:rsid w:val="00CC1AFD"/>
    <w:rsid w:val="00CC29B3"/>
    <w:rsid w:val="00CC2BDE"/>
    <w:rsid w:val="00CC2F9B"/>
    <w:rsid w:val="00CC31EC"/>
    <w:rsid w:val="00CC38BA"/>
    <w:rsid w:val="00CC3CFB"/>
    <w:rsid w:val="00CC43B2"/>
    <w:rsid w:val="00CC4D9D"/>
    <w:rsid w:val="00CC4F39"/>
    <w:rsid w:val="00CC54F6"/>
    <w:rsid w:val="00CC5A45"/>
    <w:rsid w:val="00CC5BE8"/>
    <w:rsid w:val="00CC5C06"/>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7F9"/>
    <w:rsid w:val="00CD1A91"/>
    <w:rsid w:val="00CD1F29"/>
    <w:rsid w:val="00CD2779"/>
    <w:rsid w:val="00CD2E4B"/>
    <w:rsid w:val="00CD3AB1"/>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31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6FE"/>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45E"/>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673"/>
    <w:rsid w:val="00D17F9A"/>
    <w:rsid w:val="00D2011A"/>
    <w:rsid w:val="00D2073F"/>
    <w:rsid w:val="00D20BB8"/>
    <w:rsid w:val="00D214E7"/>
    <w:rsid w:val="00D21CA0"/>
    <w:rsid w:val="00D21CD3"/>
    <w:rsid w:val="00D21E8A"/>
    <w:rsid w:val="00D2267C"/>
    <w:rsid w:val="00D22895"/>
    <w:rsid w:val="00D23005"/>
    <w:rsid w:val="00D2333E"/>
    <w:rsid w:val="00D23D0E"/>
    <w:rsid w:val="00D24D9F"/>
    <w:rsid w:val="00D255E1"/>
    <w:rsid w:val="00D25604"/>
    <w:rsid w:val="00D25B8C"/>
    <w:rsid w:val="00D26691"/>
    <w:rsid w:val="00D26FC2"/>
    <w:rsid w:val="00D270B3"/>
    <w:rsid w:val="00D27135"/>
    <w:rsid w:val="00D2725B"/>
    <w:rsid w:val="00D30DFC"/>
    <w:rsid w:val="00D31168"/>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320"/>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5D1"/>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A5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1E47"/>
    <w:rsid w:val="00D82181"/>
    <w:rsid w:val="00D824DF"/>
    <w:rsid w:val="00D82A76"/>
    <w:rsid w:val="00D82C6F"/>
    <w:rsid w:val="00D83191"/>
    <w:rsid w:val="00D831F1"/>
    <w:rsid w:val="00D8336B"/>
    <w:rsid w:val="00D835C6"/>
    <w:rsid w:val="00D835CD"/>
    <w:rsid w:val="00D836E6"/>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CC6"/>
    <w:rsid w:val="00D93E1C"/>
    <w:rsid w:val="00D943AD"/>
    <w:rsid w:val="00D94F7E"/>
    <w:rsid w:val="00D9517F"/>
    <w:rsid w:val="00D95B90"/>
    <w:rsid w:val="00D972DF"/>
    <w:rsid w:val="00D9746A"/>
    <w:rsid w:val="00D97B01"/>
    <w:rsid w:val="00D97C41"/>
    <w:rsid w:val="00DA0378"/>
    <w:rsid w:val="00DA0680"/>
    <w:rsid w:val="00DA07B0"/>
    <w:rsid w:val="00DA09FE"/>
    <w:rsid w:val="00DA0D82"/>
    <w:rsid w:val="00DA0F6A"/>
    <w:rsid w:val="00DA1542"/>
    <w:rsid w:val="00DA172A"/>
    <w:rsid w:val="00DA1753"/>
    <w:rsid w:val="00DA1F6B"/>
    <w:rsid w:val="00DA1F8E"/>
    <w:rsid w:val="00DA2779"/>
    <w:rsid w:val="00DA2863"/>
    <w:rsid w:val="00DA2A2F"/>
    <w:rsid w:val="00DA2BA1"/>
    <w:rsid w:val="00DA2D38"/>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4ED"/>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5C10"/>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1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D5A"/>
    <w:rsid w:val="00DC50C6"/>
    <w:rsid w:val="00DC5F11"/>
    <w:rsid w:val="00DC5FAE"/>
    <w:rsid w:val="00DC62BC"/>
    <w:rsid w:val="00DC6901"/>
    <w:rsid w:val="00DC6A43"/>
    <w:rsid w:val="00DC6BD0"/>
    <w:rsid w:val="00DC6C10"/>
    <w:rsid w:val="00DC71F7"/>
    <w:rsid w:val="00DC7231"/>
    <w:rsid w:val="00DC787B"/>
    <w:rsid w:val="00DC78B2"/>
    <w:rsid w:val="00DD09DC"/>
    <w:rsid w:val="00DD0C55"/>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1B5"/>
    <w:rsid w:val="00DE3281"/>
    <w:rsid w:val="00DE32BD"/>
    <w:rsid w:val="00DE4C6A"/>
    <w:rsid w:val="00DE4F04"/>
    <w:rsid w:val="00DE522B"/>
    <w:rsid w:val="00DE5C5D"/>
    <w:rsid w:val="00DE710A"/>
    <w:rsid w:val="00DE7307"/>
    <w:rsid w:val="00DE79CA"/>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7BA"/>
    <w:rsid w:val="00DF68B6"/>
    <w:rsid w:val="00DF7419"/>
    <w:rsid w:val="00DF7628"/>
    <w:rsid w:val="00DF7CB7"/>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6B4"/>
    <w:rsid w:val="00E06B90"/>
    <w:rsid w:val="00E06C46"/>
    <w:rsid w:val="00E06E11"/>
    <w:rsid w:val="00E0707C"/>
    <w:rsid w:val="00E07792"/>
    <w:rsid w:val="00E0783E"/>
    <w:rsid w:val="00E07915"/>
    <w:rsid w:val="00E105A0"/>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852"/>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3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2D6"/>
    <w:rsid w:val="00E37602"/>
    <w:rsid w:val="00E37C0C"/>
    <w:rsid w:val="00E4061B"/>
    <w:rsid w:val="00E40C05"/>
    <w:rsid w:val="00E40C6C"/>
    <w:rsid w:val="00E410D6"/>
    <w:rsid w:val="00E417BC"/>
    <w:rsid w:val="00E41A79"/>
    <w:rsid w:val="00E426DA"/>
    <w:rsid w:val="00E4281C"/>
    <w:rsid w:val="00E42B3B"/>
    <w:rsid w:val="00E42C94"/>
    <w:rsid w:val="00E42F6E"/>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6E9"/>
    <w:rsid w:val="00E50CB1"/>
    <w:rsid w:val="00E513DD"/>
    <w:rsid w:val="00E5145C"/>
    <w:rsid w:val="00E514AA"/>
    <w:rsid w:val="00E5164B"/>
    <w:rsid w:val="00E516F2"/>
    <w:rsid w:val="00E51954"/>
    <w:rsid w:val="00E51A6C"/>
    <w:rsid w:val="00E52159"/>
    <w:rsid w:val="00E52360"/>
    <w:rsid w:val="00E52857"/>
    <w:rsid w:val="00E5396F"/>
    <w:rsid w:val="00E53C6F"/>
    <w:rsid w:val="00E542B6"/>
    <w:rsid w:val="00E546E4"/>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443"/>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1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D15"/>
    <w:rsid w:val="00EE32D8"/>
    <w:rsid w:val="00EE36B2"/>
    <w:rsid w:val="00EE3A69"/>
    <w:rsid w:val="00EE3D13"/>
    <w:rsid w:val="00EE3D35"/>
    <w:rsid w:val="00EE3EBB"/>
    <w:rsid w:val="00EE4997"/>
    <w:rsid w:val="00EE4AFC"/>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E05"/>
    <w:rsid w:val="00EF3458"/>
    <w:rsid w:val="00EF373E"/>
    <w:rsid w:val="00EF3D3F"/>
    <w:rsid w:val="00EF3F56"/>
    <w:rsid w:val="00EF430B"/>
    <w:rsid w:val="00EF460B"/>
    <w:rsid w:val="00EF563F"/>
    <w:rsid w:val="00EF5823"/>
    <w:rsid w:val="00EF6341"/>
    <w:rsid w:val="00EF6562"/>
    <w:rsid w:val="00EF682B"/>
    <w:rsid w:val="00EF692B"/>
    <w:rsid w:val="00EF7391"/>
    <w:rsid w:val="00EF7A5F"/>
    <w:rsid w:val="00F002B8"/>
    <w:rsid w:val="00F004EB"/>
    <w:rsid w:val="00F00518"/>
    <w:rsid w:val="00F0072E"/>
    <w:rsid w:val="00F009B0"/>
    <w:rsid w:val="00F01211"/>
    <w:rsid w:val="00F016CC"/>
    <w:rsid w:val="00F018EC"/>
    <w:rsid w:val="00F01E50"/>
    <w:rsid w:val="00F01E57"/>
    <w:rsid w:val="00F01F96"/>
    <w:rsid w:val="00F028E1"/>
    <w:rsid w:val="00F02C1C"/>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357"/>
    <w:rsid w:val="00F124C4"/>
    <w:rsid w:val="00F128E3"/>
    <w:rsid w:val="00F12D17"/>
    <w:rsid w:val="00F12FE6"/>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B0"/>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258"/>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2154"/>
    <w:rsid w:val="00F62FAC"/>
    <w:rsid w:val="00F6308E"/>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5F6D"/>
    <w:rsid w:val="00F66384"/>
    <w:rsid w:val="00F663C4"/>
    <w:rsid w:val="00F6666A"/>
    <w:rsid w:val="00F667EF"/>
    <w:rsid w:val="00F66E05"/>
    <w:rsid w:val="00F67155"/>
    <w:rsid w:val="00F672D7"/>
    <w:rsid w:val="00F674E3"/>
    <w:rsid w:val="00F67C84"/>
    <w:rsid w:val="00F700B6"/>
    <w:rsid w:val="00F7012D"/>
    <w:rsid w:val="00F7061C"/>
    <w:rsid w:val="00F70890"/>
    <w:rsid w:val="00F71549"/>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87C33"/>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AB2"/>
    <w:rsid w:val="00F97540"/>
    <w:rsid w:val="00F9777B"/>
    <w:rsid w:val="00F979B0"/>
    <w:rsid w:val="00F97FB0"/>
    <w:rsid w:val="00FA0BCC"/>
    <w:rsid w:val="00FA1070"/>
    <w:rsid w:val="00FA107A"/>
    <w:rsid w:val="00FA164F"/>
    <w:rsid w:val="00FA165E"/>
    <w:rsid w:val="00FA1ACB"/>
    <w:rsid w:val="00FA1BB5"/>
    <w:rsid w:val="00FA1FDF"/>
    <w:rsid w:val="00FA21F4"/>
    <w:rsid w:val="00FA26F2"/>
    <w:rsid w:val="00FA2F3A"/>
    <w:rsid w:val="00FA304B"/>
    <w:rsid w:val="00FA3214"/>
    <w:rsid w:val="00FA397C"/>
    <w:rsid w:val="00FA3D5B"/>
    <w:rsid w:val="00FA4123"/>
    <w:rsid w:val="00FA4C7D"/>
    <w:rsid w:val="00FA4D73"/>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E"/>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03D"/>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position-horizontal-relative:page;mso-position-vertical-relative:page" stroke="f">
      <v:stroke on="f"/>
      <o:colormru v:ext="edit" colors="white"/>
    </o:shapedefaults>
    <o:shapelayout v:ext="edit">
      <o:idmap v:ext="edit" data="1"/>
    </o:shapelayout>
  </w:shapeDefaults>
  <w:decimalSymbol w:val="."/>
  <w:listSeparator w:val=","/>
  <w14:docId w14:val="146306CD"/>
  <w15:docId w15:val="{AFF8EBFF-34FC-44E1-9215-D6236813E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accent1"/>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7D20E3"/>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11"/>
    <w:qFormat/>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11"/>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accent1"/>
      <w:sz w:val="24"/>
      <w:szCs w:val="24"/>
    </w:rPr>
  </w:style>
  <w:style w:type="paragraph" w:styleId="TOCHeading">
    <w:name w:val="TOC Heading"/>
    <w:basedOn w:val="Normal"/>
    <w:uiPriority w:val="39"/>
    <w:qFormat/>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accent1"/>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accent1"/>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accent1"/>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accent1"/>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accent1"/>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accent1"/>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uiPriority w:val="1"/>
    <w:qForma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semiHidden/>
    <w:rsid w:val="00732B4D"/>
    <w:pPr>
      <w:spacing w:line="240" w:lineRule="auto"/>
    </w:pPr>
  </w:style>
  <w:style w:type="character" w:customStyle="1" w:styleId="CommentTextChar">
    <w:name w:val="Comment Text Char"/>
    <w:basedOn w:val="DefaultParagraphFont"/>
    <w:link w:val="CommentText"/>
    <w:uiPriority w:val="99"/>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D836E6"/>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accent1"/>
      <w:kern w:val="20"/>
      <w:sz w:val="24"/>
      <w:szCs w:val="28"/>
    </w:rPr>
  </w:style>
  <w:style w:type="character" w:customStyle="1" w:styleId="Heading1Char">
    <w:name w:val="Heading 1 Char"/>
    <w:basedOn w:val="DefaultParagraphFont"/>
    <w:link w:val="Heading1"/>
    <w:rsid w:val="00321955"/>
    <w:rPr>
      <w:b/>
      <w:bCs/>
      <w:color w:val="00B2A9" w:themeColor="accent1"/>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363534"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3" w:themeFillTint="33"/>
    </w:tcPr>
    <w:tblStylePr w:type="firstRow">
      <w:rPr>
        <w:b/>
        <w:bCs/>
      </w:rPr>
      <w:tblPr/>
      <w:tcPr>
        <w:shd w:val="clear" w:color="auto" w:fill="917DD8" w:themeFill="accent3" w:themeFillTint="66"/>
      </w:tcPr>
    </w:tblStylePr>
    <w:tblStylePr w:type="lastRow">
      <w:rPr>
        <w:b/>
        <w:bCs/>
        <w:color w:val="363534" w:themeColor="text1"/>
      </w:rPr>
      <w:tblPr/>
      <w:tcPr>
        <w:shd w:val="clear" w:color="auto" w:fill="917DD8" w:themeFill="accent3" w:themeFillTint="66"/>
      </w:tcPr>
    </w:tblStylePr>
    <w:tblStylePr w:type="firstCol">
      <w:rPr>
        <w:color w:val="FFFFFF" w:themeColor="background1"/>
      </w:rPr>
      <w:tblPr/>
      <w:tcPr>
        <w:shd w:val="clear" w:color="auto" w:fill="170F34" w:themeFill="accent3" w:themeFillShade="BF"/>
      </w:tcPr>
    </w:tblStylePr>
    <w:tblStylePr w:type="lastCol">
      <w:rPr>
        <w:color w:val="FFFFFF" w:themeColor="background1"/>
      </w:rPr>
      <w:tblPr/>
      <w:tcPr>
        <w:shd w:val="clear" w:color="auto" w:fill="170F34" w:themeFill="accent3" w:themeFillShade="BF"/>
      </w:tc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4" w:themeFillTint="33"/>
    </w:tcPr>
    <w:tblStylePr w:type="firstRow">
      <w:rPr>
        <w:b/>
        <w:bCs/>
      </w:rPr>
      <w:tblPr/>
      <w:tcPr>
        <w:shd w:val="clear" w:color="auto" w:fill="D6F2F1" w:themeFill="accent4" w:themeFillTint="66"/>
      </w:tcPr>
    </w:tblStylePr>
    <w:tblStylePr w:type="lastRow">
      <w:rPr>
        <w:b/>
        <w:bCs/>
        <w:color w:val="363534" w:themeColor="text1"/>
      </w:rPr>
      <w:tblPr/>
      <w:tcPr>
        <w:shd w:val="clear" w:color="auto" w:fill="D6F2F1" w:themeFill="accent4" w:themeFillTint="66"/>
      </w:tcPr>
    </w:tblStylePr>
    <w:tblStylePr w:type="firstCol">
      <w:rPr>
        <w:color w:val="FFFFFF" w:themeColor="background1"/>
      </w:rPr>
      <w:tblPr/>
      <w:tcPr>
        <w:shd w:val="clear" w:color="auto" w:fill="50CAC4" w:themeFill="accent4" w:themeFillShade="BF"/>
      </w:tcPr>
    </w:tblStylePr>
    <w:tblStylePr w:type="lastCol">
      <w:rPr>
        <w:color w:val="FFFFFF" w:themeColor="background1"/>
      </w:rPr>
      <w:tblPr/>
      <w:tcPr>
        <w:shd w:val="clear" w:color="auto" w:fill="50CAC4" w:themeFill="accent4" w:themeFillShade="BF"/>
      </w:tc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AFBEE" w:themeFill="accent5" w:themeFillTint="33"/>
    </w:tcPr>
    <w:tblStylePr w:type="firstRow">
      <w:rPr>
        <w:b/>
        <w:bCs/>
      </w:rPr>
      <w:tblPr/>
      <w:tcPr>
        <w:shd w:val="clear" w:color="auto" w:fill="F6F8DE" w:themeFill="accent5" w:themeFillTint="66"/>
      </w:tcPr>
    </w:tblStylePr>
    <w:tblStylePr w:type="lastRow">
      <w:rPr>
        <w:b/>
        <w:bCs/>
        <w:color w:val="363534" w:themeColor="text1"/>
      </w:rPr>
      <w:tblPr/>
      <w:tcPr>
        <w:shd w:val="clear" w:color="auto" w:fill="F6F8DE" w:themeFill="accent5" w:themeFillTint="66"/>
      </w:tcPr>
    </w:tblStylePr>
    <w:tblStylePr w:type="firstCol">
      <w:rPr>
        <w:color w:val="FFFFFF" w:themeColor="background1"/>
      </w:rPr>
      <w:tblPr/>
      <w:tcPr>
        <w:shd w:val="clear" w:color="auto" w:fill="D1DC58" w:themeFill="accent5" w:themeFillShade="BF"/>
      </w:tcPr>
    </w:tblStylePr>
    <w:tblStylePr w:type="lastCol">
      <w:rPr>
        <w:color w:val="FFFFFF" w:themeColor="background1"/>
      </w:rPr>
      <w:tblPr/>
      <w:tcPr>
        <w:shd w:val="clear" w:color="auto" w:fill="D1DC58" w:themeFill="accent5" w:themeFillShade="BF"/>
      </w:tcPr>
    </w:tblStylePr>
    <w:tblStylePr w:type="band1Vert">
      <w:tblPr/>
      <w:tcPr>
        <w:shd w:val="clear" w:color="auto" w:fill="F3F6D6" w:themeFill="accent5" w:themeFillTint="7F"/>
      </w:tcPr>
    </w:tblStylePr>
    <w:tblStylePr w:type="band1Horz">
      <w:tblPr/>
      <w:tcPr>
        <w:shd w:val="clear" w:color="auto" w:fill="F3F6D6"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4DFF5" w:themeFill="accent3" w:themeFillTint="19"/>
    </w:tcPr>
    <w:tblStylePr w:type="firstRow">
      <w:rPr>
        <w:b/>
        <w:bCs/>
        <w:color w:val="FFFFFF" w:themeColor="background1"/>
      </w:rPr>
      <w:tblPr/>
      <w:tcPr>
        <w:tcBorders>
          <w:bottom w:val="single" w:sz="12" w:space="0" w:color="FFFFFF" w:themeColor="background1"/>
        </w:tcBorders>
        <w:shd w:val="clear" w:color="auto" w:fill="5FCEC9" w:themeFill="accent4" w:themeFillShade="CC"/>
      </w:tcPr>
    </w:tblStylePr>
    <w:tblStylePr w:type="lastRow">
      <w:rPr>
        <w:b/>
        <w:bCs/>
        <w:color w:val="5FCEC9"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3" w:themeFillTint="3F"/>
      </w:tcPr>
    </w:tblStylePr>
    <w:tblStylePr w:type="band1Horz">
      <w:tblPr/>
      <w:tcPr>
        <w:shd w:val="clear" w:color="auto" w:fill="C8BEEC"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4FCFB" w:themeFill="accent4" w:themeFillTint="19"/>
    </w:tcPr>
    <w:tblStylePr w:type="firstRow">
      <w:rPr>
        <w:b/>
        <w:bCs/>
        <w:color w:val="FFFFFF" w:themeColor="background1"/>
      </w:rPr>
      <w:tblPr/>
      <w:tcPr>
        <w:tcBorders>
          <w:bottom w:val="single" w:sz="12" w:space="0" w:color="FFFFFF" w:themeColor="background1"/>
        </w:tcBorders>
        <w:shd w:val="clear" w:color="auto" w:fill="191038" w:themeFill="accent3" w:themeFillShade="CC"/>
      </w:tcPr>
    </w:tblStylePr>
    <w:tblStylePr w:type="lastRow">
      <w:rPr>
        <w:b/>
        <w:bCs/>
        <w:color w:val="191038"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4" w:themeFillTint="3F"/>
      </w:tcPr>
    </w:tblStylePr>
    <w:tblStylePr w:type="band1Horz">
      <w:tblPr/>
      <w:tcPr>
        <w:shd w:val="clear" w:color="auto" w:fill="EAF8F8"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CFDF7"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AEA" w:themeFill="accent5" w:themeFillTint="3F"/>
      </w:tcPr>
    </w:tblStylePr>
    <w:tblStylePr w:type="band1Horz">
      <w:tblPr/>
      <w:tcPr>
        <w:shd w:val="clear" w:color="auto" w:fill="FAFBEE"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D6DF69" w:themeFill="accent5" w:themeFillShade="CC"/>
      </w:tcPr>
    </w:tblStylePr>
    <w:tblStylePr w:type="lastRow">
      <w:rPr>
        <w:b/>
        <w:bCs/>
        <w:color w:val="D6DF69"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99E0DD" w:themeColor="accent4"/>
        <w:left w:val="single" w:sz="4" w:space="0" w:color="201547" w:themeColor="accent3"/>
        <w:bottom w:val="single" w:sz="4" w:space="0" w:color="201547" w:themeColor="accent3"/>
        <w:right w:val="single" w:sz="4" w:space="0" w:color="201547" w:themeColor="accent3"/>
        <w:insideH w:val="single" w:sz="4" w:space="0" w:color="FFFFFF" w:themeColor="background1"/>
        <w:insideV w:val="single" w:sz="4" w:space="0" w:color="FFFFFF" w:themeColor="background1"/>
      </w:tblBorders>
    </w:tblPr>
    <w:tcPr>
      <w:shd w:val="clear" w:color="auto" w:fill="E4DFF5" w:themeFill="accent3" w:themeFillTint="19"/>
    </w:tcPr>
    <w:tblStylePr w:type="firstRow">
      <w:rPr>
        <w:b/>
        <w:bCs/>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3" w:themeFillShade="99"/>
      </w:tcPr>
    </w:tblStylePr>
    <w:tblStylePr w:type="firstCol">
      <w:rPr>
        <w:color w:val="FFFFFF" w:themeColor="background1"/>
      </w:rPr>
      <w:tblPr/>
      <w:tcPr>
        <w:tcBorders>
          <w:top w:val="nil"/>
          <w:left w:val="nil"/>
          <w:bottom w:val="nil"/>
          <w:right w:val="nil"/>
          <w:insideH w:val="single" w:sz="4" w:space="0" w:color="130C2A" w:themeColor="accent3" w:themeShade="99"/>
          <w:insideV w:val="nil"/>
        </w:tcBorders>
        <w:shd w:val="clear" w:color="auto" w:fill="130C2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3" w:themeFillShade="99"/>
      </w:tcPr>
    </w:tblStylePr>
    <w:tblStylePr w:type="band1Vert">
      <w:tblPr/>
      <w:tcPr>
        <w:shd w:val="clear" w:color="auto" w:fill="917DD8" w:themeFill="accent3" w:themeFillTint="66"/>
      </w:tcPr>
    </w:tblStylePr>
    <w:tblStylePr w:type="band1Horz">
      <w:tblPr/>
      <w:tcPr>
        <w:shd w:val="clear" w:color="auto" w:fill="775ECF"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201547" w:themeColor="accent3"/>
        <w:left w:val="single" w:sz="4" w:space="0" w:color="99E0DD" w:themeColor="accent4"/>
        <w:bottom w:val="single" w:sz="4" w:space="0" w:color="99E0DD" w:themeColor="accent4"/>
        <w:right w:val="single" w:sz="4" w:space="0" w:color="99E0DD" w:themeColor="accent4"/>
        <w:insideH w:val="single" w:sz="4" w:space="0" w:color="FFFFFF" w:themeColor="background1"/>
        <w:insideV w:val="single" w:sz="4" w:space="0" w:color="FFFFFF" w:themeColor="background1"/>
      </w:tblBorders>
    </w:tblPr>
    <w:tcPr>
      <w:shd w:val="clear" w:color="auto" w:fill="F4FCFB" w:themeFill="accent4" w:themeFillTint="19"/>
    </w:tcPr>
    <w:tblStylePr w:type="firstRow">
      <w:rPr>
        <w:b/>
        <w:bCs/>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4" w:themeFillShade="99"/>
      </w:tcPr>
    </w:tblStylePr>
    <w:tblStylePr w:type="firstCol">
      <w:rPr>
        <w:color w:val="FFFFFF" w:themeColor="background1"/>
      </w:rPr>
      <w:tblPr/>
      <w:tcPr>
        <w:tcBorders>
          <w:top w:val="nil"/>
          <w:left w:val="nil"/>
          <w:bottom w:val="nil"/>
          <w:right w:val="nil"/>
          <w:insideH w:val="single" w:sz="4" w:space="0" w:color="34ADA7" w:themeColor="accent4" w:themeShade="99"/>
          <w:insideV w:val="nil"/>
        </w:tcBorders>
        <w:shd w:val="clear" w:color="auto" w:fill="34ADA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4" w:themeFillShade="99"/>
      </w:tcPr>
    </w:tblStylePr>
    <w:tblStylePr w:type="band1Vert">
      <w:tblPr/>
      <w:tcPr>
        <w:shd w:val="clear" w:color="auto" w:fill="D6F2F1" w:themeFill="accent4" w:themeFillTint="66"/>
      </w:tcPr>
    </w:tblStylePr>
    <w:tblStylePr w:type="band1Horz">
      <w:tblPr/>
      <w:tcPr>
        <w:shd w:val="clear" w:color="auto" w:fill="CCEFEE"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E9EEAE" w:themeColor="accent5"/>
        <w:bottom w:val="single" w:sz="4" w:space="0" w:color="E9EEAE" w:themeColor="accent5"/>
        <w:right w:val="single" w:sz="4" w:space="0" w:color="E9EEAE" w:themeColor="accent5"/>
        <w:insideH w:val="single" w:sz="4" w:space="0" w:color="FFFFFF" w:themeColor="background1"/>
        <w:insideV w:val="single" w:sz="4" w:space="0" w:color="FFFFFF" w:themeColor="background1"/>
      </w:tblBorders>
    </w:tblPr>
    <w:tcPr>
      <w:shd w:val="clear" w:color="auto" w:fill="FCFDF7"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CC2B" w:themeFill="accent5" w:themeFillShade="99"/>
      </w:tcPr>
    </w:tblStylePr>
    <w:tblStylePr w:type="firstCol">
      <w:rPr>
        <w:color w:val="FFFFFF" w:themeColor="background1"/>
      </w:rPr>
      <w:tblPr/>
      <w:tcPr>
        <w:tcBorders>
          <w:top w:val="nil"/>
          <w:left w:val="nil"/>
          <w:bottom w:val="nil"/>
          <w:right w:val="nil"/>
          <w:insideH w:val="single" w:sz="4" w:space="0" w:color="BFCC2B" w:themeColor="accent5" w:themeShade="99"/>
          <w:insideV w:val="nil"/>
        </w:tcBorders>
        <w:shd w:val="clear" w:color="auto" w:fill="BFCC2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FCC2B" w:themeFill="accent5" w:themeFillShade="99"/>
      </w:tcPr>
    </w:tblStylePr>
    <w:tblStylePr w:type="band1Vert">
      <w:tblPr/>
      <w:tcPr>
        <w:shd w:val="clear" w:color="auto" w:fill="F6F8DE" w:themeFill="accent5" w:themeFillTint="66"/>
      </w:tcPr>
    </w:tblStylePr>
    <w:tblStylePr w:type="band1Horz">
      <w:tblPr/>
      <w:tcPr>
        <w:shd w:val="clear" w:color="auto" w:fill="F3F6D6"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E9EEAE"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E9EEA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3" w:themeFillShade="BF"/>
      </w:tcPr>
    </w:tblStylePr>
    <w:tblStylePr w:type="band1Vert">
      <w:tblPr/>
      <w:tcPr>
        <w:tcBorders>
          <w:top w:val="nil"/>
          <w:left w:val="nil"/>
          <w:bottom w:val="nil"/>
          <w:right w:val="nil"/>
          <w:insideH w:val="nil"/>
          <w:insideV w:val="nil"/>
        </w:tcBorders>
        <w:shd w:val="clear" w:color="auto" w:fill="170F34" w:themeFill="accent3" w:themeFillShade="BF"/>
      </w:tcPr>
    </w:tblStylePr>
    <w:tblStylePr w:type="band1Horz">
      <w:tblPr/>
      <w:tcPr>
        <w:tcBorders>
          <w:top w:val="nil"/>
          <w:left w:val="nil"/>
          <w:bottom w:val="nil"/>
          <w:right w:val="nil"/>
          <w:insideH w:val="nil"/>
          <w:insideV w:val="nil"/>
        </w:tcBorders>
        <w:shd w:val="clear" w:color="auto" w:fill="170F34"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4" w:themeFillShade="BF"/>
      </w:tcPr>
    </w:tblStylePr>
    <w:tblStylePr w:type="band1Vert">
      <w:tblPr/>
      <w:tcPr>
        <w:tcBorders>
          <w:top w:val="nil"/>
          <w:left w:val="nil"/>
          <w:bottom w:val="nil"/>
          <w:right w:val="nil"/>
          <w:insideH w:val="nil"/>
          <w:insideV w:val="nil"/>
        </w:tcBorders>
        <w:shd w:val="clear" w:color="auto" w:fill="50CAC4" w:themeFill="accent4" w:themeFillShade="BF"/>
      </w:tcPr>
    </w:tblStylePr>
    <w:tblStylePr w:type="band1Horz">
      <w:tblPr/>
      <w:tcPr>
        <w:tcBorders>
          <w:top w:val="nil"/>
          <w:left w:val="nil"/>
          <w:bottom w:val="nil"/>
          <w:right w:val="nil"/>
          <w:insideH w:val="nil"/>
          <w:insideV w:val="nil"/>
        </w:tcBorders>
        <w:shd w:val="clear" w:color="auto" w:fill="50CAC4"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E9EEA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9EA92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1DC5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1DC58" w:themeFill="accent5" w:themeFillShade="BF"/>
      </w:tcPr>
    </w:tblStylePr>
    <w:tblStylePr w:type="band1Vert">
      <w:tblPr/>
      <w:tcPr>
        <w:tcBorders>
          <w:top w:val="nil"/>
          <w:left w:val="nil"/>
          <w:bottom w:val="nil"/>
          <w:right w:val="nil"/>
          <w:insideH w:val="nil"/>
          <w:insideV w:val="nil"/>
        </w:tcBorders>
        <w:shd w:val="clear" w:color="auto" w:fill="D1DC58" w:themeFill="accent5" w:themeFillShade="BF"/>
      </w:tcPr>
    </w:tblStylePr>
    <w:tblStylePr w:type="band1Horz">
      <w:tblPr/>
      <w:tcPr>
        <w:tcBorders>
          <w:top w:val="nil"/>
          <w:left w:val="nil"/>
          <w:bottom w:val="nil"/>
          <w:right w:val="nil"/>
          <w:insideH w:val="nil"/>
          <w:insideV w:val="nil"/>
        </w:tcBorders>
        <w:shd w:val="clear" w:color="auto" w:fill="D1DC58"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917DD8" w:themeColor="accent3" w:themeTint="66"/>
        <w:left w:val="single" w:sz="4" w:space="0" w:color="917DD8" w:themeColor="accent3" w:themeTint="66"/>
        <w:bottom w:val="single" w:sz="4" w:space="0" w:color="917DD8" w:themeColor="accent3" w:themeTint="66"/>
        <w:right w:val="single" w:sz="4" w:space="0" w:color="917DD8" w:themeColor="accent3" w:themeTint="66"/>
        <w:insideH w:val="single" w:sz="4" w:space="0" w:color="917DD8" w:themeColor="accent3" w:themeTint="66"/>
        <w:insideV w:val="single" w:sz="4" w:space="0" w:color="917DD8" w:themeColor="accent3" w:themeTint="66"/>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2" w:space="0" w:color="5B3D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D6F2F1" w:themeColor="accent4" w:themeTint="66"/>
        <w:left w:val="single" w:sz="4" w:space="0" w:color="D6F2F1" w:themeColor="accent4" w:themeTint="66"/>
        <w:bottom w:val="single" w:sz="4" w:space="0" w:color="D6F2F1" w:themeColor="accent4" w:themeTint="66"/>
        <w:right w:val="single" w:sz="4" w:space="0" w:color="D6F2F1" w:themeColor="accent4" w:themeTint="66"/>
        <w:insideH w:val="single" w:sz="4" w:space="0" w:color="D6F2F1" w:themeColor="accent4" w:themeTint="66"/>
        <w:insideV w:val="single" w:sz="4" w:space="0" w:color="D6F2F1" w:themeColor="accent4" w:themeTint="66"/>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2" w:space="0" w:color="C1EC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F6F8DE" w:themeColor="accent5" w:themeTint="66"/>
        <w:left w:val="single" w:sz="4" w:space="0" w:color="F6F8DE" w:themeColor="accent5" w:themeTint="66"/>
        <w:bottom w:val="single" w:sz="4" w:space="0" w:color="F6F8DE" w:themeColor="accent5" w:themeTint="66"/>
        <w:right w:val="single" w:sz="4" w:space="0" w:color="F6F8DE" w:themeColor="accent5" w:themeTint="66"/>
        <w:insideH w:val="single" w:sz="4" w:space="0" w:color="F6F8DE" w:themeColor="accent5" w:themeTint="66"/>
        <w:insideV w:val="single" w:sz="4" w:space="0" w:color="F6F8DE" w:themeColor="accent5" w:themeTint="66"/>
      </w:tblBorders>
    </w:tblPr>
    <w:tblStylePr w:type="firstRow">
      <w:rPr>
        <w:b/>
        <w:bCs/>
      </w:rPr>
      <w:tblPr/>
      <w:tcPr>
        <w:tcBorders>
          <w:bottom w:val="single" w:sz="12" w:space="0" w:color="F1F4CE" w:themeColor="accent5" w:themeTint="99"/>
        </w:tcBorders>
      </w:tcPr>
    </w:tblStylePr>
    <w:tblStylePr w:type="lastRow">
      <w:rPr>
        <w:b/>
        <w:bCs/>
      </w:rPr>
      <w:tblPr/>
      <w:tcPr>
        <w:tcBorders>
          <w:top w:val="double" w:sz="2" w:space="0" w:color="F1F4CE"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5B3DC5" w:themeColor="accent3" w:themeTint="99"/>
        <w:bottom w:val="single" w:sz="2" w:space="0" w:color="5B3DC5" w:themeColor="accent3" w:themeTint="99"/>
        <w:insideH w:val="single" w:sz="2" w:space="0" w:color="5B3DC5" w:themeColor="accent3" w:themeTint="99"/>
        <w:insideV w:val="single" w:sz="2" w:space="0" w:color="5B3DC5" w:themeColor="accent3" w:themeTint="99"/>
      </w:tblBorders>
    </w:tblPr>
    <w:tblStylePr w:type="firstRow">
      <w:rPr>
        <w:b/>
        <w:bCs/>
      </w:rPr>
      <w:tblPr/>
      <w:tcPr>
        <w:tcBorders>
          <w:top w:val="nil"/>
          <w:bottom w:val="single" w:sz="12" w:space="0" w:color="5B3DC5" w:themeColor="accent3" w:themeTint="99"/>
          <w:insideH w:val="nil"/>
          <w:insideV w:val="nil"/>
        </w:tcBorders>
        <w:shd w:val="clear" w:color="auto" w:fill="FFFFFF" w:themeFill="background1"/>
      </w:tcPr>
    </w:tblStylePr>
    <w:tblStylePr w:type="lastRow">
      <w:rPr>
        <w:b/>
        <w:bCs/>
      </w:rPr>
      <w:tblPr/>
      <w:tcPr>
        <w:tcBorders>
          <w:top w:val="double" w:sz="2" w:space="0" w:color="5B3D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C1ECEA" w:themeColor="accent4" w:themeTint="99"/>
        <w:bottom w:val="single" w:sz="2" w:space="0" w:color="C1ECEA" w:themeColor="accent4" w:themeTint="99"/>
        <w:insideH w:val="single" w:sz="2" w:space="0" w:color="C1ECEA" w:themeColor="accent4" w:themeTint="99"/>
        <w:insideV w:val="single" w:sz="2" w:space="0" w:color="C1ECEA" w:themeColor="accent4" w:themeTint="99"/>
      </w:tblBorders>
    </w:tblPr>
    <w:tblStylePr w:type="firstRow">
      <w:rPr>
        <w:b/>
        <w:bCs/>
      </w:rPr>
      <w:tblPr/>
      <w:tcPr>
        <w:tcBorders>
          <w:top w:val="nil"/>
          <w:bottom w:val="single" w:sz="12" w:space="0" w:color="C1ECEA" w:themeColor="accent4" w:themeTint="99"/>
          <w:insideH w:val="nil"/>
          <w:insideV w:val="nil"/>
        </w:tcBorders>
        <w:shd w:val="clear" w:color="auto" w:fill="FFFFFF" w:themeFill="background1"/>
      </w:tcPr>
    </w:tblStylePr>
    <w:tblStylePr w:type="lastRow">
      <w:rPr>
        <w:b/>
        <w:bCs/>
      </w:rPr>
      <w:tblPr/>
      <w:tcPr>
        <w:tcBorders>
          <w:top w:val="double" w:sz="2" w:space="0" w:color="C1EC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F1F4CE" w:themeColor="accent5" w:themeTint="99"/>
        <w:bottom w:val="single" w:sz="2" w:space="0" w:color="F1F4CE" w:themeColor="accent5" w:themeTint="99"/>
        <w:insideH w:val="single" w:sz="2" w:space="0" w:color="F1F4CE" w:themeColor="accent5" w:themeTint="99"/>
        <w:insideV w:val="single" w:sz="2" w:space="0" w:color="F1F4CE" w:themeColor="accent5" w:themeTint="99"/>
      </w:tblBorders>
    </w:tblPr>
    <w:tblStylePr w:type="firstRow">
      <w:rPr>
        <w:b/>
        <w:bCs/>
      </w:rPr>
      <w:tblPr/>
      <w:tcPr>
        <w:tcBorders>
          <w:top w:val="nil"/>
          <w:bottom w:val="single" w:sz="12" w:space="0" w:color="F1F4CE" w:themeColor="accent5" w:themeTint="99"/>
          <w:insideH w:val="nil"/>
          <w:insideV w:val="nil"/>
        </w:tcBorders>
        <w:shd w:val="clear" w:color="auto" w:fill="FFFFFF" w:themeFill="background1"/>
      </w:tcPr>
    </w:tblStylePr>
    <w:tblStylePr w:type="lastRow">
      <w:rPr>
        <w:b/>
        <w:bCs/>
      </w:rPr>
      <w:tblPr/>
      <w:tcPr>
        <w:tcBorders>
          <w:top w:val="double" w:sz="2" w:space="0" w:color="F1F4C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bottom w:val="single" w:sz="4" w:space="0" w:color="F1F4CE" w:themeColor="accent5" w:themeTint="99"/>
        </w:tcBorders>
      </w:tcPr>
    </w:tblStylePr>
    <w:tblStylePr w:type="nwCell">
      <w:tblPr/>
      <w:tcPr>
        <w:tcBorders>
          <w:bottom w:val="single" w:sz="4" w:space="0" w:color="F1F4CE" w:themeColor="accent5" w:themeTint="99"/>
        </w:tcBorders>
      </w:tcPr>
    </w:tblStylePr>
    <w:tblStylePr w:type="seCell">
      <w:tblPr/>
      <w:tcPr>
        <w:tcBorders>
          <w:top w:val="single" w:sz="4" w:space="0" w:color="F1F4CE" w:themeColor="accent5" w:themeTint="99"/>
        </w:tcBorders>
      </w:tcPr>
    </w:tblStylePr>
    <w:tblStylePr w:type="swCell">
      <w:tblPr/>
      <w:tcPr>
        <w:tcBorders>
          <w:top w:val="single" w:sz="4" w:space="0" w:color="F1F4CE"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insideV w:val="nil"/>
        </w:tcBorders>
        <w:shd w:val="clear" w:color="auto" w:fill="201547" w:themeFill="accent3"/>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insideV w:val="nil"/>
        </w:tcBorders>
        <w:shd w:val="clear" w:color="auto" w:fill="99E0DD" w:themeFill="accent4"/>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color w:val="FFFFFF" w:themeColor="background1"/>
      </w:rPr>
      <w:tblPr/>
      <w:tcPr>
        <w:tcBorders>
          <w:top w:val="single" w:sz="4" w:space="0" w:color="E9EEAE" w:themeColor="accent5"/>
          <w:left w:val="single" w:sz="4" w:space="0" w:color="E9EEAE" w:themeColor="accent5"/>
          <w:bottom w:val="single" w:sz="4" w:space="0" w:color="E9EEAE" w:themeColor="accent5"/>
          <w:right w:val="single" w:sz="4" w:space="0" w:color="E9EEAE" w:themeColor="accent5"/>
          <w:insideH w:val="nil"/>
          <w:insideV w:val="nil"/>
        </w:tcBorders>
        <w:shd w:val="clear" w:color="auto" w:fill="E9EEAE" w:themeFill="accent5"/>
      </w:tcPr>
    </w:tblStylePr>
    <w:tblStylePr w:type="lastRow">
      <w:rPr>
        <w:b/>
        <w:bCs/>
      </w:rPr>
      <w:tblPr/>
      <w:tcPr>
        <w:tcBorders>
          <w:top w:val="double" w:sz="4" w:space="0" w:color="E9EEAE" w:themeColor="accent5"/>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3"/>
      </w:tcPr>
    </w:tblStylePr>
    <w:tblStylePr w:type="band1Vert">
      <w:tblPr/>
      <w:tcPr>
        <w:shd w:val="clear" w:color="auto" w:fill="917DD8" w:themeFill="accent3" w:themeFillTint="66"/>
      </w:tcPr>
    </w:tblStylePr>
    <w:tblStylePr w:type="band1Horz">
      <w:tblPr/>
      <w:tcPr>
        <w:shd w:val="clear" w:color="auto" w:fill="917DD8"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4"/>
      </w:tcPr>
    </w:tblStylePr>
    <w:tblStylePr w:type="band1Vert">
      <w:tblPr/>
      <w:tcPr>
        <w:shd w:val="clear" w:color="auto" w:fill="D6F2F1" w:themeFill="accent4" w:themeFillTint="66"/>
      </w:tcPr>
    </w:tblStylePr>
    <w:tblStylePr w:type="band1Horz">
      <w:tblPr/>
      <w:tcPr>
        <w:shd w:val="clear" w:color="auto" w:fill="D6F2F1"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B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EE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EE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EE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EEAE" w:themeFill="accent5"/>
      </w:tcPr>
    </w:tblStylePr>
    <w:tblStylePr w:type="band1Vert">
      <w:tblPr/>
      <w:tcPr>
        <w:shd w:val="clear" w:color="auto" w:fill="F6F8DE" w:themeFill="accent5" w:themeFillTint="66"/>
      </w:tcPr>
    </w:tblStylePr>
    <w:tblStylePr w:type="band1Horz">
      <w:tblPr/>
      <w:tcPr>
        <w:shd w:val="clear" w:color="auto" w:fill="F6F8DE"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D1DC58" w:themeColor="accent5" w:themeShade="BF"/>
    </w:r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bottom w:val="single" w:sz="12" w:space="0" w:color="F1F4CE" w:themeColor="accent5" w:themeTint="99"/>
        </w:tcBorders>
      </w:tcPr>
    </w:tblStylePr>
    <w:tblStylePr w:type="lastRow">
      <w:rPr>
        <w:b/>
        <w:bCs/>
      </w:rPr>
      <w:tblPr/>
      <w:tcPr>
        <w:tcBorders>
          <w:top w:val="doub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D1DC58" w:themeColor="accent5" w:themeShade="BF"/>
    </w:r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bottom w:val="single" w:sz="4" w:space="0" w:color="F1F4CE" w:themeColor="accent5" w:themeTint="99"/>
        </w:tcBorders>
      </w:tcPr>
    </w:tblStylePr>
    <w:tblStylePr w:type="nwCell">
      <w:tblPr/>
      <w:tcPr>
        <w:tcBorders>
          <w:bottom w:val="single" w:sz="4" w:space="0" w:color="F1F4CE" w:themeColor="accent5" w:themeTint="99"/>
        </w:tcBorders>
      </w:tcPr>
    </w:tblStylePr>
    <w:tblStylePr w:type="seCell">
      <w:tblPr/>
      <w:tcPr>
        <w:tcBorders>
          <w:top w:val="single" w:sz="4" w:space="0" w:color="F1F4CE" w:themeColor="accent5" w:themeTint="99"/>
        </w:tcBorders>
      </w:tcPr>
    </w:tblStylePr>
    <w:tblStylePr w:type="swCell">
      <w:tblPr/>
      <w:tcPr>
        <w:tcBorders>
          <w:top w:val="single" w:sz="4" w:space="0" w:color="F1F4CE"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18" w:space="0" w:color="201547" w:themeColor="accent3"/>
          <w:right w:val="single" w:sz="8" w:space="0" w:color="201547" w:themeColor="accent3"/>
          <w:insideH w:val="nil"/>
          <w:insideV w:val="single" w:sz="8" w:space="0" w:color="20154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insideH w:val="nil"/>
          <w:insideV w:val="single" w:sz="8" w:space="0" w:color="20154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shd w:val="clear" w:color="auto" w:fill="BBAFE7" w:themeFill="accent3" w:themeFillTint="3F"/>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shd w:val="clear" w:color="auto" w:fill="BBAFE7" w:themeFill="accent3" w:themeFillTint="3F"/>
      </w:tcPr>
    </w:tblStylePr>
    <w:tblStylePr w:type="band2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18" w:space="0" w:color="99E0DD" w:themeColor="accent4"/>
          <w:right w:val="single" w:sz="8" w:space="0" w:color="99E0DD" w:themeColor="accent4"/>
          <w:insideH w:val="nil"/>
          <w:insideV w:val="single" w:sz="8" w:space="0" w:color="99E0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insideH w:val="nil"/>
          <w:insideV w:val="single" w:sz="8" w:space="0" w:color="99E0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shd w:val="clear" w:color="auto" w:fill="E5F7F6" w:themeFill="accent4" w:themeFillTint="3F"/>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shd w:val="clear" w:color="auto" w:fill="E5F7F6" w:themeFill="accent4" w:themeFillTint="3F"/>
      </w:tcPr>
    </w:tblStylePr>
    <w:tblStylePr w:type="band2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insideH w:val="single" w:sz="8" w:space="0" w:color="E9EEAE" w:themeColor="accent5"/>
        <w:insideV w:val="single" w:sz="8" w:space="0" w:color="E9EEA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EEAE" w:themeColor="accent5"/>
          <w:left w:val="single" w:sz="8" w:space="0" w:color="E9EEAE" w:themeColor="accent5"/>
          <w:bottom w:val="single" w:sz="18" w:space="0" w:color="E9EEAE" w:themeColor="accent5"/>
          <w:right w:val="single" w:sz="8" w:space="0" w:color="E9EEAE" w:themeColor="accent5"/>
          <w:insideH w:val="nil"/>
          <w:insideV w:val="single" w:sz="8" w:space="0" w:color="E9EEA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EEAE" w:themeColor="accent5"/>
          <w:left w:val="single" w:sz="8" w:space="0" w:color="E9EEAE" w:themeColor="accent5"/>
          <w:bottom w:val="single" w:sz="8" w:space="0" w:color="E9EEAE" w:themeColor="accent5"/>
          <w:right w:val="single" w:sz="8" w:space="0" w:color="E9EEAE" w:themeColor="accent5"/>
          <w:insideH w:val="nil"/>
          <w:insideV w:val="single" w:sz="8" w:space="0" w:color="E9EEA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tblStylePr w:type="band1Vert">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shd w:val="clear" w:color="auto" w:fill="F9FAEA" w:themeFill="accent5" w:themeFillTint="3F"/>
      </w:tcPr>
    </w:tblStylePr>
    <w:tblStylePr w:type="band1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insideV w:val="single" w:sz="8" w:space="0" w:color="E9EEAE" w:themeColor="accent5"/>
        </w:tcBorders>
        <w:shd w:val="clear" w:color="auto" w:fill="F9FAEA" w:themeFill="accent5" w:themeFillTint="3F"/>
      </w:tcPr>
    </w:tblStylePr>
    <w:tblStylePr w:type="band2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insideV w:val="single" w:sz="8" w:space="0" w:color="E9EEAE"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pPr>
        <w:spacing w:before="0" w:after="0" w:line="240" w:lineRule="auto"/>
      </w:pPr>
      <w:rPr>
        <w:b/>
        <w:bCs/>
        <w:color w:val="FFFFFF" w:themeColor="background1"/>
      </w:rPr>
      <w:tblPr/>
      <w:tcPr>
        <w:shd w:val="clear" w:color="auto" w:fill="201547" w:themeFill="accent3"/>
      </w:tcPr>
    </w:tblStylePr>
    <w:tblStylePr w:type="lastRow">
      <w:pPr>
        <w:spacing w:before="0" w:after="0" w:line="240" w:lineRule="auto"/>
      </w:pPr>
      <w:rPr>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tcBorders>
      </w:tcPr>
    </w:tblStylePr>
    <w:tblStylePr w:type="firstCol">
      <w:rPr>
        <w:b/>
        <w:bCs/>
      </w:rPr>
    </w:tblStylePr>
    <w:tblStylePr w:type="lastCol">
      <w:rPr>
        <w:b/>
        <w:bCs/>
      </w:r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pPr>
        <w:spacing w:before="0" w:after="0" w:line="240" w:lineRule="auto"/>
      </w:pPr>
      <w:rPr>
        <w:b/>
        <w:bCs/>
        <w:color w:val="FFFFFF" w:themeColor="background1"/>
      </w:rPr>
      <w:tblPr/>
      <w:tcPr>
        <w:shd w:val="clear" w:color="auto" w:fill="99E0DD" w:themeFill="accent4"/>
      </w:tcPr>
    </w:tblStylePr>
    <w:tblStylePr w:type="lastRow">
      <w:pPr>
        <w:spacing w:before="0" w:after="0" w:line="240" w:lineRule="auto"/>
      </w:pPr>
      <w:rPr>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tcBorders>
      </w:tcPr>
    </w:tblStylePr>
    <w:tblStylePr w:type="firstCol">
      <w:rPr>
        <w:b/>
        <w:bCs/>
      </w:rPr>
    </w:tblStylePr>
    <w:tblStylePr w:type="lastCol">
      <w:rPr>
        <w:b/>
        <w:bCs/>
      </w:r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tblBorders>
    </w:tblPr>
    <w:tblStylePr w:type="firstRow">
      <w:pPr>
        <w:spacing w:before="0" w:after="0" w:line="240" w:lineRule="auto"/>
      </w:pPr>
      <w:rPr>
        <w:b/>
        <w:bCs/>
        <w:color w:val="FFFFFF" w:themeColor="background1"/>
      </w:rPr>
      <w:tblPr/>
      <w:tcPr>
        <w:shd w:val="clear" w:color="auto" w:fill="E9EEAE" w:themeFill="accent5"/>
      </w:tcPr>
    </w:tblStylePr>
    <w:tblStylePr w:type="lastRow">
      <w:pPr>
        <w:spacing w:before="0" w:after="0" w:line="240" w:lineRule="auto"/>
      </w:pPr>
      <w:rPr>
        <w:b/>
        <w:bCs/>
      </w:rPr>
      <w:tblPr/>
      <w:tcPr>
        <w:tcBorders>
          <w:top w:val="double" w:sz="6" w:space="0" w:color="E9EEAE" w:themeColor="accent5"/>
          <w:left w:val="single" w:sz="8" w:space="0" w:color="E9EEAE" w:themeColor="accent5"/>
          <w:bottom w:val="single" w:sz="8" w:space="0" w:color="E9EEAE" w:themeColor="accent5"/>
          <w:right w:val="single" w:sz="8" w:space="0" w:color="E9EEAE" w:themeColor="accent5"/>
        </w:tcBorders>
      </w:tcPr>
    </w:tblStylePr>
    <w:tblStylePr w:type="firstCol">
      <w:rPr>
        <w:b/>
        <w:bCs/>
      </w:rPr>
    </w:tblStylePr>
    <w:tblStylePr w:type="lastCol">
      <w:rPr>
        <w:b/>
        <w:bCs/>
      </w:rPr>
    </w:tblStylePr>
    <w:tblStylePr w:type="band1Vert">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tblStylePr w:type="band1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21343A"/>
    <w:pPr>
      <w:spacing w:line="240" w:lineRule="auto"/>
    </w:pPr>
    <w:rPr>
      <w:color w:val="170F34" w:themeColor="accent3" w:themeShade="BF"/>
    </w:rPr>
    <w:tblPr>
      <w:tblStyleRowBandSize w:val="1"/>
      <w:tblStyleColBandSize w:val="1"/>
      <w:tblBorders>
        <w:top w:val="single" w:sz="8" w:space="0" w:color="201547" w:themeColor="accent3"/>
        <w:bottom w:val="single" w:sz="8" w:space="0" w:color="201547" w:themeColor="accent3"/>
      </w:tblBorders>
    </w:tblPr>
    <w:tblStylePr w:type="fir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la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left w:val="nil"/>
          <w:right w:val="nil"/>
          <w:insideH w:val="nil"/>
          <w:insideV w:val="nil"/>
        </w:tcBorders>
        <w:shd w:val="clear" w:color="auto" w:fill="BBAFE7" w:themeFill="accent3" w:themeFillTint="3F"/>
      </w:tcPr>
    </w:tblStylePr>
  </w:style>
  <w:style w:type="table" w:styleId="LightShading-Accent4">
    <w:name w:val="Light Shading Accent 4"/>
    <w:basedOn w:val="TableNormal"/>
    <w:uiPriority w:val="60"/>
    <w:semiHidden/>
    <w:rsid w:val="0021343A"/>
    <w:pPr>
      <w:spacing w:line="240" w:lineRule="auto"/>
    </w:pPr>
    <w:rPr>
      <w:color w:val="50CAC4" w:themeColor="accent4" w:themeShade="BF"/>
    </w:rPr>
    <w:tblPr>
      <w:tblStyleRowBandSize w:val="1"/>
      <w:tblStyleColBandSize w:val="1"/>
      <w:tblBorders>
        <w:top w:val="single" w:sz="8" w:space="0" w:color="99E0DD" w:themeColor="accent4"/>
        <w:bottom w:val="single" w:sz="8" w:space="0" w:color="99E0DD" w:themeColor="accent4"/>
      </w:tblBorders>
    </w:tblPr>
    <w:tblStylePr w:type="fir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la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left w:val="nil"/>
          <w:right w:val="nil"/>
          <w:insideH w:val="nil"/>
          <w:insideV w:val="nil"/>
        </w:tcBorders>
        <w:shd w:val="clear" w:color="auto" w:fill="E5F7F6" w:themeFill="accent4" w:themeFillTint="3F"/>
      </w:tcPr>
    </w:tblStylePr>
  </w:style>
  <w:style w:type="table" w:styleId="LightShading-Accent5">
    <w:name w:val="Light Shading Accent 5"/>
    <w:basedOn w:val="TableNormal"/>
    <w:uiPriority w:val="60"/>
    <w:semiHidden/>
    <w:rsid w:val="0021343A"/>
    <w:pPr>
      <w:spacing w:line="240" w:lineRule="auto"/>
    </w:pPr>
    <w:rPr>
      <w:color w:val="D1DC58" w:themeColor="accent5" w:themeShade="BF"/>
    </w:rPr>
    <w:tblPr>
      <w:tblStyleRowBandSize w:val="1"/>
      <w:tblStyleColBandSize w:val="1"/>
      <w:tblBorders>
        <w:top w:val="single" w:sz="8" w:space="0" w:color="E9EEAE" w:themeColor="accent5"/>
        <w:bottom w:val="single" w:sz="8" w:space="0" w:color="E9EEAE" w:themeColor="accent5"/>
      </w:tblBorders>
    </w:tblPr>
    <w:tblStylePr w:type="firstRow">
      <w:pPr>
        <w:spacing w:before="0" w:after="0" w:line="240" w:lineRule="auto"/>
      </w:pPr>
      <w:rPr>
        <w:b/>
        <w:bCs/>
      </w:rPr>
      <w:tblPr/>
      <w:tcPr>
        <w:tcBorders>
          <w:top w:val="single" w:sz="8" w:space="0" w:color="E9EEAE" w:themeColor="accent5"/>
          <w:left w:val="nil"/>
          <w:bottom w:val="single" w:sz="8" w:space="0" w:color="E9EEAE" w:themeColor="accent5"/>
          <w:right w:val="nil"/>
          <w:insideH w:val="nil"/>
          <w:insideV w:val="nil"/>
        </w:tcBorders>
      </w:tcPr>
    </w:tblStylePr>
    <w:tblStylePr w:type="lastRow">
      <w:pPr>
        <w:spacing w:before="0" w:after="0" w:line="240" w:lineRule="auto"/>
      </w:pPr>
      <w:rPr>
        <w:b/>
        <w:bCs/>
      </w:rPr>
      <w:tblPr/>
      <w:tcPr>
        <w:tcBorders>
          <w:top w:val="single" w:sz="8" w:space="0" w:color="E9EEAE" w:themeColor="accent5"/>
          <w:left w:val="nil"/>
          <w:bottom w:val="single" w:sz="8" w:space="0" w:color="E9EEA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AEA" w:themeFill="accent5" w:themeFillTint="3F"/>
      </w:tcPr>
    </w:tblStylePr>
    <w:tblStylePr w:type="band1Horz">
      <w:tblPr/>
      <w:tcPr>
        <w:tcBorders>
          <w:left w:val="nil"/>
          <w:right w:val="nil"/>
          <w:insideH w:val="nil"/>
          <w:insideV w:val="nil"/>
        </w:tcBorders>
        <w:shd w:val="clear" w:color="auto" w:fill="F9FAEA"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3" w:themeTint="99"/>
        </w:tcBorders>
      </w:tcPr>
    </w:tblStylePr>
    <w:tblStylePr w:type="lastRow">
      <w:rPr>
        <w:b/>
        <w:bCs/>
      </w:rPr>
      <w:tblPr/>
      <w:tcPr>
        <w:tcBorders>
          <w:top w:val="sing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4" w:themeTint="99"/>
        </w:tcBorders>
      </w:tcPr>
    </w:tblStylePr>
    <w:tblStylePr w:type="lastRow">
      <w:rPr>
        <w:b/>
        <w:bCs/>
      </w:rPr>
      <w:tblPr/>
      <w:tcPr>
        <w:tcBorders>
          <w:top w:val="sing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F1F4CE" w:themeColor="accent5" w:themeTint="99"/>
        </w:tcBorders>
      </w:tcPr>
    </w:tblStylePr>
    <w:tblStylePr w:type="lastRow">
      <w:rPr>
        <w:b/>
        <w:bCs/>
      </w:rPr>
      <w:tblPr/>
      <w:tcPr>
        <w:tcBorders>
          <w:top w:val="sing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5B3DC5" w:themeColor="accent3" w:themeTint="99"/>
        <w:bottom w:val="single" w:sz="4" w:space="0" w:color="5B3DC5" w:themeColor="accent3" w:themeTint="99"/>
        <w:insideH w:val="single" w:sz="4" w:space="0" w:color="5B3D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C1ECEA" w:themeColor="accent4" w:themeTint="99"/>
        <w:bottom w:val="single" w:sz="4" w:space="0" w:color="C1ECEA" w:themeColor="accent4" w:themeTint="99"/>
        <w:insideH w:val="single" w:sz="4" w:space="0" w:color="C1EC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F1F4CE" w:themeColor="accent5" w:themeTint="99"/>
        <w:bottom w:val="single" w:sz="4" w:space="0" w:color="F1F4CE" w:themeColor="accent5" w:themeTint="99"/>
        <w:insideH w:val="single" w:sz="4" w:space="0" w:color="F1F4C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201547" w:themeColor="accent3"/>
        <w:left w:val="single" w:sz="4" w:space="0" w:color="201547" w:themeColor="accent3"/>
        <w:bottom w:val="single" w:sz="4" w:space="0" w:color="201547" w:themeColor="accent3"/>
        <w:right w:val="single" w:sz="4" w:space="0" w:color="201547" w:themeColor="accent3"/>
      </w:tblBorders>
    </w:tblPr>
    <w:tblStylePr w:type="firstRow">
      <w:rPr>
        <w:b/>
        <w:bCs/>
        <w:color w:val="FFFFFF" w:themeColor="background1"/>
      </w:rPr>
      <w:tblPr/>
      <w:tcPr>
        <w:shd w:val="clear" w:color="auto" w:fill="201547" w:themeFill="accent3"/>
      </w:tcPr>
    </w:tblStylePr>
    <w:tblStylePr w:type="lastRow">
      <w:rPr>
        <w:b/>
        <w:bCs/>
      </w:rPr>
      <w:tblPr/>
      <w:tcPr>
        <w:tcBorders>
          <w:top w:val="double" w:sz="4" w:space="0" w:color="20154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3"/>
          <w:right w:val="single" w:sz="4" w:space="0" w:color="201547" w:themeColor="accent3"/>
        </w:tcBorders>
      </w:tcPr>
    </w:tblStylePr>
    <w:tblStylePr w:type="band1Horz">
      <w:tblPr/>
      <w:tcPr>
        <w:tcBorders>
          <w:top w:val="single" w:sz="4" w:space="0" w:color="201547" w:themeColor="accent3"/>
          <w:bottom w:val="single" w:sz="4" w:space="0" w:color="20154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3"/>
          <w:left w:val="nil"/>
        </w:tcBorders>
      </w:tcPr>
    </w:tblStylePr>
    <w:tblStylePr w:type="swCell">
      <w:tblPr/>
      <w:tcPr>
        <w:tcBorders>
          <w:top w:val="double" w:sz="4" w:space="0" w:color="201547"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99E0DD" w:themeColor="accent4"/>
        <w:left w:val="single" w:sz="4" w:space="0" w:color="99E0DD" w:themeColor="accent4"/>
        <w:bottom w:val="single" w:sz="4" w:space="0" w:color="99E0DD" w:themeColor="accent4"/>
        <w:right w:val="single" w:sz="4" w:space="0" w:color="99E0DD" w:themeColor="accent4"/>
      </w:tblBorders>
    </w:tblPr>
    <w:tblStylePr w:type="firstRow">
      <w:rPr>
        <w:b/>
        <w:bCs/>
        <w:color w:val="FFFFFF" w:themeColor="background1"/>
      </w:rPr>
      <w:tblPr/>
      <w:tcPr>
        <w:shd w:val="clear" w:color="auto" w:fill="99E0DD" w:themeFill="accent4"/>
      </w:tcPr>
    </w:tblStylePr>
    <w:tblStylePr w:type="lastRow">
      <w:rPr>
        <w:b/>
        <w:bCs/>
      </w:rPr>
      <w:tblPr/>
      <w:tcPr>
        <w:tcBorders>
          <w:top w:val="double" w:sz="4" w:space="0" w:color="99E0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4"/>
          <w:right w:val="single" w:sz="4" w:space="0" w:color="99E0DD" w:themeColor="accent4"/>
        </w:tcBorders>
      </w:tcPr>
    </w:tblStylePr>
    <w:tblStylePr w:type="band1Horz">
      <w:tblPr/>
      <w:tcPr>
        <w:tcBorders>
          <w:top w:val="single" w:sz="4" w:space="0" w:color="99E0DD" w:themeColor="accent4"/>
          <w:bottom w:val="single" w:sz="4" w:space="0" w:color="99E0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4"/>
          <w:left w:val="nil"/>
        </w:tcBorders>
      </w:tcPr>
    </w:tblStylePr>
    <w:tblStylePr w:type="swCell">
      <w:tblPr/>
      <w:tcPr>
        <w:tcBorders>
          <w:top w:val="double" w:sz="4" w:space="0" w:color="99E0DD"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E9EEAE" w:themeColor="accent5"/>
        <w:left w:val="single" w:sz="4" w:space="0" w:color="E9EEAE" w:themeColor="accent5"/>
        <w:bottom w:val="single" w:sz="4" w:space="0" w:color="E9EEAE" w:themeColor="accent5"/>
        <w:right w:val="single" w:sz="4" w:space="0" w:color="E9EEAE" w:themeColor="accent5"/>
      </w:tblBorders>
    </w:tblPr>
    <w:tblStylePr w:type="firstRow">
      <w:rPr>
        <w:b/>
        <w:bCs/>
        <w:color w:val="FFFFFF" w:themeColor="background1"/>
      </w:rPr>
      <w:tblPr/>
      <w:tcPr>
        <w:shd w:val="clear" w:color="auto" w:fill="E9EEAE" w:themeFill="accent5"/>
      </w:tcPr>
    </w:tblStylePr>
    <w:tblStylePr w:type="lastRow">
      <w:rPr>
        <w:b/>
        <w:bCs/>
      </w:rPr>
      <w:tblPr/>
      <w:tcPr>
        <w:tcBorders>
          <w:top w:val="double" w:sz="4" w:space="0" w:color="E9EEA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EEAE" w:themeColor="accent5"/>
          <w:right w:val="single" w:sz="4" w:space="0" w:color="E9EEAE" w:themeColor="accent5"/>
        </w:tcBorders>
      </w:tcPr>
    </w:tblStylePr>
    <w:tblStylePr w:type="band1Horz">
      <w:tblPr/>
      <w:tcPr>
        <w:tcBorders>
          <w:top w:val="single" w:sz="4" w:space="0" w:color="E9EEAE" w:themeColor="accent5"/>
          <w:bottom w:val="single" w:sz="4" w:space="0" w:color="E9EEA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EEAE" w:themeColor="accent5"/>
          <w:left w:val="nil"/>
        </w:tcBorders>
      </w:tcPr>
    </w:tblStylePr>
    <w:tblStylePr w:type="swCell">
      <w:tblPr/>
      <w:tcPr>
        <w:tcBorders>
          <w:top w:val="double" w:sz="4" w:space="0" w:color="E9EEAE"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tcBorders>
        <w:shd w:val="clear" w:color="auto" w:fill="201547" w:themeFill="accent3"/>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tcBorders>
        <w:shd w:val="clear" w:color="auto" w:fill="99E0DD" w:themeFill="accent4"/>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tblBorders>
    </w:tblPr>
    <w:tblStylePr w:type="firstRow">
      <w:rPr>
        <w:b/>
        <w:bCs/>
        <w:color w:val="FFFFFF" w:themeColor="background1"/>
      </w:rPr>
      <w:tblPr/>
      <w:tcPr>
        <w:tcBorders>
          <w:top w:val="single" w:sz="4" w:space="0" w:color="E9EEAE" w:themeColor="accent5"/>
          <w:left w:val="single" w:sz="4" w:space="0" w:color="E9EEAE" w:themeColor="accent5"/>
          <w:bottom w:val="single" w:sz="4" w:space="0" w:color="E9EEAE" w:themeColor="accent5"/>
          <w:right w:val="single" w:sz="4" w:space="0" w:color="E9EEAE" w:themeColor="accent5"/>
          <w:insideH w:val="nil"/>
        </w:tcBorders>
        <w:shd w:val="clear" w:color="auto" w:fill="E9EEAE" w:themeFill="accent5"/>
      </w:tcPr>
    </w:tblStylePr>
    <w:tblStylePr w:type="lastRow">
      <w:rPr>
        <w:b/>
        <w:bCs/>
      </w:rPr>
      <w:tblPr/>
      <w:tcPr>
        <w:tcBorders>
          <w:top w:val="doub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3"/>
        <w:left w:val="single" w:sz="24" w:space="0" w:color="201547" w:themeColor="accent3"/>
        <w:bottom w:val="single" w:sz="24" w:space="0" w:color="201547" w:themeColor="accent3"/>
        <w:right w:val="single" w:sz="24" w:space="0" w:color="201547" w:themeColor="accent3"/>
      </w:tblBorders>
    </w:tblPr>
    <w:tcPr>
      <w:shd w:val="clear" w:color="auto" w:fill="20154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4"/>
        <w:left w:val="single" w:sz="24" w:space="0" w:color="99E0DD" w:themeColor="accent4"/>
        <w:bottom w:val="single" w:sz="24" w:space="0" w:color="99E0DD" w:themeColor="accent4"/>
        <w:right w:val="single" w:sz="24" w:space="0" w:color="99E0DD" w:themeColor="accent4"/>
      </w:tblBorders>
    </w:tblPr>
    <w:tcPr>
      <w:shd w:val="clear" w:color="auto" w:fill="99E0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E9EEAE" w:themeColor="accent5"/>
        <w:left w:val="single" w:sz="24" w:space="0" w:color="E9EEAE" w:themeColor="accent5"/>
        <w:bottom w:val="single" w:sz="24" w:space="0" w:color="E9EEAE" w:themeColor="accent5"/>
        <w:right w:val="single" w:sz="24" w:space="0" w:color="E9EEAE" w:themeColor="accent5"/>
      </w:tblBorders>
    </w:tblPr>
    <w:tcPr>
      <w:shd w:val="clear" w:color="auto" w:fill="E9EEA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201547" w:themeColor="accent3"/>
        <w:bottom w:val="single" w:sz="4" w:space="0" w:color="201547" w:themeColor="accent3"/>
      </w:tblBorders>
    </w:tblPr>
    <w:tblStylePr w:type="firstRow">
      <w:rPr>
        <w:b/>
        <w:bCs/>
      </w:rPr>
      <w:tblPr/>
      <w:tcPr>
        <w:tcBorders>
          <w:bottom w:val="single" w:sz="4" w:space="0" w:color="201547" w:themeColor="accent3"/>
        </w:tcBorders>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99E0DD" w:themeColor="accent4"/>
        <w:bottom w:val="single" w:sz="4" w:space="0" w:color="99E0DD" w:themeColor="accent4"/>
      </w:tblBorders>
    </w:tblPr>
    <w:tblStylePr w:type="firstRow">
      <w:rPr>
        <w:b/>
        <w:bCs/>
      </w:rPr>
      <w:tblPr/>
      <w:tcPr>
        <w:tcBorders>
          <w:bottom w:val="single" w:sz="4" w:space="0" w:color="99E0DD" w:themeColor="accent4"/>
        </w:tcBorders>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D1DC58" w:themeColor="accent5" w:themeShade="BF"/>
    </w:rPr>
    <w:tblPr>
      <w:tblStyleRowBandSize w:val="1"/>
      <w:tblStyleColBandSize w:val="1"/>
      <w:tblBorders>
        <w:top w:val="single" w:sz="4" w:space="0" w:color="E9EEAE" w:themeColor="accent5"/>
        <w:bottom w:val="single" w:sz="4" w:space="0" w:color="E9EEAE" w:themeColor="accent5"/>
      </w:tblBorders>
    </w:tblPr>
    <w:tblStylePr w:type="firstRow">
      <w:rPr>
        <w:b/>
        <w:bCs/>
      </w:rPr>
      <w:tblPr/>
      <w:tcPr>
        <w:tcBorders>
          <w:bottom w:val="single" w:sz="4" w:space="0" w:color="E9EEAE" w:themeColor="accent5"/>
        </w:tcBorders>
      </w:tcPr>
    </w:tblStylePr>
    <w:tblStylePr w:type="lastRow">
      <w:rPr>
        <w:b/>
        <w:bCs/>
      </w:rPr>
      <w:tblPr/>
      <w:tcPr>
        <w:tcBorders>
          <w:top w:val="double" w:sz="4" w:space="0" w:color="E9EEAE" w:themeColor="accent5"/>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170F3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3"/>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0CAC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4"/>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D1DC5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EEA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EEA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EEA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EEAE" w:themeColor="accent5"/>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insideV w:val="single" w:sz="8" w:space="0" w:color="442D97" w:themeColor="accent3" w:themeTint="BF"/>
      </w:tblBorders>
    </w:tblPr>
    <w:tcPr>
      <w:shd w:val="clear" w:color="auto" w:fill="BBAFE7" w:themeFill="accent3" w:themeFillTint="3F"/>
    </w:tcPr>
    <w:tblStylePr w:type="firstRow">
      <w:rPr>
        <w:b/>
        <w:bCs/>
      </w:rPr>
    </w:tblStylePr>
    <w:tblStylePr w:type="lastRow">
      <w:rPr>
        <w:b/>
        <w:bCs/>
      </w:rPr>
      <w:tblPr/>
      <w:tcPr>
        <w:tcBorders>
          <w:top w:val="single" w:sz="18" w:space="0" w:color="442D97" w:themeColor="accent3" w:themeTint="BF"/>
        </w:tcBorders>
      </w:tcPr>
    </w:tblStylePr>
    <w:tblStylePr w:type="firstCol">
      <w:rPr>
        <w:b/>
        <w:bCs/>
      </w:rPr>
    </w:tblStylePr>
    <w:tblStylePr w:type="lastCol">
      <w:rPr>
        <w:b/>
        <w:bCs/>
      </w:r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insideV w:val="single" w:sz="8" w:space="0" w:color="B2E7E5" w:themeColor="accent4" w:themeTint="BF"/>
      </w:tblBorders>
    </w:tblPr>
    <w:tcPr>
      <w:shd w:val="clear" w:color="auto" w:fill="E5F7F6" w:themeFill="accent4" w:themeFillTint="3F"/>
    </w:tcPr>
    <w:tblStylePr w:type="firstRow">
      <w:rPr>
        <w:b/>
        <w:bCs/>
      </w:rPr>
    </w:tblStylePr>
    <w:tblStylePr w:type="lastRow">
      <w:rPr>
        <w:b/>
        <w:bCs/>
      </w:rPr>
      <w:tblPr/>
      <w:tcPr>
        <w:tcBorders>
          <w:top w:val="single" w:sz="18" w:space="0" w:color="B2E7E5" w:themeColor="accent4" w:themeTint="BF"/>
        </w:tcBorders>
      </w:tcPr>
    </w:tblStylePr>
    <w:tblStylePr w:type="firstCol">
      <w:rPr>
        <w:b/>
        <w:bCs/>
      </w:rPr>
    </w:tblStylePr>
    <w:tblStylePr w:type="lastCol">
      <w:rPr>
        <w:b/>
        <w:bCs/>
      </w:r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single" w:sz="8" w:space="0" w:color="EEF2C2" w:themeColor="accent5" w:themeTint="BF"/>
        <w:insideV w:val="single" w:sz="8" w:space="0" w:color="EEF2C2" w:themeColor="accent5" w:themeTint="BF"/>
      </w:tblBorders>
    </w:tblPr>
    <w:tcPr>
      <w:shd w:val="clear" w:color="auto" w:fill="F9FAEA" w:themeFill="accent5" w:themeFillTint="3F"/>
    </w:tcPr>
    <w:tblStylePr w:type="firstRow">
      <w:rPr>
        <w:b/>
        <w:bCs/>
      </w:rPr>
    </w:tblStylePr>
    <w:tblStylePr w:type="lastRow">
      <w:rPr>
        <w:b/>
        <w:bCs/>
      </w:rPr>
      <w:tblPr/>
      <w:tcPr>
        <w:tcBorders>
          <w:top w:val="single" w:sz="18" w:space="0" w:color="EEF2C2" w:themeColor="accent5" w:themeTint="BF"/>
        </w:tcBorders>
      </w:tcPr>
    </w:tblStylePr>
    <w:tblStylePr w:type="firstCol">
      <w:rPr>
        <w:b/>
        <w:bCs/>
      </w:rPr>
    </w:tblStylePr>
    <w:tblStylePr w:type="lastCol">
      <w:rPr>
        <w:b/>
        <w:bCs/>
      </w:rPr>
    </w:tblStylePr>
    <w:tblStylePr w:type="band1Vert">
      <w:tblPr/>
      <w:tcPr>
        <w:shd w:val="clear" w:color="auto" w:fill="F3F6D6" w:themeFill="accent5" w:themeFillTint="7F"/>
      </w:tcPr>
    </w:tblStylePr>
    <w:tblStylePr w:type="band1Horz">
      <w:tblPr/>
      <w:tcPr>
        <w:shd w:val="clear" w:color="auto" w:fill="F3F6D6"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363534" w:themeColor="text1"/>
      </w:rPr>
      <w:tblPr/>
      <w:tcPr>
        <w:shd w:val="clear" w:color="auto" w:fill="FAFBE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cPr>
      <w:shd w:val="clear" w:color="auto" w:fill="BBAFE7" w:themeFill="accent3" w:themeFillTint="3F"/>
    </w:tcPr>
    <w:tblStylePr w:type="firstRow">
      <w:rPr>
        <w:b/>
        <w:bCs/>
        <w:color w:val="363534" w:themeColor="text1"/>
      </w:rPr>
      <w:tblPr/>
      <w:tcPr>
        <w:shd w:val="clear" w:color="auto" w:fill="E4DFF5"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3" w:themeFillTint="33"/>
      </w:tcPr>
    </w:tblStylePr>
    <w:tblStylePr w:type="band1Vert">
      <w:tblPr/>
      <w:tcPr>
        <w:shd w:val="clear" w:color="auto" w:fill="775ECF" w:themeFill="accent3" w:themeFillTint="7F"/>
      </w:tcPr>
    </w:tblStylePr>
    <w:tblStylePr w:type="band1Horz">
      <w:tblPr/>
      <w:tcPr>
        <w:tcBorders>
          <w:insideH w:val="single" w:sz="6" w:space="0" w:color="201547" w:themeColor="accent3"/>
          <w:insideV w:val="single" w:sz="6" w:space="0" w:color="201547" w:themeColor="accent3"/>
        </w:tcBorders>
        <w:shd w:val="clear" w:color="auto" w:fill="775E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cPr>
      <w:shd w:val="clear" w:color="auto" w:fill="E5F7F6" w:themeFill="accent4" w:themeFillTint="3F"/>
    </w:tcPr>
    <w:tblStylePr w:type="firstRow">
      <w:rPr>
        <w:b/>
        <w:bCs/>
        <w:color w:val="363534" w:themeColor="text1"/>
      </w:rPr>
      <w:tblPr/>
      <w:tcPr>
        <w:shd w:val="clear" w:color="auto" w:fill="F4FCFB"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4" w:themeFillTint="33"/>
      </w:tcPr>
    </w:tblStylePr>
    <w:tblStylePr w:type="band1Vert">
      <w:tblPr/>
      <w:tcPr>
        <w:shd w:val="clear" w:color="auto" w:fill="CCEFEE" w:themeFill="accent4" w:themeFillTint="7F"/>
      </w:tcPr>
    </w:tblStylePr>
    <w:tblStylePr w:type="band1Horz">
      <w:tblPr/>
      <w:tcPr>
        <w:tcBorders>
          <w:insideH w:val="single" w:sz="6" w:space="0" w:color="99E0DD" w:themeColor="accent4"/>
          <w:insideV w:val="single" w:sz="6" w:space="0" w:color="99E0DD" w:themeColor="accent4"/>
        </w:tcBorders>
        <w:shd w:val="clear" w:color="auto" w:fill="CCEF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insideH w:val="single" w:sz="8" w:space="0" w:color="E9EEAE" w:themeColor="accent5"/>
        <w:insideV w:val="single" w:sz="8" w:space="0" w:color="E9EEAE" w:themeColor="accent5"/>
      </w:tblBorders>
    </w:tblPr>
    <w:tcPr>
      <w:shd w:val="clear" w:color="auto" w:fill="F9FAEA" w:themeFill="accent5" w:themeFillTint="3F"/>
    </w:tcPr>
    <w:tblStylePr w:type="firstRow">
      <w:rPr>
        <w:b/>
        <w:bCs/>
        <w:color w:val="363534" w:themeColor="text1"/>
      </w:rPr>
      <w:tblPr/>
      <w:tcPr>
        <w:shd w:val="clear" w:color="auto" w:fill="FCFDF7"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AFBEE" w:themeFill="accent5" w:themeFillTint="33"/>
      </w:tcPr>
    </w:tblStylePr>
    <w:tblStylePr w:type="band1Vert">
      <w:tblPr/>
      <w:tcPr>
        <w:shd w:val="clear" w:color="auto" w:fill="F3F6D6" w:themeFill="accent5" w:themeFillTint="7F"/>
      </w:tcPr>
    </w:tblStylePr>
    <w:tblStylePr w:type="band1Horz">
      <w:tblPr/>
      <w:tcPr>
        <w:tcBorders>
          <w:insideH w:val="single" w:sz="6" w:space="0" w:color="E9EEAE" w:themeColor="accent5"/>
          <w:insideV w:val="single" w:sz="6" w:space="0" w:color="E9EEAE" w:themeColor="accent5"/>
        </w:tcBorders>
        <w:shd w:val="clear" w:color="auto" w:fill="F3F6D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A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EEA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EEA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EEA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EEA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F6D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F6D6"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CDDC29"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CDDC29"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CDDC29"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201547" w:themeColor="accent3"/>
        <w:bottom w:val="single" w:sz="8" w:space="0" w:color="201547" w:themeColor="accent3"/>
      </w:tblBorders>
    </w:tblPr>
    <w:tblStylePr w:type="firstRow">
      <w:rPr>
        <w:rFonts w:asciiTheme="majorHAnsi" w:eastAsiaTheme="majorEastAsia" w:hAnsiTheme="majorHAnsi" w:cstheme="majorBidi"/>
      </w:rPr>
      <w:tblPr/>
      <w:tcPr>
        <w:tcBorders>
          <w:top w:val="nil"/>
          <w:bottom w:val="single" w:sz="8" w:space="0" w:color="201547" w:themeColor="accent3"/>
        </w:tcBorders>
      </w:tcPr>
    </w:tblStylePr>
    <w:tblStylePr w:type="lastRow">
      <w:rPr>
        <w:b/>
        <w:bCs/>
        <w:color w:val="CDDC29" w:themeColor="text2"/>
      </w:rPr>
      <w:tblPr/>
      <w:tcPr>
        <w:tcBorders>
          <w:top w:val="single" w:sz="8" w:space="0" w:color="201547" w:themeColor="accent3"/>
          <w:bottom w:val="single" w:sz="8" w:space="0" w:color="201547" w:themeColor="accent3"/>
        </w:tcBorders>
      </w:tcPr>
    </w:tblStylePr>
    <w:tblStylePr w:type="firstCol">
      <w:rPr>
        <w:b/>
        <w:bCs/>
      </w:rPr>
    </w:tblStylePr>
    <w:tblStylePr w:type="lastCol">
      <w:rPr>
        <w:b/>
        <w:bCs/>
      </w:rPr>
      <w:tblPr/>
      <w:tcPr>
        <w:tcBorders>
          <w:top w:val="single" w:sz="8" w:space="0" w:color="201547" w:themeColor="accent3"/>
          <w:bottom w:val="single" w:sz="8" w:space="0" w:color="201547" w:themeColor="accent3"/>
        </w:tcBorders>
      </w:tcPr>
    </w:tblStylePr>
    <w:tblStylePr w:type="band1Vert">
      <w:tblPr/>
      <w:tcPr>
        <w:shd w:val="clear" w:color="auto" w:fill="BBAFE7" w:themeFill="accent3" w:themeFillTint="3F"/>
      </w:tcPr>
    </w:tblStylePr>
    <w:tblStylePr w:type="band1Horz">
      <w:tblPr/>
      <w:tcPr>
        <w:shd w:val="clear" w:color="auto" w:fill="BBAFE7"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99E0DD" w:themeColor="accent4"/>
        <w:bottom w:val="single" w:sz="8" w:space="0" w:color="99E0DD" w:themeColor="accent4"/>
      </w:tblBorders>
    </w:tblPr>
    <w:tblStylePr w:type="firstRow">
      <w:rPr>
        <w:rFonts w:asciiTheme="majorHAnsi" w:eastAsiaTheme="majorEastAsia" w:hAnsiTheme="majorHAnsi" w:cstheme="majorBidi"/>
      </w:rPr>
      <w:tblPr/>
      <w:tcPr>
        <w:tcBorders>
          <w:top w:val="nil"/>
          <w:bottom w:val="single" w:sz="8" w:space="0" w:color="99E0DD" w:themeColor="accent4"/>
        </w:tcBorders>
      </w:tcPr>
    </w:tblStylePr>
    <w:tblStylePr w:type="lastRow">
      <w:rPr>
        <w:b/>
        <w:bCs/>
        <w:color w:val="CDDC29" w:themeColor="text2"/>
      </w:rPr>
      <w:tblPr/>
      <w:tcPr>
        <w:tcBorders>
          <w:top w:val="single" w:sz="8" w:space="0" w:color="99E0DD" w:themeColor="accent4"/>
          <w:bottom w:val="single" w:sz="8" w:space="0" w:color="99E0DD" w:themeColor="accent4"/>
        </w:tcBorders>
      </w:tcPr>
    </w:tblStylePr>
    <w:tblStylePr w:type="firstCol">
      <w:rPr>
        <w:b/>
        <w:bCs/>
      </w:rPr>
    </w:tblStylePr>
    <w:tblStylePr w:type="lastCol">
      <w:rPr>
        <w:b/>
        <w:bCs/>
      </w:rPr>
      <w:tblPr/>
      <w:tcPr>
        <w:tcBorders>
          <w:top w:val="single" w:sz="8" w:space="0" w:color="99E0DD" w:themeColor="accent4"/>
          <w:bottom w:val="single" w:sz="8" w:space="0" w:color="99E0DD" w:themeColor="accent4"/>
        </w:tcBorders>
      </w:tcPr>
    </w:tblStylePr>
    <w:tblStylePr w:type="band1Vert">
      <w:tblPr/>
      <w:tcPr>
        <w:shd w:val="clear" w:color="auto" w:fill="E5F7F6" w:themeFill="accent4" w:themeFillTint="3F"/>
      </w:tcPr>
    </w:tblStylePr>
    <w:tblStylePr w:type="band1Horz">
      <w:tblPr/>
      <w:tcPr>
        <w:shd w:val="clear" w:color="auto" w:fill="E5F7F6"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E9EEAE" w:themeColor="accent5"/>
        <w:bottom w:val="single" w:sz="8" w:space="0" w:color="E9EEAE" w:themeColor="accent5"/>
      </w:tblBorders>
    </w:tblPr>
    <w:tblStylePr w:type="firstRow">
      <w:rPr>
        <w:rFonts w:asciiTheme="majorHAnsi" w:eastAsiaTheme="majorEastAsia" w:hAnsiTheme="majorHAnsi" w:cstheme="majorBidi"/>
      </w:rPr>
      <w:tblPr/>
      <w:tcPr>
        <w:tcBorders>
          <w:top w:val="nil"/>
          <w:bottom w:val="single" w:sz="8" w:space="0" w:color="E9EEAE" w:themeColor="accent5"/>
        </w:tcBorders>
      </w:tcPr>
    </w:tblStylePr>
    <w:tblStylePr w:type="lastRow">
      <w:rPr>
        <w:b/>
        <w:bCs/>
        <w:color w:val="CDDC29" w:themeColor="text2"/>
      </w:rPr>
      <w:tblPr/>
      <w:tcPr>
        <w:tcBorders>
          <w:top w:val="single" w:sz="8" w:space="0" w:color="E9EEAE" w:themeColor="accent5"/>
          <w:bottom w:val="single" w:sz="8" w:space="0" w:color="E9EEAE" w:themeColor="accent5"/>
        </w:tcBorders>
      </w:tcPr>
    </w:tblStylePr>
    <w:tblStylePr w:type="firstCol">
      <w:rPr>
        <w:b/>
        <w:bCs/>
      </w:rPr>
    </w:tblStylePr>
    <w:tblStylePr w:type="lastCol">
      <w:rPr>
        <w:b/>
        <w:bCs/>
      </w:rPr>
      <w:tblPr/>
      <w:tcPr>
        <w:tcBorders>
          <w:top w:val="single" w:sz="8" w:space="0" w:color="E9EEAE" w:themeColor="accent5"/>
          <w:bottom w:val="single" w:sz="8" w:space="0" w:color="E9EEAE" w:themeColor="accent5"/>
        </w:tcBorders>
      </w:tcPr>
    </w:tblStylePr>
    <w:tblStylePr w:type="band1Vert">
      <w:tblPr/>
      <w:tcPr>
        <w:shd w:val="clear" w:color="auto" w:fill="F9FAEA" w:themeFill="accent5" w:themeFillTint="3F"/>
      </w:tcPr>
    </w:tblStylePr>
    <w:tblStylePr w:type="band1Horz">
      <w:tblPr/>
      <w:tcPr>
        <w:shd w:val="clear" w:color="auto" w:fill="F9FAEA"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CDDC29"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rPr>
        <w:sz w:val="24"/>
        <w:szCs w:val="24"/>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tblPr/>
      <w:tcPr>
        <w:tcBorders>
          <w:top w:val="single" w:sz="8" w:space="0" w:color="20154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3"/>
          <w:insideH w:val="nil"/>
          <w:insideV w:val="nil"/>
        </w:tcBorders>
        <w:shd w:val="clear" w:color="auto" w:fill="FFFFFF" w:themeFill="background1"/>
      </w:tcPr>
    </w:tblStylePr>
    <w:tblStylePr w:type="lastCol">
      <w:tblPr/>
      <w:tcPr>
        <w:tcBorders>
          <w:top w:val="nil"/>
          <w:left w:val="single" w:sz="8" w:space="0" w:color="20154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top w:val="nil"/>
          <w:bottom w:val="nil"/>
          <w:insideH w:val="nil"/>
          <w:insideV w:val="nil"/>
        </w:tcBorders>
        <w:shd w:val="clear" w:color="auto" w:fill="BBAF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rPr>
        <w:sz w:val="24"/>
        <w:szCs w:val="24"/>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tblPr/>
      <w:tcPr>
        <w:tcBorders>
          <w:top w:val="single" w:sz="8" w:space="0" w:color="99E0D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4"/>
          <w:insideH w:val="nil"/>
          <w:insideV w:val="nil"/>
        </w:tcBorders>
        <w:shd w:val="clear" w:color="auto" w:fill="FFFFFF" w:themeFill="background1"/>
      </w:tcPr>
    </w:tblStylePr>
    <w:tblStylePr w:type="lastCol">
      <w:tblPr/>
      <w:tcPr>
        <w:tcBorders>
          <w:top w:val="nil"/>
          <w:left w:val="single" w:sz="8" w:space="0" w:color="99E0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top w:val="nil"/>
          <w:bottom w:val="nil"/>
          <w:insideH w:val="nil"/>
          <w:insideV w:val="nil"/>
        </w:tcBorders>
        <w:shd w:val="clear" w:color="auto" w:fill="E5F7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tblBorders>
    </w:tblPr>
    <w:tblStylePr w:type="firstRow">
      <w:rPr>
        <w:sz w:val="24"/>
        <w:szCs w:val="24"/>
      </w:rPr>
      <w:tblPr/>
      <w:tcPr>
        <w:tcBorders>
          <w:top w:val="nil"/>
          <w:left w:val="nil"/>
          <w:bottom w:val="single" w:sz="24" w:space="0" w:color="E9EEAE" w:themeColor="accent5"/>
          <w:right w:val="nil"/>
          <w:insideH w:val="nil"/>
          <w:insideV w:val="nil"/>
        </w:tcBorders>
        <w:shd w:val="clear" w:color="auto" w:fill="FFFFFF" w:themeFill="background1"/>
      </w:tcPr>
    </w:tblStylePr>
    <w:tblStylePr w:type="lastRow">
      <w:tblPr/>
      <w:tcPr>
        <w:tcBorders>
          <w:top w:val="single" w:sz="8" w:space="0" w:color="E9EEA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EEAE" w:themeColor="accent5"/>
          <w:insideH w:val="nil"/>
          <w:insideV w:val="nil"/>
        </w:tcBorders>
        <w:shd w:val="clear" w:color="auto" w:fill="FFFFFF" w:themeFill="background1"/>
      </w:tcPr>
    </w:tblStylePr>
    <w:tblStylePr w:type="lastCol">
      <w:tblPr/>
      <w:tcPr>
        <w:tcBorders>
          <w:top w:val="nil"/>
          <w:left w:val="single" w:sz="8" w:space="0" w:color="E9EEA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AEA" w:themeFill="accent5" w:themeFillTint="3F"/>
      </w:tcPr>
    </w:tblStylePr>
    <w:tblStylePr w:type="band1Horz">
      <w:tblPr/>
      <w:tcPr>
        <w:tcBorders>
          <w:top w:val="nil"/>
          <w:bottom w:val="nil"/>
          <w:insideH w:val="nil"/>
          <w:insideV w:val="nil"/>
        </w:tcBorders>
        <w:shd w:val="clear" w:color="auto" w:fill="F9FA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tblBorders>
    </w:tblPr>
    <w:tblStylePr w:type="firstRow">
      <w:pPr>
        <w:spacing w:before="0" w:after="0" w:line="240" w:lineRule="auto"/>
      </w:pPr>
      <w:rPr>
        <w:b/>
        <w:bCs/>
        <w:color w:val="FFFFFF" w:themeColor="background1"/>
      </w:rPr>
      <w:tblPr/>
      <w:tcPr>
        <w:tc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shd w:val="clear" w:color="auto" w:fill="201547" w:themeFill="accent3"/>
      </w:tcPr>
    </w:tblStylePr>
    <w:tblStylePr w:type="lastRow">
      <w:pPr>
        <w:spacing w:before="0" w:after="0" w:line="240" w:lineRule="auto"/>
      </w:pPr>
      <w:rPr>
        <w:b/>
        <w:bCs/>
      </w:rPr>
      <w:tblPr/>
      <w:tcPr>
        <w:tcBorders>
          <w:top w:val="double" w:sz="6"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3" w:themeFillTint="3F"/>
      </w:tcPr>
    </w:tblStylePr>
    <w:tblStylePr w:type="band1Horz">
      <w:tblPr/>
      <w:tcPr>
        <w:tcBorders>
          <w:insideH w:val="nil"/>
          <w:insideV w:val="nil"/>
        </w:tcBorders>
        <w:shd w:val="clear" w:color="auto" w:fill="BBAF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tblBorders>
    </w:tblPr>
    <w:tblStylePr w:type="firstRow">
      <w:pPr>
        <w:spacing w:before="0" w:after="0" w:line="240" w:lineRule="auto"/>
      </w:pPr>
      <w:rPr>
        <w:b/>
        <w:bCs/>
        <w:color w:val="FFFFFF" w:themeColor="background1"/>
      </w:rPr>
      <w:tblPr/>
      <w:tcPr>
        <w:tc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shd w:val="clear" w:color="auto" w:fill="99E0DD" w:themeFill="accent4"/>
      </w:tcPr>
    </w:tblStylePr>
    <w:tblStylePr w:type="lastRow">
      <w:pPr>
        <w:spacing w:before="0" w:after="0" w:line="240" w:lineRule="auto"/>
      </w:pPr>
      <w:rPr>
        <w:b/>
        <w:bCs/>
      </w:rPr>
      <w:tblPr/>
      <w:tcPr>
        <w:tcBorders>
          <w:top w:val="double" w:sz="6"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4" w:themeFillTint="3F"/>
      </w:tcPr>
    </w:tblStylePr>
    <w:tblStylePr w:type="band1Horz">
      <w:tblPr/>
      <w:tcPr>
        <w:tcBorders>
          <w:insideH w:val="nil"/>
          <w:insideV w:val="nil"/>
        </w:tcBorders>
        <w:shd w:val="clear" w:color="auto" w:fill="E5F7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single" w:sz="8" w:space="0" w:color="EEF2C2" w:themeColor="accent5" w:themeTint="BF"/>
      </w:tblBorders>
    </w:tblPr>
    <w:tblStylePr w:type="firstRow">
      <w:pPr>
        <w:spacing w:before="0" w:after="0" w:line="240" w:lineRule="auto"/>
      </w:pPr>
      <w:rPr>
        <w:b/>
        <w:bCs/>
        <w:color w:val="FFFFFF" w:themeColor="background1"/>
      </w:rPr>
      <w:tblPr/>
      <w:tcPr>
        <w:tc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nil"/>
          <w:insideV w:val="nil"/>
        </w:tcBorders>
        <w:shd w:val="clear" w:color="auto" w:fill="E9EEAE" w:themeFill="accent5"/>
      </w:tcPr>
    </w:tblStylePr>
    <w:tblStylePr w:type="lastRow">
      <w:pPr>
        <w:spacing w:before="0" w:after="0" w:line="240" w:lineRule="auto"/>
      </w:pPr>
      <w:rPr>
        <w:b/>
        <w:bCs/>
      </w:rPr>
      <w:tblPr/>
      <w:tcPr>
        <w:tcBorders>
          <w:top w:val="double" w:sz="6"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nil"/>
          <w:insideV w:val="nil"/>
        </w:tcBorders>
      </w:tcPr>
    </w:tblStylePr>
    <w:tblStylePr w:type="firstCol">
      <w:rPr>
        <w:b/>
        <w:bCs/>
      </w:rPr>
    </w:tblStylePr>
    <w:tblStylePr w:type="lastCol">
      <w:rPr>
        <w:b/>
        <w:bCs/>
      </w:rPr>
    </w:tblStylePr>
    <w:tblStylePr w:type="band1Vert">
      <w:tblPr/>
      <w:tcPr>
        <w:shd w:val="clear" w:color="auto" w:fill="F9FAEA" w:themeFill="accent5" w:themeFillTint="3F"/>
      </w:tcPr>
    </w:tblStylePr>
    <w:tblStylePr w:type="band1Horz">
      <w:tblPr/>
      <w:tcPr>
        <w:tcBorders>
          <w:insideH w:val="nil"/>
          <w:insideV w:val="nil"/>
        </w:tcBorders>
        <w:shd w:val="clear" w:color="auto" w:fill="F9FA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3"/>
      </w:tcPr>
    </w:tblStylePr>
    <w:tblStylePr w:type="lastCol">
      <w:rPr>
        <w:b/>
        <w:bCs/>
        <w:color w:val="FFFFFF" w:themeColor="background1"/>
      </w:rPr>
      <w:tblPr/>
      <w:tcPr>
        <w:tcBorders>
          <w:left w:val="nil"/>
          <w:right w:val="nil"/>
          <w:insideH w:val="nil"/>
          <w:insideV w:val="nil"/>
        </w:tcBorders>
        <w:shd w:val="clear" w:color="auto" w:fill="20154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4"/>
      </w:tcPr>
    </w:tblStylePr>
    <w:tblStylePr w:type="lastCol">
      <w:rPr>
        <w:b/>
        <w:bCs/>
        <w:color w:val="FFFFFF" w:themeColor="background1"/>
      </w:rPr>
      <w:tblPr/>
      <w:tcPr>
        <w:tcBorders>
          <w:left w:val="nil"/>
          <w:right w:val="nil"/>
          <w:insideH w:val="nil"/>
          <w:insideV w:val="nil"/>
        </w:tcBorders>
        <w:shd w:val="clear" w:color="auto" w:fill="99E0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EEA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EEAE" w:themeFill="accent5"/>
      </w:tcPr>
    </w:tblStylePr>
    <w:tblStylePr w:type="lastCol">
      <w:rPr>
        <w:b/>
        <w:bCs/>
        <w:color w:val="FFFFFF" w:themeColor="background1"/>
      </w:rPr>
      <w:tblPr/>
      <w:tcPr>
        <w:tcBorders>
          <w:left w:val="nil"/>
          <w:right w:val="nil"/>
          <w:insideH w:val="nil"/>
          <w:insideV w:val="nil"/>
        </w:tcBorders>
        <w:shd w:val="clear" w:color="auto" w:fill="E9EEA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 w:type="paragraph" w:customStyle="1" w:styleId="Numberedheading1">
    <w:name w:val="Numbered heading 1"/>
    <w:basedOn w:val="Heading1"/>
    <w:link w:val="Numberedheading1Char"/>
    <w:qFormat/>
    <w:rsid w:val="00D836E6"/>
    <w:pPr>
      <w:numPr>
        <w:numId w:val="14"/>
      </w:numPr>
      <w:spacing w:before="0"/>
    </w:pPr>
    <w:rPr>
      <w:rFonts w:asciiTheme="majorHAnsi" w:eastAsiaTheme="majorEastAsia" w:hAnsiTheme="majorHAnsi" w:cstheme="majorBidi"/>
    </w:rPr>
  </w:style>
  <w:style w:type="paragraph" w:customStyle="1" w:styleId="Numberedheading2">
    <w:name w:val="Numbered heading 2"/>
    <w:basedOn w:val="Heading2"/>
    <w:link w:val="Numberedheading2Char"/>
    <w:qFormat/>
    <w:rsid w:val="00D836E6"/>
    <w:pPr>
      <w:numPr>
        <w:ilvl w:val="1"/>
        <w:numId w:val="14"/>
      </w:numPr>
    </w:pPr>
    <w:rPr>
      <w:rFonts w:asciiTheme="majorHAnsi" w:eastAsiaTheme="majorEastAsia" w:hAnsiTheme="majorHAnsi" w:cstheme="majorBidi"/>
    </w:rPr>
  </w:style>
  <w:style w:type="character" w:customStyle="1" w:styleId="Numberedheading1Char">
    <w:name w:val="Numbered heading 1 Char"/>
    <w:basedOn w:val="Heading1Char"/>
    <w:link w:val="Numberedheading1"/>
    <w:rsid w:val="00D836E6"/>
    <w:rPr>
      <w:rFonts w:asciiTheme="majorHAnsi" w:eastAsiaTheme="majorEastAsia" w:hAnsiTheme="majorHAnsi" w:cstheme="majorBidi"/>
      <w:b/>
      <w:bCs/>
      <w:color w:val="00B2A9" w:themeColor="accent1"/>
      <w:kern w:val="32"/>
      <w:sz w:val="40"/>
      <w:szCs w:val="32"/>
    </w:rPr>
  </w:style>
  <w:style w:type="character" w:customStyle="1" w:styleId="Numberedheading2Char">
    <w:name w:val="Numbered heading 2 Char"/>
    <w:basedOn w:val="Heading2Char"/>
    <w:link w:val="Numberedheading2"/>
    <w:rsid w:val="00D836E6"/>
    <w:rPr>
      <w:rFonts w:asciiTheme="majorHAnsi" w:eastAsiaTheme="majorEastAsia" w:hAnsiTheme="majorHAnsi" w:cstheme="majorBidi"/>
      <w:b/>
      <w:bCs/>
      <w:iCs/>
      <w:color w:val="00B2A9" w:themeColor="accent1"/>
      <w:kern w:val="20"/>
      <w:sz w:val="24"/>
      <w:szCs w:val="28"/>
    </w:rPr>
  </w:style>
  <w:style w:type="table" w:customStyle="1" w:styleId="TableGrid1">
    <w:name w:val="Table Grid1"/>
    <w:basedOn w:val="TableNormal"/>
    <w:next w:val="TableGrid"/>
    <w:uiPriority w:val="39"/>
    <w:rsid w:val="00D836E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table" w:styleId="TableColumns3">
    <w:name w:val="Table Columns 3"/>
    <w:basedOn w:val="TableNormal"/>
    <w:rsid w:val="00D836E6"/>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0">
    <w:name w:val="Table Grid 1"/>
    <w:basedOn w:val="TableNormal"/>
    <w:rsid w:val="00D836E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D836E6"/>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D836E6"/>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D836E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efault">
    <w:name w:val="Default"/>
    <w:rsid w:val="00D836E6"/>
    <w:pPr>
      <w:autoSpaceDE w:val="0"/>
      <w:autoSpaceDN w:val="0"/>
      <w:adjustRightInd w:val="0"/>
      <w:spacing w:line="240" w:lineRule="auto"/>
    </w:pPr>
    <w:rPr>
      <w:rFonts w:ascii="Segoe UI" w:hAnsi="Segoe UI" w:cs="Segoe UI"/>
      <w:color w:val="000000"/>
      <w:sz w:val="24"/>
      <w:szCs w:val="24"/>
    </w:rPr>
  </w:style>
  <w:style w:type="paragraph" w:styleId="TOC9">
    <w:name w:val="toc 9"/>
    <w:basedOn w:val="Normal"/>
    <w:next w:val="Normal"/>
    <w:autoRedefine/>
    <w:uiPriority w:val="39"/>
    <w:semiHidden/>
    <w:unhideWhenUsed/>
    <w:rsid w:val="00D836E6"/>
    <w:pPr>
      <w:spacing w:after="100"/>
      <w:ind w:left="1600"/>
    </w:pPr>
  </w:style>
  <w:style w:type="character" w:styleId="SubtleEmphasis">
    <w:name w:val="Subtle Emphasis"/>
    <w:basedOn w:val="DefaultParagraphFont"/>
    <w:uiPriority w:val="19"/>
    <w:qFormat/>
    <w:rsid w:val="00D836E6"/>
    <w:rPr>
      <w:i/>
      <w:iCs/>
      <w:color w:val="696765" w:themeColor="text1" w:themeTint="BF"/>
    </w:rPr>
  </w:style>
  <w:style w:type="paragraph" w:customStyle="1" w:styleId="Caption-Figure">
    <w:name w:val="Caption - Figure"/>
    <w:basedOn w:val="Caption"/>
    <w:next w:val="Normal"/>
    <w:qFormat/>
    <w:rsid w:val="00D836E6"/>
    <w:pPr>
      <w:keepNext w:val="0"/>
      <w:keepLines/>
      <w:spacing w:before="80" w:after="120" w:line="240" w:lineRule="auto"/>
    </w:pPr>
    <w:rPr>
      <w:rFonts w:ascii="Arial" w:hAnsi="Arial"/>
      <w:color w:val="auto"/>
      <w:sz w:val="20"/>
      <w:szCs w:val="22"/>
      <w:lang w:eastAsia="en-US"/>
    </w:rPr>
  </w:style>
  <w:style w:type="paragraph" w:customStyle="1" w:styleId="Tableheadingtext">
    <w:name w:val="Table heading text"/>
    <w:qFormat/>
    <w:rsid w:val="00D836E6"/>
    <w:pPr>
      <w:spacing w:before="60" w:after="60" w:line="230" w:lineRule="atLeast"/>
    </w:pPr>
    <w:rPr>
      <w:rFonts w:ascii="Arial" w:hAnsi="Arial"/>
      <w:b/>
      <w:color w:val="FFFFFF" w:themeColor="background1"/>
      <w:szCs w:val="24"/>
      <w:lang w:eastAsia="en-US"/>
    </w:rPr>
  </w:style>
  <w:style w:type="table" w:customStyle="1" w:styleId="DELWPTable">
    <w:name w:val="DELWP_Table"/>
    <w:basedOn w:val="TableNormal"/>
    <w:uiPriority w:val="99"/>
    <w:rsid w:val="00D836E6"/>
    <w:pPr>
      <w:spacing w:line="240" w:lineRule="auto"/>
    </w:pPr>
    <w:rPr>
      <w:rFonts w:ascii="Times New Roman" w:hAnsi="Times New Roman" w:cs="Times New Roman"/>
      <w:color w:val="auto"/>
    </w:rPr>
    <w:tblPr>
      <w:tblInd w:w="108" w:type="dxa"/>
      <w:tblBorders>
        <w:bottom w:val="single" w:sz="4" w:space="0" w:color="00B2A9" w:themeColor="accent1"/>
        <w:insideH w:val="single" w:sz="4" w:space="0" w:color="00B2A9" w:themeColor="accent1"/>
      </w:tblBorders>
    </w:tblPr>
    <w:tblStylePr w:type="firstRow">
      <w:tblPr/>
      <w:tcPr>
        <w:tcBorders>
          <w:top w:val="nil"/>
          <w:left w:val="nil"/>
          <w:bottom w:val="nil"/>
          <w:right w:val="nil"/>
          <w:insideH w:val="nil"/>
          <w:insideV w:val="nil"/>
          <w:tl2br w:val="nil"/>
          <w:tr2bl w:val="nil"/>
        </w:tcBorders>
        <w:shd w:val="clear" w:color="auto" w:fill="00B2A9" w:themeFill="accent1"/>
      </w:tcPr>
    </w:tblStylePr>
  </w:style>
  <w:style w:type="paragraph" w:customStyle="1" w:styleId="Caption-Table">
    <w:name w:val="Caption - Table"/>
    <w:basedOn w:val="Caption"/>
    <w:next w:val="Normal"/>
    <w:qFormat/>
    <w:rsid w:val="00D836E6"/>
    <w:pPr>
      <w:keepLines/>
      <w:spacing w:before="200" w:after="120" w:line="240" w:lineRule="auto"/>
    </w:pPr>
    <w:rPr>
      <w:rFonts w:ascii="Arial" w:hAnsi="Arial"/>
      <w:color w:val="201547" w:themeColor="accent3"/>
      <w:sz w:val="22"/>
      <w:szCs w:val="22"/>
      <w:lang w:eastAsia="en-US"/>
    </w:rPr>
  </w:style>
  <w:style w:type="paragraph" w:styleId="Revision">
    <w:name w:val="Revision"/>
    <w:hidden/>
    <w:uiPriority w:val="99"/>
    <w:semiHidden/>
    <w:rsid w:val="00D836E6"/>
    <w:pPr>
      <w:spacing w:line="240" w:lineRule="auto"/>
    </w:pPr>
  </w:style>
  <w:style w:type="table" w:customStyle="1" w:styleId="TableGrid2">
    <w:name w:val="Table Grid2"/>
    <w:basedOn w:val="TableNormal"/>
    <w:next w:val="TableGrid"/>
    <w:uiPriority w:val="39"/>
    <w:rsid w:val="00D836E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ReplyLet">
    <w:name w:val="ReplyLet"/>
    <w:basedOn w:val="Normal"/>
    <w:link w:val="ReplyLetChar"/>
    <w:qFormat/>
    <w:rsid w:val="006C69EC"/>
    <w:pPr>
      <w:spacing w:line="240" w:lineRule="auto"/>
      <w:jc w:val="both"/>
    </w:pPr>
    <w:rPr>
      <w:rFonts w:ascii="Arial" w:hAnsi="Arial"/>
      <w:color w:val="auto"/>
      <w:sz w:val="23"/>
      <w:lang w:eastAsia="en-US"/>
    </w:rPr>
  </w:style>
  <w:style w:type="character" w:customStyle="1" w:styleId="ReplyLetChar">
    <w:name w:val="ReplyLet Char"/>
    <w:link w:val="ReplyLet"/>
    <w:rsid w:val="006C69EC"/>
    <w:rPr>
      <w:rFonts w:ascii="Arial" w:hAnsi="Arial"/>
      <w:color w:val="auto"/>
      <w:sz w:val="2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33135469">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yperlink" Target="mailto:customer.service@delwp.vic.gov.au" TargetMode="External"/><Relationship Id="rId21" Type="http://schemas.openxmlformats.org/officeDocument/2006/relationships/image" Target="media/image8.jpeg"/><Relationship Id="rId34" Type="http://schemas.openxmlformats.org/officeDocument/2006/relationships/footer" Target="footer2.xml"/><Relationship Id="rId42" Type="http://schemas.openxmlformats.org/officeDocument/2006/relationships/header" Target="header2.xml"/><Relationship Id="rId47" Type="http://schemas.openxmlformats.org/officeDocument/2006/relationships/header" Target="header4.xml"/><Relationship Id="rId50" Type="http://schemas.openxmlformats.org/officeDocument/2006/relationships/footer" Target="footer7.xml"/><Relationship Id="rId55" Type="http://schemas.openxmlformats.org/officeDocument/2006/relationships/image" Target="media/image19.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footer" Target="footer1.xml"/><Relationship Id="rId38" Type="http://schemas.openxmlformats.org/officeDocument/2006/relationships/hyperlink" Target="http://creativecommons.org/licenses/by/4.0/" TargetMode="External"/><Relationship Id="rId46" Type="http://schemas.openxmlformats.org/officeDocument/2006/relationships/hyperlink" Target="http://www.environment.gov.au/biodiversity/trade-use/wild-harvest/kangaroo/practice.html"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jpg"/><Relationship Id="rId29" Type="http://schemas.openxmlformats.org/officeDocument/2006/relationships/image" Target="media/image11.jpg"/><Relationship Id="rId41" Type="http://schemas.openxmlformats.org/officeDocument/2006/relationships/hyperlink" Target="http://www.delwp.vic.gov.au" TargetMode="External"/><Relationship Id="rId54"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8.jpg"/><Relationship Id="rId32" Type="http://schemas.openxmlformats.org/officeDocument/2006/relationships/header" Target="header1.xml"/><Relationship Id="rId37" Type="http://schemas.openxmlformats.org/officeDocument/2006/relationships/image" Target="media/image16.emf"/><Relationship Id="rId40" Type="http://schemas.openxmlformats.org/officeDocument/2006/relationships/hyperlink" Target="http://www.relayservice.com.au" TargetMode="External"/><Relationship Id="rId45" Type="http://schemas.openxmlformats.org/officeDocument/2006/relationships/footer" Target="footer5.xml"/><Relationship Id="rId53" Type="http://schemas.openxmlformats.org/officeDocument/2006/relationships/image" Target="media/image17.jpeg"/><Relationship Id="rId58"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0.jpg"/><Relationship Id="rId36" Type="http://schemas.openxmlformats.org/officeDocument/2006/relationships/image" Target="media/image15.png"/><Relationship Id="rId49" Type="http://schemas.openxmlformats.org/officeDocument/2006/relationships/footer" Target="footer6.xml"/><Relationship Id="rId57"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10.jpg"/><Relationship Id="rId44" Type="http://schemas.openxmlformats.org/officeDocument/2006/relationships/header" Target="header3.xml"/><Relationship Id="rId52"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7.jpg"/><Relationship Id="rId27" Type="http://schemas.openxmlformats.org/officeDocument/2006/relationships/image" Target="media/image14.png"/><Relationship Id="rId30" Type="http://schemas.openxmlformats.org/officeDocument/2006/relationships/image" Target="media/image100.jpg"/><Relationship Id="rId35" Type="http://schemas.openxmlformats.org/officeDocument/2006/relationships/footer" Target="footer3.xml"/><Relationship Id="rId43" Type="http://schemas.openxmlformats.org/officeDocument/2006/relationships/footer" Target="footer4.xml"/><Relationship Id="rId48" Type="http://schemas.openxmlformats.org/officeDocument/2006/relationships/header" Target="header5.xml"/><Relationship Id="rId56" Type="http://schemas.openxmlformats.org/officeDocument/2006/relationships/hyperlink" Target="https://www.environment.gov.au/biodiversity/wildlife-trade/natives" TargetMode="External"/><Relationship Id="rId8" Type="http://schemas.openxmlformats.org/officeDocument/2006/relationships/numbering" Target="numbering.xml"/><Relationship Id="rId51" Type="http://schemas.openxmlformats.org/officeDocument/2006/relationships/header" Target="header6.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3" Type="http://schemas.openxmlformats.org/officeDocument/2006/relationships/image" Target="media/image14.emf"/><Relationship Id="rId2" Type="http://schemas.openxmlformats.org/officeDocument/2006/relationships/image" Target="media/image13.emf"/><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Branded%20Templates\DELWP%20Report%20template_macro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8A9953C710B470A9927B290551AE456"/>
        <w:category>
          <w:name w:val="General"/>
          <w:gallery w:val="placeholder"/>
        </w:category>
        <w:types>
          <w:type w:val="bbPlcHdr"/>
        </w:types>
        <w:behaviors>
          <w:behavior w:val="content"/>
        </w:behaviors>
        <w:guid w:val="{CFAD6114-8809-459A-8AE2-E986B1DB6529}"/>
      </w:docPartPr>
      <w:docPartBody>
        <w:p w:rsidR="00BB2457" w:rsidRDefault="00C350E1">
          <w:pPr>
            <w:pStyle w:val="C8A9953C710B470A9927B290551AE456"/>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0E1"/>
    <w:rsid w:val="0010432C"/>
    <w:rsid w:val="00587A11"/>
    <w:rsid w:val="00765FD9"/>
    <w:rsid w:val="00BB2457"/>
    <w:rsid w:val="00C350E1"/>
    <w:rsid w:val="00C72990"/>
    <w:rsid w:val="00C771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C8A9953C710B470A9927B290551AE456">
    <w:name w:val="C8A9953C710B470A9927B290551AE456"/>
  </w:style>
  <w:style w:type="paragraph" w:customStyle="1" w:styleId="2585171D85DB454ABD3CE8C9CCBE2029">
    <w:name w:val="2585171D85DB454ABD3CE8C9CCBE20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97aeec6-0273-40f2-ab3e-beee73212332" ContentTypeId="0x0101002517F445A0F35E449C98AAD631F2B03879" PreviousValue="true"/>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ct:contentTypeSchema xmlns:ct="http://schemas.microsoft.com/office/2006/metadata/contentType" xmlns:ma="http://schemas.microsoft.com/office/2006/metadata/properties/metaAttributes" ct:_="" ma:_="" ma:contentTypeName="Policy Paper" ma:contentTypeID="0x0101002517F445A0F35E449C98AAD631F2B0387900503C02868A422F4BAEF6450B982A02BE" ma:contentTypeVersion="21" ma:contentTypeDescription="Includes all papers created in the process of policy development, e.g. background, discussion, analysis, drafting instructions etc. " ma:contentTypeScope="" ma:versionID="724d1c59232eb34507c838505caa5732">
  <xsd:schema xmlns:xsd="http://www.w3.org/2001/XMLSchema" xmlns:xs="http://www.w3.org/2001/XMLSchema" xmlns:p="http://schemas.microsoft.com/office/2006/metadata/properties" xmlns:ns1="a5f32de4-e402-4188-b034-e71ca7d22e54" xmlns:ns2="http://schemas.microsoft.com/sharepoint/v3" xmlns:ns3="9fd47c19-1c4a-4d7d-b342-c10cef269344" xmlns:ns4="9270aafe-fcc7-45fa-bab9-f880aa5f0142" targetNamespace="http://schemas.microsoft.com/office/2006/metadata/properties" ma:root="true" ma:fieldsID="1988846ec0a361c3dc8ba22990f6dff0" ns1:_="" ns2:_="" ns3:_="" ns4:_="">
    <xsd:import namespace="a5f32de4-e402-4188-b034-e71ca7d22e54"/>
    <xsd:import namespace="http://schemas.microsoft.com/sharepoint/v3"/>
    <xsd:import namespace="9fd47c19-1c4a-4d7d-b342-c10cef269344"/>
    <xsd:import namespace="9270aafe-fcc7-45fa-bab9-f880aa5f0142"/>
    <xsd:element name="properties">
      <xsd:complexType>
        <xsd:sequence>
          <xsd:element name="documentManagement">
            <xsd:complexType>
              <xsd:all>
                <xsd:element ref="ns1:_dlc_DocIdUrl" minOccurs="0"/>
                <xsd:element ref="ns1:_dlc_DocId" minOccurs="0"/>
                <xsd:element ref="ns2:RoutingRuleDescription" minOccurs="0"/>
                <xsd:element ref="ns2:Language"/>
                <xsd:element ref="ns3:k1bd994a94c2413797db3bab8f123f6f" minOccurs="0"/>
                <xsd:element ref="ns3:a25c4e3633654d669cbaa09ae6b70789" minOccurs="0"/>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nbfd1bde7ed6491b97d01c37ba24b9e9" minOccurs="0"/>
                <xsd:element ref="ns4:i43598050ec3425f98ea17eec2b95b0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10;#Regulatory Strategy and Design|0c92b1d6-0441-4f18-9fb2-5aaec9f3881c"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a851c3b2-08e9-4687-9477-cc437b8ed79b}" ma:internalName="TaxCatchAll" ma:showField="CatchAllData" ma:web="d9e3d897-d9f2-4e6a-b304-3cabe6db596b">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a851c3b2-08e9-4687-9477-cc437b8ed79b}" ma:internalName="TaxCatchAllLabel" ma:readOnly="true" ma:showField="CatchAllDataLabel" ma:web="d9e3d897-d9f2-4e6a-b304-3cabe6db596b">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Energy, Environment and Climate Change|94bee464-a01d-4057-aeaf-10b10373b617"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8;#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270aafe-fcc7-45fa-bab9-f880aa5f0142" elementFormDefault="qualified">
    <xsd:import namespace="http://schemas.microsoft.com/office/2006/documentManagement/types"/>
    <xsd:import namespace="http://schemas.microsoft.com/office/infopath/2007/PartnerControls"/>
    <xsd:element name="nbfd1bde7ed6491b97d01c37ba24b9e9" ma:index="31" nillable="true" ma:taxonomy="true" ma:internalName="nbfd1bde7ed6491b97d01c37ba24b9e9" ma:taxonomyFieldName="Species" ma:displayName="Species" ma:default="" ma:fieldId="{7bfd1bde-7ed6-491b-97d0-1c37ba24b9e9}" ma:sspId="797aeec6-0273-40f2-ab3e-beee73212332" ma:termSetId="57087a93-9b96-45fd-a3f0-bb270e5de893" ma:anchorId="00000000-0000-0000-0000-000000000000" ma:open="true" ma:isKeyword="false">
      <xsd:complexType>
        <xsd:sequence>
          <xsd:element ref="pc:Terms" minOccurs="0" maxOccurs="1"/>
        </xsd:sequence>
      </xsd:complexType>
    </xsd:element>
    <xsd:element name="i43598050ec3425f98ea17eec2b95b06" ma:index="33" nillable="true" ma:taxonomy="true" ma:internalName="i43598050ec3425f98ea17eec2b95b06" ma:taxonomyFieldName="Document_x0020_type" ma:displayName="Document type" ma:default="" ma:fieldId="{24359805-0ec3-425f-98ea-17eec2b95b06}" ma:sspId="797aeec6-0273-40f2-ab3e-beee73212332" ma:termSetId="695491d0-7f44-4453-a13b-7a575883fa26" ma:anchorId="94ac0ddc-7ea0-4ded-b430-74a3294e646c"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14</Value>
      <Value>13</Value>
      <Value>10</Value>
      <Value>8</Value>
      <Value>7</Value>
      <Value>6</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Regulatory Strategy and Design</TermName>
          <TermId xmlns="http://schemas.microsoft.com/office/infopath/2007/PartnerControls">0c92b1d6-0441-4f18-9fb2-5aaec9f3881c</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Energy, Environment and Climate Change</TermName>
          <TermId xmlns="http://schemas.microsoft.com/office/infopath/2007/PartnerControls">94bee464-a01d-4057-aeaf-10b10373b617</TermId>
        </TermInfo>
      </Terms>
    </ic50d0a05a8e4d9791dac67f8a1e716c>
    <nbfd1bde7ed6491b97d01c37ba24b9e9 xmlns="9270aafe-fcc7-45fa-bab9-f880aa5f0142">
      <Terms xmlns="http://schemas.microsoft.com/office/infopath/2007/PartnerControls">
        <TermInfo xmlns="http://schemas.microsoft.com/office/infopath/2007/PartnerControls">
          <TermName xmlns="http://schemas.microsoft.com/office/infopath/2007/PartnerControls">Macropods</TermName>
          <TermId xmlns="http://schemas.microsoft.com/office/infopath/2007/PartnerControls">9dba5400-4237-40df-8956-f472cc737f4f</TermId>
        </TermInfo>
      </Terms>
    </nbfd1bde7ed6491b97d01c37ba24b9e9>
    <i43598050ec3425f98ea17eec2b95b06 xmlns="9270aafe-fcc7-45fa-bab9-f880aa5f0142">
      <Terms xmlns="http://schemas.microsoft.com/office/infopath/2007/PartnerControls">
        <TermInfo xmlns="http://schemas.microsoft.com/office/infopath/2007/PartnerControls">
          <TermName xmlns="http://schemas.microsoft.com/office/infopath/2007/PartnerControls">Policy</TermName>
          <TermId xmlns="http://schemas.microsoft.com/office/infopath/2007/PartnerControls">fba37d7f-8198-4dfa-8ad6-9bdc893da33e</TermId>
        </TermInfo>
      </Terms>
    </i43598050ec3425f98ea17eec2b95b06>
    <_dlc_DocId xmlns="a5f32de4-e402-4188-b034-e71ca7d22e54">DOCID577-1955204648-95</_dlc_DocId>
    <_dlc_DocIdUrl xmlns="a5f32de4-e402-4188-b034-e71ca7d22e54">
      <Url>https://delwpvicgovau.sharepoint.com/sites/ecm_577/_layouts/15/DocIdRedir.aspx?ID=DOCID577-1955204648-95</Url>
      <Description>DOCID577-1955204648-95</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3DE6F-1826-49C7-BACD-70BBFD9BE847}">
  <ds:schemaRefs>
    <ds:schemaRef ds:uri="Microsoft.SharePoint.Taxonomy.ContentTypeSync"/>
  </ds:schemaRefs>
</ds:datastoreItem>
</file>

<file path=customXml/itemProps2.xml><?xml version="1.0" encoding="utf-8"?>
<ds:datastoreItem xmlns:ds="http://schemas.openxmlformats.org/officeDocument/2006/customXml" ds:itemID="{E45A57BA-DB70-4002-8657-6AE0242AEB66}">
  <ds:schemaRefs>
    <ds:schemaRef ds:uri="http://schemas.microsoft.com/office/2006/metadata/customXsn"/>
  </ds:schemaRefs>
</ds:datastoreItem>
</file>

<file path=customXml/itemProps3.xml><?xml version="1.0" encoding="utf-8"?>
<ds:datastoreItem xmlns:ds="http://schemas.openxmlformats.org/officeDocument/2006/customXml" ds:itemID="{97BBC90C-9327-4593-A146-7D074C1DF7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9270aafe-fcc7-45fa-bab9-f880aa5f01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719E0E-A621-4663-8F15-331A26B9BCB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http://schemas.microsoft.com/sharepoint/v3"/>
    <ds:schemaRef ds:uri="9270aafe-fcc7-45fa-bab9-f880aa5f0142"/>
    <ds:schemaRef ds:uri="9fd47c19-1c4a-4d7d-b342-c10cef269344"/>
    <ds:schemaRef ds:uri="http://www.w3.org/XML/1998/namespace"/>
    <ds:schemaRef ds:uri="http://purl.org/dc/dcmitype/"/>
  </ds:schemaRefs>
</ds:datastoreItem>
</file>

<file path=customXml/itemProps5.xml><?xml version="1.0" encoding="utf-8"?>
<ds:datastoreItem xmlns:ds="http://schemas.openxmlformats.org/officeDocument/2006/customXml" ds:itemID="{BFFF8100-0DE0-443F-928C-BF495A2F1042}">
  <ds:schemaRefs>
    <ds:schemaRef ds:uri="http://schemas.microsoft.com/sharepoint/v3/contenttype/forms"/>
  </ds:schemaRefs>
</ds:datastoreItem>
</file>

<file path=customXml/itemProps6.xml><?xml version="1.0" encoding="utf-8"?>
<ds:datastoreItem xmlns:ds="http://schemas.openxmlformats.org/officeDocument/2006/customXml" ds:itemID="{E717DD57-B05D-41B7-BEFA-F9692B39E59D}">
  <ds:schemaRefs>
    <ds:schemaRef ds:uri="http://schemas.microsoft.com/sharepoint/events"/>
  </ds:schemaRefs>
</ds:datastoreItem>
</file>

<file path=customXml/itemProps7.xml><?xml version="1.0" encoding="utf-8"?>
<ds:datastoreItem xmlns:ds="http://schemas.openxmlformats.org/officeDocument/2006/customXml" ds:itemID="{83ECC960-ED59-4E13-8010-2F15C9A65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Report template_macros.dotm</Template>
  <TotalTime>0</TotalTime>
  <Pages>7</Pages>
  <Words>13137</Words>
  <Characters>74881</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Victorian Kangaroo Harvest Management Plan</vt:lpstr>
    </vt:vector>
  </TitlesOfParts>
  <Company/>
  <LinksUpToDate>false</LinksUpToDate>
  <CharactersWithSpaces>87843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Kangaroo Harvest Management Plan</dc:title>
  <dc:subject/>
  <dc:creator>Liz Coluccio (DELWP)</dc:creator>
  <cp:keywords/>
  <dc:description/>
  <cp:lastModifiedBy>Liz A Coluccio (DELWP)</cp:lastModifiedBy>
  <cp:revision>2</cp:revision>
  <cp:lastPrinted>2019-09-23T01:06:00Z</cp:lastPrinted>
  <dcterms:created xsi:type="dcterms:W3CDTF">2019-09-30T00:48:00Z</dcterms:created>
  <dcterms:modified xsi:type="dcterms:W3CDTF">2019-09-30T00:48:00Z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Victorian Kangaroo Harvest Management Plan</vt:lpwstr>
  </property>
  <property fmtid="{D5CDD505-2E9C-101B-9397-08002B2CF9AE}" pid="3" name="xSubtitle">
    <vt:lpwstr>2019</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Victorian Kangaroo Harvest Management Plan</vt:lpwstr>
  </property>
  <property fmtid="{D5CDD505-2E9C-101B-9397-08002B2CF9AE}" pid="16" name="xFooterSubtitle">
    <vt:lpwstr>2019</vt:lpwstr>
  </property>
  <property fmtid="{D5CDD505-2E9C-101B-9397-08002B2CF9AE}" pid="17" name="xAppendixName">
    <vt:lpwstr>Appendix</vt:lpwstr>
  </property>
  <property fmtid="{D5CDD505-2E9C-101B-9397-08002B2CF9AE}" pid="18" name="ContentTypeId">
    <vt:lpwstr>0x0101002517F445A0F35E449C98AAD631F2B0387900503C02868A422F4BAEF6450B982A02BE</vt:lpwstr>
  </property>
  <property fmtid="{D5CDD505-2E9C-101B-9397-08002B2CF9AE}" pid="19" name="Section">
    <vt:lpwstr>7;#All|8270565e-a836-42c0-aa61-1ac7b0ff14aa</vt:lpwstr>
  </property>
  <property fmtid="{D5CDD505-2E9C-101B-9397-08002B2CF9AE}" pid="20" name="Sub-Section">
    <vt:lpwstr/>
  </property>
  <property fmtid="{D5CDD505-2E9C-101B-9397-08002B2CF9AE}" pid="21" name="Agency">
    <vt:lpwstr>1;#Department of Environment, Land, Water and Planning|607a3f87-1228-4cd9-82a5-076aa8776274</vt:lpwstr>
  </property>
  <property fmtid="{D5CDD505-2E9C-101B-9397-08002B2CF9AE}" pid="22" name="Branch">
    <vt:lpwstr>10;#Regulatory Strategy and Design|0c92b1d6-0441-4f18-9fb2-5aaec9f3881c</vt:lpwstr>
  </property>
  <property fmtid="{D5CDD505-2E9C-101B-9397-08002B2CF9AE}" pid="23" name="Species">
    <vt:lpwstr>13;#Macropods|9dba5400-4237-40df-8956-f472cc737f4f</vt:lpwstr>
  </property>
  <property fmtid="{D5CDD505-2E9C-101B-9397-08002B2CF9AE}" pid="24" name="Division">
    <vt:lpwstr>8;#Biodiversity|a369ff78-9705-4b66-a29c-499bde0c7988</vt:lpwstr>
  </property>
  <property fmtid="{D5CDD505-2E9C-101B-9397-08002B2CF9AE}" pid="25" name="Document type">
    <vt:lpwstr>14;#Policy|fba37d7f-8198-4dfa-8ad6-9bdc893da33e</vt:lpwstr>
  </property>
  <property fmtid="{D5CDD505-2E9C-101B-9397-08002B2CF9AE}" pid="26" name="Dissemination Limiting Marker">
    <vt:lpwstr>3;#FOUO|955eb6fc-b35a-4808-8aa5-31e514fa3f26</vt:lpwstr>
  </property>
  <property fmtid="{D5CDD505-2E9C-101B-9397-08002B2CF9AE}" pid="27" name="Group1">
    <vt:lpwstr>6;#Energy, Environment and Climate Change|94bee464-a01d-4057-aeaf-10b10373b617</vt:lpwstr>
  </property>
  <property fmtid="{D5CDD505-2E9C-101B-9397-08002B2CF9AE}" pid="28" name="Security Classification">
    <vt:lpwstr>2;#Unclassified|7fa379f4-4aba-4692-ab80-7d39d3a23cf4</vt:lpwstr>
  </property>
  <property fmtid="{D5CDD505-2E9C-101B-9397-08002B2CF9AE}" pid="29" name="_dlc_DocIdItemGuid">
    <vt:lpwstr>53aeb680-1160-460a-aff0-c358d5ee1412</vt:lpwstr>
  </property>
</Properties>
</file>