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75ED3" w:rsidRPr="00975ED3" w14:paraId="71317278" w14:textId="77777777" w:rsidTr="003F46E9">
        <w:trPr>
          <w:trHeight w:hRule="exact" w:val="1418"/>
        </w:trPr>
        <w:tc>
          <w:tcPr>
            <w:tcW w:w="7761" w:type="dxa"/>
            <w:vAlign w:val="center"/>
          </w:tcPr>
          <w:p w14:paraId="16590C16" w14:textId="77777777" w:rsidR="00975ED3" w:rsidRPr="00975ED3" w:rsidRDefault="003E01E9" w:rsidP="003F46E9">
            <w:pPr>
              <w:pStyle w:val="Title"/>
            </w:pPr>
            <w:r>
              <w:t>Wildlife and heat stress</w:t>
            </w:r>
          </w:p>
        </w:tc>
      </w:tr>
      <w:tr w:rsidR="00975ED3" w14:paraId="7B15F299" w14:textId="77777777" w:rsidTr="003F46E9">
        <w:trPr>
          <w:trHeight w:val="1247"/>
        </w:trPr>
        <w:tc>
          <w:tcPr>
            <w:tcW w:w="7761" w:type="dxa"/>
            <w:vAlign w:val="center"/>
          </w:tcPr>
          <w:p w14:paraId="11015491" w14:textId="296BA3A3" w:rsidR="00975ED3" w:rsidRDefault="008D1CB6" w:rsidP="003E01E9">
            <w:pPr>
              <w:pStyle w:val="Subtitle"/>
            </w:pPr>
            <w:r>
              <w:t>Community information on</w:t>
            </w:r>
            <w:r w:rsidR="003E01E9">
              <w:t xml:space="preserve"> </w:t>
            </w:r>
            <w:r w:rsidR="00470359">
              <w:t>supporting</w:t>
            </w:r>
            <w:r w:rsidR="003E01E9">
              <w:t xml:space="preserve"> wildlife </w:t>
            </w:r>
            <w:r w:rsidR="00470359">
              <w:t>impacted by</w:t>
            </w:r>
            <w:r w:rsidR="003E01E9">
              <w:t xml:space="preserve"> heat exhaustion and dehydration – Summer </w:t>
            </w:r>
            <w:r w:rsidR="00076D7F">
              <w:t>201</w:t>
            </w:r>
            <w:r w:rsidR="009B2DF0">
              <w:t>9</w:t>
            </w:r>
            <w:r w:rsidR="00470359">
              <w:t>/</w:t>
            </w:r>
            <w:r w:rsidR="009B2DF0">
              <w:t>20</w:t>
            </w:r>
          </w:p>
        </w:tc>
      </w:tr>
    </w:tbl>
    <w:p w14:paraId="1408D311" w14:textId="77777777" w:rsidR="00806AB6" w:rsidRDefault="006E1C8D" w:rsidP="00307C36">
      <w:r w:rsidRPr="00806AB6">
        <w:rPr>
          <w:noProof/>
        </w:rPr>
        <mc:AlternateContent>
          <mc:Choice Requires="wps">
            <w:drawing>
              <wp:anchor distT="36195" distB="107950" distL="114300" distR="114300" simplePos="0" relativeHeight="251661312" behindDoc="1" locked="1" layoutInCell="1" allowOverlap="1" wp14:anchorId="0DF27631" wp14:editId="29ACE216">
                <wp:simplePos x="0" y="0"/>
                <wp:positionH relativeFrom="page">
                  <wp:posOffset>541020</wp:posOffset>
                </wp:positionH>
                <wp:positionV relativeFrom="page">
                  <wp:posOffset>2160270</wp:posOffset>
                </wp:positionV>
                <wp:extent cx="6983730" cy="2423795"/>
                <wp:effectExtent l="0" t="0" r="0" b="0"/>
                <wp:wrapTopAndBottom/>
                <wp:docPr id="9" name="PicSi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3730" cy="2423795"/>
                        </a:xfrm>
                        <a:prstGeom prst="rect">
                          <a:avLst/>
                        </a:prstGeom>
                        <a:blipFill dpi="0" rotWithShape="1">
                          <a:blip r:embed="rId8" cstate="print">
                            <a:extLst>
                              <a:ext uri="{28A0092B-C50C-407E-A947-70E740481C1C}">
                                <a14:useLocalDpi xmlns:a14="http://schemas.microsoft.com/office/drawing/2010/main" val="0"/>
                              </a:ext>
                            </a:extLst>
                          </a:blip>
                          <a:srcRect/>
                          <a:stretch>
                            <a:fillRect t="-23811" r="7886" b="-51781"/>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820EC3E" id="PicSingle" o:spid="_x0000_s1026" style="position:absolute;margin-left:42.6pt;margin-top:170.1pt;width:549.9pt;height:190.85pt;z-index:-251655168;visibility:visible;mso-wrap-style:square;mso-width-percent:0;mso-height-percent:0;mso-wrap-distance-left:9pt;mso-wrap-distance-top:2.85pt;mso-wrap-distance-right:9pt;mso-wrap-distance-bottom:8.5pt;mso-position-horizontal:absolute;mso-position-horizontal-relative:page;mso-position-vertical:absolute;mso-position-vertical-relative:page;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" stroked="f">
                <v:fill r:id="rId9" o:title="" recolor="t" rotate="t" type="frame"/>
                <w10:wrap type="topAndBottom" anchorx="page" anchory="page"/>
                <w10:anchorlock/>
              </v:rect>
            </w:pict>
          </mc:Fallback>
        </mc:AlternateContent>
      </w:r>
    </w:p>
    <w:p w14:paraId="3195F3D7" w14:textId="77777777" w:rsidR="00806AB6" w:rsidRDefault="00806AB6" w:rsidP="00806AB6">
      <w:pPr>
        <w:pStyle w:val="BodyText"/>
        <w:sectPr w:rsidR="00806AB6" w:rsidSect="00CF2BAA">
          <w:headerReference w:type="even" r:id="rId10"/>
          <w:headerReference w:type="default" r:id="rId11"/>
          <w:footerReference w:type="even" r:id="rId12"/>
          <w:footerReference w:type="default" r:id="rId13"/>
          <w:headerReference w:type="first" r:id="rId14"/>
          <w:footerReference w:type="first" r:id="rId15"/>
          <w:pgSz w:w="11907" w:h="16840" w:code="9"/>
          <w:pgMar w:top="1985" w:right="737" w:bottom="1758" w:left="851" w:header="284" w:footer="284" w:gutter="0"/>
          <w:cols w:space="284"/>
          <w:titlePg/>
          <w:docGrid w:linePitch="360"/>
        </w:sectPr>
      </w:pPr>
    </w:p>
    <w:p w14:paraId="60B84F94" w14:textId="77777777" w:rsidR="005B07B1" w:rsidRDefault="005B07B1" w:rsidP="005B07B1">
      <w:pPr>
        <w:pStyle w:val="IntroFeatureText"/>
      </w:pPr>
      <w:r>
        <w:t xml:space="preserve">Over </w:t>
      </w:r>
      <w:r w:rsidR="00076D7F">
        <w:t>summer</w:t>
      </w:r>
      <w:r>
        <w:t xml:space="preserve">, wildlife may suffer from heat stress due to extreme weather. Victorians can </w:t>
      </w:r>
      <w:r w:rsidR="004D7FA2">
        <w:t>help animals suffering from heat-stress by offering shade and water</w:t>
      </w:r>
      <w:r w:rsidR="00CF2BAA">
        <w:t>.</w:t>
      </w:r>
    </w:p>
    <w:p w14:paraId="19D1BDC1" w14:textId="77777777" w:rsidR="005B07B1" w:rsidRPr="005B07B1" w:rsidRDefault="005B07B1" w:rsidP="005B07B1">
      <w:pPr>
        <w:pStyle w:val="Heading2"/>
      </w:pPr>
      <w:r>
        <w:t>How do I</w:t>
      </w:r>
      <w:r w:rsidRPr="009D18BE">
        <w:t xml:space="preserve"> recognise a heat-stressed animal</w:t>
      </w:r>
      <w:r>
        <w:t>?</w:t>
      </w:r>
    </w:p>
    <w:p w14:paraId="1E69588D" w14:textId="77777777" w:rsidR="005B07B1" w:rsidRDefault="005B07B1" w:rsidP="005B07B1">
      <w:r>
        <w:t xml:space="preserve">During hot spells, you may see tree-dwelling or nocturnal animals such as possums, koalas or wombats, wandering around on the ground in search of water during the day. </w:t>
      </w:r>
    </w:p>
    <w:p w14:paraId="4A76DEFB" w14:textId="77777777" w:rsidR="005B07B1" w:rsidRDefault="005B07B1" w:rsidP="005B07B1"/>
    <w:p w14:paraId="4D552125" w14:textId="77777777" w:rsidR="005B07B1" w:rsidRDefault="005B07B1" w:rsidP="005B07B1">
      <w:r>
        <w:t xml:space="preserve">Birds may pant with their mouths open and hold their wings out away from their body in an attempt to cool down. </w:t>
      </w:r>
    </w:p>
    <w:p w14:paraId="55E559BD" w14:textId="77777777" w:rsidR="005B07B1" w:rsidRDefault="005B07B1" w:rsidP="005B07B1"/>
    <w:p w14:paraId="5AB08492" w14:textId="77777777" w:rsidR="005B07B1" w:rsidRDefault="005B07B1" w:rsidP="001306D2">
      <w:r>
        <w:t xml:space="preserve">Grey-headed flying-foxes are particularly prone to heat stress. They typically flap their wings and move down lower in the trees to escape heat from direct sunlight. </w:t>
      </w:r>
    </w:p>
    <w:p w14:paraId="40DAB7DF" w14:textId="77777777" w:rsidR="005B07B1" w:rsidRPr="005B07B1" w:rsidRDefault="005B07B1" w:rsidP="005B07B1">
      <w:pPr>
        <w:pStyle w:val="Heading2"/>
      </w:pPr>
      <w:r w:rsidRPr="009D18BE">
        <w:t>How can I help heat-stressed animals?</w:t>
      </w:r>
    </w:p>
    <w:p w14:paraId="21CCAFE5" w14:textId="77777777" w:rsidR="005B07B1" w:rsidRDefault="005B07B1" w:rsidP="005B07B1">
      <w:r>
        <w:t xml:space="preserve">You can help native wildlife cope with extreme heat by placing bowls of water out around your garden to help keep them hydrated. Use the garden hose to spray mist into trees and shrubs to create cooler niches that they can use to escape the heat. </w:t>
      </w:r>
    </w:p>
    <w:p w14:paraId="5D377B60" w14:textId="77777777" w:rsidR="009B2DF0" w:rsidRPr="009B2DF0" w:rsidRDefault="009B2DF0" w:rsidP="009B2DF0">
      <w:pPr>
        <w:pStyle w:val="Heading2"/>
        <w:rPr>
          <w:b w:val="0"/>
          <w:bCs w:val="0"/>
          <w:iCs w:val="0"/>
          <w:color w:val="363534" w:themeColor="text1"/>
          <w:kern w:val="0"/>
          <w:sz w:val="20"/>
          <w:szCs w:val="20"/>
        </w:rPr>
      </w:pPr>
      <w:r w:rsidRPr="009B2DF0">
        <w:rPr>
          <w:b w:val="0"/>
          <w:bCs w:val="0"/>
          <w:iCs w:val="0"/>
          <w:color w:val="363534" w:themeColor="text1"/>
          <w:kern w:val="0"/>
          <w:sz w:val="20"/>
          <w:szCs w:val="20"/>
        </w:rPr>
        <w:t>Members of the community can assist wildlife during days of extreme heat by placing bowls of water out around your garden to help keep them hydrated. Use the garden hose to spray mist into trees and shrubs to create cooler niches that they can use to escape the heat.</w:t>
      </w:r>
    </w:p>
    <w:p w14:paraId="3484F6CE" w14:textId="1A71B562" w:rsidR="009B2DF0" w:rsidRPr="009B2DF0" w:rsidRDefault="009B2DF0" w:rsidP="009B2DF0">
      <w:pPr>
        <w:pStyle w:val="Heading2"/>
        <w:rPr>
          <w:b w:val="0"/>
          <w:bCs w:val="0"/>
          <w:iCs w:val="0"/>
          <w:color w:val="363534" w:themeColor="text1"/>
          <w:kern w:val="0"/>
          <w:sz w:val="20"/>
          <w:szCs w:val="20"/>
        </w:rPr>
      </w:pPr>
      <w:r w:rsidRPr="009B2DF0">
        <w:rPr>
          <w:b w:val="0"/>
          <w:bCs w:val="0"/>
          <w:iCs w:val="0"/>
          <w:color w:val="363534" w:themeColor="text1"/>
          <w:kern w:val="0"/>
          <w:sz w:val="20"/>
          <w:szCs w:val="20"/>
        </w:rPr>
        <w:t>If you see wildlife resting in your garden, you should keep people and pets away and allow it to rest and recover. Noise should also be kept to a minimum.</w:t>
      </w:r>
    </w:p>
    <w:p w14:paraId="20DEB27A" w14:textId="77777777" w:rsidR="009B2DF0" w:rsidRPr="009B2DF0" w:rsidRDefault="009B2DF0" w:rsidP="009B2DF0">
      <w:pPr>
        <w:pStyle w:val="Heading2"/>
      </w:pPr>
      <w:r w:rsidRPr="009B2DF0">
        <w:t>Can I pick up the animal?</w:t>
      </w:r>
      <w:r w:rsidRPr="009B2DF0">
        <w:rPr>
          <w:color w:val="363534" w:themeColor="text1"/>
          <w:kern w:val="0"/>
          <w:sz w:val="20"/>
          <w:szCs w:val="20"/>
        </w:rPr>
        <w:t xml:space="preserve"> </w:t>
      </w:r>
    </w:p>
    <w:p w14:paraId="163F8781" w14:textId="5D067673" w:rsidR="009B2DF0" w:rsidRPr="009B2DF0" w:rsidRDefault="009B2DF0" w:rsidP="009B2DF0">
      <w:pPr>
        <w:pStyle w:val="Heading2"/>
      </w:pPr>
      <w:r w:rsidRPr="009B2DF0">
        <w:rPr>
          <w:b w:val="0"/>
          <w:bCs w:val="0"/>
          <w:iCs w:val="0"/>
          <w:color w:val="363534" w:themeColor="text1"/>
          <w:kern w:val="0"/>
          <w:sz w:val="20"/>
          <w:szCs w:val="20"/>
        </w:rPr>
        <w:t>You should not try to capture</w:t>
      </w:r>
      <w:bookmarkStart w:id="1" w:name="_GoBack"/>
      <w:bookmarkEnd w:id="1"/>
      <w:r w:rsidRPr="009B2DF0">
        <w:rPr>
          <w:b w:val="0"/>
          <w:bCs w:val="0"/>
          <w:iCs w:val="0"/>
          <w:color w:val="363534" w:themeColor="text1"/>
          <w:kern w:val="0"/>
          <w:sz w:val="20"/>
          <w:szCs w:val="20"/>
        </w:rPr>
        <w:t xml:space="preserve">, or handle wildlife.  This may put them under additional </w:t>
      </w:r>
      <w:r w:rsidR="009E5FB5" w:rsidRPr="009B2DF0">
        <w:rPr>
          <w:b w:val="0"/>
          <w:bCs w:val="0"/>
          <w:iCs w:val="0"/>
          <w:color w:val="363534" w:themeColor="text1"/>
          <w:kern w:val="0"/>
          <w:sz w:val="20"/>
          <w:szCs w:val="20"/>
        </w:rPr>
        <w:t>stress,</w:t>
      </w:r>
      <w:r w:rsidRPr="009B2DF0">
        <w:rPr>
          <w:b w:val="0"/>
          <w:bCs w:val="0"/>
          <w:iCs w:val="0"/>
          <w:color w:val="363534" w:themeColor="text1"/>
          <w:kern w:val="0"/>
          <w:sz w:val="20"/>
          <w:szCs w:val="20"/>
        </w:rPr>
        <w:t xml:space="preserve"> or you could injure them.  They may also bite or scratch you. Under no circumstances should you touch or handle a flying-fox as they can carry diseases that can be transmitted to humans.</w:t>
      </w:r>
    </w:p>
    <w:p w14:paraId="1A4AA110" w14:textId="77777777" w:rsidR="00CF2BAA" w:rsidRDefault="00CF2BAA" w:rsidP="00306ADB">
      <w:pPr>
        <w:pStyle w:val="Heading2"/>
      </w:pPr>
      <w:r>
        <w:t>Further information</w:t>
      </w:r>
    </w:p>
    <w:p w14:paraId="3C11B250" w14:textId="77777777" w:rsidR="005B07B1" w:rsidRDefault="005B07B1" w:rsidP="001306D2">
      <w:r>
        <w:t>For further information or to seek advice or assistance for wildlife suffering from heat stress, contact your local vet, a licensed wildlife shelter or rehabilitation organisa</w:t>
      </w:r>
      <w:r w:rsidR="00470359">
        <w:t xml:space="preserve">tion. For contact details for </w:t>
      </w:r>
      <w:r>
        <w:t>wildlife rehabilitation organisation</w:t>
      </w:r>
      <w:r w:rsidR="00470359">
        <w:t>s</w:t>
      </w:r>
      <w:r>
        <w:t xml:space="preserve">, visit the </w:t>
      </w:r>
      <w:hyperlink r:id="rId16" w:history="1">
        <w:r w:rsidRPr="00643A0B">
          <w:rPr>
            <w:rStyle w:val="Hyperlink"/>
          </w:rPr>
          <w:t>DELWP website</w:t>
        </w:r>
      </w:hyperlink>
      <w:r w:rsidR="00E17291">
        <w:t>.</w:t>
      </w:r>
    </w:p>
    <w:sectPr w:rsidR="005B07B1" w:rsidSect="00CF2BAA">
      <w:type w:val="continuous"/>
      <w:pgSz w:w="11907" w:h="16840" w:code="9"/>
      <w:pgMar w:top="2211" w:right="708" w:bottom="1276"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AA7F87" w14:textId="77777777" w:rsidR="00FE7DDB" w:rsidRDefault="00FE7DDB">
      <w:r>
        <w:separator/>
      </w:r>
    </w:p>
    <w:p w14:paraId="2BEB460C" w14:textId="77777777" w:rsidR="00FE7DDB" w:rsidRDefault="00FE7DDB"/>
    <w:p w14:paraId="7BEAF254" w14:textId="77777777" w:rsidR="00FE7DDB" w:rsidRDefault="00FE7DDB"/>
  </w:endnote>
  <w:endnote w:type="continuationSeparator" w:id="0">
    <w:p w14:paraId="0C0B197E" w14:textId="77777777" w:rsidR="00FE7DDB" w:rsidRDefault="00FE7DDB">
      <w:r>
        <w:continuationSeparator/>
      </w:r>
    </w:p>
    <w:p w14:paraId="20DD9CC4" w14:textId="77777777" w:rsidR="00FE7DDB" w:rsidRDefault="00FE7DDB"/>
    <w:p w14:paraId="70D3C233" w14:textId="77777777" w:rsidR="00FE7DDB" w:rsidRDefault="00FE7D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318B63" w14:textId="77777777" w:rsidR="00A209C4" w:rsidRPr="00B5221E" w:rsidRDefault="00A209C4" w:rsidP="00E97294">
    <w:pPr>
      <w:pStyle w:val="FooterEven"/>
    </w:pPr>
    <w:r w:rsidRPr="00D55628">
      <w:rPr>
        <w:noProof/>
      </w:rPr>
      <mc:AlternateContent>
        <mc:Choice Requires="wps">
          <w:drawing>
            <wp:anchor distT="0" distB="0" distL="114300" distR="114300" simplePos="0" relativeHeight="251637760" behindDoc="1" locked="1" layoutInCell="1" allowOverlap="1" wp14:anchorId="7638596C" wp14:editId="6ACB8D93">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A5D38" w14:textId="2337A0DF"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38596C" id="_x0000_t202" coordsize="21600,21600" o:spt="202" path="m,l,21600r21600,l21600,xe">
              <v:stroke joinstyle="miter"/>
              <v:path gradientshapeok="t" o:connecttype="rect"/>
            </v:shapetype>
            <v:shape id="Text Box 224" o:spid="_x0000_s1026" type="#_x0000_t202" alt="Title: Background Watermark Image" style="position:absolute;margin-left:0;margin-top:0;width:595.3pt;height:141.45pt;z-index:-2516787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CHbZ5S0AIAAN8FAAAOAAAAAAAAAAAAAAAAAC4CAABkcnMvZTJvRG9jLnht&#10;bFBLAQItABQABgAIAAAAIQA0xUTO2wAAAAYBAAAPAAAAAAAAAAAAAAAAACoFAABkcnMvZG93bnJl&#10;di54bWxQSwUGAAAAAAQABADzAAAAMgYAAAAA&#10;" filled="f" stroked="f">
              <v:textbox>
                <w:txbxContent>
                  <w:p w14:paraId="406A5D38" w14:textId="2337A0DF"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4FE4D7" w14:textId="77777777" w:rsidR="00A209C4" w:rsidRDefault="00A209C4" w:rsidP="00213C82">
    <w:pPr>
      <w:pStyle w:val="Footer"/>
    </w:pPr>
    <w:r w:rsidRPr="00D55628">
      <w:rPr>
        <w:noProof/>
      </w:rPr>
      <mc:AlternateContent>
        <mc:Choice Requires="wps">
          <w:drawing>
            <wp:anchor distT="0" distB="0" distL="114300" distR="114300" simplePos="0" relativeHeight="251641856" behindDoc="1" locked="1" layoutInCell="1" allowOverlap="1" wp14:anchorId="1E033EA9" wp14:editId="7D878F6A">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47956" w14:textId="6CCA7FF0"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033EA9" id="_x0000_t202" coordsize="21600,21600" o:spt="202" path="m,l,21600r21600,l21600,xe">
              <v:stroke joinstyle="miter"/>
              <v:path gradientshapeok="t" o:connecttype="rect"/>
            </v:shapetype>
            <v:shape id="_x0000_s1027" type="#_x0000_t202" alt="Title: Background Watermark Image" style="position:absolute;margin-left:0;margin-top:0;width:595.3pt;height:141.45pt;z-index:-25167462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u0r0wIAAOY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" filled="f" stroked="f">
              <v:textbox>
                <w:txbxContent>
                  <w:p w14:paraId="14A47956" w14:textId="6CCA7FF0"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5998D0" w14:textId="77777777" w:rsidR="00A209C4" w:rsidRDefault="00A209C4" w:rsidP="00BF3066">
    <w:pPr>
      <w:pStyle w:val="Footer"/>
      <w:spacing w:before="1600"/>
    </w:pPr>
    <w:r>
      <w:rPr>
        <w:noProof/>
        <w:sz w:val="18"/>
      </w:rPr>
      <mc:AlternateContent>
        <mc:Choice Requires="wps">
          <w:drawing>
            <wp:anchor distT="0" distB="0" distL="114300" distR="114300" simplePos="0" relativeHeight="251666432" behindDoc="0" locked="1" layoutInCell="1" allowOverlap="1" wp14:anchorId="13F8ADBB" wp14:editId="462D9183">
              <wp:simplePos x="0" y="0"/>
              <wp:positionH relativeFrom="page">
                <wp:align>left</wp:align>
              </wp:positionH>
              <wp:positionV relativeFrom="page">
                <wp:align>bottom</wp:align>
              </wp:positionV>
              <wp:extent cx="3848400" cy="720000"/>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9F7BF2" w14:textId="77777777" w:rsidR="00A209C4" w:rsidRPr="009F69FA" w:rsidRDefault="00A209C4" w:rsidP="00213C82">
                          <w:pPr>
                            <w:pStyle w:val="xWeb"/>
                          </w:pPr>
                          <w:bookmarkStart w:id="0" w:name="Here"/>
                          <w:r w:rsidRPr="009F69FA">
                            <w:t>de</w:t>
                          </w:r>
                          <w:r>
                            <w:t>lwp</w:t>
                          </w:r>
                          <w:r w:rsidRPr="009F69FA">
                            <w:t>.vic.gov.au</w:t>
                          </w:r>
                          <w:bookmarkEnd w:id="0"/>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F8ADBB" id="_x0000_t202" coordsize="21600,21600" o:spt="202" path="m,l,21600r21600,l21600,xe">
              <v:stroke joinstyle="miter"/>
              <v:path gradientshapeok="t" o:connecttype="rect"/>
            </v:shapetype>
            <v:shape id="WebAddress" o:spid="_x0000_s1028" type="#_x0000_t202" style="position:absolute;margin-left:0;margin-top:0;width:303pt;height:56.7pt;z-index:25166643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" filled="f" stroked="f" strokeweight=".5pt">
              <v:textbox inset="15mm">
                <w:txbxContent>
                  <w:p w14:paraId="2C9F7BF2" w14:textId="77777777" w:rsidR="00A209C4" w:rsidRPr="009F69FA" w:rsidRDefault="00A209C4" w:rsidP="00213C82">
                    <w:pPr>
                      <w:pStyle w:val="xWeb"/>
                    </w:pPr>
                    <w:bookmarkStart w:id="1" w:name="Here"/>
                    <w:r w:rsidRPr="009F69FA">
                      <w:t>de</w:t>
                    </w:r>
                    <w:r>
                      <w:t>lwp</w:t>
                    </w:r>
                    <w:r w:rsidRPr="009F69FA">
                      <w:t>.vic.gov.au</w:t>
                    </w:r>
                    <w:bookmarkEnd w:id="1"/>
                  </w:p>
                </w:txbxContent>
              </v:textbox>
              <w10:wrap anchorx="page" anchory="page"/>
              <w10:anchorlock/>
            </v:shape>
          </w:pict>
        </mc:Fallback>
      </mc:AlternateContent>
    </w:r>
    <w:r>
      <w:rPr>
        <w:noProof/>
        <w:sz w:val="18"/>
      </w:rPr>
      <w:drawing>
        <wp:anchor distT="0" distB="0" distL="114300" distR="114300" simplePos="0" relativeHeight="251662336" behindDoc="1" locked="1" layoutInCell="1" allowOverlap="1" wp14:anchorId="5D34195E" wp14:editId="32BE0FA1">
          <wp:simplePos x="0" y="0"/>
          <wp:positionH relativeFrom="page">
            <wp:align>right</wp:align>
          </wp:positionH>
          <wp:positionV relativeFrom="page">
            <wp:align>bottom</wp:align>
          </wp:positionV>
          <wp:extent cx="2422800" cy="10836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1">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E19867" w14:textId="77777777" w:rsidR="00FE7DDB" w:rsidRPr="008F5280" w:rsidRDefault="00FE7DDB" w:rsidP="008F5280">
      <w:pPr>
        <w:pStyle w:val="FootnoteSeparator"/>
      </w:pPr>
    </w:p>
    <w:p w14:paraId="2FA0B1F6" w14:textId="77777777" w:rsidR="00FE7DDB" w:rsidRDefault="00FE7DDB"/>
  </w:footnote>
  <w:footnote w:type="continuationSeparator" w:id="0">
    <w:p w14:paraId="7351807E" w14:textId="77777777" w:rsidR="00FE7DDB" w:rsidRDefault="00FE7DDB" w:rsidP="008F5280">
      <w:pPr>
        <w:pStyle w:val="FootnoteSeparator"/>
      </w:pPr>
    </w:p>
    <w:p w14:paraId="18BB5F95" w14:textId="77777777" w:rsidR="00FE7DDB" w:rsidRDefault="00FE7DDB"/>
    <w:p w14:paraId="674E89B4" w14:textId="77777777" w:rsidR="00FE7DDB" w:rsidRDefault="00FE7DDB"/>
  </w:footnote>
  <w:footnote w:type="continuationNotice" w:id="1">
    <w:p w14:paraId="342BD8E3" w14:textId="77777777" w:rsidR="00FE7DDB" w:rsidRDefault="00FE7DDB" w:rsidP="00D55628"/>
    <w:p w14:paraId="112C4633" w14:textId="77777777" w:rsidR="00FE7DDB" w:rsidRDefault="00FE7DDB"/>
    <w:p w14:paraId="6A8DBBD0" w14:textId="77777777" w:rsidR="00FE7DDB" w:rsidRDefault="00FE7DD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5E117" w14:textId="77777777" w:rsidR="00A209C4" w:rsidRPr="0033793B" w:rsidRDefault="0033793B" w:rsidP="0033793B">
    <w:pPr>
      <w:pStyle w:val="Header"/>
      <w:jc w:val="center"/>
      <w:rPr>
        <w:color w:val="FF0000"/>
      </w:rPr>
    </w:pPr>
    <w:r>
      <w:rPr>
        <w:color w:val="FF0000"/>
      </w:rPr>
      <w:t>This is a one page fact. Please reduce your content so that it fits on one page.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95DE4" w14:textId="77777777" w:rsidR="005B07B1" w:rsidRDefault="005B07B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8B13E5" w14:textId="77777777" w:rsidR="00A209C4" w:rsidRPr="00E97294" w:rsidRDefault="00A209C4" w:rsidP="00E97294">
    <w:pPr>
      <w:pStyle w:val="Header"/>
    </w:pPr>
    <w:r w:rsidRPr="00806AB6">
      <w:rPr>
        <w:noProof/>
      </w:rPr>
      <mc:AlternateContent>
        <mc:Choice Requires="wps">
          <w:drawing>
            <wp:anchor distT="0" distB="0" distL="114300" distR="114300" simplePos="0" relativeHeight="251654144" behindDoc="1" locked="0" layoutInCell="1" allowOverlap="1" wp14:anchorId="5495D449" wp14:editId="12FDDB40">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84BCE9" id="TriangleRight" o:spid="_x0000_s1026" style="position:absolute;margin-left:56.7pt;margin-top:22.7pt;width:68.05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0" behindDoc="1" locked="0" layoutInCell="1" allowOverlap="1" wp14:anchorId="2FD0DADA" wp14:editId="7A68A44D">
              <wp:simplePos x="0" y="0"/>
              <wp:positionH relativeFrom="page">
                <wp:posOffset>720090</wp:posOffset>
              </wp:positionH>
              <wp:positionV relativeFrom="page">
                <wp:posOffset>1188085</wp:posOffset>
              </wp:positionV>
              <wp:extent cx="864000" cy="900000"/>
              <wp:effectExtent l="0" t="0" r="0" b="0"/>
              <wp:wrapNone/>
              <wp:docPr id="39"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A5CD4A" id="TriangleBottom" o:spid="_x0000_s1026" style="position:absolute;margin-left:56.7pt;margin-top:93.55pt;width:68.05pt;height:70.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" path="m,l669,1415,1339,,,xe" fillcolor="#e9eeae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50048" behindDoc="1" locked="0" layoutInCell="1" allowOverlap="1" wp14:anchorId="1B740647" wp14:editId="4D217F46">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001824" id="TriangleLeft" o:spid="_x0000_s1026" style="position:absolute;margin-left:22.7pt;margin-top:22.7pt;width:68.05pt;height:70.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45952" behindDoc="1" locked="0" layoutInCell="1" allowOverlap="1" wp14:anchorId="191C8416" wp14:editId="760409CB">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6A7B478" id="Rectangle" o:spid="_x0000_s1026" style="position:absolute;margin-left:22.7pt;margin-top:22.7pt;width:552.75pt;height:70.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11248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64C62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5E67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69247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7A2F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FF819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80F4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7E9A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60A89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CBAA9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1"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4"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5"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D545EC4"/>
    <w:multiLevelType w:val="multilevel"/>
    <w:tmpl w:val="CE08AAA6"/>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1"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2"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3"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5"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6" w15:restartNumberingAfterBreak="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8"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9"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0"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1"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8"/>
  </w:num>
  <w:num w:numId="2">
    <w:abstractNumId w:val="27"/>
  </w:num>
  <w:num w:numId="3">
    <w:abstractNumId w:val="24"/>
  </w:num>
  <w:num w:numId="4">
    <w:abstractNumId w:val="31"/>
  </w:num>
  <w:num w:numId="5">
    <w:abstractNumId w:val="15"/>
  </w:num>
  <w:num w:numId="6">
    <w:abstractNumId w:val="12"/>
  </w:num>
  <w:num w:numId="7">
    <w:abstractNumId w:val="11"/>
  </w:num>
  <w:num w:numId="8">
    <w:abstractNumId w:val="10"/>
  </w:num>
  <w:num w:numId="9">
    <w:abstractNumId w:val="28"/>
  </w:num>
  <w:num w:numId="10">
    <w:abstractNumId w:val="13"/>
  </w:num>
  <w:num w:numId="11">
    <w:abstractNumId w:val="16"/>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23"/>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num>
  <w:num w:numId="28">
    <w:abstractNumId w:val="30"/>
    <w:lvlOverride w:ilvl="0">
      <w:startOverride w:val="1"/>
    </w:lvlOverride>
  </w:num>
  <w:num w:numId="29">
    <w:abstractNumId w:val="19"/>
  </w:num>
  <w:num w:numId="30">
    <w:abstractNumId w:val="29"/>
  </w:num>
  <w:num w:numId="31">
    <w:abstractNumId w:val="8"/>
  </w:num>
  <w:num w:numId="32">
    <w:abstractNumId w:val="26"/>
  </w:num>
  <w:num w:numId="33">
    <w:abstractNumId w:val="20"/>
  </w:num>
  <w:num w:numId="34">
    <w:abstractNumId w:val="9"/>
  </w:num>
  <w:num w:numId="35">
    <w:abstractNumId w:val="7"/>
  </w:num>
  <w:num w:numId="36">
    <w:abstractNumId w:val="6"/>
  </w:num>
  <w:num w:numId="37">
    <w:abstractNumId w:val="5"/>
  </w:num>
  <w:num w:numId="38">
    <w:abstractNumId w:val="4"/>
  </w:num>
  <w:num w:numId="39">
    <w:abstractNumId w:val="1"/>
  </w:num>
  <w:num w:numId="40">
    <w:abstractNumId w:val="0"/>
  </w:num>
  <w:num w:numId="41">
    <w:abstractNumId w:val="3"/>
  </w:num>
  <w:num w:numId="42">
    <w:abstractNumId w:val="2"/>
  </w:num>
  <w:num w:numId="43">
    <w:abstractNumId w:val="11"/>
  </w:num>
  <w:num w:numId="44">
    <w:abstractNumId w:val="11"/>
  </w:num>
  <w:num w:numId="45">
    <w:abstractNumId w:val="11"/>
  </w:num>
  <w:num w:numId="46">
    <w:abstractNumId w:val="11"/>
  </w:num>
  <w:num w:numId="47">
    <w:abstractNumId w:val="11"/>
  </w:num>
  <w:num w:numId="48">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en-US" w:vendorID="64" w:dllVersion="0" w:nlCheck="1" w:checkStyle="1"/>
  <w:activeWritingStyle w:appName="MSWord" w:lang="en-AU" w:vendorID="64" w:dllVersion="0"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4097"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1"/>
  </w:docVars>
  <w:rsids>
    <w:rsidRoot w:val="005B07B1"/>
    <w:rsid w:val="0000017F"/>
    <w:rsid w:val="00000279"/>
    <w:rsid w:val="000004BD"/>
    <w:rsid w:val="00000B7A"/>
    <w:rsid w:val="00000C89"/>
    <w:rsid w:val="00000FEB"/>
    <w:rsid w:val="000012BE"/>
    <w:rsid w:val="00001E86"/>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72E"/>
    <w:rsid w:val="000547C6"/>
    <w:rsid w:val="00054AD4"/>
    <w:rsid w:val="00055546"/>
    <w:rsid w:val="0005568C"/>
    <w:rsid w:val="000557B4"/>
    <w:rsid w:val="00055860"/>
    <w:rsid w:val="00055D0B"/>
    <w:rsid w:val="000560BA"/>
    <w:rsid w:val="000570E5"/>
    <w:rsid w:val="00057EB2"/>
    <w:rsid w:val="0006013C"/>
    <w:rsid w:val="00060538"/>
    <w:rsid w:val="00060EE0"/>
    <w:rsid w:val="00060FD9"/>
    <w:rsid w:val="00061573"/>
    <w:rsid w:val="000617D7"/>
    <w:rsid w:val="000620DA"/>
    <w:rsid w:val="000626EE"/>
    <w:rsid w:val="00062985"/>
    <w:rsid w:val="00063E71"/>
    <w:rsid w:val="000640A9"/>
    <w:rsid w:val="0006422E"/>
    <w:rsid w:val="00064489"/>
    <w:rsid w:val="00065584"/>
    <w:rsid w:val="000655FD"/>
    <w:rsid w:val="00065A52"/>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A1F"/>
    <w:rsid w:val="00074C2B"/>
    <w:rsid w:val="000752FC"/>
    <w:rsid w:val="000758E3"/>
    <w:rsid w:val="00076B41"/>
    <w:rsid w:val="00076D7F"/>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59E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0280"/>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2D6D"/>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ADB"/>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3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12D"/>
    <w:rsid w:val="00354841"/>
    <w:rsid w:val="00354EFD"/>
    <w:rsid w:val="003555CC"/>
    <w:rsid w:val="003561B4"/>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6FB8"/>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1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0359"/>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FA2"/>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85E"/>
    <w:rsid w:val="00545B76"/>
    <w:rsid w:val="00546073"/>
    <w:rsid w:val="0054736B"/>
    <w:rsid w:val="005478BB"/>
    <w:rsid w:val="00547BC4"/>
    <w:rsid w:val="00550BE8"/>
    <w:rsid w:val="00550C69"/>
    <w:rsid w:val="00551607"/>
    <w:rsid w:val="00552110"/>
    <w:rsid w:val="00552423"/>
    <w:rsid w:val="005534BB"/>
    <w:rsid w:val="00553651"/>
    <w:rsid w:val="0055365C"/>
    <w:rsid w:val="00553668"/>
    <w:rsid w:val="00553ADF"/>
    <w:rsid w:val="005541D4"/>
    <w:rsid w:val="00554A10"/>
    <w:rsid w:val="005550AC"/>
    <w:rsid w:val="005565AB"/>
    <w:rsid w:val="00556A21"/>
    <w:rsid w:val="00556E29"/>
    <w:rsid w:val="00556EE7"/>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B1"/>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F77"/>
    <w:rsid w:val="007E7B22"/>
    <w:rsid w:val="007E7E4B"/>
    <w:rsid w:val="007E7F34"/>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D8C"/>
    <w:rsid w:val="008759AC"/>
    <w:rsid w:val="00875CD3"/>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1CB6"/>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46FA"/>
    <w:rsid w:val="008E55E1"/>
    <w:rsid w:val="008E6A3D"/>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6FB"/>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7B5"/>
    <w:rsid w:val="009B2DF0"/>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5FB5"/>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0B1"/>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8F6"/>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6E09"/>
    <w:rsid w:val="00C270CC"/>
    <w:rsid w:val="00C2728B"/>
    <w:rsid w:val="00C272C4"/>
    <w:rsid w:val="00C27473"/>
    <w:rsid w:val="00C30843"/>
    <w:rsid w:val="00C30987"/>
    <w:rsid w:val="00C30AFA"/>
    <w:rsid w:val="00C30B58"/>
    <w:rsid w:val="00C30BD9"/>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CB"/>
    <w:rsid w:val="00CA2AD6"/>
    <w:rsid w:val="00CA2FBC"/>
    <w:rsid w:val="00CA3229"/>
    <w:rsid w:val="00CA34F9"/>
    <w:rsid w:val="00CA4545"/>
    <w:rsid w:val="00CA4884"/>
    <w:rsid w:val="00CA4B14"/>
    <w:rsid w:val="00CA59B8"/>
    <w:rsid w:val="00CA6653"/>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BAA"/>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BB8"/>
    <w:rsid w:val="00D214E7"/>
    <w:rsid w:val="00D21CA0"/>
    <w:rsid w:val="00D21CD3"/>
    <w:rsid w:val="00D21E8A"/>
    <w:rsid w:val="00D2267C"/>
    <w:rsid w:val="00D22895"/>
    <w:rsid w:val="00D23005"/>
    <w:rsid w:val="00D2333E"/>
    <w:rsid w:val="00D23D0E"/>
    <w:rsid w:val="00D24D9F"/>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7E"/>
    <w:rsid w:val="00D9517F"/>
    <w:rsid w:val="00D95B90"/>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5D1"/>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B12"/>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B94"/>
    <w:rsid w:val="00E16D5B"/>
    <w:rsid w:val="00E17291"/>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36B2"/>
    <w:rsid w:val="00EE3A69"/>
    <w:rsid w:val="00EE3D13"/>
    <w:rsid w:val="00EE3D35"/>
    <w:rsid w:val="00EE3EBB"/>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7540"/>
    <w:rsid w:val="00F9777B"/>
    <w:rsid w:val="00F979B0"/>
    <w:rsid w:val="00F97FB0"/>
    <w:rsid w:val="00FA0BCC"/>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E7DDB"/>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relative:page;mso-position-vertical-relative:page" stroke="f">
      <v:stroke on="f"/>
      <o:colormru v:ext="edit" colors="white"/>
    </o:shapedefaults>
    <o:shapelayout v:ext="edit">
      <o:idmap v:ext="edit" data="1"/>
    </o:shapelayout>
  </w:shapeDefaults>
  <w:decimalSymbol w:val="."/>
  <w:listSeparator w:val=","/>
  <w14:docId w14:val="756D2775"/>
  <w15:docId w15:val="{8DBE12B6-E7C7-478D-93D8-AFF520D23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3793B"/>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sz w:val="24"/>
    </w:rPr>
    <w:tblPr>
      <w:tblCellMar>
        <w:top w:w="227" w:type="dxa"/>
        <w:left w:w="0" w:type="dxa"/>
        <w:bottom w:w="227" w:type="dxa"/>
        <w:right w:w="0" w:type="dxa"/>
      </w:tblCellMar>
    </w:tblPr>
    <w:tcPr>
      <w:shd w:val="clear" w:color="auto" w:fill="CDDC29" w:themeFill="text2"/>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qFormat/>
    <w:rsid w:val="00D14E24"/>
    <w:pPr>
      <w:numPr>
        <w:numId w:val="29"/>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qFormat/>
    <w:rsid w:val="00967C82"/>
    <w:pPr>
      <w:spacing w:line="240" w:lineRule="auto"/>
    </w:pPr>
    <w:rPr>
      <w:b/>
      <w:color w:val="00B2A9"/>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4C6213"/>
    <w:rPr>
      <w:color w:val="FF0000"/>
      <w:sz w:val="20"/>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wildlife.vic.gov.au/sick-injured-or-orphaned-wildlife/sick-injured-or-orphaned-wildlif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v17\AppData\Roaming\Microsoft\Templates\DELWP%20Fact%20sheet%201pp%20template.dotm" TargetMode="External"/></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B515DF-F675-4E58-A0AA-58909B435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DELWP Fact sheet 1pp template.dotm</Template>
  <TotalTime>4</TotalTime>
  <Pages>1</Pages>
  <Words>349</Words>
  <Characters>1862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2207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Lauren Clay</dc:creator>
  <cp:lastModifiedBy>Rodney J Vile (DELWP)</cp:lastModifiedBy>
  <cp:revision>6</cp:revision>
  <cp:lastPrinted>2019-12-28T01:14:00Z</cp:lastPrinted>
  <dcterms:created xsi:type="dcterms:W3CDTF">2019-12-28T01:12:00Z</dcterms:created>
  <dcterms:modified xsi:type="dcterms:W3CDTF">2019-12-28T01:15:00Z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ies>
</file>