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396EC6CF" w14:textId="77777777" w:rsidTr="003F46E9">
        <w:trPr>
          <w:trHeight w:hRule="exact" w:val="1418"/>
        </w:trPr>
        <w:tc>
          <w:tcPr>
            <w:tcW w:w="7761" w:type="dxa"/>
            <w:vAlign w:val="center"/>
          </w:tcPr>
          <w:p w14:paraId="2E7EC17E" w14:textId="77777777" w:rsidR="00B26E35" w:rsidRPr="00B26E35" w:rsidRDefault="002D7D86" w:rsidP="00B26E35">
            <w:pPr>
              <w:pStyle w:val="Title"/>
              <w:rPr>
                <w:i/>
                <w:sz w:val="36"/>
              </w:rPr>
            </w:pPr>
            <w:bookmarkStart w:id="0" w:name="_GoBack"/>
            <w:bookmarkEnd w:id="0"/>
            <w:r w:rsidRPr="00B26E35">
              <w:rPr>
                <w:i/>
                <w:sz w:val="36"/>
              </w:rPr>
              <w:t xml:space="preserve">Victoria’s </w:t>
            </w:r>
            <w:r w:rsidR="00B26E35" w:rsidRPr="00B26E35">
              <w:rPr>
                <w:i/>
                <w:sz w:val="36"/>
              </w:rPr>
              <w:t>b</w:t>
            </w:r>
            <w:r w:rsidR="00BE67CB" w:rsidRPr="00B26E35">
              <w:rPr>
                <w:i/>
                <w:sz w:val="36"/>
              </w:rPr>
              <w:t>ushfire</w:t>
            </w:r>
            <w:r w:rsidR="00371AE4" w:rsidRPr="00B26E35">
              <w:rPr>
                <w:i/>
                <w:sz w:val="36"/>
              </w:rPr>
              <w:t xml:space="preserve"> </w:t>
            </w:r>
            <w:r w:rsidR="00B26E35" w:rsidRPr="00B26E35">
              <w:rPr>
                <w:i/>
                <w:sz w:val="36"/>
              </w:rPr>
              <w:t>e</w:t>
            </w:r>
            <w:r w:rsidR="009048D3" w:rsidRPr="00B26E35">
              <w:rPr>
                <w:i/>
                <w:sz w:val="36"/>
              </w:rPr>
              <w:t>mergency</w:t>
            </w:r>
            <w:r w:rsidR="00BE67CB" w:rsidRPr="00B26E35">
              <w:rPr>
                <w:i/>
                <w:sz w:val="36"/>
              </w:rPr>
              <w:t>:</w:t>
            </w:r>
            <w:r w:rsidR="00B26E35" w:rsidRPr="00B26E35">
              <w:rPr>
                <w:i/>
                <w:sz w:val="36"/>
              </w:rPr>
              <w:t xml:space="preserve"> </w:t>
            </w:r>
          </w:p>
          <w:p w14:paraId="31E044FD" w14:textId="26995B70" w:rsidR="00E712D8" w:rsidRPr="001C1921" w:rsidRDefault="00B26E35" w:rsidP="00B26E35">
            <w:pPr>
              <w:pStyle w:val="Title"/>
              <w:rPr>
                <w:sz w:val="36"/>
              </w:rPr>
            </w:pPr>
            <w:r w:rsidRPr="00B26E35">
              <w:rPr>
                <w:i/>
                <w:sz w:val="36"/>
              </w:rPr>
              <w:t>Biodiversity r</w:t>
            </w:r>
            <w:r w:rsidR="00371AE4" w:rsidRPr="00B26E35">
              <w:rPr>
                <w:i/>
                <w:sz w:val="36"/>
              </w:rPr>
              <w:t xml:space="preserve">esponse and </w:t>
            </w:r>
            <w:r w:rsidRPr="00B26E35">
              <w:rPr>
                <w:i/>
                <w:sz w:val="36"/>
              </w:rPr>
              <w:t>r</w:t>
            </w:r>
            <w:r w:rsidR="00371AE4" w:rsidRPr="00B26E35">
              <w:rPr>
                <w:i/>
                <w:sz w:val="36"/>
              </w:rPr>
              <w:t>ecovery</w:t>
            </w:r>
          </w:p>
          <w:p w14:paraId="4F6A3B39" w14:textId="7784B7A9" w:rsidR="009B1003" w:rsidRPr="00B26E35" w:rsidRDefault="00E712D8" w:rsidP="00E712D8">
            <w:pPr>
              <w:pStyle w:val="Title"/>
              <w:rPr>
                <w:sz w:val="28"/>
                <w:szCs w:val="28"/>
              </w:rPr>
            </w:pPr>
            <w:r w:rsidRPr="00B26E35">
              <w:rPr>
                <w:sz w:val="28"/>
                <w:szCs w:val="28"/>
              </w:rPr>
              <w:t>Report Summary</w:t>
            </w:r>
            <w:r w:rsidR="00371AE4" w:rsidRPr="00B26E35">
              <w:rPr>
                <w:sz w:val="28"/>
                <w:szCs w:val="28"/>
              </w:rPr>
              <w:t xml:space="preserve">  </w:t>
            </w:r>
          </w:p>
        </w:tc>
      </w:tr>
      <w:tr w:rsidR="00975ED3" w14:paraId="16B8B063" w14:textId="77777777" w:rsidTr="003F46E9">
        <w:trPr>
          <w:trHeight w:val="1247"/>
        </w:trPr>
        <w:tc>
          <w:tcPr>
            <w:tcW w:w="7761" w:type="dxa"/>
            <w:vAlign w:val="center"/>
          </w:tcPr>
          <w:p w14:paraId="69CDC984" w14:textId="12686B6C" w:rsidR="009B1003" w:rsidRPr="009B1003" w:rsidRDefault="00D36A8E" w:rsidP="009B1003">
            <w:pPr>
              <w:pStyle w:val="Subtitle"/>
            </w:pPr>
            <w:r>
              <w:t xml:space="preserve"> </w:t>
            </w:r>
          </w:p>
        </w:tc>
      </w:tr>
    </w:tbl>
    <w:p w14:paraId="0B9D5345" w14:textId="1B432FE4" w:rsidR="00806AB6" w:rsidRDefault="00806AB6" w:rsidP="00C87A9E">
      <w:pPr>
        <w:sectPr w:rsidR="00806AB6" w:rsidSect="0033793B">
          <w:headerReference w:type="even" r:id="rId13"/>
          <w:headerReference w:type="default" r:id="rId14"/>
          <w:footerReference w:type="even" r:id="rId15"/>
          <w:footerReference w:type="default" r:id="rId16"/>
          <w:headerReference w:type="first" r:id="rId17"/>
          <w:footerReference w:type="first" r:id="rId18"/>
          <w:pgSz w:w="11907" w:h="16840" w:code="9"/>
          <w:pgMar w:top="2211" w:right="737" w:bottom="1758" w:left="851" w:header="284" w:footer="284" w:gutter="0"/>
          <w:cols w:space="284"/>
          <w:titlePg/>
          <w:docGrid w:linePitch="360"/>
        </w:sectPr>
      </w:pPr>
    </w:p>
    <w:p w14:paraId="68591811" w14:textId="77777777" w:rsidR="001C1921" w:rsidRDefault="001C1921" w:rsidP="002F70B9">
      <w:pPr>
        <w:pStyle w:val="Heading2"/>
      </w:pPr>
      <w:bookmarkStart w:id="1" w:name="Here"/>
      <w:bookmarkEnd w:id="1"/>
    </w:p>
    <w:p w14:paraId="5A4399C6" w14:textId="77777777" w:rsidR="001C1921" w:rsidRDefault="001C1921" w:rsidP="002F70B9">
      <w:pPr>
        <w:pStyle w:val="Heading2"/>
      </w:pPr>
    </w:p>
    <w:p w14:paraId="1B31BA91" w14:textId="77777777" w:rsidR="001C1921" w:rsidRDefault="001C1921" w:rsidP="002F70B9">
      <w:pPr>
        <w:pStyle w:val="Heading2"/>
      </w:pPr>
    </w:p>
    <w:p w14:paraId="38D96213" w14:textId="77777777" w:rsidR="0020770F" w:rsidRDefault="0020770F" w:rsidP="002F70B9">
      <w:pPr>
        <w:pStyle w:val="Heading2"/>
      </w:pPr>
    </w:p>
    <w:p w14:paraId="000F20B2" w14:textId="77777777" w:rsidR="0020770F" w:rsidRDefault="0020770F" w:rsidP="002F70B9">
      <w:pPr>
        <w:pStyle w:val="Heading2"/>
      </w:pPr>
    </w:p>
    <w:p w14:paraId="63EA0709" w14:textId="4AC9417B" w:rsidR="005A7008" w:rsidRDefault="00762FF4" w:rsidP="005A7008">
      <w:pPr>
        <w:pStyle w:val="Heading2"/>
      </w:pPr>
      <w:r>
        <w:t>Context</w:t>
      </w:r>
    </w:p>
    <w:p w14:paraId="446D1A47" w14:textId="403C49DA" w:rsidR="007E5132" w:rsidRPr="00196126" w:rsidRDefault="00A66CE2" w:rsidP="005A7008">
      <w:pPr>
        <w:pStyle w:val="BodyText"/>
        <w:spacing w:line="276" w:lineRule="auto"/>
        <w:jc w:val="both"/>
      </w:pPr>
      <w:r>
        <w:rPr>
          <w:lang w:eastAsia="en-AU"/>
        </w:rPr>
        <w:t>The Department of Environment, Land, Water and Planning</w:t>
      </w:r>
      <w:r w:rsidR="005C65BC">
        <w:rPr>
          <w:lang w:eastAsia="en-AU"/>
        </w:rPr>
        <w:t xml:space="preserve"> </w:t>
      </w:r>
      <w:r w:rsidR="005C65BC">
        <w:t>has undertaken desktop assessments, analysing data for thousands of species to understand the impact of the fires on Victoria’s biodiversity, highlighting species of immediate concern and identifying a range of potential actions that would benefit those species. This is compiled in the preliminary report</w:t>
      </w:r>
      <w:r w:rsidR="00326D8F">
        <w:t xml:space="preserve"> </w:t>
      </w:r>
      <w:r w:rsidR="00326D8F">
        <w:rPr>
          <w:i/>
        </w:rPr>
        <w:t xml:space="preserve">Victoria’s bushfire emergency: Biodiversity </w:t>
      </w:r>
      <w:r w:rsidR="00326D8F" w:rsidRPr="00196126">
        <w:rPr>
          <w:i/>
        </w:rPr>
        <w:t>responses and recovery</w:t>
      </w:r>
      <w:r w:rsidR="005C65BC" w:rsidRPr="00196126">
        <w:t>, which</w:t>
      </w:r>
      <w:r w:rsidR="00326D8F" w:rsidRPr="00196126">
        <w:t xml:space="preserve"> sets </w:t>
      </w:r>
      <w:r w:rsidR="007E17CE" w:rsidRPr="00196126">
        <w:t>the direction for</w:t>
      </w:r>
      <w:r w:rsidR="00326D8F" w:rsidRPr="00196126">
        <w:t xml:space="preserve"> Victoria’s long-term plan for </w:t>
      </w:r>
      <w:r w:rsidR="00C61111" w:rsidRPr="00196126">
        <w:t>the recovery of biodiversity.</w:t>
      </w:r>
    </w:p>
    <w:p w14:paraId="1481EC68" w14:textId="173B1972" w:rsidR="003F5660" w:rsidRDefault="007E5132" w:rsidP="005A7008">
      <w:pPr>
        <w:pStyle w:val="BodyText"/>
        <w:spacing w:line="276" w:lineRule="auto"/>
        <w:jc w:val="both"/>
      </w:pPr>
      <w:r w:rsidRPr="00196126">
        <w:t xml:space="preserve">The </w:t>
      </w:r>
      <w:r w:rsidR="005A0CD1" w:rsidRPr="00196126">
        <w:rPr>
          <w:lang w:eastAsia="en-AU"/>
        </w:rPr>
        <w:t>preliminary</w:t>
      </w:r>
      <w:r w:rsidRPr="00196126">
        <w:t xml:space="preserve"> report summarises the impacts of the Victorian bushfires</w:t>
      </w:r>
      <w:r>
        <w:t xml:space="preserve"> as at 1</w:t>
      </w:r>
      <w:r w:rsidR="00483035">
        <w:t>1</w:t>
      </w:r>
      <w:r>
        <w:t xml:space="preserve"> January 2020</w:t>
      </w:r>
      <w:r w:rsidR="00497C8D">
        <w:t xml:space="preserve"> and outlines</w:t>
      </w:r>
      <w:r w:rsidR="00EC1BA6">
        <w:t xml:space="preserve"> a plan of action over different time frames to assist with</w:t>
      </w:r>
      <w:r w:rsidR="002677EE">
        <w:t xml:space="preserve"> biodiversity recover</w:t>
      </w:r>
      <w:r w:rsidR="00EC1BA6">
        <w:t>y</w:t>
      </w:r>
      <w:r>
        <w:t xml:space="preserve">. </w:t>
      </w:r>
      <w:r w:rsidR="003C14FE">
        <w:t xml:space="preserve">It forms the basis for which </w:t>
      </w:r>
      <w:r w:rsidR="00F617DA">
        <w:t xml:space="preserve">Government and other </w:t>
      </w:r>
      <w:r w:rsidR="005012FF">
        <w:t>investors can</w:t>
      </w:r>
      <w:r w:rsidR="007E17CE">
        <w:t xml:space="preserve"> start to</w:t>
      </w:r>
      <w:r w:rsidR="005012FF">
        <w:t xml:space="preserve"> allocate resources to </w:t>
      </w:r>
      <w:r w:rsidR="000A5997">
        <w:t xml:space="preserve">secure the greatest </w:t>
      </w:r>
      <w:r w:rsidR="00FF37FB">
        <w:t>overall benefit to biodiver</w:t>
      </w:r>
      <w:r w:rsidR="00AF53F1">
        <w:t xml:space="preserve">sity in the immediate term, </w:t>
      </w:r>
      <w:r w:rsidR="008005E8">
        <w:t>whilst also</w:t>
      </w:r>
      <w:r w:rsidR="008C23AE">
        <w:t xml:space="preserve"> </w:t>
      </w:r>
      <w:r w:rsidR="008005E8">
        <w:t>thinking about</w:t>
      </w:r>
      <w:r w:rsidR="008C23AE">
        <w:t xml:space="preserve"> </w:t>
      </w:r>
      <w:r w:rsidR="00AF53F1">
        <w:t xml:space="preserve">the medium and long-term. </w:t>
      </w:r>
    </w:p>
    <w:p w14:paraId="6A5A2C59" w14:textId="5C47E905" w:rsidR="00F925CA" w:rsidRPr="00326D8F" w:rsidRDefault="007E5132" w:rsidP="005A7008">
      <w:pPr>
        <w:pStyle w:val="BodyText"/>
        <w:spacing w:line="276" w:lineRule="auto"/>
        <w:jc w:val="both"/>
      </w:pPr>
      <w:r>
        <w:t xml:space="preserve">The </w:t>
      </w:r>
      <w:r w:rsidR="005A0CD1">
        <w:rPr>
          <w:lang w:eastAsia="en-AU"/>
        </w:rPr>
        <w:t>preliminary</w:t>
      </w:r>
      <w:r>
        <w:t xml:space="preserve"> report </w:t>
      </w:r>
      <w:r w:rsidR="006333B7">
        <w:t>has been</w:t>
      </w:r>
      <w:r>
        <w:t xml:space="preserve"> developed by DELWP Biodiversity Division in collaboration with other DELWP staff, agency partners, stakeholders</w:t>
      </w:r>
      <w:r w:rsidR="00B4038C">
        <w:t>, land managers</w:t>
      </w:r>
      <w:r>
        <w:t xml:space="preserve"> and biodiversity experts.</w:t>
      </w:r>
      <w:r w:rsidR="006333B7">
        <w:t xml:space="preserve"> </w:t>
      </w:r>
      <w:r w:rsidR="00F925CA">
        <w:t>The report is intended to be</w:t>
      </w:r>
      <w:r w:rsidR="0014528E">
        <w:t xml:space="preserve"> a living </w:t>
      </w:r>
      <w:r w:rsidR="0092733F">
        <w:t>document and</w:t>
      </w:r>
      <w:r w:rsidR="0014528E">
        <w:t xml:space="preserve"> will continue to be updated as the bushfire situation in Victoria changes and as more data and information becomes available.</w:t>
      </w:r>
    </w:p>
    <w:p w14:paraId="3EFC193C" w14:textId="77777777" w:rsidR="005A7008" w:rsidRDefault="005A7008" w:rsidP="001C1921">
      <w:pPr>
        <w:pStyle w:val="Heading2"/>
        <w:numPr>
          <w:ilvl w:val="0"/>
          <w:numId w:val="0"/>
        </w:numPr>
        <w:spacing w:line="276" w:lineRule="auto"/>
        <w:jc w:val="both"/>
      </w:pPr>
    </w:p>
    <w:p w14:paraId="69321D15" w14:textId="77777777" w:rsidR="005A7008" w:rsidRDefault="005A7008" w:rsidP="001C1921">
      <w:pPr>
        <w:pStyle w:val="Heading2"/>
        <w:numPr>
          <w:ilvl w:val="0"/>
          <w:numId w:val="0"/>
        </w:numPr>
        <w:spacing w:line="276" w:lineRule="auto"/>
        <w:jc w:val="both"/>
      </w:pPr>
    </w:p>
    <w:p w14:paraId="435F6816" w14:textId="77777777" w:rsidR="005A7008" w:rsidRDefault="005A7008" w:rsidP="001C1921">
      <w:pPr>
        <w:pStyle w:val="Heading2"/>
        <w:numPr>
          <w:ilvl w:val="0"/>
          <w:numId w:val="0"/>
        </w:numPr>
        <w:spacing w:line="276" w:lineRule="auto"/>
        <w:jc w:val="both"/>
      </w:pPr>
    </w:p>
    <w:p w14:paraId="4E9BA9FF" w14:textId="4F3BF16F" w:rsidR="005A7008" w:rsidRDefault="005A7008" w:rsidP="001C1921">
      <w:pPr>
        <w:pStyle w:val="Heading2"/>
        <w:numPr>
          <w:ilvl w:val="0"/>
          <w:numId w:val="0"/>
        </w:numPr>
        <w:spacing w:line="276" w:lineRule="auto"/>
        <w:jc w:val="both"/>
      </w:pPr>
      <w:r>
        <w:rPr>
          <w:noProof/>
        </w:rPr>
        <mc:AlternateContent>
          <mc:Choice Requires="wps">
            <w:drawing>
              <wp:anchor distT="45720" distB="45720" distL="114300" distR="114300" simplePos="0" relativeHeight="251658241" behindDoc="0" locked="0" layoutInCell="1" allowOverlap="1" wp14:anchorId="446AE76A" wp14:editId="74DD097E">
                <wp:simplePos x="0" y="0"/>
                <wp:positionH relativeFrom="page">
                  <wp:posOffset>6260465</wp:posOffset>
                </wp:positionH>
                <wp:positionV relativeFrom="paragraph">
                  <wp:posOffset>178435</wp:posOffset>
                </wp:positionV>
                <wp:extent cx="1072444" cy="43164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444" cy="431642"/>
                        </a:xfrm>
                        <a:prstGeom prst="rect">
                          <a:avLst/>
                        </a:prstGeom>
                        <a:noFill/>
                        <a:ln w="9525">
                          <a:noFill/>
                          <a:miter lim="800000"/>
                          <a:headEnd/>
                          <a:tailEnd/>
                        </a:ln>
                      </wps:spPr>
                      <wps:txbx>
                        <w:txbxContent>
                          <w:p w14:paraId="7B6FC013" w14:textId="5F398DB9" w:rsidR="001D20EC" w:rsidRPr="00B6766B" w:rsidRDefault="0035418A">
                            <w:pPr>
                              <w:rPr>
                                <w:color w:val="FFFFFF" w:themeColor="background1"/>
                                <w:sz w:val="14"/>
                              </w:rPr>
                            </w:pPr>
                            <w:r>
                              <w:rPr>
                                <w:color w:val="FFFFFF" w:themeColor="background1"/>
                                <w:sz w:val="14"/>
                              </w:rPr>
                              <w:t>Photo</w:t>
                            </w:r>
                            <w:r w:rsidR="001D20EC" w:rsidRPr="00B6766B">
                              <w:rPr>
                                <w:color w:val="FFFFFF" w:themeColor="background1"/>
                                <w:sz w:val="14"/>
                              </w:rPr>
                              <w:t>: Louise Durkin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6AE76A" id="_x0000_t202" coordsize="21600,21600" o:spt="202" path="m,l,21600r21600,l21600,xe">
                <v:stroke joinstyle="miter"/>
                <v:path gradientshapeok="t" o:connecttype="rect"/>
              </v:shapetype>
              <v:shape id="Text Box 2" o:spid="_x0000_s1026" type="#_x0000_t202" style="position:absolute;left:0;text-align:left;margin-left:492.95pt;margin-top:14.05pt;width:84.45pt;height:34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" filled="f" stroked="f">
                <v:textbox>
                  <w:txbxContent>
                    <w:p w14:paraId="7B6FC013" w14:textId="5F398DB9" w:rsidR="001D20EC" w:rsidRPr="00B6766B" w:rsidRDefault="0035418A">
                      <w:pPr>
                        <w:rPr>
                          <w:color w:val="FFFFFF" w:themeColor="background1"/>
                          <w:sz w:val="14"/>
                        </w:rPr>
                      </w:pPr>
                      <w:r>
                        <w:rPr>
                          <w:color w:val="FFFFFF" w:themeColor="background1"/>
                          <w:sz w:val="14"/>
                        </w:rPr>
                        <w:t>Photo</w:t>
                      </w:r>
                      <w:r w:rsidR="001D20EC" w:rsidRPr="00B6766B">
                        <w:rPr>
                          <w:color w:val="FFFFFF" w:themeColor="background1"/>
                          <w:sz w:val="14"/>
                        </w:rPr>
                        <w:t>: Louise Durkin</w:t>
                      </w:r>
                    </w:p>
                  </w:txbxContent>
                </v:textbox>
                <w10:wrap anchorx="page"/>
              </v:shape>
            </w:pict>
          </mc:Fallback>
        </mc:AlternateContent>
      </w:r>
    </w:p>
    <w:p w14:paraId="7505B21E" w14:textId="67804892" w:rsidR="005A7008" w:rsidRDefault="005A7008" w:rsidP="001C1921">
      <w:pPr>
        <w:pStyle w:val="Heading2"/>
        <w:numPr>
          <w:ilvl w:val="0"/>
          <w:numId w:val="0"/>
        </w:numPr>
        <w:spacing w:line="276" w:lineRule="auto"/>
        <w:jc w:val="both"/>
      </w:pPr>
    </w:p>
    <w:p w14:paraId="33E6E5E3" w14:textId="078ADB24" w:rsidR="002F70B9" w:rsidRDefault="007E5132" w:rsidP="001C1921">
      <w:pPr>
        <w:pStyle w:val="Heading2"/>
        <w:numPr>
          <w:ilvl w:val="0"/>
          <w:numId w:val="0"/>
        </w:numPr>
        <w:spacing w:line="276" w:lineRule="auto"/>
        <w:jc w:val="both"/>
      </w:pPr>
      <w:r>
        <w:t>Summary of impacts</w:t>
      </w:r>
      <w:r w:rsidR="00EC1BA6">
        <w:t xml:space="preserve"> (as of 11 January 2020)</w:t>
      </w:r>
    </w:p>
    <w:p w14:paraId="75D32C49" w14:textId="69BB9FB8" w:rsidR="0020770F" w:rsidRPr="005A7008" w:rsidRDefault="002E44F0" w:rsidP="005A7008">
      <w:pPr>
        <w:pStyle w:val="ListBullet"/>
        <w:numPr>
          <w:ilvl w:val="0"/>
          <w:numId w:val="8"/>
        </w:numPr>
        <w:spacing w:line="276" w:lineRule="auto"/>
        <w:jc w:val="both"/>
        <w:rPr>
          <w:rStyle w:val="normaltextrun"/>
          <w:rFonts w:cstheme="minorHAnsi"/>
          <w:lang w:val="en-US"/>
        </w:rPr>
      </w:pPr>
      <w:r>
        <w:rPr>
          <w:rStyle w:val="normaltextrun"/>
          <w:rFonts w:cstheme="minorHAnsi"/>
          <w:lang w:val="en-US"/>
        </w:rPr>
        <w:t>The Victorian fires have burnt mostly in areas that have high biodiversity value.</w:t>
      </w:r>
    </w:p>
    <w:p w14:paraId="68F44A14" w14:textId="2EECD88A" w:rsidR="0093075D" w:rsidRPr="0020770F" w:rsidRDefault="00555835" w:rsidP="005A7008">
      <w:pPr>
        <w:pStyle w:val="ListBullet"/>
        <w:numPr>
          <w:ilvl w:val="0"/>
          <w:numId w:val="8"/>
        </w:numPr>
        <w:spacing w:line="276" w:lineRule="auto"/>
        <w:jc w:val="both"/>
        <w:rPr>
          <w:rStyle w:val="eop"/>
          <w:lang w:val="en-US"/>
        </w:rPr>
      </w:pPr>
      <w:r w:rsidRPr="002E44F0">
        <w:rPr>
          <w:rStyle w:val="normaltextrun"/>
          <w:rFonts w:cstheme="minorHAnsi"/>
          <w:color w:val="393838"/>
          <w:position w:val="-1"/>
        </w:rPr>
        <w:t xml:space="preserve">There are </w:t>
      </w:r>
      <w:r w:rsidR="0066072E" w:rsidRPr="002E44F0">
        <w:rPr>
          <w:rStyle w:val="normaltextrun"/>
          <w:rFonts w:cstheme="minorHAnsi"/>
          <w:color w:val="393838"/>
          <w:position w:val="-1"/>
        </w:rPr>
        <w:t xml:space="preserve">over </w:t>
      </w:r>
      <w:r w:rsidRPr="002E44F0">
        <w:rPr>
          <w:rStyle w:val="normaltextrun"/>
          <w:rFonts w:cstheme="minorHAnsi"/>
          <w:color w:val="393838"/>
          <w:position w:val="-1"/>
        </w:rPr>
        <w:t>17</w:t>
      </w:r>
      <w:r w:rsidR="0066072E" w:rsidRPr="002E44F0">
        <w:rPr>
          <w:rStyle w:val="normaltextrun"/>
          <w:rFonts w:cstheme="minorHAnsi"/>
          <w:color w:val="393838"/>
          <w:position w:val="-1"/>
        </w:rPr>
        <w:t>0</w:t>
      </w:r>
      <w:r w:rsidRPr="002E44F0">
        <w:rPr>
          <w:rStyle w:val="normaltextrun"/>
          <w:rFonts w:cstheme="minorHAnsi"/>
          <w:color w:val="393838"/>
          <w:position w:val="-1"/>
        </w:rPr>
        <w:t xml:space="preserve"> Victorian rare or threatened species </w:t>
      </w:r>
      <w:r w:rsidR="008005E8" w:rsidRPr="002E44F0">
        <w:rPr>
          <w:rStyle w:val="normaltextrun"/>
          <w:rFonts w:cstheme="minorHAnsi"/>
          <w:color w:val="393838"/>
          <w:position w:val="-1"/>
        </w:rPr>
        <w:t xml:space="preserve">that </w:t>
      </w:r>
      <w:r w:rsidRPr="002E44F0">
        <w:rPr>
          <w:rStyle w:val="normaltextrun"/>
          <w:rFonts w:cstheme="minorHAnsi"/>
          <w:color w:val="393838"/>
          <w:position w:val="-1"/>
        </w:rPr>
        <w:t xml:space="preserve">have </w:t>
      </w:r>
      <w:r w:rsidR="00AA6540">
        <w:rPr>
          <w:rStyle w:val="normaltextrun"/>
          <w:rFonts w:cstheme="minorHAnsi"/>
          <w:color w:val="393838"/>
          <w:position w:val="-1"/>
        </w:rPr>
        <w:t xml:space="preserve">had </w:t>
      </w:r>
      <w:r w:rsidRPr="002E44F0">
        <w:rPr>
          <w:rStyle w:val="normaltextrun"/>
          <w:rFonts w:cstheme="minorHAnsi"/>
          <w:color w:val="393838"/>
          <w:position w:val="-1"/>
        </w:rPr>
        <w:t>more than 50 per cent of their habitat impacted in the current fire extent. </w:t>
      </w:r>
      <w:r w:rsidRPr="002E44F0">
        <w:rPr>
          <w:rStyle w:val="eop"/>
          <w:rFonts w:cstheme="minorHAnsi"/>
        </w:rPr>
        <w:t>​</w:t>
      </w:r>
      <w:r w:rsidR="0066072E" w:rsidRPr="002E44F0">
        <w:rPr>
          <w:rStyle w:val="eop"/>
          <w:rFonts w:cstheme="minorHAnsi"/>
        </w:rPr>
        <w:t xml:space="preserve">This includes </w:t>
      </w:r>
      <w:r w:rsidR="0066072E" w:rsidRPr="002E44F0">
        <w:rPr>
          <w:rStyle w:val="normaltextrun"/>
          <w:rFonts w:cstheme="minorHAnsi"/>
          <w:color w:val="393838"/>
          <w:position w:val="-1"/>
        </w:rPr>
        <w:t xml:space="preserve">13 </w:t>
      </w:r>
      <w:r w:rsidR="0066072E" w:rsidRPr="0020770F">
        <w:rPr>
          <w:rStyle w:val="normaltextrun"/>
          <w:rFonts w:cstheme="minorHAnsi"/>
          <w:color w:val="393838"/>
          <w:position w:val="-1"/>
        </w:rPr>
        <w:t xml:space="preserve">species listed under the Commonwealth </w:t>
      </w:r>
      <w:r w:rsidR="0066072E" w:rsidRPr="0020770F">
        <w:rPr>
          <w:rStyle w:val="normaltextrun"/>
          <w:rFonts w:cstheme="minorHAnsi"/>
          <w:i/>
          <w:color w:val="393838"/>
          <w:position w:val="-1"/>
        </w:rPr>
        <w:t>Environment Protection and</w:t>
      </w:r>
      <w:r w:rsidR="00BF531C" w:rsidRPr="0020770F">
        <w:rPr>
          <w:rStyle w:val="normaltextrun"/>
          <w:rFonts w:cstheme="minorHAnsi"/>
          <w:i/>
          <w:color w:val="393838"/>
          <w:position w:val="-1"/>
        </w:rPr>
        <w:t xml:space="preserve"> Biodiversity Conservation Act</w:t>
      </w:r>
      <w:r w:rsidR="00457DF0" w:rsidRPr="0020770F">
        <w:rPr>
          <w:rStyle w:val="normaltextrun"/>
          <w:rFonts w:cstheme="minorHAnsi"/>
          <w:i/>
          <w:color w:val="393838"/>
          <w:position w:val="-1"/>
        </w:rPr>
        <w:t xml:space="preserve"> 1999</w:t>
      </w:r>
      <w:r w:rsidR="00ED1B91" w:rsidRPr="0020770F">
        <w:rPr>
          <w:rStyle w:val="normaltextrun"/>
          <w:rFonts w:cstheme="minorHAnsi"/>
          <w:i/>
          <w:color w:val="393838"/>
          <w:position w:val="-1"/>
        </w:rPr>
        <w:t xml:space="preserve">. </w:t>
      </w:r>
      <w:r w:rsidR="008005E8" w:rsidRPr="0020770F">
        <w:rPr>
          <w:rStyle w:val="eop"/>
          <w:rFonts w:cstheme="minorHAnsi"/>
        </w:rPr>
        <w:t xml:space="preserve">There are </w:t>
      </w:r>
      <w:r w:rsidR="00401CD3" w:rsidRPr="0020770F">
        <w:rPr>
          <w:rStyle w:val="eop"/>
          <w:rFonts w:cstheme="minorHAnsi"/>
        </w:rPr>
        <w:t>a</w:t>
      </w:r>
      <w:r w:rsidR="00BC4F64" w:rsidRPr="0020770F">
        <w:rPr>
          <w:rStyle w:val="eop"/>
          <w:rFonts w:cstheme="minorHAnsi"/>
        </w:rPr>
        <w:t xml:space="preserve">lso </w:t>
      </w:r>
      <w:proofErr w:type="gramStart"/>
      <w:r w:rsidR="00BC4F64" w:rsidRPr="0020770F">
        <w:rPr>
          <w:rStyle w:val="eop"/>
          <w:rFonts w:cstheme="minorHAnsi"/>
        </w:rPr>
        <w:t>a number of</w:t>
      </w:r>
      <w:proofErr w:type="gramEnd"/>
      <w:r w:rsidR="00BC4F64" w:rsidRPr="0020770F">
        <w:rPr>
          <w:rStyle w:val="eop"/>
          <w:rFonts w:cstheme="minorHAnsi"/>
        </w:rPr>
        <w:t xml:space="preserve"> </w:t>
      </w:r>
      <w:r w:rsidR="00401CD3" w:rsidRPr="0020770F">
        <w:rPr>
          <w:rStyle w:val="eop"/>
          <w:rFonts w:cstheme="minorHAnsi"/>
        </w:rPr>
        <w:t xml:space="preserve">non-threatened species that have </w:t>
      </w:r>
      <w:r w:rsidR="008005E8" w:rsidRPr="0020770F">
        <w:rPr>
          <w:rStyle w:val="eop"/>
          <w:rFonts w:cstheme="minorHAnsi"/>
        </w:rPr>
        <w:t>been impacted</w:t>
      </w:r>
      <w:r w:rsidR="00401CD3" w:rsidRPr="0020770F">
        <w:rPr>
          <w:rStyle w:val="eop"/>
          <w:rFonts w:cstheme="minorHAnsi"/>
        </w:rPr>
        <w:t xml:space="preserve">. </w:t>
      </w:r>
    </w:p>
    <w:p w14:paraId="2878A020" w14:textId="5432CD4E" w:rsidR="0093075D" w:rsidRDefault="00302C51" w:rsidP="005A7008">
      <w:pPr>
        <w:pStyle w:val="ListBullet"/>
        <w:numPr>
          <w:ilvl w:val="0"/>
          <w:numId w:val="8"/>
        </w:numPr>
        <w:spacing w:line="276" w:lineRule="auto"/>
        <w:jc w:val="both"/>
        <w:rPr>
          <w:rStyle w:val="eop"/>
          <w:lang w:val="en-US"/>
        </w:rPr>
      </w:pPr>
      <w:r w:rsidRPr="0093075D">
        <w:rPr>
          <w:rStyle w:val="eop"/>
          <w:lang w:val="en-US"/>
        </w:rPr>
        <w:t xml:space="preserve">The current fire extent </w:t>
      </w:r>
      <w:r w:rsidR="00641A3F" w:rsidRPr="0093075D">
        <w:rPr>
          <w:rStyle w:val="eop"/>
          <w:lang w:val="en-US"/>
        </w:rPr>
        <w:t xml:space="preserve">impacts at least </w:t>
      </w:r>
      <w:r w:rsidRPr="0093075D">
        <w:rPr>
          <w:rStyle w:val="eop"/>
          <w:lang w:val="en-US"/>
        </w:rPr>
        <w:t>60 per cent of o</w:t>
      </w:r>
      <w:r w:rsidR="006A0161" w:rsidRPr="0093075D">
        <w:rPr>
          <w:rStyle w:val="eop"/>
          <w:lang w:val="en-US"/>
        </w:rPr>
        <w:t xml:space="preserve">ver </w:t>
      </w:r>
      <w:r w:rsidR="009E0005" w:rsidRPr="0093075D">
        <w:rPr>
          <w:rStyle w:val="eop"/>
          <w:lang w:val="en-US"/>
        </w:rPr>
        <w:t xml:space="preserve">50 </w:t>
      </w:r>
      <w:r w:rsidR="00C80372" w:rsidRPr="0093075D">
        <w:rPr>
          <w:rStyle w:val="eop"/>
          <w:lang w:val="en-US"/>
        </w:rPr>
        <w:t>National parks and nature conservation reserves</w:t>
      </w:r>
      <w:r w:rsidRPr="0093075D">
        <w:rPr>
          <w:rStyle w:val="eop"/>
          <w:lang w:val="en-US"/>
        </w:rPr>
        <w:t xml:space="preserve"> in Victoria. </w:t>
      </w:r>
    </w:p>
    <w:p w14:paraId="446443D4" w14:textId="6D695CBC" w:rsidR="0093075D" w:rsidRDefault="001618CC" w:rsidP="005A7008">
      <w:pPr>
        <w:pStyle w:val="ListBullet"/>
        <w:numPr>
          <w:ilvl w:val="0"/>
          <w:numId w:val="8"/>
        </w:numPr>
        <w:spacing w:line="276" w:lineRule="auto"/>
        <w:jc w:val="both"/>
        <w:rPr>
          <w:rStyle w:val="eop"/>
          <w:lang w:val="en-US"/>
        </w:rPr>
      </w:pPr>
      <w:r w:rsidRPr="0093075D">
        <w:rPr>
          <w:rStyle w:val="eop"/>
          <w:lang w:val="en-US"/>
        </w:rPr>
        <w:t xml:space="preserve">70 per cent of the Warm Temperate Rainforest </w:t>
      </w:r>
      <w:r w:rsidR="00D81D65" w:rsidRPr="0093075D">
        <w:rPr>
          <w:rStyle w:val="eop"/>
          <w:lang w:val="en-US"/>
        </w:rPr>
        <w:t xml:space="preserve">is </w:t>
      </w:r>
      <w:r w:rsidR="009225A2" w:rsidRPr="0093075D">
        <w:rPr>
          <w:rStyle w:val="eop"/>
          <w:lang w:val="en-US"/>
        </w:rPr>
        <w:t>within the fire extent.</w:t>
      </w:r>
    </w:p>
    <w:p w14:paraId="0909BA7A" w14:textId="5040A576" w:rsidR="0093075D" w:rsidRDefault="00555835" w:rsidP="005A7008">
      <w:pPr>
        <w:pStyle w:val="ListBullet"/>
        <w:numPr>
          <w:ilvl w:val="0"/>
          <w:numId w:val="8"/>
        </w:numPr>
        <w:spacing w:line="276" w:lineRule="auto"/>
        <w:jc w:val="both"/>
        <w:rPr>
          <w:rStyle w:val="normaltextrun"/>
          <w:lang w:val="en-US"/>
        </w:rPr>
      </w:pPr>
      <w:proofErr w:type="gramStart"/>
      <w:r w:rsidRPr="002E44F0">
        <w:rPr>
          <w:rStyle w:val="normaltextrun"/>
          <w:rFonts w:cstheme="minorHAnsi"/>
          <w:color w:val="393838"/>
          <w:position w:val="-1"/>
        </w:rPr>
        <w:t>The</w:t>
      </w:r>
      <w:r w:rsidR="00B26E35">
        <w:rPr>
          <w:rStyle w:val="normaltextrun"/>
          <w:rFonts w:cstheme="minorHAnsi"/>
          <w:color w:val="393838"/>
          <w:position w:val="-1"/>
        </w:rPr>
        <w:t xml:space="preserve"> </w:t>
      </w:r>
      <w:r w:rsidRPr="002E44F0">
        <w:rPr>
          <w:rStyle w:val="normaltextrun"/>
          <w:rFonts w:cstheme="minorHAnsi"/>
          <w:color w:val="393838"/>
          <w:position w:val="-1"/>
        </w:rPr>
        <w:t>majority of</w:t>
      </w:r>
      <w:proofErr w:type="gramEnd"/>
      <w:r w:rsidRPr="002E44F0">
        <w:rPr>
          <w:rStyle w:val="normaltextrun"/>
          <w:rFonts w:cstheme="minorHAnsi"/>
          <w:color w:val="393838"/>
          <w:position w:val="-1"/>
        </w:rPr>
        <w:t xml:space="preserve"> the distribution of seven </w:t>
      </w:r>
      <w:r w:rsidR="0080683F" w:rsidRPr="002E44F0">
        <w:rPr>
          <w:rStyle w:val="normaltextrun"/>
          <w:rFonts w:cstheme="minorHAnsi"/>
          <w:color w:val="393838"/>
          <w:position w:val="-1"/>
        </w:rPr>
        <w:t xml:space="preserve">vegetation </w:t>
      </w:r>
      <w:r w:rsidRPr="002E44F0">
        <w:rPr>
          <w:rStyle w:val="normaltextrun"/>
          <w:rFonts w:cstheme="minorHAnsi"/>
          <w:color w:val="393838"/>
          <w:position w:val="-1"/>
        </w:rPr>
        <w:t>communities listed under the </w:t>
      </w:r>
      <w:r w:rsidRPr="002E44F0">
        <w:rPr>
          <w:rStyle w:val="normaltextrun"/>
          <w:rFonts w:cstheme="minorHAnsi"/>
          <w:i/>
          <w:iCs/>
          <w:color w:val="393838"/>
          <w:position w:val="-1"/>
        </w:rPr>
        <w:t>Flora and</w:t>
      </w:r>
      <w:r w:rsidR="00302C51" w:rsidRPr="002E44F0">
        <w:rPr>
          <w:rStyle w:val="normaltextrun"/>
          <w:rFonts w:cstheme="minorHAnsi"/>
          <w:i/>
          <w:iCs/>
          <w:color w:val="393838"/>
          <w:position w:val="-1"/>
        </w:rPr>
        <w:t xml:space="preserve"> Fauna Guarantee </w:t>
      </w:r>
      <w:r w:rsidRPr="002E44F0">
        <w:rPr>
          <w:rStyle w:val="normaltextrun"/>
          <w:rFonts w:cstheme="minorHAnsi"/>
          <w:i/>
          <w:iCs/>
          <w:color w:val="393838"/>
          <w:position w:val="-1"/>
        </w:rPr>
        <w:t>Act 1988</w:t>
      </w:r>
      <w:r w:rsidRPr="002E44F0">
        <w:rPr>
          <w:rStyle w:val="normaltextrun"/>
          <w:rFonts w:cstheme="minorHAnsi"/>
          <w:color w:val="393838"/>
          <w:position w:val="-1"/>
        </w:rPr>
        <w:t> </w:t>
      </w:r>
      <w:r w:rsidR="00F21EE2" w:rsidRPr="002E44F0">
        <w:rPr>
          <w:rStyle w:val="normaltextrun"/>
          <w:rFonts w:cstheme="minorHAnsi"/>
          <w:color w:val="393838"/>
          <w:position w:val="-1"/>
        </w:rPr>
        <w:t xml:space="preserve">(FFG Act) </w:t>
      </w:r>
      <w:r w:rsidRPr="002E44F0">
        <w:rPr>
          <w:rStyle w:val="normaltextrun"/>
          <w:rFonts w:cstheme="minorHAnsi"/>
          <w:color w:val="393838"/>
          <w:position w:val="-1"/>
        </w:rPr>
        <w:t>are also within the current fire extent</w:t>
      </w:r>
      <w:r w:rsidR="002677EE" w:rsidRPr="002E44F0">
        <w:rPr>
          <w:rStyle w:val="normaltextrun"/>
          <w:rFonts w:cstheme="minorHAnsi"/>
          <w:color w:val="393838"/>
          <w:position w:val="-1"/>
        </w:rPr>
        <w:t>.</w:t>
      </w:r>
    </w:p>
    <w:p w14:paraId="4C0D4477" w14:textId="6E1EC8F7" w:rsidR="003906D5" w:rsidRPr="0093075D" w:rsidRDefault="004B446F" w:rsidP="005A7008">
      <w:pPr>
        <w:pStyle w:val="ListBullet"/>
        <w:numPr>
          <w:ilvl w:val="0"/>
          <w:numId w:val="8"/>
        </w:numPr>
        <w:spacing w:line="276" w:lineRule="auto"/>
        <w:jc w:val="both"/>
        <w:rPr>
          <w:rStyle w:val="normaltextrun"/>
          <w:lang w:val="en-US"/>
        </w:rPr>
      </w:pPr>
      <w:r w:rsidRPr="002E44F0">
        <w:rPr>
          <w:rStyle w:val="normaltextrun"/>
          <w:rFonts w:cstheme="minorHAnsi"/>
          <w:color w:val="393838"/>
          <w:position w:val="-1"/>
        </w:rPr>
        <w:t>A significant area of habitat across Victoria has now burnt multiple times since 2000</w:t>
      </w:r>
      <w:r w:rsidR="003A40E3" w:rsidRPr="002E44F0">
        <w:rPr>
          <w:rStyle w:val="normaltextrun"/>
          <w:rFonts w:cstheme="minorHAnsi"/>
          <w:color w:val="393838"/>
          <w:position w:val="-1"/>
        </w:rPr>
        <w:t xml:space="preserve">. This can </w:t>
      </w:r>
      <w:r w:rsidR="00745091" w:rsidRPr="002E44F0">
        <w:rPr>
          <w:rStyle w:val="normaltextrun"/>
          <w:rFonts w:cstheme="minorHAnsi"/>
          <w:color w:val="393838"/>
          <w:position w:val="-1"/>
        </w:rPr>
        <w:t xml:space="preserve">result in regeneration failure for </w:t>
      </w:r>
      <w:r w:rsidR="0090150B" w:rsidRPr="002E44F0">
        <w:rPr>
          <w:rStyle w:val="normaltextrun"/>
          <w:rFonts w:cstheme="minorHAnsi"/>
          <w:color w:val="393838"/>
          <w:position w:val="-1"/>
        </w:rPr>
        <w:t>Alpine As</w:t>
      </w:r>
      <w:r w:rsidR="00CD7588" w:rsidRPr="002E44F0">
        <w:rPr>
          <w:rStyle w:val="normaltextrun"/>
          <w:rFonts w:cstheme="minorHAnsi"/>
          <w:color w:val="393838"/>
          <w:position w:val="-1"/>
        </w:rPr>
        <w:t>h.</w:t>
      </w:r>
    </w:p>
    <w:p w14:paraId="61EF9B17" w14:textId="07D81E29" w:rsidR="00D76D96" w:rsidRPr="00334F39" w:rsidRDefault="00D76D96" w:rsidP="005A7008">
      <w:pPr>
        <w:pStyle w:val="ListBullet"/>
        <w:numPr>
          <w:ilvl w:val="0"/>
          <w:numId w:val="8"/>
        </w:numPr>
        <w:spacing w:line="276" w:lineRule="auto"/>
        <w:jc w:val="both"/>
        <w:rPr>
          <w:lang w:val="en-US"/>
        </w:rPr>
      </w:pPr>
      <w:r w:rsidRPr="002E44F0">
        <w:rPr>
          <w:rStyle w:val="normaltextrun"/>
          <w:rFonts w:cstheme="minorHAnsi"/>
          <w:color w:val="393838"/>
          <w:position w:val="-1"/>
        </w:rPr>
        <w:t>Species</w:t>
      </w:r>
      <w:r w:rsidR="006350B7" w:rsidRPr="002E44F0">
        <w:rPr>
          <w:rStyle w:val="normaltextrun"/>
          <w:rFonts w:cstheme="minorHAnsi"/>
          <w:color w:val="393838"/>
          <w:position w:val="-1"/>
        </w:rPr>
        <w:t xml:space="preserve"> and vegetation communities</w:t>
      </w:r>
      <w:r w:rsidRPr="002E44F0">
        <w:rPr>
          <w:rStyle w:val="normaltextrun"/>
          <w:rFonts w:cstheme="minorHAnsi"/>
          <w:color w:val="393838"/>
          <w:position w:val="-1"/>
        </w:rPr>
        <w:t xml:space="preserve"> of</w:t>
      </w:r>
      <w:r w:rsidR="00FD0B6E" w:rsidRPr="002E44F0">
        <w:rPr>
          <w:rStyle w:val="normaltextrun"/>
          <w:rFonts w:cstheme="minorHAnsi"/>
          <w:color w:val="393838"/>
          <w:position w:val="-1"/>
        </w:rPr>
        <w:t xml:space="preserve"> most</w:t>
      </w:r>
      <w:r w:rsidRPr="002E44F0">
        <w:rPr>
          <w:rStyle w:val="normaltextrun"/>
          <w:rFonts w:cstheme="minorHAnsi"/>
          <w:color w:val="393838"/>
          <w:position w:val="-1"/>
        </w:rPr>
        <w:t xml:space="preserve"> immediate concern include the Long-footed Potoroo, Ground Parrot, </w:t>
      </w:r>
      <w:r w:rsidR="006350B7" w:rsidRPr="002E44F0">
        <w:rPr>
          <w:rStyle w:val="normaltextrun"/>
          <w:rFonts w:cstheme="minorHAnsi"/>
          <w:color w:val="393838"/>
          <w:position w:val="-1"/>
        </w:rPr>
        <w:t xml:space="preserve">Glossy Black-cockatoo, Large Brown Tree Frog, </w:t>
      </w:r>
      <w:r w:rsidR="007D235F" w:rsidRPr="002E44F0">
        <w:rPr>
          <w:rStyle w:val="normaltextrun"/>
          <w:rFonts w:cstheme="minorHAnsi"/>
          <w:color w:val="393838"/>
          <w:position w:val="-1"/>
        </w:rPr>
        <w:t xml:space="preserve">Diamond Python, </w:t>
      </w:r>
      <w:r w:rsidR="00407582" w:rsidRPr="002E44F0">
        <w:rPr>
          <w:rStyle w:val="normaltextrun"/>
          <w:rFonts w:cstheme="minorHAnsi"/>
          <w:color w:val="393838"/>
          <w:position w:val="-1"/>
        </w:rPr>
        <w:t xml:space="preserve">Freshwater Galaxiids, </w:t>
      </w:r>
      <w:r w:rsidR="00E5051B" w:rsidRPr="002E44F0">
        <w:rPr>
          <w:rStyle w:val="normaltextrun"/>
          <w:rFonts w:cstheme="minorHAnsi"/>
          <w:color w:val="393838"/>
          <w:position w:val="-1"/>
        </w:rPr>
        <w:t>Colqu</w:t>
      </w:r>
      <w:r w:rsidR="000A232B" w:rsidRPr="002E44F0">
        <w:rPr>
          <w:rStyle w:val="normaltextrun"/>
          <w:rFonts w:cstheme="minorHAnsi"/>
          <w:color w:val="393838"/>
          <w:position w:val="-1"/>
        </w:rPr>
        <w:t xml:space="preserve">houn Grevillea, </w:t>
      </w:r>
      <w:proofErr w:type="spellStart"/>
      <w:r w:rsidR="00330114" w:rsidRPr="002E44F0">
        <w:rPr>
          <w:rStyle w:val="normaltextrun"/>
          <w:rFonts w:cstheme="minorHAnsi"/>
          <w:color w:val="393838"/>
          <w:position w:val="-1"/>
        </w:rPr>
        <w:t>Betka</w:t>
      </w:r>
      <w:proofErr w:type="spellEnd"/>
      <w:r w:rsidR="00330114" w:rsidRPr="002E44F0">
        <w:rPr>
          <w:rStyle w:val="normaltextrun"/>
          <w:rFonts w:cstheme="minorHAnsi"/>
          <w:color w:val="393838"/>
          <w:position w:val="-1"/>
        </w:rPr>
        <w:t xml:space="preserve"> Bottlebrush </w:t>
      </w:r>
      <w:r w:rsidR="006350B7" w:rsidRPr="002E44F0">
        <w:rPr>
          <w:rStyle w:val="normaltextrun"/>
          <w:rFonts w:cstheme="minorHAnsi"/>
          <w:color w:val="393838"/>
          <w:position w:val="-1"/>
        </w:rPr>
        <w:t xml:space="preserve">and </w:t>
      </w:r>
      <w:r w:rsidR="00FD0B6E" w:rsidRPr="002E44F0">
        <w:rPr>
          <w:rStyle w:val="normaltextrun"/>
          <w:rFonts w:cstheme="minorHAnsi"/>
          <w:color w:val="393838"/>
          <w:position w:val="-1"/>
        </w:rPr>
        <w:t>W</w:t>
      </w:r>
      <w:r w:rsidR="006350B7" w:rsidRPr="002E44F0">
        <w:rPr>
          <w:rStyle w:val="normaltextrun"/>
          <w:rFonts w:cstheme="minorHAnsi"/>
          <w:color w:val="393838"/>
          <w:position w:val="-1"/>
        </w:rPr>
        <w:t xml:space="preserve">arm </w:t>
      </w:r>
      <w:r w:rsidR="00FD0B6E" w:rsidRPr="002E44F0">
        <w:rPr>
          <w:rStyle w:val="normaltextrun"/>
          <w:rFonts w:cstheme="minorHAnsi"/>
          <w:color w:val="393838"/>
          <w:position w:val="-1"/>
        </w:rPr>
        <w:t>T</w:t>
      </w:r>
      <w:r w:rsidR="006350B7" w:rsidRPr="002E44F0">
        <w:rPr>
          <w:rStyle w:val="normaltextrun"/>
          <w:rFonts w:cstheme="minorHAnsi"/>
          <w:color w:val="393838"/>
          <w:position w:val="-1"/>
        </w:rPr>
        <w:t xml:space="preserve">emperate </w:t>
      </w:r>
      <w:r w:rsidR="00FD0B6E" w:rsidRPr="002E44F0">
        <w:rPr>
          <w:rStyle w:val="normaltextrun"/>
          <w:rFonts w:cstheme="minorHAnsi"/>
          <w:color w:val="393838"/>
          <w:position w:val="-1"/>
        </w:rPr>
        <w:t>R</w:t>
      </w:r>
      <w:r w:rsidR="006350B7" w:rsidRPr="002E44F0">
        <w:rPr>
          <w:rStyle w:val="normaltextrun"/>
          <w:rFonts w:cstheme="minorHAnsi"/>
          <w:color w:val="393838"/>
          <w:position w:val="-1"/>
        </w:rPr>
        <w:t xml:space="preserve">ainforest. </w:t>
      </w:r>
    </w:p>
    <w:p w14:paraId="7EFB7CB5" w14:textId="09BA4A25" w:rsidR="002F70B9" w:rsidRPr="00050253" w:rsidRDefault="00CB3BB0" w:rsidP="00AC1230">
      <w:pPr>
        <w:pStyle w:val="Heading2"/>
        <w:jc w:val="both"/>
      </w:pPr>
      <w:r>
        <w:lastRenderedPageBreak/>
        <w:t>Response and recovery</w:t>
      </w:r>
      <w:r w:rsidR="008F0718">
        <w:t xml:space="preserve"> actions</w:t>
      </w:r>
    </w:p>
    <w:p w14:paraId="1786ABC5" w14:textId="3BF533C0" w:rsidR="005A0CD1" w:rsidRDefault="0041583E" w:rsidP="005A7008">
      <w:pPr>
        <w:pStyle w:val="BodyText"/>
        <w:spacing w:line="276" w:lineRule="auto"/>
        <w:jc w:val="both"/>
        <w:rPr>
          <w:lang w:eastAsia="en-AU"/>
        </w:rPr>
      </w:pPr>
      <w:r>
        <w:t>In collaboration with partners, DELWP</w:t>
      </w:r>
      <w:r w:rsidR="00F530CC">
        <w:rPr>
          <w:lang w:eastAsia="en-AU"/>
        </w:rPr>
        <w:t xml:space="preserve"> </w:t>
      </w:r>
      <w:r w:rsidR="00925250">
        <w:rPr>
          <w:lang w:eastAsia="en-AU"/>
        </w:rPr>
        <w:t>has developed a long</w:t>
      </w:r>
      <w:r w:rsidR="00F358E2">
        <w:rPr>
          <w:lang w:eastAsia="en-AU"/>
        </w:rPr>
        <w:t>-</w:t>
      </w:r>
      <w:r w:rsidR="00925250">
        <w:rPr>
          <w:lang w:eastAsia="en-AU"/>
        </w:rPr>
        <w:t xml:space="preserve">term plan to </w:t>
      </w:r>
      <w:r>
        <w:rPr>
          <w:lang w:eastAsia="en-AU"/>
        </w:rPr>
        <w:t>help biodiversity recover following</w:t>
      </w:r>
      <w:r w:rsidR="00A5623A">
        <w:rPr>
          <w:lang w:eastAsia="en-AU"/>
        </w:rPr>
        <w:t xml:space="preserve"> the Victorian bushfires. </w:t>
      </w:r>
      <w:r w:rsidR="00C7113A">
        <w:rPr>
          <w:lang w:eastAsia="en-AU"/>
        </w:rPr>
        <w:t xml:space="preserve">The </w:t>
      </w:r>
      <w:r w:rsidR="005A0CD1">
        <w:rPr>
          <w:lang w:eastAsia="en-AU"/>
        </w:rPr>
        <w:t>preliminary</w:t>
      </w:r>
      <w:r w:rsidR="00C7113A">
        <w:rPr>
          <w:lang w:eastAsia="en-AU"/>
        </w:rPr>
        <w:t xml:space="preserve"> </w:t>
      </w:r>
      <w:r>
        <w:rPr>
          <w:lang w:eastAsia="en-AU"/>
        </w:rPr>
        <w:t xml:space="preserve">plan </w:t>
      </w:r>
      <w:r w:rsidR="00C7113A">
        <w:rPr>
          <w:lang w:eastAsia="en-AU"/>
        </w:rPr>
        <w:t xml:space="preserve">outlines </w:t>
      </w:r>
      <w:r w:rsidR="005E7C03">
        <w:rPr>
          <w:lang w:eastAsia="en-AU"/>
        </w:rPr>
        <w:t>initial priority actions</w:t>
      </w:r>
      <w:r>
        <w:rPr>
          <w:lang w:eastAsia="en-AU"/>
        </w:rPr>
        <w:t xml:space="preserve"> across a range of themes</w:t>
      </w:r>
      <w:r w:rsidR="00C7113A">
        <w:rPr>
          <w:lang w:eastAsia="en-AU"/>
        </w:rPr>
        <w:t xml:space="preserve"> for recovery of fire impacted species and vegetation communities. </w:t>
      </w:r>
    </w:p>
    <w:p w14:paraId="10EC2AB0" w14:textId="37A8DC72" w:rsidR="002F70B9" w:rsidRPr="00050253" w:rsidRDefault="00EA7F80" w:rsidP="005A7008">
      <w:pPr>
        <w:pStyle w:val="BodyText"/>
        <w:spacing w:line="276" w:lineRule="auto"/>
        <w:jc w:val="both"/>
      </w:pPr>
      <w:r>
        <w:t>This includes a focus on immediate action</w:t>
      </w:r>
      <w:r w:rsidR="00AA6540">
        <w:t>s</w:t>
      </w:r>
      <w:r>
        <w:t xml:space="preserve"> a</w:t>
      </w:r>
      <w:r w:rsidR="00FD0B6E">
        <w:t xml:space="preserve">s </w:t>
      </w:r>
      <w:r>
        <w:t>well as</w:t>
      </w:r>
      <w:r w:rsidR="00FD0B6E">
        <w:t xml:space="preserve"> thinking about</w:t>
      </w:r>
      <w:r>
        <w:t xml:space="preserve"> medium- and longer-term actions required to support fire affected species.</w:t>
      </w:r>
    </w:p>
    <w:p w14:paraId="0D3EBDBE" w14:textId="45016B4E" w:rsidR="00FF2F1D" w:rsidRPr="0093075D" w:rsidRDefault="00311D3A" w:rsidP="005A7008">
      <w:pPr>
        <w:pStyle w:val="ListBullet"/>
        <w:numPr>
          <w:ilvl w:val="0"/>
          <w:numId w:val="8"/>
        </w:numPr>
        <w:spacing w:line="276" w:lineRule="auto"/>
        <w:jc w:val="both"/>
        <w:rPr>
          <w:rStyle w:val="eop"/>
          <w:lang w:val="en-US"/>
        </w:rPr>
      </w:pPr>
      <w:r w:rsidRPr="0093075D">
        <w:rPr>
          <w:rStyle w:val="eop"/>
          <w:lang w:val="en-US"/>
        </w:rPr>
        <w:t>Immediate reconnaissance of critical fauna, flora and</w:t>
      </w:r>
      <w:r w:rsidR="00FF2F1D" w:rsidRPr="0093075D">
        <w:rPr>
          <w:rStyle w:val="eop"/>
          <w:lang w:val="en-US"/>
        </w:rPr>
        <w:t xml:space="preserve"> </w:t>
      </w:r>
      <w:r w:rsidRPr="0093075D">
        <w:rPr>
          <w:rStyle w:val="eop"/>
          <w:lang w:val="en-US"/>
        </w:rPr>
        <w:t>habitat</w:t>
      </w:r>
      <w:r w:rsidR="00CE0BBA" w:rsidRPr="0093075D">
        <w:rPr>
          <w:rStyle w:val="eop"/>
          <w:lang w:val="en-US"/>
        </w:rPr>
        <w:t xml:space="preserve"> to assess the status of key </w:t>
      </w:r>
      <w:r w:rsidR="00B26E35" w:rsidRPr="0093075D">
        <w:rPr>
          <w:rStyle w:val="eop"/>
          <w:lang w:val="en-US"/>
        </w:rPr>
        <w:t>species and</w:t>
      </w:r>
      <w:r w:rsidR="00CE0BBA" w:rsidRPr="0093075D">
        <w:rPr>
          <w:rStyle w:val="eop"/>
          <w:lang w:val="en-US"/>
        </w:rPr>
        <w:t xml:space="preserve"> identify and design protections for key unburnt refugia</w:t>
      </w:r>
      <w:r w:rsidR="005A7008">
        <w:rPr>
          <w:rStyle w:val="eop"/>
          <w:lang w:val="en-US"/>
        </w:rPr>
        <w:t>.</w:t>
      </w:r>
    </w:p>
    <w:p w14:paraId="595B981E" w14:textId="78609DC9" w:rsidR="00FF2F1D" w:rsidRPr="0093075D" w:rsidRDefault="00822343" w:rsidP="005A7008">
      <w:pPr>
        <w:pStyle w:val="ListBullet"/>
        <w:numPr>
          <w:ilvl w:val="0"/>
          <w:numId w:val="8"/>
        </w:numPr>
        <w:spacing w:line="276" w:lineRule="auto"/>
        <w:jc w:val="both"/>
        <w:rPr>
          <w:rStyle w:val="eop"/>
          <w:lang w:val="en-US"/>
        </w:rPr>
      </w:pPr>
      <w:r w:rsidRPr="0093075D">
        <w:rPr>
          <w:rStyle w:val="eop"/>
          <w:lang w:val="en-US"/>
        </w:rPr>
        <w:t>Intensified and sustained management of threats (e.g.</w:t>
      </w:r>
      <w:r w:rsidR="00776ED3" w:rsidRPr="0093075D">
        <w:rPr>
          <w:rStyle w:val="eop"/>
          <w:lang w:val="en-US"/>
        </w:rPr>
        <w:t xml:space="preserve"> control of invasive herbivores </w:t>
      </w:r>
      <w:r w:rsidR="002975CD" w:rsidRPr="0093075D">
        <w:rPr>
          <w:rStyle w:val="eop"/>
          <w:lang w:val="en-US"/>
        </w:rPr>
        <w:t>such as goats, deer, horses and rabbits, and control of feral predators such as foxes and cats)</w:t>
      </w:r>
      <w:r w:rsidR="005A7008">
        <w:rPr>
          <w:rStyle w:val="eop"/>
          <w:lang w:val="en-US"/>
        </w:rPr>
        <w:t>.</w:t>
      </w:r>
    </w:p>
    <w:p w14:paraId="63D465D0" w14:textId="2D922693" w:rsidR="00290B3D" w:rsidRPr="0093075D" w:rsidRDefault="00311D3A" w:rsidP="005A7008">
      <w:pPr>
        <w:pStyle w:val="ListBullet"/>
        <w:numPr>
          <w:ilvl w:val="0"/>
          <w:numId w:val="8"/>
        </w:numPr>
        <w:spacing w:line="276" w:lineRule="auto"/>
        <w:jc w:val="both"/>
        <w:rPr>
          <w:rStyle w:val="eop"/>
          <w:lang w:val="en-US"/>
        </w:rPr>
      </w:pPr>
      <w:r w:rsidRPr="0093075D">
        <w:rPr>
          <w:rStyle w:val="eop"/>
          <w:lang w:val="en-US"/>
        </w:rPr>
        <w:t>Emergency ext</w:t>
      </w:r>
      <w:r w:rsidR="00822343" w:rsidRPr="0093075D">
        <w:rPr>
          <w:rStyle w:val="eop"/>
          <w:lang w:val="en-US"/>
        </w:rPr>
        <w:t>r</w:t>
      </w:r>
      <w:r w:rsidRPr="0093075D">
        <w:rPr>
          <w:rStyle w:val="eop"/>
          <w:lang w:val="en-US"/>
        </w:rPr>
        <w:t xml:space="preserve">action to prevent extinction and </w:t>
      </w:r>
      <w:r w:rsidR="00822343" w:rsidRPr="0093075D">
        <w:rPr>
          <w:rStyle w:val="eop"/>
          <w:lang w:val="en-US"/>
        </w:rPr>
        <w:t>limit decline</w:t>
      </w:r>
      <w:r w:rsidR="0041583E" w:rsidRPr="0093075D">
        <w:rPr>
          <w:rStyle w:val="eop"/>
          <w:lang w:val="en-US"/>
        </w:rPr>
        <w:t xml:space="preserve"> for key species</w:t>
      </w:r>
      <w:r w:rsidR="005A7008">
        <w:rPr>
          <w:rStyle w:val="eop"/>
          <w:lang w:val="en-US"/>
        </w:rPr>
        <w:t>.</w:t>
      </w:r>
    </w:p>
    <w:p w14:paraId="19E3B661" w14:textId="5ADEA74C" w:rsidR="00290B3D" w:rsidRPr="0093075D" w:rsidRDefault="00323195" w:rsidP="005A7008">
      <w:pPr>
        <w:pStyle w:val="ListBullet"/>
        <w:numPr>
          <w:ilvl w:val="0"/>
          <w:numId w:val="8"/>
        </w:numPr>
        <w:spacing w:line="276" w:lineRule="auto"/>
        <w:jc w:val="both"/>
        <w:rPr>
          <w:rStyle w:val="eop"/>
          <w:lang w:val="en-US"/>
        </w:rPr>
      </w:pPr>
      <w:r w:rsidRPr="0093075D">
        <w:rPr>
          <w:rStyle w:val="eop"/>
          <w:lang w:val="en-US"/>
        </w:rPr>
        <w:t xml:space="preserve">Maximising the long-term resilience </w:t>
      </w:r>
      <w:r w:rsidR="0045243F" w:rsidRPr="0093075D">
        <w:rPr>
          <w:rStyle w:val="eop"/>
          <w:lang w:val="en-US"/>
        </w:rPr>
        <w:t xml:space="preserve">of key populations (e.g. through </w:t>
      </w:r>
      <w:r w:rsidR="00737874" w:rsidRPr="0093075D">
        <w:rPr>
          <w:rStyle w:val="eop"/>
          <w:lang w:val="en-US"/>
        </w:rPr>
        <w:t>trans</w:t>
      </w:r>
      <w:r w:rsidR="00CE0BBA" w:rsidRPr="0093075D">
        <w:rPr>
          <w:rStyle w:val="eop"/>
          <w:lang w:val="en-US"/>
        </w:rPr>
        <w:t>locations and captive breeding</w:t>
      </w:r>
      <w:r w:rsidR="007B1716" w:rsidRPr="0093075D">
        <w:rPr>
          <w:rStyle w:val="eop"/>
          <w:lang w:val="en-US"/>
        </w:rPr>
        <w:t xml:space="preserve">, protecting and managing key </w:t>
      </w:r>
      <w:r w:rsidR="00224AF6" w:rsidRPr="0093075D">
        <w:rPr>
          <w:rStyle w:val="eop"/>
          <w:lang w:val="en-US"/>
        </w:rPr>
        <w:t>areas outside the fire extent</w:t>
      </w:r>
      <w:r w:rsidR="00CE0BBA" w:rsidRPr="0093075D">
        <w:rPr>
          <w:rStyle w:val="eop"/>
          <w:lang w:val="en-US"/>
        </w:rPr>
        <w:t>)</w:t>
      </w:r>
      <w:r w:rsidR="005A7008">
        <w:rPr>
          <w:rStyle w:val="eop"/>
          <w:lang w:val="en-US"/>
        </w:rPr>
        <w:t>.</w:t>
      </w:r>
    </w:p>
    <w:p w14:paraId="36FCAB89" w14:textId="2AC4FCE8" w:rsidR="00311D3A" w:rsidRPr="0093075D" w:rsidRDefault="00D74073" w:rsidP="005A7008">
      <w:pPr>
        <w:pStyle w:val="ListBullet"/>
        <w:numPr>
          <w:ilvl w:val="0"/>
          <w:numId w:val="8"/>
        </w:numPr>
        <w:spacing w:line="276" w:lineRule="auto"/>
        <w:jc w:val="both"/>
        <w:rPr>
          <w:rStyle w:val="eop"/>
          <w:lang w:val="en-US"/>
        </w:rPr>
      </w:pPr>
      <w:r w:rsidRPr="0093075D">
        <w:rPr>
          <w:rStyle w:val="eop"/>
          <w:lang w:val="en-US"/>
        </w:rPr>
        <w:t>Enhancing Traditional Owner connection to Country through actions to reset and heal Country</w:t>
      </w:r>
      <w:r w:rsidR="005A7008">
        <w:rPr>
          <w:rStyle w:val="eop"/>
          <w:lang w:val="en-US"/>
        </w:rPr>
        <w:t>.</w:t>
      </w:r>
    </w:p>
    <w:p w14:paraId="4F2E4A06" w14:textId="2041AC4F" w:rsidR="002F70B9" w:rsidRDefault="00326D8F" w:rsidP="00AC1230">
      <w:pPr>
        <w:pStyle w:val="Heading2"/>
        <w:jc w:val="both"/>
      </w:pPr>
      <w:r>
        <w:t>Development of the report</w:t>
      </w:r>
    </w:p>
    <w:p w14:paraId="3DDAA8D6" w14:textId="051C6C08" w:rsidR="00254A01" w:rsidRPr="00AC1230" w:rsidRDefault="00221EB1" w:rsidP="005A7008">
      <w:pPr>
        <w:pStyle w:val="Heading3"/>
        <w:spacing w:line="276" w:lineRule="auto"/>
        <w:jc w:val="both"/>
        <w:rPr>
          <w:rFonts w:cstheme="minorHAnsi"/>
        </w:rPr>
      </w:pPr>
      <w:r w:rsidRPr="00AC1230">
        <w:rPr>
          <w:rFonts w:cstheme="minorHAnsi"/>
        </w:rPr>
        <w:t>How was the report developed?</w:t>
      </w:r>
    </w:p>
    <w:p w14:paraId="27B93A7B" w14:textId="70DBAFF2" w:rsidR="00222575" w:rsidRPr="00AC1230" w:rsidRDefault="0062476A" w:rsidP="005A7008">
      <w:pPr>
        <w:pStyle w:val="BodyText"/>
        <w:spacing w:line="276" w:lineRule="auto"/>
        <w:jc w:val="both"/>
        <w:rPr>
          <w:rFonts w:cstheme="minorHAnsi"/>
          <w:lang w:eastAsia="en-AU"/>
        </w:rPr>
      </w:pPr>
      <w:r w:rsidRPr="00AC1230">
        <w:rPr>
          <w:rFonts w:cstheme="minorHAnsi"/>
          <w:lang w:eastAsia="en-AU"/>
        </w:rPr>
        <w:t xml:space="preserve">The </w:t>
      </w:r>
      <w:r w:rsidR="005A0CD1" w:rsidRPr="00AC1230">
        <w:rPr>
          <w:rFonts w:cstheme="minorHAnsi"/>
          <w:lang w:eastAsia="en-AU"/>
        </w:rPr>
        <w:t>preliminary</w:t>
      </w:r>
      <w:r w:rsidRPr="00AC1230">
        <w:rPr>
          <w:rFonts w:cstheme="minorHAnsi"/>
          <w:lang w:eastAsia="en-AU"/>
        </w:rPr>
        <w:t xml:space="preserve"> report was developed using a range of methods, including a desktop analysis </w:t>
      </w:r>
      <w:r w:rsidR="00912ABF" w:rsidRPr="00AC1230">
        <w:rPr>
          <w:rFonts w:cstheme="minorHAnsi"/>
          <w:lang w:eastAsia="en-AU"/>
        </w:rPr>
        <w:t>to assess the impact of the current bushfire extent on over 4400 species</w:t>
      </w:r>
      <w:r w:rsidR="00BF0F9B" w:rsidRPr="00AC1230">
        <w:rPr>
          <w:rFonts w:cstheme="minorHAnsi"/>
          <w:lang w:eastAsia="en-AU"/>
        </w:rPr>
        <w:t>,</w:t>
      </w:r>
      <w:r w:rsidR="00912ABF" w:rsidRPr="00AC1230">
        <w:rPr>
          <w:rFonts w:cstheme="minorHAnsi"/>
          <w:lang w:eastAsia="en-AU"/>
        </w:rPr>
        <w:t xml:space="preserve"> </w:t>
      </w:r>
      <w:r w:rsidR="00715A2B" w:rsidRPr="00AC1230">
        <w:rPr>
          <w:rFonts w:cstheme="minorHAnsi"/>
          <w:lang w:eastAsia="en-AU"/>
        </w:rPr>
        <w:t xml:space="preserve">as well as consultation with key agencies and species experts. </w:t>
      </w:r>
    </w:p>
    <w:p w14:paraId="146123DE" w14:textId="19FD7C5C" w:rsidR="00221EB1" w:rsidRPr="00AC1230" w:rsidRDefault="00221EB1" w:rsidP="005A7008">
      <w:pPr>
        <w:pStyle w:val="Heading3"/>
        <w:spacing w:line="276" w:lineRule="auto"/>
        <w:jc w:val="both"/>
        <w:rPr>
          <w:rFonts w:cstheme="minorHAnsi"/>
        </w:rPr>
      </w:pPr>
      <w:r w:rsidRPr="00AC1230">
        <w:rPr>
          <w:rFonts w:cstheme="minorHAnsi"/>
        </w:rPr>
        <w:t xml:space="preserve">Who was involved? </w:t>
      </w:r>
    </w:p>
    <w:p w14:paraId="1AC3FA69" w14:textId="457D61D4" w:rsidR="00DF1EFF" w:rsidRPr="00AE420C" w:rsidRDefault="00A66CE2" w:rsidP="005A7008">
      <w:pPr>
        <w:pStyle w:val="BodyText"/>
        <w:spacing w:line="276" w:lineRule="auto"/>
        <w:jc w:val="both"/>
        <w:rPr>
          <w:rFonts w:cstheme="minorHAnsi"/>
          <w:lang w:eastAsia="en-AU"/>
        </w:rPr>
      </w:pPr>
      <w:r w:rsidRPr="00AE420C">
        <w:rPr>
          <w:rFonts w:cstheme="minorHAnsi"/>
          <w:lang w:eastAsia="en-AU"/>
        </w:rPr>
        <w:t>DELWP</w:t>
      </w:r>
      <w:r w:rsidR="00715A2B" w:rsidRPr="00AE420C">
        <w:rPr>
          <w:rFonts w:cstheme="minorHAnsi"/>
          <w:lang w:eastAsia="en-AU"/>
        </w:rPr>
        <w:t xml:space="preserve"> lead the development of the report with consultation with key agencies. </w:t>
      </w:r>
      <w:r w:rsidR="0076618F" w:rsidRPr="00AE420C">
        <w:rPr>
          <w:rFonts w:cstheme="minorHAnsi"/>
          <w:lang w:eastAsia="en-AU"/>
        </w:rPr>
        <w:t>Input</w:t>
      </w:r>
      <w:r w:rsidR="00715A2B" w:rsidRPr="00AE420C">
        <w:rPr>
          <w:rFonts w:cstheme="minorHAnsi"/>
          <w:lang w:eastAsia="en-AU"/>
        </w:rPr>
        <w:t xml:space="preserve"> to the report was also </w:t>
      </w:r>
      <w:r w:rsidR="00AA6540">
        <w:rPr>
          <w:rFonts w:cstheme="minorHAnsi"/>
          <w:lang w:eastAsia="en-AU"/>
        </w:rPr>
        <w:t>provided</w:t>
      </w:r>
      <w:r w:rsidR="00AA6540" w:rsidRPr="00AE420C">
        <w:rPr>
          <w:rFonts w:cstheme="minorHAnsi"/>
          <w:lang w:eastAsia="en-AU"/>
        </w:rPr>
        <w:t xml:space="preserve"> </w:t>
      </w:r>
      <w:r w:rsidR="00715A2B" w:rsidRPr="00AE420C">
        <w:rPr>
          <w:rFonts w:cstheme="minorHAnsi"/>
          <w:lang w:eastAsia="en-AU"/>
        </w:rPr>
        <w:t xml:space="preserve">by </w:t>
      </w:r>
      <w:r w:rsidR="00797E5B" w:rsidRPr="00AE420C">
        <w:rPr>
          <w:rFonts w:cstheme="minorHAnsi"/>
          <w:lang w:eastAsia="en-AU"/>
        </w:rPr>
        <w:t>species experts</w:t>
      </w:r>
      <w:r w:rsidR="00A85F19" w:rsidRPr="00AE420C">
        <w:rPr>
          <w:rFonts w:cstheme="minorHAnsi"/>
        </w:rPr>
        <w:t>, academics and land managers</w:t>
      </w:r>
      <w:r w:rsidR="00797E5B" w:rsidRPr="00AE420C">
        <w:rPr>
          <w:rFonts w:cstheme="minorHAnsi"/>
          <w:lang w:eastAsia="en-AU"/>
        </w:rPr>
        <w:t xml:space="preserve"> who were brought together for the first </w:t>
      </w:r>
      <w:r w:rsidR="0076618F" w:rsidRPr="00AE420C">
        <w:rPr>
          <w:rFonts w:cstheme="minorHAnsi"/>
          <w:lang w:eastAsia="en-AU"/>
        </w:rPr>
        <w:t xml:space="preserve">Biodiversity Bushfire Response Workshop held on </w:t>
      </w:r>
      <w:r w:rsidR="00AA6540">
        <w:rPr>
          <w:rFonts w:cstheme="minorHAnsi"/>
          <w:lang w:eastAsia="en-AU"/>
        </w:rPr>
        <w:t xml:space="preserve">10 </w:t>
      </w:r>
      <w:r w:rsidR="0076618F" w:rsidRPr="00AE420C">
        <w:rPr>
          <w:rFonts w:cstheme="minorHAnsi"/>
          <w:lang w:eastAsia="en-AU"/>
        </w:rPr>
        <w:t>January 2020.</w:t>
      </w:r>
      <w:r w:rsidR="00797E5B" w:rsidRPr="00AE420C">
        <w:rPr>
          <w:rFonts w:cstheme="minorHAnsi"/>
          <w:lang w:eastAsia="en-AU"/>
        </w:rPr>
        <w:t xml:space="preserve"> </w:t>
      </w:r>
    </w:p>
    <w:tbl>
      <w:tblPr>
        <w:tblpPr w:leftFromText="181" w:rightFromText="181" w:topFromText="113" w:vertAnchor="page" w:horzAnchor="margin" w:tblpY="13811"/>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B143B7" w14:paraId="2D0EA2C5" w14:textId="77777777" w:rsidTr="005A7008">
        <w:trPr>
          <w:trHeight w:val="2608"/>
        </w:trPr>
        <w:tc>
          <w:tcPr>
            <w:tcW w:w="5216" w:type="dxa"/>
            <w:shd w:val="clear" w:color="auto" w:fill="auto"/>
          </w:tcPr>
          <w:p w14:paraId="6B834EA8" w14:textId="414DCD17" w:rsidR="00B143B7" w:rsidRDefault="00B143B7" w:rsidP="005A7008">
            <w:pPr>
              <w:pStyle w:val="SmallBodyText"/>
              <w:spacing w:line="276" w:lineRule="auto"/>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E3435D">
              <w:rPr>
                <w:noProof/>
              </w:rPr>
              <w:t>2020</w:t>
            </w:r>
            <w:r>
              <w:fldChar w:fldCharType="end"/>
            </w:r>
          </w:p>
          <w:p w14:paraId="276D639E" w14:textId="77777777" w:rsidR="00B143B7" w:rsidRPr="009941B4" w:rsidRDefault="00B143B7" w:rsidP="005A7008">
            <w:pPr>
              <w:pStyle w:val="SmallBodyText"/>
              <w:spacing w:line="276" w:lineRule="auto"/>
              <w:rPr>
                <w:highlight w:val="yellow"/>
              </w:rPr>
            </w:pPr>
            <w:r>
              <w:rPr>
                <w:noProof/>
              </w:rPr>
              <w:drawing>
                <wp:anchor distT="0" distB="0" distL="114300" distR="36195" simplePos="0" relativeHeight="251658242" behindDoc="0" locked="1" layoutInCell="1" allowOverlap="1" wp14:anchorId="2587210E" wp14:editId="4C0BE67C">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Pr="00900D4D">
              <w:t>Environment, Land, Water and Planning (DELWP) logo. To view a copy of this licence, visit http://creativecommons.org/licenses/by/4.0/</w:t>
            </w:r>
            <w:r w:rsidRPr="009941B4">
              <w:rPr>
                <w:highlight w:val="yellow"/>
              </w:rPr>
              <w:t xml:space="preserve"> </w:t>
            </w:r>
          </w:p>
          <w:p w14:paraId="22C5E019" w14:textId="77777777" w:rsidR="00B143B7" w:rsidRPr="008F559C" w:rsidRDefault="00B143B7" w:rsidP="005A7008">
            <w:pPr>
              <w:pStyle w:val="SmallHeading"/>
              <w:spacing w:line="276" w:lineRule="auto"/>
            </w:pPr>
            <w:r w:rsidRPr="00C255C2">
              <w:t>Disclaimer</w:t>
            </w:r>
          </w:p>
          <w:p w14:paraId="1C32E13F" w14:textId="77777777" w:rsidR="00B143B7" w:rsidRDefault="00B143B7" w:rsidP="005A7008">
            <w:pPr>
              <w:pStyle w:val="SmallBodyText"/>
              <w:spacing w:line="276" w:lineRule="auto"/>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66F7F045" w14:textId="77777777" w:rsidR="00B143B7" w:rsidRPr="00E97294" w:rsidRDefault="00B143B7" w:rsidP="005A7008">
            <w:pPr>
              <w:pStyle w:val="xAccessibilityHeading"/>
              <w:spacing w:line="276" w:lineRule="auto"/>
            </w:pPr>
            <w:bookmarkStart w:id="3" w:name="_Accessibility"/>
            <w:bookmarkEnd w:id="3"/>
            <w:r w:rsidRPr="00E97294">
              <w:t>Accessibility</w:t>
            </w:r>
          </w:p>
          <w:p w14:paraId="50C984B8" w14:textId="3D39812D" w:rsidR="00B143B7" w:rsidRDefault="00B143B7" w:rsidP="005A7008">
            <w:pPr>
              <w:pStyle w:val="xAccessibilityText"/>
              <w:spacing w:line="276" w:lineRule="auto"/>
            </w:pPr>
            <w:r>
              <w:t>If you would like to receive this publication in an alternative format, please telephone the DELWP Customer Service Centre on 136186,</w:t>
            </w:r>
            <w:r w:rsidR="009941B4">
              <w:t xml:space="preserve"> </w:t>
            </w:r>
            <w:r>
              <w:t xml:space="preserve">or via the National Relay Service on 133 677 </w:t>
            </w:r>
            <w:hyperlink r:id="rId20" w:history="1">
              <w:r w:rsidRPr="00AE3298">
                <w:t>www.relayservice.com.au</w:t>
              </w:r>
            </w:hyperlink>
            <w:r>
              <w:t xml:space="preserve">. This document is also available on the internet at </w:t>
            </w:r>
            <w:hyperlink r:id="rId21" w:history="1">
              <w:r w:rsidRPr="00AE3298">
                <w:t>www.delwp.vic.gov.au</w:t>
              </w:r>
            </w:hyperlink>
            <w:r w:rsidR="009941B4">
              <w:t xml:space="preserve"> </w:t>
            </w:r>
          </w:p>
          <w:p w14:paraId="5DF57822" w14:textId="77777777" w:rsidR="00B143B7" w:rsidRDefault="00B143B7" w:rsidP="005A7008">
            <w:pPr>
              <w:pStyle w:val="SmallBodyText"/>
              <w:spacing w:line="276" w:lineRule="auto"/>
            </w:pPr>
          </w:p>
        </w:tc>
      </w:tr>
    </w:tbl>
    <w:p w14:paraId="2627C943" w14:textId="3DCAC976" w:rsidR="001C193F" w:rsidRPr="00AC1230" w:rsidRDefault="00221EB1" w:rsidP="005A7008">
      <w:pPr>
        <w:pStyle w:val="BodyText100ThemeColour"/>
        <w:spacing w:line="276" w:lineRule="auto"/>
        <w:jc w:val="both"/>
        <w:rPr>
          <w:rFonts w:cstheme="minorHAnsi"/>
          <w:b/>
          <w:color w:val="494847"/>
          <w:lang w:eastAsia="en-AU"/>
        </w:rPr>
      </w:pPr>
      <w:r w:rsidRPr="00AC1230">
        <w:rPr>
          <w:rFonts w:cstheme="minorHAnsi"/>
          <w:b/>
          <w:color w:val="494847"/>
          <w:lang w:eastAsia="en-AU"/>
        </w:rPr>
        <w:t xml:space="preserve">When will the report be updated? </w:t>
      </w:r>
    </w:p>
    <w:p w14:paraId="0634E3CD" w14:textId="50C193DC" w:rsidR="000C0C72" w:rsidRPr="00AE420C" w:rsidRDefault="0017654D" w:rsidP="005A7008">
      <w:pPr>
        <w:pStyle w:val="BodyText"/>
        <w:spacing w:line="276" w:lineRule="auto"/>
        <w:jc w:val="both"/>
      </w:pPr>
      <w:r w:rsidRPr="00AE420C">
        <w:rPr>
          <w:rFonts w:cstheme="minorHAnsi"/>
        </w:rPr>
        <w:t xml:space="preserve">The report will </w:t>
      </w:r>
      <w:r w:rsidR="001364CF" w:rsidRPr="00AE420C">
        <w:rPr>
          <w:rFonts w:cstheme="minorHAnsi"/>
        </w:rPr>
        <w:t xml:space="preserve">continue to be </w:t>
      </w:r>
      <w:r w:rsidRPr="00AE420C">
        <w:rPr>
          <w:rFonts w:cstheme="minorHAnsi"/>
        </w:rPr>
        <w:t>updated as the bushfire situation in Victoria changes</w:t>
      </w:r>
      <w:r w:rsidR="00311D2C" w:rsidRPr="00AE420C">
        <w:rPr>
          <w:rFonts w:cstheme="minorHAnsi"/>
        </w:rPr>
        <w:t xml:space="preserve"> and as more information becomes available. </w:t>
      </w:r>
      <w:r w:rsidR="00DF1EFF" w:rsidRPr="00AE420C">
        <w:rPr>
          <w:rFonts w:cstheme="minorHAnsi"/>
        </w:rPr>
        <w:t xml:space="preserve">Updates to the report will be made as </w:t>
      </w:r>
      <w:r w:rsidR="00F523E0" w:rsidRPr="00AE420C">
        <w:rPr>
          <w:rFonts w:cstheme="minorHAnsi"/>
        </w:rPr>
        <w:t>we</w:t>
      </w:r>
      <w:r w:rsidR="00DF1EFF" w:rsidRPr="00AE420C">
        <w:rPr>
          <w:rFonts w:cstheme="minorHAnsi"/>
        </w:rPr>
        <w:t xml:space="preserve"> learn more about the impact of the fire from severity mapping and on-ground</w:t>
      </w:r>
      <w:r w:rsidR="00DF1EFF" w:rsidRPr="00AE420C">
        <w:t xml:space="preserve"> </w:t>
      </w:r>
      <w:r w:rsidR="00DF1EFF" w:rsidRPr="00AE420C">
        <w:rPr>
          <w:rFonts w:cstheme="minorHAnsi"/>
        </w:rPr>
        <w:t xml:space="preserve">assessments in the coming weeks. </w:t>
      </w:r>
      <w:r w:rsidR="00F523E0" w:rsidRPr="00AE420C">
        <w:rPr>
          <w:rFonts w:cstheme="minorHAnsi"/>
        </w:rPr>
        <w:t xml:space="preserve">Fire severity mapping will be critical for </w:t>
      </w:r>
      <w:r w:rsidR="00E034C4" w:rsidRPr="00AE420C">
        <w:rPr>
          <w:rFonts w:cstheme="minorHAnsi"/>
        </w:rPr>
        <w:t>highlighting pockets of the landscape</w:t>
      </w:r>
      <w:r w:rsidR="00AA6540">
        <w:rPr>
          <w:rFonts w:cstheme="minorHAnsi"/>
        </w:rPr>
        <w:t xml:space="preserve"> for protection – for example</w:t>
      </w:r>
      <w:r w:rsidR="00CF4278" w:rsidRPr="00AE420C">
        <w:rPr>
          <w:rFonts w:cstheme="minorHAnsi"/>
        </w:rPr>
        <w:t>,</w:t>
      </w:r>
      <w:r w:rsidR="00E034C4" w:rsidRPr="00AE420C">
        <w:rPr>
          <w:rFonts w:cstheme="minorHAnsi"/>
        </w:rPr>
        <w:t xml:space="preserve"> </w:t>
      </w:r>
      <w:r w:rsidR="00CF4278" w:rsidRPr="00AE420C">
        <w:rPr>
          <w:rFonts w:cstheme="minorHAnsi"/>
        </w:rPr>
        <w:t>where</w:t>
      </w:r>
      <w:r w:rsidR="00F523E0" w:rsidRPr="00AE420C">
        <w:rPr>
          <w:rFonts w:cstheme="minorHAnsi"/>
        </w:rPr>
        <w:t xml:space="preserve"> the fire has </w:t>
      </w:r>
      <w:r w:rsidR="00CF4278" w:rsidRPr="00AE420C">
        <w:rPr>
          <w:rFonts w:cstheme="minorHAnsi"/>
        </w:rPr>
        <w:t>been less damaging</w:t>
      </w:r>
      <w:r w:rsidR="00F523E0" w:rsidRPr="00AE420C">
        <w:rPr>
          <w:rFonts w:cstheme="minorHAnsi"/>
        </w:rPr>
        <w:t xml:space="preserve">. </w:t>
      </w:r>
      <w:r w:rsidR="00A66CE2" w:rsidRPr="00AE420C">
        <w:rPr>
          <w:rFonts w:cstheme="minorHAnsi"/>
        </w:rPr>
        <w:t>DELWP</w:t>
      </w:r>
      <w:r w:rsidR="001364CF" w:rsidRPr="00AE420C">
        <w:rPr>
          <w:rFonts w:cstheme="minorHAnsi"/>
        </w:rPr>
        <w:t xml:space="preserve"> will also continue to seek input from our key partners and species experts to add</w:t>
      </w:r>
      <w:r w:rsidR="00DF1EFF" w:rsidRPr="00AE420C">
        <w:rPr>
          <w:rFonts w:cstheme="minorHAnsi"/>
        </w:rPr>
        <w:t xml:space="preserve"> additional information to the report</w:t>
      </w:r>
      <w:r w:rsidR="001364CF" w:rsidRPr="00AE420C">
        <w:rPr>
          <w:rFonts w:cstheme="minorHAnsi"/>
        </w:rPr>
        <w:t>.</w:t>
      </w:r>
      <w:r w:rsidR="001364CF" w:rsidRPr="00AE420C">
        <w:t xml:space="preserve"> </w:t>
      </w:r>
    </w:p>
    <w:p w14:paraId="6C9A425C" w14:textId="226D2977" w:rsidR="00E549F0" w:rsidRPr="004C667A" w:rsidRDefault="00311D2C" w:rsidP="005A7008">
      <w:pPr>
        <w:pStyle w:val="Heading2"/>
        <w:spacing w:line="276" w:lineRule="auto"/>
        <w:jc w:val="both"/>
      </w:pPr>
      <w:r>
        <w:t xml:space="preserve">Supporting </w:t>
      </w:r>
      <w:r w:rsidR="005A7008">
        <w:t xml:space="preserve">Victoria’s fire-affected </w:t>
      </w:r>
      <w:r>
        <w:t>biodiversity</w:t>
      </w:r>
    </w:p>
    <w:p w14:paraId="0DC4A046" w14:textId="77777777" w:rsidR="005D491C" w:rsidRPr="00AE420C" w:rsidRDefault="009F15A2" w:rsidP="005A7008">
      <w:pPr>
        <w:pStyle w:val="BodyText"/>
        <w:spacing w:line="276" w:lineRule="auto"/>
        <w:jc w:val="both"/>
      </w:pPr>
      <w:r w:rsidRPr="00AE420C">
        <w:rPr>
          <w:rFonts w:cstheme="minorHAnsi"/>
        </w:rPr>
        <w:t>As we learn more about the extent and impact of the fires,</w:t>
      </w:r>
      <w:r w:rsidR="004D1982" w:rsidRPr="00AE420C">
        <w:rPr>
          <w:rFonts w:cstheme="minorHAnsi"/>
        </w:rPr>
        <w:t xml:space="preserve"> t</w:t>
      </w:r>
      <w:r w:rsidR="00600294" w:rsidRPr="00AE420C">
        <w:t>he collective actions of all Victorians to assist in the recovery of our wildlife and habitats will be guided by</w:t>
      </w:r>
      <w:r w:rsidR="00162D57" w:rsidRPr="00AE420C">
        <w:t xml:space="preserve"> </w:t>
      </w:r>
      <w:r w:rsidR="00534116" w:rsidRPr="00AE420C">
        <w:t xml:space="preserve">the report and response </w:t>
      </w:r>
      <w:r w:rsidR="00600294" w:rsidRPr="00AE420C">
        <w:t xml:space="preserve">plan. </w:t>
      </w:r>
    </w:p>
    <w:p w14:paraId="0C6210F0" w14:textId="28FEE4E8" w:rsidR="00541365" w:rsidRPr="00AE420C" w:rsidRDefault="00600294" w:rsidP="005A7008">
      <w:pPr>
        <w:pStyle w:val="BodyText"/>
        <w:spacing w:line="276" w:lineRule="auto"/>
        <w:jc w:val="both"/>
        <w:rPr>
          <w:rFonts w:cstheme="minorHAnsi"/>
        </w:rPr>
      </w:pPr>
      <w:r w:rsidRPr="00AE420C">
        <w:t xml:space="preserve">We encourage land managers, partners and community groups alike to refer to </w:t>
      </w:r>
      <w:r w:rsidR="00FF34E3" w:rsidRPr="00AE420C">
        <w:t>the report</w:t>
      </w:r>
      <w:r w:rsidR="00965F5A" w:rsidRPr="00AE420C">
        <w:t xml:space="preserve"> </w:t>
      </w:r>
      <w:r w:rsidR="006C4F06" w:rsidRPr="00AE420C">
        <w:t xml:space="preserve">and plan </w:t>
      </w:r>
      <w:r w:rsidR="004D0EB6" w:rsidRPr="00AE420C">
        <w:t xml:space="preserve">associated actions </w:t>
      </w:r>
      <w:r w:rsidRPr="00AE420C">
        <w:t xml:space="preserve">as we work together to ensure Victoria’s biodiversity is healthy, valued and actively cared for in line with </w:t>
      </w:r>
      <w:hyperlink r:id="rId22" w:tgtFrame="_blank" w:history="1">
        <w:r w:rsidRPr="00AE420C">
          <w:t>Protecting Victoria’s Environment – Biodiversity 2037.</w:t>
        </w:r>
      </w:hyperlink>
      <w:r w:rsidRPr="00AE420C">
        <w:t>  </w:t>
      </w:r>
    </w:p>
    <w:p w14:paraId="76DCF973" w14:textId="087658DE" w:rsidR="00541365" w:rsidRPr="00541365" w:rsidRDefault="00541365" w:rsidP="005A7008">
      <w:pPr>
        <w:pStyle w:val="Heading2"/>
        <w:spacing w:line="276" w:lineRule="auto"/>
        <w:jc w:val="both"/>
      </w:pPr>
      <w:r>
        <w:t>How you can help</w:t>
      </w:r>
    </w:p>
    <w:p w14:paraId="0B4C82BC" w14:textId="1ECB432E" w:rsidR="00541365" w:rsidRPr="00C94F90" w:rsidRDefault="00541365" w:rsidP="005A7008">
      <w:pPr>
        <w:pStyle w:val="BodyText"/>
        <w:spacing w:line="276" w:lineRule="auto"/>
        <w:jc w:val="both"/>
      </w:pPr>
      <w:r w:rsidRPr="00C94F90">
        <w:t xml:space="preserve">If you see wildlife that appears to be injured or distressed as a result of the fire, please contact your local DELWP office, DELWP Customer Service Centre on 136 186 or Wildlife Victoria on 03 8400 7300. </w:t>
      </w:r>
    </w:p>
    <w:p w14:paraId="4A01C2E7" w14:textId="5CDD8159" w:rsidR="00600294" w:rsidRPr="00600294" w:rsidRDefault="00C52B95" w:rsidP="005A7008">
      <w:pPr>
        <w:pStyle w:val="BodyText"/>
        <w:spacing w:line="276" w:lineRule="auto"/>
        <w:jc w:val="both"/>
        <w:rPr>
          <w:rFonts w:cstheme="minorHAnsi"/>
          <w:color w:val="auto"/>
          <w:lang w:val="en-US"/>
        </w:rPr>
      </w:pPr>
      <w:r>
        <w:rPr>
          <w:rFonts w:cstheme="minorHAnsi"/>
          <w:color w:val="auto"/>
        </w:rPr>
        <w:t>To d</w:t>
      </w:r>
      <w:r w:rsidR="00600294" w:rsidRPr="00600294">
        <w:rPr>
          <w:rFonts w:cstheme="minorHAnsi"/>
          <w:color w:val="auto"/>
        </w:rPr>
        <w:t>onate to the Zoos Victoria Bushfire Emergency Wildlife Fund</w:t>
      </w:r>
      <w:r>
        <w:rPr>
          <w:rFonts w:cstheme="minorHAnsi"/>
          <w:color w:val="auto"/>
        </w:rPr>
        <w:t>, visit</w:t>
      </w:r>
      <w:r w:rsidR="00600294" w:rsidRPr="00600294">
        <w:rPr>
          <w:rFonts w:cstheme="minorHAnsi"/>
          <w:color w:val="auto"/>
        </w:rPr>
        <w:t xml:space="preserve"> </w:t>
      </w:r>
      <w:hyperlink r:id="rId23" w:history="1">
        <w:r w:rsidRPr="00C52B95">
          <w:rPr>
            <w:rStyle w:val="Hyperlink"/>
            <w:color w:val="0070C0"/>
          </w:rPr>
          <w:t>www.zoo.org.au/fire-fund</w:t>
        </w:r>
      </w:hyperlink>
      <w:r>
        <w:t xml:space="preserve">. </w:t>
      </w:r>
      <w:r w:rsidR="00B26E35">
        <w:t xml:space="preserve">Donations are tax-deductable and </w:t>
      </w:r>
      <w:r>
        <w:t xml:space="preserve">100% of </w:t>
      </w:r>
      <w:r w:rsidR="00B26E35">
        <w:t xml:space="preserve">all </w:t>
      </w:r>
      <w:r w:rsidR="0049299D">
        <w:t xml:space="preserve">funds raised </w:t>
      </w:r>
      <w:r w:rsidR="00600294" w:rsidRPr="00600294">
        <w:rPr>
          <w:rFonts w:cstheme="minorHAnsi"/>
          <w:color w:val="auto"/>
        </w:rPr>
        <w:t>will be used to support the recovery of bushfire affected wildlife and their habitats. </w:t>
      </w:r>
      <w:r w:rsidR="00600294" w:rsidRPr="00600294">
        <w:rPr>
          <w:rFonts w:cstheme="minorHAnsi"/>
          <w:color w:val="auto"/>
          <w:lang w:val="en-US"/>
        </w:rPr>
        <w:t> </w:t>
      </w:r>
    </w:p>
    <w:p w14:paraId="72C90B7C" w14:textId="00D8BF61" w:rsidR="004233EE" w:rsidRPr="00467692" w:rsidRDefault="00BE1587" w:rsidP="005A7008">
      <w:pPr>
        <w:pStyle w:val="BodyText"/>
        <w:spacing w:line="276" w:lineRule="auto"/>
        <w:jc w:val="both"/>
        <w:rPr>
          <w:rFonts w:cs="Arial"/>
          <w:b/>
          <w:bCs/>
          <w:iCs/>
          <w:color w:val="00B2A9" w:themeColor="accent1"/>
          <w:kern w:val="20"/>
          <w:sz w:val="22"/>
          <w:szCs w:val="28"/>
          <w:lang w:eastAsia="en-AU"/>
        </w:rPr>
      </w:pPr>
      <w:r>
        <w:rPr>
          <w:rFonts w:cs="Arial"/>
          <w:b/>
          <w:bCs/>
          <w:iCs/>
          <w:color w:val="00B2A9" w:themeColor="accent1"/>
          <w:kern w:val="20"/>
          <w:sz w:val="22"/>
          <w:szCs w:val="28"/>
          <w:lang w:eastAsia="en-AU"/>
        </w:rPr>
        <w:t>Further Information</w:t>
      </w:r>
    </w:p>
    <w:p w14:paraId="54497603" w14:textId="72971206" w:rsidR="006E1C8D" w:rsidRDefault="00DC3B67" w:rsidP="005A7008">
      <w:pPr>
        <w:spacing w:line="276" w:lineRule="auto"/>
        <w:rPr>
          <w:lang w:eastAsia="en-US"/>
        </w:rPr>
      </w:pPr>
      <w:r>
        <w:t>To</w:t>
      </w:r>
      <w:r w:rsidR="00BE1587">
        <w:t xml:space="preserve"> stay up to date on the latest recovery actions and</w:t>
      </w:r>
      <w:r>
        <w:t xml:space="preserve"> view </w:t>
      </w:r>
      <w:r w:rsidR="0049299D" w:rsidRPr="0049299D">
        <w:t>the</w:t>
      </w:r>
      <w:r w:rsidR="0049299D">
        <w:t xml:space="preserve"> preliminary report,</w:t>
      </w:r>
      <w:r w:rsidR="0049299D" w:rsidRPr="0049299D">
        <w:t xml:space="preserve"> </w:t>
      </w:r>
      <w:r w:rsidR="00467692" w:rsidRPr="00467692">
        <w:rPr>
          <w:i/>
        </w:rPr>
        <w:t xml:space="preserve">Victoria’s </w:t>
      </w:r>
      <w:r w:rsidR="0049299D">
        <w:rPr>
          <w:i/>
        </w:rPr>
        <w:t>b</w:t>
      </w:r>
      <w:r w:rsidR="00467692" w:rsidRPr="00467692">
        <w:rPr>
          <w:i/>
        </w:rPr>
        <w:t xml:space="preserve">ushfire </w:t>
      </w:r>
      <w:r w:rsidR="0049299D">
        <w:rPr>
          <w:i/>
        </w:rPr>
        <w:t>e</w:t>
      </w:r>
      <w:r w:rsidR="00467692" w:rsidRPr="00467692">
        <w:rPr>
          <w:i/>
        </w:rPr>
        <w:t xml:space="preserve">mergency: Biodiversity </w:t>
      </w:r>
      <w:r w:rsidR="0049299D">
        <w:rPr>
          <w:i/>
        </w:rPr>
        <w:t>r</w:t>
      </w:r>
      <w:r w:rsidR="00467692" w:rsidRPr="00467692">
        <w:rPr>
          <w:i/>
        </w:rPr>
        <w:t xml:space="preserve">esponse and </w:t>
      </w:r>
      <w:r w:rsidR="0049299D">
        <w:rPr>
          <w:i/>
        </w:rPr>
        <w:t>r</w:t>
      </w:r>
      <w:r w:rsidR="00467692" w:rsidRPr="00467692">
        <w:rPr>
          <w:i/>
        </w:rPr>
        <w:t xml:space="preserve">ecovery </w:t>
      </w:r>
      <w:r w:rsidR="00BE1587">
        <w:t>please visit</w:t>
      </w:r>
      <w:r w:rsidR="00467692">
        <w:t xml:space="preserve">: </w:t>
      </w:r>
      <w:hyperlink r:id="rId24" w:history="1">
        <w:r w:rsidR="00AE64C7" w:rsidRPr="00C52B95">
          <w:rPr>
            <w:rStyle w:val="Hyperlink"/>
            <w:rFonts w:cstheme="minorHAnsi"/>
            <w:color w:val="0070C0"/>
            <w:lang w:eastAsia="en-US"/>
          </w:rPr>
          <w:t>http://www.wildlife.vic.gov.au/home/biodiversity-bushfire-response-and-recovery</w:t>
        </w:r>
      </w:hyperlink>
      <w:r w:rsidR="00900D4D" w:rsidRPr="00C52B95">
        <w:rPr>
          <w:rFonts w:ascii="Arial" w:hAnsi="Arial"/>
          <w:color w:val="0070C0"/>
        </w:rPr>
        <w:t xml:space="preserve"> </w:t>
      </w:r>
    </w:p>
    <w:sectPr w:rsidR="006E1C8D" w:rsidSect="00C5298D">
      <w:type w:val="continuous"/>
      <w:pgSz w:w="11907" w:h="16840" w:code="9"/>
      <w:pgMar w:top="2211" w:right="567" w:bottom="1758" w:left="567" w:header="284" w:footer="284"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7DFE3" w14:textId="77777777" w:rsidR="0084389E" w:rsidRDefault="0084389E">
      <w:r>
        <w:separator/>
      </w:r>
    </w:p>
    <w:p w14:paraId="4134C9DA" w14:textId="77777777" w:rsidR="0084389E" w:rsidRDefault="0084389E"/>
    <w:p w14:paraId="2130877D" w14:textId="77777777" w:rsidR="0084389E" w:rsidRDefault="0084389E"/>
  </w:endnote>
  <w:endnote w:type="continuationSeparator" w:id="0">
    <w:p w14:paraId="3F3682A8" w14:textId="77777777" w:rsidR="0084389E" w:rsidRDefault="0084389E">
      <w:r>
        <w:continuationSeparator/>
      </w:r>
    </w:p>
    <w:p w14:paraId="293F4EE2" w14:textId="77777777" w:rsidR="0084389E" w:rsidRDefault="0084389E"/>
    <w:p w14:paraId="7CC2047F" w14:textId="77777777" w:rsidR="0084389E" w:rsidRDefault="0084389E"/>
  </w:endnote>
  <w:endnote w:type="continuationNotice" w:id="1">
    <w:p w14:paraId="63A34DDF" w14:textId="77777777" w:rsidR="0084389E" w:rsidRDefault="008438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93C96"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58243" behindDoc="1" locked="1" layoutInCell="1" allowOverlap="1" wp14:anchorId="2CB8A334" wp14:editId="4259C3C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710E" w14:textId="4669A40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8A334"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5759710E" w14:textId="4669A40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D2E7E" w14:textId="77777777" w:rsidR="00B40C2E" w:rsidRDefault="00B40C2E" w:rsidP="00213C82">
    <w:pPr>
      <w:pStyle w:val="Footer"/>
    </w:pPr>
    <w:r w:rsidRPr="00D55628">
      <w:rPr>
        <w:noProof/>
      </w:rPr>
      <mc:AlternateContent>
        <mc:Choice Requires="wps">
          <w:drawing>
            <wp:anchor distT="0" distB="0" distL="114300" distR="114300" simplePos="0" relativeHeight="251658244" behindDoc="1" locked="1" layoutInCell="1" allowOverlap="1" wp14:anchorId="08B78FFE" wp14:editId="051BC4B1">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610A0" w14:textId="02FDFC19"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78FFE" id="_x0000_t202" coordsize="21600,21600" o:spt="202" path="m,l,21600r21600,l21600,xe">
              <v:stroke joinstyle="miter"/>
              <v:path gradientshapeok="t" o:connecttype="rect"/>
            </v:shapetype>
            <v:shape id="_x0000_s1028"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14E610A0" w14:textId="02FDFC19"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E95BE" w14:textId="77777777" w:rsidR="00B40C2E" w:rsidRDefault="006B4212" w:rsidP="00BF3066">
    <w:pPr>
      <w:pStyle w:val="Footer"/>
      <w:spacing w:before="1600"/>
    </w:pPr>
    <w:r>
      <w:rPr>
        <w:noProof/>
      </w:rPr>
      <w:drawing>
        <wp:anchor distT="0" distB="0" distL="114300" distR="114300" simplePos="0" relativeHeight="251658253" behindDoc="1" locked="1" layoutInCell="1" allowOverlap="1" wp14:anchorId="352B04E6" wp14:editId="4E67B7C2">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0" behindDoc="1" locked="1" layoutInCell="1" allowOverlap="1" wp14:anchorId="7C015CE6" wp14:editId="5B55D213">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4" behindDoc="0" locked="1" layoutInCell="1" allowOverlap="1" wp14:anchorId="0668F9C0" wp14:editId="0441DBDF">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C2001"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8F9C0" id="_x0000_t202" coordsize="21600,21600" o:spt="202" path="m,l,21600r21600,l21600,xe">
              <v:stroke joinstyle="miter"/>
              <v:path gradientshapeok="t" o:connecttype="rect"/>
            </v:shapetype>
            <v:shape id="WebAddress" o:spid="_x0000_s1030" type="#_x0000_t202" style="position:absolute;margin-left:0;margin-top:0;width:303pt;height:56.7pt;z-index:25165825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14:paraId="1CDC2001"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49" behindDoc="1" locked="1" layoutInCell="1" allowOverlap="1" wp14:anchorId="6D9CB86D" wp14:editId="305C1334">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CE839" w14:textId="77777777" w:rsidR="0084389E" w:rsidRPr="008F5280" w:rsidRDefault="0084389E" w:rsidP="008F5280">
      <w:pPr>
        <w:pStyle w:val="FootnoteSeparator"/>
      </w:pPr>
    </w:p>
    <w:p w14:paraId="7CA5A6B3" w14:textId="77777777" w:rsidR="0084389E" w:rsidRDefault="0084389E"/>
  </w:footnote>
  <w:footnote w:type="continuationSeparator" w:id="0">
    <w:p w14:paraId="634C1F52" w14:textId="77777777" w:rsidR="0084389E" w:rsidRDefault="0084389E" w:rsidP="008F5280">
      <w:pPr>
        <w:pStyle w:val="FootnoteSeparator"/>
      </w:pPr>
    </w:p>
    <w:p w14:paraId="7A5A8A97" w14:textId="77777777" w:rsidR="0084389E" w:rsidRDefault="0084389E"/>
    <w:p w14:paraId="7E83C215" w14:textId="77777777" w:rsidR="0084389E" w:rsidRDefault="0084389E"/>
  </w:footnote>
  <w:footnote w:type="continuationNotice" w:id="1">
    <w:p w14:paraId="2BEE25E4" w14:textId="77777777" w:rsidR="0084389E" w:rsidRDefault="0084389E" w:rsidP="00D55628"/>
    <w:p w14:paraId="6A3063E8" w14:textId="77777777" w:rsidR="0084389E" w:rsidRDefault="0084389E"/>
    <w:p w14:paraId="5D75B171" w14:textId="77777777" w:rsidR="0084389E" w:rsidRDefault="008438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8EEE660" w14:textId="77777777" w:rsidTr="00B40C2E">
      <w:trPr>
        <w:trHeight w:hRule="exact" w:val="1418"/>
      </w:trPr>
      <w:tc>
        <w:tcPr>
          <w:tcW w:w="7761" w:type="dxa"/>
          <w:vAlign w:val="center"/>
        </w:tcPr>
        <w:p w14:paraId="138964DB" w14:textId="19D933F6" w:rsidR="00B40C2E" w:rsidRPr="00975ED3" w:rsidRDefault="00B40C2E" w:rsidP="001C1921">
          <w:pPr>
            <w:pStyle w:val="Header"/>
            <w:jc w:val="left"/>
          </w:pPr>
        </w:p>
      </w:tc>
    </w:tr>
  </w:tbl>
  <w:p w14:paraId="2008A8EC" w14:textId="0AFB6BBE" w:rsidR="00B40C2E" w:rsidRDefault="00B40C2E" w:rsidP="00254A01">
    <w:pPr>
      <w:pStyle w:val="Header"/>
    </w:pPr>
    <w:r w:rsidRPr="00806AB6">
      <w:rPr>
        <w:noProof/>
      </w:rPr>
      <mc:AlternateContent>
        <mc:Choice Requires="wps">
          <w:drawing>
            <wp:anchor distT="0" distB="0" distL="114300" distR="114300" simplePos="0" relativeHeight="251658242" behindDoc="1" locked="0" layoutInCell="1" allowOverlap="1" wp14:anchorId="116D400A" wp14:editId="31A1ECF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5775A" id="TriangleRight" o:spid="_x0000_s1026"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23203BD8" wp14:editId="26A4952D">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67B70" id="TriangleLeft" o:spid="_x0000_s1026"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2FBB2AC" wp14:editId="5D02235C">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CFC125" id="Rectangle" o:spid="_x0000_s1026"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7453A7B"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E1603AE" w14:textId="77777777" w:rsidTr="00B40C2E">
      <w:trPr>
        <w:trHeight w:hRule="exact" w:val="1418"/>
      </w:trPr>
      <w:tc>
        <w:tcPr>
          <w:tcW w:w="7761" w:type="dxa"/>
          <w:vAlign w:val="center"/>
        </w:tcPr>
        <w:p w14:paraId="2E1BDDBA" w14:textId="1187FE99"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894668">
            <w:rPr>
              <w:noProof/>
            </w:rPr>
            <w:t>Report Summary</w:t>
          </w:r>
          <w:r>
            <w:rPr>
              <w:noProof/>
            </w:rPr>
            <w:fldChar w:fldCharType="end"/>
          </w:r>
        </w:p>
      </w:tc>
    </w:tr>
  </w:tbl>
  <w:p w14:paraId="2D98259F" w14:textId="77777777" w:rsidR="00B40C2E" w:rsidRDefault="00B40C2E" w:rsidP="00254A01">
    <w:pPr>
      <w:pStyle w:val="Header"/>
    </w:pPr>
    <w:r w:rsidRPr="00806AB6">
      <w:rPr>
        <w:noProof/>
      </w:rPr>
      <mc:AlternateContent>
        <mc:Choice Requires="wps">
          <w:drawing>
            <wp:anchor distT="0" distB="0" distL="114300" distR="114300" simplePos="0" relativeHeight="251658257" behindDoc="1" locked="0" layoutInCell="1" allowOverlap="1" wp14:anchorId="36136713" wp14:editId="216617E6">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897C7" id="TriangleRight" o:spid="_x0000_s1026" style="position:absolute;margin-left:56.7pt;margin-top:22.7pt;width:68.05pt;height:70.8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6" behindDoc="1" locked="0" layoutInCell="1" allowOverlap="1" wp14:anchorId="64AF9DC8" wp14:editId="4044E995">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1A6CA" id="TriangleLeft" o:spid="_x0000_s1026" style="position:absolute;margin-left:22.7pt;margin-top:22.7pt;width:68.05pt;height:70.8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5" behindDoc="1" locked="0" layoutInCell="1" allowOverlap="1" wp14:anchorId="2EC1D07F" wp14:editId="5C686A08">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B39F45" id="Rectangle" o:spid="_x0000_s1026" style="position:absolute;margin-left:22.7pt;margin-top:22.7pt;width:552.7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40E7FE88"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E353" w14:textId="3BBD0D6A" w:rsidR="00B40C2E" w:rsidRPr="00E97294" w:rsidRDefault="001C1921" w:rsidP="00E97294">
    <w:pPr>
      <w:pStyle w:val="Header"/>
    </w:pPr>
    <w:r w:rsidRPr="00806AB6">
      <w:rPr>
        <w:noProof/>
      </w:rPr>
      <mc:AlternateContent>
        <mc:Choice Requires="wps">
          <w:drawing>
            <wp:anchor distT="36195" distB="107950" distL="114300" distR="114300" simplePos="0" relativeHeight="251660305" behindDoc="1" locked="1" layoutInCell="1" allowOverlap="1" wp14:anchorId="5EB8817C" wp14:editId="2C1E5DDC">
              <wp:simplePos x="0" y="0"/>
              <wp:positionH relativeFrom="margin">
                <wp:posOffset>-254635</wp:posOffset>
              </wp:positionH>
              <wp:positionV relativeFrom="margin">
                <wp:posOffset>-224790</wp:posOffset>
              </wp:positionV>
              <wp:extent cx="7005955" cy="2578100"/>
              <wp:effectExtent l="0" t="0" r="4445" b="0"/>
              <wp:wrapNone/>
              <wp:docPr id="15"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005955" cy="2578100"/>
                      </a:xfrm>
                      <a:prstGeom prst="rect">
                        <a:avLst/>
                      </a:prstGeom>
                      <a:blipFill dpi="0" rotWithShape="1">
                        <a:blip r:embed="rId1" cstate="print">
                          <a:extLst>
                            <a:ext uri="{28A0092B-C50C-407E-A947-70E740481C1C}">
                              <a14:useLocalDpi xmlns:a14="http://schemas.microsoft.com/office/drawing/2010/main" val="0"/>
                            </a:ext>
                          </a:extLst>
                        </a:blip>
                        <a:srcRect/>
                        <a:stretch>
                          <a:fillRect l="-156" t="-62752" r="-180" b="-13204"/>
                        </a:stretch>
                      </a:blipFill>
                      <a:ln>
                        <a:noFill/>
                      </a:ln>
                    </wps:spPr>
                    <wps:txbx>
                      <w:txbxContent>
                        <w:p w14:paraId="0E70DABA" w14:textId="6E94DFBF" w:rsidR="0020770F" w:rsidRDefault="0020770F" w:rsidP="0020770F">
                          <w:pPr>
                            <w:jc w:val="center"/>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B8817C" id="PicSingle" o:spid="_x0000_s1029" style="position:absolute;left:0;text-align:left;margin-left:-20.05pt;margin-top:-17.7pt;width:551.65pt;height:203pt;flip:x;z-index:-251656175;visibility:visible;mso-wrap-style:square;mso-width-percent:0;mso-height-percent:0;mso-wrap-distance-left:9pt;mso-wrap-distance-top:2.85pt;mso-wrap-distance-right:9pt;mso-wrap-distance-bottom:8.5pt;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" stroked="f">
              <v:fill r:id="rId2" o:title="" recolor="t" rotate="t" type="frame"/>
              <v:textbox>
                <w:txbxContent>
                  <w:p w14:paraId="0E70DABA" w14:textId="6E94DFBF" w:rsidR="0020770F" w:rsidRDefault="0020770F" w:rsidP="0020770F">
                    <w:pPr>
                      <w:jc w:val="center"/>
                    </w:pPr>
                    <w:r>
                      <w:t>```</w:t>
                    </w:r>
                  </w:p>
                </w:txbxContent>
              </v:textbox>
              <w10:wrap anchorx="margin" anchory="margin"/>
              <w10:anchorlock/>
            </v:rect>
          </w:pict>
        </mc:Fallback>
      </mc:AlternateContent>
    </w:r>
    <w:r w:rsidR="000B66BB">
      <w:rPr>
        <w:noProof/>
      </w:rPr>
      <w:drawing>
        <wp:anchor distT="0" distB="0" distL="114300" distR="114300" simplePos="0" relativeHeight="251658252" behindDoc="1" locked="0" layoutInCell="1" allowOverlap="1" wp14:anchorId="15555D5F" wp14:editId="06EBB94A">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1" behindDoc="0" locked="0" layoutInCell="1" allowOverlap="1" wp14:anchorId="1C301311" wp14:editId="57C1A9C1">
          <wp:simplePos x="0" y="0"/>
          <wp:positionH relativeFrom="page">
            <wp:posOffset>717550</wp:posOffset>
          </wp:positionH>
          <wp:positionV relativeFrom="page">
            <wp:posOffset>1187450</wp:posOffset>
          </wp:positionV>
          <wp:extent cx="863600" cy="895985"/>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4">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7" behindDoc="1" locked="0" layoutInCell="1" allowOverlap="1" wp14:anchorId="0305C15B" wp14:editId="0ED77DBA">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06856" id="TriangleRight" o:spid="_x0000_s1026" style="position:absolute;margin-left:56.7pt;margin-top:22.7pt;width:68.0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8" behindDoc="1" locked="0" layoutInCell="1" allowOverlap="1" wp14:anchorId="7BFF0EDA" wp14:editId="02E9C09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43F6F" id="TriangleBottom" o:spid="_x0000_s1026" style="position:absolute;margin-left:56.7pt;margin-top:93.55pt;width:68.05pt;height:70.85pt;z-index:-251658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6" behindDoc="1" locked="0" layoutInCell="1" allowOverlap="1" wp14:anchorId="5C8D9926" wp14:editId="3F39272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8A1FE"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5" behindDoc="1" locked="0" layoutInCell="1" allowOverlap="1" wp14:anchorId="0EA0575E" wp14:editId="3844743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11D2F9"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9B84EF6"/>
    <w:multiLevelType w:val="hybridMultilevel"/>
    <w:tmpl w:val="A1B53D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BE2A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E1039D0"/>
    <w:multiLevelType w:val="multilevel"/>
    <w:tmpl w:val="20C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AD76DF0"/>
    <w:multiLevelType w:val="hybridMultilevel"/>
    <w:tmpl w:val="D4683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2486180A"/>
    <w:multiLevelType w:val="hybridMultilevel"/>
    <w:tmpl w:val="1F3C51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D545EC4"/>
    <w:multiLevelType w:val="multilevel"/>
    <w:tmpl w:val="BB983F2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2"/>
  </w:num>
  <w:num w:numId="2">
    <w:abstractNumId w:val="31"/>
  </w:num>
  <w:num w:numId="3">
    <w:abstractNumId w:val="28"/>
  </w:num>
  <w:num w:numId="4">
    <w:abstractNumId w:val="35"/>
  </w:num>
  <w:num w:numId="5">
    <w:abstractNumId w:val="19"/>
  </w:num>
  <w:num w:numId="6">
    <w:abstractNumId w:val="14"/>
  </w:num>
  <w:num w:numId="7">
    <w:abstractNumId w:val="12"/>
  </w:num>
  <w:num w:numId="8">
    <w:abstractNumId w:val="11"/>
  </w:num>
  <w:num w:numId="9">
    <w:abstractNumId w:val="32"/>
  </w:num>
  <w:num w:numId="10">
    <w:abstractNumId w:val="15"/>
  </w:num>
  <w:num w:numId="11">
    <w:abstractNumId w:val="2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4"/>
    <w:lvlOverride w:ilvl="0">
      <w:startOverride w:val="1"/>
    </w:lvlOverride>
  </w:num>
  <w:num w:numId="29">
    <w:abstractNumId w:val="23"/>
  </w:num>
  <w:num w:numId="30">
    <w:abstractNumId w:val="33"/>
  </w:num>
  <w:num w:numId="31">
    <w:abstractNumId w:val="9"/>
  </w:num>
  <w:num w:numId="32">
    <w:abstractNumId w:val="30"/>
  </w:num>
  <w:num w:numId="33">
    <w:abstractNumId w:val="24"/>
  </w:num>
  <w:num w:numId="34">
    <w:abstractNumId w:val="10"/>
  </w:num>
  <w:num w:numId="35">
    <w:abstractNumId w:val="8"/>
  </w:num>
  <w:num w:numId="36">
    <w:abstractNumId w:val="7"/>
  </w:num>
  <w:num w:numId="37">
    <w:abstractNumId w:val="6"/>
  </w:num>
  <w:num w:numId="38">
    <w:abstractNumId w:val="5"/>
  </w:num>
  <w:num w:numId="39">
    <w:abstractNumId w:val="2"/>
  </w:num>
  <w:num w:numId="40">
    <w:abstractNumId w:val="1"/>
  </w:num>
  <w:num w:numId="41">
    <w:abstractNumId w:val="4"/>
  </w:num>
  <w:num w:numId="42">
    <w:abstractNumId w:val="3"/>
  </w:num>
  <w:num w:numId="43">
    <w:abstractNumId w:val="13"/>
  </w:num>
  <w:num w:numId="44">
    <w:abstractNumId w:val="0"/>
  </w:num>
  <w:num w:numId="45">
    <w:abstractNumId w:val="18"/>
  </w:num>
  <w:num w:numId="46">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True"/>
  </w:docVars>
  <w:rsids>
    <w:rsidRoot w:val="008F4A73"/>
    <w:rsid w:val="0000017F"/>
    <w:rsid w:val="00000279"/>
    <w:rsid w:val="000004BD"/>
    <w:rsid w:val="00000B7A"/>
    <w:rsid w:val="00000C89"/>
    <w:rsid w:val="00000FEB"/>
    <w:rsid w:val="000012BE"/>
    <w:rsid w:val="00001845"/>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34"/>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54"/>
    <w:rsid w:val="00012E66"/>
    <w:rsid w:val="00012EC2"/>
    <w:rsid w:val="00012F6A"/>
    <w:rsid w:val="00013360"/>
    <w:rsid w:val="0001362A"/>
    <w:rsid w:val="0001389C"/>
    <w:rsid w:val="0001393A"/>
    <w:rsid w:val="00013BAE"/>
    <w:rsid w:val="00013DC6"/>
    <w:rsid w:val="0001466C"/>
    <w:rsid w:val="00014E15"/>
    <w:rsid w:val="00015BB6"/>
    <w:rsid w:val="00015DE5"/>
    <w:rsid w:val="00016478"/>
    <w:rsid w:val="000171F8"/>
    <w:rsid w:val="000171FD"/>
    <w:rsid w:val="00017669"/>
    <w:rsid w:val="00017D91"/>
    <w:rsid w:val="00020853"/>
    <w:rsid w:val="00020DB2"/>
    <w:rsid w:val="00021A33"/>
    <w:rsid w:val="00021CF5"/>
    <w:rsid w:val="0002261E"/>
    <w:rsid w:val="000227DA"/>
    <w:rsid w:val="00022F51"/>
    <w:rsid w:val="000230FD"/>
    <w:rsid w:val="0002325E"/>
    <w:rsid w:val="00023536"/>
    <w:rsid w:val="000236AE"/>
    <w:rsid w:val="00023AFB"/>
    <w:rsid w:val="0002404B"/>
    <w:rsid w:val="00024567"/>
    <w:rsid w:val="00024572"/>
    <w:rsid w:val="00024574"/>
    <w:rsid w:val="00024896"/>
    <w:rsid w:val="00024990"/>
    <w:rsid w:val="00024D99"/>
    <w:rsid w:val="000250C1"/>
    <w:rsid w:val="000251A3"/>
    <w:rsid w:val="00025217"/>
    <w:rsid w:val="000252E7"/>
    <w:rsid w:val="0002541C"/>
    <w:rsid w:val="00025A62"/>
    <w:rsid w:val="00025ADB"/>
    <w:rsid w:val="00025F6C"/>
    <w:rsid w:val="00026290"/>
    <w:rsid w:val="000263AA"/>
    <w:rsid w:val="00026700"/>
    <w:rsid w:val="00026706"/>
    <w:rsid w:val="0002674C"/>
    <w:rsid w:val="00026AC5"/>
    <w:rsid w:val="00027193"/>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5B0"/>
    <w:rsid w:val="0004176C"/>
    <w:rsid w:val="00041797"/>
    <w:rsid w:val="00041903"/>
    <w:rsid w:val="00041C5B"/>
    <w:rsid w:val="00041D37"/>
    <w:rsid w:val="00041FBF"/>
    <w:rsid w:val="00042132"/>
    <w:rsid w:val="0004263E"/>
    <w:rsid w:val="000430CC"/>
    <w:rsid w:val="000430E6"/>
    <w:rsid w:val="00043650"/>
    <w:rsid w:val="0004373A"/>
    <w:rsid w:val="00043BC5"/>
    <w:rsid w:val="00043E65"/>
    <w:rsid w:val="000441FC"/>
    <w:rsid w:val="00044882"/>
    <w:rsid w:val="00044BDC"/>
    <w:rsid w:val="000451E0"/>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96"/>
    <w:rsid w:val="000626EE"/>
    <w:rsid w:val="00062985"/>
    <w:rsid w:val="00063E71"/>
    <w:rsid w:val="000640A9"/>
    <w:rsid w:val="0006422E"/>
    <w:rsid w:val="00064489"/>
    <w:rsid w:val="00064D87"/>
    <w:rsid w:val="00065584"/>
    <w:rsid w:val="000655FD"/>
    <w:rsid w:val="00065A52"/>
    <w:rsid w:val="00065B63"/>
    <w:rsid w:val="000660C5"/>
    <w:rsid w:val="0006689D"/>
    <w:rsid w:val="00066ABF"/>
    <w:rsid w:val="00066F02"/>
    <w:rsid w:val="00067098"/>
    <w:rsid w:val="0006742D"/>
    <w:rsid w:val="000676F8"/>
    <w:rsid w:val="00067769"/>
    <w:rsid w:val="000703B7"/>
    <w:rsid w:val="000704F3"/>
    <w:rsid w:val="00070C97"/>
    <w:rsid w:val="0007112E"/>
    <w:rsid w:val="0007142B"/>
    <w:rsid w:val="00071A28"/>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4C0"/>
    <w:rsid w:val="000758E3"/>
    <w:rsid w:val="000762E8"/>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1B8"/>
    <w:rsid w:val="0008433E"/>
    <w:rsid w:val="00084CB1"/>
    <w:rsid w:val="000855F6"/>
    <w:rsid w:val="00085689"/>
    <w:rsid w:val="0008568F"/>
    <w:rsid w:val="0008745F"/>
    <w:rsid w:val="00090437"/>
    <w:rsid w:val="00090837"/>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5F02"/>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32B"/>
    <w:rsid w:val="000A28BD"/>
    <w:rsid w:val="000A2A90"/>
    <w:rsid w:val="000A2C62"/>
    <w:rsid w:val="000A2E96"/>
    <w:rsid w:val="000A30F9"/>
    <w:rsid w:val="000A3721"/>
    <w:rsid w:val="000A3841"/>
    <w:rsid w:val="000A3B01"/>
    <w:rsid w:val="000A4488"/>
    <w:rsid w:val="000A4744"/>
    <w:rsid w:val="000A51F3"/>
    <w:rsid w:val="000A5997"/>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9D"/>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755"/>
    <w:rsid w:val="000B6BF6"/>
    <w:rsid w:val="000B7CAB"/>
    <w:rsid w:val="000B7CC2"/>
    <w:rsid w:val="000C005D"/>
    <w:rsid w:val="000C015B"/>
    <w:rsid w:val="000C0411"/>
    <w:rsid w:val="000C0A3E"/>
    <w:rsid w:val="000C0C72"/>
    <w:rsid w:val="000C0D97"/>
    <w:rsid w:val="000C16A7"/>
    <w:rsid w:val="000C27FF"/>
    <w:rsid w:val="000C2888"/>
    <w:rsid w:val="000C2CCC"/>
    <w:rsid w:val="000C2CD8"/>
    <w:rsid w:val="000C2DE3"/>
    <w:rsid w:val="000C3215"/>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522"/>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0A8"/>
    <w:rsid w:val="000E33C8"/>
    <w:rsid w:val="000E35C7"/>
    <w:rsid w:val="000E3AF5"/>
    <w:rsid w:val="000E3B96"/>
    <w:rsid w:val="000E4B54"/>
    <w:rsid w:val="000E53BD"/>
    <w:rsid w:val="000E55A2"/>
    <w:rsid w:val="000E58F9"/>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A08"/>
    <w:rsid w:val="000F306B"/>
    <w:rsid w:val="000F31D9"/>
    <w:rsid w:val="000F376E"/>
    <w:rsid w:val="000F3FC7"/>
    <w:rsid w:val="000F44D1"/>
    <w:rsid w:val="000F4A13"/>
    <w:rsid w:val="000F4CD5"/>
    <w:rsid w:val="000F5080"/>
    <w:rsid w:val="000F5216"/>
    <w:rsid w:val="000F567F"/>
    <w:rsid w:val="000F5A78"/>
    <w:rsid w:val="000F5C50"/>
    <w:rsid w:val="000F5E34"/>
    <w:rsid w:val="000F5E5F"/>
    <w:rsid w:val="000F5E8C"/>
    <w:rsid w:val="000F6801"/>
    <w:rsid w:val="000F6803"/>
    <w:rsid w:val="000F6D60"/>
    <w:rsid w:val="000F6D6B"/>
    <w:rsid w:val="000F7355"/>
    <w:rsid w:val="000F7657"/>
    <w:rsid w:val="000F7921"/>
    <w:rsid w:val="000F7A4B"/>
    <w:rsid w:val="000F7F8C"/>
    <w:rsid w:val="001000DA"/>
    <w:rsid w:val="00100611"/>
    <w:rsid w:val="001006AD"/>
    <w:rsid w:val="0010072A"/>
    <w:rsid w:val="001009C3"/>
    <w:rsid w:val="00100B23"/>
    <w:rsid w:val="00100B5E"/>
    <w:rsid w:val="00101435"/>
    <w:rsid w:val="00101451"/>
    <w:rsid w:val="0010266B"/>
    <w:rsid w:val="0010306F"/>
    <w:rsid w:val="001031FC"/>
    <w:rsid w:val="0010384A"/>
    <w:rsid w:val="00103B4B"/>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2BC"/>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440"/>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4CD"/>
    <w:rsid w:val="001245A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4CF"/>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28E"/>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0C2"/>
    <w:rsid w:val="00155B6F"/>
    <w:rsid w:val="001562D9"/>
    <w:rsid w:val="0015661D"/>
    <w:rsid w:val="001568CE"/>
    <w:rsid w:val="00156F4A"/>
    <w:rsid w:val="00157E61"/>
    <w:rsid w:val="00157E78"/>
    <w:rsid w:val="001601C2"/>
    <w:rsid w:val="00160ED7"/>
    <w:rsid w:val="001618CC"/>
    <w:rsid w:val="001619E0"/>
    <w:rsid w:val="00161E60"/>
    <w:rsid w:val="00162B86"/>
    <w:rsid w:val="00162D57"/>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905"/>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54D"/>
    <w:rsid w:val="00176A24"/>
    <w:rsid w:val="00176DBD"/>
    <w:rsid w:val="00176DF9"/>
    <w:rsid w:val="00176FE8"/>
    <w:rsid w:val="0017720A"/>
    <w:rsid w:val="00177415"/>
    <w:rsid w:val="00177AC3"/>
    <w:rsid w:val="00177B82"/>
    <w:rsid w:val="00180234"/>
    <w:rsid w:val="001806DD"/>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00F"/>
    <w:rsid w:val="00187019"/>
    <w:rsid w:val="00187485"/>
    <w:rsid w:val="00187860"/>
    <w:rsid w:val="00187A24"/>
    <w:rsid w:val="00187D50"/>
    <w:rsid w:val="00190073"/>
    <w:rsid w:val="00190242"/>
    <w:rsid w:val="0019058A"/>
    <w:rsid w:val="0019095F"/>
    <w:rsid w:val="001911C7"/>
    <w:rsid w:val="001911F6"/>
    <w:rsid w:val="0019138F"/>
    <w:rsid w:val="00191688"/>
    <w:rsid w:val="0019194F"/>
    <w:rsid w:val="0019199B"/>
    <w:rsid w:val="00191D9C"/>
    <w:rsid w:val="001922B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26"/>
    <w:rsid w:val="00196165"/>
    <w:rsid w:val="00196393"/>
    <w:rsid w:val="00196667"/>
    <w:rsid w:val="001966C9"/>
    <w:rsid w:val="00197033"/>
    <w:rsid w:val="0019725F"/>
    <w:rsid w:val="00197717"/>
    <w:rsid w:val="0019777C"/>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551"/>
    <w:rsid w:val="001A5625"/>
    <w:rsid w:val="001A677B"/>
    <w:rsid w:val="001A7188"/>
    <w:rsid w:val="001A75D2"/>
    <w:rsid w:val="001A7616"/>
    <w:rsid w:val="001A788D"/>
    <w:rsid w:val="001A7B61"/>
    <w:rsid w:val="001A7F0C"/>
    <w:rsid w:val="001B025E"/>
    <w:rsid w:val="001B0693"/>
    <w:rsid w:val="001B0706"/>
    <w:rsid w:val="001B0807"/>
    <w:rsid w:val="001B0F9E"/>
    <w:rsid w:val="001B101F"/>
    <w:rsid w:val="001B136D"/>
    <w:rsid w:val="001B1442"/>
    <w:rsid w:val="001B1470"/>
    <w:rsid w:val="001B16E7"/>
    <w:rsid w:val="001B1C97"/>
    <w:rsid w:val="001B1F30"/>
    <w:rsid w:val="001B2BCC"/>
    <w:rsid w:val="001B36B4"/>
    <w:rsid w:val="001B38B7"/>
    <w:rsid w:val="001B39AE"/>
    <w:rsid w:val="001B3F7F"/>
    <w:rsid w:val="001B411F"/>
    <w:rsid w:val="001B4653"/>
    <w:rsid w:val="001B4A22"/>
    <w:rsid w:val="001B4A40"/>
    <w:rsid w:val="001B4B51"/>
    <w:rsid w:val="001B58BC"/>
    <w:rsid w:val="001B5E7A"/>
    <w:rsid w:val="001B6912"/>
    <w:rsid w:val="001B6D2B"/>
    <w:rsid w:val="001B7723"/>
    <w:rsid w:val="001B785C"/>
    <w:rsid w:val="001B7979"/>
    <w:rsid w:val="001B7FBD"/>
    <w:rsid w:val="001C03D1"/>
    <w:rsid w:val="001C0AC9"/>
    <w:rsid w:val="001C0ECA"/>
    <w:rsid w:val="001C1735"/>
    <w:rsid w:val="001C1769"/>
    <w:rsid w:val="001C1921"/>
    <w:rsid w:val="001C193F"/>
    <w:rsid w:val="001C1C28"/>
    <w:rsid w:val="001C2125"/>
    <w:rsid w:val="001C21A0"/>
    <w:rsid w:val="001C2301"/>
    <w:rsid w:val="001C24BB"/>
    <w:rsid w:val="001C2A75"/>
    <w:rsid w:val="001C367D"/>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1F64"/>
    <w:rsid w:val="001D20EC"/>
    <w:rsid w:val="001D2509"/>
    <w:rsid w:val="001D2DA8"/>
    <w:rsid w:val="001D3116"/>
    <w:rsid w:val="001D347F"/>
    <w:rsid w:val="001D39A2"/>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3E8"/>
    <w:rsid w:val="001E24D4"/>
    <w:rsid w:val="001E25C4"/>
    <w:rsid w:val="001E2E6F"/>
    <w:rsid w:val="001E332E"/>
    <w:rsid w:val="001E3511"/>
    <w:rsid w:val="001E3642"/>
    <w:rsid w:val="001E3DBD"/>
    <w:rsid w:val="001E3E5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0A5"/>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0F"/>
    <w:rsid w:val="0020775A"/>
    <w:rsid w:val="0020777E"/>
    <w:rsid w:val="0020778C"/>
    <w:rsid w:val="00207B0A"/>
    <w:rsid w:val="00207D4E"/>
    <w:rsid w:val="00207ED2"/>
    <w:rsid w:val="00210464"/>
    <w:rsid w:val="002104A5"/>
    <w:rsid w:val="002104FF"/>
    <w:rsid w:val="00210D74"/>
    <w:rsid w:val="00211046"/>
    <w:rsid w:val="002112B2"/>
    <w:rsid w:val="0021176A"/>
    <w:rsid w:val="00211AE6"/>
    <w:rsid w:val="00211B78"/>
    <w:rsid w:val="00211FE8"/>
    <w:rsid w:val="00212291"/>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1A5"/>
    <w:rsid w:val="00217538"/>
    <w:rsid w:val="00217563"/>
    <w:rsid w:val="00217998"/>
    <w:rsid w:val="00217DA5"/>
    <w:rsid w:val="00217EC2"/>
    <w:rsid w:val="00220268"/>
    <w:rsid w:val="00220B8F"/>
    <w:rsid w:val="00220ED6"/>
    <w:rsid w:val="00221747"/>
    <w:rsid w:val="00221EB1"/>
    <w:rsid w:val="00221FB0"/>
    <w:rsid w:val="0022236B"/>
    <w:rsid w:val="00222411"/>
    <w:rsid w:val="0022253A"/>
    <w:rsid w:val="00222575"/>
    <w:rsid w:val="00222ACC"/>
    <w:rsid w:val="00222D23"/>
    <w:rsid w:val="00223B9B"/>
    <w:rsid w:val="00223DC4"/>
    <w:rsid w:val="00223E41"/>
    <w:rsid w:val="00223EC7"/>
    <w:rsid w:val="002240AD"/>
    <w:rsid w:val="002241F7"/>
    <w:rsid w:val="00224234"/>
    <w:rsid w:val="002242F0"/>
    <w:rsid w:val="0022452B"/>
    <w:rsid w:val="00224AF6"/>
    <w:rsid w:val="00224EDC"/>
    <w:rsid w:val="00224F1D"/>
    <w:rsid w:val="0022513F"/>
    <w:rsid w:val="00225CB2"/>
    <w:rsid w:val="002262A7"/>
    <w:rsid w:val="00227865"/>
    <w:rsid w:val="00227B32"/>
    <w:rsid w:val="00227B70"/>
    <w:rsid w:val="0023007D"/>
    <w:rsid w:val="002302F5"/>
    <w:rsid w:val="00230478"/>
    <w:rsid w:val="0023084B"/>
    <w:rsid w:val="00231311"/>
    <w:rsid w:val="0023151E"/>
    <w:rsid w:val="00231A51"/>
    <w:rsid w:val="0023219B"/>
    <w:rsid w:val="0023282F"/>
    <w:rsid w:val="00232E2E"/>
    <w:rsid w:val="00232E42"/>
    <w:rsid w:val="00233827"/>
    <w:rsid w:val="00233EB7"/>
    <w:rsid w:val="00233F42"/>
    <w:rsid w:val="00234272"/>
    <w:rsid w:val="002347C3"/>
    <w:rsid w:val="00234809"/>
    <w:rsid w:val="00234856"/>
    <w:rsid w:val="002352D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2FA"/>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2FE"/>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89C"/>
    <w:rsid w:val="00264A62"/>
    <w:rsid w:val="00265045"/>
    <w:rsid w:val="00265096"/>
    <w:rsid w:val="0026589E"/>
    <w:rsid w:val="0026593A"/>
    <w:rsid w:val="002659C1"/>
    <w:rsid w:val="002662BA"/>
    <w:rsid w:val="00266EB3"/>
    <w:rsid w:val="00267693"/>
    <w:rsid w:val="002677EE"/>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BA7"/>
    <w:rsid w:val="002770AD"/>
    <w:rsid w:val="00277171"/>
    <w:rsid w:val="002779C6"/>
    <w:rsid w:val="00277B3D"/>
    <w:rsid w:val="00277BAB"/>
    <w:rsid w:val="00280251"/>
    <w:rsid w:val="0028044C"/>
    <w:rsid w:val="0028048B"/>
    <w:rsid w:val="0028111A"/>
    <w:rsid w:val="002815F0"/>
    <w:rsid w:val="0028165D"/>
    <w:rsid w:val="002817EC"/>
    <w:rsid w:val="00281F5E"/>
    <w:rsid w:val="00283592"/>
    <w:rsid w:val="0028363C"/>
    <w:rsid w:val="0028388C"/>
    <w:rsid w:val="00283E4F"/>
    <w:rsid w:val="00283FA3"/>
    <w:rsid w:val="002845AC"/>
    <w:rsid w:val="00284B07"/>
    <w:rsid w:val="00284EAE"/>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0B3D"/>
    <w:rsid w:val="002913D6"/>
    <w:rsid w:val="00291BB4"/>
    <w:rsid w:val="002925DE"/>
    <w:rsid w:val="00292C66"/>
    <w:rsid w:val="0029318B"/>
    <w:rsid w:val="00293463"/>
    <w:rsid w:val="00293680"/>
    <w:rsid w:val="00293A16"/>
    <w:rsid w:val="002940DF"/>
    <w:rsid w:val="002942A8"/>
    <w:rsid w:val="0029457A"/>
    <w:rsid w:val="00294BC0"/>
    <w:rsid w:val="00294C41"/>
    <w:rsid w:val="0029505A"/>
    <w:rsid w:val="002958B8"/>
    <w:rsid w:val="00295F12"/>
    <w:rsid w:val="00296613"/>
    <w:rsid w:val="002972FC"/>
    <w:rsid w:val="00297462"/>
    <w:rsid w:val="002975CD"/>
    <w:rsid w:val="00297CA9"/>
    <w:rsid w:val="00297EC6"/>
    <w:rsid w:val="002A0AED"/>
    <w:rsid w:val="002A0F7B"/>
    <w:rsid w:val="002A13AD"/>
    <w:rsid w:val="002A140E"/>
    <w:rsid w:val="002A1571"/>
    <w:rsid w:val="002A1616"/>
    <w:rsid w:val="002A2754"/>
    <w:rsid w:val="002A289B"/>
    <w:rsid w:val="002A307B"/>
    <w:rsid w:val="002A3137"/>
    <w:rsid w:val="002A314B"/>
    <w:rsid w:val="002A36DE"/>
    <w:rsid w:val="002A38F1"/>
    <w:rsid w:val="002A3DA4"/>
    <w:rsid w:val="002A4235"/>
    <w:rsid w:val="002A4489"/>
    <w:rsid w:val="002A4A9A"/>
    <w:rsid w:val="002A4B40"/>
    <w:rsid w:val="002A4CF9"/>
    <w:rsid w:val="002A4DF9"/>
    <w:rsid w:val="002A52EA"/>
    <w:rsid w:val="002A5358"/>
    <w:rsid w:val="002A5D8B"/>
    <w:rsid w:val="002A67CE"/>
    <w:rsid w:val="002A6829"/>
    <w:rsid w:val="002A6C11"/>
    <w:rsid w:val="002A6C41"/>
    <w:rsid w:val="002A6CDD"/>
    <w:rsid w:val="002A6FC7"/>
    <w:rsid w:val="002A7217"/>
    <w:rsid w:val="002A7639"/>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A1"/>
    <w:rsid w:val="002B407B"/>
    <w:rsid w:val="002B407C"/>
    <w:rsid w:val="002B4CAF"/>
    <w:rsid w:val="002B509A"/>
    <w:rsid w:val="002B553B"/>
    <w:rsid w:val="002B587D"/>
    <w:rsid w:val="002B58C3"/>
    <w:rsid w:val="002B5B0B"/>
    <w:rsid w:val="002B6A07"/>
    <w:rsid w:val="002B6AE7"/>
    <w:rsid w:val="002B6B42"/>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3E5"/>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122"/>
    <w:rsid w:val="002D3B57"/>
    <w:rsid w:val="002D3F88"/>
    <w:rsid w:val="002D4193"/>
    <w:rsid w:val="002D4531"/>
    <w:rsid w:val="002D4686"/>
    <w:rsid w:val="002D47E6"/>
    <w:rsid w:val="002D4B67"/>
    <w:rsid w:val="002D5353"/>
    <w:rsid w:val="002D5398"/>
    <w:rsid w:val="002D5584"/>
    <w:rsid w:val="002D5767"/>
    <w:rsid w:val="002D65F7"/>
    <w:rsid w:val="002D66F5"/>
    <w:rsid w:val="002D6A84"/>
    <w:rsid w:val="002D6B9C"/>
    <w:rsid w:val="002D6C05"/>
    <w:rsid w:val="002D70B7"/>
    <w:rsid w:val="002D7C5A"/>
    <w:rsid w:val="002D7D86"/>
    <w:rsid w:val="002E0210"/>
    <w:rsid w:val="002E0666"/>
    <w:rsid w:val="002E0AC4"/>
    <w:rsid w:val="002E0CE5"/>
    <w:rsid w:val="002E18B5"/>
    <w:rsid w:val="002E18FF"/>
    <w:rsid w:val="002E2335"/>
    <w:rsid w:val="002E23C3"/>
    <w:rsid w:val="002E268A"/>
    <w:rsid w:val="002E277D"/>
    <w:rsid w:val="002E2FCE"/>
    <w:rsid w:val="002E3600"/>
    <w:rsid w:val="002E37F7"/>
    <w:rsid w:val="002E3891"/>
    <w:rsid w:val="002E3909"/>
    <w:rsid w:val="002E3C59"/>
    <w:rsid w:val="002E3E90"/>
    <w:rsid w:val="002E3F9E"/>
    <w:rsid w:val="002E429F"/>
    <w:rsid w:val="002E44F0"/>
    <w:rsid w:val="002E479B"/>
    <w:rsid w:val="002E4943"/>
    <w:rsid w:val="002E49BC"/>
    <w:rsid w:val="002E49BE"/>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DA"/>
    <w:rsid w:val="002F0BF5"/>
    <w:rsid w:val="002F1D03"/>
    <w:rsid w:val="002F1ECC"/>
    <w:rsid w:val="002F25E9"/>
    <w:rsid w:val="002F3E23"/>
    <w:rsid w:val="002F4165"/>
    <w:rsid w:val="002F44C2"/>
    <w:rsid w:val="002F4897"/>
    <w:rsid w:val="002F4916"/>
    <w:rsid w:val="002F4B98"/>
    <w:rsid w:val="002F4FB6"/>
    <w:rsid w:val="002F57C5"/>
    <w:rsid w:val="002F57C9"/>
    <w:rsid w:val="002F5CA3"/>
    <w:rsid w:val="002F5DE3"/>
    <w:rsid w:val="002F6632"/>
    <w:rsid w:val="002F6A05"/>
    <w:rsid w:val="002F6C77"/>
    <w:rsid w:val="002F70B9"/>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BB2"/>
    <w:rsid w:val="00301C03"/>
    <w:rsid w:val="00301EAE"/>
    <w:rsid w:val="00302572"/>
    <w:rsid w:val="003027A8"/>
    <w:rsid w:val="00302A79"/>
    <w:rsid w:val="00302C18"/>
    <w:rsid w:val="00302C1B"/>
    <w:rsid w:val="00302C51"/>
    <w:rsid w:val="003032B6"/>
    <w:rsid w:val="00303661"/>
    <w:rsid w:val="00303961"/>
    <w:rsid w:val="00303BD5"/>
    <w:rsid w:val="00303CCE"/>
    <w:rsid w:val="00303E3A"/>
    <w:rsid w:val="00303E4B"/>
    <w:rsid w:val="003043D2"/>
    <w:rsid w:val="003044A7"/>
    <w:rsid w:val="00304938"/>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1D2C"/>
    <w:rsid w:val="00311D3A"/>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73A"/>
    <w:rsid w:val="00315855"/>
    <w:rsid w:val="00315CFC"/>
    <w:rsid w:val="00315F65"/>
    <w:rsid w:val="00316EE5"/>
    <w:rsid w:val="003177C7"/>
    <w:rsid w:val="00317B03"/>
    <w:rsid w:val="00317B60"/>
    <w:rsid w:val="00320D1D"/>
    <w:rsid w:val="00320E0A"/>
    <w:rsid w:val="00321006"/>
    <w:rsid w:val="00321131"/>
    <w:rsid w:val="00321137"/>
    <w:rsid w:val="003217EF"/>
    <w:rsid w:val="003229CA"/>
    <w:rsid w:val="00323063"/>
    <w:rsid w:val="00323195"/>
    <w:rsid w:val="003234E6"/>
    <w:rsid w:val="003235F2"/>
    <w:rsid w:val="0032380A"/>
    <w:rsid w:val="00323975"/>
    <w:rsid w:val="0032407D"/>
    <w:rsid w:val="00324330"/>
    <w:rsid w:val="00324361"/>
    <w:rsid w:val="003243D5"/>
    <w:rsid w:val="0032492D"/>
    <w:rsid w:val="00324C65"/>
    <w:rsid w:val="00324E02"/>
    <w:rsid w:val="003251E1"/>
    <w:rsid w:val="00325B4F"/>
    <w:rsid w:val="00325C0C"/>
    <w:rsid w:val="003260D0"/>
    <w:rsid w:val="00326124"/>
    <w:rsid w:val="0032673B"/>
    <w:rsid w:val="00326D8F"/>
    <w:rsid w:val="00327052"/>
    <w:rsid w:val="00327485"/>
    <w:rsid w:val="003274B6"/>
    <w:rsid w:val="00327FD3"/>
    <w:rsid w:val="00330114"/>
    <w:rsid w:val="0033013A"/>
    <w:rsid w:val="00330302"/>
    <w:rsid w:val="00330504"/>
    <w:rsid w:val="00330A9E"/>
    <w:rsid w:val="00330F50"/>
    <w:rsid w:val="00331509"/>
    <w:rsid w:val="00331539"/>
    <w:rsid w:val="003316FD"/>
    <w:rsid w:val="00331705"/>
    <w:rsid w:val="003319CC"/>
    <w:rsid w:val="00332131"/>
    <w:rsid w:val="0033220C"/>
    <w:rsid w:val="00332539"/>
    <w:rsid w:val="003327A3"/>
    <w:rsid w:val="00332827"/>
    <w:rsid w:val="00332B70"/>
    <w:rsid w:val="00332CA3"/>
    <w:rsid w:val="00332CF8"/>
    <w:rsid w:val="003331F6"/>
    <w:rsid w:val="003334C7"/>
    <w:rsid w:val="003335F7"/>
    <w:rsid w:val="0033364B"/>
    <w:rsid w:val="003336C5"/>
    <w:rsid w:val="00334389"/>
    <w:rsid w:val="00334614"/>
    <w:rsid w:val="00334747"/>
    <w:rsid w:val="00334955"/>
    <w:rsid w:val="00334A11"/>
    <w:rsid w:val="00334ED7"/>
    <w:rsid w:val="00334F39"/>
    <w:rsid w:val="00335A0C"/>
    <w:rsid w:val="00335D18"/>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48"/>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737"/>
    <w:rsid w:val="00347BA8"/>
    <w:rsid w:val="00350C48"/>
    <w:rsid w:val="00350E09"/>
    <w:rsid w:val="003511D3"/>
    <w:rsid w:val="00351B24"/>
    <w:rsid w:val="003520AD"/>
    <w:rsid w:val="00352130"/>
    <w:rsid w:val="00352289"/>
    <w:rsid w:val="00352C21"/>
    <w:rsid w:val="00353573"/>
    <w:rsid w:val="00353707"/>
    <w:rsid w:val="00353CEF"/>
    <w:rsid w:val="00353F49"/>
    <w:rsid w:val="0035412D"/>
    <w:rsid w:val="0035418A"/>
    <w:rsid w:val="00354216"/>
    <w:rsid w:val="00354841"/>
    <w:rsid w:val="00354EFD"/>
    <w:rsid w:val="00354F38"/>
    <w:rsid w:val="00354F4F"/>
    <w:rsid w:val="003555CC"/>
    <w:rsid w:val="003561B4"/>
    <w:rsid w:val="003574ED"/>
    <w:rsid w:val="003576A7"/>
    <w:rsid w:val="003576FA"/>
    <w:rsid w:val="00357DCB"/>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3EED"/>
    <w:rsid w:val="00364154"/>
    <w:rsid w:val="003649FB"/>
    <w:rsid w:val="00364CA5"/>
    <w:rsid w:val="00366470"/>
    <w:rsid w:val="003664CB"/>
    <w:rsid w:val="003669E5"/>
    <w:rsid w:val="00367673"/>
    <w:rsid w:val="00370617"/>
    <w:rsid w:val="00370901"/>
    <w:rsid w:val="003709D8"/>
    <w:rsid w:val="00370D02"/>
    <w:rsid w:val="00371AE4"/>
    <w:rsid w:val="00371C1B"/>
    <w:rsid w:val="00371D63"/>
    <w:rsid w:val="003728DE"/>
    <w:rsid w:val="00373317"/>
    <w:rsid w:val="0037344B"/>
    <w:rsid w:val="0037377A"/>
    <w:rsid w:val="00373994"/>
    <w:rsid w:val="00373A4D"/>
    <w:rsid w:val="00373D12"/>
    <w:rsid w:val="00373ED5"/>
    <w:rsid w:val="00373FE4"/>
    <w:rsid w:val="00374140"/>
    <w:rsid w:val="00374298"/>
    <w:rsid w:val="00374637"/>
    <w:rsid w:val="0037511C"/>
    <w:rsid w:val="003751ED"/>
    <w:rsid w:val="003752C3"/>
    <w:rsid w:val="003752DA"/>
    <w:rsid w:val="003752E2"/>
    <w:rsid w:val="0037615F"/>
    <w:rsid w:val="003765AD"/>
    <w:rsid w:val="00376F9D"/>
    <w:rsid w:val="00377171"/>
    <w:rsid w:val="0037763B"/>
    <w:rsid w:val="00377690"/>
    <w:rsid w:val="00377A51"/>
    <w:rsid w:val="00377E6C"/>
    <w:rsid w:val="00377F1B"/>
    <w:rsid w:val="003807EF"/>
    <w:rsid w:val="00380901"/>
    <w:rsid w:val="00380984"/>
    <w:rsid w:val="00380A99"/>
    <w:rsid w:val="00380BA7"/>
    <w:rsid w:val="003810BB"/>
    <w:rsid w:val="0038125D"/>
    <w:rsid w:val="003812E2"/>
    <w:rsid w:val="00381327"/>
    <w:rsid w:val="00381337"/>
    <w:rsid w:val="00381D36"/>
    <w:rsid w:val="00381DCF"/>
    <w:rsid w:val="00382150"/>
    <w:rsid w:val="00382225"/>
    <w:rsid w:val="003823DC"/>
    <w:rsid w:val="0038300B"/>
    <w:rsid w:val="003832A8"/>
    <w:rsid w:val="003833EC"/>
    <w:rsid w:val="00383499"/>
    <w:rsid w:val="00383D60"/>
    <w:rsid w:val="00383FA3"/>
    <w:rsid w:val="0038434D"/>
    <w:rsid w:val="003845A7"/>
    <w:rsid w:val="003846E5"/>
    <w:rsid w:val="003857BF"/>
    <w:rsid w:val="00385B26"/>
    <w:rsid w:val="00385DC0"/>
    <w:rsid w:val="003864A1"/>
    <w:rsid w:val="003866A9"/>
    <w:rsid w:val="003868F9"/>
    <w:rsid w:val="00386C52"/>
    <w:rsid w:val="00386CB8"/>
    <w:rsid w:val="00386DE5"/>
    <w:rsid w:val="003870F1"/>
    <w:rsid w:val="00387788"/>
    <w:rsid w:val="00387B23"/>
    <w:rsid w:val="00387F59"/>
    <w:rsid w:val="003901B7"/>
    <w:rsid w:val="003906D5"/>
    <w:rsid w:val="00390F45"/>
    <w:rsid w:val="00391137"/>
    <w:rsid w:val="00391788"/>
    <w:rsid w:val="00391E78"/>
    <w:rsid w:val="00391F27"/>
    <w:rsid w:val="003920B2"/>
    <w:rsid w:val="00392E40"/>
    <w:rsid w:val="0039318E"/>
    <w:rsid w:val="00393205"/>
    <w:rsid w:val="003936CD"/>
    <w:rsid w:val="003938BA"/>
    <w:rsid w:val="0039396D"/>
    <w:rsid w:val="00393EA9"/>
    <w:rsid w:val="00394109"/>
    <w:rsid w:val="00394603"/>
    <w:rsid w:val="003947B8"/>
    <w:rsid w:val="00395181"/>
    <w:rsid w:val="003960AD"/>
    <w:rsid w:val="003963F7"/>
    <w:rsid w:val="003964CC"/>
    <w:rsid w:val="00396652"/>
    <w:rsid w:val="0039686E"/>
    <w:rsid w:val="00396B34"/>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8B0"/>
    <w:rsid w:val="003A2A1E"/>
    <w:rsid w:val="003A2A8A"/>
    <w:rsid w:val="003A2A8F"/>
    <w:rsid w:val="003A2B1C"/>
    <w:rsid w:val="003A2BFD"/>
    <w:rsid w:val="003A2D2C"/>
    <w:rsid w:val="003A34C6"/>
    <w:rsid w:val="003A37BF"/>
    <w:rsid w:val="003A3AE7"/>
    <w:rsid w:val="003A3B9B"/>
    <w:rsid w:val="003A40E3"/>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4FE"/>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6F7"/>
    <w:rsid w:val="003C474B"/>
    <w:rsid w:val="003C5099"/>
    <w:rsid w:val="003C50AA"/>
    <w:rsid w:val="003C5AF6"/>
    <w:rsid w:val="003C5C56"/>
    <w:rsid w:val="003C5E7F"/>
    <w:rsid w:val="003C62D6"/>
    <w:rsid w:val="003C670D"/>
    <w:rsid w:val="003C673F"/>
    <w:rsid w:val="003C693E"/>
    <w:rsid w:val="003C6B7E"/>
    <w:rsid w:val="003C71FE"/>
    <w:rsid w:val="003C7B87"/>
    <w:rsid w:val="003D0360"/>
    <w:rsid w:val="003D0CA7"/>
    <w:rsid w:val="003D1288"/>
    <w:rsid w:val="003D12AE"/>
    <w:rsid w:val="003D142B"/>
    <w:rsid w:val="003D1E04"/>
    <w:rsid w:val="003D25C4"/>
    <w:rsid w:val="003D2C4D"/>
    <w:rsid w:val="003D2D3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521"/>
    <w:rsid w:val="003E514F"/>
    <w:rsid w:val="003E5442"/>
    <w:rsid w:val="003E5AAB"/>
    <w:rsid w:val="003E5CDB"/>
    <w:rsid w:val="003E6066"/>
    <w:rsid w:val="003E60CA"/>
    <w:rsid w:val="003E6458"/>
    <w:rsid w:val="003E66BF"/>
    <w:rsid w:val="003E690B"/>
    <w:rsid w:val="003E6917"/>
    <w:rsid w:val="003E6A4C"/>
    <w:rsid w:val="003E6CA0"/>
    <w:rsid w:val="003E724B"/>
    <w:rsid w:val="003E7618"/>
    <w:rsid w:val="003E7784"/>
    <w:rsid w:val="003E79BE"/>
    <w:rsid w:val="003F0989"/>
    <w:rsid w:val="003F0C86"/>
    <w:rsid w:val="003F1131"/>
    <w:rsid w:val="003F13AC"/>
    <w:rsid w:val="003F1523"/>
    <w:rsid w:val="003F168A"/>
    <w:rsid w:val="003F183B"/>
    <w:rsid w:val="003F1886"/>
    <w:rsid w:val="003F1929"/>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660"/>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95A"/>
    <w:rsid w:val="00401CD3"/>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7BC"/>
    <w:rsid w:val="004068A4"/>
    <w:rsid w:val="00406C2B"/>
    <w:rsid w:val="00406E30"/>
    <w:rsid w:val="004070DD"/>
    <w:rsid w:val="004072DB"/>
    <w:rsid w:val="0040753A"/>
    <w:rsid w:val="0040757B"/>
    <w:rsid w:val="00407582"/>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5CA"/>
    <w:rsid w:val="0041360B"/>
    <w:rsid w:val="004143E5"/>
    <w:rsid w:val="0041469A"/>
    <w:rsid w:val="0041497A"/>
    <w:rsid w:val="0041583E"/>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3EE"/>
    <w:rsid w:val="0042359F"/>
    <w:rsid w:val="00423925"/>
    <w:rsid w:val="00423F52"/>
    <w:rsid w:val="00423FEB"/>
    <w:rsid w:val="00424A25"/>
    <w:rsid w:val="00424AE0"/>
    <w:rsid w:val="004250A5"/>
    <w:rsid w:val="00425CF9"/>
    <w:rsid w:val="00425FF4"/>
    <w:rsid w:val="0042629F"/>
    <w:rsid w:val="00426930"/>
    <w:rsid w:val="004269D5"/>
    <w:rsid w:val="0042706D"/>
    <w:rsid w:val="004270FD"/>
    <w:rsid w:val="004271D5"/>
    <w:rsid w:val="00427261"/>
    <w:rsid w:val="004272B9"/>
    <w:rsid w:val="004273F5"/>
    <w:rsid w:val="00427602"/>
    <w:rsid w:val="004277BC"/>
    <w:rsid w:val="00427915"/>
    <w:rsid w:val="00427F8D"/>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43F"/>
    <w:rsid w:val="00452AEA"/>
    <w:rsid w:val="00452D17"/>
    <w:rsid w:val="00452E0B"/>
    <w:rsid w:val="00453663"/>
    <w:rsid w:val="004538BB"/>
    <w:rsid w:val="00453F26"/>
    <w:rsid w:val="0045400B"/>
    <w:rsid w:val="0045406B"/>
    <w:rsid w:val="00454167"/>
    <w:rsid w:val="0045426D"/>
    <w:rsid w:val="004543D1"/>
    <w:rsid w:val="0045510B"/>
    <w:rsid w:val="00455385"/>
    <w:rsid w:val="004556CC"/>
    <w:rsid w:val="0045598B"/>
    <w:rsid w:val="00455A09"/>
    <w:rsid w:val="00455BCE"/>
    <w:rsid w:val="004561E6"/>
    <w:rsid w:val="0045626E"/>
    <w:rsid w:val="0045701C"/>
    <w:rsid w:val="0045714E"/>
    <w:rsid w:val="0045724E"/>
    <w:rsid w:val="004575A6"/>
    <w:rsid w:val="004576B7"/>
    <w:rsid w:val="004578A8"/>
    <w:rsid w:val="00457DF0"/>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609"/>
    <w:rsid w:val="004649D9"/>
    <w:rsid w:val="00464D36"/>
    <w:rsid w:val="00464F86"/>
    <w:rsid w:val="0046503A"/>
    <w:rsid w:val="004652D7"/>
    <w:rsid w:val="00465713"/>
    <w:rsid w:val="004659BD"/>
    <w:rsid w:val="00465F2A"/>
    <w:rsid w:val="0046684C"/>
    <w:rsid w:val="004668C7"/>
    <w:rsid w:val="00466A37"/>
    <w:rsid w:val="00466E27"/>
    <w:rsid w:val="00467375"/>
    <w:rsid w:val="004674B9"/>
    <w:rsid w:val="00467692"/>
    <w:rsid w:val="00467962"/>
    <w:rsid w:val="00467FA5"/>
    <w:rsid w:val="00470369"/>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C8D"/>
    <w:rsid w:val="00475DC7"/>
    <w:rsid w:val="00475E92"/>
    <w:rsid w:val="0047652E"/>
    <w:rsid w:val="00476D9E"/>
    <w:rsid w:val="00477146"/>
    <w:rsid w:val="004772B4"/>
    <w:rsid w:val="004778C7"/>
    <w:rsid w:val="00477A42"/>
    <w:rsid w:val="00480084"/>
    <w:rsid w:val="0048018C"/>
    <w:rsid w:val="004802C9"/>
    <w:rsid w:val="0048066C"/>
    <w:rsid w:val="0048087A"/>
    <w:rsid w:val="00480DA7"/>
    <w:rsid w:val="00481521"/>
    <w:rsid w:val="0048154D"/>
    <w:rsid w:val="0048157D"/>
    <w:rsid w:val="0048179C"/>
    <w:rsid w:val="00481A57"/>
    <w:rsid w:val="004825B9"/>
    <w:rsid w:val="00482A70"/>
    <w:rsid w:val="00483035"/>
    <w:rsid w:val="004831D6"/>
    <w:rsid w:val="0048328C"/>
    <w:rsid w:val="00483326"/>
    <w:rsid w:val="004834A7"/>
    <w:rsid w:val="00483A51"/>
    <w:rsid w:val="00483B71"/>
    <w:rsid w:val="00483D92"/>
    <w:rsid w:val="00483FCE"/>
    <w:rsid w:val="0048408A"/>
    <w:rsid w:val="004842EB"/>
    <w:rsid w:val="00484746"/>
    <w:rsid w:val="00485533"/>
    <w:rsid w:val="0048558F"/>
    <w:rsid w:val="00485669"/>
    <w:rsid w:val="00485759"/>
    <w:rsid w:val="00485BCA"/>
    <w:rsid w:val="00485D2C"/>
    <w:rsid w:val="00485DBF"/>
    <w:rsid w:val="0048677F"/>
    <w:rsid w:val="00486AF4"/>
    <w:rsid w:val="00486B9D"/>
    <w:rsid w:val="00486F4D"/>
    <w:rsid w:val="0048742C"/>
    <w:rsid w:val="00487573"/>
    <w:rsid w:val="00487851"/>
    <w:rsid w:val="004879B6"/>
    <w:rsid w:val="00487EC0"/>
    <w:rsid w:val="00487EC7"/>
    <w:rsid w:val="00490F9B"/>
    <w:rsid w:val="00490FB7"/>
    <w:rsid w:val="00491465"/>
    <w:rsid w:val="0049165E"/>
    <w:rsid w:val="00491A11"/>
    <w:rsid w:val="004922A5"/>
    <w:rsid w:val="004925EC"/>
    <w:rsid w:val="0049261C"/>
    <w:rsid w:val="0049299D"/>
    <w:rsid w:val="00492C0D"/>
    <w:rsid w:val="00492CD9"/>
    <w:rsid w:val="0049412F"/>
    <w:rsid w:val="00494637"/>
    <w:rsid w:val="0049473E"/>
    <w:rsid w:val="0049493E"/>
    <w:rsid w:val="004952D1"/>
    <w:rsid w:val="004956B2"/>
    <w:rsid w:val="0049587E"/>
    <w:rsid w:val="00495986"/>
    <w:rsid w:val="00496446"/>
    <w:rsid w:val="00496465"/>
    <w:rsid w:val="00496982"/>
    <w:rsid w:val="00496C3E"/>
    <w:rsid w:val="0049713E"/>
    <w:rsid w:val="00497A05"/>
    <w:rsid w:val="00497C8D"/>
    <w:rsid w:val="004A0535"/>
    <w:rsid w:val="004A0717"/>
    <w:rsid w:val="004A07E7"/>
    <w:rsid w:val="004A09A8"/>
    <w:rsid w:val="004A0D32"/>
    <w:rsid w:val="004A0E8E"/>
    <w:rsid w:val="004A142F"/>
    <w:rsid w:val="004A1EE9"/>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47F"/>
    <w:rsid w:val="004A650C"/>
    <w:rsid w:val="004A69C8"/>
    <w:rsid w:val="004A6C97"/>
    <w:rsid w:val="004A71FC"/>
    <w:rsid w:val="004A7955"/>
    <w:rsid w:val="004A7AA8"/>
    <w:rsid w:val="004A7F29"/>
    <w:rsid w:val="004B0796"/>
    <w:rsid w:val="004B09F7"/>
    <w:rsid w:val="004B0E07"/>
    <w:rsid w:val="004B0E1F"/>
    <w:rsid w:val="004B10EC"/>
    <w:rsid w:val="004B141F"/>
    <w:rsid w:val="004B1491"/>
    <w:rsid w:val="004B16BA"/>
    <w:rsid w:val="004B1E8C"/>
    <w:rsid w:val="004B3482"/>
    <w:rsid w:val="004B3987"/>
    <w:rsid w:val="004B3A9B"/>
    <w:rsid w:val="004B3C6B"/>
    <w:rsid w:val="004B441C"/>
    <w:rsid w:val="004B446F"/>
    <w:rsid w:val="004B44C5"/>
    <w:rsid w:val="004B4B80"/>
    <w:rsid w:val="004B55DC"/>
    <w:rsid w:val="004B6FED"/>
    <w:rsid w:val="004B720B"/>
    <w:rsid w:val="004B72D0"/>
    <w:rsid w:val="004B7FA5"/>
    <w:rsid w:val="004C0479"/>
    <w:rsid w:val="004C0A38"/>
    <w:rsid w:val="004C1076"/>
    <w:rsid w:val="004C112B"/>
    <w:rsid w:val="004C12BA"/>
    <w:rsid w:val="004C1649"/>
    <w:rsid w:val="004C1A1C"/>
    <w:rsid w:val="004C1AD1"/>
    <w:rsid w:val="004C1DBC"/>
    <w:rsid w:val="004C2710"/>
    <w:rsid w:val="004C37B2"/>
    <w:rsid w:val="004C398D"/>
    <w:rsid w:val="004C3A53"/>
    <w:rsid w:val="004C3ACD"/>
    <w:rsid w:val="004C3C46"/>
    <w:rsid w:val="004C402B"/>
    <w:rsid w:val="004C417C"/>
    <w:rsid w:val="004C4781"/>
    <w:rsid w:val="004C49D5"/>
    <w:rsid w:val="004C4C8A"/>
    <w:rsid w:val="004C4EE4"/>
    <w:rsid w:val="004C5315"/>
    <w:rsid w:val="004C577C"/>
    <w:rsid w:val="004C581E"/>
    <w:rsid w:val="004C5CEB"/>
    <w:rsid w:val="004C6213"/>
    <w:rsid w:val="004C667A"/>
    <w:rsid w:val="004C6958"/>
    <w:rsid w:val="004C7235"/>
    <w:rsid w:val="004C72EE"/>
    <w:rsid w:val="004C7366"/>
    <w:rsid w:val="004C77E1"/>
    <w:rsid w:val="004C7F52"/>
    <w:rsid w:val="004D0374"/>
    <w:rsid w:val="004D03AF"/>
    <w:rsid w:val="004D078E"/>
    <w:rsid w:val="004D082D"/>
    <w:rsid w:val="004D09B3"/>
    <w:rsid w:val="004D0BB5"/>
    <w:rsid w:val="004D0EB6"/>
    <w:rsid w:val="004D0ED6"/>
    <w:rsid w:val="004D1061"/>
    <w:rsid w:val="004D1982"/>
    <w:rsid w:val="004D2591"/>
    <w:rsid w:val="004D2824"/>
    <w:rsid w:val="004D2B7A"/>
    <w:rsid w:val="004D2F0B"/>
    <w:rsid w:val="004D36AE"/>
    <w:rsid w:val="004D4063"/>
    <w:rsid w:val="004D4140"/>
    <w:rsid w:val="004D4A3C"/>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0"/>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E65"/>
    <w:rsid w:val="004E7F3B"/>
    <w:rsid w:val="004F0207"/>
    <w:rsid w:val="004F049C"/>
    <w:rsid w:val="004F07F4"/>
    <w:rsid w:val="004F091D"/>
    <w:rsid w:val="004F0A66"/>
    <w:rsid w:val="004F0C25"/>
    <w:rsid w:val="004F0D15"/>
    <w:rsid w:val="004F0DD8"/>
    <w:rsid w:val="004F1002"/>
    <w:rsid w:val="004F11A9"/>
    <w:rsid w:val="004F1382"/>
    <w:rsid w:val="004F1788"/>
    <w:rsid w:val="004F1B1E"/>
    <w:rsid w:val="004F23BC"/>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BF6"/>
    <w:rsid w:val="004F7CC3"/>
    <w:rsid w:val="004F7D83"/>
    <w:rsid w:val="004F7EDF"/>
    <w:rsid w:val="00500110"/>
    <w:rsid w:val="00500799"/>
    <w:rsid w:val="00500DE8"/>
    <w:rsid w:val="00501064"/>
    <w:rsid w:val="005012FF"/>
    <w:rsid w:val="005014FC"/>
    <w:rsid w:val="005019B5"/>
    <w:rsid w:val="005019C0"/>
    <w:rsid w:val="0050225A"/>
    <w:rsid w:val="00502D81"/>
    <w:rsid w:val="00502D90"/>
    <w:rsid w:val="00502E1D"/>
    <w:rsid w:val="00502F97"/>
    <w:rsid w:val="00503352"/>
    <w:rsid w:val="005033D8"/>
    <w:rsid w:val="00503662"/>
    <w:rsid w:val="00503C2C"/>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2A5"/>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5E"/>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2A"/>
    <w:rsid w:val="00527730"/>
    <w:rsid w:val="00527C02"/>
    <w:rsid w:val="005302CE"/>
    <w:rsid w:val="0053094A"/>
    <w:rsid w:val="00530A0B"/>
    <w:rsid w:val="00530BC0"/>
    <w:rsid w:val="005310F3"/>
    <w:rsid w:val="0053160A"/>
    <w:rsid w:val="00531614"/>
    <w:rsid w:val="005319CA"/>
    <w:rsid w:val="00531A3D"/>
    <w:rsid w:val="00531DE9"/>
    <w:rsid w:val="00531F4B"/>
    <w:rsid w:val="0053272A"/>
    <w:rsid w:val="0053349A"/>
    <w:rsid w:val="005334AF"/>
    <w:rsid w:val="005336D9"/>
    <w:rsid w:val="00533DD7"/>
    <w:rsid w:val="00534116"/>
    <w:rsid w:val="0053415A"/>
    <w:rsid w:val="00534175"/>
    <w:rsid w:val="0053426F"/>
    <w:rsid w:val="00534527"/>
    <w:rsid w:val="0053497F"/>
    <w:rsid w:val="00534DA3"/>
    <w:rsid w:val="00534DD6"/>
    <w:rsid w:val="00535192"/>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365"/>
    <w:rsid w:val="005414E2"/>
    <w:rsid w:val="0054160D"/>
    <w:rsid w:val="005416A2"/>
    <w:rsid w:val="00541EB7"/>
    <w:rsid w:val="00542945"/>
    <w:rsid w:val="00542AD5"/>
    <w:rsid w:val="00542EDE"/>
    <w:rsid w:val="0054338A"/>
    <w:rsid w:val="0054341E"/>
    <w:rsid w:val="0054384C"/>
    <w:rsid w:val="00543FC2"/>
    <w:rsid w:val="00544088"/>
    <w:rsid w:val="0054433B"/>
    <w:rsid w:val="00544AD7"/>
    <w:rsid w:val="005452DF"/>
    <w:rsid w:val="00545662"/>
    <w:rsid w:val="0054585E"/>
    <w:rsid w:val="00545B76"/>
    <w:rsid w:val="00546073"/>
    <w:rsid w:val="005461A5"/>
    <w:rsid w:val="005464E5"/>
    <w:rsid w:val="00546AC6"/>
    <w:rsid w:val="00547285"/>
    <w:rsid w:val="0054736B"/>
    <w:rsid w:val="005478BB"/>
    <w:rsid w:val="00547BC4"/>
    <w:rsid w:val="00550BE8"/>
    <w:rsid w:val="00550C69"/>
    <w:rsid w:val="00551607"/>
    <w:rsid w:val="00552423"/>
    <w:rsid w:val="005525D5"/>
    <w:rsid w:val="00552BD2"/>
    <w:rsid w:val="00552D9C"/>
    <w:rsid w:val="005534BB"/>
    <w:rsid w:val="00553651"/>
    <w:rsid w:val="0055365C"/>
    <w:rsid w:val="00553668"/>
    <w:rsid w:val="00553ADF"/>
    <w:rsid w:val="005541D4"/>
    <w:rsid w:val="00554A10"/>
    <w:rsid w:val="005550AC"/>
    <w:rsid w:val="00555835"/>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22"/>
    <w:rsid w:val="005676F5"/>
    <w:rsid w:val="005678E0"/>
    <w:rsid w:val="00567C79"/>
    <w:rsid w:val="00570012"/>
    <w:rsid w:val="00570018"/>
    <w:rsid w:val="005704B3"/>
    <w:rsid w:val="005705A3"/>
    <w:rsid w:val="00570BFE"/>
    <w:rsid w:val="00570C1D"/>
    <w:rsid w:val="00570C5C"/>
    <w:rsid w:val="005715BD"/>
    <w:rsid w:val="00572C10"/>
    <w:rsid w:val="00572FD2"/>
    <w:rsid w:val="005735B8"/>
    <w:rsid w:val="005735BB"/>
    <w:rsid w:val="00573ABC"/>
    <w:rsid w:val="00573EC6"/>
    <w:rsid w:val="005746CB"/>
    <w:rsid w:val="00574A48"/>
    <w:rsid w:val="00574A5F"/>
    <w:rsid w:val="00574B9B"/>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9A6"/>
    <w:rsid w:val="00581FFE"/>
    <w:rsid w:val="0058204D"/>
    <w:rsid w:val="0058252A"/>
    <w:rsid w:val="00582C5B"/>
    <w:rsid w:val="00582EE0"/>
    <w:rsid w:val="00582FAB"/>
    <w:rsid w:val="00582FAD"/>
    <w:rsid w:val="00583129"/>
    <w:rsid w:val="005835F6"/>
    <w:rsid w:val="00583D40"/>
    <w:rsid w:val="00583E2B"/>
    <w:rsid w:val="00583E96"/>
    <w:rsid w:val="005840D6"/>
    <w:rsid w:val="005842B8"/>
    <w:rsid w:val="00584B8F"/>
    <w:rsid w:val="00584DA0"/>
    <w:rsid w:val="00584E40"/>
    <w:rsid w:val="0058551B"/>
    <w:rsid w:val="00585C73"/>
    <w:rsid w:val="005867AE"/>
    <w:rsid w:val="005868CB"/>
    <w:rsid w:val="00586AFC"/>
    <w:rsid w:val="00587A9A"/>
    <w:rsid w:val="00587E19"/>
    <w:rsid w:val="00587F6A"/>
    <w:rsid w:val="00587FAB"/>
    <w:rsid w:val="0059071B"/>
    <w:rsid w:val="00590903"/>
    <w:rsid w:val="00590B1F"/>
    <w:rsid w:val="00590B89"/>
    <w:rsid w:val="00590EDC"/>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A05"/>
    <w:rsid w:val="0059717E"/>
    <w:rsid w:val="00597359"/>
    <w:rsid w:val="00597C8C"/>
    <w:rsid w:val="00597D3A"/>
    <w:rsid w:val="005A02B2"/>
    <w:rsid w:val="005A0352"/>
    <w:rsid w:val="005A05D8"/>
    <w:rsid w:val="005A0CD1"/>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83B"/>
    <w:rsid w:val="005A68CC"/>
    <w:rsid w:val="005A7008"/>
    <w:rsid w:val="005A7264"/>
    <w:rsid w:val="005A74DB"/>
    <w:rsid w:val="005A74EC"/>
    <w:rsid w:val="005A78C7"/>
    <w:rsid w:val="005A7E99"/>
    <w:rsid w:val="005B07F8"/>
    <w:rsid w:val="005B0981"/>
    <w:rsid w:val="005B1133"/>
    <w:rsid w:val="005B1263"/>
    <w:rsid w:val="005B18AD"/>
    <w:rsid w:val="005B1A68"/>
    <w:rsid w:val="005B1C39"/>
    <w:rsid w:val="005B1DA4"/>
    <w:rsid w:val="005B2177"/>
    <w:rsid w:val="005B2E2F"/>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5BC"/>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1C"/>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3B"/>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C03"/>
    <w:rsid w:val="005E7D9F"/>
    <w:rsid w:val="005E7E2C"/>
    <w:rsid w:val="005E7ECE"/>
    <w:rsid w:val="005E7FAB"/>
    <w:rsid w:val="005F0BB2"/>
    <w:rsid w:val="005F0C5A"/>
    <w:rsid w:val="005F0D01"/>
    <w:rsid w:val="005F106A"/>
    <w:rsid w:val="005F1B40"/>
    <w:rsid w:val="005F1DA9"/>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0F"/>
    <w:rsid w:val="005F70DA"/>
    <w:rsid w:val="005F73D0"/>
    <w:rsid w:val="005F7770"/>
    <w:rsid w:val="005F7C8F"/>
    <w:rsid w:val="00600294"/>
    <w:rsid w:val="0060043D"/>
    <w:rsid w:val="0060058E"/>
    <w:rsid w:val="006008D1"/>
    <w:rsid w:val="006009A8"/>
    <w:rsid w:val="00600A7A"/>
    <w:rsid w:val="0060128F"/>
    <w:rsid w:val="00601ECC"/>
    <w:rsid w:val="006023D9"/>
    <w:rsid w:val="0060269A"/>
    <w:rsid w:val="00602739"/>
    <w:rsid w:val="00602916"/>
    <w:rsid w:val="00602979"/>
    <w:rsid w:val="00602AE3"/>
    <w:rsid w:val="00603085"/>
    <w:rsid w:val="00603830"/>
    <w:rsid w:val="00603D29"/>
    <w:rsid w:val="006040D0"/>
    <w:rsid w:val="00604691"/>
    <w:rsid w:val="00604976"/>
    <w:rsid w:val="00604A64"/>
    <w:rsid w:val="00604F9B"/>
    <w:rsid w:val="00605B53"/>
    <w:rsid w:val="00605F62"/>
    <w:rsid w:val="00606055"/>
    <w:rsid w:val="00606402"/>
    <w:rsid w:val="00606440"/>
    <w:rsid w:val="00606505"/>
    <w:rsid w:val="0060655A"/>
    <w:rsid w:val="00606818"/>
    <w:rsid w:val="00606CC0"/>
    <w:rsid w:val="006071AD"/>
    <w:rsid w:val="006072AD"/>
    <w:rsid w:val="00607702"/>
    <w:rsid w:val="0060793A"/>
    <w:rsid w:val="0060795D"/>
    <w:rsid w:val="00610620"/>
    <w:rsid w:val="00610933"/>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AFD"/>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76A"/>
    <w:rsid w:val="00624A25"/>
    <w:rsid w:val="00624FB0"/>
    <w:rsid w:val="006254B4"/>
    <w:rsid w:val="006254FD"/>
    <w:rsid w:val="006262CF"/>
    <w:rsid w:val="00626670"/>
    <w:rsid w:val="006266D4"/>
    <w:rsid w:val="006266E1"/>
    <w:rsid w:val="006266FA"/>
    <w:rsid w:val="00627067"/>
    <w:rsid w:val="006273BB"/>
    <w:rsid w:val="006302E0"/>
    <w:rsid w:val="00630767"/>
    <w:rsid w:val="006307CD"/>
    <w:rsid w:val="00630E39"/>
    <w:rsid w:val="0063103F"/>
    <w:rsid w:val="0063133D"/>
    <w:rsid w:val="00631925"/>
    <w:rsid w:val="00631D9A"/>
    <w:rsid w:val="006326EA"/>
    <w:rsid w:val="006330C8"/>
    <w:rsid w:val="006331BD"/>
    <w:rsid w:val="00633361"/>
    <w:rsid w:val="006333B7"/>
    <w:rsid w:val="00633D4A"/>
    <w:rsid w:val="00634481"/>
    <w:rsid w:val="00634813"/>
    <w:rsid w:val="00634E22"/>
    <w:rsid w:val="006350B7"/>
    <w:rsid w:val="006357F6"/>
    <w:rsid w:val="00635893"/>
    <w:rsid w:val="00635A9E"/>
    <w:rsid w:val="00635C17"/>
    <w:rsid w:val="00635E98"/>
    <w:rsid w:val="00635FEF"/>
    <w:rsid w:val="00636354"/>
    <w:rsid w:val="00636447"/>
    <w:rsid w:val="00636A17"/>
    <w:rsid w:val="00636B64"/>
    <w:rsid w:val="0063703B"/>
    <w:rsid w:val="006378C4"/>
    <w:rsid w:val="00640E50"/>
    <w:rsid w:val="00640EC7"/>
    <w:rsid w:val="0064183A"/>
    <w:rsid w:val="00641975"/>
    <w:rsid w:val="00641A3F"/>
    <w:rsid w:val="00641FE4"/>
    <w:rsid w:val="006421A8"/>
    <w:rsid w:val="00642290"/>
    <w:rsid w:val="006423EC"/>
    <w:rsid w:val="00642B49"/>
    <w:rsid w:val="00642E73"/>
    <w:rsid w:val="00642F60"/>
    <w:rsid w:val="006430E4"/>
    <w:rsid w:val="006432DA"/>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96E"/>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BB8"/>
    <w:rsid w:val="00652C32"/>
    <w:rsid w:val="00652EC9"/>
    <w:rsid w:val="00652F80"/>
    <w:rsid w:val="006531F1"/>
    <w:rsid w:val="00653313"/>
    <w:rsid w:val="00653638"/>
    <w:rsid w:val="0065399C"/>
    <w:rsid w:val="00653B08"/>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72E"/>
    <w:rsid w:val="00660830"/>
    <w:rsid w:val="00660870"/>
    <w:rsid w:val="00660AE9"/>
    <w:rsid w:val="00661178"/>
    <w:rsid w:val="006614FF"/>
    <w:rsid w:val="0066180C"/>
    <w:rsid w:val="00661AD7"/>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7B3"/>
    <w:rsid w:val="006669FB"/>
    <w:rsid w:val="00666DFB"/>
    <w:rsid w:val="0066718E"/>
    <w:rsid w:val="0066740E"/>
    <w:rsid w:val="006679B3"/>
    <w:rsid w:val="0067011C"/>
    <w:rsid w:val="00670C77"/>
    <w:rsid w:val="00670F64"/>
    <w:rsid w:val="00671260"/>
    <w:rsid w:val="006712C2"/>
    <w:rsid w:val="00671492"/>
    <w:rsid w:val="00671735"/>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6B24"/>
    <w:rsid w:val="00676E38"/>
    <w:rsid w:val="006770D4"/>
    <w:rsid w:val="006773B8"/>
    <w:rsid w:val="006773E8"/>
    <w:rsid w:val="00677CFC"/>
    <w:rsid w:val="00677D3D"/>
    <w:rsid w:val="00677DE9"/>
    <w:rsid w:val="0068078B"/>
    <w:rsid w:val="00680CBA"/>
    <w:rsid w:val="006813EB"/>
    <w:rsid w:val="00681603"/>
    <w:rsid w:val="006817C4"/>
    <w:rsid w:val="006819A9"/>
    <w:rsid w:val="006819E0"/>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6FC1"/>
    <w:rsid w:val="00687233"/>
    <w:rsid w:val="006873BE"/>
    <w:rsid w:val="006876AA"/>
    <w:rsid w:val="006903C0"/>
    <w:rsid w:val="0069052A"/>
    <w:rsid w:val="006909B7"/>
    <w:rsid w:val="00690BA0"/>
    <w:rsid w:val="00691664"/>
    <w:rsid w:val="0069186E"/>
    <w:rsid w:val="00691BD2"/>
    <w:rsid w:val="0069210E"/>
    <w:rsid w:val="0069212A"/>
    <w:rsid w:val="00692502"/>
    <w:rsid w:val="00692877"/>
    <w:rsid w:val="006930DF"/>
    <w:rsid w:val="00693285"/>
    <w:rsid w:val="006934CF"/>
    <w:rsid w:val="00693963"/>
    <w:rsid w:val="00693ACB"/>
    <w:rsid w:val="00693C50"/>
    <w:rsid w:val="006945EA"/>
    <w:rsid w:val="006947BD"/>
    <w:rsid w:val="006947C5"/>
    <w:rsid w:val="006947E2"/>
    <w:rsid w:val="00694A77"/>
    <w:rsid w:val="00694C2C"/>
    <w:rsid w:val="00694D4F"/>
    <w:rsid w:val="00694EFB"/>
    <w:rsid w:val="0069540B"/>
    <w:rsid w:val="006955CD"/>
    <w:rsid w:val="00696530"/>
    <w:rsid w:val="006967A1"/>
    <w:rsid w:val="0069749C"/>
    <w:rsid w:val="006979E4"/>
    <w:rsid w:val="00697AB9"/>
    <w:rsid w:val="00697EA6"/>
    <w:rsid w:val="006A0161"/>
    <w:rsid w:val="006A0425"/>
    <w:rsid w:val="006A0B90"/>
    <w:rsid w:val="006A0FAB"/>
    <w:rsid w:val="006A14B6"/>
    <w:rsid w:val="006A1A20"/>
    <w:rsid w:val="006A2763"/>
    <w:rsid w:val="006A2D90"/>
    <w:rsid w:val="006A2DEE"/>
    <w:rsid w:val="006A3398"/>
    <w:rsid w:val="006A396B"/>
    <w:rsid w:val="006A3A4C"/>
    <w:rsid w:val="006A3A96"/>
    <w:rsid w:val="006A4025"/>
    <w:rsid w:val="006A40D7"/>
    <w:rsid w:val="006A4700"/>
    <w:rsid w:val="006A4A64"/>
    <w:rsid w:val="006A4C45"/>
    <w:rsid w:val="006A4D08"/>
    <w:rsid w:val="006A4D41"/>
    <w:rsid w:val="006A62A4"/>
    <w:rsid w:val="006A66B0"/>
    <w:rsid w:val="006A6A19"/>
    <w:rsid w:val="006A73C4"/>
    <w:rsid w:val="006A7BC9"/>
    <w:rsid w:val="006A7E4D"/>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E6"/>
    <w:rsid w:val="006B550D"/>
    <w:rsid w:val="006B576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4F06"/>
    <w:rsid w:val="006C52DE"/>
    <w:rsid w:val="006C55AB"/>
    <w:rsid w:val="006C577B"/>
    <w:rsid w:val="006C5DF4"/>
    <w:rsid w:val="006C660C"/>
    <w:rsid w:val="006C66D5"/>
    <w:rsid w:val="006C68CD"/>
    <w:rsid w:val="006C6A11"/>
    <w:rsid w:val="006C71AB"/>
    <w:rsid w:val="006D0A00"/>
    <w:rsid w:val="006D0A6F"/>
    <w:rsid w:val="006D0E5A"/>
    <w:rsid w:val="006D0EC4"/>
    <w:rsid w:val="006D10E8"/>
    <w:rsid w:val="006D119C"/>
    <w:rsid w:val="006D2216"/>
    <w:rsid w:val="006D27E6"/>
    <w:rsid w:val="006D2A33"/>
    <w:rsid w:val="006D2EB2"/>
    <w:rsid w:val="006D3267"/>
    <w:rsid w:val="006D3855"/>
    <w:rsid w:val="006D3880"/>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1FE"/>
    <w:rsid w:val="006E035D"/>
    <w:rsid w:val="006E083A"/>
    <w:rsid w:val="006E0857"/>
    <w:rsid w:val="006E0861"/>
    <w:rsid w:val="006E0970"/>
    <w:rsid w:val="006E0F43"/>
    <w:rsid w:val="006E10BA"/>
    <w:rsid w:val="006E126C"/>
    <w:rsid w:val="006E1305"/>
    <w:rsid w:val="006E1C8D"/>
    <w:rsid w:val="006E1DBC"/>
    <w:rsid w:val="006E2242"/>
    <w:rsid w:val="006E227F"/>
    <w:rsid w:val="006E262F"/>
    <w:rsid w:val="006E29C7"/>
    <w:rsid w:val="006E2A46"/>
    <w:rsid w:val="006E2A62"/>
    <w:rsid w:val="006E2C16"/>
    <w:rsid w:val="006E382E"/>
    <w:rsid w:val="006E3ACC"/>
    <w:rsid w:val="006E3D8F"/>
    <w:rsid w:val="006E3DCD"/>
    <w:rsid w:val="006E3F7A"/>
    <w:rsid w:val="006E4056"/>
    <w:rsid w:val="006E4181"/>
    <w:rsid w:val="006E443A"/>
    <w:rsid w:val="006E4474"/>
    <w:rsid w:val="006E4856"/>
    <w:rsid w:val="006E4D73"/>
    <w:rsid w:val="006E50C6"/>
    <w:rsid w:val="006E524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19"/>
    <w:rsid w:val="006F56E3"/>
    <w:rsid w:val="006F58AF"/>
    <w:rsid w:val="006F5EBE"/>
    <w:rsid w:val="006F64D1"/>
    <w:rsid w:val="006F650B"/>
    <w:rsid w:val="006F650C"/>
    <w:rsid w:val="006F65F8"/>
    <w:rsid w:val="006F6977"/>
    <w:rsid w:val="006F747F"/>
    <w:rsid w:val="006F7FE3"/>
    <w:rsid w:val="0070005F"/>
    <w:rsid w:val="00700C18"/>
    <w:rsid w:val="007010C5"/>
    <w:rsid w:val="007011AB"/>
    <w:rsid w:val="00701595"/>
    <w:rsid w:val="00701BC0"/>
    <w:rsid w:val="00701F5E"/>
    <w:rsid w:val="007023F5"/>
    <w:rsid w:val="00702B73"/>
    <w:rsid w:val="00702D28"/>
    <w:rsid w:val="00703986"/>
    <w:rsid w:val="00703ADE"/>
    <w:rsid w:val="00703AF1"/>
    <w:rsid w:val="00703BC5"/>
    <w:rsid w:val="00704255"/>
    <w:rsid w:val="00704C93"/>
    <w:rsid w:val="00704D0F"/>
    <w:rsid w:val="00705752"/>
    <w:rsid w:val="00705790"/>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A38"/>
    <w:rsid w:val="00714FD3"/>
    <w:rsid w:val="0071530E"/>
    <w:rsid w:val="00715952"/>
    <w:rsid w:val="00715A2B"/>
    <w:rsid w:val="00715EE8"/>
    <w:rsid w:val="00716791"/>
    <w:rsid w:val="00716795"/>
    <w:rsid w:val="007169A1"/>
    <w:rsid w:val="00716CA0"/>
    <w:rsid w:val="007172B7"/>
    <w:rsid w:val="007178CC"/>
    <w:rsid w:val="00717B97"/>
    <w:rsid w:val="00720154"/>
    <w:rsid w:val="007202E0"/>
    <w:rsid w:val="007204F8"/>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86E"/>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874"/>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091"/>
    <w:rsid w:val="0074545B"/>
    <w:rsid w:val="00745643"/>
    <w:rsid w:val="007458C6"/>
    <w:rsid w:val="007459A9"/>
    <w:rsid w:val="00745DFB"/>
    <w:rsid w:val="00746166"/>
    <w:rsid w:val="00746362"/>
    <w:rsid w:val="00746592"/>
    <w:rsid w:val="007470BB"/>
    <w:rsid w:val="007474E3"/>
    <w:rsid w:val="007477CB"/>
    <w:rsid w:val="00747ED8"/>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2AF"/>
    <w:rsid w:val="00756497"/>
    <w:rsid w:val="00756552"/>
    <w:rsid w:val="00756FFA"/>
    <w:rsid w:val="007578BC"/>
    <w:rsid w:val="00757986"/>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2FF4"/>
    <w:rsid w:val="0076407E"/>
    <w:rsid w:val="00764110"/>
    <w:rsid w:val="00764456"/>
    <w:rsid w:val="00764E15"/>
    <w:rsid w:val="00765855"/>
    <w:rsid w:val="00765F41"/>
    <w:rsid w:val="00765F49"/>
    <w:rsid w:val="007660F9"/>
    <w:rsid w:val="0076618F"/>
    <w:rsid w:val="0076674F"/>
    <w:rsid w:val="007667D9"/>
    <w:rsid w:val="00766982"/>
    <w:rsid w:val="00767205"/>
    <w:rsid w:val="007673BD"/>
    <w:rsid w:val="007673EA"/>
    <w:rsid w:val="0076773C"/>
    <w:rsid w:val="00767852"/>
    <w:rsid w:val="00767D34"/>
    <w:rsid w:val="00770230"/>
    <w:rsid w:val="0077067E"/>
    <w:rsid w:val="00770D11"/>
    <w:rsid w:val="007712BF"/>
    <w:rsid w:val="0077170E"/>
    <w:rsid w:val="0077186C"/>
    <w:rsid w:val="00771F80"/>
    <w:rsid w:val="0077215A"/>
    <w:rsid w:val="0077220B"/>
    <w:rsid w:val="007724E0"/>
    <w:rsid w:val="00772910"/>
    <w:rsid w:val="00772A08"/>
    <w:rsid w:val="00772BA3"/>
    <w:rsid w:val="00772C6B"/>
    <w:rsid w:val="00773376"/>
    <w:rsid w:val="0077392D"/>
    <w:rsid w:val="00773C98"/>
    <w:rsid w:val="00773E3E"/>
    <w:rsid w:val="00774EEB"/>
    <w:rsid w:val="007753D6"/>
    <w:rsid w:val="007755A5"/>
    <w:rsid w:val="0077571D"/>
    <w:rsid w:val="007759C3"/>
    <w:rsid w:val="00775CCC"/>
    <w:rsid w:val="007763B8"/>
    <w:rsid w:val="0077641A"/>
    <w:rsid w:val="00776A64"/>
    <w:rsid w:val="00776ADF"/>
    <w:rsid w:val="00776C58"/>
    <w:rsid w:val="00776ED3"/>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5B"/>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09A"/>
    <w:rsid w:val="00797148"/>
    <w:rsid w:val="00797272"/>
    <w:rsid w:val="00797BC5"/>
    <w:rsid w:val="00797D2E"/>
    <w:rsid w:val="00797E5B"/>
    <w:rsid w:val="007A0148"/>
    <w:rsid w:val="007A01A6"/>
    <w:rsid w:val="007A05FD"/>
    <w:rsid w:val="007A09E6"/>
    <w:rsid w:val="007A1097"/>
    <w:rsid w:val="007A146A"/>
    <w:rsid w:val="007A1A56"/>
    <w:rsid w:val="007A1D50"/>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605"/>
    <w:rsid w:val="007B1716"/>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0A0B"/>
    <w:rsid w:val="007C0ABB"/>
    <w:rsid w:val="007C11ED"/>
    <w:rsid w:val="007C177D"/>
    <w:rsid w:val="007C1A65"/>
    <w:rsid w:val="007C2272"/>
    <w:rsid w:val="007C22CA"/>
    <w:rsid w:val="007C263F"/>
    <w:rsid w:val="007C2698"/>
    <w:rsid w:val="007C27BC"/>
    <w:rsid w:val="007C2A32"/>
    <w:rsid w:val="007C2A69"/>
    <w:rsid w:val="007C2B7E"/>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35F"/>
    <w:rsid w:val="007D25BC"/>
    <w:rsid w:val="007D29CE"/>
    <w:rsid w:val="007D2F8D"/>
    <w:rsid w:val="007D352A"/>
    <w:rsid w:val="007D45FF"/>
    <w:rsid w:val="007D4AB6"/>
    <w:rsid w:val="007D4B22"/>
    <w:rsid w:val="007D4E91"/>
    <w:rsid w:val="007D50FD"/>
    <w:rsid w:val="007D5363"/>
    <w:rsid w:val="007D5449"/>
    <w:rsid w:val="007D5534"/>
    <w:rsid w:val="007D5758"/>
    <w:rsid w:val="007D5923"/>
    <w:rsid w:val="007D5C33"/>
    <w:rsid w:val="007D605B"/>
    <w:rsid w:val="007D697A"/>
    <w:rsid w:val="007D7716"/>
    <w:rsid w:val="007D7DE0"/>
    <w:rsid w:val="007D7FEE"/>
    <w:rsid w:val="007E0104"/>
    <w:rsid w:val="007E08CF"/>
    <w:rsid w:val="007E0B6F"/>
    <w:rsid w:val="007E0DC6"/>
    <w:rsid w:val="007E16CC"/>
    <w:rsid w:val="007E17CE"/>
    <w:rsid w:val="007E1820"/>
    <w:rsid w:val="007E1919"/>
    <w:rsid w:val="007E1C6B"/>
    <w:rsid w:val="007E22DB"/>
    <w:rsid w:val="007E2398"/>
    <w:rsid w:val="007E24AF"/>
    <w:rsid w:val="007E2959"/>
    <w:rsid w:val="007E2CB4"/>
    <w:rsid w:val="007E35F2"/>
    <w:rsid w:val="007E3890"/>
    <w:rsid w:val="007E3D2B"/>
    <w:rsid w:val="007E3F5A"/>
    <w:rsid w:val="007E5132"/>
    <w:rsid w:val="007E5278"/>
    <w:rsid w:val="007E536E"/>
    <w:rsid w:val="007E5C43"/>
    <w:rsid w:val="007E5F8D"/>
    <w:rsid w:val="007E679C"/>
    <w:rsid w:val="007E6818"/>
    <w:rsid w:val="007E6819"/>
    <w:rsid w:val="007E6F77"/>
    <w:rsid w:val="007E7B22"/>
    <w:rsid w:val="007E7C8A"/>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6E9"/>
    <w:rsid w:val="007F52F1"/>
    <w:rsid w:val="007F5B9D"/>
    <w:rsid w:val="007F5E2A"/>
    <w:rsid w:val="007F66D7"/>
    <w:rsid w:val="007F68B8"/>
    <w:rsid w:val="007F6F7A"/>
    <w:rsid w:val="007F7420"/>
    <w:rsid w:val="007F756E"/>
    <w:rsid w:val="007F75BE"/>
    <w:rsid w:val="007F7FB2"/>
    <w:rsid w:val="008000C5"/>
    <w:rsid w:val="008005E8"/>
    <w:rsid w:val="00800745"/>
    <w:rsid w:val="0080079F"/>
    <w:rsid w:val="00800F96"/>
    <w:rsid w:val="00801416"/>
    <w:rsid w:val="00801F39"/>
    <w:rsid w:val="00802595"/>
    <w:rsid w:val="00802698"/>
    <w:rsid w:val="00802711"/>
    <w:rsid w:val="00802A6A"/>
    <w:rsid w:val="00803081"/>
    <w:rsid w:val="00803504"/>
    <w:rsid w:val="008037C4"/>
    <w:rsid w:val="0080394D"/>
    <w:rsid w:val="00803E7F"/>
    <w:rsid w:val="00804202"/>
    <w:rsid w:val="0080475D"/>
    <w:rsid w:val="008049A7"/>
    <w:rsid w:val="00804B47"/>
    <w:rsid w:val="00805563"/>
    <w:rsid w:val="00805D15"/>
    <w:rsid w:val="00805E38"/>
    <w:rsid w:val="0080638B"/>
    <w:rsid w:val="0080683F"/>
    <w:rsid w:val="00806AB6"/>
    <w:rsid w:val="00807076"/>
    <w:rsid w:val="0080709E"/>
    <w:rsid w:val="0080764C"/>
    <w:rsid w:val="00807662"/>
    <w:rsid w:val="008077A6"/>
    <w:rsid w:val="00807809"/>
    <w:rsid w:val="008078C4"/>
    <w:rsid w:val="00807AA5"/>
    <w:rsid w:val="00807EA8"/>
    <w:rsid w:val="00807FD2"/>
    <w:rsid w:val="008102DA"/>
    <w:rsid w:val="00810394"/>
    <w:rsid w:val="0081053C"/>
    <w:rsid w:val="00810583"/>
    <w:rsid w:val="00810594"/>
    <w:rsid w:val="00810821"/>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98F"/>
    <w:rsid w:val="00813B7A"/>
    <w:rsid w:val="00813F7E"/>
    <w:rsid w:val="008141F0"/>
    <w:rsid w:val="008144C5"/>
    <w:rsid w:val="0081521B"/>
    <w:rsid w:val="00815479"/>
    <w:rsid w:val="00815A5C"/>
    <w:rsid w:val="00815BDC"/>
    <w:rsid w:val="00816E7C"/>
    <w:rsid w:val="00817873"/>
    <w:rsid w:val="00820366"/>
    <w:rsid w:val="00820451"/>
    <w:rsid w:val="008207F6"/>
    <w:rsid w:val="00820CF6"/>
    <w:rsid w:val="00820F1C"/>
    <w:rsid w:val="00821262"/>
    <w:rsid w:val="008212DD"/>
    <w:rsid w:val="00821EEC"/>
    <w:rsid w:val="00822343"/>
    <w:rsid w:val="008226F0"/>
    <w:rsid w:val="008227BC"/>
    <w:rsid w:val="0082295E"/>
    <w:rsid w:val="00822AEC"/>
    <w:rsid w:val="00822EB8"/>
    <w:rsid w:val="008230D6"/>
    <w:rsid w:val="00823238"/>
    <w:rsid w:val="00823550"/>
    <w:rsid w:val="008236C5"/>
    <w:rsid w:val="00823F98"/>
    <w:rsid w:val="00824171"/>
    <w:rsid w:val="00824298"/>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E6C"/>
    <w:rsid w:val="00841F95"/>
    <w:rsid w:val="00842269"/>
    <w:rsid w:val="008423CE"/>
    <w:rsid w:val="0084291E"/>
    <w:rsid w:val="00842D21"/>
    <w:rsid w:val="00843072"/>
    <w:rsid w:val="00843147"/>
    <w:rsid w:val="008432D3"/>
    <w:rsid w:val="008436A2"/>
    <w:rsid w:val="0084389E"/>
    <w:rsid w:val="008445F6"/>
    <w:rsid w:val="0084468D"/>
    <w:rsid w:val="008448E9"/>
    <w:rsid w:val="00844B28"/>
    <w:rsid w:val="00844B85"/>
    <w:rsid w:val="00845010"/>
    <w:rsid w:val="0084503F"/>
    <w:rsid w:val="0084589F"/>
    <w:rsid w:val="00845BF9"/>
    <w:rsid w:val="0084645D"/>
    <w:rsid w:val="0084654E"/>
    <w:rsid w:val="00846560"/>
    <w:rsid w:val="00846CDC"/>
    <w:rsid w:val="00846F12"/>
    <w:rsid w:val="00846F26"/>
    <w:rsid w:val="00847067"/>
    <w:rsid w:val="00847A28"/>
    <w:rsid w:val="00850090"/>
    <w:rsid w:val="008500A9"/>
    <w:rsid w:val="008506BC"/>
    <w:rsid w:val="00850830"/>
    <w:rsid w:val="00850A6C"/>
    <w:rsid w:val="00850DE6"/>
    <w:rsid w:val="0085205A"/>
    <w:rsid w:val="0085232C"/>
    <w:rsid w:val="00852345"/>
    <w:rsid w:val="0085252C"/>
    <w:rsid w:val="00852C4A"/>
    <w:rsid w:val="00852C8B"/>
    <w:rsid w:val="00853053"/>
    <w:rsid w:val="0085362D"/>
    <w:rsid w:val="008536DA"/>
    <w:rsid w:val="008538DB"/>
    <w:rsid w:val="00853987"/>
    <w:rsid w:val="00853B92"/>
    <w:rsid w:val="008546B4"/>
    <w:rsid w:val="00854775"/>
    <w:rsid w:val="008549FE"/>
    <w:rsid w:val="00854A92"/>
    <w:rsid w:val="00854AFC"/>
    <w:rsid w:val="00854E25"/>
    <w:rsid w:val="00855D27"/>
    <w:rsid w:val="00856840"/>
    <w:rsid w:val="00856B69"/>
    <w:rsid w:val="008577AF"/>
    <w:rsid w:val="008579A6"/>
    <w:rsid w:val="0086000C"/>
    <w:rsid w:val="00860142"/>
    <w:rsid w:val="008601F2"/>
    <w:rsid w:val="008602BB"/>
    <w:rsid w:val="00860EA0"/>
    <w:rsid w:val="00860FAB"/>
    <w:rsid w:val="00861101"/>
    <w:rsid w:val="00861311"/>
    <w:rsid w:val="00861AF5"/>
    <w:rsid w:val="0086233C"/>
    <w:rsid w:val="008637EB"/>
    <w:rsid w:val="00863896"/>
    <w:rsid w:val="008638D3"/>
    <w:rsid w:val="0086394E"/>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6CE"/>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7C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68"/>
    <w:rsid w:val="008948B8"/>
    <w:rsid w:val="00894C7D"/>
    <w:rsid w:val="00895015"/>
    <w:rsid w:val="0089550A"/>
    <w:rsid w:val="00895DD3"/>
    <w:rsid w:val="00896414"/>
    <w:rsid w:val="008978A8"/>
    <w:rsid w:val="00897A8F"/>
    <w:rsid w:val="00897E3F"/>
    <w:rsid w:val="00897EE1"/>
    <w:rsid w:val="008A01EF"/>
    <w:rsid w:val="008A0394"/>
    <w:rsid w:val="008A0964"/>
    <w:rsid w:val="008A0A61"/>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45E"/>
    <w:rsid w:val="008A38F2"/>
    <w:rsid w:val="008A3A8C"/>
    <w:rsid w:val="008A3B88"/>
    <w:rsid w:val="008A4229"/>
    <w:rsid w:val="008A431B"/>
    <w:rsid w:val="008A43D8"/>
    <w:rsid w:val="008A44B6"/>
    <w:rsid w:val="008A4612"/>
    <w:rsid w:val="008A4977"/>
    <w:rsid w:val="008A5077"/>
    <w:rsid w:val="008A53E6"/>
    <w:rsid w:val="008A5BEF"/>
    <w:rsid w:val="008A5C16"/>
    <w:rsid w:val="008A615E"/>
    <w:rsid w:val="008A6872"/>
    <w:rsid w:val="008A6926"/>
    <w:rsid w:val="008A6A68"/>
    <w:rsid w:val="008A6A80"/>
    <w:rsid w:val="008A759D"/>
    <w:rsid w:val="008A79F0"/>
    <w:rsid w:val="008A7C31"/>
    <w:rsid w:val="008B0230"/>
    <w:rsid w:val="008B0618"/>
    <w:rsid w:val="008B0BE3"/>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8B8"/>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3AE"/>
    <w:rsid w:val="008C27BC"/>
    <w:rsid w:val="008C2B05"/>
    <w:rsid w:val="008C2B8E"/>
    <w:rsid w:val="008C2D6D"/>
    <w:rsid w:val="008C2E6A"/>
    <w:rsid w:val="008C34EF"/>
    <w:rsid w:val="008C39C5"/>
    <w:rsid w:val="008C3C77"/>
    <w:rsid w:val="008C3F26"/>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7DA"/>
    <w:rsid w:val="008D3D69"/>
    <w:rsid w:val="008D4368"/>
    <w:rsid w:val="008D4A26"/>
    <w:rsid w:val="008D4F1B"/>
    <w:rsid w:val="008D53EE"/>
    <w:rsid w:val="008D5511"/>
    <w:rsid w:val="008D5930"/>
    <w:rsid w:val="008D6084"/>
    <w:rsid w:val="008D6611"/>
    <w:rsid w:val="008D6740"/>
    <w:rsid w:val="008D6D9B"/>
    <w:rsid w:val="008D6E00"/>
    <w:rsid w:val="008D72E6"/>
    <w:rsid w:val="008D72F7"/>
    <w:rsid w:val="008D7367"/>
    <w:rsid w:val="008D7539"/>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2F1"/>
    <w:rsid w:val="008E3389"/>
    <w:rsid w:val="008E3558"/>
    <w:rsid w:val="008E35BF"/>
    <w:rsid w:val="008E3730"/>
    <w:rsid w:val="008E3756"/>
    <w:rsid w:val="008E3E03"/>
    <w:rsid w:val="008E46FA"/>
    <w:rsid w:val="008E55E1"/>
    <w:rsid w:val="008E5BC6"/>
    <w:rsid w:val="008E6A3D"/>
    <w:rsid w:val="008E6D8A"/>
    <w:rsid w:val="008E77A1"/>
    <w:rsid w:val="008E78B6"/>
    <w:rsid w:val="008E78E9"/>
    <w:rsid w:val="008E7C84"/>
    <w:rsid w:val="008E7C9D"/>
    <w:rsid w:val="008F0554"/>
    <w:rsid w:val="008F06A2"/>
    <w:rsid w:val="008F0718"/>
    <w:rsid w:val="008F0B33"/>
    <w:rsid w:val="008F0CD7"/>
    <w:rsid w:val="008F0D5D"/>
    <w:rsid w:val="008F10CE"/>
    <w:rsid w:val="008F143C"/>
    <w:rsid w:val="008F15EA"/>
    <w:rsid w:val="008F16D5"/>
    <w:rsid w:val="008F27C7"/>
    <w:rsid w:val="008F286B"/>
    <w:rsid w:val="008F33A0"/>
    <w:rsid w:val="008F37FA"/>
    <w:rsid w:val="008F3DCC"/>
    <w:rsid w:val="008F4787"/>
    <w:rsid w:val="008F4A73"/>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8B"/>
    <w:rsid w:val="008F759F"/>
    <w:rsid w:val="008F75F2"/>
    <w:rsid w:val="008F7FF9"/>
    <w:rsid w:val="009001F7"/>
    <w:rsid w:val="0090044F"/>
    <w:rsid w:val="00900D1F"/>
    <w:rsid w:val="00900D4D"/>
    <w:rsid w:val="00901031"/>
    <w:rsid w:val="00901348"/>
    <w:rsid w:val="0090150B"/>
    <w:rsid w:val="0090177D"/>
    <w:rsid w:val="00901A42"/>
    <w:rsid w:val="00901CD1"/>
    <w:rsid w:val="00901D90"/>
    <w:rsid w:val="009026C9"/>
    <w:rsid w:val="00902DB3"/>
    <w:rsid w:val="009031E8"/>
    <w:rsid w:val="00903B1A"/>
    <w:rsid w:val="009040AA"/>
    <w:rsid w:val="009048D3"/>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BF"/>
    <w:rsid w:val="00912AD2"/>
    <w:rsid w:val="00912B89"/>
    <w:rsid w:val="00912D89"/>
    <w:rsid w:val="009131EE"/>
    <w:rsid w:val="009133EF"/>
    <w:rsid w:val="00913AD8"/>
    <w:rsid w:val="00914692"/>
    <w:rsid w:val="009152CB"/>
    <w:rsid w:val="009158DF"/>
    <w:rsid w:val="00916382"/>
    <w:rsid w:val="00916672"/>
    <w:rsid w:val="00916905"/>
    <w:rsid w:val="00916BCF"/>
    <w:rsid w:val="0091707E"/>
    <w:rsid w:val="009170D3"/>
    <w:rsid w:val="00917241"/>
    <w:rsid w:val="0091727B"/>
    <w:rsid w:val="0091745D"/>
    <w:rsid w:val="00917B5E"/>
    <w:rsid w:val="00920652"/>
    <w:rsid w:val="00920F57"/>
    <w:rsid w:val="00921411"/>
    <w:rsid w:val="00921449"/>
    <w:rsid w:val="00921723"/>
    <w:rsid w:val="00921B1C"/>
    <w:rsid w:val="00921E43"/>
    <w:rsid w:val="00921F13"/>
    <w:rsid w:val="00922379"/>
    <w:rsid w:val="009224EB"/>
    <w:rsid w:val="00922550"/>
    <w:rsid w:val="009225A2"/>
    <w:rsid w:val="00922660"/>
    <w:rsid w:val="00922B08"/>
    <w:rsid w:val="00922F23"/>
    <w:rsid w:val="00923921"/>
    <w:rsid w:val="00923981"/>
    <w:rsid w:val="009241E5"/>
    <w:rsid w:val="009244CD"/>
    <w:rsid w:val="009247D8"/>
    <w:rsid w:val="00924BB6"/>
    <w:rsid w:val="00924D79"/>
    <w:rsid w:val="00924DFE"/>
    <w:rsid w:val="00925250"/>
    <w:rsid w:val="009255EB"/>
    <w:rsid w:val="00925652"/>
    <w:rsid w:val="00925EA0"/>
    <w:rsid w:val="009260F5"/>
    <w:rsid w:val="00926150"/>
    <w:rsid w:val="00926221"/>
    <w:rsid w:val="00926B1B"/>
    <w:rsid w:val="00926E94"/>
    <w:rsid w:val="0092733F"/>
    <w:rsid w:val="00927A7F"/>
    <w:rsid w:val="00927C36"/>
    <w:rsid w:val="00930297"/>
    <w:rsid w:val="009304ED"/>
    <w:rsid w:val="0093064D"/>
    <w:rsid w:val="0093075D"/>
    <w:rsid w:val="00930CD3"/>
    <w:rsid w:val="0093122B"/>
    <w:rsid w:val="0093183F"/>
    <w:rsid w:val="00931850"/>
    <w:rsid w:val="00931E19"/>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959"/>
    <w:rsid w:val="00935A91"/>
    <w:rsid w:val="009363B5"/>
    <w:rsid w:val="00936592"/>
    <w:rsid w:val="009368A6"/>
    <w:rsid w:val="00936A6C"/>
    <w:rsid w:val="00936BF1"/>
    <w:rsid w:val="009372FC"/>
    <w:rsid w:val="0093741E"/>
    <w:rsid w:val="009374F5"/>
    <w:rsid w:val="009376D1"/>
    <w:rsid w:val="009401D3"/>
    <w:rsid w:val="009404AB"/>
    <w:rsid w:val="00940702"/>
    <w:rsid w:val="009407C5"/>
    <w:rsid w:val="00940A91"/>
    <w:rsid w:val="00940AF7"/>
    <w:rsid w:val="0094155E"/>
    <w:rsid w:val="00941868"/>
    <w:rsid w:val="00941B9F"/>
    <w:rsid w:val="00942003"/>
    <w:rsid w:val="009421E1"/>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126"/>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551"/>
    <w:rsid w:val="009536CB"/>
    <w:rsid w:val="00953E72"/>
    <w:rsid w:val="00953F59"/>
    <w:rsid w:val="00954325"/>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5F5A"/>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983"/>
    <w:rsid w:val="00990B6D"/>
    <w:rsid w:val="00990DDE"/>
    <w:rsid w:val="00991123"/>
    <w:rsid w:val="0099117B"/>
    <w:rsid w:val="00991550"/>
    <w:rsid w:val="0099181B"/>
    <w:rsid w:val="0099300E"/>
    <w:rsid w:val="00993219"/>
    <w:rsid w:val="00993756"/>
    <w:rsid w:val="00993ACA"/>
    <w:rsid w:val="00993DAE"/>
    <w:rsid w:val="009941B4"/>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0FB"/>
    <w:rsid w:val="009A1781"/>
    <w:rsid w:val="009A1DFB"/>
    <w:rsid w:val="009A1E37"/>
    <w:rsid w:val="009A2131"/>
    <w:rsid w:val="009A2189"/>
    <w:rsid w:val="009A228A"/>
    <w:rsid w:val="009A253C"/>
    <w:rsid w:val="009A261B"/>
    <w:rsid w:val="009A2627"/>
    <w:rsid w:val="009A28F9"/>
    <w:rsid w:val="009A2E7A"/>
    <w:rsid w:val="009A2F7F"/>
    <w:rsid w:val="009A3289"/>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16A5"/>
    <w:rsid w:val="009B241F"/>
    <w:rsid w:val="009B27B5"/>
    <w:rsid w:val="009B2BF1"/>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DBE"/>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816"/>
    <w:rsid w:val="009D1A2B"/>
    <w:rsid w:val="009D244A"/>
    <w:rsid w:val="009D274D"/>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005"/>
    <w:rsid w:val="009E032F"/>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5A2"/>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96F"/>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753"/>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4BD"/>
    <w:rsid w:val="00A128AF"/>
    <w:rsid w:val="00A12996"/>
    <w:rsid w:val="00A12A98"/>
    <w:rsid w:val="00A12F16"/>
    <w:rsid w:val="00A139AC"/>
    <w:rsid w:val="00A13CE0"/>
    <w:rsid w:val="00A1416B"/>
    <w:rsid w:val="00A1431F"/>
    <w:rsid w:val="00A14B4E"/>
    <w:rsid w:val="00A14BC4"/>
    <w:rsid w:val="00A14C73"/>
    <w:rsid w:val="00A14D82"/>
    <w:rsid w:val="00A15676"/>
    <w:rsid w:val="00A159CE"/>
    <w:rsid w:val="00A16110"/>
    <w:rsid w:val="00A16714"/>
    <w:rsid w:val="00A16AB7"/>
    <w:rsid w:val="00A16B92"/>
    <w:rsid w:val="00A17386"/>
    <w:rsid w:val="00A1747D"/>
    <w:rsid w:val="00A17AB7"/>
    <w:rsid w:val="00A17CDF"/>
    <w:rsid w:val="00A17DD5"/>
    <w:rsid w:val="00A2023A"/>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55C"/>
    <w:rsid w:val="00A41907"/>
    <w:rsid w:val="00A41996"/>
    <w:rsid w:val="00A41AE6"/>
    <w:rsid w:val="00A41C3C"/>
    <w:rsid w:val="00A42B8E"/>
    <w:rsid w:val="00A42DF0"/>
    <w:rsid w:val="00A43557"/>
    <w:rsid w:val="00A4361D"/>
    <w:rsid w:val="00A436C4"/>
    <w:rsid w:val="00A4399E"/>
    <w:rsid w:val="00A43AC9"/>
    <w:rsid w:val="00A44135"/>
    <w:rsid w:val="00A4454A"/>
    <w:rsid w:val="00A44A86"/>
    <w:rsid w:val="00A44B1D"/>
    <w:rsid w:val="00A44E9B"/>
    <w:rsid w:val="00A45099"/>
    <w:rsid w:val="00A45858"/>
    <w:rsid w:val="00A45D29"/>
    <w:rsid w:val="00A45EA1"/>
    <w:rsid w:val="00A45FF5"/>
    <w:rsid w:val="00A4684E"/>
    <w:rsid w:val="00A46D28"/>
    <w:rsid w:val="00A46D59"/>
    <w:rsid w:val="00A47003"/>
    <w:rsid w:val="00A472EE"/>
    <w:rsid w:val="00A475C0"/>
    <w:rsid w:val="00A4778B"/>
    <w:rsid w:val="00A477B0"/>
    <w:rsid w:val="00A479BA"/>
    <w:rsid w:val="00A5011A"/>
    <w:rsid w:val="00A503C6"/>
    <w:rsid w:val="00A504F2"/>
    <w:rsid w:val="00A505EE"/>
    <w:rsid w:val="00A50627"/>
    <w:rsid w:val="00A50BC8"/>
    <w:rsid w:val="00A51269"/>
    <w:rsid w:val="00A51361"/>
    <w:rsid w:val="00A51872"/>
    <w:rsid w:val="00A51A9F"/>
    <w:rsid w:val="00A52343"/>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3A"/>
    <w:rsid w:val="00A562C4"/>
    <w:rsid w:val="00A5697E"/>
    <w:rsid w:val="00A56B1E"/>
    <w:rsid w:val="00A56E27"/>
    <w:rsid w:val="00A56E85"/>
    <w:rsid w:val="00A5710D"/>
    <w:rsid w:val="00A57420"/>
    <w:rsid w:val="00A577F3"/>
    <w:rsid w:val="00A57929"/>
    <w:rsid w:val="00A57B08"/>
    <w:rsid w:val="00A57CC7"/>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CE2"/>
    <w:rsid w:val="00A66F00"/>
    <w:rsid w:val="00A67702"/>
    <w:rsid w:val="00A67E3F"/>
    <w:rsid w:val="00A70ECB"/>
    <w:rsid w:val="00A70F74"/>
    <w:rsid w:val="00A712F7"/>
    <w:rsid w:val="00A71437"/>
    <w:rsid w:val="00A71DDB"/>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967"/>
    <w:rsid w:val="00A75C7D"/>
    <w:rsid w:val="00A7645D"/>
    <w:rsid w:val="00A7655A"/>
    <w:rsid w:val="00A76A5E"/>
    <w:rsid w:val="00A76EC8"/>
    <w:rsid w:val="00A774B8"/>
    <w:rsid w:val="00A775A3"/>
    <w:rsid w:val="00A77C0D"/>
    <w:rsid w:val="00A77FED"/>
    <w:rsid w:val="00A8050C"/>
    <w:rsid w:val="00A80817"/>
    <w:rsid w:val="00A809BE"/>
    <w:rsid w:val="00A80B1C"/>
    <w:rsid w:val="00A80E34"/>
    <w:rsid w:val="00A818C4"/>
    <w:rsid w:val="00A81BA3"/>
    <w:rsid w:val="00A81BF1"/>
    <w:rsid w:val="00A822B2"/>
    <w:rsid w:val="00A8262B"/>
    <w:rsid w:val="00A82E32"/>
    <w:rsid w:val="00A82E84"/>
    <w:rsid w:val="00A83517"/>
    <w:rsid w:val="00A8379A"/>
    <w:rsid w:val="00A842B9"/>
    <w:rsid w:val="00A84AB7"/>
    <w:rsid w:val="00A84FBB"/>
    <w:rsid w:val="00A85143"/>
    <w:rsid w:val="00A85F19"/>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121"/>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540"/>
    <w:rsid w:val="00AA68B3"/>
    <w:rsid w:val="00AA6991"/>
    <w:rsid w:val="00AA6C49"/>
    <w:rsid w:val="00AA6C65"/>
    <w:rsid w:val="00AA741E"/>
    <w:rsid w:val="00AA7C65"/>
    <w:rsid w:val="00AB03C1"/>
    <w:rsid w:val="00AB14B9"/>
    <w:rsid w:val="00AB225D"/>
    <w:rsid w:val="00AB2307"/>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230"/>
    <w:rsid w:val="00AC138D"/>
    <w:rsid w:val="00AC17A3"/>
    <w:rsid w:val="00AC1FD0"/>
    <w:rsid w:val="00AC1FFA"/>
    <w:rsid w:val="00AC22F9"/>
    <w:rsid w:val="00AC28FE"/>
    <w:rsid w:val="00AC297B"/>
    <w:rsid w:val="00AC3862"/>
    <w:rsid w:val="00AC3A9E"/>
    <w:rsid w:val="00AC4123"/>
    <w:rsid w:val="00AC451A"/>
    <w:rsid w:val="00AC478F"/>
    <w:rsid w:val="00AC4B78"/>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6A8"/>
    <w:rsid w:val="00AD79F1"/>
    <w:rsid w:val="00AD7C28"/>
    <w:rsid w:val="00AD7C88"/>
    <w:rsid w:val="00AE0962"/>
    <w:rsid w:val="00AE0A91"/>
    <w:rsid w:val="00AE0FCB"/>
    <w:rsid w:val="00AE1B7D"/>
    <w:rsid w:val="00AE1C38"/>
    <w:rsid w:val="00AE1D21"/>
    <w:rsid w:val="00AE2C29"/>
    <w:rsid w:val="00AE2FBA"/>
    <w:rsid w:val="00AE3242"/>
    <w:rsid w:val="00AE3296"/>
    <w:rsid w:val="00AE3298"/>
    <w:rsid w:val="00AE36B4"/>
    <w:rsid w:val="00AE382A"/>
    <w:rsid w:val="00AE385D"/>
    <w:rsid w:val="00AE38F7"/>
    <w:rsid w:val="00AE3CF0"/>
    <w:rsid w:val="00AE4098"/>
    <w:rsid w:val="00AE420C"/>
    <w:rsid w:val="00AE4226"/>
    <w:rsid w:val="00AE47C4"/>
    <w:rsid w:val="00AE4CD3"/>
    <w:rsid w:val="00AE4ECE"/>
    <w:rsid w:val="00AE4F2B"/>
    <w:rsid w:val="00AE53B1"/>
    <w:rsid w:val="00AE57C0"/>
    <w:rsid w:val="00AE5A7C"/>
    <w:rsid w:val="00AE6090"/>
    <w:rsid w:val="00AE6236"/>
    <w:rsid w:val="00AE64C7"/>
    <w:rsid w:val="00AE6583"/>
    <w:rsid w:val="00AE6630"/>
    <w:rsid w:val="00AE6724"/>
    <w:rsid w:val="00AE6BCD"/>
    <w:rsid w:val="00AE710C"/>
    <w:rsid w:val="00AE7375"/>
    <w:rsid w:val="00AE76F3"/>
    <w:rsid w:val="00AE77D6"/>
    <w:rsid w:val="00AE77DE"/>
    <w:rsid w:val="00AF0002"/>
    <w:rsid w:val="00AF0481"/>
    <w:rsid w:val="00AF0AEB"/>
    <w:rsid w:val="00AF0C58"/>
    <w:rsid w:val="00AF1079"/>
    <w:rsid w:val="00AF1D5E"/>
    <w:rsid w:val="00AF203B"/>
    <w:rsid w:val="00AF2484"/>
    <w:rsid w:val="00AF2BC0"/>
    <w:rsid w:val="00AF49EA"/>
    <w:rsid w:val="00AF4F20"/>
    <w:rsid w:val="00AF4F66"/>
    <w:rsid w:val="00AF53F1"/>
    <w:rsid w:val="00AF5647"/>
    <w:rsid w:val="00AF56B7"/>
    <w:rsid w:val="00AF5AFE"/>
    <w:rsid w:val="00AF666D"/>
    <w:rsid w:val="00AF6804"/>
    <w:rsid w:val="00AF6AA5"/>
    <w:rsid w:val="00AF6AB0"/>
    <w:rsid w:val="00AF6DE2"/>
    <w:rsid w:val="00AF7210"/>
    <w:rsid w:val="00AF7582"/>
    <w:rsid w:val="00B00433"/>
    <w:rsid w:val="00B00AFA"/>
    <w:rsid w:val="00B011B2"/>
    <w:rsid w:val="00B017D8"/>
    <w:rsid w:val="00B01A42"/>
    <w:rsid w:val="00B01A56"/>
    <w:rsid w:val="00B01E99"/>
    <w:rsid w:val="00B01EB2"/>
    <w:rsid w:val="00B025A5"/>
    <w:rsid w:val="00B02BF1"/>
    <w:rsid w:val="00B0383E"/>
    <w:rsid w:val="00B03852"/>
    <w:rsid w:val="00B03B76"/>
    <w:rsid w:val="00B03C53"/>
    <w:rsid w:val="00B03D71"/>
    <w:rsid w:val="00B04FF3"/>
    <w:rsid w:val="00B05A96"/>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A7A"/>
    <w:rsid w:val="00B120C0"/>
    <w:rsid w:val="00B124BB"/>
    <w:rsid w:val="00B12647"/>
    <w:rsid w:val="00B1287F"/>
    <w:rsid w:val="00B12922"/>
    <w:rsid w:val="00B12BBF"/>
    <w:rsid w:val="00B12F5A"/>
    <w:rsid w:val="00B1392B"/>
    <w:rsid w:val="00B13AF4"/>
    <w:rsid w:val="00B13F63"/>
    <w:rsid w:val="00B14196"/>
    <w:rsid w:val="00B143B7"/>
    <w:rsid w:val="00B1487F"/>
    <w:rsid w:val="00B14921"/>
    <w:rsid w:val="00B14E80"/>
    <w:rsid w:val="00B1501A"/>
    <w:rsid w:val="00B15683"/>
    <w:rsid w:val="00B158D7"/>
    <w:rsid w:val="00B159D6"/>
    <w:rsid w:val="00B15B7C"/>
    <w:rsid w:val="00B15C7C"/>
    <w:rsid w:val="00B15EDE"/>
    <w:rsid w:val="00B160BA"/>
    <w:rsid w:val="00B162F0"/>
    <w:rsid w:val="00B1651F"/>
    <w:rsid w:val="00B166D4"/>
    <w:rsid w:val="00B16745"/>
    <w:rsid w:val="00B16A9B"/>
    <w:rsid w:val="00B175E1"/>
    <w:rsid w:val="00B175E2"/>
    <w:rsid w:val="00B17781"/>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2FA"/>
    <w:rsid w:val="00B2360C"/>
    <w:rsid w:val="00B23832"/>
    <w:rsid w:val="00B23EFF"/>
    <w:rsid w:val="00B245CF"/>
    <w:rsid w:val="00B24765"/>
    <w:rsid w:val="00B24FBC"/>
    <w:rsid w:val="00B25AB2"/>
    <w:rsid w:val="00B26305"/>
    <w:rsid w:val="00B26A62"/>
    <w:rsid w:val="00B26AD4"/>
    <w:rsid w:val="00B26E35"/>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58"/>
    <w:rsid w:val="00B31D68"/>
    <w:rsid w:val="00B31F3C"/>
    <w:rsid w:val="00B33139"/>
    <w:rsid w:val="00B336C5"/>
    <w:rsid w:val="00B33AB8"/>
    <w:rsid w:val="00B33B3A"/>
    <w:rsid w:val="00B33D84"/>
    <w:rsid w:val="00B34227"/>
    <w:rsid w:val="00B3429A"/>
    <w:rsid w:val="00B3450B"/>
    <w:rsid w:val="00B34561"/>
    <w:rsid w:val="00B34E0D"/>
    <w:rsid w:val="00B353BF"/>
    <w:rsid w:val="00B35972"/>
    <w:rsid w:val="00B35C30"/>
    <w:rsid w:val="00B36423"/>
    <w:rsid w:val="00B3655F"/>
    <w:rsid w:val="00B36FC7"/>
    <w:rsid w:val="00B37033"/>
    <w:rsid w:val="00B370F3"/>
    <w:rsid w:val="00B37B74"/>
    <w:rsid w:val="00B37BA4"/>
    <w:rsid w:val="00B4038C"/>
    <w:rsid w:val="00B4072C"/>
    <w:rsid w:val="00B4095A"/>
    <w:rsid w:val="00B40BBE"/>
    <w:rsid w:val="00B40C2E"/>
    <w:rsid w:val="00B40CAF"/>
    <w:rsid w:val="00B40D2F"/>
    <w:rsid w:val="00B4139F"/>
    <w:rsid w:val="00B429BA"/>
    <w:rsid w:val="00B42BF8"/>
    <w:rsid w:val="00B42D85"/>
    <w:rsid w:val="00B42E79"/>
    <w:rsid w:val="00B433DE"/>
    <w:rsid w:val="00B4369C"/>
    <w:rsid w:val="00B437BB"/>
    <w:rsid w:val="00B43E83"/>
    <w:rsid w:val="00B44444"/>
    <w:rsid w:val="00B44A2B"/>
    <w:rsid w:val="00B44DB0"/>
    <w:rsid w:val="00B4516E"/>
    <w:rsid w:val="00B45389"/>
    <w:rsid w:val="00B457E2"/>
    <w:rsid w:val="00B458C2"/>
    <w:rsid w:val="00B463CF"/>
    <w:rsid w:val="00B466BC"/>
    <w:rsid w:val="00B4690A"/>
    <w:rsid w:val="00B4717F"/>
    <w:rsid w:val="00B4780B"/>
    <w:rsid w:val="00B47A6B"/>
    <w:rsid w:val="00B47AF6"/>
    <w:rsid w:val="00B50187"/>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01"/>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118"/>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66B"/>
    <w:rsid w:val="00B67A58"/>
    <w:rsid w:val="00B7023B"/>
    <w:rsid w:val="00B702FF"/>
    <w:rsid w:val="00B70436"/>
    <w:rsid w:val="00B70562"/>
    <w:rsid w:val="00B7086E"/>
    <w:rsid w:val="00B70D3B"/>
    <w:rsid w:val="00B71320"/>
    <w:rsid w:val="00B719D1"/>
    <w:rsid w:val="00B71B3E"/>
    <w:rsid w:val="00B71BB3"/>
    <w:rsid w:val="00B7210F"/>
    <w:rsid w:val="00B72791"/>
    <w:rsid w:val="00B73397"/>
    <w:rsid w:val="00B7377D"/>
    <w:rsid w:val="00B739CC"/>
    <w:rsid w:val="00B740EF"/>
    <w:rsid w:val="00B74861"/>
    <w:rsid w:val="00B7489D"/>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824"/>
    <w:rsid w:val="00B80BD6"/>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87CC5"/>
    <w:rsid w:val="00B902C1"/>
    <w:rsid w:val="00B90768"/>
    <w:rsid w:val="00B90893"/>
    <w:rsid w:val="00B9168D"/>
    <w:rsid w:val="00B9172A"/>
    <w:rsid w:val="00B91993"/>
    <w:rsid w:val="00B92756"/>
    <w:rsid w:val="00B927B5"/>
    <w:rsid w:val="00B92A23"/>
    <w:rsid w:val="00B92BF0"/>
    <w:rsid w:val="00B9359C"/>
    <w:rsid w:val="00B93856"/>
    <w:rsid w:val="00B93B79"/>
    <w:rsid w:val="00B93FEB"/>
    <w:rsid w:val="00B942BD"/>
    <w:rsid w:val="00B94515"/>
    <w:rsid w:val="00B94A33"/>
    <w:rsid w:val="00B94F63"/>
    <w:rsid w:val="00B95327"/>
    <w:rsid w:val="00B9552D"/>
    <w:rsid w:val="00B95B7D"/>
    <w:rsid w:val="00B95D29"/>
    <w:rsid w:val="00B95D37"/>
    <w:rsid w:val="00B9611C"/>
    <w:rsid w:val="00B966A1"/>
    <w:rsid w:val="00B968D3"/>
    <w:rsid w:val="00B96BB8"/>
    <w:rsid w:val="00B97015"/>
    <w:rsid w:val="00B972A9"/>
    <w:rsid w:val="00B97493"/>
    <w:rsid w:val="00B9762E"/>
    <w:rsid w:val="00B97A26"/>
    <w:rsid w:val="00B97BAB"/>
    <w:rsid w:val="00B97C5F"/>
    <w:rsid w:val="00BA0307"/>
    <w:rsid w:val="00BA0612"/>
    <w:rsid w:val="00BA0760"/>
    <w:rsid w:val="00BA0E6D"/>
    <w:rsid w:val="00BA1061"/>
    <w:rsid w:val="00BA12BF"/>
    <w:rsid w:val="00BA1490"/>
    <w:rsid w:val="00BA14A3"/>
    <w:rsid w:val="00BA156B"/>
    <w:rsid w:val="00BA1605"/>
    <w:rsid w:val="00BA245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B14"/>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254"/>
    <w:rsid w:val="00BB35F3"/>
    <w:rsid w:val="00BB369F"/>
    <w:rsid w:val="00BB3C7B"/>
    <w:rsid w:val="00BB4405"/>
    <w:rsid w:val="00BB450E"/>
    <w:rsid w:val="00BB4B4F"/>
    <w:rsid w:val="00BB5913"/>
    <w:rsid w:val="00BB5B40"/>
    <w:rsid w:val="00BB5B68"/>
    <w:rsid w:val="00BB5B8A"/>
    <w:rsid w:val="00BB6023"/>
    <w:rsid w:val="00BB6235"/>
    <w:rsid w:val="00BB64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4F64"/>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4E6"/>
    <w:rsid w:val="00BD052E"/>
    <w:rsid w:val="00BD0578"/>
    <w:rsid w:val="00BD087D"/>
    <w:rsid w:val="00BD0B35"/>
    <w:rsid w:val="00BD0C9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E97"/>
    <w:rsid w:val="00BD41E1"/>
    <w:rsid w:val="00BD4257"/>
    <w:rsid w:val="00BD476F"/>
    <w:rsid w:val="00BD484E"/>
    <w:rsid w:val="00BD4BC3"/>
    <w:rsid w:val="00BD4C55"/>
    <w:rsid w:val="00BD4CC0"/>
    <w:rsid w:val="00BD4F6D"/>
    <w:rsid w:val="00BD4FE9"/>
    <w:rsid w:val="00BD5111"/>
    <w:rsid w:val="00BD53E5"/>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587"/>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0E7"/>
    <w:rsid w:val="00BE64AA"/>
    <w:rsid w:val="00BE67CB"/>
    <w:rsid w:val="00BE6801"/>
    <w:rsid w:val="00BE69BB"/>
    <w:rsid w:val="00BE6C3B"/>
    <w:rsid w:val="00BE6DFC"/>
    <w:rsid w:val="00BE7094"/>
    <w:rsid w:val="00BE7160"/>
    <w:rsid w:val="00BE7228"/>
    <w:rsid w:val="00BE7455"/>
    <w:rsid w:val="00BE780B"/>
    <w:rsid w:val="00BF01F9"/>
    <w:rsid w:val="00BF094E"/>
    <w:rsid w:val="00BF0A04"/>
    <w:rsid w:val="00BF0A20"/>
    <w:rsid w:val="00BF0C82"/>
    <w:rsid w:val="00BF0D9D"/>
    <w:rsid w:val="00BF0F9B"/>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AA0"/>
    <w:rsid w:val="00BF3BC0"/>
    <w:rsid w:val="00BF43AE"/>
    <w:rsid w:val="00BF44D4"/>
    <w:rsid w:val="00BF4D9D"/>
    <w:rsid w:val="00BF4DA4"/>
    <w:rsid w:val="00BF531C"/>
    <w:rsid w:val="00BF5778"/>
    <w:rsid w:val="00BF57DE"/>
    <w:rsid w:val="00BF5D87"/>
    <w:rsid w:val="00BF5E1E"/>
    <w:rsid w:val="00BF5ECF"/>
    <w:rsid w:val="00BF65CD"/>
    <w:rsid w:val="00BF730C"/>
    <w:rsid w:val="00BF759E"/>
    <w:rsid w:val="00BF7E75"/>
    <w:rsid w:val="00BF7EC1"/>
    <w:rsid w:val="00BF7F62"/>
    <w:rsid w:val="00C00A4F"/>
    <w:rsid w:val="00C01033"/>
    <w:rsid w:val="00C012F5"/>
    <w:rsid w:val="00C014C4"/>
    <w:rsid w:val="00C0287D"/>
    <w:rsid w:val="00C02F6A"/>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727"/>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C97"/>
    <w:rsid w:val="00C15D91"/>
    <w:rsid w:val="00C15DF5"/>
    <w:rsid w:val="00C1611A"/>
    <w:rsid w:val="00C162AA"/>
    <w:rsid w:val="00C162BC"/>
    <w:rsid w:val="00C16533"/>
    <w:rsid w:val="00C165B7"/>
    <w:rsid w:val="00C1677A"/>
    <w:rsid w:val="00C167F8"/>
    <w:rsid w:val="00C17028"/>
    <w:rsid w:val="00C170C0"/>
    <w:rsid w:val="00C17627"/>
    <w:rsid w:val="00C1772A"/>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E81"/>
    <w:rsid w:val="00C2413D"/>
    <w:rsid w:val="00C2419D"/>
    <w:rsid w:val="00C2477D"/>
    <w:rsid w:val="00C24E74"/>
    <w:rsid w:val="00C2505C"/>
    <w:rsid w:val="00C251D9"/>
    <w:rsid w:val="00C25432"/>
    <w:rsid w:val="00C255C2"/>
    <w:rsid w:val="00C25749"/>
    <w:rsid w:val="00C25915"/>
    <w:rsid w:val="00C25B9A"/>
    <w:rsid w:val="00C25C9E"/>
    <w:rsid w:val="00C25FC0"/>
    <w:rsid w:val="00C268ED"/>
    <w:rsid w:val="00C26C8E"/>
    <w:rsid w:val="00C270CC"/>
    <w:rsid w:val="00C2728B"/>
    <w:rsid w:val="00C272C4"/>
    <w:rsid w:val="00C27473"/>
    <w:rsid w:val="00C27E9C"/>
    <w:rsid w:val="00C30843"/>
    <w:rsid w:val="00C30987"/>
    <w:rsid w:val="00C30AFA"/>
    <w:rsid w:val="00C30B58"/>
    <w:rsid w:val="00C30D8E"/>
    <w:rsid w:val="00C30DEB"/>
    <w:rsid w:val="00C30E5E"/>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00"/>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3F7"/>
    <w:rsid w:val="00C52634"/>
    <w:rsid w:val="00C5298D"/>
    <w:rsid w:val="00C52B31"/>
    <w:rsid w:val="00C52B95"/>
    <w:rsid w:val="00C5304D"/>
    <w:rsid w:val="00C532A1"/>
    <w:rsid w:val="00C537ED"/>
    <w:rsid w:val="00C53AA8"/>
    <w:rsid w:val="00C5431F"/>
    <w:rsid w:val="00C5456C"/>
    <w:rsid w:val="00C548FB"/>
    <w:rsid w:val="00C54994"/>
    <w:rsid w:val="00C54DE2"/>
    <w:rsid w:val="00C54E27"/>
    <w:rsid w:val="00C5546B"/>
    <w:rsid w:val="00C557C0"/>
    <w:rsid w:val="00C56020"/>
    <w:rsid w:val="00C565FD"/>
    <w:rsid w:val="00C572A4"/>
    <w:rsid w:val="00C575DC"/>
    <w:rsid w:val="00C579C8"/>
    <w:rsid w:val="00C57C36"/>
    <w:rsid w:val="00C6039F"/>
    <w:rsid w:val="00C60451"/>
    <w:rsid w:val="00C60670"/>
    <w:rsid w:val="00C60737"/>
    <w:rsid w:val="00C61111"/>
    <w:rsid w:val="00C61257"/>
    <w:rsid w:val="00C6136E"/>
    <w:rsid w:val="00C617D8"/>
    <w:rsid w:val="00C61968"/>
    <w:rsid w:val="00C61B60"/>
    <w:rsid w:val="00C629D9"/>
    <w:rsid w:val="00C6361D"/>
    <w:rsid w:val="00C63817"/>
    <w:rsid w:val="00C63B82"/>
    <w:rsid w:val="00C63B87"/>
    <w:rsid w:val="00C63BB3"/>
    <w:rsid w:val="00C63C0B"/>
    <w:rsid w:val="00C63FFF"/>
    <w:rsid w:val="00C6414E"/>
    <w:rsid w:val="00C642B6"/>
    <w:rsid w:val="00C6479D"/>
    <w:rsid w:val="00C64EA9"/>
    <w:rsid w:val="00C65140"/>
    <w:rsid w:val="00C652F1"/>
    <w:rsid w:val="00C65D22"/>
    <w:rsid w:val="00C65E23"/>
    <w:rsid w:val="00C6660B"/>
    <w:rsid w:val="00C666DD"/>
    <w:rsid w:val="00C66CE1"/>
    <w:rsid w:val="00C66CF0"/>
    <w:rsid w:val="00C67029"/>
    <w:rsid w:val="00C6714B"/>
    <w:rsid w:val="00C678DC"/>
    <w:rsid w:val="00C67988"/>
    <w:rsid w:val="00C67C2A"/>
    <w:rsid w:val="00C67C61"/>
    <w:rsid w:val="00C701F5"/>
    <w:rsid w:val="00C70382"/>
    <w:rsid w:val="00C705E4"/>
    <w:rsid w:val="00C70786"/>
    <w:rsid w:val="00C7081B"/>
    <w:rsid w:val="00C70FF3"/>
    <w:rsid w:val="00C7113A"/>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372"/>
    <w:rsid w:val="00C80616"/>
    <w:rsid w:val="00C80A39"/>
    <w:rsid w:val="00C80C33"/>
    <w:rsid w:val="00C80F2F"/>
    <w:rsid w:val="00C812B1"/>
    <w:rsid w:val="00C83B22"/>
    <w:rsid w:val="00C845B7"/>
    <w:rsid w:val="00C858A1"/>
    <w:rsid w:val="00C8600E"/>
    <w:rsid w:val="00C86505"/>
    <w:rsid w:val="00C86F92"/>
    <w:rsid w:val="00C8742E"/>
    <w:rsid w:val="00C87484"/>
    <w:rsid w:val="00C874D1"/>
    <w:rsid w:val="00C876B5"/>
    <w:rsid w:val="00C87A9E"/>
    <w:rsid w:val="00C902AA"/>
    <w:rsid w:val="00C904DF"/>
    <w:rsid w:val="00C9058E"/>
    <w:rsid w:val="00C909AB"/>
    <w:rsid w:val="00C91283"/>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90"/>
    <w:rsid w:val="00C94FBE"/>
    <w:rsid w:val="00C95424"/>
    <w:rsid w:val="00C95433"/>
    <w:rsid w:val="00C954A0"/>
    <w:rsid w:val="00C955D1"/>
    <w:rsid w:val="00C95AB8"/>
    <w:rsid w:val="00C95F0C"/>
    <w:rsid w:val="00C96891"/>
    <w:rsid w:val="00C96993"/>
    <w:rsid w:val="00C96D6C"/>
    <w:rsid w:val="00C96DD9"/>
    <w:rsid w:val="00C96EE5"/>
    <w:rsid w:val="00C97601"/>
    <w:rsid w:val="00C97657"/>
    <w:rsid w:val="00C97A6B"/>
    <w:rsid w:val="00CA061A"/>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AD0"/>
    <w:rsid w:val="00CA4545"/>
    <w:rsid w:val="00CA4884"/>
    <w:rsid w:val="00CA4B14"/>
    <w:rsid w:val="00CA59B8"/>
    <w:rsid w:val="00CA6653"/>
    <w:rsid w:val="00CA6855"/>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3BB0"/>
    <w:rsid w:val="00CB3F6D"/>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9BF"/>
    <w:rsid w:val="00CC43B2"/>
    <w:rsid w:val="00CC4F28"/>
    <w:rsid w:val="00CC52AF"/>
    <w:rsid w:val="00CC54F6"/>
    <w:rsid w:val="00CC5A45"/>
    <w:rsid w:val="00CC5BE8"/>
    <w:rsid w:val="00CC65DB"/>
    <w:rsid w:val="00CC673D"/>
    <w:rsid w:val="00CC67D4"/>
    <w:rsid w:val="00CC6E76"/>
    <w:rsid w:val="00CC731B"/>
    <w:rsid w:val="00CC74A7"/>
    <w:rsid w:val="00CC7676"/>
    <w:rsid w:val="00CC7832"/>
    <w:rsid w:val="00CC7B75"/>
    <w:rsid w:val="00CC7BC7"/>
    <w:rsid w:val="00CC7E21"/>
    <w:rsid w:val="00CC7FEC"/>
    <w:rsid w:val="00CD02E6"/>
    <w:rsid w:val="00CD06A7"/>
    <w:rsid w:val="00CD102F"/>
    <w:rsid w:val="00CD1112"/>
    <w:rsid w:val="00CD146C"/>
    <w:rsid w:val="00CD1A91"/>
    <w:rsid w:val="00CD1F29"/>
    <w:rsid w:val="00CD2779"/>
    <w:rsid w:val="00CD2BC2"/>
    <w:rsid w:val="00CD2E4B"/>
    <w:rsid w:val="00CD3A1E"/>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D7588"/>
    <w:rsid w:val="00CE035E"/>
    <w:rsid w:val="00CE0BBA"/>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32A"/>
    <w:rsid w:val="00CE44DC"/>
    <w:rsid w:val="00CE453E"/>
    <w:rsid w:val="00CE4A76"/>
    <w:rsid w:val="00CE4A97"/>
    <w:rsid w:val="00CE5928"/>
    <w:rsid w:val="00CE5F7A"/>
    <w:rsid w:val="00CE61A8"/>
    <w:rsid w:val="00CE6E54"/>
    <w:rsid w:val="00CE6F2A"/>
    <w:rsid w:val="00CE713D"/>
    <w:rsid w:val="00CE7BD0"/>
    <w:rsid w:val="00CE7E48"/>
    <w:rsid w:val="00CF00E8"/>
    <w:rsid w:val="00CF0247"/>
    <w:rsid w:val="00CF036F"/>
    <w:rsid w:val="00CF063E"/>
    <w:rsid w:val="00CF065E"/>
    <w:rsid w:val="00CF12E0"/>
    <w:rsid w:val="00CF1F26"/>
    <w:rsid w:val="00CF1F40"/>
    <w:rsid w:val="00CF26A1"/>
    <w:rsid w:val="00CF2886"/>
    <w:rsid w:val="00CF288B"/>
    <w:rsid w:val="00CF2ABF"/>
    <w:rsid w:val="00CF2EBB"/>
    <w:rsid w:val="00CF3444"/>
    <w:rsid w:val="00CF3659"/>
    <w:rsid w:val="00CF3F6E"/>
    <w:rsid w:val="00CF4278"/>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E6F"/>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374B"/>
    <w:rsid w:val="00D14121"/>
    <w:rsid w:val="00D14C05"/>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E80"/>
    <w:rsid w:val="00D33F14"/>
    <w:rsid w:val="00D34079"/>
    <w:rsid w:val="00D34502"/>
    <w:rsid w:val="00D34734"/>
    <w:rsid w:val="00D34820"/>
    <w:rsid w:val="00D3542A"/>
    <w:rsid w:val="00D35677"/>
    <w:rsid w:val="00D35F5A"/>
    <w:rsid w:val="00D3614C"/>
    <w:rsid w:val="00D3659C"/>
    <w:rsid w:val="00D3697A"/>
    <w:rsid w:val="00D36A8E"/>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91A"/>
    <w:rsid w:val="00D57B31"/>
    <w:rsid w:val="00D60692"/>
    <w:rsid w:val="00D6071B"/>
    <w:rsid w:val="00D607FB"/>
    <w:rsid w:val="00D60FA5"/>
    <w:rsid w:val="00D610F3"/>
    <w:rsid w:val="00D6110B"/>
    <w:rsid w:val="00D61148"/>
    <w:rsid w:val="00D6183E"/>
    <w:rsid w:val="00D619CF"/>
    <w:rsid w:val="00D61ABC"/>
    <w:rsid w:val="00D61BDD"/>
    <w:rsid w:val="00D61CA4"/>
    <w:rsid w:val="00D62159"/>
    <w:rsid w:val="00D6241C"/>
    <w:rsid w:val="00D6249A"/>
    <w:rsid w:val="00D62C04"/>
    <w:rsid w:val="00D6301D"/>
    <w:rsid w:val="00D632E4"/>
    <w:rsid w:val="00D63416"/>
    <w:rsid w:val="00D6356E"/>
    <w:rsid w:val="00D63796"/>
    <w:rsid w:val="00D639B5"/>
    <w:rsid w:val="00D63A6C"/>
    <w:rsid w:val="00D63BB0"/>
    <w:rsid w:val="00D63D48"/>
    <w:rsid w:val="00D63F84"/>
    <w:rsid w:val="00D6449A"/>
    <w:rsid w:val="00D646B0"/>
    <w:rsid w:val="00D647A4"/>
    <w:rsid w:val="00D64FD1"/>
    <w:rsid w:val="00D65004"/>
    <w:rsid w:val="00D65096"/>
    <w:rsid w:val="00D651C5"/>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073"/>
    <w:rsid w:val="00D747A7"/>
    <w:rsid w:val="00D7587C"/>
    <w:rsid w:val="00D7591E"/>
    <w:rsid w:val="00D75FF5"/>
    <w:rsid w:val="00D765B1"/>
    <w:rsid w:val="00D769DF"/>
    <w:rsid w:val="00D76D96"/>
    <w:rsid w:val="00D76EF0"/>
    <w:rsid w:val="00D779E9"/>
    <w:rsid w:val="00D77C22"/>
    <w:rsid w:val="00D77C87"/>
    <w:rsid w:val="00D77DA6"/>
    <w:rsid w:val="00D80648"/>
    <w:rsid w:val="00D809C1"/>
    <w:rsid w:val="00D80B5C"/>
    <w:rsid w:val="00D80D2C"/>
    <w:rsid w:val="00D80DD3"/>
    <w:rsid w:val="00D81894"/>
    <w:rsid w:val="00D81D65"/>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4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1E5"/>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542"/>
    <w:rsid w:val="00DC2D5C"/>
    <w:rsid w:val="00DC2F5F"/>
    <w:rsid w:val="00DC2F74"/>
    <w:rsid w:val="00DC3078"/>
    <w:rsid w:val="00DC3086"/>
    <w:rsid w:val="00DC34EA"/>
    <w:rsid w:val="00DC37BD"/>
    <w:rsid w:val="00DC3889"/>
    <w:rsid w:val="00DC3AEA"/>
    <w:rsid w:val="00DC3B67"/>
    <w:rsid w:val="00DC3C99"/>
    <w:rsid w:val="00DC4118"/>
    <w:rsid w:val="00DC42AF"/>
    <w:rsid w:val="00DC4361"/>
    <w:rsid w:val="00DC455B"/>
    <w:rsid w:val="00DC4B81"/>
    <w:rsid w:val="00DC4B93"/>
    <w:rsid w:val="00DC5131"/>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1EFF"/>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486"/>
    <w:rsid w:val="00DF7628"/>
    <w:rsid w:val="00DF7FED"/>
    <w:rsid w:val="00E00725"/>
    <w:rsid w:val="00E008B2"/>
    <w:rsid w:val="00E00B08"/>
    <w:rsid w:val="00E00D33"/>
    <w:rsid w:val="00E0107F"/>
    <w:rsid w:val="00E011D4"/>
    <w:rsid w:val="00E01877"/>
    <w:rsid w:val="00E02965"/>
    <w:rsid w:val="00E029FA"/>
    <w:rsid w:val="00E03055"/>
    <w:rsid w:val="00E03063"/>
    <w:rsid w:val="00E034C4"/>
    <w:rsid w:val="00E03599"/>
    <w:rsid w:val="00E03B69"/>
    <w:rsid w:val="00E0438E"/>
    <w:rsid w:val="00E04631"/>
    <w:rsid w:val="00E04B0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6A0"/>
    <w:rsid w:val="00E1279C"/>
    <w:rsid w:val="00E12E8A"/>
    <w:rsid w:val="00E132A2"/>
    <w:rsid w:val="00E135E3"/>
    <w:rsid w:val="00E140DB"/>
    <w:rsid w:val="00E14410"/>
    <w:rsid w:val="00E1547E"/>
    <w:rsid w:val="00E15996"/>
    <w:rsid w:val="00E15B7C"/>
    <w:rsid w:val="00E15CE9"/>
    <w:rsid w:val="00E16144"/>
    <w:rsid w:val="00E162F9"/>
    <w:rsid w:val="00E16861"/>
    <w:rsid w:val="00E16B94"/>
    <w:rsid w:val="00E16D5B"/>
    <w:rsid w:val="00E175F1"/>
    <w:rsid w:val="00E1798C"/>
    <w:rsid w:val="00E17C6D"/>
    <w:rsid w:val="00E17F95"/>
    <w:rsid w:val="00E202D0"/>
    <w:rsid w:val="00E2047C"/>
    <w:rsid w:val="00E20680"/>
    <w:rsid w:val="00E20C81"/>
    <w:rsid w:val="00E21688"/>
    <w:rsid w:val="00E21CF8"/>
    <w:rsid w:val="00E22111"/>
    <w:rsid w:val="00E222FC"/>
    <w:rsid w:val="00E223D9"/>
    <w:rsid w:val="00E22CB9"/>
    <w:rsid w:val="00E22F11"/>
    <w:rsid w:val="00E23BEA"/>
    <w:rsid w:val="00E23CE6"/>
    <w:rsid w:val="00E24147"/>
    <w:rsid w:val="00E247B4"/>
    <w:rsid w:val="00E2492F"/>
    <w:rsid w:val="00E24F33"/>
    <w:rsid w:val="00E251A2"/>
    <w:rsid w:val="00E2525D"/>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1D9A"/>
    <w:rsid w:val="00E3206C"/>
    <w:rsid w:val="00E3215F"/>
    <w:rsid w:val="00E32A05"/>
    <w:rsid w:val="00E32BE3"/>
    <w:rsid w:val="00E32E70"/>
    <w:rsid w:val="00E3371C"/>
    <w:rsid w:val="00E34147"/>
    <w:rsid w:val="00E3435D"/>
    <w:rsid w:val="00E34CB6"/>
    <w:rsid w:val="00E34D35"/>
    <w:rsid w:val="00E3515A"/>
    <w:rsid w:val="00E3585C"/>
    <w:rsid w:val="00E35F9D"/>
    <w:rsid w:val="00E3606E"/>
    <w:rsid w:val="00E36479"/>
    <w:rsid w:val="00E368B6"/>
    <w:rsid w:val="00E36E2C"/>
    <w:rsid w:val="00E36ECB"/>
    <w:rsid w:val="00E3707E"/>
    <w:rsid w:val="00E37291"/>
    <w:rsid w:val="00E37602"/>
    <w:rsid w:val="00E37C0C"/>
    <w:rsid w:val="00E4061B"/>
    <w:rsid w:val="00E40C05"/>
    <w:rsid w:val="00E40C6C"/>
    <w:rsid w:val="00E40EB4"/>
    <w:rsid w:val="00E410D6"/>
    <w:rsid w:val="00E417BC"/>
    <w:rsid w:val="00E41A79"/>
    <w:rsid w:val="00E426DA"/>
    <w:rsid w:val="00E4281C"/>
    <w:rsid w:val="00E42B3B"/>
    <w:rsid w:val="00E42C94"/>
    <w:rsid w:val="00E43398"/>
    <w:rsid w:val="00E433BE"/>
    <w:rsid w:val="00E436CF"/>
    <w:rsid w:val="00E437BC"/>
    <w:rsid w:val="00E43977"/>
    <w:rsid w:val="00E43CD5"/>
    <w:rsid w:val="00E450C2"/>
    <w:rsid w:val="00E4522B"/>
    <w:rsid w:val="00E4591C"/>
    <w:rsid w:val="00E4630A"/>
    <w:rsid w:val="00E46901"/>
    <w:rsid w:val="00E469DD"/>
    <w:rsid w:val="00E46A42"/>
    <w:rsid w:val="00E46C23"/>
    <w:rsid w:val="00E473E7"/>
    <w:rsid w:val="00E47A0F"/>
    <w:rsid w:val="00E47A98"/>
    <w:rsid w:val="00E47D1E"/>
    <w:rsid w:val="00E50111"/>
    <w:rsid w:val="00E5051B"/>
    <w:rsid w:val="00E50CB1"/>
    <w:rsid w:val="00E513DD"/>
    <w:rsid w:val="00E5145C"/>
    <w:rsid w:val="00E514AA"/>
    <w:rsid w:val="00E5164B"/>
    <w:rsid w:val="00E516F2"/>
    <w:rsid w:val="00E51954"/>
    <w:rsid w:val="00E52159"/>
    <w:rsid w:val="00E52360"/>
    <w:rsid w:val="00E525EE"/>
    <w:rsid w:val="00E52857"/>
    <w:rsid w:val="00E5396F"/>
    <w:rsid w:val="00E53C6F"/>
    <w:rsid w:val="00E542B6"/>
    <w:rsid w:val="00E54971"/>
    <w:rsid w:val="00E549B0"/>
    <w:rsid w:val="00E549F0"/>
    <w:rsid w:val="00E54CA9"/>
    <w:rsid w:val="00E550C7"/>
    <w:rsid w:val="00E55516"/>
    <w:rsid w:val="00E55F48"/>
    <w:rsid w:val="00E562E6"/>
    <w:rsid w:val="00E56586"/>
    <w:rsid w:val="00E5662B"/>
    <w:rsid w:val="00E5721E"/>
    <w:rsid w:val="00E5734B"/>
    <w:rsid w:val="00E57521"/>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2EB7"/>
    <w:rsid w:val="00E62FBE"/>
    <w:rsid w:val="00E63761"/>
    <w:rsid w:val="00E63879"/>
    <w:rsid w:val="00E63EF1"/>
    <w:rsid w:val="00E63F97"/>
    <w:rsid w:val="00E6422A"/>
    <w:rsid w:val="00E644BF"/>
    <w:rsid w:val="00E6468D"/>
    <w:rsid w:val="00E64788"/>
    <w:rsid w:val="00E64B70"/>
    <w:rsid w:val="00E64C52"/>
    <w:rsid w:val="00E64DC8"/>
    <w:rsid w:val="00E6537D"/>
    <w:rsid w:val="00E65528"/>
    <w:rsid w:val="00E6553D"/>
    <w:rsid w:val="00E65E5B"/>
    <w:rsid w:val="00E65FE0"/>
    <w:rsid w:val="00E66042"/>
    <w:rsid w:val="00E66F17"/>
    <w:rsid w:val="00E672F0"/>
    <w:rsid w:val="00E67381"/>
    <w:rsid w:val="00E67847"/>
    <w:rsid w:val="00E67BA4"/>
    <w:rsid w:val="00E70A71"/>
    <w:rsid w:val="00E70F61"/>
    <w:rsid w:val="00E712D8"/>
    <w:rsid w:val="00E712F5"/>
    <w:rsid w:val="00E71D0B"/>
    <w:rsid w:val="00E71EAC"/>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571"/>
    <w:rsid w:val="00E807E2"/>
    <w:rsid w:val="00E816AF"/>
    <w:rsid w:val="00E81BD5"/>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C21"/>
    <w:rsid w:val="00E85D3D"/>
    <w:rsid w:val="00E864BC"/>
    <w:rsid w:val="00E86D91"/>
    <w:rsid w:val="00E86DC9"/>
    <w:rsid w:val="00E86F02"/>
    <w:rsid w:val="00E87202"/>
    <w:rsid w:val="00E87347"/>
    <w:rsid w:val="00E875B4"/>
    <w:rsid w:val="00E87B3F"/>
    <w:rsid w:val="00E90314"/>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93D"/>
    <w:rsid w:val="00E96D09"/>
    <w:rsid w:val="00E96FED"/>
    <w:rsid w:val="00E97183"/>
    <w:rsid w:val="00E97294"/>
    <w:rsid w:val="00E97776"/>
    <w:rsid w:val="00E979FE"/>
    <w:rsid w:val="00E97A3B"/>
    <w:rsid w:val="00EA08B3"/>
    <w:rsid w:val="00EA09C8"/>
    <w:rsid w:val="00EA0AC5"/>
    <w:rsid w:val="00EA0BC7"/>
    <w:rsid w:val="00EA0F13"/>
    <w:rsid w:val="00EA114B"/>
    <w:rsid w:val="00EA1178"/>
    <w:rsid w:val="00EA1449"/>
    <w:rsid w:val="00EA1822"/>
    <w:rsid w:val="00EA182F"/>
    <w:rsid w:val="00EA19E3"/>
    <w:rsid w:val="00EA1BEA"/>
    <w:rsid w:val="00EA1D08"/>
    <w:rsid w:val="00EA216A"/>
    <w:rsid w:val="00EA2415"/>
    <w:rsid w:val="00EA28ED"/>
    <w:rsid w:val="00EA29DF"/>
    <w:rsid w:val="00EA3073"/>
    <w:rsid w:val="00EA3163"/>
    <w:rsid w:val="00EA3433"/>
    <w:rsid w:val="00EA3498"/>
    <w:rsid w:val="00EA397A"/>
    <w:rsid w:val="00EA3F5A"/>
    <w:rsid w:val="00EA4098"/>
    <w:rsid w:val="00EA4107"/>
    <w:rsid w:val="00EA4C44"/>
    <w:rsid w:val="00EA4D19"/>
    <w:rsid w:val="00EA4F8A"/>
    <w:rsid w:val="00EA57A3"/>
    <w:rsid w:val="00EA5A7F"/>
    <w:rsid w:val="00EA5C9A"/>
    <w:rsid w:val="00EA660E"/>
    <w:rsid w:val="00EA6C70"/>
    <w:rsid w:val="00EA7530"/>
    <w:rsid w:val="00EA7BF6"/>
    <w:rsid w:val="00EA7C61"/>
    <w:rsid w:val="00EA7F80"/>
    <w:rsid w:val="00EB0092"/>
    <w:rsid w:val="00EB042B"/>
    <w:rsid w:val="00EB0EE2"/>
    <w:rsid w:val="00EB0F6F"/>
    <w:rsid w:val="00EB1712"/>
    <w:rsid w:val="00EB1E86"/>
    <w:rsid w:val="00EB2307"/>
    <w:rsid w:val="00EB2C56"/>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BA6"/>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B91"/>
    <w:rsid w:val="00ED1FE7"/>
    <w:rsid w:val="00ED23BA"/>
    <w:rsid w:val="00ED2657"/>
    <w:rsid w:val="00ED2A41"/>
    <w:rsid w:val="00ED2EB8"/>
    <w:rsid w:val="00ED2EFB"/>
    <w:rsid w:val="00ED34F6"/>
    <w:rsid w:val="00ED35C0"/>
    <w:rsid w:val="00ED3911"/>
    <w:rsid w:val="00ED3DA0"/>
    <w:rsid w:val="00ED42F0"/>
    <w:rsid w:val="00ED477D"/>
    <w:rsid w:val="00ED47B6"/>
    <w:rsid w:val="00ED4AC8"/>
    <w:rsid w:val="00ED4CAD"/>
    <w:rsid w:val="00ED4E4B"/>
    <w:rsid w:val="00ED5115"/>
    <w:rsid w:val="00ED5179"/>
    <w:rsid w:val="00ED5589"/>
    <w:rsid w:val="00ED57CE"/>
    <w:rsid w:val="00ED5887"/>
    <w:rsid w:val="00ED5C19"/>
    <w:rsid w:val="00ED5F50"/>
    <w:rsid w:val="00ED607E"/>
    <w:rsid w:val="00ED6202"/>
    <w:rsid w:val="00ED644A"/>
    <w:rsid w:val="00ED64CC"/>
    <w:rsid w:val="00ED657F"/>
    <w:rsid w:val="00ED6A0C"/>
    <w:rsid w:val="00ED6D45"/>
    <w:rsid w:val="00ED7107"/>
    <w:rsid w:val="00ED744E"/>
    <w:rsid w:val="00ED750B"/>
    <w:rsid w:val="00ED7CF4"/>
    <w:rsid w:val="00ED7D94"/>
    <w:rsid w:val="00EE081C"/>
    <w:rsid w:val="00EE0BDC"/>
    <w:rsid w:val="00EE0CC9"/>
    <w:rsid w:val="00EE0F64"/>
    <w:rsid w:val="00EE10E5"/>
    <w:rsid w:val="00EE1603"/>
    <w:rsid w:val="00EE1A55"/>
    <w:rsid w:val="00EE2153"/>
    <w:rsid w:val="00EE2531"/>
    <w:rsid w:val="00EE36B2"/>
    <w:rsid w:val="00EE3A69"/>
    <w:rsid w:val="00EE3D13"/>
    <w:rsid w:val="00EE3D35"/>
    <w:rsid w:val="00EE3EBB"/>
    <w:rsid w:val="00EE4997"/>
    <w:rsid w:val="00EE4AFC"/>
    <w:rsid w:val="00EE54CC"/>
    <w:rsid w:val="00EE55DF"/>
    <w:rsid w:val="00EE61AD"/>
    <w:rsid w:val="00EE64FA"/>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282"/>
    <w:rsid w:val="00EF3458"/>
    <w:rsid w:val="00EF373E"/>
    <w:rsid w:val="00EF3D3F"/>
    <w:rsid w:val="00EF3F56"/>
    <w:rsid w:val="00EF430B"/>
    <w:rsid w:val="00EF460B"/>
    <w:rsid w:val="00EF563F"/>
    <w:rsid w:val="00EF5823"/>
    <w:rsid w:val="00EF6341"/>
    <w:rsid w:val="00EF6562"/>
    <w:rsid w:val="00EF682B"/>
    <w:rsid w:val="00EF692B"/>
    <w:rsid w:val="00EF7148"/>
    <w:rsid w:val="00EF7A5F"/>
    <w:rsid w:val="00F004EB"/>
    <w:rsid w:val="00F00518"/>
    <w:rsid w:val="00F0072E"/>
    <w:rsid w:val="00F009B0"/>
    <w:rsid w:val="00F01211"/>
    <w:rsid w:val="00F018EC"/>
    <w:rsid w:val="00F01E57"/>
    <w:rsid w:val="00F01F96"/>
    <w:rsid w:val="00F028E1"/>
    <w:rsid w:val="00F02B63"/>
    <w:rsid w:val="00F02C33"/>
    <w:rsid w:val="00F02D86"/>
    <w:rsid w:val="00F03579"/>
    <w:rsid w:val="00F03856"/>
    <w:rsid w:val="00F038E2"/>
    <w:rsid w:val="00F038F7"/>
    <w:rsid w:val="00F03BF4"/>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07DE7"/>
    <w:rsid w:val="00F10954"/>
    <w:rsid w:val="00F11097"/>
    <w:rsid w:val="00F11189"/>
    <w:rsid w:val="00F11349"/>
    <w:rsid w:val="00F11738"/>
    <w:rsid w:val="00F11892"/>
    <w:rsid w:val="00F11CCD"/>
    <w:rsid w:val="00F11CE5"/>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EE2"/>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06"/>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CEF"/>
    <w:rsid w:val="00F31D19"/>
    <w:rsid w:val="00F3204F"/>
    <w:rsid w:val="00F32382"/>
    <w:rsid w:val="00F327AA"/>
    <w:rsid w:val="00F3304D"/>
    <w:rsid w:val="00F331B8"/>
    <w:rsid w:val="00F331DA"/>
    <w:rsid w:val="00F33227"/>
    <w:rsid w:val="00F33AA2"/>
    <w:rsid w:val="00F33D77"/>
    <w:rsid w:val="00F33DEA"/>
    <w:rsid w:val="00F33E93"/>
    <w:rsid w:val="00F3412F"/>
    <w:rsid w:val="00F34136"/>
    <w:rsid w:val="00F3465B"/>
    <w:rsid w:val="00F34A54"/>
    <w:rsid w:val="00F34EAC"/>
    <w:rsid w:val="00F3523F"/>
    <w:rsid w:val="00F35840"/>
    <w:rsid w:val="00F3585E"/>
    <w:rsid w:val="00F358E2"/>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13"/>
    <w:rsid w:val="00F43CB0"/>
    <w:rsid w:val="00F440C9"/>
    <w:rsid w:val="00F440EE"/>
    <w:rsid w:val="00F44818"/>
    <w:rsid w:val="00F451F3"/>
    <w:rsid w:val="00F4541A"/>
    <w:rsid w:val="00F45C9E"/>
    <w:rsid w:val="00F45CA1"/>
    <w:rsid w:val="00F46526"/>
    <w:rsid w:val="00F46786"/>
    <w:rsid w:val="00F46A09"/>
    <w:rsid w:val="00F47012"/>
    <w:rsid w:val="00F47307"/>
    <w:rsid w:val="00F47605"/>
    <w:rsid w:val="00F4763B"/>
    <w:rsid w:val="00F47A75"/>
    <w:rsid w:val="00F47BB9"/>
    <w:rsid w:val="00F47E7E"/>
    <w:rsid w:val="00F501F3"/>
    <w:rsid w:val="00F5023D"/>
    <w:rsid w:val="00F50A03"/>
    <w:rsid w:val="00F50C6C"/>
    <w:rsid w:val="00F50F92"/>
    <w:rsid w:val="00F51056"/>
    <w:rsid w:val="00F5163A"/>
    <w:rsid w:val="00F51676"/>
    <w:rsid w:val="00F523E0"/>
    <w:rsid w:val="00F52A74"/>
    <w:rsid w:val="00F52E42"/>
    <w:rsid w:val="00F530CC"/>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0FD3"/>
    <w:rsid w:val="00F6141B"/>
    <w:rsid w:val="00F6158A"/>
    <w:rsid w:val="00F617DA"/>
    <w:rsid w:val="00F619F6"/>
    <w:rsid w:val="00F61ADE"/>
    <w:rsid w:val="00F62154"/>
    <w:rsid w:val="00F623CA"/>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1624"/>
    <w:rsid w:val="00F7215C"/>
    <w:rsid w:val="00F72762"/>
    <w:rsid w:val="00F72873"/>
    <w:rsid w:val="00F72A89"/>
    <w:rsid w:val="00F72CD7"/>
    <w:rsid w:val="00F72DC1"/>
    <w:rsid w:val="00F731FF"/>
    <w:rsid w:val="00F733F4"/>
    <w:rsid w:val="00F733FB"/>
    <w:rsid w:val="00F73B13"/>
    <w:rsid w:val="00F73E79"/>
    <w:rsid w:val="00F73F66"/>
    <w:rsid w:val="00F7437A"/>
    <w:rsid w:val="00F74CA7"/>
    <w:rsid w:val="00F74D16"/>
    <w:rsid w:val="00F74E14"/>
    <w:rsid w:val="00F74E3B"/>
    <w:rsid w:val="00F74FAA"/>
    <w:rsid w:val="00F751BE"/>
    <w:rsid w:val="00F75223"/>
    <w:rsid w:val="00F75B4B"/>
    <w:rsid w:val="00F75E2C"/>
    <w:rsid w:val="00F760EE"/>
    <w:rsid w:val="00F76223"/>
    <w:rsid w:val="00F762F5"/>
    <w:rsid w:val="00F7642E"/>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AFE"/>
    <w:rsid w:val="00F83F67"/>
    <w:rsid w:val="00F84461"/>
    <w:rsid w:val="00F85101"/>
    <w:rsid w:val="00F85185"/>
    <w:rsid w:val="00F851C4"/>
    <w:rsid w:val="00F85475"/>
    <w:rsid w:val="00F858E0"/>
    <w:rsid w:val="00F864E7"/>
    <w:rsid w:val="00F8670F"/>
    <w:rsid w:val="00F86963"/>
    <w:rsid w:val="00F87086"/>
    <w:rsid w:val="00F87776"/>
    <w:rsid w:val="00F87F33"/>
    <w:rsid w:val="00F90134"/>
    <w:rsid w:val="00F907C7"/>
    <w:rsid w:val="00F9198D"/>
    <w:rsid w:val="00F91B15"/>
    <w:rsid w:val="00F91B7E"/>
    <w:rsid w:val="00F92016"/>
    <w:rsid w:val="00F925B4"/>
    <w:rsid w:val="00F925CA"/>
    <w:rsid w:val="00F925F6"/>
    <w:rsid w:val="00F93AA3"/>
    <w:rsid w:val="00F93BA2"/>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337"/>
    <w:rsid w:val="00FA2F3A"/>
    <w:rsid w:val="00FA304B"/>
    <w:rsid w:val="00FA3214"/>
    <w:rsid w:val="00FA3291"/>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8C1"/>
    <w:rsid w:val="00FB0FF2"/>
    <w:rsid w:val="00FB18B5"/>
    <w:rsid w:val="00FB197F"/>
    <w:rsid w:val="00FB23DD"/>
    <w:rsid w:val="00FB2501"/>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87F"/>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0C"/>
    <w:rsid w:val="00FC5DF3"/>
    <w:rsid w:val="00FC5F6D"/>
    <w:rsid w:val="00FC6457"/>
    <w:rsid w:val="00FC66C1"/>
    <w:rsid w:val="00FC6703"/>
    <w:rsid w:val="00FC6BA8"/>
    <w:rsid w:val="00FC7248"/>
    <w:rsid w:val="00FD0B6E"/>
    <w:rsid w:val="00FD0F80"/>
    <w:rsid w:val="00FD1149"/>
    <w:rsid w:val="00FD19A1"/>
    <w:rsid w:val="00FD2043"/>
    <w:rsid w:val="00FD20F4"/>
    <w:rsid w:val="00FD236C"/>
    <w:rsid w:val="00FD245D"/>
    <w:rsid w:val="00FD296C"/>
    <w:rsid w:val="00FD315A"/>
    <w:rsid w:val="00FD31A5"/>
    <w:rsid w:val="00FD3406"/>
    <w:rsid w:val="00FD3499"/>
    <w:rsid w:val="00FD370A"/>
    <w:rsid w:val="00FD376D"/>
    <w:rsid w:val="00FD3BEE"/>
    <w:rsid w:val="00FD3D3D"/>
    <w:rsid w:val="00FD3D4B"/>
    <w:rsid w:val="00FD49B4"/>
    <w:rsid w:val="00FD4B84"/>
    <w:rsid w:val="00FD54FD"/>
    <w:rsid w:val="00FD5F8B"/>
    <w:rsid w:val="00FD6022"/>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2F1D"/>
    <w:rsid w:val="00FF34E3"/>
    <w:rsid w:val="00FF3625"/>
    <w:rsid w:val="00FF36AA"/>
    <w:rsid w:val="00FF37FB"/>
    <w:rsid w:val="00FF3D9F"/>
    <w:rsid w:val="00FF4055"/>
    <w:rsid w:val="00FF4786"/>
    <w:rsid w:val="00FF4BA5"/>
    <w:rsid w:val="00FF4D59"/>
    <w:rsid w:val="00FF5169"/>
    <w:rsid w:val="00FF5174"/>
    <w:rsid w:val="00FF52D2"/>
    <w:rsid w:val="00FF5328"/>
    <w:rsid w:val="00FF5399"/>
    <w:rsid w:val="00FF58A7"/>
    <w:rsid w:val="00FF5904"/>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4314DD01"/>
  <w15:docId w15:val="{63BDA953-343A-4518-82B8-D20A4B1B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tabs>
        <w:tab w:val="num" w:pos="170"/>
      </w:tabs>
      <w:spacing w:before="120" w:after="120"/>
      <w:ind w:left="170" w:hanging="170"/>
    </w:pPr>
  </w:style>
  <w:style w:type="paragraph" w:styleId="ListBullet2">
    <w:name w:val="List Bullet 2"/>
    <w:basedOn w:val="ListBullet"/>
    <w:unhideWhenUsed/>
    <w:qFormat/>
    <w:rsid w:val="004D4063"/>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F4A7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uiPriority w:val="9"/>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paragraph">
    <w:name w:val="paragraph"/>
    <w:basedOn w:val="Normal"/>
    <w:rsid w:val="00555835"/>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555835"/>
  </w:style>
  <w:style w:type="character" w:customStyle="1" w:styleId="eop">
    <w:name w:val="eop"/>
    <w:basedOn w:val="DefaultParagraphFont"/>
    <w:rsid w:val="00555835"/>
  </w:style>
  <w:style w:type="paragraph" w:customStyle="1" w:styleId="Default">
    <w:name w:val="Default"/>
    <w:rsid w:val="005C65BC"/>
    <w:pPr>
      <w:autoSpaceDE w:val="0"/>
      <w:autoSpaceDN w:val="0"/>
      <w:adjustRightInd w:val="0"/>
      <w:spacing w:line="240" w:lineRule="auto"/>
    </w:pPr>
    <w:rPr>
      <w:rFonts w:ascii="Calibri" w:hAnsi="Calibri" w:cs="Calibri"/>
      <w:color w:val="000000"/>
      <w:sz w:val="24"/>
      <w:szCs w:val="24"/>
    </w:rPr>
  </w:style>
  <w:style w:type="paragraph" w:styleId="Revision">
    <w:name w:val="Revision"/>
    <w:hidden/>
    <w:uiPriority w:val="99"/>
    <w:semiHidden/>
    <w:rsid w:val="00B31D58"/>
    <w:pPr>
      <w:spacing w:line="240" w:lineRule="auto"/>
    </w:pPr>
  </w:style>
  <w:style w:type="character" w:customStyle="1" w:styleId="normaltextrun1">
    <w:name w:val="normaltextrun1"/>
    <w:basedOn w:val="DefaultParagraphFont"/>
    <w:rsid w:val="00600294"/>
  </w:style>
  <w:style w:type="character" w:styleId="UnresolvedMention">
    <w:name w:val="Unresolved Mention"/>
    <w:basedOn w:val="DefaultParagraphFont"/>
    <w:uiPriority w:val="99"/>
    <w:semiHidden/>
    <w:unhideWhenUsed/>
    <w:rsid w:val="00660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32036365">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2316489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71207883">
      <w:bodyDiv w:val="1"/>
      <w:marLeft w:val="0"/>
      <w:marRight w:val="0"/>
      <w:marTop w:val="0"/>
      <w:marBottom w:val="0"/>
      <w:divBdr>
        <w:top w:val="none" w:sz="0" w:space="0" w:color="auto"/>
        <w:left w:val="none" w:sz="0" w:space="0" w:color="auto"/>
        <w:bottom w:val="none" w:sz="0" w:space="0" w:color="auto"/>
        <w:right w:val="none" w:sz="0" w:space="0" w:color="auto"/>
      </w:divBdr>
      <w:divsChild>
        <w:div w:id="1103065535">
          <w:marLeft w:val="0"/>
          <w:marRight w:val="0"/>
          <w:marTop w:val="0"/>
          <w:marBottom w:val="0"/>
          <w:divBdr>
            <w:top w:val="none" w:sz="0" w:space="0" w:color="auto"/>
            <w:left w:val="none" w:sz="0" w:space="0" w:color="auto"/>
            <w:bottom w:val="none" w:sz="0" w:space="0" w:color="auto"/>
            <w:right w:val="none" w:sz="0" w:space="0" w:color="auto"/>
          </w:divBdr>
          <w:divsChild>
            <w:div w:id="1916087524">
              <w:marLeft w:val="0"/>
              <w:marRight w:val="0"/>
              <w:marTop w:val="0"/>
              <w:marBottom w:val="0"/>
              <w:divBdr>
                <w:top w:val="none" w:sz="0" w:space="0" w:color="auto"/>
                <w:left w:val="none" w:sz="0" w:space="0" w:color="auto"/>
                <w:bottom w:val="none" w:sz="0" w:space="0" w:color="auto"/>
                <w:right w:val="none" w:sz="0" w:space="0" w:color="auto"/>
              </w:divBdr>
              <w:divsChild>
                <w:div w:id="168257720">
                  <w:marLeft w:val="0"/>
                  <w:marRight w:val="0"/>
                  <w:marTop w:val="0"/>
                  <w:marBottom w:val="0"/>
                  <w:divBdr>
                    <w:top w:val="none" w:sz="0" w:space="0" w:color="auto"/>
                    <w:left w:val="none" w:sz="0" w:space="0" w:color="auto"/>
                    <w:bottom w:val="none" w:sz="0" w:space="0" w:color="auto"/>
                    <w:right w:val="none" w:sz="0" w:space="0" w:color="auto"/>
                  </w:divBdr>
                  <w:divsChild>
                    <w:div w:id="2091196208">
                      <w:marLeft w:val="0"/>
                      <w:marRight w:val="0"/>
                      <w:marTop w:val="0"/>
                      <w:marBottom w:val="0"/>
                      <w:divBdr>
                        <w:top w:val="none" w:sz="0" w:space="0" w:color="auto"/>
                        <w:left w:val="none" w:sz="0" w:space="0" w:color="auto"/>
                        <w:bottom w:val="none" w:sz="0" w:space="0" w:color="auto"/>
                        <w:right w:val="none" w:sz="0" w:space="0" w:color="auto"/>
                      </w:divBdr>
                      <w:divsChild>
                        <w:div w:id="1137575733">
                          <w:marLeft w:val="0"/>
                          <w:marRight w:val="0"/>
                          <w:marTop w:val="0"/>
                          <w:marBottom w:val="0"/>
                          <w:divBdr>
                            <w:top w:val="none" w:sz="0" w:space="0" w:color="auto"/>
                            <w:left w:val="none" w:sz="0" w:space="0" w:color="auto"/>
                            <w:bottom w:val="none" w:sz="0" w:space="0" w:color="auto"/>
                            <w:right w:val="none" w:sz="0" w:space="0" w:color="auto"/>
                          </w:divBdr>
                          <w:divsChild>
                            <w:div w:id="1566063131">
                              <w:marLeft w:val="0"/>
                              <w:marRight w:val="0"/>
                              <w:marTop w:val="0"/>
                              <w:marBottom w:val="0"/>
                              <w:divBdr>
                                <w:top w:val="none" w:sz="0" w:space="0" w:color="auto"/>
                                <w:left w:val="none" w:sz="0" w:space="0" w:color="auto"/>
                                <w:bottom w:val="none" w:sz="0" w:space="0" w:color="auto"/>
                                <w:right w:val="none" w:sz="0" w:space="0" w:color="auto"/>
                              </w:divBdr>
                              <w:divsChild>
                                <w:div w:id="1975090557">
                                  <w:marLeft w:val="0"/>
                                  <w:marRight w:val="0"/>
                                  <w:marTop w:val="0"/>
                                  <w:marBottom w:val="0"/>
                                  <w:divBdr>
                                    <w:top w:val="none" w:sz="0" w:space="0" w:color="auto"/>
                                    <w:left w:val="none" w:sz="0" w:space="0" w:color="auto"/>
                                    <w:bottom w:val="none" w:sz="0" w:space="0" w:color="auto"/>
                                    <w:right w:val="none" w:sz="0" w:space="0" w:color="auto"/>
                                  </w:divBdr>
                                  <w:divsChild>
                                    <w:div w:id="32852613">
                                      <w:marLeft w:val="0"/>
                                      <w:marRight w:val="0"/>
                                      <w:marTop w:val="0"/>
                                      <w:marBottom w:val="0"/>
                                      <w:divBdr>
                                        <w:top w:val="none" w:sz="0" w:space="0" w:color="auto"/>
                                        <w:left w:val="none" w:sz="0" w:space="0" w:color="auto"/>
                                        <w:bottom w:val="none" w:sz="0" w:space="0" w:color="auto"/>
                                        <w:right w:val="none" w:sz="0" w:space="0" w:color="auto"/>
                                      </w:divBdr>
                                      <w:divsChild>
                                        <w:div w:id="1468738199">
                                          <w:marLeft w:val="0"/>
                                          <w:marRight w:val="0"/>
                                          <w:marTop w:val="0"/>
                                          <w:marBottom w:val="0"/>
                                          <w:divBdr>
                                            <w:top w:val="none" w:sz="0" w:space="0" w:color="auto"/>
                                            <w:left w:val="none" w:sz="0" w:space="0" w:color="auto"/>
                                            <w:bottom w:val="none" w:sz="0" w:space="0" w:color="auto"/>
                                            <w:right w:val="none" w:sz="0" w:space="0" w:color="auto"/>
                                          </w:divBdr>
                                          <w:divsChild>
                                            <w:div w:id="890919618">
                                              <w:marLeft w:val="0"/>
                                              <w:marRight w:val="0"/>
                                              <w:marTop w:val="0"/>
                                              <w:marBottom w:val="0"/>
                                              <w:divBdr>
                                                <w:top w:val="none" w:sz="0" w:space="0" w:color="auto"/>
                                                <w:left w:val="none" w:sz="0" w:space="0" w:color="auto"/>
                                                <w:bottom w:val="none" w:sz="0" w:space="0" w:color="auto"/>
                                                <w:right w:val="none" w:sz="0" w:space="0" w:color="auto"/>
                                              </w:divBdr>
                                              <w:divsChild>
                                                <w:div w:id="2041516825">
                                                  <w:marLeft w:val="0"/>
                                                  <w:marRight w:val="0"/>
                                                  <w:marTop w:val="0"/>
                                                  <w:marBottom w:val="0"/>
                                                  <w:divBdr>
                                                    <w:top w:val="none" w:sz="0" w:space="0" w:color="auto"/>
                                                    <w:left w:val="none" w:sz="0" w:space="0" w:color="auto"/>
                                                    <w:bottom w:val="none" w:sz="0" w:space="0" w:color="auto"/>
                                                    <w:right w:val="none" w:sz="0" w:space="0" w:color="auto"/>
                                                  </w:divBdr>
                                                  <w:divsChild>
                                                    <w:div w:id="346562478">
                                                      <w:marLeft w:val="0"/>
                                                      <w:marRight w:val="0"/>
                                                      <w:marTop w:val="0"/>
                                                      <w:marBottom w:val="0"/>
                                                      <w:divBdr>
                                                        <w:top w:val="single" w:sz="6" w:space="0" w:color="auto"/>
                                                        <w:left w:val="none" w:sz="0" w:space="0" w:color="auto"/>
                                                        <w:bottom w:val="single" w:sz="6" w:space="0" w:color="auto"/>
                                                        <w:right w:val="none" w:sz="0" w:space="0" w:color="auto"/>
                                                      </w:divBdr>
                                                      <w:divsChild>
                                                        <w:div w:id="1931112193">
                                                          <w:marLeft w:val="0"/>
                                                          <w:marRight w:val="0"/>
                                                          <w:marTop w:val="0"/>
                                                          <w:marBottom w:val="0"/>
                                                          <w:divBdr>
                                                            <w:top w:val="none" w:sz="0" w:space="0" w:color="auto"/>
                                                            <w:left w:val="none" w:sz="0" w:space="0" w:color="auto"/>
                                                            <w:bottom w:val="none" w:sz="0" w:space="0" w:color="auto"/>
                                                            <w:right w:val="none" w:sz="0" w:space="0" w:color="auto"/>
                                                          </w:divBdr>
                                                          <w:divsChild>
                                                            <w:div w:id="2085951819">
                                                              <w:marLeft w:val="0"/>
                                                              <w:marRight w:val="0"/>
                                                              <w:marTop w:val="0"/>
                                                              <w:marBottom w:val="0"/>
                                                              <w:divBdr>
                                                                <w:top w:val="none" w:sz="0" w:space="0" w:color="auto"/>
                                                                <w:left w:val="none" w:sz="0" w:space="0" w:color="auto"/>
                                                                <w:bottom w:val="none" w:sz="0" w:space="0" w:color="auto"/>
                                                                <w:right w:val="none" w:sz="0" w:space="0" w:color="auto"/>
                                                              </w:divBdr>
                                                              <w:divsChild>
                                                                <w:div w:id="1628243221">
                                                                  <w:marLeft w:val="0"/>
                                                                  <w:marRight w:val="0"/>
                                                                  <w:marTop w:val="0"/>
                                                                  <w:marBottom w:val="0"/>
                                                                  <w:divBdr>
                                                                    <w:top w:val="none" w:sz="0" w:space="0" w:color="auto"/>
                                                                    <w:left w:val="none" w:sz="0" w:space="0" w:color="auto"/>
                                                                    <w:bottom w:val="none" w:sz="0" w:space="0" w:color="auto"/>
                                                                    <w:right w:val="none" w:sz="0" w:space="0" w:color="auto"/>
                                                                  </w:divBdr>
                                                                  <w:divsChild>
                                                                    <w:div w:id="130169649">
                                                                      <w:marLeft w:val="0"/>
                                                                      <w:marRight w:val="0"/>
                                                                      <w:marTop w:val="0"/>
                                                                      <w:marBottom w:val="0"/>
                                                                      <w:divBdr>
                                                                        <w:top w:val="none" w:sz="0" w:space="0" w:color="auto"/>
                                                                        <w:left w:val="none" w:sz="0" w:space="0" w:color="auto"/>
                                                                        <w:bottom w:val="none" w:sz="0" w:space="0" w:color="auto"/>
                                                                        <w:right w:val="none" w:sz="0" w:space="0" w:color="auto"/>
                                                                      </w:divBdr>
                                                                      <w:divsChild>
                                                                        <w:div w:id="314341098">
                                                                          <w:marLeft w:val="0"/>
                                                                          <w:marRight w:val="0"/>
                                                                          <w:marTop w:val="0"/>
                                                                          <w:marBottom w:val="0"/>
                                                                          <w:divBdr>
                                                                            <w:top w:val="none" w:sz="0" w:space="0" w:color="auto"/>
                                                                            <w:left w:val="none" w:sz="0" w:space="0" w:color="auto"/>
                                                                            <w:bottom w:val="none" w:sz="0" w:space="0" w:color="auto"/>
                                                                            <w:right w:val="none" w:sz="0" w:space="0" w:color="auto"/>
                                                                          </w:divBdr>
                                                                          <w:divsChild>
                                                                            <w:div w:id="357854726">
                                                                              <w:marLeft w:val="0"/>
                                                                              <w:marRight w:val="0"/>
                                                                              <w:marTop w:val="0"/>
                                                                              <w:marBottom w:val="0"/>
                                                                              <w:divBdr>
                                                                                <w:top w:val="none" w:sz="0" w:space="0" w:color="auto"/>
                                                                                <w:left w:val="none" w:sz="0" w:space="0" w:color="auto"/>
                                                                                <w:bottom w:val="none" w:sz="0" w:space="0" w:color="auto"/>
                                                                                <w:right w:val="none" w:sz="0" w:space="0" w:color="auto"/>
                                                                              </w:divBdr>
                                                                              <w:divsChild>
                                                                                <w:div w:id="2030140869">
                                                                                  <w:marLeft w:val="0"/>
                                                                                  <w:marRight w:val="0"/>
                                                                                  <w:marTop w:val="0"/>
                                                                                  <w:marBottom w:val="0"/>
                                                                                  <w:divBdr>
                                                                                    <w:top w:val="none" w:sz="0" w:space="0" w:color="auto"/>
                                                                                    <w:left w:val="none" w:sz="0" w:space="0" w:color="auto"/>
                                                                                    <w:bottom w:val="none" w:sz="0" w:space="0" w:color="auto"/>
                                                                                    <w:right w:val="none" w:sz="0" w:space="0" w:color="auto"/>
                                                                                  </w:divBdr>
                                                                                </w:div>
                                                                                <w:div w:id="271939225">
                                                                                  <w:marLeft w:val="0"/>
                                                                                  <w:marRight w:val="0"/>
                                                                                  <w:marTop w:val="0"/>
                                                                                  <w:marBottom w:val="0"/>
                                                                                  <w:divBdr>
                                                                                    <w:top w:val="none" w:sz="0" w:space="0" w:color="auto"/>
                                                                                    <w:left w:val="none" w:sz="0" w:space="0" w:color="auto"/>
                                                                                    <w:bottom w:val="none" w:sz="0" w:space="0" w:color="auto"/>
                                                                                    <w:right w:val="none" w:sz="0" w:space="0" w:color="auto"/>
                                                                                  </w:divBdr>
                                                                                </w:div>
                                                                                <w:div w:id="95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76387428">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wildlife.vic.gov.au/home/biodiversity-bushfire-response-and-recovery"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zoo.org.au/fire-fund" TargetMode="External"/><Relationship Id="rId10"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environment.vic.gov.au/biodiversity/biodiversity-plan" TargetMode="External"/><Relationship Id="rId27" Type="http://schemas.openxmlformats.org/officeDocument/2006/relationships/customXml" Target="../customXml/item7.xm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Fact%20sheet%201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52d580-73c1-4b2b-acb3-3600a17877a9" ContentTypeId="0x0101002517F445A0F35E449C98AAD631F2B038FA" PreviousValue="true"/>
</file>

<file path=customXml/item2.xml><?xml version="1.0" encoding="utf-8"?>
<?mso-contentType ?>
<customXsn xmlns="http://schemas.microsoft.com/office/2006/metadata/customXsn">
  <xsnLocation/>
  <cached>True</cached>
  <openByDefault>True</openByDefault>
  <xsnScope>/sites/ecm_301/Shared_Docs</xsnScope>
</customXsn>
</file>

<file path=customXml/item3.xml><?xml version="1.0" encoding="utf-8"?>
<ct:contentTypeSchema xmlns:ct="http://schemas.microsoft.com/office/2006/metadata/contentType" xmlns:ma="http://schemas.microsoft.com/office/2006/metadata/properties/metaAttributes" ct:_="" ma:_="" ma:contentTypeName="External Reference Material" ma:contentTypeID="0x0101002517F445A0F35E449C98AAD631F2B038FA007DA3AB3EB0DA2C409011282A79FFFC3F" ma:contentTypeVersion="16" ma:contentTypeDescription="Reference material sourced from areas external to DELWP." ma:contentTypeScope="" ma:versionID="14b1e69ce3155af03a5a9a0b5e63331e">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f12fe9dff95f18c6b397b432b604edeb"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10;#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eb29902-b8d4-4976-b710-5427992199ef}" ma:internalName="TaxCatchAll" ma:showField="CatchAllData" ma:web="8e692d57-3e24-4628-9a5e-feb9442b84a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eb29902-b8d4-4976-b710-5427992199ef}" ma:internalName="TaxCatchAllLabel" ma:readOnly="true" ma:showField="CatchAllDataLabel" ma:web="8e692d57-3e24-4628-9a5e-feb9442b84a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8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DOCID301-1095873854-760</_dlc_DocId>
    <_dlc_DocIdUrl xmlns="a5f32de4-e402-4188-b034-e71ca7d22e54">
      <Url>https://delwpvicgovau.sharepoint.com/sites/ecm_301/_layouts/15/DocIdRedir.aspx?ID=DOCID301-1095873854-760</Url>
      <Description>DOCID301-1095873854-760</Description>
    </_dlc_DocIdUrl>
    <Language xmlns="http://schemas.microsoft.com/sharepoint/v3">English</Language>
    <TaxCatchAll xmlns="9fd47c19-1c4a-4d7d-b342-c10cef269344">
      <Value>81</Value>
      <Value>10</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91AA8E-8E59-43CA-AF1D-2182D0C47A4B}"/>
</file>

<file path=customXml/itemProps2.xml><?xml version="1.0" encoding="utf-8"?>
<ds:datastoreItem xmlns:ds="http://schemas.openxmlformats.org/officeDocument/2006/customXml" ds:itemID="{1C5E988D-7DE1-44C7-AE2A-B46C64E6CD45}"/>
</file>

<file path=customXml/itemProps3.xml><?xml version="1.0" encoding="utf-8"?>
<ds:datastoreItem xmlns:ds="http://schemas.openxmlformats.org/officeDocument/2006/customXml" ds:itemID="{F8782F44-16D3-45F5-8F82-75EF3CF1E1D9}"/>
</file>

<file path=customXml/itemProps4.xml><?xml version="1.0" encoding="utf-8"?>
<ds:datastoreItem xmlns:ds="http://schemas.openxmlformats.org/officeDocument/2006/customXml" ds:itemID="{7246B6CC-ECDA-4AD0-ADA1-BB320E3FA0C6}">
  <ds:schemaRefs>
    <ds:schemaRef ds:uri="http://schemas.microsoft.com/sharepoint/v3/contenttype/forms"/>
  </ds:schemaRefs>
</ds:datastoreItem>
</file>

<file path=customXml/itemProps5.xml><?xml version="1.0" encoding="utf-8"?>
<ds:datastoreItem xmlns:ds="http://schemas.openxmlformats.org/officeDocument/2006/customXml" ds:itemID="{57D32C36-9EE4-4A2B-9BBC-C06C7FD48947}">
  <ds:schemaRefs>
    <ds:schemaRef ds:uri="5e575a25-7d84-42fa-979f-41a456df14de"/>
    <ds:schemaRef ds:uri="http://purl.org/dc/elements/1.1/"/>
    <ds:schemaRef ds:uri="http://schemas.microsoft.com/office/2006/metadata/properties"/>
    <ds:schemaRef ds:uri="bd7ba2a5-f47d-4c97-9d59-3f16e516270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www.w3.org/XML/1998/namespace"/>
    <ds:schemaRef ds:uri="http://purl.org/dc/dcmitype/"/>
  </ds:schemaRefs>
</ds:datastoreItem>
</file>

<file path=customXml/itemProps6.xml><?xml version="1.0" encoding="utf-8"?>
<ds:datastoreItem xmlns:ds="http://schemas.openxmlformats.org/officeDocument/2006/customXml" ds:itemID="{6F075DB4-471F-4C28-B75A-9DEE095C2889}">
  <ds:schemaRefs>
    <ds:schemaRef ds:uri="http://schemas.openxmlformats.org/officeDocument/2006/bibliography"/>
  </ds:schemaRefs>
</ds:datastoreItem>
</file>

<file path=customXml/itemProps7.xml><?xml version="1.0" encoding="utf-8"?>
<ds:datastoreItem xmlns:ds="http://schemas.openxmlformats.org/officeDocument/2006/customXml" ds:itemID="{2D8E38C6-E744-4D32-B43B-E6EE8CD859A0}"/>
</file>

<file path=docProps/app.xml><?xml version="1.0" encoding="utf-8"?>
<Properties xmlns="http://schemas.openxmlformats.org/officeDocument/2006/extended-properties" xmlns:vt="http://schemas.openxmlformats.org/officeDocument/2006/docPropsVTypes">
  <Template>DELWP Fact sheet 1pp template.dotm</Template>
  <TotalTime>0</TotalTime>
  <Pages>2</Pages>
  <Words>1118</Words>
  <Characters>6692</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7795</CharactersWithSpaces>
  <SharedDoc>false</SharedDoc>
  <HLinks>
    <vt:vector size="36" baseType="variant">
      <vt:variant>
        <vt:i4>1638431</vt:i4>
      </vt:variant>
      <vt:variant>
        <vt:i4>24</vt:i4>
      </vt:variant>
      <vt:variant>
        <vt:i4>0</vt:i4>
      </vt:variant>
      <vt:variant>
        <vt:i4>5</vt:i4>
      </vt:variant>
      <vt:variant>
        <vt:lpwstr>http://www.delwp.vic.gov.au/</vt:lpwstr>
      </vt:variant>
      <vt:variant>
        <vt:lpwstr/>
      </vt:variant>
      <vt:variant>
        <vt:i4>2490422</vt:i4>
      </vt:variant>
      <vt:variant>
        <vt:i4>21</vt:i4>
      </vt:variant>
      <vt:variant>
        <vt:i4>0</vt:i4>
      </vt:variant>
      <vt:variant>
        <vt:i4>5</vt:i4>
      </vt:variant>
      <vt:variant>
        <vt:lpwstr>http://www.relayservice.com.au/</vt:lpwstr>
      </vt:variant>
      <vt:variant>
        <vt:lpwstr/>
      </vt:variant>
      <vt:variant>
        <vt:i4>2687044</vt:i4>
      </vt:variant>
      <vt:variant>
        <vt:i4>16</vt:i4>
      </vt:variant>
      <vt:variant>
        <vt:i4>0</vt:i4>
      </vt:variant>
      <vt:variant>
        <vt:i4>5</vt:i4>
      </vt:variant>
      <vt:variant>
        <vt:lpwstr>mailto:customer.service@delwp.vic.gov.au</vt:lpwstr>
      </vt:variant>
      <vt:variant>
        <vt:lpwstr/>
      </vt:variant>
      <vt:variant>
        <vt:i4>7208966</vt:i4>
      </vt:variant>
      <vt:variant>
        <vt:i4>13</vt:i4>
      </vt:variant>
      <vt:variant>
        <vt:i4>0</vt:i4>
      </vt:variant>
      <vt:variant>
        <vt:i4>5</vt:i4>
      </vt:variant>
      <vt:variant>
        <vt:lpwstr>https://library.intranet.vic.gov.au/client/en_AU/vglsweb-depi/?rm=ISBN0%7c%7c%7c1%7c%7c%7c0%7c%7c%7ctrue</vt:lpwstr>
      </vt:variant>
      <vt:variant>
        <vt:lpwstr/>
      </vt:variant>
      <vt:variant>
        <vt:i4>2097257</vt:i4>
      </vt:variant>
      <vt:variant>
        <vt:i4>3</vt:i4>
      </vt:variant>
      <vt:variant>
        <vt:i4>0</vt:i4>
      </vt:variant>
      <vt:variant>
        <vt:i4>5</vt:i4>
      </vt:variant>
      <vt:variant>
        <vt:lpwstr>https://donate.zoo.org.au/donation</vt:lpwstr>
      </vt:variant>
      <vt:variant>
        <vt:lpwstr/>
      </vt:variant>
      <vt:variant>
        <vt:i4>6225994</vt:i4>
      </vt:variant>
      <vt:variant>
        <vt:i4>0</vt:i4>
      </vt:variant>
      <vt:variant>
        <vt:i4>0</vt:i4>
      </vt:variant>
      <vt:variant>
        <vt:i4>5</vt:i4>
      </vt:variant>
      <vt:variant>
        <vt:lpwstr>https://www.environment.vic.gov.au/biodiversity/biodiversity-plan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Summary_BioRespRecovery</dc:title>
  <dc:subject/>
  <dc:creator>Ella L Kelly (DELWP)</dc:creator>
  <cp:keywords/>
  <dc:description/>
  <cp:lastModifiedBy>James Johnson (DELWP)</cp:lastModifiedBy>
  <cp:revision>2</cp:revision>
  <cp:lastPrinted>2020-01-22T19:18:00Z</cp:lastPrinted>
  <dcterms:created xsi:type="dcterms:W3CDTF">2020-01-22T07:32:00Z</dcterms:created>
  <dcterms:modified xsi:type="dcterms:W3CDTF">2020-01-22T07:32:00Z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0x0101002517F445A0F35E449C98AAD631F2B038FA007DA3AB3EB0DA2C409011282A79FFFC3F</vt:lpwstr>
  </property>
  <property fmtid="{D5CDD505-2E9C-101B-9397-08002B2CF9AE}" pid="19" name="Section">
    <vt:lpwstr>10;#All|8270565e-a836-42c0-aa61-1ac7b0ff14aa</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6;#All|8270565e-a836-42c0-aa61-1ac7b0ff14aa</vt:lpwstr>
  </property>
  <property fmtid="{D5CDD505-2E9C-101B-9397-08002B2CF9AE}" pid="23" name="Division">
    <vt:lpwstr>4;#Biodiversity|a369ff78-9705-4b66-a29c-499bde0c7988</vt:lpwstr>
  </property>
  <property fmtid="{D5CDD505-2E9C-101B-9397-08002B2CF9AE}" pid="24" name="Dissemination Limiting Marker">
    <vt:lpwstr>2;#FOUO|955eb6fc-b35a-4808-8aa5-31e514fa3f26</vt:lpwstr>
  </property>
  <property fmtid="{D5CDD505-2E9C-101B-9397-08002B2CF9AE}" pid="25" name="Group1">
    <vt:lpwstr>81;#Environment and Climate Change|b90772f5-2afa-408f-b8b8-93ad6baba774</vt:lpwstr>
  </property>
  <property fmtid="{D5CDD505-2E9C-101B-9397-08002B2CF9AE}" pid="26" name="Security Classification">
    <vt:lpwstr>3;#Unclassified|7fa379f4-4aba-4692-ab80-7d39d3a23cf4</vt:lpwstr>
  </property>
  <property fmtid="{D5CDD505-2E9C-101B-9397-08002B2CF9AE}" pid="27" name="_dlc_DocIdItemGuid">
    <vt:lpwstr>01b2e450-2de3-4bbc-a26d-69f2d05f6c52</vt:lpwstr>
  </property>
  <property fmtid="{D5CDD505-2E9C-101B-9397-08002B2CF9AE}" pid="28" name="SharedWithUsers">
    <vt:lpwstr>1329;#Michelle L Cooper (DELWP);#2890;#James Johnson (DELWP)</vt:lpwstr>
  </property>
</Properties>
</file>