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BDFF6" w14:textId="207ED93F" w:rsidR="000057AA" w:rsidRDefault="00534788" w:rsidP="00191115">
      <w:pPr>
        <w:pStyle w:val="BodyText"/>
        <w:tabs>
          <w:tab w:val="left" w:pos="567"/>
        </w:tabs>
        <w:ind w:left="567"/>
        <w:rPr>
          <w:rFonts w:asciiTheme="majorHAnsi" w:hAnsiTheme="majorHAnsi" w:cstheme="majorHAnsi"/>
          <w:b/>
          <w:color w:val="002060"/>
          <w:sz w:val="40"/>
          <w:szCs w:val="40"/>
        </w:rPr>
      </w:pPr>
      <w:bookmarkStart w:id="0" w:name="_Toc106305998"/>
      <w:r>
        <w:rPr>
          <w:rFonts w:asciiTheme="majorHAnsi" w:hAnsiTheme="majorHAnsi" w:cstheme="majorHAnsi"/>
          <w:b/>
          <w:bCs/>
          <w:color w:val="002060"/>
          <w:sz w:val="40"/>
          <w:szCs w:val="40"/>
        </w:rPr>
        <w:t>2025-26</w:t>
      </w:r>
      <w:r w:rsidR="001E16FF">
        <w:rPr>
          <w:rFonts w:asciiTheme="majorHAnsi" w:hAnsiTheme="majorHAnsi" w:cstheme="majorHAnsi"/>
          <w:b/>
          <w:bCs/>
          <w:color w:val="002060"/>
          <w:sz w:val="40"/>
          <w:szCs w:val="40"/>
        </w:rPr>
        <w:t xml:space="preserve"> </w:t>
      </w:r>
      <w:r w:rsidR="00993AD2" w:rsidRPr="00993AD2">
        <w:rPr>
          <w:rFonts w:asciiTheme="majorHAnsi" w:hAnsiTheme="majorHAnsi" w:cstheme="majorHAnsi"/>
          <w:b/>
          <w:bCs/>
          <w:color w:val="002060"/>
          <w:sz w:val="40"/>
          <w:szCs w:val="40"/>
        </w:rPr>
        <w:t>Wildlife Rehabilitator Grants</w:t>
      </w:r>
    </w:p>
    <w:p w14:paraId="40D13F1D" w14:textId="2D4AB15C" w:rsidR="00993AD2" w:rsidRPr="00792B93" w:rsidRDefault="00993AD2" w:rsidP="00191115">
      <w:pPr>
        <w:pStyle w:val="BodyText"/>
        <w:tabs>
          <w:tab w:val="left" w:pos="567"/>
        </w:tabs>
        <w:ind w:left="567"/>
        <w:rPr>
          <w:rFonts w:cstheme="minorHAnsi"/>
          <w:b/>
          <w:bCs/>
          <w:color w:val="002060"/>
          <w:sz w:val="28"/>
          <w:szCs w:val="28"/>
        </w:rPr>
      </w:pPr>
      <w:r w:rsidRPr="00792B93">
        <w:rPr>
          <w:rFonts w:cstheme="minorHAnsi"/>
          <w:b/>
          <w:bCs/>
          <w:color w:val="002060"/>
          <w:sz w:val="28"/>
          <w:szCs w:val="28"/>
        </w:rPr>
        <w:t>Guidelines</w:t>
      </w:r>
    </w:p>
    <w:p w14:paraId="63679520" w14:textId="295DB16D" w:rsidR="000057AA" w:rsidRDefault="000057AA" w:rsidP="00191115">
      <w:pPr>
        <w:pStyle w:val="BodyText"/>
        <w:tabs>
          <w:tab w:val="left" w:pos="567"/>
        </w:tabs>
        <w:ind w:left="567"/>
        <w:rPr>
          <w:rFonts w:ascii="VIC" w:hAnsi="VIC"/>
          <w:b/>
          <w:bCs/>
          <w:color w:val="002060"/>
          <w:sz w:val="28"/>
          <w:szCs w:val="28"/>
        </w:rPr>
      </w:pPr>
    </w:p>
    <w:p w14:paraId="43964426" w14:textId="05F18BE5" w:rsidR="000057AA" w:rsidRDefault="000057AA" w:rsidP="00191115">
      <w:pPr>
        <w:pStyle w:val="BodyText"/>
        <w:tabs>
          <w:tab w:val="left" w:pos="567"/>
        </w:tabs>
        <w:ind w:left="567"/>
        <w:rPr>
          <w:rFonts w:ascii="VIC" w:hAnsi="VIC"/>
          <w:b/>
          <w:bCs/>
          <w:color w:val="002060"/>
          <w:sz w:val="28"/>
          <w:szCs w:val="28"/>
        </w:rPr>
      </w:pPr>
    </w:p>
    <w:bookmarkEnd w:id="0"/>
    <w:p w14:paraId="5314A1DC" w14:textId="06010AE0" w:rsidR="005F13A7" w:rsidRPr="00FD3236" w:rsidRDefault="00781EAC" w:rsidP="00191115">
      <w:pPr>
        <w:pStyle w:val="BodyText"/>
        <w:tabs>
          <w:tab w:val="left" w:pos="567"/>
          <w:tab w:val="left" w:pos="1134"/>
        </w:tabs>
        <w:ind w:left="567"/>
        <w:rPr>
          <w:rFonts w:ascii="Arial" w:eastAsia="MS PGothic" w:hAnsi="Arial" w:cs="Arial"/>
          <w:b/>
          <w:bCs/>
          <w:color w:val="201547"/>
          <w:spacing w:val="-4"/>
          <w:sz w:val="24"/>
          <w:szCs w:val="24"/>
        </w:rPr>
      </w:pPr>
      <w:r>
        <w:rPr>
          <w:noProof/>
          <w:sz w:val="22"/>
          <w:szCs w:val="22"/>
        </w:rPr>
        <w:drawing>
          <wp:anchor distT="0" distB="0" distL="114300" distR="114300" simplePos="0" relativeHeight="251658251" behindDoc="1" locked="0" layoutInCell="1" allowOverlap="1" wp14:anchorId="47279A0B" wp14:editId="68B9BD51">
            <wp:simplePos x="0" y="0"/>
            <wp:positionH relativeFrom="column">
              <wp:posOffset>366758</wp:posOffset>
            </wp:positionH>
            <wp:positionV relativeFrom="paragraph">
              <wp:posOffset>14786</wp:posOffset>
            </wp:positionV>
            <wp:extent cx="6650899" cy="7162800"/>
            <wp:effectExtent l="0" t="0" r="0" b="0"/>
            <wp:wrapNone/>
            <wp:docPr id="461068987" name="Picture 1" descr="A close up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68987" name="Picture 1" descr="A close up of a bir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0899" cy="7162800"/>
                    </a:xfrm>
                    <a:prstGeom prst="rect">
                      <a:avLst/>
                    </a:prstGeom>
                  </pic:spPr>
                </pic:pic>
              </a:graphicData>
            </a:graphic>
            <wp14:sizeRelH relativeFrom="margin">
              <wp14:pctWidth>0</wp14:pctWidth>
            </wp14:sizeRelH>
            <wp14:sizeRelV relativeFrom="margin">
              <wp14:pctHeight>0</wp14:pctHeight>
            </wp14:sizeRelV>
          </wp:anchor>
        </w:drawing>
      </w:r>
    </w:p>
    <w:p w14:paraId="762CE24F" w14:textId="1104F393" w:rsidR="007F1360" w:rsidRDefault="007F1360" w:rsidP="00191115">
      <w:pPr>
        <w:pStyle w:val="SmallBodyText"/>
        <w:tabs>
          <w:tab w:val="left" w:pos="567"/>
        </w:tabs>
        <w:ind w:left="567"/>
        <w:jc w:val="both"/>
        <w:rPr>
          <w:sz w:val="22"/>
          <w:szCs w:val="22"/>
        </w:rPr>
      </w:pPr>
    </w:p>
    <w:p w14:paraId="13044E99" w14:textId="0FD3D35B" w:rsidR="00D97E0F" w:rsidRDefault="009053C1" w:rsidP="00191115">
      <w:pPr>
        <w:pStyle w:val="SmallBodyText"/>
        <w:tabs>
          <w:tab w:val="left" w:pos="567"/>
        </w:tabs>
        <w:ind w:left="567"/>
        <w:jc w:val="both"/>
        <w:rPr>
          <w:sz w:val="22"/>
          <w:szCs w:val="22"/>
        </w:rPr>
      </w:pPr>
      <w:r>
        <w:rPr>
          <w:rFonts w:ascii="VIC" w:hAnsi="VIC"/>
          <w:b/>
          <w:bCs/>
          <w:noProof/>
          <w:color w:val="002060"/>
          <w:sz w:val="28"/>
          <w:szCs w:val="28"/>
        </w:rPr>
        <w:drawing>
          <wp:anchor distT="0" distB="0" distL="114300" distR="114300" simplePos="0" relativeHeight="251658247" behindDoc="0" locked="0" layoutInCell="1" allowOverlap="1" wp14:anchorId="0326A6F8" wp14:editId="294E01B1">
            <wp:simplePos x="0" y="0"/>
            <wp:positionH relativeFrom="page">
              <wp:posOffset>6512560</wp:posOffset>
            </wp:positionH>
            <wp:positionV relativeFrom="page">
              <wp:posOffset>6920230</wp:posOffset>
            </wp:positionV>
            <wp:extent cx="1048385" cy="2231390"/>
            <wp:effectExtent l="0" t="0" r="0" b="0"/>
            <wp:wrapTopAndBottom/>
            <wp:docPr id="1492690113" name="Picture 13"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90113" name="Picture 13" descr="A close-up of a paint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385" cy="2231390"/>
                    </a:xfrm>
                    <a:prstGeom prst="rect">
                      <a:avLst/>
                    </a:prstGeom>
                    <a:noFill/>
                  </pic:spPr>
                </pic:pic>
              </a:graphicData>
            </a:graphic>
          </wp:anchor>
        </w:drawing>
      </w:r>
      <w:r w:rsidR="0059049D">
        <w:rPr>
          <w:rFonts w:ascii="VIC" w:hAnsi="VIC"/>
          <w:b/>
          <w:bCs/>
          <w:noProof/>
          <w:color w:val="002060"/>
          <w:sz w:val="28"/>
          <w:szCs w:val="28"/>
        </w:rPr>
        <w:drawing>
          <wp:anchor distT="0" distB="0" distL="114300" distR="114300" simplePos="0" relativeHeight="251658242" behindDoc="0" locked="0" layoutInCell="1" allowOverlap="1" wp14:anchorId="5C513655" wp14:editId="7C612759">
            <wp:simplePos x="0" y="0"/>
            <wp:positionH relativeFrom="page">
              <wp:posOffset>5310338</wp:posOffset>
            </wp:positionH>
            <wp:positionV relativeFrom="page">
              <wp:align>center</wp:align>
            </wp:positionV>
            <wp:extent cx="2503805" cy="4993640"/>
            <wp:effectExtent l="0" t="0" r="0" b="0"/>
            <wp:wrapTopAndBottom/>
            <wp:docPr id="389897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3805" cy="4993640"/>
                    </a:xfrm>
                    <a:prstGeom prst="rect">
                      <a:avLst/>
                    </a:prstGeom>
                    <a:noFill/>
                  </pic:spPr>
                </pic:pic>
              </a:graphicData>
            </a:graphic>
            <wp14:sizeRelH relativeFrom="margin">
              <wp14:pctWidth>0</wp14:pctWidth>
            </wp14:sizeRelH>
            <wp14:sizeRelV relativeFrom="margin">
              <wp14:pctHeight>0</wp14:pctHeight>
            </wp14:sizeRelV>
          </wp:anchor>
        </w:drawing>
      </w:r>
      <w:r w:rsidR="0059049D">
        <w:rPr>
          <w:rFonts w:ascii="VIC" w:hAnsi="VIC"/>
          <w:b/>
          <w:bCs/>
          <w:noProof/>
          <w:color w:val="002060"/>
          <w:sz w:val="28"/>
          <w:szCs w:val="28"/>
        </w:rPr>
        <w:drawing>
          <wp:anchor distT="0" distB="0" distL="114300" distR="114300" simplePos="0" relativeHeight="251658246" behindDoc="0" locked="0" layoutInCell="1" allowOverlap="1" wp14:anchorId="7E983B30" wp14:editId="2BEC9789">
            <wp:simplePos x="0" y="0"/>
            <wp:positionH relativeFrom="margin">
              <wp:posOffset>1718945</wp:posOffset>
            </wp:positionH>
            <wp:positionV relativeFrom="page">
              <wp:posOffset>8227695</wp:posOffset>
            </wp:positionV>
            <wp:extent cx="2462530" cy="2878455"/>
            <wp:effectExtent l="0" t="0" r="0" b="0"/>
            <wp:wrapTopAndBottom/>
            <wp:docPr id="11218227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530" cy="2878455"/>
                    </a:xfrm>
                    <a:prstGeom prst="rect">
                      <a:avLst/>
                    </a:prstGeom>
                    <a:noFill/>
                  </pic:spPr>
                </pic:pic>
              </a:graphicData>
            </a:graphic>
            <wp14:sizeRelH relativeFrom="margin">
              <wp14:pctWidth>0</wp14:pctWidth>
            </wp14:sizeRelH>
            <wp14:sizeRelV relativeFrom="margin">
              <wp14:pctHeight>0</wp14:pctHeight>
            </wp14:sizeRelV>
          </wp:anchor>
        </w:drawing>
      </w:r>
      <w:r w:rsidR="0059049D">
        <w:rPr>
          <w:rFonts w:ascii="VIC" w:hAnsi="VIC"/>
          <w:b/>
          <w:bCs/>
          <w:noProof/>
          <w:color w:val="002060"/>
          <w:sz w:val="28"/>
          <w:szCs w:val="28"/>
        </w:rPr>
        <w:drawing>
          <wp:anchor distT="0" distB="0" distL="114300" distR="114300" simplePos="0" relativeHeight="251658245" behindDoc="0" locked="0" layoutInCell="1" allowOverlap="1" wp14:anchorId="4E9F2637" wp14:editId="078B8DC5">
            <wp:simplePos x="0" y="0"/>
            <wp:positionH relativeFrom="margin">
              <wp:posOffset>3737610</wp:posOffset>
            </wp:positionH>
            <wp:positionV relativeFrom="page">
              <wp:posOffset>8220710</wp:posOffset>
            </wp:positionV>
            <wp:extent cx="895350" cy="942975"/>
            <wp:effectExtent l="0" t="0" r="0" b="9525"/>
            <wp:wrapTopAndBottom/>
            <wp:docPr id="1179604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942975"/>
                    </a:xfrm>
                    <a:prstGeom prst="rect">
                      <a:avLst/>
                    </a:prstGeom>
                    <a:noFill/>
                  </pic:spPr>
                </pic:pic>
              </a:graphicData>
            </a:graphic>
            <wp14:sizeRelH relativeFrom="margin">
              <wp14:pctWidth>0</wp14:pctWidth>
            </wp14:sizeRelH>
            <wp14:sizeRelV relativeFrom="margin">
              <wp14:pctHeight>0</wp14:pctHeight>
            </wp14:sizeRelV>
          </wp:anchor>
        </w:drawing>
      </w:r>
      <w:r w:rsidR="00FA4F64">
        <w:rPr>
          <w:rFonts w:ascii="VIC" w:hAnsi="VIC"/>
          <w:b/>
          <w:bCs/>
          <w:noProof/>
          <w:color w:val="002060"/>
          <w:sz w:val="28"/>
          <w:szCs w:val="28"/>
        </w:rPr>
        <w:drawing>
          <wp:anchor distT="0" distB="0" distL="114300" distR="114300" simplePos="0" relativeHeight="251658240" behindDoc="0" locked="0" layoutInCell="1" allowOverlap="1" wp14:anchorId="1CF57E46" wp14:editId="517CC352">
            <wp:simplePos x="0" y="0"/>
            <wp:positionH relativeFrom="margin">
              <wp:posOffset>4565015</wp:posOffset>
            </wp:positionH>
            <wp:positionV relativeFrom="margin">
              <wp:posOffset>8780780</wp:posOffset>
            </wp:positionV>
            <wp:extent cx="1737360" cy="410845"/>
            <wp:effectExtent l="0" t="0" r="0" b="8255"/>
            <wp:wrapTopAndBottom/>
            <wp:docPr id="1239281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360" cy="410845"/>
                    </a:xfrm>
                    <a:prstGeom prst="rect">
                      <a:avLst/>
                    </a:prstGeom>
                    <a:noFill/>
                  </pic:spPr>
                </pic:pic>
              </a:graphicData>
            </a:graphic>
            <wp14:sizeRelV relativeFrom="margin">
              <wp14:pctHeight>0</wp14:pctHeight>
            </wp14:sizeRelV>
          </wp:anchor>
        </w:drawing>
      </w:r>
      <w:r w:rsidR="00FA4F64">
        <w:rPr>
          <w:noProof/>
        </w:rPr>
        <mc:AlternateContent>
          <mc:Choice Requires="wps">
            <w:drawing>
              <wp:anchor distT="0" distB="0" distL="114300" distR="114300" simplePos="0" relativeHeight="251658241" behindDoc="0" locked="0" layoutInCell="1" allowOverlap="1" wp14:anchorId="1A0465C2" wp14:editId="2E4ECA08">
                <wp:simplePos x="0" y="0"/>
                <wp:positionH relativeFrom="margin">
                  <wp:align>left</wp:align>
                </wp:positionH>
                <wp:positionV relativeFrom="margin">
                  <wp:posOffset>8805957</wp:posOffset>
                </wp:positionV>
                <wp:extent cx="1743075" cy="321547"/>
                <wp:effectExtent l="0" t="0" r="9525" b="2540"/>
                <wp:wrapNone/>
                <wp:docPr id="28" name="Cover_TextBoxWeb"/>
                <wp:cNvGraphicFramePr/>
                <a:graphic xmlns:a="http://schemas.openxmlformats.org/drawingml/2006/main">
                  <a:graphicData uri="http://schemas.microsoft.com/office/word/2010/wordprocessingShape">
                    <wps:wsp>
                      <wps:cNvSpPr txBox="1"/>
                      <wps:spPr>
                        <a:xfrm>
                          <a:off x="0" y="0"/>
                          <a:ext cx="1743075" cy="321547"/>
                        </a:xfrm>
                        <a:prstGeom prst="rect">
                          <a:avLst/>
                        </a:prstGeom>
                        <a:noFill/>
                        <a:ln w="6350">
                          <a:noFill/>
                        </a:ln>
                      </wps:spPr>
                      <wps:txbx>
                        <w:txbxContent>
                          <w:p w14:paraId="01751D5B" w14:textId="51A8763C" w:rsidR="00E20EBF" w:rsidRPr="00525B23" w:rsidRDefault="00E20EBF" w:rsidP="00E20EBF">
                            <w:pPr>
                              <w:pStyle w:val="xWebCoverPage"/>
                              <w:rPr>
                                <w:sz w:val="32"/>
                                <w:szCs w:val="32"/>
                              </w:rPr>
                            </w:pPr>
                            <w:hyperlink r:id="rId21" w:history="1">
                              <w:r w:rsidRPr="00525B23">
                                <w:rPr>
                                  <w:sz w:val="32"/>
                                  <w:szCs w:val="32"/>
                                </w:rPr>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465C2" id="_x0000_t202" coordsize="21600,21600" o:spt="202" path="m,l,21600r21600,l21600,xe">
                <v:stroke joinstyle="miter"/>
                <v:path gradientshapeok="t" o:connecttype="rect"/>
              </v:shapetype>
              <v:shape id="Cover_TextBoxWeb" o:spid="_x0000_s1026" type="#_x0000_t202" style="position:absolute;left:0;text-align:left;margin-left:0;margin-top:693.4pt;width:137.25pt;height:25.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" filled="f" stroked="f" strokeweight=".5pt">
                <v:textbox inset="0,0,0,0">
                  <w:txbxContent>
                    <w:p w14:paraId="01751D5B" w14:textId="51A8763C" w:rsidR="00E20EBF" w:rsidRPr="00525B23" w:rsidRDefault="00E20EBF" w:rsidP="00E20EBF">
                      <w:pPr>
                        <w:pStyle w:val="xWebCoverPage"/>
                        <w:rPr>
                          <w:sz w:val="32"/>
                          <w:szCs w:val="32"/>
                        </w:rPr>
                      </w:pPr>
                      <w:hyperlink r:id="rId22" w:history="1">
                        <w:r w:rsidRPr="00525B23">
                          <w:rPr>
                            <w:sz w:val="32"/>
                            <w:szCs w:val="32"/>
                          </w:rPr>
                          <w:t>deeca.vic.gov.au</w:t>
                        </w:r>
                      </w:hyperlink>
                    </w:p>
                  </w:txbxContent>
                </v:textbox>
                <w10:wrap anchorx="margin" anchory="margin"/>
              </v:shape>
            </w:pict>
          </mc:Fallback>
        </mc:AlternateContent>
      </w:r>
      <w:r w:rsidR="00576647">
        <w:rPr>
          <w:rFonts w:ascii="VIC" w:hAnsi="VIC"/>
          <w:b/>
          <w:bCs/>
          <w:noProof/>
          <w:color w:val="002060"/>
          <w:sz w:val="28"/>
          <w:szCs w:val="28"/>
        </w:rPr>
        <w:drawing>
          <wp:anchor distT="0" distB="0" distL="114300" distR="114300" simplePos="0" relativeHeight="251658244" behindDoc="0" locked="0" layoutInCell="1" allowOverlap="1" wp14:anchorId="1F91778C" wp14:editId="56367878">
            <wp:simplePos x="0" y="0"/>
            <wp:positionH relativeFrom="column">
              <wp:posOffset>3355117</wp:posOffset>
            </wp:positionH>
            <wp:positionV relativeFrom="page">
              <wp:posOffset>6927215</wp:posOffset>
            </wp:positionV>
            <wp:extent cx="2143125" cy="2226310"/>
            <wp:effectExtent l="0" t="0" r="9525" b="2540"/>
            <wp:wrapTopAndBottom/>
            <wp:docPr id="14211780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226310"/>
                    </a:xfrm>
                    <a:prstGeom prst="rect">
                      <a:avLst/>
                    </a:prstGeom>
                    <a:noFill/>
                  </pic:spPr>
                </pic:pic>
              </a:graphicData>
            </a:graphic>
            <wp14:sizeRelH relativeFrom="margin">
              <wp14:pctWidth>0</wp14:pctWidth>
            </wp14:sizeRelH>
            <wp14:sizeRelV relativeFrom="margin">
              <wp14:pctHeight>0</wp14:pctHeight>
            </wp14:sizeRelV>
          </wp:anchor>
        </w:drawing>
      </w:r>
      <w:r w:rsidR="00576647">
        <w:rPr>
          <w:rFonts w:ascii="VIC" w:hAnsi="VIC"/>
          <w:b/>
          <w:bCs/>
          <w:noProof/>
          <w:color w:val="002060"/>
          <w:sz w:val="28"/>
          <w:szCs w:val="28"/>
        </w:rPr>
        <w:drawing>
          <wp:anchor distT="0" distB="0" distL="114300" distR="114300" simplePos="0" relativeHeight="251658243" behindDoc="0" locked="0" layoutInCell="1" allowOverlap="1" wp14:anchorId="22C40843" wp14:editId="6DDF9795">
            <wp:simplePos x="0" y="0"/>
            <wp:positionH relativeFrom="column">
              <wp:posOffset>5067188</wp:posOffset>
            </wp:positionH>
            <wp:positionV relativeFrom="page">
              <wp:posOffset>6929832</wp:posOffset>
            </wp:positionV>
            <wp:extent cx="876300" cy="914400"/>
            <wp:effectExtent l="0" t="0" r="0" b="0"/>
            <wp:wrapTopAndBottom/>
            <wp:docPr id="1564565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pic:spPr>
                </pic:pic>
              </a:graphicData>
            </a:graphic>
            <wp14:sizeRelH relativeFrom="margin">
              <wp14:pctWidth>0</wp14:pctWidth>
            </wp14:sizeRelH>
            <wp14:sizeRelV relativeFrom="margin">
              <wp14:pctHeight>0</wp14:pctHeight>
            </wp14:sizeRelV>
          </wp:anchor>
        </w:drawing>
      </w:r>
    </w:p>
    <w:p w14:paraId="526C8C82" w14:textId="78B8F032" w:rsidR="00062E5A" w:rsidRPr="00DC3104" w:rsidRDefault="00062E5A" w:rsidP="00062E5A">
      <w:pPr>
        <w:pStyle w:val="SmallBodyText"/>
        <w:spacing w:before="120" w:after="120" w:line="240" w:lineRule="atLeast"/>
        <w:jc w:val="both"/>
        <w:rPr>
          <w:b/>
        </w:rPr>
      </w:pPr>
      <w:r w:rsidRPr="00514FB0">
        <w:rPr>
          <w:b/>
        </w:rPr>
        <w:lastRenderedPageBreak/>
        <w:t>Warning: Health and safety are paramount</w:t>
      </w:r>
      <w:r>
        <w:rPr>
          <w:b/>
          <w:bCs/>
        </w:rPr>
        <w:t>:</w:t>
      </w:r>
      <w:r>
        <w:t xml:space="preserve"> You must put in place relevant Work Health Safety policies and procedures to ensure the safety of those undertaking grant activities. </w:t>
      </w:r>
    </w:p>
    <w:p w14:paraId="7ECD5DEB" w14:textId="77777777" w:rsidR="00A83553" w:rsidRDefault="00A83553" w:rsidP="00043C06">
      <w:pPr>
        <w:pStyle w:val="BoldBodyText"/>
        <w:tabs>
          <w:tab w:val="left" w:pos="0"/>
        </w:tabs>
        <w:rPr>
          <w:sz w:val="22"/>
          <w:szCs w:val="22"/>
        </w:rPr>
      </w:pPr>
    </w:p>
    <w:p w14:paraId="2733FB48" w14:textId="77777777" w:rsidR="00DE66E2" w:rsidRPr="00F35902" w:rsidRDefault="00E61606" w:rsidP="00043C06">
      <w:pPr>
        <w:pStyle w:val="BoldBodyText"/>
        <w:tabs>
          <w:tab w:val="left" w:pos="0"/>
        </w:tabs>
        <w:rPr>
          <w:rFonts w:asciiTheme="minorHAnsi" w:hAnsiTheme="minorHAnsi" w:cstheme="minorHAnsi"/>
          <w:b/>
          <w:bCs w:val="0"/>
          <w:sz w:val="18"/>
          <w:szCs w:val="18"/>
        </w:rPr>
      </w:pPr>
      <w:r w:rsidRPr="00F35902">
        <w:rPr>
          <w:rFonts w:asciiTheme="minorHAnsi" w:hAnsiTheme="minorHAnsi" w:cstheme="minorHAnsi"/>
          <w:b/>
          <w:bCs w:val="0"/>
          <w:sz w:val="18"/>
          <w:szCs w:val="18"/>
        </w:rPr>
        <w:t>Photo credit</w:t>
      </w:r>
    </w:p>
    <w:p w14:paraId="3A0E3277" w14:textId="0315AE40" w:rsidR="00E61606" w:rsidRPr="00623477" w:rsidRDefault="005D20CD" w:rsidP="00043C06">
      <w:pPr>
        <w:pStyle w:val="BoldBodyText"/>
        <w:tabs>
          <w:tab w:val="left" w:pos="0"/>
        </w:tabs>
        <w:rPr>
          <w:rFonts w:asciiTheme="minorHAnsi" w:hAnsiTheme="minorHAnsi" w:cstheme="minorHAnsi"/>
          <w:sz w:val="18"/>
          <w:szCs w:val="18"/>
        </w:rPr>
      </w:pPr>
      <w:r w:rsidRPr="00623477">
        <w:rPr>
          <w:rFonts w:asciiTheme="minorHAnsi" w:hAnsiTheme="minorHAnsi" w:cstheme="minorHAnsi"/>
          <w:sz w:val="18"/>
          <w:szCs w:val="18"/>
        </w:rPr>
        <w:t>Tawny Frogmouth</w:t>
      </w:r>
      <w:r w:rsidR="00DE66E2" w:rsidRPr="00623477">
        <w:rPr>
          <w:rFonts w:asciiTheme="minorHAnsi" w:hAnsiTheme="minorHAnsi" w:cstheme="minorHAnsi"/>
          <w:sz w:val="18"/>
          <w:szCs w:val="18"/>
        </w:rPr>
        <w:t xml:space="preserve">, </w:t>
      </w:r>
      <w:r w:rsidRPr="00623477">
        <w:rPr>
          <w:rFonts w:asciiTheme="minorHAnsi" w:hAnsiTheme="minorHAnsi" w:cstheme="minorHAnsi"/>
          <w:sz w:val="18"/>
          <w:szCs w:val="18"/>
        </w:rPr>
        <w:t>Marcia Riederer</w:t>
      </w:r>
      <w:r w:rsidR="00DE66E2" w:rsidRPr="00623477">
        <w:rPr>
          <w:rFonts w:asciiTheme="minorHAnsi" w:hAnsiTheme="minorHAnsi" w:cstheme="minorHAnsi"/>
          <w:sz w:val="18"/>
          <w:szCs w:val="18"/>
        </w:rPr>
        <w:t xml:space="preserve">, </w:t>
      </w:r>
      <w:r w:rsidR="00D840C0" w:rsidRPr="00623477">
        <w:rPr>
          <w:rFonts w:asciiTheme="minorHAnsi" w:hAnsiTheme="minorHAnsi" w:cstheme="minorHAnsi"/>
          <w:sz w:val="18"/>
          <w:szCs w:val="18"/>
        </w:rPr>
        <w:t>Department of Energy, Environment and Climate Action (</w:t>
      </w:r>
      <w:r w:rsidR="00DE66E2" w:rsidRPr="00623477">
        <w:rPr>
          <w:rFonts w:asciiTheme="minorHAnsi" w:hAnsiTheme="minorHAnsi" w:cstheme="minorHAnsi"/>
          <w:sz w:val="18"/>
          <w:szCs w:val="18"/>
        </w:rPr>
        <w:t>DEECA</w:t>
      </w:r>
      <w:r w:rsidR="00D840C0" w:rsidRPr="00623477">
        <w:rPr>
          <w:rFonts w:asciiTheme="minorHAnsi" w:hAnsiTheme="minorHAnsi" w:cstheme="minorHAnsi"/>
          <w:sz w:val="18"/>
          <w:szCs w:val="18"/>
        </w:rPr>
        <w:t>)</w:t>
      </w:r>
    </w:p>
    <w:p w14:paraId="0F23B593" w14:textId="77777777" w:rsidR="009053C1" w:rsidRDefault="009053C1" w:rsidP="00191115">
      <w:pPr>
        <w:pStyle w:val="BodyText"/>
        <w:tabs>
          <w:tab w:val="left" w:pos="567"/>
        </w:tabs>
        <w:ind w:left="567"/>
        <w:rPr>
          <w:bCs/>
        </w:rPr>
      </w:pPr>
    </w:p>
    <w:p w14:paraId="636F8EC1" w14:textId="77777777" w:rsidR="009053C1" w:rsidRDefault="009053C1" w:rsidP="00191115">
      <w:pPr>
        <w:pStyle w:val="BodyText"/>
        <w:tabs>
          <w:tab w:val="left" w:pos="567"/>
        </w:tabs>
        <w:ind w:left="567"/>
        <w:rPr>
          <w:bCs/>
        </w:rPr>
      </w:pPr>
    </w:p>
    <w:p w14:paraId="6C1C3715" w14:textId="77777777" w:rsidR="009053C1" w:rsidRDefault="009053C1" w:rsidP="00191115">
      <w:pPr>
        <w:pStyle w:val="BodyText"/>
        <w:tabs>
          <w:tab w:val="left" w:pos="567"/>
        </w:tabs>
        <w:ind w:left="567"/>
        <w:rPr>
          <w:bCs/>
        </w:rPr>
      </w:pPr>
    </w:p>
    <w:p w14:paraId="23899415" w14:textId="77777777" w:rsidR="009053C1" w:rsidRDefault="009053C1" w:rsidP="00191115">
      <w:pPr>
        <w:pStyle w:val="BodyText"/>
        <w:tabs>
          <w:tab w:val="left" w:pos="567"/>
        </w:tabs>
        <w:ind w:left="567"/>
        <w:rPr>
          <w:bCs/>
        </w:rPr>
      </w:pPr>
    </w:p>
    <w:p w14:paraId="40E76C62" w14:textId="77777777" w:rsidR="009053C1" w:rsidRDefault="009053C1" w:rsidP="00191115">
      <w:pPr>
        <w:pStyle w:val="BodyText"/>
        <w:tabs>
          <w:tab w:val="left" w:pos="567"/>
        </w:tabs>
        <w:ind w:left="567"/>
        <w:rPr>
          <w:bCs/>
        </w:rPr>
      </w:pPr>
    </w:p>
    <w:p w14:paraId="16E9E787" w14:textId="5B8054E1" w:rsidR="00E700B7" w:rsidRDefault="00E700B7" w:rsidP="00191115">
      <w:pPr>
        <w:pStyle w:val="BodyText"/>
        <w:tabs>
          <w:tab w:val="left" w:pos="567"/>
        </w:tabs>
        <w:ind w:left="567"/>
      </w:pPr>
    </w:p>
    <w:p w14:paraId="449803F9" w14:textId="77777777" w:rsidR="001F5450" w:rsidRDefault="001F5450" w:rsidP="00191115">
      <w:pPr>
        <w:pStyle w:val="BodyText"/>
        <w:tabs>
          <w:tab w:val="left" w:pos="567"/>
        </w:tabs>
        <w:ind w:left="567"/>
      </w:pPr>
    </w:p>
    <w:p w14:paraId="476FDDF2" w14:textId="77777777" w:rsidR="001F5450" w:rsidRDefault="001F5450" w:rsidP="00191115">
      <w:pPr>
        <w:pStyle w:val="BodyText"/>
        <w:tabs>
          <w:tab w:val="left" w:pos="567"/>
        </w:tabs>
        <w:ind w:left="567"/>
      </w:pPr>
    </w:p>
    <w:p w14:paraId="304944E3" w14:textId="77777777" w:rsidR="00ED596C" w:rsidRDefault="00ED596C" w:rsidP="008B74D1">
      <w:pPr>
        <w:pStyle w:val="DisclaimerText"/>
        <w:framePr w:w="0" w:hSpace="0" w:vSpace="0" w:wrap="auto" w:hAnchor="text" w:xAlign="left" w:yAlign="inline"/>
        <w:suppressOverlap w:val="0"/>
      </w:pPr>
      <w:r>
        <w:rPr>
          <w:noProof/>
        </w:rPr>
        <mc:AlternateContent>
          <mc:Choice Requires="wps">
            <w:drawing>
              <wp:inline distT="0" distB="0" distL="0" distR="0" wp14:anchorId="05E483EC" wp14:editId="2A2043D3">
                <wp:extent cx="4333875" cy="1656000"/>
                <wp:effectExtent l="0" t="0" r="9525" b="1905"/>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33875" cy="165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3E5441EB" w14:textId="77777777" w:rsidR="00ED596C" w:rsidRPr="009A0049" w:rsidRDefault="00ED596C" w:rsidP="00ED596C">
                            <w:pPr>
                              <w:pStyle w:val="SmallBodyText"/>
                              <w:rPr>
                                <w:color w:val="FFFFFF" w:themeColor="background1"/>
                              </w:rPr>
                            </w:pPr>
                            <w:r w:rsidRPr="00443425">
                              <w:rPr>
                                <w:color w:val="FFFFFF" w:themeColor="background1"/>
                              </w:rPr>
                              <w:t>Acknowledgement</w:t>
                            </w:r>
                          </w:p>
                          <w:p w14:paraId="4171AF09" w14:textId="77777777" w:rsidR="00ED596C" w:rsidRDefault="00ED596C" w:rsidP="00ED596C">
                            <w:pPr>
                              <w:pStyle w:val="SmallBodyText"/>
                            </w:pPr>
                            <w:r>
                              <w:t>We acknowledge and respect Victorian Traditional Owners as the original custodians of Victoria’s land and waters, their unique ability to care for Country and deep spiritual connection to it.</w:t>
                            </w:r>
                          </w:p>
                          <w:p w14:paraId="4154BDDE" w14:textId="77777777" w:rsidR="00ED596C" w:rsidRDefault="00ED596C" w:rsidP="00ED596C">
                            <w:pPr>
                              <w:pStyle w:val="SmallBodyText"/>
                            </w:pPr>
                            <w:r>
                              <w:t xml:space="preserve">We honour Elders past and present whose knowledge and wisdom </w:t>
                            </w:r>
                            <w:r>
                              <w:br/>
                              <w:t>has ensured the continuation of culture and traditional practices.</w:t>
                            </w:r>
                          </w:p>
                          <w:p w14:paraId="6B04C011" w14:textId="77777777" w:rsidR="00ED596C" w:rsidRDefault="00ED596C" w:rsidP="00ED596C">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5E483EC" id="Freeform: Shape 44" o:spid="_x0000_s1027"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41.25pt;height:130.4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" adj="-11796480,,5400" path="m,1106043l,,3389662,,2866835,1106043,,1106043xe" fillcolor="#201547 [3215]" stroked="f">
                <v:stroke joinstyle="miter"/>
                <v:formulas/>
                <v:path arrowok="t" o:connecttype="custom" o:connectlocs="0,1656000;0,0;4333876,0;3665412,1656000;0,1656000" o:connectangles="0,0,0,0,0" textboxrect="0,0,3389661,1106043"/>
                <o:lock v:ext="edit" aspectratio="t"/>
                <v:textbox inset="5mm,2.5mm,14mm,3mm">
                  <w:txbxContent>
                    <w:p w14:paraId="3E5441EB" w14:textId="77777777" w:rsidR="00ED596C" w:rsidRPr="009A0049" w:rsidRDefault="00ED596C" w:rsidP="00ED596C">
                      <w:pPr>
                        <w:pStyle w:val="SmallBodyText"/>
                        <w:rPr>
                          <w:color w:val="FFFFFF" w:themeColor="background1"/>
                        </w:rPr>
                      </w:pPr>
                      <w:r w:rsidRPr="00443425">
                        <w:rPr>
                          <w:color w:val="FFFFFF" w:themeColor="background1"/>
                        </w:rPr>
                        <w:t>Acknowledgement</w:t>
                      </w:r>
                    </w:p>
                    <w:p w14:paraId="4171AF09" w14:textId="77777777" w:rsidR="00ED596C" w:rsidRDefault="00ED596C" w:rsidP="00ED596C">
                      <w:pPr>
                        <w:pStyle w:val="SmallBodyText"/>
                      </w:pPr>
                      <w:r>
                        <w:t>We acknowledge and respect Victorian Traditional Owners as the original custodians of Victoria’s land and waters, their unique ability to care for Country and deep spiritual connection to it.</w:t>
                      </w:r>
                    </w:p>
                    <w:p w14:paraId="4154BDDE" w14:textId="77777777" w:rsidR="00ED596C" w:rsidRDefault="00ED596C" w:rsidP="00ED596C">
                      <w:pPr>
                        <w:pStyle w:val="SmallBodyText"/>
                      </w:pPr>
                      <w:r>
                        <w:t xml:space="preserve">We honour Elders past and present whose knowledge and wisdom </w:t>
                      </w:r>
                      <w:r>
                        <w:br/>
                        <w:t>has ensured the continuation of culture and traditional practices.</w:t>
                      </w:r>
                    </w:p>
                    <w:p w14:paraId="6B04C011" w14:textId="77777777" w:rsidR="00ED596C" w:rsidRDefault="00ED596C" w:rsidP="00ED596C">
                      <w:pPr>
                        <w:pStyle w:val="SmallBodyText"/>
                      </w:pPr>
                      <w:r>
                        <w:t>DEECA is committed to genuinely partnering with Victorian Traditional Owners and Victoria’s Aboriginal community to progress their aspirations.</w:t>
                      </w:r>
                    </w:p>
                  </w:txbxContent>
                </v:textbox>
                <w10:anchorlock/>
              </v:shape>
            </w:pict>
          </mc:Fallback>
        </mc:AlternateContent>
      </w:r>
      <w:r w:rsidRPr="00A1582B">
        <w:rPr>
          <w:noProof/>
        </w:rPr>
        <w:t xml:space="preserve"> </w:t>
      </w:r>
      <w:r>
        <w:rPr>
          <w:noProof/>
        </w:rPr>
        <w:drawing>
          <wp:anchor distT="0" distB="0" distL="114300" distR="114300" simplePos="0" relativeHeight="251658248" behindDoc="1" locked="1" layoutInCell="1" allowOverlap="1" wp14:anchorId="2FB1971C" wp14:editId="696337FA">
            <wp:simplePos x="0" y="0"/>
            <wp:positionH relativeFrom="margin">
              <wp:posOffset>3439160</wp:posOffset>
            </wp:positionH>
            <wp:positionV relativeFrom="paragraph">
              <wp:posOffset>3175</wp:posOffset>
            </wp:positionV>
            <wp:extent cx="2486025" cy="1655445"/>
            <wp:effectExtent l="0" t="0" r="9525" b="190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025" cy="1655445"/>
                    </a:xfrm>
                    <a:prstGeom prst="rect">
                      <a:avLst/>
                    </a:prstGeom>
                  </pic:spPr>
                </pic:pic>
              </a:graphicData>
            </a:graphic>
            <wp14:sizeRelH relativeFrom="page">
              <wp14:pctWidth>0</wp14:pctWidth>
            </wp14:sizeRelH>
            <wp14:sizeRelV relativeFrom="page">
              <wp14:pctHeight>0</wp14:pctHeight>
            </wp14:sizeRelV>
          </wp:anchor>
        </w:drawing>
      </w:r>
    </w:p>
    <w:p w14:paraId="61E0FBC5" w14:textId="4097DAEE" w:rsidR="004E38F8" w:rsidRPr="00023DED" w:rsidRDefault="004E38F8" w:rsidP="001E18C5">
      <w:pPr>
        <w:pStyle w:val="DisclaimerTextLeft"/>
        <w:framePr w:hSpace="0" w:wrap="auto" w:hAnchor="text" w:yAlign="inline"/>
        <w:tabs>
          <w:tab w:val="left" w:pos="0"/>
        </w:tabs>
        <w:spacing w:before="120" w:after="120"/>
        <w:ind w:right="566"/>
        <w:suppressOverlap w:val="0"/>
        <w:rPr>
          <w:rFonts w:cstheme="minorHAnsi"/>
          <w:color w:val="000000"/>
        </w:rPr>
      </w:pPr>
      <w:r w:rsidRPr="00023DED">
        <w:rPr>
          <w:rFonts w:cstheme="minorHAnsi"/>
          <w:color w:val="000000"/>
        </w:rPr>
        <w:t>©</w:t>
      </w:r>
      <w:bookmarkStart w:id="1" w:name="_Copyright"/>
      <w:bookmarkEnd w:id="1"/>
      <w:r w:rsidRPr="00023DED">
        <w:rPr>
          <w:rFonts w:cstheme="minorHAnsi"/>
          <w:color w:val="000000"/>
        </w:rPr>
        <w:t xml:space="preserve"> The State of Victoria Department of Energy, Environment and Climate Action 202</w:t>
      </w:r>
      <w:r w:rsidR="00DE66E2">
        <w:rPr>
          <w:rFonts w:cstheme="minorHAnsi"/>
          <w:color w:val="000000"/>
        </w:rPr>
        <w:t>5</w:t>
      </w:r>
      <w:r w:rsidRPr="00023DED">
        <w:rPr>
          <w:rFonts w:cstheme="minorHAnsi"/>
          <w:color w:val="000000"/>
        </w:rPr>
        <w:t>.</w:t>
      </w:r>
    </w:p>
    <w:p w14:paraId="0D048840" w14:textId="20DA3CEC" w:rsidR="00A8750B" w:rsidRPr="00023DED" w:rsidRDefault="004E0A1A" w:rsidP="001E18C5">
      <w:pPr>
        <w:pStyle w:val="DisclaimerTextLeftBold"/>
        <w:framePr w:hSpace="0" w:wrap="auto" w:hAnchor="text" w:yAlign="inline"/>
        <w:tabs>
          <w:tab w:val="left" w:pos="0"/>
        </w:tabs>
        <w:ind w:right="566"/>
        <w:suppressOverlap w:val="0"/>
        <w:rPr>
          <w:rFonts w:cstheme="minorHAnsi"/>
          <w:b w:val="0"/>
          <w:strike/>
        </w:rPr>
      </w:pPr>
      <w:bookmarkStart w:id="2" w:name="_CreativeCommonsMarker"/>
      <w:bookmarkStart w:id="3" w:name="_CreativeCommonsContent"/>
      <w:bookmarkEnd w:id="2"/>
      <w:r w:rsidRPr="008B74D1">
        <w:rPr>
          <w:b w:val="0"/>
          <w:bCs/>
          <w:noProof/>
        </w:rPr>
        <w:drawing>
          <wp:anchor distT="0" distB="0" distL="114300" distR="114300" simplePos="0" relativeHeight="251658249" behindDoc="0" locked="1" layoutInCell="1" allowOverlap="1" wp14:anchorId="6AC22805" wp14:editId="062F0E82">
            <wp:simplePos x="0" y="0"/>
            <wp:positionH relativeFrom="column">
              <wp:posOffset>24130</wp:posOffset>
            </wp:positionH>
            <wp:positionV relativeFrom="paragraph">
              <wp:posOffset>9525</wp:posOffset>
            </wp:positionV>
            <wp:extent cx="658495" cy="23749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r w:rsidR="00A8750B" w:rsidRPr="008B74D1">
        <w:rPr>
          <w:rFonts w:cstheme="minorHAnsi"/>
          <w:b w:val="0"/>
        </w:rPr>
        <w:t>T</w:t>
      </w:r>
      <w:r w:rsidR="00A8750B" w:rsidRPr="00023DED">
        <w:rPr>
          <w:rFonts w:cstheme="minorHAnsi"/>
          <w:b w:val="0"/>
        </w:rPr>
        <w:t xml:space="preserve">his work is licensed under a Creative Commons Attribution 4.0 International licence, visit the </w:t>
      </w:r>
      <w:hyperlink r:id="rId26" w:tooltip="Creative Commons website" w:history="1">
        <w:r w:rsidR="00A8750B" w:rsidRPr="00023DED">
          <w:rPr>
            <w:rStyle w:val="Hyperlink"/>
            <w:rFonts w:cstheme="minorHAnsi"/>
            <w:b w:val="0"/>
            <w:color w:val="232222" w:themeColor="text1"/>
          </w:rPr>
          <w:t>Creative Commons website</w:t>
        </w:r>
      </w:hyperlink>
      <w:r w:rsidR="00A8750B" w:rsidRPr="00023DED">
        <w:rPr>
          <w:rFonts w:cstheme="minorHAnsi"/>
          <w:b w:val="0"/>
        </w:rPr>
        <w:t xml:space="preserve"> (</w:t>
      </w:r>
      <w:hyperlink r:id="rId27" w:history="1">
        <w:r w:rsidR="00A8750B" w:rsidRPr="00023DED">
          <w:rPr>
            <w:rStyle w:val="Hyperlink"/>
            <w:rFonts w:cstheme="minorHAnsi"/>
            <w:b w:val="0"/>
            <w:color w:val="232222" w:themeColor="text1"/>
            <w:u w:val="none"/>
          </w:rPr>
          <w:t>http://creativecommons.org/licenses/by/4.0/</w:t>
        </w:r>
      </w:hyperlink>
      <w:r w:rsidR="00A8750B" w:rsidRPr="00023DED">
        <w:rPr>
          <w:rFonts w:cstheme="minorHAnsi"/>
          <w:b w:val="0"/>
        </w:rPr>
        <w:t>).</w:t>
      </w:r>
      <w:r w:rsidR="00D60E65" w:rsidRPr="00023DED">
        <w:rPr>
          <w:rFonts w:cstheme="minorHAnsi"/>
          <w:b w:val="0"/>
        </w:rPr>
        <w:t xml:space="preserve"> </w:t>
      </w:r>
      <w:r w:rsidR="00A8750B" w:rsidRPr="00023DED">
        <w:rPr>
          <w:rFonts w:cstheme="minorHAnsi"/>
          <w:b w:val="0"/>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1EBB9B3" w14:textId="77777777" w:rsidR="00A8750B" w:rsidRPr="00023DED" w:rsidRDefault="00A8750B" w:rsidP="001E18C5">
      <w:pPr>
        <w:pStyle w:val="DisclaimerTextRightBold"/>
        <w:framePr w:hSpace="0" w:wrap="auto" w:hAnchor="text" w:yAlign="inline"/>
        <w:tabs>
          <w:tab w:val="left" w:pos="0"/>
        </w:tabs>
        <w:ind w:right="566"/>
        <w:suppressOverlap w:val="0"/>
        <w:rPr>
          <w:rFonts w:asciiTheme="minorHAnsi" w:hAnsiTheme="minorHAnsi" w:cstheme="minorHAnsi"/>
          <w:b/>
        </w:rPr>
      </w:pPr>
      <w:r w:rsidRPr="00023DED">
        <w:rPr>
          <w:rFonts w:asciiTheme="minorHAnsi" w:hAnsiTheme="minorHAnsi" w:cstheme="minorHAnsi"/>
          <w:b/>
        </w:rPr>
        <w:t>Disclaimer</w:t>
      </w:r>
    </w:p>
    <w:p w14:paraId="4B3FAF37" w14:textId="4F8B7CA5" w:rsidR="00A8750B" w:rsidRPr="00023DED" w:rsidRDefault="00A8750B" w:rsidP="001E18C5">
      <w:pPr>
        <w:pStyle w:val="DisclaimerTextRight"/>
        <w:framePr w:hSpace="0" w:wrap="auto" w:hAnchor="text" w:yAlign="inline"/>
        <w:tabs>
          <w:tab w:val="left" w:pos="0"/>
        </w:tabs>
        <w:ind w:right="566"/>
        <w:suppressOverlap w:val="0"/>
        <w:rPr>
          <w:rFonts w:cstheme="minorHAnsi"/>
        </w:rPr>
      </w:pPr>
      <w:r w:rsidRPr="00023DED">
        <w:rPr>
          <w:rFonts w:cstheme="minorHAnsi"/>
        </w:rPr>
        <w:t>This publication may be of assistance to you</w:t>
      </w:r>
      <w:r w:rsidR="00847EC4" w:rsidRPr="00023DED">
        <w:rPr>
          <w:rFonts w:cstheme="minorHAnsi"/>
        </w:rPr>
        <w:t>,</w:t>
      </w:r>
      <w:r w:rsidRPr="00023DED">
        <w:rPr>
          <w:rFonts w:cstheme="minorHAnsi"/>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531AABF" w14:textId="77777777" w:rsidR="00A8750B" w:rsidRPr="00023DED" w:rsidRDefault="00A8750B" w:rsidP="001E18C5">
      <w:pPr>
        <w:pStyle w:val="DisclaimerTextRightBold"/>
        <w:framePr w:hSpace="0" w:wrap="auto" w:hAnchor="text" w:yAlign="inline"/>
        <w:tabs>
          <w:tab w:val="left" w:pos="0"/>
        </w:tabs>
        <w:ind w:right="566"/>
        <w:suppressOverlap w:val="0"/>
        <w:rPr>
          <w:rFonts w:asciiTheme="minorHAnsi" w:hAnsiTheme="minorHAnsi" w:cstheme="minorHAnsi"/>
          <w:b/>
        </w:rPr>
      </w:pPr>
      <w:r w:rsidRPr="00023DED">
        <w:rPr>
          <w:rFonts w:asciiTheme="minorHAnsi" w:hAnsiTheme="minorHAnsi" w:cstheme="minorHAnsi"/>
          <w:b/>
        </w:rPr>
        <w:t>Accessibility</w:t>
      </w:r>
    </w:p>
    <w:p w14:paraId="3D704318" w14:textId="1B64BAAF" w:rsidR="00A8750B" w:rsidRDefault="00A8750B" w:rsidP="001E18C5">
      <w:pPr>
        <w:pStyle w:val="DisclaimerTextRight12pt"/>
        <w:framePr w:hSpace="0" w:wrap="auto" w:hAnchor="text" w:yAlign="inline"/>
        <w:tabs>
          <w:tab w:val="left" w:pos="0"/>
        </w:tabs>
        <w:ind w:right="566"/>
        <w:suppressOverlap w:val="0"/>
        <w:rPr>
          <w:rFonts w:cstheme="minorBidi"/>
          <w:sz w:val="22"/>
          <w:szCs w:val="22"/>
        </w:rPr>
      </w:pPr>
      <w:r w:rsidRPr="00023DED">
        <w:rPr>
          <w:rFonts w:cstheme="minorBidi"/>
          <w:sz w:val="20"/>
        </w:rPr>
        <w:t xml:space="preserve">To receive this document in an alternative format, phone the Customer Service Centre on 136 186, email </w:t>
      </w:r>
      <w:hyperlink r:id="rId28" w:history="1">
        <w:r w:rsidR="000C1088" w:rsidRPr="00023DED">
          <w:rPr>
            <w:rStyle w:val="Hyperlink"/>
            <w:rFonts w:cstheme="minorBidi"/>
            <w:sz w:val="20"/>
          </w:rPr>
          <w:t>customer.service@deeca.vic.gov.au</w:t>
        </w:r>
      </w:hyperlink>
      <w:r w:rsidRPr="00023DED">
        <w:rPr>
          <w:rFonts w:cstheme="minorBidi"/>
          <w:sz w:val="20"/>
        </w:rPr>
        <w:t xml:space="preserve"> or contact National Relay Service on 133 677. </w:t>
      </w:r>
      <w:bookmarkEnd w:id="3"/>
      <w:r w:rsidRPr="00023DED">
        <w:rPr>
          <w:rFonts w:cstheme="minorBidi"/>
          <w:sz w:val="20"/>
        </w:rPr>
        <w:t xml:space="preserve">Available at </w:t>
      </w:r>
      <w:hyperlink r:id="rId29">
        <w:r w:rsidRPr="00023DED">
          <w:rPr>
            <w:rStyle w:val="Hyperlink"/>
            <w:rFonts w:cstheme="minorBidi"/>
            <w:color w:val="232222" w:themeColor="text1"/>
            <w:sz w:val="20"/>
          </w:rPr>
          <w:t>DEECA website</w:t>
        </w:r>
      </w:hyperlink>
      <w:r w:rsidRPr="00023DED">
        <w:rPr>
          <w:rFonts w:cstheme="minorBidi"/>
          <w:sz w:val="20"/>
        </w:rPr>
        <w:t xml:space="preserve"> (www.deeca.vic.gov.au</w:t>
      </w:r>
      <w:r w:rsidRPr="21B9D1D2">
        <w:rPr>
          <w:rFonts w:cstheme="minorBidi"/>
          <w:sz w:val="22"/>
          <w:szCs w:val="22"/>
        </w:rPr>
        <w:t xml:space="preserve">). </w:t>
      </w:r>
    </w:p>
    <w:p w14:paraId="6446B998" w14:textId="77777777" w:rsidR="00753EA4" w:rsidRDefault="00AF5968">
      <w:pPr>
        <w:pStyle w:val="TOCHeading"/>
        <w:rPr>
          <w:rFonts w:cstheme="minorBidi"/>
          <w:sz w:val="22"/>
          <w:szCs w:val="22"/>
        </w:rPr>
      </w:pPr>
      <w:r>
        <w:rPr>
          <w:rFonts w:cstheme="minorBidi"/>
          <w:sz w:val="22"/>
          <w:szCs w:val="22"/>
        </w:rPr>
        <w:br w:type="page"/>
      </w:r>
    </w:p>
    <w:sdt>
      <w:sdtPr>
        <w:rPr>
          <w:b/>
        </w:rPr>
        <w:id w:val="1821386617"/>
        <w:docPartObj>
          <w:docPartGallery w:val="Table of Contents"/>
          <w:docPartUnique/>
        </w:docPartObj>
      </w:sdtPr>
      <w:sdtEndPr>
        <w:rPr>
          <w:b w:val="0"/>
          <w:bCs/>
        </w:rPr>
      </w:sdtEndPr>
      <w:sdtContent>
        <w:p w14:paraId="412A0DC3" w14:textId="0956DC1B" w:rsidR="00C35B6F" w:rsidRPr="002C7BCD" w:rsidRDefault="00C35B6F" w:rsidP="00753EA4">
          <w:pPr>
            <w:rPr>
              <w:b/>
              <w:bCs/>
              <w:color w:val="002060"/>
            </w:rPr>
          </w:pPr>
          <w:r w:rsidRPr="002C7BCD">
            <w:rPr>
              <w:b/>
              <w:bCs/>
              <w:color w:val="002060"/>
            </w:rPr>
            <w:t>Table of Contents</w:t>
          </w:r>
        </w:p>
        <w:p w14:paraId="480F03F3" w14:textId="4D7CA639" w:rsidR="00A867D3" w:rsidRDefault="00C35B6F">
          <w:pPr>
            <w:pStyle w:val="TOC2"/>
            <w:rPr>
              <w:rFonts w:eastAsiaTheme="minorEastAsia" w:cstheme="minorBidi"/>
              <w:color w:val="auto"/>
              <w:kern w:val="2"/>
              <w:sz w:val="24"/>
              <w:szCs w:val="24"/>
              <w14:ligatures w14:val="standardContextual"/>
            </w:rPr>
          </w:pPr>
          <w:r w:rsidRPr="009A045F">
            <w:rPr>
              <w:color w:val="002060"/>
            </w:rPr>
            <w:fldChar w:fldCharType="begin"/>
          </w:r>
          <w:r w:rsidRPr="009A045F">
            <w:rPr>
              <w:color w:val="002060"/>
            </w:rPr>
            <w:instrText xml:space="preserve"> TOC \o "1-3" \h \z \u </w:instrText>
          </w:r>
          <w:r w:rsidRPr="009A045F">
            <w:rPr>
              <w:color w:val="002060"/>
            </w:rPr>
            <w:fldChar w:fldCharType="separate"/>
          </w:r>
          <w:hyperlink w:anchor="_Toc210917841" w:history="1">
            <w:r w:rsidR="00A867D3" w:rsidRPr="007A6E92">
              <w:rPr>
                <w:rStyle w:val="Hyperlink"/>
                <w:rFonts w:cstheme="majorHAnsi"/>
              </w:rPr>
              <w:t xml:space="preserve">1. What is Wildlife Rehabilitator Grants </w:t>
            </w:r>
            <w:r w:rsidR="00A867D3" w:rsidRPr="007A6E92">
              <w:rPr>
                <w:rStyle w:val="Hyperlink"/>
                <w:rFonts w:eastAsia="MS PGothic" w:cstheme="majorHAnsi"/>
                <w:spacing w:val="-4"/>
              </w:rPr>
              <w:t>Program?</w:t>
            </w:r>
            <w:r w:rsidR="00A867D3">
              <w:rPr>
                <w:webHidden/>
              </w:rPr>
              <w:tab/>
            </w:r>
            <w:r w:rsidR="00A867D3">
              <w:rPr>
                <w:webHidden/>
              </w:rPr>
              <w:fldChar w:fldCharType="begin"/>
            </w:r>
            <w:r w:rsidR="00A867D3">
              <w:rPr>
                <w:webHidden/>
              </w:rPr>
              <w:instrText xml:space="preserve"> PAGEREF _Toc210917841 \h </w:instrText>
            </w:r>
            <w:r w:rsidR="00A867D3">
              <w:rPr>
                <w:webHidden/>
              </w:rPr>
            </w:r>
            <w:r w:rsidR="00A867D3">
              <w:rPr>
                <w:webHidden/>
              </w:rPr>
              <w:fldChar w:fldCharType="separate"/>
            </w:r>
            <w:r w:rsidR="00A867D3">
              <w:rPr>
                <w:webHidden/>
              </w:rPr>
              <w:t>4</w:t>
            </w:r>
            <w:r w:rsidR="00A867D3">
              <w:rPr>
                <w:webHidden/>
              </w:rPr>
              <w:fldChar w:fldCharType="end"/>
            </w:r>
          </w:hyperlink>
        </w:p>
        <w:p w14:paraId="031752F4" w14:textId="55651F74" w:rsidR="00A867D3" w:rsidRDefault="00A867D3">
          <w:pPr>
            <w:pStyle w:val="TOC2"/>
            <w:rPr>
              <w:rFonts w:eastAsiaTheme="minorEastAsia" w:cstheme="minorBidi"/>
              <w:color w:val="auto"/>
              <w:kern w:val="2"/>
              <w:sz w:val="24"/>
              <w:szCs w:val="24"/>
              <w14:ligatures w14:val="standardContextual"/>
            </w:rPr>
          </w:pPr>
          <w:hyperlink w:anchor="_Toc210917842" w:history="1">
            <w:r w:rsidRPr="007A6E92">
              <w:rPr>
                <w:rStyle w:val="Hyperlink"/>
                <w:rFonts w:cstheme="majorHAnsi"/>
              </w:rPr>
              <w:t>2. What are the funding details?</w:t>
            </w:r>
            <w:r>
              <w:rPr>
                <w:webHidden/>
              </w:rPr>
              <w:tab/>
            </w:r>
            <w:r>
              <w:rPr>
                <w:webHidden/>
              </w:rPr>
              <w:fldChar w:fldCharType="begin"/>
            </w:r>
            <w:r>
              <w:rPr>
                <w:webHidden/>
              </w:rPr>
              <w:instrText xml:space="preserve"> PAGEREF _Toc210917842 \h </w:instrText>
            </w:r>
            <w:r>
              <w:rPr>
                <w:webHidden/>
              </w:rPr>
            </w:r>
            <w:r>
              <w:rPr>
                <w:webHidden/>
              </w:rPr>
              <w:fldChar w:fldCharType="separate"/>
            </w:r>
            <w:r>
              <w:rPr>
                <w:webHidden/>
              </w:rPr>
              <w:t>4</w:t>
            </w:r>
            <w:r>
              <w:rPr>
                <w:webHidden/>
              </w:rPr>
              <w:fldChar w:fldCharType="end"/>
            </w:r>
          </w:hyperlink>
        </w:p>
        <w:p w14:paraId="30D60DAB" w14:textId="49857A58" w:rsidR="00A867D3" w:rsidRDefault="00A867D3">
          <w:pPr>
            <w:pStyle w:val="TOC2"/>
            <w:rPr>
              <w:rFonts w:eastAsiaTheme="minorEastAsia" w:cstheme="minorBidi"/>
              <w:color w:val="auto"/>
              <w:kern w:val="2"/>
              <w:sz w:val="24"/>
              <w:szCs w:val="24"/>
              <w14:ligatures w14:val="standardContextual"/>
            </w:rPr>
          </w:pPr>
          <w:hyperlink w:anchor="_Toc210917843" w:history="1">
            <w:r w:rsidRPr="007A6E92">
              <w:rPr>
                <w:rStyle w:val="Hyperlink"/>
                <w:rFonts w:cstheme="majorHAnsi"/>
              </w:rPr>
              <w:t>3. Who can apply?</w:t>
            </w:r>
            <w:r>
              <w:rPr>
                <w:webHidden/>
              </w:rPr>
              <w:tab/>
            </w:r>
            <w:r>
              <w:rPr>
                <w:webHidden/>
              </w:rPr>
              <w:fldChar w:fldCharType="begin"/>
            </w:r>
            <w:r>
              <w:rPr>
                <w:webHidden/>
              </w:rPr>
              <w:instrText xml:space="preserve"> PAGEREF _Toc210917843 \h </w:instrText>
            </w:r>
            <w:r>
              <w:rPr>
                <w:webHidden/>
              </w:rPr>
            </w:r>
            <w:r>
              <w:rPr>
                <w:webHidden/>
              </w:rPr>
              <w:fldChar w:fldCharType="separate"/>
            </w:r>
            <w:r>
              <w:rPr>
                <w:webHidden/>
              </w:rPr>
              <w:t>4</w:t>
            </w:r>
            <w:r>
              <w:rPr>
                <w:webHidden/>
              </w:rPr>
              <w:fldChar w:fldCharType="end"/>
            </w:r>
          </w:hyperlink>
        </w:p>
        <w:p w14:paraId="1ED7275A" w14:textId="1BA50812" w:rsidR="00A867D3" w:rsidRDefault="00A867D3">
          <w:pPr>
            <w:pStyle w:val="TOC2"/>
            <w:rPr>
              <w:rFonts w:eastAsiaTheme="minorEastAsia" w:cstheme="minorBidi"/>
              <w:color w:val="auto"/>
              <w:kern w:val="2"/>
              <w:sz w:val="24"/>
              <w:szCs w:val="24"/>
              <w14:ligatures w14:val="standardContextual"/>
            </w:rPr>
          </w:pPr>
          <w:hyperlink w:anchor="_Toc210917844" w:history="1">
            <w:r w:rsidRPr="007A6E92">
              <w:rPr>
                <w:rStyle w:val="Hyperlink"/>
                <w:rFonts w:cstheme="majorHAnsi"/>
              </w:rPr>
              <w:t>4. Who cannot apply?</w:t>
            </w:r>
            <w:r>
              <w:rPr>
                <w:webHidden/>
              </w:rPr>
              <w:tab/>
            </w:r>
            <w:r>
              <w:rPr>
                <w:webHidden/>
              </w:rPr>
              <w:fldChar w:fldCharType="begin"/>
            </w:r>
            <w:r>
              <w:rPr>
                <w:webHidden/>
              </w:rPr>
              <w:instrText xml:space="preserve"> PAGEREF _Toc210917844 \h </w:instrText>
            </w:r>
            <w:r>
              <w:rPr>
                <w:webHidden/>
              </w:rPr>
            </w:r>
            <w:r>
              <w:rPr>
                <w:webHidden/>
              </w:rPr>
              <w:fldChar w:fldCharType="separate"/>
            </w:r>
            <w:r>
              <w:rPr>
                <w:webHidden/>
              </w:rPr>
              <w:t>4</w:t>
            </w:r>
            <w:r>
              <w:rPr>
                <w:webHidden/>
              </w:rPr>
              <w:fldChar w:fldCharType="end"/>
            </w:r>
          </w:hyperlink>
        </w:p>
        <w:p w14:paraId="3F0D6417" w14:textId="40F36B32" w:rsidR="00A867D3" w:rsidRDefault="00A867D3">
          <w:pPr>
            <w:pStyle w:val="TOC2"/>
            <w:rPr>
              <w:rFonts w:eastAsiaTheme="minorEastAsia" w:cstheme="minorBidi"/>
              <w:color w:val="auto"/>
              <w:kern w:val="2"/>
              <w:sz w:val="24"/>
              <w:szCs w:val="24"/>
              <w14:ligatures w14:val="standardContextual"/>
            </w:rPr>
          </w:pPr>
          <w:hyperlink w:anchor="_Toc210917845" w:history="1">
            <w:r w:rsidRPr="007A6E92">
              <w:rPr>
                <w:rStyle w:val="Hyperlink"/>
                <w:rFonts w:cstheme="majorHAnsi"/>
              </w:rPr>
              <w:t>5. What might be funded?</w:t>
            </w:r>
            <w:r>
              <w:rPr>
                <w:webHidden/>
              </w:rPr>
              <w:tab/>
            </w:r>
            <w:r>
              <w:rPr>
                <w:webHidden/>
              </w:rPr>
              <w:fldChar w:fldCharType="begin"/>
            </w:r>
            <w:r>
              <w:rPr>
                <w:webHidden/>
              </w:rPr>
              <w:instrText xml:space="preserve"> PAGEREF _Toc210917845 \h </w:instrText>
            </w:r>
            <w:r>
              <w:rPr>
                <w:webHidden/>
              </w:rPr>
            </w:r>
            <w:r>
              <w:rPr>
                <w:webHidden/>
              </w:rPr>
              <w:fldChar w:fldCharType="separate"/>
            </w:r>
            <w:r>
              <w:rPr>
                <w:webHidden/>
              </w:rPr>
              <w:t>4</w:t>
            </w:r>
            <w:r>
              <w:rPr>
                <w:webHidden/>
              </w:rPr>
              <w:fldChar w:fldCharType="end"/>
            </w:r>
          </w:hyperlink>
        </w:p>
        <w:p w14:paraId="7FC58943" w14:textId="01BB863C" w:rsidR="00A867D3" w:rsidRDefault="00A867D3">
          <w:pPr>
            <w:pStyle w:val="TOC2"/>
            <w:rPr>
              <w:rFonts w:eastAsiaTheme="minorEastAsia" w:cstheme="minorBidi"/>
              <w:color w:val="auto"/>
              <w:kern w:val="2"/>
              <w:sz w:val="24"/>
              <w:szCs w:val="24"/>
              <w14:ligatures w14:val="standardContextual"/>
            </w:rPr>
          </w:pPr>
          <w:hyperlink w:anchor="_Toc210917846" w:history="1">
            <w:r w:rsidRPr="007A6E92">
              <w:rPr>
                <w:rStyle w:val="Hyperlink"/>
                <w:rFonts w:cstheme="majorHAnsi"/>
              </w:rPr>
              <w:t>6. What will not be funded?</w:t>
            </w:r>
            <w:r>
              <w:rPr>
                <w:webHidden/>
              </w:rPr>
              <w:tab/>
            </w:r>
            <w:r>
              <w:rPr>
                <w:webHidden/>
              </w:rPr>
              <w:fldChar w:fldCharType="begin"/>
            </w:r>
            <w:r>
              <w:rPr>
                <w:webHidden/>
              </w:rPr>
              <w:instrText xml:space="preserve"> PAGEREF _Toc210917846 \h </w:instrText>
            </w:r>
            <w:r>
              <w:rPr>
                <w:webHidden/>
              </w:rPr>
            </w:r>
            <w:r>
              <w:rPr>
                <w:webHidden/>
              </w:rPr>
              <w:fldChar w:fldCharType="separate"/>
            </w:r>
            <w:r>
              <w:rPr>
                <w:webHidden/>
              </w:rPr>
              <w:t>5</w:t>
            </w:r>
            <w:r>
              <w:rPr>
                <w:webHidden/>
              </w:rPr>
              <w:fldChar w:fldCharType="end"/>
            </w:r>
          </w:hyperlink>
        </w:p>
        <w:p w14:paraId="582FD769" w14:textId="74711AB1" w:rsidR="00A867D3" w:rsidRDefault="00A867D3">
          <w:pPr>
            <w:pStyle w:val="TOC2"/>
            <w:rPr>
              <w:rFonts w:eastAsiaTheme="minorEastAsia" w:cstheme="minorBidi"/>
              <w:color w:val="auto"/>
              <w:kern w:val="2"/>
              <w:sz w:val="24"/>
              <w:szCs w:val="24"/>
              <w14:ligatures w14:val="standardContextual"/>
            </w:rPr>
          </w:pPr>
          <w:hyperlink w:anchor="_Toc210917847" w:history="1">
            <w:r w:rsidRPr="007A6E92">
              <w:rPr>
                <w:rStyle w:val="Hyperlink"/>
                <w:rFonts w:cstheme="majorHAnsi"/>
              </w:rPr>
              <w:t>7. What are the assessment criteria?</w:t>
            </w:r>
            <w:r>
              <w:rPr>
                <w:webHidden/>
              </w:rPr>
              <w:tab/>
            </w:r>
            <w:r>
              <w:rPr>
                <w:webHidden/>
              </w:rPr>
              <w:fldChar w:fldCharType="begin"/>
            </w:r>
            <w:r>
              <w:rPr>
                <w:webHidden/>
              </w:rPr>
              <w:instrText xml:space="preserve"> PAGEREF _Toc210917847 \h </w:instrText>
            </w:r>
            <w:r>
              <w:rPr>
                <w:webHidden/>
              </w:rPr>
            </w:r>
            <w:r>
              <w:rPr>
                <w:webHidden/>
              </w:rPr>
              <w:fldChar w:fldCharType="separate"/>
            </w:r>
            <w:r>
              <w:rPr>
                <w:webHidden/>
              </w:rPr>
              <w:t>6</w:t>
            </w:r>
            <w:r>
              <w:rPr>
                <w:webHidden/>
              </w:rPr>
              <w:fldChar w:fldCharType="end"/>
            </w:r>
          </w:hyperlink>
        </w:p>
        <w:p w14:paraId="3E67AB97" w14:textId="3CF46DED" w:rsidR="00A867D3" w:rsidRDefault="00A867D3">
          <w:pPr>
            <w:pStyle w:val="TOC2"/>
            <w:tabs>
              <w:tab w:val="left" w:pos="1200"/>
            </w:tabs>
            <w:rPr>
              <w:rFonts w:eastAsiaTheme="minorEastAsia" w:cstheme="minorBidi"/>
              <w:color w:val="auto"/>
              <w:kern w:val="2"/>
              <w:sz w:val="24"/>
              <w:szCs w:val="24"/>
              <w14:ligatures w14:val="standardContextual"/>
            </w:rPr>
          </w:pPr>
          <w:hyperlink w:anchor="_Toc210917848" w:history="1">
            <w:r w:rsidRPr="007A6E92">
              <w:rPr>
                <w:rStyle w:val="Hyperlink"/>
                <w:rFonts w:cstheme="majorHAnsi"/>
              </w:rPr>
              <w:t>8. What supporting documents or evidence are required?</w:t>
            </w:r>
            <w:r>
              <w:rPr>
                <w:webHidden/>
              </w:rPr>
              <w:tab/>
            </w:r>
            <w:r>
              <w:rPr>
                <w:webHidden/>
              </w:rPr>
              <w:fldChar w:fldCharType="begin"/>
            </w:r>
            <w:r>
              <w:rPr>
                <w:webHidden/>
              </w:rPr>
              <w:instrText xml:space="preserve"> PAGEREF _Toc210917848 \h </w:instrText>
            </w:r>
            <w:r>
              <w:rPr>
                <w:webHidden/>
              </w:rPr>
            </w:r>
            <w:r>
              <w:rPr>
                <w:webHidden/>
              </w:rPr>
              <w:fldChar w:fldCharType="separate"/>
            </w:r>
            <w:r>
              <w:rPr>
                <w:webHidden/>
              </w:rPr>
              <w:t>7</w:t>
            </w:r>
            <w:r>
              <w:rPr>
                <w:webHidden/>
              </w:rPr>
              <w:fldChar w:fldCharType="end"/>
            </w:r>
          </w:hyperlink>
        </w:p>
        <w:p w14:paraId="2A2E8E88" w14:textId="5B7C7704" w:rsidR="00A867D3" w:rsidRDefault="00A867D3">
          <w:pPr>
            <w:pStyle w:val="TOC2"/>
            <w:rPr>
              <w:rFonts w:eastAsiaTheme="minorEastAsia" w:cstheme="minorBidi"/>
              <w:color w:val="auto"/>
              <w:kern w:val="2"/>
              <w:sz w:val="24"/>
              <w:szCs w:val="24"/>
              <w14:ligatures w14:val="standardContextual"/>
            </w:rPr>
          </w:pPr>
          <w:hyperlink w:anchor="_Toc210917849" w:history="1">
            <w:r w:rsidRPr="007A6E92">
              <w:rPr>
                <w:rStyle w:val="Hyperlink"/>
                <w:rFonts w:cstheme="majorHAnsi"/>
              </w:rPr>
              <w:t>9. What are the funding conditions?</w:t>
            </w:r>
            <w:r>
              <w:rPr>
                <w:webHidden/>
              </w:rPr>
              <w:tab/>
            </w:r>
            <w:r>
              <w:rPr>
                <w:webHidden/>
              </w:rPr>
              <w:fldChar w:fldCharType="begin"/>
            </w:r>
            <w:r>
              <w:rPr>
                <w:webHidden/>
              </w:rPr>
              <w:instrText xml:space="preserve"> PAGEREF _Toc210917849 \h </w:instrText>
            </w:r>
            <w:r>
              <w:rPr>
                <w:webHidden/>
              </w:rPr>
            </w:r>
            <w:r>
              <w:rPr>
                <w:webHidden/>
              </w:rPr>
              <w:fldChar w:fldCharType="separate"/>
            </w:r>
            <w:r>
              <w:rPr>
                <w:webHidden/>
              </w:rPr>
              <w:t>7</w:t>
            </w:r>
            <w:r>
              <w:rPr>
                <w:webHidden/>
              </w:rPr>
              <w:fldChar w:fldCharType="end"/>
            </w:r>
          </w:hyperlink>
        </w:p>
        <w:p w14:paraId="571EC69B" w14:textId="6EC3EEE0" w:rsidR="00A867D3" w:rsidRDefault="00A867D3">
          <w:pPr>
            <w:pStyle w:val="TOC2"/>
            <w:rPr>
              <w:rFonts w:eastAsiaTheme="minorEastAsia" w:cstheme="minorBidi"/>
              <w:color w:val="auto"/>
              <w:kern w:val="2"/>
              <w:sz w:val="24"/>
              <w:szCs w:val="24"/>
              <w14:ligatures w14:val="standardContextual"/>
            </w:rPr>
          </w:pPr>
          <w:hyperlink w:anchor="_Toc210917850" w:history="1">
            <w:r w:rsidRPr="007A6E92">
              <w:rPr>
                <w:rStyle w:val="Hyperlink"/>
                <w:rFonts w:cstheme="majorHAnsi"/>
              </w:rPr>
              <w:t>10. What is the application process?</w:t>
            </w:r>
            <w:r>
              <w:rPr>
                <w:webHidden/>
              </w:rPr>
              <w:tab/>
            </w:r>
            <w:r>
              <w:rPr>
                <w:webHidden/>
              </w:rPr>
              <w:fldChar w:fldCharType="begin"/>
            </w:r>
            <w:r>
              <w:rPr>
                <w:webHidden/>
              </w:rPr>
              <w:instrText xml:space="preserve"> PAGEREF _Toc210917850 \h </w:instrText>
            </w:r>
            <w:r>
              <w:rPr>
                <w:webHidden/>
              </w:rPr>
            </w:r>
            <w:r>
              <w:rPr>
                <w:webHidden/>
              </w:rPr>
              <w:fldChar w:fldCharType="separate"/>
            </w:r>
            <w:r>
              <w:rPr>
                <w:webHidden/>
              </w:rPr>
              <w:t>8</w:t>
            </w:r>
            <w:r>
              <w:rPr>
                <w:webHidden/>
              </w:rPr>
              <w:fldChar w:fldCharType="end"/>
            </w:r>
          </w:hyperlink>
        </w:p>
        <w:p w14:paraId="52B601EC" w14:textId="10DE1B75" w:rsidR="00A867D3" w:rsidRDefault="00A867D3">
          <w:pPr>
            <w:pStyle w:val="TOC2"/>
            <w:rPr>
              <w:rFonts w:eastAsiaTheme="minorEastAsia" w:cstheme="minorBidi"/>
              <w:color w:val="auto"/>
              <w:kern w:val="2"/>
              <w:sz w:val="24"/>
              <w:szCs w:val="24"/>
              <w14:ligatures w14:val="standardContextual"/>
            </w:rPr>
          </w:pPr>
          <w:hyperlink w:anchor="_Toc210917851" w:history="1">
            <w:r w:rsidRPr="007A6E92">
              <w:rPr>
                <w:rStyle w:val="Hyperlink"/>
                <w:rFonts w:cstheme="majorHAnsi"/>
              </w:rPr>
              <w:t>11. Additional information</w:t>
            </w:r>
            <w:r>
              <w:rPr>
                <w:webHidden/>
              </w:rPr>
              <w:tab/>
            </w:r>
            <w:r>
              <w:rPr>
                <w:webHidden/>
              </w:rPr>
              <w:fldChar w:fldCharType="begin"/>
            </w:r>
            <w:r>
              <w:rPr>
                <w:webHidden/>
              </w:rPr>
              <w:instrText xml:space="preserve"> PAGEREF _Toc210917851 \h </w:instrText>
            </w:r>
            <w:r>
              <w:rPr>
                <w:webHidden/>
              </w:rPr>
            </w:r>
            <w:r>
              <w:rPr>
                <w:webHidden/>
              </w:rPr>
              <w:fldChar w:fldCharType="separate"/>
            </w:r>
            <w:r>
              <w:rPr>
                <w:webHidden/>
              </w:rPr>
              <w:t>9</w:t>
            </w:r>
            <w:r>
              <w:rPr>
                <w:webHidden/>
              </w:rPr>
              <w:fldChar w:fldCharType="end"/>
            </w:r>
          </w:hyperlink>
        </w:p>
        <w:p w14:paraId="2B749DDE" w14:textId="4D8D2483" w:rsidR="00A867D3" w:rsidRDefault="00A867D3">
          <w:pPr>
            <w:pStyle w:val="TOC2"/>
            <w:rPr>
              <w:rFonts w:eastAsiaTheme="minorEastAsia" w:cstheme="minorBidi"/>
              <w:color w:val="auto"/>
              <w:kern w:val="2"/>
              <w:sz w:val="24"/>
              <w:szCs w:val="24"/>
              <w14:ligatures w14:val="standardContextual"/>
            </w:rPr>
          </w:pPr>
          <w:hyperlink w:anchor="_Toc210917852" w:history="1">
            <w:r w:rsidRPr="007A6E92">
              <w:rPr>
                <w:rStyle w:val="Hyperlink"/>
                <w:rFonts w:cstheme="majorHAnsi"/>
              </w:rPr>
              <w:t>12. What is the notification process?</w:t>
            </w:r>
            <w:r>
              <w:rPr>
                <w:webHidden/>
              </w:rPr>
              <w:tab/>
            </w:r>
            <w:r>
              <w:rPr>
                <w:webHidden/>
              </w:rPr>
              <w:fldChar w:fldCharType="begin"/>
            </w:r>
            <w:r>
              <w:rPr>
                <w:webHidden/>
              </w:rPr>
              <w:instrText xml:space="preserve"> PAGEREF _Toc210917852 \h </w:instrText>
            </w:r>
            <w:r>
              <w:rPr>
                <w:webHidden/>
              </w:rPr>
            </w:r>
            <w:r>
              <w:rPr>
                <w:webHidden/>
              </w:rPr>
              <w:fldChar w:fldCharType="separate"/>
            </w:r>
            <w:r>
              <w:rPr>
                <w:webHidden/>
              </w:rPr>
              <w:t>9</w:t>
            </w:r>
            <w:r>
              <w:rPr>
                <w:webHidden/>
              </w:rPr>
              <w:fldChar w:fldCharType="end"/>
            </w:r>
          </w:hyperlink>
        </w:p>
        <w:p w14:paraId="33D90D0A" w14:textId="3D62EBAF" w:rsidR="00A867D3" w:rsidRDefault="00A867D3">
          <w:pPr>
            <w:pStyle w:val="TOC2"/>
            <w:rPr>
              <w:rFonts w:eastAsiaTheme="minorEastAsia" w:cstheme="minorBidi"/>
              <w:color w:val="auto"/>
              <w:kern w:val="2"/>
              <w:sz w:val="24"/>
              <w:szCs w:val="24"/>
              <w14:ligatures w14:val="standardContextual"/>
            </w:rPr>
          </w:pPr>
          <w:hyperlink w:anchor="_Toc210917853" w:history="1">
            <w:r w:rsidRPr="007A6E92">
              <w:rPr>
                <w:rStyle w:val="Hyperlink"/>
                <w:rFonts w:cstheme="majorHAnsi"/>
              </w:rPr>
              <w:t>13. Key dates</w:t>
            </w:r>
            <w:r>
              <w:rPr>
                <w:webHidden/>
              </w:rPr>
              <w:tab/>
            </w:r>
            <w:r>
              <w:rPr>
                <w:webHidden/>
              </w:rPr>
              <w:fldChar w:fldCharType="begin"/>
            </w:r>
            <w:r>
              <w:rPr>
                <w:webHidden/>
              </w:rPr>
              <w:instrText xml:space="preserve"> PAGEREF _Toc210917853 \h </w:instrText>
            </w:r>
            <w:r>
              <w:rPr>
                <w:webHidden/>
              </w:rPr>
            </w:r>
            <w:r>
              <w:rPr>
                <w:webHidden/>
              </w:rPr>
              <w:fldChar w:fldCharType="separate"/>
            </w:r>
            <w:r>
              <w:rPr>
                <w:webHidden/>
              </w:rPr>
              <w:t>9</w:t>
            </w:r>
            <w:r>
              <w:rPr>
                <w:webHidden/>
              </w:rPr>
              <w:fldChar w:fldCharType="end"/>
            </w:r>
          </w:hyperlink>
        </w:p>
        <w:p w14:paraId="28D605BC" w14:textId="51E8B999" w:rsidR="00A867D3" w:rsidRDefault="00A867D3">
          <w:pPr>
            <w:pStyle w:val="TOC2"/>
            <w:rPr>
              <w:rFonts w:eastAsiaTheme="minorEastAsia" w:cstheme="minorBidi"/>
              <w:color w:val="auto"/>
              <w:kern w:val="2"/>
              <w:sz w:val="24"/>
              <w:szCs w:val="24"/>
              <w14:ligatures w14:val="standardContextual"/>
            </w:rPr>
          </w:pPr>
          <w:hyperlink w:anchor="_Toc210917854" w:history="1">
            <w:r w:rsidRPr="007A6E92">
              <w:rPr>
                <w:rStyle w:val="Hyperlink"/>
                <w:rFonts w:cstheme="majorHAnsi"/>
              </w:rPr>
              <w:t>14. Checklist</w:t>
            </w:r>
            <w:r>
              <w:rPr>
                <w:webHidden/>
              </w:rPr>
              <w:tab/>
            </w:r>
            <w:r>
              <w:rPr>
                <w:webHidden/>
              </w:rPr>
              <w:fldChar w:fldCharType="begin"/>
            </w:r>
            <w:r>
              <w:rPr>
                <w:webHidden/>
              </w:rPr>
              <w:instrText xml:space="preserve"> PAGEREF _Toc210917854 \h </w:instrText>
            </w:r>
            <w:r>
              <w:rPr>
                <w:webHidden/>
              </w:rPr>
            </w:r>
            <w:r>
              <w:rPr>
                <w:webHidden/>
              </w:rPr>
              <w:fldChar w:fldCharType="separate"/>
            </w:r>
            <w:r>
              <w:rPr>
                <w:webHidden/>
              </w:rPr>
              <w:t>9</w:t>
            </w:r>
            <w:r>
              <w:rPr>
                <w:webHidden/>
              </w:rPr>
              <w:fldChar w:fldCharType="end"/>
            </w:r>
          </w:hyperlink>
        </w:p>
        <w:p w14:paraId="35A6D39D" w14:textId="6C95DCAE" w:rsidR="00A867D3" w:rsidRDefault="00A867D3">
          <w:pPr>
            <w:pStyle w:val="TOC2"/>
            <w:rPr>
              <w:rFonts w:eastAsiaTheme="minorEastAsia" w:cstheme="minorBidi"/>
              <w:color w:val="auto"/>
              <w:kern w:val="2"/>
              <w:sz w:val="24"/>
              <w:szCs w:val="24"/>
              <w14:ligatures w14:val="standardContextual"/>
            </w:rPr>
          </w:pPr>
          <w:hyperlink w:anchor="_Toc210917855" w:history="1">
            <w:r w:rsidRPr="007A6E92">
              <w:rPr>
                <w:rStyle w:val="Hyperlink"/>
                <w:rFonts w:cstheme="majorHAnsi"/>
              </w:rPr>
              <w:t>Appendix A – Eligible Items</w:t>
            </w:r>
            <w:r>
              <w:rPr>
                <w:webHidden/>
              </w:rPr>
              <w:tab/>
            </w:r>
            <w:r>
              <w:rPr>
                <w:webHidden/>
              </w:rPr>
              <w:fldChar w:fldCharType="begin"/>
            </w:r>
            <w:r>
              <w:rPr>
                <w:webHidden/>
              </w:rPr>
              <w:instrText xml:space="preserve"> PAGEREF _Toc210917855 \h </w:instrText>
            </w:r>
            <w:r>
              <w:rPr>
                <w:webHidden/>
              </w:rPr>
            </w:r>
            <w:r>
              <w:rPr>
                <w:webHidden/>
              </w:rPr>
              <w:fldChar w:fldCharType="separate"/>
            </w:r>
            <w:r>
              <w:rPr>
                <w:webHidden/>
              </w:rPr>
              <w:t>10</w:t>
            </w:r>
            <w:r>
              <w:rPr>
                <w:webHidden/>
              </w:rPr>
              <w:fldChar w:fldCharType="end"/>
            </w:r>
          </w:hyperlink>
        </w:p>
        <w:p w14:paraId="5C111177" w14:textId="4EC0510C" w:rsidR="00A867D3" w:rsidRDefault="00A867D3">
          <w:pPr>
            <w:pStyle w:val="TOC2"/>
            <w:rPr>
              <w:rFonts w:eastAsiaTheme="minorEastAsia" w:cstheme="minorBidi"/>
              <w:color w:val="auto"/>
              <w:kern w:val="2"/>
              <w:sz w:val="24"/>
              <w:szCs w:val="24"/>
              <w14:ligatures w14:val="standardContextual"/>
            </w:rPr>
          </w:pPr>
          <w:hyperlink w:anchor="_Toc210917856" w:history="1">
            <w:r w:rsidRPr="007A6E92">
              <w:rPr>
                <w:rStyle w:val="Hyperlink"/>
                <w:rFonts w:cstheme="majorHAnsi"/>
              </w:rPr>
              <w:t>Appendix B – Non-Eligible Items</w:t>
            </w:r>
            <w:r>
              <w:rPr>
                <w:webHidden/>
              </w:rPr>
              <w:tab/>
            </w:r>
            <w:r>
              <w:rPr>
                <w:webHidden/>
              </w:rPr>
              <w:fldChar w:fldCharType="begin"/>
            </w:r>
            <w:r>
              <w:rPr>
                <w:webHidden/>
              </w:rPr>
              <w:instrText xml:space="preserve"> PAGEREF _Toc210917856 \h </w:instrText>
            </w:r>
            <w:r>
              <w:rPr>
                <w:webHidden/>
              </w:rPr>
            </w:r>
            <w:r>
              <w:rPr>
                <w:webHidden/>
              </w:rPr>
              <w:fldChar w:fldCharType="separate"/>
            </w:r>
            <w:r>
              <w:rPr>
                <w:webHidden/>
              </w:rPr>
              <w:t>12</w:t>
            </w:r>
            <w:r>
              <w:rPr>
                <w:webHidden/>
              </w:rPr>
              <w:fldChar w:fldCharType="end"/>
            </w:r>
          </w:hyperlink>
        </w:p>
        <w:p w14:paraId="15D7DD7F" w14:textId="5BEB7C4B" w:rsidR="00A867D3" w:rsidRDefault="00A867D3">
          <w:pPr>
            <w:pStyle w:val="TOC2"/>
            <w:rPr>
              <w:rFonts w:eastAsiaTheme="minorEastAsia" w:cstheme="minorBidi"/>
              <w:color w:val="auto"/>
              <w:kern w:val="2"/>
              <w:sz w:val="24"/>
              <w:szCs w:val="24"/>
              <w14:ligatures w14:val="standardContextual"/>
            </w:rPr>
          </w:pPr>
          <w:hyperlink w:anchor="_Toc210917857" w:history="1">
            <w:r w:rsidRPr="007A6E92">
              <w:rPr>
                <w:rStyle w:val="Hyperlink"/>
                <w:rFonts w:cstheme="majorHAnsi"/>
              </w:rPr>
              <w:t>Appendix C – Shelter Records</w:t>
            </w:r>
            <w:r>
              <w:rPr>
                <w:webHidden/>
              </w:rPr>
              <w:tab/>
            </w:r>
            <w:r>
              <w:rPr>
                <w:webHidden/>
              </w:rPr>
              <w:fldChar w:fldCharType="begin"/>
            </w:r>
            <w:r>
              <w:rPr>
                <w:webHidden/>
              </w:rPr>
              <w:instrText xml:space="preserve"> PAGEREF _Toc210917857 \h </w:instrText>
            </w:r>
            <w:r>
              <w:rPr>
                <w:webHidden/>
              </w:rPr>
            </w:r>
            <w:r>
              <w:rPr>
                <w:webHidden/>
              </w:rPr>
              <w:fldChar w:fldCharType="separate"/>
            </w:r>
            <w:r>
              <w:rPr>
                <w:webHidden/>
              </w:rPr>
              <w:t>13</w:t>
            </w:r>
            <w:r>
              <w:rPr>
                <w:webHidden/>
              </w:rPr>
              <w:fldChar w:fldCharType="end"/>
            </w:r>
          </w:hyperlink>
        </w:p>
        <w:p w14:paraId="15590DC2" w14:textId="1206A505" w:rsidR="00A867D3" w:rsidRDefault="00A867D3">
          <w:pPr>
            <w:pStyle w:val="TOC2"/>
            <w:rPr>
              <w:rFonts w:eastAsiaTheme="minorEastAsia" w:cstheme="minorBidi"/>
              <w:color w:val="auto"/>
              <w:kern w:val="2"/>
              <w:sz w:val="24"/>
              <w:szCs w:val="24"/>
              <w14:ligatures w14:val="standardContextual"/>
            </w:rPr>
          </w:pPr>
          <w:hyperlink w:anchor="_Toc210917858" w:history="1">
            <w:r w:rsidRPr="007A6E92">
              <w:rPr>
                <w:rStyle w:val="Hyperlink"/>
                <w:rFonts w:cstheme="majorHAnsi"/>
              </w:rPr>
              <w:t>Appendix D – Training attendance Record</w:t>
            </w:r>
            <w:r>
              <w:rPr>
                <w:webHidden/>
              </w:rPr>
              <w:tab/>
            </w:r>
            <w:r>
              <w:rPr>
                <w:webHidden/>
              </w:rPr>
              <w:fldChar w:fldCharType="begin"/>
            </w:r>
            <w:r>
              <w:rPr>
                <w:webHidden/>
              </w:rPr>
              <w:instrText xml:space="preserve"> PAGEREF _Toc210917858 \h </w:instrText>
            </w:r>
            <w:r>
              <w:rPr>
                <w:webHidden/>
              </w:rPr>
            </w:r>
            <w:r>
              <w:rPr>
                <w:webHidden/>
              </w:rPr>
              <w:fldChar w:fldCharType="separate"/>
            </w:r>
            <w:r>
              <w:rPr>
                <w:webHidden/>
              </w:rPr>
              <w:t>13</w:t>
            </w:r>
            <w:r>
              <w:rPr>
                <w:webHidden/>
              </w:rPr>
              <w:fldChar w:fldCharType="end"/>
            </w:r>
          </w:hyperlink>
        </w:p>
        <w:p w14:paraId="14717CEF" w14:textId="1809E370" w:rsidR="00A867D3" w:rsidRDefault="00A867D3">
          <w:pPr>
            <w:pStyle w:val="TOC2"/>
            <w:rPr>
              <w:rFonts w:eastAsiaTheme="minorEastAsia" w:cstheme="minorBidi"/>
              <w:color w:val="auto"/>
              <w:kern w:val="2"/>
              <w:sz w:val="24"/>
              <w:szCs w:val="24"/>
              <w14:ligatures w14:val="standardContextual"/>
            </w:rPr>
          </w:pPr>
          <w:hyperlink w:anchor="_Toc210917859" w:history="1">
            <w:r w:rsidRPr="007A6E92">
              <w:rPr>
                <w:rStyle w:val="Hyperlink"/>
                <w:rFonts w:cstheme="majorHAnsi"/>
              </w:rPr>
              <w:t>Appendix E – Resources</w:t>
            </w:r>
            <w:r>
              <w:rPr>
                <w:webHidden/>
              </w:rPr>
              <w:tab/>
            </w:r>
            <w:r>
              <w:rPr>
                <w:webHidden/>
              </w:rPr>
              <w:fldChar w:fldCharType="begin"/>
            </w:r>
            <w:r>
              <w:rPr>
                <w:webHidden/>
              </w:rPr>
              <w:instrText xml:space="preserve"> PAGEREF _Toc210917859 \h </w:instrText>
            </w:r>
            <w:r>
              <w:rPr>
                <w:webHidden/>
              </w:rPr>
            </w:r>
            <w:r>
              <w:rPr>
                <w:webHidden/>
              </w:rPr>
              <w:fldChar w:fldCharType="separate"/>
            </w:r>
            <w:r>
              <w:rPr>
                <w:webHidden/>
              </w:rPr>
              <w:t>14</w:t>
            </w:r>
            <w:r>
              <w:rPr>
                <w:webHidden/>
              </w:rPr>
              <w:fldChar w:fldCharType="end"/>
            </w:r>
          </w:hyperlink>
        </w:p>
        <w:p w14:paraId="60D28BCD" w14:textId="60F28841" w:rsidR="00A867D3" w:rsidRDefault="00A867D3">
          <w:pPr>
            <w:pStyle w:val="TOC2"/>
            <w:rPr>
              <w:rFonts w:eastAsiaTheme="minorEastAsia" w:cstheme="minorBidi"/>
              <w:color w:val="auto"/>
              <w:kern w:val="2"/>
              <w:sz w:val="24"/>
              <w:szCs w:val="24"/>
              <w14:ligatures w14:val="standardContextual"/>
            </w:rPr>
          </w:pPr>
          <w:hyperlink w:anchor="_Toc210917860" w:history="1">
            <w:r w:rsidRPr="007A6E92">
              <w:rPr>
                <w:rStyle w:val="Hyperlink"/>
                <w:rFonts w:cstheme="majorHAnsi"/>
              </w:rPr>
              <w:t>Appendix F – High Pathogenic Avian Influenza</w:t>
            </w:r>
            <w:r>
              <w:rPr>
                <w:webHidden/>
              </w:rPr>
              <w:tab/>
            </w:r>
            <w:r>
              <w:rPr>
                <w:webHidden/>
              </w:rPr>
              <w:fldChar w:fldCharType="begin"/>
            </w:r>
            <w:r>
              <w:rPr>
                <w:webHidden/>
              </w:rPr>
              <w:instrText xml:space="preserve"> PAGEREF _Toc210917860 \h </w:instrText>
            </w:r>
            <w:r>
              <w:rPr>
                <w:webHidden/>
              </w:rPr>
            </w:r>
            <w:r>
              <w:rPr>
                <w:webHidden/>
              </w:rPr>
              <w:fldChar w:fldCharType="separate"/>
            </w:r>
            <w:r>
              <w:rPr>
                <w:webHidden/>
              </w:rPr>
              <w:t>15</w:t>
            </w:r>
            <w:r>
              <w:rPr>
                <w:webHidden/>
              </w:rPr>
              <w:fldChar w:fldCharType="end"/>
            </w:r>
          </w:hyperlink>
        </w:p>
        <w:p w14:paraId="055EB9B3" w14:textId="084A3368" w:rsidR="00C35B6F" w:rsidRDefault="00C35B6F" w:rsidP="00C35B6F">
          <w:pPr>
            <w:tabs>
              <w:tab w:val="left" w:pos="426"/>
              <w:tab w:val="left" w:pos="567"/>
            </w:tabs>
          </w:pPr>
          <w:r w:rsidRPr="009A045F">
            <w:rPr>
              <w:b/>
              <w:bCs/>
              <w:noProof/>
              <w:color w:val="002060"/>
            </w:rPr>
            <w:fldChar w:fldCharType="end"/>
          </w:r>
        </w:p>
      </w:sdtContent>
    </w:sdt>
    <w:p w14:paraId="026F2B78" w14:textId="55EF4872" w:rsidR="00A37062" w:rsidRDefault="00A37062">
      <w:pPr>
        <w:rPr>
          <w:rFonts w:eastAsiaTheme="majorEastAsia"/>
          <w:b/>
          <w:noProof/>
          <w:color w:val="201547" w:themeColor="text2"/>
          <w:sz w:val="24"/>
          <w:szCs w:val="24"/>
        </w:rPr>
      </w:pPr>
    </w:p>
    <w:p w14:paraId="77450590" w14:textId="77777777" w:rsidR="0039645B" w:rsidRDefault="0039645B" w:rsidP="00384807">
      <w:pPr>
        <w:rPr>
          <w:rFonts w:eastAsiaTheme="majorEastAsia"/>
          <w:b/>
          <w:noProof/>
          <w:color w:val="201547" w:themeColor="text2"/>
          <w:sz w:val="24"/>
          <w:szCs w:val="24"/>
        </w:rPr>
      </w:pPr>
    </w:p>
    <w:p w14:paraId="237F35B8" w14:textId="77777777" w:rsidR="00DF0FB5" w:rsidRDefault="00DF0FB5" w:rsidP="00384807">
      <w:pPr>
        <w:rPr>
          <w:rFonts w:eastAsiaTheme="majorEastAsia"/>
          <w:b/>
          <w:noProof/>
          <w:color w:val="201547" w:themeColor="text2"/>
          <w:sz w:val="24"/>
          <w:szCs w:val="24"/>
        </w:rPr>
      </w:pPr>
    </w:p>
    <w:p w14:paraId="4E3EE702" w14:textId="77777777" w:rsidR="00F44938" w:rsidRPr="00F44938" w:rsidRDefault="00F44938" w:rsidP="00F44938">
      <w:pPr>
        <w:rPr>
          <w:rFonts w:eastAsiaTheme="majorEastAsia"/>
          <w:sz w:val="24"/>
          <w:szCs w:val="24"/>
        </w:rPr>
      </w:pPr>
    </w:p>
    <w:p w14:paraId="1F0DD039" w14:textId="77777777" w:rsidR="00F44938" w:rsidRPr="00F44938" w:rsidRDefault="00F44938" w:rsidP="00F44938">
      <w:pPr>
        <w:rPr>
          <w:rFonts w:eastAsiaTheme="majorEastAsia"/>
          <w:sz w:val="24"/>
          <w:szCs w:val="24"/>
        </w:rPr>
      </w:pPr>
    </w:p>
    <w:p w14:paraId="622A7BE9" w14:textId="04A45EC1" w:rsidR="00F44938" w:rsidRPr="00F44938" w:rsidRDefault="00F44938" w:rsidP="00F44938">
      <w:pPr>
        <w:rPr>
          <w:rFonts w:eastAsiaTheme="majorEastAsia"/>
          <w:sz w:val="24"/>
          <w:szCs w:val="24"/>
        </w:rPr>
      </w:pPr>
    </w:p>
    <w:p w14:paraId="4A4A903B" w14:textId="77777777" w:rsidR="00F44938" w:rsidRPr="00F44938" w:rsidRDefault="00F44938" w:rsidP="00F44938">
      <w:pPr>
        <w:rPr>
          <w:rFonts w:eastAsiaTheme="majorEastAsia"/>
          <w:sz w:val="24"/>
          <w:szCs w:val="24"/>
        </w:rPr>
      </w:pPr>
    </w:p>
    <w:p w14:paraId="7DF3CB40" w14:textId="77777777" w:rsidR="00F44938" w:rsidRPr="00F44938" w:rsidRDefault="00F44938" w:rsidP="00F44938">
      <w:pPr>
        <w:rPr>
          <w:rFonts w:eastAsiaTheme="majorEastAsia"/>
          <w:sz w:val="24"/>
          <w:szCs w:val="24"/>
        </w:rPr>
      </w:pPr>
    </w:p>
    <w:p w14:paraId="2151858C" w14:textId="77777777" w:rsidR="00F44938" w:rsidRPr="00F44938" w:rsidRDefault="00F44938" w:rsidP="00F44938">
      <w:pPr>
        <w:rPr>
          <w:rFonts w:eastAsiaTheme="majorEastAsia"/>
          <w:sz w:val="24"/>
          <w:szCs w:val="24"/>
        </w:rPr>
      </w:pPr>
    </w:p>
    <w:p w14:paraId="0C3956F0" w14:textId="77777777" w:rsidR="00F44938" w:rsidRPr="00F44938" w:rsidRDefault="00F44938" w:rsidP="00F44938">
      <w:pPr>
        <w:rPr>
          <w:rFonts w:eastAsiaTheme="majorEastAsia"/>
          <w:sz w:val="24"/>
          <w:szCs w:val="24"/>
        </w:rPr>
      </w:pPr>
    </w:p>
    <w:p w14:paraId="4FFF4BFC" w14:textId="77777777" w:rsidR="00F44938" w:rsidRPr="00F44938" w:rsidRDefault="00F44938" w:rsidP="00F44938">
      <w:pPr>
        <w:rPr>
          <w:rFonts w:eastAsiaTheme="majorEastAsia"/>
          <w:sz w:val="24"/>
          <w:szCs w:val="24"/>
        </w:rPr>
      </w:pPr>
    </w:p>
    <w:p w14:paraId="3FE824C4" w14:textId="77777777" w:rsidR="00F44938" w:rsidRPr="00F44938" w:rsidRDefault="00F44938" w:rsidP="00F44938">
      <w:pPr>
        <w:rPr>
          <w:rFonts w:eastAsiaTheme="majorEastAsia"/>
          <w:sz w:val="24"/>
          <w:szCs w:val="24"/>
        </w:rPr>
      </w:pPr>
    </w:p>
    <w:p w14:paraId="2799E8DB" w14:textId="0549BF62" w:rsidR="00711A74" w:rsidRDefault="00711A74">
      <w:pPr>
        <w:rPr>
          <w:rFonts w:eastAsiaTheme="majorEastAsia"/>
          <w:sz w:val="24"/>
          <w:szCs w:val="24"/>
        </w:rPr>
      </w:pPr>
      <w:r>
        <w:rPr>
          <w:rFonts w:eastAsiaTheme="majorEastAsia"/>
          <w:sz w:val="24"/>
          <w:szCs w:val="24"/>
        </w:rPr>
        <w:br w:type="page"/>
      </w:r>
    </w:p>
    <w:p w14:paraId="6B0DE71E" w14:textId="2C72079E" w:rsidR="00E86693" w:rsidRPr="00082AB2" w:rsidRDefault="009A5E51" w:rsidP="00092A28">
      <w:pPr>
        <w:pStyle w:val="Heading2"/>
        <w:ind w:left="284"/>
        <w:jc w:val="both"/>
        <w:rPr>
          <w:rFonts w:eastAsia="MS PGothic" w:cstheme="majorHAnsi"/>
          <w:b w:val="0"/>
          <w:color w:val="201547"/>
          <w:spacing w:val="-4"/>
          <w:sz w:val="28"/>
          <w:szCs w:val="28"/>
        </w:rPr>
      </w:pPr>
      <w:bookmarkStart w:id="4" w:name="_Toc181624564"/>
      <w:bookmarkStart w:id="5" w:name="_Toc210917841"/>
      <w:r w:rsidRPr="00082AB2">
        <w:rPr>
          <w:rFonts w:cstheme="majorHAnsi"/>
          <w:sz w:val="28"/>
          <w:szCs w:val="28"/>
        </w:rPr>
        <w:lastRenderedPageBreak/>
        <w:t xml:space="preserve">1. </w:t>
      </w:r>
      <w:r w:rsidR="00E86693" w:rsidRPr="00082AB2">
        <w:rPr>
          <w:rFonts w:cstheme="majorHAnsi"/>
          <w:sz w:val="28"/>
          <w:szCs w:val="28"/>
        </w:rPr>
        <w:t xml:space="preserve">What is Wildlife Rehabilitator Grants </w:t>
      </w:r>
      <w:r w:rsidR="006778FC" w:rsidRPr="00082AB2">
        <w:rPr>
          <w:rFonts w:eastAsia="MS PGothic" w:cstheme="majorHAnsi"/>
          <w:color w:val="201547"/>
          <w:spacing w:val="-4"/>
          <w:sz w:val="28"/>
          <w:szCs w:val="28"/>
        </w:rPr>
        <w:t>P</w:t>
      </w:r>
      <w:r w:rsidR="00E86693" w:rsidRPr="00082AB2">
        <w:rPr>
          <w:rFonts w:eastAsia="MS PGothic" w:cstheme="majorHAnsi"/>
          <w:color w:val="201547"/>
          <w:spacing w:val="-4"/>
          <w:sz w:val="28"/>
          <w:szCs w:val="28"/>
        </w:rPr>
        <w:t>rogram?</w:t>
      </w:r>
      <w:bookmarkEnd w:id="4"/>
      <w:bookmarkEnd w:id="5"/>
      <w:r w:rsidR="00E86693" w:rsidRPr="00082AB2">
        <w:rPr>
          <w:rFonts w:eastAsia="MS PGothic" w:cstheme="majorHAnsi"/>
          <w:b w:val="0"/>
          <w:color w:val="201547"/>
          <w:spacing w:val="-4"/>
          <w:sz w:val="28"/>
          <w:szCs w:val="28"/>
        </w:rPr>
        <w:t> </w:t>
      </w:r>
    </w:p>
    <w:p w14:paraId="7C9BEA7C" w14:textId="3602DD8C" w:rsidR="00696276" w:rsidRPr="00100595" w:rsidRDefault="00696276" w:rsidP="00092A28">
      <w:pPr>
        <w:ind w:left="284"/>
        <w:jc w:val="both"/>
      </w:pPr>
      <w:r w:rsidRPr="00100595">
        <w:t xml:space="preserve">The Victorian Government’s Wildlife Rehabilitator Grants (WRG) program provides funding to support authorised </w:t>
      </w:r>
      <w:r w:rsidR="00216382" w:rsidRPr="00100595">
        <w:t>s</w:t>
      </w:r>
      <w:r w:rsidRPr="00100595">
        <w:t xml:space="preserve">helter </w:t>
      </w:r>
      <w:r w:rsidR="00216382" w:rsidRPr="00100595">
        <w:t>o</w:t>
      </w:r>
      <w:r w:rsidRPr="00100595">
        <w:t xml:space="preserve">perators and </w:t>
      </w:r>
      <w:r w:rsidR="00216382" w:rsidRPr="00100595">
        <w:t>f</w:t>
      </w:r>
      <w:r w:rsidRPr="00100595">
        <w:t xml:space="preserve">oster </w:t>
      </w:r>
      <w:r w:rsidR="00216382" w:rsidRPr="00100595">
        <w:t>c</w:t>
      </w:r>
      <w:r w:rsidRPr="00100595">
        <w:t>arers to rehabilitate sick, injured or orphaned wildlife</w:t>
      </w:r>
      <w:r w:rsidR="00A74269" w:rsidRPr="00100595">
        <w:t xml:space="preserve"> </w:t>
      </w:r>
      <w:r w:rsidR="00440930" w:rsidRPr="00100595">
        <w:t>with the goal of releasing</w:t>
      </w:r>
      <w:r w:rsidR="00701C8D" w:rsidRPr="00100595">
        <w:t xml:space="preserve"> these animals</w:t>
      </w:r>
      <w:r w:rsidRPr="00100595">
        <w:t xml:space="preserve"> back to the wild</w:t>
      </w:r>
      <w:r w:rsidR="00A74269" w:rsidRPr="00100595">
        <w:t xml:space="preserve">. </w:t>
      </w:r>
    </w:p>
    <w:p w14:paraId="061CA1DA" w14:textId="201C899A" w:rsidR="00082BAA" w:rsidRPr="00100595" w:rsidRDefault="00082BAA" w:rsidP="00092A28">
      <w:pPr>
        <w:ind w:left="284"/>
        <w:jc w:val="both"/>
      </w:pPr>
      <w:r w:rsidRPr="00100595">
        <w:t>The objectives of the WRG program aim to help wildlife rehabilitators to: </w:t>
      </w:r>
    </w:p>
    <w:p w14:paraId="1379CE43" w14:textId="77777777" w:rsidR="00082BAA" w:rsidRPr="00100595" w:rsidRDefault="00082BAA" w:rsidP="00756F6E">
      <w:pPr>
        <w:numPr>
          <w:ilvl w:val="0"/>
          <w:numId w:val="14"/>
        </w:numPr>
        <w:tabs>
          <w:tab w:val="clear" w:pos="720"/>
          <w:tab w:val="num" w:pos="851"/>
        </w:tabs>
        <w:ind w:left="709" w:hanging="283"/>
        <w:jc w:val="both"/>
      </w:pPr>
      <w:r w:rsidRPr="00100595">
        <w:t>improve the standard of wildlife care they can provide </w:t>
      </w:r>
    </w:p>
    <w:p w14:paraId="42EA9E4E" w14:textId="5ED01423" w:rsidR="00082BAA" w:rsidRPr="00100595" w:rsidRDefault="00082BAA" w:rsidP="00756F6E">
      <w:pPr>
        <w:numPr>
          <w:ilvl w:val="0"/>
          <w:numId w:val="14"/>
        </w:numPr>
        <w:tabs>
          <w:tab w:val="clear" w:pos="720"/>
          <w:tab w:val="num" w:pos="851"/>
        </w:tabs>
        <w:ind w:left="709" w:hanging="283"/>
        <w:jc w:val="both"/>
      </w:pPr>
      <w:r w:rsidRPr="00100595">
        <w:t>improve their facilities to treat, ho</w:t>
      </w:r>
      <w:r w:rsidR="002F01CF">
        <w:t>ld</w:t>
      </w:r>
      <w:r w:rsidRPr="00100595">
        <w:t xml:space="preserve"> and </w:t>
      </w:r>
      <w:r w:rsidR="002F01CF">
        <w:t xml:space="preserve">successfully </w:t>
      </w:r>
      <w:r w:rsidRPr="00100595">
        <w:t>rehabilitate wildlife for release</w:t>
      </w:r>
    </w:p>
    <w:p w14:paraId="3DC7F87E" w14:textId="36DE496F" w:rsidR="00082BAA" w:rsidRPr="00100595" w:rsidRDefault="00082BAA" w:rsidP="00756F6E">
      <w:pPr>
        <w:numPr>
          <w:ilvl w:val="0"/>
          <w:numId w:val="14"/>
        </w:numPr>
        <w:tabs>
          <w:tab w:val="clear" w:pos="720"/>
          <w:tab w:val="num" w:pos="851"/>
        </w:tabs>
        <w:ind w:left="709" w:hanging="283"/>
        <w:jc w:val="both"/>
      </w:pPr>
      <w:r w:rsidRPr="00100595">
        <w:t>increase their knowledge/skills in the care</w:t>
      </w:r>
      <w:r w:rsidR="002F01CF">
        <w:t xml:space="preserve"> and rehabilitation</w:t>
      </w:r>
      <w:r w:rsidRPr="00100595">
        <w:t xml:space="preserve"> of wildlife. </w:t>
      </w:r>
    </w:p>
    <w:p w14:paraId="61A78881" w14:textId="23634F1F" w:rsidR="00B411BE" w:rsidRPr="00082AB2" w:rsidRDefault="00B411BE" w:rsidP="00092A28">
      <w:pPr>
        <w:pStyle w:val="Heading2"/>
        <w:ind w:left="284"/>
        <w:jc w:val="both"/>
        <w:rPr>
          <w:rFonts w:cstheme="majorHAnsi"/>
          <w:sz w:val="28"/>
          <w:szCs w:val="28"/>
        </w:rPr>
      </w:pPr>
      <w:bookmarkStart w:id="6" w:name="_Toc181624565"/>
      <w:bookmarkStart w:id="7" w:name="_Toc210917842"/>
      <w:r w:rsidRPr="00082AB2">
        <w:rPr>
          <w:rFonts w:cstheme="majorHAnsi"/>
          <w:sz w:val="28"/>
          <w:szCs w:val="28"/>
        </w:rPr>
        <w:t xml:space="preserve">2. </w:t>
      </w:r>
      <w:r w:rsidR="000D1453" w:rsidRPr="00082AB2">
        <w:rPr>
          <w:rFonts w:cstheme="majorHAnsi"/>
          <w:sz w:val="28"/>
          <w:szCs w:val="28"/>
        </w:rPr>
        <w:t>What are the funding details?</w:t>
      </w:r>
      <w:bookmarkEnd w:id="6"/>
      <w:bookmarkEnd w:id="7"/>
      <w:r w:rsidR="00471B62" w:rsidRPr="00082AB2">
        <w:rPr>
          <w:rFonts w:cstheme="majorHAnsi"/>
          <w:sz w:val="28"/>
          <w:szCs w:val="28"/>
        </w:rPr>
        <w:t xml:space="preserve"> </w:t>
      </w:r>
    </w:p>
    <w:p w14:paraId="732CA443" w14:textId="1C11E531" w:rsidR="00B411BE" w:rsidRPr="00005AF7" w:rsidRDefault="007A2DE6" w:rsidP="00092A28">
      <w:pPr>
        <w:ind w:left="284"/>
        <w:jc w:val="both"/>
      </w:pPr>
      <w:r w:rsidRPr="00005AF7">
        <w:t>In</w:t>
      </w:r>
      <w:r w:rsidR="00B962BC">
        <w:t xml:space="preserve"> </w:t>
      </w:r>
      <w:r w:rsidR="0073439A">
        <w:t>2025-26</w:t>
      </w:r>
      <w:r w:rsidRPr="00005AF7">
        <w:t>, t</w:t>
      </w:r>
      <w:r w:rsidR="00B411BE" w:rsidRPr="00005AF7">
        <w:t xml:space="preserve">he total </w:t>
      </w:r>
      <w:r w:rsidRPr="00005AF7">
        <w:t>funding allocation</w:t>
      </w:r>
      <w:r w:rsidR="00B411BE" w:rsidRPr="00005AF7">
        <w:t xml:space="preserve"> </w:t>
      </w:r>
      <w:r w:rsidR="008425ED">
        <w:t>to support</w:t>
      </w:r>
      <w:r w:rsidR="00B411BE" w:rsidRPr="00005AF7">
        <w:t xml:space="preserve"> wildlife rehabilitators is $</w:t>
      </w:r>
      <w:r w:rsidR="00340DE8" w:rsidRPr="00005AF7">
        <w:t>3</w:t>
      </w:r>
      <w:r w:rsidR="009F5E92" w:rsidRPr="00005AF7">
        <w:t>0</w:t>
      </w:r>
      <w:r w:rsidR="00340DE8" w:rsidRPr="00005AF7">
        <w:t>0</w:t>
      </w:r>
      <w:r w:rsidR="00B411BE" w:rsidRPr="00005AF7">
        <w:t>,000.</w:t>
      </w:r>
      <w:r w:rsidR="00FF34B4" w:rsidRPr="00005AF7">
        <w:t xml:space="preserve"> </w:t>
      </w:r>
      <w:r w:rsidR="00B411BE" w:rsidRPr="00005AF7">
        <w:t xml:space="preserve">Grants </w:t>
      </w:r>
      <w:r w:rsidR="00FF34B4" w:rsidRPr="00005AF7">
        <w:t>will be</w:t>
      </w:r>
      <w:r w:rsidR="00B411BE" w:rsidRPr="00005AF7">
        <w:t xml:space="preserve"> capped at $3,000 per eligible shelter operator and $</w:t>
      </w:r>
      <w:r w:rsidR="001A5493" w:rsidRPr="00005AF7">
        <w:t>2,000</w:t>
      </w:r>
      <w:r w:rsidR="00B411BE" w:rsidRPr="00005AF7">
        <w:t xml:space="preserve"> per eligible foster carer applicant.</w:t>
      </w:r>
    </w:p>
    <w:p w14:paraId="493F9DCE" w14:textId="4BB51585" w:rsidR="00366578" w:rsidRPr="00005AF7" w:rsidRDefault="00366578" w:rsidP="00092A28">
      <w:pPr>
        <w:ind w:left="284"/>
        <w:jc w:val="both"/>
      </w:pPr>
      <w:r w:rsidRPr="00005AF7">
        <w:t xml:space="preserve">The difference in funding </w:t>
      </w:r>
      <w:r w:rsidR="00961720">
        <w:t>amount</w:t>
      </w:r>
      <w:r w:rsidRPr="00005AF7">
        <w:t xml:space="preserve"> </w:t>
      </w:r>
      <w:r w:rsidR="00AC25CD" w:rsidRPr="00005AF7">
        <w:t>acknowledges that shelter</w:t>
      </w:r>
      <w:r w:rsidR="003527BC">
        <w:t xml:space="preserve"> operator</w:t>
      </w:r>
      <w:r w:rsidR="00AC25CD" w:rsidRPr="00005AF7">
        <w:t xml:space="preserve">s take in a larger number of animals and </w:t>
      </w:r>
      <w:r w:rsidR="009678D5" w:rsidRPr="00486CDB">
        <w:t>also,</w:t>
      </w:r>
      <w:r w:rsidR="006A2691">
        <w:t xml:space="preserve"> </w:t>
      </w:r>
      <w:r w:rsidR="00961720">
        <w:t xml:space="preserve">they </w:t>
      </w:r>
      <w:r w:rsidR="00AC25CD" w:rsidRPr="00005AF7">
        <w:t>provide support to foster carers</w:t>
      </w:r>
      <w:r w:rsidR="008321E0" w:rsidRPr="00005AF7">
        <w:t xml:space="preserve"> to learn how to </w:t>
      </w:r>
      <w:r w:rsidR="00CA04F8" w:rsidRPr="00005AF7">
        <w:t>assess</w:t>
      </w:r>
      <w:r w:rsidR="008321E0" w:rsidRPr="00005AF7">
        <w:t xml:space="preserve"> and care for </w:t>
      </w:r>
      <w:r w:rsidR="00CA04F8" w:rsidRPr="00005AF7">
        <w:t xml:space="preserve">many species of </w:t>
      </w:r>
      <w:r w:rsidR="008321E0" w:rsidRPr="00005AF7">
        <w:t xml:space="preserve">wildlife </w:t>
      </w:r>
      <w:r w:rsidR="00CA04F8" w:rsidRPr="00005AF7">
        <w:t>that come into care</w:t>
      </w:r>
      <w:r w:rsidR="00780235" w:rsidRPr="00005AF7">
        <w:t>.</w:t>
      </w:r>
    </w:p>
    <w:p w14:paraId="12A691A8" w14:textId="60719BE6" w:rsidR="00B411BE" w:rsidRPr="00005AF7" w:rsidRDefault="002F1DBB" w:rsidP="00092A28">
      <w:pPr>
        <w:pStyle w:val="ListBullet"/>
        <w:numPr>
          <w:ilvl w:val="0"/>
          <w:numId w:val="0"/>
        </w:numPr>
        <w:ind w:left="284"/>
        <w:jc w:val="both"/>
      </w:pPr>
      <w:r>
        <w:t>T</w:t>
      </w:r>
      <w:r w:rsidR="000B3CF4" w:rsidRPr="00005AF7">
        <w:t xml:space="preserve">o ensure equitable access across rehabilitators </w:t>
      </w:r>
      <w:r w:rsidR="00416564" w:rsidRPr="00005AF7">
        <w:t>funding,</w:t>
      </w:r>
      <w:r w:rsidR="005E2C54" w:rsidRPr="00005AF7">
        <w:t xml:space="preserve"> </w:t>
      </w:r>
      <w:r w:rsidR="00B411BE" w:rsidRPr="00005AF7">
        <w:t>pr</w:t>
      </w:r>
      <w:r w:rsidR="00002C27">
        <w:t>iority</w:t>
      </w:r>
      <w:r w:rsidR="00B411BE" w:rsidRPr="00005AF7">
        <w:t xml:space="preserve"> </w:t>
      </w:r>
      <w:r w:rsidR="005E2C54" w:rsidRPr="00005AF7">
        <w:t xml:space="preserve">will be </w:t>
      </w:r>
      <w:r w:rsidR="00963CC0" w:rsidRPr="00005AF7">
        <w:t xml:space="preserve">given </w:t>
      </w:r>
      <w:r w:rsidR="00B411BE" w:rsidRPr="00005AF7">
        <w:t xml:space="preserve">to rehabilitators who </w:t>
      </w:r>
      <w:r w:rsidR="0069682C" w:rsidRPr="00005AF7">
        <w:t xml:space="preserve">have not </w:t>
      </w:r>
      <w:r w:rsidR="00B411BE" w:rsidRPr="00005AF7">
        <w:t>receive</w:t>
      </w:r>
      <w:r w:rsidR="0069682C" w:rsidRPr="00005AF7">
        <w:t>d</w:t>
      </w:r>
      <w:r w:rsidR="00B411BE" w:rsidRPr="00005AF7">
        <w:t xml:space="preserve"> WRG </w:t>
      </w:r>
      <w:r w:rsidR="00897D45">
        <w:t>fu</w:t>
      </w:r>
      <w:r w:rsidR="00D457EF">
        <w:t xml:space="preserve">nds </w:t>
      </w:r>
      <w:r w:rsidR="00373C8E" w:rsidRPr="00005AF7">
        <w:t xml:space="preserve">or other Victorian Government </w:t>
      </w:r>
      <w:r w:rsidR="001B2200" w:rsidRPr="00005AF7">
        <w:t xml:space="preserve">funding </w:t>
      </w:r>
      <w:r w:rsidR="00B411BE" w:rsidRPr="00005AF7">
        <w:t>support in the last two</w:t>
      </w:r>
      <w:r w:rsidR="0041388E" w:rsidRPr="00005AF7">
        <w:t xml:space="preserve"> </w:t>
      </w:r>
      <w:r w:rsidR="00B411BE" w:rsidRPr="00005AF7">
        <w:t>year</w:t>
      </w:r>
      <w:r w:rsidR="00C6679E" w:rsidRPr="00005AF7">
        <w:t>s.</w:t>
      </w:r>
    </w:p>
    <w:p w14:paraId="74F5CB06" w14:textId="13BD4448" w:rsidR="00E32851" w:rsidRPr="00082AB2" w:rsidRDefault="00913D47" w:rsidP="00092A28">
      <w:pPr>
        <w:pStyle w:val="Heading2"/>
        <w:ind w:left="284"/>
        <w:jc w:val="both"/>
        <w:rPr>
          <w:rFonts w:cstheme="majorHAnsi"/>
          <w:sz w:val="28"/>
          <w:szCs w:val="28"/>
        </w:rPr>
      </w:pPr>
      <w:bookmarkStart w:id="8" w:name="_Toc181624566"/>
      <w:bookmarkStart w:id="9" w:name="_Toc210917843"/>
      <w:r w:rsidRPr="00082AB2">
        <w:rPr>
          <w:rFonts w:cstheme="majorHAnsi"/>
          <w:sz w:val="28"/>
          <w:szCs w:val="28"/>
        </w:rPr>
        <w:t xml:space="preserve">3. </w:t>
      </w:r>
      <w:r w:rsidR="00E32851" w:rsidRPr="00082AB2">
        <w:rPr>
          <w:rFonts w:cstheme="majorHAnsi"/>
          <w:sz w:val="28"/>
          <w:szCs w:val="28"/>
        </w:rPr>
        <w:t>Who can apply?</w:t>
      </w:r>
      <w:bookmarkEnd w:id="8"/>
      <w:bookmarkEnd w:id="9"/>
    </w:p>
    <w:p w14:paraId="514C9853" w14:textId="2942EDD1" w:rsidR="00932F8F" w:rsidRPr="00005AF7" w:rsidRDefault="00932F8F" w:rsidP="00092A28">
      <w:pPr>
        <w:pStyle w:val="ListBullet"/>
        <w:numPr>
          <w:ilvl w:val="0"/>
          <w:numId w:val="0"/>
        </w:numPr>
        <w:ind w:left="284"/>
        <w:jc w:val="both"/>
        <w:rPr>
          <w:rFonts w:eastAsiaTheme="majorEastAsia" w:cstheme="minorHAnsi"/>
        </w:rPr>
      </w:pPr>
      <w:r w:rsidRPr="00005AF7">
        <w:rPr>
          <w:rFonts w:cstheme="minorHAnsi"/>
        </w:rPr>
        <w:t xml:space="preserve">To be eligible for the </w:t>
      </w:r>
      <w:r w:rsidR="00FC61E5">
        <w:rPr>
          <w:rFonts w:cstheme="minorHAnsi"/>
        </w:rPr>
        <w:t xml:space="preserve">2025-26 </w:t>
      </w:r>
      <w:r w:rsidRPr="00005AF7">
        <w:rPr>
          <w:rFonts w:cstheme="minorHAnsi"/>
        </w:rPr>
        <w:t xml:space="preserve">Wildlife Rehabilitator Grants, </w:t>
      </w:r>
      <w:r w:rsidR="00635AE8" w:rsidRPr="00606D89">
        <w:rPr>
          <w:rFonts w:cstheme="minorHAnsi"/>
        </w:rPr>
        <w:t>applicant</w:t>
      </w:r>
      <w:r w:rsidR="00486CDB" w:rsidRPr="00606D89">
        <w:rPr>
          <w:rFonts w:cstheme="minorHAnsi"/>
        </w:rPr>
        <w:t xml:space="preserve"> must</w:t>
      </w:r>
      <w:r w:rsidRPr="00606D89">
        <w:rPr>
          <w:rFonts w:cstheme="minorHAnsi"/>
        </w:rPr>
        <w:t xml:space="preserve"> </w:t>
      </w:r>
      <w:r w:rsidR="00850527" w:rsidRPr="00606D89">
        <w:rPr>
          <w:rFonts w:cstheme="minorHAnsi"/>
        </w:rPr>
        <w:t>meet</w:t>
      </w:r>
      <w:r w:rsidR="00850527">
        <w:rPr>
          <w:rFonts w:cstheme="minorHAnsi"/>
        </w:rPr>
        <w:t xml:space="preserve"> all the following requirements</w:t>
      </w:r>
      <w:r w:rsidRPr="00E50C31">
        <w:rPr>
          <w:rFonts w:cstheme="minorHAnsi"/>
        </w:rPr>
        <w:t>:</w:t>
      </w:r>
    </w:p>
    <w:p w14:paraId="6804E31D" w14:textId="1CFF5BE3" w:rsidR="00A77650" w:rsidRPr="00A77650" w:rsidRDefault="00850527" w:rsidP="00A628ED">
      <w:pPr>
        <w:pStyle w:val="ListBullet"/>
        <w:numPr>
          <w:ilvl w:val="0"/>
          <w:numId w:val="15"/>
        </w:numPr>
        <w:ind w:left="709" w:hanging="283"/>
        <w:jc w:val="both"/>
        <w:rPr>
          <w:rFonts w:eastAsiaTheme="majorEastAsia"/>
        </w:rPr>
      </w:pPr>
      <w:r>
        <w:t>Hold current</w:t>
      </w:r>
      <w:r w:rsidR="00826FD8">
        <w:t xml:space="preserve"> authorisation as</w:t>
      </w:r>
      <w:r w:rsidR="00932F8F" w:rsidRPr="00005AF7">
        <w:t xml:space="preserve"> a wildlife shelter operator or foster carer under section 28A of the </w:t>
      </w:r>
      <w:r w:rsidR="00932F8F" w:rsidRPr="006B6448">
        <w:rPr>
          <w:i/>
          <w:iCs/>
        </w:rPr>
        <w:t>Wildlife Act 1975</w:t>
      </w:r>
    </w:p>
    <w:p w14:paraId="2A05895C" w14:textId="43DE14BE" w:rsidR="00203ACF" w:rsidRPr="00A628ED" w:rsidRDefault="00203ACF" w:rsidP="00203ACF">
      <w:pPr>
        <w:pStyle w:val="ListBullet"/>
        <w:numPr>
          <w:ilvl w:val="0"/>
          <w:numId w:val="15"/>
        </w:numPr>
        <w:ind w:left="709" w:hanging="283"/>
        <w:jc w:val="both"/>
        <w:rPr>
          <w:rFonts w:eastAsiaTheme="majorEastAsia"/>
        </w:rPr>
      </w:pPr>
      <w:r>
        <w:t>B</w:t>
      </w:r>
      <w:r w:rsidRPr="00005AF7">
        <w:t xml:space="preserve">e actively </w:t>
      </w:r>
      <w:r>
        <w:t xml:space="preserve">engaged in the </w:t>
      </w:r>
      <w:r w:rsidRPr="00005AF7">
        <w:t>car</w:t>
      </w:r>
      <w:r>
        <w:t xml:space="preserve">e and rehabilitation of </w:t>
      </w:r>
      <w:r w:rsidRPr="00005AF7">
        <w:t>injured</w:t>
      </w:r>
      <w:r>
        <w:t>, sick or orphaned</w:t>
      </w:r>
      <w:r w:rsidRPr="00005AF7">
        <w:t xml:space="preserve"> wildlife and </w:t>
      </w:r>
      <w:r w:rsidR="00A82566">
        <w:t>maintain an</w:t>
      </w:r>
      <w:r w:rsidRPr="00005AF7">
        <w:t xml:space="preserve"> </w:t>
      </w:r>
      <w:r>
        <w:t>up</w:t>
      </w:r>
      <w:r w:rsidR="006E3884">
        <w:t>-</w:t>
      </w:r>
      <w:r>
        <w:t xml:space="preserve">to </w:t>
      </w:r>
      <w:r w:rsidR="006E3884">
        <w:t>-</w:t>
      </w:r>
      <w:r>
        <w:t xml:space="preserve">date shelter </w:t>
      </w:r>
      <w:r w:rsidRPr="00005AF7">
        <w:t>records</w:t>
      </w:r>
      <w:r w:rsidR="006E3884" w:rsidRPr="006E3884">
        <w:t xml:space="preserve"> </w:t>
      </w:r>
      <w:r w:rsidR="006E3884">
        <w:t>in accordance with regulatory requirements.</w:t>
      </w:r>
    </w:p>
    <w:p w14:paraId="4CAFB521" w14:textId="13D81AE0" w:rsidR="00932F8F" w:rsidRPr="00A628ED" w:rsidRDefault="006E3884" w:rsidP="00773121">
      <w:pPr>
        <w:pStyle w:val="ListBullet"/>
        <w:numPr>
          <w:ilvl w:val="0"/>
          <w:numId w:val="15"/>
        </w:numPr>
        <w:ind w:left="709" w:hanging="283"/>
        <w:jc w:val="both"/>
        <w:rPr>
          <w:rFonts w:eastAsiaTheme="majorEastAsia"/>
        </w:rPr>
      </w:pPr>
      <w:r>
        <w:t>Provide</w:t>
      </w:r>
      <w:r w:rsidR="00932F8F" w:rsidRPr="00AE667B">
        <w:t xml:space="preserve"> </w:t>
      </w:r>
      <w:r w:rsidR="00856987">
        <w:t xml:space="preserve">written </w:t>
      </w:r>
      <w:r w:rsidR="00932F8F" w:rsidRPr="00F116A0">
        <w:t xml:space="preserve">consent of the property owner </w:t>
      </w:r>
      <w:r w:rsidR="00932F8F" w:rsidRPr="00005AF7">
        <w:t xml:space="preserve">if </w:t>
      </w:r>
      <w:r w:rsidR="00683A5D">
        <w:t>the applicant</w:t>
      </w:r>
      <w:r w:rsidR="00A356BB">
        <w:t xml:space="preserve"> is renting</w:t>
      </w:r>
      <w:r w:rsidR="005211D9">
        <w:t xml:space="preserve"> </w:t>
      </w:r>
      <w:r w:rsidR="00A356BB">
        <w:t>the</w:t>
      </w:r>
      <w:r w:rsidR="005211D9">
        <w:t xml:space="preserve"> </w:t>
      </w:r>
      <w:r w:rsidR="000021D3">
        <w:t xml:space="preserve">premises where wildlife rehabilitation </w:t>
      </w:r>
      <w:r w:rsidR="00121806">
        <w:t>activities are undertaken.</w:t>
      </w:r>
      <w:r w:rsidR="00932F8F" w:rsidRPr="00005AF7">
        <w:t xml:space="preserve"> </w:t>
      </w:r>
    </w:p>
    <w:p w14:paraId="51CCB30E" w14:textId="0427C7CD" w:rsidR="002F4F58" w:rsidRPr="00A628ED" w:rsidRDefault="00A84393" w:rsidP="00773121">
      <w:pPr>
        <w:pStyle w:val="ListBullet"/>
        <w:numPr>
          <w:ilvl w:val="0"/>
          <w:numId w:val="15"/>
        </w:numPr>
        <w:ind w:left="709" w:hanging="283"/>
        <w:jc w:val="both"/>
        <w:rPr>
          <w:rFonts w:eastAsiaTheme="majorEastAsia"/>
        </w:rPr>
      </w:pPr>
      <w:r>
        <w:t>Provide</w:t>
      </w:r>
      <w:r w:rsidR="00211D00" w:rsidRPr="00AE667B">
        <w:t xml:space="preserve"> </w:t>
      </w:r>
      <w:r w:rsidR="00FE654A">
        <w:t xml:space="preserve">written </w:t>
      </w:r>
      <w:r w:rsidR="00477479">
        <w:t>consent of the</w:t>
      </w:r>
      <w:r w:rsidR="00FE654A">
        <w:t xml:space="preserve"> </w:t>
      </w:r>
      <w:r w:rsidR="007A4A20" w:rsidRPr="00005AF7">
        <w:t>landowner</w:t>
      </w:r>
      <w:r w:rsidR="008B4187" w:rsidRPr="00005AF7">
        <w:t xml:space="preserve"> </w:t>
      </w:r>
      <w:r w:rsidR="007E277D" w:rsidRPr="00005AF7">
        <w:t>(public or private)</w:t>
      </w:r>
      <w:r w:rsidR="007A4A20" w:rsidRPr="00005AF7">
        <w:t xml:space="preserve"> </w:t>
      </w:r>
      <w:r w:rsidR="00B41298" w:rsidRPr="00005AF7">
        <w:t xml:space="preserve">for installation of nest box </w:t>
      </w:r>
      <w:r w:rsidR="00A7117C" w:rsidRPr="00005AF7">
        <w:t>activities</w:t>
      </w:r>
      <w:r w:rsidR="00B41298" w:rsidRPr="00005AF7">
        <w:t xml:space="preserve"> (if applicable)</w:t>
      </w:r>
    </w:p>
    <w:p w14:paraId="1001FFAE" w14:textId="3F50103A" w:rsidR="00932F8F" w:rsidRPr="00B5084D" w:rsidRDefault="00CE0430" w:rsidP="00092A28">
      <w:pPr>
        <w:pStyle w:val="ListBullet"/>
        <w:numPr>
          <w:ilvl w:val="0"/>
          <w:numId w:val="0"/>
        </w:numPr>
        <w:spacing w:after="0" w:line="240" w:lineRule="auto"/>
        <w:ind w:left="284"/>
        <w:jc w:val="both"/>
        <w:rPr>
          <w:strike/>
          <w:sz w:val="22"/>
          <w:szCs w:val="22"/>
          <w:bdr w:val="none" w:sz="0" w:space="0" w:color="auto" w:frame="1"/>
        </w:rPr>
      </w:pPr>
      <w:r w:rsidRPr="00005AF7">
        <w:rPr>
          <w:rFonts w:cstheme="minorHAnsi"/>
        </w:rPr>
        <w:t>We accept o</w:t>
      </w:r>
      <w:r w:rsidR="00D13F1E" w:rsidRPr="00005AF7">
        <w:rPr>
          <w:rFonts w:cstheme="minorHAnsi"/>
        </w:rPr>
        <w:t>ne application</w:t>
      </w:r>
      <w:r w:rsidR="0031616C" w:rsidRPr="00005AF7">
        <w:rPr>
          <w:rFonts w:cstheme="minorHAnsi"/>
        </w:rPr>
        <w:t xml:space="preserve"> </w:t>
      </w:r>
      <w:r w:rsidR="008107E8" w:rsidRPr="00005AF7">
        <w:rPr>
          <w:rFonts w:cstheme="minorHAnsi"/>
        </w:rPr>
        <w:t xml:space="preserve">per authorised </w:t>
      </w:r>
      <w:r w:rsidR="009A411C" w:rsidRPr="00005AF7">
        <w:rPr>
          <w:rFonts w:cstheme="minorHAnsi"/>
        </w:rPr>
        <w:t>location</w:t>
      </w:r>
      <w:r w:rsidR="00BF53F1">
        <w:rPr>
          <w:rFonts w:cstheme="minorHAnsi"/>
        </w:rPr>
        <w:t>/address</w:t>
      </w:r>
      <w:r w:rsidR="009A411C" w:rsidRPr="00005AF7">
        <w:rPr>
          <w:rFonts w:cstheme="minorHAnsi"/>
        </w:rPr>
        <w:t xml:space="preserve"> </w:t>
      </w:r>
      <w:r w:rsidRPr="00005AF7">
        <w:rPr>
          <w:rFonts w:cstheme="minorHAnsi"/>
        </w:rPr>
        <w:t>only</w:t>
      </w:r>
      <w:r w:rsidRPr="00B5084D">
        <w:rPr>
          <w:rFonts w:cstheme="minorHAnsi"/>
          <w:bCs/>
          <w:sz w:val="22"/>
          <w:szCs w:val="22"/>
        </w:rPr>
        <w:t>.</w:t>
      </w:r>
    </w:p>
    <w:p w14:paraId="6F4A7CE3" w14:textId="2F78F980" w:rsidR="00071C86" w:rsidRPr="00082AB2" w:rsidRDefault="00913D47" w:rsidP="00092A28">
      <w:pPr>
        <w:pStyle w:val="Heading2"/>
        <w:ind w:left="284"/>
        <w:jc w:val="both"/>
        <w:rPr>
          <w:rFonts w:cstheme="majorHAnsi"/>
          <w:sz w:val="28"/>
          <w:szCs w:val="28"/>
        </w:rPr>
      </w:pPr>
      <w:bookmarkStart w:id="10" w:name="_Toc181624567"/>
      <w:bookmarkStart w:id="11" w:name="_Toc210917844"/>
      <w:r w:rsidRPr="00082AB2">
        <w:rPr>
          <w:rFonts w:cstheme="majorHAnsi"/>
          <w:sz w:val="28"/>
          <w:szCs w:val="28"/>
        </w:rPr>
        <w:t xml:space="preserve">4. </w:t>
      </w:r>
      <w:r w:rsidR="00071C86" w:rsidRPr="00082AB2">
        <w:rPr>
          <w:rFonts w:cstheme="majorHAnsi"/>
          <w:sz w:val="28"/>
          <w:szCs w:val="28"/>
        </w:rPr>
        <w:t>Who cannot apply?</w:t>
      </w:r>
      <w:bookmarkEnd w:id="10"/>
      <w:bookmarkEnd w:id="11"/>
      <w:r w:rsidR="00071C86" w:rsidRPr="00082AB2">
        <w:rPr>
          <w:rFonts w:cstheme="majorHAnsi"/>
          <w:sz w:val="28"/>
          <w:szCs w:val="28"/>
        </w:rPr>
        <w:t> </w:t>
      </w:r>
    </w:p>
    <w:p w14:paraId="64E781DD" w14:textId="78BBB63F" w:rsidR="003876D0" w:rsidRPr="00005AF7" w:rsidRDefault="003876D0" w:rsidP="00092A28">
      <w:pPr>
        <w:pStyle w:val="ListBullet"/>
        <w:numPr>
          <w:ilvl w:val="0"/>
          <w:numId w:val="0"/>
        </w:numPr>
        <w:ind w:left="284"/>
        <w:jc w:val="both"/>
        <w:rPr>
          <w:rFonts w:cstheme="minorHAnsi"/>
        </w:rPr>
      </w:pPr>
      <w:r w:rsidRPr="00005AF7">
        <w:rPr>
          <w:rFonts w:cstheme="minorHAnsi"/>
        </w:rPr>
        <w:t xml:space="preserve">The following individuals are </w:t>
      </w:r>
      <w:r w:rsidR="001F03A2">
        <w:rPr>
          <w:rFonts w:cstheme="minorHAnsi"/>
        </w:rPr>
        <w:t>in</w:t>
      </w:r>
      <w:r w:rsidRPr="00005AF7">
        <w:rPr>
          <w:rFonts w:cstheme="minorHAnsi"/>
        </w:rPr>
        <w:t>eligible to apply:</w:t>
      </w:r>
    </w:p>
    <w:p w14:paraId="206DEE9A" w14:textId="6F9B0FAC" w:rsidR="003876D0" w:rsidRPr="00005AF7" w:rsidRDefault="003876D0" w:rsidP="008C2314">
      <w:pPr>
        <w:pStyle w:val="ListBullet"/>
        <w:numPr>
          <w:ilvl w:val="0"/>
          <w:numId w:val="15"/>
        </w:numPr>
        <w:ind w:left="709" w:hanging="283"/>
        <w:jc w:val="both"/>
      </w:pPr>
      <w:r w:rsidRPr="00005AF7">
        <w:t>a</w:t>
      </w:r>
      <w:r w:rsidR="008F2BE3">
        <w:t>ny</w:t>
      </w:r>
      <w:r w:rsidRPr="00005AF7">
        <w:t xml:space="preserve"> person that has been convicted of any offence under the </w:t>
      </w:r>
      <w:r w:rsidRPr="00005AF7">
        <w:rPr>
          <w:i/>
        </w:rPr>
        <w:t>Wildlife Act 1975</w:t>
      </w:r>
      <w:r w:rsidRPr="00005AF7">
        <w:t xml:space="preserve">, </w:t>
      </w:r>
      <w:r w:rsidRPr="006B6448">
        <w:rPr>
          <w:i/>
          <w:iCs/>
        </w:rPr>
        <w:t>Wildlife Regulations 2013</w:t>
      </w:r>
      <w:r w:rsidRPr="00005AF7">
        <w:t xml:space="preserve">, </w:t>
      </w:r>
      <w:r w:rsidRPr="00005AF7">
        <w:rPr>
          <w:i/>
        </w:rPr>
        <w:t>Catchment and Land Protection Act 1994</w:t>
      </w:r>
      <w:r w:rsidRPr="00005AF7">
        <w:t xml:space="preserve">, </w:t>
      </w:r>
      <w:r w:rsidRPr="00005AF7">
        <w:rPr>
          <w:i/>
        </w:rPr>
        <w:t>Prevention of Cruelty to Animals Act 1986</w:t>
      </w:r>
      <w:r w:rsidRPr="00005AF7">
        <w:t xml:space="preserve"> or similar interstate or federal legislation during the last 10 years</w:t>
      </w:r>
    </w:p>
    <w:p w14:paraId="34675254" w14:textId="0308E26B" w:rsidR="003876D0" w:rsidRPr="00005AF7" w:rsidRDefault="003876D0" w:rsidP="008C2314">
      <w:pPr>
        <w:pStyle w:val="ListBullet"/>
        <w:numPr>
          <w:ilvl w:val="0"/>
          <w:numId w:val="15"/>
        </w:numPr>
        <w:ind w:left="709" w:hanging="283"/>
        <w:jc w:val="both"/>
      </w:pPr>
      <w:r w:rsidRPr="00005AF7">
        <w:t xml:space="preserve">any person who does not hold a valid </w:t>
      </w:r>
      <w:r w:rsidR="00E200E7">
        <w:t>w</w:t>
      </w:r>
      <w:r w:rsidRPr="00005AF7">
        <w:t xml:space="preserve">ildlife </w:t>
      </w:r>
      <w:r w:rsidR="00E200E7">
        <w:t>s</w:t>
      </w:r>
      <w:r w:rsidRPr="00005AF7">
        <w:t xml:space="preserve">helter </w:t>
      </w:r>
      <w:r w:rsidR="00E200E7">
        <w:t>o</w:t>
      </w:r>
      <w:r w:rsidRPr="00005AF7">
        <w:t xml:space="preserve">perator or </w:t>
      </w:r>
      <w:r w:rsidR="00E200E7">
        <w:t>f</w:t>
      </w:r>
      <w:r w:rsidRPr="00005AF7">
        <w:t xml:space="preserve">oster </w:t>
      </w:r>
      <w:r w:rsidR="00E200E7">
        <w:t>c</w:t>
      </w:r>
      <w:r w:rsidRPr="00005AF7">
        <w:t xml:space="preserve">arer authorisation under section 28A of the </w:t>
      </w:r>
      <w:r w:rsidRPr="00005AF7">
        <w:rPr>
          <w:i/>
        </w:rPr>
        <w:t>Wildlife Act 1975</w:t>
      </w:r>
    </w:p>
    <w:p w14:paraId="5C7C201F" w14:textId="47C18072" w:rsidR="00FB7077" w:rsidRPr="00005AF7" w:rsidRDefault="003876D0" w:rsidP="008C2314">
      <w:pPr>
        <w:pStyle w:val="ListBullet"/>
        <w:numPr>
          <w:ilvl w:val="0"/>
          <w:numId w:val="15"/>
        </w:numPr>
        <w:ind w:left="709" w:hanging="283"/>
        <w:jc w:val="both"/>
      </w:pPr>
      <w:r w:rsidRPr="00005AF7">
        <w:t>any person who has</w:t>
      </w:r>
      <w:r w:rsidR="00B20E0A" w:rsidRPr="00005AF7">
        <w:t xml:space="preserve"> </w:t>
      </w:r>
      <w:r w:rsidR="19BA94FC" w:rsidRPr="00005AF7">
        <w:t xml:space="preserve">an </w:t>
      </w:r>
      <w:r w:rsidR="00B20E0A" w:rsidRPr="00005AF7">
        <w:t xml:space="preserve">outstanding/unresolved </w:t>
      </w:r>
      <w:r w:rsidRPr="00005AF7">
        <w:t>Improvement Notice from Conservation Regulator</w:t>
      </w:r>
    </w:p>
    <w:p w14:paraId="0A508D11" w14:textId="18AF8858" w:rsidR="00A555A9" w:rsidRPr="00C51BAF" w:rsidRDefault="00416C0A" w:rsidP="008C2314">
      <w:pPr>
        <w:pStyle w:val="ListBullet"/>
        <w:numPr>
          <w:ilvl w:val="0"/>
          <w:numId w:val="15"/>
        </w:numPr>
        <w:ind w:left="709" w:hanging="283"/>
        <w:jc w:val="both"/>
      </w:pPr>
      <w:r w:rsidRPr="00005AF7">
        <w:t>a</w:t>
      </w:r>
      <w:r w:rsidR="008D4A27" w:rsidRPr="00005AF7">
        <w:t xml:space="preserve">ny person </w:t>
      </w:r>
      <w:r w:rsidR="0041448C" w:rsidRPr="00005AF7">
        <w:t xml:space="preserve">who failed to </w:t>
      </w:r>
      <w:r w:rsidR="002B13BC" w:rsidRPr="00005AF7">
        <w:t>complete</w:t>
      </w:r>
      <w:r w:rsidR="003C47F1" w:rsidRPr="00005AF7">
        <w:t xml:space="preserve"> </w:t>
      </w:r>
      <w:r w:rsidR="000953CF" w:rsidRPr="00005AF7">
        <w:t>milestones</w:t>
      </w:r>
      <w:r w:rsidR="00B65043" w:rsidRPr="00005AF7">
        <w:t xml:space="preserve"> in the</w:t>
      </w:r>
      <w:r w:rsidR="00251D41">
        <w:t>ir previous funding</w:t>
      </w:r>
      <w:r w:rsidR="00B65043" w:rsidRPr="00005AF7">
        <w:t xml:space="preserve"> agreement</w:t>
      </w:r>
      <w:r w:rsidR="00251D41">
        <w:t>s with DEECA</w:t>
      </w:r>
      <w:r w:rsidR="009F7CAA" w:rsidRPr="00005AF7">
        <w:t xml:space="preserve"> i.e</w:t>
      </w:r>
      <w:r w:rsidR="00B84C6C">
        <w:t xml:space="preserve">., </w:t>
      </w:r>
      <w:r w:rsidR="00854BF6" w:rsidRPr="00005AF7">
        <w:t xml:space="preserve">did not </w:t>
      </w:r>
      <w:r w:rsidR="00C11406" w:rsidRPr="00005AF7">
        <w:t>submit final</w:t>
      </w:r>
      <w:r w:rsidR="00A555A9" w:rsidRPr="00005AF7">
        <w:t xml:space="preserve"> </w:t>
      </w:r>
      <w:r w:rsidR="007D4986" w:rsidRPr="00005AF7">
        <w:t xml:space="preserve">completion reports </w:t>
      </w:r>
      <w:r w:rsidR="00A555A9" w:rsidRPr="00005AF7">
        <w:t xml:space="preserve">or acquittal </w:t>
      </w:r>
      <w:r w:rsidR="00A555A9" w:rsidRPr="00C51BAF">
        <w:t xml:space="preserve">reports </w:t>
      </w:r>
      <w:r w:rsidR="00115271" w:rsidRPr="00C51BAF">
        <w:t>(</w:t>
      </w:r>
      <w:r w:rsidR="00A94DE9" w:rsidRPr="00C51BAF">
        <w:t xml:space="preserve">WRG </w:t>
      </w:r>
      <w:r w:rsidR="00115271" w:rsidRPr="00C51BAF">
        <w:t>20</w:t>
      </w:r>
      <w:r w:rsidR="00DE4972" w:rsidRPr="00C51BAF">
        <w:t xml:space="preserve">19 </w:t>
      </w:r>
      <w:r w:rsidR="008C0C96" w:rsidRPr="00C51BAF">
        <w:t>to</w:t>
      </w:r>
      <w:r w:rsidR="00DE4972" w:rsidRPr="00C51BAF">
        <w:t xml:space="preserve"> 202</w:t>
      </w:r>
      <w:r w:rsidR="00F72899" w:rsidRPr="00C51BAF">
        <w:t>3</w:t>
      </w:r>
      <w:r w:rsidR="00C11406" w:rsidRPr="00C51BAF">
        <w:t xml:space="preserve"> </w:t>
      </w:r>
      <w:r w:rsidR="00F47764" w:rsidRPr="00C51BAF">
        <w:t>r</w:t>
      </w:r>
      <w:r w:rsidR="00C11406" w:rsidRPr="00C51BAF">
        <w:t>ounds</w:t>
      </w:r>
      <w:r w:rsidR="00D0394D" w:rsidRPr="00C51BAF">
        <w:t>)</w:t>
      </w:r>
    </w:p>
    <w:p w14:paraId="1CA72207" w14:textId="40313AE4" w:rsidR="00087F0D" w:rsidRDefault="0068332D" w:rsidP="008C2314">
      <w:pPr>
        <w:pStyle w:val="ListBullet"/>
        <w:numPr>
          <w:ilvl w:val="0"/>
          <w:numId w:val="15"/>
        </w:numPr>
        <w:ind w:left="709" w:hanging="283"/>
        <w:jc w:val="both"/>
      </w:pPr>
      <w:r>
        <w:t>any person who intends to transfer a</w:t>
      </w:r>
      <w:r w:rsidR="002E1A9A" w:rsidRPr="00B65754">
        <w:t>pproved grant funding to support another person’s project</w:t>
      </w:r>
      <w:r>
        <w:t>.</w:t>
      </w:r>
    </w:p>
    <w:p w14:paraId="66416111" w14:textId="4F087D57" w:rsidR="00364A5F" w:rsidRPr="00082AB2" w:rsidRDefault="00F60696" w:rsidP="00092A28">
      <w:pPr>
        <w:pStyle w:val="Heading2"/>
        <w:ind w:left="284"/>
        <w:jc w:val="both"/>
        <w:rPr>
          <w:rFonts w:cstheme="majorHAnsi"/>
          <w:sz w:val="28"/>
          <w:szCs w:val="28"/>
        </w:rPr>
      </w:pPr>
      <w:bookmarkStart w:id="12" w:name="_Toc138783411"/>
      <w:bookmarkStart w:id="13" w:name="_Toc181624568"/>
      <w:bookmarkStart w:id="14" w:name="_Toc210917845"/>
      <w:r w:rsidRPr="00082AB2">
        <w:rPr>
          <w:rFonts w:cstheme="majorHAnsi"/>
          <w:sz w:val="28"/>
          <w:szCs w:val="28"/>
        </w:rPr>
        <w:t xml:space="preserve">5. </w:t>
      </w:r>
      <w:r w:rsidR="00364A5F" w:rsidRPr="00082AB2">
        <w:rPr>
          <w:rFonts w:cstheme="majorHAnsi"/>
          <w:sz w:val="28"/>
          <w:szCs w:val="28"/>
        </w:rPr>
        <w:t xml:space="preserve">What </w:t>
      </w:r>
      <w:r w:rsidR="000D4A72" w:rsidRPr="00082AB2">
        <w:rPr>
          <w:rFonts w:cstheme="majorHAnsi"/>
          <w:sz w:val="28"/>
          <w:szCs w:val="28"/>
        </w:rPr>
        <w:t xml:space="preserve">might </w:t>
      </w:r>
      <w:r w:rsidR="00364A5F" w:rsidRPr="00082AB2">
        <w:rPr>
          <w:rFonts w:cstheme="majorHAnsi"/>
          <w:sz w:val="28"/>
          <w:szCs w:val="28"/>
        </w:rPr>
        <w:t>be funded?</w:t>
      </w:r>
      <w:bookmarkEnd w:id="12"/>
      <w:bookmarkEnd w:id="13"/>
      <w:bookmarkEnd w:id="14"/>
    </w:p>
    <w:p w14:paraId="4D266816" w14:textId="5BC4D02A" w:rsidR="00650ED0" w:rsidRPr="00D667C4" w:rsidRDefault="00153D74" w:rsidP="00092A28">
      <w:pPr>
        <w:pStyle w:val="ListBullet"/>
        <w:numPr>
          <w:ilvl w:val="0"/>
          <w:numId w:val="0"/>
        </w:numPr>
        <w:ind w:left="284"/>
        <w:jc w:val="both"/>
      </w:pPr>
      <w:r w:rsidRPr="00D667C4">
        <w:t xml:space="preserve">The </w:t>
      </w:r>
      <w:r w:rsidR="008F2BE3">
        <w:t xml:space="preserve">2025-26 </w:t>
      </w:r>
      <w:r w:rsidR="00FA0CF3" w:rsidRPr="00D667C4">
        <w:t xml:space="preserve">WRG program will fund the </w:t>
      </w:r>
      <w:r w:rsidR="00650ED0" w:rsidRPr="00D667C4">
        <w:t>following:</w:t>
      </w:r>
    </w:p>
    <w:p w14:paraId="5EEE13C3" w14:textId="7EB025CA" w:rsidR="00643BDA" w:rsidRPr="00D667C4" w:rsidRDefault="00643BDA" w:rsidP="00092A28">
      <w:pPr>
        <w:pStyle w:val="ListBullet"/>
        <w:numPr>
          <w:ilvl w:val="0"/>
          <w:numId w:val="0"/>
        </w:numPr>
        <w:ind w:left="284"/>
        <w:jc w:val="both"/>
        <w:rPr>
          <w:b/>
        </w:rPr>
      </w:pPr>
      <w:r w:rsidRPr="00D667C4">
        <w:rPr>
          <w:b/>
        </w:rPr>
        <w:t xml:space="preserve">General Infrastructure </w:t>
      </w:r>
      <w:r w:rsidR="00B84C6C">
        <w:rPr>
          <w:b/>
        </w:rPr>
        <w:t>and Equipment</w:t>
      </w:r>
    </w:p>
    <w:p w14:paraId="7AC86FDB" w14:textId="04BA4A0A" w:rsidR="00E2400A" w:rsidRPr="00D667C4" w:rsidRDefault="00E47F1C" w:rsidP="008E1171">
      <w:pPr>
        <w:pStyle w:val="ListBullet"/>
        <w:numPr>
          <w:ilvl w:val="0"/>
          <w:numId w:val="15"/>
        </w:numPr>
        <w:ind w:left="720" w:hanging="294"/>
        <w:jc w:val="both"/>
      </w:pPr>
      <w:r w:rsidRPr="00D667C4">
        <w:t>general</w:t>
      </w:r>
      <w:r w:rsidR="008E1171" w:rsidRPr="00D667C4">
        <w:t xml:space="preserve"> infrastructure and equipment to assist with the operation of </w:t>
      </w:r>
      <w:r w:rsidR="002F01CF">
        <w:t xml:space="preserve">a </w:t>
      </w:r>
      <w:r w:rsidR="008E1171" w:rsidRPr="00D667C4">
        <w:t>wildlife</w:t>
      </w:r>
      <w:r w:rsidR="002F01CF">
        <w:t xml:space="preserve"> shelter and </w:t>
      </w:r>
      <w:r w:rsidR="009302EB">
        <w:t>rehabilitation</w:t>
      </w:r>
      <w:r w:rsidR="008E1171" w:rsidRPr="00D667C4">
        <w:t xml:space="preserve"> facilities, e.g.</w:t>
      </w:r>
      <w:r w:rsidR="00B84C6C">
        <w:t>,</w:t>
      </w:r>
      <w:r w:rsidR="008E1171" w:rsidRPr="00D667C4">
        <w:t xml:space="preserve"> build a wombat enclosure, buy an aviary</w:t>
      </w:r>
      <w:r w:rsidR="00B84C6C">
        <w:t xml:space="preserve"> or</w:t>
      </w:r>
      <w:r w:rsidR="008E1171" w:rsidRPr="00D667C4">
        <w:t xml:space="preserve"> buy portable cages.</w:t>
      </w:r>
    </w:p>
    <w:p w14:paraId="325A1685" w14:textId="6D7A37EA" w:rsidR="00643BDA" w:rsidRPr="00005AF7" w:rsidRDefault="00E2400A" w:rsidP="004F5315">
      <w:pPr>
        <w:pStyle w:val="ListBullet"/>
        <w:numPr>
          <w:ilvl w:val="0"/>
          <w:numId w:val="0"/>
        </w:numPr>
        <w:ind w:left="284"/>
      </w:pPr>
      <w:r w:rsidRPr="00D667C4">
        <w:lastRenderedPageBreak/>
        <w:t xml:space="preserve">You </w:t>
      </w:r>
      <w:r w:rsidR="00C469E9" w:rsidRPr="00D667C4">
        <w:t>must</w:t>
      </w:r>
      <w:r w:rsidR="008E1171" w:rsidRPr="00D667C4">
        <w:t xml:space="preserve"> provide a quote and design dimensions for any proposed enclosures to be constructed</w:t>
      </w:r>
      <w:r w:rsidR="00D667C4" w:rsidRPr="00D667C4">
        <w:t xml:space="preserve"> </w:t>
      </w:r>
      <w:r w:rsidR="00013E41" w:rsidRPr="00D667C4">
        <w:t>(</w:t>
      </w:r>
      <w:r w:rsidR="004F5315">
        <w:t>r</w:t>
      </w:r>
      <w:r w:rsidR="00013E41" w:rsidRPr="00D667C4">
        <w:t xml:space="preserve">efer to </w:t>
      </w:r>
      <w:bookmarkStart w:id="15" w:name="_Hlk209537800"/>
      <w:r w:rsidR="00013E41">
        <w:fldChar w:fldCharType="begin"/>
      </w:r>
      <w:r w:rsidR="00013E41">
        <w:instrText>HYPERLINK "https://content.vic.gov.au/sites/default/files/2023-07/OCR-Wildlife-rehabilitator-guide-FA02-scren.pdf"</w:instrText>
      </w:r>
      <w:r w:rsidR="00013E41">
        <w:fldChar w:fldCharType="separate"/>
      </w:r>
      <w:r w:rsidR="00013E41" w:rsidRPr="00D667C4">
        <w:rPr>
          <w:rStyle w:val="Hyperlink"/>
        </w:rPr>
        <w:t>https://content.vic.gov.au/sites/default/files/2023-07/OCR-Wildlife-rehabilitator-guide-FA02-scren.pdf</w:t>
      </w:r>
      <w:r w:rsidR="00013E41">
        <w:fldChar w:fldCharType="end"/>
      </w:r>
      <w:r w:rsidR="00013E41" w:rsidRPr="00D667C4">
        <w:t xml:space="preserve"> </w:t>
      </w:r>
      <w:bookmarkEnd w:id="15"/>
      <w:r w:rsidR="00013E41" w:rsidRPr="00D667C4">
        <w:t xml:space="preserve">for </w:t>
      </w:r>
      <w:r w:rsidR="00B84C6C">
        <w:t xml:space="preserve">DEECA </w:t>
      </w:r>
      <w:r w:rsidR="00C469E9" w:rsidRPr="00D667C4">
        <w:t xml:space="preserve">recommended </w:t>
      </w:r>
      <w:r w:rsidR="002606EB" w:rsidRPr="00D667C4">
        <w:t xml:space="preserve">enclosure </w:t>
      </w:r>
      <w:r w:rsidR="00013E41" w:rsidRPr="00D667C4">
        <w:t>specification</w:t>
      </w:r>
      <w:r w:rsidR="00C469E9" w:rsidRPr="00D667C4">
        <w:t>s</w:t>
      </w:r>
      <w:r w:rsidR="00013E41" w:rsidRPr="00D667C4">
        <w:t>)</w:t>
      </w:r>
      <w:r w:rsidR="003B4D46">
        <w:t>.</w:t>
      </w:r>
    </w:p>
    <w:p w14:paraId="18939538" w14:textId="12754A54" w:rsidR="00013E41" w:rsidRPr="00A32469" w:rsidRDefault="00013E41" w:rsidP="00013E41">
      <w:pPr>
        <w:pStyle w:val="ListBullet"/>
        <w:numPr>
          <w:ilvl w:val="0"/>
          <w:numId w:val="0"/>
        </w:numPr>
        <w:ind w:left="284"/>
        <w:jc w:val="both"/>
        <w:rPr>
          <w:b/>
        </w:rPr>
      </w:pPr>
      <w:r w:rsidRPr="00A32469">
        <w:rPr>
          <w:b/>
        </w:rPr>
        <w:t xml:space="preserve">Other </w:t>
      </w:r>
      <w:r w:rsidR="001E255A">
        <w:rPr>
          <w:b/>
        </w:rPr>
        <w:t>E</w:t>
      </w:r>
      <w:r w:rsidRPr="00A32469">
        <w:rPr>
          <w:b/>
        </w:rPr>
        <w:t>quipment</w:t>
      </w:r>
    </w:p>
    <w:p w14:paraId="6AAE8E15" w14:textId="19A89C41" w:rsidR="00C469E9" w:rsidRPr="00A32469" w:rsidRDefault="00DD0721" w:rsidP="00F412F9">
      <w:pPr>
        <w:pStyle w:val="ListBullet"/>
        <w:numPr>
          <w:ilvl w:val="0"/>
          <w:numId w:val="15"/>
        </w:numPr>
        <w:ind w:left="709" w:hanging="283"/>
        <w:jc w:val="both"/>
      </w:pPr>
      <w:r w:rsidRPr="00A32469">
        <w:t xml:space="preserve">purchase of </w:t>
      </w:r>
      <w:r w:rsidR="009302EB">
        <w:t>a brooder box or equivalent unit</w:t>
      </w:r>
      <w:r w:rsidR="001E255A">
        <w:t xml:space="preserve"> - </w:t>
      </w:r>
      <w:r w:rsidR="00755DD4" w:rsidRPr="00A32469">
        <w:t>one unit per application.</w:t>
      </w:r>
    </w:p>
    <w:p w14:paraId="7F8C1BB4" w14:textId="4A8287B1" w:rsidR="00E52CBD" w:rsidRDefault="00E52CBD" w:rsidP="00567B79">
      <w:pPr>
        <w:pStyle w:val="ListBullet"/>
        <w:numPr>
          <w:ilvl w:val="0"/>
          <w:numId w:val="0"/>
        </w:numPr>
        <w:ind w:left="709"/>
        <w:jc w:val="both"/>
      </w:pPr>
      <w:r w:rsidRPr="00A32469">
        <w:t>You must provide justification for</w:t>
      </w:r>
      <w:r w:rsidR="00755DD4" w:rsidRPr="00A32469">
        <w:t xml:space="preserve"> the</w:t>
      </w:r>
      <w:r w:rsidRPr="00A32469">
        <w:t xml:space="preserve"> item </w:t>
      </w:r>
      <w:r w:rsidR="00F059B7" w:rsidRPr="00A32469">
        <w:t>and must adhere to your authorisation</w:t>
      </w:r>
      <w:r w:rsidR="009302EB">
        <w:t>, for example</w:t>
      </w:r>
      <w:r w:rsidR="00B84C6C">
        <w:t>,</w:t>
      </w:r>
      <w:r w:rsidR="009302EB">
        <w:t xml:space="preserve"> </w:t>
      </w:r>
      <w:r w:rsidR="00A67BA0">
        <w:t xml:space="preserve">brooder </w:t>
      </w:r>
      <w:r w:rsidR="00D1386F">
        <w:t>box</w:t>
      </w:r>
      <w:r w:rsidR="009302EB">
        <w:t xml:space="preserve"> intended to provide oxygenation will not be approved, as this type of intervention requires veterinary oversight</w:t>
      </w:r>
      <w:r w:rsidR="00F059B7" w:rsidRPr="00A32469">
        <w:t xml:space="preserve"> </w:t>
      </w:r>
      <w:r w:rsidR="00423026">
        <w:t>and should only occur within wildlife hospitals</w:t>
      </w:r>
      <w:r w:rsidR="00937155">
        <w:t>.</w:t>
      </w:r>
    </w:p>
    <w:p w14:paraId="164401B9" w14:textId="7CEF9BB4" w:rsidR="009302EB" w:rsidRDefault="00B84C6C" w:rsidP="00F412F9">
      <w:pPr>
        <w:pStyle w:val="ListBullet"/>
        <w:numPr>
          <w:ilvl w:val="0"/>
          <w:numId w:val="51"/>
        </w:numPr>
        <w:ind w:left="709" w:hanging="283"/>
        <w:jc w:val="both"/>
      </w:pPr>
      <w:r>
        <w:t>s</w:t>
      </w:r>
      <w:r w:rsidR="009302EB">
        <w:t>ecateurs, loppers</w:t>
      </w:r>
      <w:r w:rsidR="00CC42DB">
        <w:t xml:space="preserve"> and</w:t>
      </w:r>
      <w:r w:rsidR="009302EB">
        <w:t xml:space="preserve"> saws </w:t>
      </w:r>
      <w:r w:rsidR="00CC42DB">
        <w:t xml:space="preserve">may be requested to support </w:t>
      </w:r>
      <w:r w:rsidR="009302EB">
        <w:t xml:space="preserve">enclosure set up and food </w:t>
      </w:r>
      <w:r w:rsidR="001B45DD">
        <w:t>collectio</w:t>
      </w:r>
      <w:r w:rsidR="004C07C1">
        <w:t>n.</w:t>
      </w:r>
      <w:r w:rsidR="00C25306">
        <w:t xml:space="preserve"> In your application, </w:t>
      </w:r>
      <w:r w:rsidR="009B62A7">
        <w:t xml:space="preserve">applicant </w:t>
      </w:r>
      <w:r w:rsidR="00273C28">
        <w:t xml:space="preserve">must include a reasonable cost for each item, a short explanation of why the tools are needed for the species you are </w:t>
      </w:r>
      <w:r w:rsidR="00B94F0F">
        <w:t xml:space="preserve">caring </w:t>
      </w:r>
      <w:r w:rsidR="00E4225E">
        <w:t>and how</w:t>
      </w:r>
      <w:r w:rsidR="00B76CC8">
        <w:t xml:space="preserve"> the tools will help </w:t>
      </w:r>
      <w:r w:rsidR="002D52C4">
        <w:t>your planned activities.</w:t>
      </w:r>
      <w:r w:rsidR="00D87AA6">
        <w:t xml:space="preserve"> </w:t>
      </w:r>
    </w:p>
    <w:p w14:paraId="2AA1B958" w14:textId="62060D65" w:rsidR="009302EB" w:rsidRPr="00A32469" w:rsidRDefault="00B84C6C" w:rsidP="006A713D">
      <w:pPr>
        <w:pStyle w:val="ListBullet"/>
        <w:numPr>
          <w:ilvl w:val="0"/>
          <w:numId w:val="51"/>
        </w:numPr>
        <w:ind w:left="709" w:hanging="283"/>
        <w:jc w:val="both"/>
      </w:pPr>
      <w:r>
        <w:t>a</w:t>
      </w:r>
      <w:r w:rsidR="009302EB">
        <w:t xml:space="preserve">nimal handling and rescue equipment, for example </w:t>
      </w:r>
      <w:r w:rsidR="002B5A03">
        <w:t xml:space="preserve">brooder box, </w:t>
      </w:r>
      <w:r w:rsidR="009302EB">
        <w:t>gloves or nets</w:t>
      </w:r>
      <w:r w:rsidR="00382952">
        <w:t>, PPE for those working with bat species</w:t>
      </w:r>
      <w:r w:rsidR="009302EB">
        <w:t>.  Information within the application must include justification for specific species and how the equipment will support activities</w:t>
      </w:r>
      <w:r>
        <w:t>.</w:t>
      </w:r>
    </w:p>
    <w:p w14:paraId="186B4852" w14:textId="45DBF6B2" w:rsidR="00F059B7" w:rsidRPr="00A32469" w:rsidRDefault="00F059B7" w:rsidP="00F412F9">
      <w:pPr>
        <w:pStyle w:val="ListBullet"/>
        <w:numPr>
          <w:ilvl w:val="0"/>
          <w:numId w:val="0"/>
        </w:numPr>
        <w:ind w:left="709" w:hanging="283"/>
        <w:jc w:val="both"/>
        <w:rPr>
          <w:b/>
        </w:rPr>
      </w:pPr>
      <w:r w:rsidRPr="00A32469">
        <w:rPr>
          <w:b/>
        </w:rPr>
        <w:t>Consumable Items</w:t>
      </w:r>
    </w:p>
    <w:p w14:paraId="2F427921" w14:textId="2F0DFDCD" w:rsidR="00172EEA" w:rsidRPr="00A32469" w:rsidRDefault="00B84C6C" w:rsidP="006A713D">
      <w:pPr>
        <w:pStyle w:val="ListBullet"/>
        <w:numPr>
          <w:ilvl w:val="0"/>
          <w:numId w:val="51"/>
        </w:numPr>
        <w:ind w:left="709" w:hanging="283"/>
        <w:jc w:val="both"/>
      </w:pPr>
      <w:r>
        <w:t>p</w:t>
      </w:r>
      <w:r w:rsidR="00096B32">
        <w:t xml:space="preserve">urchase of </w:t>
      </w:r>
      <w:r w:rsidR="009302EB">
        <w:t>food</w:t>
      </w:r>
      <w:r w:rsidR="009D6624" w:rsidRPr="00A32469">
        <w:t xml:space="preserve"> </w:t>
      </w:r>
      <w:r w:rsidR="00163C2E" w:rsidRPr="00A32469">
        <w:t xml:space="preserve">for </w:t>
      </w:r>
      <w:r w:rsidR="00B97B37" w:rsidRPr="00A32469">
        <w:t>wildlife</w:t>
      </w:r>
      <w:r w:rsidR="00163C2E" w:rsidRPr="00A32469">
        <w:t xml:space="preserve"> </w:t>
      </w:r>
      <w:r w:rsidR="009302EB">
        <w:t xml:space="preserve">species </w:t>
      </w:r>
      <w:r w:rsidR="00B97B37" w:rsidRPr="00A32469">
        <w:t>under care according to their</w:t>
      </w:r>
      <w:r w:rsidR="00163C2E" w:rsidRPr="00A32469">
        <w:t xml:space="preserve"> </w:t>
      </w:r>
      <w:r w:rsidR="00E26BBD" w:rsidRPr="00A32469">
        <w:t xml:space="preserve">nutritional </w:t>
      </w:r>
      <w:r w:rsidR="00572CCF" w:rsidRPr="00A32469">
        <w:t>needs</w:t>
      </w:r>
      <w:r w:rsidR="008B2705">
        <w:t>.</w:t>
      </w:r>
    </w:p>
    <w:p w14:paraId="4B270714" w14:textId="46CE7BB0" w:rsidR="00572CCF" w:rsidRPr="00A32469" w:rsidRDefault="005F3B75" w:rsidP="006A713D">
      <w:pPr>
        <w:pStyle w:val="ListBullet"/>
        <w:numPr>
          <w:ilvl w:val="0"/>
          <w:numId w:val="51"/>
        </w:numPr>
        <w:ind w:left="709" w:hanging="283"/>
      </w:pPr>
      <w:r w:rsidRPr="00A32469">
        <w:t xml:space="preserve">veterinary </w:t>
      </w:r>
      <w:r w:rsidR="009302EB">
        <w:t xml:space="preserve">clinical assessment </w:t>
      </w:r>
      <w:r w:rsidR="004F3C3E">
        <w:t>and diagnostic consultation costs</w:t>
      </w:r>
      <w:r w:rsidR="009302EB">
        <w:t xml:space="preserve">, prescribed </w:t>
      </w:r>
      <w:r w:rsidR="00B550F4" w:rsidRPr="00A32469">
        <w:t xml:space="preserve">treatment </w:t>
      </w:r>
      <w:r w:rsidR="00904875">
        <w:t xml:space="preserve">including medicines </w:t>
      </w:r>
      <w:r w:rsidR="002E1D48" w:rsidRPr="00A32469">
        <w:t>and supplies</w:t>
      </w:r>
      <w:r w:rsidR="008B2705">
        <w:t>.</w:t>
      </w:r>
    </w:p>
    <w:p w14:paraId="7560048B" w14:textId="7A6BDD16" w:rsidR="00246CFA" w:rsidRDefault="00B84C6C" w:rsidP="006A713D">
      <w:pPr>
        <w:pStyle w:val="ListBullet"/>
        <w:numPr>
          <w:ilvl w:val="0"/>
          <w:numId w:val="51"/>
        </w:numPr>
        <w:ind w:left="709" w:hanging="283"/>
        <w:jc w:val="both"/>
      </w:pPr>
      <w:r>
        <w:t>p</w:t>
      </w:r>
      <w:r w:rsidR="009302EB">
        <w:t>ersonal protective equipment (PPE) for shelter biosecurity purposes for example, disposable gloves, face masks, aprons/gowns, footwear (rubber boots)</w:t>
      </w:r>
      <w:r w:rsidR="008B2705">
        <w:t>.</w:t>
      </w:r>
    </w:p>
    <w:p w14:paraId="55360981" w14:textId="4946E428" w:rsidR="009302EB" w:rsidRPr="00A32469" w:rsidRDefault="00B84C6C" w:rsidP="006A713D">
      <w:pPr>
        <w:pStyle w:val="ListBullet"/>
        <w:numPr>
          <w:ilvl w:val="0"/>
          <w:numId w:val="51"/>
        </w:numPr>
        <w:ind w:left="709" w:hanging="283"/>
        <w:jc w:val="both"/>
      </w:pPr>
      <w:r>
        <w:t>d</w:t>
      </w:r>
      <w:r w:rsidR="004F3C3E">
        <w:t>isinfectants to support shelter biosecurity practices, for example F10SC</w:t>
      </w:r>
      <w:r w:rsidR="00904875">
        <w:t xml:space="preserve"> and 1L disinfectant</w:t>
      </w:r>
      <w:r>
        <w:t>.</w:t>
      </w:r>
    </w:p>
    <w:p w14:paraId="14909405" w14:textId="4B9A7060" w:rsidR="009302EB" w:rsidRPr="006A713D" w:rsidRDefault="009302EB" w:rsidP="00F412F9">
      <w:pPr>
        <w:pStyle w:val="ListBullet"/>
        <w:numPr>
          <w:ilvl w:val="0"/>
          <w:numId w:val="0"/>
        </w:numPr>
        <w:ind w:left="709" w:hanging="283"/>
        <w:jc w:val="both"/>
        <w:rPr>
          <w:b/>
          <w:bCs/>
        </w:rPr>
      </w:pPr>
      <w:bookmarkStart w:id="16" w:name="_Toc138783412"/>
      <w:r w:rsidRPr="006A713D">
        <w:rPr>
          <w:b/>
          <w:bCs/>
        </w:rPr>
        <w:t>Training and skill development</w:t>
      </w:r>
    </w:p>
    <w:p w14:paraId="50CB4AFC" w14:textId="20972026" w:rsidR="005D39E6" w:rsidRPr="00A32469" w:rsidRDefault="009302EB" w:rsidP="00F412F9">
      <w:pPr>
        <w:pStyle w:val="ListBullet"/>
        <w:numPr>
          <w:ilvl w:val="0"/>
          <w:numId w:val="50"/>
        </w:numPr>
        <w:ind w:left="709" w:hanging="283"/>
      </w:pPr>
      <w:r>
        <w:t>Native wildlife</w:t>
      </w:r>
      <w:r w:rsidR="005D39E6">
        <w:t xml:space="preserve"> </w:t>
      </w:r>
      <w:r w:rsidR="005D39E6" w:rsidRPr="00A32469">
        <w:t>education and training which may be competency-based training delivered by a registered training organisation or any other approved training to be held in the funding period</w:t>
      </w:r>
      <w:r w:rsidR="00674CDE">
        <w:t>.</w:t>
      </w:r>
    </w:p>
    <w:p w14:paraId="0120DA77" w14:textId="1202D4FE" w:rsidR="009302EB" w:rsidRDefault="009302EB" w:rsidP="006A713D">
      <w:pPr>
        <w:pStyle w:val="ListBullet"/>
        <w:numPr>
          <w:ilvl w:val="0"/>
          <w:numId w:val="51"/>
        </w:numPr>
        <w:ind w:left="709" w:hanging="283"/>
        <w:jc w:val="both"/>
      </w:pPr>
      <w:r>
        <w:t xml:space="preserve">Native wildlife reference materials </w:t>
      </w:r>
      <w:r w:rsidR="005D39E6">
        <w:t xml:space="preserve">– non-veterinary </w:t>
      </w:r>
      <w:r>
        <w:t>(veterinary medicine texts will not be approved).</w:t>
      </w:r>
    </w:p>
    <w:p w14:paraId="6BA6C008" w14:textId="19A178F4" w:rsidR="007568F3" w:rsidRDefault="008A0D10" w:rsidP="006A713D">
      <w:pPr>
        <w:pStyle w:val="ListBullet"/>
        <w:numPr>
          <w:ilvl w:val="0"/>
          <w:numId w:val="0"/>
        </w:numPr>
        <w:ind w:left="284"/>
        <w:jc w:val="both"/>
      </w:pPr>
      <w:r w:rsidRPr="00A32469">
        <w:t xml:space="preserve">DEECA </w:t>
      </w:r>
      <w:r w:rsidR="001C7D9F">
        <w:t xml:space="preserve">reserves </w:t>
      </w:r>
      <w:r w:rsidR="007568F3">
        <w:t xml:space="preserve">the right to </w:t>
      </w:r>
    </w:p>
    <w:p w14:paraId="277D6866" w14:textId="77777777" w:rsidR="00CD4386" w:rsidRDefault="00CD4386" w:rsidP="00CD4386">
      <w:pPr>
        <w:pStyle w:val="ListBullet"/>
        <w:numPr>
          <w:ilvl w:val="0"/>
          <w:numId w:val="50"/>
        </w:numPr>
        <w:ind w:left="709" w:hanging="283"/>
      </w:pPr>
      <w:r>
        <w:t>Not approve any application or</w:t>
      </w:r>
    </w:p>
    <w:p w14:paraId="111AC908" w14:textId="1964726A" w:rsidR="00CD4386" w:rsidRDefault="002F0FA6" w:rsidP="00CD4386">
      <w:pPr>
        <w:pStyle w:val="ListBullet"/>
        <w:numPr>
          <w:ilvl w:val="0"/>
          <w:numId w:val="50"/>
        </w:numPr>
        <w:ind w:left="709" w:hanging="283"/>
      </w:pPr>
      <w:r>
        <w:t>A</w:t>
      </w:r>
      <w:r w:rsidR="00CD4386">
        <w:t>pprove a lesser amount than that applier for</w:t>
      </w:r>
    </w:p>
    <w:p w14:paraId="6B2B351C" w14:textId="77777777" w:rsidR="008A0D10" w:rsidRPr="00A32469" w:rsidRDefault="008A0D10" w:rsidP="006A713D">
      <w:pPr>
        <w:pStyle w:val="ListBullet"/>
        <w:numPr>
          <w:ilvl w:val="0"/>
          <w:numId w:val="0"/>
        </w:numPr>
        <w:ind w:left="284"/>
        <w:jc w:val="both"/>
        <w:rPr>
          <w:b/>
        </w:rPr>
      </w:pPr>
      <w:r w:rsidRPr="00A32469">
        <w:t xml:space="preserve">The full list of eligible items/activities are listed at </w:t>
      </w:r>
      <w:r w:rsidRPr="00A32469">
        <w:rPr>
          <w:b/>
        </w:rPr>
        <w:t xml:space="preserve">Appendix A. </w:t>
      </w:r>
    </w:p>
    <w:p w14:paraId="73A15C71" w14:textId="77777777" w:rsidR="008A0D10" w:rsidRPr="00A32469" w:rsidRDefault="008A0D10" w:rsidP="006A713D">
      <w:pPr>
        <w:pStyle w:val="ListBullet"/>
        <w:numPr>
          <w:ilvl w:val="0"/>
          <w:numId w:val="0"/>
        </w:numPr>
        <w:tabs>
          <w:tab w:val="left" w:pos="851"/>
        </w:tabs>
        <w:ind w:left="284"/>
        <w:jc w:val="both"/>
        <w:rPr>
          <w:b/>
        </w:rPr>
      </w:pPr>
      <w:r w:rsidRPr="00A32469">
        <w:t xml:space="preserve">Items must be purchased and paid for between </w:t>
      </w:r>
      <w:r w:rsidRPr="00A32469">
        <w:rPr>
          <w:b/>
        </w:rPr>
        <w:t>1 October 2025 and 30 September 2026.</w:t>
      </w:r>
    </w:p>
    <w:p w14:paraId="5ACCD7CB" w14:textId="3D85FE30" w:rsidR="009302EB" w:rsidRPr="00A32469" w:rsidRDefault="008A0D10" w:rsidP="006A713D">
      <w:pPr>
        <w:pStyle w:val="ListBullet"/>
        <w:numPr>
          <w:ilvl w:val="0"/>
          <w:numId w:val="0"/>
        </w:numPr>
        <w:ind w:left="360" w:hanging="76"/>
        <w:jc w:val="both"/>
      </w:pPr>
      <w:r w:rsidRPr="00A32469">
        <w:t>Please ensure you keep receipts as they may be requested for auditing purposes</w:t>
      </w:r>
      <w:r w:rsidR="002F0FA6">
        <w:t>.</w:t>
      </w:r>
    </w:p>
    <w:p w14:paraId="6A7B8A19" w14:textId="7A33C77D" w:rsidR="00F427B5" w:rsidRPr="00082AB2" w:rsidRDefault="00F60696" w:rsidP="00092A28">
      <w:pPr>
        <w:pStyle w:val="Heading2"/>
        <w:ind w:left="284"/>
        <w:jc w:val="both"/>
        <w:rPr>
          <w:rFonts w:cstheme="majorHAnsi"/>
          <w:sz w:val="28"/>
          <w:szCs w:val="28"/>
        </w:rPr>
      </w:pPr>
      <w:bookmarkStart w:id="17" w:name="_Toc181624569"/>
      <w:bookmarkStart w:id="18" w:name="_Toc210917846"/>
      <w:r w:rsidRPr="00082AB2">
        <w:rPr>
          <w:rFonts w:cstheme="majorHAnsi"/>
          <w:sz w:val="28"/>
          <w:szCs w:val="28"/>
        </w:rPr>
        <w:t>6.</w:t>
      </w:r>
      <w:r w:rsidR="00AA4906" w:rsidRPr="00082AB2">
        <w:rPr>
          <w:rFonts w:cstheme="majorHAnsi"/>
          <w:sz w:val="28"/>
          <w:szCs w:val="28"/>
        </w:rPr>
        <w:t xml:space="preserve"> </w:t>
      </w:r>
      <w:r w:rsidR="00F427B5" w:rsidRPr="00082AB2">
        <w:rPr>
          <w:rFonts w:cstheme="majorHAnsi"/>
          <w:sz w:val="28"/>
          <w:szCs w:val="28"/>
        </w:rPr>
        <w:t>What will not be funded?</w:t>
      </w:r>
      <w:bookmarkEnd w:id="16"/>
      <w:bookmarkEnd w:id="17"/>
      <w:bookmarkEnd w:id="18"/>
    </w:p>
    <w:p w14:paraId="2F648464" w14:textId="77777777" w:rsidR="00AC7753" w:rsidRPr="003D183B" w:rsidRDefault="00AC7753" w:rsidP="00092A28">
      <w:pPr>
        <w:pStyle w:val="BodyText"/>
        <w:ind w:left="284"/>
        <w:jc w:val="both"/>
      </w:pPr>
      <w:r w:rsidRPr="003D183B">
        <w:t>The WRG program will not fund the following activities and items: </w:t>
      </w:r>
    </w:p>
    <w:p w14:paraId="3E37B530" w14:textId="602C75F3" w:rsidR="00AC7753" w:rsidRPr="003D183B" w:rsidRDefault="00AC7753" w:rsidP="008C2314">
      <w:pPr>
        <w:pStyle w:val="ListBullet"/>
        <w:numPr>
          <w:ilvl w:val="0"/>
          <w:numId w:val="15"/>
        </w:numPr>
        <w:ind w:left="709" w:hanging="283"/>
        <w:jc w:val="both"/>
      </w:pPr>
      <w:r w:rsidRPr="003D183B">
        <w:t>the purchase of land </w:t>
      </w:r>
    </w:p>
    <w:p w14:paraId="7A2EC980" w14:textId="2F97D70B" w:rsidR="00AC7753" w:rsidRPr="003D183B" w:rsidRDefault="00AC7753" w:rsidP="006A713D">
      <w:pPr>
        <w:pStyle w:val="ListBullet"/>
        <w:numPr>
          <w:ilvl w:val="0"/>
          <w:numId w:val="15"/>
        </w:numPr>
        <w:ind w:left="709" w:hanging="283"/>
      </w:pPr>
      <w:r w:rsidRPr="003D183B">
        <w:t>activities that are already funded through</w:t>
      </w:r>
      <w:r w:rsidR="007B4AA1" w:rsidRPr="003D183B">
        <w:t xml:space="preserve"> </w:t>
      </w:r>
      <w:r w:rsidRPr="003D183B">
        <w:t>another organisation or program (example: WIRES, Wildlife Victoria, local Council</w:t>
      </w:r>
      <w:r w:rsidR="00C159F8" w:rsidRPr="003D183B">
        <w:t>,</w:t>
      </w:r>
      <w:r w:rsidR="00260E1C" w:rsidRPr="003D183B">
        <w:t xml:space="preserve"> or </w:t>
      </w:r>
      <w:r w:rsidR="00E74EF6" w:rsidRPr="003D183B">
        <w:t xml:space="preserve">other </w:t>
      </w:r>
      <w:r w:rsidR="00260E1C" w:rsidRPr="003D183B">
        <w:t>Victorian Government</w:t>
      </w:r>
      <w:r w:rsidR="00E74EF6" w:rsidRPr="003D183B">
        <w:t>’s initiatives</w:t>
      </w:r>
      <w:r w:rsidRPr="003D183B">
        <w:t>)</w:t>
      </w:r>
    </w:p>
    <w:p w14:paraId="6FF5363F" w14:textId="388B5469" w:rsidR="00AC7753" w:rsidRPr="003D183B" w:rsidRDefault="00AC7753" w:rsidP="006A713D">
      <w:pPr>
        <w:pStyle w:val="ListBullet"/>
        <w:numPr>
          <w:ilvl w:val="0"/>
          <w:numId w:val="15"/>
        </w:numPr>
        <w:ind w:left="709" w:hanging="283"/>
      </w:pPr>
      <w:r w:rsidRPr="003D183B">
        <w:t>recurrent operating costs, for example rent and utility costs, and/or activities that establish expectation of ongoing funding</w:t>
      </w:r>
    </w:p>
    <w:p w14:paraId="012EF96F" w14:textId="4870292F" w:rsidR="00AC7753" w:rsidRPr="003D183B" w:rsidRDefault="00AC7753" w:rsidP="008C2314">
      <w:pPr>
        <w:pStyle w:val="ListBullet"/>
        <w:numPr>
          <w:ilvl w:val="0"/>
          <w:numId w:val="15"/>
        </w:numPr>
        <w:ind w:left="709" w:hanging="283"/>
        <w:jc w:val="both"/>
      </w:pPr>
      <w:r w:rsidRPr="003D183B">
        <w:t>purchase of computers, laptops, tablets</w:t>
      </w:r>
      <w:r w:rsidR="00E94D0D">
        <w:t>, cameras</w:t>
      </w:r>
      <w:r w:rsidR="0038478F">
        <w:t>,</w:t>
      </w:r>
      <w:r w:rsidRPr="003D183B">
        <w:t xml:space="preserve"> and smartphones</w:t>
      </w:r>
    </w:p>
    <w:p w14:paraId="0223CEC6" w14:textId="32BA01DC" w:rsidR="00AC7753" w:rsidRPr="003D183B" w:rsidRDefault="00AC7753" w:rsidP="006A713D">
      <w:pPr>
        <w:pStyle w:val="ListBullet"/>
        <w:numPr>
          <w:ilvl w:val="0"/>
          <w:numId w:val="15"/>
        </w:numPr>
        <w:ind w:left="709" w:hanging="283"/>
      </w:pPr>
      <w:r w:rsidRPr="003D183B">
        <w:t>expenses associated with other animals (i.e., domestic pets) or wildlife that is not covered by your authorisation</w:t>
      </w:r>
    </w:p>
    <w:p w14:paraId="152F188A" w14:textId="18CBE779" w:rsidR="00AC7753" w:rsidRPr="003D183B" w:rsidRDefault="00AC7753" w:rsidP="008C2314">
      <w:pPr>
        <w:pStyle w:val="ListBullet"/>
        <w:numPr>
          <w:ilvl w:val="0"/>
          <w:numId w:val="15"/>
        </w:numPr>
        <w:ind w:left="709" w:hanging="283"/>
        <w:jc w:val="both"/>
      </w:pPr>
      <w:r w:rsidRPr="003D183B">
        <w:t>marketing, advertising, fundraising or promotional activities</w:t>
      </w:r>
      <w:r w:rsidR="007855B7" w:rsidRPr="003D183B">
        <w:t xml:space="preserve"> and </w:t>
      </w:r>
      <w:r w:rsidRPr="003D183B">
        <w:t xml:space="preserve">activities located outside the State of Victoria </w:t>
      </w:r>
    </w:p>
    <w:p w14:paraId="65F6F1CF" w14:textId="296B613B" w:rsidR="00D61CB6" w:rsidRPr="003D183B" w:rsidRDefault="00A012FF" w:rsidP="008C2314">
      <w:pPr>
        <w:pStyle w:val="ListBullet"/>
        <w:numPr>
          <w:ilvl w:val="0"/>
          <w:numId w:val="15"/>
        </w:numPr>
        <w:ind w:left="709" w:hanging="283"/>
        <w:jc w:val="both"/>
      </w:pPr>
      <w:r>
        <w:t>an</w:t>
      </w:r>
      <w:r w:rsidR="0016158B" w:rsidRPr="003D183B">
        <w:t xml:space="preserve">y item that is in contravention of the conditions of the </w:t>
      </w:r>
      <w:r w:rsidR="00C72F0E">
        <w:t xml:space="preserve">shelter </w:t>
      </w:r>
      <w:r w:rsidR="0016158B" w:rsidRPr="003D183B">
        <w:t xml:space="preserve">authorisation </w:t>
      </w:r>
    </w:p>
    <w:p w14:paraId="2E205BA6" w14:textId="3FB6E9B0" w:rsidR="00D61CB6" w:rsidRPr="003D183B" w:rsidRDefault="003A3B1C" w:rsidP="008C2314">
      <w:pPr>
        <w:pStyle w:val="ListBullet"/>
        <w:numPr>
          <w:ilvl w:val="0"/>
          <w:numId w:val="15"/>
        </w:numPr>
        <w:ind w:left="709" w:hanging="283"/>
        <w:jc w:val="both"/>
      </w:pPr>
      <w:r w:rsidRPr="003D183B">
        <w:t>any illegal activity</w:t>
      </w:r>
    </w:p>
    <w:p w14:paraId="625C8BD2" w14:textId="434AD669" w:rsidR="00A36B70" w:rsidRPr="003739F4" w:rsidRDefault="00FE1AF4" w:rsidP="008C2314">
      <w:pPr>
        <w:pStyle w:val="ListBullet"/>
        <w:numPr>
          <w:ilvl w:val="0"/>
          <w:numId w:val="15"/>
        </w:numPr>
        <w:ind w:left="709" w:hanging="283"/>
        <w:jc w:val="both"/>
      </w:pPr>
      <w:r w:rsidRPr="003D183B">
        <w:t xml:space="preserve">political </w:t>
      </w:r>
      <w:r w:rsidRPr="003739F4">
        <w:t>campaign</w:t>
      </w:r>
      <w:r w:rsidR="00E9619C" w:rsidRPr="003739F4">
        <w:t>ing</w:t>
      </w:r>
      <w:r w:rsidR="007C7415" w:rsidRPr="003739F4">
        <w:t xml:space="preserve"> or advocacy activities for political parties</w:t>
      </w:r>
    </w:p>
    <w:p w14:paraId="7B248F12" w14:textId="4F4C729F" w:rsidR="00286B06" w:rsidRPr="003739F4" w:rsidRDefault="00975FDB" w:rsidP="008C2314">
      <w:pPr>
        <w:pStyle w:val="ListBullet"/>
        <w:numPr>
          <w:ilvl w:val="0"/>
          <w:numId w:val="15"/>
        </w:numPr>
        <w:ind w:left="709" w:hanging="283"/>
        <w:jc w:val="both"/>
      </w:pPr>
      <w:r w:rsidRPr="003739F4">
        <w:lastRenderedPageBreak/>
        <w:t xml:space="preserve">expenditure to </w:t>
      </w:r>
      <w:r w:rsidR="00723710" w:rsidRPr="003739F4">
        <w:t xml:space="preserve">release </w:t>
      </w:r>
      <w:r w:rsidR="005B2822">
        <w:t xml:space="preserve">recovered </w:t>
      </w:r>
      <w:r w:rsidR="00723710" w:rsidRPr="003739F4">
        <w:t>animals to</w:t>
      </w:r>
      <w:r w:rsidR="00286B06" w:rsidRPr="003739F4">
        <w:t xml:space="preserve"> another shelter</w:t>
      </w:r>
      <w:r w:rsidR="00BD3513" w:rsidRPr="003739F4">
        <w:t xml:space="preserve"> </w:t>
      </w:r>
      <w:r w:rsidR="000C5C1A" w:rsidRPr="003739F4">
        <w:t>operator</w:t>
      </w:r>
      <w:r w:rsidR="009A4B42">
        <w:t xml:space="preserve"> instead of releas</w:t>
      </w:r>
      <w:r w:rsidR="008A15AA">
        <w:t>ing</w:t>
      </w:r>
      <w:r w:rsidR="009A4B42">
        <w:t xml:space="preserve"> back to the wild</w:t>
      </w:r>
      <w:r w:rsidR="00BD3513" w:rsidRPr="003739F4">
        <w:t xml:space="preserve"> </w:t>
      </w:r>
      <w:r w:rsidRPr="003739F4">
        <w:t xml:space="preserve">or </w:t>
      </w:r>
      <w:r w:rsidR="00B671FD">
        <w:t xml:space="preserve">expenditure to </w:t>
      </w:r>
      <w:r w:rsidR="00A012FF">
        <w:t>transport/</w:t>
      </w:r>
      <w:r w:rsidR="00B671FD">
        <w:t xml:space="preserve">release animals </w:t>
      </w:r>
      <w:r w:rsidRPr="003739F4">
        <w:t xml:space="preserve">across </w:t>
      </w:r>
      <w:r w:rsidR="003739F4">
        <w:t xml:space="preserve">the Victorian </w:t>
      </w:r>
      <w:r w:rsidRPr="003739F4">
        <w:t>border</w:t>
      </w:r>
    </w:p>
    <w:p w14:paraId="2B60A583" w14:textId="5D834A01" w:rsidR="0018197C" w:rsidRPr="003739F4" w:rsidRDefault="00DC2B7D" w:rsidP="008C2314">
      <w:pPr>
        <w:pStyle w:val="ListBullet"/>
        <w:numPr>
          <w:ilvl w:val="0"/>
          <w:numId w:val="15"/>
        </w:numPr>
        <w:ind w:left="709" w:hanging="283"/>
        <w:jc w:val="both"/>
      </w:pPr>
      <w:r w:rsidRPr="003739F4">
        <w:t>expenditure</w:t>
      </w:r>
      <w:r w:rsidR="00E04AA0" w:rsidRPr="003739F4">
        <w:t xml:space="preserve"> </w:t>
      </w:r>
      <w:r w:rsidR="00707CF5" w:rsidRPr="003739F4">
        <w:t>to support</w:t>
      </w:r>
      <w:r w:rsidR="00E04AA0" w:rsidRPr="003739F4">
        <w:t xml:space="preserve"> </w:t>
      </w:r>
      <w:r w:rsidR="000904FA" w:rsidRPr="003739F4">
        <w:t xml:space="preserve">recreational </w:t>
      </w:r>
      <w:r w:rsidR="00613271" w:rsidRPr="003739F4">
        <w:t>wildlife</w:t>
      </w:r>
      <w:r w:rsidR="00E04AA0" w:rsidRPr="003739F4">
        <w:t xml:space="preserve"> </w:t>
      </w:r>
      <w:r w:rsidR="0095161C" w:rsidRPr="003739F4">
        <w:t xml:space="preserve">or </w:t>
      </w:r>
      <w:r w:rsidR="00620F6F" w:rsidRPr="003739F4">
        <w:t>commercial wildlife licen</w:t>
      </w:r>
      <w:r w:rsidR="00613271" w:rsidRPr="003739F4">
        <w:t>ce</w:t>
      </w:r>
      <w:r w:rsidR="0095161C" w:rsidRPr="003739F4">
        <w:t>d businesses</w:t>
      </w:r>
    </w:p>
    <w:p w14:paraId="31D5EFAF" w14:textId="77777777" w:rsidR="00AD29B4" w:rsidRDefault="008F0E06" w:rsidP="00AD29B4">
      <w:pPr>
        <w:pStyle w:val="ListBullet"/>
        <w:numPr>
          <w:ilvl w:val="0"/>
          <w:numId w:val="15"/>
        </w:numPr>
        <w:ind w:left="709" w:hanging="283"/>
      </w:pPr>
      <w:r w:rsidRPr="003739F4">
        <w:t>expenditure to support</w:t>
      </w:r>
      <w:r w:rsidR="0018197C" w:rsidRPr="003739F4">
        <w:t xml:space="preserve"> another person (with or without authorisation</w:t>
      </w:r>
      <w:r w:rsidRPr="003739F4">
        <w:t>)</w:t>
      </w:r>
      <w:r w:rsidR="00AD29B4" w:rsidRPr="00AD29B4">
        <w:t xml:space="preserve"> </w:t>
      </w:r>
    </w:p>
    <w:p w14:paraId="55E26855" w14:textId="5FB9181C" w:rsidR="00E04AA0" w:rsidRPr="003739F4" w:rsidRDefault="00AD29B4">
      <w:pPr>
        <w:pStyle w:val="ListBullet"/>
        <w:numPr>
          <w:ilvl w:val="0"/>
          <w:numId w:val="15"/>
        </w:numPr>
        <w:ind w:left="709" w:hanging="283"/>
        <w:jc w:val="both"/>
      </w:pPr>
      <w:r w:rsidRPr="003D183B">
        <w:t xml:space="preserve">any other item or activity determined by </w:t>
      </w:r>
      <w:r>
        <w:t>DEECA</w:t>
      </w:r>
      <w:r w:rsidRPr="003D183B">
        <w:t xml:space="preserve"> through the assessment process to be an inappropriate or unsuitable use of the funds</w:t>
      </w:r>
      <w:r w:rsidR="00102B8C">
        <w:t>.</w:t>
      </w:r>
    </w:p>
    <w:p w14:paraId="79379DA3" w14:textId="2AD61886" w:rsidR="0016158B" w:rsidRPr="003D183B" w:rsidRDefault="00B00C94" w:rsidP="00092A28">
      <w:pPr>
        <w:pStyle w:val="ListBullet"/>
        <w:numPr>
          <w:ilvl w:val="0"/>
          <w:numId w:val="0"/>
        </w:numPr>
        <w:ind w:left="284"/>
        <w:jc w:val="both"/>
      </w:pPr>
      <w:r w:rsidRPr="003D183B">
        <w:t>The</w:t>
      </w:r>
      <w:r w:rsidR="7F2DFCFF" w:rsidRPr="003D183B">
        <w:t xml:space="preserve"> full list of</w:t>
      </w:r>
      <w:r w:rsidRPr="003D183B">
        <w:t xml:space="preserve"> non</w:t>
      </w:r>
      <w:r w:rsidR="005C22AD" w:rsidRPr="003D183B">
        <w:t>-eligible items</w:t>
      </w:r>
      <w:r w:rsidR="00BB5B47" w:rsidRPr="003D183B">
        <w:t>/activities</w:t>
      </w:r>
      <w:r w:rsidR="005C22AD" w:rsidRPr="003D183B">
        <w:t xml:space="preserve"> are listed at</w:t>
      </w:r>
      <w:r w:rsidR="00EE71E5" w:rsidRPr="003D183B">
        <w:t xml:space="preserve"> </w:t>
      </w:r>
      <w:r w:rsidR="0016158B" w:rsidRPr="003D183B">
        <w:rPr>
          <w:b/>
        </w:rPr>
        <w:t>Appendix B</w:t>
      </w:r>
      <w:r w:rsidR="005C22AD" w:rsidRPr="003D183B">
        <w:t>.</w:t>
      </w:r>
    </w:p>
    <w:p w14:paraId="36D59CDB" w14:textId="3FC0AD57" w:rsidR="00810508" w:rsidRPr="00082AB2" w:rsidRDefault="00E94DF8" w:rsidP="00E07A52">
      <w:pPr>
        <w:pStyle w:val="Heading2"/>
        <w:ind w:left="284"/>
        <w:jc w:val="both"/>
        <w:rPr>
          <w:rFonts w:cstheme="majorHAnsi"/>
          <w:sz w:val="28"/>
          <w:szCs w:val="28"/>
        </w:rPr>
      </w:pPr>
      <w:bookmarkStart w:id="19" w:name="_Toc181624570"/>
      <w:bookmarkStart w:id="20" w:name="_Toc210917847"/>
      <w:r w:rsidRPr="00082AB2">
        <w:rPr>
          <w:rFonts w:cstheme="majorHAnsi"/>
          <w:sz w:val="28"/>
          <w:szCs w:val="28"/>
        </w:rPr>
        <w:t>7</w:t>
      </w:r>
      <w:r w:rsidR="00810508" w:rsidRPr="00082AB2">
        <w:rPr>
          <w:rFonts w:cstheme="majorHAnsi"/>
          <w:sz w:val="28"/>
          <w:szCs w:val="28"/>
        </w:rPr>
        <w:t xml:space="preserve">. What </w:t>
      </w:r>
      <w:r w:rsidR="00921493" w:rsidRPr="00082AB2">
        <w:rPr>
          <w:rFonts w:cstheme="majorHAnsi"/>
          <w:sz w:val="28"/>
          <w:szCs w:val="28"/>
        </w:rPr>
        <w:t>are</w:t>
      </w:r>
      <w:r w:rsidR="00810508" w:rsidRPr="00082AB2">
        <w:rPr>
          <w:rFonts w:cstheme="majorHAnsi"/>
          <w:sz w:val="28"/>
          <w:szCs w:val="28"/>
        </w:rPr>
        <w:t xml:space="preserve"> the assessment </w:t>
      </w:r>
      <w:r w:rsidR="00921493" w:rsidRPr="00082AB2">
        <w:rPr>
          <w:rFonts w:cstheme="majorHAnsi"/>
          <w:sz w:val="28"/>
          <w:szCs w:val="28"/>
        </w:rPr>
        <w:t>criteria</w:t>
      </w:r>
      <w:r w:rsidR="00810508" w:rsidRPr="00082AB2">
        <w:rPr>
          <w:rFonts w:cstheme="majorHAnsi"/>
          <w:sz w:val="28"/>
          <w:szCs w:val="28"/>
        </w:rPr>
        <w:t>?</w:t>
      </w:r>
      <w:bookmarkEnd w:id="19"/>
      <w:bookmarkEnd w:id="20"/>
    </w:p>
    <w:p w14:paraId="49BD6FA9" w14:textId="30FD85C2" w:rsidR="001D6397" w:rsidRPr="001A0ECF" w:rsidRDefault="006639AE" w:rsidP="009356D4">
      <w:pPr>
        <w:pStyle w:val="ListBullet"/>
        <w:numPr>
          <w:ilvl w:val="0"/>
          <w:numId w:val="0"/>
        </w:numPr>
        <w:spacing w:line="240" w:lineRule="auto"/>
        <w:ind w:left="284"/>
        <w:jc w:val="both"/>
      </w:pPr>
      <w:r w:rsidRPr="00A32469" w:rsidDel="00E41CE0">
        <w:t>First,</w:t>
      </w:r>
      <w:r w:rsidRPr="00A32469">
        <w:t xml:space="preserve"> applicants will be</w:t>
      </w:r>
      <w:r w:rsidR="009B7AF9" w:rsidRPr="00A32469">
        <w:t xml:space="preserve"> </w:t>
      </w:r>
      <w:r w:rsidR="00CC716D" w:rsidRPr="00A32469">
        <w:t xml:space="preserve">checked for eligibility </w:t>
      </w:r>
      <w:r w:rsidR="009B7AF9" w:rsidRPr="00A32469">
        <w:t>to make sure that the applicant</w:t>
      </w:r>
      <w:r w:rsidR="00220981" w:rsidRPr="00A32469">
        <w:t xml:space="preserve"> and their</w:t>
      </w:r>
      <w:r w:rsidR="009B7AF9" w:rsidRPr="00A32469">
        <w:t xml:space="preserve"> activities are eligible for</w:t>
      </w:r>
      <w:r w:rsidR="00CC716D" w:rsidRPr="00A32469">
        <w:t xml:space="preserve"> funding.</w:t>
      </w:r>
      <w:r w:rsidR="000228E2" w:rsidRPr="003D183B">
        <w:rPr>
          <w:rStyle w:val="normaltextrun"/>
          <w:rFonts w:ascii="Arial" w:hAnsi="Arial" w:cs="Arial"/>
          <w:color w:val="363534"/>
          <w:shd w:val="clear" w:color="auto" w:fill="FFFFFF"/>
        </w:rPr>
        <w:t xml:space="preserve"> </w:t>
      </w:r>
      <w:r w:rsidR="00BD295A">
        <w:t xml:space="preserve">After that, eligible applications will be assessed using the criteria listed below. Each criterion is given a percentage weighting to indicate its relative importance in the assessment process. Applications should address </w:t>
      </w:r>
      <w:r w:rsidR="00BD295A" w:rsidRPr="001A0ECF">
        <w:t>all</w:t>
      </w:r>
      <w:r w:rsidR="001A0ECF" w:rsidRPr="001A0ECF">
        <w:t xml:space="preserve"> </w:t>
      </w:r>
      <w:r w:rsidR="00BD295A" w:rsidRPr="001A0ECF">
        <w:t>relevant criteria</w:t>
      </w:r>
      <w:r w:rsidR="001A0ECF" w:rsidRPr="001A0ECF">
        <w:t>.</w:t>
      </w:r>
    </w:p>
    <w:tbl>
      <w:tblPr>
        <w:tblpPr w:leftFromText="180" w:rightFromText="180" w:vertAnchor="text" w:horzAnchor="margin" w:tblpXSpec="center" w:tblpY="391"/>
        <w:tblW w:w="9634" w:type="dxa"/>
        <w:tblCellMar>
          <w:left w:w="0" w:type="dxa"/>
          <w:right w:w="0" w:type="dxa"/>
        </w:tblCellMar>
        <w:tblLook w:val="04A0" w:firstRow="1" w:lastRow="0" w:firstColumn="1" w:lastColumn="0" w:noHBand="0" w:noVBand="1"/>
      </w:tblPr>
      <w:tblGrid>
        <w:gridCol w:w="2505"/>
        <w:gridCol w:w="5712"/>
        <w:gridCol w:w="1417"/>
      </w:tblGrid>
      <w:tr w:rsidR="00893C58" w:rsidRPr="001A0ECF" w14:paraId="56A4F46A" w14:textId="77777777" w:rsidTr="00BA3494">
        <w:trPr>
          <w:trHeight w:val="293"/>
        </w:trPr>
        <w:tc>
          <w:tcPr>
            <w:tcW w:w="2505" w:type="dxa"/>
            <w:tcBorders>
              <w:top w:val="single" w:sz="4" w:space="0" w:color="auto"/>
              <w:left w:val="single" w:sz="4" w:space="0" w:color="auto"/>
              <w:bottom w:val="single" w:sz="4" w:space="0" w:color="auto"/>
              <w:right w:val="single" w:sz="4" w:space="0" w:color="auto"/>
            </w:tcBorders>
            <w:shd w:val="clear" w:color="auto" w:fill="00B2A9" w:themeFill="accent3"/>
            <w:hideMark/>
          </w:tcPr>
          <w:p w14:paraId="5AE18468" w14:textId="77777777" w:rsidR="00D22A5C" w:rsidRPr="006A713D" w:rsidRDefault="00D22A5C" w:rsidP="00C46C05">
            <w:pPr>
              <w:ind w:left="284" w:right="80"/>
            </w:pPr>
            <w:r w:rsidRPr="006A713D">
              <w:rPr>
                <w:b/>
                <w:bCs/>
              </w:rPr>
              <w:t>Assessment Criteria</w:t>
            </w:r>
            <w:r w:rsidRPr="006A713D">
              <w:t> </w:t>
            </w:r>
          </w:p>
        </w:tc>
        <w:tc>
          <w:tcPr>
            <w:tcW w:w="5712" w:type="dxa"/>
            <w:tcBorders>
              <w:top w:val="single" w:sz="4" w:space="0" w:color="auto"/>
              <w:left w:val="single" w:sz="4" w:space="0" w:color="auto"/>
              <w:bottom w:val="single" w:sz="4" w:space="0" w:color="auto"/>
              <w:right w:val="single" w:sz="4" w:space="0" w:color="auto"/>
            </w:tcBorders>
            <w:shd w:val="clear" w:color="auto" w:fill="00B2A9" w:themeFill="accent3"/>
            <w:hideMark/>
          </w:tcPr>
          <w:p w14:paraId="18A1814B" w14:textId="77777777" w:rsidR="00D22A5C" w:rsidRPr="006A713D" w:rsidRDefault="00D22A5C" w:rsidP="00CE058A">
            <w:pPr>
              <w:ind w:left="284"/>
              <w:rPr>
                <w:b/>
                <w:bCs/>
              </w:rPr>
            </w:pPr>
            <w:r w:rsidRPr="006A713D">
              <w:rPr>
                <w:b/>
                <w:bCs/>
              </w:rPr>
              <w:t>Consideration</w:t>
            </w:r>
          </w:p>
        </w:tc>
        <w:tc>
          <w:tcPr>
            <w:tcW w:w="1417" w:type="dxa"/>
            <w:tcBorders>
              <w:top w:val="single" w:sz="4" w:space="0" w:color="auto"/>
              <w:left w:val="single" w:sz="4" w:space="0" w:color="auto"/>
              <w:bottom w:val="single" w:sz="4" w:space="0" w:color="auto"/>
              <w:right w:val="single" w:sz="4" w:space="0" w:color="auto"/>
            </w:tcBorders>
            <w:shd w:val="clear" w:color="auto" w:fill="00B2A9" w:themeFill="accent3"/>
            <w:hideMark/>
          </w:tcPr>
          <w:p w14:paraId="06E9E939" w14:textId="77777777" w:rsidR="00D22A5C" w:rsidRPr="006A713D" w:rsidRDefault="00D22A5C" w:rsidP="00BA3494">
            <w:pPr>
              <w:ind w:left="284" w:right="133"/>
            </w:pPr>
            <w:r w:rsidRPr="006A713D">
              <w:rPr>
                <w:b/>
                <w:bCs/>
              </w:rPr>
              <w:t>Weighting</w:t>
            </w:r>
          </w:p>
        </w:tc>
      </w:tr>
      <w:tr w:rsidR="00893C58" w:rsidRPr="001A0ECF" w14:paraId="2A930B5D" w14:textId="77777777" w:rsidTr="00034EFC">
        <w:trPr>
          <w:trHeight w:val="293"/>
        </w:trPr>
        <w:tc>
          <w:tcPr>
            <w:tcW w:w="2505" w:type="dxa"/>
            <w:tcBorders>
              <w:top w:val="single" w:sz="4" w:space="0" w:color="auto"/>
              <w:left w:val="single" w:sz="4" w:space="0" w:color="auto"/>
              <w:bottom w:val="single" w:sz="4" w:space="0" w:color="auto"/>
              <w:right w:val="single" w:sz="4" w:space="0" w:color="auto"/>
            </w:tcBorders>
            <w:hideMark/>
          </w:tcPr>
          <w:p w14:paraId="11417601" w14:textId="7EFBE53A" w:rsidR="00D22A5C" w:rsidRPr="001A0ECF" w:rsidRDefault="00D22A5C" w:rsidP="009866BB">
            <w:pPr>
              <w:ind w:left="284" w:right="222"/>
            </w:pPr>
            <w:r w:rsidRPr="001A0ECF">
              <w:t>Describe how you will improve standards of care </w:t>
            </w:r>
            <w:r w:rsidR="008A0D10" w:rsidRPr="001A0ECF">
              <w:t xml:space="preserve">and rehabilitation </w:t>
            </w:r>
            <w:r w:rsidR="004363A8" w:rsidRPr="001A0ECF">
              <w:t xml:space="preserve">for </w:t>
            </w:r>
            <w:r w:rsidR="008F1632" w:rsidRPr="001A0ECF">
              <w:t xml:space="preserve">wildlife </w:t>
            </w:r>
            <w:r w:rsidR="009866BB" w:rsidRPr="001A0ECF">
              <w:t xml:space="preserve">that align with </w:t>
            </w:r>
            <w:r w:rsidR="00C03237" w:rsidRPr="001A0ECF">
              <w:t>program objectives</w:t>
            </w:r>
            <w:r w:rsidRPr="001A0ECF">
              <w:t>.</w:t>
            </w:r>
          </w:p>
        </w:tc>
        <w:tc>
          <w:tcPr>
            <w:tcW w:w="5712" w:type="dxa"/>
            <w:tcBorders>
              <w:top w:val="single" w:sz="4" w:space="0" w:color="auto"/>
              <w:left w:val="single" w:sz="4" w:space="0" w:color="auto"/>
              <w:bottom w:val="single" w:sz="4" w:space="0" w:color="auto"/>
              <w:right w:val="single" w:sz="4" w:space="0" w:color="auto"/>
            </w:tcBorders>
            <w:hideMark/>
          </w:tcPr>
          <w:p w14:paraId="579042D4" w14:textId="027F1C59" w:rsidR="00E41284" w:rsidRPr="001A0ECF" w:rsidRDefault="00042A2C" w:rsidP="00961AFD">
            <w:pPr>
              <w:ind w:left="284" w:right="207"/>
            </w:pPr>
            <w:r w:rsidRPr="001A0ECF">
              <w:t xml:space="preserve">Applicants </w:t>
            </w:r>
            <w:r w:rsidR="00D22A5C" w:rsidRPr="001A0ECF">
              <w:t xml:space="preserve">must </w:t>
            </w:r>
            <w:r w:rsidR="00E41284" w:rsidRPr="001A0ECF">
              <w:t xml:space="preserve">provide </w:t>
            </w:r>
            <w:r w:rsidR="003616E3" w:rsidRPr="001A0ECF">
              <w:t>a</w:t>
            </w:r>
            <w:r w:rsidR="00E41284" w:rsidRPr="001A0ECF">
              <w:t xml:space="preserve"> </w:t>
            </w:r>
            <w:r w:rsidR="00E41284" w:rsidRPr="001A0ECF">
              <w:rPr>
                <w:u w:val="single"/>
              </w:rPr>
              <w:t>clear</w:t>
            </w:r>
            <w:r w:rsidR="00E41284" w:rsidRPr="001A0ECF">
              <w:t xml:space="preserve"> description of how </w:t>
            </w:r>
            <w:r w:rsidR="00961AFD" w:rsidRPr="001A0ECF">
              <w:t>the</w:t>
            </w:r>
            <w:r w:rsidR="0039599B" w:rsidRPr="001A0ECF">
              <w:t>ir</w:t>
            </w:r>
            <w:r w:rsidR="00961AFD" w:rsidRPr="001A0ECF">
              <w:t xml:space="preserve"> proposed project align</w:t>
            </w:r>
            <w:r w:rsidR="00807260" w:rsidRPr="001A0ECF">
              <w:t>s</w:t>
            </w:r>
            <w:r w:rsidR="00961AFD" w:rsidRPr="001A0ECF">
              <w:t xml:space="preserve"> with </w:t>
            </w:r>
            <w:r w:rsidR="007409FF" w:rsidRPr="001A0ECF">
              <w:t xml:space="preserve">the </w:t>
            </w:r>
            <w:r w:rsidR="00961AFD" w:rsidRPr="001A0ECF">
              <w:t>program objectives</w:t>
            </w:r>
            <w:r w:rsidR="00C7276A" w:rsidRPr="001A0ECF">
              <w:t>.</w:t>
            </w:r>
          </w:p>
          <w:p w14:paraId="5A52FFF6" w14:textId="1BD6DC8B" w:rsidR="0040213C" w:rsidRPr="001A0ECF" w:rsidRDefault="0040213C" w:rsidP="00961AFD">
            <w:pPr>
              <w:ind w:left="284" w:right="207"/>
            </w:pPr>
            <w:r w:rsidRPr="001A0ECF">
              <w:t>i.e. what do you need to</w:t>
            </w:r>
            <w:r w:rsidR="00047F0B" w:rsidRPr="001A0ECF">
              <w:t xml:space="preserve"> </w:t>
            </w:r>
            <w:r w:rsidR="00045CAD" w:rsidRPr="001A0ECF">
              <w:t xml:space="preserve">enhance or improve </w:t>
            </w:r>
            <w:r w:rsidR="00C73355" w:rsidRPr="001A0ECF">
              <w:t xml:space="preserve">your </w:t>
            </w:r>
            <w:r w:rsidR="006F758C" w:rsidRPr="001A0ECF">
              <w:t xml:space="preserve">standard of care in </w:t>
            </w:r>
            <w:r w:rsidR="00C73355" w:rsidRPr="001A0ECF">
              <w:t>rehabilitation</w:t>
            </w:r>
            <w:r w:rsidR="00CE75DA" w:rsidRPr="001A0ECF">
              <w:t>?</w:t>
            </w:r>
          </w:p>
          <w:p w14:paraId="0E3B2FF1" w14:textId="32357257" w:rsidR="00D22A5C" w:rsidRPr="001A0ECF" w:rsidRDefault="00D22A5C" w:rsidP="00C070E1">
            <w:pPr>
              <w:ind w:left="284" w:right="207"/>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AAE800" w14:textId="1709ADAE" w:rsidR="00D22A5C" w:rsidRPr="001A0ECF" w:rsidRDefault="005F0584" w:rsidP="00BA3494">
            <w:pPr>
              <w:tabs>
                <w:tab w:val="left" w:pos="427"/>
              </w:tabs>
              <w:ind w:left="284" w:right="133"/>
              <w:jc w:val="center"/>
            </w:pPr>
            <w:r w:rsidRPr="001A0ECF">
              <w:t>3</w:t>
            </w:r>
            <w:r w:rsidR="00D22A5C" w:rsidRPr="001A0ECF">
              <w:t>0%</w:t>
            </w:r>
          </w:p>
        </w:tc>
      </w:tr>
      <w:tr w:rsidR="00893C58" w:rsidRPr="001A0ECF" w14:paraId="02F6E40A" w14:textId="77777777" w:rsidTr="00034EFC">
        <w:trPr>
          <w:trHeight w:val="4731"/>
        </w:trPr>
        <w:tc>
          <w:tcPr>
            <w:tcW w:w="2505" w:type="dxa"/>
            <w:tcBorders>
              <w:top w:val="single" w:sz="4" w:space="0" w:color="auto"/>
              <w:left w:val="single" w:sz="4" w:space="0" w:color="auto"/>
              <w:bottom w:val="single" w:sz="4" w:space="0" w:color="auto"/>
              <w:right w:val="single" w:sz="4" w:space="0" w:color="auto"/>
            </w:tcBorders>
            <w:hideMark/>
          </w:tcPr>
          <w:p w14:paraId="4A27DD84" w14:textId="7E0984D0" w:rsidR="00033697" w:rsidRPr="001A0ECF" w:rsidRDefault="00DB7390" w:rsidP="00E65E75">
            <w:pPr>
              <w:ind w:left="284" w:right="95"/>
            </w:pPr>
            <w:r w:rsidRPr="001A0ECF">
              <w:t>Demonstrate</w:t>
            </w:r>
            <w:r w:rsidR="00033697" w:rsidRPr="001A0ECF">
              <w:t xml:space="preserve"> how the items requested align with your authorisation </w:t>
            </w:r>
            <w:r w:rsidR="006318B5" w:rsidRPr="001A0ECF">
              <w:t xml:space="preserve">and </w:t>
            </w:r>
            <w:r w:rsidR="008A0D10" w:rsidRPr="001A0ECF">
              <w:t xml:space="preserve">the </w:t>
            </w:r>
            <w:r w:rsidR="006318B5" w:rsidRPr="001A0ECF">
              <w:t>overall value for money</w:t>
            </w:r>
            <w:r w:rsidR="008A0D10" w:rsidRPr="001A0ECF">
              <w:t xml:space="preserve"> of items requested</w:t>
            </w:r>
            <w:r w:rsidR="00773334">
              <w:t>.</w:t>
            </w:r>
          </w:p>
          <w:p w14:paraId="6627AD93" w14:textId="670C2B9C" w:rsidR="00D22A5C" w:rsidRPr="006A713D" w:rsidRDefault="00D22A5C" w:rsidP="006318B5">
            <w:pPr>
              <w:ind w:left="284" w:right="95"/>
            </w:pPr>
          </w:p>
        </w:tc>
        <w:tc>
          <w:tcPr>
            <w:tcW w:w="5712" w:type="dxa"/>
            <w:tcBorders>
              <w:top w:val="single" w:sz="4" w:space="0" w:color="auto"/>
              <w:left w:val="single" w:sz="4" w:space="0" w:color="auto"/>
              <w:bottom w:val="single" w:sz="4" w:space="0" w:color="auto"/>
              <w:right w:val="single" w:sz="4" w:space="0" w:color="auto"/>
            </w:tcBorders>
            <w:hideMark/>
          </w:tcPr>
          <w:p w14:paraId="1B3AC27C" w14:textId="2593E15C" w:rsidR="00D22A5C" w:rsidRPr="001A0ECF" w:rsidRDefault="00042A2C" w:rsidP="00BA3494">
            <w:pPr>
              <w:ind w:left="284" w:right="115"/>
              <w:rPr>
                <w:strike/>
              </w:rPr>
            </w:pPr>
            <w:r w:rsidRPr="001A0ECF">
              <w:t xml:space="preserve">Applicants </w:t>
            </w:r>
            <w:r w:rsidR="0028347C" w:rsidRPr="001A0ECF">
              <w:t>must</w:t>
            </w:r>
            <w:r w:rsidR="00D22A5C" w:rsidRPr="001A0ECF">
              <w:t xml:space="preserve"> demonstrate the </w:t>
            </w:r>
            <w:r w:rsidR="0028347C" w:rsidRPr="001A0ECF">
              <w:t xml:space="preserve">requested items </w:t>
            </w:r>
            <w:r w:rsidR="004217E2" w:rsidRPr="001A0ECF">
              <w:t xml:space="preserve">are </w:t>
            </w:r>
            <w:r w:rsidR="00D22A5C" w:rsidRPr="001A0ECF">
              <w:t xml:space="preserve">within reasonable budget cost and there is clear justification for </w:t>
            </w:r>
            <w:r w:rsidR="004217E2" w:rsidRPr="001A0ECF">
              <w:t>the</w:t>
            </w:r>
            <w:r w:rsidR="005A2C73" w:rsidRPr="001A0ECF">
              <w:t>ir</w:t>
            </w:r>
            <w:r w:rsidR="004217E2" w:rsidRPr="001A0ECF">
              <w:t xml:space="preserve"> needs</w:t>
            </w:r>
            <w:r w:rsidR="00E54759" w:rsidRPr="001A0ECF">
              <w:t>.</w:t>
            </w:r>
            <w:r w:rsidR="004217E2" w:rsidRPr="001A0ECF">
              <w:t xml:space="preserve"> </w:t>
            </w:r>
          </w:p>
          <w:p w14:paraId="3843DFF8" w14:textId="29B43D25" w:rsidR="00D22A5C" w:rsidRPr="001A0ECF" w:rsidRDefault="0052483B" w:rsidP="00BA3494">
            <w:pPr>
              <w:ind w:left="284" w:right="115"/>
            </w:pPr>
            <w:r w:rsidRPr="001A0ECF">
              <w:t xml:space="preserve">Applicants </w:t>
            </w:r>
            <w:r w:rsidR="007C485A" w:rsidRPr="001A0ECF">
              <w:t xml:space="preserve">will be assessed </w:t>
            </w:r>
            <w:r w:rsidR="00BE2D4F" w:rsidRPr="001A0ECF">
              <w:t>against the</w:t>
            </w:r>
            <w:r w:rsidR="00253EEC" w:rsidRPr="001A0ECF">
              <w:t>se</w:t>
            </w:r>
            <w:r w:rsidR="00BE2D4F" w:rsidRPr="001A0ECF">
              <w:t xml:space="preserve"> </w:t>
            </w:r>
            <w:r w:rsidR="00600F17" w:rsidRPr="001A0ECF">
              <w:t>criteria:</w:t>
            </w:r>
          </w:p>
          <w:p w14:paraId="1EF40D87" w14:textId="412FEC8C" w:rsidR="00D22A5C" w:rsidRPr="001A0ECF" w:rsidRDefault="00804CCA" w:rsidP="00BA3494">
            <w:pPr>
              <w:pStyle w:val="BodyText"/>
              <w:numPr>
                <w:ilvl w:val="0"/>
                <w:numId w:val="26"/>
              </w:numPr>
              <w:ind w:left="489" w:right="115" w:hanging="205"/>
            </w:pPr>
            <w:r w:rsidRPr="001A0ECF">
              <w:t xml:space="preserve">whether applicant is </w:t>
            </w:r>
            <w:r w:rsidR="00D22A5C" w:rsidRPr="001A0ECF">
              <w:t xml:space="preserve">actively rehabilitating and caring for wildlife </w:t>
            </w:r>
            <w:r w:rsidR="008A0D10" w:rsidRPr="001A0ECF">
              <w:t>and where applicable</w:t>
            </w:r>
            <w:r w:rsidR="001A0ECF" w:rsidRPr="001A0ECF">
              <w:t>,</w:t>
            </w:r>
            <w:r w:rsidR="008A0D10" w:rsidRPr="001A0ECF">
              <w:t xml:space="preserve"> specific species </w:t>
            </w:r>
            <w:r w:rsidR="00D22A5C" w:rsidRPr="001A0ECF">
              <w:t xml:space="preserve">by providing a copy of their </w:t>
            </w:r>
            <w:r w:rsidR="006D320E" w:rsidRPr="001A0ECF">
              <w:t xml:space="preserve">most recent </w:t>
            </w:r>
            <w:r w:rsidR="00D22A5C" w:rsidRPr="001A0ECF">
              <w:t>shelter records (</w:t>
            </w:r>
            <w:r w:rsidR="00975AF6" w:rsidRPr="001A0ECF">
              <w:t>1 year</w:t>
            </w:r>
            <w:r w:rsidR="00D22A5C" w:rsidRPr="001A0ECF">
              <w:t>) as evidence</w:t>
            </w:r>
          </w:p>
          <w:p w14:paraId="13B7C51E" w14:textId="6E42C16C" w:rsidR="00D22A5C" w:rsidRPr="001A0ECF" w:rsidRDefault="00600F17" w:rsidP="00BA3494">
            <w:pPr>
              <w:pStyle w:val="BodyText"/>
              <w:numPr>
                <w:ilvl w:val="0"/>
                <w:numId w:val="26"/>
              </w:numPr>
              <w:ind w:left="489" w:right="115" w:hanging="205"/>
            </w:pPr>
            <w:r w:rsidRPr="001A0ECF">
              <w:t xml:space="preserve">the </w:t>
            </w:r>
            <w:r w:rsidR="00D22A5C" w:rsidRPr="001A0ECF">
              <w:t xml:space="preserve">facilities or consumable </w:t>
            </w:r>
            <w:r w:rsidR="00561866" w:rsidRPr="001A0ECF">
              <w:t xml:space="preserve">items requested </w:t>
            </w:r>
            <w:r w:rsidR="0052483B" w:rsidRPr="001A0ECF">
              <w:t>are</w:t>
            </w:r>
            <w:r w:rsidR="00D22A5C" w:rsidRPr="001A0ECF">
              <w:t xml:space="preserve"> relevant or appropriate to </w:t>
            </w:r>
            <w:r w:rsidR="002C7544" w:rsidRPr="001A0ECF">
              <w:t>specific</w:t>
            </w:r>
            <w:r w:rsidR="00D22A5C" w:rsidRPr="001A0ECF">
              <w:t xml:space="preserve"> </w:t>
            </w:r>
            <w:r w:rsidR="008A0D10" w:rsidRPr="001A0ECF">
              <w:t xml:space="preserve">species </w:t>
            </w:r>
            <w:r w:rsidR="00D22A5C" w:rsidRPr="001A0ECF">
              <w:t>rehabilitation</w:t>
            </w:r>
            <w:r w:rsidR="001357C8" w:rsidRPr="001A0ECF">
              <w:t xml:space="preserve"> needs</w:t>
            </w:r>
            <w:r w:rsidR="00897B51" w:rsidRPr="001A0ECF">
              <w:t xml:space="preserve"> (supporting documents such as design and size</w:t>
            </w:r>
            <w:r w:rsidR="00904875" w:rsidRPr="001A0ECF">
              <w:t xml:space="preserve"> for enclosures</w:t>
            </w:r>
            <w:r w:rsidR="00897B51" w:rsidRPr="001A0ECF">
              <w:t>)</w:t>
            </w:r>
          </w:p>
          <w:p w14:paraId="4B114DB6" w14:textId="12034C97" w:rsidR="00497119" w:rsidRPr="001A0ECF" w:rsidRDefault="00904CDE" w:rsidP="00BA3494">
            <w:pPr>
              <w:pStyle w:val="BodyText"/>
              <w:numPr>
                <w:ilvl w:val="0"/>
                <w:numId w:val="26"/>
              </w:numPr>
              <w:ind w:left="489" w:right="115" w:hanging="205"/>
            </w:pPr>
            <w:r w:rsidRPr="001A0ECF">
              <w:t>whether the applicant has the</w:t>
            </w:r>
            <w:r w:rsidR="00D22A5C" w:rsidRPr="001A0ECF">
              <w:t xml:space="preserve"> ability to complete the project on time and within the budget</w:t>
            </w:r>
          </w:p>
          <w:p w14:paraId="524B86D6" w14:textId="22E6A11A" w:rsidR="00C070E1" w:rsidRPr="001A0ECF" w:rsidRDefault="00C84F98" w:rsidP="00BA3494">
            <w:pPr>
              <w:pStyle w:val="BodyText"/>
              <w:numPr>
                <w:ilvl w:val="0"/>
                <w:numId w:val="26"/>
              </w:numPr>
              <w:ind w:left="489" w:right="115" w:hanging="205"/>
            </w:pPr>
            <w:r w:rsidRPr="001A0ECF">
              <w:t>inclusion of a</w:t>
            </w:r>
            <w:r w:rsidR="00497119" w:rsidRPr="001A0ECF">
              <w:t xml:space="preserve"> quote for any single item that is equal</w:t>
            </w:r>
            <w:r w:rsidR="0029637D" w:rsidRPr="001A0ECF">
              <w:t xml:space="preserve"> to</w:t>
            </w:r>
            <w:r w:rsidR="00497119" w:rsidRPr="001A0ECF">
              <w:t xml:space="preserve"> or greater than $500</w:t>
            </w:r>
            <w:r w:rsidRPr="001A0ECF">
              <w:t>.</w:t>
            </w:r>
          </w:p>
          <w:p w14:paraId="2394A81D" w14:textId="6A6E8263" w:rsidR="00D22A5C" w:rsidRPr="001A0ECF" w:rsidRDefault="00D22A5C" w:rsidP="005575EE">
            <w:pPr>
              <w:pStyle w:val="BodyText"/>
              <w:spacing w:before="0" w:after="0" w:line="240" w:lineRule="auto"/>
              <w:ind w:left="284" w:right="113"/>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02294B" w14:textId="77777777" w:rsidR="00D22A5C" w:rsidRPr="001A0ECF" w:rsidRDefault="00D22A5C" w:rsidP="00BA3494">
            <w:pPr>
              <w:pStyle w:val="ListBullet"/>
              <w:numPr>
                <w:ilvl w:val="0"/>
                <w:numId w:val="0"/>
              </w:numPr>
              <w:ind w:left="284" w:right="133"/>
              <w:jc w:val="center"/>
            </w:pPr>
            <w:r w:rsidRPr="001A0ECF">
              <w:t>50%</w:t>
            </w:r>
          </w:p>
        </w:tc>
      </w:tr>
      <w:tr w:rsidR="00893C58" w:rsidRPr="001A0ECF" w14:paraId="3538172D" w14:textId="77777777" w:rsidTr="003725D0">
        <w:trPr>
          <w:trHeight w:val="3923"/>
        </w:trPr>
        <w:tc>
          <w:tcPr>
            <w:tcW w:w="2505" w:type="dxa"/>
            <w:tcBorders>
              <w:top w:val="single" w:sz="4" w:space="0" w:color="auto"/>
              <w:left w:val="single" w:sz="4" w:space="0" w:color="auto"/>
              <w:bottom w:val="single" w:sz="4" w:space="0" w:color="auto"/>
              <w:right w:val="single" w:sz="4" w:space="0" w:color="auto"/>
            </w:tcBorders>
            <w:hideMark/>
          </w:tcPr>
          <w:p w14:paraId="2F87D6A2" w14:textId="3F498C3C" w:rsidR="00711A74" w:rsidRPr="001A0ECF" w:rsidRDefault="00D22A5C" w:rsidP="00CE058A">
            <w:pPr>
              <w:ind w:left="284"/>
              <w:rPr>
                <w:strike/>
              </w:rPr>
            </w:pPr>
            <w:r w:rsidRPr="001A0ECF">
              <w:lastRenderedPageBreak/>
              <w:t xml:space="preserve">Demonstrate </w:t>
            </w:r>
            <w:r w:rsidR="00711A74" w:rsidRPr="001A0ECF">
              <w:t xml:space="preserve">how you </w:t>
            </w:r>
            <w:r w:rsidR="008A0D10" w:rsidRPr="001A0ECF">
              <w:t xml:space="preserve">proactively develop </w:t>
            </w:r>
            <w:r w:rsidR="00711A74" w:rsidRPr="001A0ECF">
              <w:t>your</w:t>
            </w:r>
            <w:r w:rsidRPr="001A0ECF">
              <w:t xml:space="preserve"> </w:t>
            </w:r>
            <w:r w:rsidR="006318B5" w:rsidRPr="001A0ECF">
              <w:t xml:space="preserve">own </w:t>
            </w:r>
            <w:r w:rsidR="00EE1D3F" w:rsidRPr="001A0ECF">
              <w:t>knowledge</w:t>
            </w:r>
            <w:r w:rsidR="006318B5" w:rsidRPr="001A0ECF">
              <w:t xml:space="preserve"> and </w:t>
            </w:r>
            <w:r w:rsidR="008A0D10" w:rsidRPr="001A0ECF">
              <w:t xml:space="preserve">skills </w:t>
            </w:r>
            <w:r w:rsidR="00711A74" w:rsidRPr="001A0ECF">
              <w:t xml:space="preserve">in </w:t>
            </w:r>
            <w:r w:rsidR="00EE0727" w:rsidRPr="001A0ECF">
              <w:t>wildlife rehabilitation.</w:t>
            </w:r>
          </w:p>
          <w:p w14:paraId="5496F32D" w14:textId="0EB7E409" w:rsidR="00D22A5C" w:rsidRPr="001A0ECF" w:rsidRDefault="00D22A5C" w:rsidP="00CE058A">
            <w:pPr>
              <w:ind w:left="284"/>
            </w:pPr>
          </w:p>
        </w:tc>
        <w:tc>
          <w:tcPr>
            <w:tcW w:w="5712" w:type="dxa"/>
            <w:tcBorders>
              <w:top w:val="single" w:sz="4" w:space="0" w:color="auto"/>
              <w:left w:val="single" w:sz="4" w:space="0" w:color="auto"/>
              <w:bottom w:val="single" w:sz="4" w:space="0" w:color="auto"/>
              <w:right w:val="single" w:sz="4" w:space="0" w:color="auto"/>
            </w:tcBorders>
            <w:hideMark/>
          </w:tcPr>
          <w:p w14:paraId="6464300F" w14:textId="04078FB5" w:rsidR="00205A98" w:rsidRPr="001A0ECF" w:rsidRDefault="00205A98" w:rsidP="00CE058A">
            <w:pPr>
              <w:pStyle w:val="BodyText"/>
              <w:ind w:left="284"/>
            </w:pPr>
            <w:r w:rsidRPr="001A0ECF">
              <w:t>Applicant</w:t>
            </w:r>
            <w:r w:rsidR="007A03C0" w:rsidRPr="001A0ECF">
              <w:t>s</w:t>
            </w:r>
            <w:r w:rsidRPr="001A0ECF">
              <w:t xml:space="preserve"> must demonstrate how they </w:t>
            </w:r>
            <w:r w:rsidR="00503F7E" w:rsidRPr="001A0ECF">
              <w:t xml:space="preserve">continue to improve their own </w:t>
            </w:r>
            <w:r w:rsidR="00BE279E" w:rsidRPr="001A0ECF">
              <w:t>knowledge</w:t>
            </w:r>
            <w:r w:rsidR="00503F7E" w:rsidRPr="001A0ECF">
              <w:t xml:space="preserve"> and </w:t>
            </w:r>
            <w:r w:rsidR="00BE279E" w:rsidRPr="001A0ECF">
              <w:t>understanding to achieve high standards of animal care</w:t>
            </w:r>
            <w:r w:rsidR="00503F7E" w:rsidRPr="001A0ECF">
              <w:t>.</w:t>
            </w:r>
          </w:p>
          <w:p w14:paraId="5FC14C42" w14:textId="4967E907" w:rsidR="00503F7E" w:rsidRPr="001A0ECF" w:rsidRDefault="00F01247" w:rsidP="00CE058A">
            <w:pPr>
              <w:pStyle w:val="BodyText"/>
              <w:ind w:left="284"/>
            </w:pPr>
            <w:r w:rsidRPr="001A0ECF">
              <w:t>Application will be assessed against these criteria:</w:t>
            </w:r>
          </w:p>
          <w:p w14:paraId="2CED5A55" w14:textId="6D8AC244" w:rsidR="00E26B4D" w:rsidRPr="001A0ECF" w:rsidRDefault="00E26B4D" w:rsidP="006F4E03">
            <w:pPr>
              <w:pStyle w:val="BodyText"/>
              <w:numPr>
                <w:ilvl w:val="0"/>
                <w:numId w:val="25"/>
              </w:numPr>
            </w:pPr>
            <w:r w:rsidRPr="001A0ECF">
              <w:t xml:space="preserve">have established </w:t>
            </w:r>
            <w:r w:rsidR="00805A8B" w:rsidRPr="001A0ECF">
              <w:t>working relationship with local vets</w:t>
            </w:r>
            <w:r w:rsidR="002B782D" w:rsidRPr="001A0ECF">
              <w:t xml:space="preserve"> </w:t>
            </w:r>
            <w:r w:rsidR="004B2273" w:rsidRPr="001A0ECF">
              <w:t xml:space="preserve">to assist with </w:t>
            </w:r>
            <w:r w:rsidR="00A22888" w:rsidRPr="001A0ECF">
              <w:t>treatment or assessment</w:t>
            </w:r>
          </w:p>
          <w:p w14:paraId="0562DDF3" w14:textId="32639FC3" w:rsidR="00D22A5C" w:rsidRPr="001A0ECF" w:rsidRDefault="00D22A5C" w:rsidP="006F4E03">
            <w:pPr>
              <w:pStyle w:val="BodyText"/>
              <w:numPr>
                <w:ilvl w:val="0"/>
                <w:numId w:val="25"/>
              </w:numPr>
            </w:pPr>
            <w:r w:rsidRPr="001A0ECF">
              <w:t>engage in ongoing mentor-mentee relationships or strong networks and connections</w:t>
            </w:r>
          </w:p>
          <w:p w14:paraId="3AB65B8D" w14:textId="32F4DD19" w:rsidR="0085592D" w:rsidRPr="001A0ECF" w:rsidRDefault="007A03C0" w:rsidP="006F4E03">
            <w:pPr>
              <w:pStyle w:val="BodyText"/>
              <w:numPr>
                <w:ilvl w:val="0"/>
                <w:numId w:val="25"/>
              </w:numPr>
            </w:pPr>
            <w:r w:rsidRPr="001A0ECF">
              <w:t xml:space="preserve">cooperate </w:t>
            </w:r>
            <w:r w:rsidR="0085592D" w:rsidRPr="001A0ECF">
              <w:t>in sharing information and resources</w:t>
            </w:r>
          </w:p>
          <w:p w14:paraId="3F1BC2F0" w14:textId="26550F85" w:rsidR="00E80E8C" w:rsidRPr="001A0ECF" w:rsidRDefault="007A03C0" w:rsidP="006F4E03">
            <w:pPr>
              <w:pStyle w:val="BodyText"/>
              <w:numPr>
                <w:ilvl w:val="0"/>
                <w:numId w:val="25"/>
              </w:numPr>
            </w:pPr>
            <w:r w:rsidRPr="001A0ECF">
              <w:t>record</w:t>
            </w:r>
            <w:r w:rsidR="00124CEA" w:rsidRPr="001A0ECF">
              <w:t xml:space="preserve"> </w:t>
            </w:r>
            <w:r w:rsidR="00301E0E" w:rsidRPr="001A0ECF">
              <w:t>of training</w:t>
            </w:r>
            <w:r w:rsidR="00124CEA" w:rsidRPr="001A0ECF">
              <w:t xml:space="preserve"> courses </w:t>
            </w:r>
            <w:r w:rsidR="004D1979" w:rsidRPr="001A0ECF">
              <w:t>(</w:t>
            </w:r>
            <w:r w:rsidR="00301E0E" w:rsidRPr="001A0ECF">
              <w:t>relevant to your authorisation</w:t>
            </w:r>
            <w:r w:rsidR="004D1979" w:rsidRPr="001A0ECF">
              <w:t>)</w:t>
            </w:r>
            <w:r w:rsidR="00301E0E" w:rsidRPr="001A0ECF">
              <w:t xml:space="preserve"> </w:t>
            </w:r>
            <w:r w:rsidR="00124CEA" w:rsidRPr="001A0ECF">
              <w:t>taken or to be taken</w:t>
            </w:r>
          </w:p>
          <w:p w14:paraId="604E94D6" w14:textId="1C9B7A7C" w:rsidR="00D22A5C" w:rsidRPr="001A0ECF" w:rsidRDefault="002F6165" w:rsidP="003725D0">
            <w:pPr>
              <w:pStyle w:val="BodyText"/>
              <w:numPr>
                <w:ilvl w:val="0"/>
                <w:numId w:val="25"/>
              </w:numPr>
              <w:ind w:right="115"/>
            </w:pPr>
            <w:r w:rsidRPr="001A0ECF">
              <w:t>manag</w:t>
            </w:r>
            <w:r w:rsidR="003A7EB7" w:rsidRPr="001A0ECF">
              <w:t xml:space="preserve">e </w:t>
            </w:r>
            <w:r w:rsidR="008A0D10" w:rsidRPr="001A0ECF">
              <w:t>biosecurity within</w:t>
            </w:r>
            <w:r w:rsidR="00AB1C3E" w:rsidRPr="001A0ECF">
              <w:t xml:space="preserve"> the </w:t>
            </w:r>
            <w:r w:rsidRPr="001A0ECF">
              <w:t xml:space="preserve">shelter for wildlife under </w:t>
            </w:r>
            <w:r w:rsidR="008A0D10" w:rsidRPr="001A0ECF">
              <w:t>rehabilitation</w:t>
            </w:r>
            <w:r w:rsidR="006E2D43" w:rsidRPr="001A0ECF">
              <w: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B0C310" w14:textId="77777777" w:rsidR="00D22A5C" w:rsidRPr="001A0ECF" w:rsidRDefault="00D22A5C" w:rsidP="00BA3494">
            <w:pPr>
              <w:pStyle w:val="ListBullet"/>
              <w:numPr>
                <w:ilvl w:val="0"/>
                <w:numId w:val="0"/>
              </w:numPr>
              <w:ind w:left="284" w:right="133"/>
              <w:jc w:val="center"/>
            </w:pPr>
            <w:r w:rsidRPr="001A0ECF">
              <w:t>20%</w:t>
            </w:r>
          </w:p>
        </w:tc>
      </w:tr>
    </w:tbl>
    <w:p w14:paraId="169ED589" w14:textId="47594CC5" w:rsidR="00C632CD" w:rsidRPr="00082AB2" w:rsidRDefault="00527806" w:rsidP="00092A28">
      <w:pPr>
        <w:pStyle w:val="Heading2"/>
        <w:ind w:left="284"/>
        <w:jc w:val="both"/>
        <w:rPr>
          <w:rFonts w:cstheme="majorHAnsi"/>
          <w:sz w:val="28"/>
          <w:szCs w:val="28"/>
        </w:rPr>
      </w:pPr>
      <w:bookmarkStart w:id="21" w:name="_Toc181624571"/>
      <w:bookmarkStart w:id="22" w:name="_Toc210917848"/>
      <w:r w:rsidRPr="00082AB2">
        <w:rPr>
          <w:rFonts w:cstheme="majorHAnsi"/>
          <w:sz w:val="28"/>
          <w:szCs w:val="28"/>
        </w:rPr>
        <w:t>8</w:t>
      </w:r>
      <w:r w:rsidR="00C632CD" w:rsidRPr="00082AB2">
        <w:rPr>
          <w:rFonts w:cstheme="majorHAnsi"/>
          <w:sz w:val="28"/>
          <w:szCs w:val="28"/>
        </w:rPr>
        <w:t xml:space="preserve">. </w:t>
      </w:r>
      <w:r w:rsidR="00783B9A" w:rsidRPr="00082AB2">
        <w:rPr>
          <w:rFonts w:cstheme="majorHAnsi"/>
          <w:sz w:val="28"/>
          <w:szCs w:val="28"/>
        </w:rPr>
        <w:tab/>
      </w:r>
      <w:r w:rsidR="00C632CD" w:rsidRPr="00082AB2">
        <w:rPr>
          <w:rFonts w:cstheme="majorHAnsi"/>
          <w:sz w:val="28"/>
          <w:szCs w:val="28"/>
        </w:rPr>
        <w:t>What supporting documents or evidence are required?</w:t>
      </w:r>
      <w:bookmarkEnd w:id="21"/>
      <w:bookmarkEnd w:id="22"/>
    </w:p>
    <w:p w14:paraId="585BD7CE" w14:textId="5672EF3F" w:rsidR="004D5C93" w:rsidRDefault="00EB69E9" w:rsidP="005575EE">
      <w:pPr>
        <w:pStyle w:val="BodyText"/>
        <w:ind w:left="284"/>
        <w:jc w:val="both"/>
      </w:pPr>
      <w:r>
        <w:t>To assess your grant application, you</w:t>
      </w:r>
      <w:r w:rsidR="00C632CD" w:rsidRPr="007C7E66">
        <w:t xml:space="preserve"> </w:t>
      </w:r>
      <w:r w:rsidR="00CD1891">
        <w:rPr>
          <w:b/>
          <w:bCs/>
          <w:u w:val="single"/>
        </w:rPr>
        <w:t xml:space="preserve">MUST </w:t>
      </w:r>
      <w:r w:rsidR="00C632CD" w:rsidRPr="007C7E66">
        <w:t>attach to the application</w:t>
      </w:r>
      <w:r w:rsidR="00E542AA">
        <w:t xml:space="preserve"> form</w:t>
      </w:r>
      <w:r w:rsidR="00934CE7">
        <w:t xml:space="preserve"> the following documents:</w:t>
      </w:r>
    </w:p>
    <w:p w14:paraId="79DADCBB" w14:textId="0A0CB1BF" w:rsidR="00C632CD" w:rsidRPr="007C7E66" w:rsidRDefault="00B16BC8" w:rsidP="008C2314">
      <w:pPr>
        <w:pStyle w:val="ListBullet"/>
        <w:numPr>
          <w:ilvl w:val="0"/>
          <w:numId w:val="15"/>
        </w:numPr>
        <w:ind w:left="709" w:hanging="283"/>
        <w:jc w:val="both"/>
      </w:pPr>
      <w:r w:rsidRPr="00B3439E">
        <w:t xml:space="preserve">your </w:t>
      </w:r>
      <w:r w:rsidR="00E2562D" w:rsidRPr="00B3439E">
        <w:t>most recent</w:t>
      </w:r>
      <w:r w:rsidR="00C632CD" w:rsidRPr="00B3439E">
        <w:t xml:space="preserve"> shelter records </w:t>
      </w:r>
      <w:r w:rsidR="00E2562D" w:rsidRPr="00B3439E">
        <w:t>(</w:t>
      </w:r>
      <w:r w:rsidR="00B95CD8" w:rsidRPr="003033B8">
        <w:rPr>
          <w:b/>
        </w:rPr>
        <w:t xml:space="preserve">April </w:t>
      </w:r>
      <w:r w:rsidR="000C1CD0" w:rsidRPr="003033B8">
        <w:rPr>
          <w:b/>
        </w:rPr>
        <w:t>2024-</w:t>
      </w:r>
      <w:r w:rsidR="00C10E51" w:rsidRPr="003033B8">
        <w:rPr>
          <w:b/>
        </w:rPr>
        <w:t>Septem</w:t>
      </w:r>
      <w:r w:rsidR="00E760F9" w:rsidRPr="003033B8">
        <w:rPr>
          <w:b/>
        </w:rPr>
        <w:t>b</w:t>
      </w:r>
      <w:r w:rsidR="00C10E51" w:rsidRPr="003033B8">
        <w:rPr>
          <w:b/>
        </w:rPr>
        <w:t>er 20</w:t>
      </w:r>
      <w:r w:rsidR="000C1CD0" w:rsidRPr="003033B8">
        <w:rPr>
          <w:b/>
        </w:rPr>
        <w:t>25</w:t>
      </w:r>
      <w:r w:rsidR="00E2562D" w:rsidRPr="00B3439E">
        <w:t>)</w:t>
      </w:r>
      <w:r w:rsidR="00921A98" w:rsidRPr="00B3439E" w:rsidDel="001A139B">
        <w:t xml:space="preserve"> </w:t>
      </w:r>
      <w:r w:rsidR="00C632CD" w:rsidRPr="00B3439E">
        <w:t>(</w:t>
      </w:r>
      <w:r>
        <w:t xml:space="preserve">Refer </w:t>
      </w:r>
      <w:r w:rsidR="00E976E2">
        <w:t xml:space="preserve">to </w:t>
      </w:r>
      <w:r w:rsidR="00C632CD" w:rsidRPr="007C7E66">
        <w:rPr>
          <w:b/>
        </w:rPr>
        <w:t>Appendix C</w:t>
      </w:r>
      <w:r w:rsidR="00EC313D">
        <w:rPr>
          <w:b/>
        </w:rPr>
        <w:t xml:space="preserve"> </w:t>
      </w:r>
      <w:r w:rsidR="00EC313D" w:rsidRPr="005575EE">
        <w:rPr>
          <w:bCs/>
        </w:rPr>
        <w:t>for</w:t>
      </w:r>
      <w:r w:rsidR="00EC313D">
        <w:rPr>
          <w:bCs/>
        </w:rPr>
        <w:t xml:space="preserve"> </w:t>
      </w:r>
      <w:r w:rsidR="00361F24">
        <w:rPr>
          <w:bCs/>
        </w:rPr>
        <w:t>DEECA</w:t>
      </w:r>
      <w:r w:rsidR="00EC313D" w:rsidRPr="004F587D">
        <w:rPr>
          <w:bCs/>
        </w:rPr>
        <w:t xml:space="preserve"> templates</w:t>
      </w:r>
      <w:r w:rsidR="00C632CD" w:rsidRPr="007C7E66">
        <w:t>)</w:t>
      </w:r>
      <w:r w:rsidR="007531AA" w:rsidRPr="007C7E66">
        <w:t xml:space="preserve"> </w:t>
      </w:r>
    </w:p>
    <w:p w14:paraId="7314D1FF" w14:textId="2395B178" w:rsidR="00C632CD" w:rsidRPr="004E1347" w:rsidRDefault="00C632CD" w:rsidP="008C2314">
      <w:pPr>
        <w:pStyle w:val="ListBullet"/>
        <w:numPr>
          <w:ilvl w:val="0"/>
          <w:numId w:val="15"/>
        </w:numPr>
        <w:ind w:left="709" w:hanging="283"/>
        <w:jc w:val="both"/>
      </w:pPr>
      <w:r w:rsidRPr="00B3439E">
        <w:t>quote</w:t>
      </w:r>
      <w:r w:rsidR="00995FC0">
        <w:t xml:space="preserve"> </w:t>
      </w:r>
      <w:r w:rsidRPr="00B3439E">
        <w:t xml:space="preserve">for </w:t>
      </w:r>
      <w:r w:rsidR="007F1EBB" w:rsidRPr="00B3439E">
        <w:t>single</w:t>
      </w:r>
      <w:r w:rsidRPr="00B3439E">
        <w:t xml:space="preserve"> item</w:t>
      </w:r>
      <w:r w:rsidR="00361F24" w:rsidRPr="00B3439E">
        <w:t xml:space="preserve"> equivalent</w:t>
      </w:r>
      <w:r w:rsidRPr="004E1347">
        <w:t xml:space="preserve"> to or greater than $500 from any category </w:t>
      </w:r>
      <w:r w:rsidR="00292CF3">
        <w:t>– failure to provide this will</w:t>
      </w:r>
      <w:r w:rsidR="00365DB1">
        <w:t xml:space="preserve"> result in</w:t>
      </w:r>
      <w:r w:rsidR="00292CF3">
        <w:t xml:space="preserve"> your application ineligible.</w:t>
      </w:r>
    </w:p>
    <w:p w14:paraId="00C91921" w14:textId="3C5E79E2" w:rsidR="00C632CD" w:rsidRPr="004E1347" w:rsidRDefault="00C632CD" w:rsidP="006A713D">
      <w:pPr>
        <w:pStyle w:val="ListBullet"/>
        <w:numPr>
          <w:ilvl w:val="0"/>
          <w:numId w:val="15"/>
        </w:numPr>
        <w:ind w:left="709" w:hanging="283"/>
      </w:pPr>
      <w:r w:rsidRPr="004E1347">
        <w:t xml:space="preserve">layout or design and dimensions of enclosures </w:t>
      </w:r>
      <w:r w:rsidR="00C84545">
        <w:t>(</w:t>
      </w:r>
      <w:r w:rsidRPr="004E1347">
        <w:t>if seeking funding for new infrastructure</w:t>
      </w:r>
      <w:r w:rsidR="00E976E2">
        <w:t xml:space="preserve"> </w:t>
      </w:r>
      <w:r w:rsidRPr="004E1347">
        <w:t xml:space="preserve">must meet the DEECA </w:t>
      </w:r>
      <w:r w:rsidR="00365DB1">
        <w:t xml:space="preserve">enclosure </w:t>
      </w:r>
      <w:r w:rsidRPr="004E1347">
        <w:t>requirement</w:t>
      </w:r>
      <w:r w:rsidR="0088530E">
        <w:t xml:space="preserve">s </w:t>
      </w:r>
      <w:r w:rsidR="00157DD1">
        <w:t xml:space="preserve">under your shelter </w:t>
      </w:r>
      <w:r w:rsidR="0088530E" w:rsidRPr="006A713D">
        <w:t>authorisation</w:t>
      </w:r>
      <w:r w:rsidR="00E976E2" w:rsidRPr="006A713D">
        <w:t xml:space="preserve">). Refer to link </w:t>
      </w:r>
      <w:hyperlink r:id="rId30" w:history="1">
        <w:r w:rsidR="00904875" w:rsidRPr="000B0782">
          <w:rPr>
            <w:rStyle w:val="Hyperlink"/>
            <w:color w:val="0070C0"/>
          </w:rPr>
          <w:t>https://content.vic.gov.au/sites/default/files/2023-07/OCR-Wildlife-rehabilitator-guide-FA02-scren.pdf</w:t>
        </w:r>
      </w:hyperlink>
      <w:r w:rsidR="00904875" w:rsidRPr="00D667C4">
        <w:t xml:space="preserve"> </w:t>
      </w:r>
    </w:p>
    <w:p w14:paraId="3DD5B345" w14:textId="77DF7F1B" w:rsidR="00C632CD" w:rsidRPr="007C7E66" w:rsidRDefault="00C632CD" w:rsidP="008C2314">
      <w:pPr>
        <w:pStyle w:val="ListBullet"/>
        <w:numPr>
          <w:ilvl w:val="0"/>
          <w:numId w:val="15"/>
        </w:numPr>
        <w:ind w:left="709" w:hanging="283"/>
        <w:jc w:val="both"/>
      </w:pPr>
      <w:r w:rsidRPr="007C7E66">
        <w:t xml:space="preserve">photographs of </w:t>
      </w:r>
      <w:r w:rsidR="005779E3">
        <w:t>the</w:t>
      </w:r>
      <w:r w:rsidR="005779E3" w:rsidRPr="007C7E66">
        <w:t xml:space="preserve"> </w:t>
      </w:r>
      <w:r w:rsidRPr="007C7E66">
        <w:t>existing facility</w:t>
      </w:r>
      <w:r w:rsidR="00682D0A">
        <w:t>, area</w:t>
      </w:r>
      <w:r w:rsidR="0038478F">
        <w:t>,</w:t>
      </w:r>
      <w:r w:rsidRPr="007C7E66">
        <w:t xml:space="preserve"> or equipment </w:t>
      </w:r>
      <w:r w:rsidR="00E438C6">
        <w:t>(</w:t>
      </w:r>
      <w:r w:rsidRPr="007C7E66">
        <w:t>if seeking funding to replace/renew them</w:t>
      </w:r>
      <w:r w:rsidR="00E438C6">
        <w:t>)</w:t>
      </w:r>
    </w:p>
    <w:p w14:paraId="4A4B4552" w14:textId="577F0397" w:rsidR="00C632CD" w:rsidRPr="007C7E66" w:rsidRDefault="00C632CD" w:rsidP="008C2314">
      <w:pPr>
        <w:pStyle w:val="ListBullet"/>
        <w:numPr>
          <w:ilvl w:val="0"/>
          <w:numId w:val="15"/>
        </w:numPr>
        <w:ind w:left="709" w:hanging="283"/>
        <w:jc w:val="both"/>
      </w:pPr>
      <w:r w:rsidRPr="007C7E66">
        <w:t xml:space="preserve">list </w:t>
      </w:r>
      <w:r w:rsidR="00E438C6">
        <w:t xml:space="preserve">and evidence </w:t>
      </w:r>
      <w:r w:rsidRPr="007C7E66">
        <w:t>of training courses</w:t>
      </w:r>
      <w:r w:rsidR="004A3533">
        <w:t xml:space="preserve"> attended, if any</w:t>
      </w:r>
      <w:r w:rsidRPr="007C7E66">
        <w:t xml:space="preserve"> </w:t>
      </w:r>
      <w:r w:rsidR="00C61F4D">
        <w:t>(R</w:t>
      </w:r>
      <w:r w:rsidRPr="007C7E66">
        <w:t xml:space="preserve">efer to </w:t>
      </w:r>
      <w:r w:rsidRPr="007C7E66">
        <w:rPr>
          <w:b/>
        </w:rPr>
        <w:t>Appendix D</w:t>
      </w:r>
      <w:r w:rsidR="00EC313D">
        <w:rPr>
          <w:b/>
        </w:rPr>
        <w:t xml:space="preserve"> </w:t>
      </w:r>
      <w:r w:rsidR="00FD15E4">
        <w:rPr>
          <w:bCs/>
        </w:rPr>
        <w:t>DEECA</w:t>
      </w:r>
      <w:r w:rsidR="00EC313D" w:rsidRPr="004F587D">
        <w:rPr>
          <w:bCs/>
        </w:rPr>
        <w:t xml:space="preserve"> </w:t>
      </w:r>
      <w:r w:rsidR="00517F4D" w:rsidRPr="004F587D">
        <w:rPr>
          <w:bCs/>
        </w:rPr>
        <w:t>templates</w:t>
      </w:r>
      <w:r w:rsidRPr="007C7E66">
        <w:t>) </w:t>
      </w:r>
      <w:r w:rsidR="004A3533">
        <w:t>with evidence</w:t>
      </w:r>
      <w:r w:rsidR="00BF2015">
        <w:t xml:space="preserve">. </w:t>
      </w:r>
      <w:r w:rsidR="00E976E2">
        <w:t>(f</w:t>
      </w:r>
      <w:r w:rsidR="00BF2015">
        <w:t>or rehabilitation only</w:t>
      </w:r>
      <w:r w:rsidR="00057523">
        <w:t xml:space="preserve"> and not for </w:t>
      </w:r>
      <w:r w:rsidR="00C4059E">
        <w:t>TAFE or other</w:t>
      </w:r>
      <w:r w:rsidR="00904875">
        <w:t xml:space="preserve"> non-wildlife related</w:t>
      </w:r>
      <w:r w:rsidR="00057523">
        <w:t xml:space="preserve"> training</w:t>
      </w:r>
      <w:r w:rsidR="00E976E2">
        <w:t>)</w:t>
      </w:r>
    </w:p>
    <w:p w14:paraId="10FD0CAE" w14:textId="72132E4A" w:rsidR="00C632CD" w:rsidRDefault="00E90C39">
      <w:pPr>
        <w:pStyle w:val="ListBullet"/>
        <w:numPr>
          <w:ilvl w:val="0"/>
          <w:numId w:val="15"/>
        </w:numPr>
        <w:ind w:left="709" w:hanging="283"/>
        <w:jc w:val="both"/>
      </w:pPr>
      <w:r>
        <w:t xml:space="preserve">a signed </w:t>
      </w:r>
      <w:r w:rsidR="00C632CD" w:rsidRPr="007C7E66">
        <w:t xml:space="preserve">written consent from the property owner to undertake the </w:t>
      </w:r>
      <w:r w:rsidR="007E6A6E">
        <w:t xml:space="preserve">shelter </w:t>
      </w:r>
      <w:r w:rsidR="00C632CD" w:rsidRPr="007C7E66">
        <w:t>activit</w:t>
      </w:r>
      <w:r w:rsidR="007E6A6E">
        <w:t>ies</w:t>
      </w:r>
      <w:r w:rsidR="00C632CD" w:rsidRPr="007C7E66">
        <w:t xml:space="preserve"> if </w:t>
      </w:r>
      <w:r w:rsidR="008F1016" w:rsidRPr="007C7E66">
        <w:t>renting.</w:t>
      </w:r>
    </w:p>
    <w:p w14:paraId="0E3590AD" w14:textId="4927C1AC" w:rsidR="00C632CD" w:rsidRDefault="00E90C39" w:rsidP="006A713D">
      <w:pPr>
        <w:pStyle w:val="ListBullet"/>
        <w:numPr>
          <w:ilvl w:val="0"/>
          <w:numId w:val="15"/>
        </w:numPr>
        <w:spacing w:line="276" w:lineRule="auto"/>
        <w:ind w:left="709" w:hanging="283"/>
        <w:jc w:val="both"/>
      </w:pPr>
      <w:r>
        <w:t xml:space="preserve">a signed </w:t>
      </w:r>
      <w:r w:rsidR="00C632CD" w:rsidRPr="007C7E66">
        <w:t xml:space="preserve">written consent from the land or property owner to undertake </w:t>
      </w:r>
      <w:r w:rsidR="00C632CD" w:rsidRPr="006A713D">
        <w:t xml:space="preserve">nest box </w:t>
      </w:r>
      <w:r w:rsidR="002C23ED" w:rsidRPr="006A713D">
        <w:t>installation</w:t>
      </w:r>
      <w:r w:rsidR="00C632CD" w:rsidRPr="006A713D">
        <w:t>.</w:t>
      </w:r>
    </w:p>
    <w:p w14:paraId="37FBF0B3" w14:textId="357E1939" w:rsidR="00C632CD" w:rsidRPr="006A713D" w:rsidRDefault="00C632CD" w:rsidP="00092A28">
      <w:pPr>
        <w:pStyle w:val="BodyText"/>
        <w:ind w:left="284"/>
        <w:jc w:val="both"/>
        <w:rPr>
          <w:b/>
          <w:bCs/>
        </w:rPr>
      </w:pPr>
      <w:r w:rsidRPr="006A713D">
        <w:rPr>
          <w:b/>
          <w:bCs/>
        </w:rPr>
        <w:t>Supporting documents must be in an acceptable file type, such as Word, Excel, PDF, or JPEG. The maximum file size for each file is 10MB.</w:t>
      </w:r>
    </w:p>
    <w:p w14:paraId="574DD12D" w14:textId="419A77BF" w:rsidR="00C632CD" w:rsidRPr="007C7E66" w:rsidRDefault="00C632CD" w:rsidP="00092A28">
      <w:pPr>
        <w:pStyle w:val="BodyText"/>
        <w:ind w:left="284"/>
        <w:jc w:val="both"/>
      </w:pPr>
      <w:r w:rsidRPr="007C7E66">
        <w:t xml:space="preserve">If you have documents to submit that cannot be attached to your online </w:t>
      </w:r>
      <w:r w:rsidRPr="007C7E66" w:rsidDel="00D7631C">
        <w:t>application</w:t>
      </w:r>
      <w:r w:rsidRPr="007C7E66">
        <w:t xml:space="preserve">, you can email them to </w:t>
      </w:r>
      <w:hyperlink r:id="rId31" w:history="1">
        <w:r w:rsidRPr="007C7E66">
          <w:rPr>
            <w:rStyle w:val="Hyperlink"/>
          </w:rPr>
          <w:t>enviro.grants@deeca.vic.gov.au</w:t>
        </w:r>
      </w:hyperlink>
      <w:r w:rsidRPr="007C7E66">
        <w:t xml:space="preserve"> quoting your unique </w:t>
      </w:r>
      <w:r w:rsidRPr="007C7E66">
        <w:rPr>
          <w:rFonts w:cs="Arial"/>
          <w:b/>
          <w:color w:val="232222" w:themeColor="text1"/>
        </w:rPr>
        <w:t>GA-FRXXXX-XXXXX</w:t>
      </w:r>
      <w:r w:rsidRPr="007C7E66">
        <w:rPr>
          <w:b/>
        </w:rPr>
        <w:t xml:space="preserve"> number</w:t>
      </w:r>
      <w:r w:rsidRPr="007C7E66">
        <w:t xml:space="preserve"> on the subject line. Attach all documents to one email, zipping the files if required.</w:t>
      </w:r>
    </w:p>
    <w:p w14:paraId="5F5E967E" w14:textId="5DF0C4A2" w:rsidR="00C632CD" w:rsidRPr="007C7E66" w:rsidRDefault="00C632CD" w:rsidP="00377AA4">
      <w:pPr>
        <w:pStyle w:val="BodyText"/>
        <w:spacing w:line="276" w:lineRule="auto"/>
        <w:ind w:left="284"/>
        <w:jc w:val="both"/>
      </w:pPr>
      <w:r w:rsidRPr="007C7E66">
        <w:rPr>
          <w:b/>
        </w:rPr>
        <w:t xml:space="preserve">Note: </w:t>
      </w:r>
      <w:r w:rsidRPr="007C7E66">
        <w:t xml:space="preserve">all </w:t>
      </w:r>
      <w:r w:rsidR="00425C46" w:rsidRPr="007C7E66">
        <w:t>supporting</w:t>
      </w:r>
      <w:r w:rsidRPr="007C7E66">
        <w:t xml:space="preserve"> or evidence documents listed must be uploaded </w:t>
      </w:r>
      <w:r w:rsidR="004070D3" w:rsidRPr="007C7E66">
        <w:t xml:space="preserve">to the application </w:t>
      </w:r>
      <w:r w:rsidR="00297854" w:rsidRPr="007C7E66">
        <w:t>before submi</w:t>
      </w:r>
      <w:r w:rsidR="004070D3" w:rsidRPr="007C7E66">
        <w:t>ssion</w:t>
      </w:r>
      <w:r w:rsidRPr="007C7E66">
        <w:t>. No hard copy applications will be accepted.</w:t>
      </w:r>
    </w:p>
    <w:p w14:paraId="52963E74" w14:textId="33BB125B" w:rsidR="00A23544" w:rsidRPr="00082AB2" w:rsidRDefault="00527806" w:rsidP="00092A28">
      <w:pPr>
        <w:pStyle w:val="Heading2"/>
        <w:ind w:left="284"/>
        <w:jc w:val="both"/>
        <w:rPr>
          <w:rFonts w:cstheme="majorHAnsi"/>
          <w:sz w:val="28"/>
          <w:szCs w:val="28"/>
        </w:rPr>
      </w:pPr>
      <w:bookmarkStart w:id="23" w:name="_Toc181624572"/>
      <w:bookmarkStart w:id="24" w:name="_Toc210917849"/>
      <w:r w:rsidRPr="00082AB2">
        <w:rPr>
          <w:rFonts w:cstheme="majorHAnsi"/>
          <w:sz w:val="28"/>
          <w:szCs w:val="28"/>
        </w:rPr>
        <w:t>9</w:t>
      </w:r>
      <w:r w:rsidR="00A23544" w:rsidRPr="00082AB2">
        <w:rPr>
          <w:rFonts w:cstheme="majorHAnsi"/>
          <w:sz w:val="28"/>
          <w:szCs w:val="28"/>
        </w:rPr>
        <w:t>. What are the funding conditions?</w:t>
      </w:r>
      <w:bookmarkEnd w:id="23"/>
      <w:bookmarkEnd w:id="24"/>
    </w:p>
    <w:p w14:paraId="68E6C101" w14:textId="25989358" w:rsidR="00A23544" w:rsidRPr="00CD4BEC" w:rsidRDefault="00A23544" w:rsidP="00092A28">
      <w:pPr>
        <w:pStyle w:val="BoldBodyText"/>
        <w:spacing w:before="240"/>
        <w:ind w:left="284"/>
        <w:rPr>
          <w:sz w:val="24"/>
          <w:szCs w:val="24"/>
        </w:rPr>
      </w:pPr>
      <w:r w:rsidRPr="00CD4BEC">
        <w:rPr>
          <w:sz w:val="24"/>
          <w:szCs w:val="24"/>
        </w:rPr>
        <w:t xml:space="preserve">Funding </w:t>
      </w:r>
      <w:r w:rsidR="009350EA">
        <w:rPr>
          <w:sz w:val="24"/>
          <w:szCs w:val="24"/>
        </w:rPr>
        <w:t>A</w:t>
      </w:r>
      <w:r w:rsidRPr="00CD4BEC">
        <w:rPr>
          <w:sz w:val="24"/>
          <w:szCs w:val="24"/>
        </w:rPr>
        <w:t>greements </w:t>
      </w:r>
    </w:p>
    <w:p w14:paraId="12B09408" w14:textId="78B46A6B" w:rsidR="00B21B51" w:rsidRDefault="00A23544" w:rsidP="00092A28">
      <w:pPr>
        <w:pStyle w:val="BodyText"/>
        <w:ind w:left="284"/>
        <w:jc w:val="both"/>
        <w:rPr>
          <w:rFonts w:eastAsiaTheme="majorEastAsia"/>
        </w:rPr>
      </w:pPr>
      <w:r w:rsidRPr="002031C6">
        <w:rPr>
          <w:rFonts w:eastAsiaTheme="majorEastAsia"/>
        </w:rPr>
        <w:t>Successful applicants must enter into a funding agreement with</w:t>
      </w:r>
      <w:r w:rsidR="008E61E8" w:rsidRPr="002031C6">
        <w:rPr>
          <w:rFonts w:eastAsiaTheme="majorEastAsia"/>
        </w:rPr>
        <w:t xml:space="preserve"> </w:t>
      </w:r>
      <w:r w:rsidRPr="002031C6">
        <w:rPr>
          <w:rFonts w:eastAsiaTheme="majorEastAsia"/>
        </w:rPr>
        <w:t>DEECA</w:t>
      </w:r>
      <w:r w:rsidR="00E976E2">
        <w:rPr>
          <w:rFonts w:eastAsiaTheme="majorEastAsia"/>
        </w:rPr>
        <w:t>.</w:t>
      </w:r>
    </w:p>
    <w:p w14:paraId="7F2CAAC0" w14:textId="3C637678" w:rsidR="00940B47" w:rsidRDefault="00B21B51" w:rsidP="001C0824">
      <w:pPr>
        <w:pStyle w:val="BodyText"/>
        <w:ind w:left="284"/>
        <w:jc w:val="both"/>
        <w:rPr>
          <w:rFonts w:eastAsiaTheme="majorEastAsia"/>
        </w:rPr>
      </w:pPr>
      <w:r w:rsidRPr="001C0824">
        <w:rPr>
          <w:rFonts w:eastAsiaTheme="majorEastAsia"/>
        </w:rPr>
        <w:t>The Victorian Common Funding Agreement (short form) will be used for this funding. Information is available on https://</w:t>
      </w:r>
      <w:hyperlink r:id="rId32">
        <w:r w:rsidRPr="001C0824">
          <w:rPr>
            <w:rFonts w:eastAsiaTheme="majorEastAsia"/>
          </w:rPr>
          <w:t>www.vic.gov.au/victorian-common-funding-agreement.</w:t>
        </w:r>
      </w:hyperlink>
    </w:p>
    <w:p w14:paraId="0AED8F0C" w14:textId="351237AE" w:rsidR="00B21B51" w:rsidRPr="001C0824" w:rsidRDefault="00B21B51" w:rsidP="001C0824">
      <w:pPr>
        <w:pStyle w:val="BodyText"/>
        <w:ind w:left="284"/>
        <w:jc w:val="both"/>
        <w:rPr>
          <w:rFonts w:eastAsiaTheme="majorEastAsia"/>
        </w:rPr>
      </w:pPr>
      <w:r w:rsidRPr="001C0824">
        <w:rPr>
          <w:rFonts w:eastAsiaTheme="majorEastAsia"/>
        </w:rPr>
        <w:t xml:space="preserve">DEECA will send the agreement via Adobe Sign to </w:t>
      </w:r>
      <w:r w:rsidR="00CA05CE">
        <w:rPr>
          <w:rFonts w:eastAsiaTheme="majorEastAsia"/>
        </w:rPr>
        <w:t>successful applicants</w:t>
      </w:r>
      <w:r w:rsidRPr="001C0824">
        <w:rPr>
          <w:rFonts w:eastAsiaTheme="majorEastAsia"/>
        </w:rPr>
        <w:t xml:space="preserve"> to sign electronically.</w:t>
      </w:r>
    </w:p>
    <w:p w14:paraId="404637B0" w14:textId="3C253A8A" w:rsidR="00B21B51" w:rsidRDefault="00B21B51" w:rsidP="001C0824">
      <w:pPr>
        <w:pStyle w:val="BodyText"/>
        <w:ind w:left="284"/>
        <w:jc w:val="both"/>
        <w:rPr>
          <w:rFonts w:eastAsiaTheme="majorEastAsia"/>
        </w:rPr>
      </w:pPr>
      <w:r w:rsidRPr="001C0824">
        <w:rPr>
          <w:rFonts w:eastAsiaTheme="majorEastAsia"/>
        </w:rPr>
        <w:t xml:space="preserve">The activity does not include using the </w:t>
      </w:r>
      <w:r w:rsidR="00E213C4">
        <w:rPr>
          <w:rFonts w:eastAsiaTheme="majorEastAsia"/>
        </w:rPr>
        <w:t>f</w:t>
      </w:r>
      <w:r w:rsidRPr="001C0824">
        <w:rPr>
          <w:rFonts w:eastAsiaTheme="majorEastAsia"/>
        </w:rPr>
        <w:t>unding for political campaigning or advocacy activities for political parties.</w:t>
      </w:r>
    </w:p>
    <w:p w14:paraId="4E5E3BAB" w14:textId="6B8850D7" w:rsidR="00F521CD" w:rsidRPr="00CD4BEC" w:rsidRDefault="00F521CD" w:rsidP="00092A28">
      <w:pPr>
        <w:pStyle w:val="BoldBodyText"/>
        <w:spacing w:before="240"/>
        <w:ind w:left="284"/>
        <w:rPr>
          <w:sz w:val="24"/>
          <w:szCs w:val="24"/>
        </w:rPr>
      </w:pPr>
      <w:r w:rsidRPr="00CD4BEC">
        <w:rPr>
          <w:sz w:val="24"/>
          <w:szCs w:val="24"/>
        </w:rPr>
        <w:t xml:space="preserve">Legislative and </w:t>
      </w:r>
      <w:r w:rsidR="009350EA">
        <w:rPr>
          <w:sz w:val="24"/>
          <w:szCs w:val="24"/>
        </w:rPr>
        <w:t>R</w:t>
      </w:r>
      <w:r w:rsidRPr="00CD4BEC">
        <w:rPr>
          <w:sz w:val="24"/>
          <w:szCs w:val="24"/>
        </w:rPr>
        <w:t xml:space="preserve">egulatory </w:t>
      </w:r>
      <w:r w:rsidR="009350EA">
        <w:rPr>
          <w:sz w:val="24"/>
          <w:szCs w:val="24"/>
        </w:rPr>
        <w:t>R</w:t>
      </w:r>
      <w:r w:rsidRPr="00CD4BEC">
        <w:rPr>
          <w:sz w:val="24"/>
          <w:szCs w:val="24"/>
        </w:rPr>
        <w:t>equirements</w:t>
      </w:r>
    </w:p>
    <w:p w14:paraId="1023F254" w14:textId="77777777" w:rsidR="00F521CD" w:rsidRPr="007C7E66" w:rsidRDefault="00F521CD" w:rsidP="00092A28">
      <w:pPr>
        <w:pStyle w:val="BodyText"/>
        <w:ind w:left="284"/>
        <w:jc w:val="both"/>
        <w:rPr>
          <w:rFonts w:eastAsiaTheme="majorEastAsia"/>
        </w:rPr>
      </w:pPr>
      <w:r w:rsidRPr="007C7E66">
        <w:rPr>
          <w:rFonts w:eastAsiaTheme="majorEastAsia"/>
        </w:rPr>
        <w:t>In delivering the activity grant recipients are required to comply with all relevant Commonwealth and state/territory legislations and regulations, including but not limited to: </w:t>
      </w:r>
    </w:p>
    <w:p w14:paraId="4E1446DF" w14:textId="3E6D54CD" w:rsidR="00F521CD" w:rsidRPr="00722EF1" w:rsidRDefault="00F521CD" w:rsidP="00722EF1">
      <w:pPr>
        <w:pStyle w:val="ListBullet"/>
        <w:numPr>
          <w:ilvl w:val="0"/>
          <w:numId w:val="15"/>
        </w:numPr>
        <w:ind w:left="426" w:firstLine="0"/>
        <w:jc w:val="both"/>
        <w:rPr>
          <w:rFonts w:eastAsiaTheme="majorEastAsia"/>
          <w:i/>
        </w:rPr>
      </w:pPr>
      <w:hyperlink r:id="rId33" w:history="1">
        <w:r w:rsidRPr="00722EF1">
          <w:rPr>
            <w:rFonts w:eastAsiaTheme="majorEastAsia"/>
            <w:i/>
          </w:rPr>
          <w:t>The Privacy Act 1988 (Commonwealth)  </w:t>
        </w:r>
      </w:hyperlink>
    </w:p>
    <w:p w14:paraId="7AEFC85A" w14:textId="3E7C8615" w:rsidR="00F521CD" w:rsidRPr="007C7E66" w:rsidRDefault="00F521CD" w:rsidP="008C2314">
      <w:pPr>
        <w:pStyle w:val="ListBullet"/>
        <w:numPr>
          <w:ilvl w:val="0"/>
          <w:numId w:val="15"/>
        </w:numPr>
        <w:ind w:left="426" w:firstLine="0"/>
        <w:jc w:val="both"/>
        <w:rPr>
          <w:rFonts w:eastAsiaTheme="majorEastAsia"/>
          <w:i/>
        </w:rPr>
      </w:pPr>
      <w:hyperlink r:id="rId34" w:history="1">
        <w:r w:rsidRPr="007C7E66">
          <w:rPr>
            <w:rFonts w:eastAsiaTheme="majorEastAsia"/>
            <w:i/>
          </w:rPr>
          <w:t>The Freedom of Information Act 1982 (Vic</w:t>
        </w:r>
      </w:hyperlink>
      <w:r w:rsidRPr="007C7E66">
        <w:rPr>
          <w:rFonts w:eastAsiaTheme="majorEastAsia"/>
          <w:i/>
        </w:rPr>
        <w:t>) </w:t>
      </w:r>
    </w:p>
    <w:p w14:paraId="5BE621C0" w14:textId="0E2C33D4" w:rsidR="00F521CD" w:rsidRPr="007C7E66" w:rsidRDefault="00F521CD" w:rsidP="008C2314">
      <w:pPr>
        <w:pStyle w:val="ListBullet"/>
        <w:numPr>
          <w:ilvl w:val="0"/>
          <w:numId w:val="15"/>
        </w:numPr>
        <w:ind w:left="426" w:firstLine="0"/>
        <w:jc w:val="both"/>
        <w:rPr>
          <w:rFonts w:eastAsiaTheme="majorEastAsia"/>
          <w:i/>
        </w:rPr>
      </w:pPr>
      <w:hyperlink r:id="rId35" w:history="1">
        <w:r w:rsidRPr="007C7E66">
          <w:rPr>
            <w:rFonts w:eastAsiaTheme="majorEastAsia"/>
            <w:i/>
          </w:rPr>
          <w:t>Occupational Health and Safety Act 2004</w:t>
        </w:r>
      </w:hyperlink>
      <w:r w:rsidRPr="007C7E66">
        <w:rPr>
          <w:rFonts w:eastAsiaTheme="majorEastAsia"/>
          <w:i/>
        </w:rPr>
        <w:t> </w:t>
      </w:r>
      <w:r w:rsidR="007455A3">
        <w:rPr>
          <w:rFonts w:eastAsiaTheme="majorEastAsia"/>
          <w:i/>
        </w:rPr>
        <w:t>(Vic)</w:t>
      </w:r>
      <w:r w:rsidRPr="007C7E66">
        <w:rPr>
          <w:rFonts w:eastAsiaTheme="majorEastAsia"/>
          <w:i/>
        </w:rPr>
        <w:t>  </w:t>
      </w:r>
    </w:p>
    <w:p w14:paraId="26A9A2BC" w14:textId="2D23E52A" w:rsidR="00F521CD" w:rsidRPr="007C7E66" w:rsidRDefault="00F521CD">
      <w:pPr>
        <w:pStyle w:val="ListBullet"/>
        <w:numPr>
          <w:ilvl w:val="0"/>
          <w:numId w:val="15"/>
        </w:numPr>
        <w:ind w:left="426" w:firstLine="0"/>
        <w:jc w:val="both"/>
        <w:rPr>
          <w:rFonts w:eastAsiaTheme="majorEastAsia"/>
          <w:i/>
        </w:rPr>
      </w:pPr>
      <w:hyperlink r:id="rId36" w:tgtFrame="_blank" w:history="1">
        <w:r w:rsidRPr="007C7E66">
          <w:rPr>
            <w:i/>
          </w:rPr>
          <w:t>Wildlife Act 1975</w:t>
        </w:r>
      </w:hyperlink>
      <w:r w:rsidR="00B072E6" w:rsidRPr="007C7E66">
        <w:rPr>
          <w:i/>
        </w:rPr>
        <w:t xml:space="preserve"> </w:t>
      </w:r>
      <w:r w:rsidR="007455A3">
        <w:rPr>
          <w:i/>
        </w:rPr>
        <w:t>(Vic)</w:t>
      </w:r>
    </w:p>
    <w:p w14:paraId="54D4D3EC" w14:textId="77777777" w:rsidR="00F521CD" w:rsidRPr="007C7E66" w:rsidRDefault="00F521CD">
      <w:pPr>
        <w:pStyle w:val="ListBullet"/>
        <w:numPr>
          <w:ilvl w:val="0"/>
          <w:numId w:val="15"/>
        </w:numPr>
        <w:ind w:left="426" w:firstLine="0"/>
        <w:jc w:val="both"/>
        <w:rPr>
          <w:rFonts w:eastAsiaTheme="majorEastAsia"/>
          <w:i/>
        </w:rPr>
      </w:pPr>
      <w:hyperlink r:id="rId37" w:tgtFrame="_blank" w:history="1">
        <w:r w:rsidRPr="007C7E66">
          <w:rPr>
            <w:i/>
          </w:rPr>
          <w:t>Wildlife Regulations 2013</w:t>
        </w:r>
      </w:hyperlink>
      <w:r w:rsidRPr="007C7E66">
        <w:rPr>
          <w:rFonts w:eastAsiaTheme="majorEastAsia"/>
          <w:i/>
        </w:rPr>
        <w:t> </w:t>
      </w:r>
    </w:p>
    <w:p w14:paraId="03D2E579" w14:textId="77777777" w:rsidR="00F521CD" w:rsidRPr="007C7E66" w:rsidRDefault="00F521CD" w:rsidP="008C2314">
      <w:pPr>
        <w:pStyle w:val="ListBullet"/>
        <w:numPr>
          <w:ilvl w:val="0"/>
          <w:numId w:val="15"/>
        </w:numPr>
        <w:ind w:left="426" w:firstLine="0"/>
        <w:jc w:val="both"/>
        <w:rPr>
          <w:rFonts w:eastAsiaTheme="majorEastAsia"/>
          <w:i/>
        </w:rPr>
      </w:pPr>
      <w:hyperlink r:id="rId38" w:tgtFrame="_blank" w:history="1">
        <w:r w:rsidRPr="007C7E66">
          <w:rPr>
            <w:i/>
          </w:rPr>
          <w:t>Prevention of Cruelty to Animals Act 1986</w:t>
        </w:r>
      </w:hyperlink>
      <w:r w:rsidRPr="007C7E66">
        <w:rPr>
          <w:rFonts w:eastAsiaTheme="majorEastAsia"/>
          <w:i/>
        </w:rPr>
        <w:t> </w:t>
      </w:r>
    </w:p>
    <w:p w14:paraId="4CB9F32D" w14:textId="0C1A0CCD" w:rsidR="00F521CD" w:rsidRDefault="00F521CD" w:rsidP="008C2314">
      <w:pPr>
        <w:pStyle w:val="ListBullet"/>
        <w:numPr>
          <w:ilvl w:val="0"/>
          <w:numId w:val="15"/>
        </w:numPr>
        <w:ind w:left="426" w:firstLine="0"/>
        <w:jc w:val="both"/>
        <w:rPr>
          <w:rFonts w:eastAsiaTheme="majorEastAsia"/>
          <w:i/>
        </w:rPr>
      </w:pPr>
      <w:hyperlink r:id="rId39" w:history="1">
        <w:r w:rsidRPr="007C7E66">
          <w:rPr>
            <w:rFonts w:eastAsiaTheme="majorEastAsia"/>
            <w:i/>
          </w:rPr>
          <w:t>Guide to the Drugs Poisons and Controlled Substances Regulations 2006</w:t>
        </w:r>
      </w:hyperlink>
      <w:r w:rsidR="00765870" w:rsidRPr="007C7E66">
        <w:rPr>
          <w:rFonts w:eastAsiaTheme="majorEastAsia"/>
          <w:i/>
        </w:rPr>
        <w:t>.</w:t>
      </w:r>
    </w:p>
    <w:p w14:paraId="14B2E33C" w14:textId="77777777" w:rsidR="00F521CD" w:rsidRPr="007C7E66" w:rsidRDefault="00F521CD" w:rsidP="00092A28">
      <w:pPr>
        <w:pStyle w:val="BodyText"/>
        <w:ind w:left="284"/>
        <w:jc w:val="both"/>
        <w:rPr>
          <w:rFonts w:eastAsiaTheme="majorEastAsia"/>
        </w:rPr>
      </w:pPr>
      <w:r w:rsidRPr="007C7E66">
        <w:rPr>
          <w:rFonts w:eastAsiaTheme="majorEastAsia"/>
        </w:rPr>
        <w:t>All recipients are required to comply with their authorisation conditions. </w:t>
      </w:r>
    </w:p>
    <w:p w14:paraId="2DC43F21" w14:textId="6D2CE713" w:rsidR="00F521CD" w:rsidRPr="00CD4BEC" w:rsidRDefault="00F521CD" w:rsidP="00092A28">
      <w:pPr>
        <w:pStyle w:val="BoldBodyText"/>
        <w:spacing w:before="240"/>
        <w:ind w:left="284"/>
        <w:rPr>
          <w:sz w:val="24"/>
          <w:szCs w:val="24"/>
        </w:rPr>
      </w:pPr>
      <w:r w:rsidRPr="00CD4BEC">
        <w:rPr>
          <w:sz w:val="24"/>
          <w:szCs w:val="24"/>
        </w:rPr>
        <w:t xml:space="preserve">Tax </w:t>
      </w:r>
      <w:r w:rsidR="009350EA">
        <w:rPr>
          <w:sz w:val="24"/>
          <w:szCs w:val="24"/>
        </w:rPr>
        <w:t>I</w:t>
      </w:r>
      <w:r w:rsidRPr="00CD4BEC">
        <w:rPr>
          <w:sz w:val="24"/>
          <w:szCs w:val="24"/>
        </w:rPr>
        <w:t>mplications</w:t>
      </w:r>
    </w:p>
    <w:p w14:paraId="1F0414A5" w14:textId="77777777" w:rsidR="00F521CD" w:rsidRPr="007C7E66" w:rsidRDefault="00F521CD" w:rsidP="00092A28">
      <w:pPr>
        <w:pStyle w:val="BodyText"/>
        <w:ind w:left="284"/>
        <w:jc w:val="both"/>
      </w:pPr>
      <w:r w:rsidRPr="007C7E66">
        <w:t>Applicants should consult the Australian Taxation Office or seek professional advice on any taxation implications that may arise from this grant funding. </w:t>
      </w:r>
    </w:p>
    <w:p w14:paraId="62B2027C" w14:textId="17C29613" w:rsidR="00F521CD" w:rsidRPr="007C7E66" w:rsidRDefault="00F521CD" w:rsidP="00092A28">
      <w:pPr>
        <w:pStyle w:val="BodyText"/>
        <w:ind w:left="284"/>
        <w:jc w:val="both"/>
      </w:pPr>
      <w:r w:rsidRPr="007C7E66">
        <w:t>Successful applicants without an ABN will need to provide a completed Australian Taxation Office form ‘Statement by a Supplier” so that no withholding tax is required from the grant payment. </w:t>
      </w:r>
    </w:p>
    <w:p w14:paraId="621642CF" w14:textId="277FB378" w:rsidR="00F521CD" w:rsidRPr="00CD4BEC" w:rsidRDefault="00F521CD" w:rsidP="00092A28">
      <w:pPr>
        <w:pStyle w:val="BoldBodyText"/>
        <w:spacing w:before="240"/>
        <w:ind w:left="284"/>
        <w:rPr>
          <w:sz w:val="24"/>
          <w:szCs w:val="24"/>
        </w:rPr>
      </w:pPr>
      <w:r w:rsidRPr="00CD4BEC">
        <w:rPr>
          <w:sz w:val="24"/>
          <w:szCs w:val="24"/>
        </w:rPr>
        <w:t>Acknowledging Victorian Government support </w:t>
      </w:r>
    </w:p>
    <w:p w14:paraId="0B0DF165" w14:textId="2485E855" w:rsidR="00F521CD" w:rsidRDefault="00F521CD" w:rsidP="00092A28">
      <w:pPr>
        <w:pStyle w:val="BodyText"/>
        <w:ind w:left="284"/>
        <w:jc w:val="both"/>
      </w:pPr>
      <w:r w:rsidRPr="007C7E66">
        <w:t>Successful applicants are expected to acknowledge Victorian Government support. Promotional guidelines</w:t>
      </w:r>
      <w:r w:rsidR="00D45A0D" w:rsidRPr="007C7E66">
        <w:t xml:space="preserve"> at</w:t>
      </w:r>
      <w:r w:rsidRPr="007C7E66">
        <w:t xml:space="preserve"> </w:t>
      </w:r>
      <w:hyperlink r:id="rId40" w:history="1">
        <w:r w:rsidR="00724CD5" w:rsidRPr="00BC3668">
          <w:rPr>
            <w:rStyle w:val="Hyperlink"/>
            <w:color w:val="0070C0"/>
          </w:rPr>
          <w:t>https://www.deeca.vic.gov.au/grants</w:t>
        </w:r>
      </w:hyperlink>
      <w:r w:rsidR="00674B5D" w:rsidRPr="007C7E66">
        <w:rPr>
          <w:rStyle w:val="Hyperlink"/>
          <w:u w:val="none"/>
        </w:rPr>
        <w:t xml:space="preserve"> </w:t>
      </w:r>
      <w:r w:rsidRPr="007C7E66">
        <w:t>will form part of the funding agreement. Successful applicants must liaise with the departmental program area to coordinate any public events or announcements related to the project. </w:t>
      </w:r>
    </w:p>
    <w:p w14:paraId="30F25C46" w14:textId="5C607F63" w:rsidR="00F521CD" w:rsidRPr="00CD4BEC" w:rsidRDefault="00F521CD" w:rsidP="00092A28">
      <w:pPr>
        <w:pStyle w:val="BoldBodyText"/>
        <w:spacing w:before="240"/>
        <w:ind w:left="284"/>
        <w:rPr>
          <w:sz w:val="24"/>
          <w:szCs w:val="24"/>
        </w:rPr>
      </w:pPr>
      <w:r w:rsidRPr="00CD4BEC">
        <w:rPr>
          <w:sz w:val="24"/>
          <w:szCs w:val="24"/>
        </w:rPr>
        <w:t>Payments</w:t>
      </w:r>
    </w:p>
    <w:p w14:paraId="5CCAC631" w14:textId="77777777" w:rsidR="00F521CD" w:rsidRPr="00FF1AC4" w:rsidRDefault="00F521CD" w:rsidP="00092A28">
      <w:pPr>
        <w:pStyle w:val="BodyText"/>
        <w:ind w:left="284"/>
        <w:jc w:val="both"/>
      </w:pPr>
      <w:r w:rsidRPr="00FF1AC4">
        <w:t>Payments will be made when: </w:t>
      </w:r>
    </w:p>
    <w:p w14:paraId="6A221AB1" w14:textId="3CEEE34E" w:rsidR="00F521CD" w:rsidRPr="00FF1AC4" w:rsidRDefault="00F521CD" w:rsidP="008C2314">
      <w:pPr>
        <w:pStyle w:val="ListBullet"/>
        <w:numPr>
          <w:ilvl w:val="0"/>
          <w:numId w:val="15"/>
        </w:numPr>
        <w:ind w:left="709" w:hanging="283"/>
        <w:jc w:val="both"/>
      </w:pPr>
      <w:r w:rsidRPr="00FF1AC4">
        <w:t>the funding agreement has been signed by both parties</w:t>
      </w:r>
      <w:r w:rsidR="00B7557D" w:rsidRPr="00FF1AC4">
        <w:t xml:space="preserve"> (recipient and DEECA)</w:t>
      </w:r>
      <w:r w:rsidRPr="00FF1AC4">
        <w:t> </w:t>
      </w:r>
    </w:p>
    <w:p w14:paraId="1F493986" w14:textId="35FBA193" w:rsidR="00375E38" w:rsidRDefault="00F521CD" w:rsidP="008C2314">
      <w:pPr>
        <w:pStyle w:val="ListBullet"/>
        <w:numPr>
          <w:ilvl w:val="0"/>
          <w:numId w:val="15"/>
        </w:numPr>
        <w:ind w:left="709" w:hanging="283"/>
        <w:jc w:val="both"/>
      </w:pPr>
      <w:r w:rsidRPr="00FF1AC4">
        <w:t xml:space="preserve">grant recipient </w:t>
      </w:r>
      <w:r w:rsidR="00071107">
        <w:t xml:space="preserve">has </w:t>
      </w:r>
      <w:r w:rsidR="00057523">
        <w:t>provide</w:t>
      </w:r>
      <w:r w:rsidR="00071107">
        <w:t>d</w:t>
      </w:r>
      <w:r w:rsidR="00375E38">
        <w:t xml:space="preserve"> </w:t>
      </w:r>
      <w:r w:rsidR="00C95397">
        <w:t>additional information and</w:t>
      </w:r>
      <w:r w:rsidR="005F6631">
        <w:t xml:space="preserve"> supplier details form </w:t>
      </w:r>
      <w:r w:rsidR="00C95397" w:rsidRPr="00FF1AC4">
        <w:t>requested by DEECA  </w:t>
      </w:r>
    </w:p>
    <w:p w14:paraId="3D302BDB" w14:textId="221C1F56" w:rsidR="00F521CD" w:rsidRPr="00FF1AC4" w:rsidRDefault="00F521CD" w:rsidP="008C2314">
      <w:pPr>
        <w:pStyle w:val="ListBullet"/>
        <w:numPr>
          <w:ilvl w:val="0"/>
          <w:numId w:val="15"/>
        </w:numPr>
        <w:ind w:left="709" w:hanging="283"/>
        <w:jc w:val="both"/>
      </w:pPr>
      <w:r w:rsidRPr="00FF1AC4">
        <w:t>other terms and conditions of funding continue to be met by recipient. </w:t>
      </w:r>
    </w:p>
    <w:p w14:paraId="7C0F4C6B" w14:textId="315415ED" w:rsidR="00F521CD" w:rsidRPr="00CD4BEC" w:rsidRDefault="00F521CD" w:rsidP="00092A28">
      <w:pPr>
        <w:pStyle w:val="BoldBodyText"/>
        <w:spacing w:before="240"/>
        <w:ind w:left="284"/>
        <w:rPr>
          <w:sz w:val="24"/>
          <w:szCs w:val="24"/>
        </w:rPr>
      </w:pPr>
      <w:r w:rsidRPr="00CD4BEC">
        <w:rPr>
          <w:sz w:val="24"/>
          <w:szCs w:val="24"/>
        </w:rPr>
        <w:t>Monitoring and Reporting</w:t>
      </w:r>
    </w:p>
    <w:p w14:paraId="1F5943ED" w14:textId="6A3305DB" w:rsidR="005249B9" w:rsidRDefault="00F521CD" w:rsidP="005249B9">
      <w:pPr>
        <w:pStyle w:val="BodyText"/>
        <w:ind w:left="284"/>
        <w:jc w:val="both"/>
      </w:pPr>
      <w:r w:rsidRPr="00FF1AC4">
        <w:t xml:space="preserve">Grant recipients are required to comply with project monitoring and reporting requirements as outlined in the funding agreement. </w:t>
      </w:r>
      <w:r w:rsidR="005249B9">
        <w:t xml:space="preserve">This may include progress reports, site inspections, completion reports and acquittal </w:t>
      </w:r>
      <w:r w:rsidR="00E976E2">
        <w:t>documentation to the agreement</w:t>
      </w:r>
      <w:r w:rsidR="005249B9">
        <w:t>.</w:t>
      </w:r>
    </w:p>
    <w:p w14:paraId="554B4CEB" w14:textId="25CF8F6B" w:rsidR="0046761E" w:rsidRPr="00CD4BEC" w:rsidRDefault="0046761E" w:rsidP="00092A28">
      <w:pPr>
        <w:pStyle w:val="BoldBodyText"/>
        <w:spacing w:before="240"/>
        <w:ind w:left="284"/>
        <w:rPr>
          <w:sz w:val="24"/>
          <w:szCs w:val="24"/>
        </w:rPr>
      </w:pPr>
      <w:r w:rsidRPr="00CD4BEC">
        <w:rPr>
          <w:sz w:val="24"/>
          <w:szCs w:val="24"/>
        </w:rPr>
        <w:t>Privacy</w:t>
      </w:r>
    </w:p>
    <w:p w14:paraId="24992B6D" w14:textId="77777777" w:rsidR="003365ED" w:rsidRPr="00FF1AC4" w:rsidRDefault="003365ED" w:rsidP="00092A28">
      <w:pPr>
        <w:pStyle w:val="BodyText"/>
        <w:ind w:left="284"/>
        <w:jc w:val="both"/>
      </w:pPr>
      <w:r w:rsidRPr="00FF1AC4">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0839806B" w14:textId="157E059D" w:rsidR="003365ED" w:rsidRPr="00FF1AC4" w:rsidRDefault="003365ED" w:rsidP="00092A28">
      <w:pPr>
        <w:pStyle w:val="BodyText"/>
        <w:ind w:left="284"/>
        <w:jc w:val="both"/>
      </w:pPr>
      <w:r w:rsidRPr="00FF1AC4">
        <w:t>Any personal information about you or a third party in your correspondence will be collected, held, managed, used, disclosed</w:t>
      </w:r>
      <w:r w:rsidR="003F7C49" w:rsidRPr="00FF1AC4">
        <w:t>,</w:t>
      </w:r>
      <w:r w:rsidRPr="00FF1AC4">
        <w:t xml:space="preserve"> or transferred in accordance with the provisions of the </w:t>
      </w:r>
      <w:r w:rsidRPr="00FF1AC4">
        <w:rPr>
          <w:i/>
        </w:rPr>
        <w:t>Privacy and Data Protection Act 2014</w:t>
      </w:r>
      <w:r w:rsidRPr="00FF1AC4">
        <w:t xml:space="preserve"> and other applicable laws. </w:t>
      </w:r>
    </w:p>
    <w:p w14:paraId="22DB3FB4" w14:textId="4274A336" w:rsidR="003365ED" w:rsidRPr="00FF1AC4" w:rsidRDefault="003365ED" w:rsidP="00982A9B">
      <w:pPr>
        <w:pStyle w:val="BodyText"/>
        <w:ind w:left="284"/>
        <w:jc w:val="both"/>
      </w:pPr>
      <w:r w:rsidRPr="00FF1AC4">
        <w:t xml:space="preserve">DEECA is committed to protecting the privacy of personal information. You can find the DEECA Privacy Policy online at </w:t>
      </w:r>
      <w:hyperlink r:id="rId41" w:history="1">
        <w:r w:rsidR="0097591E" w:rsidRPr="00FF1AC4">
          <w:rPr>
            <w:rStyle w:val="Hyperlink"/>
            <w:rFonts w:cs="Arial"/>
          </w:rPr>
          <w:t>www.deeca.vic.gov.au/privacy</w:t>
        </w:r>
      </w:hyperlink>
      <w:r w:rsidR="00A774EE" w:rsidRPr="00FF1AC4">
        <w:rPr>
          <w:rStyle w:val="Hyperlink"/>
          <w:rFonts w:cs="Arial"/>
          <w:u w:val="none"/>
        </w:rPr>
        <w:t>.</w:t>
      </w:r>
      <w:r w:rsidR="00741609" w:rsidRPr="00FF1AC4">
        <w:rPr>
          <w:rStyle w:val="Hyperlink"/>
          <w:rFonts w:cs="Arial"/>
          <w:u w:val="none"/>
        </w:rPr>
        <w:t xml:space="preserve"> </w:t>
      </w:r>
      <w:r w:rsidRPr="00FF1AC4">
        <w:t>Requests for access to information about you held by DEECA should be sent</w:t>
      </w:r>
      <w:r w:rsidR="00982A9B">
        <w:t xml:space="preserve"> </w:t>
      </w:r>
      <w:r w:rsidRPr="00FF1AC4">
        <w:t xml:space="preserve">to the Manager Privacy, P.O. Box 500 East Melbourne 8002 or contact by emailing </w:t>
      </w:r>
      <w:hyperlink r:id="rId42">
        <w:r w:rsidR="0097591E" w:rsidRPr="00FF1AC4">
          <w:rPr>
            <w:rStyle w:val="Hyperlink"/>
            <w:rFonts w:cs="Arial"/>
          </w:rPr>
          <w:t>Foi.unit@deeca.vic.gov.au</w:t>
        </w:r>
      </w:hyperlink>
      <w:r w:rsidRPr="00FF1AC4">
        <w:t>.</w:t>
      </w:r>
    </w:p>
    <w:p w14:paraId="3A67CF80" w14:textId="1D4121FC" w:rsidR="005627A5" w:rsidRPr="00082AB2" w:rsidRDefault="00CD4BEC" w:rsidP="00092A28">
      <w:pPr>
        <w:pStyle w:val="Heading2"/>
        <w:ind w:left="284"/>
        <w:jc w:val="both"/>
        <w:rPr>
          <w:rFonts w:cstheme="majorHAnsi"/>
          <w:sz w:val="28"/>
          <w:szCs w:val="28"/>
        </w:rPr>
      </w:pPr>
      <w:bookmarkStart w:id="25" w:name="_Toc181624573"/>
      <w:bookmarkStart w:id="26" w:name="_Toc210917850"/>
      <w:r w:rsidRPr="00082AB2">
        <w:rPr>
          <w:rFonts w:cstheme="majorHAnsi"/>
          <w:sz w:val="28"/>
          <w:szCs w:val="28"/>
        </w:rPr>
        <w:t>10</w:t>
      </w:r>
      <w:r w:rsidR="00E360C8" w:rsidRPr="00082AB2">
        <w:rPr>
          <w:rFonts w:cstheme="majorHAnsi"/>
          <w:sz w:val="28"/>
          <w:szCs w:val="28"/>
        </w:rPr>
        <w:t xml:space="preserve">. </w:t>
      </w:r>
      <w:bookmarkStart w:id="27" w:name="_Toc138783414"/>
      <w:r w:rsidR="00D26317" w:rsidRPr="00082AB2">
        <w:rPr>
          <w:rFonts w:cstheme="majorHAnsi"/>
          <w:sz w:val="28"/>
          <w:szCs w:val="28"/>
        </w:rPr>
        <w:t>What is the application process?</w:t>
      </w:r>
      <w:bookmarkEnd w:id="25"/>
      <w:bookmarkEnd w:id="26"/>
    </w:p>
    <w:bookmarkEnd w:id="27"/>
    <w:p w14:paraId="749551BB" w14:textId="46BDF4DF" w:rsidR="00641BEF" w:rsidRPr="00FF1AC4" w:rsidRDefault="00641BEF" w:rsidP="00092A28">
      <w:pPr>
        <w:ind w:left="284"/>
        <w:jc w:val="both"/>
      </w:pPr>
      <w:r w:rsidRPr="00FF1AC4">
        <w:t>Applications are submitted online using the Grants Online portal.</w:t>
      </w:r>
    </w:p>
    <w:p w14:paraId="5E5ACF37" w14:textId="0FA623BD" w:rsidR="00BB1A68" w:rsidRDefault="00090153" w:rsidP="009E0594">
      <w:pPr>
        <w:spacing w:before="200"/>
        <w:ind w:left="284"/>
        <w:outlineLvl w:val="3"/>
        <w:rPr>
          <w:rFonts w:cs="Arial"/>
          <w:color w:val="232222" w:themeColor="text1"/>
        </w:rPr>
      </w:pPr>
      <w:r w:rsidRPr="00FF1AC4">
        <w:rPr>
          <w:rFonts w:cs="Arial"/>
          <w:color w:val="232222" w:themeColor="text1"/>
        </w:rPr>
        <w:lastRenderedPageBreak/>
        <w:t xml:space="preserve">To apply, go to the grant program web page </w:t>
      </w:r>
      <w:bookmarkStart w:id="28" w:name="_Hlk175313123"/>
      <w:r w:rsidR="00D3705E" w:rsidRPr="002C6E40">
        <w:rPr>
          <w:rFonts w:ascii="Arial" w:hAnsi="Arial" w:cs="Arial"/>
          <w:color w:val="0000FF"/>
          <w:sz w:val="18"/>
          <w:szCs w:val="18"/>
          <w:u w:val="single"/>
        </w:rPr>
        <w:fldChar w:fldCharType="begin"/>
      </w:r>
      <w:r w:rsidR="00D3705E" w:rsidRPr="002C6E40">
        <w:rPr>
          <w:rFonts w:ascii="Arial" w:hAnsi="Arial" w:cs="Arial"/>
          <w:color w:val="0000FF"/>
          <w:sz w:val="18"/>
          <w:szCs w:val="18"/>
          <w:u w:val="single"/>
        </w:rPr>
        <w:instrText>HYPERLINK "https://wildlife.vic.gov.au/grants/wildlife-rehabilitator-grants"</w:instrText>
      </w:r>
      <w:r w:rsidR="00D3705E" w:rsidRPr="002C6E40">
        <w:rPr>
          <w:rFonts w:ascii="Arial" w:hAnsi="Arial" w:cs="Arial"/>
          <w:color w:val="0000FF"/>
          <w:sz w:val="18"/>
          <w:szCs w:val="18"/>
          <w:u w:val="single"/>
        </w:rPr>
      </w:r>
      <w:r w:rsidR="00D3705E" w:rsidRPr="002C6E40">
        <w:rPr>
          <w:rFonts w:ascii="Arial" w:hAnsi="Arial" w:cs="Arial"/>
          <w:color w:val="0000FF"/>
          <w:sz w:val="18"/>
          <w:szCs w:val="18"/>
          <w:u w:val="single"/>
        </w:rPr>
        <w:fldChar w:fldCharType="separate"/>
      </w:r>
      <w:r w:rsidR="00D3705E" w:rsidRPr="002C6E40">
        <w:rPr>
          <w:rFonts w:ascii="Arial" w:hAnsi="Arial" w:cs="Arial"/>
          <w:color w:val="0000FF"/>
          <w:sz w:val="18"/>
          <w:szCs w:val="18"/>
          <w:u w:val="single"/>
        </w:rPr>
        <w:t>https://wildlife.vic.gov.au/grants/wildlife-rehabilitator-grants</w:t>
      </w:r>
      <w:r w:rsidR="00D3705E" w:rsidRPr="002C6E40">
        <w:rPr>
          <w:rFonts w:ascii="Arial" w:hAnsi="Arial" w:cs="Arial"/>
          <w:color w:val="0000FF"/>
          <w:sz w:val="18"/>
          <w:szCs w:val="18"/>
          <w:u w:val="single"/>
        </w:rPr>
        <w:fldChar w:fldCharType="end"/>
      </w:r>
      <w:bookmarkEnd w:id="28"/>
      <w:r w:rsidR="00DC7B85" w:rsidRPr="00FF1AC4">
        <w:rPr>
          <w:rFonts w:cs="Arial"/>
          <w:color w:val="232222" w:themeColor="text1"/>
          <w:u w:val="single"/>
        </w:rPr>
        <w:t> </w:t>
      </w:r>
      <w:r w:rsidRPr="00FF1AC4">
        <w:rPr>
          <w:rFonts w:cs="Arial"/>
          <w:color w:val="232222" w:themeColor="text1"/>
        </w:rPr>
        <w:t xml:space="preserve">and click on the </w:t>
      </w:r>
      <w:r w:rsidRPr="006A713D">
        <w:rPr>
          <w:rFonts w:cs="Arial"/>
          <w:b/>
          <w:bCs/>
          <w:color w:val="232222" w:themeColor="text1"/>
        </w:rPr>
        <w:t>‘</w:t>
      </w:r>
      <w:r w:rsidR="006C157C" w:rsidRPr="006A713D">
        <w:rPr>
          <w:rFonts w:cs="Arial"/>
          <w:b/>
          <w:bCs/>
          <w:color w:val="232222" w:themeColor="text1"/>
        </w:rPr>
        <w:t>Start New</w:t>
      </w:r>
      <w:r w:rsidRPr="006A713D">
        <w:rPr>
          <w:rFonts w:cs="Arial"/>
          <w:b/>
          <w:bCs/>
          <w:color w:val="232222" w:themeColor="text1"/>
        </w:rPr>
        <w:t xml:space="preserve"> </w:t>
      </w:r>
      <w:r w:rsidR="006C157C" w:rsidRPr="006A713D">
        <w:rPr>
          <w:rFonts w:cs="Arial"/>
          <w:b/>
          <w:bCs/>
          <w:color w:val="232222" w:themeColor="text1"/>
        </w:rPr>
        <w:t>Application’</w:t>
      </w:r>
      <w:r w:rsidR="006C157C" w:rsidRPr="00FF1AC4">
        <w:rPr>
          <w:rFonts w:cs="Arial"/>
          <w:color w:val="232222" w:themeColor="text1"/>
        </w:rPr>
        <w:t xml:space="preserve"> </w:t>
      </w:r>
      <w:r w:rsidRPr="00FF1AC4">
        <w:rPr>
          <w:rFonts w:cs="Arial"/>
          <w:color w:val="232222" w:themeColor="text1"/>
        </w:rPr>
        <w:t>button</w:t>
      </w:r>
      <w:r w:rsidR="002771B4" w:rsidRPr="00FF1AC4">
        <w:rPr>
          <w:rFonts w:cs="Arial"/>
          <w:color w:val="232222" w:themeColor="text1"/>
        </w:rPr>
        <w:t>.</w:t>
      </w:r>
      <w:r w:rsidRPr="00FF1AC4">
        <w:rPr>
          <w:rFonts w:cs="Arial"/>
          <w:color w:val="232222" w:themeColor="text1"/>
        </w:rPr>
        <w:t xml:space="preserve"> </w:t>
      </w:r>
      <w:r w:rsidR="00BB1A68" w:rsidRPr="00FF1AC4">
        <w:rPr>
          <w:rFonts w:cs="Arial"/>
          <w:color w:val="232222" w:themeColor="text1"/>
        </w:rPr>
        <w:t>To return to a saved draft application, click on the ‘</w:t>
      </w:r>
      <w:r w:rsidR="006C157C" w:rsidRPr="006A713D">
        <w:rPr>
          <w:rFonts w:cs="Arial"/>
          <w:b/>
          <w:bCs/>
          <w:color w:val="232222" w:themeColor="text1"/>
        </w:rPr>
        <w:t>Access Saved Application’</w:t>
      </w:r>
      <w:r w:rsidR="006C157C" w:rsidRPr="00FF1AC4">
        <w:rPr>
          <w:rFonts w:cs="Arial"/>
          <w:color w:val="232222" w:themeColor="text1"/>
        </w:rPr>
        <w:t xml:space="preserve"> </w:t>
      </w:r>
      <w:r w:rsidR="00BB1A68" w:rsidRPr="00FF1AC4">
        <w:rPr>
          <w:rFonts w:cs="Arial"/>
          <w:color w:val="232222" w:themeColor="text1"/>
        </w:rPr>
        <w:t>button.</w:t>
      </w:r>
      <w:bookmarkStart w:id="29" w:name="_Toc154071182"/>
    </w:p>
    <w:p w14:paraId="5D1153EA" w14:textId="33B2685F" w:rsidR="009E0594" w:rsidRPr="009E0594" w:rsidRDefault="009E0594" w:rsidP="009E0594">
      <w:pPr>
        <w:spacing w:before="200"/>
        <w:ind w:left="284"/>
        <w:outlineLvl w:val="3"/>
        <w:rPr>
          <w:rFonts w:ascii="Arial" w:hAnsi="Arial"/>
          <w:b/>
          <w:bCs/>
          <w:color w:val="201547"/>
          <w:sz w:val="22"/>
          <w:szCs w:val="22"/>
        </w:rPr>
      </w:pPr>
      <w:r w:rsidRPr="009E0594">
        <w:rPr>
          <w:rFonts w:ascii="Arial" w:hAnsi="Arial"/>
          <w:b/>
          <w:bCs/>
          <w:color w:val="201547"/>
          <w:sz w:val="22"/>
          <w:szCs w:val="22"/>
        </w:rPr>
        <w:t>Attaching required documents:</w:t>
      </w:r>
      <w:bookmarkEnd w:id="29"/>
    </w:p>
    <w:p w14:paraId="7CCD19C9" w14:textId="77777777" w:rsidR="009E0594" w:rsidRPr="009E0594" w:rsidRDefault="009E0594" w:rsidP="009E0594">
      <w:pPr>
        <w:tabs>
          <w:tab w:val="left" w:pos="720"/>
        </w:tabs>
        <w:ind w:left="284"/>
        <w:rPr>
          <w:rFonts w:ascii="Arial" w:hAnsi="Arial" w:cs="Arial"/>
          <w:color w:val="232222"/>
        </w:rPr>
      </w:pPr>
      <w:r w:rsidRPr="00982A9B">
        <w:rPr>
          <w:rFonts w:ascii="Arial" w:hAnsi="Arial" w:cs="Arial"/>
          <w:color w:val="232222"/>
        </w:rPr>
        <w:t>Supporting documents must be in an acceptable file type, such as Word, Excel, PDF, or JPEG. The maximum file size for each file is 10MB</w:t>
      </w:r>
      <w:r w:rsidRPr="009E0594">
        <w:rPr>
          <w:rFonts w:ascii="Arial" w:hAnsi="Arial" w:cs="Arial"/>
          <w:color w:val="232222"/>
        </w:rPr>
        <w:t>.</w:t>
      </w:r>
    </w:p>
    <w:p w14:paraId="6D2A764D" w14:textId="0689E892" w:rsidR="00E46D48" w:rsidRDefault="00B36C19" w:rsidP="00E46D48">
      <w:pPr>
        <w:pStyle w:val="BodyText"/>
        <w:ind w:left="284"/>
        <w:jc w:val="both"/>
        <w:rPr>
          <w:rFonts w:cs="Arial"/>
          <w:color w:val="232222" w:themeColor="text1"/>
        </w:rPr>
      </w:pPr>
      <w:r w:rsidRPr="00FF1AC4">
        <w:rPr>
          <w:rFonts w:cs="Arial"/>
          <w:color w:val="232222" w:themeColor="text1"/>
        </w:rPr>
        <w:t xml:space="preserve">You will receive a unique </w:t>
      </w:r>
      <w:r w:rsidR="00EC181B">
        <w:rPr>
          <w:rFonts w:cs="Arial"/>
          <w:color w:val="232222" w:themeColor="text1"/>
        </w:rPr>
        <w:t>application number (</w:t>
      </w:r>
      <w:r w:rsidRPr="00FF1AC4">
        <w:rPr>
          <w:rFonts w:cs="Arial"/>
          <w:color w:val="232222" w:themeColor="text1"/>
        </w:rPr>
        <w:t>GA-FRXXXX-XXXXX</w:t>
      </w:r>
      <w:r w:rsidR="00EC181B">
        <w:rPr>
          <w:rFonts w:cs="Arial"/>
          <w:color w:val="232222" w:themeColor="text1"/>
        </w:rPr>
        <w:t>)</w:t>
      </w:r>
      <w:r w:rsidRPr="00FF1AC4">
        <w:rPr>
          <w:rFonts w:cs="Arial"/>
          <w:color w:val="232222" w:themeColor="text1"/>
        </w:rPr>
        <w:t xml:space="preserve"> </w:t>
      </w:r>
      <w:r w:rsidR="00DB33D7">
        <w:rPr>
          <w:rFonts w:cs="Arial"/>
          <w:color w:val="232222" w:themeColor="text1"/>
        </w:rPr>
        <w:t xml:space="preserve">when you submit an application online. </w:t>
      </w:r>
      <w:r w:rsidR="00EC181B">
        <w:rPr>
          <w:rFonts w:cs="Arial"/>
          <w:color w:val="232222" w:themeColor="text1"/>
        </w:rPr>
        <w:t>Please w</w:t>
      </w:r>
      <w:r w:rsidRPr="00FF1AC4">
        <w:rPr>
          <w:rFonts w:cs="Arial"/>
          <w:color w:val="232222" w:themeColor="text1"/>
        </w:rPr>
        <w:t>rite it down for future reference</w:t>
      </w:r>
      <w:r w:rsidR="000E05F0">
        <w:rPr>
          <w:rFonts w:cs="Arial"/>
          <w:color w:val="232222" w:themeColor="text1"/>
        </w:rPr>
        <w:t xml:space="preserve"> and </w:t>
      </w:r>
      <w:r w:rsidR="00B310B4">
        <w:rPr>
          <w:rFonts w:cs="Arial"/>
          <w:color w:val="232222" w:themeColor="text1"/>
        </w:rPr>
        <w:t>quote it when communicating with the department about your application.</w:t>
      </w:r>
      <w:r w:rsidRPr="00FF1AC4">
        <w:rPr>
          <w:rFonts w:cs="Arial"/>
          <w:color w:val="232222" w:themeColor="text1"/>
        </w:rPr>
        <w:t xml:space="preserve"> </w:t>
      </w:r>
    </w:p>
    <w:p w14:paraId="70139DA9" w14:textId="1FD29853" w:rsidR="009E0594" w:rsidRDefault="009E0594" w:rsidP="00E46D48">
      <w:pPr>
        <w:pStyle w:val="BodyText"/>
        <w:ind w:left="284"/>
        <w:jc w:val="both"/>
        <w:rPr>
          <w:rFonts w:ascii="Arial" w:hAnsi="Arial" w:cs="Arial"/>
          <w:color w:val="232222"/>
        </w:rPr>
      </w:pPr>
      <w:r w:rsidRPr="009E0594">
        <w:rPr>
          <w:rFonts w:ascii="Arial" w:hAnsi="Arial" w:cs="Arial"/>
          <w:color w:val="232222"/>
        </w:rPr>
        <w:t xml:space="preserve">If you have documents to submit that cannot be attached to your online application, you can email them to </w:t>
      </w:r>
      <w:r w:rsidRPr="009E0594">
        <w:rPr>
          <w:rFonts w:ascii="Arial" w:hAnsi="Arial" w:cs="Arial"/>
          <w:color w:val="0070C0"/>
          <w:u w:val="single"/>
        </w:rPr>
        <w:t>grantsinfo@deeca.vic.gov.au</w:t>
      </w:r>
      <w:r w:rsidRPr="009E0594">
        <w:rPr>
          <w:rFonts w:ascii="Arial" w:hAnsi="Arial" w:cs="Arial"/>
          <w:color w:val="232222"/>
        </w:rPr>
        <w:t xml:space="preserve"> quoting your application number. Attach all documents to one email, zipping the files if required.</w:t>
      </w:r>
    </w:p>
    <w:p w14:paraId="3B945255" w14:textId="54BEC4DF" w:rsidR="009E0594" w:rsidRPr="009E0594" w:rsidRDefault="009E0594" w:rsidP="009E0594">
      <w:pPr>
        <w:ind w:left="284"/>
        <w:rPr>
          <w:rFonts w:ascii="Arial" w:hAnsi="Arial" w:cs="Arial"/>
          <w:b/>
          <w:color w:val="232222"/>
        </w:rPr>
      </w:pPr>
      <w:r w:rsidRPr="009E0594">
        <w:rPr>
          <w:rFonts w:ascii="Arial" w:hAnsi="Arial" w:cs="Arial"/>
          <w:color w:val="232222"/>
        </w:rPr>
        <w:t xml:space="preserve">Make sure your application is submitted by </w:t>
      </w:r>
      <w:r w:rsidRPr="002C6E40">
        <w:rPr>
          <w:rFonts w:ascii="Arial" w:hAnsi="Arial" w:cs="Arial"/>
          <w:b/>
          <w:color w:val="232222"/>
        </w:rPr>
        <w:t>3</w:t>
      </w:r>
      <w:r w:rsidR="003D0D3A" w:rsidRPr="002C6E40">
        <w:rPr>
          <w:rFonts w:ascii="Arial" w:hAnsi="Arial" w:cs="Arial"/>
          <w:b/>
          <w:color w:val="232222"/>
        </w:rPr>
        <w:t>:00</w:t>
      </w:r>
      <w:r w:rsidRPr="002C6E40">
        <w:rPr>
          <w:rFonts w:ascii="Arial" w:hAnsi="Arial" w:cs="Arial"/>
          <w:b/>
          <w:color w:val="232222"/>
        </w:rPr>
        <w:t xml:space="preserve"> pm on </w:t>
      </w:r>
      <w:r w:rsidR="00A6290D" w:rsidRPr="002C6E40">
        <w:rPr>
          <w:rFonts w:ascii="Arial" w:hAnsi="Arial" w:cs="Arial"/>
          <w:b/>
          <w:color w:val="232222"/>
        </w:rPr>
        <w:t>Tuesday</w:t>
      </w:r>
      <w:r w:rsidR="005A4203" w:rsidRPr="002C6E40">
        <w:rPr>
          <w:rFonts w:ascii="Arial" w:hAnsi="Arial" w:cs="Arial"/>
          <w:b/>
          <w:color w:val="232222"/>
        </w:rPr>
        <w:t>,</w:t>
      </w:r>
      <w:r w:rsidRPr="002C6E40">
        <w:rPr>
          <w:rFonts w:ascii="Arial" w:hAnsi="Arial" w:cs="Arial"/>
          <w:b/>
          <w:color w:val="232222"/>
        </w:rPr>
        <w:t xml:space="preserve"> </w:t>
      </w:r>
      <w:r w:rsidR="00A6290D" w:rsidRPr="002C6E40">
        <w:rPr>
          <w:rFonts w:ascii="Arial" w:hAnsi="Arial" w:cs="Arial"/>
          <w:b/>
          <w:color w:val="232222"/>
        </w:rPr>
        <w:t>2 December</w:t>
      </w:r>
      <w:r w:rsidR="00B3179D" w:rsidRPr="002C6E40">
        <w:rPr>
          <w:rFonts w:ascii="Arial" w:hAnsi="Arial" w:cs="Arial"/>
          <w:b/>
          <w:color w:val="232222"/>
        </w:rPr>
        <w:t xml:space="preserve"> </w:t>
      </w:r>
      <w:r w:rsidRPr="002C6E40">
        <w:rPr>
          <w:rFonts w:ascii="Arial" w:hAnsi="Arial" w:cs="Arial"/>
          <w:b/>
          <w:color w:val="232222"/>
        </w:rPr>
        <w:t>2025 (AEST)</w:t>
      </w:r>
    </w:p>
    <w:p w14:paraId="0024DF8A" w14:textId="434CFFFD" w:rsidR="009E0594" w:rsidRPr="00FF1AC4" w:rsidRDefault="009E0594" w:rsidP="009E0594">
      <w:pPr>
        <w:pStyle w:val="BodyText"/>
        <w:ind w:left="284"/>
        <w:jc w:val="both"/>
        <w:rPr>
          <w:rFonts w:cs="Arial"/>
          <w:color w:val="232222" w:themeColor="text1"/>
        </w:rPr>
      </w:pPr>
      <w:r w:rsidRPr="009E0594">
        <w:rPr>
          <w:rFonts w:ascii="Arial" w:hAnsi="Arial" w:cs="Arial"/>
          <w:bCs/>
        </w:rPr>
        <w:t>No hard copy applications will be accepted. Late and incomplete applications will not be considered</w:t>
      </w:r>
      <w:r w:rsidR="00F23F75">
        <w:rPr>
          <w:rFonts w:ascii="Arial" w:hAnsi="Arial" w:cs="Arial"/>
          <w:bCs/>
        </w:rPr>
        <w:t>.</w:t>
      </w:r>
    </w:p>
    <w:p w14:paraId="442A02EF" w14:textId="3579DCEB" w:rsidR="00E43A72" w:rsidRPr="00082AB2" w:rsidRDefault="00E43A72" w:rsidP="00092A28">
      <w:pPr>
        <w:pStyle w:val="Heading2"/>
        <w:ind w:left="284"/>
        <w:jc w:val="both"/>
        <w:rPr>
          <w:rFonts w:cstheme="majorHAnsi"/>
          <w:sz w:val="28"/>
          <w:szCs w:val="28"/>
        </w:rPr>
      </w:pPr>
      <w:bookmarkStart w:id="30" w:name="_Toc181624574"/>
      <w:bookmarkStart w:id="31" w:name="_Toc210917851"/>
      <w:r w:rsidRPr="00082AB2">
        <w:rPr>
          <w:rFonts w:cstheme="majorHAnsi"/>
          <w:sz w:val="28"/>
          <w:szCs w:val="28"/>
        </w:rPr>
        <w:t>1</w:t>
      </w:r>
      <w:r w:rsidR="00AA0371" w:rsidRPr="00082AB2">
        <w:rPr>
          <w:rFonts w:cstheme="majorHAnsi"/>
          <w:sz w:val="28"/>
          <w:szCs w:val="28"/>
        </w:rPr>
        <w:t>1</w:t>
      </w:r>
      <w:r w:rsidRPr="00082AB2">
        <w:rPr>
          <w:rFonts w:cstheme="majorHAnsi"/>
          <w:sz w:val="28"/>
          <w:szCs w:val="28"/>
        </w:rPr>
        <w:t>.</w:t>
      </w:r>
      <w:r w:rsidR="00AA0371" w:rsidRPr="00082AB2">
        <w:rPr>
          <w:rFonts w:cstheme="majorHAnsi"/>
          <w:sz w:val="28"/>
          <w:szCs w:val="28"/>
        </w:rPr>
        <w:t xml:space="preserve"> Additional information</w:t>
      </w:r>
      <w:bookmarkEnd w:id="30"/>
      <w:bookmarkEnd w:id="31"/>
    </w:p>
    <w:p w14:paraId="3E22651D" w14:textId="3518EAAB" w:rsidR="00900306" w:rsidRPr="00FF1AC4" w:rsidRDefault="00900306" w:rsidP="00092A28">
      <w:pPr>
        <w:pStyle w:val="BoldBodyText"/>
        <w:spacing w:line="276" w:lineRule="auto"/>
        <w:ind w:left="284"/>
        <w:rPr>
          <w:rFonts w:asciiTheme="minorHAnsi" w:hAnsiTheme="minorHAnsi" w:cstheme="minorHAnsi"/>
        </w:rPr>
      </w:pPr>
      <w:r w:rsidRPr="00FF1AC4">
        <w:rPr>
          <w:rFonts w:asciiTheme="minorHAnsi" w:hAnsiTheme="minorHAnsi" w:cstheme="minorHAnsi"/>
        </w:rPr>
        <w:t xml:space="preserve">Additional information is available at </w:t>
      </w:r>
      <w:hyperlink r:id="rId43" w:history="1">
        <w:r w:rsidR="00C84B1D" w:rsidRPr="002C6E40">
          <w:rPr>
            <w:rFonts w:ascii="Arial" w:hAnsi="Arial" w:cs="Arial"/>
            <w:color w:val="0000FF"/>
            <w:sz w:val="18"/>
            <w:szCs w:val="18"/>
            <w:u w:val="single"/>
          </w:rPr>
          <w:t>https://wildlife.vic.gov.au/grants/wildlife-rehabilitator-grants</w:t>
        </w:r>
      </w:hyperlink>
      <w:r w:rsidR="00C84B1D" w:rsidRPr="002C6E40">
        <w:rPr>
          <w:rFonts w:ascii="Arial" w:hAnsi="Arial" w:cs="Arial"/>
          <w:color w:val="0000FF"/>
          <w:sz w:val="18"/>
          <w:szCs w:val="18"/>
          <w:u w:val="single"/>
        </w:rPr>
        <w:t>.</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2"/>
      </w:tblGrid>
      <w:tr w:rsidR="00D15E31" w:rsidRPr="00A37062" w14:paraId="18947819" w14:textId="77777777" w:rsidTr="00812529">
        <w:trPr>
          <w:trHeight w:val="553"/>
        </w:trPr>
        <w:tc>
          <w:tcPr>
            <w:tcW w:w="9922" w:type="dxa"/>
            <w:shd w:val="clear" w:color="auto" w:fill="00B2A9" w:themeFill="accent3"/>
          </w:tcPr>
          <w:p w14:paraId="4F1B51EC" w14:textId="53608B14" w:rsidR="00D15E31" w:rsidRPr="00E46D48" w:rsidRDefault="000E17B9" w:rsidP="006E79AF">
            <w:pPr>
              <w:pStyle w:val="BodyText12ptBefore"/>
              <w:ind w:left="284"/>
              <w:jc w:val="both"/>
              <w:rPr>
                <w:rFonts w:cstheme="minorHAnsi"/>
                <w:color w:val="FFFFFF" w:themeColor="background1"/>
                <w:u w:val="single"/>
              </w:rPr>
            </w:pPr>
            <w:bookmarkStart w:id="32" w:name="_Toc181624575"/>
            <w:r w:rsidRPr="00E46D48">
              <w:rPr>
                <w:rFonts w:cstheme="minorHAnsi"/>
                <w:color w:val="FFFFFF" w:themeColor="background1"/>
              </w:rPr>
              <w:t xml:space="preserve">If </w:t>
            </w:r>
            <w:r w:rsidRPr="00E46D48">
              <w:rPr>
                <w:rStyle w:val="BodyTextChar"/>
                <w:color w:val="FFFFFF" w:themeColor="background1"/>
              </w:rPr>
              <w:t xml:space="preserve">you require assistance submitting your </w:t>
            </w:r>
            <w:r w:rsidR="001A4CBA" w:rsidRPr="00E46D48">
              <w:rPr>
                <w:rStyle w:val="BodyTextChar"/>
                <w:color w:val="FFFFFF" w:themeColor="background1"/>
              </w:rPr>
              <w:t xml:space="preserve">funding </w:t>
            </w:r>
            <w:r w:rsidRPr="00E46D48">
              <w:rPr>
                <w:rStyle w:val="BodyTextChar"/>
                <w:color w:val="FFFFFF" w:themeColor="background1"/>
              </w:rPr>
              <w:t xml:space="preserve">application online, email </w:t>
            </w:r>
            <w:r w:rsidR="00E03FD1" w:rsidRPr="00E46D48">
              <w:rPr>
                <w:rStyle w:val="BodyTextChar"/>
                <w:color w:val="FFFFFF" w:themeColor="background1"/>
                <w:u w:val="single"/>
              </w:rPr>
              <w:t>grantsinfo@deeca.vic.gov.au</w:t>
            </w:r>
            <w:bookmarkEnd w:id="32"/>
          </w:p>
          <w:p w14:paraId="21140870" w14:textId="2179F9AC" w:rsidR="00E03FD1" w:rsidRPr="00A37062" w:rsidRDefault="00E03FD1" w:rsidP="004F587D">
            <w:pPr>
              <w:pStyle w:val="BodyText12ptBefore"/>
              <w:ind w:left="284"/>
              <w:rPr>
                <w:rFonts w:cstheme="minorHAnsi"/>
              </w:rPr>
            </w:pPr>
            <w:r w:rsidRPr="00E46D48">
              <w:rPr>
                <w:rFonts w:cstheme="minorHAnsi"/>
                <w:color w:val="FFFFFF" w:themeColor="background1"/>
              </w:rPr>
              <w:t xml:space="preserve">For questions </w:t>
            </w:r>
            <w:r w:rsidR="001A4CBA" w:rsidRPr="00E46D48">
              <w:rPr>
                <w:rFonts w:cstheme="minorHAnsi"/>
                <w:color w:val="FFFFFF" w:themeColor="background1"/>
              </w:rPr>
              <w:t xml:space="preserve">specific to </w:t>
            </w:r>
            <w:r w:rsidR="00735766" w:rsidRPr="00E46D48">
              <w:rPr>
                <w:rFonts w:cstheme="minorHAnsi"/>
                <w:color w:val="FFFFFF" w:themeColor="background1"/>
              </w:rPr>
              <w:t>the W</w:t>
            </w:r>
            <w:r w:rsidR="00812529">
              <w:rPr>
                <w:rFonts w:cstheme="minorHAnsi"/>
                <w:color w:val="FFFFFF" w:themeColor="background1"/>
              </w:rPr>
              <w:t>ildlife Rehabilitator Grants</w:t>
            </w:r>
            <w:r w:rsidR="00735766" w:rsidRPr="00E46D48">
              <w:rPr>
                <w:rFonts w:cstheme="minorHAnsi"/>
                <w:color w:val="FFFFFF" w:themeColor="background1"/>
              </w:rPr>
              <w:t xml:space="preserve">, </w:t>
            </w:r>
            <w:r w:rsidR="005B1346" w:rsidRPr="00E46D48">
              <w:rPr>
                <w:rFonts w:cstheme="minorHAnsi"/>
                <w:color w:val="FFFFFF" w:themeColor="background1"/>
              </w:rPr>
              <w:t>please</w:t>
            </w:r>
            <w:r w:rsidR="004B529A" w:rsidRPr="00E46D48">
              <w:rPr>
                <w:rFonts w:cstheme="minorHAnsi"/>
                <w:color w:val="FFFFFF" w:themeColor="background1"/>
              </w:rPr>
              <w:t xml:space="preserve"> email </w:t>
            </w:r>
            <w:r w:rsidR="007F7853" w:rsidRPr="00E46D48">
              <w:rPr>
                <w:rFonts w:cstheme="minorHAnsi"/>
                <w:color w:val="FFFFFF" w:themeColor="background1"/>
                <w:u w:val="single"/>
              </w:rPr>
              <w:t>enviro.grants@deeca.vic.gov.au</w:t>
            </w:r>
            <w:r w:rsidR="007F7853" w:rsidRPr="00E46D48">
              <w:rPr>
                <w:rFonts w:cstheme="minorHAnsi"/>
                <w:color w:val="FFFFFF" w:themeColor="background1"/>
              </w:rPr>
              <w:t xml:space="preserve">. </w:t>
            </w:r>
            <w:r w:rsidR="00CC4F1B" w:rsidRPr="00E46D48">
              <w:rPr>
                <w:rFonts w:cstheme="minorHAnsi"/>
                <w:color w:val="FFFFFF" w:themeColor="background1"/>
              </w:rPr>
              <w:t xml:space="preserve">You can also contact DEECA Customer Contact Centre </w:t>
            </w:r>
            <w:r w:rsidR="002F39E5" w:rsidRPr="00E46D48">
              <w:rPr>
                <w:rFonts w:cstheme="minorHAnsi"/>
                <w:color w:val="FFFFFF" w:themeColor="background1"/>
              </w:rPr>
              <w:t xml:space="preserve">by calling </w:t>
            </w:r>
            <w:r w:rsidR="00CC4F1B" w:rsidRPr="00E46D48">
              <w:rPr>
                <w:rFonts w:cstheme="minorHAnsi"/>
                <w:color w:val="FFFFFF" w:themeColor="background1"/>
              </w:rPr>
              <w:t>136 186.</w:t>
            </w:r>
          </w:p>
        </w:tc>
      </w:tr>
    </w:tbl>
    <w:p w14:paraId="079F0F04" w14:textId="0943A9E6" w:rsidR="00391603" w:rsidRPr="00082AB2" w:rsidRDefault="001D2B63" w:rsidP="00092A28">
      <w:pPr>
        <w:pStyle w:val="Heading2"/>
        <w:ind w:left="284"/>
        <w:jc w:val="both"/>
        <w:rPr>
          <w:rFonts w:cstheme="majorHAnsi"/>
          <w:sz w:val="28"/>
          <w:szCs w:val="28"/>
        </w:rPr>
      </w:pPr>
      <w:bookmarkStart w:id="33" w:name="_Toc181624576"/>
      <w:bookmarkStart w:id="34" w:name="_Toc210917852"/>
      <w:r w:rsidRPr="00082AB2">
        <w:rPr>
          <w:rFonts w:cstheme="majorHAnsi"/>
          <w:sz w:val="28"/>
          <w:szCs w:val="28"/>
        </w:rPr>
        <w:t>1</w:t>
      </w:r>
      <w:r w:rsidR="00AA0371" w:rsidRPr="00082AB2">
        <w:rPr>
          <w:rFonts w:cstheme="majorHAnsi"/>
          <w:sz w:val="28"/>
          <w:szCs w:val="28"/>
        </w:rPr>
        <w:t>2</w:t>
      </w:r>
      <w:r w:rsidR="00391603" w:rsidRPr="00082AB2">
        <w:rPr>
          <w:rFonts w:cstheme="majorHAnsi"/>
          <w:sz w:val="28"/>
          <w:szCs w:val="28"/>
        </w:rPr>
        <w:t>. What is t</w:t>
      </w:r>
      <w:r w:rsidR="00075E09" w:rsidRPr="00082AB2">
        <w:rPr>
          <w:rFonts w:cstheme="majorHAnsi"/>
          <w:sz w:val="28"/>
          <w:szCs w:val="28"/>
        </w:rPr>
        <w:t>h</w:t>
      </w:r>
      <w:r w:rsidR="00391603" w:rsidRPr="00082AB2">
        <w:rPr>
          <w:rFonts w:cstheme="majorHAnsi"/>
          <w:sz w:val="28"/>
          <w:szCs w:val="28"/>
        </w:rPr>
        <w:t>e notification process?</w:t>
      </w:r>
      <w:bookmarkEnd w:id="33"/>
      <w:bookmarkEnd w:id="34"/>
      <w:r w:rsidR="00391603" w:rsidRPr="00082AB2">
        <w:rPr>
          <w:rFonts w:cstheme="majorHAnsi"/>
          <w:sz w:val="28"/>
          <w:szCs w:val="28"/>
        </w:rPr>
        <w:t> </w:t>
      </w:r>
    </w:p>
    <w:p w14:paraId="7C0FAE05" w14:textId="4C606AE6" w:rsidR="00391603" w:rsidRDefault="00B07A2E" w:rsidP="00FF1AC4">
      <w:pPr>
        <w:pStyle w:val="BodyText"/>
        <w:spacing w:line="276" w:lineRule="auto"/>
        <w:ind w:left="284"/>
        <w:jc w:val="both"/>
      </w:pPr>
      <w:r w:rsidRPr="00FF1AC4">
        <w:t>All applicants</w:t>
      </w:r>
      <w:r w:rsidR="00391603" w:rsidRPr="00FF1AC4">
        <w:t xml:space="preserve"> will be notified in writing </w:t>
      </w:r>
      <w:r w:rsidRPr="00FF1AC4">
        <w:t xml:space="preserve">of the outcome of their </w:t>
      </w:r>
      <w:r w:rsidRPr="006A713D">
        <w:t>application</w:t>
      </w:r>
      <w:r w:rsidR="00ED76A8" w:rsidRPr="006A713D">
        <w:t xml:space="preserve"> once</w:t>
      </w:r>
      <w:r w:rsidR="00391603" w:rsidRPr="006A713D">
        <w:t xml:space="preserve"> the assessment </w:t>
      </w:r>
      <w:r w:rsidR="001C6D25" w:rsidRPr="006A713D">
        <w:t xml:space="preserve">and approval </w:t>
      </w:r>
      <w:r w:rsidR="00CC0B56" w:rsidRPr="006A713D">
        <w:t xml:space="preserve">processes </w:t>
      </w:r>
      <w:r w:rsidR="001C6D25" w:rsidRPr="006A713D">
        <w:t>are</w:t>
      </w:r>
      <w:r w:rsidR="00391603" w:rsidRPr="006A713D">
        <w:t xml:space="preserve"> completed</w:t>
      </w:r>
      <w:r w:rsidR="00391603" w:rsidRPr="00982A9B">
        <w:t>. All decisions are final and are not subject</w:t>
      </w:r>
      <w:r w:rsidR="00982A9B">
        <w:t xml:space="preserve"> </w:t>
      </w:r>
      <w:r w:rsidR="00391603" w:rsidRPr="00982A9B">
        <w:t>to further review. Unsuccessful applicants</w:t>
      </w:r>
      <w:r w:rsidR="00391603" w:rsidRPr="00FF1AC4">
        <w:t xml:space="preserve"> can </w:t>
      </w:r>
      <w:r w:rsidR="00982A9B">
        <w:t>request</w:t>
      </w:r>
      <w:r w:rsidR="00391603" w:rsidRPr="00FF1AC4">
        <w:t xml:space="preserve"> feedback on their application via email (</w:t>
      </w:r>
      <w:hyperlink r:id="rId44" w:history="1">
        <w:r w:rsidR="00391603" w:rsidRPr="00FF1AC4">
          <w:rPr>
            <w:rStyle w:val="Hyperlink"/>
          </w:rPr>
          <w:t>enviro.grants@deeca.vic.gov.au</w:t>
        </w:r>
      </w:hyperlink>
      <w:r w:rsidR="00391603" w:rsidRPr="00FF1AC4">
        <w:t>)</w:t>
      </w:r>
      <w:r w:rsidR="00982A9B">
        <w:t>.</w:t>
      </w:r>
    </w:p>
    <w:p w14:paraId="556341BD" w14:textId="7E25CA66" w:rsidR="00E21B69" w:rsidRPr="00082AB2" w:rsidRDefault="0064391E" w:rsidP="00092A28">
      <w:pPr>
        <w:pStyle w:val="Heading2"/>
        <w:ind w:left="284"/>
        <w:jc w:val="both"/>
        <w:rPr>
          <w:rFonts w:cstheme="majorHAnsi"/>
          <w:sz w:val="28"/>
          <w:szCs w:val="28"/>
        </w:rPr>
      </w:pPr>
      <w:bookmarkStart w:id="35" w:name="_Toc181624577"/>
      <w:bookmarkStart w:id="36" w:name="_Toc210917853"/>
      <w:r w:rsidRPr="00082AB2">
        <w:rPr>
          <w:rFonts w:cstheme="majorHAnsi"/>
          <w:sz w:val="28"/>
          <w:szCs w:val="28"/>
        </w:rPr>
        <w:t>1</w:t>
      </w:r>
      <w:r w:rsidR="00075E09" w:rsidRPr="00082AB2">
        <w:rPr>
          <w:rFonts w:cstheme="majorHAnsi"/>
          <w:sz w:val="28"/>
          <w:szCs w:val="28"/>
        </w:rPr>
        <w:t>3</w:t>
      </w:r>
      <w:r w:rsidR="00E21B69" w:rsidRPr="00082AB2">
        <w:rPr>
          <w:rFonts w:cstheme="majorHAnsi"/>
          <w:sz w:val="28"/>
          <w:szCs w:val="28"/>
        </w:rPr>
        <w:t>. Key dates</w:t>
      </w:r>
      <w:bookmarkEnd w:id="35"/>
      <w:bookmarkEnd w:id="36"/>
    </w:p>
    <w:tbl>
      <w:tblPr>
        <w:tblW w:w="4796"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391"/>
        <w:gridCol w:w="5389"/>
      </w:tblGrid>
      <w:tr w:rsidR="00056DD0" w:rsidRPr="0039228B" w14:paraId="3DED90DA" w14:textId="77777777" w:rsidTr="00C9663A">
        <w:trPr>
          <w:trHeight w:val="303"/>
        </w:trPr>
        <w:tc>
          <w:tcPr>
            <w:tcW w:w="2245" w:type="pct"/>
            <w:shd w:val="clear" w:color="auto" w:fill="00B2A9" w:themeFill="accent3"/>
            <w:hideMark/>
          </w:tcPr>
          <w:p w14:paraId="20D2939C" w14:textId="77777777" w:rsidR="00056DD0" w:rsidRPr="004F4FB9" w:rsidRDefault="00056DD0" w:rsidP="00092A28">
            <w:pPr>
              <w:ind w:left="284"/>
              <w:rPr>
                <w:color w:val="FFFFFF" w:themeColor="background1"/>
              </w:rPr>
            </w:pPr>
            <w:r w:rsidRPr="004F4FB9">
              <w:rPr>
                <w:color w:val="FFFFFF" w:themeColor="background1"/>
              </w:rPr>
              <w:t>Applications open </w:t>
            </w:r>
          </w:p>
        </w:tc>
        <w:tc>
          <w:tcPr>
            <w:tcW w:w="2755" w:type="pct"/>
            <w:hideMark/>
          </w:tcPr>
          <w:p w14:paraId="49758EA1" w14:textId="59BFE1C8" w:rsidR="00056DD0" w:rsidRPr="002C6E40" w:rsidRDefault="00713336" w:rsidP="002031C6">
            <w:pPr>
              <w:ind w:left="147"/>
            </w:pPr>
            <w:r w:rsidRPr="002C6E40">
              <w:t>17 October</w:t>
            </w:r>
            <w:r w:rsidR="00B3179D" w:rsidRPr="002C6E40">
              <w:t xml:space="preserve"> </w:t>
            </w:r>
            <w:r w:rsidR="00900BDD" w:rsidRPr="002C6E40">
              <w:t>2025 (AEST)</w:t>
            </w:r>
          </w:p>
        </w:tc>
      </w:tr>
      <w:tr w:rsidR="00056DD0" w:rsidRPr="0039228B" w14:paraId="20E4DEAA" w14:textId="77777777" w:rsidTr="00C9663A">
        <w:trPr>
          <w:trHeight w:val="303"/>
        </w:trPr>
        <w:tc>
          <w:tcPr>
            <w:tcW w:w="2245" w:type="pct"/>
            <w:shd w:val="clear" w:color="auto" w:fill="00B2A9" w:themeFill="accent3"/>
            <w:hideMark/>
          </w:tcPr>
          <w:p w14:paraId="5DDAD748" w14:textId="77777777" w:rsidR="00056DD0" w:rsidRPr="004F4FB9" w:rsidRDefault="00056DD0" w:rsidP="00092A28">
            <w:pPr>
              <w:ind w:left="284"/>
              <w:rPr>
                <w:color w:val="FFFFFF" w:themeColor="background1"/>
              </w:rPr>
            </w:pPr>
            <w:r w:rsidRPr="004F4FB9">
              <w:rPr>
                <w:color w:val="FFFFFF" w:themeColor="background1"/>
              </w:rPr>
              <w:t>Applications close </w:t>
            </w:r>
          </w:p>
        </w:tc>
        <w:tc>
          <w:tcPr>
            <w:tcW w:w="2755" w:type="pct"/>
            <w:hideMark/>
          </w:tcPr>
          <w:p w14:paraId="2F81C810" w14:textId="5D280086" w:rsidR="00056DD0" w:rsidRPr="002C6E40" w:rsidRDefault="00B3179D" w:rsidP="002031C6">
            <w:pPr>
              <w:ind w:left="147"/>
            </w:pPr>
            <w:r w:rsidRPr="002C6E40">
              <w:t xml:space="preserve">3:00 pm on </w:t>
            </w:r>
            <w:r w:rsidR="00C41E8C" w:rsidRPr="002C6E40">
              <w:t>Tuesday</w:t>
            </w:r>
            <w:r w:rsidRPr="002C6E40">
              <w:t xml:space="preserve"> </w:t>
            </w:r>
            <w:r w:rsidR="00C41E8C" w:rsidRPr="002C6E40">
              <w:t>2</w:t>
            </w:r>
            <w:r w:rsidR="008265B3" w:rsidRPr="002C6E40">
              <w:t xml:space="preserve"> December</w:t>
            </w:r>
            <w:r w:rsidRPr="002C6E40">
              <w:t xml:space="preserve"> 2025</w:t>
            </w:r>
            <w:r w:rsidR="00CB278E" w:rsidRPr="002C6E40">
              <w:t xml:space="preserve"> (AEST)</w:t>
            </w:r>
          </w:p>
        </w:tc>
      </w:tr>
      <w:tr w:rsidR="00056DD0" w:rsidRPr="0039228B" w14:paraId="067FA189" w14:textId="77777777" w:rsidTr="00C9663A">
        <w:trPr>
          <w:trHeight w:val="303"/>
        </w:trPr>
        <w:tc>
          <w:tcPr>
            <w:tcW w:w="2245" w:type="pct"/>
            <w:shd w:val="clear" w:color="auto" w:fill="00B2A9" w:themeFill="accent3"/>
            <w:hideMark/>
          </w:tcPr>
          <w:p w14:paraId="073ED2DD" w14:textId="77777777" w:rsidR="00056DD0" w:rsidRPr="004F4FB9" w:rsidRDefault="00056DD0" w:rsidP="00092A28">
            <w:pPr>
              <w:ind w:left="284"/>
              <w:rPr>
                <w:color w:val="FFFFFF" w:themeColor="background1"/>
              </w:rPr>
            </w:pPr>
            <w:r w:rsidRPr="004F4FB9">
              <w:rPr>
                <w:color w:val="FFFFFF" w:themeColor="background1"/>
              </w:rPr>
              <w:t>Applicants notified </w:t>
            </w:r>
          </w:p>
        </w:tc>
        <w:tc>
          <w:tcPr>
            <w:tcW w:w="2755" w:type="pct"/>
            <w:shd w:val="clear" w:color="auto" w:fill="FFFFFF" w:themeFill="background1"/>
            <w:hideMark/>
          </w:tcPr>
          <w:p w14:paraId="102C171E" w14:textId="404476B0" w:rsidR="00056DD0" w:rsidRPr="002C6E40" w:rsidRDefault="00B3179D" w:rsidP="002031C6">
            <w:pPr>
              <w:ind w:left="147"/>
            </w:pPr>
            <w:r w:rsidRPr="002C6E40">
              <w:t>January</w:t>
            </w:r>
            <w:r w:rsidR="00180306" w:rsidRPr="002C6E40">
              <w:t xml:space="preserve"> </w:t>
            </w:r>
            <w:r w:rsidR="004C341D" w:rsidRPr="002C6E40">
              <w:t xml:space="preserve">/ February </w:t>
            </w:r>
            <w:r w:rsidR="00180306" w:rsidRPr="002C6E40">
              <w:t>202</w:t>
            </w:r>
            <w:r w:rsidRPr="002C6E40">
              <w:t>6</w:t>
            </w:r>
          </w:p>
        </w:tc>
      </w:tr>
    </w:tbl>
    <w:p w14:paraId="0F4AE464" w14:textId="29CF7E87" w:rsidR="004D48AA" w:rsidRPr="00082AB2" w:rsidRDefault="0064391E" w:rsidP="00092A28">
      <w:pPr>
        <w:pStyle w:val="Heading2"/>
        <w:ind w:left="284"/>
        <w:jc w:val="both"/>
        <w:rPr>
          <w:rFonts w:cstheme="majorHAnsi"/>
          <w:sz w:val="28"/>
          <w:szCs w:val="28"/>
        </w:rPr>
      </w:pPr>
      <w:bookmarkStart w:id="37" w:name="_Toc138783421"/>
      <w:bookmarkStart w:id="38" w:name="_Toc181624578"/>
      <w:bookmarkStart w:id="39" w:name="_Toc210917854"/>
      <w:r w:rsidRPr="00082AB2">
        <w:rPr>
          <w:rFonts w:cstheme="majorHAnsi"/>
          <w:sz w:val="28"/>
          <w:szCs w:val="28"/>
        </w:rPr>
        <w:t>1</w:t>
      </w:r>
      <w:r w:rsidR="004A68EB" w:rsidRPr="00082AB2">
        <w:rPr>
          <w:rFonts w:cstheme="majorHAnsi"/>
          <w:sz w:val="28"/>
          <w:szCs w:val="28"/>
        </w:rPr>
        <w:t>4</w:t>
      </w:r>
      <w:bookmarkEnd w:id="37"/>
      <w:r w:rsidR="004D48AA" w:rsidRPr="00082AB2">
        <w:rPr>
          <w:rFonts w:cstheme="majorHAnsi"/>
          <w:sz w:val="28"/>
          <w:szCs w:val="28"/>
        </w:rPr>
        <w:t>. Checklist</w:t>
      </w:r>
      <w:bookmarkEnd w:id="38"/>
      <w:bookmarkEnd w:id="39"/>
    </w:p>
    <w:p w14:paraId="2498CC49" w14:textId="40FCA8C7" w:rsidR="002E2BF4" w:rsidRPr="00247BD6" w:rsidRDefault="002E2BF4" w:rsidP="00092A28">
      <w:pPr>
        <w:pStyle w:val="BodyText"/>
        <w:spacing w:line="276" w:lineRule="auto"/>
        <w:ind w:left="284"/>
        <w:rPr>
          <w:rFonts w:cstheme="minorHAnsi"/>
        </w:rPr>
      </w:pPr>
      <w:r w:rsidRPr="00247BD6">
        <w:rPr>
          <w:rFonts w:cstheme="minorHAnsi"/>
        </w:rPr>
        <w:t xml:space="preserve">Read these guidelines and the information about </w:t>
      </w:r>
      <w:r w:rsidR="00C23F3C">
        <w:rPr>
          <w:rFonts w:cstheme="minorHAnsi"/>
        </w:rPr>
        <w:t>the WRG</w:t>
      </w:r>
      <w:r w:rsidRPr="00247BD6">
        <w:rPr>
          <w:rFonts w:cstheme="minorHAnsi"/>
        </w:rPr>
        <w:t xml:space="preserve"> grant program </w:t>
      </w:r>
      <w:r w:rsidR="006F3625" w:rsidRPr="00247BD6">
        <w:rPr>
          <w:rFonts w:cstheme="minorHAnsi"/>
        </w:rPr>
        <w:t xml:space="preserve">at </w:t>
      </w:r>
      <w:hyperlink r:id="rId45">
        <w:r w:rsidR="00441BD7" w:rsidRPr="002C6E40">
          <w:rPr>
            <w:rFonts w:ascii="Arial" w:hAnsi="Arial" w:cs="Arial"/>
            <w:color w:val="0000FF"/>
            <w:sz w:val="18"/>
            <w:szCs w:val="18"/>
            <w:u w:val="single"/>
          </w:rPr>
          <w:t>https://www.wildlife.vic.gov.au/grants/wildlife-rehabilitator-grants</w:t>
        </w:r>
      </w:hyperlink>
      <w:r w:rsidR="00403951" w:rsidRPr="002C6E40">
        <w:t xml:space="preserve"> </w:t>
      </w:r>
      <w:r w:rsidRPr="00247BD6">
        <w:rPr>
          <w:rFonts w:cstheme="minorHAnsi"/>
        </w:rPr>
        <w:t>before applying</w:t>
      </w:r>
      <w:r w:rsidR="00F30651" w:rsidRPr="00247BD6">
        <w:rPr>
          <w:rFonts w:cstheme="minorHAnsi"/>
        </w:rPr>
        <w:t>.</w:t>
      </w:r>
      <w:r w:rsidR="00E01421" w:rsidRPr="00247BD6">
        <w:rPr>
          <w:rFonts w:cstheme="minorHAnsi"/>
        </w:rPr>
        <w:t xml:space="preserve"> </w:t>
      </w:r>
      <w:r w:rsidR="00FF4690" w:rsidRPr="00247BD6">
        <w:rPr>
          <w:rFonts w:cstheme="minorHAnsi"/>
        </w:rPr>
        <w:t xml:space="preserve">Please </w:t>
      </w:r>
      <w:r w:rsidRPr="00247BD6">
        <w:rPr>
          <w:rFonts w:cstheme="minorHAnsi"/>
        </w:rPr>
        <w:t>complete the following checklist. </w:t>
      </w:r>
    </w:p>
    <w:p w14:paraId="592E36A6" w14:textId="61F3E1FA" w:rsidR="002E2BF4" w:rsidRPr="00247BD6" w:rsidRDefault="0FDA0022" w:rsidP="00092A28">
      <w:pPr>
        <w:spacing w:line="0" w:lineRule="auto"/>
        <w:ind w:left="284"/>
        <w:rPr>
          <w:rFonts w:cstheme="minorHAnsi"/>
        </w:rPr>
      </w:pPr>
      <w:r w:rsidRPr="00247BD6">
        <w:rPr>
          <w:rFonts w:cstheme="minorHAnsi"/>
        </w:rPr>
        <w:t xml:space="preserve"> </w:t>
      </w:r>
    </w:p>
    <w:p w14:paraId="5CF37464" w14:textId="5DCF26FC" w:rsidR="002E2BF4" w:rsidRPr="00247BD6" w:rsidRDefault="007F1975" w:rsidP="00092A28">
      <w:pPr>
        <w:ind w:left="284"/>
        <w:rPr>
          <w:rFonts w:cstheme="minorHAnsi"/>
        </w:rPr>
      </w:pPr>
      <w:sdt>
        <w:sdtPr>
          <w:rPr>
            <w:rFonts w:cstheme="minorHAnsi"/>
          </w:rPr>
          <w:id w:val="539951288"/>
          <w14:checkbox>
            <w14:checked w14:val="0"/>
            <w14:checkedState w14:val="2612" w14:font="MS Gothic"/>
            <w14:uncheckedState w14:val="2610" w14:font="MS Gothic"/>
          </w14:checkbox>
        </w:sdtPr>
        <w:sdtEndPr/>
        <w:sdtContent>
          <w:r w:rsidR="002E2BF4">
            <w:rPr>
              <w:rFonts w:ascii="MS Gothic" w:eastAsia="MS Gothic" w:hAnsi="MS Gothic" w:cstheme="minorHAnsi" w:hint="eastAsia"/>
            </w:rPr>
            <w:t>☐</w:t>
          </w:r>
        </w:sdtContent>
      </w:sdt>
      <w:r w:rsidR="002E2BF4" w:rsidRPr="00247BD6">
        <w:rPr>
          <w:rFonts w:cstheme="minorHAnsi"/>
        </w:rPr>
        <w:t xml:space="preserve"> </w:t>
      </w:r>
      <w:r w:rsidR="002218C6" w:rsidRPr="00247BD6">
        <w:rPr>
          <w:rFonts w:cstheme="minorHAnsi"/>
        </w:rPr>
        <w:tab/>
      </w:r>
      <w:r w:rsidR="0EFB61F2" w:rsidRPr="00247BD6">
        <w:rPr>
          <w:rFonts w:cstheme="minorHAnsi"/>
        </w:rPr>
        <w:t>c</w:t>
      </w:r>
      <w:r w:rsidR="002E2BF4" w:rsidRPr="00247BD6">
        <w:rPr>
          <w:rFonts w:cstheme="minorHAnsi"/>
        </w:rPr>
        <w:t>heck if you are, or your organisation is, eligible for this grant funding? </w:t>
      </w:r>
    </w:p>
    <w:p w14:paraId="02C5045D" w14:textId="45177456" w:rsidR="002E2BF4" w:rsidRPr="00247BD6" w:rsidRDefault="007F1975" w:rsidP="00092A28">
      <w:pPr>
        <w:ind w:left="284"/>
        <w:rPr>
          <w:rFonts w:cstheme="minorHAnsi"/>
        </w:rPr>
      </w:pPr>
      <w:sdt>
        <w:sdtPr>
          <w:rPr>
            <w:rFonts w:cstheme="minorHAnsi"/>
          </w:rPr>
          <w:id w:val="-279118810"/>
          <w14:checkbox>
            <w14:checked w14:val="0"/>
            <w14:checkedState w14:val="2612" w14:font="MS Gothic"/>
            <w14:uncheckedState w14:val="2610" w14:font="MS Gothic"/>
          </w14:checkbox>
        </w:sdtPr>
        <w:sdtEndPr/>
        <w:sdtContent>
          <w:r w:rsidR="002E2BF4" w:rsidRPr="00247BD6">
            <w:rPr>
              <w:rFonts w:ascii="Segoe UI Symbol" w:eastAsia="MS Gothic" w:hAnsi="Segoe UI Symbol" w:cs="Segoe UI Symbol" w:hint="eastAsia"/>
            </w:rPr>
            <w:t>☐</w:t>
          </w:r>
        </w:sdtContent>
      </w:sdt>
      <w:r w:rsidR="002E2BF4" w:rsidRPr="00247BD6">
        <w:rPr>
          <w:rFonts w:cstheme="minorHAnsi"/>
        </w:rPr>
        <w:t xml:space="preserve"> </w:t>
      </w:r>
      <w:r w:rsidR="002218C6" w:rsidRPr="00247BD6">
        <w:rPr>
          <w:rFonts w:cstheme="minorHAnsi"/>
        </w:rPr>
        <w:tab/>
      </w:r>
      <w:r w:rsidR="702C1B8C" w:rsidRPr="00247BD6">
        <w:rPr>
          <w:rFonts w:cstheme="minorHAnsi"/>
        </w:rPr>
        <w:t>c</w:t>
      </w:r>
      <w:r w:rsidR="002E2BF4" w:rsidRPr="00247BD6">
        <w:rPr>
          <w:rFonts w:cstheme="minorHAnsi"/>
        </w:rPr>
        <w:t>heck if your activity is eligible for this grant funding? </w:t>
      </w:r>
    </w:p>
    <w:p w14:paraId="7A98F429" w14:textId="7E4A84C7" w:rsidR="004553C9" w:rsidRPr="00247BD6" w:rsidRDefault="007F1975" w:rsidP="00C4367E">
      <w:pPr>
        <w:ind w:left="719" w:hanging="435"/>
        <w:rPr>
          <w:rFonts w:cstheme="minorHAnsi"/>
        </w:rPr>
      </w:pPr>
      <w:sdt>
        <w:sdtPr>
          <w:rPr>
            <w:rFonts w:cstheme="minorHAnsi"/>
          </w:rPr>
          <w:id w:val="-1600703185"/>
          <w14:checkbox>
            <w14:checked w14:val="0"/>
            <w14:checkedState w14:val="2612" w14:font="MS Gothic"/>
            <w14:uncheckedState w14:val="2610" w14:font="MS Gothic"/>
          </w14:checkbox>
        </w:sdtPr>
        <w:sdtEndPr/>
        <w:sdtContent>
          <w:r w:rsidR="004553C9" w:rsidRPr="00247BD6">
            <w:rPr>
              <w:rFonts w:ascii="Segoe UI Symbol" w:eastAsia="MS Gothic" w:hAnsi="Segoe UI Symbol" w:cs="Segoe UI Symbol" w:hint="eastAsia"/>
            </w:rPr>
            <w:t>☐</w:t>
          </w:r>
        </w:sdtContent>
      </w:sdt>
      <w:r w:rsidR="002E2BF4" w:rsidRPr="00247BD6">
        <w:rPr>
          <w:rFonts w:cstheme="minorHAnsi"/>
        </w:rPr>
        <w:t xml:space="preserve"> </w:t>
      </w:r>
      <w:r w:rsidR="002218C6" w:rsidRPr="00247BD6">
        <w:rPr>
          <w:rFonts w:cstheme="minorHAnsi"/>
        </w:rPr>
        <w:tab/>
      </w:r>
      <w:r w:rsidR="5D7519DA" w:rsidRPr="00247BD6">
        <w:rPr>
          <w:rFonts w:cstheme="minorHAnsi"/>
        </w:rPr>
        <w:t>c</w:t>
      </w:r>
      <w:r w:rsidR="002E2BF4" w:rsidRPr="00247BD6">
        <w:rPr>
          <w:rFonts w:cstheme="minorHAnsi"/>
        </w:rPr>
        <w:t xml:space="preserve">heck that </w:t>
      </w:r>
      <w:r w:rsidR="00B03281" w:rsidRPr="00247BD6">
        <w:rPr>
          <w:rFonts w:cstheme="minorHAnsi"/>
        </w:rPr>
        <w:t>will b</w:t>
      </w:r>
      <w:r w:rsidR="002E2BF4" w:rsidRPr="00247BD6">
        <w:rPr>
          <w:rFonts w:cstheme="minorHAnsi"/>
        </w:rPr>
        <w:t>e able to comply with all relevant laws and regulations in the delivery of your activity?</w:t>
      </w:r>
    </w:p>
    <w:p w14:paraId="77B35303" w14:textId="67D7375A" w:rsidR="004553C9" w:rsidRPr="00247BD6" w:rsidRDefault="007F1975" w:rsidP="00C4367E">
      <w:pPr>
        <w:ind w:left="719" w:hanging="435"/>
        <w:rPr>
          <w:rFonts w:cstheme="minorHAnsi"/>
        </w:rPr>
      </w:pPr>
      <w:sdt>
        <w:sdtPr>
          <w:rPr>
            <w:rFonts w:cstheme="minorHAnsi"/>
          </w:rPr>
          <w:id w:val="1353374070"/>
          <w14:checkbox>
            <w14:checked w14:val="0"/>
            <w14:checkedState w14:val="2612" w14:font="MS Gothic"/>
            <w14:uncheckedState w14:val="2610" w14:font="MS Gothic"/>
          </w14:checkbox>
        </w:sdtPr>
        <w:sdtEndPr/>
        <w:sdtContent>
          <w:r w:rsidR="00982A9B">
            <w:rPr>
              <w:rFonts w:ascii="MS Gothic" w:eastAsia="MS Gothic" w:hAnsi="MS Gothic" w:cstheme="minorHAnsi" w:hint="eastAsia"/>
            </w:rPr>
            <w:t>☐</w:t>
          </w:r>
        </w:sdtContent>
      </w:sdt>
      <w:r w:rsidR="002E2BF4" w:rsidRPr="00247BD6">
        <w:rPr>
          <w:rFonts w:cstheme="minorHAnsi"/>
        </w:rPr>
        <w:t xml:space="preserve"> </w:t>
      </w:r>
      <w:r w:rsidR="002218C6" w:rsidRPr="00247BD6">
        <w:rPr>
          <w:rFonts w:cstheme="minorHAnsi"/>
        </w:rPr>
        <w:tab/>
      </w:r>
      <w:r w:rsidR="5D7519DA" w:rsidRPr="00247BD6">
        <w:rPr>
          <w:rFonts w:cstheme="minorHAnsi"/>
        </w:rPr>
        <w:t>c</w:t>
      </w:r>
      <w:r w:rsidR="004553C9" w:rsidRPr="00247BD6">
        <w:rPr>
          <w:rFonts w:cstheme="minorHAnsi"/>
        </w:rPr>
        <w:t xml:space="preserve">heck that you </w:t>
      </w:r>
      <w:r w:rsidR="002620C8" w:rsidRPr="00247BD6">
        <w:rPr>
          <w:rFonts w:cstheme="minorHAnsi"/>
        </w:rPr>
        <w:t xml:space="preserve">have fully completed </w:t>
      </w:r>
      <w:r w:rsidR="006720F0" w:rsidRPr="00247BD6">
        <w:rPr>
          <w:rFonts w:cstheme="minorHAnsi"/>
        </w:rPr>
        <w:t xml:space="preserve">the </w:t>
      </w:r>
      <w:r w:rsidR="0019055F" w:rsidRPr="00247BD6">
        <w:rPr>
          <w:rFonts w:cstheme="minorHAnsi"/>
        </w:rPr>
        <w:t xml:space="preserve">application </w:t>
      </w:r>
      <w:r w:rsidR="006720F0" w:rsidRPr="00247BD6">
        <w:rPr>
          <w:rFonts w:cstheme="minorHAnsi"/>
        </w:rPr>
        <w:t xml:space="preserve">form </w:t>
      </w:r>
      <w:r w:rsidR="0019055F" w:rsidRPr="00247BD6">
        <w:rPr>
          <w:rFonts w:cstheme="minorHAnsi"/>
        </w:rPr>
        <w:t xml:space="preserve">by </w:t>
      </w:r>
      <w:r w:rsidR="006720F0" w:rsidRPr="00247BD6">
        <w:rPr>
          <w:rFonts w:cstheme="minorHAnsi"/>
        </w:rPr>
        <w:t>answering all</w:t>
      </w:r>
      <w:r w:rsidR="002E53B3" w:rsidRPr="00247BD6">
        <w:rPr>
          <w:rFonts w:cstheme="minorHAnsi"/>
        </w:rPr>
        <w:t xml:space="preserve"> </w:t>
      </w:r>
      <w:r w:rsidR="008D1F6B" w:rsidRPr="00247BD6">
        <w:rPr>
          <w:rFonts w:cstheme="minorHAnsi"/>
        </w:rPr>
        <w:t xml:space="preserve">relevant </w:t>
      </w:r>
      <w:r w:rsidR="0019055F" w:rsidRPr="00247BD6">
        <w:rPr>
          <w:rFonts w:cstheme="minorHAnsi"/>
        </w:rPr>
        <w:t>questions</w:t>
      </w:r>
      <w:r w:rsidR="003B537D" w:rsidRPr="00247BD6">
        <w:rPr>
          <w:rFonts w:cstheme="minorHAnsi"/>
        </w:rPr>
        <w:t xml:space="preserve"> asked</w:t>
      </w:r>
      <w:r w:rsidR="0019055F" w:rsidRPr="00247BD6">
        <w:rPr>
          <w:rFonts w:cstheme="minorHAnsi"/>
        </w:rPr>
        <w:t>?</w:t>
      </w:r>
    </w:p>
    <w:p w14:paraId="5B1513C9" w14:textId="375205FD" w:rsidR="008B7BBD" w:rsidRDefault="007F1975" w:rsidP="00092A28">
      <w:pPr>
        <w:ind w:left="284"/>
        <w:rPr>
          <w:rFonts w:cstheme="minorHAnsi"/>
        </w:rPr>
      </w:pPr>
      <w:sdt>
        <w:sdtPr>
          <w:rPr>
            <w:rFonts w:cstheme="minorHAnsi"/>
          </w:rPr>
          <w:id w:val="-1939663719"/>
          <w14:checkbox>
            <w14:checked w14:val="0"/>
            <w14:checkedState w14:val="2612" w14:font="MS Gothic"/>
            <w14:uncheckedState w14:val="2610" w14:font="MS Gothic"/>
          </w14:checkbox>
        </w:sdtPr>
        <w:sdtEndPr/>
        <w:sdtContent>
          <w:r w:rsidR="00D33703" w:rsidRPr="00247BD6">
            <w:rPr>
              <w:rFonts w:ascii="Segoe UI Symbol" w:eastAsia="MS Gothic" w:hAnsi="Segoe UI Symbol" w:cs="Segoe UI Symbol" w:hint="eastAsia"/>
            </w:rPr>
            <w:t>☐</w:t>
          </w:r>
        </w:sdtContent>
      </w:sdt>
      <w:r w:rsidR="002E2BF4" w:rsidRPr="00247BD6">
        <w:rPr>
          <w:rFonts w:cstheme="minorHAnsi"/>
        </w:rPr>
        <w:t xml:space="preserve"> </w:t>
      </w:r>
      <w:r w:rsidR="002218C6" w:rsidRPr="00247BD6">
        <w:rPr>
          <w:rFonts w:cstheme="minorHAnsi"/>
        </w:rPr>
        <w:tab/>
      </w:r>
      <w:r w:rsidR="00F328CE">
        <w:rPr>
          <w:rFonts w:cstheme="minorHAnsi"/>
        </w:rPr>
        <w:t>check that</w:t>
      </w:r>
      <w:r w:rsidR="002E2BF4" w:rsidRPr="00247BD6">
        <w:rPr>
          <w:rFonts w:cstheme="minorHAnsi"/>
        </w:rPr>
        <w:t xml:space="preserve"> </w:t>
      </w:r>
      <w:r w:rsidR="003A1F56">
        <w:rPr>
          <w:rFonts w:cstheme="minorHAnsi"/>
        </w:rPr>
        <w:t xml:space="preserve">you </w:t>
      </w:r>
      <w:r w:rsidR="003A1F56" w:rsidRPr="00247BD6">
        <w:rPr>
          <w:rFonts w:cstheme="minorHAnsi"/>
        </w:rPr>
        <w:t>attached</w:t>
      </w:r>
      <w:r w:rsidR="002E2BF4" w:rsidRPr="00247BD6">
        <w:rPr>
          <w:rFonts w:cstheme="minorHAnsi"/>
        </w:rPr>
        <w:t xml:space="preserve"> </w:t>
      </w:r>
      <w:r w:rsidR="005C27EA">
        <w:rPr>
          <w:rFonts w:cstheme="minorHAnsi"/>
        </w:rPr>
        <w:t xml:space="preserve">all </w:t>
      </w:r>
      <w:r w:rsidR="002E2BF4" w:rsidRPr="00247BD6">
        <w:rPr>
          <w:rFonts w:cstheme="minorHAnsi"/>
        </w:rPr>
        <w:t>the appropriate supporting documents</w:t>
      </w:r>
      <w:r w:rsidR="002D4D25" w:rsidRPr="00247BD6">
        <w:rPr>
          <w:rFonts w:cstheme="minorHAnsi"/>
        </w:rPr>
        <w:t xml:space="preserve"> requested</w:t>
      </w:r>
      <w:r w:rsidR="002E2BF4" w:rsidRPr="00247BD6">
        <w:rPr>
          <w:rFonts w:cstheme="minorHAnsi"/>
        </w:rPr>
        <w:t>?</w:t>
      </w:r>
    </w:p>
    <w:p w14:paraId="0A1AECEB" w14:textId="45FFAC3E" w:rsidR="00100C4F" w:rsidRDefault="00100C4F">
      <w:pPr>
        <w:rPr>
          <w:rFonts w:cstheme="minorHAnsi"/>
        </w:rPr>
      </w:pPr>
      <w:r>
        <w:rPr>
          <w:rFonts w:cstheme="minorHAnsi"/>
        </w:rPr>
        <w:br w:type="page"/>
      </w:r>
    </w:p>
    <w:p w14:paraId="687DF17C" w14:textId="5FE4EE91" w:rsidR="00436268" w:rsidRPr="00082AB2" w:rsidRDefault="00F034C2" w:rsidP="00092A28">
      <w:pPr>
        <w:pStyle w:val="Heading2"/>
        <w:ind w:left="284"/>
        <w:jc w:val="both"/>
        <w:rPr>
          <w:rFonts w:cstheme="majorHAnsi"/>
          <w:sz w:val="24"/>
          <w:szCs w:val="24"/>
        </w:rPr>
      </w:pPr>
      <w:bookmarkStart w:id="40" w:name="_Toc181624579"/>
      <w:bookmarkStart w:id="41" w:name="_Toc210917855"/>
      <w:r w:rsidRPr="00082AB2">
        <w:rPr>
          <w:rFonts w:cstheme="majorHAnsi"/>
          <w:sz w:val="28"/>
          <w:szCs w:val="28"/>
        </w:rPr>
        <w:lastRenderedPageBreak/>
        <w:t>Appendix A – Eligible Items</w:t>
      </w:r>
      <w:bookmarkEnd w:id="40"/>
      <w:bookmarkEnd w:id="41"/>
    </w:p>
    <w:tbl>
      <w:tblPr>
        <w:tblW w:w="99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06"/>
        <w:gridCol w:w="5822"/>
      </w:tblGrid>
      <w:tr w:rsidR="00576660" w:rsidRPr="00576660" w14:paraId="7951C16E" w14:textId="77777777" w:rsidTr="00576660">
        <w:trPr>
          <w:trHeight w:val="301"/>
          <w:jc w:val="right"/>
        </w:trPr>
        <w:tc>
          <w:tcPr>
            <w:tcW w:w="9928" w:type="dxa"/>
            <w:gridSpan w:val="2"/>
            <w:tcBorders>
              <w:bottom w:val="single" w:sz="4" w:space="0" w:color="auto"/>
            </w:tcBorders>
            <w:shd w:val="clear" w:color="auto" w:fill="00B2A9" w:themeFill="accent3"/>
          </w:tcPr>
          <w:p w14:paraId="6BCFD6B7" w14:textId="77777777" w:rsidR="00576660" w:rsidRDefault="00C628E9" w:rsidP="00EC7A11">
            <w:pPr>
              <w:spacing w:line="240" w:lineRule="auto"/>
              <w:ind w:left="284"/>
              <w:jc w:val="center"/>
              <w:rPr>
                <w:rFonts w:ascii="Arial" w:hAnsi="Arial" w:cs="Arial"/>
                <w:color w:val="FFFFFF" w:themeColor="background1"/>
                <w:sz w:val="22"/>
                <w:szCs w:val="22"/>
              </w:rPr>
            </w:pPr>
            <w:r w:rsidRPr="00576660">
              <w:rPr>
                <w:rFonts w:ascii="Arial" w:eastAsia="MS PGothic" w:hAnsi="Arial"/>
                <w:b/>
                <w:bCs/>
                <w:color w:val="FFFFFF" w:themeColor="background1"/>
                <w:sz w:val="22"/>
                <w:szCs w:val="22"/>
              </w:rPr>
              <w:t>Period of expenditure:</w:t>
            </w:r>
            <w:r w:rsidRPr="00576660">
              <w:rPr>
                <w:rFonts w:ascii="Arial" w:hAnsi="Arial" w:cs="Arial"/>
                <w:color w:val="FFFFFF" w:themeColor="background1"/>
                <w:sz w:val="22"/>
                <w:szCs w:val="22"/>
              </w:rPr>
              <w:t xml:space="preserve"> Items must be purchased and paid for between</w:t>
            </w:r>
            <w:r w:rsidR="00A56D07" w:rsidRPr="00576660">
              <w:rPr>
                <w:rFonts w:ascii="Arial" w:hAnsi="Arial" w:cs="Arial"/>
                <w:color w:val="FFFFFF" w:themeColor="background1"/>
                <w:sz w:val="22"/>
                <w:szCs w:val="22"/>
              </w:rPr>
              <w:t xml:space="preserve"> </w:t>
            </w:r>
          </w:p>
          <w:p w14:paraId="1BE69E40" w14:textId="27EA8A7E" w:rsidR="00C628E9" w:rsidRPr="00576660" w:rsidRDefault="00C628E9" w:rsidP="00EC7A11">
            <w:pPr>
              <w:spacing w:line="240" w:lineRule="auto"/>
              <w:ind w:left="284"/>
              <w:jc w:val="center"/>
              <w:rPr>
                <w:rFonts w:ascii="Arial" w:eastAsia="MS PGothic" w:hAnsi="Arial"/>
                <w:b/>
                <w:bCs/>
                <w:color w:val="FFFFFF" w:themeColor="background1"/>
                <w:sz w:val="22"/>
                <w:szCs w:val="22"/>
              </w:rPr>
            </w:pPr>
            <w:r w:rsidRPr="00576660">
              <w:rPr>
                <w:rFonts w:ascii="Arial" w:hAnsi="Arial" w:cs="Arial"/>
                <w:b/>
                <w:color w:val="FFFFFF" w:themeColor="background1"/>
                <w:sz w:val="22"/>
                <w:szCs w:val="22"/>
              </w:rPr>
              <w:t xml:space="preserve">1 </w:t>
            </w:r>
            <w:r w:rsidR="0085327E" w:rsidRPr="00576660">
              <w:rPr>
                <w:rFonts w:ascii="Arial" w:hAnsi="Arial" w:cs="Arial"/>
                <w:b/>
                <w:color w:val="FFFFFF" w:themeColor="background1"/>
                <w:sz w:val="22"/>
                <w:szCs w:val="22"/>
              </w:rPr>
              <w:t>October</w:t>
            </w:r>
            <w:r w:rsidRPr="00576660">
              <w:rPr>
                <w:rFonts w:ascii="Arial" w:hAnsi="Arial" w:cs="Arial"/>
                <w:b/>
                <w:color w:val="FFFFFF" w:themeColor="background1"/>
                <w:sz w:val="22"/>
                <w:szCs w:val="22"/>
              </w:rPr>
              <w:t xml:space="preserve"> </w:t>
            </w:r>
            <w:r w:rsidR="008B7BBD" w:rsidRPr="00576660">
              <w:rPr>
                <w:rFonts w:ascii="Arial" w:hAnsi="Arial" w:cs="Arial"/>
                <w:b/>
                <w:color w:val="FFFFFF" w:themeColor="background1"/>
                <w:sz w:val="22"/>
                <w:szCs w:val="22"/>
              </w:rPr>
              <w:t>2025</w:t>
            </w:r>
            <w:r w:rsidRPr="00576660">
              <w:rPr>
                <w:rFonts w:ascii="Arial" w:hAnsi="Arial" w:cs="Arial"/>
                <w:b/>
                <w:color w:val="FFFFFF" w:themeColor="background1"/>
                <w:sz w:val="22"/>
                <w:szCs w:val="22"/>
              </w:rPr>
              <w:t xml:space="preserve"> and 30 </w:t>
            </w:r>
            <w:r w:rsidR="0085327E" w:rsidRPr="00576660">
              <w:rPr>
                <w:rFonts w:ascii="Arial" w:hAnsi="Arial" w:cs="Arial"/>
                <w:b/>
                <w:color w:val="FFFFFF" w:themeColor="background1"/>
                <w:sz w:val="22"/>
                <w:szCs w:val="22"/>
              </w:rPr>
              <w:t>Septemb</w:t>
            </w:r>
            <w:r w:rsidRPr="00576660">
              <w:rPr>
                <w:rFonts w:ascii="Arial" w:hAnsi="Arial" w:cs="Arial"/>
                <w:b/>
                <w:color w:val="FFFFFF" w:themeColor="background1"/>
                <w:sz w:val="22"/>
                <w:szCs w:val="22"/>
              </w:rPr>
              <w:t xml:space="preserve">er </w:t>
            </w:r>
            <w:r w:rsidR="00965FE5" w:rsidRPr="00576660">
              <w:rPr>
                <w:rFonts w:ascii="Arial" w:hAnsi="Arial" w:cs="Arial"/>
                <w:b/>
                <w:color w:val="FFFFFF" w:themeColor="background1"/>
                <w:sz w:val="22"/>
                <w:szCs w:val="22"/>
              </w:rPr>
              <w:t>2026</w:t>
            </w:r>
            <w:r w:rsidRPr="00576660">
              <w:rPr>
                <w:rFonts w:ascii="Arial" w:hAnsi="Arial" w:cs="Arial"/>
                <w:color w:val="FFFFFF" w:themeColor="background1"/>
                <w:sz w:val="22"/>
                <w:szCs w:val="22"/>
              </w:rPr>
              <w:t>.</w:t>
            </w:r>
          </w:p>
        </w:tc>
      </w:tr>
      <w:tr w:rsidR="00576660" w:rsidRPr="00576660" w14:paraId="00F1A5EF" w14:textId="77777777" w:rsidTr="00EE33C7">
        <w:trPr>
          <w:trHeight w:val="301"/>
          <w:jc w:val="right"/>
        </w:trPr>
        <w:tc>
          <w:tcPr>
            <w:tcW w:w="4106" w:type="dxa"/>
            <w:shd w:val="clear" w:color="auto" w:fill="00B2A9" w:themeFill="accent3"/>
          </w:tcPr>
          <w:p w14:paraId="74D4DB80" w14:textId="5F6C762F" w:rsidR="00A9461F" w:rsidRPr="00576660" w:rsidRDefault="00A9461F" w:rsidP="006E79AF">
            <w:pPr>
              <w:spacing w:before="100" w:after="100" w:line="240" w:lineRule="auto"/>
              <w:ind w:left="142"/>
              <w:rPr>
                <w:rFonts w:eastAsia="MS PGothic" w:cstheme="minorHAnsi"/>
                <w:color w:val="FFFFFF" w:themeColor="background1"/>
              </w:rPr>
            </w:pPr>
            <w:bookmarkStart w:id="42" w:name="_Hlk209534821"/>
            <w:r w:rsidRPr="00576660">
              <w:rPr>
                <w:rFonts w:ascii="Arial" w:eastAsia="MS PGothic" w:hAnsi="Arial"/>
                <w:b/>
                <w:color w:val="FFFFFF" w:themeColor="background1"/>
              </w:rPr>
              <w:t>General infrastructure and equipment</w:t>
            </w:r>
          </w:p>
        </w:tc>
        <w:tc>
          <w:tcPr>
            <w:tcW w:w="5822" w:type="dxa"/>
            <w:shd w:val="clear" w:color="auto" w:fill="00B2A9" w:themeFill="accent3"/>
          </w:tcPr>
          <w:p w14:paraId="24F5B370" w14:textId="1091C302" w:rsidR="00A9461F" w:rsidRPr="00576660" w:rsidRDefault="00A9461F" w:rsidP="00130F14">
            <w:pPr>
              <w:spacing w:before="100" w:after="100" w:line="240" w:lineRule="auto"/>
              <w:ind w:left="142"/>
              <w:jc w:val="center"/>
              <w:rPr>
                <w:rFonts w:ascii="Arial" w:eastAsia="MS PGothic" w:hAnsi="Arial"/>
                <w:b/>
                <w:color w:val="FFFFFF" w:themeColor="background1"/>
              </w:rPr>
            </w:pPr>
            <w:r w:rsidRPr="00576660">
              <w:rPr>
                <w:rFonts w:ascii="Arial" w:eastAsia="MS PGothic" w:hAnsi="Arial"/>
                <w:b/>
                <w:color w:val="FFFFFF" w:themeColor="background1"/>
              </w:rPr>
              <w:t>Description</w:t>
            </w:r>
          </w:p>
        </w:tc>
      </w:tr>
      <w:tr w:rsidR="00E83F4C" w:rsidRPr="00E51A78" w14:paraId="66212E91" w14:textId="77777777" w:rsidTr="00EE33C7">
        <w:trPr>
          <w:trHeight w:val="301"/>
          <w:jc w:val="right"/>
        </w:trPr>
        <w:tc>
          <w:tcPr>
            <w:tcW w:w="4106" w:type="dxa"/>
          </w:tcPr>
          <w:p w14:paraId="14A190E5" w14:textId="011577CA" w:rsidR="00E83F4C" w:rsidRDefault="00E83F4C" w:rsidP="006E79AF">
            <w:pPr>
              <w:spacing w:before="100" w:after="100" w:line="240" w:lineRule="auto"/>
              <w:ind w:left="142"/>
              <w:rPr>
                <w:rFonts w:eastAsia="MS PGothic" w:cstheme="minorHAnsi"/>
                <w:sz w:val="18"/>
                <w:szCs w:val="18"/>
              </w:rPr>
            </w:pPr>
            <w:r w:rsidRPr="0076535F">
              <w:rPr>
                <w:rFonts w:eastAsia="MS PGothic" w:cstheme="minorHAnsi"/>
                <w:sz w:val="18"/>
                <w:szCs w:val="18"/>
              </w:rPr>
              <w:t>Enclosure</w:t>
            </w:r>
            <w:r w:rsidRPr="00836997">
              <w:rPr>
                <w:rFonts w:eastAsia="MS PGothic" w:cstheme="minorHAnsi"/>
                <w:sz w:val="18"/>
                <w:szCs w:val="18"/>
              </w:rPr>
              <w:t>s</w:t>
            </w:r>
            <w:r w:rsidRPr="0076535F">
              <w:rPr>
                <w:rFonts w:eastAsia="MS PGothic" w:cstheme="minorHAnsi"/>
                <w:sz w:val="18"/>
                <w:szCs w:val="18"/>
              </w:rPr>
              <w:t> </w:t>
            </w:r>
            <w:r w:rsidRPr="00A6290D">
              <w:rPr>
                <w:rFonts w:eastAsia="MS PGothic" w:cstheme="minorHAnsi"/>
                <w:sz w:val="18"/>
                <w:szCs w:val="18"/>
              </w:rPr>
              <w:t>/ Shelter / Aviaries / Reptile terrarium (simple and not advance commercial type)</w:t>
            </w:r>
          </w:p>
          <w:p w14:paraId="6313723A" w14:textId="77777777" w:rsidR="009863FF" w:rsidRDefault="009863FF" w:rsidP="006E79AF">
            <w:pPr>
              <w:spacing w:before="100" w:after="100" w:line="240" w:lineRule="auto"/>
              <w:ind w:left="142"/>
              <w:rPr>
                <w:rFonts w:eastAsia="MS PGothic" w:cstheme="minorHAnsi"/>
                <w:sz w:val="18"/>
                <w:szCs w:val="18"/>
              </w:rPr>
            </w:pPr>
          </w:p>
          <w:p w14:paraId="6ABEC6CA" w14:textId="31B0B8A5" w:rsidR="009863FF" w:rsidRPr="0076535F" w:rsidRDefault="009863FF" w:rsidP="006E79AF">
            <w:pPr>
              <w:spacing w:before="100" w:after="100" w:line="240" w:lineRule="auto"/>
              <w:ind w:left="142"/>
              <w:rPr>
                <w:rFonts w:eastAsia="MS PGothic" w:cstheme="minorHAnsi"/>
                <w:sz w:val="18"/>
                <w:szCs w:val="18"/>
              </w:rPr>
            </w:pPr>
            <w:r w:rsidRPr="0076535F">
              <w:rPr>
                <w:rFonts w:eastAsia="MS PGothic" w:cstheme="minorHAnsi"/>
                <w:sz w:val="18"/>
                <w:szCs w:val="18"/>
              </w:rPr>
              <w:t>Fencing enclosure</w:t>
            </w:r>
            <w:r>
              <w:rPr>
                <w:rFonts w:eastAsia="MS PGothic" w:cstheme="minorHAnsi"/>
                <w:sz w:val="18"/>
                <w:szCs w:val="18"/>
              </w:rPr>
              <w:t>s</w:t>
            </w:r>
            <w:r w:rsidRPr="0076535F">
              <w:rPr>
                <w:rFonts w:eastAsia="MS PGothic" w:cstheme="minorHAnsi"/>
                <w:sz w:val="18"/>
                <w:szCs w:val="18"/>
              </w:rPr>
              <w:t xml:space="preserve"> </w:t>
            </w:r>
            <w:r w:rsidRPr="0076535F" w:rsidDel="002037B8">
              <w:rPr>
                <w:rFonts w:eastAsia="MS PGothic" w:cstheme="minorHAnsi"/>
                <w:sz w:val="18"/>
                <w:szCs w:val="18"/>
              </w:rPr>
              <w:t>(</w:t>
            </w:r>
            <w:r w:rsidRPr="0076535F">
              <w:rPr>
                <w:rFonts w:eastAsia="MS PGothic" w:cstheme="minorHAnsi"/>
                <w:sz w:val="18"/>
                <w:szCs w:val="18"/>
              </w:rPr>
              <w:t>no barbed wire)</w:t>
            </w:r>
            <w:r>
              <w:rPr>
                <w:rFonts w:eastAsia="MS PGothic" w:cstheme="minorHAnsi"/>
                <w:sz w:val="18"/>
                <w:szCs w:val="18"/>
              </w:rPr>
              <w:t xml:space="preserve"> </w:t>
            </w:r>
            <w:r w:rsidR="00063625">
              <w:rPr>
                <w:rFonts w:eastAsia="MS PGothic" w:cstheme="minorHAnsi"/>
                <w:sz w:val="18"/>
                <w:szCs w:val="18"/>
              </w:rPr>
              <w:t>and accessories</w:t>
            </w:r>
          </w:p>
        </w:tc>
        <w:tc>
          <w:tcPr>
            <w:tcW w:w="5822" w:type="dxa"/>
          </w:tcPr>
          <w:p w14:paraId="14CEF781" w14:textId="52164AD3" w:rsidR="00A9461F" w:rsidRPr="00130F14" w:rsidRDefault="00A9461F" w:rsidP="00130F14">
            <w:pPr>
              <w:spacing w:before="20" w:after="20" w:line="240" w:lineRule="auto"/>
              <w:ind w:left="137"/>
              <w:rPr>
                <w:rFonts w:ascii="Aptos" w:hAnsi="Aptos" w:cs="Arial"/>
                <w:color w:val="363534"/>
                <w:sz w:val="18"/>
                <w:szCs w:val="18"/>
                <w:vertAlign w:val="superscript"/>
              </w:rPr>
            </w:pPr>
            <w:r>
              <w:rPr>
                <w:rFonts w:eastAsia="MS PGothic" w:cstheme="minorHAnsi"/>
                <w:sz w:val="18"/>
                <w:szCs w:val="18"/>
              </w:rPr>
              <w:t xml:space="preserve">You must comply with </w:t>
            </w:r>
            <w:r w:rsidR="00130F14" w:rsidRPr="00BD25FF">
              <w:rPr>
                <w:rFonts w:eastAsia="MS PGothic" w:cstheme="minorHAnsi"/>
                <w:b/>
                <w:bCs/>
                <w:sz w:val="18"/>
                <w:szCs w:val="18"/>
              </w:rPr>
              <w:t>Condition 14</w:t>
            </w:r>
            <w:r w:rsidR="00130F14">
              <w:rPr>
                <w:rFonts w:eastAsia="MS PGothic" w:cstheme="minorHAnsi"/>
                <w:sz w:val="18"/>
                <w:szCs w:val="18"/>
              </w:rPr>
              <w:t xml:space="preserve"> of the </w:t>
            </w:r>
            <w:hyperlink r:id="rId46" w:history="1">
              <w:r w:rsidRPr="00BD25FF">
                <w:rPr>
                  <w:rStyle w:val="Hyperlink"/>
                  <w:rFonts w:ascii="Aptos" w:hAnsi="Aptos" w:cs="Arial"/>
                  <w:i/>
                  <w:sz w:val="18"/>
                  <w:szCs w:val="18"/>
                </w:rPr>
                <w:t>Wildlife – Rehabilitation Authorisation Guide: Things you need to know, June 2023</w:t>
              </w:r>
              <w:r w:rsidR="00130F14" w:rsidRPr="00BD25FF">
                <w:rPr>
                  <w:rStyle w:val="Hyperlink"/>
                  <w:rFonts w:ascii="Aptos" w:hAnsi="Aptos" w:cs="Arial"/>
                  <w:i/>
                  <w:sz w:val="18"/>
                  <w:szCs w:val="18"/>
                </w:rPr>
                <w:t>.</w:t>
              </w:r>
            </w:hyperlink>
          </w:p>
          <w:p w14:paraId="478F78FC" w14:textId="3917F7F4" w:rsidR="00E83F4C" w:rsidRPr="0076535F" w:rsidRDefault="003F5FD3" w:rsidP="001E6F2C">
            <w:pPr>
              <w:spacing w:before="100" w:after="100" w:line="240" w:lineRule="auto"/>
              <w:ind w:left="139"/>
              <w:rPr>
                <w:rFonts w:eastAsia="MS PGothic" w:cstheme="minorHAnsi"/>
                <w:sz w:val="18"/>
                <w:szCs w:val="18"/>
              </w:rPr>
            </w:pPr>
            <w:r>
              <w:rPr>
                <w:rFonts w:eastAsia="MS PGothic" w:cstheme="minorHAnsi"/>
                <w:sz w:val="18"/>
                <w:szCs w:val="18"/>
              </w:rPr>
              <w:t>Refer to size of animal, minimum floor area per animal</w:t>
            </w:r>
            <w:r w:rsidR="00BC6829">
              <w:rPr>
                <w:rFonts w:eastAsia="MS PGothic" w:cstheme="minorHAnsi"/>
                <w:sz w:val="18"/>
                <w:szCs w:val="18"/>
              </w:rPr>
              <w:t xml:space="preserve"> and</w:t>
            </w:r>
            <w:r>
              <w:rPr>
                <w:rFonts w:eastAsia="MS PGothic" w:cstheme="minorHAnsi"/>
                <w:sz w:val="18"/>
                <w:szCs w:val="18"/>
              </w:rPr>
              <w:t xml:space="preserve"> minimum height</w:t>
            </w:r>
            <w:r w:rsidR="00BC6829">
              <w:rPr>
                <w:rFonts w:eastAsia="MS PGothic" w:cstheme="minorHAnsi"/>
                <w:sz w:val="18"/>
                <w:szCs w:val="18"/>
              </w:rPr>
              <w:t xml:space="preserve">. For example, minimum height for </w:t>
            </w:r>
            <w:r w:rsidR="001E6F2C">
              <w:rPr>
                <w:rFonts w:eastAsia="MS PGothic" w:cstheme="minorHAnsi"/>
                <w:sz w:val="18"/>
                <w:szCs w:val="18"/>
              </w:rPr>
              <w:t>possum, wallabies, wombats and kangaroo is 200 cm.</w:t>
            </w:r>
          </w:p>
        </w:tc>
      </w:tr>
      <w:tr w:rsidR="00565CFB" w:rsidRPr="00E51A78" w14:paraId="7970CF26" w14:textId="77777777" w:rsidTr="00EE33C7">
        <w:trPr>
          <w:trHeight w:val="301"/>
          <w:jc w:val="right"/>
        </w:trPr>
        <w:tc>
          <w:tcPr>
            <w:tcW w:w="4106" w:type="dxa"/>
          </w:tcPr>
          <w:p w14:paraId="5FC611F2" w14:textId="1B6AC8DD" w:rsidR="00565CFB" w:rsidRPr="0076535F" w:rsidRDefault="00565CFB" w:rsidP="006E79AF">
            <w:pPr>
              <w:spacing w:before="100" w:after="100" w:line="240" w:lineRule="auto"/>
              <w:ind w:left="142"/>
              <w:rPr>
                <w:rFonts w:eastAsia="MS PGothic" w:cstheme="minorHAnsi"/>
                <w:sz w:val="18"/>
                <w:szCs w:val="18"/>
              </w:rPr>
            </w:pPr>
            <w:r>
              <w:rPr>
                <w:rFonts w:eastAsia="MS PGothic" w:cstheme="minorHAnsi"/>
                <w:sz w:val="18"/>
                <w:szCs w:val="18"/>
              </w:rPr>
              <w:t>Brooder</w:t>
            </w:r>
            <w:r w:rsidRPr="00B642F4">
              <w:rPr>
                <w:rFonts w:eastAsia="MS PGothic" w:cstheme="minorHAnsi"/>
                <w:sz w:val="18"/>
                <w:szCs w:val="18"/>
                <w:vertAlign w:val="superscript"/>
              </w:rPr>
              <w:t xml:space="preserve"> </w:t>
            </w:r>
            <w:r>
              <w:rPr>
                <w:rFonts w:eastAsia="MS PGothic" w:cstheme="minorHAnsi"/>
                <w:sz w:val="18"/>
                <w:szCs w:val="18"/>
              </w:rPr>
              <w:t>box or equivalent</w:t>
            </w:r>
            <w:r w:rsidRPr="0076535F">
              <w:rPr>
                <w:rFonts w:eastAsia="MS PGothic" w:cstheme="minorHAnsi"/>
                <w:sz w:val="18"/>
                <w:szCs w:val="18"/>
              </w:rPr>
              <w:t> </w:t>
            </w:r>
          </w:p>
        </w:tc>
        <w:tc>
          <w:tcPr>
            <w:tcW w:w="5822" w:type="dxa"/>
          </w:tcPr>
          <w:p w14:paraId="7BECCA18" w14:textId="77777777" w:rsidR="009A2C59" w:rsidRDefault="00565CFB" w:rsidP="00565CFB">
            <w:pPr>
              <w:spacing w:before="100" w:after="100" w:line="240" w:lineRule="auto"/>
              <w:ind w:left="139"/>
              <w:rPr>
                <w:rFonts w:eastAsia="MS PGothic" w:cstheme="minorHAnsi"/>
                <w:sz w:val="18"/>
                <w:szCs w:val="18"/>
              </w:rPr>
            </w:pPr>
            <w:r w:rsidRPr="00565CFB">
              <w:rPr>
                <w:rFonts w:eastAsia="MS PGothic" w:cstheme="minorHAnsi"/>
                <w:sz w:val="18"/>
                <w:szCs w:val="18"/>
              </w:rPr>
              <w:t>Brooder box or equivalent </w:t>
            </w:r>
            <w:r w:rsidR="009A2C59">
              <w:rPr>
                <w:rFonts w:eastAsia="MS PGothic" w:cstheme="minorHAnsi"/>
                <w:sz w:val="18"/>
                <w:szCs w:val="18"/>
              </w:rPr>
              <w:t xml:space="preserve">is </w:t>
            </w:r>
            <w:r w:rsidRPr="00565CFB">
              <w:rPr>
                <w:rFonts w:eastAsia="MS PGothic" w:cstheme="minorHAnsi"/>
                <w:sz w:val="18"/>
                <w:szCs w:val="18"/>
              </w:rPr>
              <w:t>intended to provide supporting climatic condition for compromised wildlife</w:t>
            </w:r>
            <w:r w:rsidR="009A2C59">
              <w:rPr>
                <w:rFonts w:eastAsia="MS PGothic" w:cstheme="minorHAnsi"/>
                <w:sz w:val="18"/>
                <w:szCs w:val="18"/>
              </w:rPr>
              <w:t>.</w:t>
            </w:r>
          </w:p>
          <w:p w14:paraId="3C27D162" w14:textId="6B72C819" w:rsidR="00A46D37" w:rsidRDefault="00A46D37" w:rsidP="00565CFB">
            <w:pPr>
              <w:spacing w:before="100" w:after="100" w:line="240" w:lineRule="auto"/>
              <w:ind w:left="139"/>
              <w:rPr>
                <w:rFonts w:eastAsia="MS PGothic" w:cstheme="minorHAnsi"/>
                <w:sz w:val="18"/>
                <w:szCs w:val="18"/>
              </w:rPr>
            </w:pPr>
            <w:r w:rsidRPr="00565CFB">
              <w:rPr>
                <w:rFonts w:eastAsia="MS PGothic" w:cstheme="minorHAnsi"/>
                <w:sz w:val="18"/>
                <w:szCs w:val="18"/>
              </w:rPr>
              <w:t xml:space="preserve">Only </w:t>
            </w:r>
            <w:r w:rsidR="009863FF">
              <w:rPr>
                <w:rFonts w:eastAsia="MS PGothic" w:cstheme="minorHAnsi"/>
                <w:sz w:val="18"/>
                <w:szCs w:val="18"/>
              </w:rPr>
              <w:t>one</w:t>
            </w:r>
            <w:r w:rsidRPr="00565CFB">
              <w:rPr>
                <w:rFonts w:eastAsia="MS PGothic" w:cstheme="minorHAnsi"/>
                <w:sz w:val="18"/>
                <w:szCs w:val="18"/>
              </w:rPr>
              <w:t xml:space="preserve"> brooder box or equivalent per applicant</w:t>
            </w:r>
            <w:r>
              <w:rPr>
                <w:rFonts w:eastAsia="MS PGothic" w:cstheme="minorHAnsi"/>
                <w:sz w:val="18"/>
                <w:szCs w:val="18"/>
              </w:rPr>
              <w:t xml:space="preserve"> is allowed. </w:t>
            </w:r>
            <w:r w:rsidR="009863FF">
              <w:rPr>
                <w:rFonts w:eastAsia="MS PGothic" w:cstheme="minorHAnsi"/>
                <w:sz w:val="18"/>
                <w:szCs w:val="18"/>
              </w:rPr>
              <w:t>Y</w:t>
            </w:r>
            <w:r>
              <w:rPr>
                <w:rFonts w:eastAsia="MS PGothic" w:cstheme="minorHAnsi"/>
                <w:sz w:val="18"/>
                <w:szCs w:val="18"/>
              </w:rPr>
              <w:t>ou must provide justification to your needs.</w:t>
            </w:r>
          </w:p>
          <w:p w14:paraId="643FAA30" w14:textId="5469A1D0" w:rsidR="00565CFB" w:rsidRPr="0076535F" w:rsidRDefault="009A2C59" w:rsidP="00063625">
            <w:pPr>
              <w:spacing w:before="100" w:after="100" w:line="240" w:lineRule="auto"/>
              <w:ind w:left="139"/>
              <w:rPr>
                <w:rFonts w:eastAsia="MS PGothic" w:cstheme="minorHAnsi"/>
                <w:sz w:val="18"/>
                <w:szCs w:val="18"/>
              </w:rPr>
            </w:pPr>
            <w:r>
              <w:rPr>
                <w:rFonts w:eastAsia="MS PGothic" w:cstheme="minorHAnsi"/>
                <w:sz w:val="18"/>
                <w:szCs w:val="18"/>
              </w:rPr>
              <w:t>Brooder</w:t>
            </w:r>
            <w:r w:rsidR="00565CFB" w:rsidRPr="00565CFB">
              <w:rPr>
                <w:rFonts w:eastAsia="MS PGothic" w:cstheme="minorHAnsi"/>
                <w:sz w:val="18"/>
                <w:szCs w:val="18"/>
              </w:rPr>
              <w:t xml:space="preserve"> unit</w:t>
            </w:r>
            <w:r w:rsidR="00713D5E">
              <w:rPr>
                <w:rFonts w:eastAsia="MS PGothic" w:cstheme="minorHAnsi"/>
                <w:sz w:val="18"/>
                <w:szCs w:val="18"/>
              </w:rPr>
              <w:t xml:space="preserve"> or</w:t>
            </w:r>
            <w:r w:rsidR="00713D5E" w:rsidRPr="00565CFB">
              <w:rPr>
                <w:rFonts w:eastAsia="MS PGothic" w:cstheme="minorHAnsi"/>
                <w:sz w:val="18"/>
                <w:szCs w:val="18"/>
              </w:rPr>
              <w:t xml:space="preserve"> Intensive Care Units (oxygen concentrator</w:t>
            </w:r>
            <w:r>
              <w:rPr>
                <w:rFonts w:eastAsia="MS PGothic" w:cstheme="minorHAnsi"/>
                <w:sz w:val="18"/>
                <w:szCs w:val="18"/>
              </w:rPr>
              <w:t xml:space="preserve"> that is</w:t>
            </w:r>
            <w:r w:rsidR="00565CFB" w:rsidRPr="00565CFB">
              <w:rPr>
                <w:rFonts w:eastAsia="MS PGothic" w:cstheme="minorHAnsi"/>
                <w:sz w:val="18"/>
                <w:szCs w:val="18"/>
              </w:rPr>
              <w:t xml:space="preserve"> intended to provide oxygenation will not be approved, as this type of intervention requires veterinary oversight and should only occur within wildlife hospitals and advance unit are not eligible) (no Veterinary Grade). </w:t>
            </w:r>
          </w:p>
        </w:tc>
      </w:tr>
      <w:bookmarkEnd w:id="42"/>
      <w:tr w:rsidR="00063625" w:rsidRPr="00E51A78" w14:paraId="2ABAA439" w14:textId="77777777" w:rsidTr="00EE33C7">
        <w:trPr>
          <w:trHeight w:val="301"/>
          <w:jc w:val="right"/>
        </w:trPr>
        <w:tc>
          <w:tcPr>
            <w:tcW w:w="4106" w:type="dxa"/>
            <w:hideMark/>
          </w:tcPr>
          <w:p w14:paraId="47A1BC52" w14:textId="3BF6C038" w:rsidR="00063625" w:rsidRPr="0076535F" w:rsidRDefault="00063625" w:rsidP="006E79AF">
            <w:pPr>
              <w:spacing w:before="100" w:after="100" w:line="240" w:lineRule="auto"/>
              <w:ind w:left="142"/>
              <w:rPr>
                <w:rFonts w:eastAsia="MS PGothic" w:cstheme="minorHAnsi"/>
                <w:sz w:val="18"/>
                <w:szCs w:val="18"/>
              </w:rPr>
            </w:pPr>
            <w:r w:rsidRPr="0076535F">
              <w:rPr>
                <w:rFonts w:eastAsia="MS PGothic" w:cstheme="minorHAnsi"/>
                <w:sz w:val="18"/>
                <w:szCs w:val="18"/>
              </w:rPr>
              <w:t>Rescue equipment</w:t>
            </w:r>
            <w:r>
              <w:rPr>
                <w:rFonts w:eastAsia="MS PGothic" w:cstheme="minorHAnsi"/>
                <w:sz w:val="18"/>
                <w:szCs w:val="18"/>
              </w:rPr>
              <w:t xml:space="preserve"> </w:t>
            </w:r>
            <w:r w:rsidRPr="007D4067">
              <w:rPr>
                <w:rFonts w:eastAsia="MS PGothic" w:cstheme="minorHAnsi"/>
                <w:sz w:val="18"/>
                <w:szCs w:val="18"/>
              </w:rPr>
              <w:t>such as Heat boxes or heat pads; Portable cages / pet packs</w:t>
            </w:r>
            <w:r w:rsidR="00BB61BC" w:rsidRPr="007D4067">
              <w:rPr>
                <w:rFonts w:eastAsia="MS PGothic" w:cstheme="minorHAnsi"/>
                <w:sz w:val="18"/>
                <w:szCs w:val="18"/>
              </w:rPr>
              <w:t>;</w:t>
            </w:r>
            <w:r w:rsidR="00F15DF6" w:rsidRPr="007D4067">
              <w:rPr>
                <w:rFonts w:eastAsia="MS PGothic" w:cstheme="minorHAnsi"/>
                <w:sz w:val="18"/>
                <w:szCs w:val="18"/>
              </w:rPr>
              <w:t xml:space="preserve"> rescue basket, </w:t>
            </w:r>
            <w:r w:rsidR="00055057" w:rsidRPr="007D4067">
              <w:rPr>
                <w:rFonts w:eastAsia="MS PGothic" w:cstheme="minorHAnsi"/>
                <w:sz w:val="18"/>
                <w:szCs w:val="18"/>
              </w:rPr>
              <w:t>hand net, large folding net</w:t>
            </w:r>
            <w:r w:rsidRPr="0076535F">
              <w:rPr>
                <w:rFonts w:eastAsia="MS PGothic" w:cstheme="minorHAnsi"/>
                <w:sz w:val="18"/>
                <w:szCs w:val="18"/>
              </w:rPr>
              <w:t> </w:t>
            </w:r>
          </w:p>
        </w:tc>
        <w:tc>
          <w:tcPr>
            <w:tcW w:w="5822" w:type="dxa"/>
            <w:hideMark/>
          </w:tcPr>
          <w:p w14:paraId="1891C18B" w14:textId="793BF59B" w:rsidR="00063625" w:rsidRPr="0076535F" w:rsidRDefault="00192878" w:rsidP="006E79AF">
            <w:pPr>
              <w:spacing w:before="100" w:after="100" w:line="240" w:lineRule="auto"/>
              <w:ind w:left="139"/>
              <w:rPr>
                <w:rFonts w:eastAsia="MS PGothic" w:cstheme="minorHAnsi"/>
                <w:sz w:val="18"/>
                <w:szCs w:val="18"/>
              </w:rPr>
            </w:pPr>
            <w:r>
              <w:rPr>
                <w:rFonts w:eastAsia="MS PGothic" w:cstheme="minorHAnsi"/>
                <w:sz w:val="18"/>
                <w:szCs w:val="18"/>
              </w:rPr>
              <w:t xml:space="preserve">Basic rescue </w:t>
            </w:r>
            <w:r w:rsidR="004571A1">
              <w:rPr>
                <w:rFonts w:eastAsia="MS PGothic" w:cstheme="minorHAnsi"/>
                <w:sz w:val="18"/>
                <w:szCs w:val="18"/>
              </w:rPr>
              <w:t xml:space="preserve">equipment to assist </w:t>
            </w:r>
            <w:r w:rsidR="001007D7">
              <w:rPr>
                <w:rFonts w:eastAsia="MS PGothic" w:cstheme="minorHAnsi"/>
                <w:sz w:val="18"/>
                <w:szCs w:val="18"/>
              </w:rPr>
              <w:t xml:space="preserve">with </w:t>
            </w:r>
            <w:r w:rsidR="004571A1">
              <w:rPr>
                <w:rFonts w:eastAsia="MS PGothic" w:cstheme="minorHAnsi"/>
                <w:sz w:val="18"/>
                <w:szCs w:val="18"/>
              </w:rPr>
              <w:t>animal rescue</w:t>
            </w:r>
            <w:r w:rsidR="00CF5ED6">
              <w:rPr>
                <w:rFonts w:eastAsia="MS PGothic" w:cstheme="minorHAnsi"/>
                <w:sz w:val="18"/>
                <w:szCs w:val="18"/>
              </w:rPr>
              <w:t xml:space="preserve"> or secure handling of injured</w:t>
            </w:r>
            <w:r w:rsidR="00F72663">
              <w:rPr>
                <w:rFonts w:eastAsia="MS PGothic" w:cstheme="minorHAnsi"/>
                <w:sz w:val="18"/>
                <w:szCs w:val="18"/>
              </w:rPr>
              <w:t>, sick or orphaned</w:t>
            </w:r>
            <w:r w:rsidR="00CF5ED6">
              <w:rPr>
                <w:rFonts w:eastAsia="MS PGothic" w:cstheme="minorHAnsi"/>
                <w:sz w:val="18"/>
                <w:szCs w:val="18"/>
              </w:rPr>
              <w:t xml:space="preserve"> wildlife</w:t>
            </w:r>
            <w:r w:rsidR="00F72663">
              <w:rPr>
                <w:rFonts w:eastAsia="MS PGothic" w:cstheme="minorHAnsi"/>
                <w:sz w:val="18"/>
                <w:szCs w:val="18"/>
              </w:rPr>
              <w:t>.</w:t>
            </w:r>
            <w:r w:rsidR="00BD552A">
              <w:rPr>
                <w:rFonts w:eastAsia="MS PGothic" w:cstheme="minorHAnsi"/>
                <w:sz w:val="18"/>
                <w:szCs w:val="18"/>
              </w:rPr>
              <w:t xml:space="preserve"> </w:t>
            </w:r>
            <w:r w:rsidR="00196B31">
              <w:rPr>
                <w:rFonts w:eastAsia="MS PGothic" w:cstheme="minorHAnsi"/>
                <w:sz w:val="18"/>
                <w:szCs w:val="18"/>
              </w:rPr>
              <w:t>This is</w:t>
            </w:r>
            <w:r w:rsidR="005139D5">
              <w:rPr>
                <w:rFonts w:eastAsia="MS PGothic" w:cstheme="minorHAnsi"/>
                <w:sz w:val="18"/>
                <w:szCs w:val="18"/>
              </w:rPr>
              <w:t xml:space="preserve"> </w:t>
            </w:r>
            <w:r w:rsidR="006546C0">
              <w:rPr>
                <w:rFonts w:eastAsia="MS PGothic" w:cstheme="minorHAnsi"/>
                <w:sz w:val="18"/>
                <w:szCs w:val="18"/>
              </w:rPr>
              <w:t xml:space="preserve">to minimise stress </w:t>
            </w:r>
            <w:r w:rsidR="005139D5">
              <w:rPr>
                <w:rFonts w:eastAsia="MS PGothic" w:cstheme="minorHAnsi"/>
                <w:sz w:val="18"/>
                <w:szCs w:val="18"/>
              </w:rPr>
              <w:t xml:space="preserve">to the wildlife </w:t>
            </w:r>
            <w:r w:rsidR="006546C0">
              <w:rPr>
                <w:rFonts w:eastAsia="MS PGothic" w:cstheme="minorHAnsi"/>
                <w:sz w:val="18"/>
                <w:szCs w:val="18"/>
              </w:rPr>
              <w:t>and</w:t>
            </w:r>
            <w:r w:rsidR="001007D7">
              <w:rPr>
                <w:rFonts w:eastAsia="MS PGothic" w:cstheme="minorHAnsi"/>
                <w:sz w:val="18"/>
                <w:szCs w:val="18"/>
              </w:rPr>
              <w:t xml:space="preserve"> </w:t>
            </w:r>
            <w:r w:rsidR="00F66486">
              <w:rPr>
                <w:rFonts w:eastAsia="MS PGothic" w:cstheme="minorHAnsi"/>
                <w:sz w:val="18"/>
                <w:szCs w:val="18"/>
              </w:rPr>
              <w:t>safe</w:t>
            </w:r>
            <w:r w:rsidR="00CF5ED6">
              <w:rPr>
                <w:rFonts w:eastAsia="MS PGothic" w:cstheme="minorHAnsi"/>
                <w:sz w:val="18"/>
                <w:szCs w:val="18"/>
              </w:rPr>
              <w:t>ly</w:t>
            </w:r>
            <w:r w:rsidR="00F66486">
              <w:rPr>
                <w:rFonts w:eastAsia="MS PGothic" w:cstheme="minorHAnsi"/>
                <w:sz w:val="18"/>
                <w:szCs w:val="18"/>
              </w:rPr>
              <w:t xml:space="preserve"> </w:t>
            </w:r>
            <w:r w:rsidR="004571A1">
              <w:rPr>
                <w:rFonts w:eastAsia="MS PGothic" w:cstheme="minorHAnsi"/>
                <w:sz w:val="18"/>
                <w:szCs w:val="18"/>
              </w:rPr>
              <w:t xml:space="preserve">transport </w:t>
            </w:r>
            <w:r w:rsidR="00CF5ED6">
              <w:rPr>
                <w:rFonts w:eastAsia="MS PGothic" w:cstheme="minorHAnsi"/>
                <w:sz w:val="18"/>
                <w:szCs w:val="18"/>
              </w:rPr>
              <w:t>animal to</w:t>
            </w:r>
            <w:r w:rsidR="0065700B">
              <w:rPr>
                <w:rFonts w:eastAsia="MS PGothic" w:cstheme="minorHAnsi"/>
                <w:sz w:val="18"/>
                <w:szCs w:val="18"/>
              </w:rPr>
              <w:t xml:space="preserve"> the nearest</w:t>
            </w:r>
            <w:r w:rsidR="00CF5ED6">
              <w:rPr>
                <w:rFonts w:eastAsia="MS PGothic" w:cstheme="minorHAnsi"/>
                <w:sz w:val="18"/>
                <w:szCs w:val="18"/>
              </w:rPr>
              <w:t xml:space="preserve"> Vet </w:t>
            </w:r>
            <w:r w:rsidR="0074585F">
              <w:rPr>
                <w:rFonts w:eastAsia="MS PGothic" w:cstheme="minorHAnsi"/>
                <w:sz w:val="18"/>
                <w:szCs w:val="18"/>
              </w:rPr>
              <w:t xml:space="preserve">clinic </w:t>
            </w:r>
            <w:r w:rsidR="0065700B">
              <w:rPr>
                <w:rFonts w:eastAsia="MS PGothic" w:cstheme="minorHAnsi"/>
                <w:sz w:val="18"/>
                <w:szCs w:val="18"/>
              </w:rPr>
              <w:t>for b</w:t>
            </w:r>
            <w:r w:rsidR="009C336A">
              <w:rPr>
                <w:rFonts w:eastAsia="MS PGothic" w:cstheme="minorHAnsi"/>
                <w:sz w:val="18"/>
                <w:szCs w:val="18"/>
              </w:rPr>
              <w:t xml:space="preserve">est possible care and attention </w:t>
            </w:r>
            <w:r w:rsidR="00CF5ED6">
              <w:rPr>
                <w:rFonts w:eastAsia="MS PGothic" w:cstheme="minorHAnsi"/>
                <w:sz w:val="18"/>
                <w:szCs w:val="18"/>
              </w:rPr>
              <w:t xml:space="preserve">or </w:t>
            </w:r>
            <w:r w:rsidR="0074585F">
              <w:rPr>
                <w:rFonts w:eastAsia="MS PGothic" w:cstheme="minorHAnsi"/>
                <w:sz w:val="18"/>
                <w:szCs w:val="18"/>
              </w:rPr>
              <w:t xml:space="preserve">into </w:t>
            </w:r>
            <w:r w:rsidR="009C336A">
              <w:rPr>
                <w:rFonts w:eastAsia="MS PGothic" w:cstheme="minorHAnsi"/>
                <w:sz w:val="18"/>
                <w:szCs w:val="18"/>
              </w:rPr>
              <w:t>shelter</w:t>
            </w:r>
            <w:r w:rsidR="001007D7">
              <w:rPr>
                <w:rFonts w:eastAsia="MS PGothic" w:cstheme="minorHAnsi"/>
                <w:sz w:val="18"/>
                <w:szCs w:val="18"/>
              </w:rPr>
              <w:t>.</w:t>
            </w:r>
          </w:p>
        </w:tc>
      </w:tr>
      <w:tr w:rsidR="00576660" w:rsidRPr="00E51A78" w14:paraId="4C6CC34B" w14:textId="77777777" w:rsidTr="00EE33C7">
        <w:trPr>
          <w:trHeight w:val="301"/>
          <w:jc w:val="right"/>
        </w:trPr>
        <w:tc>
          <w:tcPr>
            <w:tcW w:w="4106" w:type="dxa"/>
            <w:hideMark/>
          </w:tcPr>
          <w:p w14:paraId="553AF76C" w14:textId="1C9D7179" w:rsidR="00576660" w:rsidRPr="0076535F" w:rsidRDefault="00576660" w:rsidP="00DF4E10">
            <w:pPr>
              <w:spacing w:before="100" w:after="100" w:line="240" w:lineRule="auto"/>
              <w:ind w:left="142" w:right="136"/>
              <w:rPr>
                <w:rFonts w:eastAsia="MS PGothic" w:cstheme="minorHAnsi"/>
                <w:sz w:val="18"/>
                <w:szCs w:val="18"/>
              </w:rPr>
            </w:pPr>
            <w:r w:rsidRPr="0076535F">
              <w:rPr>
                <w:rFonts w:eastAsia="MS PGothic" w:cstheme="minorHAnsi"/>
                <w:sz w:val="18"/>
                <w:szCs w:val="18"/>
              </w:rPr>
              <w:t>Water tanks, pond</w:t>
            </w:r>
            <w:r>
              <w:rPr>
                <w:rFonts w:eastAsia="MS PGothic" w:cstheme="minorHAnsi"/>
                <w:sz w:val="18"/>
                <w:szCs w:val="18"/>
              </w:rPr>
              <w:t>s (simple filters</w:t>
            </w:r>
            <w:r w:rsidR="00672B56">
              <w:rPr>
                <w:rFonts w:eastAsia="MS PGothic" w:cstheme="minorHAnsi"/>
                <w:sz w:val="18"/>
                <w:szCs w:val="18"/>
              </w:rPr>
              <w:t>)</w:t>
            </w:r>
            <w:r w:rsidRPr="00CD55D4">
              <w:rPr>
                <w:rFonts w:eastAsia="MS PGothic" w:cstheme="minorHAnsi"/>
                <w:sz w:val="18"/>
                <w:szCs w:val="18"/>
                <w:highlight w:val="yellow"/>
              </w:rPr>
              <w:t xml:space="preserve"> </w:t>
            </w:r>
          </w:p>
        </w:tc>
        <w:tc>
          <w:tcPr>
            <w:tcW w:w="5822" w:type="dxa"/>
            <w:hideMark/>
          </w:tcPr>
          <w:p w14:paraId="00F4DA71" w14:textId="511FAF6D" w:rsidR="00576660" w:rsidRPr="0076535F" w:rsidRDefault="009C336A" w:rsidP="006E79AF">
            <w:pPr>
              <w:spacing w:before="100" w:after="100" w:line="240" w:lineRule="auto"/>
              <w:ind w:left="139" w:right="144"/>
              <w:rPr>
                <w:rFonts w:eastAsia="MS PGothic" w:cstheme="minorHAnsi"/>
                <w:sz w:val="18"/>
                <w:szCs w:val="18"/>
              </w:rPr>
            </w:pPr>
            <w:r w:rsidRPr="00770F7B">
              <w:rPr>
                <w:rFonts w:eastAsia="MS PGothic" w:cstheme="minorHAnsi"/>
                <w:sz w:val="18"/>
                <w:szCs w:val="18"/>
              </w:rPr>
              <w:t xml:space="preserve">These </w:t>
            </w:r>
            <w:r w:rsidR="008D2457" w:rsidRPr="00770F7B">
              <w:rPr>
                <w:rFonts w:eastAsia="MS PGothic" w:cstheme="minorHAnsi"/>
                <w:sz w:val="18"/>
                <w:szCs w:val="18"/>
              </w:rPr>
              <w:t>equipment or facilities</w:t>
            </w:r>
            <w:r w:rsidR="00770F7B" w:rsidRPr="00770F7B">
              <w:rPr>
                <w:rFonts w:eastAsia="MS PGothic" w:cstheme="minorHAnsi"/>
                <w:sz w:val="18"/>
                <w:szCs w:val="18"/>
              </w:rPr>
              <w:t xml:space="preserve"> </w:t>
            </w:r>
            <w:r w:rsidR="007D4067">
              <w:rPr>
                <w:rFonts w:eastAsia="MS PGothic" w:cstheme="minorHAnsi"/>
                <w:sz w:val="18"/>
                <w:szCs w:val="18"/>
              </w:rPr>
              <w:t>are</w:t>
            </w:r>
            <w:r w:rsidR="00770F7B" w:rsidRPr="00770F7B">
              <w:rPr>
                <w:rFonts w:eastAsia="MS PGothic" w:cstheme="minorHAnsi"/>
                <w:sz w:val="18"/>
                <w:szCs w:val="18"/>
              </w:rPr>
              <w:t xml:space="preserve"> to</w:t>
            </w:r>
            <w:r w:rsidR="008D2457" w:rsidRPr="00770F7B">
              <w:rPr>
                <w:rFonts w:eastAsia="MS PGothic" w:cstheme="minorHAnsi"/>
                <w:sz w:val="18"/>
                <w:szCs w:val="18"/>
              </w:rPr>
              <w:t xml:space="preserve"> provide basic care</w:t>
            </w:r>
            <w:r w:rsidR="00770F7B" w:rsidRPr="00770F7B">
              <w:rPr>
                <w:rFonts w:eastAsia="MS PGothic" w:cstheme="minorHAnsi"/>
                <w:sz w:val="18"/>
                <w:szCs w:val="18"/>
              </w:rPr>
              <w:t xml:space="preserve"> to assist in the rehabilitation of wildlife</w:t>
            </w:r>
            <w:r w:rsidR="00A2042A">
              <w:rPr>
                <w:rFonts w:eastAsia="MS PGothic" w:cstheme="minorHAnsi"/>
                <w:sz w:val="18"/>
                <w:szCs w:val="18"/>
              </w:rPr>
              <w:t>.</w:t>
            </w:r>
            <w:r w:rsidR="002C2C54">
              <w:rPr>
                <w:rFonts w:eastAsia="MS PGothic" w:cstheme="minorHAnsi"/>
                <w:sz w:val="18"/>
                <w:szCs w:val="18"/>
              </w:rPr>
              <w:t xml:space="preserve"> Pond water needs to be managed appropriately for animal health and biosecurity.</w:t>
            </w:r>
          </w:p>
        </w:tc>
      </w:tr>
      <w:tr w:rsidR="00576660" w:rsidRPr="00E51A78" w14:paraId="3EA3EC51" w14:textId="77777777" w:rsidTr="00EE33C7">
        <w:trPr>
          <w:trHeight w:val="301"/>
          <w:jc w:val="right"/>
        </w:trPr>
        <w:tc>
          <w:tcPr>
            <w:tcW w:w="4106" w:type="dxa"/>
            <w:hideMark/>
          </w:tcPr>
          <w:p w14:paraId="2B178DBD" w14:textId="77777777" w:rsidR="00576660" w:rsidRDefault="00576660" w:rsidP="00DF4E10">
            <w:pPr>
              <w:spacing w:before="100" w:after="100" w:line="240" w:lineRule="auto"/>
              <w:ind w:left="142" w:right="136"/>
              <w:rPr>
                <w:rFonts w:eastAsia="MS PGothic" w:cstheme="minorHAnsi"/>
                <w:sz w:val="18"/>
                <w:szCs w:val="18"/>
              </w:rPr>
            </w:pPr>
            <w:r w:rsidRPr="006A713D">
              <w:rPr>
                <w:rFonts w:eastAsia="MS PGothic" w:cstheme="minorHAnsi"/>
                <w:sz w:val="18"/>
                <w:szCs w:val="18"/>
              </w:rPr>
              <w:t xml:space="preserve">Prunner / trimmers capped at </w:t>
            </w:r>
            <w:r w:rsidRPr="003033B8">
              <w:rPr>
                <w:rFonts w:eastAsia="MS PGothic" w:cstheme="minorHAnsi"/>
                <w:sz w:val="18"/>
                <w:szCs w:val="18"/>
              </w:rPr>
              <w:t>$300</w:t>
            </w:r>
          </w:p>
          <w:p w14:paraId="038CEE77" w14:textId="04DF5695" w:rsidR="002629BE" w:rsidRPr="0076535F" w:rsidRDefault="002629BE" w:rsidP="00DF4E10">
            <w:pPr>
              <w:spacing w:before="100" w:after="100" w:line="240" w:lineRule="auto"/>
              <w:ind w:left="142" w:right="136"/>
              <w:rPr>
                <w:rFonts w:eastAsia="MS PGothic" w:cstheme="minorHAnsi"/>
                <w:sz w:val="18"/>
                <w:szCs w:val="18"/>
              </w:rPr>
            </w:pPr>
            <w:r w:rsidRPr="77193CEA">
              <w:rPr>
                <w:rFonts w:eastAsia="MS PGothic" w:cstheme="minorBidi"/>
                <w:sz w:val="18"/>
                <w:szCs w:val="18"/>
              </w:rPr>
              <w:t xml:space="preserve">Weighing scale </w:t>
            </w:r>
            <w:r w:rsidRPr="00130D52">
              <w:rPr>
                <w:rFonts w:eastAsia="MS PGothic" w:cstheme="minorBidi"/>
                <w:sz w:val="18"/>
                <w:szCs w:val="18"/>
              </w:rPr>
              <w:t>(</w:t>
            </w:r>
            <w:r w:rsidRPr="006A713D">
              <w:rPr>
                <w:rFonts w:eastAsia="MS PGothic" w:cstheme="minorBidi"/>
                <w:sz w:val="18"/>
                <w:szCs w:val="18"/>
              </w:rPr>
              <w:t>reasonably priced)</w:t>
            </w:r>
          </w:p>
        </w:tc>
        <w:tc>
          <w:tcPr>
            <w:tcW w:w="5822" w:type="dxa"/>
            <w:hideMark/>
          </w:tcPr>
          <w:p w14:paraId="07647825" w14:textId="77777777" w:rsidR="00576660" w:rsidRDefault="00966222" w:rsidP="006E79AF">
            <w:pPr>
              <w:spacing w:before="100" w:after="100" w:line="240" w:lineRule="auto"/>
              <w:ind w:left="139" w:right="144"/>
              <w:rPr>
                <w:rFonts w:eastAsia="MS PGothic" w:cstheme="minorHAnsi"/>
                <w:sz w:val="18"/>
                <w:szCs w:val="18"/>
              </w:rPr>
            </w:pPr>
            <w:r>
              <w:rPr>
                <w:rFonts w:eastAsia="MS PGothic" w:cstheme="minorHAnsi"/>
                <w:sz w:val="18"/>
                <w:szCs w:val="18"/>
              </w:rPr>
              <w:t xml:space="preserve">To collect </w:t>
            </w:r>
            <w:r w:rsidR="005B1E11">
              <w:rPr>
                <w:rFonts w:eastAsia="MS PGothic" w:cstheme="minorHAnsi"/>
                <w:sz w:val="18"/>
                <w:szCs w:val="18"/>
              </w:rPr>
              <w:t>necessary browse for animal under care.</w:t>
            </w:r>
            <w:r>
              <w:rPr>
                <w:rFonts w:eastAsia="MS PGothic" w:cstheme="minorHAnsi"/>
                <w:sz w:val="18"/>
                <w:szCs w:val="18"/>
              </w:rPr>
              <w:t xml:space="preserve"> </w:t>
            </w:r>
          </w:p>
          <w:p w14:paraId="64C397D0" w14:textId="4D69920C" w:rsidR="002629BE" w:rsidRPr="0076535F" w:rsidRDefault="00416B96" w:rsidP="006E79AF">
            <w:pPr>
              <w:spacing w:before="100" w:after="100" w:line="240" w:lineRule="auto"/>
              <w:ind w:left="139" w:right="144"/>
              <w:rPr>
                <w:rFonts w:eastAsia="MS PGothic" w:cstheme="minorHAnsi"/>
                <w:sz w:val="18"/>
                <w:szCs w:val="18"/>
              </w:rPr>
            </w:pPr>
            <w:r>
              <w:rPr>
                <w:rFonts w:eastAsia="MS PGothic" w:cstheme="minorHAnsi"/>
                <w:sz w:val="18"/>
                <w:szCs w:val="18"/>
              </w:rPr>
              <w:t>To accurate measure and allocate appropriate serving for animal under care to</w:t>
            </w:r>
            <w:r w:rsidR="005F3A90">
              <w:rPr>
                <w:rFonts w:eastAsia="MS PGothic" w:cstheme="minorHAnsi"/>
                <w:sz w:val="18"/>
                <w:szCs w:val="18"/>
              </w:rPr>
              <w:t xml:space="preserve"> optimise nutrition and</w:t>
            </w:r>
            <w:r>
              <w:rPr>
                <w:rFonts w:eastAsia="MS PGothic" w:cstheme="minorHAnsi"/>
                <w:sz w:val="18"/>
                <w:szCs w:val="18"/>
              </w:rPr>
              <w:t xml:space="preserve"> </w:t>
            </w:r>
            <w:r w:rsidR="00105E05">
              <w:rPr>
                <w:rFonts w:eastAsia="MS PGothic" w:cstheme="minorHAnsi"/>
                <w:sz w:val="18"/>
                <w:szCs w:val="18"/>
              </w:rPr>
              <w:t>minimum waste.</w:t>
            </w:r>
          </w:p>
        </w:tc>
      </w:tr>
      <w:tr w:rsidR="00576660" w:rsidRPr="00E51A78" w14:paraId="10B7B3BA" w14:textId="77777777" w:rsidTr="00EE33C7">
        <w:trPr>
          <w:trHeight w:val="301"/>
          <w:jc w:val="right"/>
        </w:trPr>
        <w:tc>
          <w:tcPr>
            <w:tcW w:w="4106" w:type="dxa"/>
          </w:tcPr>
          <w:p w14:paraId="64E28507" w14:textId="2D2D7162" w:rsidR="00576660" w:rsidRDefault="00576660" w:rsidP="00576660">
            <w:pPr>
              <w:spacing w:before="100" w:after="100" w:line="240" w:lineRule="auto"/>
              <w:ind w:left="138"/>
              <w:rPr>
                <w:rFonts w:eastAsia="MS PGothic" w:cstheme="minorHAnsi"/>
                <w:sz w:val="18"/>
                <w:szCs w:val="18"/>
                <w:vertAlign w:val="superscript"/>
              </w:rPr>
            </w:pPr>
            <w:r w:rsidRPr="0076535F">
              <w:rPr>
                <w:rFonts w:eastAsia="MS PGothic" w:cstheme="minorHAnsi"/>
                <w:sz w:val="18"/>
                <w:szCs w:val="18"/>
              </w:rPr>
              <w:t>Spotlights (hand-held only) </w:t>
            </w:r>
            <w:r w:rsidRPr="77193CEA">
              <w:rPr>
                <w:rFonts w:eastAsia="MS PGothic" w:cstheme="minorBidi"/>
                <w:sz w:val="18"/>
                <w:szCs w:val="18"/>
              </w:rPr>
              <w:t xml:space="preserve"> </w:t>
            </w:r>
          </w:p>
          <w:p w14:paraId="61163907" w14:textId="77777777" w:rsidR="00576660" w:rsidRDefault="00576660" w:rsidP="00576660">
            <w:pPr>
              <w:spacing w:before="100" w:after="100" w:line="240" w:lineRule="auto"/>
              <w:ind w:left="138"/>
              <w:rPr>
                <w:rFonts w:eastAsia="MS PGothic" w:cstheme="minorHAnsi"/>
                <w:sz w:val="18"/>
                <w:szCs w:val="18"/>
              </w:rPr>
            </w:pPr>
            <w:r w:rsidRPr="0076535F">
              <w:rPr>
                <w:rFonts w:eastAsia="MS PGothic" w:cstheme="minorHAnsi"/>
                <w:sz w:val="18"/>
                <w:szCs w:val="18"/>
              </w:rPr>
              <w:t>Binoculars / monocular (up to $300) </w:t>
            </w:r>
          </w:p>
          <w:p w14:paraId="664AD64C" w14:textId="2F40FB99" w:rsidR="00576660" w:rsidRPr="006A713D" w:rsidRDefault="00576660" w:rsidP="00576660">
            <w:pPr>
              <w:spacing w:before="100" w:after="100" w:line="240" w:lineRule="auto"/>
              <w:ind w:left="142" w:right="136"/>
              <w:rPr>
                <w:rFonts w:eastAsia="MS PGothic" w:cstheme="minorHAnsi"/>
                <w:sz w:val="18"/>
                <w:szCs w:val="18"/>
              </w:rPr>
            </w:pPr>
            <w:r>
              <w:rPr>
                <w:rFonts w:eastAsia="MS PGothic" w:cstheme="minorBidi"/>
                <w:sz w:val="18"/>
                <w:szCs w:val="18"/>
              </w:rPr>
              <w:t>GPS</w:t>
            </w:r>
            <w:r w:rsidR="00E54208" w:rsidRPr="0076535F">
              <w:rPr>
                <w:rFonts w:eastAsia="MS PGothic" w:cstheme="minorHAnsi"/>
                <w:sz w:val="18"/>
                <w:szCs w:val="18"/>
                <w:vertAlign w:val="superscript"/>
              </w:rPr>
              <w:t>2</w:t>
            </w:r>
            <w:r w:rsidR="00E54208" w:rsidRPr="77193CEA" w:rsidDel="00B2143C">
              <w:rPr>
                <w:rFonts w:eastAsia="MS PGothic" w:cstheme="minorBidi"/>
                <w:sz w:val="18"/>
                <w:szCs w:val="18"/>
              </w:rPr>
              <w:t xml:space="preserve"> </w:t>
            </w:r>
            <w:r w:rsidRPr="77193CEA" w:rsidDel="00B2143C">
              <w:rPr>
                <w:rFonts w:eastAsia="MS PGothic" w:cstheme="minorBidi"/>
                <w:sz w:val="18"/>
                <w:szCs w:val="18"/>
              </w:rPr>
              <w:t>(up to $300)</w:t>
            </w:r>
          </w:p>
        </w:tc>
        <w:tc>
          <w:tcPr>
            <w:tcW w:w="5822" w:type="dxa"/>
          </w:tcPr>
          <w:p w14:paraId="5E99A0A4" w14:textId="6614BE48" w:rsidR="00473C6D" w:rsidRDefault="00D302D5" w:rsidP="00E54208">
            <w:pPr>
              <w:spacing w:before="100" w:after="100" w:line="240" w:lineRule="auto"/>
              <w:ind w:left="139" w:right="144"/>
              <w:rPr>
                <w:rFonts w:eastAsia="MS PGothic" w:cstheme="minorHAnsi"/>
                <w:sz w:val="18"/>
                <w:szCs w:val="18"/>
              </w:rPr>
            </w:pPr>
            <w:r>
              <w:rPr>
                <w:rFonts w:eastAsia="MS PGothic" w:cstheme="minorHAnsi"/>
                <w:sz w:val="18"/>
                <w:szCs w:val="18"/>
              </w:rPr>
              <w:t xml:space="preserve">Spotlights and binoculars </w:t>
            </w:r>
            <w:r w:rsidR="000A271A">
              <w:rPr>
                <w:rFonts w:eastAsia="MS PGothic" w:cstheme="minorHAnsi"/>
                <w:sz w:val="18"/>
                <w:szCs w:val="18"/>
              </w:rPr>
              <w:t xml:space="preserve">are </w:t>
            </w:r>
            <w:r w:rsidR="00E51BC2">
              <w:rPr>
                <w:rFonts w:eastAsia="MS PGothic" w:cstheme="minorHAnsi"/>
                <w:sz w:val="18"/>
                <w:szCs w:val="18"/>
              </w:rPr>
              <w:t xml:space="preserve">to assist with rescuing and </w:t>
            </w:r>
            <w:r w:rsidR="0062109B">
              <w:rPr>
                <w:rFonts w:eastAsia="MS PGothic" w:cstheme="minorHAnsi"/>
                <w:sz w:val="18"/>
                <w:szCs w:val="18"/>
              </w:rPr>
              <w:t xml:space="preserve">assisting </w:t>
            </w:r>
            <w:r w:rsidR="000A271A">
              <w:rPr>
                <w:rFonts w:eastAsia="MS PGothic" w:cstheme="minorHAnsi"/>
                <w:sz w:val="18"/>
                <w:szCs w:val="18"/>
              </w:rPr>
              <w:t>in</w:t>
            </w:r>
            <w:r w:rsidR="0062109B">
              <w:rPr>
                <w:rFonts w:eastAsia="MS PGothic" w:cstheme="minorHAnsi"/>
                <w:sz w:val="18"/>
                <w:szCs w:val="18"/>
              </w:rPr>
              <w:t xml:space="preserve"> </w:t>
            </w:r>
            <w:r w:rsidR="00056AF7">
              <w:rPr>
                <w:rFonts w:eastAsia="MS PGothic" w:cstheme="minorHAnsi"/>
                <w:sz w:val="18"/>
                <w:szCs w:val="18"/>
              </w:rPr>
              <w:t>spotting</w:t>
            </w:r>
            <w:r w:rsidR="0062109B">
              <w:rPr>
                <w:rFonts w:eastAsia="MS PGothic" w:cstheme="minorHAnsi"/>
                <w:sz w:val="18"/>
                <w:szCs w:val="18"/>
              </w:rPr>
              <w:t xml:space="preserve"> potential </w:t>
            </w:r>
            <w:r w:rsidR="00056AF7">
              <w:rPr>
                <w:rFonts w:eastAsia="MS PGothic" w:cstheme="minorHAnsi"/>
                <w:sz w:val="18"/>
                <w:szCs w:val="18"/>
              </w:rPr>
              <w:t>hazards or difficult terrain during rescuing</w:t>
            </w:r>
            <w:r w:rsidR="000A271A">
              <w:rPr>
                <w:rFonts w:eastAsia="MS PGothic" w:cstheme="minorHAnsi"/>
                <w:sz w:val="18"/>
                <w:szCs w:val="18"/>
              </w:rPr>
              <w:t xml:space="preserve">. </w:t>
            </w:r>
          </w:p>
          <w:p w14:paraId="186CD6D1" w14:textId="0E679267" w:rsidR="00E54208" w:rsidRPr="00E54208" w:rsidRDefault="00E54208" w:rsidP="00E54208">
            <w:pPr>
              <w:spacing w:before="100" w:after="100" w:line="240" w:lineRule="auto"/>
              <w:ind w:left="139" w:right="144"/>
              <w:rPr>
                <w:rFonts w:eastAsia="MS PGothic" w:cstheme="minorHAnsi"/>
                <w:sz w:val="18"/>
                <w:szCs w:val="18"/>
              </w:rPr>
            </w:pPr>
            <w:r w:rsidRPr="00E54208">
              <w:rPr>
                <w:rFonts w:eastAsia="MS PGothic" w:cstheme="minorHAnsi"/>
                <w:sz w:val="18"/>
                <w:szCs w:val="18"/>
              </w:rPr>
              <w:t xml:space="preserve">Wildlife tracking research permit is required if </w:t>
            </w:r>
            <w:r w:rsidR="00066679">
              <w:rPr>
                <w:rFonts w:eastAsia="MS PGothic" w:cstheme="minorHAnsi"/>
                <w:sz w:val="18"/>
                <w:szCs w:val="18"/>
              </w:rPr>
              <w:t xml:space="preserve">GPS is requested </w:t>
            </w:r>
            <w:r w:rsidR="007D0739">
              <w:rPr>
                <w:rFonts w:eastAsia="MS PGothic" w:cstheme="minorHAnsi"/>
                <w:sz w:val="18"/>
                <w:szCs w:val="18"/>
              </w:rPr>
              <w:t>to</w:t>
            </w:r>
            <w:r w:rsidRPr="00E54208">
              <w:rPr>
                <w:rFonts w:eastAsia="MS PGothic" w:cstheme="minorHAnsi"/>
                <w:sz w:val="18"/>
                <w:szCs w:val="18"/>
              </w:rPr>
              <w:t xml:space="preserve"> track animals. </w:t>
            </w:r>
          </w:p>
          <w:p w14:paraId="498BBBFD" w14:textId="728E0AFD" w:rsidR="00576660" w:rsidRPr="77193CEA" w:rsidRDefault="00473C6D" w:rsidP="006E79AF">
            <w:pPr>
              <w:spacing w:before="100" w:after="100" w:line="240" w:lineRule="auto"/>
              <w:ind w:left="139" w:right="144"/>
              <w:rPr>
                <w:rFonts w:eastAsia="MS PGothic" w:cstheme="minorBidi"/>
                <w:sz w:val="18"/>
                <w:szCs w:val="18"/>
              </w:rPr>
            </w:pPr>
            <w:r>
              <w:rPr>
                <w:rFonts w:eastAsia="MS PGothic" w:cstheme="minorBidi"/>
                <w:sz w:val="18"/>
                <w:szCs w:val="18"/>
              </w:rPr>
              <w:t>Ensure the items</w:t>
            </w:r>
            <w:r w:rsidR="009A162E">
              <w:rPr>
                <w:rFonts w:eastAsia="MS PGothic" w:cstheme="minorBidi"/>
                <w:sz w:val="18"/>
                <w:szCs w:val="18"/>
              </w:rPr>
              <w:t xml:space="preserve"> requested</w:t>
            </w:r>
            <w:r>
              <w:rPr>
                <w:rFonts w:eastAsia="MS PGothic" w:cstheme="minorBidi"/>
                <w:sz w:val="18"/>
                <w:szCs w:val="18"/>
              </w:rPr>
              <w:t xml:space="preserve"> align with </w:t>
            </w:r>
            <w:r w:rsidR="009A162E">
              <w:rPr>
                <w:rFonts w:eastAsia="MS PGothic" w:cstheme="minorBidi"/>
                <w:sz w:val="18"/>
                <w:szCs w:val="18"/>
              </w:rPr>
              <w:t xml:space="preserve">the purpose of </w:t>
            </w:r>
            <w:r>
              <w:rPr>
                <w:rFonts w:eastAsia="MS PGothic" w:cstheme="minorBidi"/>
                <w:sz w:val="18"/>
                <w:szCs w:val="18"/>
              </w:rPr>
              <w:t>your authorisation</w:t>
            </w:r>
            <w:r w:rsidR="009A162E">
              <w:rPr>
                <w:rFonts w:eastAsia="MS PGothic" w:cstheme="minorBidi"/>
                <w:sz w:val="18"/>
                <w:szCs w:val="18"/>
              </w:rPr>
              <w:t>.</w:t>
            </w:r>
          </w:p>
        </w:tc>
      </w:tr>
      <w:tr w:rsidR="00576660" w:rsidRPr="00E51A78" w14:paraId="54BB5895" w14:textId="77777777" w:rsidTr="00EE33C7">
        <w:trPr>
          <w:trHeight w:val="301"/>
          <w:jc w:val="right"/>
        </w:trPr>
        <w:tc>
          <w:tcPr>
            <w:tcW w:w="4106" w:type="dxa"/>
          </w:tcPr>
          <w:p w14:paraId="569BF1C7" w14:textId="6F2C352F" w:rsidR="00576660" w:rsidRPr="77193CEA" w:rsidRDefault="00576660" w:rsidP="00576660">
            <w:pPr>
              <w:spacing w:before="100" w:after="100" w:line="240" w:lineRule="auto"/>
              <w:ind w:left="138"/>
              <w:rPr>
                <w:rFonts w:eastAsia="MS PGothic" w:cstheme="minorBidi"/>
                <w:sz w:val="18"/>
                <w:szCs w:val="18"/>
              </w:rPr>
            </w:pPr>
            <w:r w:rsidRPr="0076535F">
              <w:rPr>
                <w:rFonts w:eastAsia="MS PGothic" w:cstheme="minorHAnsi"/>
                <w:sz w:val="18"/>
                <w:szCs w:val="18"/>
              </w:rPr>
              <w:t xml:space="preserve">Nesting boxes </w:t>
            </w:r>
          </w:p>
        </w:tc>
        <w:tc>
          <w:tcPr>
            <w:tcW w:w="5822" w:type="dxa"/>
          </w:tcPr>
          <w:p w14:paraId="69FC750E" w14:textId="790F486A" w:rsidR="00AE061C" w:rsidRDefault="00F20540" w:rsidP="006E79AF">
            <w:pPr>
              <w:spacing w:before="100" w:after="100" w:line="240" w:lineRule="auto"/>
              <w:ind w:left="139" w:right="144"/>
              <w:rPr>
                <w:rFonts w:eastAsia="MS PGothic" w:cstheme="minorHAnsi"/>
                <w:sz w:val="18"/>
                <w:szCs w:val="18"/>
              </w:rPr>
            </w:pPr>
            <w:r>
              <w:rPr>
                <w:rFonts w:eastAsia="MS PGothic" w:cstheme="minorHAnsi"/>
                <w:sz w:val="18"/>
                <w:szCs w:val="18"/>
              </w:rPr>
              <w:t xml:space="preserve">Appropriate nestbox </w:t>
            </w:r>
            <w:r w:rsidR="009F22C2">
              <w:rPr>
                <w:rFonts w:eastAsia="MS PGothic" w:cstheme="minorHAnsi"/>
                <w:sz w:val="18"/>
                <w:szCs w:val="18"/>
              </w:rPr>
              <w:t>sizing</w:t>
            </w:r>
            <w:r w:rsidR="00AE061C">
              <w:rPr>
                <w:rFonts w:eastAsia="MS PGothic" w:cstheme="minorHAnsi"/>
                <w:sz w:val="18"/>
                <w:szCs w:val="18"/>
              </w:rPr>
              <w:t xml:space="preserve"> </w:t>
            </w:r>
            <w:r>
              <w:rPr>
                <w:rFonts w:eastAsia="MS PGothic" w:cstheme="minorHAnsi"/>
                <w:sz w:val="18"/>
                <w:szCs w:val="18"/>
              </w:rPr>
              <w:t xml:space="preserve">for different species </w:t>
            </w:r>
            <w:r w:rsidR="00AE061C">
              <w:rPr>
                <w:rFonts w:eastAsia="MS PGothic" w:cstheme="minorHAnsi"/>
                <w:sz w:val="18"/>
                <w:szCs w:val="18"/>
              </w:rPr>
              <w:t>requirements.</w:t>
            </w:r>
          </w:p>
          <w:p w14:paraId="43C76D5D" w14:textId="22D53FC7" w:rsidR="00576660" w:rsidRPr="77193CEA" w:rsidRDefault="007439C0" w:rsidP="006E79AF">
            <w:pPr>
              <w:spacing w:before="100" w:after="100" w:line="240" w:lineRule="auto"/>
              <w:ind w:left="139" w:right="144"/>
              <w:rPr>
                <w:rFonts w:eastAsia="MS PGothic" w:cstheme="minorBidi"/>
                <w:sz w:val="18"/>
                <w:szCs w:val="18"/>
              </w:rPr>
            </w:pPr>
            <w:r w:rsidRPr="0076535F">
              <w:rPr>
                <w:rFonts w:eastAsia="MS PGothic" w:cstheme="minorHAnsi"/>
                <w:sz w:val="18"/>
                <w:szCs w:val="18"/>
              </w:rPr>
              <w:t>Installation on public or private land must provide a letter of consent from the land manager or landowner </w:t>
            </w:r>
          </w:p>
        </w:tc>
      </w:tr>
      <w:tr w:rsidR="00C628E9" w:rsidRPr="00E51A78" w14:paraId="3424F29F" w14:textId="77777777" w:rsidTr="00C9663A">
        <w:trPr>
          <w:trHeight w:val="301"/>
          <w:jc w:val="right"/>
        </w:trPr>
        <w:tc>
          <w:tcPr>
            <w:tcW w:w="9928" w:type="dxa"/>
            <w:gridSpan w:val="2"/>
            <w:shd w:val="clear" w:color="auto" w:fill="00B2A9" w:themeFill="accent3"/>
            <w:hideMark/>
          </w:tcPr>
          <w:p w14:paraId="7B16C8DE" w14:textId="40239476" w:rsidR="00C628E9" w:rsidRPr="00040776" w:rsidRDefault="00C628E9" w:rsidP="00040776">
            <w:pPr>
              <w:spacing w:before="100" w:after="100" w:line="240" w:lineRule="auto"/>
              <w:ind w:left="142"/>
              <w:jc w:val="center"/>
              <w:rPr>
                <w:rFonts w:ascii="Arial" w:eastAsia="MS PGothic" w:hAnsi="Arial"/>
                <w:b/>
                <w:color w:val="FFFFFF" w:themeColor="background1"/>
              </w:rPr>
            </w:pPr>
            <w:r w:rsidRPr="00040776">
              <w:rPr>
                <w:rFonts w:ascii="Arial" w:eastAsia="MS PGothic" w:hAnsi="Arial"/>
                <w:b/>
                <w:color w:val="FFFFFF" w:themeColor="background1"/>
              </w:rPr>
              <w:t>Training courses and educational materials</w:t>
            </w:r>
          </w:p>
        </w:tc>
      </w:tr>
      <w:tr w:rsidR="00D44578" w:rsidRPr="00E51A78" w14:paraId="04662A17" w14:textId="77777777" w:rsidTr="00EE33C7">
        <w:trPr>
          <w:trHeight w:val="301"/>
          <w:jc w:val="right"/>
        </w:trPr>
        <w:tc>
          <w:tcPr>
            <w:tcW w:w="4106" w:type="dxa"/>
            <w:hideMark/>
          </w:tcPr>
          <w:p w14:paraId="6DC78B9B" w14:textId="77777777" w:rsidR="00D44578" w:rsidRDefault="00933527" w:rsidP="006E79AF">
            <w:pPr>
              <w:spacing w:before="100" w:after="100" w:line="240" w:lineRule="auto"/>
              <w:ind w:left="142"/>
              <w:rPr>
                <w:rFonts w:eastAsia="MS PGothic" w:cstheme="minorHAnsi"/>
                <w:sz w:val="18"/>
                <w:szCs w:val="18"/>
              </w:rPr>
            </w:pPr>
            <w:r>
              <w:rPr>
                <w:rFonts w:eastAsia="MS PGothic" w:cstheme="minorHAnsi"/>
                <w:sz w:val="18"/>
                <w:szCs w:val="18"/>
              </w:rPr>
              <w:t>T</w:t>
            </w:r>
            <w:r w:rsidR="00D44578" w:rsidRPr="0076535F">
              <w:rPr>
                <w:rFonts w:eastAsia="MS PGothic" w:cstheme="minorHAnsi"/>
                <w:sz w:val="18"/>
                <w:szCs w:val="18"/>
              </w:rPr>
              <w:t>raining </w:t>
            </w:r>
            <w:r w:rsidR="00D44578">
              <w:rPr>
                <w:rFonts w:eastAsia="MS PGothic" w:cstheme="minorHAnsi"/>
                <w:sz w:val="18"/>
                <w:szCs w:val="18"/>
              </w:rPr>
              <w:t xml:space="preserve">for presenting </w:t>
            </w:r>
            <w:r w:rsidR="002B64B7">
              <w:rPr>
                <w:rFonts w:eastAsia="MS PGothic" w:cstheme="minorHAnsi"/>
                <w:sz w:val="18"/>
                <w:szCs w:val="18"/>
              </w:rPr>
              <w:t>wildlife (not human)</w:t>
            </w:r>
          </w:p>
          <w:p w14:paraId="087C8EEA" w14:textId="00AF4CC5" w:rsidR="002B64B7" w:rsidRPr="0076535F" w:rsidRDefault="002B64B7" w:rsidP="006E79AF">
            <w:pPr>
              <w:spacing w:before="100" w:after="100" w:line="240" w:lineRule="auto"/>
              <w:ind w:left="142"/>
              <w:rPr>
                <w:rFonts w:eastAsia="MS PGothic" w:cstheme="minorHAnsi"/>
                <w:sz w:val="18"/>
                <w:szCs w:val="18"/>
              </w:rPr>
            </w:pPr>
            <w:r w:rsidRPr="0076535F">
              <w:rPr>
                <w:rFonts w:eastAsia="MS PGothic" w:cstheme="minorHAnsi"/>
                <w:sz w:val="18"/>
                <w:szCs w:val="18"/>
              </w:rPr>
              <w:t>Workshops, conference registrations</w:t>
            </w:r>
            <w:r w:rsidR="00040776">
              <w:rPr>
                <w:rFonts w:eastAsia="MS PGothic" w:cstheme="minorHAnsi"/>
                <w:sz w:val="18"/>
                <w:szCs w:val="18"/>
              </w:rPr>
              <w:t xml:space="preserve"> (capped at $300</w:t>
            </w:r>
            <w:r w:rsidR="00975DE1">
              <w:rPr>
                <w:rFonts w:eastAsia="MS PGothic" w:cstheme="minorHAnsi"/>
                <w:sz w:val="18"/>
                <w:szCs w:val="18"/>
              </w:rPr>
              <w:t xml:space="preserve"> per application (Australia only</w:t>
            </w:r>
            <w:r w:rsidR="00040776">
              <w:rPr>
                <w:rFonts w:eastAsia="MS PGothic" w:cstheme="minorHAnsi"/>
                <w:sz w:val="18"/>
                <w:szCs w:val="18"/>
              </w:rPr>
              <w:t>)</w:t>
            </w:r>
            <w:r w:rsidRPr="0076535F">
              <w:rPr>
                <w:rFonts w:eastAsia="MS PGothic" w:cstheme="minorHAnsi"/>
                <w:sz w:val="18"/>
                <w:szCs w:val="18"/>
              </w:rPr>
              <w:t>, webinars </w:t>
            </w:r>
          </w:p>
        </w:tc>
        <w:tc>
          <w:tcPr>
            <w:tcW w:w="5822" w:type="dxa"/>
            <w:hideMark/>
          </w:tcPr>
          <w:p w14:paraId="3F0A9750" w14:textId="4C51B930" w:rsidR="00D44578" w:rsidRDefault="00D44578" w:rsidP="006E79AF">
            <w:pPr>
              <w:spacing w:before="100" w:after="100" w:line="240" w:lineRule="auto"/>
              <w:ind w:left="138"/>
              <w:rPr>
                <w:rFonts w:eastAsia="MS PGothic" w:cstheme="minorHAnsi"/>
                <w:sz w:val="18"/>
                <w:szCs w:val="18"/>
              </w:rPr>
            </w:pPr>
            <w:r w:rsidRPr="0076535F">
              <w:rPr>
                <w:rFonts w:eastAsia="MS PGothic" w:cstheme="minorHAnsi"/>
                <w:sz w:val="18"/>
                <w:szCs w:val="18"/>
              </w:rPr>
              <w:t xml:space="preserve">Training </w:t>
            </w:r>
            <w:r>
              <w:rPr>
                <w:rFonts w:eastAsia="MS PGothic" w:cstheme="minorHAnsi"/>
                <w:sz w:val="18"/>
                <w:szCs w:val="18"/>
              </w:rPr>
              <w:t>-</w:t>
            </w:r>
            <w:r w:rsidR="00933527">
              <w:rPr>
                <w:rFonts w:eastAsia="MS PGothic" w:cstheme="minorHAnsi"/>
                <w:sz w:val="18"/>
                <w:szCs w:val="18"/>
              </w:rPr>
              <w:t>rescue</w:t>
            </w:r>
            <w:r w:rsidR="0021735B">
              <w:rPr>
                <w:rFonts w:eastAsia="MS PGothic" w:cstheme="minorHAnsi"/>
                <w:sz w:val="18"/>
                <w:szCs w:val="18"/>
              </w:rPr>
              <w:t xml:space="preserve"> and care of wildlife and</w:t>
            </w:r>
            <w:r>
              <w:rPr>
                <w:rFonts w:eastAsia="MS PGothic" w:cstheme="minorHAnsi"/>
                <w:sz w:val="18"/>
                <w:szCs w:val="18"/>
              </w:rPr>
              <w:t xml:space="preserve"> </w:t>
            </w:r>
            <w:r w:rsidRPr="0076535F">
              <w:rPr>
                <w:rFonts w:eastAsia="MS PGothic" w:cstheme="minorHAnsi"/>
                <w:sz w:val="18"/>
                <w:szCs w:val="18"/>
              </w:rPr>
              <w:t>must relate to wildlife and apply learnings in their operations</w:t>
            </w:r>
            <w:r>
              <w:rPr>
                <w:rFonts w:eastAsia="MS PGothic" w:cstheme="minorHAnsi"/>
                <w:sz w:val="18"/>
                <w:szCs w:val="18"/>
              </w:rPr>
              <w:t>.</w:t>
            </w:r>
          </w:p>
          <w:p w14:paraId="14FFEF6D" w14:textId="17E6EAF0" w:rsidR="009F18D9" w:rsidRDefault="009F18D9" w:rsidP="006E79AF">
            <w:pPr>
              <w:spacing w:before="100" w:after="100" w:line="240" w:lineRule="auto"/>
              <w:ind w:left="138"/>
              <w:rPr>
                <w:rFonts w:eastAsia="MS PGothic" w:cstheme="minorHAnsi"/>
                <w:sz w:val="18"/>
                <w:szCs w:val="18"/>
              </w:rPr>
            </w:pPr>
            <w:r>
              <w:rPr>
                <w:rFonts w:eastAsia="MS PGothic" w:cstheme="minorHAnsi"/>
                <w:sz w:val="18"/>
                <w:szCs w:val="18"/>
              </w:rPr>
              <w:t>Wildlife conference (registration only)</w:t>
            </w:r>
            <w:r w:rsidR="00975DE1" w:rsidRPr="00EE33C7">
              <w:rPr>
                <w:rFonts w:eastAsia="MS PGothic" w:cstheme="minorHAnsi"/>
                <w:sz w:val="18"/>
                <w:szCs w:val="18"/>
              </w:rPr>
              <w:t>. Flights, accommodation, and food are not eligible. If you received funding for AWRC 2025 from 2024-25 WRG. You are not eligible to apply for the same item.</w:t>
            </w:r>
          </w:p>
          <w:p w14:paraId="21924B79" w14:textId="68FAAEF2" w:rsidR="00D44578" w:rsidRPr="0076535F" w:rsidRDefault="00D44578" w:rsidP="006E79AF">
            <w:pPr>
              <w:spacing w:before="100" w:after="100" w:line="240" w:lineRule="auto"/>
              <w:ind w:left="139"/>
              <w:rPr>
                <w:rFonts w:eastAsia="MS PGothic" w:cstheme="minorHAnsi"/>
                <w:sz w:val="18"/>
                <w:szCs w:val="18"/>
              </w:rPr>
            </w:pPr>
          </w:p>
        </w:tc>
      </w:tr>
      <w:tr w:rsidR="00D44578" w:rsidRPr="00E51A78" w14:paraId="5951E82F" w14:textId="77777777" w:rsidTr="00EE33C7">
        <w:trPr>
          <w:trHeight w:val="301"/>
          <w:jc w:val="right"/>
        </w:trPr>
        <w:tc>
          <w:tcPr>
            <w:tcW w:w="4106" w:type="dxa"/>
          </w:tcPr>
          <w:p w14:paraId="186F54AD" w14:textId="13E2C42F" w:rsidR="00D44578" w:rsidRPr="0076535F" w:rsidRDefault="00D44578" w:rsidP="006E79AF">
            <w:pPr>
              <w:spacing w:before="100" w:after="100" w:line="240" w:lineRule="auto"/>
              <w:ind w:left="142"/>
              <w:rPr>
                <w:rFonts w:eastAsia="MS PGothic" w:cstheme="minorHAnsi"/>
                <w:sz w:val="18"/>
                <w:szCs w:val="18"/>
              </w:rPr>
            </w:pPr>
            <w:r w:rsidRPr="0076535F">
              <w:rPr>
                <w:rFonts w:eastAsia="MS PGothic" w:cstheme="minorHAnsi"/>
                <w:sz w:val="18"/>
                <w:szCs w:val="18"/>
              </w:rPr>
              <w:t>Books (you must list the name/s of the books</w:t>
            </w:r>
            <w:r>
              <w:rPr>
                <w:rFonts w:eastAsia="MS PGothic" w:cstheme="minorHAnsi"/>
                <w:sz w:val="18"/>
                <w:szCs w:val="18"/>
              </w:rPr>
              <w:t>/reference materials)</w:t>
            </w:r>
          </w:p>
        </w:tc>
        <w:tc>
          <w:tcPr>
            <w:tcW w:w="5822" w:type="dxa"/>
          </w:tcPr>
          <w:p w14:paraId="3FC73BE7" w14:textId="0A872574" w:rsidR="00D44578" w:rsidRPr="0076535F" w:rsidRDefault="00D44578" w:rsidP="00D44578">
            <w:pPr>
              <w:spacing w:before="100" w:after="100" w:line="240" w:lineRule="auto"/>
              <w:ind w:left="138"/>
              <w:rPr>
                <w:rFonts w:eastAsia="MS PGothic" w:cstheme="minorHAnsi"/>
                <w:sz w:val="18"/>
                <w:szCs w:val="18"/>
              </w:rPr>
            </w:pPr>
            <w:r w:rsidRPr="0076535F">
              <w:rPr>
                <w:rFonts w:eastAsia="MS PGothic" w:cstheme="minorHAnsi"/>
                <w:sz w:val="18"/>
                <w:szCs w:val="18"/>
              </w:rPr>
              <w:t>Wildlife Reference manuals</w:t>
            </w:r>
            <w:r>
              <w:rPr>
                <w:rFonts w:eastAsia="MS PGothic" w:cstheme="minorHAnsi"/>
                <w:sz w:val="18"/>
                <w:szCs w:val="18"/>
              </w:rPr>
              <w:t xml:space="preserve"> for rehabilitation not </w:t>
            </w:r>
            <w:r w:rsidRPr="00D44578">
              <w:rPr>
                <w:rFonts w:eastAsia="MS PGothic" w:cstheme="minorHAnsi"/>
                <w:sz w:val="18"/>
                <w:szCs w:val="18"/>
              </w:rPr>
              <w:t>Veterinarian manual</w:t>
            </w:r>
            <w:r>
              <w:rPr>
                <w:rFonts w:eastAsia="MS PGothic" w:cstheme="minorHAnsi"/>
                <w:sz w:val="18"/>
                <w:szCs w:val="18"/>
              </w:rPr>
              <w:t xml:space="preserve">. </w:t>
            </w:r>
          </w:p>
        </w:tc>
      </w:tr>
      <w:tr w:rsidR="00C628E9" w:rsidRPr="00E51A78" w14:paraId="0E7D23CD" w14:textId="77777777" w:rsidTr="00C9663A">
        <w:trPr>
          <w:trHeight w:val="478"/>
          <w:jc w:val="right"/>
        </w:trPr>
        <w:tc>
          <w:tcPr>
            <w:tcW w:w="9928" w:type="dxa"/>
            <w:gridSpan w:val="2"/>
            <w:shd w:val="clear" w:color="auto" w:fill="00B2A9" w:themeFill="accent3"/>
            <w:hideMark/>
          </w:tcPr>
          <w:p w14:paraId="34C1EBBB" w14:textId="77777777" w:rsidR="00C628E9" w:rsidRPr="00040776" w:rsidRDefault="00C628E9" w:rsidP="00040776">
            <w:pPr>
              <w:spacing w:before="100" w:after="100" w:line="240" w:lineRule="auto"/>
              <w:ind w:left="142"/>
              <w:jc w:val="center"/>
              <w:rPr>
                <w:rFonts w:ascii="Arial" w:eastAsia="MS PGothic" w:hAnsi="Arial"/>
                <w:b/>
                <w:color w:val="FFFFFF" w:themeColor="background1"/>
              </w:rPr>
            </w:pPr>
            <w:r w:rsidRPr="00040776">
              <w:rPr>
                <w:rFonts w:ascii="Arial" w:eastAsia="MS PGothic" w:hAnsi="Arial"/>
                <w:b/>
                <w:color w:val="FFFFFF" w:themeColor="background1"/>
              </w:rPr>
              <w:t>Consumable items (maximum limit of $1,500 per applicant - no stock piling)</w:t>
            </w:r>
          </w:p>
        </w:tc>
      </w:tr>
      <w:tr w:rsidR="00AD0339" w:rsidRPr="00E51A78" w14:paraId="526A3B61" w14:textId="77777777" w:rsidTr="00EE33C7">
        <w:trPr>
          <w:trHeight w:val="301"/>
          <w:jc w:val="right"/>
        </w:trPr>
        <w:tc>
          <w:tcPr>
            <w:tcW w:w="4106" w:type="dxa"/>
            <w:hideMark/>
          </w:tcPr>
          <w:p w14:paraId="71D33228" w14:textId="361B6B87" w:rsidR="00AD0339" w:rsidRPr="0076535F" w:rsidRDefault="00AD0339" w:rsidP="006E79AF">
            <w:pPr>
              <w:spacing w:before="100" w:after="100" w:line="240" w:lineRule="auto"/>
              <w:ind w:left="142"/>
              <w:rPr>
                <w:rFonts w:eastAsia="MS PGothic" w:cstheme="minorHAnsi"/>
                <w:sz w:val="18"/>
                <w:szCs w:val="18"/>
              </w:rPr>
            </w:pPr>
            <w:r w:rsidRPr="0076535F">
              <w:rPr>
                <w:rFonts w:eastAsia="MS PGothic" w:cstheme="minorHAnsi"/>
                <w:sz w:val="18"/>
                <w:szCs w:val="18"/>
              </w:rPr>
              <w:t xml:space="preserve">Veterinary fees and </w:t>
            </w:r>
            <w:r>
              <w:rPr>
                <w:rFonts w:eastAsia="MS PGothic" w:cstheme="minorHAnsi"/>
                <w:sz w:val="18"/>
                <w:szCs w:val="18"/>
              </w:rPr>
              <w:t xml:space="preserve">medications </w:t>
            </w:r>
            <w:r w:rsidRPr="0076535F">
              <w:rPr>
                <w:rFonts w:eastAsia="MS PGothic" w:cstheme="minorHAnsi"/>
                <w:sz w:val="18"/>
                <w:szCs w:val="18"/>
              </w:rPr>
              <w:t xml:space="preserve">prescribed by a </w:t>
            </w:r>
            <w:r>
              <w:rPr>
                <w:rFonts w:eastAsia="MS PGothic" w:cstheme="minorHAnsi"/>
                <w:sz w:val="18"/>
                <w:szCs w:val="18"/>
              </w:rPr>
              <w:t>v</w:t>
            </w:r>
            <w:r w:rsidRPr="0076535F">
              <w:rPr>
                <w:rFonts w:eastAsia="MS PGothic" w:cstheme="minorHAnsi"/>
                <w:sz w:val="18"/>
                <w:szCs w:val="18"/>
              </w:rPr>
              <w:t>eterinarian</w:t>
            </w:r>
            <w:r>
              <w:rPr>
                <w:rFonts w:eastAsia="MS PGothic" w:cstheme="minorHAnsi"/>
                <w:sz w:val="18"/>
                <w:szCs w:val="18"/>
              </w:rPr>
              <w:t xml:space="preserve"> p</w:t>
            </w:r>
            <w:r w:rsidRPr="0076535F">
              <w:rPr>
                <w:rFonts w:eastAsia="MS PGothic" w:cstheme="minorHAnsi"/>
                <w:sz w:val="18"/>
                <w:szCs w:val="18"/>
              </w:rPr>
              <w:t xml:space="preserve">ractitioner </w:t>
            </w:r>
            <w:r>
              <w:rPr>
                <w:rFonts w:eastAsia="MS PGothic" w:cstheme="minorHAnsi"/>
                <w:sz w:val="18"/>
                <w:szCs w:val="18"/>
              </w:rPr>
              <w:t>diagnostics</w:t>
            </w:r>
            <w:r w:rsidRPr="0076535F">
              <w:rPr>
                <w:rFonts w:eastAsia="MS PGothic" w:cstheme="minorHAnsi"/>
                <w:sz w:val="18"/>
                <w:szCs w:val="18"/>
              </w:rPr>
              <w:t xml:space="preserve"> and </w:t>
            </w:r>
            <w:r w:rsidRPr="0076535F">
              <w:rPr>
                <w:rFonts w:eastAsia="MS PGothic" w:cstheme="minorHAnsi"/>
                <w:sz w:val="18"/>
                <w:szCs w:val="18"/>
              </w:rPr>
              <w:lastRenderedPageBreak/>
              <w:t>treatment, X-ray</w:t>
            </w:r>
            <w:r>
              <w:rPr>
                <w:rFonts w:eastAsia="MS PGothic" w:cstheme="minorHAnsi"/>
                <w:sz w:val="18"/>
                <w:szCs w:val="18"/>
              </w:rPr>
              <w:t xml:space="preserve">, bloods, euthanasia </w:t>
            </w:r>
            <w:r w:rsidRPr="0076535F">
              <w:rPr>
                <w:rFonts w:eastAsia="MS PGothic" w:cstheme="minorHAnsi"/>
                <w:sz w:val="18"/>
                <w:szCs w:val="18"/>
              </w:rPr>
              <w:t>(with local veterinarians</w:t>
            </w:r>
            <w:r>
              <w:rPr>
                <w:rFonts w:eastAsia="MS PGothic" w:cstheme="minorHAnsi"/>
                <w:sz w:val="18"/>
                <w:szCs w:val="18"/>
              </w:rPr>
              <w:t>)</w:t>
            </w:r>
          </w:p>
        </w:tc>
        <w:tc>
          <w:tcPr>
            <w:tcW w:w="5822" w:type="dxa"/>
            <w:hideMark/>
          </w:tcPr>
          <w:p w14:paraId="265720CF" w14:textId="77777777" w:rsidR="00AD0339" w:rsidRDefault="00AD0339" w:rsidP="006E79AF">
            <w:pPr>
              <w:spacing w:before="100" w:after="100" w:line="240" w:lineRule="auto"/>
              <w:ind w:left="139"/>
              <w:rPr>
                <w:rFonts w:eastAsia="MS PGothic" w:cstheme="minorHAnsi"/>
                <w:sz w:val="18"/>
                <w:szCs w:val="18"/>
              </w:rPr>
            </w:pPr>
            <w:r>
              <w:rPr>
                <w:rFonts w:eastAsia="MS PGothic" w:cstheme="minorHAnsi"/>
                <w:sz w:val="18"/>
                <w:szCs w:val="18"/>
              </w:rPr>
              <w:lastRenderedPageBreak/>
              <w:t>Veterinary visit for injured and sick animals.</w:t>
            </w:r>
          </w:p>
          <w:p w14:paraId="598B5C8C" w14:textId="6EA66B4D" w:rsidR="00AD0339" w:rsidRPr="0076535F" w:rsidRDefault="00AD0339" w:rsidP="006E79AF">
            <w:pPr>
              <w:spacing w:before="100" w:after="100" w:line="240" w:lineRule="auto"/>
              <w:ind w:left="139"/>
              <w:rPr>
                <w:rFonts w:eastAsia="MS PGothic" w:cstheme="minorHAnsi"/>
                <w:sz w:val="18"/>
                <w:szCs w:val="18"/>
              </w:rPr>
            </w:pPr>
          </w:p>
        </w:tc>
      </w:tr>
      <w:tr w:rsidR="00233E3C" w:rsidRPr="00E51A78" w14:paraId="3C00C616" w14:textId="77777777" w:rsidTr="00EE33C7">
        <w:trPr>
          <w:trHeight w:val="301"/>
          <w:jc w:val="right"/>
        </w:trPr>
        <w:tc>
          <w:tcPr>
            <w:tcW w:w="4106" w:type="dxa"/>
          </w:tcPr>
          <w:p w14:paraId="1D5C52F4" w14:textId="6A0F05C5" w:rsidR="00233E3C" w:rsidRPr="0076535F" w:rsidRDefault="00233E3C" w:rsidP="006E79AF">
            <w:pPr>
              <w:spacing w:before="100" w:after="100" w:line="240" w:lineRule="auto"/>
              <w:ind w:left="142"/>
              <w:rPr>
                <w:rFonts w:eastAsia="MS PGothic" w:cstheme="minorHAnsi"/>
                <w:sz w:val="18"/>
                <w:szCs w:val="18"/>
              </w:rPr>
            </w:pPr>
            <w:r w:rsidRPr="0076535F">
              <w:rPr>
                <w:rFonts w:eastAsia="MS PGothic" w:cstheme="minorHAnsi"/>
                <w:sz w:val="18"/>
                <w:szCs w:val="18"/>
              </w:rPr>
              <w:t>Fuel (capped at $300) </w:t>
            </w:r>
          </w:p>
        </w:tc>
        <w:tc>
          <w:tcPr>
            <w:tcW w:w="5822" w:type="dxa"/>
          </w:tcPr>
          <w:p w14:paraId="30BC1F12" w14:textId="5542CE13" w:rsidR="00233E3C" w:rsidRPr="0076535F" w:rsidRDefault="00233E3C" w:rsidP="006E79AF">
            <w:pPr>
              <w:spacing w:before="100" w:after="100" w:line="240" w:lineRule="auto"/>
              <w:ind w:left="139"/>
              <w:rPr>
                <w:rFonts w:eastAsia="MS PGothic" w:cstheme="minorHAnsi"/>
                <w:sz w:val="18"/>
                <w:szCs w:val="18"/>
              </w:rPr>
            </w:pPr>
            <w:r>
              <w:rPr>
                <w:rFonts w:eastAsia="MS PGothic" w:cstheme="minorHAnsi"/>
                <w:sz w:val="18"/>
                <w:szCs w:val="18"/>
              </w:rPr>
              <w:t>Transport sick and injured wildlife to and from Vet clinic or rescue/release wildlife</w:t>
            </w:r>
          </w:p>
        </w:tc>
      </w:tr>
      <w:tr w:rsidR="00233E3C" w:rsidRPr="00E51A78" w14:paraId="6ABD6778" w14:textId="77777777" w:rsidTr="00EE33C7">
        <w:trPr>
          <w:trHeight w:val="301"/>
          <w:jc w:val="right"/>
        </w:trPr>
        <w:tc>
          <w:tcPr>
            <w:tcW w:w="4106" w:type="dxa"/>
          </w:tcPr>
          <w:p w14:paraId="54139E4B" w14:textId="0E0B865C" w:rsidR="00233E3C" w:rsidRPr="0076535F" w:rsidRDefault="00233E3C" w:rsidP="006E79AF">
            <w:pPr>
              <w:spacing w:before="100" w:after="100" w:line="240" w:lineRule="auto"/>
              <w:ind w:left="142"/>
              <w:rPr>
                <w:rFonts w:eastAsia="MS PGothic" w:cstheme="minorHAnsi"/>
                <w:sz w:val="18"/>
                <w:szCs w:val="18"/>
              </w:rPr>
            </w:pPr>
            <w:r w:rsidRPr="0076535F">
              <w:rPr>
                <w:rFonts w:eastAsia="MS PGothic" w:cstheme="minorHAnsi"/>
                <w:sz w:val="18"/>
                <w:szCs w:val="18"/>
              </w:rPr>
              <w:t xml:space="preserve">Milk formula and replacement, </w:t>
            </w:r>
            <w:r>
              <w:rPr>
                <w:rFonts w:eastAsia="MS PGothic" w:cstheme="minorHAnsi"/>
                <w:sz w:val="18"/>
                <w:szCs w:val="18"/>
              </w:rPr>
              <w:t>pellets,</w:t>
            </w:r>
            <w:r w:rsidRPr="0076535F">
              <w:rPr>
                <w:rFonts w:eastAsia="MS PGothic" w:cstheme="minorHAnsi"/>
                <w:sz w:val="18"/>
                <w:szCs w:val="18"/>
              </w:rPr>
              <w:t xml:space="preserve"> other feed </w:t>
            </w:r>
          </w:p>
        </w:tc>
        <w:tc>
          <w:tcPr>
            <w:tcW w:w="5822" w:type="dxa"/>
          </w:tcPr>
          <w:p w14:paraId="6ABCDED4" w14:textId="628DBF86" w:rsidR="00233E3C" w:rsidRPr="0076535F" w:rsidRDefault="00233E3C" w:rsidP="006E79AF">
            <w:pPr>
              <w:spacing w:before="100" w:after="100" w:line="240" w:lineRule="auto"/>
              <w:ind w:left="139"/>
              <w:rPr>
                <w:rFonts w:eastAsia="MS PGothic" w:cstheme="minorHAnsi"/>
                <w:sz w:val="18"/>
                <w:szCs w:val="18"/>
              </w:rPr>
            </w:pPr>
            <w:r>
              <w:rPr>
                <w:rFonts w:eastAsia="MS PGothic" w:cstheme="minorHAnsi"/>
                <w:sz w:val="18"/>
                <w:szCs w:val="18"/>
              </w:rPr>
              <w:t xml:space="preserve">All </w:t>
            </w:r>
            <w:r w:rsidR="003D3A26">
              <w:rPr>
                <w:rFonts w:eastAsia="MS PGothic" w:cstheme="minorHAnsi"/>
                <w:sz w:val="18"/>
                <w:szCs w:val="18"/>
              </w:rPr>
              <w:t xml:space="preserve">milk formula and feed (dried, </w:t>
            </w:r>
            <w:r w:rsidR="006E2166">
              <w:rPr>
                <w:rFonts w:eastAsia="MS PGothic" w:cstheme="minorHAnsi"/>
                <w:sz w:val="18"/>
                <w:szCs w:val="18"/>
              </w:rPr>
              <w:t>fresh or frozen)</w:t>
            </w:r>
          </w:p>
        </w:tc>
      </w:tr>
      <w:tr w:rsidR="000125F0" w:rsidRPr="00E51A78" w14:paraId="09FC9B2D" w14:textId="77777777" w:rsidTr="00EE33C7">
        <w:trPr>
          <w:trHeight w:val="301"/>
          <w:jc w:val="right"/>
        </w:trPr>
        <w:tc>
          <w:tcPr>
            <w:tcW w:w="4106" w:type="dxa"/>
          </w:tcPr>
          <w:p w14:paraId="653C7975" w14:textId="2CB3791E" w:rsidR="000125F0" w:rsidRPr="0076535F" w:rsidRDefault="00132B8B" w:rsidP="00F35C1A">
            <w:pPr>
              <w:spacing w:before="100" w:after="100" w:line="240" w:lineRule="auto"/>
              <w:ind w:left="142"/>
              <w:rPr>
                <w:rFonts w:eastAsia="MS PGothic" w:cstheme="minorHAnsi"/>
                <w:sz w:val="18"/>
                <w:szCs w:val="18"/>
              </w:rPr>
            </w:pPr>
            <w:r>
              <w:rPr>
                <w:rFonts w:eastAsia="MS PGothic" w:cstheme="minorHAnsi"/>
                <w:sz w:val="18"/>
                <w:szCs w:val="18"/>
              </w:rPr>
              <w:t>Other a</w:t>
            </w:r>
            <w:r w:rsidRPr="0076535F">
              <w:rPr>
                <w:rFonts w:eastAsia="MS PGothic" w:cstheme="minorHAnsi"/>
                <w:sz w:val="18"/>
                <w:szCs w:val="18"/>
              </w:rPr>
              <w:t xml:space="preserve">ppropriate </w:t>
            </w:r>
            <w:r>
              <w:rPr>
                <w:rFonts w:eastAsia="MS PGothic" w:cstheme="minorHAnsi"/>
                <w:sz w:val="18"/>
                <w:szCs w:val="18"/>
              </w:rPr>
              <w:t>consumables</w:t>
            </w:r>
            <w:r w:rsidRPr="0076535F">
              <w:rPr>
                <w:rFonts w:eastAsia="MS PGothic" w:cstheme="minorHAnsi"/>
                <w:sz w:val="18"/>
                <w:szCs w:val="18"/>
              </w:rPr>
              <w:t xml:space="preserve"> </w:t>
            </w:r>
            <w:r>
              <w:rPr>
                <w:rFonts w:eastAsia="MS PGothic" w:cstheme="minorHAnsi"/>
                <w:sz w:val="18"/>
                <w:szCs w:val="18"/>
              </w:rPr>
              <w:t xml:space="preserve">and provision </w:t>
            </w:r>
            <w:r w:rsidR="00C34B59">
              <w:rPr>
                <w:rFonts w:eastAsia="MS PGothic" w:cstheme="minorHAnsi"/>
                <w:sz w:val="18"/>
                <w:szCs w:val="18"/>
              </w:rPr>
              <w:t xml:space="preserve">to </w:t>
            </w:r>
            <w:r>
              <w:rPr>
                <w:rFonts w:eastAsia="MS PGothic" w:cstheme="minorHAnsi"/>
                <w:sz w:val="18"/>
                <w:szCs w:val="18"/>
              </w:rPr>
              <w:t xml:space="preserve">care for injured sick or orphaned </w:t>
            </w:r>
            <w:r w:rsidRPr="0076535F">
              <w:rPr>
                <w:rFonts w:eastAsia="MS PGothic" w:cstheme="minorHAnsi"/>
                <w:sz w:val="18"/>
                <w:szCs w:val="18"/>
              </w:rPr>
              <w:t>wildlife</w:t>
            </w:r>
          </w:p>
        </w:tc>
        <w:tc>
          <w:tcPr>
            <w:tcW w:w="5822" w:type="dxa"/>
          </w:tcPr>
          <w:p w14:paraId="6605DD03" w14:textId="37EF77DC" w:rsidR="000125F0" w:rsidRPr="0076535F" w:rsidRDefault="00132B8B" w:rsidP="006E79AF">
            <w:pPr>
              <w:spacing w:before="100" w:after="100" w:line="240" w:lineRule="auto"/>
              <w:ind w:left="139"/>
              <w:rPr>
                <w:rFonts w:eastAsia="MS PGothic" w:cstheme="minorHAnsi"/>
                <w:sz w:val="18"/>
                <w:szCs w:val="18"/>
              </w:rPr>
            </w:pPr>
            <w:r w:rsidRPr="0076535F">
              <w:rPr>
                <w:rFonts w:eastAsia="MS PGothic" w:cstheme="minorHAnsi"/>
                <w:sz w:val="18"/>
                <w:szCs w:val="18"/>
              </w:rPr>
              <w:t xml:space="preserve">Medical supplies including gauze, cotton tips, bandages, thermometers, </w:t>
            </w:r>
            <w:r>
              <w:rPr>
                <w:rFonts w:eastAsia="MS PGothic" w:cstheme="minorHAnsi"/>
                <w:sz w:val="18"/>
                <w:szCs w:val="18"/>
              </w:rPr>
              <w:t>absorbent</w:t>
            </w:r>
            <w:r w:rsidRPr="0076535F">
              <w:rPr>
                <w:rFonts w:eastAsia="MS PGothic" w:cstheme="minorHAnsi"/>
                <w:sz w:val="18"/>
                <w:szCs w:val="18"/>
              </w:rPr>
              <w:t xml:space="preserve"> pads </w:t>
            </w:r>
            <w:r>
              <w:rPr>
                <w:rFonts w:eastAsia="MS PGothic" w:cstheme="minorHAnsi"/>
                <w:sz w:val="18"/>
                <w:szCs w:val="18"/>
              </w:rPr>
              <w:t>or other supportive items such electrolytes, cropping needles, bottle teats</w:t>
            </w:r>
          </w:p>
        </w:tc>
      </w:tr>
      <w:tr w:rsidR="0008334F" w:rsidRPr="00E51A78" w14:paraId="0A5F6AA4" w14:textId="77777777" w:rsidTr="00EE33C7">
        <w:trPr>
          <w:trHeight w:val="301"/>
          <w:jc w:val="right"/>
        </w:trPr>
        <w:tc>
          <w:tcPr>
            <w:tcW w:w="4106" w:type="dxa"/>
            <w:hideMark/>
          </w:tcPr>
          <w:p w14:paraId="5074CDE1" w14:textId="438002EC" w:rsidR="0008334F" w:rsidRPr="0076535F" w:rsidRDefault="0008334F" w:rsidP="006E79AF">
            <w:pPr>
              <w:spacing w:before="100" w:after="100" w:line="240" w:lineRule="auto"/>
              <w:ind w:left="142"/>
              <w:rPr>
                <w:rFonts w:eastAsia="MS PGothic" w:cstheme="minorHAnsi"/>
                <w:sz w:val="18"/>
                <w:szCs w:val="18"/>
              </w:rPr>
            </w:pPr>
            <w:r w:rsidRPr="00FD03F4">
              <w:rPr>
                <w:rFonts w:eastAsia="MS PGothic" w:cstheme="minorHAnsi"/>
                <w:sz w:val="18"/>
                <w:szCs w:val="18"/>
              </w:rPr>
              <w:t xml:space="preserve">Vaccinations or booster </w:t>
            </w:r>
            <w:r w:rsidR="00152BFA" w:rsidRPr="00FD03F4">
              <w:rPr>
                <w:rFonts w:eastAsia="MS PGothic" w:cstheme="minorHAnsi"/>
                <w:sz w:val="18"/>
                <w:szCs w:val="18"/>
              </w:rPr>
              <w:t>costs</w:t>
            </w:r>
          </w:p>
        </w:tc>
        <w:tc>
          <w:tcPr>
            <w:tcW w:w="5822" w:type="dxa"/>
            <w:hideMark/>
          </w:tcPr>
          <w:p w14:paraId="422B18B3" w14:textId="6781B909" w:rsidR="0008334F" w:rsidRPr="0076535F" w:rsidRDefault="00D84FD5" w:rsidP="006E79AF">
            <w:pPr>
              <w:spacing w:before="100" w:after="100" w:line="240" w:lineRule="auto"/>
              <w:ind w:left="139"/>
              <w:rPr>
                <w:rFonts w:eastAsia="MS PGothic" w:cstheme="minorHAnsi"/>
                <w:sz w:val="18"/>
                <w:szCs w:val="18"/>
              </w:rPr>
            </w:pPr>
            <w:r>
              <w:rPr>
                <w:rFonts w:eastAsia="MS PGothic" w:cstheme="minorHAnsi"/>
                <w:sz w:val="18"/>
                <w:szCs w:val="18"/>
              </w:rPr>
              <w:t>Rabies</w:t>
            </w:r>
            <w:r w:rsidR="00AC5400">
              <w:rPr>
                <w:rFonts w:eastAsia="MS PGothic" w:cstheme="minorHAnsi"/>
                <w:sz w:val="18"/>
                <w:szCs w:val="18"/>
              </w:rPr>
              <w:t xml:space="preserve"> virus</w:t>
            </w:r>
            <w:r>
              <w:rPr>
                <w:rFonts w:eastAsia="MS PGothic" w:cstheme="minorHAnsi"/>
                <w:sz w:val="18"/>
                <w:szCs w:val="18"/>
              </w:rPr>
              <w:t xml:space="preserve"> and other lyssaviruses </w:t>
            </w:r>
            <w:r w:rsidR="00152BFA" w:rsidRPr="00FD03F4">
              <w:rPr>
                <w:rFonts w:eastAsia="MS PGothic" w:cstheme="minorHAnsi"/>
                <w:sz w:val="18"/>
                <w:szCs w:val="18"/>
              </w:rPr>
              <w:t xml:space="preserve">vaccination for working with bat species </w:t>
            </w:r>
          </w:p>
        </w:tc>
      </w:tr>
      <w:tr w:rsidR="00FA4606" w:rsidRPr="00E51A78" w14:paraId="52EBC15A" w14:textId="77777777" w:rsidTr="00EE33C7">
        <w:trPr>
          <w:trHeight w:val="301"/>
          <w:jc w:val="right"/>
        </w:trPr>
        <w:tc>
          <w:tcPr>
            <w:tcW w:w="4106" w:type="dxa"/>
            <w:hideMark/>
          </w:tcPr>
          <w:p w14:paraId="098AC05E" w14:textId="43295FE9" w:rsidR="00FA4606" w:rsidRPr="0076535F" w:rsidRDefault="00FA4606" w:rsidP="006E79AF">
            <w:pPr>
              <w:spacing w:before="100" w:after="100" w:line="240" w:lineRule="auto"/>
              <w:ind w:left="142"/>
              <w:rPr>
                <w:rFonts w:eastAsia="MS PGothic" w:cstheme="minorHAnsi"/>
                <w:sz w:val="18"/>
                <w:szCs w:val="18"/>
              </w:rPr>
            </w:pPr>
            <w:r w:rsidRPr="0076535F">
              <w:rPr>
                <w:rFonts w:eastAsia="MS PGothic" w:cstheme="minorHAnsi"/>
                <w:sz w:val="18"/>
                <w:szCs w:val="18"/>
              </w:rPr>
              <w:t>Tip fees</w:t>
            </w:r>
          </w:p>
        </w:tc>
        <w:tc>
          <w:tcPr>
            <w:tcW w:w="5822" w:type="dxa"/>
            <w:hideMark/>
          </w:tcPr>
          <w:p w14:paraId="19C5C38D" w14:textId="26564720" w:rsidR="00FA4606" w:rsidRPr="0076535F" w:rsidRDefault="00FA4606" w:rsidP="00FA4606">
            <w:pPr>
              <w:spacing w:before="100" w:after="100" w:line="240" w:lineRule="auto"/>
              <w:ind w:left="141"/>
              <w:rPr>
                <w:rFonts w:eastAsia="MS PGothic" w:cstheme="minorHAnsi"/>
                <w:sz w:val="18"/>
                <w:szCs w:val="18"/>
              </w:rPr>
            </w:pPr>
            <w:r>
              <w:rPr>
                <w:rFonts w:eastAsia="MS PGothic" w:cstheme="minorHAnsi"/>
                <w:sz w:val="18"/>
                <w:szCs w:val="18"/>
              </w:rPr>
              <w:t>P</w:t>
            </w:r>
            <w:r w:rsidRPr="0076535F">
              <w:rPr>
                <w:rFonts w:eastAsia="MS PGothic" w:cstheme="minorHAnsi"/>
                <w:sz w:val="18"/>
                <w:szCs w:val="18"/>
              </w:rPr>
              <w:t xml:space="preserve">ermitted providing you comply with Condition 12 of </w:t>
            </w:r>
            <w:hyperlink r:id="rId47" w:history="1">
              <w:r w:rsidRPr="0076535F">
                <w:rPr>
                  <w:rFonts w:cstheme="minorHAnsi"/>
                  <w:color w:val="0000FF"/>
                  <w:sz w:val="18"/>
                  <w:szCs w:val="18"/>
                  <w:u w:val="single"/>
                </w:rPr>
                <w:t>https://www.vic.gov.au/wildlife-rehabilitator-authorisation-guide</w:t>
              </w:r>
            </w:hyperlink>
          </w:p>
        </w:tc>
      </w:tr>
      <w:tr w:rsidR="00484551" w:rsidRPr="00E51A78" w14:paraId="3792A031" w14:textId="77777777">
        <w:trPr>
          <w:trHeight w:val="301"/>
          <w:jc w:val="right"/>
        </w:trPr>
        <w:tc>
          <w:tcPr>
            <w:tcW w:w="9928" w:type="dxa"/>
            <w:gridSpan w:val="2"/>
            <w:shd w:val="clear" w:color="auto" w:fill="00B2A9" w:themeFill="accent3"/>
          </w:tcPr>
          <w:p w14:paraId="1E582BBC" w14:textId="77777777" w:rsidR="00484551" w:rsidRPr="00844625" w:rsidRDefault="00484551">
            <w:pPr>
              <w:spacing w:before="100" w:after="100" w:line="240" w:lineRule="auto"/>
              <w:ind w:left="142"/>
              <w:jc w:val="center"/>
              <w:rPr>
                <w:rFonts w:ascii="Arial" w:eastAsia="MS PGothic" w:hAnsi="Arial"/>
                <w:b/>
                <w:sz w:val="24"/>
                <w:szCs w:val="24"/>
              </w:rPr>
            </w:pPr>
            <w:r w:rsidRPr="00040776">
              <w:rPr>
                <w:rFonts w:ascii="Arial" w:eastAsia="MS PGothic" w:hAnsi="Arial"/>
                <w:b/>
                <w:color w:val="FFFFFF" w:themeColor="background1"/>
              </w:rPr>
              <w:t>Improved biosecurity</w:t>
            </w:r>
          </w:p>
        </w:tc>
      </w:tr>
      <w:tr w:rsidR="00484551" w:rsidRPr="00E51A78" w14:paraId="47E6AEEB" w14:textId="77777777" w:rsidTr="00EE33C7">
        <w:trPr>
          <w:trHeight w:val="301"/>
          <w:jc w:val="right"/>
        </w:trPr>
        <w:tc>
          <w:tcPr>
            <w:tcW w:w="4106" w:type="dxa"/>
          </w:tcPr>
          <w:p w14:paraId="0F1849ED" w14:textId="77777777" w:rsidR="00484551" w:rsidRDefault="00484551">
            <w:pPr>
              <w:spacing w:before="100" w:after="100" w:line="240" w:lineRule="auto"/>
              <w:ind w:left="142" w:right="136"/>
              <w:rPr>
                <w:rFonts w:eastAsia="MS PGothic" w:cstheme="minorHAnsi"/>
                <w:sz w:val="18"/>
                <w:szCs w:val="18"/>
              </w:rPr>
            </w:pPr>
            <w:r>
              <w:rPr>
                <w:rFonts w:eastAsia="MS PGothic" w:cstheme="minorHAnsi"/>
                <w:sz w:val="18"/>
                <w:szCs w:val="18"/>
              </w:rPr>
              <w:t>D</w:t>
            </w:r>
            <w:r w:rsidRPr="00BA7C96">
              <w:rPr>
                <w:rFonts w:eastAsia="MS PGothic" w:cstheme="minorHAnsi"/>
                <w:sz w:val="18"/>
                <w:szCs w:val="18"/>
              </w:rPr>
              <w:t>isposable gloves, face masks, aprons/gowns, footwear (rubber boots</w:t>
            </w:r>
            <w:r>
              <w:rPr>
                <w:rFonts w:eastAsia="MS PGothic" w:cstheme="minorHAnsi"/>
                <w:sz w:val="18"/>
                <w:szCs w:val="18"/>
              </w:rPr>
              <w:t>),</w:t>
            </w:r>
            <w:r w:rsidRPr="0076535F">
              <w:rPr>
                <w:rFonts w:eastAsia="MS PGothic" w:cstheme="minorHAnsi"/>
                <w:sz w:val="18"/>
                <w:szCs w:val="18"/>
              </w:rPr>
              <w:t xml:space="preserve"> hand wash, hand sanitiser, tissues, etc</w:t>
            </w:r>
          </w:p>
          <w:p w14:paraId="31D8BF92" w14:textId="4C90FF31" w:rsidR="00484551" w:rsidRDefault="00484551">
            <w:pPr>
              <w:spacing w:before="100" w:after="100" w:line="240" w:lineRule="auto"/>
              <w:ind w:left="142" w:right="136"/>
              <w:rPr>
                <w:rFonts w:eastAsia="MS PGothic" w:cstheme="minorHAnsi"/>
                <w:sz w:val="18"/>
                <w:szCs w:val="18"/>
              </w:rPr>
            </w:pPr>
            <w:r w:rsidRPr="0076535F">
              <w:rPr>
                <w:rFonts w:eastAsia="MS PGothic" w:cstheme="minorHAnsi"/>
                <w:sz w:val="18"/>
                <w:szCs w:val="18"/>
              </w:rPr>
              <w:t>Personal first aid kits</w:t>
            </w:r>
            <w:r>
              <w:rPr>
                <w:rFonts w:eastAsia="MS PGothic" w:cstheme="minorHAnsi"/>
                <w:sz w:val="18"/>
                <w:szCs w:val="18"/>
              </w:rPr>
              <w:t>;</w:t>
            </w:r>
            <w:r w:rsidRPr="0076535F">
              <w:rPr>
                <w:rFonts w:eastAsia="MS PGothic" w:cstheme="minorHAnsi"/>
                <w:sz w:val="18"/>
                <w:szCs w:val="18"/>
              </w:rPr>
              <w:t xml:space="preserve"> gauntlets, eye protection, snake gaiters</w:t>
            </w:r>
            <w:r w:rsidR="00FB0D80">
              <w:rPr>
                <w:rFonts w:eastAsia="MS PGothic" w:cstheme="minorHAnsi"/>
                <w:sz w:val="18"/>
                <w:szCs w:val="18"/>
              </w:rPr>
              <w:t>,</w:t>
            </w:r>
            <w:r w:rsidRPr="0076535F">
              <w:rPr>
                <w:rFonts w:eastAsia="MS PGothic" w:cstheme="minorHAnsi"/>
                <w:sz w:val="18"/>
                <w:szCs w:val="18"/>
              </w:rPr>
              <w:t xml:space="preserve"> etc</w:t>
            </w:r>
          </w:p>
        </w:tc>
        <w:tc>
          <w:tcPr>
            <w:tcW w:w="5822" w:type="dxa"/>
          </w:tcPr>
          <w:p w14:paraId="633A1FE6" w14:textId="77777777" w:rsidR="00484551" w:rsidRDefault="00484551">
            <w:pPr>
              <w:spacing w:before="100" w:after="100" w:line="240" w:lineRule="auto"/>
              <w:ind w:left="139"/>
              <w:rPr>
                <w:rFonts w:eastAsia="MS PGothic" w:cstheme="minorHAnsi"/>
                <w:sz w:val="18"/>
                <w:szCs w:val="18"/>
              </w:rPr>
            </w:pPr>
            <w:r>
              <w:rPr>
                <w:rFonts w:eastAsia="MS PGothic" w:cstheme="minorHAnsi"/>
                <w:sz w:val="18"/>
                <w:szCs w:val="18"/>
              </w:rPr>
              <w:t xml:space="preserve">Personal protective equipment as part of rehabilitation </w:t>
            </w:r>
          </w:p>
        </w:tc>
      </w:tr>
      <w:tr w:rsidR="00484551" w:rsidRPr="00E51A78" w14:paraId="5022716E" w14:textId="77777777" w:rsidTr="00EE33C7">
        <w:trPr>
          <w:trHeight w:val="301"/>
          <w:jc w:val="right"/>
        </w:trPr>
        <w:tc>
          <w:tcPr>
            <w:tcW w:w="4106" w:type="dxa"/>
            <w:hideMark/>
          </w:tcPr>
          <w:p w14:paraId="77D14A94" w14:textId="77777777" w:rsidR="00484551" w:rsidRDefault="00484551">
            <w:pPr>
              <w:spacing w:before="100" w:after="100" w:line="240" w:lineRule="auto"/>
              <w:ind w:left="142" w:right="136"/>
              <w:rPr>
                <w:rFonts w:eastAsia="MS PGothic" w:cstheme="minorHAnsi"/>
                <w:sz w:val="18"/>
                <w:szCs w:val="18"/>
              </w:rPr>
            </w:pPr>
            <w:r>
              <w:rPr>
                <w:rFonts w:eastAsia="MS PGothic" w:cstheme="minorHAnsi"/>
                <w:sz w:val="18"/>
                <w:szCs w:val="18"/>
              </w:rPr>
              <w:t>Foot baths, Spray bottles (500mL, 1L) for disinfectants, F10SC</w:t>
            </w:r>
          </w:p>
          <w:p w14:paraId="33270E78" w14:textId="77777777" w:rsidR="00484551" w:rsidRPr="0076535F" w:rsidRDefault="00484551">
            <w:pPr>
              <w:spacing w:before="100" w:after="100" w:line="240" w:lineRule="auto"/>
              <w:ind w:left="142" w:right="136"/>
              <w:rPr>
                <w:rFonts w:eastAsia="MS PGothic" w:cstheme="minorHAnsi"/>
                <w:sz w:val="18"/>
                <w:szCs w:val="18"/>
              </w:rPr>
            </w:pPr>
            <w:r>
              <w:rPr>
                <w:rFonts w:eastAsia="MS PGothic" w:cstheme="minorHAnsi"/>
                <w:sz w:val="18"/>
                <w:szCs w:val="18"/>
              </w:rPr>
              <w:t>Fogger</w:t>
            </w:r>
          </w:p>
        </w:tc>
        <w:tc>
          <w:tcPr>
            <w:tcW w:w="5822" w:type="dxa"/>
            <w:hideMark/>
          </w:tcPr>
          <w:p w14:paraId="7C62F16C" w14:textId="77777777" w:rsidR="00484551" w:rsidRDefault="00484551">
            <w:pPr>
              <w:spacing w:before="100" w:after="100" w:line="240" w:lineRule="auto"/>
              <w:ind w:left="139"/>
              <w:rPr>
                <w:rFonts w:eastAsia="MS PGothic" w:cstheme="minorHAnsi"/>
                <w:sz w:val="18"/>
                <w:szCs w:val="18"/>
              </w:rPr>
            </w:pPr>
            <w:r>
              <w:rPr>
                <w:rFonts w:eastAsia="MS PGothic" w:cstheme="minorHAnsi"/>
                <w:sz w:val="18"/>
                <w:szCs w:val="18"/>
              </w:rPr>
              <w:t xml:space="preserve">Disinfect facilities and work areas. Example: Fill Flogger </w:t>
            </w:r>
            <w:r w:rsidRPr="008D6CE6">
              <w:rPr>
                <w:rFonts w:eastAsia="MS PGothic" w:cstheme="minorHAnsi"/>
                <w:sz w:val="18"/>
                <w:szCs w:val="18"/>
              </w:rPr>
              <w:t>with a disinfectant like F10 and used to fumigate the room if they have had issues with chlamydia or beak and feather disease. </w:t>
            </w:r>
          </w:p>
          <w:p w14:paraId="7AD4C8A6" w14:textId="77777777" w:rsidR="00484551" w:rsidRPr="0076535F" w:rsidRDefault="00484551">
            <w:pPr>
              <w:spacing w:before="100" w:after="100" w:line="240" w:lineRule="auto"/>
              <w:ind w:left="139"/>
              <w:rPr>
                <w:rFonts w:eastAsia="MS PGothic" w:cstheme="minorHAnsi"/>
                <w:sz w:val="18"/>
                <w:szCs w:val="18"/>
              </w:rPr>
            </w:pPr>
            <w:r w:rsidRPr="00D44578">
              <w:rPr>
                <w:rFonts w:eastAsia="MS PGothic" w:cstheme="minorHAnsi"/>
                <w:sz w:val="18"/>
                <w:szCs w:val="18"/>
              </w:rPr>
              <w:t>A fogger can be part of an overall shelter biosecurity plan, e.g. fogging enclosures when vacated regardless of known infectious disease.</w:t>
            </w:r>
          </w:p>
        </w:tc>
      </w:tr>
    </w:tbl>
    <w:p w14:paraId="059E1FA6" w14:textId="77777777" w:rsidR="00B41531" w:rsidRDefault="00B41531" w:rsidP="002A5EB0">
      <w:pPr>
        <w:spacing w:before="20" w:after="20" w:line="240" w:lineRule="auto"/>
        <w:ind w:left="284"/>
        <w:rPr>
          <w:rFonts w:ascii="Aptos" w:hAnsi="Aptos" w:cs="Arial"/>
          <w:color w:val="363534"/>
          <w:sz w:val="16"/>
          <w:szCs w:val="16"/>
        </w:rPr>
      </w:pPr>
    </w:p>
    <w:p w14:paraId="53F43996" w14:textId="77777777" w:rsidR="00B41531" w:rsidRDefault="00B41531" w:rsidP="002A5EB0">
      <w:pPr>
        <w:spacing w:before="20" w:after="20" w:line="240" w:lineRule="auto"/>
        <w:ind w:left="284"/>
        <w:rPr>
          <w:rFonts w:ascii="Aptos" w:hAnsi="Aptos" w:cs="Arial"/>
          <w:color w:val="363534"/>
          <w:sz w:val="16"/>
          <w:szCs w:val="16"/>
        </w:rPr>
      </w:pPr>
    </w:p>
    <w:p w14:paraId="73C1649E" w14:textId="77777777" w:rsidR="00B41531" w:rsidRDefault="00B41531" w:rsidP="002A5EB0">
      <w:pPr>
        <w:spacing w:before="20" w:after="20" w:line="240" w:lineRule="auto"/>
        <w:ind w:left="284"/>
        <w:rPr>
          <w:rFonts w:ascii="Aptos" w:hAnsi="Aptos" w:cs="Arial"/>
          <w:color w:val="363534"/>
          <w:sz w:val="16"/>
          <w:szCs w:val="16"/>
        </w:rPr>
      </w:pPr>
    </w:p>
    <w:p w14:paraId="2FC77792" w14:textId="77777777" w:rsidR="00B41531" w:rsidRDefault="00B41531" w:rsidP="002A5EB0">
      <w:pPr>
        <w:spacing w:before="20" w:after="20" w:line="240" w:lineRule="auto"/>
        <w:ind w:left="284"/>
        <w:rPr>
          <w:rFonts w:ascii="Aptos" w:hAnsi="Aptos" w:cs="Arial"/>
          <w:color w:val="363534"/>
          <w:sz w:val="16"/>
          <w:szCs w:val="16"/>
        </w:rPr>
      </w:pPr>
    </w:p>
    <w:p w14:paraId="2D7AEEF0" w14:textId="77777777" w:rsidR="00B41531" w:rsidRDefault="00B41531" w:rsidP="002A5EB0">
      <w:pPr>
        <w:spacing w:before="20" w:after="20" w:line="240" w:lineRule="auto"/>
        <w:ind w:left="284"/>
        <w:rPr>
          <w:rFonts w:ascii="Aptos" w:hAnsi="Aptos" w:cs="Arial"/>
          <w:color w:val="363534"/>
          <w:sz w:val="16"/>
          <w:szCs w:val="16"/>
        </w:rPr>
      </w:pPr>
    </w:p>
    <w:p w14:paraId="4297D9E6" w14:textId="77777777" w:rsidR="00B41531" w:rsidRDefault="00B41531" w:rsidP="002A5EB0">
      <w:pPr>
        <w:spacing w:before="20" w:after="20" w:line="240" w:lineRule="auto"/>
        <w:ind w:left="284"/>
        <w:rPr>
          <w:rFonts w:ascii="Aptos" w:hAnsi="Aptos" w:cs="Arial"/>
          <w:color w:val="363534"/>
          <w:sz w:val="16"/>
          <w:szCs w:val="16"/>
        </w:rPr>
      </w:pPr>
    </w:p>
    <w:p w14:paraId="4BDDAC94" w14:textId="77777777" w:rsidR="00B41531" w:rsidRDefault="00B41531" w:rsidP="002A5EB0">
      <w:pPr>
        <w:spacing w:before="20" w:after="20" w:line="240" w:lineRule="auto"/>
        <w:ind w:left="284"/>
        <w:rPr>
          <w:rFonts w:ascii="Aptos" w:hAnsi="Aptos" w:cs="Arial"/>
          <w:color w:val="363534"/>
          <w:sz w:val="16"/>
          <w:szCs w:val="16"/>
        </w:rPr>
      </w:pPr>
    </w:p>
    <w:p w14:paraId="39AA238E" w14:textId="77777777" w:rsidR="00B41531" w:rsidRDefault="00B41531" w:rsidP="002A5EB0">
      <w:pPr>
        <w:spacing w:before="20" w:after="20" w:line="240" w:lineRule="auto"/>
        <w:ind w:left="284"/>
        <w:rPr>
          <w:rFonts w:ascii="Aptos" w:hAnsi="Aptos" w:cs="Arial"/>
          <w:color w:val="363534"/>
          <w:sz w:val="16"/>
          <w:szCs w:val="16"/>
        </w:rPr>
      </w:pPr>
    </w:p>
    <w:p w14:paraId="062C06E7" w14:textId="77777777" w:rsidR="00B41531" w:rsidRDefault="00B41531" w:rsidP="002A5EB0">
      <w:pPr>
        <w:spacing w:before="20" w:after="20" w:line="240" w:lineRule="auto"/>
        <w:ind w:left="284"/>
        <w:rPr>
          <w:rFonts w:ascii="Aptos" w:hAnsi="Aptos" w:cs="Arial"/>
          <w:color w:val="363534"/>
          <w:sz w:val="16"/>
          <w:szCs w:val="16"/>
        </w:rPr>
      </w:pPr>
    </w:p>
    <w:p w14:paraId="563121C4" w14:textId="77777777" w:rsidR="00B41531" w:rsidRDefault="00B41531" w:rsidP="002A5EB0">
      <w:pPr>
        <w:spacing w:before="20" w:after="20" w:line="240" w:lineRule="auto"/>
        <w:ind w:left="284"/>
        <w:rPr>
          <w:rFonts w:ascii="Aptos" w:hAnsi="Aptos" w:cs="Arial"/>
          <w:color w:val="363534"/>
          <w:sz w:val="16"/>
          <w:szCs w:val="16"/>
        </w:rPr>
      </w:pPr>
    </w:p>
    <w:p w14:paraId="4F12F26F" w14:textId="77777777" w:rsidR="00B41531" w:rsidRDefault="00B41531" w:rsidP="002A5EB0">
      <w:pPr>
        <w:spacing w:before="20" w:after="20" w:line="240" w:lineRule="auto"/>
        <w:ind w:left="284"/>
        <w:rPr>
          <w:rFonts w:ascii="Aptos" w:hAnsi="Aptos" w:cs="Arial"/>
          <w:color w:val="363534"/>
          <w:sz w:val="16"/>
          <w:szCs w:val="16"/>
        </w:rPr>
      </w:pPr>
    </w:p>
    <w:p w14:paraId="7778B6E2" w14:textId="77777777" w:rsidR="00B41531" w:rsidRDefault="00B41531" w:rsidP="002A5EB0">
      <w:pPr>
        <w:spacing w:before="20" w:after="20" w:line="240" w:lineRule="auto"/>
        <w:ind w:left="284"/>
        <w:rPr>
          <w:rFonts w:ascii="Aptos" w:hAnsi="Aptos" w:cs="Arial"/>
          <w:color w:val="363534"/>
          <w:sz w:val="16"/>
          <w:szCs w:val="16"/>
        </w:rPr>
      </w:pPr>
    </w:p>
    <w:p w14:paraId="226999DA" w14:textId="77777777" w:rsidR="00B41531" w:rsidRDefault="00B41531" w:rsidP="002A5EB0">
      <w:pPr>
        <w:spacing w:before="20" w:after="20" w:line="240" w:lineRule="auto"/>
        <w:ind w:left="284"/>
        <w:rPr>
          <w:rFonts w:ascii="Aptos" w:hAnsi="Aptos" w:cs="Arial"/>
          <w:color w:val="363534"/>
          <w:sz w:val="16"/>
          <w:szCs w:val="16"/>
        </w:rPr>
      </w:pPr>
    </w:p>
    <w:p w14:paraId="5AC9C441" w14:textId="77777777" w:rsidR="00B41531" w:rsidRDefault="00B41531" w:rsidP="002A5EB0">
      <w:pPr>
        <w:spacing w:before="20" w:after="20" w:line="240" w:lineRule="auto"/>
        <w:ind w:left="284"/>
        <w:rPr>
          <w:rFonts w:ascii="Aptos" w:hAnsi="Aptos" w:cs="Arial"/>
          <w:color w:val="363534"/>
          <w:sz w:val="16"/>
          <w:szCs w:val="16"/>
        </w:rPr>
      </w:pPr>
    </w:p>
    <w:p w14:paraId="4A908822" w14:textId="77777777" w:rsidR="00B41531" w:rsidRDefault="00B41531" w:rsidP="002A5EB0">
      <w:pPr>
        <w:spacing w:before="20" w:after="20" w:line="240" w:lineRule="auto"/>
        <w:ind w:left="284"/>
        <w:rPr>
          <w:rFonts w:ascii="Aptos" w:hAnsi="Aptos" w:cs="Arial"/>
          <w:color w:val="363534"/>
          <w:sz w:val="16"/>
          <w:szCs w:val="16"/>
        </w:rPr>
      </w:pPr>
    </w:p>
    <w:p w14:paraId="558137C7" w14:textId="77777777" w:rsidR="00B41531" w:rsidRDefault="00B41531" w:rsidP="002A5EB0">
      <w:pPr>
        <w:spacing w:before="20" w:after="20" w:line="240" w:lineRule="auto"/>
        <w:ind w:left="284"/>
        <w:rPr>
          <w:rFonts w:ascii="Aptos" w:hAnsi="Aptos" w:cs="Arial"/>
          <w:color w:val="363534"/>
          <w:sz w:val="16"/>
          <w:szCs w:val="16"/>
        </w:rPr>
      </w:pPr>
    </w:p>
    <w:p w14:paraId="621DBE85" w14:textId="77777777" w:rsidR="00B41531" w:rsidRDefault="00B41531" w:rsidP="002A5EB0">
      <w:pPr>
        <w:spacing w:before="20" w:after="20" w:line="240" w:lineRule="auto"/>
        <w:ind w:left="284"/>
        <w:rPr>
          <w:rFonts w:ascii="Aptos" w:hAnsi="Aptos" w:cs="Arial"/>
          <w:color w:val="363534"/>
          <w:sz w:val="16"/>
          <w:szCs w:val="16"/>
        </w:rPr>
      </w:pPr>
    </w:p>
    <w:p w14:paraId="1600928C" w14:textId="77777777" w:rsidR="00B41531" w:rsidRDefault="00B41531" w:rsidP="002A5EB0">
      <w:pPr>
        <w:spacing w:before="20" w:after="20" w:line="240" w:lineRule="auto"/>
        <w:ind w:left="284"/>
        <w:rPr>
          <w:rFonts w:ascii="Aptos" w:hAnsi="Aptos" w:cs="Arial"/>
          <w:color w:val="363534"/>
          <w:sz w:val="16"/>
          <w:szCs w:val="16"/>
        </w:rPr>
      </w:pPr>
    </w:p>
    <w:p w14:paraId="1A322134" w14:textId="77777777" w:rsidR="00B41531" w:rsidRDefault="00B41531" w:rsidP="002A5EB0">
      <w:pPr>
        <w:spacing w:before="20" w:after="20" w:line="240" w:lineRule="auto"/>
        <w:ind w:left="284"/>
        <w:rPr>
          <w:rFonts w:ascii="Aptos" w:hAnsi="Aptos" w:cs="Arial"/>
          <w:color w:val="363534"/>
          <w:sz w:val="16"/>
          <w:szCs w:val="16"/>
        </w:rPr>
      </w:pPr>
    </w:p>
    <w:p w14:paraId="32E1E9D1" w14:textId="77777777" w:rsidR="00B41531" w:rsidRDefault="00B41531" w:rsidP="002A5EB0">
      <w:pPr>
        <w:spacing w:before="20" w:after="20" w:line="240" w:lineRule="auto"/>
        <w:ind w:left="284"/>
        <w:rPr>
          <w:rFonts w:ascii="Aptos" w:hAnsi="Aptos" w:cs="Arial"/>
          <w:color w:val="363534"/>
          <w:sz w:val="16"/>
          <w:szCs w:val="16"/>
        </w:rPr>
      </w:pPr>
    </w:p>
    <w:p w14:paraId="19B81B00" w14:textId="77777777" w:rsidR="00B41531" w:rsidRDefault="00B41531" w:rsidP="002A5EB0">
      <w:pPr>
        <w:spacing w:before="20" w:after="20" w:line="240" w:lineRule="auto"/>
        <w:ind w:left="284"/>
        <w:rPr>
          <w:rFonts w:ascii="Aptos" w:hAnsi="Aptos" w:cs="Arial"/>
          <w:color w:val="363534"/>
          <w:sz w:val="16"/>
          <w:szCs w:val="16"/>
        </w:rPr>
      </w:pPr>
    </w:p>
    <w:p w14:paraId="17BE2679" w14:textId="77777777" w:rsidR="00B41531" w:rsidRDefault="00B41531" w:rsidP="002A5EB0">
      <w:pPr>
        <w:spacing w:before="20" w:after="20" w:line="240" w:lineRule="auto"/>
        <w:ind w:left="284"/>
        <w:rPr>
          <w:rFonts w:ascii="Aptos" w:hAnsi="Aptos" w:cs="Arial"/>
          <w:color w:val="363534"/>
          <w:sz w:val="16"/>
          <w:szCs w:val="16"/>
        </w:rPr>
      </w:pPr>
    </w:p>
    <w:p w14:paraId="6A4B5F5B" w14:textId="77777777" w:rsidR="00B41531" w:rsidRDefault="00B41531" w:rsidP="002A5EB0">
      <w:pPr>
        <w:spacing w:before="20" w:after="20" w:line="240" w:lineRule="auto"/>
        <w:ind w:left="284"/>
        <w:rPr>
          <w:rFonts w:ascii="Aptos" w:hAnsi="Aptos" w:cs="Arial"/>
          <w:color w:val="363534"/>
          <w:sz w:val="16"/>
          <w:szCs w:val="16"/>
        </w:rPr>
      </w:pPr>
    </w:p>
    <w:p w14:paraId="5F5E5704" w14:textId="77777777" w:rsidR="00B41531" w:rsidRDefault="00B41531" w:rsidP="002A5EB0">
      <w:pPr>
        <w:spacing w:before="20" w:after="20" w:line="240" w:lineRule="auto"/>
        <w:ind w:left="284"/>
        <w:rPr>
          <w:rFonts w:ascii="Aptos" w:hAnsi="Aptos" w:cs="Arial"/>
          <w:color w:val="363534"/>
          <w:sz w:val="16"/>
          <w:szCs w:val="16"/>
        </w:rPr>
      </w:pPr>
    </w:p>
    <w:p w14:paraId="607C4C58" w14:textId="77777777" w:rsidR="00B41531" w:rsidRDefault="00B41531" w:rsidP="002A5EB0">
      <w:pPr>
        <w:spacing w:before="20" w:after="20" w:line="240" w:lineRule="auto"/>
        <w:ind w:left="284"/>
        <w:rPr>
          <w:rFonts w:ascii="Aptos" w:hAnsi="Aptos" w:cs="Arial"/>
          <w:color w:val="363534"/>
          <w:sz w:val="16"/>
          <w:szCs w:val="16"/>
        </w:rPr>
      </w:pPr>
    </w:p>
    <w:p w14:paraId="0DFDA198" w14:textId="77777777" w:rsidR="00B41531" w:rsidRDefault="00B41531" w:rsidP="002A5EB0">
      <w:pPr>
        <w:spacing w:before="20" w:after="20" w:line="240" w:lineRule="auto"/>
        <w:ind w:left="284"/>
        <w:rPr>
          <w:rFonts w:ascii="Aptos" w:hAnsi="Aptos" w:cs="Arial"/>
          <w:color w:val="363534"/>
          <w:sz w:val="16"/>
          <w:szCs w:val="16"/>
        </w:rPr>
      </w:pPr>
    </w:p>
    <w:p w14:paraId="1740ECAA" w14:textId="77777777" w:rsidR="00B41531" w:rsidRDefault="00B41531" w:rsidP="002A5EB0">
      <w:pPr>
        <w:spacing w:before="20" w:after="20" w:line="240" w:lineRule="auto"/>
        <w:ind w:left="284"/>
        <w:rPr>
          <w:rFonts w:ascii="Aptos" w:hAnsi="Aptos" w:cs="Arial"/>
          <w:color w:val="363534"/>
          <w:sz w:val="16"/>
          <w:szCs w:val="16"/>
        </w:rPr>
      </w:pPr>
    </w:p>
    <w:p w14:paraId="697DD5F2" w14:textId="77777777" w:rsidR="00B41531" w:rsidRDefault="00B41531" w:rsidP="002A5EB0">
      <w:pPr>
        <w:spacing w:before="20" w:after="20" w:line="240" w:lineRule="auto"/>
        <w:ind w:left="284"/>
        <w:rPr>
          <w:rFonts w:ascii="Aptos" w:hAnsi="Aptos" w:cs="Arial"/>
          <w:color w:val="363534"/>
          <w:sz w:val="16"/>
          <w:szCs w:val="16"/>
        </w:rPr>
      </w:pPr>
    </w:p>
    <w:p w14:paraId="6F05999F" w14:textId="77777777" w:rsidR="00B41531" w:rsidRDefault="00B41531" w:rsidP="002A5EB0">
      <w:pPr>
        <w:spacing w:before="20" w:after="20" w:line="240" w:lineRule="auto"/>
        <w:ind w:left="284"/>
        <w:rPr>
          <w:rFonts w:ascii="Aptos" w:hAnsi="Aptos" w:cs="Arial"/>
          <w:color w:val="363534"/>
          <w:sz w:val="16"/>
          <w:szCs w:val="16"/>
        </w:rPr>
      </w:pPr>
    </w:p>
    <w:p w14:paraId="63109F8B" w14:textId="77777777" w:rsidR="00B41531" w:rsidRDefault="00B41531" w:rsidP="002A5EB0">
      <w:pPr>
        <w:spacing w:before="20" w:after="20" w:line="240" w:lineRule="auto"/>
        <w:ind w:left="284"/>
        <w:rPr>
          <w:rFonts w:ascii="Aptos" w:hAnsi="Aptos" w:cs="Arial"/>
          <w:color w:val="363534"/>
          <w:sz w:val="16"/>
          <w:szCs w:val="16"/>
        </w:rPr>
      </w:pPr>
    </w:p>
    <w:p w14:paraId="29B5A713" w14:textId="77777777" w:rsidR="00B41531" w:rsidRDefault="00B41531" w:rsidP="002A5EB0">
      <w:pPr>
        <w:spacing w:before="20" w:after="20" w:line="240" w:lineRule="auto"/>
        <w:ind w:left="284"/>
        <w:rPr>
          <w:rFonts w:ascii="Aptos" w:hAnsi="Aptos" w:cs="Arial"/>
          <w:color w:val="363534"/>
          <w:sz w:val="16"/>
          <w:szCs w:val="16"/>
        </w:rPr>
      </w:pPr>
    </w:p>
    <w:p w14:paraId="34182E8A" w14:textId="77777777" w:rsidR="00B41531" w:rsidRDefault="00B41531" w:rsidP="002A5EB0">
      <w:pPr>
        <w:spacing w:before="20" w:after="20" w:line="240" w:lineRule="auto"/>
        <w:ind w:left="284"/>
        <w:rPr>
          <w:rFonts w:ascii="Aptos" w:hAnsi="Aptos" w:cs="Arial"/>
          <w:color w:val="363534"/>
          <w:sz w:val="16"/>
          <w:szCs w:val="16"/>
        </w:rPr>
      </w:pPr>
    </w:p>
    <w:p w14:paraId="0295F40E" w14:textId="77777777" w:rsidR="00B41531" w:rsidRDefault="00B41531" w:rsidP="002A5EB0">
      <w:pPr>
        <w:spacing w:before="20" w:after="20" w:line="240" w:lineRule="auto"/>
        <w:ind w:left="284"/>
        <w:rPr>
          <w:rFonts w:ascii="Aptos" w:hAnsi="Aptos" w:cs="Arial"/>
          <w:color w:val="363534"/>
          <w:sz w:val="16"/>
          <w:szCs w:val="16"/>
        </w:rPr>
      </w:pPr>
    </w:p>
    <w:p w14:paraId="6CF85B79" w14:textId="77777777" w:rsidR="00B41531" w:rsidRDefault="00B41531" w:rsidP="002A5EB0">
      <w:pPr>
        <w:spacing w:before="20" w:after="20" w:line="240" w:lineRule="auto"/>
        <w:ind w:left="284"/>
        <w:rPr>
          <w:rFonts w:ascii="Aptos" w:hAnsi="Aptos" w:cs="Arial"/>
          <w:color w:val="363534"/>
          <w:sz w:val="16"/>
          <w:szCs w:val="16"/>
        </w:rPr>
      </w:pPr>
    </w:p>
    <w:p w14:paraId="611EA05A" w14:textId="77777777" w:rsidR="00B41531" w:rsidRDefault="00B41531" w:rsidP="002A5EB0">
      <w:pPr>
        <w:spacing w:before="20" w:after="20" w:line="240" w:lineRule="auto"/>
        <w:ind w:left="284"/>
        <w:rPr>
          <w:rFonts w:ascii="Aptos" w:hAnsi="Aptos" w:cs="Arial"/>
          <w:color w:val="363534"/>
          <w:sz w:val="16"/>
          <w:szCs w:val="16"/>
        </w:rPr>
      </w:pPr>
    </w:p>
    <w:p w14:paraId="58649876" w14:textId="77777777" w:rsidR="000E75FD" w:rsidRPr="00082AB2" w:rsidRDefault="000E75FD" w:rsidP="00092A28">
      <w:pPr>
        <w:pStyle w:val="Heading2"/>
        <w:ind w:left="284"/>
        <w:jc w:val="both"/>
        <w:rPr>
          <w:rFonts w:eastAsia="MS PGothic" w:cstheme="majorHAnsi"/>
          <w:b w:val="0"/>
          <w:color w:val="201547"/>
          <w:spacing w:val="-4"/>
          <w:sz w:val="40"/>
          <w:szCs w:val="40"/>
        </w:rPr>
      </w:pPr>
      <w:bookmarkStart w:id="43" w:name="_Toc181624580"/>
      <w:bookmarkStart w:id="44" w:name="_Toc210917856"/>
      <w:r w:rsidRPr="00082AB2">
        <w:rPr>
          <w:rFonts w:cstheme="majorHAnsi"/>
          <w:sz w:val="28"/>
          <w:szCs w:val="28"/>
        </w:rPr>
        <w:lastRenderedPageBreak/>
        <w:t>Appendix B – Non-Eligible Items</w:t>
      </w:r>
      <w:bookmarkEnd w:id="43"/>
      <w:bookmarkEnd w:id="44"/>
    </w:p>
    <w:tbl>
      <w:tblPr>
        <w:tblW w:w="100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6"/>
        <w:gridCol w:w="3419"/>
        <w:gridCol w:w="3253"/>
      </w:tblGrid>
      <w:tr w:rsidR="00B40D56" w:rsidRPr="00F16881" w14:paraId="03D4F8A2" w14:textId="77777777" w:rsidTr="00CD66CB">
        <w:trPr>
          <w:trHeight w:val="300"/>
        </w:trPr>
        <w:tc>
          <w:tcPr>
            <w:tcW w:w="10068" w:type="dxa"/>
            <w:gridSpan w:val="3"/>
            <w:shd w:val="clear" w:color="auto" w:fill="00B2A9" w:themeFill="accent3"/>
            <w:hideMark/>
          </w:tcPr>
          <w:p w14:paraId="27019C46" w14:textId="77777777" w:rsidR="00B40D56" w:rsidRPr="008C7A0A" w:rsidRDefault="00B40D56" w:rsidP="008C7A0A">
            <w:pPr>
              <w:spacing w:before="100" w:after="100" w:line="240" w:lineRule="auto"/>
              <w:ind w:left="142"/>
              <w:jc w:val="center"/>
              <w:rPr>
                <w:rFonts w:ascii="Arial" w:eastAsia="MS PGothic" w:hAnsi="Arial"/>
                <w:b/>
                <w:color w:val="FFFFFF" w:themeColor="background1"/>
              </w:rPr>
            </w:pPr>
            <w:r w:rsidRPr="008C7A0A">
              <w:rPr>
                <w:rFonts w:ascii="Arial" w:eastAsia="MS PGothic" w:hAnsi="Arial"/>
                <w:b/>
                <w:color w:val="FFFFFF" w:themeColor="background1"/>
              </w:rPr>
              <w:t>What items will not be funded? </w:t>
            </w:r>
          </w:p>
        </w:tc>
      </w:tr>
      <w:tr w:rsidR="00B40D56" w:rsidRPr="00F16881" w14:paraId="39EA5293" w14:textId="77777777" w:rsidTr="00CD66CB">
        <w:trPr>
          <w:trHeight w:val="300"/>
        </w:trPr>
        <w:tc>
          <w:tcPr>
            <w:tcW w:w="10068" w:type="dxa"/>
            <w:gridSpan w:val="3"/>
            <w:shd w:val="clear" w:color="auto" w:fill="00B2A9" w:themeFill="accent3"/>
            <w:hideMark/>
          </w:tcPr>
          <w:p w14:paraId="1C53121B" w14:textId="77777777" w:rsidR="00B40D56" w:rsidRPr="008C7A0A" w:rsidRDefault="00B40D56" w:rsidP="008C7A0A">
            <w:pPr>
              <w:spacing w:before="100" w:after="100" w:line="240" w:lineRule="auto"/>
              <w:ind w:left="142"/>
              <w:jc w:val="center"/>
              <w:rPr>
                <w:rFonts w:ascii="Arial" w:eastAsia="MS PGothic" w:hAnsi="Arial"/>
                <w:b/>
                <w:color w:val="FFFFFF" w:themeColor="background1"/>
              </w:rPr>
            </w:pPr>
            <w:r w:rsidRPr="008C7A0A">
              <w:rPr>
                <w:rFonts w:ascii="Arial" w:eastAsia="MS PGothic" w:hAnsi="Arial"/>
                <w:b/>
                <w:color w:val="FFFFFF" w:themeColor="background1"/>
              </w:rPr>
              <w:t>General infrastructure and equipment </w:t>
            </w:r>
          </w:p>
        </w:tc>
      </w:tr>
      <w:tr w:rsidR="00B40D56" w:rsidRPr="00FE78BC" w14:paraId="07A1B3ED" w14:textId="77777777" w:rsidTr="00CD66CB">
        <w:trPr>
          <w:trHeight w:val="300"/>
        </w:trPr>
        <w:tc>
          <w:tcPr>
            <w:tcW w:w="3396" w:type="dxa"/>
            <w:hideMark/>
          </w:tcPr>
          <w:p w14:paraId="6D6EB727" w14:textId="2CA9262A" w:rsidR="00B40D56" w:rsidRPr="002A3F23" w:rsidRDefault="00B40D56" w:rsidP="007565FD">
            <w:pPr>
              <w:pStyle w:val="BodyText"/>
              <w:spacing w:before="100" w:after="100" w:line="240" w:lineRule="auto"/>
              <w:ind w:left="138"/>
              <w:rPr>
                <w:sz w:val="18"/>
                <w:szCs w:val="18"/>
              </w:rPr>
            </w:pPr>
            <w:r w:rsidRPr="002A3F23">
              <w:rPr>
                <w:sz w:val="18"/>
                <w:szCs w:val="18"/>
              </w:rPr>
              <w:t>Generators</w:t>
            </w:r>
            <w:r>
              <w:rPr>
                <w:sz w:val="18"/>
                <w:szCs w:val="18"/>
              </w:rPr>
              <w:t>, solar panel, hot water system</w:t>
            </w:r>
            <w:r w:rsidR="00A86B66">
              <w:rPr>
                <w:sz w:val="18"/>
                <w:szCs w:val="18"/>
              </w:rPr>
              <w:t xml:space="preserve"> </w:t>
            </w:r>
            <w:r w:rsidR="00BE4BBE">
              <w:rPr>
                <w:sz w:val="18"/>
                <w:szCs w:val="18"/>
              </w:rPr>
              <w:t>and f</w:t>
            </w:r>
            <w:r w:rsidR="00C7027F" w:rsidRPr="006A713D">
              <w:rPr>
                <w:rStyle w:val="cf01"/>
                <w:rFonts w:asciiTheme="minorHAnsi" w:hAnsiTheme="minorHAnsi" w:cstheme="minorHAnsi"/>
              </w:rPr>
              <w:t>irefighting pump and hose</w:t>
            </w:r>
            <w:r w:rsidR="00C7027F">
              <w:rPr>
                <w:rStyle w:val="cf01"/>
                <w:rFonts w:asciiTheme="minorHAnsi" w:hAnsiTheme="minorHAnsi" w:cstheme="minorHAnsi"/>
              </w:rPr>
              <w:t>s</w:t>
            </w:r>
          </w:p>
        </w:tc>
        <w:tc>
          <w:tcPr>
            <w:tcW w:w="3419" w:type="dxa"/>
            <w:hideMark/>
          </w:tcPr>
          <w:p w14:paraId="4B7546A2" w14:textId="42B1DE27" w:rsidR="00B40D56" w:rsidRPr="002A3F23" w:rsidRDefault="006E74CF" w:rsidP="007565FD">
            <w:pPr>
              <w:pStyle w:val="BodyText"/>
              <w:spacing w:before="100" w:after="100" w:line="240" w:lineRule="auto"/>
              <w:ind w:left="153"/>
              <w:rPr>
                <w:sz w:val="18"/>
                <w:szCs w:val="18"/>
              </w:rPr>
            </w:pPr>
            <w:r w:rsidRPr="002A3F23">
              <w:rPr>
                <w:sz w:val="18"/>
                <w:szCs w:val="18"/>
              </w:rPr>
              <w:t>Dishwashers, freezers</w:t>
            </w:r>
            <w:r>
              <w:rPr>
                <w:sz w:val="18"/>
                <w:szCs w:val="18"/>
              </w:rPr>
              <w:t>, fridge, washing machine</w:t>
            </w:r>
            <w:r w:rsidR="008E7C33">
              <w:rPr>
                <w:sz w:val="18"/>
                <w:szCs w:val="18"/>
              </w:rPr>
              <w:t>, Portable air conditioners and heaters</w:t>
            </w:r>
          </w:p>
        </w:tc>
        <w:tc>
          <w:tcPr>
            <w:tcW w:w="3253" w:type="dxa"/>
            <w:hideMark/>
          </w:tcPr>
          <w:p w14:paraId="6D238B3E" w14:textId="7AB73B61" w:rsidR="00B40D56" w:rsidRPr="002A3F23" w:rsidRDefault="00B40D56" w:rsidP="007565FD">
            <w:pPr>
              <w:pStyle w:val="BodyText"/>
              <w:spacing w:before="100" w:after="100" w:line="240" w:lineRule="auto"/>
              <w:ind w:left="153"/>
              <w:rPr>
                <w:sz w:val="18"/>
                <w:szCs w:val="18"/>
              </w:rPr>
            </w:pPr>
            <w:r w:rsidRPr="002A3F23">
              <w:rPr>
                <w:sz w:val="18"/>
                <w:szCs w:val="18"/>
              </w:rPr>
              <w:t>Computers, laptops, tablets, mobile phone, smartphones</w:t>
            </w:r>
            <w:r w:rsidR="00A65796">
              <w:rPr>
                <w:sz w:val="18"/>
                <w:szCs w:val="18"/>
              </w:rPr>
              <w:t>, GoPro</w:t>
            </w:r>
          </w:p>
        </w:tc>
      </w:tr>
      <w:tr w:rsidR="00B40D56" w:rsidRPr="00FE78BC" w14:paraId="6EFF052B" w14:textId="77777777" w:rsidTr="00CD66CB">
        <w:trPr>
          <w:trHeight w:val="300"/>
        </w:trPr>
        <w:tc>
          <w:tcPr>
            <w:tcW w:w="3396" w:type="dxa"/>
            <w:hideMark/>
          </w:tcPr>
          <w:p w14:paraId="61803BE0" w14:textId="04E656EE" w:rsidR="00B40D56" w:rsidRPr="002A3F23" w:rsidRDefault="00B40D56" w:rsidP="007565FD">
            <w:pPr>
              <w:pStyle w:val="BodyText"/>
              <w:spacing w:before="100" w:after="100" w:line="240" w:lineRule="auto"/>
              <w:ind w:left="138"/>
              <w:rPr>
                <w:sz w:val="18"/>
                <w:szCs w:val="18"/>
              </w:rPr>
            </w:pPr>
            <w:r w:rsidRPr="002A3F23">
              <w:rPr>
                <w:sz w:val="18"/>
                <w:szCs w:val="18"/>
              </w:rPr>
              <w:t>Trees for rehabilitation</w:t>
            </w:r>
            <w:r w:rsidR="004762A3">
              <w:rPr>
                <w:sz w:val="18"/>
                <w:szCs w:val="18"/>
              </w:rPr>
              <w:t xml:space="preserve"> </w:t>
            </w:r>
            <w:r w:rsidR="00AA38BB">
              <w:rPr>
                <w:sz w:val="18"/>
                <w:szCs w:val="18"/>
              </w:rPr>
              <w:t xml:space="preserve">and </w:t>
            </w:r>
            <w:r w:rsidR="0078587A">
              <w:rPr>
                <w:sz w:val="18"/>
                <w:szCs w:val="18"/>
              </w:rPr>
              <w:t>l</w:t>
            </w:r>
            <w:r w:rsidR="00AA38BB" w:rsidRPr="002A3F23">
              <w:rPr>
                <w:sz w:val="18"/>
                <w:szCs w:val="18"/>
              </w:rPr>
              <w:t xml:space="preserve">andscaping </w:t>
            </w:r>
            <w:r w:rsidR="004762A3">
              <w:rPr>
                <w:sz w:val="18"/>
                <w:szCs w:val="18"/>
              </w:rPr>
              <w:t xml:space="preserve">materials </w:t>
            </w:r>
            <w:r w:rsidR="00AA38BB" w:rsidRPr="002A3F23">
              <w:rPr>
                <w:sz w:val="18"/>
                <w:szCs w:val="18"/>
              </w:rPr>
              <w:t>(plants</w:t>
            </w:r>
            <w:r w:rsidR="0069299E">
              <w:rPr>
                <w:sz w:val="18"/>
                <w:szCs w:val="18"/>
              </w:rPr>
              <w:t xml:space="preserve"> or grass seeds</w:t>
            </w:r>
            <w:r w:rsidR="00AA38BB" w:rsidRPr="002A3F23">
              <w:rPr>
                <w:sz w:val="18"/>
                <w:szCs w:val="18"/>
              </w:rPr>
              <w:t>) </w:t>
            </w:r>
          </w:p>
        </w:tc>
        <w:tc>
          <w:tcPr>
            <w:tcW w:w="3419" w:type="dxa"/>
            <w:hideMark/>
          </w:tcPr>
          <w:p w14:paraId="30E47E25" w14:textId="66C14470" w:rsidR="006E74CF" w:rsidRDefault="006E74CF" w:rsidP="007565FD">
            <w:pPr>
              <w:pStyle w:val="BodyText"/>
              <w:spacing w:before="100" w:after="100" w:line="240" w:lineRule="auto"/>
              <w:ind w:left="153"/>
              <w:rPr>
                <w:sz w:val="18"/>
                <w:szCs w:val="18"/>
              </w:rPr>
            </w:pPr>
            <w:r w:rsidRPr="002A3F23">
              <w:rPr>
                <w:sz w:val="18"/>
                <w:szCs w:val="18"/>
              </w:rPr>
              <w:t>Firearms</w:t>
            </w:r>
            <w:r w:rsidR="00BF289C">
              <w:rPr>
                <w:sz w:val="18"/>
                <w:szCs w:val="18"/>
              </w:rPr>
              <w:t>, captive bolt</w:t>
            </w:r>
            <w:r w:rsidR="00B159BE">
              <w:rPr>
                <w:sz w:val="18"/>
                <w:szCs w:val="18"/>
              </w:rPr>
              <w:t>,</w:t>
            </w:r>
            <w:r w:rsidRPr="002A3F23">
              <w:rPr>
                <w:sz w:val="18"/>
                <w:szCs w:val="18"/>
              </w:rPr>
              <w:t xml:space="preserve"> dart</w:t>
            </w:r>
            <w:r>
              <w:rPr>
                <w:sz w:val="18"/>
                <w:szCs w:val="18"/>
              </w:rPr>
              <w:t xml:space="preserve"> guns, ammunition</w:t>
            </w:r>
            <w:r w:rsidRPr="002A3F23">
              <w:rPr>
                <w:sz w:val="18"/>
                <w:szCs w:val="18"/>
              </w:rPr>
              <w:t> </w:t>
            </w:r>
            <w:r w:rsidR="00BF289C" w:rsidRPr="002A3F23">
              <w:rPr>
                <w:sz w:val="18"/>
                <w:szCs w:val="18"/>
              </w:rPr>
              <w:t>and related equipment </w:t>
            </w:r>
          </w:p>
          <w:p w14:paraId="0F85E3BC" w14:textId="4778EC75" w:rsidR="00B40D56" w:rsidRPr="002A3F23" w:rsidRDefault="00B40D56" w:rsidP="007565FD">
            <w:pPr>
              <w:pStyle w:val="BodyText"/>
              <w:spacing w:before="100" w:after="100" w:line="240" w:lineRule="auto"/>
              <w:ind w:left="153"/>
              <w:rPr>
                <w:sz w:val="18"/>
                <w:szCs w:val="18"/>
              </w:rPr>
            </w:pPr>
          </w:p>
        </w:tc>
        <w:tc>
          <w:tcPr>
            <w:tcW w:w="3253" w:type="dxa"/>
            <w:hideMark/>
          </w:tcPr>
          <w:p w14:paraId="1E7E513B" w14:textId="77777777" w:rsidR="00B40D56" w:rsidRPr="002A3F23" w:rsidRDefault="00B40D56" w:rsidP="007565FD">
            <w:pPr>
              <w:pStyle w:val="BodyText"/>
              <w:spacing w:before="100" w:after="100" w:line="240" w:lineRule="auto"/>
              <w:ind w:left="153"/>
              <w:rPr>
                <w:sz w:val="18"/>
                <w:szCs w:val="18"/>
              </w:rPr>
            </w:pPr>
            <w:r w:rsidRPr="002A3F23">
              <w:rPr>
                <w:sz w:val="18"/>
                <w:szCs w:val="18"/>
              </w:rPr>
              <w:t>Vehicle mounted spotlights (handheld spotlights are acceptable) </w:t>
            </w:r>
          </w:p>
        </w:tc>
      </w:tr>
      <w:tr w:rsidR="00B40D56" w:rsidRPr="00FE78BC" w14:paraId="2156C547" w14:textId="77777777" w:rsidTr="00CD66CB">
        <w:trPr>
          <w:trHeight w:val="300"/>
        </w:trPr>
        <w:tc>
          <w:tcPr>
            <w:tcW w:w="3396" w:type="dxa"/>
            <w:hideMark/>
          </w:tcPr>
          <w:p w14:paraId="4876406D" w14:textId="77777777" w:rsidR="00B40D56" w:rsidRPr="002A3F23" w:rsidRDefault="00B40D56" w:rsidP="007565FD">
            <w:pPr>
              <w:pStyle w:val="BodyText"/>
              <w:spacing w:before="100" w:after="100" w:line="240" w:lineRule="auto"/>
              <w:ind w:left="138"/>
              <w:rPr>
                <w:sz w:val="18"/>
                <w:szCs w:val="18"/>
              </w:rPr>
            </w:pPr>
            <w:r w:rsidRPr="002A3F23">
              <w:rPr>
                <w:sz w:val="18"/>
                <w:szCs w:val="18"/>
              </w:rPr>
              <w:t>Trailers – all types including car, boat, ride on mower, etc </w:t>
            </w:r>
          </w:p>
        </w:tc>
        <w:tc>
          <w:tcPr>
            <w:tcW w:w="3419" w:type="dxa"/>
            <w:hideMark/>
          </w:tcPr>
          <w:p w14:paraId="7B926E89" w14:textId="509BF8FD" w:rsidR="00B40D56" w:rsidRPr="002A3F23" w:rsidRDefault="00B159BE" w:rsidP="007565FD">
            <w:pPr>
              <w:pStyle w:val="BodyText"/>
              <w:spacing w:before="100" w:after="100" w:line="240" w:lineRule="auto"/>
              <w:ind w:left="153"/>
              <w:rPr>
                <w:sz w:val="18"/>
                <w:szCs w:val="18"/>
              </w:rPr>
            </w:pPr>
            <w:r w:rsidRPr="002A3F23">
              <w:rPr>
                <w:sz w:val="18"/>
                <w:szCs w:val="18"/>
              </w:rPr>
              <w:t>Electric fencing unit</w:t>
            </w:r>
            <w:r>
              <w:rPr>
                <w:sz w:val="18"/>
                <w:szCs w:val="18"/>
              </w:rPr>
              <w:t xml:space="preserve">, virtual </w:t>
            </w:r>
            <w:r w:rsidR="006E0589">
              <w:rPr>
                <w:sz w:val="18"/>
                <w:szCs w:val="18"/>
              </w:rPr>
              <w:t>fencing</w:t>
            </w:r>
            <w:r>
              <w:rPr>
                <w:sz w:val="18"/>
                <w:szCs w:val="18"/>
              </w:rPr>
              <w:t xml:space="preserve"> or barbed wire fencing</w:t>
            </w:r>
          </w:p>
        </w:tc>
        <w:tc>
          <w:tcPr>
            <w:tcW w:w="3253" w:type="dxa"/>
            <w:hideMark/>
          </w:tcPr>
          <w:p w14:paraId="3BA76EE9" w14:textId="4F776E9F" w:rsidR="00B40D56" w:rsidRPr="002A3F23" w:rsidRDefault="00852161" w:rsidP="007565FD">
            <w:pPr>
              <w:pStyle w:val="BodyText"/>
              <w:spacing w:before="100" w:after="100" w:line="240" w:lineRule="auto"/>
              <w:ind w:left="153"/>
              <w:rPr>
                <w:sz w:val="18"/>
                <w:szCs w:val="18"/>
              </w:rPr>
            </w:pPr>
            <w:r w:rsidRPr="002A3F23">
              <w:rPr>
                <w:sz w:val="18"/>
                <w:szCs w:val="18"/>
              </w:rPr>
              <w:t>InfraRed and motion-sensing surveillance cameras, wireless wildlife trail cameras</w:t>
            </w:r>
            <w:r>
              <w:rPr>
                <w:sz w:val="18"/>
                <w:szCs w:val="18"/>
              </w:rPr>
              <w:t>, game cameras, night vision cameras</w:t>
            </w:r>
            <w:r w:rsidR="00CC7157">
              <w:rPr>
                <w:sz w:val="18"/>
                <w:szCs w:val="18"/>
              </w:rPr>
              <w:t xml:space="preserve"> and Drones</w:t>
            </w:r>
            <w:r w:rsidR="00291CA6">
              <w:rPr>
                <w:sz w:val="18"/>
                <w:szCs w:val="18"/>
              </w:rPr>
              <w:t>.</w:t>
            </w:r>
          </w:p>
        </w:tc>
      </w:tr>
      <w:tr w:rsidR="00B40D56" w:rsidRPr="00FE78BC" w14:paraId="25239712" w14:textId="77777777" w:rsidTr="00CD66CB">
        <w:trPr>
          <w:trHeight w:val="300"/>
        </w:trPr>
        <w:tc>
          <w:tcPr>
            <w:tcW w:w="3396" w:type="dxa"/>
            <w:hideMark/>
          </w:tcPr>
          <w:p w14:paraId="18DAE619" w14:textId="1316EC7D" w:rsidR="00B40D56" w:rsidRPr="002A3F23" w:rsidRDefault="007321B3" w:rsidP="007565FD">
            <w:pPr>
              <w:pStyle w:val="BodyText"/>
              <w:spacing w:before="100" w:after="100" w:line="240" w:lineRule="auto"/>
              <w:ind w:left="138"/>
              <w:rPr>
                <w:sz w:val="18"/>
                <w:szCs w:val="18"/>
              </w:rPr>
            </w:pPr>
            <w:r w:rsidRPr="002A3F23">
              <w:rPr>
                <w:sz w:val="18"/>
                <w:szCs w:val="18"/>
              </w:rPr>
              <w:t xml:space="preserve">Vehicle </w:t>
            </w:r>
            <w:r w:rsidRPr="00157EB9">
              <w:rPr>
                <w:sz w:val="18"/>
                <w:szCs w:val="18"/>
              </w:rPr>
              <w:t>purchase including</w:t>
            </w:r>
            <w:r w:rsidRPr="002A3F23">
              <w:rPr>
                <w:sz w:val="18"/>
                <w:szCs w:val="18"/>
              </w:rPr>
              <w:t xml:space="preserve"> motorbike</w:t>
            </w:r>
            <w:r>
              <w:rPr>
                <w:sz w:val="18"/>
                <w:szCs w:val="18"/>
              </w:rPr>
              <w:t>; a</w:t>
            </w:r>
            <w:r w:rsidR="002F53E2" w:rsidRPr="002A3F23">
              <w:rPr>
                <w:sz w:val="18"/>
                <w:szCs w:val="18"/>
              </w:rPr>
              <w:t>ny vehicle servicing, maintenance</w:t>
            </w:r>
            <w:r w:rsidR="002F53E2">
              <w:rPr>
                <w:sz w:val="18"/>
                <w:szCs w:val="18"/>
              </w:rPr>
              <w:t xml:space="preserve"> </w:t>
            </w:r>
            <w:r w:rsidR="002F53E2" w:rsidRPr="002A3F23">
              <w:rPr>
                <w:sz w:val="18"/>
                <w:szCs w:val="18"/>
              </w:rPr>
              <w:t>or registration </w:t>
            </w:r>
          </w:p>
        </w:tc>
        <w:tc>
          <w:tcPr>
            <w:tcW w:w="3419" w:type="dxa"/>
            <w:hideMark/>
          </w:tcPr>
          <w:p w14:paraId="20BA147E" w14:textId="69016319" w:rsidR="00B40D56" w:rsidRPr="002A3F23" w:rsidRDefault="00B159BE" w:rsidP="007565FD">
            <w:pPr>
              <w:pStyle w:val="BodyText"/>
              <w:spacing w:before="100" w:after="100" w:line="240" w:lineRule="auto"/>
              <w:ind w:left="153"/>
              <w:rPr>
                <w:sz w:val="18"/>
                <w:szCs w:val="18"/>
              </w:rPr>
            </w:pPr>
            <w:r w:rsidRPr="002A3F23">
              <w:rPr>
                <w:sz w:val="18"/>
                <w:szCs w:val="18"/>
              </w:rPr>
              <w:t>Synthetic gras</w:t>
            </w:r>
            <w:r w:rsidRPr="00982A9B">
              <w:rPr>
                <w:sz w:val="18"/>
                <w:szCs w:val="18"/>
              </w:rPr>
              <w:t>s</w:t>
            </w:r>
            <w:r w:rsidR="005D55CC" w:rsidRPr="00982A9B">
              <w:rPr>
                <w:sz w:val="18"/>
                <w:szCs w:val="18"/>
              </w:rPr>
              <w:t xml:space="preserve">, </w:t>
            </w:r>
            <w:r w:rsidR="005D55CC" w:rsidRPr="006A713D">
              <w:rPr>
                <w:sz w:val="18"/>
                <w:szCs w:val="18"/>
              </w:rPr>
              <w:t>pavers</w:t>
            </w:r>
            <w:r w:rsidRPr="002A3F23">
              <w:rPr>
                <w:sz w:val="18"/>
                <w:szCs w:val="18"/>
              </w:rPr>
              <w:t> </w:t>
            </w:r>
            <w:r w:rsidR="00C27993">
              <w:rPr>
                <w:sz w:val="18"/>
                <w:szCs w:val="18"/>
              </w:rPr>
              <w:t xml:space="preserve">or plastic flooring </w:t>
            </w:r>
            <w:r w:rsidRPr="00BC05B9">
              <w:rPr>
                <w:sz w:val="18"/>
                <w:szCs w:val="18"/>
              </w:rPr>
              <w:t>(outdoor)</w:t>
            </w:r>
          </w:p>
        </w:tc>
        <w:tc>
          <w:tcPr>
            <w:tcW w:w="3253" w:type="dxa"/>
            <w:hideMark/>
          </w:tcPr>
          <w:p w14:paraId="1DB0DD39" w14:textId="77777777" w:rsidR="00B40D56" w:rsidRPr="002A3F23" w:rsidRDefault="00B40D56" w:rsidP="007565FD">
            <w:pPr>
              <w:pStyle w:val="BodyText"/>
              <w:spacing w:before="100" w:after="100" w:line="240" w:lineRule="auto"/>
              <w:ind w:left="153"/>
              <w:rPr>
                <w:sz w:val="18"/>
                <w:szCs w:val="18"/>
              </w:rPr>
            </w:pPr>
            <w:r w:rsidRPr="002A3F23">
              <w:rPr>
                <w:sz w:val="18"/>
                <w:szCs w:val="18"/>
              </w:rPr>
              <w:t>Promotional materials including magnets, business cards, flyers, promotional items, reflective stickers </w:t>
            </w:r>
          </w:p>
        </w:tc>
      </w:tr>
      <w:tr w:rsidR="00B40D56" w:rsidRPr="00FE78BC" w14:paraId="204BEF4C" w14:textId="77777777" w:rsidTr="00CD66CB">
        <w:trPr>
          <w:trHeight w:val="300"/>
        </w:trPr>
        <w:tc>
          <w:tcPr>
            <w:tcW w:w="3396" w:type="dxa"/>
            <w:hideMark/>
          </w:tcPr>
          <w:p w14:paraId="61674C54" w14:textId="0894FBF8" w:rsidR="00B40D56" w:rsidRPr="002A3F23" w:rsidRDefault="00852161" w:rsidP="007565FD">
            <w:pPr>
              <w:pStyle w:val="BodyText"/>
              <w:spacing w:before="100" w:after="100" w:line="240" w:lineRule="auto"/>
              <w:ind w:left="138"/>
              <w:rPr>
                <w:sz w:val="18"/>
                <w:szCs w:val="18"/>
              </w:rPr>
            </w:pPr>
            <w:r w:rsidRPr="002A3F23">
              <w:rPr>
                <w:sz w:val="18"/>
                <w:szCs w:val="18"/>
              </w:rPr>
              <w:t>Voroscope </w:t>
            </w:r>
            <w:r w:rsidR="00A17FD4">
              <w:rPr>
                <w:sz w:val="18"/>
                <w:szCs w:val="18"/>
              </w:rPr>
              <w:t>and microscope</w:t>
            </w:r>
          </w:p>
        </w:tc>
        <w:tc>
          <w:tcPr>
            <w:tcW w:w="3419" w:type="dxa"/>
            <w:hideMark/>
          </w:tcPr>
          <w:p w14:paraId="52E81499" w14:textId="32A4375E" w:rsidR="00B40D56" w:rsidRPr="002A3F23" w:rsidRDefault="00821A7C" w:rsidP="007565FD">
            <w:pPr>
              <w:pStyle w:val="BodyText"/>
              <w:spacing w:before="100" w:after="100" w:line="240" w:lineRule="auto"/>
              <w:ind w:left="153"/>
              <w:rPr>
                <w:sz w:val="18"/>
                <w:szCs w:val="18"/>
              </w:rPr>
            </w:pPr>
            <w:r>
              <w:rPr>
                <w:rFonts w:ascii="Arial" w:eastAsia="MS PGothic" w:hAnsi="Arial"/>
                <w:sz w:val="18"/>
                <w:szCs w:val="18"/>
              </w:rPr>
              <w:t xml:space="preserve">High powered </w:t>
            </w:r>
            <w:r w:rsidR="001D7F4A">
              <w:rPr>
                <w:rFonts w:ascii="Arial" w:eastAsia="MS PGothic" w:hAnsi="Arial"/>
                <w:sz w:val="18"/>
                <w:szCs w:val="18"/>
              </w:rPr>
              <w:t>pruners</w:t>
            </w:r>
            <w:r w:rsidR="00450268">
              <w:rPr>
                <w:rFonts w:ascii="Arial" w:eastAsia="MS PGothic" w:hAnsi="Arial"/>
                <w:sz w:val="18"/>
                <w:szCs w:val="18"/>
              </w:rPr>
              <w:t xml:space="preserve">, </w:t>
            </w:r>
            <w:r w:rsidR="00447AE2">
              <w:rPr>
                <w:sz w:val="18"/>
                <w:szCs w:val="18"/>
              </w:rPr>
              <w:t xml:space="preserve">mulchers, </w:t>
            </w:r>
            <w:r w:rsidRPr="00982A9B">
              <w:rPr>
                <w:rFonts w:ascii="Arial" w:eastAsia="MS PGothic" w:hAnsi="Arial"/>
                <w:sz w:val="18"/>
                <w:szCs w:val="18"/>
              </w:rPr>
              <w:t>trimmers</w:t>
            </w:r>
            <w:r w:rsidR="00450268" w:rsidRPr="006A713D">
              <w:rPr>
                <w:sz w:val="18"/>
                <w:szCs w:val="18"/>
              </w:rPr>
              <w:t xml:space="preserve"> Chainsaws including pole chainsaws</w:t>
            </w:r>
            <w:r w:rsidR="00450268" w:rsidRPr="00982A9B">
              <w:rPr>
                <w:sz w:val="18"/>
                <w:szCs w:val="18"/>
              </w:rPr>
              <w:t xml:space="preserve"> and</w:t>
            </w:r>
            <w:r w:rsidRPr="00982A9B">
              <w:rPr>
                <w:rFonts w:ascii="Arial" w:eastAsia="MS PGothic" w:hAnsi="Arial"/>
                <w:sz w:val="18"/>
                <w:szCs w:val="18"/>
              </w:rPr>
              <w:t xml:space="preserve"> Firefighting equipment</w:t>
            </w:r>
            <w:r w:rsidRPr="006A713D">
              <w:rPr>
                <w:sz w:val="18"/>
                <w:szCs w:val="18"/>
              </w:rPr>
              <w:t xml:space="preserve"> </w:t>
            </w:r>
          </w:p>
        </w:tc>
        <w:tc>
          <w:tcPr>
            <w:tcW w:w="3253" w:type="dxa"/>
            <w:hideMark/>
          </w:tcPr>
          <w:p w14:paraId="2C6B0282" w14:textId="69D88DE4" w:rsidR="009E1854" w:rsidRPr="002A3F23" w:rsidRDefault="009E1854" w:rsidP="007565FD">
            <w:pPr>
              <w:pStyle w:val="BodyText"/>
              <w:spacing w:before="100" w:after="100" w:line="240" w:lineRule="auto"/>
              <w:ind w:left="153"/>
              <w:rPr>
                <w:sz w:val="18"/>
                <w:szCs w:val="18"/>
              </w:rPr>
            </w:pPr>
            <w:r>
              <w:rPr>
                <w:sz w:val="18"/>
                <w:szCs w:val="18"/>
              </w:rPr>
              <w:t>Radio telemetry</w:t>
            </w:r>
            <w:r w:rsidR="00603E85">
              <w:rPr>
                <w:sz w:val="18"/>
                <w:szCs w:val="18"/>
              </w:rPr>
              <w:t xml:space="preserve">, </w:t>
            </w:r>
            <w:r w:rsidR="00535548">
              <w:rPr>
                <w:sz w:val="18"/>
                <w:szCs w:val="18"/>
              </w:rPr>
              <w:t>handheld</w:t>
            </w:r>
            <w:r w:rsidR="00603E85">
              <w:rPr>
                <w:sz w:val="18"/>
                <w:szCs w:val="18"/>
              </w:rPr>
              <w:t xml:space="preserve"> radio sets</w:t>
            </w:r>
          </w:p>
        </w:tc>
      </w:tr>
      <w:tr w:rsidR="00B40D56" w:rsidRPr="00FE78BC" w14:paraId="20B7BE20" w14:textId="77777777" w:rsidTr="00CD66CB">
        <w:trPr>
          <w:trHeight w:val="300"/>
        </w:trPr>
        <w:tc>
          <w:tcPr>
            <w:tcW w:w="3396" w:type="dxa"/>
          </w:tcPr>
          <w:p w14:paraId="1C2807AF" w14:textId="15DECEE2" w:rsidR="00B40D56" w:rsidRPr="002A3F23" w:rsidRDefault="00B40D56" w:rsidP="007565FD">
            <w:pPr>
              <w:pStyle w:val="BodyText"/>
              <w:spacing w:before="100" w:after="100" w:line="240" w:lineRule="auto"/>
              <w:ind w:left="138"/>
              <w:rPr>
                <w:sz w:val="18"/>
                <w:szCs w:val="18"/>
              </w:rPr>
            </w:pPr>
            <w:r>
              <w:rPr>
                <w:sz w:val="18"/>
                <w:szCs w:val="18"/>
              </w:rPr>
              <w:t>High powered ICU</w:t>
            </w:r>
            <w:r w:rsidR="00F9175C">
              <w:rPr>
                <w:sz w:val="18"/>
                <w:szCs w:val="18"/>
              </w:rPr>
              <w:t xml:space="preserve"> (oxygen</w:t>
            </w:r>
            <w:r w:rsidR="00255451">
              <w:rPr>
                <w:sz w:val="18"/>
                <w:szCs w:val="18"/>
              </w:rPr>
              <w:t xml:space="preserve"> concentrator) </w:t>
            </w:r>
            <w:r>
              <w:rPr>
                <w:sz w:val="18"/>
                <w:szCs w:val="18"/>
              </w:rPr>
              <w:t>and veterinary grade equipment</w:t>
            </w:r>
          </w:p>
        </w:tc>
        <w:tc>
          <w:tcPr>
            <w:tcW w:w="3419" w:type="dxa"/>
            <w:hideMark/>
          </w:tcPr>
          <w:p w14:paraId="46BB8C95" w14:textId="77777777" w:rsidR="00B40D56" w:rsidRPr="002A3F23" w:rsidRDefault="00B40D56" w:rsidP="007565FD">
            <w:pPr>
              <w:pStyle w:val="BodyText"/>
              <w:spacing w:before="100" w:after="100" w:line="240" w:lineRule="auto"/>
              <w:ind w:left="153"/>
              <w:rPr>
                <w:sz w:val="18"/>
                <w:szCs w:val="18"/>
              </w:rPr>
            </w:pPr>
            <w:r w:rsidRPr="002A3F23">
              <w:rPr>
                <w:sz w:val="18"/>
                <w:szCs w:val="18"/>
              </w:rPr>
              <w:t>Donation boxes </w:t>
            </w:r>
          </w:p>
        </w:tc>
        <w:tc>
          <w:tcPr>
            <w:tcW w:w="3253" w:type="dxa"/>
            <w:hideMark/>
          </w:tcPr>
          <w:p w14:paraId="240CF8F6" w14:textId="34D11389" w:rsidR="00B40D56" w:rsidRPr="002A3F23" w:rsidRDefault="00447AE2" w:rsidP="007565FD">
            <w:pPr>
              <w:pStyle w:val="BodyText"/>
              <w:spacing w:before="100" w:after="100" w:line="240" w:lineRule="auto"/>
              <w:ind w:left="153"/>
              <w:rPr>
                <w:sz w:val="18"/>
                <w:szCs w:val="18"/>
              </w:rPr>
            </w:pPr>
            <w:r>
              <w:rPr>
                <w:sz w:val="18"/>
                <w:szCs w:val="18"/>
              </w:rPr>
              <w:t>Commercial/submersible scales</w:t>
            </w:r>
          </w:p>
        </w:tc>
      </w:tr>
      <w:tr w:rsidR="00C315A3" w:rsidRPr="00FE78BC" w14:paraId="5C9554A6" w14:textId="77777777" w:rsidTr="00CD66CB">
        <w:trPr>
          <w:trHeight w:val="300"/>
        </w:trPr>
        <w:tc>
          <w:tcPr>
            <w:tcW w:w="3396" w:type="dxa"/>
          </w:tcPr>
          <w:p w14:paraId="2A145507" w14:textId="0024038B" w:rsidR="00C315A3" w:rsidRPr="002A3F23" w:rsidRDefault="00A65DC0" w:rsidP="007565FD">
            <w:pPr>
              <w:pStyle w:val="BodyText"/>
              <w:spacing w:before="100" w:after="100" w:line="240" w:lineRule="auto"/>
              <w:ind w:left="138"/>
              <w:rPr>
                <w:sz w:val="18"/>
                <w:szCs w:val="18"/>
              </w:rPr>
            </w:pPr>
            <w:r w:rsidRPr="002A3F23">
              <w:rPr>
                <w:sz w:val="18"/>
                <w:szCs w:val="18"/>
              </w:rPr>
              <w:t>Shipping containers </w:t>
            </w:r>
          </w:p>
        </w:tc>
        <w:tc>
          <w:tcPr>
            <w:tcW w:w="3419" w:type="dxa"/>
          </w:tcPr>
          <w:p w14:paraId="690EAD74" w14:textId="4505BBB3" w:rsidR="00C315A3" w:rsidRDefault="00131EE5" w:rsidP="007565FD">
            <w:pPr>
              <w:pStyle w:val="BodyText"/>
              <w:spacing w:before="100" w:after="100" w:line="240" w:lineRule="auto"/>
              <w:ind w:left="153"/>
              <w:rPr>
                <w:sz w:val="18"/>
                <w:szCs w:val="18"/>
              </w:rPr>
            </w:pPr>
            <w:r>
              <w:rPr>
                <w:rFonts w:ascii="Arial" w:eastAsia="MS PGothic" w:hAnsi="Arial"/>
                <w:sz w:val="18"/>
                <w:szCs w:val="18"/>
              </w:rPr>
              <w:t xml:space="preserve">Veterinary medical equipment, for example, blood analysers, </w:t>
            </w:r>
            <w:r w:rsidR="001D7F4A" w:rsidRPr="00191FD2">
              <w:rPr>
                <w:rFonts w:ascii="Arial" w:eastAsia="MS PGothic" w:hAnsi="Arial"/>
                <w:sz w:val="18"/>
                <w:szCs w:val="18"/>
              </w:rPr>
              <w:t>Urine refractometer </w:t>
            </w:r>
            <w:r w:rsidR="001D7F4A">
              <w:rPr>
                <w:rFonts w:ascii="Arial" w:eastAsia="MS PGothic" w:hAnsi="Arial"/>
                <w:sz w:val="18"/>
                <w:szCs w:val="18"/>
              </w:rPr>
              <w:t>or analyser</w:t>
            </w:r>
            <w:r>
              <w:rPr>
                <w:rFonts w:ascii="Arial" w:eastAsia="MS PGothic" w:hAnsi="Arial"/>
                <w:sz w:val="18"/>
                <w:szCs w:val="18"/>
              </w:rPr>
              <w:t>, IV fluid pumps</w:t>
            </w:r>
          </w:p>
        </w:tc>
        <w:tc>
          <w:tcPr>
            <w:tcW w:w="3253" w:type="dxa"/>
          </w:tcPr>
          <w:p w14:paraId="73213904" w14:textId="64920918" w:rsidR="00C315A3" w:rsidRPr="00191FD2" w:rsidRDefault="00006736" w:rsidP="007565FD">
            <w:pPr>
              <w:pStyle w:val="BodyText"/>
              <w:spacing w:before="100" w:after="100" w:line="240" w:lineRule="auto"/>
              <w:ind w:left="153"/>
              <w:rPr>
                <w:rFonts w:ascii="Arial" w:eastAsia="MS PGothic" w:hAnsi="Arial"/>
                <w:sz w:val="18"/>
                <w:szCs w:val="18"/>
              </w:rPr>
            </w:pPr>
            <w:r>
              <w:rPr>
                <w:sz w:val="18"/>
                <w:szCs w:val="18"/>
              </w:rPr>
              <w:t>I</w:t>
            </w:r>
            <w:r w:rsidR="0011370B" w:rsidRPr="00C10435">
              <w:rPr>
                <w:sz w:val="18"/>
                <w:szCs w:val="18"/>
              </w:rPr>
              <w:t>ndustrial</w:t>
            </w:r>
            <w:r w:rsidR="0011370B">
              <w:rPr>
                <w:sz w:val="18"/>
                <w:szCs w:val="18"/>
              </w:rPr>
              <w:t xml:space="preserve"> </w:t>
            </w:r>
            <w:r w:rsidR="00A65DC0" w:rsidRPr="00130D52">
              <w:rPr>
                <w:sz w:val="18"/>
                <w:szCs w:val="18"/>
              </w:rPr>
              <w:t>L</w:t>
            </w:r>
            <w:r w:rsidR="00A65DC0" w:rsidRPr="006A713D">
              <w:rPr>
                <w:sz w:val="18"/>
                <w:szCs w:val="18"/>
              </w:rPr>
              <w:t>adder</w:t>
            </w:r>
          </w:p>
        </w:tc>
      </w:tr>
      <w:tr w:rsidR="00B40D56" w:rsidRPr="00FE78BC" w14:paraId="55318A23" w14:textId="77777777" w:rsidTr="00CD66CB">
        <w:trPr>
          <w:trHeight w:val="395"/>
        </w:trPr>
        <w:tc>
          <w:tcPr>
            <w:tcW w:w="10068" w:type="dxa"/>
            <w:gridSpan w:val="3"/>
            <w:shd w:val="clear" w:color="auto" w:fill="00B2A9" w:themeFill="accent3"/>
            <w:hideMark/>
          </w:tcPr>
          <w:p w14:paraId="3408EB24" w14:textId="5F7A8F8E" w:rsidR="00B40D56" w:rsidRPr="00950BF0" w:rsidRDefault="00B40D56" w:rsidP="008C7A0A">
            <w:pPr>
              <w:spacing w:before="100" w:after="100" w:line="240" w:lineRule="auto"/>
              <w:ind w:left="142"/>
              <w:jc w:val="center"/>
            </w:pPr>
            <w:r w:rsidRPr="008C7A0A">
              <w:rPr>
                <w:rFonts w:ascii="Arial" w:eastAsia="MS PGothic" w:hAnsi="Arial"/>
                <w:b/>
                <w:color w:val="FFFFFF" w:themeColor="background1"/>
              </w:rPr>
              <w:t>Training courses</w:t>
            </w:r>
            <w:r w:rsidR="00130D52" w:rsidRPr="008C7A0A">
              <w:rPr>
                <w:rFonts w:ascii="Arial" w:eastAsia="MS PGothic" w:hAnsi="Arial"/>
                <w:b/>
                <w:color w:val="FFFFFF" w:themeColor="background1"/>
              </w:rPr>
              <w:t xml:space="preserve"> and educational materials</w:t>
            </w:r>
            <w:r w:rsidRPr="00950BF0">
              <w:t xml:space="preserve"> </w:t>
            </w:r>
          </w:p>
        </w:tc>
      </w:tr>
      <w:tr w:rsidR="00B40D56" w:rsidRPr="00FE78BC" w14:paraId="0961AF24" w14:textId="77777777" w:rsidTr="00CD66CB">
        <w:trPr>
          <w:trHeight w:val="300"/>
        </w:trPr>
        <w:tc>
          <w:tcPr>
            <w:tcW w:w="3396" w:type="dxa"/>
            <w:hideMark/>
          </w:tcPr>
          <w:p w14:paraId="688D342F" w14:textId="44F7D39D" w:rsidR="00B40D56" w:rsidRPr="002A3F23" w:rsidRDefault="00B40D56" w:rsidP="00BA5128">
            <w:pPr>
              <w:pStyle w:val="BodyText"/>
              <w:spacing w:before="100" w:after="100" w:line="240" w:lineRule="auto"/>
              <w:ind w:left="138"/>
              <w:rPr>
                <w:sz w:val="18"/>
                <w:szCs w:val="18"/>
              </w:rPr>
            </w:pPr>
            <w:r w:rsidRPr="002A3F23">
              <w:rPr>
                <w:sz w:val="18"/>
                <w:szCs w:val="18"/>
              </w:rPr>
              <w:t>Firearms, captive bolt and darting training </w:t>
            </w:r>
            <w:r w:rsidR="00D8297A">
              <w:rPr>
                <w:sz w:val="18"/>
                <w:szCs w:val="18"/>
              </w:rPr>
              <w:t>and licence</w:t>
            </w:r>
          </w:p>
        </w:tc>
        <w:tc>
          <w:tcPr>
            <w:tcW w:w="3419" w:type="dxa"/>
            <w:hideMark/>
          </w:tcPr>
          <w:p w14:paraId="0C17D641" w14:textId="1DCD003F" w:rsidR="00B40D56" w:rsidRPr="002A3F23" w:rsidRDefault="00616A30" w:rsidP="00BA5128">
            <w:pPr>
              <w:pStyle w:val="BodyText"/>
              <w:spacing w:before="100" w:after="100" w:line="240" w:lineRule="auto"/>
              <w:ind w:left="153"/>
              <w:rPr>
                <w:sz w:val="18"/>
                <w:szCs w:val="18"/>
              </w:rPr>
            </w:pPr>
            <w:r>
              <w:rPr>
                <w:sz w:val="18"/>
                <w:szCs w:val="18"/>
              </w:rPr>
              <w:t>Membership or association fees or subscriptions</w:t>
            </w:r>
          </w:p>
        </w:tc>
        <w:tc>
          <w:tcPr>
            <w:tcW w:w="3253" w:type="dxa"/>
            <w:hideMark/>
          </w:tcPr>
          <w:p w14:paraId="098333AA" w14:textId="2E3E0240" w:rsidR="00B40D56" w:rsidRPr="002A3F23" w:rsidRDefault="00B40D56" w:rsidP="00BA5128">
            <w:pPr>
              <w:pStyle w:val="BodyText"/>
              <w:spacing w:before="100" w:after="100" w:line="240" w:lineRule="auto"/>
              <w:ind w:left="153"/>
              <w:rPr>
                <w:sz w:val="18"/>
                <w:szCs w:val="18"/>
              </w:rPr>
            </w:pPr>
            <w:r w:rsidRPr="002A3F23">
              <w:rPr>
                <w:sz w:val="18"/>
                <w:szCs w:val="18"/>
              </w:rPr>
              <w:t xml:space="preserve">Snake </w:t>
            </w:r>
            <w:r w:rsidR="009B63EF">
              <w:rPr>
                <w:sz w:val="18"/>
                <w:szCs w:val="18"/>
              </w:rPr>
              <w:t xml:space="preserve">and reptile </w:t>
            </w:r>
            <w:r w:rsidRPr="002A3F23">
              <w:rPr>
                <w:sz w:val="18"/>
                <w:szCs w:val="18"/>
              </w:rPr>
              <w:t>handling training </w:t>
            </w:r>
          </w:p>
        </w:tc>
      </w:tr>
      <w:tr w:rsidR="005C3C53" w:rsidRPr="00476840" w14:paraId="640D79CB" w14:textId="77777777" w:rsidTr="00CD66CB">
        <w:trPr>
          <w:trHeight w:val="300"/>
        </w:trPr>
        <w:tc>
          <w:tcPr>
            <w:tcW w:w="3396" w:type="dxa"/>
          </w:tcPr>
          <w:p w14:paraId="0A50A68A" w14:textId="4BE92C3B" w:rsidR="005C3C53" w:rsidRPr="002A3F23" w:rsidRDefault="00616A30" w:rsidP="00BA5128">
            <w:pPr>
              <w:pStyle w:val="BodyText"/>
              <w:spacing w:before="100" w:after="100" w:line="240" w:lineRule="auto"/>
              <w:ind w:left="138"/>
              <w:rPr>
                <w:sz w:val="18"/>
                <w:szCs w:val="18"/>
              </w:rPr>
            </w:pPr>
            <w:r w:rsidRPr="002A3F23">
              <w:rPr>
                <w:sz w:val="18"/>
                <w:szCs w:val="18"/>
              </w:rPr>
              <w:t>Arboriculture courses (such as Tree climbing) </w:t>
            </w:r>
          </w:p>
        </w:tc>
        <w:tc>
          <w:tcPr>
            <w:tcW w:w="3419" w:type="dxa"/>
          </w:tcPr>
          <w:p w14:paraId="5311AA83" w14:textId="63AAAF4C" w:rsidR="005C3C53" w:rsidRPr="002A3F23" w:rsidRDefault="00E01A4F" w:rsidP="00BA5128">
            <w:pPr>
              <w:pStyle w:val="BodyText"/>
              <w:spacing w:before="100" w:after="100" w:line="240" w:lineRule="auto"/>
              <w:ind w:left="153"/>
              <w:rPr>
                <w:sz w:val="18"/>
                <w:szCs w:val="18"/>
              </w:rPr>
            </w:pPr>
            <w:r>
              <w:rPr>
                <w:sz w:val="18"/>
                <w:szCs w:val="18"/>
              </w:rPr>
              <w:t>Medicin</w:t>
            </w:r>
            <w:r w:rsidR="00C65B48">
              <w:rPr>
                <w:sz w:val="18"/>
                <w:szCs w:val="18"/>
              </w:rPr>
              <w:t>al, v</w:t>
            </w:r>
            <w:r w:rsidR="00D72584">
              <w:rPr>
                <w:sz w:val="18"/>
                <w:szCs w:val="18"/>
              </w:rPr>
              <w:t>et</w:t>
            </w:r>
            <w:r w:rsidR="004B54A2">
              <w:rPr>
                <w:sz w:val="18"/>
                <w:szCs w:val="18"/>
              </w:rPr>
              <w:t xml:space="preserve">erinary, </w:t>
            </w:r>
            <w:r w:rsidR="00C65B48">
              <w:rPr>
                <w:sz w:val="18"/>
                <w:szCs w:val="18"/>
              </w:rPr>
              <w:t>exotic</w:t>
            </w:r>
            <w:r w:rsidR="006107E8">
              <w:rPr>
                <w:sz w:val="18"/>
                <w:szCs w:val="18"/>
              </w:rPr>
              <w:t xml:space="preserve"> wildlife or pet</w:t>
            </w:r>
            <w:r>
              <w:rPr>
                <w:sz w:val="18"/>
                <w:szCs w:val="18"/>
              </w:rPr>
              <w:t xml:space="preserve"> reference </w:t>
            </w:r>
            <w:r w:rsidR="00C65B48">
              <w:rPr>
                <w:sz w:val="18"/>
                <w:szCs w:val="18"/>
              </w:rPr>
              <w:t>books/</w:t>
            </w:r>
            <w:r>
              <w:rPr>
                <w:sz w:val="18"/>
                <w:szCs w:val="18"/>
              </w:rPr>
              <w:t>materials</w:t>
            </w:r>
          </w:p>
        </w:tc>
        <w:tc>
          <w:tcPr>
            <w:tcW w:w="3253" w:type="dxa"/>
          </w:tcPr>
          <w:p w14:paraId="67C74E23" w14:textId="667DDCCB" w:rsidR="005C3C53" w:rsidRDefault="00616A30" w:rsidP="00BA5128">
            <w:pPr>
              <w:pStyle w:val="BodyText"/>
              <w:spacing w:before="100" w:after="100" w:line="240" w:lineRule="auto"/>
              <w:ind w:left="153"/>
              <w:rPr>
                <w:sz w:val="18"/>
                <w:szCs w:val="18"/>
              </w:rPr>
            </w:pPr>
            <w:r>
              <w:rPr>
                <w:sz w:val="18"/>
                <w:szCs w:val="18"/>
              </w:rPr>
              <w:t>Advanced level First Aid Training including wilderness</w:t>
            </w:r>
          </w:p>
        </w:tc>
      </w:tr>
      <w:tr w:rsidR="00B40D56" w:rsidRPr="00476840" w14:paraId="1B636298" w14:textId="77777777" w:rsidTr="00CD66CB">
        <w:trPr>
          <w:trHeight w:val="300"/>
        </w:trPr>
        <w:tc>
          <w:tcPr>
            <w:tcW w:w="3396" w:type="dxa"/>
            <w:hideMark/>
          </w:tcPr>
          <w:p w14:paraId="0388BC44" w14:textId="6ADC89C2" w:rsidR="00B40D56" w:rsidRPr="002A3F23" w:rsidRDefault="00BA0392" w:rsidP="00BA5128">
            <w:pPr>
              <w:pStyle w:val="BodyText"/>
              <w:spacing w:before="100" w:after="100" w:line="240" w:lineRule="auto"/>
              <w:ind w:left="138"/>
              <w:rPr>
                <w:sz w:val="18"/>
                <w:szCs w:val="18"/>
              </w:rPr>
            </w:pPr>
            <w:r w:rsidRPr="002A3F23">
              <w:rPr>
                <w:sz w:val="18"/>
                <w:szCs w:val="18"/>
              </w:rPr>
              <w:t>TAFE course </w:t>
            </w:r>
            <w:r>
              <w:rPr>
                <w:sz w:val="18"/>
                <w:szCs w:val="18"/>
              </w:rPr>
              <w:t>(Other, vet training)</w:t>
            </w:r>
          </w:p>
        </w:tc>
        <w:tc>
          <w:tcPr>
            <w:tcW w:w="3419" w:type="dxa"/>
            <w:hideMark/>
          </w:tcPr>
          <w:p w14:paraId="2FAB3B6B" w14:textId="73CEFAF1" w:rsidR="00B40D56" w:rsidRPr="002A3F23" w:rsidRDefault="00B40D56" w:rsidP="00BA5128">
            <w:pPr>
              <w:pStyle w:val="BodyText"/>
              <w:spacing w:before="100" w:after="100" w:line="240" w:lineRule="auto"/>
              <w:ind w:left="153"/>
              <w:rPr>
                <w:sz w:val="18"/>
                <w:szCs w:val="18"/>
              </w:rPr>
            </w:pPr>
          </w:p>
        </w:tc>
        <w:tc>
          <w:tcPr>
            <w:tcW w:w="3253" w:type="dxa"/>
            <w:hideMark/>
          </w:tcPr>
          <w:p w14:paraId="571352FC" w14:textId="058C51A9" w:rsidR="00B40D56" w:rsidRPr="002A3F23" w:rsidRDefault="00B40D56" w:rsidP="00BA5128">
            <w:pPr>
              <w:pStyle w:val="BodyText"/>
              <w:spacing w:before="100" w:after="100" w:line="240" w:lineRule="auto"/>
              <w:ind w:left="153"/>
              <w:rPr>
                <w:sz w:val="18"/>
                <w:szCs w:val="18"/>
              </w:rPr>
            </w:pPr>
          </w:p>
        </w:tc>
      </w:tr>
      <w:tr w:rsidR="00B40D56" w:rsidRPr="00F16881" w14:paraId="3A77579A" w14:textId="77777777" w:rsidTr="00CD66CB">
        <w:trPr>
          <w:trHeight w:val="300"/>
        </w:trPr>
        <w:tc>
          <w:tcPr>
            <w:tcW w:w="10068" w:type="dxa"/>
            <w:gridSpan w:val="3"/>
            <w:shd w:val="clear" w:color="auto" w:fill="00B2A9" w:themeFill="accent3"/>
            <w:hideMark/>
          </w:tcPr>
          <w:p w14:paraId="4ECA1AEA" w14:textId="77777777" w:rsidR="00B40D56" w:rsidRPr="002A3F23" w:rsidRDefault="00B40D56" w:rsidP="008C7A0A">
            <w:pPr>
              <w:spacing w:before="100" w:after="100" w:line="240" w:lineRule="auto"/>
              <w:ind w:left="142"/>
              <w:jc w:val="center"/>
              <w:rPr>
                <w:sz w:val="18"/>
                <w:szCs w:val="18"/>
              </w:rPr>
            </w:pPr>
            <w:r w:rsidRPr="008C7A0A">
              <w:rPr>
                <w:rFonts w:ascii="Arial" w:eastAsia="MS PGothic" w:hAnsi="Arial"/>
                <w:b/>
                <w:color w:val="FFFFFF" w:themeColor="background1"/>
              </w:rPr>
              <w:t>Consumable items</w:t>
            </w:r>
            <w:r w:rsidRPr="002A3F23">
              <w:rPr>
                <w:sz w:val="18"/>
                <w:szCs w:val="18"/>
              </w:rPr>
              <w:t> </w:t>
            </w:r>
          </w:p>
        </w:tc>
      </w:tr>
      <w:tr w:rsidR="00B40D56" w:rsidRPr="00F16881" w14:paraId="71C78707" w14:textId="77777777" w:rsidTr="00CD66CB">
        <w:trPr>
          <w:trHeight w:val="300"/>
        </w:trPr>
        <w:tc>
          <w:tcPr>
            <w:tcW w:w="3396" w:type="dxa"/>
            <w:hideMark/>
          </w:tcPr>
          <w:p w14:paraId="0F688B8F" w14:textId="77777777" w:rsidR="00B40D56" w:rsidRPr="002A3F23" w:rsidRDefault="00B40D56" w:rsidP="00BA5128">
            <w:pPr>
              <w:pStyle w:val="BodyText"/>
              <w:spacing w:before="100" w:after="100" w:line="240" w:lineRule="auto"/>
              <w:ind w:left="138"/>
              <w:rPr>
                <w:sz w:val="18"/>
                <w:szCs w:val="18"/>
              </w:rPr>
            </w:pPr>
            <w:r w:rsidRPr="002A3F23">
              <w:rPr>
                <w:sz w:val="18"/>
                <w:szCs w:val="18"/>
              </w:rPr>
              <w:t>Vouchers for consumable items, including fuel vouchers </w:t>
            </w:r>
          </w:p>
        </w:tc>
        <w:tc>
          <w:tcPr>
            <w:tcW w:w="3419" w:type="dxa"/>
            <w:hideMark/>
          </w:tcPr>
          <w:p w14:paraId="38BEB3E8" w14:textId="77777777" w:rsidR="00B40D56" w:rsidRPr="002A3F23" w:rsidRDefault="00B40D56" w:rsidP="00BA5128">
            <w:pPr>
              <w:pStyle w:val="BodyText"/>
              <w:spacing w:before="100" w:after="100" w:line="240" w:lineRule="auto"/>
              <w:ind w:left="153"/>
              <w:rPr>
                <w:sz w:val="18"/>
                <w:szCs w:val="18"/>
              </w:rPr>
            </w:pPr>
            <w:r w:rsidRPr="002A3F23">
              <w:rPr>
                <w:sz w:val="18"/>
                <w:szCs w:val="18"/>
              </w:rPr>
              <w:t>Insurance (all types) </w:t>
            </w:r>
          </w:p>
        </w:tc>
        <w:tc>
          <w:tcPr>
            <w:tcW w:w="3253" w:type="dxa"/>
            <w:hideMark/>
          </w:tcPr>
          <w:p w14:paraId="0708A5A6" w14:textId="5AC6CFA7" w:rsidR="00B40D56" w:rsidRPr="002A3F23" w:rsidRDefault="00B40D56" w:rsidP="00C315A3">
            <w:pPr>
              <w:pStyle w:val="BodyText"/>
              <w:spacing w:before="100" w:after="100" w:line="240" w:lineRule="auto"/>
              <w:ind w:left="153"/>
              <w:rPr>
                <w:sz w:val="18"/>
                <w:szCs w:val="18"/>
              </w:rPr>
            </w:pPr>
            <w:r w:rsidRPr="002A3F23">
              <w:rPr>
                <w:sz w:val="18"/>
                <w:szCs w:val="18"/>
              </w:rPr>
              <w:t>Letha barb for euthanasia</w:t>
            </w:r>
            <w:r w:rsidR="00E51FF9">
              <w:rPr>
                <w:sz w:val="18"/>
                <w:szCs w:val="18"/>
              </w:rPr>
              <w:t xml:space="preserve">, </w:t>
            </w:r>
            <w:r w:rsidR="00E51FF9" w:rsidRPr="00E51FF9">
              <w:rPr>
                <w:sz w:val="18"/>
                <w:szCs w:val="18"/>
              </w:rPr>
              <w:t>EZ-nabbera</w:t>
            </w:r>
            <w:r w:rsidR="00EA48EF" w:rsidRPr="00E51FF9">
              <w:rPr>
                <w:sz w:val="18"/>
                <w:szCs w:val="18"/>
              </w:rPr>
              <w:t>,</w:t>
            </w:r>
            <w:r w:rsidR="00EA48EF">
              <w:rPr>
                <w:sz w:val="18"/>
                <w:szCs w:val="18"/>
              </w:rPr>
              <w:t xml:space="preserve"> t</w:t>
            </w:r>
            <w:r w:rsidR="00EA48EF" w:rsidRPr="00E51FF9">
              <w:rPr>
                <w:sz w:val="18"/>
                <w:szCs w:val="18"/>
              </w:rPr>
              <w:t>ranqulizers</w:t>
            </w:r>
            <w:r w:rsidR="00EA48EF" w:rsidRPr="002A3F23">
              <w:rPr>
                <w:sz w:val="18"/>
                <w:szCs w:val="18"/>
              </w:rPr>
              <w:t> </w:t>
            </w:r>
          </w:p>
        </w:tc>
      </w:tr>
      <w:tr w:rsidR="00B40D56" w:rsidRPr="00F16881" w14:paraId="4E7D6B0C" w14:textId="77777777" w:rsidTr="00CD66CB">
        <w:trPr>
          <w:trHeight w:val="300"/>
        </w:trPr>
        <w:tc>
          <w:tcPr>
            <w:tcW w:w="3396" w:type="dxa"/>
            <w:hideMark/>
          </w:tcPr>
          <w:p w14:paraId="0E93FA74" w14:textId="77777777" w:rsidR="00B40D56" w:rsidRPr="002A3F23" w:rsidRDefault="00B40D56" w:rsidP="00BA5128">
            <w:pPr>
              <w:pStyle w:val="BodyText"/>
              <w:spacing w:before="100" w:after="100" w:line="240" w:lineRule="auto"/>
              <w:ind w:left="138"/>
              <w:rPr>
                <w:sz w:val="18"/>
                <w:szCs w:val="18"/>
              </w:rPr>
            </w:pPr>
            <w:r w:rsidRPr="002A3F23">
              <w:rPr>
                <w:sz w:val="18"/>
                <w:szCs w:val="18"/>
              </w:rPr>
              <w:t>Credit to vets </w:t>
            </w:r>
          </w:p>
        </w:tc>
        <w:tc>
          <w:tcPr>
            <w:tcW w:w="3419" w:type="dxa"/>
            <w:hideMark/>
          </w:tcPr>
          <w:p w14:paraId="5DFBDEA0" w14:textId="514D6117" w:rsidR="00B40D56" w:rsidRPr="002A3F23" w:rsidRDefault="001C7FE1" w:rsidP="00BA5128">
            <w:pPr>
              <w:pStyle w:val="BodyText"/>
              <w:spacing w:before="100" w:after="100" w:line="240" w:lineRule="auto"/>
              <w:ind w:left="153"/>
              <w:rPr>
                <w:sz w:val="18"/>
                <w:szCs w:val="18"/>
              </w:rPr>
            </w:pPr>
            <w:r w:rsidRPr="001C7FE1">
              <w:rPr>
                <w:sz w:val="18"/>
                <w:szCs w:val="18"/>
              </w:rPr>
              <w:t>NaCl and needle</w:t>
            </w:r>
            <w:r w:rsidR="00EF3257">
              <w:rPr>
                <w:sz w:val="18"/>
                <w:szCs w:val="18"/>
              </w:rPr>
              <w:t>,</w:t>
            </w:r>
            <w:r w:rsidR="00EF3257" w:rsidRPr="00EF3257">
              <w:rPr>
                <w:sz w:val="18"/>
                <w:szCs w:val="18"/>
              </w:rPr>
              <w:t xml:space="preserve"> Baycox</w:t>
            </w:r>
            <w:r w:rsidR="00882A1D">
              <w:rPr>
                <w:sz w:val="18"/>
                <w:szCs w:val="18"/>
              </w:rPr>
              <w:t xml:space="preserve">, </w:t>
            </w:r>
            <w:r w:rsidR="00131EE5">
              <w:rPr>
                <w:sz w:val="18"/>
                <w:szCs w:val="18"/>
              </w:rPr>
              <w:t xml:space="preserve">Needles and syringes </w:t>
            </w:r>
          </w:p>
        </w:tc>
        <w:tc>
          <w:tcPr>
            <w:tcW w:w="3253" w:type="dxa"/>
            <w:hideMark/>
          </w:tcPr>
          <w:p w14:paraId="22987997" w14:textId="3644FCC0" w:rsidR="00B40D56" w:rsidRPr="004040FC" w:rsidRDefault="002B4D17" w:rsidP="00BA5128">
            <w:pPr>
              <w:pStyle w:val="BodyText"/>
              <w:spacing w:before="100" w:after="100" w:line="240" w:lineRule="auto"/>
              <w:ind w:left="153"/>
              <w:rPr>
                <w:sz w:val="18"/>
                <w:szCs w:val="18"/>
              </w:rPr>
            </w:pPr>
            <w:r w:rsidRPr="004040FC">
              <w:rPr>
                <w:sz w:val="18"/>
                <w:szCs w:val="18"/>
              </w:rPr>
              <w:t>Legal expenses</w:t>
            </w:r>
            <w:r w:rsidR="00897C32" w:rsidRPr="004040FC">
              <w:rPr>
                <w:sz w:val="18"/>
                <w:szCs w:val="18"/>
              </w:rPr>
              <w:t xml:space="preserve">, </w:t>
            </w:r>
            <w:r w:rsidR="00897C32" w:rsidRPr="004040FC">
              <w:rPr>
                <w:rFonts w:eastAsia="Arial"/>
                <w:sz w:val="18"/>
                <w:szCs w:val="18"/>
              </w:rPr>
              <w:t>Travel expenses for inte</w:t>
            </w:r>
            <w:r w:rsidR="004040FC" w:rsidRPr="004040FC">
              <w:rPr>
                <w:rFonts w:eastAsia="Arial"/>
                <w:sz w:val="18"/>
                <w:szCs w:val="18"/>
              </w:rPr>
              <w:t>r</w:t>
            </w:r>
            <w:r w:rsidR="00897C32" w:rsidRPr="004040FC">
              <w:rPr>
                <w:rFonts w:eastAsia="Arial"/>
                <w:sz w:val="18"/>
                <w:szCs w:val="18"/>
              </w:rPr>
              <w:t>state releases</w:t>
            </w:r>
          </w:p>
        </w:tc>
      </w:tr>
      <w:tr w:rsidR="00B40D56" w:rsidRPr="00F16881" w14:paraId="10F8F425" w14:textId="77777777" w:rsidTr="00CD66CB">
        <w:trPr>
          <w:trHeight w:val="300"/>
        </w:trPr>
        <w:tc>
          <w:tcPr>
            <w:tcW w:w="3396" w:type="dxa"/>
            <w:hideMark/>
          </w:tcPr>
          <w:p w14:paraId="3C80995B" w14:textId="77777777" w:rsidR="00B40D56" w:rsidRPr="002A3F23" w:rsidRDefault="00B40D56" w:rsidP="00BA5128">
            <w:pPr>
              <w:pStyle w:val="BodyText"/>
              <w:spacing w:before="100" w:after="100" w:line="240" w:lineRule="auto"/>
              <w:ind w:left="138"/>
              <w:rPr>
                <w:sz w:val="18"/>
                <w:szCs w:val="18"/>
              </w:rPr>
            </w:pPr>
            <w:r w:rsidRPr="002A3F23">
              <w:rPr>
                <w:sz w:val="18"/>
                <w:szCs w:val="18"/>
              </w:rPr>
              <w:t>Utility costs including rates, electricity, water, gas, and sewerage bills </w:t>
            </w:r>
          </w:p>
        </w:tc>
        <w:tc>
          <w:tcPr>
            <w:tcW w:w="3419" w:type="dxa"/>
            <w:hideMark/>
          </w:tcPr>
          <w:p w14:paraId="2C880469" w14:textId="77777777" w:rsidR="00B40D56" w:rsidRPr="002A3F23" w:rsidRDefault="00B40D56" w:rsidP="00BA5128">
            <w:pPr>
              <w:pStyle w:val="BodyText"/>
              <w:spacing w:before="100" w:after="100" w:line="240" w:lineRule="auto"/>
              <w:ind w:left="153"/>
              <w:rPr>
                <w:sz w:val="18"/>
                <w:szCs w:val="18"/>
              </w:rPr>
            </w:pPr>
            <w:r w:rsidRPr="002A3F23">
              <w:rPr>
                <w:sz w:val="18"/>
                <w:szCs w:val="18"/>
              </w:rPr>
              <w:t xml:space="preserve">Scheduled chemical capture drugs listed in Schedule 4 and 8 in the </w:t>
            </w:r>
            <w:r w:rsidRPr="0025403A">
              <w:rPr>
                <w:i/>
                <w:iCs/>
                <w:sz w:val="18"/>
                <w:szCs w:val="18"/>
              </w:rPr>
              <w:t>Drugs, Poisons and Controlled Substances Regulations 2006</w:t>
            </w:r>
            <w:r w:rsidRPr="00CC1542">
              <w:rPr>
                <w:i/>
                <w:iCs/>
                <w:sz w:val="18"/>
                <w:szCs w:val="18"/>
              </w:rPr>
              <w:t>.</w:t>
            </w:r>
            <w:r w:rsidRPr="002A3F23">
              <w:rPr>
                <w:sz w:val="18"/>
                <w:szCs w:val="18"/>
              </w:rPr>
              <w:t> </w:t>
            </w:r>
          </w:p>
        </w:tc>
        <w:tc>
          <w:tcPr>
            <w:tcW w:w="3253" w:type="dxa"/>
            <w:hideMark/>
          </w:tcPr>
          <w:p w14:paraId="21C9F5CA" w14:textId="61575DD5" w:rsidR="00D7096E" w:rsidRPr="00207BF9" w:rsidRDefault="00E22D5D" w:rsidP="00BA5128">
            <w:pPr>
              <w:pStyle w:val="BodyText"/>
              <w:spacing w:before="100" w:after="100" w:line="240" w:lineRule="auto"/>
              <w:ind w:left="153"/>
              <w:rPr>
                <w:sz w:val="18"/>
                <w:szCs w:val="18"/>
              </w:rPr>
            </w:pPr>
            <w:r w:rsidRPr="00207BF9">
              <w:rPr>
                <w:sz w:val="18"/>
                <w:szCs w:val="18"/>
              </w:rPr>
              <w:t>Speci</w:t>
            </w:r>
            <w:r w:rsidR="00814DDE" w:rsidRPr="00207BF9">
              <w:rPr>
                <w:sz w:val="18"/>
                <w:szCs w:val="18"/>
              </w:rPr>
              <w:t>es</w:t>
            </w:r>
            <w:r w:rsidR="008C63B9">
              <w:rPr>
                <w:rFonts w:ascii="Arial" w:hAnsi="Arial" w:cs="Arial"/>
                <w:b/>
                <w:bCs/>
                <w:color w:val="363534"/>
                <w:sz w:val="16"/>
                <w:szCs w:val="16"/>
                <w:vertAlign w:val="superscript"/>
              </w:rPr>
              <w:t>1</w:t>
            </w:r>
            <w:r w:rsidR="00814DDE" w:rsidRPr="00207BF9">
              <w:rPr>
                <w:sz w:val="18"/>
                <w:szCs w:val="18"/>
              </w:rPr>
              <w:t xml:space="preserve"> not covered by your Authorisation</w:t>
            </w:r>
            <w:r w:rsidR="009A0AF8" w:rsidRPr="00207BF9">
              <w:rPr>
                <w:sz w:val="18"/>
                <w:szCs w:val="18"/>
              </w:rPr>
              <w:t>.</w:t>
            </w:r>
          </w:p>
          <w:p w14:paraId="791E0D81" w14:textId="7FDD55A3" w:rsidR="00B40D56" w:rsidRPr="00D0393D" w:rsidRDefault="00D7096E" w:rsidP="00BA5128">
            <w:pPr>
              <w:pStyle w:val="BodyText"/>
              <w:spacing w:before="100" w:after="100" w:line="240" w:lineRule="auto"/>
              <w:ind w:left="153"/>
              <w:rPr>
                <w:sz w:val="18"/>
                <w:szCs w:val="18"/>
                <w:highlight w:val="yellow"/>
              </w:rPr>
            </w:pPr>
            <w:hyperlink r:id="rId48" w:history="1">
              <w:r w:rsidRPr="00191FD2">
                <w:rPr>
                  <w:rFonts w:ascii="Arial" w:hAnsi="Arial" w:cs="Arial"/>
                  <w:color w:val="0000FF"/>
                  <w:sz w:val="18"/>
                  <w:szCs w:val="18"/>
                  <w:u w:val="single"/>
                </w:rPr>
                <w:t>https://www.vic.gov.au/wildlife-rehabilitator-authorisation-guide</w:t>
              </w:r>
            </w:hyperlink>
          </w:p>
        </w:tc>
      </w:tr>
      <w:tr w:rsidR="0028021A" w:rsidRPr="00F16881" w14:paraId="65DF64F6" w14:textId="77777777" w:rsidTr="00F231EB">
        <w:trPr>
          <w:trHeight w:val="300"/>
        </w:trPr>
        <w:tc>
          <w:tcPr>
            <w:tcW w:w="10068" w:type="dxa"/>
            <w:gridSpan w:val="3"/>
          </w:tcPr>
          <w:p w14:paraId="1C96F270" w14:textId="01D75D74" w:rsidR="0028021A" w:rsidRPr="00130D52" w:rsidRDefault="0028021A" w:rsidP="00BA5128">
            <w:pPr>
              <w:pStyle w:val="BodyText"/>
              <w:spacing w:before="100" w:after="100" w:line="240" w:lineRule="auto"/>
              <w:ind w:left="153"/>
              <w:rPr>
                <w:sz w:val="18"/>
                <w:szCs w:val="18"/>
              </w:rPr>
            </w:pPr>
            <w:r w:rsidRPr="006A713D">
              <w:rPr>
                <w:rFonts w:ascii="Arial" w:eastAsia="MS PGothic" w:hAnsi="Arial"/>
                <w:sz w:val="18"/>
                <w:szCs w:val="18"/>
              </w:rPr>
              <w:t>Equipment</w:t>
            </w:r>
            <w:r w:rsidR="004D2311" w:rsidRPr="006A713D">
              <w:rPr>
                <w:rFonts w:ascii="Arial" w:eastAsia="MS PGothic" w:hAnsi="Arial"/>
                <w:sz w:val="18"/>
                <w:szCs w:val="18"/>
              </w:rPr>
              <w:t xml:space="preserve"> or</w:t>
            </w:r>
            <w:r w:rsidR="006464B3" w:rsidRPr="006A713D">
              <w:rPr>
                <w:rFonts w:ascii="Arial" w:eastAsia="MS PGothic" w:hAnsi="Arial"/>
                <w:sz w:val="18"/>
                <w:szCs w:val="18"/>
              </w:rPr>
              <w:t xml:space="preserve"> </w:t>
            </w:r>
            <w:r w:rsidR="004D2311" w:rsidRPr="006A713D">
              <w:rPr>
                <w:rFonts w:ascii="Arial" w:eastAsia="MS PGothic" w:hAnsi="Arial"/>
                <w:sz w:val="18"/>
                <w:szCs w:val="18"/>
              </w:rPr>
              <w:t>expenditure</w:t>
            </w:r>
            <w:r w:rsidRPr="006A713D">
              <w:rPr>
                <w:rFonts w:ascii="Arial" w:eastAsia="MS PGothic" w:hAnsi="Arial"/>
                <w:sz w:val="18"/>
                <w:szCs w:val="18"/>
              </w:rPr>
              <w:t xml:space="preserve"> related to </w:t>
            </w:r>
            <w:r w:rsidR="006464B3" w:rsidRPr="006A713D">
              <w:rPr>
                <w:rFonts w:ascii="Arial" w:eastAsia="MS PGothic" w:hAnsi="Arial"/>
                <w:sz w:val="18"/>
                <w:szCs w:val="18"/>
              </w:rPr>
              <w:t>applicant’s</w:t>
            </w:r>
            <w:r w:rsidR="004040FC" w:rsidRPr="006A713D">
              <w:rPr>
                <w:rFonts w:ascii="Arial" w:eastAsia="MS PGothic" w:hAnsi="Arial"/>
                <w:sz w:val="18"/>
                <w:szCs w:val="18"/>
              </w:rPr>
              <w:t xml:space="preserve"> recreational and</w:t>
            </w:r>
            <w:r w:rsidR="006464B3" w:rsidRPr="006A713D">
              <w:rPr>
                <w:rFonts w:ascii="Arial" w:eastAsia="MS PGothic" w:hAnsi="Arial"/>
                <w:sz w:val="18"/>
                <w:szCs w:val="18"/>
              </w:rPr>
              <w:t xml:space="preserve"> commercial </w:t>
            </w:r>
            <w:r w:rsidR="00165ECA" w:rsidRPr="006A713D">
              <w:rPr>
                <w:rFonts w:ascii="Arial" w:eastAsia="MS PGothic" w:hAnsi="Arial"/>
                <w:sz w:val="18"/>
                <w:szCs w:val="18"/>
              </w:rPr>
              <w:t>operational activities</w:t>
            </w:r>
            <w:r w:rsidR="006464B3" w:rsidRPr="00130D52">
              <w:rPr>
                <w:rFonts w:ascii="Arial" w:eastAsia="MS PGothic" w:hAnsi="Arial"/>
                <w:sz w:val="18"/>
                <w:szCs w:val="18"/>
              </w:rPr>
              <w:t xml:space="preserve"> </w:t>
            </w:r>
            <w:r w:rsidR="00F762A6" w:rsidRPr="006A713D">
              <w:rPr>
                <w:rFonts w:ascii="Arial" w:eastAsia="MS PGothic" w:hAnsi="Arial"/>
                <w:sz w:val="18"/>
                <w:szCs w:val="18"/>
              </w:rPr>
              <w:t>are ineligible</w:t>
            </w:r>
          </w:p>
        </w:tc>
      </w:tr>
    </w:tbl>
    <w:p w14:paraId="371AC23E" w14:textId="464A08E4" w:rsidR="000C0116" w:rsidRPr="00E51A78" w:rsidRDefault="004040FC" w:rsidP="00092A28">
      <w:pPr>
        <w:spacing w:before="40" w:after="40" w:line="240" w:lineRule="auto"/>
        <w:ind w:left="284"/>
        <w:rPr>
          <w:rFonts w:ascii="Arial" w:hAnsi="Arial" w:cs="Arial"/>
          <w:color w:val="363534"/>
          <w:sz w:val="16"/>
          <w:szCs w:val="16"/>
          <w:vertAlign w:val="superscript"/>
        </w:rPr>
      </w:pPr>
      <w:r w:rsidRPr="004D5436">
        <w:rPr>
          <w:rFonts w:ascii="Arial" w:hAnsi="Arial" w:cs="Arial"/>
          <w:color w:val="363534"/>
          <w:sz w:val="16"/>
          <w:szCs w:val="16"/>
        </w:rPr>
        <w:t>For more information, refer</w:t>
      </w:r>
      <w:r w:rsidR="000C0116" w:rsidRPr="004D5436">
        <w:rPr>
          <w:rFonts w:ascii="Arial" w:hAnsi="Arial" w:cs="Arial"/>
          <w:color w:val="363534"/>
          <w:sz w:val="16"/>
          <w:szCs w:val="16"/>
        </w:rPr>
        <w:t xml:space="preserve"> to </w:t>
      </w:r>
      <w:r w:rsidR="000C0116" w:rsidRPr="004D5436">
        <w:rPr>
          <w:rFonts w:ascii="Arial" w:hAnsi="Arial" w:cs="Arial"/>
          <w:i/>
          <w:iCs/>
          <w:sz w:val="16"/>
          <w:szCs w:val="16"/>
        </w:rPr>
        <w:t>DEEC</w:t>
      </w:r>
      <w:r w:rsidR="000C0116" w:rsidRPr="004D5436">
        <w:rPr>
          <w:rFonts w:ascii="Arial" w:hAnsi="Arial" w:cs="Arial"/>
          <w:i/>
          <w:iCs/>
          <w:color w:val="363534"/>
          <w:sz w:val="16"/>
          <w:szCs w:val="16"/>
        </w:rPr>
        <w:t xml:space="preserve">A </w:t>
      </w:r>
      <w:r w:rsidR="000C0116" w:rsidRPr="004D5436">
        <w:rPr>
          <w:rFonts w:ascii="Arial" w:hAnsi="Arial" w:cs="Arial"/>
          <w:i/>
          <w:iCs/>
          <w:sz w:val="16"/>
          <w:szCs w:val="16"/>
        </w:rPr>
        <w:t>Wildlife – Rehabilitation Authorisation Guide: Things you need to know</w:t>
      </w:r>
      <w:r w:rsidR="000C0116" w:rsidRPr="004D5436">
        <w:rPr>
          <w:rFonts w:ascii="Arial" w:hAnsi="Arial" w:cs="Arial"/>
          <w:i/>
          <w:iCs/>
          <w:color w:val="363534"/>
          <w:sz w:val="16"/>
          <w:szCs w:val="16"/>
        </w:rPr>
        <w:t xml:space="preserve">, </w:t>
      </w:r>
      <w:r w:rsidR="00BB710A">
        <w:rPr>
          <w:rFonts w:ascii="Arial" w:hAnsi="Arial" w:cs="Arial"/>
          <w:i/>
          <w:iCs/>
          <w:color w:val="363534"/>
          <w:sz w:val="16"/>
          <w:szCs w:val="16"/>
        </w:rPr>
        <w:t xml:space="preserve">June </w:t>
      </w:r>
      <w:r w:rsidR="000C0116" w:rsidRPr="004D5436">
        <w:rPr>
          <w:rFonts w:ascii="Arial" w:hAnsi="Arial" w:cs="Arial"/>
          <w:i/>
          <w:iCs/>
          <w:color w:val="363534"/>
          <w:sz w:val="16"/>
          <w:szCs w:val="16"/>
        </w:rPr>
        <w:t>2023</w:t>
      </w:r>
      <w:r w:rsidR="00832681" w:rsidRPr="004D5436">
        <w:rPr>
          <w:rFonts w:ascii="Arial" w:hAnsi="Arial" w:cs="Arial"/>
          <w:i/>
          <w:iCs/>
          <w:color w:val="363534"/>
          <w:sz w:val="16"/>
          <w:szCs w:val="16"/>
        </w:rPr>
        <w:t>.</w:t>
      </w:r>
      <w:r w:rsidR="000C0116" w:rsidRPr="004D5436">
        <w:rPr>
          <w:rFonts w:ascii="Arial" w:hAnsi="Arial" w:cs="Arial"/>
          <w:color w:val="363534"/>
          <w:sz w:val="16"/>
          <w:szCs w:val="16"/>
        </w:rPr>
        <w:t xml:space="preserve"> </w:t>
      </w:r>
      <w:r w:rsidRPr="004D5436">
        <w:rPr>
          <w:rFonts w:ascii="Arial" w:hAnsi="Arial" w:cs="Arial"/>
          <w:color w:val="363534"/>
          <w:sz w:val="16"/>
          <w:szCs w:val="16"/>
        </w:rPr>
        <w:t>(</w:t>
      </w:r>
      <w:hyperlink r:id="rId49" w:history="1">
        <w:r w:rsidR="001331BD" w:rsidRPr="00191FD2">
          <w:rPr>
            <w:rFonts w:ascii="Arial" w:hAnsi="Arial" w:cs="Arial"/>
            <w:color w:val="0000FF"/>
            <w:sz w:val="18"/>
            <w:szCs w:val="18"/>
            <w:u w:val="single"/>
          </w:rPr>
          <w:t>https://www.vic.gov.au/wildlife-rehabilitator-authorisation-guide</w:t>
        </w:r>
      </w:hyperlink>
      <w:r w:rsidR="001331BD">
        <w:rPr>
          <w:rFonts w:ascii="Arial" w:hAnsi="Arial" w:cs="Arial"/>
          <w:color w:val="363534"/>
          <w:sz w:val="16"/>
          <w:szCs w:val="16"/>
        </w:rPr>
        <w:t>)</w:t>
      </w:r>
    </w:p>
    <w:p w14:paraId="3F962B0C" w14:textId="5987A34C" w:rsidR="00F644B9" w:rsidRDefault="008C63B9" w:rsidP="00092A28">
      <w:pPr>
        <w:pStyle w:val="BodyText"/>
        <w:ind w:left="284"/>
        <w:rPr>
          <w:sz w:val="16"/>
          <w:szCs w:val="16"/>
        </w:rPr>
      </w:pPr>
      <w:r>
        <w:rPr>
          <w:rFonts w:ascii="Arial" w:hAnsi="Arial" w:cs="Arial"/>
          <w:b/>
          <w:bCs/>
          <w:color w:val="363534"/>
          <w:sz w:val="16"/>
          <w:szCs w:val="16"/>
          <w:vertAlign w:val="superscript"/>
        </w:rPr>
        <w:t>1</w:t>
      </w:r>
      <w:r w:rsidR="00D0552E" w:rsidRPr="00207BF9">
        <w:rPr>
          <w:b/>
          <w:bCs/>
          <w:sz w:val="16"/>
          <w:szCs w:val="16"/>
        </w:rPr>
        <w:t>Note</w:t>
      </w:r>
      <w:r w:rsidR="00FA673D" w:rsidRPr="00207BF9">
        <w:rPr>
          <w:b/>
          <w:bCs/>
          <w:sz w:val="16"/>
          <w:szCs w:val="16"/>
        </w:rPr>
        <w:t>:</w:t>
      </w:r>
      <w:r w:rsidR="00D0552E" w:rsidRPr="00207BF9">
        <w:rPr>
          <w:sz w:val="16"/>
          <w:szCs w:val="16"/>
        </w:rPr>
        <w:t xml:space="preserve"> </w:t>
      </w:r>
      <w:r w:rsidR="00965C3C" w:rsidRPr="00D0393D">
        <w:rPr>
          <w:sz w:val="16"/>
          <w:szCs w:val="16"/>
        </w:rPr>
        <w:t>You must not acquire, receive, possess, destroy (euthanise) or dispose of the following wildlife: whales, dolphins, seals, marine turtles, platypus, fish, deer, non-indigenous quail, pheasants and partridges.</w:t>
      </w:r>
    </w:p>
    <w:p w14:paraId="43908F6C" w14:textId="77777777" w:rsidR="00F644B9" w:rsidRDefault="00F644B9">
      <w:pPr>
        <w:rPr>
          <w:sz w:val="16"/>
          <w:szCs w:val="16"/>
        </w:rPr>
      </w:pPr>
      <w:r>
        <w:rPr>
          <w:sz w:val="16"/>
          <w:szCs w:val="16"/>
        </w:rPr>
        <w:br w:type="page"/>
      </w:r>
    </w:p>
    <w:p w14:paraId="361833CA" w14:textId="77777777" w:rsidR="00965C3C" w:rsidRPr="00D0552E" w:rsidRDefault="00965C3C" w:rsidP="00092A28">
      <w:pPr>
        <w:pStyle w:val="BodyText"/>
        <w:ind w:left="284"/>
        <w:rPr>
          <w:sz w:val="16"/>
          <w:szCs w:val="16"/>
        </w:rPr>
      </w:pPr>
    </w:p>
    <w:p w14:paraId="7635EC81" w14:textId="3C7CF446" w:rsidR="00D633BC" w:rsidRPr="00B41531" w:rsidRDefault="00D633BC" w:rsidP="00B41531">
      <w:pPr>
        <w:pStyle w:val="Heading2"/>
        <w:ind w:left="284"/>
        <w:jc w:val="both"/>
        <w:rPr>
          <w:rFonts w:cstheme="majorHAnsi"/>
          <w:sz w:val="28"/>
          <w:szCs w:val="28"/>
        </w:rPr>
      </w:pPr>
      <w:bookmarkStart w:id="45" w:name="_Toc181624581"/>
      <w:bookmarkStart w:id="46" w:name="_Toc210917857"/>
      <w:r w:rsidRPr="00082AB2">
        <w:rPr>
          <w:rFonts w:cstheme="majorHAnsi"/>
          <w:sz w:val="28"/>
          <w:szCs w:val="28"/>
        </w:rPr>
        <w:t>Appendix C – Shelter Records</w:t>
      </w:r>
      <w:bookmarkEnd w:id="45"/>
      <w:bookmarkEnd w:id="46"/>
    </w:p>
    <w:tbl>
      <w:tblPr>
        <w:tblW w:w="9781" w:type="dxa"/>
        <w:tblInd w:w="284" w:type="dxa"/>
        <w:shd w:val="clear" w:color="auto" w:fill="002060"/>
        <w:tblCellMar>
          <w:left w:w="0" w:type="dxa"/>
          <w:right w:w="0" w:type="dxa"/>
        </w:tblCellMar>
        <w:tblLook w:val="04A0" w:firstRow="1" w:lastRow="0" w:firstColumn="1" w:lastColumn="0" w:noHBand="0" w:noVBand="1"/>
      </w:tblPr>
      <w:tblGrid>
        <w:gridCol w:w="9781"/>
      </w:tblGrid>
      <w:tr w:rsidR="00D633BC" w:rsidRPr="00262373" w14:paraId="01817464" w14:textId="77777777" w:rsidTr="009A14AD">
        <w:trPr>
          <w:trHeight w:val="339"/>
        </w:trPr>
        <w:tc>
          <w:tcPr>
            <w:tcW w:w="9781" w:type="dxa"/>
            <w:shd w:val="clear" w:color="auto" w:fill="00B2A9" w:themeFill="accent3"/>
            <w:hideMark/>
          </w:tcPr>
          <w:p w14:paraId="7563675E" w14:textId="2C0C7671" w:rsidR="00D633BC" w:rsidRPr="00A867D3" w:rsidRDefault="00D633BC" w:rsidP="00A867D3">
            <w:pPr>
              <w:spacing w:before="100" w:after="100" w:line="240" w:lineRule="auto"/>
              <w:ind w:left="142"/>
              <w:jc w:val="center"/>
              <w:rPr>
                <w:rFonts w:ascii="Arial" w:eastAsia="MS PGothic" w:hAnsi="Arial"/>
                <w:b/>
                <w:color w:val="FFFFFF" w:themeColor="background1"/>
              </w:rPr>
            </w:pPr>
            <w:bookmarkStart w:id="47" w:name="_Hlk210646878"/>
            <w:r w:rsidRPr="00A867D3">
              <w:rPr>
                <w:rFonts w:ascii="Arial" w:eastAsia="MS PGothic" w:hAnsi="Arial"/>
                <w:b/>
                <w:color w:val="FFFFFF" w:themeColor="background1"/>
              </w:rPr>
              <w:t>Which Shelter records are required in this round?</w:t>
            </w:r>
          </w:p>
        </w:tc>
      </w:tr>
      <w:bookmarkEnd w:id="47"/>
      <w:tr w:rsidR="00014B48" w:rsidRPr="00262373" w14:paraId="5F98BF32" w14:textId="77777777" w:rsidTr="009A14AD">
        <w:trPr>
          <w:trHeight w:val="339"/>
        </w:trPr>
        <w:tc>
          <w:tcPr>
            <w:tcW w:w="9781" w:type="dxa"/>
            <w:shd w:val="clear" w:color="auto" w:fill="00B2A9" w:themeFill="accent3"/>
            <w:hideMark/>
          </w:tcPr>
          <w:p w14:paraId="5EB2FE9A" w14:textId="2AF7C061" w:rsidR="00001363" w:rsidRPr="00A867D3" w:rsidRDefault="00D633BC" w:rsidP="00110D0D">
            <w:pPr>
              <w:pStyle w:val="ListParagraph"/>
              <w:numPr>
                <w:ilvl w:val="0"/>
                <w:numId w:val="57"/>
              </w:numPr>
              <w:spacing w:before="100" w:after="100" w:line="240" w:lineRule="auto"/>
              <w:rPr>
                <w:rFonts w:ascii="Arial" w:eastAsia="MS PGothic" w:hAnsi="Arial"/>
                <w:b/>
                <w:color w:val="FFFFFF" w:themeColor="background1"/>
              </w:rPr>
            </w:pPr>
            <w:r w:rsidRPr="00A867D3">
              <w:rPr>
                <w:rFonts w:ascii="Arial" w:eastAsia="MS PGothic" w:hAnsi="Arial"/>
                <w:b/>
                <w:color w:val="FFFFFF" w:themeColor="background1"/>
              </w:rPr>
              <w:t xml:space="preserve">Shelter Operators </w:t>
            </w:r>
            <w:r w:rsidR="00001363" w:rsidRPr="00A867D3">
              <w:rPr>
                <w:rFonts w:ascii="Arial" w:eastAsia="MS PGothic" w:hAnsi="Arial"/>
                <w:b/>
                <w:color w:val="FFFFFF" w:themeColor="background1"/>
              </w:rPr>
              <w:t>– Record</w:t>
            </w:r>
            <w:r w:rsidR="00A94291" w:rsidRPr="00A867D3">
              <w:rPr>
                <w:rFonts w:ascii="Arial" w:eastAsia="MS PGothic" w:hAnsi="Arial"/>
                <w:b/>
                <w:color w:val="FFFFFF" w:themeColor="background1"/>
              </w:rPr>
              <w:t>s</w:t>
            </w:r>
            <w:r w:rsidR="00001363" w:rsidRPr="00A867D3">
              <w:rPr>
                <w:rFonts w:ascii="Arial" w:eastAsia="MS PGothic" w:hAnsi="Arial"/>
                <w:b/>
                <w:color w:val="FFFFFF" w:themeColor="background1"/>
              </w:rPr>
              <w:t xml:space="preserve"> </w:t>
            </w:r>
            <w:r w:rsidR="00133B37" w:rsidRPr="00A867D3">
              <w:rPr>
                <w:rFonts w:ascii="Arial" w:eastAsia="MS PGothic" w:hAnsi="Arial"/>
                <w:b/>
                <w:color w:val="FFFFFF" w:themeColor="background1"/>
              </w:rPr>
              <w:t>from</w:t>
            </w:r>
            <w:r w:rsidR="00001363" w:rsidRPr="00A867D3">
              <w:rPr>
                <w:rFonts w:ascii="Arial" w:eastAsia="MS PGothic" w:hAnsi="Arial"/>
                <w:b/>
                <w:color w:val="FFFFFF" w:themeColor="background1"/>
              </w:rPr>
              <w:t xml:space="preserve"> </w:t>
            </w:r>
            <w:r w:rsidR="005C669F" w:rsidRPr="00A867D3">
              <w:rPr>
                <w:rFonts w:ascii="Arial" w:eastAsia="MS PGothic" w:hAnsi="Arial"/>
                <w:b/>
                <w:color w:val="FFFFFF" w:themeColor="background1"/>
              </w:rPr>
              <w:t>2024</w:t>
            </w:r>
            <w:r w:rsidR="00115A5B" w:rsidRPr="00A867D3">
              <w:rPr>
                <w:rFonts w:ascii="Arial" w:eastAsia="MS PGothic" w:hAnsi="Arial"/>
                <w:b/>
                <w:color w:val="FFFFFF" w:themeColor="background1"/>
              </w:rPr>
              <w:t>-25</w:t>
            </w:r>
          </w:p>
          <w:p w14:paraId="5E5AE1E4" w14:textId="77445E78" w:rsidR="00D633BC" w:rsidRPr="00A867D3" w:rsidRDefault="00D633BC" w:rsidP="00110D0D">
            <w:pPr>
              <w:pStyle w:val="ListParagraph"/>
              <w:numPr>
                <w:ilvl w:val="0"/>
                <w:numId w:val="57"/>
              </w:numPr>
              <w:spacing w:before="100" w:after="100" w:line="240" w:lineRule="auto"/>
              <w:rPr>
                <w:rFonts w:ascii="Arial" w:hAnsi="Arial"/>
                <w:b/>
              </w:rPr>
            </w:pPr>
            <w:r w:rsidRPr="00A867D3">
              <w:rPr>
                <w:rFonts w:ascii="Arial" w:eastAsia="MS PGothic" w:hAnsi="Arial"/>
                <w:b/>
                <w:color w:val="FFFFFF" w:themeColor="background1"/>
              </w:rPr>
              <w:t xml:space="preserve">Foster Carers </w:t>
            </w:r>
            <w:r w:rsidR="00133B37" w:rsidRPr="00A867D3">
              <w:rPr>
                <w:rFonts w:ascii="Arial" w:eastAsia="MS PGothic" w:hAnsi="Arial"/>
                <w:b/>
                <w:color w:val="FFFFFF" w:themeColor="background1"/>
              </w:rPr>
              <w:t xml:space="preserve">to obtain </w:t>
            </w:r>
            <w:r w:rsidR="00AC1AE8" w:rsidRPr="00A867D3">
              <w:rPr>
                <w:rFonts w:ascii="Arial" w:eastAsia="MS PGothic" w:hAnsi="Arial"/>
                <w:b/>
                <w:color w:val="FFFFFF" w:themeColor="background1"/>
              </w:rPr>
              <w:t xml:space="preserve">records </w:t>
            </w:r>
            <w:r w:rsidR="00133B37" w:rsidRPr="00A867D3">
              <w:rPr>
                <w:rFonts w:ascii="Arial" w:eastAsia="MS PGothic" w:hAnsi="Arial"/>
                <w:b/>
                <w:color w:val="FFFFFF" w:themeColor="background1"/>
              </w:rPr>
              <w:t>from your Shelter Operators</w:t>
            </w:r>
          </w:p>
        </w:tc>
      </w:tr>
    </w:tbl>
    <w:p w14:paraId="6DD56172" w14:textId="77777777" w:rsidR="00F83F2A" w:rsidRPr="0076535F" w:rsidRDefault="00F83F2A" w:rsidP="00092A28">
      <w:pPr>
        <w:pStyle w:val="BodyText12ptBefore"/>
        <w:ind w:left="284"/>
        <w:rPr>
          <w:rFonts w:ascii="Arial" w:hAnsi="Arial" w:cs="Arial"/>
          <w:color w:val="0000FF"/>
          <w:u w:val="single"/>
        </w:rPr>
      </w:pPr>
      <w:r w:rsidRPr="0076535F">
        <w:rPr>
          <w:color w:val="000000"/>
        </w:rPr>
        <w:t xml:space="preserve">You can download a copy of the Wildlife shelter record sheet from </w:t>
      </w:r>
      <w:hyperlink r:id="rId50">
        <w:r w:rsidRPr="0076535F">
          <w:rPr>
            <w:rFonts w:ascii="Arial" w:hAnsi="Arial" w:cs="Arial"/>
            <w:color w:val="0000FF"/>
            <w:u w:val="single"/>
          </w:rPr>
          <w:t>https://www.vic.gov.au/wildlife-rehabilitation-shelters-and-foster-carers</w:t>
        </w:r>
      </w:hyperlink>
      <w:r w:rsidRPr="0076535F">
        <w:rPr>
          <w:rFonts w:ascii="Arial" w:hAnsi="Arial" w:cs="Arial"/>
          <w:color w:val="0000FF"/>
          <w:u w:val="single"/>
        </w:rPr>
        <w:t> </w:t>
      </w:r>
    </w:p>
    <w:p w14:paraId="2E083612" w14:textId="77777777" w:rsidR="00F83F2A" w:rsidRPr="0076535F" w:rsidRDefault="00F83F2A" w:rsidP="004F587D">
      <w:pPr>
        <w:pStyle w:val="BodyText12ptBefore"/>
        <w:numPr>
          <w:ilvl w:val="0"/>
          <w:numId w:val="21"/>
        </w:numPr>
        <w:rPr>
          <w:rFonts w:ascii="Arial" w:hAnsi="Arial" w:cs="Arial"/>
          <w:color w:val="0000FF"/>
          <w:u w:val="single"/>
        </w:rPr>
      </w:pPr>
      <w:hyperlink r:id="rId51" w:tgtFrame="_blank" w:history="1">
        <w:r w:rsidRPr="0076535F">
          <w:rPr>
            <w:rFonts w:ascii="Arial" w:hAnsi="Arial" w:cs="Arial"/>
            <w:color w:val="0000FF"/>
            <w:u w:val="single"/>
          </w:rPr>
          <w:t>Wildlife shelter record sheet</w:t>
        </w:r>
      </w:hyperlink>
      <w:r w:rsidRPr="0076535F">
        <w:rPr>
          <w:rFonts w:ascii="Arial" w:hAnsi="Arial" w:cs="Arial"/>
          <w:color w:val="0000FF"/>
          <w:u w:val="single"/>
        </w:rPr>
        <w:t> </w:t>
      </w:r>
    </w:p>
    <w:p w14:paraId="0C0F1A7F" w14:textId="77777777" w:rsidR="00F83F2A" w:rsidRPr="0076535F" w:rsidRDefault="00F83F2A" w:rsidP="004F587D">
      <w:pPr>
        <w:pStyle w:val="BodyText12ptBefore"/>
        <w:numPr>
          <w:ilvl w:val="0"/>
          <w:numId w:val="21"/>
        </w:numPr>
        <w:rPr>
          <w:rFonts w:ascii="Arial" w:hAnsi="Arial" w:cs="Arial"/>
          <w:color w:val="0000FF"/>
          <w:u w:val="single"/>
        </w:rPr>
      </w:pPr>
      <w:hyperlink r:id="rId52" w:tgtFrame="_blank" w:history="1">
        <w:r w:rsidRPr="0076535F">
          <w:rPr>
            <w:rFonts w:ascii="Arial" w:hAnsi="Arial" w:cs="Arial"/>
            <w:color w:val="0000FF"/>
            <w:u w:val="single"/>
          </w:rPr>
          <w:t>Wildlife code book</w:t>
        </w:r>
      </w:hyperlink>
      <w:r w:rsidRPr="0076535F">
        <w:rPr>
          <w:rFonts w:ascii="Arial" w:hAnsi="Arial" w:cs="Arial"/>
          <w:color w:val="0000FF"/>
          <w:u w:val="single"/>
        </w:rPr>
        <w:t> </w:t>
      </w:r>
    </w:p>
    <w:p w14:paraId="3A783854" w14:textId="77777777" w:rsidR="00F83F2A" w:rsidRPr="0076535F" w:rsidRDefault="00F83F2A">
      <w:pPr>
        <w:pStyle w:val="BodyText12ptBefore"/>
        <w:numPr>
          <w:ilvl w:val="0"/>
          <w:numId w:val="21"/>
        </w:numPr>
        <w:rPr>
          <w:rFonts w:ascii="Arial" w:hAnsi="Arial" w:cs="Arial"/>
          <w:color w:val="0000FF"/>
          <w:u w:val="single"/>
        </w:rPr>
      </w:pPr>
      <w:hyperlink r:id="rId53">
        <w:r w:rsidRPr="0076535F">
          <w:rPr>
            <w:rFonts w:ascii="Arial" w:hAnsi="Arial" w:cs="Arial"/>
            <w:color w:val="0000FF"/>
            <w:u w:val="single"/>
          </w:rPr>
          <w:t>Species code for use on wildlife shelter record sheets</w:t>
        </w:r>
      </w:hyperlink>
      <w:r w:rsidRPr="0076535F">
        <w:rPr>
          <w:rFonts w:ascii="Arial" w:hAnsi="Arial" w:cs="Arial"/>
          <w:color w:val="0000FF"/>
          <w:u w:val="single"/>
        </w:rPr>
        <w:t> </w:t>
      </w:r>
    </w:p>
    <w:p w14:paraId="5002F5EC" w14:textId="77777777" w:rsidR="00E25EB4" w:rsidRPr="00E25EB4" w:rsidRDefault="00E25EB4" w:rsidP="00E25EB4">
      <w:pPr>
        <w:pStyle w:val="BodyText"/>
      </w:pPr>
    </w:p>
    <w:p w14:paraId="42EB2C08" w14:textId="77777777" w:rsidR="00CC733F" w:rsidRPr="00082AB2" w:rsidRDefault="00CC733F" w:rsidP="00092A28">
      <w:pPr>
        <w:pStyle w:val="Heading2"/>
        <w:ind w:left="284"/>
        <w:jc w:val="both"/>
        <w:rPr>
          <w:rFonts w:cstheme="majorHAnsi"/>
          <w:sz w:val="28"/>
          <w:szCs w:val="28"/>
        </w:rPr>
      </w:pPr>
      <w:bookmarkStart w:id="48" w:name="_Toc181624582"/>
      <w:bookmarkStart w:id="49" w:name="_Toc210917858"/>
      <w:bookmarkStart w:id="50" w:name="_Hlk205388927"/>
      <w:r w:rsidRPr="00082AB2" w:rsidDel="00D3101A">
        <w:rPr>
          <w:rFonts w:cstheme="majorHAnsi"/>
          <w:sz w:val="28"/>
          <w:szCs w:val="28"/>
        </w:rPr>
        <w:t xml:space="preserve">Appendix D – </w:t>
      </w:r>
      <w:r w:rsidRPr="00082AB2">
        <w:rPr>
          <w:rFonts w:cstheme="majorHAnsi"/>
          <w:sz w:val="28"/>
          <w:szCs w:val="28"/>
        </w:rPr>
        <w:t>Training attendance Record</w:t>
      </w:r>
      <w:bookmarkEnd w:id="48"/>
      <w:bookmarkEnd w:id="49"/>
    </w:p>
    <w:p w14:paraId="7C0AF745" w14:textId="4FA5B801" w:rsidR="001436D9" w:rsidRPr="0076535F" w:rsidRDefault="007340F7" w:rsidP="0076535F">
      <w:pPr>
        <w:pStyle w:val="BodyText"/>
        <w:ind w:left="284"/>
        <w:jc w:val="both"/>
        <w:rPr>
          <w:rStyle w:val="Hyperlink"/>
          <w:rFonts w:cstheme="minorHAnsi"/>
          <w:shd w:val="clear" w:color="auto" w:fill="FFFFFF"/>
        </w:rPr>
      </w:pPr>
      <w:r w:rsidRPr="0076535F">
        <w:rPr>
          <w:rStyle w:val="normaltextrun"/>
          <w:rFonts w:cstheme="minorHAnsi"/>
          <w:color w:val="000000"/>
          <w:shd w:val="clear" w:color="auto" w:fill="FFFFFF"/>
        </w:rPr>
        <w:t xml:space="preserve">This template </w:t>
      </w:r>
      <w:r w:rsidR="002514D3" w:rsidRPr="0076535F">
        <w:rPr>
          <w:rStyle w:val="normaltextrun"/>
          <w:rFonts w:cstheme="minorHAnsi"/>
          <w:color w:val="000000"/>
          <w:shd w:val="clear" w:color="auto" w:fill="FFFFFF"/>
        </w:rPr>
        <w:t>was</w:t>
      </w:r>
      <w:r w:rsidRPr="0076535F">
        <w:rPr>
          <w:rStyle w:val="normaltextrun"/>
          <w:rFonts w:cstheme="minorHAnsi"/>
          <w:color w:val="000000"/>
          <w:shd w:val="clear" w:color="auto" w:fill="FFFFFF"/>
        </w:rPr>
        <w:t xml:space="preserve"> developed from applicant feedback from previous years. Each year in the Wildlife Rehabilitator Grants application form, a question asks you to list training/course details you have completed over the years. This template is for you to update once you complete training or attend conferences. Simply upload the template into the application form without having to re-type the information each year</w:t>
      </w:r>
      <w:r w:rsidR="001436D9" w:rsidRPr="0076535F">
        <w:rPr>
          <w:rStyle w:val="normaltextrun"/>
          <w:rFonts w:cstheme="minorHAnsi"/>
          <w:color w:val="000000"/>
          <w:shd w:val="clear" w:color="auto" w:fill="FFFFFF"/>
        </w:rPr>
        <w:t xml:space="preserve"> </w:t>
      </w:r>
      <w:hyperlink r:id="rId54">
        <w:r w:rsidR="0098619A" w:rsidRPr="00485DE9">
          <w:rPr>
            <w:rFonts w:cstheme="minorHAnsi"/>
            <w:color w:val="0000FF"/>
            <w:u w:val="single"/>
          </w:rPr>
          <w:t>https://www.wildlife.vic.gov.au/grants/wildlife-rehabilitator-grants</w:t>
        </w:r>
      </w:hyperlink>
    </w:p>
    <w:p w14:paraId="0F59B43E" w14:textId="77777777" w:rsidR="00F848C0" w:rsidRPr="00DE2C5F" w:rsidRDefault="00F848C0" w:rsidP="00092A28">
      <w:pPr>
        <w:pStyle w:val="BodyText"/>
        <w:ind w:left="284"/>
        <w:rPr>
          <w:rFonts w:ascii="Arial" w:hAnsi="Arial" w:cs="Arial"/>
          <w:bCs/>
          <w:color w:val="000000"/>
          <w:sz w:val="18"/>
          <w:szCs w:val="18"/>
          <w:shd w:val="clear" w:color="auto" w:fill="FFFFFF"/>
        </w:rPr>
      </w:pPr>
      <w:bookmarkStart w:id="51" w:name="_Hlk205388886"/>
    </w:p>
    <w:tbl>
      <w:tblPr>
        <w:tblW w:w="4863" w:type="pct"/>
        <w:tblInd w:w="279" w:type="dxa"/>
        <w:tblLayout w:type="fixed"/>
        <w:tblCellMar>
          <w:left w:w="0" w:type="dxa"/>
          <w:right w:w="0" w:type="dxa"/>
        </w:tblCellMar>
        <w:tblLook w:val="04E0" w:firstRow="1" w:lastRow="1" w:firstColumn="1" w:lastColumn="0" w:noHBand="0" w:noVBand="1"/>
      </w:tblPr>
      <w:tblGrid>
        <w:gridCol w:w="2977"/>
        <w:gridCol w:w="2455"/>
        <w:gridCol w:w="1595"/>
        <w:gridCol w:w="1246"/>
        <w:gridCol w:w="1644"/>
      </w:tblGrid>
      <w:tr w:rsidR="00A867D3" w:rsidRPr="00A867D3" w14:paraId="4169F8A4" w14:textId="77777777" w:rsidTr="00782088">
        <w:trPr>
          <w:trHeight w:val="1212"/>
        </w:trPr>
        <w:tc>
          <w:tcPr>
            <w:tcW w:w="1501" w:type="pct"/>
            <w:tcBorders>
              <w:top w:val="single" w:sz="4" w:space="0" w:color="auto"/>
              <w:left w:val="single" w:sz="4" w:space="0" w:color="auto"/>
              <w:bottom w:val="single" w:sz="4" w:space="0" w:color="auto"/>
              <w:right w:val="single" w:sz="4" w:space="0" w:color="auto"/>
            </w:tcBorders>
            <w:shd w:val="clear" w:color="auto" w:fill="00B2A9" w:themeFill="accent3"/>
            <w:hideMark/>
          </w:tcPr>
          <w:p w14:paraId="73707579" w14:textId="77777777" w:rsidR="007340F7" w:rsidRPr="00A867D3" w:rsidRDefault="007340F7" w:rsidP="00092A28">
            <w:pPr>
              <w:pStyle w:val="BodyText"/>
              <w:ind w:left="284"/>
              <w:rPr>
                <w:b/>
                <w:bCs/>
                <w:color w:val="FFFFFF" w:themeColor="background1"/>
                <w:sz w:val="18"/>
                <w:szCs w:val="18"/>
              </w:rPr>
            </w:pPr>
            <w:bookmarkStart w:id="52" w:name="_Hlk205388861"/>
            <w:r w:rsidRPr="00A867D3">
              <w:rPr>
                <w:b/>
                <w:bCs/>
                <w:color w:val="FFFFFF" w:themeColor="background1"/>
                <w:sz w:val="18"/>
                <w:szCs w:val="18"/>
              </w:rPr>
              <w:t>Name of course/ training/conference </w:t>
            </w:r>
          </w:p>
        </w:tc>
        <w:tc>
          <w:tcPr>
            <w:tcW w:w="1238" w:type="pct"/>
            <w:tcBorders>
              <w:top w:val="single" w:sz="4" w:space="0" w:color="auto"/>
              <w:left w:val="single" w:sz="4" w:space="0" w:color="auto"/>
              <w:bottom w:val="single" w:sz="4" w:space="0" w:color="auto"/>
              <w:right w:val="single" w:sz="4" w:space="0" w:color="auto"/>
            </w:tcBorders>
            <w:shd w:val="clear" w:color="auto" w:fill="00B2A9" w:themeFill="accent3"/>
            <w:hideMark/>
          </w:tcPr>
          <w:p w14:paraId="3C579CB7" w14:textId="77777777" w:rsidR="007340F7" w:rsidRPr="00A867D3" w:rsidRDefault="007340F7" w:rsidP="00092A28">
            <w:pPr>
              <w:pStyle w:val="BodyText"/>
              <w:ind w:left="284"/>
              <w:rPr>
                <w:b/>
                <w:bCs/>
                <w:color w:val="FFFFFF" w:themeColor="background1"/>
                <w:sz w:val="18"/>
                <w:szCs w:val="18"/>
              </w:rPr>
            </w:pPr>
            <w:r w:rsidRPr="00A867D3">
              <w:rPr>
                <w:b/>
                <w:bCs/>
                <w:color w:val="FFFFFF" w:themeColor="background1"/>
                <w:sz w:val="18"/>
                <w:szCs w:val="18"/>
              </w:rPr>
              <w:t>Provider name of course/training /conference </w:t>
            </w:r>
          </w:p>
        </w:tc>
        <w:tc>
          <w:tcPr>
            <w:tcW w:w="804" w:type="pct"/>
            <w:tcBorders>
              <w:top w:val="single" w:sz="4" w:space="0" w:color="auto"/>
              <w:left w:val="single" w:sz="4" w:space="0" w:color="auto"/>
              <w:bottom w:val="single" w:sz="4" w:space="0" w:color="auto"/>
              <w:right w:val="single" w:sz="4" w:space="0" w:color="auto"/>
            </w:tcBorders>
            <w:shd w:val="clear" w:color="auto" w:fill="00B2A9" w:themeFill="accent3"/>
            <w:hideMark/>
          </w:tcPr>
          <w:p w14:paraId="0823F8C4" w14:textId="77777777" w:rsidR="007340F7" w:rsidRPr="00A867D3" w:rsidRDefault="007340F7" w:rsidP="00092A28">
            <w:pPr>
              <w:pStyle w:val="BodyText"/>
              <w:ind w:left="284"/>
              <w:rPr>
                <w:b/>
                <w:bCs/>
                <w:color w:val="FFFFFF" w:themeColor="background1"/>
                <w:sz w:val="18"/>
                <w:szCs w:val="18"/>
              </w:rPr>
            </w:pPr>
            <w:r w:rsidRPr="00A867D3">
              <w:rPr>
                <w:b/>
                <w:bCs/>
                <w:color w:val="FFFFFF" w:themeColor="background1"/>
                <w:sz w:val="18"/>
                <w:szCs w:val="18"/>
              </w:rPr>
              <w:t>Location of course/training /conference </w:t>
            </w:r>
          </w:p>
        </w:tc>
        <w:tc>
          <w:tcPr>
            <w:tcW w:w="628" w:type="pct"/>
            <w:tcBorders>
              <w:top w:val="single" w:sz="4" w:space="0" w:color="auto"/>
              <w:left w:val="single" w:sz="4" w:space="0" w:color="auto"/>
              <w:bottom w:val="single" w:sz="4" w:space="0" w:color="auto"/>
              <w:right w:val="single" w:sz="4" w:space="0" w:color="auto"/>
            </w:tcBorders>
            <w:shd w:val="clear" w:color="auto" w:fill="00B2A9" w:themeFill="accent3"/>
            <w:hideMark/>
          </w:tcPr>
          <w:p w14:paraId="670B3A56" w14:textId="77777777" w:rsidR="007340F7" w:rsidRPr="00A867D3" w:rsidRDefault="007340F7" w:rsidP="00092A28">
            <w:pPr>
              <w:pStyle w:val="BodyText"/>
              <w:ind w:left="284"/>
              <w:rPr>
                <w:b/>
                <w:bCs/>
                <w:color w:val="FFFFFF" w:themeColor="background1"/>
                <w:sz w:val="18"/>
                <w:szCs w:val="18"/>
              </w:rPr>
            </w:pPr>
            <w:r w:rsidRPr="00A867D3">
              <w:rPr>
                <w:b/>
                <w:bCs/>
                <w:color w:val="FFFFFF" w:themeColor="background1"/>
                <w:sz w:val="18"/>
                <w:szCs w:val="18"/>
              </w:rPr>
              <w:t>Date completed </w:t>
            </w:r>
          </w:p>
        </w:tc>
        <w:tc>
          <w:tcPr>
            <w:tcW w:w="829" w:type="pct"/>
            <w:tcBorders>
              <w:top w:val="single" w:sz="4" w:space="0" w:color="auto"/>
              <w:left w:val="single" w:sz="4" w:space="0" w:color="auto"/>
              <w:bottom w:val="single" w:sz="4" w:space="0" w:color="auto"/>
              <w:right w:val="single" w:sz="4" w:space="0" w:color="auto"/>
            </w:tcBorders>
            <w:shd w:val="clear" w:color="auto" w:fill="00B2A9" w:themeFill="accent3"/>
            <w:hideMark/>
          </w:tcPr>
          <w:p w14:paraId="34C9EBDB" w14:textId="77777777" w:rsidR="007340F7" w:rsidRPr="00A867D3" w:rsidRDefault="007340F7" w:rsidP="00092A28">
            <w:pPr>
              <w:pStyle w:val="BodyText"/>
              <w:ind w:left="284"/>
              <w:rPr>
                <w:b/>
                <w:bCs/>
                <w:color w:val="FFFFFF" w:themeColor="background1"/>
                <w:sz w:val="18"/>
                <w:szCs w:val="18"/>
              </w:rPr>
            </w:pPr>
            <w:r w:rsidRPr="00A867D3">
              <w:rPr>
                <w:b/>
                <w:bCs/>
                <w:color w:val="FFFFFF" w:themeColor="background1"/>
                <w:sz w:val="18"/>
                <w:szCs w:val="18"/>
              </w:rPr>
              <w:t>Comments about course/training/ conference if applicable </w:t>
            </w:r>
          </w:p>
        </w:tc>
      </w:tr>
      <w:tr w:rsidR="008B7F1C" w:rsidRPr="00CC1542" w14:paraId="1350440E" w14:textId="77777777" w:rsidTr="00782088">
        <w:trPr>
          <w:trHeight w:val="306"/>
        </w:trPr>
        <w:tc>
          <w:tcPr>
            <w:tcW w:w="1501" w:type="pct"/>
            <w:tcBorders>
              <w:top w:val="single" w:sz="4" w:space="0" w:color="auto"/>
              <w:left w:val="single" w:sz="4" w:space="0" w:color="auto"/>
              <w:bottom w:val="single" w:sz="4" w:space="0" w:color="auto"/>
              <w:right w:val="single" w:sz="4" w:space="0" w:color="auto"/>
            </w:tcBorders>
            <w:hideMark/>
          </w:tcPr>
          <w:p w14:paraId="19747B61" w14:textId="77777777" w:rsidR="007340F7" w:rsidRPr="00CC1542" w:rsidRDefault="007340F7" w:rsidP="00267F68">
            <w:pPr>
              <w:pStyle w:val="BodyText"/>
              <w:spacing w:line="240" w:lineRule="auto"/>
              <w:ind w:left="284"/>
              <w:rPr>
                <w:sz w:val="18"/>
                <w:szCs w:val="18"/>
              </w:rPr>
            </w:pPr>
            <w:r w:rsidRPr="00CC1542">
              <w:rPr>
                <w:b/>
                <w:bCs/>
                <w:sz w:val="18"/>
                <w:szCs w:val="18"/>
              </w:rPr>
              <w:t>Example</w:t>
            </w:r>
            <w:r w:rsidRPr="00CC1542">
              <w:rPr>
                <w:sz w:val="18"/>
                <w:szCs w:val="18"/>
              </w:rPr>
              <w:t> </w:t>
            </w:r>
          </w:p>
          <w:p w14:paraId="24ADFCE0" w14:textId="3FA84E14" w:rsidR="007340F7" w:rsidRPr="00CC1542" w:rsidRDefault="007340F7" w:rsidP="00267F68">
            <w:pPr>
              <w:pStyle w:val="BodyText"/>
              <w:spacing w:line="240" w:lineRule="auto"/>
              <w:ind w:left="284"/>
              <w:rPr>
                <w:sz w:val="18"/>
                <w:szCs w:val="18"/>
              </w:rPr>
            </w:pPr>
            <w:r w:rsidRPr="00CC1542">
              <w:rPr>
                <w:sz w:val="18"/>
                <w:szCs w:val="18"/>
              </w:rPr>
              <w:t>Australian Wildlife Rehabilitation Conference 202</w:t>
            </w:r>
            <w:r w:rsidR="0052344F">
              <w:rPr>
                <w:sz w:val="18"/>
                <w:szCs w:val="18"/>
              </w:rPr>
              <w:t>2</w:t>
            </w:r>
            <w:r w:rsidRPr="00CC1542">
              <w:rPr>
                <w:sz w:val="18"/>
                <w:szCs w:val="18"/>
              </w:rPr>
              <w:t> </w:t>
            </w:r>
          </w:p>
        </w:tc>
        <w:tc>
          <w:tcPr>
            <w:tcW w:w="1238" w:type="pct"/>
            <w:tcBorders>
              <w:top w:val="single" w:sz="4" w:space="0" w:color="auto"/>
              <w:left w:val="single" w:sz="4" w:space="0" w:color="auto"/>
              <w:bottom w:val="single" w:sz="4" w:space="0" w:color="auto"/>
              <w:right w:val="single" w:sz="4" w:space="0" w:color="auto"/>
            </w:tcBorders>
            <w:hideMark/>
          </w:tcPr>
          <w:p w14:paraId="41CADF89" w14:textId="77777777" w:rsidR="007340F7" w:rsidRPr="00CC1542" w:rsidRDefault="007340F7" w:rsidP="00267F68">
            <w:pPr>
              <w:pStyle w:val="BodyText"/>
              <w:spacing w:line="240" w:lineRule="auto"/>
              <w:ind w:left="284"/>
              <w:rPr>
                <w:sz w:val="18"/>
                <w:szCs w:val="18"/>
              </w:rPr>
            </w:pPr>
            <w:r w:rsidRPr="00CC1542">
              <w:rPr>
                <w:sz w:val="18"/>
                <w:szCs w:val="18"/>
              </w:rPr>
              <w:t> </w:t>
            </w:r>
          </w:p>
          <w:p w14:paraId="1EEE7386" w14:textId="77777777" w:rsidR="007340F7" w:rsidRPr="00CC1542" w:rsidRDefault="007340F7" w:rsidP="00267F68">
            <w:pPr>
              <w:pStyle w:val="BodyText"/>
              <w:spacing w:line="240" w:lineRule="auto"/>
              <w:ind w:left="284"/>
              <w:rPr>
                <w:sz w:val="18"/>
                <w:szCs w:val="18"/>
              </w:rPr>
            </w:pPr>
            <w:r w:rsidRPr="00CC1542">
              <w:rPr>
                <w:sz w:val="18"/>
                <w:szCs w:val="18"/>
              </w:rPr>
              <w:t>National Wildlife Rehabilitation Group </w:t>
            </w:r>
          </w:p>
        </w:tc>
        <w:tc>
          <w:tcPr>
            <w:tcW w:w="804" w:type="pct"/>
            <w:tcBorders>
              <w:top w:val="single" w:sz="4" w:space="0" w:color="auto"/>
              <w:left w:val="single" w:sz="4" w:space="0" w:color="auto"/>
              <w:bottom w:val="single" w:sz="4" w:space="0" w:color="auto"/>
              <w:right w:val="single" w:sz="4" w:space="0" w:color="auto"/>
            </w:tcBorders>
            <w:hideMark/>
          </w:tcPr>
          <w:p w14:paraId="6262374C" w14:textId="77777777" w:rsidR="005250D5" w:rsidRDefault="007340F7" w:rsidP="00267F68">
            <w:pPr>
              <w:pStyle w:val="BodyText"/>
              <w:spacing w:line="240" w:lineRule="auto"/>
              <w:ind w:left="284"/>
              <w:rPr>
                <w:sz w:val="18"/>
                <w:szCs w:val="18"/>
              </w:rPr>
            </w:pPr>
            <w:r w:rsidRPr="00CC1542">
              <w:rPr>
                <w:sz w:val="18"/>
                <w:szCs w:val="18"/>
              </w:rPr>
              <w:t> </w:t>
            </w:r>
          </w:p>
          <w:p w14:paraId="3CD28C9C" w14:textId="6B1A1345" w:rsidR="007340F7" w:rsidRPr="00CB77C8" w:rsidRDefault="007340F7" w:rsidP="00267F68">
            <w:pPr>
              <w:pStyle w:val="BodyText"/>
              <w:spacing w:line="240" w:lineRule="auto"/>
              <w:ind w:left="284"/>
              <w:rPr>
                <w:strike/>
                <w:sz w:val="18"/>
                <w:szCs w:val="18"/>
              </w:rPr>
            </w:pPr>
            <w:r w:rsidRPr="00CB77C8">
              <w:rPr>
                <w:sz w:val="18"/>
                <w:szCs w:val="18"/>
              </w:rPr>
              <w:t>Melbou</w:t>
            </w:r>
            <w:r>
              <w:rPr>
                <w:sz w:val="18"/>
                <w:szCs w:val="18"/>
              </w:rPr>
              <w:t>rne</w:t>
            </w:r>
          </w:p>
        </w:tc>
        <w:tc>
          <w:tcPr>
            <w:tcW w:w="628" w:type="pct"/>
            <w:tcBorders>
              <w:top w:val="single" w:sz="4" w:space="0" w:color="auto"/>
              <w:left w:val="single" w:sz="4" w:space="0" w:color="auto"/>
              <w:bottom w:val="single" w:sz="4" w:space="0" w:color="auto"/>
              <w:right w:val="single" w:sz="4" w:space="0" w:color="auto"/>
            </w:tcBorders>
            <w:hideMark/>
          </w:tcPr>
          <w:p w14:paraId="74690799" w14:textId="77777777" w:rsidR="007340F7" w:rsidRPr="00CC1542" w:rsidRDefault="007340F7" w:rsidP="00267F68">
            <w:pPr>
              <w:pStyle w:val="BodyText"/>
              <w:spacing w:line="240" w:lineRule="auto"/>
              <w:ind w:left="284"/>
              <w:rPr>
                <w:sz w:val="18"/>
                <w:szCs w:val="18"/>
              </w:rPr>
            </w:pPr>
            <w:r w:rsidRPr="00CC1542">
              <w:rPr>
                <w:sz w:val="18"/>
                <w:szCs w:val="18"/>
              </w:rPr>
              <w:t> </w:t>
            </w:r>
          </w:p>
          <w:p w14:paraId="7C556AFF" w14:textId="65357439" w:rsidR="007340F7" w:rsidRPr="00CC1542" w:rsidRDefault="007340F7" w:rsidP="00267F68">
            <w:pPr>
              <w:pStyle w:val="BodyText"/>
              <w:spacing w:line="240" w:lineRule="auto"/>
              <w:ind w:left="284"/>
              <w:rPr>
                <w:sz w:val="18"/>
                <w:szCs w:val="18"/>
              </w:rPr>
            </w:pPr>
            <w:r w:rsidRPr="00CC1542">
              <w:rPr>
                <w:sz w:val="18"/>
                <w:szCs w:val="18"/>
              </w:rPr>
              <w:t>13-15 August 202</w:t>
            </w:r>
            <w:r w:rsidR="001A5025">
              <w:rPr>
                <w:sz w:val="18"/>
                <w:szCs w:val="18"/>
              </w:rPr>
              <w:t>2</w:t>
            </w:r>
            <w:r w:rsidRPr="00CC1542">
              <w:rPr>
                <w:sz w:val="18"/>
                <w:szCs w:val="18"/>
              </w:rPr>
              <w:t> </w:t>
            </w:r>
          </w:p>
        </w:tc>
        <w:tc>
          <w:tcPr>
            <w:tcW w:w="829" w:type="pct"/>
            <w:tcBorders>
              <w:top w:val="single" w:sz="4" w:space="0" w:color="auto"/>
              <w:left w:val="single" w:sz="4" w:space="0" w:color="auto"/>
              <w:bottom w:val="single" w:sz="4" w:space="0" w:color="auto"/>
              <w:right w:val="single" w:sz="4" w:space="0" w:color="auto"/>
            </w:tcBorders>
            <w:hideMark/>
          </w:tcPr>
          <w:p w14:paraId="73F6A08F" w14:textId="77777777" w:rsidR="007340F7" w:rsidRPr="00CC1542" w:rsidRDefault="007340F7" w:rsidP="00267F68">
            <w:pPr>
              <w:pStyle w:val="BodyText"/>
              <w:spacing w:line="240" w:lineRule="auto"/>
              <w:ind w:left="284"/>
              <w:rPr>
                <w:sz w:val="18"/>
                <w:szCs w:val="18"/>
              </w:rPr>
            </w:pPr>
            <w:r w:rsidRPr="00CC1542">
              <w:rPr>
                <w:sz w:val="18"/>
                <w:szCs w:val="18"/>
              </w:rPr>
              <w:t> </w:t>
            </w:r>
          </w:p>
          <w:p w14:paraId="577A8BC1" w14:textId="77777777" w:rsidR="007340F7" w:rsidRPr="00CC1542" w:rsidRDefault="007340F7" w:rsidP="00267F68">
            <w:pPr>
              <w:pStyle w:val="BodyText"/>
              <w:spacing w:line="240" w:lineRule="auto"/>
              <w:ind w:left="284"/>
              <w:rPr>
                <w:sz w:val="18"/>
                <w:szCs w:val="18"/>
              </w:rPr>
            </w:pPr>
            <w:r w:rsidRPr="00CC1542">
              <w:rPr>
                <w:sz w:val="18"/>
                <w:szCs w:val="18"/>
              </w:rPr>
              <w:t>Attended the conference </w:t>
            </w:r>
          </w:p>
        </w:tc>
      </w:tr>
      <w:tr w:rsidR="008B7F1C" w:rsidRPr="00CC1542" w14:paraId="447B0238" w14:textId="77777777" w:rsidTr="00782088">
        <w:trPr>
          <w:trHeight w:val="306"/>
        </w:trPr>
        <w:tc>
          <w:tcPr>
            <w:tcW w:w="1501" w:type="pct"/>
            <w:tcBorders>
              <w:top w:val="single" w:sz="4" w:space="0" w:color="auto"/>
              <w:left w:val="single" w:sz="4" w:space="0" w:color="auto"/>
              <w:bottom w:val="single" w:sz="4" w:space="0" w:color="auto"/>
              <w:right w:val="single" w:sz="4" w:space="0" w:color="auto"/>
            </w:tcBorders>
            <w:hideMark/>
          </w:tcPr>
          <w:p w14:paraId="094F97DE" w14:textId="77777777" w:rsidR="007340F7" w:rsidRPr="00CC1542" w:rsidRDefault="007340F7" w:rsidP="00267F68">
            <w:pPr>
              <w:pStyle w:val="BodyText"/>
              <w:spacing w:line="240" w:lineRule="auto"/>
              <w:ind w:left="284"/>
              <w:rPr>
                <w:sz w:val="18"/>
                <w:szCs w:val="18"/>
              </w:rPr>
            </w:pPr>
            <w:r w:rsidRPr="00CC1542">
              <w:rPr>
                <w:sz w:val="18"/>
                <w:szCs w:val="18"/>
              </w:rPr>
              <w:t>Together for Wildlife webinar series </w:t>
            </w:r>
          </w:p>
        </w:tc>
        <w:tc>
          <w:tcPr>
            <w:tcW w:w="1238" w:type="pct"/>
            <w:tcBorders>
              <w:top w:val="single" w:sz="4" w:space="0" w:color="auto"/>
              <w:left w:val="single" w:sz="4" w:space="0" w:color="auto"/>
              <w:bottom w:val="single" w:sz="4" w:space="0" w:color="auto"/>
              <w:right w:val="single" w:sz="4" w:space="0" w:color="auto"/>
            </w:tcBorders>
            <w:hideMark/>
          </w:tcPr>
          <w:p w14:paraId="4D81DDC3" w14:textId="77777777" w:rsidR="007340F7" w:rsidRPr="00CC1542" w:rsidRDefault="007340F7" w:rsidP="00267F68">
            <w:pPr>
              <w:pStyle w:val="BodyText"/>
              <w:spacing w:line="240" w:lineRule="auto"/>
              <w:ind w:left="284"/>
              <w:rPr>
                <w:sz w:val="18"/>
                <w:szCs w:val="18"/>
              </w:rPr>
            </w:pPr>
            <w:r w:rsidRPr="00CC1542">
              <w:rPr>
                <w:sz w:val="18"/>
                <w:szCs w:val="18"/>
              </w:rPr>
              <w:t>Zoos Victoria, Australian Veterinary Association, IFAW, RSPCA Victoria, University of Melbourne, and DEECA </w:t>
            </w:r>
          </w:p>
        </w:tc>
        <w:tc>
          <w:tcPr>
            <w:tcW w:w="804" w:type="pct"/>
            <w:tcBorders>
              <w:top w:val="single" w:sz="4" w:space="0" w:color="auto"/>
              <w:left w:val="single" w:sz="4" w:space="0" w:color="auto"/>
              <w:bottom w:val="single" w:sz="4" w:space="0" w:color="auto"/>
              <w:right w:val="single" w:sz="4" w:space="0" w:color="auto"/>
            </w:tcBorders>
            <w:hideMark/>
          </w:tcPr>
          <w:p w14:paraId="0A2571F0" w14:textId="77777777" w:rsidR="007340F7" w:rsidRPr="00CC1542" w:rsidRDefault="007340F7" w:rsidP="00267F68">
            <w:pPr>
              <w:pStyle w:val="BodyText"/>
              <w:spacing w:line="240" w:lineRule="auto"/>
              <w:ind w:left="284"/>
              <w:rPr>
                <w:sz w:val="18"/>
                <w:szCs w:val="18"/>
              </w:rPr>
            </w:pPr>
            <w:r w:rsidRPr="00CC1542">
              <w:rPr>
                <w:sz w:val="18"/>
                <w:szCs w:val="18"/>
              </w:rPr>
              <w:t>Online </w:t>
            </w:r>
          </w:p>
        </w:tc>
        <w:tc>
          <w:tcPr>
            <w:tcW w:w="628" w:type="pct"/>
            <w:tcBorders>
              <w:top w:val="single" w:sz="4" w:space="0" w:color="auto"/>
              <w:left w:val="single" w:sz="4" w:space="0" w:color="auto"/>
              <w:bottom w:val="single" w:sz="4" w:space="0" w:color="auto"/>
              <w:right w:val="single" w:sz="4" w:space="0" w:color="auto"/>
            </w:tcBorders>
            <w:hideMark/>
          </w:tcPr>
          <w:p w14:paraId="54A3BF93" w14:textId="31C8EDEB" w:rsidR="002D3E06" w:rsidRDefault="0050108F" w:rsidP="00267F68">
            <w:pPr>
              <w:pStyle w:val="BodyText"/>
              <w:spacing w:line="240" w:lineRule="auto"/>
              <w:ind w:left="284"/>
              <w:rPr>
                <w:sz w:val="18"/>
                <w:szCs w:val="18"/>
              </w:rPr>
            </w:pPr>
            <w:r>
              <w:rPr>
                <w:sz w:val="18"/>
                <w:szCs w:val="18"/>
              </w:rPr>
              <w:t>14 Oct 2025</w:t>
            </w:r>
          </w:p>
          <w:p w14:paraId="015686B0" w14:textId="77777777" w:rsidR="002D3E06" w:rsidRDefault="002D3E06" w:rsidP="00267F68">
            <w:pPr>
              <w:pStyle w:val="BodyText"/>
              <w:spacing w:line="240" w:lineRule="auto"/>
              <w:ind w:left="284"/>
              <w:rPr>
                <w:sz w:val="18"/>
                <w:szCs w:val="18"/>
              </w:rPr>
            </w:pPr>
          </w:p>
          <w:p w14:paraId="2A2691E7" w14:textId="77777777" w:rsidR="002D3E06" w:rsidRDefault="002D3E06" w:rsidP="00267F68">
            <w:pPr>
              <w:pStyle w:val="BodyText"/>
              <w:spacing w:line="240" w:lineRule="auto"/>
              <w:ind w:left="284"/>
              <w:rPr>
                <w:sz w:val="18"/>
                <w:szCs w:val="18"/>
              </w:rPr>
            </w:pPr>
          </w:p>
          <w:p w14:paraId="44591B53" w14:textId="77777777" w:rsidR="002D3E06" w:rsidRDefault="002D3E06" w:rsidP="00267F68">
            <w:pPr>
              <w:pStyle w:val="BodyText"/>
              <w:spacing w:line="240" w:lineRule="auto"/>
              <w:ind w:left="284"/>
              <w:rPr>
                <w:sz w:val="18"/>
                <w:szCs w:val="18"/>
              </w:rPr>
            </w:pPr>
          </w:p>
          <w:p w14:paraId="5990AD79" w14:textId="24B81061" w:rsidR="007340F7" w:rsidRPr="00CC1542" w:rsidRDefault="007340F7" w:rsidP="00267F68">
            <w:pPr>
              <w:pStyle w:val="BodyText"/>
              <w:spacing w:line="240" w:lineRule="auto"/>
              <w:ind w:left="284"/>
              <w:rPr>
                <w:sz w:val="18"/>
                <w:szCs w:val="18"/>
              </w:rPr>
            </w:pPr>
            <w:r w:rsidRPr="00CC1542">
              <w:rPr>
                <w:sz w:val="18"/>
                <w:szCs w:val="18"/>
              </w:rPr>
              <w:t> </w:t>
            </w:r>
          </w:p>
        </w:tc>
        <w:tc>
          <w:tcPr>
            <w:tcW w:w="829" w:type="pct"/>
            <w:tcBorders>
              <w:top w:val="single" w:sz="4" w:space="0" w:color="auto"/>
              <w:left w:val="single" w:sz="4" w:space="0" w:color="auto"/>
              <w:bottom w:val="single" w:sz="4" w:space="0" w:color="auto"/>
              <w:right w:val="single" w:sz="4" w:space="0" w:color="auto"/>
            </w:tcBorders>
            <w:hideMark/>
          </w:tcPr>
          <w:p w14:paraId="1E5BD805" w14:textId="77777777" w:rsidR="007340F7" w:rsidRPr="00CC1542" w:rsidRDefault="007340F7" w:rsidP="00267F68">
            <w:pPr>
              <w:pStyle w:val="BodyText"/>
              <w:spacing w:line="240" w:lineRule="auto"/>
              <w:ind w:left="284"/>
              <w:rPr>
                <w:sz w:val="18"/>
                <w:szCs w:val="18"/>
              </w:rPr>
            </w:pPr>
            <w:r w:rsidRPr="00CC1542">
              <w:rPr>
                <w:sz w:val="18"/>
                <w:szCs w:val="18"/>
              </w:rPr>
              <w:t>Online training and support opportunities offered by the Together for Wildlife collaboration </w:t>
            </w:r>
          </w:p>
        </w:tc>
      </w:tr>
      <w:tr w:rsidR="00782088" w:rsidRPr="00CC1542" w14:paraId="34C6F568" w14:textId="77777777" w:rsidTr="00782088">
        <w:trPr>
          <w:trHeight w:val="306"/>
        </w:trPr>
        <w:tc>
          <w:tcPr>
            <w:tcW w:w="1501" w:type="pct"/>
            <w:tcBorders>
              <w:top w:val="single" w:sz="4" w:space="0" w:color="auto"/>
              <w:left w:val="single" w:sz="4" w:space="0" w:color="auto"/>
              <w:bottom w:val="single" w:sz="4" w:space="0" w:color="auto"/>
              <w:right w:val="single" w:sz="4" w:space="0" w:color="auto"/>
            </w:tcBorders>
          </w:tcPr>
          <w:p w14:paraId="321381C9" w14:textId="512134CE" w:rsidR="00782088" w:rsidRPr="00CC1542" w:rsidRDefault="00782088" w:rsidP="00267F68">
            <w:pPr>
              <w:pStyle w:val="BodyText"/>
              <w:spacing w:line="240" w:lineRule="auto"/>
              <w:ind w:left="284"/>
              <w:rPr>
                <w:sz w:val="18"/>
                <w:szCs w:val="18"/>
              </w:rPr>
            </w:pPr>
          </w:p>
        </w:tc>
        <w:tc>
          <w:tcPr>
            <w:tcW w:w="1238" w:type="pct"/>
            <w:tcBorders>
              <w:top w:val="single" w:sz="4" w:space="0" w:color="auto"/>
              <w:left w:val="single" w:sz="4" w:space="0" w:color="auto"/>
              <w:bottom w:val="single" w:sz="4" w:space="0" w:color="auto"/>
              <w:right w:val="single" w:sz="4" w:space="0" w:color="auto"/>
            </w:tcBorders>
          </w:tcPr>
          <w:p w14:paraId="3166D4A9" w14:textId="515708B7" w:rsidR="00782088" w:rsidRPr="00CC1542" w:rsidRDefault="00782088" w:rsidP="00267F68">
            <w:pPr>
              <w:pStyle w:val="BodyText"/>
              <w:spacing w:line="240" w:lineRule="auto"/>
              <w:ind w:left="284"/>
              <w:rPr>
                <w:sz w:val="18"/>
                <w:szCs w:val="18"/>
              </w:rPr>
            </w:pPr>
          </w:p>
        </w:tc>
        <w:tc>
          <w:tcPr>
            <w:tcW w:w="804" w:type="pct"/>
            <w:tcBorders>
              <w:top w:val="single" w:sz="4" w:space="0" w:color="auto"/>
              <w:left w:val="single" w:sz="4" w:space="0" w:color="auto"/>
              <w:bottom w:val="single" w:sz="4" w:space="0" w:color="auto"/>
              <w:right w:val="single" w:sz="4" w:space="0" w:color="auto"/>
            </w:tcBorders>
          </w:tcPr>
          <w:p w14:paraId="50F92CAA" w14:textId="2A8F2A50" w:rsidR="00782088" w:rsidRPr="00CC1542" w:rsidRDefault="00782088" w:rsidP="00267F68">
            <w:pPr>
              <w:pStyle w:val="BodyText"/>
              <w:spacing w:line="240" w:lineRule="auto"/>
              <w:ind w:left="284"/>
              <w:rPr>
                <w:sz w:val="18"/>
                <w:szCs w:val="18"/>
              </w:rPr>
            </w:pPr>
          </w:p>
        </w:tc>
        <w:tc>
          <w:tcPr>
            <w:tcW w:w="628" w:type="pct"/>
            <w:tcBorders>
              <w:top w:val="single" w:sz="4" w:space="0" w:color="auto"/>
              <w:left w:val="single" w:sz="4" w:space="0" w:color="auto"/>
              <w:bottom w:val="single" w:sz="4" w:space="0" w:color="auto"/>
              <w:right w:val="single" w:sz="4" w:space="0" w:color="auto"/>
            </w:tcBorders>
          </w:tcPr>
          <w:p w14:paraId="0233445D" w14:textId="77777777" w:rsidR="00782088" w:rsidRPr="00CC1542" w:rsidRDefault="00782088" w:rsidP="00267F68">
            <w:pPr>
              <w:pStyle w:val="BodyText"/>
              <w:spacing w:line="240" w:lineRule="auto"/>
              <w:ind w:left="284"/>
              <w:rPr>
                <w:sz w:val="18"/>
                <w:szCs w:val="18"/>
              </w:rPr>
            </w:pPr>
          </w:p>
        </w:tc>
        <w:tc>
          <w:tcPr>
            <w:tcW w:w="829" w:type="pct"/>
            <w:tcBorders>
              <w:top w:val="single" w:sz="4" w:space="0" w:color="auto"/>
              <w:left w:val="single" w:sz="4" w:space="0" w:color="auto"/>
              <w:bottom w:val="single" w:sz="4" w:space="0" w:color="auto"/>
              <w:right w:val="single" w:sz="4" w:space="0" w:color="auto"/>
            </w:tcBorders>
          </w:tcPr>
          <w:p w14:paraId="03D245A8" w14:textId="77777777" w:rsidR="00782088" w:rsidRPr="00CC1542" w:rsidRDefault="00782088" w:rsidP="00267F68">
            <w:pPr>
              <w:pStyle w:val="BodyText"/>
              <w:spacing w:line="240" w:lineRule="auto"/>
              <w:ind w:left="284"/>
              <w:rPr>
                <w:sz w:val="18"/>
                <w:szCs w:val="18"/>
              </w:rPr>
            </w:pPr>
          </w:p>
        </w:tc>
      </w:tr>
      <w:bookmarkEnd w:id="50"/>
      <w:bookmarkEnd w:id="51"/>
      <w:bookmarkEnd w:id="52"/>
    </w:tbl>
    <w:p w14:paraId="4D3BDCCA" w14:textId="77777777" w:rsidR="00F83BD9" w:rsidRDefault="00F83BD9" w:rsidP="00092A28">
      <w:pPr>
        <w:pStyle w:val="BodyText"/>
        <w:ind w:left="284"/>
        <w:rPr>
          <w:rFonts w:eastAsiaTheme="majorEastAsia"/>
          <w:noProof/>
          <w:color w:val="201547" w:themeColor="text2"/>
          <w:sz w:val="24"/>
          <w:szCs w:val="24"/>
          <w:u w:val="single"/>
        </w:rPr>
      </w:pPr>
    </w:p>
    <w:p w14:paraId="6626CE93" w14:textId="77777777" w:rsidR="008C0D19" w:rsidRDefault="008C0D19" w:rsidP="00092A28">
      <w:pPr>
        <w:pStyle w:val="BodyText"/>
        <w:ind w:left="284"/>
        <w:rPr>
          <w:rFonts w:eastAsiaTheme="majorEastAsia"/>
          <w:noProof/>
          <w:color w:val="201547" w:themeColor="text2"/>
          <w:sz w:val="24"/>
          <w:szCs w:val="24"/>
          <w:u w:val="single"/>
        </w:rPr>
      </w:pPr>
    </w:p>
    <w:p w14:paraId="543058C3" w14:textId="77777777" w:rsidR="008C0D19" w:rsidRDefault="008C0D19" w:rsidP="00092A28">
      <w:pPr>
        <w:pStyle w:val="BodyText"/>
        <w:ind w:left="284"/>
        <w:rPr>
          <w:rFonts w:eastAsiaTheme="majorEastAsia"/>
          <w:noProof/>
          <w:color w:val="201547" w:themeColor="text2"/>
          <w:sz w:val="24"/>
          <w:szCs w:val="24"/>
          <w:u w:val="single"/>
        </w:rPr>
      </w:pPr>
    </w:p>
    <w:p w14:paraId="2E23F8FA" w14:textId="77777777" w:rsidR="008C0D19" w:rsidRDefault="008C0D19" w:rsidP="00092A28">
      <w:pPr>
        <w:pStyle w:val="BodyText"/>
        <w:ind w:left="284"/>
        <w:rPr>
          <w:rFonts w:eastAsiaTheme="majorEastAsia"/>
          <w:noProof/>
          <w:color w:val="201547" w:themeColor="text2"/>
          <w:sz w:val="24"/>
          <w:szCs w:val="24"/>
          <w:u w:val="single"/>
        </w:rPr>
      </w:pPr>
    </w:p>
    <w:p w14:paraId="1E30E640" w14:textId="77777777" w:rsidR="008C0D19" w:rsidRDefault="008C0D19" w:rsidP="00092A28">
      <w:pPr>
        <w:pStyle w:val="BodyText"/>
        <w:ind w:left="284"/>
        <w:rPr>
          <w:rFonts w:eastAsiaTheme="majorEastAsia"/>
          <w:noProof/>
          <w:color w:val="201547" w:themeColor="text2"/>
          <w:sz w:val="24"/>
          <w:szCs w:val="24"/>
          <w:u w:val="single"/>
        </w:rPr>
      </w:pPr>
    </w:p>
    <w:p w14:paraId="30541AD6" w14:textId="4FEA899E" w:rsidR="0009008F" w:rsidRDefault="0009008F" w:rsidP="0009008F">
      <w:pPr>
        <w:pStyle w:val="Heading2"/>
        <w:ind w:left="284"/>
        <w:jc w:val="both"/>
        <w:rPr>
          <w:rFonts w:cstheme="majorHAnsi"/>
          <w:sz w:val="28"/>
          <w:szCs w:val="28"/>
        </w:rPr>
      </w:pPr>
      <w:bookmarkStart w:id="53" w:name="_Toc210917859"/>
      <w:r w:rsidRPr="00082AB2" w:rsidDel="00D3101A">
        <w:rPr>
          <w:rFonts w:cstheme="majorHAnsi"/>
          <w:sz w:val="28"/>
          <w:szCs w:val="28"/>
        </w:rPr>
        <w:lastRenderedPageBreak/>
        <w:t xml:space="preserve">Appendix </w:t>
      </w:r>
      <w:r>
        <w:rPr>
          <w:rFonts w:cstheme="majorHAnsi"/>
          <w:sz w:val="28"/>
          <w:szCs w:val="28"/>
        </w:rPr>
        <w:t>E</w:t>
      </w:r>
      <w:r w:rsidRPr="00082AB2" w:rsidDel="00D3101A">
        <w:rPr>
          <w:rFonts w:cstheme="majorHAnsi"/>
          <w:sz w:val="28"/>
          <w:szCs w:val="28"/>
        </w:rPr>
        <w:t xml:space="preserve"> – </w:t>
      </w:r>
      <w:r>
        <w:rPr>
          <w:rFonts w:cstheme="majorHAnsi"/>
          <w:sz w:val="28"/>
          <w:szCs w:val="28"/>
        </w:rPr>
        <w:t>Resources</w:t>
      </w:r>
      <w:bookmarkEnd w:id="53"/>
    </w:p>
    <w:tbl>
      <w:tblPr>
        <w:tblW w:w="10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7800"/>
      </w:tblGrid>
      <w:tr w:rsidR="00A867D3" w:rsidRPr="00A867D3" w14:paraId="6B2C58AF" w14:textId="77777777" w:rsidTr="004F587D">
        <w:trPr>
          <w:trHeight w:val="443"/>
        </w:trPr>
        <w:tc>
          <w:tcPr>
            <w:tcW w:w="10352" w:type="dxa"/>
            <w:gridSpan w:val="2"/>
            <w:shd w:val="clear" w:color="auto" w:fill="00B2A9" w:themeFill="accent3"/>
            <w:hideMark/>
          </w:tcPr>
          <w:p w14:paraId="20229EA1" w14:textId="76B04E69" w:rsidR="005C4072" w:rsidRPr="00A867D3" w:rsidRDefault="009136D2" w:rsidP="00F231EB">
            <w:pPr>
              <w:pStyle w:val="BodyText"/>
              <w:ind w:left="284"/>
              <w:rPr>
                <w:color w:val="FFFFFF" w:themeColor="background1"/>
                <w:sz w:val="24"/>
                <w:szCs w:val="24"/>
              </w:rPr>
            </w:pPr>
            <w:r w:rsidRPr="00A867D3">
              <w:rPr>
                <w:color w:val="FFFFFF" w:themeColor="background1"/>
                <w:sz w:val="24"/>
                <w:szCs w:val="24"/>
              </w:rPr>
              <w:t>Web link resources</w:t>
            </w:r>
          </w:p>
        </w:tc>
      </w:tr>
      <w:tr w:rsidR="0047390D" w:rsidRPr="0039228B" w14:paraId="5CAE77A5" w14:textId="77777777" w:rsidTr="0061134F">
        <w:tblPrEx>
          <w:shd w:val="clear" w:color="auto" w:fill="FFFFFF" w:themeFill="background1"/>
        </w:tblPrEx>
        <w:trPr>
          <w:trHeight w:val="303"/>
        </w:trPr>
        <w:tc>
          <w:tcPr>
            <w:tcW w:w="2552" w:type="dxa"/>
          </w:tcPr>
          <w:p w14:paraId="55442B1D" w14:textId="4A7C0CF4" w:rsidR="0047390D" w:rsidRPr="002031C6" w:rsidRDefault="0061134F" w:rsidP="0071338E">
            <w:pPr>
              <w:ind w:left="147" w:right="-144"/>
            </w:pPr>
            <w:r>
              <w:t>Victorian Wildlife Rehabilitation Guidelines</w:t>
            </w:r>
            <w:r w:rsidR="00EC16DD">
              <w:t>, DEECA</w:t>
            </w:r>
          </w:p>
        </w:tc>
        <w:tc>
          <w:tcPr>
            <w:tcW w:w="7800" w:type="dxa"/>
          </w:tcPr>
          <w:p w14:paraId="672B1391" w14:textId="77777777" w:rsidR="0047390D" w:rsidRDefault="0071338E" w:rsidP="0071338E">
            <w:pPr>
              <w:ind w:left="144" w:right="-144"/>
            </w:pPr>
            <w:hyperlink r:id="rId55" w:history="1">
              <w:r w:rsidRPr="0071338E">
                <w:rPr>
                  <w:color w:val="0000FF"/>
                  <w:u w:val="single"/>
                </w:rPr>
                <w:t>Victorian Wildlife Rehabilitation Guidelines</w:t>
              </w:r>
            </w:hyperlink>
          </w:p>
          <w:p w14:paraId="1941066A" w14:textId="3249B3AA" w:rsidR="0071338E" w:rsidRPr="00485DE9" w:rsidRDefault="00203C55" w:rsidP="0071338E">
            <w:pPr>
              <w:ind w:left="144" w:right="-144"/>
              <w:rPr>
                <w:color w:val="0000FF"/>
              </w:rPr>
            </w:pPr>
            <w:hyperlink r:id="rId56" w:history="1">
              <w:r w:rsidRPr="00485DE9">
                <w:rPr>
                  <w:rStyle w:val="Hyperlink"/>
                  <w:color w:val="0000FF"/>
                </w:rPr>
                <w:t>https://www.wildlife.vic.gov.au/__data/assets/pdf_file/0029/668117/Victorian-Wildlife-Rehabilitation-Guidelines-Part-A-General-Information.pdf</w:t>
              </w:r>
            </w:hyperlink>
          </w:p>
          <w:p w14:paraId="1F8FE7E8" w14:textId="24CF212A" w:rsidR="00203C55" w:rsidRPr="00485DE9" w:rsidRDefault="00203C55" w:rsidP="0071338E">
            <w:pPr>
              <w:ind w:left="144" w:right="-144"/>
              <w:rPr>
                <w:color w:val="0000FF"/>
              </w:rPr>
            </w:pPr>
            <w:hyperlink r:id="rId57" w:history="1">
              <w:r w:rsidRPr="00485DE9">
                <w:rPr>
                  <w:rStyle w:val="Hyperlink"/>
                  <w:color w:val="0000FF"/>
                </w:rPr>
                <w:t>https://www.wildlife.vic.gov.au/__data/assets/pdf_file/0030/668118/Victorian-Wildlife-Rehabilitation-Guidelines-Part-B-Mammals.pdf</w:t>
              </w:r>
            </w:hyperlink>
          </w:p>
          <w:p w14:paraId="1E0EEF36" w14:textId="42CFC366" w:rsidR="00203C55" w:rsidRPr="00485DE9" w:rsidRDefault="00203C55" w:rsidP="0071338E">
            <w:pPr>
              <w:ind w:left="144" w:right="-144"/>
              <w:rPr>
                <w:color w:val="0000FF"/>
              </w:rPr>
            </w:pPr>
            <w:hyperlink r:id="rId58" w:history="1">
              <w:r w:rsidRPr="00485DE9">
                <w:rPr>
                  <w:rStyle w:val="Hyperlink"/>
                  <w:color w:val="0000FF"/>
                </w:rPr>
                <w:t>https://www.wildlife.vic.gov.au/__data/assets/pdf_file/0025/668122/Victorian-Wildlife-Rehabilitation-Guidelines-Part-B-Birds.pdf</w:t>
              </w:r>
            </w:hyperlink>
          </w:p>
          <w:p w14:paraId="3336E9A7" w14:textId="3256F047" w:rsidR="0047390D" w:rsidRPr="002031C6" w:rsidRDefault="008811F3" w:rsidP="00B36E2F">
            <w:pPr>
              <w:ind w:left="144" w:right="-144"/>
              <w:rPr>
                <w:highlight w:val="yellow"/>
              </w:rPr>
            </w:pPr>
            <w:hyperlink r:id="rId59" w:history="1">
              <w:r w:rsidRPr="00485DE9">
                <w:rPr>
                  <w:rStyle w:val="Hyperlink"/>
                  <w:color w:val="0000FF"/>
                </w:rPr>
                <w:t>https://www.wildlife.vic.gov.au/__data/assets/pdf_file/0023/668120/Victorian-Wildlife-Rehabilitation-Guidelines-Part-B-Reptiles-and-Amphibians.pdf</w:t>
              </w:r>
            </w:hyperlink>
          </w:p>
        </w:tc>
      </w:tr>
      <w:tr w:rsidR="008A2D08" w:rsidRPr="0039228B" w14:paraId="71903045" w14:textId="77777777" w:rsidTr="0061134F">
        <w:tblPrEx>
          <w:shd w:val="clear" w:color="auto" w:fill="FFFFFF" w:themeFill="background1"/>
        </w:tblPrEx>
        <w:trPr>
          <w:trHeight w:val="303"/>
        </w:trPr>
        <w:tc>
          <w:tcPr>
            <w:tcW w:w="2552" w:type="dxa"/>
            <w:hideMark/>
          </w:tcPr>
          <w:p w14:paraId="41D8EB99" w14:textId="6AA22C95" w:rsidR="008A2D08" w:rsidRPr="002031C6" w:rsidRDefault="0047390D" w:rsidP="0047390D">
            <w:pPr>
              <w:ind w:left="147"/>
            </w:pPr>
            <w:r>
              <w:t>Wildlife Rehabilitator guide</w:t>
            </w:r>
            <w:r w:rsidR="00EC16DD">
              <w:t>, DEECA</w:t>
            </w:r>
          </w:p>
        </w:tc>
        <w:tc>
          <w:tcPr>
            <w:tcW w:w="7800" w:type="dxa"/>
            <w:hideMark/>
          </w:tcPr>
          <w:p w14:paraId="39D31317" w14:textId="40EC35C7" w:rsidR="008A2D08" w:rsidRPr="00485DE9" w:rsidRDefault="0047390D" w:rsidP="00F231EB">
            <w:pPr>
              <w:ind w:left="147"/>
              <w:rPr>
                <w:color w:val="0000FF"/>
                <w:highlight w:val="yellow"/>
              </w:rPr>
            </w:pPr>
            <w:hyperlink r:id="rId60" w:history="1">
              <w:r w:rsidRPr="00485DE9">
                <w:rPr>
                  <w:rStyle w:val="Hyperlink"/>
                  <w:color w:val="0000FF"/>
                </w:rPr>
                <w:t>https://www.vic.gov.au/sites/default/files/2023-07/OCR-Wildlife-rehabilitator-guide-FA02-scren.pdf</w:t>
              </w:r>
            </w:hyperlink>
          </w:p>
        </w:tc>
      </w:tr>
      <w:tr w:rsidR="00B36E2F" w:rsidRPr="0039228B" w14:paraId="4B338EF8" w14:textId="77777777" w:rsidTr="0061134F">
        <w:tblPrEx>
          <w:shd w:val="clear" w:color="auto" w:fill="FFFFFF" w:themeFill="background1"/>
        </w:tblPrEx>
        <w:trPr>
          <w:trHeight w:val="303"/>
        </w:trPr>
        <w:tc>
          <w:tcPr>
            <w:tcW w:w="2552" w:type="dxa"/>
          </w:tcPr>
          <w:p w14:paraId="1036982E" w14:textId="7B2335DB" w:rsidR="00B36E2F" w:rsidRDefault="00B36E2F" w:rsidP="00B36E2F">
            <w:pPr>
              <w:ind w:left="147"/>
            </w:pPr>
            <w:r>
              <w:t>Code of Practice for the Welfare of Wildlife during rehabilitation</w:t>
            </w:r>
          </w:p>
        </w:tc>
        <w:tc>
          <w:tcPr>
            <w:tcW w:w="7800" w:type="dxa"/>
          </w:tcPr>
          <w:p w14:paraId="1978D296" w14:textId="10D5FFA8" w:rsidR="00B36E2F" w:rsidRPr="00485DE9" w:rsidRDefault="00B36E2F" w:rsidP="00B36E2F">
            <w:pPr>
              <w:ind w:left="147"/>
              <w:rPr>
                <w:color w:val="0000FF"/>
              </w:rPr>
            </w:pPr>
            <w:hyperlink r:id="rId61" w:history="1">
              <w:r w:rsidRPr="00485DE9">
                <w:rPr>
                  <w:rStyle w:val="Hyperlink"/>
                  <w:color w:val="0000FF"/>
                </w:rPr>
                <w:t>Code of Practice for the Welfare of Wildlife During Rehabilitation | Victorian codes of practice for animal welfare | Prevention of Cruelty to Animals Act | Animal Welfare Victoria | Livestock and animals | Agriculture Victoria</w:t>
              </w:r>
            </w:hyperlink>
          </w:p>
        </w:tc>
      </w:tr>
      <w:tr w:rsidR="0047390D" w:rsidRPr="0039228B" w14:paraId="14BDAF33" w14:textId="77777777" w:rsidTr="0061134F">
        <w:tblPrEx>
          <w:shd w:val="clear" w:color="auto" w:fill="FFFFFF" w:themeFill="background1"/>
        </w:tblPrEx>
        <w:trPr>
          <w:trHeight w:val="303"/>
        </w:trPr>
        <w:tc>
          <w:tcPr>
            <w:tcW w:w="2552" w:type="dxa"/>
          </w:tcPr>
          <w:p w14:paraId="39449837" w14:textId="511D0212" w:rsidR="0047390D" w:rsidRPr="0047390D" w:rsidRDefault="0047390D" w:rsidP="0047390D">
            <w:pPr>
              <w:ind w:left="147"/>
            </w:pPr>
            <w:r>
              <w:t>Capture and first aid</w:t>
            </w:r>
          </w:p>
        </w:tc>
        <w:tc>
          <w:tcPr>
            <w:tcW w:w="7800" w:type="dxa"/>
          </w:tcPr>
          <w:p w14:paraId="56F4ACA5" w14:textId="7EAD1537" w:rsidR="0047390D" w:rsidRPr="00485DE9" w:rsidRDefault="00555A96" w:rsidP="00555A96">
            <w:pPr>
              <w:ind w:left="147"/>
              <w:rPr>
                <w:rStyle w:val="Hyperlink"/>
                <w:color w:val="0000FF"/>
              </w:rPr>
            </w:pPr>
            <w:r w:rsidRPr="00485DE9">
              <w:rPr>
                <w:color w:val="0000FF"/>
              </w:rPr>
              <w:fldChar w:fldCharType="begin"/>
            </w:r>
            <w:r w:rsidRPr="00485DE9">
              <w:rPr>
                <w:color w:val="0000FF"/>
              </w:rPr>
              <w:instrText>HYPERLINK "https://www.fourthcrossingwildlife.com/files/CaptureMyopathy-AnneFowler.pdf"</w:instrText>
            </w:r>
            <w:r w:rsidRPr="00485DE9">
              <w:rPr>
                <w:color w:val="0000FF"/>
              </w:rPr>
            </w:r>
            <w:r w:rsidRPr="00485DE9">
              <w:rPr>
                <w:color w:val="0000FF"/>
              </w:rPr>
              <w:fldChar w:fldCharType="separate"/>
            </w:r>
            <w:r w:rsidR="0047390D" w:rsidRPr="00485DE9">
              <w:rPr>
                <w:rStyle w:val="Hyperlink"/>
                <w:color w:val="0000FF"/>
              </w:rPr>
              <w:t>https://www.fourthcrossingwildlife.com/files/CaptureMyopathy-AnneFowler.pdf</w:t>
            </w:r>
          </w:p>
          <w:p w14:paraId="03902BCF" w14:textId="4DABF62D" w:rsidR="0047390D" w:rsidRPr="00485DE9" w:rsidRDefault="00555A96" w:rsidP="00555A96">
            <w:pPr>
              <w:ind w:left="147"/>
              <w:rPr>
                <w:rStyle w:val="Hyperlink"/>
                <w:color w:val="0000FF"/>
              </w:rPr>
            </w:pPr>
            <w:r w:rsidRPr="00485DE9">
              <w:rPr>
                <w:color w:val="0000FF"/>
              </w:rPr>
              <w:fldChar w:fldCharType="end"/>
            </w:r>
            <w:r w:rsidRPr="00485DE9">
              <w:rPr>
                <w:color w:val="0000FF"/>
              </w:rPr>
              <w:fldChar w:fldCharType="begin"/>
            </w:r>
            <w:r w:rsidRPr="00485DE9">
              <w:rPr>
                <w:color w:val="0000FF"/>
              </w:rPr>
              <w:instrText>HYPERLINK "https://www.fourthcrossingwildlife.com/files/RecognitionOfPainInWildlife-AnneFowler.pdf"</w:instrText>
            </w:r>
            <w:r w:rsidRPr="00485DE9">
              <w:rPr>
                <w:color w:val="0000FF"/>
              </w:rPr>
            </w:r>
            <w:r w:rsidRPr="00485DE9">
              <w:rPr>
                <w:color w:val="0000FF"/>
              </w:rPr>
              <w:fldChar w:fldCharType="separate"/>
            </w:r>
            <w:r w:rsidR="0047390D" w:rsidRPr="00485DE9">
              <w:rPr>
                <w:rStyle w:val="Hyperlink"/>
                <w:color w:val="0000FF"/>
              </w:rPr>
              <w:t>https://www.fourthcrossingwildlife.com/files/RecognitionOfPainInWildlife-AnneFowler.pdf</w:t>
            </w:r>
          </w:p>
          <w:p w14:paraId="17904542" w14:textId="2F20E995" w:rsidR="0047390D" w:rsidRPr="00485DE9" w:rsidRDefault="00555A96" w:rsidP="00555A96">
            <w:pPr>
              <w:ind w:left="147"/>
              <w:rPr>
                <w:color w:val="0000FF"/>
              </w:rPr>
            </w:pPr>
            <w:r w:rsidRPr="00485DE9">
              <w:rPr>
                <w:color w:val="0000FF"/>
              </w:rPr>
              <w:fldChar w:fldCharType="end"/>
            </w:r>
            <w:hyperlink r:id="rId62" w:history="1">
              <w:r w:rsidR="0047390D" w:rsidRPr="00485DE9">
                <w:rPr>
                  <w:rStyle w:val="Hyperlink"/>
                  <w:color w:val="0000FF"/>
                </w:rPr>
                <w:t xml:space="preserve">http://www.publish.csiro.au/pid/3619.htmhttp://fourthcrossingwildlife.com/files/TreatingBurntWildlife-Anne-Fowler.pdf </w:t>
              </w:r>
            </w:hyperlink>
            <w:r w:rsidR="0047390D" w:rsidRPr="00485DE9">
              <w:rPr>
                <w:color w:val="0000FF"/>
              </w:rPr>
              <w:t xml:space="preserve"> </w:t>
            </w:r>
          </w:p>
        </w:tc>
      </w:tr>
      <w:tr w:rsidR="0047390D" w:rsidRPr="0039228B" w14:paraId="4445BD59" w14:textId="77777777" w:rsidTr="0061134F">
        <w:tblPrEx>
          <w:shd w:val="clear" w:color="auto" w:fill="FFFFFF" w:themeFill="background1"/>
        </w:tblPrEx>
        <w:trPr>
          <w:trHeight w:val="303"/>
        </w:trPr>
        <w:tc>
          <w:tcPr>
            <w:tcW w:w="2552" w:type="dxa"/>
          </w:tcPr>
          <w:p w14:paraId="7A24C606" w14:textId="2934E6DC" w:rsidR="0047390D" w:rsidRPr="002031C6" w:rsidRDefault="00555A96" w:rsidP="0047390D">
            <w:pPr>
              <w:ind w:left="147"/>
            </w:pPr>
            <w:r>
              <w:t>Nest boxes</w:t>
            </w:r>
          </w:p>
        </w:tc>
        <w:tc>
          <w:tcPr>
            <w:tcW w:w="7800" w:type="dxa"/>
          </w:tcPr>
          <w:p w14:paraId="2848D0D1" w14:textId="77777777" w:rsidR="00555A96" w:rsidRPr="00485DE9" w:rsidRDefault="00555A96" w:rsidP="00555A96">
            <w:pPr>
              <w:ind w:left="147"/>
              <w:rPr>
                <w:rStyle w:val="Hyperlink"/>
                <w:rFonts w:eastAsia="MS PGothic"/>
                <w:color w:val="0000FF"/>
              </w:rPr>
            </w:pPr>
            <w:hyperlink r:id="rId63" w:history="1">
              <w:r w:rsidRPr="00485DE9">
                <w:rPr>
                  <w:rStyle w:val="Hyperlink"/>
                  <w:rFonts w:eastAsia="MS PGothic"/>
                  <w:color w:val="0000FF"/>
                </w:rPr>
                <w:t>https://www.ari.vic.gov.au/research/people-and-nature/use-of-nest-boxes-in-victoria</w:t>
              </w:r>
            </w:hyperlink>
            <w:r w:rsidRPr="00485DE9">
              <w:rPr>
                <w:rStyle w:val="Hyperlink"/>
                <w:rFonts w:eastAsia="MS PGothic"/>
                <w:color w:val="0000FF"/>
              </w:rPr>
              <w:t xml:space="preserve"> </w:t>
            </w:r>
          </w:p>
          <w:p w14:paraId="6FCDC685" w14:textId="7409F324" w:rsidR="0047390D" w:rsidRPr="00485DE9" w:rsidRDefault="00555A96" w:rsidP="00555A96">
            <w:pPr>
              <w:ind w:left="147"/>
              <w:rPr>
                <w:color w:val="0000FF"/>
                <w:highlight w:val="yellow"/>
              </w:rPr>
            </w:pPr>
            <w:hyperlink r:id="rId64" w:history="1">
              <w:r w:rsidRPr="00485DE9">
                <w:rPr>
                  <w:rStyle w:val="Hyperlink"/>
                  <w:rFonts w:eastAsia="MS PGothic"/>
                  <w:color w:val="0000FF"/>
                </w:rPr>
                <w:t>https://www.ari.vic.gov.au/__data/assets/pdf_file/0024/328191/Nest-box-fact-sheet-general-guide.pdf</w:t>
              </w:r>
            </w:hyperlink>
          </w:p>
        </w:tc>
      </w:tr>
      <w:tr w:rsidR="00D518CD" w:rsidRPr="0039228B" w14:paraId="79EE285F" w14:textId="77777777" w:rsidTr="0061134F">
        <w:tblPrEx>
          <w:shd w:val="clear" w:color="auto" w:fill="FFFFFF" w:themeFill="background1"/>
        </w:tblPrEx>
        <w:trPr>
          <w:trHeight w:val="303"/>
        </w:trPr>
        <w:tc>
          <w:tcPr>
            <w:tcW w:w="2552" w:type="dxa"/>
          </w:tcPr>
          <w:p w14:paraId="5A2EEB17" w14:textId="77777777" w:rsidR="00D518CD" w:rsidRDefault="00D518CD" w:rsidP="00191E0A">
            <w:pPr>
              <w:ind w:left="147"/>
            </w:pPr>
            <w:r>
              <w:t>Australian Government</w:t>
            </w:r>
          </w:p>
          <w:p w14:paraId="7266C383" w14:textId="3EB34165" w:rsidR="00800CEF" w:rsidRDefault="00800CEF" w:rsidP="00191E0A">
            <w:pPr>
              <w:ind w:left="147"/>
            </w:pPr>
            <w:r>
              <w:t>Avian Influenza</w:t>
            </w:r>
          </w:p>
        </w:tc>
        <w:tc>
          <w:tcPr>
            <w:tcW w:w="7800" w:type="dxa"/>
          </w:tcPr>
          <w:p w14:paraId="6B676DDA" w14:textId="7D2B6BE1" w:rsidR="00D518CD" w:rsidRDefault="005E3F58" w:rsidP="00191E0A">
            <w:pPr>
              <w:ind w:left="147"/>
            </w:pPr>
            <w:hyperlink r:id="rId65" w:history="1">
              <w:r w:rsidRPr="005E3F58">
                <w:rPr>
                  <w:color w:val="0000FF"/>
                  <w:u w:val="single"/>
                </w:rPr>
                <w:t>H7 high pathogenicity avian influenza | Outbreak</w:t>
              </w:r>
            </w:hyperlink>
          </w:p>
        </w:tc>
      </w:tr>
      <w:tr w:rsidR="00191E0A" w:rsidRPr="0039228B" w14:paraId="7EB5C04D" w14:textId="77777777" w:rsidTr="0061134F">
        <w:tblPrEx>
          <w:shd w:val="clear" w:color="auto" w:fill="FFFFFF" w:themeFill="background1"/>
        </w:tblPrEx>
        <w:trPr>
          <w:trHeight w:val="303"/>
        </w:trPr>
        <w:tc>
          <w:tcPr>
            <w:tcW w:w="2552" w:type="dxa"/>
          </w:tcPr>
          <w:p w14:paraId="5F12D62E" w14:textId="77777777" w:rsidR="00800CEF" w:rsidRDefault="00D836FF" w:rsidP="00800CEF">
            <w:pPr>
              <w:ind w:left="147"/>
            </w:pPr>
            <w:r>
              <w:t>DEECA-Agricultural Victoria</w:t>
            </w:r>
            <w:r w:rsidR="00800CEF">
              <w:t xml:space="preserve"> </w:t>
            </w:r>
          </w:p>
          <w:p w14:paraId="3D757915" w14:textId="53EDA654" w:rsidR="00800CEF" w:rsidRDefault="00E445DF" w:rsidP="00800CEF">
            <w:pPr>
              <w:ind w:left="147"/>
            </w:pPr>
            <w:r>
              <w:t>Avian Influenza</w:t>
            </w:r>
            <w:r w:rsidR="00800CEF">
              <w:t>, H5N1</w:t>
            </w:r>
          </w:p>
          <w:p w14:paraId="41EA148D" w14:textId="5EB2DE70" w:rsidR="00191E0A" w:rsidRDefault="00191E0A" w:rsidP="00191E0A">
            <w:pPr>
              <w:ind w:left="147"/>
            </w:pPr>
          </w:p>
        </w:tc>
        <w:tc>
          <w:tcPr>
            <w:tcW w:w="7800" w:type="dxa"/>
          </w:tcPr>
          <w:p w14:paraId="64C4AA13" w14:textId="77777777" w:rsidR="00191E0A" w:rsidRPr="00485DE9" w:rsidRDefault="00B36E2F" w:rsidP="00191E0A">
            <w:pPr>
              <w:ind w:left="147"/>
              <w:rPr>
                <w:color w:val="0000FF"/>
              </w:rPr>
            </w:pPr>
            <w:hyperlink r:id="rId66" w:history="1">
              <w:r w:rsidRPr="00485DE9">
                <w:rPr>
                  <w:rStyle w:val="Hyperlink"/>
                  <w:color w:val="0000FF"/>
                </w:rPr>
                <w:t>https://agriculture.vic.gov.au/biosecurity/animal-diseases/poultry-diseases/avian-influenza-bird-flu/report-sick-or-dead-wild-birds-and-wildlife</w:t>
              </w:r>
            </w:hyperlink>
          </w:p>
          <w:p w14:paraId="709C213F" w14:textId="5358CCB0" w:rsidR="00277FF8" w:rsidRPr="00485DE9" w:rsidRDefault="00277FF8" w:rsidP="00191E0A">
            <w:pPr>
              <w:ind w:left="147"/>
              <w:rPr>
                <w:rFonts w:eastAsia="MS PGothic"/>
                <w:color w:val="0000FF"/>
              </w:rPr>
            </w:pPr>
            <w:hyperlink r:id="rId67" w:history="1">
              <w:r w:rsidRPr="00485DE9">
                <w:rPr>
                  <w:rStyle w:val="Hyperlink"/>
                  <w:rFonts w:eastAsia="MS PGothic"/>
                  <w:color w:val="0000FF"/>
                </w:rPr>
                <w:t>https://agriculture.vic.gov.au/__data/assets/pdf_file/0019/1143244/CS-1855-H5-Bird-Flu-Avoid,-Record,-Report-in-Victoria-sign-A3.pdf</w:t>
              </w:r>
            </w:hyperlink>
          </w:p>
          <w:p w14:paraId="1DBAAA4F" w14:textId="47DA32D3" w:rsidR="0050108F" w:rsidRPr="00485DE9" w:rsidRDefault="0050108F" w:rsidP="00191E0A">
            <w:pPr>
              <w:ind w:left="147"/>
              <w:rPr>
                <w:rFonts w:eastAsia="MS PGothic"/>
                <w:color w:val="0000FF"/>
              </w:rPr>
            </w:pPr>
            <w:hyperlink r:id="rId68" w:history="1">
              <w:r w:rsidRPr="00485DE9">
                <w:rPr>
                  <w:color w:val="0000FF"/>
                  <w:u w:val="single"/>
                </w:rPr>
                <w:t>High pathogenic avian influenza</w:t>
              </w:r>
            </w:hyperlink>
          </w:p>
          <w:p w14:paraId="4C233BB1" w14:textId="7C039575" w:rsidR="00191E0A" w:rsidRPr="00B36E2F" w:rsidRDefault="00702260" w:rsidP="00191E0A">
            <w:pPr>
              <w:ind w:left="147"/>
              <w:rPr>
                <w:rFonts w:eastAsia="MS PGothic"/>
                <w:color w:val="0070C0"/>
              </w:rPr>
            </w:pPr>
            <w:hyperlink r:id="rId69" w:history="1">
              <w:r w:rsidRPr="00485DE9">
                <w:rPr>
                  <w:rStyle w:val="Hyperlink"/>
                  <w:rFonts w:eastAsia="MS PGothic"/>
                  <w:color w:val="0000FF"/>
                </w:rPr>
                <w:t>https://www.facebook.com/share/p/1ChGUc7BvV/</w:t>
              </w:r>
            </w:hyperlink>
          </w:p>
        </w:tc>
      </w:tr>
      <w:tr w:rsidR="00C17BD4" w:rsidRPr="0039228B" w14:paraId="5963DBC3" w14:textId="77777777" w:rsidTr="0061134F">
        <w:tblPrEx>
          <w:shd w:val="clear" w:color="auto" w:fill="FFFFFF" w:themeFill="background1"/>
        </w:tblPrEx>
        <w:trPr>
          <w:trHeight w:val="303"/>
        </w:trPr>
        <w:tc>
          <w:tcPr>
            <w:tcW w:w="2552" w:type="dxa"/>
          </w:tcPr>
          <w:p w14:paraId="3990EF00" w14:textId="633958E8" w:rsidR="00C17BD4" w:rsidRDefault="00C17BD4" w:rsidP="00191E0A">
            <w:pPr>
              <w:ind w:left="147"/>
            </w:pPr>
            <w:r>
              <w:t>Wildlife Health Australia</w:t>
            </w:r>
          </w:p>
        </w:tc>
        <w:tc>
          <w:tcPr>
            <w:tcW w:w="7800" w:type="dxa"/>
          </w:tcPr>
          <w:p w14:paraId="529E29D5" w14:textId="441964C0" w:rsidR="00C17BD4" w:rsidRPr="00485DE9" w:rsidRDefault="002A1F96" w:rsidP="00191E0A">
            <w:pPr>
              <w:ind w:left="147"/>
              <w:rPr>
                <w:color w:val="0000FF"/>
              </w:rPr>
            </w:pPr>
            <w:hyperlink r:id="rId70" w:history="1">
              <w:r w:rsidRPr="00485DE9">
                <w:rPr>
                  <w:rStyle w:val="Hyperlink"/>
                  <w:color w:val="0000FF"/>
                </w:rPr>
                <w:t>https://wildlifehealthaustralia.com.au</w:t>
              </w:r>
            </w:hyperlink>
          </w:p>
          <w:p w14:paraId="54961A20" w14:textId="7F2752F1" w:rsidR="002A1F96" w:rsidRPr="00485DE9" w:rsidRDefault="00AE5E0A" w:rsidP="00191E0A">
            <w:pPr>
              <w:ind w:left="147"/>
              <w:rPr>
                <w:color w:val="0000FF"/>
              </w:rPr>
            </w:pPr>
            <w:hyperlink r:id="rId71" w:history="1">
              <w:r w:rsidRPr="00485DE9">
                <w:rPr>
                  <w:rStyle w:val="Hyperlink"/>
                  <w:color w:val="0000FF"/>
                </w:rPr>
                <w:t>https://www.wildlifehealthaustralia.com.au/Resource-Centre/H5-bird-flu</w:t>
              </w:r>
            </w:hyperlink>
          </w:p>
          <w:p w14:paraId="44AFDE16" w14:textId="77777777" w:rsidR="00AE5E0A" w:rsidRPr="00485DE9" w:rsidRDefault="00AE5E0A" w:rsidP="00191E0A">
            <w:pPr>
              <w:ind w:left="147"/>
              <w:rPr>
                <w:color w:val="0000FF"/>
              </w:rPr>
            </w:pPr>
            <w:hyperlink r:id="rId72" w:tgtFrame="_blank" w:tooltip="https://wildlifehealthaustralia.com.au/our-work/surveillance/wild-bird-surveillance" w:history="1">
              <w:r w:rsidRPr="00485DE9">
                <w:rPr>
                  <w:rStyle w:val="Hyperlink"/>
                  <w:color w:val="0000FF"/>
                </w:rPr>
                <w:t>https://wildlifehealthaustralia.com.au/Our-Work/Surveillance/Wild-Bird-Surveillance</w:t>
              </w:r>
            </w:hyperlink>
          </w:p>
          <w:p w14:paraId="082DA01B" w14:textId="699C6386" w:rsidR="00C17BD4" w:rsidRPr="00485DE9" w:rsidRDefault="00782088" w:rsidP="00191E0A">
            <w:pPr>
              <w:ind w:left="147"/>
              <w:rPr>
                <w:color w:val="0000FF"/>
              </w:rPr>
            </w:pPr>
            <w:hyperlink r:id="rId73" w:history="1">
              <w:r w:rsidRPr="00485DE9">
                <w:rPr>
                  <w:rStyle w:val="Hyperlink"/>
                  <w:color w:val="0000FF"/>
                </w:rPr>
                <w:t>https://animalhealthaustralia.com.au/online-training-courses/</w:t>
              </w:r>
            </w:hyperlink>
          </w:p>
        </w:tc>
      </w:tr>
      <w:tr w:rsidR="00C17BD4" w:rsidRPr="0039228B" w14:paraId="5D3647D6" w14:textId="77777777" w:rsidTr="0061134F">
        <w:tblPrEx>
          <w:shd w:val="clear" w:color="auto" w:fill="FFFFFF" w:themeFill="background1"/>
        </w:tblPrEx>
        <w:trPr>
          <w:trHeight w:val="303"/>
        </w:trPr>
        <w:tc>
          <w:tcPr>
            <w:tcW w:w="2552" w:type="dxa"/>
          </w:tcPr>
          <w:p w14:paraId="62DBF7D2" w14:textId="16A5F8FA" w:rsidR="00C17BD4" w:rsidRDefault="00C17BD4" w:rsidP="00191E0A">
            <w:pPr>
              <w:ind w:left="147"/>
            </w:pPr>
            <w:r>
              <w:t>Zoos Victoria</w:t>
            </w:r>
          </w:p>
        </w:tc>
        <w:tc>
          <w:tcPr>
            <w:tcW w:w="7800" w:type="dxa"/>
          </w:tcPr>
          <w:p w14:paraId="2BBF1931" w14:textId="5CF89175" w:rsidR="00C17BD4" w:rsidRPr="00485DE9" w:rsidRDefault="00923E2E" w:rsidP="00191E0A">
            <w:pPr>
              <w:ind w:left="147"/>
              <w:rPr>
                <w:color w:val="0000FF"/>
              </w:rPr>
            </w:pPr>
            <w:hyperlink r:id="rId74" w:history="1">
              <w:r w:rsidRPr="00485DE9">
                <w:rPr>
                  <w:rStyle w:val="Hyperlink"/>
                  <w:color w:val="0000FF"/>
                </w:rPr>
                <w:t>https://www.zoo.org.au/emergency-wildlife-help/</w:t>
              </w:r>
            </w:hyperlink>
          </w:p>
        </w:tc>
      </w:tr>
      <w:tr w:rsidR="00923E2E" w:rsidRPr="0039228B" w14:paraId="3CFB9B83" w14:textId="77777777" w:rsidTr="0061134F">
        <w:tblPrEx>
          <w:shd w:val="clear" w:color="auto" w:fill="FFFFFF" w:themeFill="background1"/>
        </w:tblPrEx>
        <w:trPr>
          <w:trHeight w:val="303"/>
        </w:trPr>
        <w:tc>
          <w:tcPr>
            <w:tcW w:w="2552" w:type="dxa"/>
          </w:tcPr>
          <w:p w14:paraId="2BD756C1" w14:textId="0353A3C1" w:rsidR="00923E2E" w:rsidRDefault="007B5AB1" w:rsidP="00191E0A">
            <w:pPr>
              <w:ind w:left="147"/>
            </w:pPr>
            <w:r>
              <w:t>Deakin University</w:t>
            </w:r>
          </w:p>
        </w:tc>
        <w:tc>
          <w:tcPr>
            <w:tcW w:w="7800" w:type="dxa"/>
          </w:tcPr>
          <w:p w14:paraId="7F2802AD" w14:textId="061887B8" w:rsidR="00923E2E" w:rsidRPr="00485DE9" w:rsidRDefault="00842266" w:rsidP="00191E0A">
            <w:pPr>
              <w:ind w:left="147"/>
              <w:rPr>
                <w:color w:val="0000FF"/>
              </w:rPr>
            </w:pPr>
            <w:hyperlink r:id="rId75" w:history="1">
              <w:r w:rsidRPr="00485DE9">
                <w:rPr>
                  <w:rStyle w:val="Hyperlink"/>
                  <w:color w:val="0000FF"/>
                </w:rPr>
                <w:t>HPAI Dashboard</w:t>
              </w:r>
            </w:hyperlink>
            <w:r w:rsidRPr="00485DE9">
              <w:rPr>
                <w:color w:val="0000FF"/>
              </w:rPr>
              <w:t xml:space="preserve"> </w:t>
            </w:r>
            <w:r w:rsidR="00493887" w:rsidRPr="00485DE9">
              <w:t>(Global H5 HPAI Event Map)</w:t>
            </w:r>
          </w:p>
        </w:tc>
      </w:tr>
    </w:tbl>
    <w:p w14:paraId="6AC26B1C" w14:textId="3882A017" w:rsidR="00892977" w:rsidRPr="00082AB2" w:rsidRDefault="00704FF1" w:rsidP="00092A28">
      <w:pPr>
        <w:pStyle w:val="Heading2"/>
        <w:ind w:left="284"/>
        <w:jc w:val="both"/>
        <w:rPr>
          <w:rFonts w:cstheme="majorHAnsi"/>
          <w:sz w:val="28"/>
          <w:szCs w:val="28"/>
        </w:rPr>
      </w:pPr>
      <w:bookmarkStart w:id="54" w:name="_Toc181624583"/>
      <w:bookmarkStart w:id="55" w:name="_Toc210917860"/>
      <w:r w:rsidRPr="00E53C75">
        <w:rPr>
          <w:rFonts w:cstheme="majorHAnsi"/>
          <w:sz w:val="28"/>
          <w:szCs w:val="28"/>
        </w:rPr>
        <w:lastRenderedPageBreak/>
        <w:t xml:space="preserve">Appendix </w:t>
      </w:r>
      <w:r w:rsidR="0009008F" w:rsidRPr="00E53C75">
        <w:rPr>
          <w:rFonts w:cstheme="majorHAnsi"/>
          <w:sz w:val="28"/>
          <w:szCs w:val="28"/>
        </w:rPr>
        <w:t xml:space="preserve">F </w:t>
      </w:r>
      <w:r w:rsidR="00E53C75" w:rsidRPr="00E53C75">
        <w:rPr>
          <w:rFonts w:cstheme="majorHAnsi"/>
          <w:sz w:val="28"/>
          <w:szCs w:val="28"/>
        </w:rPr>
        <w:t>–</w:t>
      </w:r>
      <w:r w:rsidRPr="00E53C75">
        <w:rPr>
          <w:rFonts w:cstheme="majorHAnsi"/>
          <w:sz w:val="28"/>
          <w:szCs w:val="28"/>
        </w:rPr>
        <w:t xml:space="preserve"> </w:t>
      </w:r>
      <w:bookmarkEnd w:id="54"/>
      <w:r w:rsidR="00E53C75" w:rsidRPr="001C06B5">
        <w:rPr>
          <w:rFonts w:cstheme="majorHAnsi"/>
          <w:sz w:val="28"/>
          <w:szCs w:val="28"/>
        </w:rPr>
        <w:t>High Pathogenic Avian Influenza</w:t>
      </w:r>
      <w:bookmarkEnd w:id="55"/>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637322" w14:paraId="0D3F44C9" w14:textId="77777777" w:rsidTr="00637322">
        <w:trPr>
          <w:trHeight w:val="435"/>
        </w:trPr>
        <w:tc>
          <w:tcPr>
            <w:tcW w:w="10050" w:type="dxa"/>
            <w:shd w:val="clear" w:color="auto" w:fill="00B2A9" w:themeFill="accent3"/>
          </w:tcPr>
          <w:p w14:paraId="2DAE27F2" w14:textId="527711F5" w:rsidR="00637322" w:rsidRPr="00A867D3" w:rsidRDefault="00623477" w:rsidP="00637322">
            <w:pPr>
              <w:tabs>
                <w:tab w:val="left" w:pos="1985"/>
              </w:tabs>
              <w:ind w:left="205"/>
              <w:rPr>
                <w:rFonts w:cstheme="minorHAnsi"/>
                <w:b/>
                <w:bCs/>
                <w:color w:val="000B22"/>
                <w:sz w:val="24"/>
                <w:szCs w:val="24"/>
              </w:rPr>
            </w:pPr>
            <w:r w:rsidRPr="00A867D3">
              <w:rPr>
                <w:rFonts w:cstheme="minorHAnsi"/>
                <w:b/>
                <w:bCs/>
                <w:color w:val="FFFFFF" w:themeColor="background1"/>
                <w:sz w:val="24"/>
                <w:szCs w:val="24"/>
              </w:rPr>
              <w:t>Additional resources</w:t>
            </w:r>
          </w:p>
        </w:tc>
      </w:tr>
      <w:tr w:rsidR="00637322" w14:paraId="2D55E477" w14:textId="77777777" w:rsidTr="00637322">
        <w:trPr>
          <w:trHeight w:val="10065"/>
        </w:trPr>
        <w:tc>
          <w:tcPr>
            <w:tcW w:w="10050" w:type="dxa"/>
          </w:tcPr>
          <w:p w14:paraId="1CC2F6F4" w14:textId="77777777" w:rsidR="00637322" w:rsidRDefault="00637322" w:rsidP="00637322">
            <w:pPr>
              <w:tabs>
                <w:tab w:val="left" w:pos="1985"/>
              </w:tabs>
              <w:ind w:left="205"/>
              <w:rPr>
                <w:rFonts w:cstheme="minorHAnsi"/>
                <w:color w:val="000B22"/>
              </w:rPr>
            </w:pPr>
            <w:r w:rsidRPr="004F587D">
              <w:rPr>
                <w:rFonts w:cstheme="minorHAnsi"/>
                <w:color w:val="000B22"/>
              </w:rPr>
              <w:t>High pathogenicity avian influenza (HPAI) is a highly contagious viral disease that can cause severe illness and death in birds.</w:t>
            </w:r>
            <w:r>
              <w:rPr>
                <w:rFonts w:cstheme="minorHAnsi"/>
                <w:color w:val="000B22"/>
              </w:rPr>
              <w:t xml:space="preserve"> </w:t>
            </w:r>
            <w:r w:rsidRPr="004F587D">
              <w:rPr>
                <w:rFonts w:cstheme="minorHAnsi"/>
                <w:color w:val="000B22"/>
              </w:rPr>
              <w:t xml:space="preserve">A new strain of the virus, HPAI H5N1, is more concerning than previous strains, as it not only causes mass mortality in poultry but also in wild birds and some mammals. </w:t>
            </w:r>
          </w:p>
          <w:p w14:paraId="7E88B2F9" w14:textId="77777777" w:rsidR="00637322" w:rsidRDefault="00637322" w:rsidP="00637322">
            <w:pPr>
              <w:tabs>
                <w:tab w:val="left" w:pos="1985"/>
              </w:tabs>
              <w:ind w:left="205"/>
              <w:rPr>
                <w:rFonts w:cstheme="minorHAnsi"/>
                <w:color w:val="000B22"/>
              </w:rPr>
            </w:pPr>
            <w:r>
              <w:rPr>
                <w:rFonts w:cstheme="minorHAnsi"/>
                <w:color w:val="000B22"/>
              </w:rPr>
              <w:t>At the time of publishing this guideline in September 2025, HPAI H5N1 has not yet been detected in Australia.</w:t>
            </w:r>
          </w:p>
          <w:p w14:paraId="5D46ED78" w14:textId="77777777" w:rsidR="00637322" w:rsidRPr="004F587D" w:rsidRDefault="00637322" w:rsidP="00637322">
            <w:pPr>
              <w:tabs>
                <w:tab w:val="left" w:pos="1985"/>
              </w:tabs>
              <w:ind w:left="205"/>
              <w:rPr>
                <w:rFonts w:cstheme="minorHAnsi"/>
                <w:color w:val="000B22"/>
              </w:rPr>
            </w:pPr>
            <w:r w:rsidRPr="004F587D">
              <w:rPr>
                <w:rFonts w:cstheme="minorHAnsi"/>
                <w:color w:val="000B22"/>
              </w:rPr>
              <w:t>The most critical indicator of HPAI H5N1 in wild birds and wildlife is sudden death</w:t>
            </w:r>
            <w:r>
              <w:rPr>
                <w:rFonts w:cstheme="minorHAnsi"/>
                <w:color w:val="000B22"/>
              </w:rPr>
              <w:t xml:space="preserve">. </w:t>
            </w:r>
            <w:r w:rsidRPr="004F587D">
              <w:rPr>
                <w:rFonts w:cstheme="minorHAnsi"/>
                <w:color w:val="000B22"/>
              </w:rPr>
              <w:t>Other signs in wild birds are:</w:t>
            </w:r>
          </w:p>
          <w:p w14:paraId="05110DE8" w14:textId="77777777" w:rsidR="00637322" w:rsidRPr="004F587D" w:rsidRDefault="00637322" w:rsidP="00637322">
            <w:pPr>
              <w:numPr>
                <w:ilvl w:val="0"/>
                <w:numId w:val="37"/>
              </w:numPr>
              <w:tabs>
                <w:tab w:val="left" w:pos="1985"/>
              </w:tabs>
              <w:spacing w:before="60" w:after="60" w:line="240" w:lineRule="auto"/>
              <w:ind w:left="635" w:hanging="357"/>
              <w:jc w:val="both"/>
              <w:rPr>
                <w:rFonts w:cstheme="minorHAnsi"/>
                <w:color w:val="000B22"/>
              </w:rPr>
            </w:pPr>
            <w:r w:rsidRPr="004F587D">
              <w:rPr>
                <w:rFonts w:cstheme="minorHAnsi"/>
                <w:color w:val="000B22"/>
              </w:rPr>
              <w:t>lack of coordination, tremors, swimming in circles</w:t>
            </w:r>
          </w:p>
          <w:p w14:paraId="7A4F33AD" w14:textId="77777777" w:rsidR="00637322" w:rsidRPr="004F587D" w:rsidRDefault="00637322" w:rsidP="00637322">
            <w:pPr>
              <w:numPr>
                <w:ilvl w:val="0"/>
                <w:numId w:val="37"/>
              </w:numPr>
              <w:tabs>
                <w:tab w:val="left" w:pos="1985"/>
              </w:tabs>
              <w:spacing w:before="60" w:after="60" w:line="240" w:lineRule="auto"/>
              <w:ind w:left="635" w:hanging="357"/>
              <w:jc w:val="both"/>
              <w:rPr>
                <w:rFonts w:cstheme="minorHAnsi"/>
                <w:color w:val="000B22"/>
              </w:rPr>
            </w:pPr>
            <w:r w:rsidRPr="004F587D">
              <w:rPr>
                <w:rFonts w:cstheme="minorHAnsi"/>
                <w:color w:val="000B22"/>
              </w:rPr>
              <w:t>twisted neck or other unusual posture</w:t>
            </w:r>
          </w:p>
          <w:p w14:paraId="4B7E6F1B" w14:textId="77777777" w:rsidR="00637322" w:rsidRPr="004F587D" w:rsidRDefault="00637322" w:rsidP="00637322">
            <w:pPr>
              <w:numPr>
                <w:ilvl w:val="0"/>
                <w:numId w:val="37"/>
              </w:numPr>
              <w:tabs>
                <w:tab w:val="left" w:pos="1985"/>
              </w:tabs>
              <w:spacing w:before="60" w:after="60" w:line="240" w:lineRule="auto"/>
              <w:ind w:left="635" w:hanging="357"/>
              <w:jc w:val="both"/>
              <w:rPr>
                <w:rFonts w:cstheme="minorHAnsi"/>
                <w:color w:val="000B22"/>
              </w:rPr>
            </w:pPr>
            <w:r w:rsidRPr="004F587D">
              <w:rPr>
                <w:rFonts w:cstheme="minorHAnsi"/>
                <w:color w:val="000B22"/>
              </w:rPr>
              <w:t>inability to stand or fly</w:t>
            </w:r>
          </w:p>
          <w:p w14:paraId="4C793101" w14:textId="77777777" w:rsidR="00637322" w:rsidRPr="004F587D" w:rsidRDefault="00637322" w:rsidP="00637322">
            <w:pPr>
              <w:numPr>
                <w:ilvl w:val="0"/>
                <w:numId w:val="37"/>
              </w:numPr>
              <w:tabs>
                <w:tab w:val="left" w:pos="1985"/>
              </w:tabs>
              <w:spacing w:before="60" w:after="60" w:line="240" w:lineRule="auto"/>
              <w:ind w:left="635" w:hanging="357"/>
              <w:jc w:val="both"/>
              <w:rPr>
                <w:rFonts w:cstheme="minorHAnsi"/>
                <w:color w:val="000B22"/>
              </w:rPr>
            </w:pPr>
            <w:r w:rsidRPr="004F587D">
              <w:rPr>
                <w:rFonts w:cstheme="minorHAnsi"/>
                <w:color w:val="000B22"/>
              </w:rPr>
              <w:t>diarrhoea</w:t>
            </w:r>
          </w:p>
          <w:p w14:paraId="6059D72B" w14:textId="77777777" w:rsidR="00637322" w:rsidRPr="004F587D" w:rsidRDefault="00637322" w:rsidP="00637322">
            <w:pPr>
              <w:numPr>
                <w:ilvl w:val="0"/>
                <w:numId w:val="37"/>
              </w:numPr>
              <w:tabs>
                <w:tab w:val="left" w:pos="1985"/>
              </w:tabs>
              <w:spacing w:before="60" w:after="60" w:line="240" w:lineRule="auto"/>
              <w:ind w:left="635" w:hanging="357"/>
              <w:jc w:val="both"/>
              <w:rPr>
                <w:rFonts w:cstheme="minorHAnsi"/>
                <w:color w:val="000B22"/>
              </w:rPr>
            </w:pPr>
            <w:r w:rsidRPr="004F587D">
              <w:rPr>
                <w:rFonts w:cstheme="minorHAnsi"/>
                <w:color w:val="000B22"/>
              </w:rPr>
              <w:t>difficulty breathing, coughing or sneezing</w:t>
            </w:r>
          </w:p>
          <w:p w14:paraId="71A0645C" w14:textId="77777777" w:rsidR="00637322" w:rsidRPr="004F587D" w:rsidRDefault="00637322" w:rsidP="00637322">
            <w:pPr>
              <w:numPr>
                <w:ilvl w:val="0"/>
                <w:numId w:val="37"/>
              </w:numPr>
              <w:tabs>
                <w:tab w:val="left" w:pos="1985"/>
              </w:tabs>
              <w:spacing w:before="60" w:after="60" w:line="240" w:lineRule="auto"/>
              <w:ind w:left="635" w:hanging="357"/>
              <w:jc w:val="both"/>
              <w:rPr>
                <w:rFonts w:cstheme="minorHAnsi"/>
                <w:color w:val="000B22"/>
              </w:rPr>
            </w:pPr>
            <w:r w:rsidRPr="004F587D">
              <w:rPr>
                <w:rFonts w:cstheme="minorHAnsi"/>
                <w:color w:val="000B22"/>
              </w:rPr>
              <w:t>swelling around the head, neck and eyes</w:t>
            </w:r>
          </w:p>
          <w:p w14:paraId="31371229" w14:textId="77777777" w:rsidR="00637322" w:rsidRPr="004F587D" w:rsidRDefault="00637322" w:rsidP="00637322">
            <w:pPr>
              <w:numPr>
                <w:ilvl w:val="0"/>
                <w:numId w:val="37"/>
              </w:numPr>
              <w:tabs>
                <w:tab w:val="left" w:pos="1985"/>
              </w:tabs>
              <w:spacing w:before="60" w:after="60" w:line="240" w:lineRule="auto"/>
              <w:ind w:left="635" w:hanging="357"/>
              <w:jc w:val="both"/>
              <w:rPr>
                <w:rFonts w:cstheme="minorHAnsi"/>
                <w:color w:val="000B22"/>
              </w:rPr>
            </w:pPr>
            <w:r w:rsidRPr="004F587D">
              <w:rPr>
                <w:rFonts w:cstheme="minorHAnsi"/>
                <w:color w:val="000B22"/>
              </w:rPr>
              <w:t>cloudiness or change in colour of the eyes.</w:t>
            </w:r>
          </w:p>
          <w:p w14:paraId="28C088BC" w14:textId="77777777" w:rsidR="00637322" w:rsidRPr="003B7837" w:rsidRDefault="00637322" w:rsidP="00637322">
            <w:pPr>
              <w:tabs>
                <w:tab w:val="left" w:pos="1985"/>
              </w:tabs>
              <w:ind w:left="205"/>
              <w:rPr>
                <w:rFonts w:cstheme="minorHAnsi"/>
                <w:b/>
                <w:bCs/>
                <w:color w:val="000B22"/>
              </w:rPr>
            </w:pPr>
            <w:r w:rsidRPr="003B7837">
              <w:rPr>
                <w:rFonts w:cstheme="minorHAnsi"/>
                <w:b/>
                <w:bCs/>
                <w:color w:val="000B22"/>
              </w:rPr>
              <w:t>Reporting suspected cases in wildlife</w:t>
            </w:r>
          </w:p>
          <w:p w14:paraId="7D4A65F7" w14:textId="77777777" w:rsidR="00637322" w:rsidRPr="004F587D" w:rsidRDefault="00637322" w:rsidP="00637322">
            <w:pPr>
              <w:tabs>
                <w:tab w:val="left" w:pos="1985"/>
              </w:tabs>
              <w:ind w:left="205"/>
              <w:rPr>
                <w:rFonts w:cstheme="minorHAnsi"/>
                <w:color w:val="000B22"/>
              </w:rPr>
            </w:pPr>
            <w:r w:rsidRPr="004F587D">
              <w:rPr>
                <w:rFonts w:cstheme="minorHAnsi"/>
                <w:color w:val="000B22"/>
              </w:rPr>
              <w:t>If you find sick or dead wild birds or wildlife with signs of HPAI H5N1:</w:t>
            </w:r>
          </w:p>
          <w:p w14:paraId="2A36B47C" w14:textId="77777777" w:rsidR="00637322" w:rsidRPr="004F587D" w:rsidRDefault="00637322" w:rsidP="00637322">
            <w:pPr>
              <w:numPr>
                <w:ilvl w:val="0"/>
                <w:numId w:val="38"/>
              </w:numPr>
              <w:tabs>
                <w:tab w:val="left" w:pos="1985"/>
              </w:tabs>
              <w:spacing w:before="60" w:after="60" w:line="240" w:lineRule="auto"/>
              <w:ind w:left="635" w:hanging="357"/>
              <w:rPr>
                <w:rFonts w:cstheme="minorHAnsi"/>
                <w:color w:val="000B22"/>
              </w:rPr>
            </w:pPr>
            <w:r w:rsidRPr="004F587D">
              <w:rPr>
                <w:rFonts w:cstheme="minorHAnsi"/>
                <w:color w:val="000B22"/>
              </w:rPr>
              <w:t>AVOID contact with sick or dead wild birds or wildlife and their environment</w:t>
            </w:r>
          </w:p>
          <w:p w14:paraId="0FB6C75A" w14:textId="77777777" w:rsidR="00637322" w:rsidRPr="004F587D" w:rsidRDefault="00637322" w:rsidP="00637322">
            <w:pPr>
              <w:numPr>
                <w:ilvl w:val="0"/>
                <w:numId w:val="38"/>
              </w:numPr>
              <w:tabs>
                <w:tab w:val="left" w:pos="1985"/>
              </w:tabs>
              <w:spacing w:before="60" w:after="60" w:line="240" w:lineRule="auto"/>
              <w:ind w:left="635" w:hanging="357"/>
              <w:rPr>
                <w:rFonts w:cstheme="minorHAnsi"/>
                <w:color w:val="000B22"/>
              </w:rPr>
            </w:pPr>
            <w:r w:rsidRPr="004F587D">
              <w:rPr>
                <w:rFonts w:cstheme="minorHAnsi"/>
                <w:color w:val="000B22"/>
              </w:rPr>
              <w:t>RECORD what you see</w:t>
            </w:r>
          </w:p>
          <w:p w14:paraId="720A740D" w14:textId="77777777" w:rsidR="00637322" w:rsidRPr="00E7772A" w:rsidRDefault="00637322" w:rsidP="00637322">
            <w:pPr>
              <w:numPr>
                <w:ilvl w:val="0"/>
                <w:numId w:val="38"/>
              </w:numPr>
              <w:tabs>
                <w:tab w:val="left" w:pos="1985"/>
              </w:tabs>
              <w:spacing w:before="60" w:after="60" w:line="240" w:lineRule="auto"/>
              <w:ind w:left="635" w:hanging="357"/>
              <w:rPr>
                <w:rFonts w:cstheme="minorHAnsi"/>
                <w:color w:val="000B22"/>
              </w:rPr>
            </w:pPr>
            <w:hyperlink r:id="rId76" w:history="1">
              <w:r w:rsidRPr="00485DE9">
                <w:rPr>
                  <w:rStyle w:val="Hyperlink"/>
                  <w:rFonts w:cstheme="minorHAnsi"/>
                  <w:color w:val="0000FF"/>
                </w:rPr>
                <w:t>REPORT to us by using this form</w:t>
              </w:r>
            </w:hyperlink>
            <w:r w:rsidRPr="00485DE9">
              <w:rPr>
                <w:rFonts w:cstheme="minorHAnsi"/>
                <w:color w:val="0000FF"/>
              </w:rPr>
              <w:t> </w:t>
            </w:r>
            <w:r w:rsidRPr="00E7772A">
              <w:rPr>
                <w:rFonts w:cstheme="minorHAnsi"/>
                <w:color w:val="000B22"/>
              </w:rPr>
              <w:t>or call the Emergency Animal Disease Hotline on </w:t>
            </w:r>
            <w:hyperlink r:id="rId77" w:history="1">
              <w:r w:rsidRPr="00E7772A">
                <w:rPr>
                  <w:color w:val="000B22"/>
                </w:rPr>
                <w:t>1800 675 888</w:t>
              </w:r>
            </w:hyperlink>
            <w:r w:rsidRPr="00E7772A">
              <w:rPr>
                <w:rFonts w:cstheme="minorHAnsi"/>
                <w:color w:val="000B22"/>
              </w:rPr>
              <w:t> in line with the guidance below.</w:t>
            </w:r>
          </w:p>
          <w:p w14:paraId="161304F2" w14:textId="228EB128" w:rsidR="00637322" w:rsidRPr="00E7772A" w:rsidRDefault="00637322" w:rsidP="00637322">
            <w:pPr>
              <w:tabs>
                <w:tab w:val="left" w:pos="1985"/>
              </w:tabs>
              <w:ind w:left="205"/>
              <w:rPr>
                <w:rFonts w:cstheme="minorHAnsi"/>
                <w:color w:val="000B22"/>
              </w:rPr>
            </w:pPr>
            <w:hyperlink r:id="rId78" w:history="1">
              <w:r w:rsidRPr="00485DE9">
                <w:rPr>
                  <w:rStyle w:val="Hyperlink"/>
                  <w:rFonts w:cstheme="minorHAnsi"/>
                  <w:color w:val="0000FF"/>
                </w:rPr>
                <w:t>Report</w:t>
              </w:r>
            </w:hyperlink>
            <w:r w:rsidRPr="00E7772A">
              <w:rPr>
                <w:rFonts w:cstheme="minorHAnsi"/>
                <w:color w:val="000B22"/>
              </w:rPr>
              <w:t xml:space="preserve"> clusters of five or more sick or dead wild birds of any species, anywhere in Victoria.</w:t>
            </w:r>
          </w:p>
          <w:p w14:paraId="72B172E1" w14:textId="77777777" w:rsidR="00637322" w:rsidRPr="00E7772A" w:rsidRDefault="00637322" w:rsidP="00637322">
            <w:pPr>
              <w:tabs>
                <w:tab w:val="left" w:pos="1985"/>
              </w:tabs>
              <w:ind w:left="205"/>
              <w:rPr>
                <w:rFonts w:cstheme="minorHAnsi"/>
                <w:color w:val="000B22"/>
              </w:rPr>
            </w:pPr>
            <w:r w:rsidRPr="00E7772A">
              <w:rPr>
                <w:rFonts w:cstheme="minorHAnsi"/>
                <w:color w:val="000B22"/>
              </w:rPr>
              <w:t>Report even one</w:t>
            </w:r>
          </w:p>
          <w:p w14:paraId="1C912012" w14:textId="77777777" w:rsidR="00637322" w:rsidRPr="00E7772A" w:rsidRDefault="00637322" w:rsidP="00637322">
            <w:pPr>
              <w:numPr>
                <w:ilvl w:val="0"/>
                <w:numId w:val="49"/>
              </w:numPr>
              <w:tabs>
                <w:tab w:val="left" w:pos="1985"/>
              </w:tabs>
              <w:ind w:left="641"/>
              <w:rPr>
                <w:rFonts w:cstheme="minorHAnsi"/>
                <w:color w:val="000B22"/>
              </w:rPr>
            </w:pPr>
            <w:r w:rsidRPr="00E7772A">
              <w:rPr>
                <w:rFonts w:cstheme="minorHAnsi"/>
                <w:color w:val="000B22"/>
              </w:rPr>
              <w:t>sick or dead penguin or pelican</w:t>
            </w:r>
          </w:p>
          <w:p w14:paraId="06880F9C" w14:textId="77777777" w:rsidR="00637322" w:rsidRPr="00E7772A" w:rsidRDefault="00637322" w:rsidP="00637322">
            <w:pPr>
              <w:numPr>
                <w:ilvl w:val="0"/>
                <w:numId w:val="49"/>
              </w:numPr>
              <w:tabs>
                <w:tab w:val="left" w:pos="1985"/>
              </w:tabs>
              <w:ind w:left="641"/>
              <w:rPr>
                <w:rFonts w:cstheme="minorHAnsi"/>
                <w:color w:val="000B22"/>
              </w:rPr>
            </w:pPr>
            <w:r w:rsidRPr="00E7772A">
              <w:rPr>
                <w:rFonts w:cstheme="minorHAnsi"/>
                <w:color w:val="000B22"/>
              </w:rPr>
              <w:t>sick or dead bird of prey, such as hawks, owls, eagles</w:t>
            </w:r>
          </w:p>
          <w:p w14:paraId="2CCB8893" w14:textId="77777777" w:rsidR="00637322" w:rsidRPr="00E7772A" w:rsidRDefault="00637322" w:rsidP="00637322">
            <w:pPr>
              <w:numPr>
                <w:ilvl w:val="0"/>
                <w:numId w:val="49"/>
              </w:numPr>
              <w:tabs>
                <w:tab w:val="left" w:pos="1985"/>
              </w:tabs>
              <w:ind w:left="641"/>
              <w:rPr>
                <w:rFonts w:cstheme="minorHAnsi"/>
                <w:color w:val="000B22"/>
              </w:rPr>
            </w:pPr>
            <w:r w:rsidRPr="00E7772A">
              <w:rPr>
                <w:rFonts w:cstheme="minorHAnsi"/>
                <w:color w:val="000B22"/>
              </w:rPr>
              <w:t>sick or dead black swan</w:t>
            </w:r>
          </w:p>
          <w:p w14:paraId="17432C06" w14:textId="77777777" w:rsidR="00637322" w:rsidRPr="00E7772A" w:rsidRDefault="00637322" w:rsidP="00637322">
            <w:pPr>
              <w:numPr>
                <w:ilvl w:val="0"/>
                <w:numId w:val="49"/>
              </w:numPr>
              <w:tabs>
                <w:tab w:val="left" w:pos="1985"/>
              </w:tabs>
              <w:ind w:left="641"/>
              <w:rPr>
                <w:rFonts w:cstheme="minorHAnsi"/>
                <w:color w:val="000B22"/>
              </w:rPr>
            </w:pPr>
            <w:r w:rsidRPr="00E7772A">
              <w:rPr>
                <w:rFonts w:cstheme="minorHAnsi"/>
                <w:color w:val="000B22"/>
              </w:rPr>
              <w:t>sick or dead marine mammal, such as seals, sea lions, dolphins.</w:t>
            </w:r>
          </w:p>
          <w:p w14:paraId="06FC93A3" w14:textId="77777777" w:rsidR="00637322" w:rsidRPr="00E7772A" w:rsidRDefault="00637322" w:rsidP="00637322">
            <w:pPr>
              <w:tabs>
                <w:tab w:val="left" w:pos="1985"/>
              </w:tabs>
              <w:ind w:left="205"/>
              <w:rPr>
                <w:rFonts w:cstheme="minorHAnsi"/>
                <w:color w:val="000B22"/>
              </w:rPr>
            </w:pPr>
            <w:r w:rsidRPr="00E7772A">
              <w:rPr>
                <w:rFonts w:cstheme="minorHAnsi"/>
                <w:color w:val="000B22"/>
              </w:rPr>
              <w:t>Following a report, DEECA will evaluate the need for diagnostic testing for further investigation.</w:t>
            </w:r>
          </w:p>
          <w:p w14:paraId="22B88332" w14:textId="77777777" w:rsidR="00637322" w:rsidRPr="00E7772A" w:rsidRDefault="00637322" w:rsidP="00637322">
            <w:pPr>
              <w:tabs>
                <w:tab w:val="left" w:pos="1985"/>
              </w:tabs>
              <w:ind w:left="205"/>
              <w:rPr>
                <w:rFonts w:cstheme="minorHAnsi"/>
                <w:color w:val="000B22"/>
              </w:rPr>
            </w:pPr>
            <w:r w:rsidRPr="00E7772A">
              <w:rPr>
                <w:rFonts w:cstheme="minorHAnsi"/>
                <w:color w:val="000B22"/>
              </w:rPr>
              <w:t>We acknowledge that this has the potential to be distressing for people. We thank the community for their assistance.</w:t>
            </w:r>
          </w:p>
          <w:p w14:paraId="318A3440" w14:textId="496EF5B6" w:rsidR="00637322" w:rsidRPr="00485DE9" w:rsidRDefault="00637322" w:rsidP="00637322">
            <w:pPr>
              <w:tabs>
                <w:tab w:val="left" w:pos="1985"/>
              </w:tabs>
              <w:ind w:left="205"/>
              <w:rPr>
                <w:color w:val="0000FF"/>
              </w:rPr>
            </w:pPr>
            <w:r w:rsidRPr="00347C39">
              <w:rPr>
                <w:rFonts w:cstheme="minorHAnsi"/>
                <w:color w:val="000B22"/>
              </w:rPr>
              <w:t xml:space="preserve">For more information, please visit </w:t>
            </w:r>
            <w:r>
              <w:rPr>
                <w:rFonts w:cstheme="minorHAnsi"/>
                <w:color w:val="000B22"/>
              </w:rPr>
              <w:t>DEECA</w:t>
            </w:r>
            <w:r w:rsidRPr="00347C39">
              <w:rPr>
                <w:rFonts w:cstheme="minorHAnsi"/>
                <w:color w:val="000B22"/>
              </w:rPr>
              <w:t xml:space="preserve"> – </w:t>
            </w:r>
            <w:hyperlink r:id="rId79" w:history="1">
              <w:r w:rsidRPr="00485DE9">
                <w:rPr>
                  <w:rStyle w:val="Hyperlink"/>
                  <w:rFonts w:cstheme="minorHAnsi"/>
                  <w:color w:val="0000FF"/>
                </w:rPr>
                <w:t xml:space="preserve">Wildlife </w:t>
              </w:r>
              <w:r w:rsidRPr="00485DE9">
                <w:rPr>
                  <w:rStyle w:val="Hyperlink"/>
                  <w:color w:val="0000FF"/>
                </w:rPr>
                <w:t>High pathogenic avian influenza</w:t>
              </w:r>
            </w:hyperlink>
            <w:r w:rsidRPr="00485DE9">
              <w:rPr>
                <w:color w:val="0000FF"/>
              </w:rPr>
              <w:t xml:space="preserve"> </w:t>
            </w:r>
            <w:r>
              <w:t xml:space="preserve">or </w:t>
            </w:r>
            <w:r w:rsidRPr="00347C39">
              <w:rPr>
                <w:rFonts w:cstheme="minorHAnsi"/>
                <w:color w:val="000B22"/>
              </w:rPr>
              <w:t>Agriculture Victoria</w:t>
            </w:r>
            <w:r w:rsidRPr="0098619A">
              <w:rPr>
                <w:rFonts w:cstheme="minorHAnsi"/>
                <w:color w:val="170BB5"/>
              </w:rPr>
              <w:t xml:space="preserve"> </w:t>
            </w:r>
            <w:hyperlink r:id="rId80" w:history="1">
              <w:r w:rsidR="002C678C" w:rsidRPr="00485DE9">
                <w:rPr>
                  <w:rStyle w:val="Hyperlink"/>
                  <w:color w:val="0000FF"/>
                </w:rPr>
                <w:t>http://agriculture.vic.gov.au</w:t>
              </w:r>
            </w:hyperlink>
            <w:r w:rsidR="00A4114E" w:rsidRPr="00485DE9">
              <w:rPr>
                <w:color w:val="0000FF"/>
              </w:rPr>
              <w:t xml:space="preserve"> or </w:t>
            </w:r>
            <w:hyperlink r:id="rId81" w:history="1">
              <w:r w:rsidR="00A4114E" w:rsidRPr="00485DE9">
                <w:rPr>
                  <w:rStyle w:val="Hyperlink"/>
                  <w:color w:val="0000FF"/>
                </w:rPr>
                <w:t>Avian influenza | Poultry diseases | Animal diseases | Biosecurity | Agriculture Victoria</w:t>
              </w:r>
            </w:hyperlink>
          </w:p>
          <w:p w14:paraId="0172D4AF" w14:textId="6D5B3131" w:rsidR="00637322" w:rsidRDefault="00637322" w:rsidP="00637322">
            <w:pPr>
              <w:tabs>
                <w:tab w:val="left" w:pos="1985"/>
              </w:tabs>
              <w:ind w:left="205"/>
              <w:rPr>
                <w:rFonts w:cstheme="minorHAnsi"/>
                <w:color w:val="000B22"/>
              </w:rPr>
            </w:pPr>
          </w:p>
        </w:tc>
      </w:tr>
    </w:tbl>
    <w:p w14:paraId="0ABA48B5" w14:textId="0CED8F5B" w:rsidR="002D3E06" w:rsidRDefault="00D83A43" w:rsidP="009E51F9">
      <w:pPr>
        <w:pStyle w:val="BodyText"/>
        <w:ind w:left="1134"/>
        <w:rPr>
          <w:rFonts w:eastAsiaTheme="majorEastAsia"/>
          <w:noProof/>
          <w:color w:val="201547" w:themeColor="text2"/>
          <w:sz w:val="24"/>
          <w:szCs w:val="24"/>
        </w:rPr>
      </w:pPr>
      <w:r w:rsidRPr="002F5718">
        <w:rPr>
          <w:rStyle w:val="SectionTitle"/>
          <w:noProof/>
        </w:rPr>
        <w:lastRenderedPageBreak/>
        <mc:AlternateContent>
          <mc:Choice Requires="wpc">
            <w:drawing>
              <wp:anchor distT="0" distB="0" distL="114300" distR="114300" simplePos="0" relativeHeight="251658250" behindDoc="1" locked="1" layoutInCell="1" allowOverlap="1" wp14:anchorId="083992B5" wp14:editId="1A992DA3">
                <wp:simplePos x="0" y="0"/>
                <wp:positionH relativeFrom="page">
                  <wp:posOffset>0</wp:posOffset>
                </wp:positionH>
                <wp:positionV relativeFrom="page">
                  <wp:posOffset>0</wp:posOffset>
                </wp:positionV>
                <wp:extent cx="7559675" cy="10691495"/>
                <wp:effectExtent l="0" t="0" r="3175" b="0"/>
                <wp:wrapTopAndBottom/>
                <wp:docPr id="946376694" name="Canvas 94637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265920141"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3860456" name="Background"/>
                        <wps:cNvSpPr/>
                        <wps:spPr>
                          <a:xfrm>
                            <a:off x="0" y="0"/>
                            <a:ext cx="7559675" cy="10233329"/>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4081765" name="RibbonTop"/>
                        <wps:cNvSpPr/>
                        <wps:spPr>
                          <a:xfrm>
                            <a:off x="5225144" y="4453890"/>
                            <a:ext cx="2334531"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927649"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062345"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098471"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062718"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8776321" name="Triangle_ForestryAndResources" hidden="1"/>
                          <pic:cNvPicPr>
                            <a:picLocks noChangeAspect="1"/>
                          </pic:cNvPicPr>
                        </pic:nvPicPr>
                        <pic:blipFill>
                          <a:blip r:embed="rId82"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1681928334" name="Triangle_AgricultureVictoria" hidden="1"/>
                          <pic:cNvPicPr preferRelativeResize="0">
                            <a:picLocks noChangeAspect="1"/>
                          </pic:cNvPicPr>
                        </pic:nvPicPr>
                        <pic:blipFill>
                          <a:blip r:embed="rId83">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1507893526" name="Triangle_Environment"/>
                          <pic:cNvPicPr>
                            <a:picLocks noChangeAspect="1"/>
                          </pic:cNvPicPr>
                        </pic:nvPicPr>
                        <pic:blipFill>
                          <a:blip r:embed="rId84"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1596083326" name="Triangle_ForestFireAndRegions" hidden="1"/>
                          <pic:cNvPicPr>
                            <a:picLocks noChangeAspect="1"/>
                          </pic:cNvPicPr>
                        </pic:nvPicPr>
                        <pic:blipFill>
                          <a:blip r:embed="rId85"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1042009187" name="Triangle_WaterAndCatchments" hidden="1"/>
                          <pic:cNvPicPr>
                            <a:picLocks noChangeAspect="1"/>
                          </pic:cNvPicPr>
                        </pic:nvPicPr>
                        <pic:blipFill>
                          <a:blip r:embed="rId86"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526059099"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7102523" name="Triangle_Energy" hidden="1"/>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82400389" name="Triangle_Corporate" hidden="1"/>
                          <pic:cNvPicPr preferRelativeResize="0">
                            <a:picLocks noChangeAspect="1"/>
                          </pic:cNvPicPr>
                        </pic:nvPicPr>
                        <pic:blipFill>
                          <a:blip r:embed="rId88" cstate="screen">
                            <a:extLst>
                              <a:ext uri="{28A0092B-C50C-407E-A947-70E740481C1C}">
                                <a14:useLocalDpi xmlns:a14="http://schemas.microsoft.com/office/drawing/2010/main"/>
                              </a:ext>
                            </a:extLst>
                          </a:blip>
                          <a:stretch>
                            <a:fillRect/>
                          </a:stretch>
                        </pic:blipFill>
                        <pic:spPr>
                          <a:xfrm>
                            <a:off x="6507836" y="8018145"/>
                            <a:ext cx="1051200" cy="2227046"/>
                          </a:xfrm>
                          <a:prstGeom prst="rect">
                            <a:avLst/>
                          </a:prstGeom>
                        </pic:spPr>
                      </pic:pic>
                      <wps:wsp>
                        <wps:cNvPr id="1899772113" name="Web"/>
                        <wps:cNvSpPr txBox="1"/>
                        <wps:spPr>
                          <a:xfrm>
                            <a:off x="502305" y="9716495"/>
                            <a:ext cx="1502020" cy="261865"/>
                          </a:xfrm>
                          <a:prstGeom prst="rect">
                            <a:avLst/>
                          </a:prstGeom>
                          <a:noFill/>
                          <a:ln w="6350">
                            <a:noFill/>
                          </a:ln>
                        </wps:spPr>
                        <wps:txbx>
                          <w:txbxContent>
                            <w:p w14:paraId="5627611B" w14:textId="77777777" w:rsidR="00D83A43" w:rsidRPr="00347C39" w:rsidRDefault="00D83A43" w:rsidP="00D83A43">
                              <w:pPr>
                                <w:pStyle w:val="NoSpacing"/>
                                <w:shd w:val="clear" w:color="auto" w:fill="201547" w:themeFill="text2"/>
                                <w:rPr>
                                  <w:b/>
                                  <w:color w:val="FFFFFF" w:themeColor="background1"/>
                                  <w:sz w:val="28"/>
                                  <w:szCs w:val="28"/>
                                </w:rPr>
                              </w:pPr>
                              <w:hyperlink r:id="rId89" w:history="1">
                                <w:r w:rsidRPr="00347C39">
                                  <w:rPr>
                                    <w:b/>
                                    <w:color w:val="FFFFFF" w:themeColor="background1"/>
                                    <w:sz w:val="28"/>
                                    <w:szCs w:val="28"/>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83992B5" id="Canvas 946376694" o:spid="_x0000_s1028" editas="canvas" alt="&quot;&quot;" style="position:absolute;left:0;text-align:left;margin-left:0;margin-top:0;width:595.25pt;height:841.85pt;z-index:-251658230;mso-position-horizontal-relative:page;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75596;height:106914;visibility:visible;mso-wrap-style:square" filled="t" fillcolor="white [3212]">
                  <v:fill o:detectmouseclick="t"/>
                  <v:path o:connecttype="none"/>
                </v:shape>
                <v:shape id="WhiteBlock" o:spid="_x0000_s1030"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1" style="position:absolute;width:75596;height:10233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" path="m,l,10249454r4832174,l7563431,4455064,7563431,,,xe" fillcolor="#1f1446" stroked="f" strokeweight=".35264mm">
                  <v:stroke joinstyle="miter"/>
                  <v:path arrowok="t" o:connecttype="custom" o:connectlocs="0,0;0,10233330;4829775,10233330;7559676,4448055;7559676,0;0,0" o:connectangles="0,0,0,0,0,0"/>
                </v:shape>
                <v:shape id="RibbonTop" o:spid="_x0000_s1032" style="position:absolute;left:52251;top:44538;width:23345;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" path="m,4900125r1259858,l2309803,2672738,2309803,,,4900125xe" fillcolor="#b3272f [3204]" stroked="f" strokeweight=".35253mm">
                  <v:stroke joinstyle="miter"/>
                  <v:path arrowok="t" o:connecttype="custom" o:connectlocs="0,4900125;1273346,4900125;2334531,2672738;2334531,0;0,4900125" o:connectangles="0,0,0,0,0"/>
                </v:shape>
                <v:shape id="RibbonMiddle" o:spid="_x0000_s1033"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4"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" path="m630754,l,1338083r1259858,l1890613,,630754,xe" fillcolor="#cddc29 [3205]" stroked="f" strokeweight=".35253mm">
                  <v:stroke joinstyle="miter"/>
                  <v:path arrowok="t" o:connecttype="custom" o:connectlocs="630754,0;0,1338083;1259858,1338083;1890613,0;630754,0" o:connectangles="0,0,0,0,0"/>
                </v:shape>
                <v:shape id="TriangleBottom" o:spid="_x0000_s1035"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" path="m420080,l840032,890828,,890828,420080,xe" fillcolor="#201547 [3215]" stroked="f" strokeweight=".35253mm">
                  <v:stroke joinstyle="miter"/>
                  <v:path arrowok="t" o:connecttype="custom" o:connectlocs="420080,0;840032,890828;0,890828;420080,0" o:connectangles="0,0,0,0"/>
                </v:shape>
                <v:shape id="TriangleTop" o:spid="_x0000_s1036"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7"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">
                  <v:imagedata r:id="rId90" o:title=""/>
                </v:shape>
                <v:shape id="Triangle_AgricultureVictoria" o:spid="_x0000_s1038"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">
                  <v:imagedata r:id="rId91" o:title=""/>
                </v:shape>
                <v:shape id="Triangle_Environment" o:spid="_x0000_s1039" type="#_x0000_t75" style="position:absolute;left:65069;top:80174;width:10516;height:2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">
                  <v:imagedata r:id="rId92" o:title=""/>
                </v:shape>
                <v:shape id="Triangle_ForestFireAndRegions" o:spid="_x0000_s1040"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">
                  <v:imagedata r:id="rId93" o:title=""/>
                </v:shape>
                <v:shape id="Triangle_WaterAndCatchments" o:spid="_x0000_s1041"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">
                  <v:imagedata r:id="rId94" o:title=""/>
                </v:shape>
                <v:shape id="Triangle_Plain" o:spid="_x0000_s1042"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" path="m,1670685r787527,l787527,,,1670685xe" fillcolor="#1f1446" stroked="f">
                  <v:stroke joinstyle="miter"/>
                  <v:path arrowok="t" o:connecttype="custom" o:connectlocs="0,2228401;1050423,2228401;1050423,0;0,2228401" o:connectangles="0,0,0,0"/>
                  <o:lock v:ext="edit" aspectratio="t"/>
                </v:shape>
                <v:shape id="Triangle_Energy" o:spid="_x0000_s1043"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">
                  <v:imagedata r:id="rId95" o:title=""/>
                </v:shape>
                <v:shape id="Triangle_Corporate" o:spid="_x0000_s1044" type="#_x0000_t75" style="position:absolute;left:65078;top:80181;width:10512;height:22270;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">
                  <v:imagedata r:id="rId96" o:title=""/>
                </v:shape>
                <v:shape id="Web" o:spid="_x0000_s1045" type="#_x0000_t202" style="position:absolute;left:5023;top:97164;width:15020;height:2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" filled="f" stroked="f" strokeweight=".5pt">
                  <v:textbox inset="1mm,1mm,1mm,1mm">
                    <w:txbxContent>
                      <w:p w14:paraId="5627611B" w14:textId="77777777" w:rsidR="00D83A43" w:rsidRPr="00347C39" w:rsidRDefault="00D83A43" w:rsidP="00D83A43">
                        <w:pPr>
                          <w:pStyle w:val="NoSpacing"/>
                          <w:shd w:val="clear" w:color="auto" w:fill="201547" w:themeFill="text2"/>
                          <w:rPr>
                            <w:b/>
                            <w:color w:val="FFFFFF" w:themeColor="background1"/>
                            <w:sz w:val="28"/>
                            <w:szCs w:val="28"/>
                          </w:rPr>
                        </w:pPr>
                        <w:hyperlink r:id="rId97" w:history="1">
                          <w:r w:rsidRPr="00347C39">
                            <w:rPr>
                              <w:b/>
                              <w:color w:val="FFFFFF" w:themeColor="background1"/>
                              <w:sz w:val="28"/>
                              <w:szCs w:val="28"/>
                              <w:lang w:val="en-US"/>
                            </w:rPr>
                            <w:t>deeca.vic.gov.au</w:t>
                          </w:r>
                        </w:hyperlink>
                      </w:p>
                    </w:txbxContent>
                  </v:textbox>
                </v:shape>
                <w10:wrap type="topAndBottom" anchorx="page" anchory="page"/>
                <w10:anchorlock/>
              </v:group>
            </w:pict>
          </mc:Fallback>
        </mc:AlternateContent>
      </w:r>
    </w:p>
    <w:sectPr w:rsidR="002D3E06" w:rsidSect="00685719">
      <w:footerReference w:type="even" r:id="rId98"/>
      <w:headerReference w:type="first" r:id="rId99"/>
      <w:footerReference w:type="first" r:id="rId100"/>
      <w:type w:val="continuous"/>
      <w:pgSz w:w="11907" w:h="16839" w:code="9"/>
      <w:pgMar w:top="993" w:right="850" w:bottom="1135" w:left="851" w:header="284" w:footer="621"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F974A" w14:textId="77777777" w:rsidR="00E6203D" w:rsidRDefault="00E6203D" w:rsidP="00CD157B">
      <w:pPr>
        <w:pStyle w:val="NoSpacing"/>
      </w:pPr>
    </w:p>
    <w:p w14:paraId="6E7BFE5F" w14:textId="77777777" w:rsidR="00E6203D" w:rsidRDefault="00E6203D"/>
  </w:endnote>
  <w:endnote w:type="continuationSeparator" w:id="0">
    <w:p w14:paraId="48689429" w14:textId="77777777" w:rsidR="00E6203D" w:rsidRDefault="00E6203D" w:rsidP="00CD157B">
      <w:pPr>
        <w:pStyle w:val="NoSpacing"/>
      </w:pPr>
    </w:p>
    <w:p w14:paraId="6F08D10B" w14:textId="77777777" w:rsidR="00E6203D" w:rsidRDefault="00E6203D"/>
  </w:endnote>
  <w:endnote w:type="continuationNotice" w:id="1">
    <w:p w14:paraId="38473FAD" w14:textId="77777777" w:rsidR="00E6203D" w:rsidRDefault="00E6203D" w:rsidP="00CD157B">
      <w:pPr>
        <w:pStyle w:val="NoSpacing"/>
      </w:pPr>
    </w:p>
    <w:p w14:paraId="20629FE0" w14:textId="77777777" w:rsidR="00E6203D" w:rsidRDefault="00E62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0747"/>
      <w:docPartObj>
        <w:docPartGallery w:val="Page Numbers (Bottom of Page)"/>
        <w:docPartUnique/>
      </w:docPartObj>
    </w:sdtPr>
    <w:sdtEndPr>
      <w:rPr>
        <w:noProof/>
      </w:rPr>
    </w:sdtEndPr>
    <w:sdtContent>
      <w:p w14:paraId="25E9283B" w14:textId="4966971D" w:rsidR="007F67CC" w:rsidRDefault="007F67CC">
        <w:pPr>
          <w:pStyle w:val="Footer"/>
        </w:pPr>
        <w:r>
          <w:fldChar w:fldCharType="begin"/>
        </w:r>
        <w:r>
          <w:instrText xml:space="preserve"> PAGE   \* MERGEFORMAT </w:instrText>
        </w:r>
        <w:r>
          <w:fldChar w:fldCharType="separate"/>
        </w:r>
        <w:r>
          <w:rPr>
            <w:noProof/>
          </w:rPr>
          <w:t>2</w:t>
        </w:r>
        <w:r>
          <w:rPr>
            <w:noProof/>
          </w:rPr>
          <w:fldChar w:fldCharType="end"/>
        </w:r>
      </w:p>
    </w:sdtContent>
  </w:sdt>
  <w:p w14:paraId="51C557D5" w14:textId="77777777" w:rsidR="004913E2" w:rsidRDefault="00491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E24E" w14:textId="792681E3" w:rsidR="00097329" w:rsidRDefault="00097329">
    <w:pPr>
      <w:pStyle w:val="Footer"/>
      <w:jc w:val="right"/>
    </w:pPr>
  </w:p>
  <w:p w14:paraId="0C8271F1" w14:textId="77777777" w:rsidR="00B61103" w:rsidRDefault="00B61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30BC2" w14:textId="77777777" w:rsidR="00E6203D" w:rsidRPr="0056073C" w:rsidRDefault="00E6203D" w:rsidP="005D764F">
      <w:pPr>
        <w:pStyle w:val="FootnoteSeparator"/>
      </w:pPr>
    </w:p>
    <w:p w14:paraId="34E7059E" w14:textId="77777777" w:rsidR="00E6203D" w:rsidRDefault="00E6203D"/>
  </w:footnote>
  <w:footnote w:type="continuationSeparator" w:id="0">
    <w:p w14:paraId="33D84C18" w14:textId="77777777" w:rsidR="00E6203D" w:rsidRPr="00CA30B7" w:rsidRDefault="00E6203D" w:rsidP="006D5A90">
      <w:pPr>
        <w:rPr>
          <w:lang w:val="en-US"/>
        </w:rPr>
      </w:pPr>
      <w:r w:rsidRPr="00CA30B7">
        <w:rPr>
          <w:lang w:val="en-US"/>
        </w:rPr>
        <w:t>_______</w:t>
      </w:r>
    </w:p>
    <w:p w14:paraId="0BEC135B" w14:textId="77777777" w:rsidR="00E6203D" w:rsidRDefault="00E6203D"/>
  </w:footnote>
  <w:footnote w:type="continuationNotice" w:id="1">
    <w:p w14:paraId="32370728" w14:textId="77777777" w:rsidR="00E6203D" w:rsidRDefault="00E6203D" w:rsidP="006D5A90"/>
    <w:p w14:paraId="041A4973" w14:textId="77777777" w:rsidR="00E6203D" w:rsidRDefault="00E620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69FF64D2" w14:paraId="5C40D2BC" w14:textId="77777777" w:rsidTr="69FF64D2">
      <w:trPr>
        <w:trHeight w:val="300"/>
      </w:trPr>
      <w:tc>
        <w:tcPr>
          <w:tcW w:w="3400" w:type="dxa"/>
        </w:tcPr>
        <w:p w14:paraId="21E16849" w14:textId="064F42F8" w:rsidR="69FF64D2" w:rsidRDefault="69FF64D2" w:rsidP="69FF64D2">
          <w:pPr>
            <w:pStyle w:val="Header"/>
            <w:ind w:left="-115"/>
          </w:pPr>
        </w:p>
      </w:tc>
      <w:tc>
        <w:tcPr>
          <w:tcW w:w="3400" w:type="dxa"/>
        </w:tcPr>
        <w:p w14:paraId="58E6DA60" w14:textId="27F2101D" w:rsidR="69FF64D2" w:rsidRDefault="69FF64D2" w:rsidP="69FF64D2">
          <w:pPr>
            <w:pStyle w:val="Header"/>
            <w:jc w:val="center"/>
          </w:pPr>
        </w:p>
      </w:tc>
      <w:tc>
        <w:tcPr>
          <w:tcW w:w="3400" w:type="dxa"/>
        </w:tcPr>
        <w:p w14:paraId="01F990FC" w14:textId="3CAE95CD" w:rsidR="69FF64D2" w:rsidRDefault="69FF64D2" w:rsidP="69FF64D2">
          <w:pPr>
            <w:pStyle w:val="Header"/>
            <w:ind w:right="-115"/>
            <w:jc w:val="right"/>
          </w:pPr>
        </w:p>
      </w:tc>
    </w:tr>
  </w:tbl>
  <w:p w14:paraId="7ACC0432" w14:textId="2E08ABD8" w:rsidR="00761529" w:rsidRDefault="007615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D8E87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4697F"/>
    <w:multiLevelType w:val="hybridMultilevel"/>
    <w:tmpl w:val="EE389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23F79"/>
    <w:multiLevelType w:val="hybridMultilevel"/>
    <w:tmpl w:val="A0E4E9B0"/>
    <w:name w:val="Bullets2222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836295D"/>
    <w:multiLevelType w:val="hybridMultilevel"/>
    <w:tmpl w:val="27F081EE"/>
    <w:name w:val="Bullets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F12434"/>
    <w:multiLevelType w:val="hybridMultilevel"/>
    <w:tmpl w:val="386A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EB3A23"/>
    <w:multiLevelType w:val="multilevel"/>
    <w:tmpl w:val="57BC19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1"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2" w15:restartNumberingAfterBreak="0">
    <w:nsid w:val="10A24C10"/>
    <w:multiLevelType w:val="hybridMultilevel"/>
    <w:tmpl w:val="8DFA5738"/>
    <w:lvl w:ilvl="0" w:tplc="0C090001">
      <w:start w:val="1"/>
      <w:numFmt w:val="bullet"/>
      <w:lvlText w:val=""/>
      <w:lvlJc w:val="left"/>
      <w:pPr>
        <w:ind w:left="2444" w:hanging="360"/>
      </w:pPr>
      <w:rPr>
        <w:rFonts w:ascii="Symbol" w:hAnsi="Symbol" w:hint="default"/>
      </w:rPr>
    </w:lvl>
    <w:lvl w:ilvl="1" w:tplc="0C090003" w:tentative="1">
      <w:start w:val="1"/>
      <w:numFmt w:val="bullet"/>
      <w:lvlText w:val="o"/>
      <w:lvlJc w:val="left"/>
      <w:pPr>
        <w:ind w:left="3164" w:hanging="360"/>
      </w:pPr>
      <w:rPr>
        <w:rFonts w:ascii="Courier New" w:hAnsi="Courier New" w:cs="Courier New" w:hint="default"/>
      </w:rPr>
    </w:lvl>
    <w:lvl w:ilvl="2" w:tplc="0C090005" w:tentative="1">
      <w:start w:val="1"/>
      <w:numFmt w:val="bullet"/>
      <w:lvlText w:val=""/>
      <w:lvlJc w:val="left"/>
      <w:pPr>
        <w:ind w:left="3884" w:hanging="360"/>
      </w:pPr>
      <w:rPr>
        <w:rFonts w:ascii="Wingdings" w:hAnsi="Wingdings" w:hint="default"/>
      </w:rPr>
    </w:lvl>
    <w:lvl w:ilvl="3" w:tplc="0C090001" w:tentative="1">
      <w:start w:val="1"/>
      <w:numFmt w:val="bullet"/>
      <w:lvlText w:val=""/>
      <w:lvlJc w:val="left"/>
      <w:pPr>
        <w:ind w:left="4604" w:hanging="360"/>
      </w:pPr>
      <w:rPr>
        <w:rFonts w:ascii="Symbol" w:hAnsi="Symbol" w:hint="default"/>
      </w:rPr>
    </w:lvl>
    <w:lvl w:ilvl="4" w:tplc="0C090003" w:tentative="1">
      <w:start w:val="1"/>
      <w:numFmt w:val="bullet"/>
      <w:lvlText w:val="o"/>
      <w:lvlJc w:val="left"/>
      <w:pPr>
        <w:ind w:left="5324" w:hanging="360"/>
      </w:pPr>
      <w:rPr>
        <w:rFonts w:ascii="Courier New" w:hAnsi="Courier New" w:cs="Courier New" w:hint="default"/>
      </w:rPr>
    </w:lvl>
    <w:lvl w:ilvl="5" w:tplc="0C090005" w:tentative="1">
      <w:start w:val="1"/>
      <w:numFmt w:val="bullet"/>
      <w:lvlText w:val=""/>
      <w:lvlJc w:val="left"/>
      <w:pPr>
        <w:ind w:left="6044" w:hanging="360"/>
      </w:pPr>
      <w:rPr>
        <w:rFonts w:ascii="Wingdings" w:hAnsi="Wingdings" w:hint="default"/>
      </w:rPr>
    </w:lvl>
    <w:lvl w:ilvl="6" w:tplc="0C090001" w:tentative="1">
      <w:start w:val="1"/>
      <w:numFmt w:val="bullet"/>
      <w:lvlText w:val=""/>
      <w:lvlJc w:val="left"/>
      <w:pPr>
        <w:ind w:left="6764" w:hanging="360"/>
      </w:pPr>
      <w:rPr>
        <w:rFonts w:ascii="Symbol" w:hAnsi="Symbol" w:hint="default"/>
      </w:rPr>
    </w:lvl>
    <w:lvl w:ilvl="7" w:tplc="0C090003" w:tentative="1">
      <w:start w:val="1"/>
      <w:numFmt w:val="bullet"/>
      <w:lvlText w:val="o"/>
      <w:lvlJc w:val="left"/>
      <w:pPr>
        <w:ind w:left="7484" w:hanging="360"/>
      </w:pPr>
      <w:rPr>
        <w:rFonts w:ascii="Courier New" w:hAnsi="Courier New" w:cs="Courier New" w:hint="default"/>
      </w:rPr>
    </w:lvl>
    <w:lvl w:ilvl="8" w:tplc="0C090005" w:tentative="1">
      <w:start w:val="1"/>
      <w:numFmt w:val="bullet"/>
      <w:lvlText w:val=""/>
      <w:lvlJc w:val="left"/>
      <w:pPr>
        <w:ind w:left="8204" w:hanging="360"/>
      </w:pPr>
      <w:rPr>
        <w:rFonts w:ascii="Wingdings" w:hAnsi="Wingdings" w:hint="default"/>
      </w:rPr>
    </w:lvl>
  </w:abstractNum>
  <w:abstractNum w:abstractNumId="13" w15:restartNumberingAfterBreak="0">
    <w:nsid w:val="10AC48C4"/>
    <w:multiLevelType w:val="hybridMultilevel"/>
    <w:tmpl w:val="77380D4A"/>
    <w:lvl w:ilvl="0" w:tplc="1CB21D24">
      <w:start w:val="1"/>
      <w:numFmt w:val="bullet"/>
      <w:lvlText w:val=""/>
      <w:lvlJc w:val="left"/>
      <w:pPr>
        <w:ind w:left="720" w:hanging="360"/>
      </w:pPr>
      <w:rPr>
        <w:rFonts w:ascii="Symbol" w:hAnsi="Symbol"/>
      </w:rPr>
    </w:lvl>
    <w:lvl w:ilvl="1" w:tplc="6CC0A32A">
      <w:start w:val="1"/>
      <w:numFmt w:val="bullet"/>
      <w:lvlText w:val=""/>
      <w:lvlJc w:val="left"/>
      <w:pPr>
        <w:ind w:left="720" w:hanging="360"/>
      </w:pPr>
      <w:rPr>
        <w:rFonts w:ascii="Symbol" w:hAnsi="Symbol"/>
      </w:rPr>
    </w:lvl>
    <w:lvl w:ilvl="2" w:tplc="1C569920">
      <w:start w:val="1"/>
      <w:numFmt w:val="bullet"/>
      <w:lvlText w:val=""/>
      <w:lvlJc w:val="left"/>
      <w:pPr>
        <w:ind w:left="720" w:hanging="360"/>
      </w:pPr>
      <w:rPr>
        <w:rFonts w:ascii="Symbol" w:hAnsi="Symbol"/>
      </w:rPr>
    </w:lvl>
    <w:lvl w:ilvl="3" w:tplc="D368E01E">
      <w:start w:val="1"/>
      <w:numFmt w:val="bullet"/>
      <w:lvlText w:val=""/>
      <w:lvlJc w:val="left"/>
      <w:pPr>
        <w:ind w:left="720" w:hanging="360"/>
      </w:pPr>
      <w:rPr>
        <w:rFonts w:ascii="Symbol" w:hAnsi="Symbol"/>
      </w:rPr>
    </w:lvl>
    <w:lvl w:ilvl="4" w:tplc="9952764A">
      <w:start w:val="1"/>
      <w:numFmt w:val="bullet"/>
      <w:lvlText w:val=""/>
      <w:lvlJc w:val="left"/>
      <w:pPr>
        <w:ind w:left="720" w:hanging="360"/>
      </w:pPr>
      <w:rPr>
        <w:rFonts w:ascii="Symbol" w:hAnsi="Symbol"/>
      </w:rPr>
    </w:lvl>
    <w:lvl w:ilvl="5" w:tplc="93ACC554">
      <w:start w:val="1"/>
      <w:numFmt w:val="bullet"/>
      <w:lvlText w:val=""/>
      <w:lvlJc w:val="left"/>
      <w:pPr>
        <w:ind w:left="720" w:hanging="360"/>
      </w:pPr>
      <w:rPr>
        <w:rFonts w:ascii="Symbol" w:hAnsi="Symbol"/>
      </w:rPr>
    </w:lvl>
    <w:lvl w:ilvl="6" w:tplc="E02A5454">
      <w:start w:val="1"/>
      <w:numFmt w:val="bullet"/>
      <w:lvlText w:val=""/>
      <w:lvlJc w:val="left"/>
      <w:pPr>
        <w:ind w:left="720" w:hanging="360"/>
      </w:pPr>
      <w:rPr>
        <w:rFonts w:ascii="Symbol" w:hAnsi="Symbol"/>
      </w:rPr>
    </w:lvl>
    <w:lvl w:ilvl="7" w:tplc="9ED875CA">
      <w:start w:val="1"/>
      <w:numFmt w:val="bullet"/>
      <w:lvlText w:val=""/>
      <w:lvlJc w:val="left"/>
      <w:pPr>
        <w:ind w:left="720" w:hanging="360"/>
      </w:pPr>
      <w:rPr>
        <w:rFonts w:ascii="Symbol" w:hAnsi="Symbol"/>
      </w:rPr>
    </w:lvl>
    <w:lvl w:ilvl="8" w:tplc="6BB4751E">
      <w:start w:val="1"/>
      <w:numFmt w:val="bullet"/>
      <w:lvlText w:val=""/>
      <w:lvlJc w:val="left"/>
      <w:pPr>
        <w:ind w:left="720" w:hanging="360"/>
      </w:pPr>
      <w:rPr>
        <w:rFonts w:ascii="Symbol" w:hAnsi="Symbol"/>
      </w:rPr>
    </w:lvl>
  </w:abstractNum>
  <w:abstractNum w:abstractNumId="14" w15:restartNumberingAfterBreak="0">
    <w:nsid w:val="14617432"/>
    <w:multiLevelType w:val="multilevel"/>
    <w:tmpl w:val="DAE05D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7446A7"/>
    <w:multiLevelType w:val="hybridMultilevel"/>
    <w:tmpl w:val="13365D22"/>
    <w:lvl w:ilvl="0" w:tplc="7916E7B0">
      <w:start w:val="1"/>
      <w:numFmt w:val="bullet"/>
      <w:lvlText w:val=""/>
      <w:lvlJc w:val="left"/>
      <w:pPr>
        <w:ind w:left="862" w:hanging="360"/>
      </w:pPr>
      <w:rPr>
        <w:rFonts w:ascii="Symbol" w:hAnsi="Symbol" w:hint="default"/>
        <w:b w:val="0"/>
        <w:bCs w:val="0"/>
        <w:color w:val="FFFFFF" w:themeColor="background1"/>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16FA2CD8"/>
    <w:multiLevelType w:val="hybridMultilevel"/>
    <w:tmpl w:val="638C58E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1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9" w15:restartNumberingAfterBreak="0">
    <w:nsid w:val="1D4B7074"/>
    <w:multiLevelType w:val="multilevel"/>
    <w:tmpl w:val="A682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884A1B"/>
    <w:multiLevelType w:val="multilevel"/>
    <w:tmpl w:val="7722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FF43C8"/>
    <w:multiLevelType w:val="hybridMultilevel"/>
    <w:tmpl w:val="FFEEF41E"/>
    <w:lvl w:ilvl="0" w:tplc="D2EC272A">
      <w:start w:val="1"/>
      <w:numFmt w:val="bullet"/>
      <w:lvlText w:val=""/>
      <w:lvlJc w:val="left"/>
      <w:pPr>
        <w:ind w:left="720" w:hanging="360"/>
      </w:pPr>
      <w:rPr>
        <w:rFonts w:ascii="Symbol" w:hAnsi="Symbol"/>
      </w:rPr>
    </w:lvl>
    <w:lvl w:ilvl="1" w:tplc="FF420E16">
      <w:start w:val="1"/>
      <w:numFmt w:val="bullet"/>
      <w:lvlText w:val=""/>
      <w:lvlJc w:val="left"/>
      <w:pPr>
        <w:ind w:left="720" w:hanging="360"/>
      </w:pPr>
      <w:rPr>
        <w:rFonts w:ascii="Symbol" w:hAnsi="Symbol"/>
      </w:rPr>
    </w:lvl>
    <w:lvl w:ilvl="2" w:tplc="B52E4466">
      <w:start w:val="1"/>
      <w:numFmt w:val="bullet"/>
      <w:lvlText w:val=""/>
      <w:lvlJc w:val="left"/>
      <w:pPr>
        <w:ind w:left="720" w:hanging="360"/>
      </w:pPr>
      <w:rPr>
        <w:rFonts w:ascii="Symbol" w:hAnsi="Symbol"/>
      </w:rPr>
    </w:lvl>
    <w:lvl w:ilvl="3" w:tplc="89CE3156">
      <w:start w:val="1"/>
      <w:numFmt w:val="bullet"/>
      <w:lvlText w:val=""/>
      <w:lvlJc w:val="left"/>
      <w:pPr>
        <w:ind w:left="720" w:hanging="360"/>
      </w:pPr>
      <w:rPr>
        <w:rFonts w:ascii="Symbol" w:hAnsi="Symbol"/>
      </w:rPr>
    </w:lvl>
    <w:lvl w:ilvl="4" w:tplc="3D3CAF40">
      <w:start w:val="1"/>
      <w:numFmt w:val="bullet"/>
      <w:lvlText w:val=""/>
      <w:lvlJc w:val="left"/>
      <w:pPr>
        <w:ind w:left="720" w:hanging="360"/>
      </w:pPr>
      <w:rPr>
        <w:rFonts w:ascii="Symbol" w:hAnsi="Symbol"/>
      </w:rPr>
    </w:lvl>
    <w:lvl w:ilvl="5" w:tplc="D2AEEF50">
      <w:start w:val="1"/>
      <w:numFmt w:val="bullet"/>
      <w:lvlText w:val=""/>
      <w:lvlJc w:val="left"/>
      <w:pPr>
        <w:ind w:left="720" w:hanging="360"/>
      </w:pPr>
      <w:rPr>
        <w:rFonts w:ascii="Symbol" w:hAnsi="Symbol"/>
      </w:rPr>
    </w:lvl>
    <w:lvl w:ilvl="6" w:tplc="6C068846">
      <w:start w:val="1"/>
      <w:numFmt w:val="bullet"/>
      <w:lvlText w:val=""/>
      <w:lvlJc w:val="left"/>
      <w:pPr>
        <w:ind w:left="720" w:hanging="360"/>
      </w:pPr>
      <w:rPr>
        <w:rFonts w:ascii="Symbol" w:hAnsi="Symbol"/>
      </w:rPr>
    </w:lvl>
    <w:lvl w:ilvl="7" w:tplc="5592330E">
      <w:start w:val="1"/>
      <w:numFmt w:val="bullet"/>
      <w:lvlText w:val=""/>
      <w:lvlJc w:val="left"/>
      <w:pPr>
        <w:ind w:left="720" w:hanging="360"/>
      </w:pPr>
      <w:rPr>
        <w:rFonts w:ascii="Symbol" w:hAnsi="Symbol"/>
      </w:rPr>
    </w:lvl>
    <w:lvl w:ilvl="8" w:tplc="0F36EEB2">
      <w:start w:val="1"/>
      <w:numFmt w:val="bullet"/>
      <w:lvlText w:val=""/>
      <w:lvlJc w:val="left"/>
      <w:pPr>
        <w:ind w:left="720" w:hanging="360"/>
      </w:pPr>
      <w:rPr>
        <w:rFonts w:ascii="Symbol" w:hAnsi="Symbol"/>
      </w:rPr>
    </w:lvl>
  </w:abstractNum>
  <w:abstractNum w:abstractNumId="2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3" w15:restartNumberingAfterBreak="0">
    <w:nsid w:val="28A21BF0"/>
    <w:multiLevelType w:val="hybridMultilevel"/>
    <w:tmpl w:val="2EDE6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5" w15:restartNumberingAfterBreak="0">
    <w:nsid w:val="2AF37695"/>
    <w:multiLevelType w:val="hybridMultilevel"/>
    <w:tmpl w:val="D6A6454E"/>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09A511D"/>
    <w:multiLevelType w:val="hybridMultilevel"/>
    <w:tmpl w:val="2CDC5A02"/>
    <w:name w:val="Bullets222"/>
    <w:lvl w:ilvl="0" w:tplc="0C090001">
      <w:start w:val="1"/>
      <w:numFmt w:val="bullet"/>
      <w:lvlText w:val=""/>
      <w:lvlJc w:val="left"/>
      <w:pPr>
        <w:ind w:left="1308" w:hanging="360"/>
      </w:pPr>
      <w:rPr>
        <w:rFonts w:ascii="Symbol" w:hAnsi="Symbol" w:hint="default"/>
      </w:rPr>
    </w:lvl>
    <w:lvl w:ilvl="1" w:tplc="0C090003">
      <w:start w:val="1"/>
      <w:numFmt w:val="bullet"/>
      <w:lvlText w:val="o"/>
      <w:lvlJc w:val="left"/>
      <w:pPr>
        <w:ind w:left="2028" w:hanging="360"/>
      </w:pPr>
      <w:rPr>
        <w:rFonts w:ascii="Courier New" w:hAnsi="Courier New" w:cs="Courier New" w:hint="default"/>
      </w:rPr>
    </w:lvl>
    <w:lvl w:ilvl="2" w:tplc="0C090005" w:tentative="1">
      <w:start w:val="1"/>
      <w:numFmt w:val="bullet"/>
      <w:lvlText w:val=""/>
      <w:lvlJc w:val="left"/>
      <w:pPr>
        <w:ind w:left="2748" w:hanging="360"/>
      </w:pPr>
      <w:rPr>
        <w:rFonts w:ascii="Wingdings" w:hAnsi="Wingdings" w:hint="default"/>
      </w:rPr>
    </w:lvl>
    <w:lvl w:ilvl="3" w:tplc="0C090001" w:tentative="1">
      <w:start w:val="1"/>
      <w:numFmt w:val="bullet"/>
      <w:lvlText w:val=""/>
      <w:lvlJc w:val="left"/>
      <w:pPr>
        <w:ind w:left="3468" w:hanging="360"/>
      </w:pPr>
      <w:rPr>
        <w:rFonts w:ascii="Symbol" w:hAnsi="Symbol" w:hint="default"/>
      </w:rPr>
    </w:lvl>
    <w:lvl w:ilvl="4" w:tplc="0C090003" w:tentative="1">
      <w:start w:val="1"/>
      <w:numFmt w:val="bullet"/>
      <w:lvlText w:val="o"/>
      <w:lvlJc w:val="left"/>
      <w:pPr>
        <w:ind w:left="4188" w:hanging="360"/>
      </w:pPr>
      <w:rPr>
        <w:rFonts w:ascii="Courier New" w:hAnsi="Courier New" w:cs="Courier New" w:hint="default"/>
      </w:rPr>
    </w:lvl>
    <w:lvl w:ilvl="5" w:tplc="0C090005" w:tentative="1">
      <w:start w:val="1"/>
      <w:numFmt w:val="bullet"/>
      <w:lvlText w:val=""/>
      <w:lvlJc w:val="left"/>
      <w:pPr>
        <w:ind w:left="4908" w:hanging="360"/>
      </w:pPr>
      <w:rPr>
        <w:rFonts w:ascii="Wingdings" w:hAnsi="Wingdings" w:hint="default"/>
      </w:rPr>
    </w:lvl>
    <w:lvl w:ilvl="6" w:tplc="0C090001" w:tentative="1">
      <w:start w:val="1"/>
      <w:numFmt w:val="bullet"/>
      <w:lvlText w:val=""/>
      <w:lvlJc w:val="left"/>
      <w:pPr>
        <w:ind w:left="5628" w:hanging="360"/>
      </w:pPr>
      <w:rPr>
        <w:rFonts w:ascii="Symbol" w:hAnsi="Symbol" w:hint="default"/>
      </w:rPr>
    </w:lvl>
    <w:lvl w:ilvl="7" w:tplc="0C090003" w:tentative="1">
      <w:start w:val="1"/>
      <w:numFmt w:val="bullet"/>
      <w:lvlText w:val="o"/>
      <w:lvlJc w:val="left"/>
      <w:pPr>
        <w:ind w:left="6348" w:hanging="360"/>
      </w:pPr>
      <w:rPr>
        <w:rFonts w:ascii="Courier New" w:hAnsi="Courier New" w:cs="Courier New" w:hint="default"/>
      </w:rPr>
    </w:lvl>
    <w:lvl w:ilvl="8" w:tplc="0C090005" w:tentative="1">
      <w:start w:val="1"/>
      <w:numFmt w:val="bullet"/>
      <w:lvlText w:val=""/>
      <w:lvlJc w:val="left"/>
      <w:pPr>
        <w:ind w:left="7068" w:hanging="360"/>
      </w:pPr>
      <w:rPr>
        <w:rFonts w:ascii="Wingdings" w:hAnsi="Wingdings" w:hint="default"/>
      </w:rPr>
    </w:lvl>
  </w:abstractNum>
  <w:abstractNum w:abstractNumId="27" w15:restartNumberingAfterBreak="0">
    <w:nsid w:val="30FA2EF3"/>
    <w:multiLevelType w:val="multilevel"/>
    <w:tmpl w:val="D022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362F725C"/>
    <w:multiLevelType w:val="hybridMultilevel"/>
    <w:tmpl w:val="2604D8EA"/>
    <w:name w:val="Bullets22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3" w15:restartNumberingAfterBreak="0">
    <w:nsid w:val="37F72AEA"/>
    <w:multiLevelType w:val="multilevel"/>
    <w:tmpl w:val="1688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8" w15:restartNumberingAfterBreak="0">
    <w:nsid w:val="3F1262DA"/>
    <w:multiLevelType w:val="hybridMultilevel"/>
    <w:tmpl w:val="43DCC08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419D6981"/>
    <w:multiLevelType w:val="hybridMultilevel"/>
    <w:tmpl w:val="5C3A9456"/>
    <w:name w:val="Bullets222222"/>
    <w:lvl w:ilvl="0" w:tplc="0C090001">
      <w:start w:val="1"/>
      <w:numFmt w:val="bullet"/>
      <w:lvlText w:val=""/>
      <w:lvlJc w:val="left"/>
      <w:pPr>
        <w:ind w:left="871" w:hanging="360"/>
      </w:pPr>
      <w:rPr>
        <w:rFonts w:ascii="Symbol" w:hAnsi="Symbol" w:hint="default"/>
      </w:rPr>
    </w:lvl>
    <w:lvl w:ilvl="1" w:tplc="0C090003" w:tentative="1">
      <w:start w:val="1"/>
      <w:numFmt w:val="bullet"/>
      <w:lvlText w:val="o"/>
      <w:lvlJc w:val="left"/>
      <w:pPr>
        <w:ind w:left="1591" w:hanging="360"/>
      </w:pPr>
      <w:rPr>
        <w:rFonts w:ascii="Courier New" w:hAnsi="Courier New" w:cs="Courier New" w:hint="default"/>
      </w:rPr>
    </w:lvl>
    <w:lvl w:ilvl="2" w:tplc="0C090005" w:tentative="1">
      <w:start w:val="1"/>
      <w:numFmt w:val="bullet"/>
      <w:lvlText w:val=""/>
      <w:lvlJc w:val="left"/>
      <w:pPr>
        <w:ind w:left="2311" w:hanging="360"/>
      </w:pPr>
      <w:rPr>
        <w:rFonts w:ascii="Wingdings" w:hAnsi="Wingdings" w:hint="default"/>
      </w:rPr>
    </w:lvl>
    <w:lvl w:ilvl="3" w:tplc="0C090001" w:tentative="1">
      <w:start w:val="1"/>
      <w:numFmt w:val="bullet"/>
      <w:lvlText w:val=""/>
      <w:lvlJc w:val="left"/>
      <w:pPr>
        <w:ind w:left="3031" w:hanging="360"/>
      </w:pPr>
      <w:rPr>
        <w:rFonts w:ascii="Symbol" w:hAnsi="Symbol" w:hint="default"/>
      </w:rPr>
    </w:lvl>
    <w:lvl w:ilvl="4" w:tplc="0C090003" w:tentative="1">
      <w:start w:val="1"/>
      <w:numFmt w:val="bullet"/>
      <w:lvlText w:val="o"/>
      <w:lvlJc w:val="left"/>
      <w:pPr>
        <w:ind w:left="3751" w:hanging="360"/>
      </w:pPr>
      <w:rPr>
        <w:rFonts w:ascii="Courier New" w:hAnsi="Courier New" w:cs="Courier New" w:hint="default"/>
      </w:rPr>
    </w:lvl>
    <w:lvl w:ilvl="5" w:tplc="0C090005" w:tentative="1">
      <w:start w:val="1"/>
      <w:numFmt w:val="bullet"/>
      <w:lvlText w:val=""/>
      <w:lvlJc w:val="left"/>
      <w:pPr>
        <w:ind w:left="4471" w:hanging="360"/>
      </w:pPr>
      <w:rPr>
        <w:rFonts w:ascii="Wingdings" w:hAnsi="Wingdings" w:hint="default"/>
      </w:rPr>
    </w:lvl>
    <w:lvl w:ilvl="6" w:tplc="0C090001" w:tentative="1">
      <w:start w:val="1"/>
      <w:numFmt w:val="bullet"/>
      <w:lvlText w:val=""/>
      <w:lvlJc w:val="left"/>
      <w:pPr>
        <w:ind w:left="5191" w:hanging="360"/>
      </w:pPr>
      <w:rPr>
        <w:rFonts w:ascii="Symbol" w:hAnsi="Symbol" w:hint="default"/>
      </w:rPr>
    </w:lvl>
    <w:lvl w:ilvl="7" w:tplc="0C090003" w:tentative="1">
      <w:start w:val="1"/>
      <w:numFmt w:val="bullet"/>
      <w:lvlText w:val="o"/>
      <w:lvlJc w:val="left"/>
      <w:pPr>
        <w:ind w:left="5911" w:hanging="360"/>
      </w:pPr>
      <w:rPr>
        <w:rFonts w:ascii="Courier New" w:hAnsi="Courier New" w:cs="Courier New" w:hint="default"/>
      </w:rPr>
    </w:lvl>
    <w:lvl w:ilvl="8" w:tplc="0C090005" w:tentative="1">
      <w:start w:val="1"/>
      <w:numFmt w:val="bullet"/>
      <w:lvlText w:val=""/>
      <w:lvlJc w:val="left"/>
      <w:pPr>
        <w:ind w:left="6631" w:hanging="360"/>
      </w:pPr>
      <w:rPr>
        <w:rFonts w:ascii="Wingdings" w:hAnsi="Wingdings" w:hint="default"/>
      </w:rPr>
    </w:lvl>
  </w:abstractNum>
  <w:abstractNum w:abstractNumId="4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4" w15:restartNumberingAfterBreak="0">
    <w:nsid w:val="4AD04B71"/>
    <w:multiLevelType w:val="multilevel"/>
    <w:tmpl w:val="CAE6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6"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7" w15:restartNumberingAfterBreak="0">
    <w:nsid w:val="50C6093D"/>
    <w:multiLevelType w:val="hybridMultilevel"/>
    <w:tmpl w:val="557AB3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8" w15:restartNumberingAfterBreak="0">
    <w:nsid w:val="516B37BA"/>
    <w:multiLevelType w:val="multilevel"/>
    <w:tmpl w:val="486E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53E25790"/>
    <w:multiLevelType w:val="hybridMultilevel"/>
    <w:tmpl w:val="DA2674A0"/>
    <w:lvl w:ilvl="0" w:tplc="978EA2CE">
      <w:start w:val="1"/>
      <w:numFmt w:val="bullet"/>
      <w:lvlText w:val=""/>
      <w:lvlJc w:val="left"/>
      <w:pPr>
        <w:ind w:left="720" w:hanging="360"/>
      </w:pPr>
      <w:rPr>
        <w:rFonts w:ascii="Symbol" w:hAnsi="Symbol"/>
      </w:rPr>
    </w:lvl>
    <w:lvl w:ilvl="1" w:tplc="540A5BF2">
      <w:start w:val="1"/>
      <w:numFmt w:val="bullet"/>
      <w:lvlText w:val=""/>
      <w:lvlJc w:val="left"/>
      <w:pPr>
        <w:ind w:left="720" w:hanging="360"/>
      </w:pPr>
      <w:rPr>
        <w:rFonts w:ascii="Symbol" w:hAnsi="Symbol"/>
      </w:rPr>
    </w:lvl>
    <w:lvl w:ilvl="2" w:tplc="AE708276">
      <w:start w:val="1"/>
      <w:numFmt w:val="bullet"/>
      <w:lvlText w:val=""/>
      <w:lvlJc w:val="left"/>
      <w:pPr>
        <w:ind w:left="720" w:hanging="360"/>
      </w:pPr>
      <w:rPr>
        <w:rFonts w:ascii="Symbol" w:hAnsi="Symbol"/>
      </w:rPr>
    </w:lvl>
    <w:lvl w:ilvl="3" w:tplc="60061D30">
      <w:start w:val="1"/>
      <w:numFmt w:val="bullet"/>
      <w:lvlText w:val=""/>
      <w:lvlJc w:val="left"/>
      <w:pPr>
        <w:ind w:left="720" w:hanging="360"/>
      </w:pPr>
      <w:rPr>
        <w:rFonts w:ascii="Symbol" w:hAnsi="Symbol"/>
      </w:rPr>
    </w:lvl>
    <w:lvl w:ilvl="4" w:tplc="2AD0B980">
      <w:start w:val="1"/>
      <w:numFmt w:val="bullet"/>
      <w:lvlText w:val=""/>
      <w:lvlJc w:val="left"/>
      <w:pPr>
        <w:ind w:left="720" w:hanging="360"/>
      </w:pPr>
      <w:rPr>
        <w:rFonts w:ascii="Symbol" w:hAnsi="Symbol"/>
      </w:rPr>
    </w:lvl>
    <w:lvl w:ilvl="5" w:tplc="E05E1E7A">
      <w:start w:val="1"/>
      <w:numFmt w:val="bullet"/>
      <w:lvlText w:val=""/>
      <w:lvlJc w:val="left"/>
      <w:pPr>
        <w:ind w:left="720" w:hanging="360"/>
      </w:pPr>
      <w:rPr>
        <w:rFonts w:ascii="Symbol" w:hAnsi="Symbol"/>
      </w:rPr>
    </w:lvl>
    <w:lvl w:ilvl="6" w:tplc="9C3E75DA">
      <w:start w:val="1"/>
      <w:numFmt w:val="bullet"/>
      <w:lvlText w:val=""/>
      <w:lvlJc w:val="left"/>
      <w:pPr>
        <w:ind w:left="720" w:hanging="360"/>
      </w:pPr>
      <w:rPr>
        <w:rFonts w:ascii="Symbol" w:hAnsi="Symbol"/>
      </w:rPr>
    </w:lvl>
    <w:lvl w:ilvl="7" w:tplc="C094660E">
      <w:start w:val="1"/>
      <w:numFmt w:val="bullet"/>
      <w:lvlText w:val=""/>
      <w:lvlJc w:val="left"/>
      <w:pPr>
        <w:ind w:left="720" w:hanging="360"/>
      </w:pPr>
      <w:rPr>
        <w:rFonts w:ascii="Symbol" w:hAnsi="Symbol"/>
      </w:rPr>
    </w:lvl>
    <w:lvl w:ilvl="8" w:tplc="AEB01A74">
      <w:start w:val="1"/>
      <w:numFmt w:val="bullet"/>
      <w:lvlText w:val=""/>
      <w:lvlJc w:val="left"/>
      <w:pPr>
        <w:ind w:left="720" w:hanging="360"/>
      </w:pPr>
      <w:rPr>
        <w:rFonts w:ascii="Symbol" w:hAnsi="Symbol"/>
      </w:rPr>
    </w:lvl>
  </w:abstractNum>
  <w:abstractNum w:abstractNumId="52" w15:restartNumberingAfterBreak="0">
    <w:nsid w:val="57220BFA"/>
    <w:multiLevelType w:val="hybridMultilevel"/>
    <w:tmpl w:val="426C86BA"/>
    <w:lvl w:ilvl="0" w:tplc="11682A6C">
      <w:start w:val="1"/>
      <w:numFmt w:val="bullet"/>
      <w:lvlText w:val=""/>
      <w:lvlJc w:val="left"/>
      <w:pPr>
        <w:ind w:left="720" w:hanging="360"/>
      </w:pPr>
      <w:rPr>
        <w:rFonts w:ascii="Symbol" w:hAnsi="Symbol"/>
      </w:rPr>
    </w:lvl>
    <w:lvl w:ilvl="1" w:tplc="DE90FD1E">
      <w:start w:val="1"/>
      <w:numFmt w:val="bullet"/>
      <w:lvlText w:val=""/>
      <w:lvlJc w:val="left"/>
      <w:pPr>
        <w:ind w:left="720" w:hanging="360"/>
      </w:pPr>
      <w:rPr>
        <w:rFonts w:ascii="Symbol" w:hAnsi="Symbol"/>
      </w:rPr>
    </w:lvl>
    <w:lvl w:ilvl="2" w:tplc="EB9C645C">
      <w:start w:val="1"/>
      <w:numFmt w:val="bullet"/>
      <w:lvlText w:val=""/>
      <w:lvlJc w:val="left"/>
      <w:pPr>
        <w:ind w:left="720" w:hanging="360"/>
      </w:pPr>
      <w:rPr>
        <w:rFonts w:ascii="Symbol" w:hAnsi="Symbol"/>
      </w:rPr>
    </w:lvl>
    <w:lvl w:ilvl="3" w:tplc="BA2840A8">
      <w:start w:val="1"/>
      <w:numFmt w:val="bullet"/>
      <w:lvlText w:val=""/>
      <w:lvlJc w:val="left"/>
      <w:pPr>
        <w:ind w:left="720" w:hanging="360"/>
      </w:pPr>
      <w:rPr>
        <w:rFonts w:ascii="Symbol" w:hAnsi="Symbol"/>
      </w:rPr>
    </w:lvl>
    <w:lvl w:ilvl="4" w:tplc="DA2AFAA0">
      <w:start w:val="1"/>
      <w:numFmt w:val="bullet"/>
      <w:lvlText w:val=""/>
      <w:lvlJc w:val="left"/>
      <w:pPr>
        <w:ind w:left="720" w:hanging="360"/>
      </w:pPr>
      <w:rPr>
        <w:rFonts w:ascii="Symbol" w:hAnsi="Symbol"/>
      </w:rPr>
    </w:lvl>
    <w:lvl w:ilvl="5" w:tplc="56822DB6">
      <w:start w:val="1"/>
      <w:numFmt w:val="bullet"/>
      <w:lvlText w:val=""/>
      <w:lvlJc w:val="left"/>
      <w:pPr>
        <w:ind w:left="720" w:hanging="360"/>
      </w:pPr>
      <w:rPr>
        <w:rFonts w:ascii="Symbol" w:hAnsi="Symbol"/>
      </w:rPr>
    </w:lvl>
    <w:lvl w:ilvl="6" w:tplc="08CCCD5A">
      <w:start w:val="1"/>
      <w:numFmt w:val="bullet"/>
      <w:lvlText w:val=""/>
      <w:lvlJc w:val="left"/>
      <w:pPr>
        <w:ind w:left="720" w:hanging="360"/>
      </w:pPr>
      <w:rPr>
        <w:rFonts w:ascii="Symbol" w:hAnsi="Symbol"/>
      </w:rPr>
    </w:lvl>
    <w:lvl w:ilvl="7" w:tplc="A3903796">
      <w:start w:val="1"/>
      <w:numFmt w:val="bullet"/>
      <w:lvlText w:val=""/>
      <w:lvlJc w:val="left"/>
      <w:pPr>
        <w:ind w:left="720" w:hanging="360"/>
      </w:pPr>
      <w:rPr>
        <w:rFonts w:ascii="Symbol" w:hAnsi="Symbol"/>
      </w:rPr>
    </w:lvl>
    <w:lvl w:ilvl="8" w:tplc="BF9C755C">
      <w:start w:val="1"/>
      <w:numFmt w:val="bullet"/>
      <w:lvlText w:val=""/>
      <w:lvlJc w:val="left"/>
      <w:pPr>
        <w:ind w:left="720" w:hanging="360"/>
      </w:pPr>
      <w:rPr>
        <w:rFonts w:ascii="Symbol" w:hAnsi="Symbol"/>
      </w:rPr>
    </w:lvl>
  </w:abstractNum>
  <w:abstractNum w:abstractNumId="5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7"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8"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3" w15:restartNumberingAfterBreak="0">
    <w:nsid w:val="71EC48D4"/>
    <w:multiLevelType w:val="hybridMultilevel"/>
    <w:tmpl w:val="B5840226"/>
    <w:name w:val="Bullets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983550"/>
    <w:multiLevelType w:val="hybridMultilevel"/>
    <w:tmpl w:val="EC2004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7" w15:restartNumberingAfterBreak="0">
    <w:nsid w:val="7CAF10A6"/>
    <w:multiLevelType w:val="hybridMultilevel"/>
    <w:tmpl w:val="D6F8A6D6"/>
    <w:name w:val="Bullets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D284207"/>
    <w:multiLevelType w:val="multilevel"/>
    <w:tmpl w:val="31D62D82"/>
    <w:name w:val="Lst_HighlightBullets"/>
    <w:lvl w:ilvl="0">
      <w:start w:val="1"/>
      <w:numFmt w:val="bullet"/>
      <w:pStyle w:val="HighlightBoxBullet"/>
      <w:lvlText w:val=""/>
      <w:lvlJc w:val="left"/>
      <w:pPr>
        <w:ind w:left="644" w:hanging="360"/>
      </w:pPr>
      <w:rPr>
        <w:rFonts w:ascii="Symbol" w:hAnsi="Symbol"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9" w15:restartNumberingAfterBreak="0">
    <w:nsid w:val="7D8B0BA8"/>
    <w:multiLevelType w:val="multilevel"/>
    <w:tmpl w:val="9A3C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1" w15:restartNumberingAfterBreak="0">
    <w:nsid w:val="7E2C2FD2"/>
    <w:multiLevelType w:val="hybridMultilevel"/>
    <w:tmpl w:val="94307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56059A"/>
    <w:multiLevelType w:val="multilevel"/>
    <w:tmpl w:val="75F24D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745877">
    <w:abstractNumId w:val="22"/>
  </w:num>
  <w:num w:numId="2" w16cid:durableId="170411264">
    <w:abstractNumId w:val="58"/>
  </w:num>
  <w:num w:numId="3" w16cid:durableId="985085104">
    <w:abstractNumId w:val="18"/>
  </w:num>
  <w:num w:numId="4" w16cid:durableId="1872112631">
    <w:abstractNumId w:val="24"/>
  </w:num>
  <w:num w:numId="5" w16cid:durableId="336812815">
    <w:abstractNumId w:val="41"/>
  </w:num>
  <w:num w:numId="6" w16cid:durableId="155153463">
    <w:abstractNumId w:val="3"/>
  </w:num>
  <w:num w:numId="7" w16cid:durableId="103154041">
    <w:abstractNumId w:val="46"/>
  </w:num>
  <w:num w:numId="8" w16cid:durableId="1308436166">
    <w:abstractNumId w:val="42"/>
  </w:num>
  <w:num w:numId="9" w16cid:durableId="1335643199">
    <w:abstractNumId w:val="56"/>
  </w:num>
  <w:num w:numId="10" w16cid:durableId="1160577431">
    <w:abstractNumId w:val="45"/>
  </w:num>
  <w:num w:numId="11" w16cid:durableId="1673139647">
    <w:abstractNumId w:val="30"/>
  </w:num>
  <w:num w:numId="12" w16cid:durableId="1742215375">
    <w:abstractNumId w:val="68"/>
  </w:num>
  <w:num w:numId="13" w16cid:durableId="664823544">
    <w:abstractNumId w:val="62"/>
  </w:num>
  <w:num w:numId="14" w16cid:durableId="1358845408">
    <w:abstractNumId w:val="20"/>
  </w:num>
  <w:num w:numId="15" w16cid:durableId="1772163530">
    <w:abstractNumId w:val="26"/>
  </w:num>
  <w:num w:numId="16" w16cid:durableId="135294065">
    <w:abstractNumId w:val="6"/>
  </w:num>
  <w:num w:numId="17" w16cid:durableId="376396388">
    <w:abstractNumId w:val="5"/>
  </w:num>
  <w:num w:numId="18" w16cid:durableId="225654286">
    <w:abstractNumId w:val="72"/>
  </w:num>
  <w:num w:numId="19" w16cid:durableId="36518203">
    <w:abstractNumId w:val="69"/>
  </w:num>
  <w:num w:numId="20" w16cid:durableId="660239539">
    <w:abstractNumId w:val="38"/>
  </w:num>
  <w:num w:numId="21" w16cid:durableId="1361206805">
    <w:abstractNumId w:val="23"/>
  </w:num>
  <w:num w:numId="22" w16cid:durableId="28267412">
    <w:abstractNumId w:val="25"/>
  </w:num>
  <w:num w:numId="23" w16cid:durableId="1389382393">
    <w:abstractNumId w:val="71"/>
  </w:num>
  <w:num w:numId="24" w16cid:durableId="1935236745">
    <w:abstractNumId w:val="0"/>
  </w:num>
  <w:num w:numId="25" w16cid:durableId="2002656591">
    <w:abstractNumId w:val="16"/>
  </w:num>
  <w:num w:numId="26" w16cid:durableId="1518929249">
    <w:abstractNumId w:val="1"/>
  </w:num>
  <w:num w:numId="27" w16cid:durableId="1935698439">
    <w:abstractNumId w:val="14"/>
  </w:num>
  <w:num w:numId="28" w16cid:durableId="1108892417">
    <w:abstractNumId w:val="0"/>
  </w:num>
  <w:num w:numId="29" w16cid:durableId="1406223726">
    <w:abstractNumId w:val="0"/>
  </w:num>
  <w:num w:numId="30" w16cid:durableId="169610518">
    <w:abstractNumId w:val="0"/>
  </w:num>
  <w:num w:numId="31" w16cid:durableId="1775662350">
    <w:abstractNumId w:val="0"/>
  </w:num>
  <w:num w:numId="32" w16cid:durableId="540900199">
    <w:abstractNumId w:val="0"/>
  </w:num>
  <w:num w:numId="33" w16cid:durableId="418451140">
    <w:abstractNumId w:val="0"/>
  </w:num>
  <w:num w:numId="34" w16cid:durableId="591357756">
    <w:abstractNumId w:val="7"/>
  </w:num>
  <w:num w:numId="35" w16cid:durableId="611323279">
    <w:abstractNumId w:val="0"/>
  </w:num>
  <w:num w:numId="36" w16cid:durableId="309793035">
    <w:abstractNumId w:val="12"/>
  </w:num>
  <w:num w:numId="37" w16cid:durableId="1604268098">
    <w:abstractNumId w:val="48"/>
  </w:num>
  <w:num w:numId="38" w16cid:durableId="1345934497">
    <w:abstractNumId w:val="19"/>
  </w:num>
  <w:num w:numId="39" w16cid:durableId="613097459">
    <w:abstractNumId w:val="44"/>
  </w:num>
  <w:num w:numId="40" w16cid:durableId="1493520721">
    <w:abstractNumId w:val="21"/>
  </w:num>
  <w:num w:numId="41" w16cid:durableId="1694384169">
    <w:abstractNumId w:val="52"/>
  </w:num>
  <w:num w:numId="42" w16cid:durableId="647788469">
    <w:abstractNumId w:val="0"/>
  </w:num>
  <w:num w:numId="43" w16cid:durableId="1459641295">
    <w:abstractNumId w:val="0"/>
  </w:num>
  <w:num w:numId="44" w16cid:durableId="656808149">
    <w:abstractNumId w:val="0"/>
  </w:num>
  <w:num w:numId="45" w16cid:durableId="1774090466">
    <w:abstractNumId w:val="0"/>
  </w:num>
  <w:num w:numId="46" w16cid:durableId="958070948">
    <w:abstractNumId w:val="13"/>
  </w:num>
  <w:num w:numId="47" w16cid:durableId="256913434">
    <w:abstractNumId w:val="51"/>
  </w:num>
  <w:num w:numId="48" w16cid:durableId="430055213">
    <w:abstractNumId w:val="33"/>
  </w:num>
  <w:num w:numId="49" w16cid:durableId="774599280">
    <w:abstractNumId w:val="27"/>
  </w:num>
  <w:num w:numId="50" w16cid:durableId="1338114764">
    <w:abstractNumId w:val="64"/>
  </w:num>
  <w:num w:numId="51" w16cid:durableId="1831554304">
    <w:abstractNumId w:val="47"/>
  </w:num>
  <w:num w:numId="52" w16cid:durableId="1836995909">
    <w:abstractNumId w:val="0"/>
  </w:num>
  <w:num w:numId="53" w16cid:durableId="698121878">
    <w:abstractNumId w:val="0"/>
  </w:num>
  <w:num w:numId="54" w16cid:durableId="1255748237">
    <w:abstractNumId w:val="0"/>
  </w:num>
  <w:num w:numId="55" w16cid:durableId="1919825988">
    <w:abstractNumId w:val="31"/>
  </w:num>
  <w:num w:numId="56" w16cid:durableId="1931572986">
    <w:abstractNumId w:val="0"/>
  </w:num>
  <w:num w:numId="57" w16cid:durableId="425540058">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displayBackgroundShape/>
  <w:embedSystemFonts/>
  <w:proofState w:spelling="clean" w:grammar="clean"/>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EA0371"/>
    <w:rsid w:val="00000194"/>
    <w:rsid w:val="000006C9"/>
    <w:rsid w:val="00000812"/>
    <w:rsid w:val="00000901"/>
    <w:rsid w:val="0000093B"/>
    <w:rsid w:val="000009AB"/>
    <w:rsid w:val="0000106D"/>
    <w:rsid w:val="00001363"/>
    <w:rsid w:val="0000138F"/>
    <w:rsid w:val="000014BF"/>
    <w:rsid w:val="000015E9"/>
    <w:rsid w:val="000016AB"/>
    <w:rsid w:val="00001D81"/>
    <w:rsid w:val="00001EAD"/>
    <w:rsid w:val="000021D3"/>
    <w:rsid w:val="0000243D"/>
    <w:rsid w:val="00002691"/>
    <w:rsid w:val="0000271A"/>
    <w:rsid w:val="000027E5"/>
    <w:rsid w:val="0000283E"/>
    <w:rsid w:val="00002C27"/>
    <w:rsid w:val="00002CF9"/>
    <w:rsid w:val="00002FE9"/>
    <w:rsid w:val="000030E0"/>
    <w:rsid w:val="00003260"/>
    <w:rsid w:val="000033C7"/>
    <w:rsid w:val="000035F6"/>
    <w:rsid w:val="00003CAA"/>
    <w:rsid w:val="00004327"/>
    <w:rsid w:val="0000433A"/>
    <w:rsid w:val="00004810"/>
    <w:rsid w:val="00004949"/>
    <w:rsid w:val="00004A68"/>
    <w:rsid w:val="00004EEE"/>
    <w:rsid w:val="000051DA"/>
    <w:rsid w:val="0000530F"/>
    <w:rsid w:val="000057AA"/>
    <w:rsid w:val="000058A9"/>
    <w:rsid w:val="00005A2C"/>
    <w:rsid w:val="00005AF7"/>
    <w:rsid w:val="00005BF6"/>
    <w:rsid w:val="00005C24"/>
    <w:rsid w:val="00005CCD"/>
    <w:rsid w:val="0000622A"/>
    <w:rsid w:val="00006421"/>
    <w:rsid w:val="0000644E"/>
    <w:rsid w:val="00006714"/>
    <w:rsid w:val="00006736"/>
    <w:rsid w:val="00006884"/>
    <w:rsid w:val="000068CA"/>
    <w:rsid w:val="00006D41"/>
    <w:rsid w:val="00006FCA"/>
    <w:rsid w:val="0000703B"/>
    <w:rsid w:val="0000736B"/>
    <w:rsid w:val="000074EE"/>
    <w:rsid w:val="00007A11"/>
    <w:rsid w:val="00007A5D"/>
    <w:rsid w:val="00007B10"/>
    <w:rsid w:val="00010036"/>
    <w:rsid w:val="000102A1"/>
    <w:rsid w:val="000105A9"/>
    <w:rsid w:val="000105C5"/>
    <w:rsid w:val="00010783"/>
    <w:rsid w:val="00010A68"/>
    <w:rsid w:val="00010E7A"/>
    <w:rsid w:val="000111F0"/>
    <w:rsid w:val="000112BF"/>
    <w:rsid w:val="000117C2"/>
    <w:rsid w:val="0001190E"/>
    <w:rsid w:val="00011C29"/>
    <w:rsid w:val="00011CB0"/>
    <w:rsid w:val="00011F46"/>
    <w:rsid w:val="000120C7"/>
    <w:rsid w:val="0001216C"/>
    <w:rsid w:val="000125A5"/>
    <w:rsid w:val="000125F0"/>
    <w:rsid w:val="000128AB"/>
    <w:rsid w:val="0001294B"/>
    <w:rsid w:val="00012BCD"/>
    <w:rsid w:val="00012D6E"/>
    <w:rsid w:val="00012FAF"/>
    <w:rsid w:val="0001307F"/>
    <w:rsid w:val="000133B3"/>
    <w:rsid w:val="000136D2"/>
    <w:rsid w:val="000139F9"/>
    <w:rsid w:val="00013C91"/>
    <w:rsid w:val="00013E41"/>
    <w:rsid w:val="00014457"/>
    <w:rsid w:val="000147B5"/>
    <w:rsid w:val="000147BC"/>
    <w:rsid w:val="000147D8"/>
    <w:rsid w:val="00014AD2"/>
    <w:rsid w:val="00014B1C"/>
    <w:rsid w:val="00014B48"/>
    <w:rsid w:val="00014D9F"/>
    <w:rsid w:val="000152AC"/>
    <w:rsid w:val="00015326"/>
    <w:rsid w:val="00015614"/>
    <w:rsid w:val="00015655"/>
    <w:rsid w:val="000160DB"/>
    <w:rsid w:val="000161F7"/>
    <w:rsid w:val="000162A5"/>
    <w:rsid w:val="0001645A"/>
    <w:rsid w:val="000168B0"/>
    <w:rsid w:val="00016913"/>
    <w:rsid w:val="00016927"/>
    <w:rsid w:val="00016F11"/>
    <w:rsid w:val="00017195"/>
    <w:rsid w:val="00017613"/>
    <w:rsid w:val="00017A37"/>
    <w:rsid w:val="00017E78"/>
    <w:rsid w:val="000200A9"/>
    <w:rsid w:val="00020166"/>
    <w:rsid w:val="000201D4"/>
    <w:rsid w:val="00020425"/>
    <w:rsid w:val="0002048A"/>
    <w:rsid w:val="000206FF"/>
    <w:rsid w:val="000207F0"/>
    <w:rsid w:val="00020A83"/>
    <w:rsid w:val="00020BC8"/>
    <w:rsid w:val="00020D21"/>
    <w:rsid w:val="00020E4C"/>
    <w:rsid w:val="00020F96"/>
    <w:rsid w:val="000215D1"/>
    <w:rsid w:val="000215DC"/>
    <w:rsid w:val="000218B9"/>
    <w:rsid w:val="00022468"/>
    <w:rsid w:val="000228E2"/>
    <w:rsid w:val="00022EFA"/>
    <w:rsid w:val="00022FA1"/>
    <w:rsid w:val="00022FC9"/>
    <w:rsid w:val="0002313E"/>
    <w:rsid w:val="00023534"/>
    <w:rsid w:val="000235F1"/>
    <w:rsid w:val="00023619"/>
    <w:rsid w:val="00023666"/>
    <w:rsid w:val="00023714"/>
    <w:rsid w:val="00023845"/>
    <w:rsid w:val="000238DA"/>
    <w:rsid w:val="00023DED"/>
    <w:rsid w:val="00023E2E"/>
    <w:rsid w:val="00023FCC"/>
    <w:rsid w:val="000241B4"/>
    <w:rsid w:val="00024454"/>
    <w:rsid w:val="00024801"/>
    <w:rsid w:val="00024DE5"/>
    <w:rsid w:val="00024F9A"/>
    <w:rsid w:val="0002586C"/>
    <w:rsid w:val="000258C8"/>
    <w:rsid w:val="00025A63"/>
    <w:rsid w:val="00025DF3"/>
    <w:rsid w:val="00025FFA"/>
    <w:rsid w:val="00026010"/>
    <w:rsid w:val="00026315"/>
    <w:rsid w:val="000265EA"/>
    <w:rsid w:val="0002665D"/>
    <w:rsid w:val="000268C8"/>
    <w:rsid w:val="00026B55"/>
    <w:rsid w:val="00026DA1"/>
    <w:rsid w:val="00026DC2"/>
    <w:rsid w:val="00026F6C"/>
    <w:rsid w:val="000273C5"/>
    <w:rsid w:val="000275DB"/>
    <w:rsid w:val="000279AE"/>
    <w:rsid w:val="00027A4E"/>
    <w:rsid w:val="00027B32"/>
    <w:rsid w:val="00027B96"/>
    <w:rsid w:val="00027BD0"/>
    <w:rsid w:val="00027C8F"/>
    <w:rsid w:val="00030084"/>
    <w:rsid w:val="00030105"/>
    <w:rsid w:val="00030A38"/>
    <w:rsid w:val="0003101A"/>
    <w:rsid w:val="000310A3"/>
    <w:rsid w:val="00031411"/>
    <w:rsid w:val="0003160B"/>
    <w:rsid w:val="00031F4F"/>
    <w:rsid w:val="0003224C"/>
    <w:rsid w:val="000325BF"/>
    <w:rsid w:val="000327E6"/>
    <w:rsid w:val="0003300C"/>
    <w:rsid w:val="000332EC"/>
    <w:rsid w:val="000333BA"/>
    <w:rsid w:val="000335D8"/>
    <w:rsid w:val="00033697"/>
    <w:rsid w:val="000337A3"/>
    <w:rsid w:val="000338C8"/>
    <w:rsid w:val="00033FC1"/>
    <w:rsid w:val="00034150"/>
    <w:rsid w:val="000343D3"/>
    <w:rsid w:val="0003447C"/>
    <w:rsid w:val="000346D1"/>
    <w:rsid w:val="00034893"/>
    <w:rsid w:val="00034B7B"/>
    <w:rsid w:val="00034E6F"/>
    <w:rsid w:val="00034E7A"/>
    <w:rsid w:val="00034EFC"/>
    <w:rsid w:val="00035193"/>
    <w:rsid w:val="0003552A"/>
    <w:rsid w:val="00035624"/>
    <w:rsid w:val="0003565D"/>
    <w:rsid w:val="00035BF1"/>
    <w:rsid w:val="00036064"/>
    <w:rsid w:val="000360F2"/>
    <w:rsid w:val="0003648C"/>
    <w:rsid w:val="00036950"/>
    <w:rsid w:val="000369C2"/>
    <w:rsid w:val="00036D45"/>
    <w:rsid w:val="0003726A"/>
    <w:rsid w:val="00037321"/>
    <w:rsid w:val="000374E9"/>
    <w:rsid w:val="000375FB"/>
    <w:rsid w:val="0003760A"/>
    <w:rsid w:val="00037830"/>
    <w:rsid w:val="000379A4"/>
    <w:rsid w:val="00037F96"/>
    <w:rsid w:val="0004001F"/>
    <w:rsid w:val="0004051D"/>
    <w:rsid w:val="00040776"/>
    <w:rsid w:val="000408B7"/>
    <w:rsid w:val="00040D28"/>
    <w:rsid w:val="00040E63"/>
    <w:rsid w:val="00040EB4"/>
    <w:rsid w:val="000410D9"/>
    <w:rsid w:val="000411A2"/>
    <w:rsid w:val="00041469"/>
    <w:rsid w:val="00041613"/>
    <w:rsid w:val="000416D2"/>
    <w:rsid w:val="00041867"/>
    <w:rsid w:val="000418DA"/>
    <w:rsid w:val="00041955"/>
    <w:rsid w:val="00041A8A"/>
    <w:rsid w:val="00041A9F"/>
    <w:rsid w:val="00041B06"/>
    <w:rsid w:val="00041E1B"/>
    <w:rsid w:val="00042734"/>
    <w:rsid w:val="00042799"/>
    <w:rsid w:val="00042903"/>
    <w:rsid w:val="00042A2C"/>
    <w:rsid w:val="00042E21"/>
    <w:rsid w:val="000432E4"/>
    <w:rsid w:val="00043418"/>
    <w:rsid w:val="00043786"/>
    <w:rsid w:val="000437E3"/>
    <w:rsid w:val="00043C06"/>
    <w:rsid w:val="00043F27"/>
    <w:rsid w:val="00043FEB"/>
    <w:rsid w:val="0004419D"/>
    <w:rsid w:val="00044243"/>
    <w:rsid w:val="00044279"/>
    <w:rsid w:val="00044288"/>
    <w:rsid w:val="00044526"/>
    <w:rsid w:val="00044607"/>
    <w:rsid w:val="000446AF"/>
    <w:rsid w:val="0004490B"/>
    <w:rsid w:val="00044A5B"/>
    <w:rsid w:val="00044C71"/>
    <w:rsid w:val="00045973"/>
    <w:rsid w:val="00045C79"/>
    <w:rsid w:val="00045CAD"/>
    <w:rsid w:val="00045CE5"/>
    <w:rsid w:val="0004603D"/>
    <w:rsid w:val="0004663C"/>
    <w:rsid w:val="0004675A"/>
    <w:rsid w:val="000469F2"/>
    <w:rsid w:val="00046CA5"/>
    <w:rsid w:val="00046F44"/>
    <w:rsid w:val="000473F4"/>
    <w:rsid w:val="000474CD"/>
    <w:rsid w:val="000479CD"/>
    <w:rsid w:val="00047A19"/>
    <w:rsid w:val="00047F0B"/>
    <w:rsid w:val="0005007C"/>
    <w:rsid w:val="0005064A"/>
    <w:rsid w:val="000506AC"/>
    <w:rsid w:val="00050713"/>
    <w:rsid w:val="00050A20"/>
    <w:rsid w:val="00050C91"/>
    <w:rsid w:val="00050CF5"/>
    <w:rsid w:val="00050D14"/>
    <w:rsid w:val="00050F0B"/>
    <w:rsid w:val="0005119F"/>
    <w:rsid w:val="000512B5"/>
    <w:rsid w:val="00051BFC"/>
    <w:rsid w:val="00051D5C"/>
    <w:rsid w:val="000521E8"/>
    <w:rsid w:val="00052454"/>
    <w:rsid w:val="000524D9"/>
    <w:rsid w:val="0005252A"/>
    <w:rsid w:val="000528CB"/>
    <w:rsid w:val="000531C8"/>
    <w:rsid w:val="0005324A"/>
    <w:rsid w:val="0005349D"/>
    <w:rsid w:val="00053C58"/>
    <w:rsid w:val="00053CC3"/>
    <w:rsid w:val="00053E66"/>
    <w:rsid w:val="0005421A"/>
    <w:rsid w:val="00054A64"/>
    <w:rsid w:val="00054AAD"/>
    <w:rsid w:val="00054AC8"/>
    <w:rsid w:val="00054AE5"/>
    <w:rsid w:val="00054C99"/>
    <w:rsid w:val="00055057"/>
    <w:rsid w:val="0005566D"/>
    <w:rsid w:val="0005578D"/>
    <w:rsid w:val="000558D6"/>
    <w:rsid w:val="00055A62"/>
    <w:rsid w:val="00055FDA"/>
    <w:rsid w:val="00056024"/>
    <w:rsid w:val="00056335"/>
    <w:rsid w:val="0005650C"/>
    <w:rsid w:val="000565B8"/>
    <w:rsid w:val="00056ADD"/>
    <w:rsid w:val="00056AF7"/>
    <w:rsid w:val="00056BCF"/>
    <w:rsid w:val="00056DD0"/>
    <w:rsid w:val="0005729D"/>
    <w:rsid w:val="00057305"/>
    <w:rsid w:val="000574CC"/>
    <w:rsid w:val="000574DD"/>
    <w:rsid w:val="00057523"/>
    <w:rsid w:val="00057AAE"/>
    <w:rsid w:val="00057EB4"/>
    <w:rsid w:val="000604EF"/>
    <w:rsid w:val="000607CC"/>
    <w:rsid w:val="00060B9F"/>
    <w:rsid w:val="00060BD1"/>
    <w:rsid w:val="00060C62"/>
    <w:rsid w:val="000610DD"/>
    <w:rsid w:val="0006141F"/>
    <w:rsid w:val="00062E5A"/>
    <w:rsid w:val="000634A1"/>
    <w:rsid w:val="000634B5"/>
    <w:rsid w:val="00063625"/>
    <w:rsid w:val="0006363F"/>
    <w:rsid w:val="000636FD"/>
    <w:rsid w:val="00063A7B"/>
    <w:rsid w:val="00063C92"/>
    <w:rsid w:val="00063F14"/>
    <w:rsid w:val="0006402B"/>
    <w:rsid w:val="00064148"/>
    <w:rsid w:val="00064553"/>
    <w:rsid w:val="000645D3"/>
    <w:rsid w:val="00064813"/>
    <w:rsid w:val="000648E6"/>
    <w:rsid w:val="00064D2C"/>
    <w:rsid w:val="00065079"/>
    <w:rsid w:val="000650AD"/>
    <w:rsid w:val="000650CC"/>
    <w:rsid w:val="00065302"/>
    <w:rsid w:val="000659ED"/>
    <w:rsid w:val="00065FFA"/>
    <w:rsid w:val="00066309"/>
    <w:rsid w:val="000663E2"/>
    <w:rsid w:val="0006651D"/>
    <w:rsid w:val="00066559"/>
    <w:rsid w:val="00066679"/>
    <w:rsid w:val="00066A4B"/>
    <w:rsid w:val="00066B52"/>
    <w:rsid w:val="00066BD0"/>
    <w:rsid w:val="00066CDD"/>
    <w:rsid w:val="00066D49"/>
    <w:rsid w:val="00066E33"/>
    <w:rsid w:val="0006707D"/>
    <w:rsid w:val="0006719E"/>
    <w:rsid w:val="000672C6"/>
    <w:rsid w:val="00067914"/>
    <w:rsid w:val="00067A55"/>
    <w:rsid w:val="00067B0C"/>
    <w:rsid w:val="00067B1F"/>
    <w:rsid w:val="00067CF3"/>
    <w:rsid w:val="00067EEC"/>
    <w:rsid w:val="000701B6"/>
    <w:rsid w:val="0007021D"/>
    <w:rsid w:val="00070541"/>
    <w:rsid w:val="00070773"/>
    <w:rsid w:val="0007080B"/>
    <w:rsid w:val="0007095A"/>
    <w:rsid w:val="00070B05"/>
    <w:rsid w:val="00070D4A"/>
    <w:rsid w:val="00070E90"/>
    <w:rsid w:val="00071107"/>
    <w:rsid w:val="0007166A"/>
    <w:rsid w:val="00071C86"/>
    <w:rsid w:val="00071FC0"/>
    <w:rsid w:val="00072046"/>
    <w:rsid w:val="00072080"/>
    <w:rsid w:val="000722C4"/>
    <w:rsid w:val="0007231C"/>
    <w:rsid w:val="0007232D"/>
    <w:rsid w:val="0007247D"/>
    <w:rsid w:val="0007263C"/>
    <w:rsid w:val="00072687"/>
    <w:rsid w:val="00072735"/>
    <w:rsid w:val="00072C24"/>
    <w:rsid w:val="00072E7B"/>
    <w:rsid w:val="000730CE"/>
    <w:rsid w:val="00073184"/>
    <w:rsid w:val="000737BE"/>
    <w:rsid w:val="00073BA1"/>
    <w:rsid w:val="00073EF4"/>
    <w:rsid w:val="00073FB9"/>
    <w:rsid w:val="00073FC4"/>
    <w:rsid w:val="00074014"/>
    <w:rsid w:val="00074020"/>
    <w:rsid w:val="000741EB"/>
    <w:rsid w:val="00074537"/>
    <w:rsid w:val="0007494A"/>
    <w:rsid w:val="00074B18"/>
    <w:rsid w:val="00074C05"/>
    <w:rsid w:val="00074EF6"/>
    <w:rsid w:val="000751D5"/>
    <w:rsid w:val="00075748"/>
    <w:rsid w:val="000759A7"/>
    <w:rsid w:val="00075A04"/>
    <w:rsid w:val="00075B1E"/>
    <w:rsid w:val="00075E09"/>
    <w:rsid w:val="00075E0B"/>
    <w:rsid w:val="000760CE"/>
    <w:rsid w:val="000764DD"/>
    <w:rsid w:val="00076662"/>
    <w:rsid w:val="000767A3"/>
    <w:rsid w:val="00076B5B"/>
    <w:rsid w:val="00076C8C"/>
    <w:rsid w:val="00076CEC"/>
    <w:rsid w:val="000770EF"/>
    <w:rsid w:val="00077179"/>
    <w:rsid w:val="000776A3"/>
    <w:rsid w:val="00077BDB"/>
    <w:rsid w:val="00077D57"/>
    <w:rsid w:val="00080082"/>
    <w:rsid w:val="00080199"/>
    <w:rsid w:val="000801C5"/>
    <w:rsid w:val="000807B2"/>
    <w:rsid w:val="00080940"/>
    <w:rsid w:val="000809F5"/>
    <w:rsid w:val="00080A1C"/>
    <w:rsid w:val="00080B70"/>
    <w:rsid w:val="0008130F"/>
    <w:rsid w:val="00081D16"/>
    <w:rsid w:val="00082198"/>
    <w:rsid w:val="000823FE"/>
    <w:rsid w:val="0008241F"/>
    <w:rsid w:val="000824CE"/>
    <w:rsid w:val="0008257E"/>
    <w:rsid w:val="00082613"/>
    <w:rsid w:val="00082701"/>
    <w:rsid w:val="00082AB2"/>
    <w:rsid w:val="00082BAA"/>
    <w:rsid w:val="00082CAC"/>
    <w:rsid w:val="00082D49"/>
    <w:rsid w:val="00082EEC"/>
    <w:rsid w:val="00082F2B"/>
    <w:rsid w:val="00083017"/>
    <w:rsid w:val="00083241"/>
    <w:rsid w:val="0008334F"/>
    <w:rsid w:val="000833E8"/>
    <w:rsid w:val="000838F2"/>
    <w:rsid w:val="00083C1F"/>
    <w:rsid w:val="0008409D"/>
    <w:rsid w:val="0008415C"/>
    <w:rsid w:val="00084242"/>
    <w:rsid w:val="00084244"/>
    <w:rsid w:val="0008438B"/>
    <w:rsid w:val="000843B4"/>
    <w:rsid w:val="00084998"/>
    <w:rsid w:val="00084B4D"/>
    <w:rsid w:val="00084BFA"/>
    <w:rsid w:val="00084C7C"/>
    <w:rsid w:val="00084E5E"/>
    <w:rsid w:val="00085303"/>
    <w:rsid w:val="00085767"/>
    <w:rsid w:val="00085B6D"/>
    <w:rsid w:val="00085EAA"/>
    <w:rsid w:val="0008607B"/>
    <w:rsid w:val="00086400"/>
    <w:rsid w:val="00086563"/>
    <w:rsid w:val="0008670C"/>
    <w:rsid w:val="0008678B"/>
    <w:rsid w:val="00086C5B"/>
    <w:rsid w:val="00086C8C"/>
    <w:rsid w:val="00086D17"/>
    <w:rsid w:val="00087019"/>
    <w:rsid w:val="00087157"/>
    <w:rsid w:val="0008765C"/>
    <w:rsid w:val="00087AA2"/>
    <w:rsid w:val="00087B84"/>
    <w:rsid w:val="00087CE5"/>
    <w:rsid w:val="00087DBC"/>
    <w:rsid w:val="00087E18"/>
    <w:rsid w:val="00087EAD"/>
    <w:rsid w:val="00087F0D"/>
    <w:rsid w:val="0009008F"/>
    <w:rsid w:val="00090153"/>
    <w:rsid w:val="0009026C"/>
    <w:rsid w:val="000904FA"/>
    <w:rsid w:val="00090A4C"/>
    <w:rsid w:val="00090BA8"/>
    <w:rsid w:val="00090C31"/>
    <w:rsid w:val="00090CB5"/>
    <w:rsid w:val="00090D68"/>
    <w:rsid w:val="000911CE"/>
    <w:rsid w:val="0009129D"/>
    <w:rsid w:val="000913B9"/>
    <w:rsid w:val="00091708"/>
    <w:rsid w:val="00091B2E"/>
    <w:rsid w:val="00091C6D"/>
    <w:rsid w:val="00091E67"/>
    <w:rsid w:val="000922A4"/>
    <w:rsid w:val="000922E8"/>
    <w:rsid w:val="00092752"/>
    <w:rsid w:val="00092A28"/>
    <w:rsid w:val="00092C13"/>
    <w:rsid w:val="00092D20"/>
    <w:rsid w:val="0009329C"/>
    <w:rsid w:val="00093AB0"/>
    <w:rsid w:val="00093DB2"/>
    <w:rsid w:val="000941FF"/>
    <w:rsid w:val="00094652"/>
    <w:rsid w:val="00094887"/>
    <w:rsid w:val="00094A46"/>
    <w:rsid w:val="00094A5D"/>
    <w:rsid w:val="00094BF8"/>
    <w:rsid w:val="00094C04"/>
    <w:rsid w:val="00094E33"/>
    <w:rsid w:val="00095257"/>
    <w:rsid w:val="000953CF"/>
    <w:rsid w:val="0009565B"/>
    <w:rsid w:val="00095774"/>
    <w:rsid w:val="000957C3"/>
    <w:rsid w:val="00095B03"/>
    <w:rsid w:val="00095BF8"/>
    <w:rsid w:val="00095E21"/>
    <w:rsid w:val="00095E93"/>
    <w:rsid w:val="0009618E"/>
    <w:rsid w:val="0009636C"/>
    <w:rsid w:val="0009636E"/>
    <w:rsid w:val="00096AD0"/>
    <w:rsid w:val="00096B32"/>
    <w:rsid w:val="00097062"/>
    <w:rsid w:val="00097147"/>
    <w:rsid w:val="00097178"/>
    <w:rsid w:val="000971A5"/>
    <w:rsid w:val="00097329"/>
    <w:rsid w:val="00097442"/>
    <w:rsid w:val="000975EB"/>
    <w:rsid w:val="00097A06"/>
    <w:rsid w:val="00097A1A"/>
    <w:rsid w:val="00097E96"/>
    <w:rsid w:val="000A0157"/>
    <w:rsid w:val="000A01E2"/>
    <w:rsid w:val="000A0331"/>
    <w:rsid w:val="000A043A"/>
    <w:rsid w:val="000A06F1"/>
    <w:rsid w:val="000A0740"/>
    <w:rsid w:val="000A0772"/>
    <w:rsid w:val="000A07D4"/>
    <w:rsid w:val="000A0853"/>
    <w:rsid w:val="000A095A"/>
    <w:rsid w:val="000A097F"/>
    <w:rsid w:val="000A0B3D"/>
    <w:rsid w:val="000A0D39"/>
    <w:rsid w:val="000A0ECF"/>
    <w:rsid w:val="000A10AE"/>
    <w:rsid w:val="000A136F"/>
    <w:rsid w:val="000A13C1"/>
    <w:rsid w:val="000A18A6"/>
    <w:rsid w:val="000A1995"/>
    <w:rsid w:val="000A1A10"/>
    <w:rsid w:val="000A1A95"/>
    <w:rsid w:val="000A1D3A"/>
    <w:rsid w:val="000A1F7B"/>
    <w:rsid w:val="000A25A3"/>
    <w:rsid w:val="000A271A"/>
    <w:rsid w:val="000A2A5F"/>
    <w:rsid w:val="000A2ABE"/>
    <w:rsid w:val="000A2C3E"/>
    <w:rsid w:val="000A2D5D"/>
    <w:rsid w:val="000A3203"/>
    <w:rsid w:val="000A37A3"/>
    <w:rsid w:val="000A399B"/>
    <w:rsid w:val="000A3E5B"/>
    <w:rsid w:val="000A4192"/>
    <w:rsid w:val="000A43C4"/>
    <w:rsid w:val="000A447D"/>
    <w:rsid w:val="000A45AE"/>
    <w:rsid w:val="000A46FD"/>
    <w:rsid w:val="000A4DD8"/>
    <w:rsid w:val="000A513C"/>
    <w:rsid w:val="000A5285"/>
    <w:rsid w:val="000A5535"/>
    <w:rsid w:val="000A55E9"/>
    <w:rsid w:val="000A567A"/>
    <w:rsid w:val="000A56AA"/>
    <w:rsid w:val="000A574F"/>
    <w:rsid w:val="000A5FA8"/>
    <w:rsid w:val="000A6056"/>
    <w:rsid w:val="000A6161"/>
    <w:rsid w:val="000A64D2"/>
    <w:rsid w:val="000A64DF"/>
    <w:rsid w:val="000A65C4"/>
    <w:rsid w:val="000A68D3"/>
    <w:rsid w:val="000A6AD7"/>
    <w:rsid w:val="000A6DB3"/>
    <w:rsid w:val="000A6ED6"/>
    <w:rsid w:val="000A7341"/>
    <w:rsid w:val="000A7590"/>
    <w:rsid w:val="000A7713"/>
    <w:rsid w:val="000A79A7"/>
    <w:rsid w:val="000A7A36"/>
    <w:rsid w:val="000A7C29"/>
    <w:rsid w:val="000A7D42"/>
    <w:rsid w:val="000A7E36"/>
    <w:rsid w:val="000B010B"/>
    <w:rsid w:val="000B02C8"/>
    <w:rsid w:val="000B02F0"/>
    <w:rsid w:val="000B0782"/>
    <w:rsid w:val="000B07C0"/>
    <w:rsid w:val="000B13C1"/>
    <w:rsid w:val="000B1783"/>
    <w:rsid w:val="000B1935"/>
    <w:rsid w:val="000B1DC2"/>
    <w:rsid w:val="000B1FBF"/>
    <w:rsid w:val="000B2455"/>
    <w:rsid w:val="000B2473"/>
    <w:rsid w:val="000B2770"/>
    <w:rsid w:val="000B2887"/>
    <w:rsid w:val="000B2EDF"/>
    <w:rsid w:val="000B36D8"/>
    <w:rsid w:val="000B389F"/>
    <w:rsid w:val="000B39B5"/>
    <w:rsid w:val="000B3C2D"/>
    <w:rsid w:val="000B3CF4"/>
    <w:rsid w:val="000B3FDB"/>
    <w:rsid w:val="000B4109"/>
    <w:rsid w:val="000B4174"/>
    <w:rsid w:val="000B497E"/>
    <w:rsid w:val="000B4A13"/>
    <w:rsid w:val="000B51BB"/>
    <w:rsid w:val="000B5385"/>
    <w:rsid w:val="000B53C7"/>
    <w:rsid w:val="000B5560"/>
    <w:rsid w:val="000B5872"/>
    <w:rsid w:val="000B59CB"/>
    <w:rsid w:val="000B5A1F"/>
    <w:rsid w:val="000B5AC1"/>
    <w:rsid w:val="000B5B6D"/>
    <w:rsid w:val="000B6301"/>
    <w:rsid w:val="000B65EE"/>
    <w:rsid w:val="000B6910"/>
    <w:rsid w:val="000B6A5F"/>
    <w:rsid w:val="000B6A6F"/>
    <w:rsid w:val="000B6E1A"/>
    <w:rsid w:val="000B713A"/>
    <w:rsid w:val="000B74D9"/>
    <w:rsid w:val="000B7A89"/>
    <w:rsid w:val="000B7B5E"/>
    <w:rsid w:val="000B7F88"/>
    <w:rsid w:val="000C0116"/>
    <w:rsid w:val="000C02EC"/>
    <w:rsid w:val="000C036C"/>
    <w:rsid w:val="000C0413"/>
    <w:rsid w:val="000C043D"/>
    <w:rsid w:val="000C0515"/>
    <w:rsid w:val="000C0BDB"/>
    <w:rsid w:val="000C1088"/>
    <w:rsid w:val="000C14EE"/>
    <w:rsid w:val="000C1BE7"/>
    <w:rsid w:val="000C1C15"/>
    <w:rsid w:val="000C1CD0"/>
    <w:rsid w:val="000C1D40"/>
    <w:rsid w:val="000C1DF4"/>
    <w:rsid w:val="000C218C"/>
    <w:rsid w:val="000C2489"/>
    <w:rsid w:val="000C254D"/>
    <w:rsid w:val="000C269E"/>
    <w:rsid w:val="000C28A9"/>
    <w:rsid w:val="000C2D7C"/>
    <w:rsid w:val="000C2E6D"/>
    <w:rsid w:val="000C32DF"/>
    <w:rsid w:val="000C3365"/>
    <w:rsid w:val="000C3390"/>
    <w:rsid w:val="000C33C3"/>
    <w:rsid w:val="000C3522"/>
    <w:rsid w:val="000C36C3"/>
    <w:rsid w:val="000C3827"/>
    <w:rsid w:val="000C39B0"/>
    <w:rsid w:val="000C3BCA"/>
    <w:rsid w:val="000C4032"/>
    <w:rsid w:val="000C4086"/>
    <w:rsid w:val="000C4237"/>
    <w:rsid w:val="000C440C"/>
    <w:rsid w:val="000C4428"/>
    <w:rsid w:val="000C4598"/>
    <w:rsid w:val="000C46FD"/>
    <w:rsid w:val="000C4A64"/>
    <w:rsid w:val="000C4A68"/>
    <w:rsid w:val="000C4AFB"/>
    <w:rsid w:val="000C4E6E"/>
    <w:rsid w:val="000C5AC3"/>
    <w:rsid w:val="000C5C01"/>
    <w:rsid w:val="000C5C1A"/>
    <w:rsid w:val="000C5FE3"/>
    <w:rsid w:val="000C6169"/>
    <w:rsid w:val="000C620E"/>
    <w:rsid w:val="000C67F8"/>
    <w:rsid w:val="000C6831"/>
    <w:rsid w:val="000C6FB3"/>
    <w:rsid w:val="000C761B"/>
    <w:rsid w:val="000C782D"/>
    <w:rsid w:val="000C7892"/>
    <w:rsid w:val="000C7AD4"/>
    <w:rsid w:val="000C7BB4"/>
    <w:rsid w:val="000D0019"/>
    <w:rsid w:val="000D015B"/>
    <w:rsid w:val="000D01DB"/>
    <w:rsid w:val="000D02C6"/>
    <w:rsid w:val="000D038D"/>
    <w:rsid w:val="000D0471"/>
    <w:rsid w:val="000D04B1"/>
    <w:rsid w:val="000D04F8"/>
    <w:rsid w:val="000D057E"/>
    <w:rsid w:val="000D081F"/>
    <w:rsid w:val="000D0997"/>
    <w:rsid w:val="000D099C"/>
    <w:rsid w:val="000D0DDA"/>
    <w:rsid w:val="000D0E23"/>
    <w:rsid w:val="000D0FA2"/>
    <w:rsid w:val="000D121F"/>
    <w:rsid w:val="000D1453"/>
    <w:rsid w:val="000D1981"/>
    <w:rsid w:val="000D1A7A"/>
    <w:rsid w:val="000D1C49"/>
    <w:rsid w:val="000D1CCC"/>
    <w:rsid w:val="000D1DA0"/>
    <w:rsid w:val="000D24AB"/>
    <w:rsid w:val="000D2519"/>
    <w:rsid w:val="000D2531"/>
    <w:rsid w:val="000D2556"/>
    <w:rsid w:val="000D262A"/>
    <w:rsid w:val="000D2AE4"/>
    <w:rsid w:val="000D2AE6"/>
    <w:rsid w:val="000D2B3D"/>
    <w:rsid w:val="000D2D3B"/>
    <w:rsid w:val="000D2DA4"/>
    <w:rsid w:val="000D2DC1"/>
    <w:rsid w:val="000D319F"/>
    <w:rsid w:val="000D34B5"/>
    <w:rsid w:val="000D362D"/>
    <w:rsid w:val="000D36F9"/>
    <w:rsid w:val="000D3881"/>
    <w:rsid w:val="000D3936"/>
    <w:rsid w:val="000D3A31"/>
    <w:rsid w:val="000D3CAE"/>
    <w:rsid w:val="000D4505"/>
    <w:rsid w:val="000D487A"/>
    <w:rsid w:val="000D4A72"/>
    <w:rsid w:val="000D4AC1"/>
    <w:rsid w:val="000D5000"/>
    <w:rsid w:val="000D5967"/>
    <w:rsid w:val="000D59E2"/>
    <w:rsid w:val="000D5CA2"/>
    <w:rsid w:val="000D5CE1"/>
    <w:rsid w:val="000D6417"/>
    <w:rsid w:val="000D6482"/>
    <w:rsid w:val="000D6486"/>
    <w:rsid w:val="000D66AF"/>
    <w:rsid w:val="000D68C7"/>
    <w:rsid w:val="000D6A6B"/>
    <w:rsid w:val="000D6A70"/>
    <w:rsid w:val="000D6BE4"/>
    <w:rsid w:val="000D6C8D"/>
    <w:rsid w:val="000D6FB9"/>
    <w:rsid w:val="000D7227"/>
    <w:rsid w:val="000D73BF"/>
    <w:rsid w:val="000D73C9"/>
    <w:rsid w:val="000D7514"/>
    <w:rsid w:val="000D752F"/>
    <w:rsid w:val="000D757D"/>
    <w:rsid w:val="000D785F"/>
    <w:rsid w:val="000D7AF3"/>
    <w:rsid w:val="000D7F5B"/>
    <w:rsid w:val="000E0068"/>
    <w:rsid w:val="000E05F0"/>
    <w:rsid w:val="000E06B7"/>
    <w:rsid w:val="000E0900"/>
    <w:rsid w:val="000E1258"/>
    <w:rsid w:val="000E1777"/>
    <w:rsid w:val="000E17B9"/>
    <w:rsid w:val="000E2349"/>
    <w:rsid w:val="000E2BFA"/>
    <w:rsid w:val="000E2E35"/>
    <w:rsid w:val="000E2F22"/>
    <w:rsid w:val="000E2F7C"/>
    <w:rsid w:val="000E3433"/>
    <w:rsid w:val="000E35EE"/>
    <w:rsid w:val="000E3665"/>
    <w:rsid w:val="000E366C"/>
    <w:rsid w:val="000E36E4"/>
    <w:rsid w:val="000E38AA"/>
    <w:rsid w:val="000E394D"/>
    <w:rsid w:val="000E3A18"/>
    <w:rsid w:val="000E3C36"/>
    <w:rsid w:val="000E3CAF"/>
    <w:rsid w:val="000E4946"/>
    <w:rsid w:val="000E4D36"/>
    <w:rsid w:val="000E5431"/>
    <w:rsid w:val="000E57A7"/>
    <w:rsid w:val="000E5D2E"/>
    <w:rsid w:val="000E60F1"/>
    <w:rsid w:val="000E6357"/>
    <w:rsid w:val="000E6782"/>
    <w:rsid w:val="000E6B7A"/>
    <w:rsid w:val="000E6D73"/>
    <w:rsid w:val="000E6EB7"/>
    <w:rsid w:val="000E719A"/>
    <w:rsid w:val="000E7420"/>
    <w:rsid w:val="000E75FD"/>
    <w:rsid w:val="000E76B5"/>
    <w:rsid w:val="000E79F7"/>
    <w:rsid w:val="000E7C5A"/>
    <w:rsid w:val="000E7E4A"/>
    <w:rsid w:val="000E7F29"/>
    <w:rsid w:val="000F01E2"/>
    <w:rsid w:val="000F02C4"/>
    <w:rsid w:val="000F0977"/>
    <w:rsid w:val="000F09C7"/>
    <w:rsid w:val="000F0AB0"/>
    <w:rsid w:val="000F0B17"/>
    <w:rsid w:val="000F1017"/>
    <w:rsid w:val="000F1180"/>
    <w:rsid w:val="000F1237"/>
    <w:rsid w:val="000F1398"/>
    <w:rsid w:val="000F1954"/>
    <w:rsid w:val="000F1B2C"/>
    <w:rsid w:val="000F1E52"/>
    <w:rsid w:val="000F2311"/>
    <w:rsid w:val="000F2476"/>
    <w:rsid w:val="000F2495"/>
    <w:rsid w:val="000F26D5"/>
    <w:rsid w:val="000F290D"/>
    <w:rsid w:val="000F2AE7"/>
    <w:rsid w:val="000F2BEC"/>
    <w:rsid w:val="000F2ED6"/>
    <w:rsid w:val="000F2FCE"/>
    <w:rsid w:val="000F3362"/>
    <w:rsid w:val="000F33A9"/>
    <w:rsid w:val="000F34CE"/>
    <w:rsid w:val="000F363D"/>
    <w:rsid w:val="000F39C2"/>
    <w:rsid w:val="000F3AEB"/>
    <w:rsid w:val="000F3F2F"/>
    <w:rsid w:val="000F436A"/>
    <w:rsid w:val="000F4432"/>
    <w:rsid w:val="000F460B"/>
    <w:rsid w:val="000F47F5"/>
    <w:rsid w:val="000F4819"/>
    <w:rsid w:val="000F4BAE"/>
    <w:rsid w:val="000F4D26"/>
    <w:rsid w:val="000F4D5D"/>
    <w:rsid w:val="000F515F"/>
    <w:rsid w:val="000F55A8"/>
    <w:rsid w:val="000F5911"/>
    <w:rsid w:val="000F59FB"/>
    <w:rsid w:val="000F5C00"/>
    <w:rsid w:val="000F5E55"/>
    <w:rsid w:val="000F5E5F"/>
    <w:rsid w:val="000F5FFD"/>
    <w:rsid w:val="000F6093"/>
    <w:rsid w:val="000F60F0"/>
    <w:rsid w:val="000F61C3"/>
    <w:rsid w:val="000F61D8"/>
    <w:rsid w:val="000F636C"/>
    <w:rsid w:val="000F65B3"/>
    <w:rsid w:val="000F661E"/>
    <w:rsid w:val="000F665D"/>
    <w:rsid w:val="000F6697"/>
    <w:rsid w:val="000F66F3"/>
    <w:rsid w:val="000F67A6"/>
    <w:rsid w:val="000F6882"/>
    <w:rsid w:val="000F694D"/>
    <w:rsid w:val="000F696C"/>
    <w:rsid w:val="000F6AED"/>
    <w:rsid w:val="000F6C65"/>
    <w:rsid w:val="000F72AB"/>
    <w:rsid w:val="000F73EB"/>
    <w:rsid w:val="000F7466"/>
    <w:rsid w:val="000F7531"/>
    <w:rsid w:val="000F7BB5"/>
    <w:rsid w:val="000F7C2D"/>
    <w:rsid w:val="000F7E49"/>
    <w:rsid w:val="0010018C"/>
    <w:rsid w:val="00100595"/>
    <w:rsid w:val="001007D7"/>
    <w:rsid w:val="001008D5"/>
    <w:rsid w:val="00100C4F"/>
    <w:rsid w:val="00101154"/>
    <w:rsid w:val="00101215"/>
    <w:rsid w:val="00101A78"/>
    <w:rsid w:val="00101A91"/>
    <w:rsid w:val="00101FF8"/>
    <w:rsid w:val="001020B6"/>
    <w:rsid w:val="001023F4"/>
    <w:rsid w:val="001025DE"/>
    <w:rsid w:val="00102758"/>
    <w:rsid w:val="00102B8C"/>
    <w:rsid w:val="00102D94"/>
    <w:rsid w:val="00102E6D"/>
    <w:rsid w:val="001031AA"/>
    <w:rsid w:val="001033C1"/>
    <w:rsid w:val="00103C12"/>
    <w:rsid w:val="001042E1"/>
    <w:rsid w:val="00104368"/>
    <w:rsid w:val="0010455D"/>
    <w:rsid w:val="001046CD"/>
    <w:rsid w:val="00104B02"/>
    <w:rsid w:val="00104C22"/>
    <w:rsid w:val="0010532E"/>
    <w:rsid w:val="001058C8"/>
    <w:rsid w:val="00105C15"/>
    <w:rsid w:val="00105E05"/>
    <w:rsid w:val="00105FBE"/>
    <w:rsid w:val="00106264"/>
    <w:rsid w:val="00106BE2"/>
    <w:rsid w:val="00106BF0"/>
    <w:rsid w:val="00106E32"/>
    <w:rsid w:val="00106FA1"/>
    <w:rsid w:val="00106FBE"/>
    <w:rsid w:val="00107615"/>
    <w:rsid w:val="0010785C"/>
    <w:rsid w:val="00107C56"/>
    <w:rsid w:val="00107C81"/>
    <w:rsid w:val="00107C8F"/>
    <w:rsid w:val="0011038E"/>
    <w:rsid w:val="0011045B"/>
    <w:rsid w:val="001105A6"/>
    <w:rsid w:val="00110623"/>
    <w:rsid w:val="00110678"/>
    <w:rsid w:val="00110760"/>
    <w:rsid w:val="0011087C"/>
    <w:rsid w:val="00110D0D"/>
    <w:rsid w:val="0011132C"/>
    <w:rsid w:val="00111392"/>
    <w:rsid w:val="001114CB"/>
    <w:rsid w:val="00112246"/>
    <w:rsid w:val="0011235E"/>
    <w:rsid w:val="0011261B"/>
    <w:rsid w:val="001129F9"/>
    <w:rsid w:val="00112A56"/>
    <w:rsid w:val="00112CC1"/>
    <w:rsid w:val="00112DA9"/>
    <w:rsid w:val="00112E2B"/>
    <w:rsid w:val="00112EDB"/>
    <w:rsid w:val="00112FC9"/>
    <w:rsid w:val="00113413"/>
    <w:rsid w:val="00113496"/>
    <w:rsid w:val="0011370B"/>
    <w:rsid w:val="0011371C"/>
    <w:rsid w:val="0011376E"/>
    <w:rsid w:val="00113A48"/>
    <w:rsid w:val="00113BB9"/>
    <w:rsid w:val="00113D26"/>
    <w:rsid w:val="00113D4F"/>
    <w:rsid w:val="00113EE7"/>
    <w:rsid w:val="0011425D"/>
    <w:rsid w:val="0011429D"/>
    <w:rsid w:val="00114377"/>
    <w:rsid w:val="00114544"/>
    <w:rsid w:val="0011470B"/>
    <w:rsid w:val="0011473C"/>
    <w:rsid w:val="0011480F"/>
    <w:rsid w:val="00114839"/>
    <w:rsid w:val="00114844"/>
    <w:rsid w:val="0011501B"/>
    <w:rsid w:val="00115271"/>
    <w:rsid w:val="001153CE"/>
    <w:rsid w:val="00115418"/>
    <w:rsid w:val="001156B1"/>
    <w:rsid w:val="0011585A"/>
    <w:rsid w:val="001159FF"/>
    <w:rsid w:val="00115A5B"/>
    <w:rsid w:val="00115BF5"/>
    <w:rsid w:val="001161FF"/>
    <w:rsid w:val="00116264"/>
    <w:rsid w:val="001162FC"/>
    <w:rsid w:val="00116413"/>
    <w:rsid w:val="001167C6"/>
    <w:rsid w:val="001169AD"/>
    <w:rsid w:val="001169FE"/>
    <w:rsid w:val="00116CB5"/>
    <w:rsid w:val="0011706B"/>
    <w:rsid w:val="00117308"/>
    <w:rsid w:val="0011754F"/>
    <w:rsid w:val="0011768B"/>
    <w:rsid w:val="001176AC"/>
    <w:rsid w:val="00117809"/>
    <w:rsid w:val="00117812"/>
    <w:rsid w:val="00117935"/>
    <w:rsid w:val="001179FA"/>
    <w:rsid w:val="00117EAC"/>
    <w:rsid w:val="00117F21"/>
    <w:rsid w:val="00117F67"/>
    <w:rsid w:val="00117FE3"/>
    <w:rsid w:val="00120092"/>
    <w:rsid w:val="00120166"/>
    <w:rsid w:val="0012041B"/>
    <w:rsid w:val="00120903"/>
    <w:rsid w:val="00120A67"/>
    <w:rsid w:val="00120D59"/>
    <w:rsid w:val="00120FCB"/>
    <w:rsid w:val="00121806"/>
    <w:rsid w:val="001218C4"/>
    <w:rsid w:val="00121B2D"/>
    <w:rsid w:val="00121D04"/>
    <w:rsid w:val="00122106"/>
    <w:rsid w:val="00122245"/>
    <w:rsid w:val="0012246B"/>
    <w:rsid w:val="001228AC"/>
    <w:rsid w:val="001228C1"/>
    <w:rsid w:val="001230A0"/>
    <w:rsid w:val="00123111"/>
    <w:rsid w:val="00123254"/>
    <w:rsid w:val="001232FC"/>
    <w:rsid w:val="00123633"/>
    <w:rsid w:val="00123679"/>
    <w:rsid w:val="00123845"/>
    <w:rsid w:val="00124161"/>
    <w:rsid w:val="001242E9"/>
    <w:rsid w:val="001244D8"/>
    <w:rsid w:val="00124782"/>
    <w:rsid w:val="0012478A"/>
    <w:rsid w:val="0012486F"/>
    <w:rsid w:val="001248B2"/>
    <w:rsid w:val="00124BC5"/>
    <w:rsid w:val="00124CEA"/>
    <w:rsid w:val="00124EEA"/>
    <w:rsid w:val="00124F29"/>
    <w:rsid w:val="0012511D"/>
    <w:rsid w:val="001252B3"/>
    <w:rsid w:val="00125380"/>
    <w:rsid w:val="00125558"/>
    <w:rsid w:val="001255AA"/>
    <w:rsid w:val="00125676"/>
    <w:rsid w:val="00125693"/>
    <w:rsid w:val="00125E47"/>
    <w:rsid w:val="0012652C"/>
    <w:rsid w:val="001266EE"/>
    <w:rsid w:val="001267C9"/>
    <w:rsid w:val="001268C6"/>
    <w:rsid w:val="00126943"/>
    <w:rsid w:val="00126A21"/>
    <w:rsid w:val="00127337"/>
    <w:rsid w:val="001274AA"/>
    <w:rsid w:val="001277BE"/>
    <w:rsid w:val="001278BC"/>
    <w:rsid w:val="00127FC4"/>
    <w:rsid w:val="001301E1"/>
    <w:rsid w:val="001302AB"/>
    <w:rsid w:val="0013036A"/>
    <w:rsid w:val="0013044E"/>
    <w:rsid w:val="00130471"/>
    <w:rsid w:val="001305B9"/>
    <w:rsid w:val="001306D7"/>
    <w:rsid w:val="00130735"/>
    <w:rsid w:val="001308FD"/>
    <w:rsid w:val="00130B14"/>
    <w:rsid w:val="00130D52"/>
    <w:rsid w:val="00130F14"/>
    <w:rsid w:val="00130F55"/>
    <w:rsid w:val="0013134A"/>
    <w:rsid w:val="00131AC8"/>
    <w:rsid w:val="00131EE5"/>
    <w:rsid w:val="001320DB"/>
    <w:rsid w:val="0013210D"/>
    <w:rsid w:val="001321F8"/>
    <w:rsid w:val="00132534"/>
    <w:rsid w:val="00132B8B"/>
    <w:rsid w:val="00132C26"/>
    <w:rsid w:val="00132ECF"/>
    <w:rsid w:val="00133169"/>
    <w:rsid w:val="001331BD"/>
    <w:rsid w:val="001334F3"/>
    <w:rsid w:val="00133B37"/>
    <w:rsid w:val="00133CEB"/>
    <w:rsid w:val="00133DA1"/>
    <w:rsid w:val="00133EF1"/>
    <w:rsid w:val="00133FBF"/>
    <w:rsid w:val="00134222"/>
    <w:rsid w:val="001347DD"/>
    <w:rsid w:val="00134904"/>
    <w:rsid w:val="00134985"/>
    <w:rsid w:val="0013527C"/>
    <w:rsid w:val="00135334"/>
    <w:rsid w:val="00135490"/>
    <w:rsid w:val="00135790"/>
    <w:rsid w:val="001357C8"/>
    <w:rsid w:val="001358D9"/>
    <w:rsid w:val="001359FC"/>
    <w:rsid w:val="00135A21"/>
    <w:rsid w:val="00135A5F"/>
    <w:rsid w:val="00135CC2"/>
    <w:rsid w:val="00135D87"/>
    <w:rsid w:val="0013609B"/>
    <w:rsid w:val="001366A7"/>
    <w:rsid w:val="001369F7"/>
    <w:rsid w:val="00136C71"/>
    <w:rsid w:val="00136D60"/>
    <w:rsid w:val="00136DBE"/>
    <w:rsid w:val="00136E25"/>
    <w:rsid w:val="00137867"/>
    <w:rsid w:val="001378AA"/>
    <w:rsid w:val="00137966"/>
    <w:rsid w:val="00137A24"/>
    <w:rsid w:val="00137CD2"/>
    <w:rsid w:val="00137E53"/>
    <w:rsid w:val="00137E68"/>
    <w:rsid w:val="00137FB3"/>
    <w:rsid w:val="001406CA"/>
    <w:rsid w:val="00140869"/>
    <w:rsid w:val="00140B21"/>
    <w:rsid w:val="00140EA2"/>
    <w:rsid w:val="0014124E"/>
    <w:rsid w:val="00141268"/>
    <w:rsid w:val="001417FF"/>
    <w:rsid w:val="001419F5"/>
    <w:rsid w:val="00141B9B"/>
    <w:rsid w:val="00141FDF"/>
    <w:rsid w:val="00142793"/>
    <w:rsid w:val="00142974"/>
    <w:rsid w:val="001434A0"/>
    <w:rsid w:val="00143611"/>
    <w:rsid w:val="001436D9"/>
    <w:rsid w:val="001438C3"/>
    <w:rsid w:val="00143AF9"/>
    <w:rsid w:val="00143CE6"/>
    <w:rsid w:val="00143DC5"/>
    <w:rsid w:val="00144087"/>
    <w:rsid w:val="0014423E"/>
    <w:rsid w:val="00144787"/>
    <w:rsid w:val="00144A60"/>
    <w:rsid w:val="00144AE4"/>
    <w:rsid w:val="00144B45"/>
    <w:rsid w:val="00144E5C"/>
    <w:rsid w:val="00145210"/>
    <w:rsid w:val="001455B1"/>
    <w:rsid w:val="00145937"/>
    <w:rsid w:val="00145F74"/>
    <w:rsid w:val="0014604E"/>
    <w:rsid w:val="00146055"/>
    <w:rsid w:val="00146947"/>
    <w:rsid w:val="00146A62"/>
    <w:rsid w:val="00147141"/>
    <w:rsid w:val="0014722D"/>
    <w:rsid w:val="00147410"/>
    <w:rsid w:val="00147B60"/>
    <w:rsid w:val="00147BDE"/>
    <w:rsid w:val="00147D49"/>
    <w:rsid w:val="00147FE7"/>
    <w:rsid w:val="00150746"/>
    <w:rsid w:val="00150A8A"/>
    <w:rsid w:val="00150AA8"/>
    <w:rsid w:val="00150BE3"/>
    <w:rsid w:val="00150CAB"/>
    <w:rsid w:val="00151331"/>
    <w:rsid w:val="001514D9"/>
    <w:rsid w:val="001519FD"/>
    <w:rsid w:val="00151AF6"/>
    <w:rsid w:val="00151BF0"/>
    <w:rsid w:val="00151C0C"/>
    <w:rsid w:val="0015228D"/>
    <w:rsid w:val="0015229A"/>
    <w:rsid w:val="00152A07"/>
    <w:rsid w:val="00152BFA"/>
    <w:rsid w:val="00152DC6"/>
    <w:rsid w:val="00152E41"/>
    <w:rsid w:val="001536B2"/>
    <w:rsid w:val="001538EE"/>
    <w:rsid w:val="00153D74"/>
    <w:rsid w:val="00153E11"/>
    <w:rsid w:val="00153F52"/>
    <w:rsid w:val="0015405B"/>
    <w:rsid w:val="0015406F"/>
    <w:rsid w:val="0015509E"/>
    <w:rsid w:val="00155192"/>
    <w:rsid w:val="001551B0"/>
    <w:rsid w:val="00155A62"/>
    <w:rsid w:val="00155B41"/>
    <w:rsid w:val="00155B79"/>
    <w:rsid w:val="00156344"/>
    <w:rsid w:val="00156406"/>
    <w:rsid w:val="001565D2"/>
    <w:rsid w:val="0015669A"/>
    <w:rsid w:val="00156BC1"/>
    <w:rsid w:val="001571C1"/>
    <w:rsid w:val="0015726B"/>
    <w:rsid w:val="001573C7"/>
    <w:rsid w:val="001574B6"/>
    <w:rsid w:val="001579A2"/>
    <w:rsid w:val="00157DD1"/>
    <w:rsid w:val="00157F04"/>
    <w:rsid w:val="00157FAD"/>
    <w:rsid w:val="00157FB8"/>
    <w:rsid w:val="00160165"/>
    <w:rsid w:val="00160345"/>
    <w:rsid w:val="00160428"/>
    <w:rsid w:val="001605D4"/>
    <w:rsid w:val="00160ACD"/>
    <w:rsid w:val="00160C09"/>
    <w:rsid w:val="00160EA5"/>
    <w:rsid w:val="00160F0C"/>
    <w:rsid w:val="00161183"/>
    <w:rsid w:val="00161235"/>
    <w:rsid w:val="00161450"/>
    <w:rsid w:val="0016158B"/>
    <w:rsid w:val="00161772"/>
    <w:rsid w:val="00161A18"/>
    <w:rsid w:val="00161CFC"/>
    <w:rsid w:val="00161DFE"/>
    <w:rsid w:val="00162198"/>
    <w:rsid w:val="00162400"/>
    <w:rsid w:val="00162508"/>
    <w:rsid w:val="0016271B"/>
    <w:rsid w:val="00162D05"/>
    <w:rsid w:val="00162EBC"/>
    <w:rsid w:val="00162ECB"/>
    <w:rsid w:val="00163016"/>
    <w:rsid w:val="0016302D"/>
    <w:rsid w:val="00163072"/>
    <w:rsid w:val="0016335E"/>
    <w:rsid w:val="0016336A"/>
    <w:rsid w:val="00163A5B"/>
    <w:rsid w:val="00163A88"/>
    <w:rsid w:val="00163C2E"/>
    <w:rsid w:val="00163D5D"/>
    <w:rsid w:val="00164012"/>
    <w:rsid w:val="001640D2"/>
    <w:rsid w:val="001643BD"/>
    <w:rsid w:val="001644C7"/>
    <w:rsid w:val="00164716"/>
    <w:rsid w:val="00164A05"/>
    <w:rsid w:val="00164ADB"/>
    <w:rsid w:val="00164EB1"/>
    <w:rsid w:val="001651B6"/>
    <w:rsid w:val="00165333"/>
    <w:rsid w:val="00165D64"/>
    <w:rsid w:val="00165E60"/>
    <w:rsid w:val="00165ECA"/>
    <w:rsid w:val="00166097"/>
    <w:rsid w:val="001666CF"/>
    <w:rsid w:val="001668A2"/>
    <w:rsid w:val="00166DAD"/>
    <w:rsid w:val="00166E6D"/>
    <w:rsid w:val="00166FB5"/>
    <w:rsid w:val="00167022"/>
    <w:rsid w:val="0016718E"/>
    <w:rsid w:val="001671B3"/>
    <w:rsid w:val="001672A3"/>
    <w:rsid w:val="00167559"/>
    <w:rsid w:val="00167D1A"/>
    <w:rsid w:val="00167F9D"/>
    <w:rsid w:val="0017003C"/>
    <w:rsid w:val="00170250"/>
    <w:rsid w:val="001702FB"/>
    <w:rsid w:val="00170484"/>
    <w:rsid w:val="001704B1"/>
    <w:rsid w:val="0017060B"/>
    <w:rsid w:val="00170701"/>
    <w:rsid w:val="0017172E"/>
    <w:rsid w:val="00171735"/>
    <w:rsid w:val="001717F5"/>
    <w:rsid w:val="00171B13"/>
    <w:rsid w:val="00171B71"/>
    <w:rsid w:val="00171C7C"/>
    <w:rsid w:val="00172373"/>
    <w:rsid w:val="00172407"/>
    <w:rsid w:val="00172637"/>
    <w:rsid w:val="0017267B"/>
    <w:rsid w:val="001726D4"/>
    <w:rsid w:val="001728B5"/>
    <w:rsid w:val="001729BF"/>
    <w:rsid w:val="00172EEA"/>
    <w:rsid w:val="0017336D"/>
    <w:rsid w:val="00173873"/>
    <w:rsid w:val="00173913"/>
    <w:rsid w:val="00173DF9"/>
    <w:rsid w:val="00173F1A"/>
    <w:rsid w:val="00174052"/>
    <w:rsid w:val="001745CE"/>
    <w:rsid w:val="001746F9"/>
    <w:rsid w:val="00174758"/>
    <w:rsid w:val="001747AD"/>
    <w:rsid w:val="001747DC"/>
    <w:rsid w:val="00174E84"/>
    <w:rsid w:val="001750A0"/>
    <w:rsid w:val="00175A31"/>
    <w:rsid w:val="00175DCC"/>
    <w:rsid w:val="001761D2"/>
    <w:rsid w:val="001762F3"/>
    <w:rsid w:val="00176656"/>
    <w:rsid w:val="001766D2"/>
    <w:rsid w:val="00176863"/>
    <w:rsid w:val="001768FA"/>
    <w:rsid w:val="001769A8"/>
    <w:rsid w:val="001769C8"/>
    <w:rsid w:val="00176BA8"/>
    <w:rsid w:val="00177179"/>
    <w:rsid w:val="00177461"/>
    <w:rsid w:val="0017749D"/>
    <w:rsid w:val="001778A7"/>
    <w:rsid w:val="00177F02"/>
    <w:rsid w:val="00180019"/>
    <w:rsid w:val="001802B0"/>
    <w:rsid w:val="00180306"/>
    <w:rsid w:val="001806B5"/>
    <w:rsid w:val="001806DC"/>
    <w:rsid w:val="001806EE"/>
    <w:rsid w:val="00180E8D"/>
    <w:rsid w:val="00180FF8"/>
    <w:rsid w:val="001813B0"/>
    <w:rsid w:val="00181807"/>
    <w:rsid w:val="001818D8"/>
    <w:rsid w:val="0018197C"/>
    <w:rsid w:val="001820B6"/>
    <w:rsid w:val="0018239D"/>
    <w:rsid w:val="001824A8"/>
    <w:rsid w:val="0018262B"/>
    <w:rsid w:val="00182631"/>
    <w:rsid w:val="0018271E"/>
    <w:rsid w:val="001827CC"/>
    <w:rsid w:val="00183096"/>
    <w:rsid w:val="001835D2"/>
    <w:rsid w:val="00183F0E"/>
    <w:rsid w:val="00183F13"/>
    <w:rsid w:val="001841D5"/>
    <w:rsid w:val="00184210"/>
    <w:rsid w:val="0018426D"/>
    <w:rsid w:val="00184490"/>
    <w:rsid w:val="001844C6"/>
    <w:rsid w:val="001845EF"/>
    <w:rsid w:val="00184B03"/>
    <w:rsid w:val="00184C19"/>
    <w:rsid w:val="00185014"/>
    <w:rsid w:val="0018540E"/>
    <w:rsid w:val="0018575A"/>
    <w:rsid w:val="00185BF1"/>
    <w:rsid w:val="00185BF3"/>
    <w:rsid w:val="00186186"/>
    <w:rsid w:val="0018625D"/>
    <w:rsid w:val="00186366"/>
    <w:rsid w:val="00186A77"/>
    <w:rsid w:val="001874D7"/>
    <w:rsid w:val="00187A7E"/>
    <w:rsid w:val="00187B9E"/>
    <w:rsid w:val="00187F43"/>
    <w:rsid w:val="001900C7"/>
    <w:rsid w:val="001903F5"/>
    <w:rsid w:val="0019055F"/>
    <w:rsid w:val="0019056B"/>
    <w:rsid w:val="0019087B"/>
    <w:rsid w:val="001908D6"/>
    <w:rsid w:val="00190A55"/>
    <w:rsid w:val="00190E72"/>
    <w:rsid w:val="001910A2"/>
    <w:rsid w:val="001910E9"/>
    <w:rsid w:val="00191115"/>
    <w:rsid w:val="00191188"/>
    <w:rsid w:val="001911BB"/>
    <w:rsid w:val="00191308"/>
    <w:rsid w:val="001913DD"/>
    <w:rsid w:val="00191D42"/>
    <w:rsid w:val="00191E0A"/>
    <w:rsid w:val="00191F9E"/>
    <w:rsid w:val="00191FB6"/>
    <w:rsid w:val="00191FD2"/>
    <w:rsid w:val="0019276C"/>
    <w:rsid w:val="00192878"/>
    <w:rsid w:val="00192A62"/>
    <w:rsid w:val="00192DC6"/>
    <w:rsid w:val="00192F5C"/>
    <w:rsid w:val="00193131"/>
    <w:rsid w:val="00193447"/>
    <w:rsid w:val="001936A9"/>
    <w:rsid w:val="0019396A"/>
    <w:rsid w:val="001939CD"/>
    <w:rsid w:val="00193B45"/>
    <w:rsid w:val="00193B53"/>
    <w:rsid w:val="00193B85"/>
    <w:rsid w:val="00193C8F"/>
    <w:rsid w:val="00193E5F"/>
    <w:rsid w:val="00194013"/>
    <w:rsid w:val="001941D2"/>
    <w:rsid w:val="001942E7"/>
    <w:rsid w:val="00194463"/>
    <w:rsid w:val="00194538"/>
    <w:rsid w:val="001945C8"/>
    <w:rsid w:val="00194A33"/>
    <w:rsid w:val="00194A76"/>
    <w:rsid w:val="00194AAE"/>
    <w:rsid w:val="00194B60"/>
    <w:rsid w:val="00194BBD"/>
    <w:rsid w:val="00194C2F"/>
    <w:rsid w:val="00194E2D"/>
    <w:rsid w:val="00194E33"/>
    <w:rsid w:val="00194F88"/>
    <w:rsid w:val="0019553B"/>
    <w:rsid w:val="0019569D"/>
    <w:rsid w:val="001957AD"/>
    <w:rsid w:val="00195D19"/>
    <w:rsid w:val="00195DF5"/>
    <w:rsid w:val="00195E0E"/>
    <w:rsid w:val="001962B3"/>
    <w:rsid w:val="0019698D"/>
    <w:rsid w:val="00196A24"/>
    <w:rsid w:val="00196A5F"/>
    <w:rsid w:val="00196B31"/>
    <w:rsid w:val="00196BA3"/>
    <w:rsid w:val="00196E13"/>
    <w:rsid w:val="001970E3"/>
    <w:rsid w:val="001972D6"/>
    <w:rsid w:val="0019730C"/>
    <w:rsid w:val="001973F9"/>
    <w:rsid w:val="0019756C"/>
    <w:rsid w:val="00197898"/>
    <w:rsid w:val="00197D54"/>
    <w:rsid w:val="001A01AF"/>
    <w:rsid w:val="001A06B5"/>
    <w:rsid w:val="001A09A2"/>
    <w:rsid w:val="001A0DF8"/>
    <w:rsid w:val="001A0ECF"/>
    <w:rsid w:val="001A0F2A"/>
    <w:rsid w:val="001A0FC3"/>
    <w:rsid w:val="001A1367"/>
    <w:rsid w:val="001A139B"/>
    <w:rsid w:val="001A152E"/>
    <w:rsid w:val="001A15E1"/>
    <w:rsid w:val="001A1BB7"/>
    <w:rsid w:val="001A1C3A"/>
    <w:rsid w:val="001A1E8A"/>
    <w:rsid w:val="001A26B9"/>
    <w:rsid w:val="001A2F09"/>
    <w:rsid w:val="001A3352"/>
    <w:rsid w:val="001A3528"/>
    <w:rsid w:val="001A3556"/>
    <w:rsid w:val="001A3695"/>
    <w:rsid w:val="001A379F"/>
    <w:rsid w:val="001A3885"/>
    <w:rsid w:val="001A3E8C"/>
    <w:rsid w:val="001A4052"/>
    <w:rsid w:val="001A4171"/>
    <w:rsid w:val="001A42D6"/>
    <w:rsid w:val="001A44AA"/>
    <w:rsid w:val="001A469A"/>
    <w:rsid w:val="001A4A6C"/>
    <w:rsid w:val="001A4A74"/>
    <w:rsid w:val="001A4B90"/>
    <w:rsid w:val="001A4CBA"/>
    <w:rsid w:val="001A4E41"/>
    <w:rsid w:val="001A5025"/>
    <w:rsid w:val="001A5114"/>
    <w:rsid w:val="001A512C"/>
    <w:rsid w:val="001A5291"/>
    <w:rsid w:val="001A52B4"/>
    <w:rsid w:val="001A5493"/>
    <w:rsid w:val="001A57E2"/>
    <w:rsid w:val="001A58BF"/>
    <w:rsid w:val="001A58C3"/>
    <w:rsid w:val="001A58E2"/>
    <w:rsid w:val="001A59BB"/>
    <w:rsid w:val="001A5A0F"/>
    <w:rsid w:val="001A5B24"/>
    <w:rsid w:val="001A5B3F"/>
    <w:rsid w:val="001A5C62"/>
    <w:rsid w:val="001A5E76"/>
    <w:rsid w:val="001A629F"/>
    <w:rsid w:val="001A63B0"/>
    <w:rsid w:val="001A63CC"/>
    <w:rsid w:val="001A646F"/>
    <w:rsid w:val="001A661F"/>
    <w:rsid w:val="001A687D"/>
    <w:rsid w:val="001A6B09"/>
    <w:rsid w:val="001A6E73"/>
    <w:rsid w:val="001A6F25"/>
    <w:rsid w:val="001A781D"/>
    <w:rsid w:val="001A7C6D"/>
    <w:rsid w:val="001B017B"/>
    <w:rsid w:val="001B0234"/>
    <w:rsid w:val="001B03C2"/>
    <w:rsid w:val="001B0597"/>
    <w:rsid w:val="001B07A1"/>
    <w:rsid w:val="001B08FF"/>
    <w:rsid w:val="001B0B9E"/>
    <w:rsid w:val="001B0C2B"/>
    <w:rsid w:val="001B0CFE"/>
    <w:rsid w:val="001B0DFA"/>
    <w:rsid w:val="001B0F22"/>
    <w:rsid w:val="001B113B"/>
    <w:rsid w:val="001B1992"/>
    <w:rsid w:val="001B1B2B"/>
    <w:rsid w:val="001B1CD9"/>
    <w:rsid w:val="001B204A"/>
    <w:rsid w:val="001B2200"/>
    <w:rsid w:val="001B231C"/>
    <w:rsid w:val="001B2370"/>
    <w:rsid w:val="001B25B8"/>
    <w:rsid w:val="001B2AD7"/>
    <w:rsid w:val="001B2D49"/>
    <w:rsid w:val="001B2ED0"/>
    <w:rsid w:val="001B32D1"/>
    <w:rsid w:val="001B330C"/>
    <w:rsid w:val="001B332D"/>
    <w:rsid w:val="001B387D"/>
    <w:rsid w:val="001B3C39"/>
    <w:rsid w:val="001B3DE3"/>
    <w:rsid w:val="001B40E4"/>
    <w:rsid w:val="001B4567"/>
    <w:rsid w:val="001B45A7"/>
    <w:rsid w:val="001B45DD"/>
    <w:rsid w:val="001B48D3"/>
    <w:rsid w:val="001B4B32"/>
    <w:rsid w:val="001B5086"/>
    <w:rsid w:val="001B5120"/>
    <w:rsid w:val="001B57E8"/>
    <w:rsid w:val="001B5B8B"/>
    <w:rsid w:val="001B5D4C"/>
    <w:rsid w:val="001B5DBB"/>
    <w:rsid w:val="001B5F76"/>
    <w:rsid w:val="001B639A"/>
    <w:rsid w:val="001B6695"/>
    <w:rsid w:val="001B68E4"/>
    <w:rsid w:val="001B6A21"/>
    <w:rsid w:val="001B6D41"/>
    <w:rsid w:val="001B6E7E"/>
    <w:rsid w:val="001B753E"/>
    <w:rsid w:val="001B7C04"/>
    <w:rsid w:val="001B7E65"/>
    <w:rsid w:val="001C0314"/>
    <w:rsid w:val="001C045F"/>
    <w:rsid w:val="001C047F"/>
    <w:rsid w:val="001C06B5"/>
    <w:rsid w:val="001C07EE"/>
    <w:rsid w:val="001C0824"/>
    <w:rsid w:val="001C0BD1"/>
    <w:rsid w:val="001C0CD2"/>
    <w:rsid w:val="001C109C"/>
    <w:rsid w:val="001C12DF"/>
    <w:rsid w:val="001C145F"/>
    <w:rsid w:val="001C158E"/>
    <w:rsid w:val="001C17C7"/>
    <w:rsid w:val="001C2103"/>
    <w:rsid w:val="001C2191"/>
    <w:rsid w:val="001C2198"/>
    <w:rsid w:val="001C2489"/>
    <w:rsid w:val="001C2510"/>
    <w:rsid w:val="001C2671"/>
    <w:rsid w:val="001C2788"/>
    <w:rsid w:val="001C2A79"/>
    <w:rsid w:val="001C2CCA"/>
    <w:rsid w:val="001C2D84"/>
    <w:rsid w:val="001C30C7"/>
    <w:rsid w:val="001C31C0"/>
    <w:rsid w:val="001C3285"/>
    <w:rsid w:val="001C35C1"/>
    <w:rsid w:val="001C3788"/>
    <w:rsid w:val="001C3F4A"/>
    <w:rsid w:val="001C40E3"/>
    <w:rsid w:val="001C42A4"/>
    <w:rsid w:val="001C4657"/>
    <w:rsid w:val="001C492D"/>
    <w:rsid w:val="001C4E3D"/>
    <w:rsid w:val="001C5162"/>
    <w:rsid w:val="001C5290"/>
    <w:rsid w:val="001C5E6E"/>
    <w:rsid w:val="001C6D25"/>
    <w:rsid w:val="001C6F37"/>
    <w:rsid w:val="001C7153"/>
    <w:rsid w:val="001C71FB"/>
    <w:rsid w:val="001C72A9"/>
    <w:rsid w:val="001C73A0"/>
    <w:rsid w:val="001C78A3"/>
    <w:rsid w:val="001C7D9F"/>
    <w:rsid w:val="001C7E65"/>
    <w:rsid w:val="001C7F1E"/>
    <w:rsid w:val="001C7FE1"/>
    <w:rsid w:val="001D0138"/>
    <w:rsid w:val="001D0374"/>
    <w:rsid w:val="001D0476"/>
    <w:rsid w:val="001D064C"/>
    <w:rsid w:val="001D06A6"/>
    <w:rsid w:val="001D0889"/>
    <w:rsid w:val="001D0900"/>
    <w:rsid w:val="001D0D0F"/>
    <w:rsid w:val="001D0D6A"/>
    <w:rsid w:val="001D11E7"/>
    <w:rsid w:val="001D134B"/>
    <w:rsid w:val="001D15F7"/>
    <w:rsid w:val="001D223D"/>
    <w:rsid w:val="001D2858"/>
    <w:rsid w:val="001D28CB"/>
    <w:rsid w:val="001D2B63"/>
    <w:rsid w:val="001D2D53"/>
    <w:rsid w:val="001D34EA"/>
    <w:rsid w:val="001D3949"/>
    <w:rsid w:val="001D39A2"/>
    <w:rsid w:val="001D39F8"/>
    <w:rsid w:val="001D3B02"/>
    <w:rsid w:val="001D3D09"/>
    <w:rsid w:val="001D46AE"/>
    <w:rsid w:val="001D47F4"/>
    <w:rsid w:val="001D4A09"/>
    <w:rsid w:val="001D586A"/>
    <w:rsid w:val="001D590D"/>
    <w:rsid w:val="001D5AD8"/>
    <w:rsid w:val="001D5B7B"/>
    <w:rsid w:val="001D5D1A"/>
    <w:rsid w:val="001D5DAF"/>
    <w:rsid w:val="001D5FC7"/>
    <w:rsid w:val="001D6139"/>
    <w:rsid w:val="001D6167"/>
    <w:rsid w:val="001D6397"/>
    <w:rsid w:val="001D63D0"/>
    <w:rsid w:val="001D663D"/>
    <w:rsid w:val="001D6714"/>
    <w:rsid w:val="001D673D"/>
    <w:rsid w:val="001D6FFE"/>
    <w:rsid w:val="001D701E"/>
    <w:rsid w:val="001D7158"/>
    <w:rsid w:val="001D74A8"/>
    <w:rsid w:val="001D76AB"/>
    <w:rsid w:val="001D78C3"/>
    <w:rsid w:val="001D7F4A"/>
    <w:rsid w:val="001E04BC"/>
    <w:rsid w:val="001E04F9"/>
    <w:rsid w:val="001E0617"/>
    <w:rsid w:val="001E0766"/>
    <w:rsid w:val="001E093C"/>
    <w:rsid w:val="001E0942"/>
    <w:rsid w:val="001E0D7E"/>
    <w:rsid w:val="001E0DB6"/>
    <w:rsid w:val="001E103C"/>
    <w:rsid w:val="001E1307"/>
    <w:rsid w:val="001E16FF"/>
    <w:rsid w:val="001E174B"/>
    <w:rsid w:val="001E18C5"/>
    <w:rsid w:val="001E1C1E"/>
    <w:rsid w:val="001E1D0E"/>
    <w:rsid w:val="001E1D19"/>
    <w:rsid w:val="001E1DB7"/>
    <w:rsid w:val="001E1E00"/>
    <w:rsid w:val="001E2026"/>
    <w:rsid w:val="001E2412"/>
    <w:rsid w:val="001E255A"/>
    <w:rsid w:val="001E261C"/>
    <w:rsid w:val="001E26E2"/>
    <w:rsid w:val="001E27BA"/>
    <w:rsid w:val="001E28B4"/>
    <w:rsid w:val="001E2AD6"/>
    <w:rsid w:val="001E2C06"/>
    <w:rsid w:val="001E2CEE"/>
    <w:rsid w:val="001E2E66"/>
    <w:rsid w:val="001E3194"/>
    <w:rsid w:val="001E327D"/>
    <w:rsid w:val="001E3629"/>
    <w:rsid w:val="001E3686"/>
    <w:rsid w:val="001E37B7"/>
    <w:rsid w:val="001E3BB5"/>
    <w:rsid w:val="001E3D27"/>
    <w:rsid w:val="001E3D3A"/>
    <w:rsid w:val="001E3E48"/>
    <w:rsid w:val="001E3E6C"/>
    <w:rsid w:val="001E3EC5"/>
    <w:rsid w:val="001E4198"/>
    <w:rsid w:val="001E43CC"/>
    <w:rsid w:val="001E4637"/>
    <w:rsid w:val="001E48EA"/>
    <w:rsid w:val="001E4B7F"/>
    <w:rsid w:val="001E4D3A"/>
    <w:rsid w:val="001E4E4E"/>
    <w:rsid w:val="001E51A2"/>
    <w:rsid w:val="001E57CA"/>
    <w:rsid w:val="001E5930"/>
    <w:rsid w:val="001E59A1"/>
    <w:rsid w:val="001E59B6"/>
    <w:rsid w:val="001E5CD5"/>
    <w:rsid w:val="001E5EB9"/>
    <w:rsid w:val="001E60B0"/>
    <w:rsid w:val="001E6265"/>
    <w:rsid w:val="001E6369"/>
    <w:rsid w:val="001E6421"/>
    <w:rsid w:val="001E657B"/>
    <w:rsid w:val="001E6590"/>
    <w:rsid w:val="001E6674"/>
    <w:rsid w:val="001E67C2"/>
    <w:rsid w:val="001E69AA"/>
    <w:rsid w:val="001E69F6"/>
    <w:rsid w:val="001E6F2C"/>
    <w:rsid w:val="001E70EA"/>
    <w:rsid w:val="001E7184"/>
    <w:rsid w:val="001E7657"/>
    <w:rsid w:val="001E7FD3"/>
    <w:rsid w:val="001E7FE0"/>
    <w:rsid w:val="001F02DC"/>
    <w:rsid w:val="001F02F1"/>
    <w:rsid w:val="001F03A2"/>
    <w:rsid w:val="001F0748"/>
    <w:rsid w:val="001F0A72"/>
    <w:rsid w:val="001F0C43"/>
    <w:rsid w:val="001F0EF9"/>
    <w:rsid w:val="001F1AEF"/>
    <w:rsid w:val="001F1CB2"/>
    <w:rsid w:val="001F2252"/>
    <w:rsid w:val="001F28EF"/>
    <w:rsid w:val="001F2907"/>
    <w:rsid w:val="001F29A9"/>
    <w:rsid w:val="001F2C32"/>
    <w:rsid w:val="001F3006"/>
    <w:rsid w:val="001F302E"/>
    <w:rsid w:val="001F31F2"/>
    <w:rsid w:val="001F3545"/>
    <w:rsid w:val="001F35A0"/>
    <w:rsid w:val="001F3950"/>
    <w:rsid w:val="001F3D7D"/>
    <w:rsid w:val="001F4060"/>
    <w:rsid w:val="001F436B"/>
    <w:rsid w:val="001F4422"/>
    <w:rsid w:val="001F4461"/>
    <w:rsid w:val="001F44D3"/>
    <w:rsid w:val="001F466A"/>
    <w:rsid w:val="001F4683"/>
    <w:rsid w:val="001F4765"/>
    <w:rsid w:val="001F4EF4"/>
    <w:rsid w:val="001F5040"/>
    <w:rsid w:val="001F50B7"/>
    <w:rsid w:val="001F512E"/>
    <w:rsid w:val="001F513B"/>
    <w:rsid w:val="001F5326"/>
    <w:rsid w:val="001F5450"/>
    <w:rsid w:val="001F5BF9"/>
    <w:rsid w:val="001F618A"/>
    <w:rsid w:val="001F61BB"/>
    <w:rsid w:val="001F6460"/>
    <w:rsid w:val="001F6826"/>
    <w:rsid w:val="001F68E6"/>
    <w:rsid w:val="001F6E03"/>
    <w:rsid w:val="001F7259"/>
    <w:rsid w:val="001F729B"/>
    <w:rsid w:val="001F7576"/>
    <w:rsid w:val="001F7585"/>
    <w:rsid w:val="001F75D2"/>
    <w:rsid w:val="001F75DA"/>
    <w:rsid w:val="001F77C9"/>
    <w:rsid w:val="001F797E"/>
    <w:rsid w:val="001F79DC"/>
    <w:rsid w:val="001F7B12"/>
    <w:rsid w:val="001F7B82"/>
    <w:rsid w:val="001F7BC3"/>
    <w:rsid w:val="001F7C07"/>
    <w:rsid w:val="002001E8"/>
    <w:rsid w:val="00200351"/>
    <w:rsid w:val="002004A9"/>
    <w:rsid w:val="00200525"/>
    <w:rsid w:val="002006D1"/>
    <w:rsid w:val="00200769"/>
    <w:rsid w:val="0020090F"/>
    <w:rsid w:val="00200E28"/>
    <w:rsid w:val="002017AB"/>
    <w:rsid w:val="00201822"/>
    <w:rsid w:val="00201CDB"/>
    <w:rsid w:val="00201DFF"/>
    <w:rsid w:val="00202480"/>
    <w:rsid w:val="00202580"/>
    <w:rsid w:val="0020261C"/>
    <w:rsid w:val="00202665"/>
    <w:rsid w:val="0020269C"/>
    <w:rsid w:val="0020272B"/>
    <w:rsid w:val="00202D57"/>
    <w:rsid w:val="00202F7A"/>
    <w:rsid w:val="002031C6"/>
    <w:rsid w:val="00203429"/>
    <w:rsid w:val="0020352B"/>
    <w:rsid w:val="0020374B"/>
    <w:rsid w:val="002037B8"/>
    <w:rsid w:val="00203ACF"/>
    <w:rsid w:val="00203B54"/>
    <w:rsid w:val="00203BAE"/>
    <w:rsid w:val="00203C55"/>
    <w:rsid w:val="00203D4E"/>
    <w:rsid w:val="00204077"/>
    <w:rsid w:val="00204250"/>
    <w:rsid w:val="002042BA"/>
    <w:rsid w:val="002042D5"/>
    <w:rsid w:val="002047FF"/>
    <w:rsid w:val="002048EC"/>
    <w:rsid w:val="0020496E"/>
    <w:rsid w:val="0020498F"/>
    <w:rsid w:val="00204B9C"/>
    <w:rsid w:val="00204C72"/>
    <w:rsid w:val="00204DFF"/>
    <w:rsid w:val="00204E23"/>
    <w:rsid w:val="00204E4B"/>
    <w:rsid w:val="002055E1"/>
    <w:rsid w:val="002057C6"/>
    <w:rsid w:val="00205A98"/>
    <w:rsid w:val="00205B11"/>
    <w:rsid w:val="002062AB"/>
    <w:rsid w:val="002064D2"/>
    <w:rsid w:val="002067A6"/>
    <w:rsid w:val="002067B9"/>
    <w:rsid w:val="00206B66"/>
    <w:rsid w:val="00206C5C"/>
    <w:rsid w:val="00206D77"/>
    <w:rsid w:val="00206E8D"/>
    <w:rsid w:val="00207026"/>
    <w:rsid w:val="002071C2"/>
    <w:rsid w:val="002071F6"/>
    <w:rsid w:val="00207596"/>
    <w:rsid w:val="00207898"/>
    <w:rsid w:val="00207BF9"/>
    <w:rsid w:val="00207DE6"/>
    <w:rsid w:val="00207E74"/>
    <w:rsid w:val="00210137"/>
    <w:rsid w:val="002106C4"/>
    <w:rsid w:val="00210B5C"/>
    <w:rsid w:val="00210C96"/>
    <w:rsid w:val="00210D2E"/>
    <w:rsid w:val="00211075"/>
    <w:rsid w:val="00211649"/>
    <w:rsid w:val="002116CF"/>
    <w:rsid w:val="00211747"/>
    <w:rsid w:val="002117DD"/>
    <w:rsid w:val="002119A1"/>
    <w:rsid w:val="00211AC7"/>
    <w:rsid w:val="00211D00"/>
    <w:rsid w:val="00211D45"/>
    <w:rsid w:val="002120BC"/>
    <w:rsid w:val="00212101"/>
    <w:rsid w:val="00212686"/>
    <w:rsid w:val="00212A4F"/>
    <w:rsid w:val="00213071"/>
    <w:rsid w:val="00213177"/>
    <w:rsid w:val="00213867"/>
    <w:rsid w:val="00213B2D"/>
    <w:rsid w:val="00213C90"/>
    <w:rsid w:val="00213F1F"/>
    <w:rsid w:val="00214138"/>
    <w:rsid w:val="00214446"/>
    <w:rsid w:val="002146AD"/>
    <w:rsid w:val="002146FB"/>
    <w:rsid w:val="00214A7D"/>
    <w:rsid w:val="00214B49"/>
    <w:rsid w:val="00214B83"/>
    <w:rsid w:val="00214E8E"/>
    <w:rsid w:val="00215250"/>
    <w:rsid w:val="00215291"/>
    <w:rsid w:val="002152A5"/>
    <w:rsid w:val="00215319"/>
    <w:rsid w:val="0021558F"/>
    <w:rsid w:val="002159AD"/>
    <w:rsid w:val="00215A33"/>
    <w:rsid w:val="00215A7A"/>
    <w:rsid w:val="00215E28"/>
    <w:rsid w:val="00215E95"/>
    <w:rsid w:val="00215F68"/>
    <w:rsid w:val="00216382"/>
    <w:rsid w:val="002163D1"/>
    <w:rsid w:val="00216730"/>
    <w:rsid w:val="002167E2"/>
    <w:rsid w:val="00216940"/>
    <w:rsid w:val="002169B8"/>
    <w:rsid w:val="00216A34"/>
    <w:rsid w:val="00216D12"/>
    <w:rsid w:val="00216F32"/>
    <w:rsid w:val="00216F7E"/>
    <w:rsid w:val="0021735B"/>
    <w:rsid w:val="002173CF"/>
    <w:rsid w:val="002174E7"/>
    <w:rsid w:val="00217627"/>
    <w:rsid w:val="00217759"/>
    <w:rsid w:val="00217836"/>
    <w:rsid w:val="002178F3"/>
    <w:rsid w:val="00217C39"/>
    <w:rsid w:val="002204F3"/>
    <w:rsid w:val="00220981"/>
    <w:rsid w:val="00220A4E"/>
    <w:rsid w:val="00220CFC"/>
    <w:rsid w:val="00221061"/>
    <w:rsid w:val="002210BF"/>
    <w:rsid w:val="0022119B"/>
    <w:rsid w:val="0022131F"/>
    <w:rsid w:val="00221407"/>
    <w:rsid w:val="002218C6"/>
    <w:rsid w:val="00221A80"/>
    <w:rsid w:val="00221D78"/>
    <w:rsid w:val="00221E74"/>
    <w:rsid w:val="00221E97"/>
    <w:rsid w:val="002227E7"/>
    <w:rsid w:val="00222825"/>
    <w:rsid w:val="002228EA"/>
    <w:rsid w:val="00222B56"/>
    <w:rsid w:val="00222CBD"/>
    <w:rsid w:val="00222CE9"/>
    <w:rsid w:val="00222F2D"/>
    <w:rsid w:val="002230D8"/>
    <w:rsid w:val="002230FC"/>
    <w:rsid w:val="00223169"/>
    <w:rsid w:val="0022321E"/>
    <w:rsid w:val="0022327F"/>
    <w:rsid w:val="00223338"/>
    <w:rsid w:val="0022339A"/>
    <w:rsid w:val="00223612"/>
    <w:rsid w:val="002239F4"/>
    <w:rsid w:val="00223F17"/>
    <w:rsid w:val="002241D8"/>
    <w:rsid w:val="0022454C"/>
    <w:rsid w:val="002247B9"/>
    <w:rsid w:val="0022483C"/>
    <w:rsid w:val="0022485B"/>
    <w:rsid w:val="00224890"/>
    <w:rsid w:val="00225BEA"/>
    <w:rsid w:val="00225D8E"/>
    <w:rsid w:val="002260DC"/>
    <w:rsid w:val="00226225"/>
    <w:rsid w:val="0022661F"/>
    <w:rsid w:val="00226A73"/>
    <w:rsid w:val="00226ABD"/>
    <w:rsid w:val="00226BF6"/>
    <w:rsid w:val="00226EDE"/>
    <w:rsid w:val="00227018"/>
    <w:rsid w:val="00227157"/>
    <w:rsid w:val="002276D7"/>
    <w:rsid w:val="002277BB"/>
    <w:rsid w:val="00227DCE"/>
    <w:rsid w:val="00227FD2"/>
    <w:rsid w:val="00230259"/>
    <w:rsid w:val="002303C4"/>
    <w:rsid w:val="00230824"/>
    <w:rsid w:val="00230BC3"/>
    <w:rsid w:val="002310A3"/>
    <w:rsid w:val="002313E6"/>
    <w:rsid w:val="00231477"/>
    <w:rsid w:val="002319D8"/>
    <w:rsid w:val="00231AB7"/>
    <w:rsid w:val="00231AB8"/>
    <w:rsid w:val="00231B63"/>
    <w:rsid w:val="002322B7"/>
    <w:rsid w:val="002323B0"/>
    <w:rsid w:val="0023282E"/>
    <w:rsid w:val="00232917"/>
    <w:rsid w:val="0023294F"/>
    <w:rsid w:val="002329A6"/>
    <w:rsid w:val="00232D3E"/>
    <w:rsid w:val="0023333F"/>
    <w:rsid w:val="0023352D"/>
    <w:rsid w:val="002335AF"/>
    <w:rsid w:val="002339EF"/>
    <w:rsid w:val="00233A66"/>
    <w:rsid w:val="00233B50"/>
    <w:rsid w:val="00233D6B"/>
    <w:rsid w:val="00233E11"/>
    <w:rsid w:val="00233E3C"/>
    <w:rsid w:val="00233EAF"/>
    <w:rsid w:val="00234138"/>
    <w:rsid w:val="002342E7"/>
    <w:rsid w:val="002344AC"/>
    <w:rsid w:val="0023491A"/>
    <w:rsid w:val="00235122"/>
    <w:rsid w:val="00235319"/>
    <w:rsid w:val="002353F9"/>
    <w:rsid w:val="00235711"/>
    <w:rsid w:val="00235C2B"/>
    <w:rsid w:val="0023624D"/>
    <w:rsid w:val="00236368"/>
    <w:rsid w:val="00236831"/>
    <w:rsid w:val="00236BFA"/>
    <w:rsid w:val="00236F82"/>
    <w:rsid w:val="002373DE"/>
    <w:rsid w:val="002377B1"/>
    <w:rsid w:val="00237C1D"/>
    <w:rsid w:val="00237D90"/>
    <w:rsid w:val="00237F27"/>
    <w:rsid w:val="0024014E"/>
    <w:rsid w:val="00240651"/>
    <w:rsid w:val="00240884"/>
    <w:rsid w:val="002408CA"/>
    <w:rsid w:val="002409EB"/>
    <w:rsid w:val="00240D3E"/>
    <w:rsid w:val="00240ED4"/>
    <w:rsid w:val="00240FF5"/>
    <w:rsid w:val="00241016"/>
    <w:rsid w:val="002414AD"/>
    <w:rsid w:val="00241641"/>
    <w:rsid w:val="0024178C"/>
    <w:rsid w:val="0024197E"/>
    <w:rsid w:val="00241C44"/>
    <w:rsid w:val="00241CFD"/>
    <w:rsid w:val="002421DA"/>
    <w:rsid w:val="00242490"/>
    <w:rsid w:val="00242651"/>
    <w:rsid w:val="00242821"/>
    <w:rsid w:val="002429C2"/>
    <w:rsid w:val="00242BBE"/>
    <w:rsid w:val="00242DCD"/>
    <w:rsid w:val="00242F53"/>
    <w:rsid w:val="00243016"/>
    <w:rsid w:val="00243090"/>
    <w:rsid w:val="00243399"/>
    <w:rsid w:val="002433DD"/>
    <w:rsid w:val="0024352C"/>
    <w:rsid w:val="002439B3"/>
    <w:rsid w:val="00243A45"/>
    <w:rsid w:val="002440A4"/>
    <w:rsid w:val="002440C8"/>
    <w:rsid w:val="002441A7"/>
    <w:rsid w:val="0024425B"/>
    <w:rsid w:val="002443A2"/>
    <w:rsid w:val="002445E5"/>
    <w:rsid w:val="002447B4"/>
    <w:rsid w:val="002448CB"/>
    <w:rsid w:val="002450E8"/>
    <w:rsid w:val="00245183"/>
    <w:rsid w:val="0024522B"/>
    <w:rsid w:val="00245460"/>
    <w:rsid w:val="00245490"/>
    <w:rsid w:val="00245728"/>
    <w:rsid w:val="00245EE0"/>
    <w:rsid w:val="002469E9"/>
    <w:rsid w:val="00246AB3"/>
    <w:rsid w:val="00246B20"/>
    <w:rsid w:val="00246CFA"/>
    <w:rsid w:val="00246F7B"/>
    <w:rsid w:val="00246FF0"/>
    <w:rsid w:val="00247971"/>
    <w:rsid w:val="002479F1"/>
    <w:rsid w:val="00247A40"/>
    <w:rsid w:val="00247A71"/>
    <w:rsid w:val="00247B03"/>
    <w:rsid w:val="00247BD6"/>
    <w:rsid w:val="00247D79"/>
    <w:rsid w:val="00247DAF"/>
    <w:rsid w:val="00247E8B"/>
    <w:rsid w:val="00247FFA"/>
    <w:rsid w:val="00250003"/>
    <w:rsid w:val="00250273"/>
    <w:rsid w:val="00250509"/>
    <w:rsid w:val="002505EC"/>
    <w:rsid w:val="002507BD"/>
    <w:rsid w:val="002507F1"/>
    <w:rsid w:val="002507F5"/>
    <w:rsid w:val="0025084D"/>
    <w:rsid w:val="00250850"/>
    <w:rsid w:val="002508AB"/>
    <w:rsid w:val="00251326"/>
    <w:rsid w:val="002514D3"/>
    <w:rsid w:val="00251738"/>
    <w:rsid w:val="002518A2"/>
    <w:rsid w:val="00251AD4"/>
    <w:rsid w:val="00251C44"/>
    <w:rsid w:val="00251D41"/>
    <w:rsid w:val="00251D82"/>
    <w:rsid w:val="002525DA"/>
    <w:rsid w:val="00252702"/>
    <w:rsid w:val="00252BC6"/>
    <w:rsid w:val="00252DEC"/>
    <w:rsid w:val="002533C2"/>
    <w:rsid w:val="0025358E"/>
    <w:rsid w:val="002536AC"/>
    <w:rsid w:val="0025376B"/>
    <w:rsid w:val="00253C6D"/>
    <w:rsid w:val="00253EEC"/>
    <w:rsid w:val="0025402C"/>
    <w:rsid w:val="00254267"/>
    <w:rsid w:val="002544C5"/>
    <w:rsid w:val="002547F2"/>
    <w:rsid w:val="002548EC"/>
    <w:rsid w:val="00254F12"/>
    <w:rsid w:val="0025502E"/>
    <w:rsid w:val="00255451"/>
    <w:rsid w:val="0025562D"/>
    <w:rsid w:val="00255632"/>
    <w:rsid w:val="00255E34"/>
    <w:rsid w:val="002560F2"/>
    <w:rsid w:val="0025617D"/>
    <w:rsid w:val="0025626D"/>
    <w:rsid w:val="00256560"/>
    <w:rsid w:val="00256624"/>
    <w:rsid w:val="00256755"/>
    <w:rsid w:val="00256ED9"/>
    <w:rsid w:val="00257067"/>
    <w:rsid w:val="00257235"/>
    <w:rsid w:val="0025733A"/>
    <w:rsid w:val="00257657"/>
    <w:rsid w:val="00257922"/>
    <w:rsid w:val="00257A55"/>
    <w:rsid w:val="00257D0C"/>
    <w:rsid w:val="00257DEE"/>
    <w:rsid w:val="00257F30"/>
    <w:rsid w:val="00257FB9"/>
    <w:rsid w:val="00257FED"/>
    <w:rsid w:val="002600A1"/>
    <w:rsid w:val="002606EB"/>
    <w:rsid w:val="002607C1"/>
    <w:rsid w:val="0026099A"/>
    <w:rsid w:val="00260CB3"/>
    <w:rsid w:val="00260CE9"/>
    <w:rsid w:val="00260E1C"/>
    <w:rsid w:val="00260F98"/>
    <w:rsid w:val="002611A7"/>
    <w:rsid w:val="002615E2"/>
    <w:rsid w:val="0026181D"/>
    <w:rsid w:val="00261AD8"/>
    <w:rsid w:val="00261B1F"/>
    <w:rsid w:val="00261BCC"/>
    <w:rsid w:val="00261BE8"/>
    <w:rsid w:val="00261C76"/>
    <w:rsid w:val="00261C7F"/>
    <w:rsid w:val="00261FCC"/>
    <w:rsid w:val="002620C8"/>
    <w:rsid w:val="00262168"/>
    <w:rsid w:val="002622B0"/>
    <w:rsid w:val="00262373"/>
    <w:rsid w:val="00262519"/>
    <w:rsid w:val="0026258F"/>
    <w:rsid w:val="002627A2"/>
    <w:rsid w:val="0026289D"/>
    <w:rsid w:val="002628BE"/>
    <w:rsid w:val="002629BE"/>
    <w:rsid w:val="002629DD"/>
    <w:rsid w:val="00262ACE"/>
    <w:rsid w:val="00262B31"/>
    <w:rsid w:val="00262DF7"/>
    <w:rsid w:val="002633AF"/>
    <w:rsid w:val="002635FC"/>
    <w:rsid w:val="002639AD"/>
    <w:rsid w:val="002639FE"/>
    <w:rsid w:val="00263A79"/>
    <w:rsid w:val="00264012"/>
    <w:rsid w:val="002645B9"/>
    <w:rsid w:val="00264BE9"/>
    <w:rsid w:val="00264C6B"/>
    <w:rsid w:val="00264C82"/>
    <w:rsid w:val="00264FD6"/>
    <w:rsid w:val="0026513C"/>
    <w:rsid w:val="002654EE"/>
    <w:rsid w:val="00265AE6"/>
    <w:rsid w:val="00265BB4"/>
    <w:rsid w:val="00265C0D"/>
    <w:rsid w:val="00265C94"/>
    <w:rsid w:val="00265DE2"/>
    <w:rsid w:val="0026643F"/>
    <w:rsid w:val="0026655E"/>
    <w:rsid w:val="0026693D"/>
    <w:rsid w:val="00266DBB"/>
    <w:rsid w:val="00266FB5"/>
    <w:rsid w:val="0026714D"/>
    <w:rsid w:val="002671CE"/>
    <w:rsid w:val="0026756C"/>
    <w:rsid w:val="002676DE"/>
    <w:rsid w:val="00267736"/>
    <w:rsid w:val="00267DD0"/>
    <w:rsid w:val="00267F4F"/>
    <w:rsid w:val="00267F68"/>
    <w:rsid w:val="0027011C"/>
    <w:rsid w:val="0027012A"/>
    <w:rsid w:val="00270243"/>
    <w:rsid w:val="0027031C"/>
    <w:rsid w:val="00270817"/>
    <w:rsid w:val="00270869"/>
    <w:rsid w:val="0027086E"/>
    <w:rsid w:val="002709A7"/>
    <w:rsid w:val="00270A1D"/>
    <w:rsid w:val="00271311"/>
    <w:rsid w:val="002715E9"/>
    <w:rsid w:val="0027160C"/>
    <w:rsid w:val="0027164E"/>
    <w:rsid w:val="0027194F"/>
    <w:rsid w:val="00271BFB"/>
    <w:rsid w:val="00271E72"/>
    <w:rsid w:val="0027206E"/>
    <w:rsid w:val="0027221D"/>
    <w:rsid w:val="0027240B"/>
    <w:rsid w:val="00272580"/>
    <w:rsid w:val="002725C1"/>
    <w:rsid w:val="00272679"/>
    <w:rsid w:val="002726AA"/>
    <w:rsid w:val="00272792"/>
    <w:rsid w:val="002728D6"/>
    <w:rsid w:val="00272A50"/>
    <w:rsid w:val="00272BF8"/>
    <w:rsid w:val="00272E81"/>
    <w:rsid w:val="0027305A"/>
    <w:rsid w:val="00273614"/>
    <w:rsid w:val="002737F3"/>
    <w:rsid w:val="0027394E"/>
    <w:rsid w:val="0027398F"/>
    <w:rsid w:val="00273AC0"/>
    <w:rsid w:val="00273BC1"/>
    <w:rsid w:val="00273C00"/>
    <w:rsid w:val="00273C28"/>
    <w:rsid w:val="00274074"/>
    <w:rsid w:val="0027412E"/>
    <w:rsid w:val="0027421B"/>
    <w:rsid w:val="002743CC"/>
    <w:rsid w:val="002744EB"/>
    <w:rsid w:val="00274852"/>
    <w:rsid w:val="002748EF"/>
    <w:rsid w:val="00274C38"/>
    <w:rsid w:val="00274DED"/>
    <w:rsid w:val="002753CD"/>
    <w:rsid w:val="00275582"/>
    <w:rsid w:val="002755F3"/>
    <w:rsid w:val="00275A4D"/>
    <w:rsid w:val="00276065"/>
    <w:rsid w:val="0027617E"/>
    <w:rsid w:val="00276196"/>
    <w:rsid w:val="002768C0"/>
    <w:rsid w:val="002769FD"/>
    <w:rsid w:val="00276BCC"/>
    <w:rsid w:val="0027709F"/>
    <w:rsid w:val="002771B4"/>
    <w:rsid w:val="002772FC"/>
    <w:rsid w:val="002773B8"/>
    <w:rsid w:val="0027759D"/>
    <w:rsid w:val="002776C4"/>
    <w:rsid w:val="00277C25"/>
    <w:rsid w:val="00277CC4"/>
    <w:rsid w:val="00277DCD"/>
    <w:rsid w:val="00277FF8"/>
    <w:rsid w:val="002800AB"/>
    <w:rsid w:val="002800EC"/>
    <w:rsid w:val="0028021A"/>
    <w:rsid w:val="00280B2A"/>
    <w:rsid w:val="00280D21"/>
    <w:rsid w:val="002810D1"/>
    <w:rsid w:val="002810E7"/>
    <w:rsid w:val="0028132D"/>
    <w:rsid w:val="002813C1"/>
    <w:rsid w:val="00281678"/>
    <w:rsid w:val="00281A02"/>
    <w:rsid w:val="00281C53"/>
    <w:rsid w:val="00282345"/>
    <w:rsid w:val="0028253E"/>
    <w:rsid w:val="00282559"/>
    <w:rsid w:val="002826B7"/>
    <w:rsid w:val="002829A0"/>
    <w:rsid w:val="002829B5"/>
    <w:rsid w:val="002829F4"/>
    <w:rsid w:val="002829FC"/>
    <w:rsid w:val="00282A59"/>
    <w:rsid w:val="00282B59"/>
    <w:rsid w:val="00282BBB"/>
    <w:rsid w:val="0028336F"/>
    <w:rsid w:val="0028347C"/>
    <w:rsid w:val="002835DC"/>
    <w:rsid w:val="00283974"/>
    <w:rsid w:val="00283AC7"/>
    <w:rsid w:val="00283BB1"/>
    <w:rsid w:val="00283BE6"/>
    <w:rsid w:val="00283C02"/>
    <w:rsid w:val="00283C9A"/>
    <w:rsid w:val="00283CAF"/>
    <w:rsid w:val="00283EA9"/>
    <w:rsid w:val="00283F74"/>
    <w:rsid w:val="00283FD3"/>
    <w:rsid w:val="0028410E"/>
    <w:rsid w:val="00284456"/>
    <w:rsid w:val="00284B9E"/>
    <w:rsid w:val="0028500D"/>
    <w:rsid w:val="0028519E"/>
    <w:rsid w:val="002857D1"/>
    <w:rsid w:val="002857FD"/>
    <w:rsid w:val="00286B06"/>
    <w:rsid w:val="00286CD4"/>
    <w:rsid w:val="00286D07"/>
    <w:rsid w:val="00286D83"/>
    <w:rsid w:val="0028709A"/>
    <w:rsid w:val="00287757"/>
    <w:rsid w:val="00287881"/>
    <w:rsid w:val="002879D2"/>
    <w:rsid w:val="00287E0B"/>
    <w:rsid w:val="002901CD"/>
    <w:rsid w:val="00290278"/>
    <w:rsid w:val="002902D6"/>
    <w:rsid w:val="0029042F"/>
    <w:rsid w:val="0029049E"/>
    <w:rsid w:val="002908BA"/>
    <w:rsid w:val="00290A59"/>
    <w:rsid w:val="00290A92"/>
    <w:rsid w:val="00290C29"/>
    <w:rsid w:val="00290CBC"/>
    <w:rsid w:val="00290DF8"/>
    <w:rsid w:val="00290E24"/>
    <w:rsid w:val="00291105"/>
    <w:rsid w:val="0029139B"/>
    <w:rsid w:val="002918A6"/>
    <w:rsid w:val="00291AB8"/>
    <w:rsid w:val="00291ADA"/>
    <w:rsid w:val="00291CA6"/>
    <w:rsid w:val="00291CB7"/>
    <w:rsid w:val="002921E2"/>
    <w:rsid w:val="002923A9"/>
    <w:rsid w:val="00292442"/>
    <w:rsid w:val="00292951"/>
    <w:rsid w:val="00292B65"/>
    <w:rsid w:val="00292CF3"/>
    <w:rsid w:val="00292D02"/>
    <w:rsid w:val="002932B2"/>
    <w:rsid w:val="002936A8"/>
    <w:rsid w:val="0029390A"/>
    <w:rsid w:val="00293AB4"/>
    <w:rsid w:val="00294257"/>
    <w:rsid w:val="002942C7"/>
    <w:rsid w:val="00294670"/>
    <w:rsid w:val="00294691"/>
    <w:rsid w:val="002946C0"/>
    <w:rsid w:val="00294863"/>
    <w:rsid w:val="00294A48"/>
    <w:rsid w:val="00294B13"/>
    <w:rsid w:val="00294B3E"/>
    <w:rsid w:val="00294B76"/>
    <w:rsid w:val="00294BD5"/>
    <w:rsid w:val="00294C11"/>
    <w:rsid w:val="00294C98"/>
    <w:rsid w:val="002953E2"/>
    <w:rsid w:val="00295491"/>
    <w:rsid w:val="00295671"/>
    <w:rsid w:val="002956B8"/>
    <w:rsid w:val="0029579B"/>
    <w:rsid w:val="00295CE4"/>
    <w:rsid w:val="00295F35"/>
    <w:rsid w:val="00295F38"/>
    <w:rsid w:val="00295FA2"/>
    <w:rsid w:val="00296126"/>
    <w:rsid w:val="0029637D"/>
    <w:rsid w:val="00296ABF"/>
    <w:rsid w:val="00296C8A"/>
    <w:rsid w:val="002975D7"/>
    <w:rsid w:val="002977C9"/>
    <w:rsid w:val="00297854"/>
    <w:rsid w:val="0029794A"/>
    <w:rsid w:val="00297960"/>
    <w:rsid w:val="00297C2D"/>
    <w:rsid w:val="00297DE5"/>
    <w:rsid w:val="00297F12"/>
    <w:rsid w:val="002A012A"/>
    <w:rsid w:val="002A0A44"/>
    <w:rsid w:val="002A0ACB"/>
    <w:rsid w:val="002A0B18"/>
    <w:rsid w:val="002A1002"/>
    <w:rsid w:val="002A11B8"/>
    <w:rsid w:val="002A120A"/>
    <w:rsid w:val="002A16B3"/>
    <w:rsid w:val="002A175E"/>
    <w:rsid w:val="002A191F"/>
    <w:rsid w:val="002A1929"/>
    <w:rsid w:val="002A1A98"/>
    <w:rsid w:val="002A1ACC"/>
    <w:rsid w:val="002A1F96"/>
    <w:rsid w:val="002A226B"/>
    <w:rsid w:val="002A26A8"/>
    <w:rsid w:val="002A344D"/>
    <w:rsid w:val="002A38CE"/>
    <w:rsid w:val="002A3D3F"/>
    <w:rsid w:val="002A48AD"/>
    <w:rsid w:val="002A48FD"/>
    <w:rsid w:val="002A4B28"/>
    <w:rsid w:val="002A4D9A"/>
    <w:rsid w:val="002A4E2C"/>
    <w:rsid w:val="002A4F2A"/>
    <w:rsid w:val="002A5AE1"/>
    <w:rsid w:val="002A5BBC"/>
    <w:rsid w:val="002A5D3E"/>
    <w:rsid w:val="002A5DD9"/>
    <w:rsid w:val="002A5EB0"/>
    <w:rsid w:val="002A5F7A"/>
    <w:rsid w:val="002A5F88"/>
    <w:rsid w:val="002A5FD1"/>
    <w:rsid w:val="002A6106"/>
    <w:rsid w:val="002A6A19"/>
    <w:rsid w:val="002A729B"/>
    <w:rsid w:val="002A738D"/>
    <w:rsid w:val="002A73A1"/>
    <w:rsid w:val="002A7696"/>
    <w:rsid w:val="002A78AB"/>
    <w:rsid w:val="002A7ACA"/>
    <w:rsid w:val="002A7D81"/>
    <w:rsid w:val="002B0282"/>
    <w:rsid w:val="002B077E"/>
    <w:rsid w:val="002B0874"/>
    <w:rsid w:val="002B0881"/>
    <w:rsid w:val="002B090E"/>
    <w:rsid w:val="002B0D60"/>
    <w:rsid w:val="002B118F"/>
    <w:rsid w:val="002B1315"/>
    <w:rsid w:val="002B13BC"/>
    <w:rsid w:val="002B13FF"/>
    <w:rsid w:val="002B1882"/>
    <w:rsid w:val="002B1891"/>
    <w:rsid w:val="002B1C58"/>
    <w:rsid w:val="002B1D36"/>
    <w:rsid w:val="002B23F8"/>
    <w:rsid w:val="002B258A"/>
    <w:rsid w:val="002B25B9"/>
    <w:rsid w:val="002B270E"/>
    <w:rsid w:val="002B2C92"/>
    <w:rsid w:val="002B2EB8"/>
    <w:rsid w:val="002B35B8"/>
    <w:rsid w:val="002B3E1F"/>
    <w:rsid w:val="002B3EE5"/>
    <w:rsid w:val="002B3F94"/>
    <w:rsid w:val="002B40BA"/>
    <w:rsid w:val="002B470C"/>
    <w:rsid w:val="002B4989"/>
    <w:rsid w:val="002B4A7C"/>
    <w:rsid w:val="002B4D17"/>
    <w:rsid w:val="002B504E"/>
    <w:rsid w:val="002B5A03"/>
    <w:rsid w:val="002B5C9D"/>
    <w:rsid w:val="002B5E75"/>
    <w:rsid w:val="002B60CC"/>
    <w:rsid w:val="002B63C6"/>
    <w:rsid w:val="002B64B7"/>
    <w:rsid w:val="002B674B"/>
    <w:rsid w:val="002B6793"/>
    <w:rsid w:val="002B694C"/>
    <w:rsid w:val="002B6B22"/>
    <w:rsid w:val="002B6DF2"/>
    <w:rsid w:val="002B6E21"/>
    <w:rsid w:val="002B70F1"/>
    <w:rsid w:val="002B7185"/>
    <w:rsid w:val="002B7395"/>
    <w:rsid w:val="002B742D"/>
    <w:rsid w:val="002B782D"/>
    <w:rsid w:val="002B7868"/>
    <w:rsid w:val="002B78A9"/>
    <w:rsid w:val="002B78E8"/>
    <w:rsid w:val="002B790E"/>
    <w:rsid w:val="002B79D7"/>
    <w:rsid w:val="002B7A2A"/>
    <w:rsid w:val="002B7B5A"/>
    <w:rsid w:val="002B7D64"/>
    <w:rsid w:val="002C02B3"/>
    <w:rsid w:val="002C0569"/>
    <w:rsid w:val="002C0676"/>
    <w:rsid w:val="002C089B"/>
    <w:rsid w:val="002C0C0B"/>
    <w:rsid w:val="002C1035"/>
    <w:rsid w:val="002C13AE"/>
    <w:rsid w:val="002C13E8"/>
    <w:rsid w:val="002C19FC"/>
    <w:rsid w:val="002C1A34"/>
    <w:rsid w:val="002C1FE4"/>
    <w:rsid w:val="002C23ED"/>
    <w:rsid w:val="002C273C"/>
    <w:rsid w:val="002C29A8"/>
    <w:rsid w:val="002C2A75"/>
    <w:rsid w:val="002C2C54"/>
    <w:rsid w:val="002C32EF"/>
    <w:rsid w:val="002C35FF"/>
    <w:rsid w:val="002C37A5"/>
    <w:rsid w:val="002C3C9E"/>
    <w:rsid w:val="002C3CC8"/>
    <w:rsid w:val="002C3F28"/>
    <w:rsid w:val="002C40B2"/>
    <w:rsid w:val="002C446F"/>
    <w:rsid w:val="002C4A63"/>
    <w:rsid w:val="002C4B8A"/>
    <w:rsid w:val="002C4BBD"/>
    <w:rsid w:val="002C55A7"/>
    <w:rsid w:val="002C5D5E"/>
    <w:rsid w:val="002C5D9A"/>
    <w:rsid w:val="002C5F19"/>
    <w:rsid w:val="002C5FDC"/>
    <w:rsid w:val="002C678C"/>
    <w:rsid w:val="002C67BA"/>
    <w:rsid w:val="002C6858"/>
    <w:rsid w:val="002C687F"/>
    <w:rsid w:val="002C6BBF"/>
    <w:rsid w:val="002C6C91"/>
    <w:rsid w:val="002C6E40"/>
    <w:rsid w:val="002C7140"/>
    <w:rsid w:val="002C7544"/>
    <w:rsid w:val="002C76FE"/>
    <w:rsid w:val="002C7A4C"/>
    <w:rsid w:val="002C7BCD"/>
    <w:rsid w:val="002C7C00"/>
    <w:rsid w:val="002C7C18"/>
    <w:rsid w:val="002C7F2B"/>
    <w:rsid w:val="002D052F"/>
    <w:rsid w:val="002D078E"/>
    <w:rsid w:val="002D0840"/>
    <w:rsid w:val="002D09DA"/>
    <w:rsid w:val="002D0E3F"/>
    <w:rsid w:val="002D10C1"/>
    <w:rsid w:val="002D11F9"/>
    <w:rsid w:val="002D124D"/>
    <w:rsid w:val="002D176B"/>
    <w:rsid w:val="002D1BB5"/>
    <w:rsid w:val="002D1FC6"/>
    <w:rsid w:val="002D2112"/>
    <w:rsid w:val="002D21C9"/>
    <w:rsid w:val="002D2577"/>
    <w:rsid w:val="002D2614"/>
    <w:rsid w:val="002D29E4"/>
    <w:rsid w:val="002D2A80"/>
    <w:rsid w:val="002D2AB4"/>
    <w:rsid w:val="002D2D1D"/>
    <w:rsid w:val="002D2D65"/>
    <w:rsid w:val="002D2E60"/>
    <w:rsid w:val="002D38FC"/>
    <w:rsid w:val="002D3E06"/>
    <w:rsid w:val="002D3EE4"/>
    <w:rsid w:val="002D416C"/>
    <w:rsid w:val="002D48D3"/>
    <w:rsid w:val="002D4B23"/>
    <w:rsid w:val="002D4D25"/>
    <w:rsid w:val="002D4F4E"/>
    <w:rsid w:val="002D52C4"/>
    <w:rsid w:val="002D53F8"/>
    <w:rsid w:val="002D5B6A"/>
    <w:rsid w:val="002D681F"/>
    <w:rsid w:val="002D68ED"/>
    <w:rsid w:val="002D6932"/>
    <w:rsid w:val="002D70AA"/>
    <w:rsid w:val="002D749E"/>
    <w:rsid w:val="002D759F"/>
    <w:rsid w:val="002D7626"/>
    <w:rsid w:val="002D767E"/>
    <w:rsid w:val="002D76E8"/>
    <w:rsid w:val="002D7AA5"/>
    <w:rsid w:val="002E03B0"/>
    <w:rsid w:val="002E0658"/>
    <w:rsid w:val="002E06B8"/>
    <w:rsid w:val="002E0812"/>
    <w:rsid w:val="002E0921"/>
    <w:rsid w:val="002E0ED2"/>
    <w:rsid w:val="002E1116"/>
    <w:rsid w:val="002E1919"/>
    <w:rsid w:val="002E1A9A"/>
    <w:rsid w:val="002E1AAF"/>
    <w:rsid w:val="002E1C7C"/>
    <w:rsid w:val="002E1D48"/>
    <w:rsid w:val="002E1F33"/>
    <w:rsid w:val="002E2221"/>
    <w:rsid w:val="002E22BE"/>
    <w:rsid w:val="002E2436"/>
    <w:rsid w:val="002E272D"/>
    <w:rsid w:val="002E2828"/>
    <w:rsid w:val="002E299C"/>
    <w:rsid w:val="002E2BF4"/>
    <w:rsid w:val="002E2F87"/>
    <w:rsid w:val="002E2FF4"/>
    <w:rsid w:val="002E3000"/>
    <w:rsid w:val="002E34C5"/>
    <w:rsid w:val="002E3829"/>
    <w:rsid w:val="002E3928"/>
    <w:rsid w:val="002E3B71"/>
    <w:rsid w:val="002E3DCC"/>
    <w:rsid w:val="002E41F9"/>
    <w:rsid w:val="002E43E0"/>
    <w:rsid w:val="002E461B"/>
    <w:rsid w:val="002E4C10"/>
    <w:rsid w:val="002E4E4D"/>
    <w:rsid w:val="002E5148"/>
    <w:rsid w:val="002E53B3"/>
    <w:rsid w:val="002E5553"/>
    <w:rsid w:val="002E5772"/>
    <w:rsid w:val="002E585E"/>
    <w:rsid w:val="002E5A2F"/>
    <w:rsid w:val="002E5CAA"/>
    <w:rsid w:val="002E5D2F"/>
    <w:rsid w:val="002E5D33"/>
    <w:rsid w:val="002E5E0C"/>
    <w:rsid w:val="002E62DA"/>
    <w:rsid w:val="002E6358"/>
    <w:rsid w:val="002E6414"/>
    <w:rsid w:val="002E64B9"/>
    <w:rsid w:val="002E6528"/>
    <w:rsid w:val="002E6532"/>
    <w:rsid w:val="002E6732"/>
    <w:rsid w:val="002E681F"/>
    <w:rsid w:val="002E697F"/>
    <w:rsid w:val="002E69DD"/>
    <w:rsid w:val="002E6DA2"/>
    <w:rsid w:val="002E6FC3"/>
    <w:rsid w:val="002E74C6"/>
    <w:rsid w:val="002E7557"/>
    <w:rsid w:val="002E7666"/>
    <w:rsid w:val="002E7BB7"/>
    <w:rsid w:val="002F0183"/>
    <w:rsid w:val="002F01CF"/>
    <w:rsid w:val="002F063A"/>
    <w:rsid w:val="002F0714"/>
    <w:rsid w:val="002F07A6"/>
    <w:rsid w:val="002F07B7"/>
    <w:rsid w:val="002F0DA6"/>
    <w:rsid w:val="002F0FA6"/>
    <w:rsid w:val="002F0FDE"/>
    <w:rsid w:val="002F13C5"/>
    <w:rsid w:val="002F14F7"/>
    <w:rsid w:val="002F15F9"/>
    <w:rsid w:val="002F198D"/>
    <w:rsid w:val="002F1DBB"/>
    <w:rsid w:val="002F1E3D"/>
    <w:rsid w:val="002F27BF"/>
    <w:rsid w:val="002F2991"/>
    <w:rsid w:val="002F2A86"/>
    <w:rsid w:val="002F2DC3"/>
    <w:rsid w:val="002F2E55"/>
    <w:rsid w:val="002F3731"/>
    <w:rsid w:val="002F39E5"/>
    <w:rsid w:val="002F3B6E"/>
    <w:rsid w:val="002F3FDF"/>
    <w:rsid w:val="002F41ED"/>
    <w:rsid w:val="002F42B2"/>
    <w:rsid w:val="002F43FC"/>
    <w:rsid w:val="002F4431"/>
    <w:rsid w:val="002F45AA"/>
    <w:rsid w:val="002F4C0A"/>
    <w:rsid w:val="002F4F58"/>
    <w:rsid w:val="002F4FA1"/>
    <w:rsid w:val="002F5105"/>
    <w:rsid w:val="002F53E2"/>
    <w:rsid w:val="002F5718"/>
    <w:rsid w:val="002F5ACE"/>
    <w:rsid w:val="002F6165"/>
    <w:rsid w:val="002F647B"/>
    <w:rsid w:val="002F7282"/>
    <w:rsid w:val="002F7363"/>
    <w:rsid w:val="002F761F"/>
    <w:rsid w:val="002F763A"/>
    <w:rsid w:val="002F795D"/>
    <w:rsid w:val="002F7BAF"/>
    <w:rsid w:val="002F7E61"/>
    <w:rsid w:val="002F7EFB"/>
    <w:rsid w:val="003000DA"/>
    <w:rsid w:val="00300614"/>
    <w:rsid w:val="00300A07"/>
    <w:rsid w:val="00300DB5"/>
    <w:rsid w:val="0030113D"/>
    <w:rsid w:val="00301647"/>
    <w:rsid w:val="0030192B"/>
    <w:rsid w:val="00301977"/>
    <w:rsid w:val="00301E0E"/>
    <w:rsid w:val="00302400"/>
    <w:rsid w:val="00302480"/>
    <w:rsid w:val="003024D0"/>
    <w:rsid w:val="0030259D"/>
    <w:rsid w:val="003026ED"/>
    <w:rsid w:val="00302822"/>
    <w:rsid w:val="00302A0C"/>
    <w:rsid w:val="00302A83"/>
    <w:rsid w:val="00302ACE"/>
    <w:rsid w:val="003031B4"/>
    <w:rsid w:val="003033B8"/>
    <w:rsid w:val="0030345F"/>
    <w:rsid w:val="00303508"/>
    <w:rsid w:val="00303D8D"/>
    <w:rsid w:val="003040E2"/>
    <w:rsid w:val="0030427C"/>
    <w:rsid w:val="003042D4"/>
    <w:rsid w:val="00304AC1"/>
    <w:rsid w:val="0030546F"/>
    <w:rsid w:val="003055C4"/>
    <w:rsid w:val="00305AA4"/>
    <w:rsid w:val="00305B2B"/>
    <w:rsid w:val="00305F0C"/>
    <w:rsid w:val="003060A8"/>
    <w:rsid w:val="00306252"/>
    <w:rsid w:val="00306657"/>
    <w:rsid w:val="003066C4"/>
    <w:rsid w:val="00306727"/>
    <w:rsid w:val="003070A0"/>
    <w:rsid w:val="0030715F"/>
    <w:rsid w:val="0030737E"/>
    <w:rsid w:val="0030738B"/>
    <w:rsid w:val="003073FE"/>
    <w:rsid w:val="00307938"/>
    <w:rsid w:val="00307DFA"/>
    <w:rsid w:val="00310294"/>
    <w:rsid w:val="0031041C"/>
    <w:rsid w:val="003104A8"/>
    <w:rsid w:val="0031053E"/>
    <w:rsid w:val="00310C9C"/>
    <w:rsid w:val="00310D53"/>
    <w:rsid w:val="00311300"/>
    <w:rsid w:val="003119B0"/>
    <w:rsid w:val="00311A02"/>
    <w:rsid w:val="00311A2A"/>
    <w:rsid w:val="00311B3F"/>
    <w:rsid w:val="00311D37"/>
    <w:rsid w:val="0031205F"/>
    <w:rsid w:val="0031211F"/>
    <w:rsid w:val="0031213D"/>
    <w:rsid w:val="0031266F"/>
    <w:rsid w:val="0031282C"/>
    <w:rsid w:val="00312A7C"/>
    <w:rsid w:val="00312B74"/>
    <w:rsid w:val="00312CFD"/>
    <w:rsid w:val="003134AD"/>
    <w:rsid w:val="00313761"/>
    <w:rsid w:val="00313C28"/>
    <w:rsid w:val="00313ED2"/>
    <w:rsid w:val="00313F3C"/>
    <w:rsid w:val="00313F43"/>
    <w:rsid w:val="0031448B"/>
    <w:rsid w:val="003149BD"/>
    <w:rsid w:val="003149DD"/>
    <w:rsid w:val="00314B3B"/>
    <w:rsid w:val="00314FD7"/>
    <w:rsid w:val="00315198"/>
    <w:rsid w:val="003153A1"/>
    <w:rsid w:val="003153BC"/>
    <w:rsid w:val="00315B21"/>
    <w:rsid w:val="00315DC5"/>
    <w:rsid w:val="0031616C"/>
    <w:rsid w:val="00316308"/>
    <w:rsid w:val="0031632F"/>
    <w:rsid w:val="00316561"/>
    <w:rsid w:val="00316D04"/>
    <w:rsid w:val="00316DFD"/>
    <w:rsid w:val="00316E1E"/>
    <w:rsid w:val="00316EE4"/>
    <w:rsid w:val="0031714C"/>
    <w:rsid w:val="003172A7"/>
    <w:rsid w:val="003177BF"/>
    <w:rsid w:val="003178C3"/>
    <w:rsid w:val="00317BC4"/>
    <w:rsid w:val="00317D2D"/>
    <w:rsid w:val="00317F17"/>
    <w:rsid w:val="003208AD"/>
    <w:rsid w:val="00320BBE"/>
    <w:rsid w:val="00320D59"/>
    <w:rsid w:val="003214C0"/>
    <w:rsid w:val="00321517"/>
    <w:rsid w:val="00321550"/>
    <w:rsid w:val="00321695"/>
    <w:rsid w:val="0032179C"/>
    <w:rsid w:val="0032199A"/>
    <w:rsid w:val="00321A79"/>
    <w:rsid w:val="003222C2"/>
    <w:rsid w:val="0032292D"/>
    <w:rsid w:val="00322CE2"/>
    <w:rsid w:val="003230DD"/>
    <w:rsid w:val="00323730"/>
    <w:rsid w:val="00324524"/>
    <w:rsid w:val="003246B3"/>
    <w:rsid w:val="003246ED"/>
    <w:rsid w:val="0032487E"/>
    <w:rsid w:val="00324A30"/>
    <w:rsid w:val="00325018"/>
    <w:rsid w:val="00325069"/>
    <w:rsid w:val="00325468"/>
    <w:rsid w:val="003257F5"/>
    <w:rsid w:val="00325A9E"/>
    <w:rsid w:val="00325BB2"/>
    <w:rsid w:val="00325E0A"/>
    <w:rsid w:val="003261E4"/>
    <w:rsid w:val="0032622C"/>
    <w:rsid w:val="0032642D"/>
    <w:rsid w:val="00326753"/>
    <w:rsid w:val="00326A25"/>
    <w:rsid w:val="00326E64"/>
    <w:rsid w:val="003271FA"/>
    <w:rsid w:val="00327454"/>
    <w:rsid w:val="003276CA"/>
    <w:rsid w:val="003278BA"/>
    <w:rsid w:val="00327A9B"/>
    <w:rsid w:val="00327AC2"/>
    <w:rsid w:val="00330297"/>
    <w:rsid w:val="003306A2"/>
    <w:rsid w:val="00330A72"/>
    <w:rsid w:val="00330D46"/>
    <w:rsid w:val="00330E35"/>
    <w:rsid w:val="00330EFD"/>
    <w:rsid w:val="00330F09"/>
    <w:rsid w:val="00330F1F"/>
    <w:rsid w:val="003312E8"/>
    <w:rsid w:val="00331625"/>
    <w:rsid w:val="00331931"/>
    <w:rsid w:val="00331B46"/>
    <w:rsid w:val="00331BBE"/>
    <w:rsid w:val="00331BDE"/>
    <w:rsid w:val="00331C3A"/>
    <w:rsid w:val="00331E0E"/>
    <w:rsid w:val="0033218A"/>
    <w:rsid w:val="003322EC"/>
    <w:rsid w:val="003323AF"/>
    <w:rsid w:val="00332924"/>
    <w:rsid w:val="00332AF6"/>
    <w:rsid w:val="00332E23"/>
    <w:rsid w:val="00332F2C"/>
    <w:rsid w:val="00333033"/>
    <w:rsid w:val="0033314C"/>
    <w:rsid w:val="00333179"/>
    <w:rsid w:val="00333337"/>
    <w:rsid w:val="003337C6"/>
    <w:rsid w:val="00333843"/>
    <w:rsid w:val="00333B9E"/>
    <w:rsid w:val="00333BAC"/>
    <w:rsid w:val="00333C22"/>
    <w:rsid w:val="00333D25"/>
    <w:rsid w:val="00333F7A"/>
    <w:rsid w:val="003340B8"/>
    <w:rsid w:val="0033440F"/>
    <w:rsid w:val="003347F7"/>
    <w:rsid w:val="00334819"/>
    <w:rsid w:val="00334875"/>
    <w:rsid w:val="00335276"/>
    <w:rsid w:val="003352C5"/>
    <w:rsid w:val="003353A5"/>
    <w:rsid w:val="00335491"/>
    <w:rsid w:val="003357A7"/>
    <w:rsid w:val="00335B07"/>
    <w:rsid w:val="00335D21"/>
    <w:rsid w:val="003360F9"/>
    <w:rsid w:val="0033616B"/>
    <w:rsid w:val="0033628F"/>
    <w:rsid w:val="003365ED"/>
    <w:rsid w:val="0033686F"/>
    <w:rsid w:val="0033688B"/>
    <w:rsid w:val="00336AB6"/>
    <w:rsid w:val="00336D6E"/>
    <w:rsid w:val="00337111"/>
    <w:rsid w:val="00337408"/>
    <w:rsid w:val="00337583"/>
    <w:rsid w:val="0033780A"/>
    <w:rsid w:val="00337868"/>
    <w:rsid w:val="0033797E"/>
    <w:rsid w:val="0033799A"/>
    <w:rsid w:val="00340555"/>
    <w:rsid w:val="0034072D"/>
    <w:rsid w:val="00340793"/>
    <w:rsid w:val="003408F0"/>
    <w:rsid w:val="00340DE8"/>
    <w:rsid w:val="00340F88"/>
    <w:rsid w:val="0034114D"/>
    <w:rsid w:val="003411FE"/>
    <w:rsid w:val="0034166E"/>
    <w:rsid w:val="00341D4C"/>
    <w:rsid w:val="00341F59"/>
    <w:rsid w:val="0034207F"/>
    <w:rsid w:val="00342297"/>
    <w:rsid w:val="00342300"/>
    <w:rsid w:val="00342316"/>
    <w:rsid w:val="0034248C"/>
    <w:rsid w:val="003425C3"/>
    <w:rsid w:val="003425DD"/>
    <w:rsid w:val="003426BD"/>
    <w:rsid w:val="00342FAD"/>
    <w:rsid w:val="00343100"/>
    <w:rsid w:val="0034312E"/>
    <w:rsid w:val="00343706"/>
    <w:rsid w:val="00343AA5"/>
    <w:rsid w:val="00343DDD"/>
    <w:rsid w:val="00343F93"/>
    <w:rsid w:val="00344209"/>
    <w:rsid w:val="0034434A"/>
    <w:rsid w:val="003445B7"/>
    <w:rsid w:val="00344669"/>
    <w:rsid w:val="0034494D"/>
    <w:rsid w:val="00344AB7"/>
    <w:rsid w:val="00344CE3"/>
    <w:rsid w:val="00344CE9"/>
    <w:rsid w:val="00344D6E"/>
    <w:rsid w:val="003451D7"/>
    <w:rsid w:val="003455D9"/>
    <w:rsid w:val="00345644"/>
    <w:rsid w:val="003456FF"/>
    <w:rsid w:val="003457F1"/>
    <w:rsid w:val="00345864"/>
    <w:rsid w:val="00345FCD"/>
    <w:rsid w:val="003466F7"/>
    <w:rsid w:val="00346AC0"/>
    <w:rsid w:val="00346ADF"/>
    <w:rsid w:val="00346F95"/>
    <w:rsid w:val="00347812"/>
    <w:rsid w:val="00347C39"/>
    <w:rsid w:val="00347C3F"/>
    <w:rsid w:val="00347DED"/>
    <w:rsid w:val="0035005F"/>
    <w:rsid w:val="003504EF"/>
    <w:rsid w:val="0035068B"/>
    <w:rsid w:val="003506D7"/>
    <w:rsid w:val="00350A22"/>
    <w:rsid w:val="00350B8A"/>
    <w:rsid w:val="0035107C"/>
    <w:rsid w:val="0035125E"/>
    <w:rsid w:val="00351266"/>
    <w:rsid w:val="00351996"/>
    <w:rsid w:val="00351B0C"/>
    <w:rsid w:val="00351C28"/>
    <w:rsid w:val="0035206E"/>
    <w:rsid w:val="003521D1"/>
    <w:rsid w:val="00352289"/>
    <w:rsid w:val="003523F9"/>
    <w:rsid w:val="003527BC"/>
    <w:rsid w:val="0035291E"/>
    <w:rsid w:val="00352E5F"/>
    <w:rsid w:val="00352E65"/>
    <w:rsid w:val="00353CB9"/>
    <w:rsid w:val="00353F59"/>
    <w:rsid w:val="003541B7"/>
    <w:rsid w:val="00354208"/>
    <w:rsid w:val="0035420B"/>
    <w:rsid w:val="003548F5"/>
    <w:rsid w:val="00354A7F"/>
    <w:rsid w:val="00354C88"/>
    <w:rsid w:val="00355201"/>
    <w:rsid w:val="00355335"/>
    <w:rsid w:val="00355697"/>
    <w:rsid w:val="00355826"/>
    <w:rsid w:val="00355864"/>
    <w:rsid w:val="003558F6"/>
    <w:rsid w:val="00355FA7"/>
    <w:rsid w:val="00356026"/>
    <w:rsid w:val="003563B4"/>
    <w:rsid w:val="00356A79"/>
    <w:rsid w:val="00356E23"/>
    <w:rsid w:val="00356F4E"/>
    <w:rsid w:val="003574D2"/>
    <w:rsid w:val="00357599"/>
    <w:rsid w:val="00357619"/>
    <w:rsid w:val="003579C9"/>
    <w:rsid w:val="00357AD0"/>
    <w:rsid w:val="003609C1"/>
    <w:rsid w:val="00360A94"/>
    <w:rsid w:val="00360DE0"/>
    <w:rsid w:val="0036126C"/>
    <w:rsid w:val="003613AE"/>
    <w:rsid w:val="00361598"/>
    <w:rsid w:val="003616E3"/>
    <w:rsid w:val="00361BB0"/>
    <w:rsid w:val="00361CAA"/>
    <w:rsid w:val="00361ECA"/>
    <w:rsid w:val="00361F24"/>
    <w:rsid w:val="0036200D"/>
    <w:rsid w:val="003621EE"/>
    <w:rsid w:val="0036258B"/>
    <w:rsid w:val="00362602"/>
    <w:rsid w:val="0036261D"/>
    <w:rsid w:val="00362729"/>
    <w:rsid w:val="00362796"/>
    <w:rsid w:val="00362A66"/>
    <w:rsid w:val="00362A68"/>
    <w:rsid w:val="00362D47"/>
    <w:rsid w:val="00362F06"/>
    <w:rsid w:val="00363089"/>
    <w:rsid w:val="00363500"/>
    <w:rsid w:val="0036362B"/>
    <w:rsid w:val="003636D0"/>
    <w:rsid w:val="003636D4"/>
    <w:rsid w:val="00363780"/>
    <w:rsid w:val="00363ABB"/>
    <w:rsid w:val="00363F02"/>
    <w:rsid w:val="00364559"/>
    <w:rsid w:val="0036477E"/>
    <w:rsid w:val="003647DF"/>
    <w:rsid w:val="00364A5F"/>
    <w:rsid w:val="0036505A"/>
    <w:rsid w:val="0036538A"/>
    <w:rsid w:val="00365A29"/>
    <w:rsid w:val="00365D45"/>
    <w:rsid w:val="00365DB1"/>
    <w:rsid w:val="00365E63"/>
    <w:rsid w:val="00365FE5"/>
    <w:rsid w:val="0036600D"/>
    <w:rsid w:val="00366154"/>
    <w:rsid w:val="00366416"/>
    <w:rsid w:val="00366578"/>
    <w:rsid w:val="00366B4B"/>
    <w:rsid w:val="00366BAB"/>
    <w:rsid w:val="00366E1B"/>
    <w:rsid w:val="0036739A"/>
    <w:rsid w:val="0036747C"/>
    <w:rsid w:val="0036784C"/>
    <w:rsid w:val="00367DC6"/>
    <w:rsid w:val="00370000"/>
    <w:rsid w:val="0037003D"/>
    <w:rsid w:val="0037048E"/>
    <w:rsid w:val="003707DD"/>
    <w:rsid w:val="00370C5B"/>
    <w:rsid w:val="003712BA"/>
    <w:rsid w:val="00371473"/>
    <w:rsid w:val="00371511"/>
    <w:rsid w:val="0037178B"/>
    <w:rsid w:val="003718A2"/>
    <w:rsid w:val="003718C3"/>
    <w:rsid w:val="00371A0A"/>
    <w:rsid w:val="00371C72"/>
    <w:rsid w:val="00371E29"/>
    <w:rsid w:val="0037229C"/>
    <w:rsid w:val="003724E1"/>
    <w:rsid w:val="003725D0"/>
    <w:rsid w:val="003727CD"/>
    <w:rsid w:val="00372A67"/>
    <w:rsid w:val="00372C22"/>
    <w:rsid w:val="003731E8"/>
    <w:rsid w:val="00373430"/>
    <w:rsid w:val="00373597"/>
    <w:rsid w:val="003739F4"/>
    <w:rsid w:val="00373C54"/>
    <w:rsid w:val="00373C8E"/>
    <w:rsid w:val="003740CF"/>
    <w:rsid w:val="00374493"/>
    <w:rsid w:val="0037472F"/>
    <w:rsid w:val="00374801"/>
    <w:rsid w:val="003748C3"/>
    <w:rsid w:val="00374B62"/>
    <w:rsid w:val="00374D88"/>
    <w:rsid w:val="00374FA1"/>
    <w:rsid w:val="003753F7"/>
    <w:rsid w:val="003756A1"/>
    <w:rsid w:val="003756D0"/>
    <w:rsid w:val="003759AF"/>
    <w:rsid w:val="00375A62"/>
    <w:rsid w:val="00375A74"/>
    <w:rsid w:val="00375DE3"/>
    <w:rsid w:val="00375E38"/>
    <w:rsid w:val="003760C1"/>
    <w:rsid w:val="003763C4"/>
    <w:rsid w:val="00376652"/>
    <w:rsid w:val="00376900"/>
    <w:rsid w:val="0037691B"/>
    <w:rsid w:val="00376AFB"/>
    <w:rsid w:val="00376C96"/>
    <w:rsid w:val="00376CB0"/>
    <w:rsid w:val="00376EF3"/>
    <w:rsid w:val="00376F0B"/>
    <w:rsid w:val="00376FAE"/>
    <w:rsid w:val="00376FEE"/>
    <w:rsid w:val="0037727C"/>
    <w:rsid w:val="00377379"/>
    <w:rsid w:val="00377397"/>
    <w:rsid w:val="00377426"/>
    <w:rsid w:val="0037772C"/>
    <w:rsid w:val="0037786E"/>
    <w:rsid w:val="00377A63"/>
    <w:rsid w:val="00377AA4"/>
    <w:rsid w:val="00377F5E"/>
    <w:rsid w:val="0038019A"/>
    <w:rsid w:val="003803CA"/>
    <w:rsid w:val="00380438"/>
    <w:rsid w:val="0038051D"/>
    <w:rsid w:val="00380589"/>
    <w:rsid w:val="00380779"/>
    <w:rsid w:val="00380A10"/>
    <w:rsid w:val="00380BE2"/>
    <w:rsid w:val="00380BEA"/>
    <w:rsid w:val="00380D77"/>
    <w:rsid w:val="00380E7E"/>
    <w:rsid w:val="00380EC3"/>
    <w:rsid w:val="00381058"/>
    <w:rsid w:val="00381442"/>
    <w:rsid w:val="00381593"/>
    <w:rsid w:val="003817D2"/>
    <w:rsid w:val="003817EC"/>
    <w:rsid w:val="00381836"/>
    <w:rsid w:val="003818D1"/>
    <w:rsid w:val="003820EB"/>
    <w:rsid w:val="003822F0"/>
    <w:rsid w:val="003824AA"/>
    <w:rsid w:val="003826E1"/>
    <w:rsid w:val="00382952"/>
    <w:rsid w:val="00382AA9"/>
    <w:rsid w:val="00382DD8"/>
    <w:rsid w:val="003831E4"/>
    <w:rsid w:val="003831F3"/>
    <w:rsid w:val="00383402"/>
    <w:rsid w:val="003835BF"/>
    <w:rsid w:val="003837A0"/>
    <w:rsid w:val="00383FF6"/>
    <w:rsid w:val="0038400F"/>
    <w:rsid w:val="00384122"/>
    <w:rsid w:val="0038478F"/>
    <w:rsid w:val="00384807"/>
    <w:rsid w:val="003849F1"/>
    <w:rsid w:val="00384ADF"/>
    <w:rsid w:val="00384B56"/>
    <w:rsid w:val="00384BE1"/>
    <w:rsid w:val="00384D71"/>
    <w:rsid w:val="00384E94"/>
    <w:rsid w:val="00384FF4"/>
    <w:rsid w:val="0038559E"/>
    <w:rsid w:val="00386B09"/>
    <w:rsid w:val="00386D61"/>
    <w:rsid w:val="00387193"/>
    <w:rsid w:val="003874CC"/>
    <w:rsid w:val="003875FC"/>
    <w:rsid w:val="003876D0"/>
    <w:rsid w:val="00387FCB"/>
    <w:rsid w:val="0039026C"/>
    <w:rsid w:val="00390309"/>
    <w:rsid w:val="00390527"/>
    <w:rsid w:val="00390624"/>
    <w:rsid w:val="00390A5B"/>
    <w:rsid w:val="00391083"/>
    <w:rsid w:val="003911E0"/>
    <w:rsid w:val="0039124A"/>
    <w:rsid w:val="003912A1"/>
    <w:rsid w:val="003912EE"/>
    <w:rsid w:val="0039157E"/>
    <w:rsid w:val="00391603"/>
    <w:rsid w:val="003916BB"/>
    <w:rsid w:val="00392215"/>
    <w:rsid w:val="00392593"/>
    <w:rsid w:val="00392960"/>
    <w:rsid w:val="00392978"/>
    <w:rsid w:val="00392994"/>
    <w:rsid w:val="00392B01"/>
    <w:rsid w:val="00392B47"/>
    <w:rsid w:val="00392BF7"/>
    <w:rsid w:val="00392C8E"/>
    <w:rsid w:val="00392CA2"/>
    <w:rsid w:val="00392F4B"/>
    <w:rsid w:val="00393176"/>
    <w:rsid w:val="00393312"/>
    <w:rsid w:val="00393538"/>
    <w:rsid w:val="003935D5"/>
    <w:rsid w:val="00393FAA"/>
    <w:rsid w:val="0039415F"/>
    <w:rsid w:val="00394307"/>
    <w:rsid w:val="0039477E"/>
    <w:rsid w:val="00394873"/>
    <w:rsid w:val="003948BD"/>
    <w:rsid w:val="00394BCC"/>
    <w:rsid w:val="00394BD9"/>
    <w:rsid w:val="00394E17"/>
    <w:rsid w:val="0039507B"/>
    <w:rsid w:val="00395144"/>
    <w:rsid w:val="003954A4"/>
    <w:rsid w:val="00395905"/>
    <w:rsid w:val="0039599B"/>
    <w:rsid w:val="00395A27"/>
    <w:rsid w:val="00395C50"/>
    <w:rsid w:val="00395DED"/>
    <w:rsid w:val="00395EFB"/>
    <w:rsid w:val="00396297"/>
    <w:rsid w:val="0039645B"/>
    <w:rsid w:val="00396AA7"/>
    <w:rsid w:val="00396C39"/>
    <w:rsid w:val="00396D03"/>
    <w:rsid w:val="003970D2"/>
    <w:rsid w:val="003972D7"/>
    <w:rsid w:val="003972DF"/>
    <w:rsid w:val="003975FB"/>
    <w:rsid w:val="00397627"/>
    <w:rsid w:val="0039773E"/>
    <w:rsid w:val="003978F8"/>
    <w:rsid w:val="003A00B1"/>
    <w:rsid w:val="003A0120"/>
    <w:rsid w:val="003A03A5"/>
    <w:rsid w:val="003A040B"/>
    <w:rsid w:val="003A042A"/>
    <w:rsid w:val="003A05AE"/>
    <w:rsid w:val="003A0AB1"/>
    <w:rsid w:val="003A0C67"/>
    <w:rsid w:val="003A0EE3"/>
    <w:rsid w:val="003A1118"/>
    <w:rsid w:val="003A1206"/>
    <w:rsid w:val="003A1347"/>
    <w:rsid w:val="003A1F56"/>
    <w:rsid w:val="003A1F7C"/>
    <w:rsid w:val="003A2210"/>
    <w:rsid w:val="003A23C0"/>
    <w:rsid w:val="003A282A"/>
    <w:rsid w:val="003A299E"/>
    <w:rsid w:val="003A2BFF"/>
    <w:rsid w:val="003A2F5E"/>
    <w:rsid w:val="003A2FE3"/>
    <w:rsid w:val="003A3301"/>
    <w:rsid w:val="003A362F"/>
    <w:rsid w:val="003A373B"/>
    <w:rsid w:val="003A3847"/>
    <w:rsid w:val="003A3ACA"/>
    <w:rsid w:val="003A3B1C"/>
    <w:rsid w:val="003A3BCE"/>
    <w:rsid w:val="003A3D15"/>
    <w:rsid w:val="003A3D8A"/>
    <w:rsid w:val="003A3E19"/>
    <w:rsid w:val="003A3E80"/>
    <w:rsid w:val="003A3F2F"/>
    <w:rsid w:val="003A3FCF"/>
    <w:rsid w:val="003A414F"/>
    <w:rsid w:val="003A41A8"/>
    <w:rsid w:val="003A4560"/>
    <w:rsid w:val="003A4666"/>
    <w:rsid w:val="003A46E4"/>
    <w:rsid w:val="003A4C25"/>
    <w:rsid w:val="003A4E80"/>
    <w:rsid w:val="003A515F"/>
    <w:rsid w:val="003A51E1"/>
    <w:rsid w:val="003A52C2"/>
    <w:rsid w:val="003A538F"/>
    <w:rsid w:val="003A53CB"/>
    <w:rsid w:val="003A53F1"/>
    <w:rsid w:val="003A544D"/>
    <w:rsid w:val="003A5792"/>
    <w:rsid w:val="003A5B97"/>
    <w:rsid w:val="003A5DC8"/>
    <w:rsid w:val="003A5E0B"/>
    <w:rsid w:val="003A5E73"/>
    <w:rsid w:val="003A607D"/>
    <w:rsid w:val="003A6086"/>
    <w:rsid w:val="003A6377"/>
    <w:rsid w:val="003A719C"/>
    <w:rsid w:val="003A7302"/>
    <w:rsid w:val="003A73B6"/>
    <w:rsid w:val="003A7492"/>
    <w:rsid w:val="003A7494"/>
    <w:rsid w:val="003A75E6"/>
    <w:rsid w:val="003A768C"/>
    <w:rsid w:val="003A7AFC"/>
    <w:rsid w:val="003A7BBF"/>
    <w:rsid w:val="003A7C53"/>
    <w:rsid w:val="003A7D7B"/>
    <w:rsid w:val="003A7D99"/>
    <w:rsid w:val="003A7E54"/>
    <w:rsid w:val="003A7E6D"/>
    <w:rsid w:val="003A7EB7"/>
    <w:rsid w:val="003B0139"/>
    <w:rsid w:val="003B01A7"/>
    <w:rsid w:val="003B0AC8"/>
    <w:rsid w:val="003B0D75"/>
    <w:rsid w:val="003B0E12"/>
    <w:rsid w:val="003B0FCB"/>
    <w:rsid w:val="003B1499"/>
    <w:rsid w:val="003B1604"/>
    <w:rsid w:val="003B16CA"/>
    <w:rsid w:val="003B1758"/>
    <w:rsid w:val="003B1A16"/>
    <w:rsid w:val="003B1C57"/>
    <w:rsid w:val="003B1D62"/>
    <w:rsid w:val="003B1F7B"/>
    <w:rsid w:val="003B21FD"/>
    <w:rsid w:val="003B22B7"/>
    <w:rsid w:val="003B2560"/>
    <w:rsid w:val="003B2573"/>
    <w:rsid w:val="003B25DE"/>
    <w:rsid w:val="003B2810"/>
    <w:rsid w:val="003B2C2B"/>
    <w:rsid w:val="003B2DCC"/>
    <w:rsid w:val="003B2E0D"/>
    <w:rsid w:val="003B2F4B"/>
    <w:rsid w:val="003B33EF"/>
    <w:rsid w:val="003B35B1"/>
    <w:rsid w:val="003B3A12"/>
    <w:rsid w:val="003B3D40"/>
    <w:rsid w:val="003B3EB2"/>
    <w:rsid w:val="003B443D"/>
    <w:rsid w:val="003B4750"/>
    <w:rsid w:val="003B4799"/>
    <w:rsid w:val="003B47C3"/>
    <w:rsid w:val="003B4A10"/>
    <w:rsid w:val="003B4C9D"/>
    <w:rsid w:val="003B4D46"/>
    <w:rsid w:val="003B52FB"/>
    <w:rsid w:val="003B537D"/>
    <w:rsid w:val="003B53BD"/>
    <w:rsid w:val="003B5600"/>
    <w:rsid w:val="003B57ED"/>
    <w:rsid w:val="003B5908"/>
    <w:rsid w:val="003B5B43"/>
    <w:rsid w:val="003B5D27"/>
    <w:rsid w:val="003B5D9A"/>
    <w:rsid w:val="003B5EED"/>
    <w:rsid w:val="003B5F92"/>
    <w:rsid w:val="003B68B1"/>
    <w:rsid w:val="003B6C97"/>
    <w:rsid w:val="003B71A1"/>
    <w:rsid w:val="003B720C"/>
    <w:rsid w:val="003B7362"/>
    <w:rsid w:val="003B74BE"/>
    <w:rsid w:val="003B75ED"/>
    <w:rsid w:val="003B7635"/>
    <w:rsid w:val="003B7771"/>
    <w:rsid w:val="003B781C"/>
    <w:rsid w:val="003B7837"/>
    <w:rsid w:val="003B7883"/>
    <w:rsid w:val="003B7A4E"/>
    <w:rsid w:val="003B7D6C"/>
    <w:rsid w:val="003C0011"/>
    <w:rsid w:val="003C0052"/>
    <w:rsid w:val="003C0346"/>
    <w:rsid w:val="003C074C"/>
    <w:rsid w:val="003C0A6C"/>
    <w:rsid w:val="003C0B2F"/>
    <w:rsid w:val="003C0DF2"/>
    <w:rsid w:val="003C118F"/>
    <w:rsid w:val="003C1822"/>
    <w:rsid w:val="003C1F69"/>
    <w:rsid w:val="003C2153"/>
    <w:rsid w:val="003C2524"/>
    <w:rsid w:val="003C25F9"/>
    <w:rsid w:val="003C2BA2"/>
    <w:rsid w:val="003C2BDA"/>
    <w:rsid w:val="003C2C0D"/>
    <w:rsid w:val="003C2C66"/>
    <w:rsid w:val="003C300B"/>
    <w:rsid w:val="003C30EC"/>
    <w:rsid w:val="003C35CF"/>
    <w:rsid w:val="003C390B"/>
    <w:rsid w:val="003C3B57"/>
    <w:rsid w:val="003C47F1"/>
    <w:rsid w:val="003C5076"/>
    <w:rsid w:val="003C5140"/>
    <w:rsid w:val="003C5675"/>
    <w:rsid w:val="003C5C34"/>
    <w:rsid w:val="003C6129"/>
    <w:rsid w:val="003C6489"/>
    <w:rsid w:val="003C66BB"/>
    <w:rsid w:val="003C6914"/>
    <w:rsid w:val="003C6ECF"/>
    <w:rsid w:val="003C6F4C"/>
    <w:rsid w:val="003C71DA"/>
    <w:rsid w:val="003C739E"/>
    <w:rsid w:val="003C746C"/>
    <w:rsid w:val="003C75D1"/>
    <w:rsid w:val="003C78C5"/>
    <w:rsid w:val="003C7903"/>
    <w:rsid w:val="003C7A8F"/>
    <w:rsid w:val="003C7B61"/>
    <w:rsid w:val="003C7D07"/>
    <w:rsid w:val="003C7F61"/>
    <w:rsid w:val="003D0158"/>
    <w:rsid w:val="003D0799"/>
    <w:rsid w:val="003D0CE5"/>
    <w:rsid w:val="003D0D3A"/>
    <w:rsid w:val="003D0E93"/>
    <w:rsid w:val="003D1033"/>
    <w:rsid w:val="003D129E"/>
    <w:rsid w:val="003D14DA"/>
    <w:rsid w:val="003D170C"/>
    <w:rsid w:val="003D174F"/>
    <w:rsid w:val="003D183B"/>
    <w:rsid w:val="003D197A"/>
    <w:rsid w:val="003D1AE2"/>
    <w:rsid w:val="003D1B95"/>
    <w:rsid w:val="003D2616"/>
    <w:rsid w:val="003D27DA"/>
    <w:rsid w:val="003D2920"/>
    <w:rsid w:val="003D2A34"/>
    <w:rsid w:val="003D2F1A"/>
    <w:rsid w:val="003D2FC3"/>
    <w:rsid w:val="003D3028"/>
    <w:rsid w:val="003D31AD"/>
    <w:rsid w:val="003D3490"/>
    <w:rsid w:val="003D3509"/>
    <w:rsid w:val="003D3A26"/>
    <w:rsid w:val="003D3E4B"/>
    <w:rsid w:val="003D3FBD"/>
    <w:rsid w:val="003D3FF5"/>
    <w:rsid w:val="003D4029"/>
    <w:rsid w:val="003D432D"/>
    <w:rsid w:val="003D437C"/>
    <w:rsid w:val="003D44EC"/>
    <w:rsid w:val="003D47F9"/>
    <w:rsid w:val="003D4951"/>
    <w:rsid w:val="003D4D12"/>
    <w:rsid w:val="003D4E8A"/>
    <w:rsid w:val="003D4F8B"/>
    <w:rsid w:val="003D5307"/>
    <w:rsid w:val="003D5384"/>
    <w:rsid w:val="003D558C"/>
    <w:rsid w:val="003D5780"/>
    <w:rsid w:val="003D5B00"/>
    <w:rsid w:val="003D5D7B"/>
    <w:rsid w:val="003D63F7"/>
    <w:rsid w:val="003D6672"/>
    <w:rsid w:val="003D66C9"/>
    <w:rsid w:val="003D6894"/>
    <w:rsid w:val="003D6A00"/>
    <w:rsid w:val="003D70B4"/>
    <w:rsid w:val="003D70C8"/>
    <w:rsid w:val="003D7377"/>
    <w:rsid w:val="003D75DB"/>
    <w:rsid w:val="003D7ED6"/>
    <w:rsid w:val="003D7FBE"/>
    <w:rsid w:val="003E0073"/>
    <w:rsid w:val="003E00FB"/>
    <w:rsid w:val="003E00FF"/>
    <w:rsid w:val="003E0183"/>
    <w:rsid w:val="003E07D5"/>
    <w:rsid w:val="003E0CEF"/>
    <w:rsid w:val="003E0E83"/>
    <w:rsid w:val="003E0F81"/>
    <w:rsid w:val="003E0F89"/>
    <w:rsid w:val="003E1038"/>
    <w:rsid w:val="003E104F"/>
    <w:rsid w:val="003E110C"/>
    <w:rsid w:val="003E11F5"/>
    <w:rsid w:val="003E1457"/>
    <w:rsid w:val="003E1BAD"/>
    <w:rsid w:val="003E2265"/>
    <w:rsid w:val="003E240E"/>
    <w:rsid w:val="003E245B"/>
    <w:rsid w:val="003E26E7"/>
    <w:rsid w:val="003E27B6"/>
    <w:rsid w:val="003E2FEB"/>
    <w:rsid w:val="003E329B"/>
    <w:rsid w:val="003E39E6"/>
    <w:rsid w:val="003E3AD8"/>
    <w:rsid w:val="003E3D08"/>
    <w:rsid w:val="003E3E37"/>
    <w:rsid w:val="003E4645"/>
    <w:rsid w:val="003E47FB"/>
    <w:rsid w:val="003E4809"/>
    <w:rsid w:val="003E482A"/>
    <w:rsid w:val="003E4895"/>
    <w:rsid w:val="003E48F1"/>
    <w:rsid w:val="003E5011"/>
    <w:rsid w:val="003E55A4"/>
    <w:rsid w:val="003E5610"/>
    <w:rsid w:val="003E62C3"/>
    <w:rsid w:val="003E634E"/>
    <w:rsid w:val="003E636B"/>
    <w:rsid w:val="003E63BD"/>
    <w:rsid w:val="003E6915"/>
    <w:rsid w:val="003E6C14"/>
    <w:rsid w:val="003E7083"/>
    <w:rsid w:val="003E7163"/>
    <w:rsid w:val="003E7911"/>
    <w:rsid w:val="003E7DAE"/>
    <w:rsid w:val="003E7FAD"/>
    <w:rsid w:val="003F009A"/>
    <w:rsid w:val="003F0624"/>
    <w:rsid w:val="003F065A"/>
    <w:rsid w:val="003F0C2C"/>
    <w:rsid w:val="003F0C6C"/>
    <w:rsid w:val="003F1802"/>
    <w:rsid w:val="003F184F"/>
    <w:rsid w:val="003F1A32"/>
    <w:rsid w:val="003F1A90"/>
    <w:rsid w:val="003F1C36"/>
    <w:rsid w:val="003F1C5B"/>
    <w:rsid w:val="003F1DFD"/>
    <w:rsid w:val="003F1ED4"/>
    <w:rsid w:val="003F26EE"/>
    <w:rsid w:val="003F3164"/>
    <w:rsid w:val="003F3176"/>
    <w:rsid w:val="003F3345"/>
    <w:rsid w:val="003F3475"/>
    <w:rsid w:val="003F3506"/>
    <w:rsid w:val="003F3704"/>
    <w:rsid w:val="003F38A2"/>
    <w:rsid w:val="003F3A15"/>
    <w:rsid w:val="003F3B90"/>
    <w:rsid w:val="003F3D4C"/>
    <w:rsid w:val="003F3E86"/>
    <w:rsid w:val="003F3FCF"/>
    <w:rsid w:val="003F40A8"/>
    <w:rsid w:val="003F43E9"/>
    <w:rsid w:val="003F449D"/>
    <w:rsid w:val="003F4615"/>
    <w:rsid w:val="003F4652"/>
    <w:rsid w:val="003F493C"/>
    <w:rsid w:val="003F4FE6"/>
    <w:rsid w:val="003F5080"/>
    <w:rsid w:val="003F508A"/>
    <w:rsid w:val="003F5167"/>
    <w:rsid w:val="003F5238"/>
    <w:rsid w:val="003F596E"/>
    <w:rsid w:val="003F5A35"/>
    <w:rsid w:val="003F5B7D"/>
    <w:rsid w:val="003F5C1A"/>
    <w:rsid w:val="003F5DEB"/>
    <w:rsid w:val="003F5E44"/>
    <w:rsid w:val="003F5FD3"/>
    <w:rsid w:val="003F6358"/>
    <w:rsid w:val="003F6637"/>
    <w:rsid w:val="003F66BD"/>
    <w:rsid w:val="003F66F9"/>
    <w:rsid w:val="003F6BDD"/>
    <w:rsid w:val="003F71AF"/>
    <w:rsid w:val="003F71B8"/>
    <w:rsid w:val="003F72CE"/>
    <w:rsid w:val="003F7456"/>
    <w:rsid w:val="003F774D"/>
    <w:rsid w:val="003F7750"/>
    <w:rsid w:val="003F782D"/>
    <w:rsid w:val="003F7C1A"/>
    <w:rsid w:val="003F7C49"/>
    <w:rsid w:val="003F7E1B"/>
    <w:rsid w:val="003F7EFB"/>
    <w:rsid w:val="00400258"/>
    <w:rsid w:val="00400F59"/>
    <w:rsid w:val="00400FEE"/>
    <w:rsid w:val="00401251"/>
    <w:rsid w:val="004012A4"/>
    <w:rsid w:val="00401946"/>
    <w:rsid w:val="00401BF0"/>
    <w:rsid w:val="00401C55"/>
    <w:rsid w:val="00401E0D"/>
    <w:rsid w:val="00401EAD"/>
    <w:rsid w:val="00401F4A"/>
    <w:rsid w:val="0040213C"/>
    <w:rsid w:val="0040216D"/>
    <w:rsid w:val="004024A9"/>
    <w:rsid w:val="00402586"/>
    <w:rsid w:val="004028A1"/>
    <w:rsid w:val="004028D1"/>
    <w:rsid w:val="00402907"/>
    <w:rsid w:val="0040292D"/>
    <w:rsid w:val="00402A47"/>
    <w:rsid w:val="00402CE5"/>
    <w:rsid w:val="00402D12"/>
    <w:rsid w:val="00402FC5"/>
    <w:rsid w:val="0040307D"/>
    <w:rsid w:val="004030D9"/>
    <w:rsid w:val="0040337A"/>
    <w:rsid w:val="004033EB"/>
    <w:rsid w:val="00403413"/>
    <w:rsid w:val="00403473"/>
    <w:rsid w:val="004034E3"/>
    <w:rsid w:val="00403935"/>
    <w:rsid w:val="00403951"/>
    <w:rsid w:val="00403B47"/>
    <w:rsid w:val="00403BFB"/>
    <w:rsid w:val="00403C26"/>
    <w:rsid w:val="00403D9C"/>
    <w:rsid w:val="004040FC"/>
    <w:rsid w:val="004041E1"/>
    <w:rsid w:val="00404524"/>
    <w:rsid w:val="00404940"/>
    <w:rsid w:val="00404CA8"/>
    <w:rsid w:val="00404CEB"/>
    <w:rsid w:val="00404DEE"/>
    <w:rsid w:val="0040556D"/>
    <w:rsid w:val="004055A9"/>
    <w:rsid w:val="00405739"/>
    <w:rsid w:val="00405A58"/>
    <w:rsid w:val="00405B53"/>
    <w:rsid w:val="0040698A"/>
    <w:rsid w:val="00406B59"/>
    <w:rsid w:val="00406CDE"/>
    <w:rsid w:val="00406DD4"/>
    <w:rsid w:val="004070C1"/>
    <w:rsid w:val="004070D3"/>
    <w:rsid w:val="0040743E"/>
    <w:rsid w:val="004075D4"/>
    <w:rsid w:val="004075F8"/>
    <w:rsid w:val="004076E9"/>
    <w:rsid w:val="0040777B"/>
    <w:rsid w:val="004077FD"/>
    <w:rsid w:val="00407885"/>
    <w:rsid w:val="00407D61"/>
    <w:rsid w:val="00407DDF"/>
    <w:rsid w:val="00407F22"/>
    <w:rsid w:val="004100F3"/>
    <w:rsid w:val="00410659"/>
    <w:rsid w:val="004106B3"/>
    <w:rsid w:val="004108A6"/>
    <w:rsid w:val="004112C7"/>
    <w:rsid w:val="004113EE"/>
    <w:rsid w:val="00411642"/>
    <w:rsid w:val="00411972"/>
    <w:rsid w:val="00412276"/>
    <w:rsid w:val="0041237A"/>
    <w:rsid w:val="0041238E"/>
    <w:rsid w:val="0041276B"/>
    <w:rsid w:val="00412859"/>
    <w:rsid w:val="00412A85"/>
    <w:rsid w:val="00412D5E"/>
    <w:rsid w:val="00413676"/>
    <w:rsid w:val="0041388E"/>
    <w:rsid w:val="00413AAE"/>
    <w:rsid w:val="0041448C"/>
    <w:rsid w:val="004146D8"/>
    <w:rsid w:val="004148B2"/>
    <w:rsid w:val="00414B7E"/>
    <w:rsid w:val="00414C7D"/>
    <w:rsid w:val="00414EBE"/>
    <w:rsid w:val="00414F4F"/>
    <w:rsid w:val="004150D3"/>
    <w:rsid w:val="0041521C"/>
    <w:rsid w:val="004159F6"/>
    <w:rsid w:val="004159FA"/>
    <w:rsid w:val="00415B2D"/>
    <w:rsid w:val="00415D09"/>
    <w:rsid w:val="00416026"/>
    <w:rsid w:val="00416180"/>
    <w:rsid w:val="004162A3"/>
    <w:rsid w:val="00416440"/>
    <w:rsid w:val="00416564"/>
    <w:rsid w:val="00416661"/>
    <w:rsid w:val="00416B32"/>
    <w:rsid w:val="00416B96"/>
    <w:rsid w:val="00416C0A"/>
    <w:rsid w:val="00416C95"/>
    <w:rsid w:val="00416CCC"/>
    <w:rsid w:val="00416FC0"/>
    <w:rsid w:val="00417039"/>
    <w:rsid w:val="004171D2"/>
    <w:rsid w:val="00417333"/>
    <w:rsid w:val="004176AB"/>
    <w:rsid w:val="004178B0"/>
    <w:rsid w:val="00417BBD"/>
    <w:rsid w:val="00417C95"/>
    <w:rsid w:val="00417EBE"/>
    <w:rsid w:val="004202B2"/>
    <w:rsid w:val="004204E6"/>
    <w:rsid w:val="00420898"/>
    <w:rsid w:val="00420A4A"/>
    <w:rsid w:val="00420D26"/>
    <w:rsid w:val="00420D75"/>
    <w:rsid w:val="00420FAA"/>
    <w:rsid w:val="00421311"/>
    <w:rsid w:val="004217E2"/>
    <w:rsid w:val="00421C9E"/>
    <w:rsid w:val="00421F9A"/>
    <w:rsid w:val="0042214A"/>
    <w:rsid w:val="004222DD"/>
    <w:rsid w:val="00422349"/>
    <w:rsid w:val="004229F3"/>
    <w:rsid w:val="00422DEF"/>
    <w:rsid w:val="00422E63"/>
    <w:rsid w:val="00422F16"/>
    <w:rsid w:val="00423026"/>
    <w:rsid w:val="00423083"/>
    <w:rsid w:val="004237B8"/>
    <w:rsid w:val="004237F3"/>
    <w:rsid w:val="0042392C"/>
    <w:rsid w:val="00423BC4"/>
    <w:rsid w:val="00423D15"/>
    <w:rsid w:val="00423F13"/>
    <w:rsid w:val="00423F1F"/>
    <w:rsid w:val="0042404A"/>
    <w:rsid w:val="00424085"/>
    <w:rsid w:val="00424349"/>
    <w:rsid w:val="00424357"/>
    <w:rsid w:val="0042448F"/>
    <w:rsid w:val="004244A5"/>
    <w:rsid w:val="004247A7"/>
    <w:rsid w:val="00424B2B"/>
    <w:rsid w:val="00424EFA"/>
    <w:rsid w:val="004250D8"/>
    <w:rsid w:val="00425114"/>
    <w:rsid w:val="004253CE"/>
    <w:rsid w:val="004255B5"/>
    <w:rsid w:val="0042580A"/>
    <w:rsid w:val="0042583F"/>
    <w:rsid w:val="004258F2"/>
    <w:rsid w:val="0042596B"/>
    <w:rsid w:val="00425A28"/>
    <w:rsid w:val="00425BE7"/>
    <w:rsid w:val="00425C46"/>
    <w:rsid w:val="00425C7A"/>
    <w:rsid w:val="00425CCF"/>
    <w:rsid w:val="00425E3F"/>
    <w:rsid w:val="00425FE5"/>
    <w:rsid w:val="00426153"/>
    <w:rsid w:val="00426526"/>
    <w:rsid w:val="00426B93"/>
    <w:rsid w:val="00426C8A"/>
    <w:rsid w:val="00426F70"/>
    <w:rsid w:val="00427279"/>
    <w:rsid w:val="004274DB"/>
    <w:rsid w:val="00427555"/>
    <w:rsid w:val="00427560"/>
    <w:rsid w:val="00427FD4"/>
    <w:rsid w:val="0043025F"/>
    <w:rsid w:val="004302B1"/>
    <w:rsid w:val="00430302"/>
    <w:rsid w:val="0043079E"/>
    <w:rsid w:val="00430B13"/>
    <w:rsid w:val="00430D2A"/>
    <w:rsid w:val="00430D33"/>
    <w:rsid w:val="0043117D"/>
    <w:rsid w:val="004313B7"/>
    <w:rsid w:val="00431825"/>
    <w:rsid w:val="00431AF5"/>
    <w:rsid w:val="00431B86"/>
    <w:rsid w:val="00431EF3"/>
    <w:rsid w:val="0043204C"/>
    <w:rsid w:val="0043270B"/>
    <w:rsid w:val="004328CE"/>
    <w:rsid w:val="0043293F"/>
    <w:rsid w:val="00432E2E"/>
    <w:rsid w:val="004332D9"/>
    <w:rsid w:val="004335DB"/>
    <w:rsid w:val="004336E5"/>
    <w:rsid w:val="0043381A"/>
    <w:rsid w:val="00433BC1"/>
    <w:rsid w:val="00433F43"/>
    <w:rsid w:val="00434077"/>
    <w:rsid w:val="00434128"/>
    <w:rsid w:val="004342DF"/>
    <w:rsid w:val="004343B1"/>
    <w:rsid w:val="0043446C"/>
    <w:rsid w:val="00434743"/>
    <w:rsid w:val="00434A81"/>
    <w:rsid w:val="00434BEF"/>
    <w:rsid w:val="004358F0"/>
    <w:rsid w:val="00435AFD"/>
    <w:rsid w:val="00435BB2"/>
    <w:rsid w:val="00435D6C"/>
    <w:rsid w:val="00435F95"/>
    <w:rsid w:val="0043605F"/>
    <w:rsid w:val="00436175"/>
    <w:rsid w:val="00436268"/>
    <w:rsid w:val="004363A8"/>
    <w:rsid w:val="00436860"/>
    <w:rsid w:val="00436BDF"/>
    <w:rsid w:val="00436DF7"/>
    <w:rsid w:val="004371A0"/>
    <w:rsid w:val="00437284"/>
    <w:rsid w:val="004374DA"/>
    <w:rsid w:val="004375AA"/>
    <w:rsid w:val="00437842"/>
    <w:rsid w:val="00437C9B"/>
    <w:rsid w:val="00437F3B"/>
    <w:rsid w:val="00440146"/>
    <w:rsid w:val="004406D5"/>
    <w:rsid w:val="00440930"/>
    <w:rsid w:val="0044145F"/>
    <w:rsid w:val="0044148B"/>
    <w:rsid w:val="004414D0"/>
    <w:rsid w:val="00441583"/>
    <w:rsid w:val="004415AD"/>
    <w:rsid w:val="00441630"/>
    <w:rsid w:val="0044163D"/>
    <w:rsid w:val="00441705"/>
    <w:rsid w:val="00441BD7"/>
    <w:rsid w:val="00441D94"/>
    <w:rsid w:val="004420BA"/>
    <w:rsid w:val="0044218D"/>
    <w:rsid w:val="0044253C"/>
    <w:rsid w:val="00442924"/>
    <w:rsid w:val="00442B8D"/>
    <w:rsid w:val="00442C45"/>
    <w:rsid w:val="00443356"/>
    <w:rsid w:val="004435BE"/>
    <w:rsid w:val="004435D8"/>
    <w:rsid w:val="004437A2"/>
    <w:rsid w:val="004439FC"/>
    <w:rsid w:val="00443F49"/>
    <w:rsid w:val="00444235"/>
    <w:rsid w:val="00444244"/>
    <w:rsid w:val="00444286"/>
    <w:rsid w:val="00444680"/>
    <w:rsid w:val="004447F9"/>
    <w:rsid w:val="00444B64"/>
    <w:rsid w:val="00444D80"/>
    <w:rsid w:val="00444D90"/>
    <w:rsid w:val="00444DB1"/>
    <w:rsid w:val="00444E7F"/>
    <w:rsid w:val="004451B6"/>
    <w:rsid w:val="004454F5"/>
    <w:rsid w:val="00445724"/>
    <w:rsid w:val="004458AC"/>
    <w:rsid w:val="00445997"/>
    <w:rsid w:val="00445B0B"/>
    <w:rsid w:val="00445C28"/>
    <w:rsid w:val="00446018"/>
    <w:rsid w:val="0044611A"/>
    <w:rsid w:val="00446696"/>
    <w:rsid w:val="00446750"/>
    <w:rsid w:val="00446B9A"/>
    <w:rsid w:val="00447172"/>
    <w:rsid w:val="004473C9"/>
    <w:rsid w:val="00447463"/>
    <w:rsid w:val="00447517"/>
    <w:rsid w:val="004478AB"/>
    <w:rsid w:val="00447AE2"/>
    <w:rsid w:val="00450042"/>
    <w:rsid w:val="0045007E"/>
    <w:rsid w:val="00450268"/>
    <w:rsid w:val="004502DD"/>
    <w:rsid w:val="00450439"/>
    <w:rsid w:val="0045066A"/>
    <w:rsid w:val="004506C7"/>
    <w:rsid w:val="00450C52"/>
    <w:rsid w:val="00450CFA"/>
    <w:rsid w:val="00451284"/>
    <w:rsid w:val="0045173B"/>
    <w:rsid w:val="004517A3"/>
    <w:rsid w:val="0045185B"/>
    <w:rsid w:val="00451D86"/>
    <w:rsid w:val="004521BF"/>
    <w:rsid w:val="00452294"/>
    <w:rsid w:val="00452568"/>
    <w:rsid w:val="00452B22"/>
    <w:rsid w:val="00452C67"/>
    <w:rsid w:val="00452D03"/>
    <w:rsid w:val="00453216"/>
    <w:rsid w:val="00453316"/>
    <w:rsid w:val="00453399"/>
    <w:rsid w:val="004536F4"/>
    <w:rsid w:val="0045376B"/>
    <w:rsid w:val="0045383D"/>
    <w:rsid w:val="00453B3B"/>
    <w:rsid w:val="00453DEB"/>
    <w:rsid w:val="00454104"/>
    <w:rsid w:val="00454621"/>
    <w:rsid w:val="0045466D"/>
    <w:rsid w:val="004546C8"/>
    <w:rsid w:val="004547DD"/>
    <w:rsid w:val="00454AE3"/>
    <w:rsid w:val="00454D17"/>
    <w:rsid w:val="00454E6C"/>
    <w:rsid w:val="004551B7"/>
    <w:rsid w:val="004553C9"/>
    <w:rsid w:val="0045545D"/>
    <w:rsid w:val="0045552B"/>
    <w:rsid w:val="004557DC"/>
    <w:rsid w:val="00455994"/>
    <w:rsid w:val="00455FB7"/>
    <w:rsid w:val="00456566"/>
    <w:rsid w:val="004565E0"/>
    <w:rsid w:val="00456935"/>
    <w:rsid w:val="004569D7"/>
    <w:rsid w:val="00456AF8"/>
    <w:rsid w:val="00456F3C"/>
    <w:rsid w:val="0045706A"/>
    <w:rsid w:val="004571A1"/>
    <w:rsid w:val="00457877"/>
    <w:rsid w:val="00457963"/>
    <w:rsid w:val="0045796F"/>
    <w:rsid w:val="00457C41"/>
    <w:rsid w:val="0046027C"/>
    <w:rsid w:val="004607CD"/>
    <w:rsid w:val="004609D4"/>
    <w:rsid w:val="004609FB"/>
    <w:rsid w:val="00460B3C"/>
    <w:rsid w:val="00460B70"/>
    <w:rsid w:val="00460BD9"/>
    <w:rsid w:val="00460EB8"/>
    <w:rsid w:val="004617AD"/>
    <w:rsid w:val="00461991"/>
    <w:rsid w:val="00461B23"/>
    <w:rsid w:val="004620C7"/>
    <w:rsid w:val="004625B0"/>
    <w:rsid w:val="0046289B"/>
    <w:rsid w:val="00462C55"/>
    <w:rsid w:val="00462CDD"/>
    <w:rsid w:val="00462D36"/>
    <w:rsid w:val="00463118"/>
    <w:rsid w:val="00463436"/>
    <w:rsid w:val="004634DD"/>
    <w:rsid w:val="00463B20"/>
    <w:rsid w:val="00463CC3"/>
    <w:rsid w:val="00463E1E"/>
    <w:rsid w:val="00463E21"/>
    <w:rsid w:val="00463EF3"/>
    <w:rsid w:val="00463F0F"/>
    <w:rsid w:val="004640E6"/>
    <w:rsid w:val="0046413C"/>
    <w:rsid w:val="0046419C"/>
    <w:rsid w:val="004641DF"/>
    <w:rsid w:val="004643A7"/>
    <w:rsid w:val="004646F8"/>
    <w:rsid w:val="00464A39"/>
    <w:rsid w:val="00464A44"/>
    <w:rsid w:val="00464E70"/>
    <w:rsid w:val="0046505F"/>
    <w:rsid w:val="00465844"/>
    <w:rsid w:val="004658A0"/>
    <w:rsid w:val="00465BF9"/>
    <w:rsid w:val="00465CFA"/>
    <w:rsid w:val="00465F13"/>
    <w:rsid w:val="00466199"/>
    <w:rsid w:val="0046626F"/>
    <w:rsid w:val="004664F5"/>
    <w:rsid w:val="004664F8"/>
    <w:rsid w:val="00466849"/>
    <w:rsid w:val="00466E88"/>
    <w:rsid w:val="00467128"/>
    <w:rsid w:val="00467141"/>
    <w:rsid w:val="004671A1"/>
    <w:rsid w:val="004673DE"/>
    <w:rsid w:val="004675B5"/>
    <w:rsid w:val="0046761E"/>
    <w:rsid w:val="00467742"/>
    <w:rsid w:val="00467896"/>
    <w:rsid w:val="00467BF7"/>
    <w:rsid w:val="00467E43"/>
    <w:rsid w:val="00467E8A"/>
    <w:rsid w:val="00470025"/>
    <w:rsid w:val="00470477"/>
    <w:rsid w:val="00470869"/>
    <w:rsid w:val="00471434"/>
    <w:rsid w:val="00471446"/>
    <w:rsid w:val="0047175B"/>
    <w:rsid w:val="0047196B"/>
    <w:rsid w:val="00471B62"/>
    <w:rsid w:val="00471F3F"/>
    <w:rsid w:val="00472451"/>
    <w:rsid w:val="00472614"/>
    <w:rsid w:val="004727C4"/>
    <w:rsid w:val="00472A52"/>
    <w:rsid w:val="00472EC8"/>
    <w:rsid w:val="00472F35"/>
    <w:rsid w:val="00472F53"/>
    <w:rsid w:val="00473074"/>
    <w:rsid w:val="0047390D"/>
    <w:rsid w:val="00473C6D"/>
    <w:rsid w:val="00473E66"/>
    <w:rsid w:val="00473F9C"/>
    <w:rsid w:val="00474185"/>
    <w:rsid w:val="00474212"/>
    <w:rsid w:val="004744DC"/>
    <w:rsid w:val="004745FE"/>
    <w:rsid w:val="00474EA4"/>
    <w:rsid w:val="00475145"/>
    <w:rsid w:val="00475487"/>
    <w:rsid w:val="0047556A"/>
    <w:rsid w:val="004755D2"/>
    <w:rsid w:val="00475624"/>
    <w:rsid w:val="00475915"/>
    <w:rsid w:val="00475C60"/>
    <w:rsid w:val="00475D35"/>
    <w:rsid w:val="00475D6C"/>
    <w:rsid w:val="00475F2F"/>
    <w:rsid w:val="0047612F"/>
    <w:rsid w:val="00476141"/>
    <w:rsid w:val="00476168"/>
    <w:rsid w:val="0047620B"/>
    <w:rsid w:val="004762A3"/>
    <w:rsid w:val="004764B7"/>
    <w:rsid w:val="00476592"/>
    <w:rsid w:val="00476685"/>
    <w:rsid w:val="00476840"/>
    <w:rsid w:val="00477040"/>
    <w:rsid w:val="004770A7"/>
    <w:rsid w:val="004770F4"/>
    <w:rsid w:val="00477104"/>
    <w:rsid w:val="004773E5"/>
    <w:rsid w:val="00477479"/>
    <w:rsid w:val="004774B5"/>
    <w:rsid w:val="004775B0"/>
    <w:rsid w:val="004777BC"/>
    <w:rsid w:val="004777FB"/>
    <w:rsid w:val="00477A5E"/>
    <w:rsid w:val="00477B5D"/>
    <w:rsid w:val="0048059B"/>
    <w:rsid w:val="00480825"/>
    <w:rsid w:val="004808A5"/>
    <w:rsid w:val="00480D5B"/>
    <w:rsid w:val="00480DC6"/>
    <w:rsid w:val="00480E5A"/>
    <w:rsid w:val="00480E5B"/>
    <w:rsid w:val="00480E8D"/>
    <w:rsid w:val="00480F15"/>
    <w:rsid w:val="00481541"/>
    <w:rsid w:val="00481674"/>
    <w:rsid w:val="00481819"/>
    <w:rsid w:val="00481A08"/>
    <w:rsid w:val="00481DB8"/>
    <w:rsid w:val="00481EB7"/>
    <w:rsid w:val="00482114"/>
    <w:rsid w:val="004822B8"/>
    <w:rsid w:val="0048263F"/>
    <w:rsid w:val="00482677"/>
    <w:rsid w:val="00482BB3"/>
    <w:rsid w:val="00482D14"/>
    <w:rsid w:val="00482E90"/>
    <w:rsid w:val="004831EE"/>
    <w:rsid w:val="0048370C"/>
    <w:rsid w:val="00483D8C"/>
    <w:rsid w:val="00483E6F"/>
    <w:rsid w:val="00484160"/>
    <w:rsid w:val="004841C0"/>
    <w:rsid w:val="004844D2"/>
    <w:rsid w:val="00484551"/>
    <w:rsid w:val="0048463C"/>
    <w:rsid w:val="00484920"/>
    <w:rsid w:val="00484BB1"/>
    <w:rsid w:val="00484CC4"/>
    <w:rsid w:val="00484D6B"/>
    <w:rsid w:val="00484EDA"/>
    <w:rsid w:val="00484F7A"/>
    <w:rsid w:val="004850F3"/>
    <w:rsid w:val="004851C8"/>
    <w:rsid w:val="004851DB"/>
    <w:rsid w:val="00485885"/>
    <w:rsid w:val="00485DE9"/>
    <w:rsid w:val="00485EE3"/>
    <w:rsid w:val="00485FC7"/>
    <w:rsid w:val="00486301"/>
    <w:rsid w:val="004864C6"/>
    <w:rsid w:val="0048667B"/>
    <w:rsid w:val="004866EC"/>
    <w:rsid w:val="00486CDB"/>
    <w:rsid w:val="00486DEB"/>
    <w:rsid w:val="00486FA7"/>
    <w:rsid w:val="00486FC3"/>
    <w:rsid w:val="004874B9"/>
    <w:rsid w:val="0048775D"/>
    <w:rsid w:val="00487817"/>
    <w:rsid w:val="00487A04"/>
    <w:rsid w:val="00487B4F"/>
    <w:rsid w:val="00487C2C"/>
    <w:rsid w:val="00490200"/>
    <w:rsid w:val="004902CA"/>
    <w:rsid w:val="00490510"/>
    <w:rsid w:val="004907A2"/>
    <w:rsid w:val="00490907"/>
    <w:rsid w:val="00490C15"/>
    <w:rsid w:val="00490C8A"/>
    <w:rsid w:val="00491348"/>
    <w:rsid w:val="004913E2"/>
    <w:rsid w:val="0049164B"/>
    <w:rsid w:val="004918EE"/>
    <w:rsid w:val="00491963"/>
    <w:rsid w:val="00491DA1"/>
    <w:rsid w:val="004920D6"/>
    <w:rsid w:val="0049212F"/>
    <w:rsid w:val="00492392"/>
    <w:rsid w:val="0049243F"/>
    <w:rsid w:val="0049295E"/>
    <w:rsid w:val="004929E5"/>
    <w:rsid w:val="00492DE1"/>
    <w:rsid w:val="00492E2E"/>
    <w:rsid w:val="00492E8D"/>
    <w:rsid w:val="00492FFB"/>
    <w:rsid w:val="00493124"/>
    <w:rsid w:val="004934B5"/>
    <w:rsid w:val="0049351D"/>
    <w:rsid w:val="00493583"/>
    <w:rsid w:val="004936D8"/>
    <w:rsid w:val="0049375D"/>
    <w:rsid w:val="00493887"/>
    <w:rsid w:val="00493F24"/>
    <w:rsid w:val="00494252"/>
    <w:rsid w:val="004944A6"/>
    <w:rsid w:val="004944B4"/>
    <w:rsid w:val="00494727"/>
    <w:rsid w:val="00494963"/>
    <w:rsid w:val="00494B0D"/>
    <w:rsid w:val="00494C0A"/>
    <w:rsid w:val="00494D37"/>
    <w:rsid w:val="00494E18"/>
    <w:rsid w:val="00494F94"/>
    <w:rsid w:val="004950D6"/>
    <w:rsid w:val="00495353"/>
    <w:rsid w:val="0049582F"/>
    <w:rsid w:val="00495C62"/>
    <w:rsid w:val="0049618F"/>
    <w:rsid w:val="0049664E"/>
    <w:rsid w:val="0049674C"/>
    <w:rsid w:val="004968A0"/>
    <w:rsid w:val="004969C9"/>
    <w:rsid w:val="00496AAB"/>
    <w:rsid w:val="00496B66"/>
    <w:rsid w:val="00496C57"/>
    <w:rsid w:val="004970E9"/>
    <w:rsid w:val="00497119"/>
    <w:rsid w:val="0049762C"/>
    <w:rsid w:val="00497A43"/>
    <w:rsid w:val="00497A91"/>
    <w:rsid w:val="00497A94"/>
    <w:rsid w:val="00497F76"/>
    <w:rsid w:val="004A007B"/>
    <w:rsid w:val="004A00B6"/>
    <w:rsid w:val="004A0109"/>
    <w:rsid w:val="004A0129"/>
    <w:rsid w:val="004A0190"/>
    <w:rsid w:val="004A04D8"/>
    <w:rsid w:val="004A06BA"/>
    <w:rsid w:val="004A0AD5"/>
    <w:rsid w:val="004A0DF7"/>
    <w:rsid w:val="004A0EB5"/>
    <w:rsid w:val="004A0EBB"/>
    <w:rsid w:val="004A1014"/>
    <w:rsid w:val="004A11F0"/>
    <w:rsid w:val="004A1389"/>
    <w:rsid w:val="004A165E"/>
    <w:rsid w:val="004A167F"/>
    <w:rsid w:val="004A1C1F"/>
    <w:rsid w:val="004A226C"/>
    <w:rsid w:val="004A246B"/>
    <w:rsid w:val="004A2AD0"/>
    <w:rsid w:val="004A30D3"/>
    <w:rsid w:val="004A33A3"/>
    <w:rsid w:val="004A340C"/>
    <w:rsid w:val="004A3533"/>
    <w:rsid w:val="004A35A8"/>
    <w:rsid w:val="004A3B23"/>
    <w:rsid w:val="004A4101"/>
    <w:rsid w:val="004A41A8"/>
    <w:rsid w:val="004A4453"/>
    <w:rsid w:val="004A46CC"/>
    <w:rsid w:val="004A474E"/>
    <w:rsid w:val="004A49EA"/>
    <w:rsid w:val="004A4D43"/>
    <w:rsid w:val="004A5252"/>
    <w:rsid w:val="004A52BD"/>
    <w:rsid w:val="004A53D1"/>
    <w:rsid w:val="004A54A4"/>
    <w:rsid w:val="004A59C6"/>
    <w:rsid w:val="004A5BD7"/>
    <w:rsid w:val="004A5F5F"/>
    <w:rsid w:val="004A6286"/>
    <w:rsid w:val="004A641C"/>
    <w:rsid w:val="004A6865"/>
    <w:rsid w:val="004A68EB"/>
    <w:rsid w:val="004A69DD"/>
    <w:rsid w:val="004A6F63"/>
    <w:rsid w:val="004A6F80"/>
    <w:rsid w:val="004A731E"/>
    <w:rsid w:val="004A7370"/>
    <w:rsid w:val="004A7433"/>
    <w:rsid w:val="004A7860"/>
    <w:rsid w:val="004A7887"/>
    <w:rsid w:val="004B0957"/>
    <w:rsid w:val="004B09A7"/>
    <w:rsid w:val="004B0BA6"/>
    <w:rsid w:val="004B0F4C"/>
    <w:rsid w:val="004B1144"/>
    <w:rsid w:val="004B155F"/>
    <w:rsid w:val="004B18E7"/>
    <w:rsid w:val="004B1B8B"/>
    <w:rsid w:val="004B1E5A"/>
    <w:rsid w:val="004B1E98"/>
    <w:rsid w:val="004B20FB"/>
    <w:rsid w:val="004B2141"/>
    <w:rsid w:val="004B2273"/>
    <w:rsid w:val="004B244E"/>
    <w:rsid w:val="004B26FF"/>
    <w:rsid w:val="004B2721"/>
    <w:rsid w:val="004B2751"/>
    <w:rsid w:val="004B27F1"/>
    <w:rsid w:val="004B2C9A"/>
    <w:rsid w:val="004B314F"/>
    <w:rsid w:val="004B32E7"/>
    <w:rsid w:val="004B352D"/>
    <w:rsid w:val="004B40AB"/>
    <w:rsid w:val="004B444C"/>
    <w:rsid w:val="004B4954"/>
    <w:rsid w:val="004B4A6A"/>
    <w:rsid w:val="004B4B2C"/>
    <w:rsid w:val="004B4C3C"/>
    <w:rsid w:val="004B4CE1"/>
    <w:rsid w:val="004B4E1B"/>
    <w:rsid w:val="004B5154"/>
    <w:rsid w:val="004B529A"/>
    <w:rsid w:val="004B5325"/>
    <w:rsid w:val="004B5361"/>
    <w:rsid w:val="004B54A2"/>
    <w:rsid w:val="004B5875"/>
    <w:rsid w:val="004B59AA"/>
    <w:rsid w:val="004B5B17"/>
    <w:rsid w:val="004B5C86"/>
    <w:rsid w:val="004B5F09"/>
    <w:rsid w:val="004B645B"/>
    <w:rsid w:val="004B66AE"/>
    <w:rsid w:val="004B69FD"/>
    <w:rsid w:val="004B72CE"/>
    <w:rsid w:val="004B7505"/>
    <w:rsid w:val="004B7769"/>
    <w:rsid w:val="004B77BE"/>
    <w:rsid w:val="004B7D09"/>
    <w:rsid w:val="004B7ED6"/>
    <w:rsid w:val="004C04E3"/>
    <w:rsid w:val="004C07C1"/>
    <w:rsid w:val="004C0BDF"/>
    <w:rsid w:val="004C0C2E"/>
    <w:rsid w:val="004C0CE8"/>
    <w:rsid w:val="004C0DE3"/>
    <w:rsid w:val="004C1056"/>
    <w:rsid w:val="004C109E"/>
    <w:rsid w:val="004C118A"/>
    <w:rsid w:val="004C1624"/>
    <w:rsid w:val="004C1729"/>
    <w:rsid w:val="004C1BAC"/>
    <w:rsid w:val="004C1F02"/>
    <w:rsid w:val="004C20BF"/>
    <w:rsid w:val="004C2263"/>
    <w:rsid w:val="004C22B2"/>
    <w:rsid w:val="004C2DF8"/>
    <w:rsid w:val="004C2EC4"/>
    <w:rsid w:val="004C2F1B"/>
    <w:rsid w:val="004C300E"/>
    <w:rsid w:val="004C30B7"/>
    <w:rsid w:val="004C3355"/>
    <w:rsid w:val="004C341D"/>
    <w:rsid w:val="004C3499"/>
    <w:rsid w:val="004C37C9"/>
    <w:rsid w:val="004C4381"/>
    <w:rsid w:val="004C47BA"/>
    <w:rsid w:val="004C47E5"/>
    <w:rsid w:val="004C48E1"/>
    <w:rsid w:val="004C500D"/>
    <w:rsid w:val="004C5059"/>
    <w:rsid w:val="004C52AD"/>
    <w:rsid w:val="004C54F3"/>
    <w:rsid w:val="004C5672"/>
    <w:rsid w:val="004C5692"/>
    <w:rsid w:val="004C57AD"/>
    <w:rsid w:val="004C62ED"/>
    <w:rsid w:val="004C630B"/>
    <w:rsid w:val="004C6494"/>
    <w:rsid w:val="004C657F"/>
    <w:rsid w:val="004C66CE"/>
    <w:rsid w:val="004C66EB"/>
    <w:rsid w:val="004C6747"/>
    <w:rsid w:val="004C6BD5"/>
    <w:rsid w:val="004C6C2A"/>
    <w:rsid w:val="004C6DDE"/>
    <w:rsid w:val="004C6E0D"/>
    <w:rsid w:val="004C6ECE"/>
    <w:rsid w:val="004C72DA"/>
    <w:rsid w:val="004C734B"/>
    <w:rsid w:val="004C76ED"/>
    <w:rsid w:val="004C77B0"/>
    <w:rsid w:val="004C77C7"/>
    <w:rsid w:val="004C7864"/>
    <w:rsid w:val="004C79C1"/>
    <w:rsid w:val="004C79CF"/>
    <w:rsid w:val="004C7DC3"/>
    <w:rsid w:val="004D0025"/>
    <w:rsid w:val="004D0426"/>
    <w:rsid w:val="004D07D1"/>
    <w:rsid w:val="004D085E"/>
    <w:rsid w:val="004D0873"/>
    <w:rsid w:val="004D09C4"/>
    <w:rsid w:val="004D0A8B"/>
    <w:rsid w:val="004D0D2A"/>
    <w:rsid w:val="004D0E09"/>
    <w:rsid w:val="004D17F8"/>
    <w:rsid w:val="004D1979"/>
    <w:rsid w:val="004D1D3C"/>
    <w:rsid w:val="004D1E66"/>
    <w:rsid w:val="004D2311"/>
    <w:rsid w:val="004D2480"/>
    <w:rsid w:val="004D266E"/>
    <w:rsid w:val="004D2C8E"/>
    <w:rsid w:val="004D2CE2"/>
    <w:rsid w:val="004D33C9"/>
    <w:rsid w:val="004D3650"/>
    <w:rsid w:val="004D3AA5"/>
    <w:rsid w:val="004D3ACE"/>
    <w:rsid w:val="004D408B"/>
    <w:rsid w:val="004D4288"/>
    <w:rsid w:val="004D4389"/>
    <w:rsid w:val="004D440A"/>
    <w:rsid w:val="004D48AA"/>
    <w:rsid w:val="004D4AE2"/>
    <w:rsid w:val="004D4B80"/>
    <w:rsid w:val="004D4CB5"/>
    <w:rsid w:val="004D4E1A"/>
    <w:rsid w:val="004D4E40"/>
    <w:rsid w:val="004D4FBD"/>
    <w:rsid w:val="004D5436"/>
    <w:rsid w:val="004D545C"/>
    <w:rsid w:val="004D5829"/>
    <w:rsid w:val="004D5882"/>
    <w:rsid w:val="004D5C93"/>
    <w:rsid w:val="004D5E71"/>
    <w:rsid w:val="004D6351"/>
    <w:rsid w:val="004D66BB"/>
    <w:rsid w:val="004D6821"/>
    <w:rsid w:val="004D7146"/>
    <w:rsid w:val="004D74EA"/>
    <w:rsid w:val="004D752C"/>
    <w:rsid w:val="004D7626"/>
    <w:rsid w:val="004D76BB"/>
    <w:rsid w:val="004D78AC"/>
    <w:rsid w:val="004D7A0D"/>
    <w:rsid w:val="004E0161"/>
    <w:rsid w:val="004E016C"/>
    <w:rsid w:val="004E036F"/>
    <w:rsid w:val="004E0399"/>
    <w:rsid w:val="004E05DE"/>
    <w:rsid w:val="004E062C"/>
    <w:rsid w:val="004E08E2"/>
    <w:rsid w:val="004E0923"/>
    <w:rsid w:val="004E0A1A"/>
    <w:rsid w:val="004E0AC1"/>
    <w:rsid w:val="004E0E1C"/>
    <w:rsid w:val="004E0E3E"/>
    <w:rsid w:val="004E0E91"/>
    <w:rsid w:val="004E0F2B"/>
    <w:rsid w:val="004E113D"/>
    <w:rsid w:val="004E1347"/>
    <w:rsid w:val="004E150A"/>
    <w:rsid w:val="004E1ABF"/>
    <w:rsid w:val="004E1B84"/>
    <w:rsid w:val="004E1C24"/>
    <w:rsid w:val="004E1CE0"/>
    <w:rsid w:val="004E22A8"/>
    <w:rsid w:val="004E236D"/>
    <w:rsid w:val="004E2591"/>
    <w:rsid w:val="004E25BC"/>
    <w:rsid w:val="004E283A"/>
    <w:rsid w:val="004E2E26"/>
    <w:rsid w:val="004E2E7E"/>
    <w:rsid w:val="004E34C8"/>
    <w:rsid w:val="004E38F8"/>
    <w:rsid w:val="004E3B90"/>
    <w:rsid w:val="004E3D91"/>
    <w:rsid w:val="004E3F1F"/>
    <w:rsid w:val="004E3FC9"/>
    <w:rsid w:val="004E4C81"/>
    <w:rsid w:val="004E4C97"/>
    <w:rsid w:val="004E4F1E"/>
    <w:rsid w:val="004E4FEE"/>
    <w:rsid w:val="004E5182"/>
    <w:rsid w:val="004E5BB1"/>
    <w:rsid w:val="004E5D3B"/>
    <w:rsid w:val="004E5DA0"/>
    <w:rsid w:val="004E60F4"/>
    <w:rsid w:val="004E6C3A"/>
    <w:rsid w:val="004E6D2C"/>
    <w:rsid w:val="004E6DDB"/>
    <w:rsid w:val="004E6EDB"/>
    <w:rsid w:val="004E7000"/>
    <w:rsid w:val="004E733C"/>
    <w:rsid w:val="004E74B8"/>
    <w:rsid w:val="004E78B5"/>
    <w:rsid w:val="004E7A32"/>
    <w:rsid w:val="004E7A6C"/>
    <w:rsid w:val="004E7ABE"/>
    <w:rsid w:val="004E7FB0"/>
    <w:rsid w:val="004F00E7"/>
    <w:rsid w:val="004F0207"/>
    <w:rsid w:val="004F03AC"/>
    <w:rsid w:val="004F03C7"/>
    <w:rsid w:val="004F03F3"/>
    <w:rsid w:val="004F0559"/>
    <w:rsid w:val="004F0BAB"/>
    <w:rsid w:val="004F0BFF"/>
    <w:rsid w:val="004F0E0D"/>
    <w:rsid w:val="004F0E1F"/>
    <w:rsid w:val="004F0FB3"/>
    <w:rsid w:val="004F12E7"/>
    <w:rsid w:val="004F1758"/>
    <w:rsid w:val="004F1C10"/>
    <w:rsid w:val="004F1C43"/>
    <w:rsid w:val="004F22E4"/>
    <w:rsid w:val="004F24A9"/>
    <w:rsid w:val="004F25FA"/>
    <w:rsid w:val="004F28B3"/>
    <w:rsid w:val="004F2A8A"/>
    <w:rsid w:val="004F2B70"/>
    <w:rsid w:val="004F2BF3"/>
    <w:rsid w:val="004F2C8A"/>
    <w:rsid w:val="004F2DA9"/>
    <w:rsid w:val="004F31FA"/>
    <w:rsid w:val="004F320F"/>
    <w:rsid w:val="004F34DC"/>
    <w:rsid w:val="004F3C3E"/>
    <w:rsid w:val="004F4178"/>
    <w:rsid w:val="004F44A9"/>
    <w:rsid w:val="004F456D"/>
    <w:rsid w:val="004F4844"/>
    <w:rsid w:val="004F4D1E"/>
    <w:rsid w:val="004F4FB9"/>
    <w:rsid w:val="004F52AE"/>
    <w:rsid w:val="004F5315"/>
    <w:rsid w:val="004F5359"/>
    <w:rsid w:val="004F581C"/>
    <w:rsid w:val="004F587D"/>
    <w:rsid w:val="004F5DB0"/>
    <w:rsid w:val="004F5F6E"/>
    <w:rsid w:val="004F5FD5"/>
    <w:rsid w:val="004F6047"/>
    <w:rsid w:val="004F615A"/>
    <w:rsid w:val="004F62C5"/>
    <w:rsid w:val="004F66CE"/>
    <w:rsid w:val="004F66DC"/>
    <w:rsid w:val="004F6959"/>
    <w:rsid w:val="004F698C"/>
    <w:rsid w:val="004F69C6"/>
    <w:rsid w:val="004F6B8D"/>
    <w:rsid w:val="004F6E03"/>
    <w:rsid w:val="004F71FD"/>
    <w:rsid w:val="004F7584"/>
    <w:rsid w:val="004F7BAE"/>
    <w:rsid w:val="004F7CA5"/>
    <w:rsid w:val="005003DF"/>
    <w:rsid w:val="00500401"/>
    <w:rsid w:val="0050070A"/>
    <w:rsid w:val="0050078B"/>
    <w:rsid w:val="005009EB"/>
    <w:rsid w:val="00500C6B"/>
    <w:rsid w:val="00500FB3"/>
    <w:rsid w:val="0050108F"/>
    <w:rsid w:val="00501177"/>
    <w:rsid w:val="005011A3"/>
    <w:rsid w:val="005013E6"/>
    <w:rsid w:val="005014F2"/>
    <w:rsid w:val="005015D5"/>
    <w:rsid w:val="00501B04"/>
    <w:rsid w:val="00501D6F"/>
    <w:rsid w:val="00501EF1"/>
    <w:rsid w:val="00501FD8"/>
    <w:rsid w:val="00502006"/>
    <w:rsid w:val="0050214D"/>
    <w:rsid w:val="005021BD"/>
    <w:rsid w:val="00502467"/>
    <w:rsid w:val="00502F94"/>
    <w:rsid w:val="00503683"/>
    <w:rsid w:val="005038D0"/>
    <w:rsid w:val="00503CC8"/>
    <w:rsid w:val="00503DFE"/>
    <w:rsid w:val="00503E91"/>
    <w:rsid w:val="00503F05"/>
    <w:rsid w:val="00503F7E"/>
    <w:rsid w:val="00504037"/>
    <w:rsid w:val="005040D3"/>
    <w:rsid w:val="0050414A"/>
    <w:rsid w:val="005041AD"/>
    <w:rsid w:val="005047D7"/>
    <w:rsid w:val="0050496D"/>
    <w:rsid w:val="00504A27"/>
    <w:rsid w:val="00504DDA"/>
    <w:rsid w:val="00505A33"/>
    <w:rsid w:val="00505A9E"/>
    <w:rsid w:val="00505D82"/>
    <w:rsid w:val="00505DC1"/>
    <w:rsid w:val="00505E4F"/>
    <w:rsid w:val="00505F90"/>
    <w:rsid w:val="00506385"/>
    <w:rsid w:val="00506B38"/>
    <w:rsid w:val="00507087"/>
    <w:rsid w:val="00507413"/>
    <w:rsid w:val="0050741A"/>
    <w:rsid w:val="00507541"/>
    <w:rsid w:val="005076B0"/>
    <w:rsid w:val="005077AD"/>
    <w:rsid w:val="00507966"/>
    <w:rsid w:val="00507B7B"/>
    <w:rsid w:val="00507F8E"/>
    <w:rsid w:val="00510836"/>
    <w:rsid w:val="00510D8E"/>
    <w:rsid w:val="00510E09"/>
    <w:rsid w:val="00510EB4"/>
    <w:rsid w:val="00511060"/>
    <w:rsid w:val="005110E6"/>
    <w:rsid w:val="005111BE"/>
    <w:rsid w:val="0051166C"/>
    <w:rsid w:val="00511AD3"/>
    <w:rsid w:val="00511B07"/>
    <w:rsid w:val="00511CA4"/>
    <w:rsid w:val="00511DD3"/>
    <w:rsid w:val="00511FA0"/>
    <w:rsid w:val="00512194"/>
    <w:rsid w:val="00512729"/>
    <w:rsid w:val="00512D69"/>
    <w:rsid w:val="0051335C"/>
    <w:rsid w:val="0051382A"/>
    <w:rsid w:val="005139D5"/>
    <w:rsid w:val="00513D22"/>
    <w:rsid w:val="00513EE6"/>
    <w:rsid w:val="00513F99"/>
    <w:rsid w:val="0051420B"/>
    <w:rsid w:val="005143BA"/>
    <w:rsid w:val="00514482"/>
    <w:rsid w:val="005146A7"/>
    <w:rsid w:val="005147EC"/>
    <w:rsid w:val="00514C53"/>
    <w:rsid w:val="00514CED"/>
    <w:rsid w:val="00515081"/>
    <w:rsid w:val="005152A1"/>
    <w:rsid w:val="005159D4"/>
    <w:rsid w:val="00516437"/>
    <w:rsid w:val="0051664C"/>
    <w:rsid w:val="00516905"/>
    <w:rsid w:val="00516C9E"/>
    <w:rsid w:val="00517156"/>
    <w:rsid w:val="00517176"/>
    <w:rsid w:val="00517247"/>
    <w:rsid w:val="005172CF"/>
    <w:rsid w:val="00517394"/>
    <w:rsid w:val="005175EA"/>
    <w:rsid w:val="0051780B"/>
    <w:rsid w:val="00517F4D"/>
    <w:rsid w:val="005203F5"/>
    <w:rsid w:val="00520A41"/>
    <w:rsid w:val="00520CE4"/>
    <w:rsid w:val="00520D75"/>
    <w:rsid w:val="00520D8D"/>
    <w:rsid w:val="00520DD8"/>
    <w:rsid w:val="00520F55"/>
    <w:rsid w:val="00520FCE"/>
    <w:rsid w:val="005211D9"/>
    <w:rsid w:val="00521461"/>
    <w:rsid w:val="00521647"/>
    <w:rsid w:val="005217FD"/>
    <w:rsid w:val="00521BEE"/>
    <w:rsid w:val="00521FE9"/>
    <w:rsid w:val="00522659"/>
    <w:rsid w:val="00522745"/>
    <w:rsid w:val="00522AE2"/>
    <w:rsid w:val="00522CAE"/>
    <w:rsid w:val="00522D70"/>
    <w:rsid w:val="00522FB7"/>
    <w:rsid w:val="005230D0"/>
    <w:rsid w:val="00523430"/>
    <w:rsid w:val="0052344F"/>
    <w:rsid w:val="005234D2"/>
    <w:rsid w:val="00523560"/>
    <w:rsid w:val="0052368B"/>
    <w:rsid w:val="0052383B"/>
    <w:rsid w:val="005238DE"/>
    <w:rsid w:val="00523A4D"/>
    <w:rsid w:val="00523C9D"/>
    <w:rsid w:val="00523DF4"/>
    <w:rsid w:val="00523EC6"/>
    <w:rsid w:val="00524213"/>
    <w:rsid w:val="0052469A"/>
    <w:rsid w:val="00524778"/>
    <w:rsid w:val="0052483B"/>
    <w:rsid w:val="005249B9"/>
    <w:rsid w:val="00524EFB"/>
    <w:rsid w:val="00524F01"/>
    <w:rsid w:val="0052508D"/>
    <w:rsid w:val="005250D5"/>
    <w:rsid w:val="00525264"/>
    <w:rsid w:val="0052526A"/>
    <w:rsid w:val="0052540F"/>
    <w:rsid w:val="005254C7"/>
    <w:rsid w:val="00525647"/>
    <w:rsid w:val="00525739"/>
    <w:rsid w:val="0052573E"/>
    <w:rsid w:val="00525B23"/>
    <w:rsid w:val="00525B93"/>
    <w:rsid w:val="00525FEE"/>
    <w:rsid w:val="0052621A"/>
    <w:rsid w:val="0052659B"/>
    <w:rsid w:val="0052662E"/>
    <w:rsid w:val="00526635"/>
    <w:rsid w:val="005269A1"/>
    <w:rsid w:val="00526A29"/>
    <w:rsid w:val="00526F44"/>
    <w:rsid w:val="00526FA7"/>
    <w:rsid w:val="00526FB4"/>
    <w:rsid w:val="00527469"/>
    <w:rsid w:val="005274A3"/>
    <w:rsid w:val="00527806"/>
    <w:rsid w:val="00527C7F"/>
    <w:rsid w:val="00527E8C"/>
    <w:rsid w:val="005300CF"/>
    <w:rsid w:val="00530264"/>
    <w:rsid w:val="0053041B"/>
    <w:rsid w:val="00530524"/>
    <w:rsid w:val="005305BC"/>
    <w:rsid w:val="0053068D"/>
    <w:rsid w:val="00530B4E"/>
    <w:rsid w:val="00530B82"/>
    <w:rsid w:val="00530C3A"/>
    <w:rsid w:val="00531095"/>
    <w:rsid w:val="005310D1"/>
    <w:rsid w:val="0053113A"/>
    <w:rsid w:val="005311B3"/>
    <w:rsid w:val="00531788"/>
    <w:rsid w:val="00531B74"/>
    <w:rsid w:val="00531BE4"/>
    <w:rsid w:val="00531C6F"/>
    <w:rsid w:val="00532360"/>
    <w:rsid w:val="0053250B"/>
    <w:rsid w:val="00532747"/>
    <w:rsid w:val="0053274D"/>
    <w:rsid w:val="005327B9"/>
    <w:rsid w:val="00532EED"/>
    <w:rsid w:val="005331AA"/>
    <w:rsid w:val="0053368B"/>
    <w:rsid w:val="005336FF"/>
    <w:rsid w:val="00533700"/>
    <w:rsid w:val="00533744"/>
    <w:rsid w:val="005339C4"/>
    <w:rsid w:val="00533D98"/>
    <w:rsid w:val="00533F48"/>
    <w:rsid w:val="00533FF6"/>
    <w:rsid w:val="00534092"/>
    <w:rsid w:val="00534131"/>
    <w:rsid w:val="005341AA"/>
    <w:rsid w:val="005343AE"/>
    <w:rsid w:val="00534788"/>
    <w:rsid w:val="00534899"/>
    <w:rsid w:val="0053492C"/>
    <w:rsid w:val="00534DA9"/>
    <w:rsid w:val="00534E57"/>
    <w:rsid w:val="0053503C"/>
    <w:rsid w:val="0053519F"/>
    <w:rsid w:val="00535382"/>
    <w:rsid w:val="00535548"/>
    <w:rsid w:val="00535581"/>
    <w:rsid w:val="005356D1"/>
    <w:rsid w:val="00535880"/>
    <w:rsid w:val="005358C3"/>
    <w:rsid w:val="00535962"/>
    <w:rsid w:val="0053596A"/>
    <w:rsid w:val="00535ADC"/>
    <w:rsid w:val="00535B7A"/>
    <w:rsid w:val="00535B90"/>
    <w:rsid w:val="00535BD6"/>
    <w:rsid w:val="00535C03"/>
    <w:rsid w:val="00535C91"/>
    <w:rsid w:val="00536288"/>
    <w:rsid w:val="00536576"/>
    <w:rsid w:val="00536673"/>
    <w:rsid w:val="005368A7"/>
    <w:rsid w:val="00536A19"/>
    <w:rsid w:val="00536B9C"/>
    <w:rsid w:val="0053703D"/>
    <w:rsid w:val="00537054"/>
    <w:rsid w:val="005370D3"/>
    <w:rsid w:val="00537114"/>
    <w:rsid w:val="005373FA"/>
    <w:rsid w:val="005379BE"/>
    <w:rsid w:val="00537C27"/>
    <w:rsid w:val="00537C89"/>
    <w:rsid w:val="00537ED0"/>
    <w:rsid w:val="00537EFF"/>
    <w:rsid w:val="00540655"/>
    <w:rsid w:val="00540A0A"/>
    <w:rsid w:val="00540AF6"/>
    <w:rsid w:val="00540C6F"/>
    <w:rsid w:val="00541204"/>
    <w:rsid w:val="005416AD"/>
    <w:rsid w:val="00541713"/>
    <w:rsid w:val="005418EF"/>
    <w:rsid w:val="00541BB2"/>
    <w:rsid w:val="00541BBF"/>
    <w:rsid w:val="00541CA1"/>
    <w:rsid w:val="00542071"/>
    <w:rsid w:val="00542301"/>
    <w:rsid w:val="00542303"/>
    <w:rsid w:val="0054232A"/>
    <w:rsid w:val="00542343"/>
    <w:rsid w:val="005423F5"/>
    <w:rsid w:val="00542498"/>
    <w:rsid w:val="005428D9"/>
    <w:rsid w:val="00542D41"/>
    <w:rsid w:val="00543087"/>
    <w:rsid w:val="00543155"/>
    <w:rsid w:val="005431F9"/>
    <w:rsid w:val="00543526"/>
    <w:rsid w:val="005438C9"/>
    <w:rsid w:val="00543D9C"/>
    <w:rsid w:val="00543DF9"/>
    <w:rsid w:val="005448A4"/>
    <w:rsid w:val="00544974"/>
    <w:rsid w:val="00544D28"/>
    <w:rsid w:val="00544D97"/>
    <w:rsid w:val="00544E10"/>
    <w:rsid w:val="00544E32"/>
    <w:rsid w:val="00544F32"/>
    <w:rsid w:val="0054559C"/>
    <w:rsid w:val="005456D6"/>
    <w:rsid w:val="00546102"/>
    <w:rsid w:val="0054611A"/>
    <w:rsid w:val="00546234"/>
    <w:rsid w:val="00546313"/>
    <w:rsid w:val="005464A9"/>
    <w:rsid w:val="005469C9"/>
    <w:rsid w:val="00546BB4"/>
    <w:rsid w:val="005471ED"/>
    <w:rsid w:val="00547212"/>
    <w:rsid w:val="005475C7"/>
    <w:rsid w:val="005477DC"/>
    <w:rsid w:val="00547BA9"/>
    <w:rsid w:val="00547D4F"/>
    <w:rsid w:val="00547D9B"/>
    <w:rsid w:val="00547E8A"/>
    <w:rsid w:val="00550000"/>
    <w:rsid w:val="0055029B"/>
    <w:rsid w:val="00550377"/>
    <w:rsid w:val="0055041D"/>
    <w:rsid w:val="005505C5"/>
    <w:rsid w:val="00551248"/>
    <w:rsid w:val="005516A4"/>
    <w:rsid w:val="00551781"/>
    <w:rsid w:val="005517F9"/>
    <w:rsid w:val="00551A73"/>
    <w:rsid w:val="00551D9D"/>
    <w:rsid w:val="00551DF1"/>
    <w:rsid w:val="005520CB"/>
    <w:rsid w:val="00552505"/>
    <w:rsid w:val="00552D3E"/>
    <w:rsid w:val="0055324D"/>
    <w:rsid w:val="00553522"/>
    <w:rsid w:val="0055378B"/>
    <w:rsid w:val="005538BD"/>
    <w:rsid w:val="005542F9"/>
    <w:rsid w:val="00554978"/>
    <w:rsid w:val="00554A12"/>
    <w:rsid w:val="00554C11"/>
    <w:rsid w:val="00554EA2"/>
    <w:rsid w:val="00554F0C"/>
    <w:rsid w:val="00555230"/>
    <w:rsid w:val="00555A96"/>
    <w:rsid w:val="00555AE3"/>
    <w:rsid w:val="00555BDA"/>
    <w:rsid w:val="00555D45"/>
    <w:rsid w:val="00555D6B"/>
    <w:rsid w:val="00556110"/>
    <w:rsid w:val="00556165"/>
    <w:rsid w:val="00556587"/>
    <w:rsid w:val="005567D1"/>
    <w:rsid w:val="00556938"/>
    <w:rsid w:val="005569E2"/>
    <w:rsid w:val="00556BA9"/>
    <w:rsid w:val="00556C10"/>
    <w:rsid w:val="00556EBA"/>
    <w:rsid w:val="0055707E"/>
    <w:rsid w:val="00557176"/>
    <w:rsid w:val="005571A3"/>
    <w:rsid w:val="005571FE"/>
    <w:rsid w:val="005573FE"/>
    <w:rsid w:val="005575D6"/>
    <w:rsid w:val="005575EE"/>
    <w:rsid w:val="00557B22"/>
    <w:rsid w:val="00557CF6"/>
    <w:rsid w:val="0056019A"/>
    <w:rsid w:val="005601B8"/>
    <w:rsid w:val="005602D3"/>
    <w:rsid w:val="00560586"/>
    <w:rsid w:val="0056073C"/>
    <w:rsid w:val="00560B95"/>
    <w:rsid w:val="00560F1D"/>
    <w:rsid w:val="00561604"/>
    <w:rsid w:val="00561866"/>
    <w:rsid w:val="00561AE9"/>
    <w:rsid w:val="00561B79"/>
    <w:rsid w:val="00561F89"/>
    <w:rsid w:val="00561FBB"/>
    <w:rsid w:val="00562641"/>
    <w:rsid w:val="005627A5"/>
    <w:rsid w:val="00562823"/>
    <w:rsid w:val="00562927"/>
    <w:rsid w:val="00562BEE"/>
    <w:rsid w:val="00562C57"/>
    <w:rsid w:val="00562FC0"/>
    <w:rsid w:val="0056355C"/>
    <w:rsid w:val="00563834"/>
    <w:rsid w:val="00563A98"/>
    <w:rsid w:val="00563BD3"/>
    <w:rsid w:val="00564630"/>
    <w:rsid w:val="00564637"/>
    <w:rsid w:val="0056463E"/>
    <w:rsid w:val="00564725"/>
    <w:rsid w:val="005649B4"/>
    <w:rsid w:val="005649EE"/>
    <w:rsid w:val="00564D1D"/>
    <w:rsid w:val="00564D74"/>
    <w:rsid w:val="00564EC6"/>
    <w:rsid w:val="00565168"/>
    <w:rsid w:val="00565460"/>
    <w:rsid w:val="005654D3"/>
    <w:rsid w:val="005656E0"/>
    <w:rsid w:val="00565A72"/>
    <w:rsid w:val="00565B5A"/>
    <w:rsid w:val="00565B78"/>
    <w:rsid w:val="00565CFB"/>
    <w:rsid w:val="00565E04"/>
    <w:rsid w:val="00565E27"/>
    <w:rsid w:val="00565F10"/>
    <w:rsid w:val="00565F33"/>
    <w:rsid w:val="00565F81"/>
    <w:rsid w:val="0056610A"/>
    <w:rsid w:val="005664B7"/>
    <w:rsid w:val="00566624"/>
    <w:rsid w:val="00566D07"/>
    <w:rsid w:val="00566D20"/>
    <w:rsid w:val="00566E04"/>
    <w:rsid w:val="00566F35"/>
    <w:rsid w:val="00567015"/>
    <w:rsid w:val="00567685"/>
    <w:rsid w:val="00567B79"/>
    <w:rsid w:val="00567DD4"/>
    <w:rsid w:val="0057019D"/>
    <w:rsid w:val="0057036C"/>
    <w:rsid w:val="00570B19"/>
    <w:rsid w:val="0057109E"/>
    <w:rsid w:val="0057132E"/>
    <w:rsid w:val="00571495"/>
    <w:rsid w:val="005721C0"/>
    <w:rsid w:val="005722C6"/>
    <w:rsid w:val="00572525"/>
    <w:rsid w:val="0057262E"/>
    <w:rsid w:val="00572852"/>
    <w:rsid w:val="00572853"/>
    <w:rsid w:val="0057288F"/>
    <w:rsid w:val="00572CCF"/>
    <w:rsid w:val="00572D49"/>
    <w:rsid w:val="0057311F"/>
    <w:rsid w:val="00573233"/>
    <w:rsid w:val="005732BD"/>
    <w:rsid w:val="0057331E"/>
    <w:rsid w:val="00573457"/>
    <w:rsid w:val="005734BA"/>
    <w:rsid w:val="005737E4"/>
    <w:rsid w:val="0057387D"/>
    <w:rsid w:val="00573A90"/>
    <w:rsid w:val="00573E71"/>
    <w:rsid w:val="00573F35"/>
    <w:rsid w:val="00573F85"/>
    <w:rsid w:val="005743C2"/>
    <w:rsid w:val="0057496F"/>
    <w:rsid w:val="00574B82"/>
    <w:rsid w:val="00574EF0"/>
    <w:rsid w:val="00575218"/>
    <w:rsid w:val="005752EA"/>
    <w:rsid w:val="00575393"/>
    <w:rsid w:val="0057545A"/>
    <w:rsid w:val="0057571F"/>
    <w:rsid w:val="005758B4"/>
    <w:rsid w:val="005758EE"/>
    <w:rsid w:val="00575952"/>
    <w:rsid w:val="00575A5B"/>
    <w:rsid w:val="00575B57"/>
    <w:rsid w:val="00575DAA"/>
    <w:rsid w:val="00575EB4"/>
    <w:rsid w:val="0057639F"/>
    <w:rsid w:val="00576577"/>
    <w:rsid w:val="00576647"/>
    <w:rsid w:val="00576660"/>
    <w:rsid w:val="005766AC"/>
    <w:rsid w:val="00576BD0"/>
    <w:rsid w:val="0057729A"/>
    <w:rsid w:val="005773B5"/>
    <w:rsid w:val="00577454"/>
    <w:rsid w:val="00577549"/>
    <w:rsid w:val="005775E8"/>
    <w:rsid w:val="0057774E"/>
    <w:rsid w:val="005779E3"/>
    <w:rsid w:val="00577A46"/>
    <w:rsid w:val="00580134"/>
    <w:rsid w:val="00580302"/>
    <w:rsid w:val="0058079A"/>
    <w:rsid w:val="005808C1"/>
    <w:rsid w:val="00580D1B"/>
    <w:rsid w:val="00580E06"/>
    <w:rsid w:val="00581008"/>
    <w:rsid w:val="00581085"/>
    <w:rsid w:val="00581180"/>
    <w:rsid w:val="005819E4"/>
    <w:rsid w:val="005822D3"/>
    <w:rsid w:val="00582406"/>
    <w:rsid w:val="005824BF"/>
    <w:rsid w:val="00582926"/>
    <w:rsid w:val="00582ADA"/>
    <w:rsid w:val="00582B69"/>
    <w:rsid w:val="00582EB0"/>
    <w:rsid w:val="00582F97"/>
    <w:rsid w:val="00584033"/>
    <w:rsid w:val="005841FC"/>
    <w:rsid w:val="005843D3"/>
    <w:rsid w:val="005847CA"/>
    <w:rsid w:val="005849AB"/>
    <w:rsid w:val="00584BB2"/>
    <w:rsid w:val="00584C06"/>
    <w:rsid w:val="0058538A"/>
    <w:rsid w:val="00585915"/>
    <w:rsid w:val="00585AA6"/>
    <w:rsid w:val="005860DD"/>
    <w:rsid w:val="005860EA"/>
    <w:rsid w:val="00586134"/>
    <w:rsid w:val="0058629F"/>
    <w:rsid w:val="00586928"/>
    <w:rsid w:val="00586A90"/>
    <w:rsid w:val="00586E06"/>
    <w:rsid w:val="005870E3"/>
    <w:rsid w:val="0058712D"/>
    <w:rsid w:val="005872F9"/>
    <w:rsid w:val="0058766E"/>
    <w:rsid w:val="0058788D"/>
    <w:rsid w:val="005879E5"/>
    <w:rsid w:val="00587DAA"/>
    <w:rsid w:val="00587DE9"/>
    <w:rsid w:val="0059048C"/>
    <w:rsid w:val="0059049D"/>
    <w:rsid w:val="0059061C"/>
    <w:rsid w:val="00590642"/>
    <w:rsid w:val="00590AEE"/>
    <w:rsid w:val="00590FBB"/>
    <w:rsid w:val="00591195"/>
    <w:rsid w:val="0059145F"/>
    <w:rsid w:val="005914CB"/>
    <w:rsid w:val="0059169B"/>
    <w:rsid w:val="005916FB"/>
    <w:rsid w:val="005918F1"/>
    <w:rsid w:val="00591BB6"/>
    <w:rsid w:val="00591BC1"/>
    <w:rsid w:val="00591D83"/>
    <w:rsid w:val="00591E12"/>
    <w:rsid w:val="00591E41"/>
    <w:rsid w:val="00592122"/>
    <w:rsid w:val="005922A9"/>
    <w:rsid w:val="0059241F"/>
    <w:rsid w:val="00592421"/>
    <w:rsid w:val="00592531"/>
    <w:rsid w:val="0059259E"/>
    <w:rsid w:val="0059288A"/>
    <w:rsid w:val="00592C65"/>
    <w:rsid w:val="00592E63"/>
    <w:rsid w:val="00592EE7"/>
    <w:rsid w:val="00593334"/>
    <w:rsid w:val="0059378B"/>
    <w:rsid w:val="00593815"/>
    <w:rsid w:val="00593B50"/>
    <w:rsid w:val="00593EF8"/>
    <w:rsid w:val="00594031"/>
    <w:rsid w:val="0059410D"/>
    <w:rsid w:val="00594314"/>
    <w:rsid w:val="00594470"/>
    <w:rsid w:val="0059483C"/>
    <w:rsid w:val="00594A72"/>
    <w:rsid w:val="00594B88"/>
    <w:rsid w:val="00594CFE"/>
    <w:rsid w:val="00594D7A"/>
    <w:rsid w:val="00594F8E"/>
    <w:rsid w:val="00595173"/>
    <w:rsid w:val="0059517B"/>
    <w:rsid w:val="0059548C"/>
    <w:rsid w:val="005956F6"/>
    <w:rsid w:val="0059591D"/>
    <w:rsid w:val="0059595C"/>
    <w:rsid w:val="00595A22"/>
    <w:rsid w:val="00595B25"/>
    <w:rsid w:val="00595C78"/>
    <w:rsid w:val="00595D1D"/>
    <w:rsid w:val="00596136"/>
    <w:rsid w:val="005965CD"/>
    <w:rsid w:val="00596917"/>
    <w:rsid w:val="00596A6E"/>
    <w:rsid w:val="00596B04"/>
    <w:rsid w:val="00596BA2"/>
    <w:rsid w:val="00596CF7"/>
    <w:rsid w:val="00596D7B"/>
    <w:rsid w:val="00596F6F"/>
    <w:rsid w:val="0059706F"/>
    <w:rsid w:val="00597959"/>
    <w:rsid w:val="00597C60"/>
    <w:rsid w:val="00597ED4"/>
    <w:rsid w:val="005A018A"/>
    <w:rsid w:val="005A0797"/>
    <w:rsid w:val="005A0985"/>
    <w:rsid w:val="005A09FD"/>
    <w:rsid w:val="005A0DE6"/>
    <w:rsid w:val="005A0F88"/>
    <w:rsid w:val="005A1086"/>
    <w:rsid w:val="005A135A"/>
    <w:rsid w:val="005A187B"/>
    <w:rsid w:val="005A18B4"/>
    <w:rsid w:val="005A1D59"/>
    <w:rsid w:val="005A2B11"/>
    <w:rsid w:val="005A2C73"/>
    <w:rsid w:val="005A2FCF"/>
    <w:rsid w:val="005A3440"/>
    <w:rsid w:val="005A370A"/>
    <w:rsid w:val="005A38D8"/>
    <w:rsid w:val="005A3AFD"/>
    <w:rsid w:val="005A4203"/>
    <w:rsid w:val="005A428C"/>
    <w:rsid w:val="005A46E2"/>
    <w:rsid w:val="005A4B78"/>
    <w:rsid w:val="005A4EA8"/>
    <w:rsid w:val="005A4F6C"/>
    <w:rsid w:val="005A51AD"/>
    <w:rsid w:val="005A5A79"/>
    <w:rsid w:val="005A5C3A"/>
    <w:rsid w:val="005A5E7C"/>
    <w:rsid w:val="005A62C9"/>
    <w:rsid w:val="005A65A1"/>
    <w:rsid w:val="005A67D7"/>
    <w:rsid w:val="005A6B62"/>
    <w:rsid w:val="005A6C09"/>
    <w:rsid w:val="005A6CE9"/>
    <w:rsid w:val="005A6D61"/>
    <w:rsid w:val="005A716D"/>
    <w:rsid w:val="005A71F1"/>
    <w:rsid w:val="005A73B1"/>
    <w:rsid w:val="005A758E"/>
    <w:rsid w:val="005A79B8"/>
    <w:rsid w:val="005A7A42"/>
    <w:rsid w:val="005A7A54"/>
    <w:rsid w:val="005A7A8D"/>
    <w:rsid w:val="005A7A95"/>
    <w:rsid w:val="005A7F8A"/>
    <w:rsid w:val="005B0064"/>
    <w:rsid w:val="005B0229"/>
    <w:rsid w:val="005B036D"/>
    <w:rsid w:val="005B0545"/>
    <w:rsid w:val="005B0818"/>
    <w:rsid w:val="005B0EB8"/>
    <w:rsid w:val="005B0EE3"/>
    <w:rsid w:val="005B1143"/>
    <w:rsid w:val="005B12FA"/>
    <w:rsid w:val="005B1346"/>
    <w:rsid w:val="005B142F"/>
    <w:rsid w:val="005B16D5"/>
    <w:rsid w:val="005B1C84"/>
    <w:rsid w:val="005B1E11"/>
    <w:rsid w:val="005B1E64"/>
    <w:rsid w:val="005B22AE"/>
    <w:rsid w:val="005B2772"/>
    <w:rsid w:val="005B280F"/>
    <w:rsid w:val="005B2822"/>
    <w:rsid w:val="005B2892"/>
    <w:rsid w:val="005B2C3D"/>
    <w:rsid w:val="005B37D2"/>
    <w:rsid w:val="005B3895"/>
    <w:rsid w:val="005B3936"/>
    <w:rsid w:val="005B401B"/>
    <w:rsid w:val="005B4923"/>
    <w:rsid w:val="005B4F62"/>
    <w:rsid w:val="005B4F70"/>
    <w:rsid w:val="005B5271"/>
    <w:rsid w:val="005B587B"/>
    <w:rsid w:val="005B58AA"/>
    <w:rsid w:val="005B5DA0"/>
    <w:rsid w:val="005B613E"/>
    <w:rsid w:val="005B6786"/>
    <w:rsid w:val="005B6842"/>
    <w:rsid w:val="005B69C1"/>
    <w:rsid w:val="005B6AF6"/>
    <w:rsid w:val="005B6B22"/>
    <w:rsid w:val="005B6DA8"/>
    <w:rsid w:val="005B6DB4"/>
    <w:rsid w:val="005B7051"/>
    <w:rsid w:val="005B706C"/>
    <w:rsid w:val="005B71A4"/>
    <w:rsid w:val="005B73AE"/>
    <w:rsid w:val="005B7762"/>
    <w:rsid w:val="005B777C"/>
    <w:rsid w:val="005B7CBE"/>
    <w:rsid w:val="005B7FE2"/>
    <w:rsid w:val="005C00CC"/>
    <w:rsid w:val="005C0283"/>
    <w:rsid w:val="005C0341"/>
    <w:rsid w:val="005C03CF"/>
    <w:rsid w:val="005C0421"/>
    <w:rsid w:val="005C042F"/>
    <w:rsid w:val="005C04AB"/>
    <w:rsid w:val="005C057A"/>
    <w:rsid w:val="005C05A3"/>
    <w:rsid w:val="005C07DF"/>
    <w:rsid w:val="005C0B2E"/>
    <w:rsid w:val="005C0B6B"/>
    <w:rsid w:val="005C0D03"/>
    <w:rsid w:val="005C0D4B"/>
    <w:rsid w:val="005C0DAF"/>
    <w:rsid w:val="005C0ED0"/>
    <w:rsid w:val="005C0FE4"/>
    <w:rsid w:val="005C1164"/>
    <w:rsid w:val="005C1458"/>
    <w:rsid w:val="005C1711"/>
    <w:rsid w:val="005C19D6"/>
    <w:rsid w:val="005C1E38"/>
    <w:rsid w:val="005C2245"/>
    <w:rsid w:val="005C22AD"/>
    <w:rsid w:val="005C2514"/>
    <w:rsid w:val="005C270A"/>
    <w:rsid w:val="005C27EA"/>
    <w:rsid w:val="005C2844"/>
    <w:rsid w:val="005C2944"/>
    <w:rsid w:val="005C2AE2"/>
    <w:rsid w:val="005C3064"/>
    <w:rsid w:val="005C3259"/>
    <w:rsid w:val="005C3285"/>
    <w:rsid w:val="005C370C"/>
    <w:rsid w:val="005C37A2"/>
    <w:rsid w:val="005C3870"/>
    <w:rsid w:val="005C3AFE"/>
    <w:rsid w:val="005C3B0A"/>
    <w:rsid w:val="005C3C53"/>
    <w:rsid w:val="005C3EF5"/>
    <w:rsid w:val="005C3EFB"/>
    <w:rsid w:val="005C4072"/>
    <w:rsid w:val="005C414A"/>
    <w:rsid w:val="005C4485"/>
    <w:rsid w:val="005C46D1"/>
    <w:rsid w:val="005C48BC"/>
    <w:rsid w:val="005C4A6F"/>
    <w:rsid w:val="005C4B58"/>
    <w:rsid w:val="005C5212"/>
    <w:rsid w:val="005C565E"/>
    <w:rsid w:val="005C5889"/>
    <w:rsid w:val="005C5950"/>
    <w:rsid w:val="005C5E94"/>
    <w:rsid w:val="005C5F79"/>
    <w:rsid w:val="005C62F6"/>
    <w:rsid w:val="005C6328"/>
    <w:rsid w:val="005C64B8"/>
    <w:rsid w:val="005C669F"/>
    <w:rsid w:val="005C6A2C"/>
    <w:rsid w:val="005C6ECA"/>
    <w:rsid w:val="005C6FCD"/>
    <w:rsid w:val="005C71AE"/>
    <w:rsid w:val="005C7458"/>
    <w:rsid w:val="005C74A9"/>
    <w:rsid w:val="005C7633"/>
    <w:rsid w:val="005C7765"/>
    <w:rsid w:val="005C790E"/>
    <w:rsid w:val="005C7BDC"/>
    <w:rsid w:val="005C7C12"/>
    <w:rsid w:val="005C7C99"/>
    <w:rsid w:val="005C7EF5"/>
    <w:rsid w:val="005D010C"/>
    <w:rsid w:val="005D0130"/>
    <w:rsid w:val="005D0962"/>
    <w:rsid w:val="005D0BE9"/>
    <w:rsid w:val="005D0C4E"/>
    <w:rsid w:val="005D0D78"/>
    <w:rsid w:val="005D1270"/>
    <w:rsid w:val="005D12AC"/>
    <w:rsid w:val="005D1553"/>
    <w:rsid w:val="005D1728"/>
    <w:rsid w:val="005D18C2"/>
    <w:rsid w:val="005D1AC1"/>
    <w:rsid w:val="005D1C2D"/>
    <w:rsid w:val="005D1C7B"/>
    <w:rsid w:val="005D1D7B"/>
    <w:rsid w:val="005D1F1D"/>
    <w:rsid w:val="005D20CD"/>
    <w:rsid w:val="005D21B8"/>
    <w:rsid w:val="005D22E6"/>
    <w:rsid w:val="005D2752"/>
    <w:rsid w:val="005D2A6E"/>
    <w:rsid w:val="005D2F7E"/>
    <w:rsid w:val="005D304E"/>
    <w:rsid w:val="005D3241"/>
    <w:rsid w:val="005D329C"/>
    <w:rsid w:val="005D3344"/>
    <w:rsid w:val="005D3479"/>
    <w:rsid w:val="005D39E6"/>
    <w:rsid w:val="005D3BC3"/>
    <w:rsid w:val="005D3BD5"/>
    <w:rsid w:val="005D3E88"/>
    <w:rsid w:val="005D466B"/>
    <w:rsid w:val="005D469A"/>
    <w:rsid w:val="005D4710"/>
    <w:rsid w:val="005D489E"/>
    <w:rsid w:val="005D4B44"/>
    <w:rsid w:val="005D51EF"/>
    <w:rsid w:val="005D52F5"/>
    <w:rsid w:val="005D55CC"/>
    <w:rsid w:val="005D591F"/>
    <w:rsid w:val="005D5A67"/>
    <w:rsid w:val="005D5BE7"/>
    <w:rsid w:val="005D5F39"/>
    <w:rsid w:val="005D629F"/>
    <w:rsid w:val="005D6566"/>
    <w:rsid w:val="005D6574"/>
    <w:rsid w:val="005D65AD"/>
    <w:rsid w:val="005D66F2"/>
    <w:rsid w:val="005D6763"/>
    <w:rsid w:val="005D6EB2"/>
    <w:rsid w:val="005D6FF2"/>
    <w:rsid w:val="005D72DA"/>
    <w:rsid w:val="005D73FF"/>
    <w:rsid w:val="005D764F"/>
    <w:rsid w:val="005D7DA1"/>
    <w:rsid w:val="005D7F05"/>
    <w:rsid w:val="005E036C"/>
    <w:rsid w:val="005E04F9"/>
    <w:rsid w:val="005E05A5"/>
    <w:rsid w:val="005E08C2"/>
    <w:rsid w:val="005E0D4C"/>
    <w:rsid w:val="005E0EAB"/>
    <w:rsid w:val="005E0F32"/>
    <w:rsid w:val="005E136D"/>
    <w:rsid w:val="005E1AD6"/>
    <w:rsid w:val="005E1CB9"/>
    <w:rsid w:val="005E1CD4"/>
    <w:rsid w:val="005E2165"/>
    <w:rsid w:val="005E22F3"/>
    <w:rsid w:val="005E2538"/>
    <w:rsid w:val="005E25DE"/>
    <w:rsid w:val="005E2689"/>
    <w:rsid w:val="005E2A86"/>
    <w:rsid w:val="005E2BD1"/>
    <w:rsid w:val="005E2C54"/>
    <w:rsid w:val="005E2CA9"/>
    <w:rsid w:val="005E2EE3"/>
    <w:rsid w:val="005E3033"/>
    <w:rsid w:val="005E321C"/>
    <w:rsid w:val="005E35D2"/>
    <w:rsid w:val="005E35EE"/>
    <w:rsid w:val="005E3653"/>
    <w:rsid w:val="005E380B"/>
    <w:rsid w:val="005E391C"/>
    <w:rsid w:val="005E3977"/>
    <w:rsid w:val="005E3C28"/>
    <w:rsid w:val="005E3F3A"/>
    <w:rsid w:val="005E3F58"/>
    <w:rsid w:val="005E4234"/>
    <w:rsid w:val="005E42A0"/>
    <w:rsid w:val="005E480A"/>
    <w:rsid w:val="005E4C00"/>
    <w:rsid w:val="005E4EEA"/>
    <w:rsid w:val="005E582F"/>
    <w:rsid w:val="005E5AEC"/>
    <w:rsid w:val="005E6040"/>
    <w:rsid w:val="005E628F"/>
    <w:rsid w:val="005E65AF"/>
    <w:rsid w:val="005E66E7"/>
    <w:rsid w:val="005E69D4"/>
    <w:rsid w:val="005E6EB4"/>
    <w:rsid w:val="005E6FE7"/>
    <w:rsid w:val="005E7178"/>
    <w:rsid w:val="005E72B9"/>
    <w:rsid w:val="005E7A2A"/>
    <w:rsid w:val="005E7E31"/>
    <w:rsid w:val="005F02E0"/>
    <w:rsid w:val="005F0584"/>
    <w:rsid w:val="005F0992"/>
    <w:rsid w:val="005F0A4C"/>
    <w:rsid w:val="005F1398"/>
    <w:rsid w:val="005F13A7"/>
    <w:rsid w:val="005F158A"/>
    <w:rsid w:val="005F15E0"/>
    <w:rsid w:val="005F165F"/>
    <w:rsid w:val="005F1677"/>
    <w:rsid w:val="005F1870"/>
    <w:rsid w:val="005F187E"/>
    <w:rsid w:val="005F1DAE"/>
    <w:rsid w:val="005F272A"/>
    <w:rsid w:val="005F277D"/>
    <w:rsid w:val="005F28E3"/>
    <w:rsid w:val="005F29C6"/>
    <w:rsid w:val="005F2A4E"/>
    <w:rsid w:val="005F2CA7"/>
    <w:rsid w:val="005F2FD2"/>
    <w:rsid w:val="005F30B4"/>
    <w:rsid w:val="005F3336"/>
    <w:rsid w:val="005F38F7"/>
    <w:rsid w:val="005F3A90"/>
    <w:rsid w:val="005F3ACF"/>
    <w:rsid w:val="005F3B75"/>
    <w:rsid w:val="005F3BFD"/>
    <w:rsid w:val="005F3CBA"/>
    <w:rsid w:val="005F3CD7"/>
    <w:rsid w:val="005F3F22"/>
    <w:rsid w:val="005F4139"/>
    <w:rsid w:val="005F4158"/>
    <w:rsid w:val="005F4218"/>
    <w:rsid w:val="005F422E"/>
    <w:rsid w:val="005F45FE"/>
    <w:rsid w:val="005F49C7"/>
    <w:rsid w:val="005F4F6E"/>
    <w:rsid w:val="005F4F76"/>
    <w:rsid w:val="005F514F"/>
    <w:rsid w:val="005F5198"/>
    <w:rsid w:val="005F51B3"/>
    <w:rsid w:val="005F5249"/>
    <w:rsid w:val="005F558E"/>
    <w:rsid w:val="005F586B"/>
    <w:rsid w:val="005F5A0D"/>
    <w:rsid w:val="005F5B06"/>
    <w:rsid w:val="005F5E42"/>
    <w:rsid w:val="005F6631"/>
    <w:rsid w:val="005F6A5C"/>
    <w:rsid w:val="005F6D30"/>
    <w:rsid w:val="005F6FB9"/>
    <w:rsid w:val="005F707C"/>
    <w:rsid w:val="005F7084"/>
    <w:rsid w:val="005F70A7"/>
    <w:rsid w:val="005F73AD"/>
    <w:rsid w:val="005F73E1"/>
    <w:rsid w:val="005F756F"/>
    <w:rsid w:val="005F771E"/>
    <w:rsid w:val="005F7782"/>
    <w:rsid w:val="005F7AAF"/>
    <w:rsid w:val="005F7BEC"/>
    <w:rsid w:val="006002CC"/>
    <w:rsid w:val="006003DC"/>
    <w:rsid w:val="0060041B"/>
    <w:rsid w:val="0060050A"/>
    <w:rsid w:val="00600CF4"/>
    <w:rsid w:val="00600DB4"/>
    <w:rsid w:val="00600EC2"/>
    <w:rsid w:val="00600F17"/>
    <w:rsid w:val="0060101B"/>
    <w:rsid w:val="00601341"/>
    <w:rsid w:val="006013F4"/>
    <w:rsid w:val="006015AC"/>
    <w:rsid w:val="006017F7"/>
    <w:rsid w:val="00601C2F"/>
    <w:rsid w:val="006020CB"/>
    <w:rsid w:val="0060240C"/>
    <w:rsid w:val="00602425"/>
    <w:rsid w:val="0060266D"/>
    <w:rsid w:val="00602BB7"/>
    <w:rsid w:val="00602CC5"/>
    <w:rsid w:val="00602D90"/>
    <w:rsid w:val="0060341D"/>
    <w:rsid w:val="006035AB"/>
    <w:rsid w:val="0060377B"/>
    <w:rsid w:val="0060397A"/>
    <w:rsid w:val="006039DD"/>
    <w:rsid w:val="00603AFA"/>
    <w:rsid w:val="00603C39"/>
    <w:rsid w:val="00603CD3"/>
    <w:rsid w:val="00603CE8"/>
    <w:rsid w:val="00603E85"/>
    <w:rsid w:val="006040A4"/>
    <w:rsid w:val="0060437E"/>
    <w:rsid w:val="0060442D"/>
    <w:rsid w:val="00604557"/>
    <w:rsid w:val="00604679"/>
    <w:rsid w:val="00604680"/>
    <w:rsid w:val="00604854"/>
    <w:rsid w:val="00604B4C"/>
    <w:rsid w:val="0060579C"/>
    <w:rsid w:val="00605ECF"/>
    <w:rsid w:val="0060602B"/>
    <w:rsid w:val="0060612B"/>
    <w:rsid w:val="0060647D"/>
    <w:rsid w:val="0060668A"/>
    <w:rsid w:val="006069D6"/>
    <w:rsid w:val="006069F8"/>
    <w:rsid w:val="00606D55"/>
    <w:rsid w:val="00606D89"/>
    <w:rsid w:val="00607178"/>
    <w:rsid w:val="00607339"/>
    <w:rsid w:val="00607BEF"/>
    <w:rsid w:val="00607C38"/>
    <w:rsid w:val="006100DE"/>
    <w:rsid w:val="0061014C"/>
    <w:rsid w:val="006104E7"/>
    <w:rsid w:val="00610636"/>
    <w:rsid w:val="006107E8"/>
    <w:rsid w:val="00610957"/>
    <w:rsid w:val="00610BF4"/>
    <w:rsid w:val="00610DA5"/>
    <w:rsid w:val="00610EC9"/>
    <w:rsid w:val="00611029"/>
    <w:rsid w:val="0061110C"/>
    <w:rsid w:val="0061134F"/>
    <w:rsid w:val="0061158B"/>
    <w:rsid w:val="006115EB"/>
    <w:rsid w:val="00611643"/>
    <w:rsid w:val="006116F7"/>
    <w:rsid w:val="00611A52"/>
    <w:rsid w:val="00611B9A"/>
    <w:rsid w:val="00611D1E"/>
    <w:rsid w:val="00611DD1"/>
    <w:rsid w:val="00612169"/>
    <w:rsid w:val="0061223F"/>
    <w:rsid w:val="0061236A"/>
    <w:rsid w:val="006123E5"/>
    <w:rsid w:val="006128A9"/>
    <w:rsid w:val="0061291B"/>
    <w:rsid w:val="00612A47"/>
    <w:rsid w:val="00612EDF"/>
    <w:rsid w:val="00612FEE"/>
    <w:rsid w:val="0061302C"/>
    <w:rsid w:val="006131BC"/>
    <w:rsid w:val="00613271"/>
    <w:rsid w:val="00613307"/>
    <w:rsid w:val="0061394B"/>
    <w:rsid w:val="00613B98"/>
    <w:rsid w:val="00613DED"/>
    <w:rsid w:val="00613E02"/>
    <w:rsid w:val="00613FA7"/>
    <w:rsid w:val="00614287"/>
    <w:rsid w:val="0061429C"/>
    <w:rsid w:val="006147BB"/>
    <w:rsid w:val="00614943"/>
    <w:rsid w:val="00614B12"/>
    <w:rsid w:val="0061535D"/>
    <w:rsid w:val="00615673"/>
    <w:rsid w:val="00615A05"/>
    <w:rsid w:val="00615BBF"/>
    <w:rsid w:val="00615F4D"/>
    <w:rsid w:val="00616128"/>
    <w:rsid w:val="006161E5"/>
    <w:rsid w:val="00616561"/>
    <w:rsid w:val="00616702"/>
    <w:rsid w:val="006167EF"/>
    <w:rsid w:val="0061691F"/>
    <w:rsid w:val="00616985"/>
    <w:rsid w:val="00616A30"/>
    <w:rsid w:val="00616B50"/>
    <w:rsid w:val="00616D97"/>
    <w:rsid w:val="006173BF"/>
    <w:rsid w:val="0061751A"/>
    <w:rsid w:val="00617898"/>
    <w:rsid w:val="0062054A"/>
    <w:rsid w:val="00620755"/>
    <w:rsid w:val="00620776"/>
    <w:rsid w:val="006207A0"/>
    <w:rsid w:val="006207FD"/>
    <w:rsid w:val="00620CEE"/>
    <w:rsid w:val="00620F6F"/>
    <w:rsid w:val="0062109B"/>
    <w:rsid w:val="006210F0"/>
    <w:rsid w:val="00621C35"/>
    <w:rsid w:val="00621E39"/>
    <w:rsid w:val="00621F16"/>
    <w:rsid w:val="006228DA"/>
    <w:rsid w:val="00622CE8"/>
    <w:rsid w:val="00622D6E"/>
    <w:rsid w:val="00622D8F"/>
    <w:rsid w:val="00622E29"/>
    <w:rsid w:val="006230DB"/>
    <w:rsid w:val="00623477"/>
    <w:rsid w:val="00623492"/>
    <w:rsid w:val="00623786"/>
    <w:rsid w:val="00623F62"/>
    <w:rsid w:val="006241F8"/>
    <w:rsid w:val="006242BC"/>
    <w:rsid w:val="00624360"/>
    <w:rsid w:val="006245FB"/>
    <w:rsid w:val="0062488E"/>
    <w:rsid w:val="006249C3"/>
    <w:rsid w:val="00624FFE"/>
    <w:rsid w:val="006252A0"/>
    <w:rsid w:val="0062553A"/>
    <w:rsid w:val="0062575A"/>
    <w:rsid w:val="00625962"/>
    <w:rsid w:val="006259F1"/>
    <w:rsid w:val="00625BD2"/>
    <w:rsid w:val="00625EF4"/>
    <w:rsid w:val="00626215"/>
    <w:rsid w:val="00626260"/>
    <w:rsid w:val="006262C0"/>
    <w:rsid w:val="006263FF"/>
    <w:rsid w:val="00626886"/>
    <w:rsid w:val="00626B54"/>
    <w:rsid w:val="00626DD3"/>
    <w:rsid w:val="006273CD"/>
    <w:rsid w:val="0062787B"/>
    <w:rsid w:val="00627DAE"/>
    <w:rsid w:val="00627FEC"/>
    <w:rsid w:val="00630AEC"/>
    <w:rsid w:val="00630AF7"/>
    <w:rsid w:val="00630C13"/>
    <w:rsid w:val="00630FE6"/>
    <w:rsid w:val="006310C1"/>
    <w:rsid w:val="00631398"/>
    <w:rsid w:val="006318B5"/>
    <w:rsid w:val="00631E3B"/>
    <w:rsid w:val="00631F2B"/>
    <w:rsid w:val="00631F4C"/>
    <w:rsid w:val="00631FAF"/>
    <w:rsid w:val="00632211"/>
    <w:rsid w:val="006324A7"/>
    <w:rsid w:val="00632574"/>
    <w:rsid w:val="00632F36"/>
    <w:rsid w:val="00633405"/>
    <w:rsid w:val="006335A3"/>
    <w:rsid w:val="00633FDC"/>
    <w:rsid w:val="00634701"/>
    <w:rsid w:val="00634A06"/>
    <w:rsid w:val="00634A69"/>
    <w:rsid w:val="00634DC0"/>
    <w:rsid w:val="00635150"/>
    <w:rsid w:val="00635510"/>
    <w:rsid w:val="00635AE8"/>
    <w:rsid w:val="00635DCD"/>
    <w:rsid w:val="006364F7"/>
    <w:rsid w:val="00636977"/>
    <w:rsid w:val="00636AD1"/>
    <w:rsid w:val="00636BC0"/>
    <w:rsid w:val="00636BF9"/>
    <w:rsid w:val="00636E15"/>
    <w:rsid w:val="00636EE0"/>
    <w:rsid w:val="00637322"/>
    <w:rsid w:val="0063735E"/>
    <w:rsid w:val="0063747A"/>
    <w:rsid w:val="006376A1"/>
    <w:rsid w:val="0063799B"/>
    <w:rsid w:val="00637AA9"/>
    <w:rsid w:val="00637C68"/>
    <w:rsid w:val="00637D21"/>
    <w:rsid w:val="00637E93"/>
    <w:rsid w:val="00637F16"/>
    <w:rsid w:val="006402EF"/>
    <w:rsid w:val="00640327"/>
    <w:rsid w:val="006404EF"/>
    <w:rsid w:val="00640901"/>
    <w:rsid w:val="00640CA7"/>
    <w:rsid w:val="00640CE4"/>
    <w:rsid w:val="00640F20"/>
    <w:rsid w:val="00641003"/>
    <w:rsid w:val="00641373"/>
    <w:rsid w:val="00641A52"/>
    <w:rsid w:val="00641BEF"/>
    <w:rsid w:val="00641D69"/>
    <w:rsid w:val="00641E21"/>
    <w:rsid w:val="00641E7B"/>
    <w:rsid w:val="00641ED0"/>
    <w:rsid w:val="00641F15"/>
    <w:rsid w:val="00642216"/>
    <w:rsid w:val="006422C1"/>
    <w:rsid w:val="0064251E"/>
    <w:rsid w:val="00642A82"/>
    <w:rsid w:val="00642AF6"/>
    <w:rsid w:val="00642C8C"/>
    <w:rsid w:val="00642E1A"/>
    <w:rsid w:val="00642FE5"/>
    <w:rsid w:val="006435F0"/>
    <w:rsid w:val="0064391E"/>
    <w:rsid w:val="006439EB"/>
    <w:rsid w:val="00643BDA"/>
    <w:rsid w:val="0064461F"/>
    <w:rsid w:val="0064490B"/>
    <w:rsid w:val="00644A84"/>
    <w:rsid w:val="00644C01"/>
    <w:rsid w:val="00644D0B"/>
    <w:rsid w:val="00644F09"/>
    <w:rsid w:val="00644FF1"/>
    <w:rsid w:val="006451D0"/>
    <w:rsid w:val="006452A9"/>
    <w:rsid w:val="006453EB"/>
    <w:rsid w:val="0064556B"/>
    <w:rsid w:val="00646423"/>
    <w:rsid w:val="006464B3"/>
    <w:rsid w:val="006464BD"/>
    <w:rsid w:val="006469A8"/>
    <w:rsid w:val="00646DBE"/>
    <w:rsid w:val="00647093"/>
    <w:rsid w:val="00647149"/>
    <w:rsid w:val="006471EC"/>
    <w:rsid w:val="006473C2"/>
    <w:rsid w:val="00647D15"/>
    <w:rsid w:val="00647F32"/>
    <w:rsid w:val="00650265"/>
    <w:rsid w:val="006502A3"/>
    <w:rsid w:val="006502C2"/>
    <w:rsid w:val="00650535"/>
    <w:rsid w:val="00650657"/>
    <w:rsid w:val="006506B6"/>
    <w:rsid w:val="00650AE2"/>
    <w:rsid w:val="00650AEC"/>
    <w:rsid w:val="00650CCD"/>
    <w:rsid w:val="00650ED0"/>
    <w:rsid w:val="00650F8A"/>
    <w:rsid w:val="006510E4"/>
    <w:rsid w:val="0065129E"/>
    <w:rsid w:val="006512DC"/>
    <w:rsid w:val="0065158D"/>
    <w:rsid w:val="0065160A"/>
    <w:rsid w:val="006517FB"/>
    <w:rsid w:val="0065196B"/>
    <w:rsid w:val="00651B19"/>
    <w:rsid w:val="00651BB9"/>
    <w:rsid w:val="0065203B"/>
    <w:rsid w:val="006521AA"/>
    <w:rsid w:val="00652300"/>
    <w:rsid w:val="00652442"/>
    <w:rsid w:val="00652B82"/>
    <w:rsid w:val="00652BB2"/>
    <w:rsid w:val="00652D90"/>
    <w:rsid w:val="00652F0F"/>
    <w:rsid w:val="00653138"/>
    <w:rsid w:val="00653147"/>
    <w:rsid w:val="0065332B"/>
    <w:rsid w:val="0065336D"/>
    <w:rsid w:val="006534E7"/>
    <w:rsid w:val="0065350B"/>
    <w:rsid w:val="00653556"/>
    <w:rsid w:val="00654108"/>
    <w:rsid w:val="006546C0"/>
    <w:rsid w:val="00654825"/>
    <w:rsid w:val="0065489D"/>
    <w:rsid w:val="0065498E"/>
    <w:rsid w:val="006549E1"/>
    <w:rsid w:val="00654BFF"/>
    <w:rsid w:val="00654C22"/>
    <w:rsid w:val="00654F3E"/>
    <w:rsid w:val="00655130"/>
    <w:rsid w:val="006551A8"/>
    <w:rsid w:val="006552EC"/>
    <w:rsid w:val="0065561C"/>
    <w:rsid w:val="00656918"/>
    <w:rsid w:val="00656F95"/>
    <w:rsid w:val="0065700B"/>
    <w:rsid w:val="00657042"/>
    <w:rsid w:val="00657094"/>
    <w:rsid w:val="006572F0"/>
    <w:rsid w:val="00657360"/>
    <w:rsid w:val="0065751D"/>
    <w:rsid w:val="006576A7"/>
    <w:rsid w:val="00657721"/>
    <w:rsid w:val="006579BD"/>
    <w:rsid w:val="00657C92"/>
    <w:rsid w:val="00657D9B"/>
    <w:rsid w:val="00657DAA"/>
    <w:rsid w:val="00657F1C"/>
    <w:rsid w:val="006600DA"/>
    <w:rsid w:val="0066034F"/>
    <w:rsid w:val="0066072A"/>
    <w:rsid w:val="006608C2"/>
    <w:rsid w:val="0066099E"/>
    <w:rsid w:val="00660B44"/>
    <w:rsid w:val="00661033"/>
    <w:rsid w:val="006614E4"/>
    <w:rsid w:val="006615BA"/>
    <w:rsid w:val="006616EF"/>
    <w:rsid w:val="00661A78"/>
    <w:rsid w:val="00661E1D"/>
    <w:rsid w:val="00662053"/>
    <w:rsid w:val="00662170"/>
    <w:rsid w:val="00662611"/>
    <w:rsid w:val="00662863"/>
    <w:rsid w:val="00662A75"/>
    <w:rsid w:val="00662E03"/>
    <w:rsid w:val="00662F44"/>
    <w:rsid w:val="00663005"/>
    <w:rsid w:val="00663073"/>
    <w:rsid w:val="00663170"/>
    <w:rsid w:val="0066382C"/>
    <w:rsid w:val="00663893"/>
    <w:rsid w:val="006639AE"/>
    <w:rsid w:val="00663AD0"/>
    <w:rsid w:val="00663AD9"/>
    <w:rsid w:val="00663CDF"/>
    <w:rsid w:val="00663F36"/>
    <w:rsid w:val="00663F50"/>
    <w:rsid w:val="00663FD9"/>
    <w:rsid w:val="00664075"/>
    <w:rsid w:val="006642FF"/>
    <w:rsid w:val="00664368"/>
    <w:rsid w:val="00664465"/>
    <w:rsid w:val="00664586"/>
    <w:rsid w:val="0066466F"/>
    <w:rsid w:val="00664758"/>
    <w:rsid w:val="00664787"/>
    <w:rsid w:val="00664AA6"/>
    <w:rsid w:val="00664B8C"/>
    <w:rsid w:val="00664C71"/>
    <w:rsid w:val="00664F47"/>
    <w:rsid w:val="00665157"/>
    <w:rsid w:val="006651DD"/>
    <w:rsid w:val="00665229"/>
    <w:rsid w:val="006654A7"/>
    <w:rsid w:val="00665895"/>
    <w:rsid w:val="00665916"/>
    <w:rsid w:val="00665967"/>
    <w:rsid w:val="00665B44"/>
    <w:rsid w:val="00665CEE"/>
    <w:rsid w:val="0066606B"/>
    <w:rsid w:val="00666207"/>
    <w:rsid w:val="006664AC"/>
    <w:rsid w:val="006666E4"/>
    <w:rsid w:val="00666929"/>
    <w:rsid w:val="00666991"/>
    <w:rsid w:val="00666A21"/>
    <w:rsid w:val="00666B9E"/>
    <w:rsid w:val="00666D2E"/>
    <w:rsid w:val="00666F19"/>
    <w:rsid w:val="00666F87"/>
    <w:rsid w:val="00667081"/>
    <w:rsid w:val="00667122"/>
    <w:rsid w:val="0066784A"/>
    <w:rsid w:val="00667922"/>
    <w:rsid w:val="00667AC0"/>
    <w:rsid w:val="00667DC2"/>
    <w:rsid w:val="00670036"/>
    <w:rsid w:val="006705A5"/>
    <w:rsid w:val="00670809"/>
    <w:rsid w:val="0067087C"/>
    <w:rsid w:val="00670D6E"/>
    <w:rsid w:val="00670F4A"/>
    <w:rsid w:val="00671029"/>
    <w:rsid w:val="00671194"/>
    <w:rsid w:val="00671AEB"/>
    <w:rsid w:val="00671BB1"/>
    <w:rsid w:val="00671C7C"/>
    <w:rsid w:val="006720F0"/>
    <w:rsid w:val="0067234C"/>
    <w:rsid w:val="006726FB"/>
    <w:rsid w:val="006728CB"/>
    <w:rsid w:val="00672917"/>
    <w:rsid w:val="00672B56"/>
    <w:rsid w:val="00672D5E"/>
    <w:rsid w:val="00672F1B"/>
    <w:rsid w:val="006730D3"/>
    <w:rsid w:val="0067322E"/>
    <w:rsid w:val="00673398"/>
    <w:rsid w:val="00673B9C"/>
    <w:rsid w:val="00673BAF"/>
    <w:rsid w:val="00673E6E"/>
    <w:rsid w:val="00673E7B"/>
    <w:rsid w:val="00673EB7"/>
    <w:rsid w:val="00673F36"/>
    <w:rsid w:val="0067406B"/>
    <w:rsid w:val="0067414B"/>
    <w:rsid w:val="0067478C"/>
    <w:rsid w:val="00674B5D"/>
    <w:rsid w:val="00674CBB"/>
    <w:rsid w:val="00674CDE"/>
    <w:rsid w:val="0067507C"/>
    <w:rsid w:val="006752D6"/>
    <w:rsid w:val="00675321"/>
    <w:rsid w:val="0067544A"/>
    <w:rsid w:val="006754A7"/>
    <w:rsid w:val="00675763"/>
    <w:rsid w:val="006757AD"/>
    <w:rsid w:val="00675970"/>
    <w:rsid w:val="006759C5"/>
    <w:rsid w:val="00675B76"/>
    <w:rsid w:val="00675BD1"/>
    <w:rsid w:val="00675D24"/>
    <w:rsid w:val="00675F33"/>
    <w:rsid w:val="00675FCA"/>
    <w:rsid w:val="00676101"/>
    <w:rsid w:val="00676131"/>
    <w:rsid w:val="00676359"/>
    <w:rsid w:val="0067635F"/>
    <w:rsid w:val="00676847"/>
    <w:rsid w:val="00676893"/>
    <w:rsid w:val="00676908"/>
    <w:rsid w:val="00677476"/>
    <w:rsid w:val="006775E5"/>
    <w:rsid w:val="0067762D"/>
    <w:rsid w:val="006778FC"/>
    <w:rsid w:val="00677C9B"/>
    <w:rsid w:val="00677CF9"/>
    <w:rsid w:val="00677D56"/>
    <w:rsid w:val="0068102B"/>
    <w:rsid w:val="006814B8"/>
    <w:rsid w:val="006816E7"/>
    <w:rsid w:val="006819E8"/>
    <w:rsid w:val="00681BED"/>
    <w:rsid w:val="0068201A"/>
    <w:rsid w:val="006828B9"/>
    <w:rsid w:val="00682AC9"/>
    <w:rsid w:val="00682B18"/>
    <w:rsid w:val="00682D0A"/>
    <w:rsid w:val="00683045"/>
    <w:rsid w:val="0068332D"/>
    <w:rsid w:val="00683712"/>
    <w:rsid w:val="006838F2"/>
    <w:rsid w:val="00683A5D"/>
    <w:rsid w:val="00683E36"/>
    <w:rsid w:val="00683F50"/>
    <w:rsid w:val="00683FCA"/>
    <w:rsid w:val="006846EA"/>
    <w:rsid w:val="00684BAA"/>
    <w:rsid w:val="00684F4F"/>
    <w:rsid w:val="00684FD1"/>
    <w:rsid w:val="006854B4"/>
    <w:rsid w:val="006856E6"/>
    <w:rsid w:val="00685719"/>
    <w:rsid w:val="00685CEE"/>
    <w:rsid w:val="00685D88"/>
    <w:rsid w:val="00686116"/>
    <w:rsid w:val="006869AA"/>
    <w:rsid w:val="00686F5B"/>
    <w:rsid w:val="006872A6"/>
    <w:rsid w:val="0069014E"/>
    <w:rsid w:val="00690159"/>
    <w:rsid w:val="0069032B"/>
    <w:rsid w:val="00690419"/>
    <w:rsid w:val="0069048F"/>
    <w:rsid w:val="006905D1"/>
    <w:rsid w:val="006907C7"/>
    <w:rsid w:val="006907DD"/>
    <w:rsid w:val="00690C7E"/>
    <w:rsid w:val="00690E26"/>
    <w:rsid w:val="00691247"/>
    <w:rsid w:val="006912DF"/>
    <w:rsid w:val="00691348"/>
    <w:rsid w:val="00691650"/>
    <w:rsid w:val="0069197C"/>
    <w:rsid w:val="00691E31"/>
    <w:rsid w:val="00691ECF"/>
    <w:rsid w:val="00691F19"/>
    <w:rsid w:val="00691F77"/>
    <w:rsid w:val="00691FCC"/>
    <w:rsid w:val="006920A9"/>
    <w:rsid w:val="00692697"/>
    <w:rsid w:val="006926C9"/>
    <w:rsid w:val="0069299E"/>
    <w:rsid w:val="0069319B"/>
    <w:rsid w:val="006933B0"/>
    <w:rsid w:val="006933DC"/>
    <w:rsid w:val="00693729"/>
    <w:rsid w:val="00693EFA"/>
    <w:rsid w:val="00694247"/>
    <w:rsid w:val="00694268"/>
    <w:rsid w:val="00694A3C"/>
    <w:rsid w:val="00694BE4"/>
    <w:rsid w:val="00694C72"/>
    <w:rsid w:val="00694D4B"/>
    <w:rsid w:val="00694F35"/>
    <w:rsid w:val="006953A7"/>
    <w:rsid w:val="006957B9"/>
    <w:rsid w:val="00695A70"/>
    <w:rsid w:val="00695A73"/>
    <w:rsid w:val="0069621F"/>
    <w:rsid w:val="00696276"/>
    <w:rsid w:val="006964DA"/>
    <w:rsid w:val="0069652B"/>
    <w:rsid w:val="006965E1"/>
    <w:rsid w:val="0069682C"/>
    <w:rsid w:val="00696F53"/>
    <w:rsid w:val="00697094"/>
    <w:rsid w:val="006971AB"/>
    <w:rsid w:val="006978ED"/>
    <w:rsid w:val="00697946"/>
    <w:rsid w:val="00697B40"/>
    <w:rsid w:val="006A001A"/>
    <w:rsid w:val="006A0405"/>
    <w:rsid w:val="006A0482"/>
    <w:rsid w:val="006A07A3"/>
    <w:rsid w:val="006A0866"/>
    <w:rsid w:val="006A09EE"/>
    <w:rsid w:val="006A0A3B"/>
    <w:rsid w:val="006A0DF4"/>
    <w:rsid w:val="006A0EE1"/>
    <w:rsid w:val="006A1B45"/>
    <w:rsid w:val="006A1C41"/>
    <w:rsid w:val="006A1D29"/>
    <w:rsid w:val="006A2255"/>
    <w:rsid w:val="006A22D9"/>
    <w:rsid w:val="006A2691"/>
    <w:rsid w:val="006A2FA4"/>
    <w:rsid w:val="006A2FDA"/>
    <w:rsid w:val="006A30ED"/>
    <w:rsid w:val="006A31EC"/>
    <w:rsid w:val="006A355E"/>
    <w:rsid w:val="006A3697"/>
    <w:rsid w:val="006A37E1"/>
    <w:rsid w:val="006A381E"/>
    <w:rsid w:val="006A384C"/>
    <w:rsid w:val="006A38AB"/>
    <w:rsid w:val="006A39C7"/>
    <w:rsid w:val="006A3C6F"/>
    <w:rsid w:val="006A3C8B"/>
    <w:rsid w:val="006A3C9D"/>
    <w:rsid w:val="006A3CBF"/>
    <w:rsid w:val="006A3D28"/>
    <w:rsid w:val="006A415D"/>
    <w:rsid w:val="006A4250"/>
    <w:rsid w:val="006A4753"/>
    <w:rsid w:val="006A4BB3"/>
    <w:rsid w:val="006A506B"/>
    <w:rsid w:val="006A52B5"/>
    <w:rsid w:val="006A5354"/>
    <w:rsid w:val="006A56B2"/>
    <w:rsid w:val="006A5BE5"/>
    <w:rsid w:val="006A60EE"/>
    <w:rsid w:val="006A60F2"/>
    <w:rsid w:val="006A614F"/>
    <w:rsid w:val="006A615A"/>
    <w:rsid w:val="006A64B1"/>
    <w:rsid w:val="006A69CB"/>
    <w:rsid w:val="006A6BB7"/>
    <w:rsid w:val="006A713D"/>
    <w:rsid w:val="006A7156"/>
    <w:rsid w:val="006A71FE"/>
    <w:rsid w:val="006A741E"/>
    <w:rsid w:val="006A75D7"/>
    <w:rsid w:val="006A7648"/>
    <w:rsid w:val="006A783C"/>
    <w:rsid w:val="006A7F85"/>
    <w:rsid w:val="006B0408"/>
    <w:rsid w:val="006B05D1"/>
    <w:rsid w:val="006B0971"/>
    <w:rsid w:val="006B0B27"/>
    <w:rsid w:val="006B0C4B"/>
    <w:rsid w:val="006B12E9"/>
    <w:rsid w:val="006B133E"/>
    <w:rsid w:val="006B146C"/>
    <w:rsid w:val="006B164C"/>
    <w:rsid w:val="006B17C7"/>
    <w:rsid w:val="006B1823"/>
    <w:rsid w:val="006B1874"/>
    <w:rsid w:val="006B190F"/>
    <w:rsid w:val="006B191A"/>
    <w:rsid w:val="006B1AE1"/>
    <w:rsid w:val="006B219B"/>
    <w:rsid w:val="006B286A"/>
    <w:rsid w:val="006B2DE7"/>
    <w:rsid w:val="006B2E8B"/>
    <w:rsid w:val="006B34C9"/>
    <w:rsid w:val="006B36BE"/>
    <w:rsid w:val="006B3825"/>
    <w:rsid w:val="006B3CEB"/>
    <w:rsid w:val="006B40B8"/>
    <w:rsid w:val="006B4350"/>
    <w:rsid w:val="006B45FC"/>
    <w:rsid w:val="006B45FE"/>
    <w:rsid w:val="006B4761"/>
    <w:rsid w:val="006B490D"/>
    <w:rsid w:val="006B49C5"/>
    <w:rsid w:val="006B4C1C"/>
    <w:rsid w:val="006B4CED"/>
    <w:rsid w:val="006B4CF1"/>
    <w:rsid w:val="006B4FB8"/>
    <w:rsid w:val="006B511E"/>
    <w:rsid w:val="006B55CF"/>
    <w:rsid w:val="006B5643"/>
    <w:rsid w:val="006B5E32"/>
    <w:rsid w:val="006B5E90"/>
    <w:rsid w:val="006B5ED2"/>
    <w:rsid w:val="006B6448"/>
    <w:rsid w:val="006B68CE"/>
    <w:rsid w:val="006B6A18"/>
    <w:rsid w:val="006B6A6F"/>
    <w:rsid w:val="006B6B90"/>
    <w:rsid w:val="006B76E9"/>
    <w:rsid w:val="006B772C"/>
    <w:rsid w:val="006B77CC"/>
    <w:rsid w:val="006B7C19"/>
    <w:rsid w:val="006C00BA"/>
    <w:rsid w:val="006C037A"/>
    <w:rsid w:val="006C039E"/>
    <w:rsid w:val="006C04D3"/>
    <w:rsid w:val="006C0985"/>
    <w:rsid w:val="006C0B13"/>
    <w:rsid w:val="006C0B70"/>
    <w:rsid w:val="006C0F52"/>
    <w:rsid w:val="006C112A"/>
    <w:rsid w:val="006C157C"/>
    <w:rsid w:val="006C1639"/>
    <w:rsid w:val="006C1693"/>
    <w:rsid w:val="006C16F4"/>
    <w:rsid w:val="006C170E"/>
    <w:rsid w:val="006C1B86"/>
    <w:rsid w:val="006C1C0A"/>
    <w:rsid w:val="006C20A0"/>
    <w:rsid w:val="006C23B4"/>
    <w:rsid w:val="006C247C"/>
    <w:rsid w:val="006C2714"/>
    <w:rsid w:val="006C287F"/>
    <w:rsid w:val="006C2C86"/>
    <w:rsid w:val="006C2F80"/>
    <w:rsid w:val="006C311C"/>
    <w:rsid w:val="006C3139"/>
    <w:rsid w:val="006C34D1"/>
    <w:rsid w:val="006C384B"/>
    <w:rsid w:val="006C3AF1"/>
    <w:rsid w:val="006C3BC5"/>
    <w:rsid w:val="006C3D4A"/>
    <w:rsid w:val="006C3FD4"/>
    <w:rsid w:val="006C4247"/>
    <w:rsid w:val="006C4419"/>
    <w:rsid w:val="006C44D4"/>
    <w:rsid w:val="006C4E89"/>
    <w:rsid w:val="006C4F0B"/>
    <w:rsid w:val="006C520D"/>
    <w:rsid w:val="006C5395"/>
    <w:rsid w:val="006C5AD5"/>
    <w:rsid w:val="006C5E43"/>
    <w:rsid w:val="006C5F11"/>
    <w:rsid w:val="006C5FC0"/>
    <w:rsid w:val="006C60BE"/>
    <w:rsid w:val="006C62DB"/>
    <w:rsid w:val="006C67B9"/>
    <w:rsid w:val="006C6971"/>
    <w:rsid w:val="006C6A9B"/>
    <w:rsid w:val="006C6C30"/>
    <w:rsid w:val="006C6F24"/>
    <w:rsid w:val="006C714F"/>
    <w:rsid w:val="006C7174"/>
    <w:rsid w:val="006C7559"/>
    <w:rsid w:val="006C778A"/>
    <w:rsid w:val="006C7872"/>
    <w:rsid w:val="006C78C5"/>
    <w:rsid w:val="006C7D04"/>
    <w:rsid w:val="006C7D3C"/>
    <w:rsid w:val="006C7F26"/>
    <w:rsid w:val="006C7F3C"/>
    <w:rsid w:val="006D02E7"/>
    <w:rsid w:val="006D070C"/>
    <w:rsid w:val="006D08FE"/>
    <w:rsid w:val="006D0C0F"/>
    <w:rsid w:val="006D0EB0"/>
    <w:rsid w:val="006D1319"/>
    <w:rsid w:val="006D1332"/>
    <w:rsid w:val="006D147C"/>
    <w:rsid w:val="006D19BA"/>
    <w:rsid w:val="006D1AC6"/>
    <w:rsid w:val="006D1D76"/>
    <w:rsid w:val="006D1D98"/>
    <w:rsid w:val="006D1FB4"/>
    <w:rsid w:val="006D2896"/>
    <w:rsid w:val="006D2D23"/>
    <w:rsid w:val="006D2DED"/>
    <w:rsid w:val="006D2F1E"/>
    <w:rsid w:val="006D3056"/>
    <w:rsid w:val="006D3147"/>
    <w:rsid w:val="006D320E"/>
    <w:rsid w:val="006D35DB"/>
    <w:rsid w:val="006D3627"/>
    <w:rsid w:val="006D36D8"/>
    <w:rsid w:val="006D377D"/>
    <w:rsid w:val="006D3C4C"/>
    <w:rsid w:val="006D3EEE"/>
    <w:rsid w:val="006D4771"/>
    <w:rsid w:val="006D4826"/>
    <w:rsid w:val="006D4986"/>
    <w:rsid w:val="006D49F2"/>
    <w:rsid w:val="006D5110"/>
    <w:rsid w:val="006D51BE"/>
    <w:rsid w:val="006D535D"/>
    <w:rsid w:val="006D57E1"/>
    <w:rsid w:val="006D5A89"/>
    <w:rsid w:val="006D5A90"/>
    <w:rsid w:val="006D5B62"/>
    <w:rsid w:val="006D5C27"/>
    <w:rsid w:val="006D61E0"/>
    <w:rsid w:val="006D6597"/>
    <w:rsid w:val="006D682B"/>
    <w:rsid w:val="006D6839"/>
    <w:rsid w:val="006D6D16"/>
    <w:rsid w:val="006D6E81"/>
    <w:rsid w:val="006D6EA3"/>
    <w:rsid w:val="006D7554"/>
    <w:rsid w:val="006D7641"/>
    <w:rsid w:val="006D788B"/>
    <w:rsid w:val="006D7ABD"/>
    <w:rsid w:val="006D7B69"/>
    <w:rsid w:val="006E00BF"/>
    <w:rsid w:val="006E02BC"/>
    <w:rsid w:val="006E051C"/>
    <w:rsid w:val="006E0589"/>
    <w:rsid w:val="006E062A"/>
    <w:rsid w:val="006E0B32"/>
    <w:rsid w:val="006E0D91"/>
    <w:rsid w:val="006E0F4E"/>
    <w:rsid w:val="006E0FAB"/>
    <w:rsid w:val="006E108D"/>
    <w:rsid w:val="006E10F1"/>
    <w:rsid w:val="006E176D"/>
    <w:rsid w:val="006E1962"/>
    <w:rsid w:val="006E1F88"/>
    <w:rsid w:val="006E2166"/>
    <w:rsid w:val="006E21AC"/>
    <w:rsid w:val="006E2399"/>
    <w:rsid w:val="006E23C3"/>
    <w:rsid w:val="006E2831"/>
    <w:rsid w:val="006E2883"/>
    <w:rsid w:val="006E2D43"/>
    <w:rsid w:val="006E2EA2"/>
    <w:rsid w:val="006E33D7"/>
    <w:rsid w:val="006E3414"/>
    <w:rsid w:val="006E3765"/>
    <w:rsid w:val="006E377A"/>
    <w:rsid w:val="006E3858"/>
    <w:rsid w:val="006E3884"/>
    <w:rsid w:val="006E3CB1"/>
    <w:rsid w:val="006E3D17"/>
    <w:rsid w:val="006E3D3C"/>
    <w:rsid w:val="006E3DDA"/>
    <w:rsid w:val="006E3E8F"/>
    <w:rsid w:val="006E3FEA"/>
    <w:rsid w:val="006E4228"/>
    <w:rsid w:val="006E479E"/>
    <w:rsid w:val="006E47B2"/>
    <w:rsid w:val="006E4BBF"/>
    <w:rsid w:val="006E52D9"/>
    <w:rsid w:val="006E54C4"/>
    <w:rsid w:val="006E56A1"/>
    <w:rsid w:val="006E57B4"/>
    <w:rsid w:val="006E5C99"/>
    <w:rsid w:val="006E61DE"/>
    <w:rsid w:val="006E6303"/>
    <w:rsid w:val="006E63AA"/>
    <w:rsid w:val="006E63E1"/>
    <w:rsid w:val="006E6466"/>
    <w:rsid w:val="006E6A59"/>
    <w:rsid w:val="006E6D63"/>
    <w:rsid w:val="006E6DD9"/>
    <w:rsid w:val="006E72C3"/>
    <w:rsid w:val="006E7477"/>
    <w:rsid w:val="006E74BA"/>
    <w:rsid w:val="006E74CF"/>
    <w:rsid w:val="006E798F"/>
    <w:rsid w:val="006E79AF"/>
    <w:rsid w:val="006E7AB0"/>
    <w:rsid w:val="006F001A"/>
    <w:rsid w:val="006F0079"/>
    <w:rsid w:val="006F00DD"/>
    <w:rsid w:val="006F01E4"/>
    <w:rsid w:val="006F04BD"/>
    <w:rsid w:val="006F05AA"/>
    <w:rsid w:val="006F0CE7"/>
    <w:rsid w:val="006F0E71"/>
    <w:rsid w:val="006F1065"/>
    <w:rsid w:val="006F12A0"/>
    <w:rsid w:val="006F157F"/>
    <w:rsid w:val="006F1C0F"/>
    <w:rsid w:val="006F1DED"/>
    <w:rsid w:val="006F1E2A"/>
    <w:rsid w:val="006F1ED1"/>
    <w:rsid w:val="006F208C"/>
    <w:rsid w:val="006F25F0"/>
    <w:rsid w:val="006F2674"/>
    <w:rsid w:val="006F2759"/>
    <w:rsid w:val="006F291A"/>
    <w:rsid w:val="006F2A91"/>
    <w:rsid w:val="006F2CE9"/>
    <w:rsid w:val="006F2D33"/>
    <w:rsid w:val="006F2D7A"/>
    <w:rsid w:val="006F2FF5"/>
    <w:rsid w:val="006F3625"/>
    <w:rsid w:val="006F379C"/>
    <w:rsid w:val="006F3872"/>
    <w:rsid w:val="006F3898"/>
    <w:rsid w:val="006F3C61"/>
    <w:rsid w:val="006F3E7C"/>
    <w:rsid w:val="006F4220"/>
    <w:rsid w:val="006F49CE"/>
    <w:rsid w:val="006F4E03"/>
    <w:rsid w:val="006F4F93"/>
    <w:rsid w:val="006F55E1"/>
    <w:rsid w:val="006F5AAF"/>
    <w:rsid w:val="006F5D46"/>
    <w:rsid w:val="006F6245"/>
    <w:rsid w:val="006F66DA"/>
    <w:rsid w:val="006F69F6"/>
    <w:rsid w:val="006F6BCB"/>
    <w:rsid w:val="006F7104"/>
    <w:rsid w:val="006F73FC"/>
    <w:rsid w:val="006F758C"/>
    <w:rsid w:val="006F778D"/>
    <w:rsid w:val="006F783C"/>
    <w:rsid w:val="007000B4"/>
    <w:rsid w:val="00700C86"/>
    <w:rsid w:val="00700DDA"/>
    <w:rsid w:val="00701020"/>
    <w:rsid w:val="00701171"/>
    <w:rsid w:val="007011CA"/>
    <w:rsid w:val="00701265"/>
    <w:rsid w:val="00701AFC"/>
    <w:rsid w:val="00701C8D"/>
    <w:rsid w:val="00701FA6"/>
    <w:rsid w:val="00702260"/>
    <w:rsid w:val="007022EC"/>
    <w:rsid w:val="007024CA"/>
    <w:rsid w:val="007028F0"/>
    <w:rsid w:val="00702A19"/>
    <w:rsid w:val="00702A29"/>
    <w:rsid w:val="00702B6F"/>
    <w:rsid w:val="00703563"/>
    <w:rsid w:val="007039E6"/>
    <w:rsid w:val="00703A0D"/>
    <w:rsid w:val="00703CB5"/>
    <w:rsid w:val="00703CE8"/>
    <w:rsid w:val="007040FB"/>
    <w:rsid w:val="00704283"/>
    <w:rsid w:val="007042D5"/>
    <w:rsid w:val="007046E4"/>
    <w:rsid w:val="00704737"/>
    <w:rsid w:val="007048C8"/>
    <w:rsid w:val="00704AE4"/>
    <w:rsid w:val="00704C1B"/>
    <w:rsid w:val="00704D20"/>
    <w:rsid w:val="00704FF1"/>
    <w:rsid w:val="00705317"/>
    <w:rsid w:val="0070548B"/>
    <w:rsid w:val="007055F0"/>
    <w:rsid w:val="007056C2"/>
    <w:rsid w:val="007059EA"/>
    <w:rsid w:val="00705AE1"/>
    <w:rsid w:val="00705B22"/>
    <w:rsid w:val="00705C2C"/>
    <w:rsid w:val="00705D34"/>
    <w:rsid w:val="00706016"/>
    <w:rsid w:val="00706311"/>
    <w:rsid w:val="0070632D"/>
    <w:rsid w:val="00706362"/>
    <w:rsid w:val="0070638A"/>
    <w:rsid w:val="0070639C"/>
    <w:rsid w:val="007066EA"/>
    <w:rsid w:val="007067A2"/>
    <w:rsid w:val="00706A5E"/>
    <w:rsid w:val="0070708F"/>
    <w:rsid w:val="00707769"/>
    <w:rsid w:val="007077B6"/>
    <w:rsid w:val="00707CF5"/>
    <w:rsid w:val="00707DE6"/>
    <w:rsid w:val="007100B5"/>
    <w:rsid w:val="0071015D"/>
    <w:rsid w:val="007105C1"/>
    <w:rsid w:val="00710849"/>
    <w:rsid w:val="00710854"/>
    <w:rsid w:val="00710906"/>
    <w:rsid w:val="0071098F"/>
    <w:rsid w:val="00710AFA"/>
    <w:rsid w:val="007113ED"/>
    <w:rsid w:val="007117A9"/>
    <w:rsid w:val="007118A7"/>
    <w:rsid w:val="00711A74"/>
    <w:rsid w:val="0071212B"/>
    <w:rsid w:val="00712157"/>
    <w:rsid w:val="00712433"/>
    <w:rsid w:val="0071257D"/>
    <w:rsid w:val="00712590"/>
    <w:rsid w:val="007127B4"/>
    <w:rsid w:val="00712A0C"/>
    <w:rsid w:val="00712C1D"/>
    <w:rsid w:val="00712E01"/>
    <w:rsid w:val="00712EA1"/>
    <w:rsid w:val="00713336"/>
    <w:rsid w:val="0071338E"/>
    <w:rsid w:val="0071398B"/>
    <w:rsid w:val="00713AB4"/>
    <w:rsid w:val="00713BB5"/>
    <w:rsid w:val="00713D5E"/>
    <w:rsid w:val="00713E35"/>
    <w:rsid w:val="0071420D"/>
    <w:rsid w:val="00714532"/>
    <w:rsid w:val="007146B8"/>
    <w:rsid w:val="007146C9"/>
    <w:rsid w:val="0071481C"/>
    <w:rsid w:val="00714984"/>
    <w:rsid w:val="00714E62"/>
    <w:rsid w:val="00714EAB"/>
    <w:rsid w:val="0071540E"/>
    <w:rsid w:val="00715639"/>
    <w:rsid w:val="0071564C"/>
    <w:rsid w:val="0071573F"/>
    <w:rsid w:val="00715A41"/>
    <w:rsid w:val="00715B19"/>
    <w:rsid w:val="00715C12"/>
    <w:rsid w:val="00716438"/>
    <w:rsid w:val="007165EB"/>
    <w:rsid w:val="00716741"/>
    <w:rsid w:val="00716B4D"/>
    <w:rsid w:val="00716C81"/>
    <w:rsid w:val="00716D2B"/>
    <w:rsid w:val="00717039"/>
    <w:rsid w:val="00717314"/>
    <w:rsid w:val="00717478"/>
    <w:rsid w:val="0071774E"/>
    <w:rsid w:val="0071791D"/>
    <w:rsid w:val="00717B12"/>
    <w:rsid w:val="0072004B"/>
    <w:rsid w:val="007200F0"/>
    <w:rsid w:val="00720220"/>
    <w:rsid w:val="007206A8"/>
    <w:rsid w:val="00720717"/>
    <w:rsid w:val="007208C0"/>
    <w:rsid w:val="007208E3"/>
    <w:rsid w:val="007209A3"/>
    <w:rsid w:val="007210B8"/>
    <w:rsid w:val="00721324"/>
    <w:rsid w:val="007213D1"/>
    <w:rsid w:val="007215EB"/>
    <w:rsid w:val="007216BB"/>
    <w:rsid w:val="00721823"/>
    <w:rsid w:val="0072182E"/>
    <w:rsid w:val="007218E4"/>
    <w:rsid w:val="007219F7"/>
    <w:rsid w:val="00721B4D"/>
    <w:rsid w:val="00721FE9"/>
    <w:rsid w:val="00722328"/>
    <w:rsid w:val="00722A0E"/>
    <w:rsid w:val="00722EF1"/>
    <w:rsid w:val="007230B1"/>
    <w:rsid w:val="00723710"/>
    <w:rsid w:val="00723BC1"/>
    <w:rsid w:val="00723CFD"/>
    <w:rsid w:val="00723CFF"/>
    <w:rsid w:val="007244EE"/>
    <w:rsid w:val="007245FB"/>
    <w:rsid w:val="00724802"/>
    <w:rsid w:val="0072483E"/>
    <w:rsid w:val="00724ACB"/>
    <w:rsid w:val="00724CD5"/>
    <w:rsid w:val="00724CD7"/>
    <w:rsid w:val="00724E16"/>
    <w:rsid w:val="00724E6E"/>
    <w:rsid w:val="00725027"/>
    <w:rsid w:val="0072524F"/>
    <w:rsid w:val="00725735"/>
    <w:rsid w:val="007257A6"/>
    <w:rsid w:val="007257E3"/>
    <w:rsid w:val="00726003"/>
    <w:rsid w:val="00726558"/>
    <w:rsid w:val="007267FB"/>
    <w:rsid w:val="00726CC4"/>
    <w:rsid w:val="00726D4F"/>
    <w:rsid w:val="00726E3E"/>
    <w:rsid w:val="007272EE"/>
    <w:rsid w:val="007272F6"/>
    <w:rsid w:val="0072740E"/>
    <w:rsid w:val="0072742A"/>
    <w:rsid w:val="00727445"/>
    <w:rsid w:val="00727575"/>
    <w:rsid w:val="00727A07"/>
    <w:rsid w:val="00727BFA"/>
    <w:rsid w:val="00727CB2"/>
    <w:rsid w:val="00727D64"/>
    <w:rsid w:val="00727F09"/>
    <w:rsid w:val="00727FF2"/>
    <w:rsid w:val="0073108A"/>
    <w:rsid w:val="00731220"/>
    <w:rsid w:val="0073126C"/>
    <w:rsid w:val="00731318"/>
    <w:rsid w:val="007314EC"/>
    <w:rsid w:val="00731937"/>
    <w:rsid w:val="00731C4F"/>
    <w:rsid w:val="00732030"/>
    <w:rsid w:val="00732142"/>
    <w:rsid w:val="007321B3"/>
    <w:rsid w:val="00732288"/>
    <w:rsid w:val="00732488"/>
    <w:rsid w:val="007325D6"/>
    <w:rsid w:val="00732603"/>
    <w:rsid w:val="00732AD8"/>
    <w:rsid w:val="00732ED6"/>
    <w:rsid w:val="007332E2"/>
    <w:rsid w:val="00733F9C"/>
    <w:rsid w:val="00733FB5"/>
    <w:rsid w:val="007340F7"/>
    <w:rsid w:val="0073439A"/>
    <w:rsid w:val="00734533"/>
    <w:rsid w:val="007348DF"/>
    <w:rsid w:val="00734E3B"/>
    <w:rsid w:val="0073513D"/>
    <w:rsid w:val="007351C8"/>
    <w:rsid w:val="00735766"/>
    <w:rsid w:val="007359AB"/>
    <w:rsid w:val="00735DE0"/>
    <w:rsid w:val="00735EAB"/>
    <w:rsid w:val="00735F88"/>
    <w:rsid w:val="0073646A"/>
    <w:rsid w:val="0073663C"/>
    <w:rsid w:val="0073689E"/>
    <w:rsid w:val="00736DDF"/>
    <w:rsid w:val="00736F84"/>
    <w:rsid w:val="0073703E"/>
    <w:rsid w:val="00737F14"/>
    <w:rsid w:val="00737FB3"/>
    <w:rsid w:val="00740175"/>
    <w:rsid w:val="0074061B"/>
    <w:rsid w:val="007409FF"/>
    <w:rsid w:val="00740A8B"/>
    <w:rsid w:val="00740C44"/>
    <w:rsid w:val="00740CEB"/>
    <w:rsid w:val="00740ECE"/>
    <w:rsid w:val="00740EF4"/>
    <w:rsid w:val="0074107F"/>
    <w:rsid w:val="0074158C"/>
    <w:rsid w:val="00741609"/>
    <w:rsid w:val="00741DE3"/>
    <w:rsid w:val="007421CE"/>
    <w:rsid w:val="00742207"/>
    <w:rsid w:val="007425C9"/>
    <w:rsid w:val="00742EC9"/>
    <w:rsid w:val="00743542"/>
    <w:rsid w:val="00743890"/>
    <w:rsid w:val="007439C0"/>
    <w:rsid w:val="00743DEC"/>
    <w:rsid w:val="00744049"/>
    <w:rsid w:val="00744138"/>
    <w:rsid w:val="0074435F"/>
    <w:rsid w:val="007445A8"/>
    <w:rsid w:val="007445CB"/>
    <w:rsid w:val="00744814"/>
    <w:rsid w:val="00744AB9"/>
    <w:rsid w:val="00744F46"/>
    <w:rsid w:val="00744FAE"/>
    <w:rsid w:val="00745172"/>
    <w:rsid w:val="00745335"/>
    <w:rsid w:val="00745468"/>
    <w:rsid w:val="007455A3"/>
    <w:rsid w:val="0074585F"/>
    <w:rsid w:val="00745894"/>
    <w:rsid w:val="00745D06"/>
    <w:rsid w:val="00745EAD"/>
    <w:rsid w:val="00745F08"/>
    <w:rsid w:val="007460DE"/>
    <w:rsid w:val="007461A5"/>
    <w:rsid w:val="0074670F"/>
    <w:rsid w:val="0074684B"/>
    <w:rsid w:val="00746984"/>
    <w:rsid w:val="00746AB7"/>
    <w:rsid w:val="00746E20"/>
    <w:rsid w:val="00746EA5"/>
    <w:rsid w:val="00747213"/>
    <w:rsid w:val="007475B7"/>
    <w:rsid w:val="00747643"/>
    <w:rsid w:val="0074779E"/>
    <w:rsid w:val="007477CD"/>
    <w:rsid w:val="00747927"/>
    <w:rsid w:val="007502DB"/>
    <w:rsid w:val="007503C3"/>
    <w:rsid w:val="007506AE"/>
    <w:rsid w:val="007509F8"/>
    <w:rsid w:val="00750C1C"/>
    <w:rsid w:val="0075101B"/>
    <w:rsid w:val="00751028"/>
    <w:rsid w:val="007510EB"/>
    <w:rsid w:val="0075111E"/>
    <w:rsid w:val="00751174"/>
    <w:rsid w:val="007511DC"/>
    <w:rsid w:val="00751412"/>
    <w:rsid w:val="00751956"/>
    <w:rsid w:val="007519A9"/>
    <w:rsid w:val="00751C98"/>
    <w:rsid w:val="007521CC"/>
    <w:rsid w:val="007527C2"/>
    <w:rsid w:val="007528D2"/>
    <w:rsid w:val="00752BD1"/>
    <w:rsid w:val="00752D60"/>
    <w:rsid w:val="00752F71"/>
    <w:rsid w:val="007531AA"/>
    <w:rsid w:val="0075327D"/>
    <w:rsid w:val="00753CBF"/>
    <w:rsid w:val="00753E3C"/>
    <w:rsid w:val="00753EA4"/>
    <w:rsid w:val="00754374"/>
    <w:rsid w:val="007547D9"/>
    <w:rsid w:val="007548C1"/>
    <w:rsid w:val="00754973"/>
    <w:rsid w:val="00755AE5"/>
    <w:rsid w:val="00755DD4"/>
    <w:rsid w:val="00756084"/>
    <w:rsid w:val="00756232"/>
    <w:rsid w:val="00756302"/>
    <w:rsid w:val="0075649A"/>
    <w:rsid w:val="007565FD"/>
    <w:rsid w:val="007565FE"/>
    <w:rsid w:val="00756864"/>
    <w:rsid w:val="007568F3"/>
    <w:rsid w:val="00756A0A"/>
    <w:rsid w:val="00756F61"/>
    <w:rsid w:val="00756F6E"/>
    <w:rsid w:val="007570AD"/>
    <w:rsid w:val="0075717C"/>
    <w:rsid w:val="0075778A"/>
    <w:rsid w:val="007577B1"/>
    <w:rsid w:val="00760C03"/>
    <w:rsid w:val="00760D0A"/>
    <w:rsid w:val="00760DB2"/>
    <w:rsid w:val="0076106D"/>
    <w:rsid w:val="00761529"/>
    <w:rsid w:val="007617B7"/>
    <w:rsid w:val="00761893"/>
    <w:rsid w:val="007618AB"/>
    <w:rsid w:val="00761F4F"/>
    <w:rsid w:val="00762184"/>
    <w:rsid w:val="0076251F"/>
    <w:rsid w:val="00762550"/>
    <w:rsid w:val="00762743"/>
    <w:rsid w:val="007628D7"/>
    <w:rsid w:val="00762C96"/>
    <w:rsid w:val="007632F6"/>
    <w:rsid w:val="007633DC"/>
    <w:rsid w:val="0076340E"/>
    <w:rsid w:val="007635D1"/>
    <w:rsid w:val="0076388F"/>
    <w:rsid w:val="007639C1"/>
    <w:rsid w:val="00763CDF"/>
    <w:rsid w:val="00763F72"/>
    <w:rsid w:val="007640BA"/>
    <w:rsid w:val="00764100"/>
    <w:rsid w:val="007643FF"/>
    <w:rsid w:val="0076473B"/>
    <w:rsid w:val="00764799"/>
    <w:rsid w:val="0076479D"/>
    <w:rsid w:val="00764958"/>
    <w:rsid w:val="00764D8C"/>
    <w:rsid w:val="00764D97"/>
    <w:rsid w:val="00764E6E"/>
    <w:rsid w:val="00765219"/>
    <w:rsid w:val="0076535F"/>
    <w:rsid w:val="0076543B"/>
    <w:rsid w:val="00765740"/>
    <w:rsid w:val="00765870"/>
    <w:rsid w:val="00765BED"/>
    <w:rsid w:val="007661B9"/>
    <w:rsid w:val="00766370"/>
    <w:rsid w:val="007663EC"/>
    <w:rsid w:val="007664E7"/>
    <w:rsid w:val="00766886"/>
    <w:rsid w:val="0076693A"/>
    <w:rsid w:val="00766B26"/>
    <w:rsid w:val="00766B7A"/>
    <w:rsid w:val="00766D6E"/>
    <w:rsid w:val="00766D74"/>
    <w:rsid w:val="00766F86"/>
    <w:rsid w:val="00766FDB"/>
    <w:rsid w:val="0076711B"/>
    <w:rsid w:val="0076715A"/>
    <w:rsid w:val="00767396"/>
    <w:rsid w:val="007678AB"/>
    <w:rsid w:val="00767922"/>
    <w:rsid w:val="00767DB1"/>
    <w:rsid w:val="0077014F"/>
    <w:rsid w:val="007701DE"/>
    <w:rsid w:val="007702AC"/>
    <w:rsid w:val="007706BC"/>
    <w:rsid w:val="007708A9"/>
    <w:rsid w:val="0077091E"/>
    <w:rsid w:val="00770AA8"/>
    <w:rsid w:val="00770C42"/>
    <w:rsid w:val="00770D3F"/>
    <w:rsid w:val="00770DEF"/>
    <w:rsid w:val="00770F7B"/>
    <w:rsid w:val="00770FFC"/>
    <w:rsid w:val="0077107F"/>
    <w:rsid w:val="007712F0"/>
    <w:rsid w:val="007715B7"/>
    <w:rsid w:val="0077177E"/>
    <w:rsid w:val="00771B31"/>
    <w:rsid w:val="00771DBC"/>
    <w:rsid w:val="00772693"/>
    <w:rsid w:val="007727AA"/>
    <w:rsid w:val="00772BED"/>
    <w:rsid w:val="00772DF7"/>
    <w:rsid w:val="00772E63"/>
    <w:rsid w:val="00772F18"/>
    <w:rsid w:val="007730B4"/>
    <w:rsid w:val="00773121"/>
    <w:rsid w:val="00773302"/>
    <w:rsid w:val="00773334"/>
    <w:rsid w:val="007737AF"/>
    <w:rsid w:val="007737C1"/>
    <w:rsid w:val="00773D36"/>
    <w:rsid w:val="00773DFE"/>
    <w:rsid w:val="00774527"/>
    <w:rsid w:val="007745A7"/>
    <w:rsid w:val="0077462A"/>
    <w:rsid w:val="00774AAD"/>
    <w:rsid w:val="00775062"/>
    <w:rsid w:val="007750BB"/>
    <w:rsid w:val="007753A9"/>
    <w:rsid w:val="007758DA"/>
    <w:rsid w:val="007758E1"/>
    <w:rsid w:val="00775A0D"/>
    <w:rsid w:val="00775B73"/>
    <w:rsid w:val="00775C47"/>
    <w:rsid w:val="00775C70"/>
    <w:rsid w:val="00775F65"/>
    <w:rsid w:val="0077612A"/>
    <w:rsid w:val="00776142"/>
    <w:rsid w:val="00776373"/>
    <w:rsid w:val="007765B7"/>
    <w:rsid w:val="0077687A"/>
    <w:rsid w:val="00776E0D"/>
    <w:rsid w:val="00776E1A"/>
    <w:rsid w:val="00777355"/>
    <w:rsid w:val="0077738D"/>
    <w:rsid w:val="007776AA"/>
    <w:rsid w:val="0077772F"/>
    <w:rsid w:val="00777A26"/>
    <w:rsid w:val="00777C0D"/>
    <w:rsid w:val="00777F01"/>
    <w:rsid w:val="00777F73"/>
    <w:rsid w:val="00777FA5"/>
    <w:rsid w:val="00780035"/>
    <w:rsid w:val="007801AB"/>
    <w:rsid w:val="00780235"/>
    <w:rsid w:val="007803D7"/>
    <w:rsid w:val="00780579"/>
    <w:rsid w:val="007805E9"/>
    <w:rsid w:val="0078089A"/>
    <w:rsid w:val="007808D1"/>
    <w:rsid w:val="00780B83"/>
    <w:rsid w:val="00780E83"/>
    <w:rsid w:val="0078127E"/>
    <w:rsid w:val="0078141E"/>
    <w:rsid w:val="00781783"/>
    <w:rsid w:val="0078194F"/>
    <w:rsid w:val="00781974"/>
    <w:rsid w:val="00781B63"/>
    <w:rsid w:val="00781EAC"/>
    <w:rsid w:val="00781FCF"/>
    <w:rsid w:val="00782088"/>
    <w:rsid w:val="00782149"/>
    <w:rsid w:val="0078255C"/>
    <w:rsid w:val="0078260C"/>
    <w:rsid w:val="00782823"/>
    <w:rsid w:val="00782A0D"/>
    <w:rsid w:val="00782A2E"/>
    <w:rsid w:val="00782E31"/>
    <w:rsid w:val="007835B2"/>
    <w:rsid w:val="00783700"/>
    <w:rsid w:val="007837DE"/>
    <w:rsid w:val="007837E1"/>
    <w:rsid w:val="00783B9A"/>
    <w:rsid w:val="00783CAD"/>
    <w:rsid w:val="00783D00"/>
    <w:rsid w:val="00783D65"/>
    <w:rsid w:val="00783FF2"/>
    <w:rsid w:val="00784367"/>
    <w:rsid w:val="00784C03"/>
    <w:rsid w:val="007851B9"/>
    <w:rsid w:val="007851CB"/>
    <w:rsid w:val="00785350"/>
    <w:rsid w:val="00785485"/>
    <w:rsid w:val="007854F9"/>
    <w:rsid w:val="007855B7"/>
    <w:rsid w:val="0078587A"/>
    <w:rsid w:val="00785EB3"/>
    <w:rsid w:val="007863B0"/>
    <w:rsid w:val="007869EC"/>
    <w:rsid w:val="00786A3A"/>
    <w:rsid w:val="00786AAE"/>
    <w:rsid w:val="00786CB0"/>
    <w:rsid w:val="00786CD8"/>
    <w:rsid w:val="00786EC3"/>
    <w:rsid w:val="007870E2"/>
    <w:rsid w:val="00787280"/>
    <w:rsid w:val="00787453"/>
    <w:rsid w:val="00787561"/>
    <w:rsid w:val="007875A2"/>
    <w:rsid w:val="00787632"/>
    <w:rsid w:val="00787BEB"/>
    <w:rsid w:val="00787D27"/>
    <w:rsid w:val="00790184"/>
    <w:rsid w:val="00790262"/>
    <w:rsid w:val="00790948"/>
    <w:rsid w:val="007909A5"/>
    <w:rsid w:val="00790A0E"/>
    <w:rsid w:val="00790AC4"/>
    <w:rsid w:val="00790B7C"/>
    <w:rsid w:val="00790B84"/>
    <w:rsid w:val="0079138E"/>
    <w:rsid w:val="00791679"/>
    <w:rsid w:val="00791833"/>
    <w:rsid w:val="00791C97"/>
    <w:rsid w:val="00791CE7"/>
    <w:rsid w:val="00791E38"/>
    <w:rsid w:val="00792004"/>
    <w:rsid w:val="0079208F"/>
    <w:rsid w:val="0079275F"/>
    <w:rsid w:val="00792779"/>
    <w:rsid w:val="007928DD"/>
    <w:rsid w:val="00792B93"/>
    <w:rsid w:val="00792D28"/>
    <w:rsid w:val="00792D31"/>
    <w:rsid w:val="00792E97"/>
    <w:rsid w:val="007931AC"/>
    <w:rsid w:val="0079326D"/>
    <w:rsid w:val="007932EB"/>
    <w:rsid w:val="00793391"/>
    <w:rsid w:val="007934A6"/>
    <w:rsid w:val="007934ED"/>
    <w:rsid w:val="00793754"/>
    <w:rsid w:val="007937EC"/>
    <w:rsid w:val="00793878"/>
    <w:rsid w:val="007943F8"/>
    <w:rsid w:val="00794B0F"/>
    <w:rsid w:val="00794E09"/>
    <w:rsid w:val="0079504C"/>
    <w:rsid w:val="007950C9"/>
    <w:rsid w:val="007950E0"/>
    <w:rsid w:val="007953A1"/>
    <w:rsid w:val="00795C68"/>
    <w:rsid w:val="00795DB4"/>
    <w:rsid w:val="007965CC"/>
    <w:rsid w:val="0079673D"/>
    <w:rsid w:val="007967C5"/>
    <w:rsid w:val="0079680D"/>
    <w:rsid w:val="00796953"/>
    <w:rsid w:val="00796AF0"/>
    <w:rsid w:val="00797407"/>
    <w:rsid w:val="00797573"/>
    <w:rsid w:val="00797622"/>
    <w:rsid w:val="00797844"/>
    <w:rsid w:val="00797CC4"/>
    <w:rsid w:val="00797CDB"/>
    <w:rsid w:val="00797D39"/>
    <w:rsid w:val="007A02DA"/>
    <w:rsid w:val="007A03C0"/>
    <w:rsid w:val="007A0451"/>
    <w:rsid w:val="007A0809"/>
    <w:rsid w:val="007A0902"/>
    <w:rsid w:val="007A0A92"/>
    <w:rsid w:val="007A0B08"/>
    <w:rsid w:val="007A0B62"/>
    <w:rsid w:val="007A0B9A"/>
    <w:rsid w:val="007A0BAE"/>
    <w:rsid w:val="007A0FDF"/>
    <w:rsid w:val="007A1089"/>
    <w:rsid w:val="007A1906"/>
    <w:rsid w:val="007A1C6A"/>
    <w:rsid w:val="007A1EF9"/>
    <w:rsid w:val="007A1FA9"/>
    <w:rsid w:val="007A2523"/>
    <w:rsid w:val="007A2922"/>
    <w:rsid w:val="007A2A41"/>
    <w:rsid w:val="007A2DE6"/>
    <w:rsid w:val="007A3405"/>
    <w:rsid w:val="007A356D"/>
    <w:rsid w:val="007A3B5E"/>
    <w:rsid w:val="007A3EC1"/>
    <w:rsid w:val="007A42F5"/>
    <w:rsid w:val="007A4A09"/>
    <w:rsid w:val="007A4A20"/>
    <w:rsid w:val="007A5106"/>
    <w:rsid w:val="007A5309"/>
    <w:rsid w:val="007A5338"/>
    <w:rsid w:val="007A559C"/>
    <w:rsid w:val="007A55C4"/>
    <w:rsid w:val="007A56AC"/>
    <w:rsid w:val="007A57D6"/>
    <w:rsid w:val="007A5CBD"/>
    <w:rsid w:val="007A602B"/>
    <w:rsid w:val="007A609E"/>
    <w:rsid w:val="007A6721"/>
    <w:rsid w:val="007A68F7"/>
    <w:rsid w:val="007A69E1"/>
    <w:rsid w:val="007A6C80"/>
    <w:rsid w:val="007A6F5D"/>
    <w:rsid w:val="007A7013"/>
    <w:rsid w:val="007A74BE"/>
    <w:rsid w:val="007A7BD3"/>
    <w:rsid w:val="007B01BC"/>
    <w:rsid w:val="007B02E3"/>
    <w:rsid w:val="007B07EA"/>
    <w:rsid w:val="007B0AAB"/>
    <w:rsid w:val="007B1032"/>
    <w:rsid w:val="007B1095"/>
    <w:rsid w:val="007B1229"/>
    <w:rsid w:val="007B12DA"/>
    <w:rsid w:val="007B18CB"/>
    <w:rsid w:val="007B19F9"/>
    <w:rsid w:val="007B2048"/>
    <w:rsid w:val="007B2A93"/>
    <w:rsid w:val="007B2CDF"/>
    <w:rsid w:val="007B2DBF"/>
    <w:rsid w:val="007B3193"/>
    <w:rsid w:val="007B35CA"/>
    <w:rsid w:val="007B37D2"/>
    <w:rsid w:val="007B39E2"/>
    <w:rsid w:val="007B3A7F"/>
    <w:rsid w:val="007B3CEB"/>
    <w:rsid w:val="007B3DAC"/>
    <w:rsid w:val="007B4017"/>
    <w:rsid w:val="007B42AB"/>
    <w:rsid w:val="007B4415"/>
    <w:rsid w:val="007B47D3"/>
    <w:rsid w:val="007B4AA1"/>
    <w:rsid w:val="007B548F"/>
    <w:rsid w:val="007B5525"/>
    <w:rsid w:val="007B5697"/>
    <w:rsid w:val="007B57F8"/>
    <w:rsid w:val="007B5810"/>
    <w:rsid w:val="007B599B"/>
    <w:rsid w:val="007B5AB1"/>
    <w:rsid w:val="007B5D38"/>
    <w:rsid w:val="007B5D9A"/>
    <w:rsid w:val="007B64A0"/>
    <w:rsid w:val="007B650E"/>
    <w:rsid w:val="007B6659"/>
    <w:rsid w:val="007B665A"/>
    <w:rsid w:val="007B6899"/>
    <w:rsid w:val="007B689E"/>
    <w:rsid w:val="007B6990"/>
    <w:rsid w:val="007B6A49"/>
    <w:rsid w:val="007B6BB3"/>
    <w:rsid w:val="007B6E5F"/>
    <w:rsid w:val="007B7034"/>
    <w:rsid w:val="007B71B3"/>
    <w:rsid w:val="007B724E"/>
    <w:rsid w:val="007B727E"/>
    <w:rsid w:val="007B72F8"/>
    <w:rsid w:val="007B732B"/>
    <w:rsid w:val="007B736E"/>
    <w:rsid w:val="007B73A1"/>
    <w:rsid w:val="007B748A"/>
    <w:rsid w:val="007B7A82"/>
    <w:rsid w:val="007B7C6D"/>
    <w:rsid w:val="007B7F18"/>
    <w:rsid w:val="007B7F76"/>
    <w:rsid w:val="007C0567"/>
    <w:rsid w:val="007C0A9A"/>
    <w:rsid w:val="007C1228"/>
    <w:rsid w:val="007C129C"/>
    <w:rsid w:val="007C12AC"/>
    <w:rsid w:val="007C1354"/>
    <w:rsid w:val="007C1560"/>
    <w:rsid w:val="007C184A"/>
    <w:rsid w:val="007C1EE2"/>
    <w:rsid w:val="007C208D"/>
    <w:rsid w:val="007C223E"/>
    <w:rsid w:val="007C22E7"/>
    <w:rsid w:val="007C2637"/>
    <w:rsid w:val="007C29E4"/>
    <w:rsid w:val="007C310A"/>
    <w:rsid w:val="007C3198"/>
    <w:rsid w:val="007C35C2"/>
    <w:rsid w:val="007C3866"/>
    <w:rsid w:val="007C3CE5"/>
    <w:rsid w:val="007C41E4"/>
    <w:rsid w:val="007C42C1"/>
    <w:rsid w:val="007C44D6"/>
    <w:rsid w:val="007C45C7"/>
    <w:rsid w:val="007C485A"/>
    <w:rsid w:val="007C4DBF"/>
    <w:rsid w:val="007C5053"/>
    <w:rsid w:val="007C586B"/>
    <w:rsid w:val="007C58E5"/>
    <w:rsid w:val="007C5920"/>
    <w:rsid w:val="007C5ED7"/>
    <w:rsid w:val="007C626C"/>
    <w:rsid w:val="007C67E7"/>
    <w:rsid w:val="007C6829"/>
    <w:rsid w:val="007C6A30"/>
    <w:rsid w:val="007C6BCB"/>
    <w:rsid w:val="007C6D10"/>
    <w:rsid w:val="007C71CA"/>
    <w:rsid w:val="007C7415"/>
    <w:rsid w:val="007C7855"/>
    <w:rsid w:val="007C7C17"/>
    <w:rsid w:val="007C7D6F"/>
    <w:rsid w:val="007C7E66"/>
    <w:rsid w:val="007D051A"/>
    <w:rsid w:val="007D0739"/>
    <w:rsid w:val="007D0DEF"/>
    <w:rsid w:val="007D0ED5"/>
    <w:rsid w:val="007D109C"/>
    <w:rsid w:val="007D1BA2"/>
    <w:rsid w:val="007D25C1"/>
    <w:rsid w:val="007D2793"/>
    <w:rsid w:val="007D2A83"/>
    <w:rsid w:val="007D2A94"/>
    <w:rsid w:val="007D329A"/>
    <w:rsid w:val="007D33A2"/>
    <w:rsid w:val="007D3482"/>
    <w:rsid w:val="007D34FE"/>
    <w:rsid w:val="007D3BA4"/>
    <w:rsid w:val="007D3BBD"/>
    <w:rsid w:val="007D3DE8"/>
    <w:rsid w:val="007D3E13"/>
    <w:rsid w:val="007D3FBE"/>
    <w:rsid w:val="007D4067"/>
    <w:rsid w:val="007D4891"/>
    <w:rsid w:val="007D48A5"/>
    <w:rsid w:val="007D4986"/>
    <w:rsid w:val="007D5015"/>
    <w:rsid w:val="007D512A"/>
    <w:rsid w:val="007D521E"/>
    <w:rsid w:val="007D5232"/>
    <w:rsid w:val="007D5263"/>
    <w:rsid w:val="007D54F7"/>
    <w:rsid w:val="007D5658"/>
    <w:rsid w:val="007D5748"/>
    <w:rsid w:val="007D57D9"/>
    <w:rsid w:val="007D5911"/>
    <w:rsid w:val="007D5954"/>
    <w:rsid w:val="007D59C0"/>
    <w:rsid w:val="007D59C9"/>
    <w:rsid w:val="007D59EF"/>
    <w:rsid w:val="007D59F2"/>
    <w:rsid w:val="007D5CB4"/>
    <w:rsid w:val="007D5D30"/>
    <w:rsid w:val="007D5EB0"/>
    <w:rsid w:val="007D6349"/>
    <w:rsid w:val="007D68FC"/>
    <w:rsid w:val="007D6B92"/>
    <w:rsid w:val="007D6BFF"/>
    <w:rsid w:val="007D7061"/>
    <w:rsid w:val="007D7270"/>
    <w:rsid w:val="007D73A2"/>
    <w:rsid w:val="007D75BF"/>
    <w:rsid w:val="007D7766"/>
    <w:rsid w:val="007D7BA9"/>
    <w:rsid w:val="007D7F5B"/>
    <w:rsid w:val="007E051F"/>
    <w:rsid w:val="007E0624"/>
    <w:rsid w:val="007E06CE"/>
    <w:rsid w:val="007E06EA"/>
    <w:rsid w:val="007E07DB"/>
    <w:rsid w:val="007E0B9A"/>
    <w:rsid w:val="007E0CF1"/>
    <w:rsid w:val="007E0D07"/>
    <w:rsid w:val="007E0EEB"/>
    <w:rsid w:val="007E1109"/>
    <w:rsid w:val="007E1242"/>
    <w:rsid w:val="007E14B6"/>
    <w:rsid w:val="007E16E5"/>
    <w:rsid w:val="007E1809"/>
    <w:rsid w:val="007E19A6"/>
    <w:rsid w:val="007E19E9"/>
    <w:rsid w:val="007E1C11"/>
    <w:rsid w:val="007E224C"/>
    <w:rsid w:val="007E277D"/>
    <w:rsid w:val="007E2946"/>
    <w:rsid w:val="007E296E"/>
    <w:rsid w:val="007E2AD0"/>
    <w:rsid w:val="007E2B5C"/>
    <w:rsid w:val="007E2EDC"/>
    <w:rsid w:val="007E320F"/>
    <w:rsid w:val="007E33AE"/>
    <w:rsid w:val="007E375A"/>
    <w:rsid w:val="007E380D"/>
    <w:rsid w:val="007E3D4B"/>
    <w:rsid w:val="007E3F57"/>
    <w:rsid w:val="007E40EE"/>
    <w:rsid w:val="007E421F"/>
    <w:rsid w:val="007E4261"/>
    <w:rsid w:val="007E4687"/>
    <w:rsid w:val="007E4AF8"/>
    <w:rsid w:val="007E5126"/>
    <w:rsid w:val="007E5339"/>
    <w:rsid w:val="007E56A6"/>
    <w:rsid w:val="007E5730"/>
    <w:rsid w:val="007E5872"/>
    <w:rsid w:val="007E5889"/>
    <w:rsid w:val="007E5B4E"/>
    <w:rsid w:val="007E6649"/>
    <w:rsid w:val="007E669B"/>
    <w:rsid w:val="007E67BB"/>
    <w:rsid w:val="007E694C"/>
    <w:rsid w:val="007E6A6E"/>
    <w:rsid w:val="007E6AE1"/>
    <w:rsid w:val="007E6AE3"/>
    <w:rsid w:val="007E6DE5"/>
    <w:rsid w:val="007E6F17"/>
    <w:rsid w:val="007E7171"/>
    <w:rsid w:val="007E7375"/>
    <w:rsid w:val="007E78A6"/>
    <w:rsid w:val="007E7BB7"/>
    <w:rsid w:val="007F00B1"/>
    <w:rsid w:val="007F0506"/>
    <w:rsid w:val="007F0598"/>
    <w:rsid w:val="007F092B"/>
    <w:rsid w:val="007F0AAF"/>
    <w:rsid w:val="007F0D3C"/>
    <w:rsid w:val="007F0E4A"/>
    <w:rsid w:val="007F12FF"/>
    <w:rsid w:val="007F1347"/>
    <w:rsid w:val="007F1360"/>
    <w:rsid w:val="007F1526"/>
    <w:rsid w:val="007F17D1"/>
    <w:rsid w:val="007F195F"/>
    <w:rsid w:val="007F1975"/>
    <w:rsid w:val="007F1A64"/>
    <w:rsid w:val="007F1A74"/>
    <w:rsid w:val="007F1EBB"/>
    <w:rsid w:val="007F2A15"/>
    <w:rsid w:val="007F2AD9"/>
    <w:rsid w:val="007F30EA"/>
    <w:rsid w:val="007F30F2"/>
    <w:rsid w:val="007F3358"/>
    <w:rsid w:val="007F360E"/>
    <w:rsid w:val="007F3AFA"/>
    <w:rsid w:val="007F3BE7"/>
    <w:rsid w:val="007F4196"/>
    <w:rsid w:val="007F42BA"/>
    <w:rsid w:val="007F46A3"/>
    <w:rsid w:val="007F4C8C"/>
    <w:rsid w:val="007F4ED4"/>
    <w:rsid w:val="007F4EE7"/>
    <w:rsid w:val="007F5363"/>
    <w:rsid w:val="007F57CF"/>
    <w:rsid w:val="007F59D0"/>
    <w:rsid w:val="007F59ED"/>
    <w:rsid w:val="007F5F7B"/>
    <w:rsid w:val="007F62CF"/>
    <w:rsid w:val="007F64B5"/>
    <w:rsid w:val="007F67CC"/>
    <w:rsid w:val="007F6880"/>
    <w:rsid w:val="007F6922"/>
    <w:rsid w:val="007F6A20"/>
    <w:rsid w:val="007F6E06"/>
    <w:rsid w:val="007F7450"/>
    <w:rsid w:val="007F749A"/>
    <w:rsid w:val="007F750A"/>
    <w:rsid w:val="007F7562"/>
    <w:rsid w:val="007F7853"/>
    <w:rsid w:val="007F7ACC"/>
    <w:rsid w:val="007F7F70"/>
    <w:rsid w:val="00800069"/>
    <w:rsid w:val="0080016F"/>
    <w:rsid w:val="00800469"/>
    <w:rsid w:val="00800CEF"/>
    <w:rsid w:val="00800F7F"/>
    <w:rsid w:val="00801064"/>
    <w:rsid w:val="00801067"/>
    <w:rsid w:val="008013C1"/>
    <w:rsid w:val="008013E9"/>
    <w:rsid w:val="00801AD3"/>
    <w:rsid w:val="00801DBE"/>
    <w:rsid w:val="00801DCC"/>
    <w:rsid w:val="00801E94"/>
    <w:rsid w:val="0080209E"/>
    <w:rsid w:val="00802174"/>
    <w:rsid w:val="0080235D"/>
    <w:rsid w:val="0080240D"/>
    <w:rsid w:val="0080270D"/>
    <w:rsid w:val="00802788"/>
    <w:rsid w:val="00802976"/>
    <w:rsid w:val="00802B62"/>
    <w:rsid w:val="0080306D"/>
    <w:rsid w:val="00803192"/>
    <w:rsid w:val="00803348"/>
    <w:rsid w:val="0080355D"/>
    <w:rsid w:val="00803778"/>
    <w:rsid w:val="00803A54"/>
    <w:rsid w:val="00803CD7"/>
    <w:rsid w:val="00803E1F"/>
    <w:rsid w:val="00803ED2"/>
    <w:rsid w:val="008042DA"/>
    <w:rsid w:val="00804669"/>
    <w:rsid w:val="0080479F"/>
    <w:rsid w:val="0080488F"/>
    <w:rsid w:val="008049F3"/>
    <w:rsid w:val="00804CCA"/>
    <w:rsid w:val="00804E32"/>
    <w:rsid w:val="00804F90"/>
    <w:rsid w:val="00805326"/>
    <w:rsid w:val="00805816"/>
    <w:rsid w:val="00805A8B"/>
    <w:rsid w:val="00805BCE"/>
    <w:rsid w:val="00805BEC"/>
    <w:rsid w:val="008060A1"/>
    <w:rsid w:val="00806103"/>
    <w:rsid w:val="0080645F"/>
    <w:rsid w:val="008065FD"/>
    <w:rsid w:val="00806A39"/>
    <w:rsid w:val="00806F18"/>
    <w:rsid w:val="00806F9D"/>
    <w:rsid w:val="00807260"/>
    <w:rsid w:val="00807367"/>
    <w:rsid w:val="0080747B"/>
    <w:rsid w:val="00807484"/>
    <w:rsid w:val="008078A9"/>
    <w:rsid w:val="00807AE6"/>
    <w:rsid w:val="00807CEC"/>
    <w:rsid w:val="00810486"/>
    <w:rsid w:val="00810508"/>
    <w:rsid w:val="00810747"/>
    <w:rsid w:val="008107E8"/>
    <w:rsid w:val="00810C92"/>
    <w:rsid w:val="00810F54"/>
    <w:rsid w:val="0081135E"/>
    <w:rsid w:val="0081155C"/>
    <w:rsid w:val="00811566"/>
    <w:rsid w:val="008115F1"/>
    <w:rsid w:val="00811BFD"/>
    <w:rsid w:val="00811C69"/>
    <w:rsid w:val="00811C96"/>
    <w:rsid w:val="00811DE1"/>
    <w:rsid w:val="00811EFC"/>
    <w:rsid w:val="00812114"/>
    <w:rsid w:val="00812255"/>
    <w:rsid w:val="008122A0"/>
    <w:rsid w:val="00812529"/>
    <w:rsid w:val="0081253A"/>
    <w:rsid w:val="008128F7"/>
    <w:rsid w:val="0081298D"/>
    <w:rsid w:val="00812B9B"/>
    <w:rsid w:val="0081324A"/>
    <w:rsid w:val="00813254"/>
    <w:rsid w:val="0081334B"/>
    <w:rsid w:val="008134AE"/>
    <w:rsid w:val="008134B5"/>
    <w:rsid w:val="0081379B"/>
    <w:rsid w:val="008137C1"/>
    <w:rsid w:val="00813BCE"/>
    <w:rsid w:val="00813C12"/>
    <w:rsid w:val="00814045"/>
    <w:rsid w:val="00814132"/>
    <w:rsid w:val="008141E1"/>
    <w:rsid w:val="00814349"/>
    <w:rsid w:val="008143F2"/>
    <w:rsid w:val="00814461"/>
    <w:rsid w:val="008145A3"/>
    <w:rsid w:val="008145D1"/>
    <w:rsid w:val="008145DD"/>
    <w:rsid w:val="00814BDD"/>
    <w:rsid w:val="00814C43"/>
    <w:rsid w:val="00814D1E"/>
    <w:rsid w:val="00814DDE"/>
    <w:rsid w:val="0081508A"/>
    <w:rsid w:val="0081515D"/>
    <w:rsid w:val="0081536A"/>
    <w:rsid w:val="008158CD"/>
    <w:rsid w:val="00815ADB"/>
    <w:rsid w:val="00815B41"/>
    <w:rsid w:val="00815BBE"/>
    <w:rsid w:val="00816257"/>
    <w:rsid w:val="008163AD"/>
    <w:rsid w:val="008166BA"/>
    <w:rsid w:val="00816E2D"/>
    <w:rsid w:val="00816FC3"/>
    <w:rsid w:val="0081713E"/>
    <w:rsid w:val="00817501"/>
    <w:rsid w:val="008176D4"/>
    <w:rsid w:val="008177C6"/>
    <w:rsid w:val="008178C9"/>
    <w:rsid w:val="00817998"/>
    <w:rsid w:val="00817B01"/>
    <w:rsid w:val="0082015C"/>
    <w:rsid w:val="0082050D"/>
    <w:rsid w:val="008207BF"/>
    <w:rsid w:val="00820826"/>
    <w:rsid w:val="0082098A"/>
    <w:rsid w:val="00820CF2"/>
    <w:rsid w:val="00820E39"/>
    <w:rsid w:val="00820F58"/>
    <w:rsid w:val="00821321"/>
    <w:rsid w:val="00821541"/>
    <w:rsid w:val="008217D8"/>
    <w:rsid w:val="00821806"/>
    <w:rsid w:val="00821A7C"/>
    <w:rsid w:val="00821B64"/>
    <w:rsid w:val="00821BDE"/>
    <w:rsid w:val="00821C4C"/>
    <w:rsid w:val="00822203"/>
    <w:rsid w:val="0082230E"/>
    <w:rsid w:val="0082231E"/>
    <w:rsid w:val="0082237C"/>
    <w:rsid w:val="00822463"/>
    <w:rsid w:val="0082284D"/>
    <w:rsid w:val="008229C2"/>
    <w:rsid w:val="00822F21"/>
    <w:rsid w:val="0082304B"/>
    <w:rsid w:val="00823348"/>
    <w:rsid w:val="008235BD"/>
    <w:rsid w:val="0082364A"/>
    <w:rsid w:val="00823A4D"/>
    <w:rsid w:val="00823B79"/>
    <w:rsid w:val="0082411F"/>
    <w:rsid w:val="00824270"/>
    <w:rsid w:val="00824B95"/>
    <w:rsid w:val="00824C66"/>
    <w:rsid w:val="00824E09"/>
    <w:rsid w:val="00824FE0"/>
    <w:rsid w:val="00825962"/>
    <w:rsid w:val="0082621E"/>
    <w:rsid w:val="00826288"/>
    <w:rsid w:val="008263F2"/>
    <w:rsid w:val="00826572"/>
    <w:rsid w:val="008265B3"/>
    <w:rsid w:val="00826B73"/>
    <w:rsid w:val="00826E0C"/>
    <w:rsid w:val="00826E2B"/>
    <w:rsid w:val="00826FD8"/>
    <w:rsid w:val="00827843"/>
    <w:rsid w:val="0082784D"/>
    <w:rsid w:val="008279A9"/>
    <w:rsid w:val="00827C33"/>
    <w:rsid w:val="00827C49"/>
    <w:rsid w:val="008302C8"/>
    <w:rsid w:val="008303F6"/>
    <w:rsid w:val="00830419"/>
    <w:rsid w:val="00830A6A"/>
    <w:rsid w:val="00830A76"/>
    <w:rsid w:val="00830F25"/>
    <w:rsid w:val="008310EA"/>
    <w:rsid w:val="00831100"/>
    <w:rsid w:val="008312CA"/>
    <w:rsid w:val="0083142F"/>
    <w:rsid w:val="00831565"/>
    <w:rsid w:val="00831C65"/>
    <w:rsid w:val="00831CBA"/>
    <w:rsid w:val="00831ECA"/>
    <w:rsid w:val="00832059"/>
    <w:rsid w:val="0083215A"/>
    <w:rsid w:val="00832164"/>
    <w:rsid w:val="008321E0"/>
    <w:rsid w:val="0083253C"/>
    <w:rsid w:val="00832681"/>
    <w:rsid w:val="0083274E"/>
    <w:rsid w:val="0083275D"/>
    <w:rsid w:val="008327B7"/>
    <w:rsid w:val="00832E64"/>
    <w:rsid w:val="00832EF8"/>
    <w:rsid w:val="00832FBF"/>
    <w:rsid w:val="008335BB"/>
    <w:rsid w:val="00833646"/>
    <w:rsid w:val="00833889"/>
    <w:rsid w:val="008338F1"/>
    <w:rsid w:val="00833D75"/>
    <w:rsid w:val="00833F28"/>
    <w:rsid w:val="00833F52"/>
    <w:rsid w:val="008343EF"/>
    <w:rsid w:val="008346D7"/>
    <w:rsid w:val="008346EA"/>
    <w:rsid w:val="00834C64"/>
    <w:rsid w:val="00834EE1"/>
    <w:rsid w:val="00834F58"/>
    <w:rsid w:val="00834F75"/>
    <w:rsid w:val="008351A3"/>
    <w:rsid w:val="008351FE"/>
    <w:rsid w:val="008352F6"/>
    <w:rsid w:val="00835590"/>
    <w:rsid w:val="00835C6A"/>
    <w:rsid w:val="008360BE"/>
    <w:rsid w:val="00836163"/>
    <w:rsid w:val="0083675E"/>
    <w:rsid w:val="00836997"/>
    <w:rsid w:val="00836A4E"/>
    <w:rsid w:val="00836A80"/>
    <w:rsid w:val="00836B9A"/>
    <w:rsid w:val="00836E9F"/>
    <w:rsid w:val="008378B0"/>
    <w:rsid w:val="00837AA5"/>
    <w:rsid w:val="00837B88"/>
    <w:rsid w:val="00837B8F"/>
    <w:rsid w:val="00837E9A"/>
    <w:rsid w:val="00837F11"/>
    <w:rsid w:val="0084009E"/>
    <w:rsid w:val="008400E5"/>
    <w:rsid w:val="00840594"/>
    <w:rsid w:val="008405E8"/>
    <w:rsid w:val="00840B69"/>
    <w:rsid w:val="00840C91"/>
    <w:rsid w:val="00840C9C"/>
    <w:rsid w:val="00840F2D"/>
    <w:rsid w:val="0084171D"/>
    <w:rsid w:val="00841981"/>
    <w:rsid w:val="008419CA"/>
    <w:rsid w:val="00841A58"/>
    <w:rsid w:val="00841F15"/>
    <w:rsid w:val="008420C4"/>
    <w:rsid w:val="00842222"/>
    <w:rsid w:val="00842266"/>
    <w:rsid w:val="008425ED"/>
    <w:rsid w:val="00842607"/>
    <w:rsid w:val="00842641"/>
    <w:rsid w:val="00842908"/>
    <w:rsid w:val="00842D66"/>
    <w:rsid w:val="00842E33"/>
    <w:rsid w:val="0084350D"/>
    <w:rsid w:val="0084361D"/>
    <w:rsid w:val="008436A5"/>
    <w:rsid w:val="008437B2"/>
    <w:rsid w:val="00843F18"/>
    <w:rsid w:val="00843F31"/>
    <w:rsid w:val="008440AA"/>
    <w:rsid w:val="008440BE"/>
    <w:rsid w:val="0084428A"/>
    <w:rsid w:val="00844545"/>
    <w:rsid w:val="00844625"/>
    <w:rsid w:val="00844805"/>
    <w:rsid w:val="00844B14"/>
    <w:rsid w:val="0084521E"/>
    <w:rsid w:val="00845365"/>
    <w:rsid w:val="0084597A"/>
    <w:rsid w:val="008459ED"/>
    <w:rsid w:val="00845A1D"/>
    <w:rsid w:val="00845B65"/>
    <w:rsid w:val="00845B7C"/>
    <w:rsid w:val="00846351"/>
    <w:rsid w:val="00846551"/>
    <w:rsid w:val="00846597"/>
    <w:rsid w:val="00846779"/>
    <w:rsid w:val="008468B6"/>
    <w:rsid w:val="00846B00"/>
    <w:rsid w:val="00846D14"/>
    <w:rsid w:val="00846D71"/>
    <w:rsid w:val="00846FF7"/>
    <w:rsid w:val="00847240"/>
    <w:rsid w:val="008473E4"/>
    <w:rsid w:val="0084799E"/>
    <w:rsid w:val="008479A1"/>
    <w:rsid w:val="00847B00"/>
    <w:rsid w:val="00847EC4"/>
    <w:rsid w:val="00850025"/>
    <w:rsid w:val="008501A3"/>
    <w:rsid w:val="008501F6"/>
    <w:rsid w:val="00850527"/>
    <w:rsid w:val="008505BB"/>
    <w:rsid w:val="00850878"/>
    <w:rsid w:val="00850BC6"/>
    <w:rsid w:val="00850C58"/>
    <w:rsid w:val="00850D87"/>
    <w:rsid w:val="00850DE9"/>
    <w:rsid w:val="00850EB2"/>
    <w:rsid w:val="00850F3B"/>
    <w:rsid w:val="00851080"/>
    <w:rsid w:val="008511B9"/>
    <w:rsid w:val="0085131A"/>
    <w:rsid w:val="00851A7F"/>
    <w:rsid w:val="00851BF3"/>
    <w:rsid w:val="00851C5F"/>
    <w:rsid w:val="00852161"/>
    <w:rsid w:val="0085219D"/>
    <w:rsid w:val="00852497"/>
    <w:rsid w:val="0085254E"/>
    <w:rsid w:val="008529A5"/>
    <w:rsid w:val="00852D2C"/>
    <w:rsid w:val="00852DF1"/>
    <w:rsid w:val="008531CC"/>
    <w:rsid w:val="0085327A"/>
    <w:rsid w:val="0085327E"/>
    <w:rsid w:val="0085357F"/>
    <w:rsid w:val="008536FC"/>
    <w:rsid w:val="00853988"/>
    <w:rsid w:val="00853A46"/>
    <w:rsid w:val="00853F2C"/>
    <w:rsid w:val="00853FA5"/>
    <w:rsid w:val="00854A0F"/>
    <w:rsid w:val="00854A8D"/>
    <w:rsid w:val="00854B2A"/>
    <w:rsid w:val="00854BF6"/>
    <w:rsid w:val="00854DE4"/>
    <w:rsid w:val="00854F74"/>
    <w:rsid w:val="00855282"/>
    <w:rsid w:val="008554C1"/>
    <w:rsid w:val="008554CA"/>
    <w:rsid w:val="008558B4"/>
    <w:rsid w:val="008558DC"/>
    <w:rsid w:val="0085592D"/>
    <w:rsid w:val="00855AE7"/>
    <w:rsid w:val="008561B7"/>
    <w:rsid w:val="00856298"/>
    <w:rsid w:val="00856573"/>
    <w:rsid w:val="008565AA"/>
    <w:rsid w:val="008565B9"/>
    <w:rsid w:val="008565D5"/>
    <w:rsid w:val="00856741"/>
    <w:rsid w:val="00856868"/>
    <w:rsid w:val="00856987"/>
    <w:rsid w:val="008569B0"/>
    <w:rsid w:val="00856A29"/>
    <w:rsid w:val="00856BBA"/>
    <w:rsid w:val="00857361"/>
    <w:rsid w:val="00857438"/>
    <w:rsid w:val="008579CB"/>
    <w:rsid w:val="00857D04"/>
    <w:rsid w:val="00860116"/>
    <w:rsid w:val="0086023E"/>
    <w:rsid w:val="008607C7"/>
    <w:rsid w:val="00860DDF"/>
    <w:rsid w:val="00860F82"/>
    <w:rsid w:val="0086172F"/>
    <w:rsid w:val="00861EA4"/>
    <w:rsid w:val="00862057"/>
    <w:rsid w:val="0086215E"/>
    <w:rsid w:val="008621F2"/>
    <w:rsid w:val="008623FE"/>
    <w:rsid w:val="008624EC"/>
    <w:rsid w:val="008625C9"/>
    <w:rsid w:val="00862D0F"/>
    <w:rsid w:val="00862EBB"/>
    <w:rsid w:val="0086323F"/>
    <w:rsid w:val="0086331B"/>
    <w:rsid w:val="00863585"/>
    <w:rsid w:val="008635A1"/>
    <w:rsid w:val="00863B78"/>
    <w:rsid w:val="0086435D"/>
    <w:rsid w:val="008643D9"/>
    <w:rsid w:val="008646B2"/>
    <w:rsid w:val="0086480F"/>
    <w:rsid w:val="00864867"/>
    <w:rsid w:val="00864874"/>
    <w:rsid w:val="0086499C"/>
    <w:rsid w:val="00864A8F"/>
    <w:rsid w:val="00864AB3"/>
    <w:rsid w:val="00864BCA"/>
    <w:rsid w:val="00864D16"/>
    <w:rsid w:val="00864D59"/>
    <w:rsid w:val="00864EF0"/>
    <w:rsid w:val="008650CB"/>
    <w:rsid w:val="008655A4"/>
    <w:rsid w:val="0086570D"/>
    <w:rsid w:val="00865D0F"/>
    <w:rsid w:val="00866234"/>
    <w:rsid w:val="0086636D"/>
    <w:rsid w:val="00866494"/>
    <w:rsid w:val="00866DAF"/>
    <w:rsid w:val="00866EA2"/>
    <w:rsid w:val="00867144"/>
    <w:rsid w:val="00867157"/>
    <w:rsid w:val="0086785A"/>
    <w:rsid w:val="00867BC6"/>
    <w:rsid w:val="00867CE4"/>
    <w:rsid w:val="00867CEA"/>
    <w:rsid w:val="00867D46"/>
    <w:rsid w:val="00867D73"/>
    <w:rsid w:val="00867EFE"/>
    <w:rsid w:val="00867FFC"/>
    <w:rsid w:val="0087004D"/>
    <w:rsid w:val="00870075"/>
    <w:rsid w:val="00870112"/>
    <w:rsid w:val="00870214"/>
    <w:rsid w:val="008702A6"/>
    <w:rsid w:val="008703CC"/>
    <w:rsid w:val="00870540"/>
    <w:rsid w:val="00870A00"/>
    <w:rsid w:val="00870A0E"/>
    <w:rsid w:val="00870E57"/>
    <w:rsid w:val="0087113A"/>
    <w:rsid w:val="00871485"/>
    <w:rsid w:val="00871498"/>
    <w:rsid w:val="0087152D"/>
    <w:rsid w:val="008717E0"/>
    <w:rsid w:val="008719A5"/>
    <w:rsid w:val="00871DA7"/>
    <w:rsid w:val="00871F6C"/>
    <w:rsid w:val="00872234"/>
    <w:rsid w:val="008724A2"/>
    <w:rsid w:val="008725EE"/>
    <w:rsid w:val="00872888"/>
    <w:rsid w:val="00872A22"/>
    <w:rsid w:val="00872A69"/>
    <w:rsid w:val="00872CBB"/>
    <w:rsid w:val="00872CC7"/>
    <w:rsid w:val="00872D01"/>
    <w:rsid w:val="0087377F"/>
    <w:rsid w:val="00873815"/>
    <w:rsid w:val="008739D4"/>
    <w:rsid w:val="00873D04"/>
    <w:rsid w:val="00873FA6"/>
    <w:rsid w:val="00873FF8"/>
    <w:rsid w:val="0087400C"/>
    <w:rsid w:val="008740BF"/>
    <w:rsid w:val="0087478C"/>
    <w:rsid w:val="008749EF"/>
    <w:rsid w:val="008749F8"/>
    <w:rsid w:val="00874AC4"/>
    <w:rsid w:val="00874C8B"/>
    <w:rsid w:val="00874CD9"/>
    <w:rsid w:val="00874E11"/>
    <w:rsid w:val="00874FD9"/>
    <w:rsid w:val="0087531E"/>
    <w:rsid w:val="008758B4"/>
    <w:rsid w:val="008759D2"/>
    <w:rsid w:val="00875CE2"/>
    <w:rsid w:val="008763E8"/>
    <w:rsid w:val="0087650A"/>
    <w:rsid w:val="00876557"/>
    <w:rsid w:val="008765D7"/>
    <w:rsid w:val="00877C5B"/>
    <w:rsid w:val="00877CBF"/>
    <w:rsid w:val="00877FD6"/>
    <w:rsid w:val="00880279"/>
    <w:rsid w:val="00880282"/>
    <w:rsid w:val="008802B7"/>
    <w:rsid w:val="00880349"/>
    <w:rsid w:val="00880749"/>
    <w:rsid w:val="008809CA"/>
    <w:rsid w:val="00880C5F"/>
    <w:rsid w:val="00880E6C"/>
    <w:rsid w:val="00880E76"/>
    <w:rsid w:val="00880FD6"/>
    <w:rsid w:val="00881024"/>
    <w:rsid w:val="008811F3"/>
    <w:rsid w:val="00881290"/>
    <w:rsid w:val="00881319"/>
    <w:rsid w:val="00881342"/>
    <w:rsid w:val="00881887"/>
    <w:rsid w:val="008818D2"/>
    <w:rsid w:val="00881A4A"/>
    <w:rsid w:val="00881B71"/>
    <w:rsid w:val="00881C90"/>
    <w:rsid w:val="00881D78"/>
    <w:rsid w:val="00881F6F"/>
    <w:rsid w:val="00882430"/>
    <w:rsid w:val="00882709"/>
    <w:rsid w:val="0088292D"/>
    <w:rsid w:val="00882964"/>
    <w:rsid w:val="00882A1D"/>
    <w:rsid w:val="00882B14"/>
    <w:rsid w:val="00882E2A"/>
    <w:rsid w:val="008835DB"/>
    <w:rsid w:val="008836B7"/>
    <w:rsid w:val="008838E2"/>
    <w:rsid w:val="008839AB"/>
    <w:rsid w:val="00883C5C"/>
    <w:rsid w:val="00883E8B"/>
    <w:rsid w:val="00883EB0"/>
    <w:rsid w:val="00883FCB"/>
    <w:rsid w:val="00884822"/>
    <w:rsid w:val="00884BA5"/>
    <w:rsid w:val="00884CC3"/>
    <w:rsid w:val="00884D4F"/>
    <w:rsid w:val="00884E66"/>
    <w:rsid w:val="0088530E"/>
    <w:rsid w:val="008856FC"/>
    <w:rsid w:val="008857B7"/>
    <w:rsid w:val="00885CB9"/>
    <w:rsid w:val="00885D76"/>
    <w:rsid w:val="00885F20"/>
    <w:rsid w:val="00886177"/>
    <w:rsid w:val="008862EE"/>
    <w:rsid w:val="008863FA"/>
    <w:rsid w:val="008865A9"/>
    <w:rsid w:val="008869FD"/>
    <w:rsid w:val="00887033"/>
    <w:rsid w:val="0088791E"/>
    <w:rsid w:val="0088796C"/>
    <w:rsid w:val="008879F8"/>
    <w:rsid w:val="00887CAE"/>
    <w:rsid w:val="00890263"/>
    <w:rsid w:val="0089072C"/>
    <w:rsid w:val="00890781"/>
    <w:rsid w:val="008908C9"/>
    <w:rsid w:val="00890E56"/>
    <w:rsid w:val="008912A8"/>
    <w:rsid w:val="00891369"/>
    <w:rsid w:val="0089136F"/>
    <w:rsid w:val="008918E0"/>
    <w:rsid w:val="00891A80"/>
    <w:rsid w:val="00891C8E"/>
    <w:rsid w:val="00891E1F"/>
    <w:rsid w:val="00891EDB"/>
    <w:rsid w:val="008920BD"/>
    <w:rsid w:val="00892153"/>
    <w:rsid w:val="00892321"/>
    <w:rsid w:val="008924A4"/>
    <w:rsid w:val="00892977"/>
    <w:rsid w:val="00892CD4"/>
    <w:rsid w:val="00892E14"/>
    <w:rsid w:val="008931F7"/>
    <w:rsid w:val="00893403"/>
    <w:rsid w:val="00893404"/>
    <w:rsid w:val="0089360E"/>
    <w:rsid w:val="00893C58"/>
    <w:rsid w:val="00893D2F"/>
    <w:rsid w:val="00894097"/>
    <w:rsid w:val="008941F0"/>
    <w:rsid w:val="00894B4B"/>
    <w:rsid w:val="00894DB9"/>
    <w:rsid w:val="008951E1"/>
    <w:rsid w:val="008957CE"/>
    <w:rsid w:val="0089594C"/>
    <w:rsid w:val="008963EF"/>
    <w:rsid w:val="0089659F"/>
    <w:rsid w:val="008969E0"/>
    <w:rsid w:val="00896F15"/>
    <w:rsid w:val="0089718A"/>
    <w:rsid w:val="0089732D"/>
    <w:rsid w:val="0089759D"/>
    <w:rsid w:val="0089760C"/>
    <w:rsid w:val="0089767C"/>
    <w:rsid w:val="00897685"/>
    <w:rsid w:val="00897B51"/>
    <w:rsid w:val="00897BAD"/>
    <w:rsid w:val="00897C32"/>
    <w:rsid w:val="00897D45"/>
    <w:rsid w:val="00897F12"/>
    <w:rsid w:val="008A04CE"/>
    <w:rsid w:val="008A0667"/>
    <w:rsid w:val="008A0727"/>
    <w:rsid w:val="008A0940"/>
    <w:rsid w:val="008A0A78"/>
    <w:rsid w:val="008A0D10"/>
    <w:rsid w:val="008A1152"/>
    <w:rsid w:val="008A12C2"/>
    <w:rsid w:val="008A15AA"/>
    <w:rsid w:val="008A16A3"/>
    <w:rsid w:val="008A17BE"/>
    <w:rsid w:val="008A17C5"/>
    <w:rsid w:val="008A19B9"/>
    <w:rsid w:val="008A1E89"/>
    <w:rsid w:val="008A21E1"/>
    <w:rsid w:val="008A27F2"/>
    <w:rsid w:val="008A2A93"/>
    <w:rsid w:val="008A2C4E"/>
    <w:rsid w:val="008A2CB0"/>
    <w:rsid w:val="008A2D08"/>
    <w:rsid w:val="008A2E7A"/>
    <w:rsid w:val="008A2FF2"/>
    <w:rsid w:val="008A3B5D"/>
    <w:rsid w:val="008A3FCD"/>
    <w:rsid w:val="008A403A"/>
    <w:rsid w:val="008A40E4"/>
    <w:rsid w:val="008A4241"/>
    <w:rsid w:val="008A45F2"/>
    <w:rsid w:val="008A4641"/>
    <w:rsid w:val="008A47B8"/>
    <w:rsid w:val="008A490F"/>
    <w:rsid w:val="008A4B37"/>
    <w:rsid w:val="008A4E0D"/>
    <w:rsid w:val="008A52D7"/>
    <w:rsid w:val="008A56DB"/>
    <w:rsid w:val="008A5F1A"/>
    <w:rsid w:val="008A5F4D"/>
    <w:rsid w:val="008A61B7"/>
    <w:rsid w:val="008A65BA"/>
    <w:rsid w:val="008A6607"/>
    <w:rsid w:val="008A67A7"/>
    <w:rsid w:val="008A6A83"/>
    <w:rsid w:val="008A6B48"/>
    <w:rsid w:val="008A6B90"/>
    <w:rsid w:val="008A70AB"/>
    <w:rsid w:val="008A7142"/>
    <w:rsid w:val="008A76ED"/>
    <w:rsid w:val="008A7EC1"/>
    <w:rsid w:val="008B0077"/>
    <w:rsid w:val="008B08FA"/>
    <w:rsid w:val="008B0A37"/>
    <w:rsid w:val="008B0B77"/>
    <w:rsid w:val="008B0E24"/>
    <w:rsid w:val="008B0F45"/>
    <w:rsid w:val="008B108D"/>
    <w:rsid w:val="008B10A3"/>
    <w:rsid w:val="008B1109"/>
    <w:rsid w:val="008B17C3"/>
    <w:rsid w:val="008B183B"/>
    <w:rsid w:val="008B1C17"/>
    <w:rsid w:val="008B26A7"/>
    <w:rsid w:val="008B2705"/>
    <w:rsid w:val="008B2799"/>
    <w:rsid w:val="008B2C19"/>
    <w:rsid w:val="008B2C26"/>
    <w:rsid w:val="008B2DBB"/>
    <w:rsid w:val="008B2F78"/>
    <w:rsid w:val="008B33FE"/>
    <w:rsid w:val="008B3408"/>
    <w:rsid w:val="008B3418"/>
    <w:rsid w:val="008B35A8"/>
    <w:rsid w:val="008B3907"/>
    <w:rsid w:val="008B3911"/>
    <w:rsid w:val="008B3AEA"/>
    <w:rsid w:val="008B3B75"/>
    <w:rsid w:val="008B3DA5"/>
    <w:rsid w:val="008B3E1B"/>
    <w:rsid w:val="008B4006"/>
    <w:rsid w:val="008B4187"/>
    <w:rsid w:val="008B4359"/>
    <w:rsid w:val="008B4487"/>
    <w:rsid w:val="008B4825"/>
    <w:rsid w:val="008B4899"/>
    <w:rsid w:val="008B4DF1"/>
    <w:rsid w:val="008B5522"/>
    <w:rsid w:val="008B5BC4"/>
    <w:rsid w:val="008B6057"/>
    <w:rsid w:val="008B634B"/>
    <w:rsid w:val="008B645D"/>
    <w:rsid w:val="008B65EE"/>
    <w:rsid w:val="008B6764"/>
    <w:rsid w:val="008B680C"/>
    <w:rsid w:val="008B6856"/>
    <w:rsid w:val="008B73EB"/>
    <w:rsid w:val="008B74D1"/>
    <w:rsid w:val="008B769A"/>
    <w:rsid w:val="008B7BBD"/>
    <w:rsid w:val="008B7C2D"/>
    <w:rsid w:val="008B7F1C"/>
    <w:rsid w:val="008C061C"/>
    <w:rsid w:val="008C06B8"/>
    <w:rsid w:val="008C0758"/>
    <w:rsid w:val="008C0ADB"/>
    <w:rsid w:val="008C0C96"/>
    <w:rsid w:val="008C0CF4"/>
    <w:rsid w:val="008C0D19"/>
    <w:rsid w:val="008C0E2E"/>
    <w:rsid w:val="008C1142"/>
    <w:rsid w:val="008C1307"/>
    <w:rsid w:val="008C19DB"/>
    <w:rsid w:val="008C1BF2"/>
    <w:rsid w:val="008C1E60"/>
    <w:rsid w:val="008C1F19"/>
    <w:rsid w:val="008C1F4B"/>
    <w:rsid w:val="008C1F5C"/>
    <w:rsid w:val="008C1F5F"/>
    <w:rsid w:val="008C2061"/>
    <w:rsid w:val="008C2314"/>
    <w:rsid w:val="008C234D"/>
    <w:rsid w:val="008C240F"/>
    <w:rsid w:val="008C2509"/>
    <w:rsid w:val="008C2645"/>
    <w:rsid w:val="008C2659"/>
    <w:rsid w:val="008C26A2"/>
    <w:rsid w:val="008C28A9"/>
    <w:rsid w:val="008C2929"/>
    <w:rsid w:val="008C29E4"/>
    <w:rsid w:val="008C2AFF"/>
    <w:rsid w:val="008C2B14"/>
    <w:rsid w:val="008C2B2B"/>
    <w:rsid w:val="008C2D57"/>
    <w:rsid w:val="008C35D3"/>
    <w:rsid w:val="008C35D9"/>
    <w:rsid w:val="008C381A"/>
    <w:rsid w:val="008C3833"/>
    <w:rsid w:val="008C384B"/>
    <w:rsid w:val="008C3895"/>
    <w:rsid w:val="008C3DB3"/>
    <w:rsid w:val="008C3EB0"/>
    <w:rsid w:val="008C459E"/>
    <w:rsid w:val="008C49E2"/>
    <w:rsid w:val="008C4B34"/>
    <w:rsid w:val="008C4D94"/>
    <w:rsid w:val="008C4E4F"/>
    <w:rsid w:val="008C4EDA"/>
    <w:rsid w:val="008C5079"/>
    <w:rsid w:val="008C5356"/>
    <w:rsid w:val="008C538F"/>
    <w:rsid w:val="008C544C"/>
    <w:rsid w:val="008C55BC"/>
    <w:rsid w:val="008C59AB"/>
    <w:rsid w:val="008C5CAF"/>
    <w:rsid w:val="008C613C"/>
    <w:rsid w:val="008C619E"/>
    <w:rsid w:val="008C63B9"/>
    <w:rsid w:val="008C677A"/>
    <w:rsid w:val="008C686D"/>
    <w:rsid w:val="008C68FE"/>
    <w:rsid w:val="008C6D20"/>
    <w:rsid w:val="008C6D69"/>
    <w:rsid w:val="008C6EB7"/>
    <w:rsid w:val="008C6EC9"/>
    <w:rsid w:val="008C7166"/>
    <w:rsid w:val="008C72FC"/>
    <w:rsid w:val="008C74A2"/>
    <w:rsid w:val="008C7A0A"/>
    <w:rsid w:val="008C7A0D"/>
    <w:rsid w:val="008C7A36"/>
    <w:rsid w:val="008C7CF2"/>
    <w:rsid w:val="008C7D44"/>
    <w:rsid w:val="008C7EF0"/>
    <w:rsid w:val="008D00DA"/>
    <w:rsid w:val="008D047A"/>
    <w:rsid w:val="008D07E9"/>
    <w:rsid w:val="008D080C"/>
    <w:rsid w:val="008D0B5B"/>
    <w:rsid w:val="008D0C9E"/>
    <w:rsid w:val="008D0D4E"/>
    <w:rsid w:val="008D0DCE"/>
    <w:rsid w:val="008D118E"/>
    <w:rsid w:val="008D1264"/>
    <w:rsid w:val="008D12C7"/>
    <w:rsid w:val="008D16AF"/>
    <w:rsid w:val="008D1856"/>
    <w:rsid w:val="008D1BEA"/>
    <w:rsid w:val="008D1CB0"/>
    <w:rsid w:val="008D1CF5"/>
    <w:rsid w:val="008D1E7F"/>
    <w:rsid w:val="008D1EEA"/>
    <w:rsid w:val="008D1F6B"/>
    <w:rsid w:val="008D2060"/>
    <w:rsid w:val="008D2457"/>
    <w:rsid w:val="008D2465"/>
    <w:rsid w:val="008D274D"/>
    <w:rsid w:val="008D27DA"/>
    <w:rsid w:val="008D29F7"/>
    <w:rsid w:val="008D2A7D"/>
    <w:rsid w:val="008D2A7E"/>
    <w:rsid w:val="008D2B7D"/>
    <w:rsid w:val="008D2D24"/>
    <w:rsid w:val="008D2F86"/>
    <w:rsid w:val="008D304A"/>
    <w:rsid w:val="008D3078"/>
    <w:rsid w:val="008D31BE"/>
    <w:rsid w:val="008D3293"/>
    <w:rsid w:val="008D337B"/>
    <w:rsid w:val="008D33E7"/>
    <w:rsid w:val="008D348D"/>
    <w:rsid w:val="008D3692"/>
    <w:rsid w:val="008D3806"/>
    <w:rsid w:val="008D3F70"/>
    <w:rsid w:val="008D4091"/>
    <w:rsid w:val="008D4A27"/>
    <w:rsid w:val="008D4B4E"/>
    <w:rsid w:val="008D53CB"/>
    <w:rsid w:val="008D54CE"/>
    <w:rsid w:val="008D5739"/>
    <w:rsid w:val="008D573F"/>
    <w:rsid w:val="008D581D"/>
    <w:rsid w:val="008D5AA4"/>
    <w:rsid w:val="008D5D50"/>
    <w:rsid w:val="008D61C6"/>
    <w:rsid w:val="008D620F"/>
    <w:rsid w:val="008D6288"/>
    <w:rsid w:val="008D63EB"/>
    <w:rsid w:val="008D6548"/>
    <w:rsid w:val="008D6708"/>
    <w:rsid w:val="008D6CE6"/>
    <w:rsid w:val="008D6CEE"/>
    <w:rsid w:val="008D6F05"/>
    <w:rsid w:val="008D6F7C"/>
    <w:rsid w:val="008D7509"/>
    <w:rsid w:val="008D7840"/>
    <w:rsid w:val="008D789E"/>
    <w:rsid w:val="008D7998"/>
    <w:rsid w:val="008D7B74"/>
    <w:rsid w:val="008E03F0"/>
    <w:rsid w:val="008E051A"/>
    <w:rsid w:val="008E05B3"/>
    <w:rsid w:val="008E0703"/>
    <w:rsid w:val="008E0899"/>
    <w:rsid w:val="008E0AAD"/>
    <w:rsid w:val="008E1171"/>
    <w:rsid w:val="008E14C9"/>
    <w:rsid w:val="008E1502"/>
    <w:rsid w:val="008E1586"/>
    <w:rsid w:val="008E1714"/>
    <w:rsid w:val="008E189A"/>
    <w:rsid w:val="008E1A05"/>
    <w:rsid w:val="008E1A5F"/>
    <w:rsid w:val="008E1F9C"/>
    <w:rsid w:val="008E22A9"/>
    <w:rsid w:val="008E2805"/>
    <w:rsid w:val="008E2B36"/>
    <w:rsid w:val="008E2D1F"/>
    <w:rsid w:val="008E2EFF"/>
    <w:rsid w:val="008E2F56"/>
    <w:rsid w:val="008E3271"/>
    <w:rsid w:val="008E39D8"/>
    <w:rsid w:val="008E3B77"/>
    <w:rsid w:val="008E3C92"/>
    <w:rsid w:val="008E3CAF"/>
    <w:rsid w:val="008E3CC9"/>
    <w:rsid w:val="008E3D24"/>
    <w:rsid w:val="008E3E46"/>
    <w:rsid w:val="008E41FE"/>
    <w:rsid w:val="008E425A"/>
    <w:rsid w:val="008E4978"/>
    <w:rsid w:val="008E49B8"/>
    <w:rsid w:val="008E4B5F"/>
    <w:rsid w:val="008E4BCA"/>
    <w:rsid w:val="008E4DF5"/>
    <w:rsid w:val="008E4F7E"/>
    <w:rsid w:val="008E516D"/>
    <w:rsid w:val="008E526D"/>
    <w:rsid w:val="008E5A7A"/>
    <w:rsid w:val="008E602B"/>
    <w:rsid w:val="008E61E8"/>
    <w:rsid w:val="008E6424"/>
    <w:rsid w:val="008E6512"/>
    <w:rsid w:val="008E685E"/>
    <w:rsid w:val="008E6940"/>
    <w:rsid w:val="008E6956"/>
    <w:rsid w:val="008E6C4C"/>
    <w:rsid w:val="008E6D37"/>
    <w:rsid w:val="008E7175"/>
    <w:rsid w:val="008E7517"/>
    <w:rsid w:val="008E764C"/>
    <w:rsid w:val="008E77A8"/>
    <w:rsid w:val="008E7C1F"/>
    <w:rsid w:val="008E7C33"/>
    <w:rsid w:val="008E7E66"/>
    <w:rsid w:val="008E7F43"/>
    <w:rsid w:val="008F002B"/>
    <w:rsid w:val="008F010D"/>
    <w:rsid w:val="008F0258"/>
    <w:rsid w:val="008F02EA"/>
    <w:rsid w:val="008F02F8"/>
    <w:rsid w:val="008F038C"/>
    <w:rsid w:val="008F0A5C"/>
    <w:rsid w:val="008F0B64"/>
    <w:rsid w:val="008F0D99"/>
    <w:rsid w:val="008F0E06"/>
    <w:rsid w:val="008F1016"/>
    <w:rsid w:val="008F11B4"/>
    <w:rsid w:val="008F140D"/>
    <w:rsid w:val="008F1555"/>
    <w:rsid w:val="008F15A1"/>
    <w:rsid w:val="008F1632"/>
    <w:rsid w:val="008F171F"/>
    <w:rsid w:val="008F19E6"/>
    <w:rsid w:val="008F1DDA"/>
    <w:rsid w:val="008F2231"/>
    <w:rsid w:val="008F26B4"/>
    <w:rsid w:val="008F2B26"/>
    <w:rsid w:val="008F2BE3"/>
    <w:rsid w:val="008F2C95"/>
    <w:rsid w:val="008F2E1D"/>
    <w:rsid w:val="008F2EF1"/>
    <w:rsid w:val="008F3169"/>
    <w:rsid w:val="008F3324"/>
    <w:rsid w:val="008F34AE"/>
    <w:rsid w:val="008F350F"/>
    <w:rsid w:val="008F3548"/>
    <w:rsid w:val="008F37F3"/>
    <w:rsid w:val="008F4313"/>
    <w:rsid w:val="008F4A1A"/>
    <w:rsid w:val="008F50C1"/>
    <w:rsid w:val="008F52D8"/>
    <w:rsid w:val="008F56A7"/>
    <w:rsid w:val="008F58EA"/>
    <w:rsid w:val="008F5980"/>
    <w:rsid w:val="008F6024"/>
    <w:rsid w:val="008F6075"/>
    <w:rsid w:val="008F6192"/>
    <w:rsid w:val="008F6E4D"/>
    <w:rsid w:val="008F6F72"/>
    <w:rsid w:val="008F6FAD"/>
    <w:rsid w:val="008F7158"/>
    <w:rsid w:val="008F72AD"/>
    <w:rsid w:val="008F735C"/>
    <w:rsid w:val="008F744E"/>
    <w:rsid w:val="008F7726"/>
    <w:rsid w:val="008F7796"/>
    <w:rsid w:val="008F77DC"/>
    <w:rsid w:val="008F79B2"/>
    <w:rsid w:val="008F7BF2"/>
    <w:rsid w:val="008F7DDE"/>
    <w:rsid w:val="008F7FD8"/>
    <w:rsid w:val="00900131"/>
    <w:rsid w:val="00900306"/>
    <w:rsid w:val="0090058C"/>
    <w:rsid w:val="009006D6"/>
    <w:rsid w:val="009006DC"/>
    <w:rsid w:val="00900BDD"/>
    <w:rsid w:val="00900C0C"/>
    <w:rsid w:val="00900E9A"/>
    <w:rsid w:val="00901026"/>
    <w:rsid w:val="009013A7"/>
    <w:rsid w:val="00901562"/>
    <w:rsid w:val="00901E00"/>
    <w:rsid w:val="0090222C"/>
    <w:rsid w:val="009022C6"/>
    <w:rsid w:val="009024DD"/>
    <w:rsid w:val="00902539"/>
    <w:rsid w:val="00902ABC"/>
    <w:rsid w:val="00902CB7"/>
    <w:rsid w:val="00902DBA"/>
    <w:rsid w:val="009030CB"/>
    <w:rsid w:val="0090392E"/>
    <w:rsid w:val="00903BBC"/>
    <w:rsid w:val="009042E1"/>
    <w:rsid w:val="0090460F"/>
    <w:rsid w:val="0090486C"/>
    <w:rsid w:val="00904875"/>
    <w:rsid w:val="009048E9"/>
    <w:rsid w:val="00904B85"/>
    <w:rsid w:val="00904CDE"/>
    <w:rsid w:val="00905300"/>
    <w:rsid w:val="009053C1"/>
    <w:rsid w:val="00905678"/>
    <w:rsid w:val="00905833"/>
    <w:rsid w:val="0090586F"/>
    <w:rsid w:val="00906019"/>
    <w:rsid w:val="0090612F"/>
    <w:rsid w:val="0090660F"/>
    <w:rsid w:val="009067EA"/>
    <w:rsid w:val="00906DA2"/>
    <w:rsid w:val="00906EB5"/>
    <w:rsid w:val="009071FB"/>
    <w:rsid w:val="00907962"/>
    <w:rsid w:val="00907A00"/>
    <w:rsid w:val="00907DCC"/>
    <w:rsid w:val="00907E64"/>
    <w:rsid w:val="00907E9E"/>
    <w:rsid w:val="00907EA2"/>
    <w:rsid w:val="00907F64"/>
    <w:rsid w:val="00907FC1"/>
    <w:rsid w:val="0091029D"/>
    <w:rsid w:val="0091073A"/>
    <w:rsid w:val="00910879"/>
    <w:rsid w:val="00910BB4"/>
    <w:rsid w:val="00910CB3"/>
    <w:rsid w:val="00911B91"/>
    <w:rsid w:val="00911E23"/>
    <w:rsid w:val="00912025"/>
    <w:rsid w:val="00912521"/>
    <w:rsid w:val="009128A3"/>
    <w:rsid w:val="009129F2"/>
    <w:rsid w:val="00912A80"/>
    <w:rsid w:val="00913013"/>
    <w:rsid w:val="009130E9"/>
    <w:rsid w:val="0091314E"/>
    <w:rsid w:val="009133C8"/>
    <w:rsid w:val="009136D2"/>
    <w:rsid w:val="00913979"/>
    <w:rsid w:val="00913A52"/>
    <w:rsid w:val="00913AF7"/>
    <w:rsid w:val="00913D47"/>
    <w:rsid w:val="00913E28"/>
    <w:rsid w:val="00913E91"/>
    <w:rsid w:val="00913EA4"/>
    <w:rsid w:val="0091428B"/>
    <w:rsid w:val="00915910"/>
    <w:rsid w:val="00915A6C"/>
    <w:rsid w:val="00915B63"/>
    <w:rsid w:val="00915E08"/>
    <w:rsid w:val="009160C5"/>
    <w:rsid w:val="009162C1"/>
    <w:rsid w:val="0091646A"/>
    <w:rsid w:val="00916470"/>
    <w:rsid w:val="00916B38"/>
    <w:rsid w:val="00917539"/>
    <w:rsid w:val="0091767D"/>
    <w:rsid w:val="00917883"/>
    <w:rsid w:val="00917AE9"/>
    <w:rsid w:val="00917B94"/>
    <w:rsid w:val="00917BB5"/>
    <w:rsid w:val="00920056"/>
    <w:rsid w:val="0092026F"/>
    <w:rsid w:val="00920608"/>
    <w:rsid w:val="009206D4"/>
    <w:rsid w:val="009207FE"/>
    <w:rsid w:val="00920EAA"/>
    <w:rsid w:val="00920FE3"/>
    <w:rsid w:val="009210FE"/>
    <w:rsid w:val="00921316"/>
    <w:rsid w:val="00921438"/>
    <w:rsid w:val="00921493"/>
    <w:rsid w:val="009216C5"/>
    <w:rsid w:val="009217C1"/>
    <w:rsid w:val="00921877"/>
    <w:rsid w:val="00921A98"/>
    <w:rsid w:val="00921ED5"/>
    <w:rsid w:val="00922166"/>
    <w:rsid w:val="00922232"/>
    <w:rsid w:val="009223A8"/>
    <w:rsid w:val="00922885"/>
    <w:rsid w:val="00922905"/>
    <w:rsid w:val="009232A6"/>
    <w:rsid w:val="00923354"/>
    <w:rsid w:val="009233E1"/>
    <w:rsid w:val="0092346E"/>
    <w:rsid w:val="0092351F"/>
    <w:rsid w:val="009235ED"/>
    <w:rsid w:val="0092373A"/>
    <w:rsid w:val="00923E2E"/>
    <w:rsid w:val="00923FF1"/>
    <w:rsid w:val="009245B4"/>
    <w:rsid w:val="009249A3"/>
    <w:rsid w:val="00924B4B"/>
    <w:rsid w:val="00924E7E"/>
    <w:rsid w:val="00925087"/>
    <w:rsid w:val="00925104"/>
    <w:rsid w:val="0092562A"/>
    <w:rsid w:val="009256E8"/>
    <w:rsid w:val="009257B1"/>
    <w:rsid w:val="009259BD"/>
    <w:rsid w:val="00925E84"/>
    <w:rsid w:val="0092604F"/>
    <w:rsid w:val="00926120"/>
    <w:rsid w:val="009264D2"/>
    <w:rsid w:val="00926B51"/>
    <w:rsid w:val="00926E7F"/>
    <w:rsid w:val="0092705D"/>
    <w:rsid w:val="0092729A"/>
    <w:rsid w:val="009274EA"/>
    <w:rsid w:val="009276D2"/>
    <w:rsid w:val="00927705"/>
    <w:rsid w:val="00927F9C"/>
    <w:rsid w:val="009302D2"/>
    <w:rsid w:val="009302EB"/>
    <w:rsid w:val="00930567"/>
    <w:rsid w:val="00930BE0"/>
    <w:rsid w:val="00930F46"/>
    <w:rsid w:val="00931880"/>
    <w:rsid w:val="00931B7E"/>
    <w:rsid w:val="00931D78"/>
    <w:rsid w:val="00932141"/>
    <w:rsid w:val="00932457"/>
    <w:rsid w:val="00932501"/>
    <w:rsid w:val="00932545"/>
    <w:rsid w:val="00932715"/>
    <w:rsid w:val="0093292E"/>
    <w:rsid w:val="00932E05"/>
    <w:rsid w:val="00932F8F"/>
    <w:rsid w:val="00933201"/>
    <w:rsid w:val="00933527"/>
    <w:rsid w:val="009336A4"/>
    <w:rsid w:val="009337AC"/>
    <w:rsid w:val="0093393D"/>
    <w:rsid w:val="00933DB9"/>
    <w:rsid w:val="00934249"/>
    <w:rsid w:val="009344AA"/>
    <w:rsid w:val="00934744"/>
    <w:rsid w:val="0093480F"/>
    <w:rsid w:val="00934A3B"/>
    <w:rsid w:val="00934CE7"/>
    <w:rsid w:val="00934EA1"/>
    <w:rsid w:val="00934F00"/>
    <w:rsid w:val="009350DC"/>
    <w:rsid w:val="009350EA"/>
    <w:rsid w:val="009356D4"/>
    <w:rsid w:val="009356DE"/>
    <w:rsid w:val="0093572F"/>
    <w:rsid w:val="00935A3E"/>
    <w:rsid w:val="00935C1E"/>
    <w:rsid w:val="00935CCA"/>
    <w:rsid w:val="00935E1F"/>
    <w:rsid w:val="00935F0D"/>
    <w:rsid w:val="009360DF"/>
    <w:rsid w:val="00936129"/>
    <w:rsid w:val="00936145"/>
    <w:rsid w:val="00936314"/>
    <w:rsid w:val="00936AC0"/>
    <w:rsid w:val="00937155"/>
    <w:rsid w:val="0093756E"/>
    <w:rsid w:val="009376F2"/>
    <w:rsid w:val="00937ADF"/>
    <w:rsid w:val="00937BCF"/>
    <w:rsid w:val="00937BE7"/>
    <w:rsid w:val="00940377"/>
    <w:rsid w:val="0094078F"/>
    <w:rsid w:val="009409E2"/>
    <w:rsid w:val="00940A90"/>
    <w:rsid w:val="00940B47"/>
    <w:rsid w:val="00940C6C"/>
    <w:rsid w:val="00940D24"/>
    <w:rsid w:val="009412CC"/>
    <w:rsid w:val="00941371"/>
    <w:rsid w:val="0094150D"/>
    <w:rsid w:val="00941561"/>
    <w:rsid w:val="00941A37"/>
    <w:rsid w:val="00941B5E"/>
    <w:rsid w:val="00941C49"/>
    <w:rsid w:val="00941F07"/>
    <w:rsid w:val="00942134"/>
    <w:rsid w:val="00942168"/>
    <w:rsid w:val="009425B4"/>
    <w:rsid w:val="0094289B"/>
    <w:rsid w:val="00942AD1"/>
    <w:rsid w:val="0094313E"/>
    <w:rsid w:val="009435EC"/>
    <w:rsid w:val="00943B96"/>
    <w:rsid w:val="00943D1A"/>
    <w:rsid w:val="00943D76"/>
    <w:rsid w:val="009440E5"/>
    <w:rsid w:val="009441D0"/>
    <w:rsid w:val="009443DF"/>
    <w:rsid w:val="0094452C"/>
    <w:rsid w:val="009445B6"/>
    <w:rsid w:val="00944611"/>
    <w:rsid w:val="009446B4"/>
    <w:rsid w:val="00944867"/>
    <w:rsid w:val="00944A28"/>
    <w:rsid w:val="00944A94"/>
    <w:rsid w:val="00944C04"/>
    <w:rsid w:val="00944DB3"/>
    <w:rsid w:val="00944FC9"/>
    <w:rsid w:val="00945CD2"/>
    <w:rsid w:val="00945D93"/>
    <w:rsid w:val="00945EB7"/>
    <w:rsid w:val="00945ED7"/>
    <w:rsid w:val="009461C9"/>
    <w:rsid w:val="00946416"/>
    <w:rsid w:val="0094658C"/>
    <w:rsid w:val="009467F7"/>
    <w:rsid w:val="0094698A"/>
    <w:rsid w:val="00946A12"/>
    <w:rsid w:val="00946A3F"/>
    <w:rsid w:val="00946C0E"/>
    <w:rsid w:val="009471C0"/>
    <w:rsid w:val="00947363"/>
    <w:rsid w:val="0094798C"/>
    <w:rsid w:val="00947C64"/>
    <w:rsid w:val="00947F20"/>
    <w:rsid w:val="0095024D"/>
    <w:rsid w:val="0095026D"/>
    <w:rsid w:val="00950442"/>
    <w:rsid w:val="009504C4"/>
    <w:rsid w:val="009507FC"/>
    <w:rsid w:val="00950A95"/>
    <w:rsid w:val="00950B0C"/>
    <w:rsid w:val="00950BF0"/>
    <w:rsid w:val="0095138A"/>
    <w:rsid w:val="0095161C"/>
    <w:rsid w:val="00951993"/>
    <w:rsid w:val="00951D00"/>
    <w:rsid w:val="00951F4D"/>
    <w:rsid w:val="00952061"/>
    <w:rsid w:val="009520F8"/>
    <w:rsid w:val="0095276B"/>
    <w:rsid w:val="00952E11"/>
    <w:rsid w:val="009531AD"/>
    <w:rsid w:val="00953333"/>
    <w:rsid w:val="00953427"/>
    <w:rsid w:val="00953555"/>
    <w:rsid w:val="0095361C"/>
    <w:rsid w:val="00953A35"/>
    <w:rsid w:val="00953B58"/>
    <w:rsid w:val="00953C96"/>
    <w:rsid w:val="00953CCE"/>
    <w:rsid w:val="00953D99"/>
    <w:rsid w:val="00953EA1"/>
    <w:rsid w:val="00953FBB"/>
    <w:rsid w:val="00953FEF"/>
    <w:rsid w:val="009540F3"/>
    <w:rsid w:val="009543DB"/>
    <w:rsid w:val="00954A17"/>
    <w:rsid w:val="00954CCA"/>
    <w:rsid w:val="00955003"/>
    <w:rsid w:val="00955255"/>
    <w:rsid w:val="0095561E"/>
    <w:rsid w:val="00955D69"/>
    <w:rsid w:val="00956500"/>
    <w:rsid w:val="00956965"/>
    <w:rsid w:val="009569CB"/>
    <w:rsid w:val="00956DD7"/>
    <w:rsid w:val="00956EAD"/>
    <w:rsid w:val="0095746D"/>
    <w:rsid w:val="009574BD"/>
    <w:rsid w:val="009578A3"/>
    <w:rsid w:val="00957E54"/>
    <w:rsid w:val="00957E5D"/>
    <w:rsid w:val="00960351"/>
    <w:rsid w:val="00960535"/>
    <w:rsid w:val="00960A5B"/>
    <w:rsid w:val="00960BC1"/>
    <w:rsid w:val="00960D42"/>
    <w:rsid w:val="00960DFB"/>
    <w:rsid w:val="00960F9E"/>
    <w:rsid w:val="00961252"/>
    <w:rsid w:val="0096152A"/>
    <w:rsid w:val="00961720"/>
    <w:rsid w:val="00961AFD"/>
    <w:rsid w:val="00961EB2"/>
    <w:rsid w:val="009620C5"/>
    <w:rsid w:val="00962284"/>
    <w:rsid w:val="00962316"/>
    <w:rsid w:val="00962763"/>
    <w:rsid w:val="009627ED"/>
    <w:rsid w:val="00962A5A"/>
    <w:rsid w:val="00962EAD"/>
    <w:rsid w:val="00963105"/>
    <w:rsid w:val="00963C02"/>
    <w:rsid w:val="00963CAD"/>
    <w:rsid w:val="00963CC0"/>
    <w:rsid w:val="0096423E"/>
    <w:rsid w:val="0096446E"/>
    <w:rsid w:val="00964498"/>
    <w:rsid w:val="00964840"/>
    <w:rsid w:val="00964BBF"/>
    <w:rsid w:val="00964FD7"/>
    <w:rsid w:val="009650E6"/>
    <w:rsid w:val="009650F3"/>
    <w:rsid w:val="00965136"/>
    <w:rsid w:val="0096519E"/>
    <w:rsid w:val="0096530D"/>
    <w:rsid w:val="00965878"/>
    <w:rsid w:val="00965AB8"/>
    <w:rsid w:val="00965AD5"/>
    <w:rsid w:val="00965C3C"/>
    <w:rsid w:val="00965D96"/>
    <w:rsid w:val="00965DE7"/>
    <w:rsid w:val="00965F60"/>
    <w:rsid w:val="00965F68"/>
    <w:rsid w:val="00965FE5"/>
    <w:rsid w:val="00966112"/>
    <w:rsid w:val="00966222"/>
    <w:rsid w:val="009664E6"/>
    <w:rsid w:val="00966AF3"/>
    <w:rsid w:val="0096705F"/>
    <w:rsid w:val="009670E5"/>
    <w:rsid w:val="00967303"/>
    <w:rsid w:val="00967308"/>
    <w:rsid w:val="00967367"/>
    <w:rsid w:val="00967408"/>
    <w:rsid w:val="00967455"/>
    <w:rsid w:val="00967896"/>
    <w:rsid w:val="009678D5"/>
    <w:rsid w:val="0096790D"/>
    <w:rsid w:val="009679B1"/>
    <w:rsid w:val="00967D7E"/>
    <w:rsid w:val="00967F08"/>
    <w:rsid w:val="00970009"/>
    <w:rsid w:val="00970029"/>
    <w:rsid w:val="009700BD"/>
    <w:rsid w:val="009700CA"/>
    <w:rsid w:val="00970119"/>
    <w:rsid w:val="0097012E"/>
    <w:rsid w:val="0097013B"/>
    <w:rsid w:val="009701E6"/>
    <w:rsid w:val="0097027A"/>
    <w:rsid w:val="00970331"/>
    <w:rsid w:val="009703E3"/>
    <w:rsid w:val="009703E7"/>
    <w:rsid w:val="0097097C"/>
    <w:rsid w:val="00970B55"/>
    <w:rsid w:val="00970D1E"/>
    <w:rsid w:val="00970E8C"/>
    <w:rsid w:val="00971014"/>
    <w:rsid w:val="0097118A"/>
    <w:rsid w:val="00971202"/>
    <w:rsid w:val="0097140D"/>
    <w:rsid w:val="00971624"/>
    <w:rsid w:val="00971763"/>
    <w:rsid w:val="009718A6"/>
    <w:rsid w:val="0097194C"/>
    <w:rsid w:val="009720CA"/>
    <w:rsid w:val="009722BF"/>
    <w:rsid w:val="0097248E"/>
    <w:rsid w:val="009726EA"/>
    <w:rsid w:val="00972943"/>
    <w:rsid w:val="00972C7B"/>
    <w:rsid w:val="00973277"/>
    <w:rsid w:val="009735A6"/>
    <w:rsid w:val="009737F6"/>
    <w:rsid w:val="00973919"/>
    <w:rsid w:val="00973969"/>
    <w:rsid w:val="00973EB7"/>
    <w:rsid w:val="009743BD"/>
    <w:rsid w:val="0097453F"/>
    <w:rsid w:val="00974C13"/>
    <w:rsid w:val="00974FA3"/>
    <w:rsid w:val="00975079"/>
    <w:rsid w:val="009753EA"/>
    <w:rsid w:val="009753FA"/>
    <w:rsid w:val="0097591E"/>
    <w:rsid w:val="00975A88"/>
    <w:rsid w:val="00975AF6"/>
    <w:rsid w:val="00975C29"/>
    <w:rsid w:val="00975DE1"/>
    <w:rsid w:val="00975FDB"/>
    <w:rsid w:val="009760C8"/>
    <w:rsid w:val="00976435"/>
    <w:rsid w:val="009764BA"/>
    <w:rsid w:val="0097651A"/>
    <w:rsid w:val="00976609"/>
    <w:rsid w:val="009766B5"/>
    <w:rsid w:val="009766E9"/>
    <w:rsid w:val="00976815"/>
    <w:rsid w:val="00976FB8"/>
    <w:rsid w:val="009773C9"/>
    <w:rsid w:val="00977403"/>
    <w:rsid w:val="00977439"/>
    <w:rsid w:val="00977469"/>
    <w:rsid w:val="00977498"/>
    <w:rsid w:val="00977AB7"/>
    <w:rsid w:val="00977C88"/>
    <w:rsid w:val="00977E78"/>
    <w:rsid w:val="00977F6D"/>
    <w:rsid w:val="009801CE"/>
    <w:rsid w:val="009801F4"/>
    <w:rsid w:val="009802BC"/>
    <w:rsid w:val="009802F9"/>
    <w:rsid w:val="00980559"/>
    <w:rsid w:val="0098056E"/>
    <w:rsid w:val="00980B72"/>
    <w:rsid w:val="00980ECD"/>
    <w:rsid w:val="00981639"/>
    <w:rsid w:val="00981999"/>
    <w:rsid w:val="00981A13"/>
    <w:rsid w:val="00981ABC"/>
    <w:rsid w:val="00981CB3"/>
    <w:rsid w:val="00981FEA"/>
    <w:rsid w:val="009825D9"/>
    <w:rsid w:val="0098279E"/>
    <w:rsid w:val="009828CA"/>
    <w:rsid w:val="00982A9B"/>
    <w:rsid w:val="00983248"/>
    <w:rsid w:val="009832DC"/>
    <w:rsid w:val="00983740"/>
    <w:rsid w:val="00983A78"/>
    <w:rsid w:val="00983AE0"/>
    <w:rsid w:val="00983C74"/>
    <w:rsid w:val="009840C0"/>
    <w:rsid w:val="00984322"/>
    <w:rsid w:val="00984372"/>
    <w:rsid w:val="00984674"/>
    <w:rsid w:val="009848DE"/>
    <w:rsid w:val="00984ED2"/>
    <w:rsid w:val="0098524C"/>
    <w:rsid w:val="009858BF"/>
    <w:rsid w:val="00985DB8"/>
    <w:rsid w:val="00985E6C"/>
    <w:rsid w:val="00985EDF"/>
    <w:rsid w:val="00986098"/>
    <w:rsid w:val="009860AB"/>
    <w:rsid w:val="0098619A"/>
    <w:rsid w:val="009862D6"/>
    <w:rsid w:val="009862FD"/>
    <w:rsid w:val="009863FF"/>
    <w:rsid w:val="009866BB"/>
    <w:rsid w:val="00986973"/>
    <w:rsid w:val="00986BE0"/>
    <w:rsid w:val="00986DE1"/>
    <w:rsid w:val="00986FF5"/>
    <w:rsid w:val="009871EC"/>
    <w:rsid w:val="0098738E"/>
    <w:rsid w:val="009875B6"/>
    <w:rsid w:val="009875FC"/>
    <w:rsid w:val="0098780B"/>
    <w:rsid w:val="009878C3"/>
    <w:rsid w:val="009900A1"/>
    <w:rsid w:val="009901FF"/>
    <w:rsid w:val="0099099D"/>
    <w:rsid w:val="00990D01"/>
    <w:rsid w:val="00990EE2"/>
    <w:rsid w:val="00991661"/>
    <w:rsid w:val="00991B4D"/>
    <w:rsid w:val="00991C1B"/>
    <w:rsid w:val="009921D3"/>
    <w:rsid w:val="009921E9"/>
    <w:rsid w:val="00992272"/>
    <w:rsid w:val="0099276A"/>
    <w:rsid w:val="00992C1A"/>
    <w:rsid w:val="00992D7E"/>
    <w:rsid w:val="00992F40"/>
    <w:rsid w:val="0099324C"/>
    <w:rsid w:val="00993304"/>
    <w:rsid w:val="00993503"/>
    <w:rsid w:val="00993736"/>
    <w:rsid w:val="00993A70"/>
    <w:rsid w:val="00993A9B"/>
    <w:rsid w:val="00993AD2"/>
    <w:rsid w:val="00993AF3"/>
    <w:rsid w:val="00993D33"/>
    <w:rsid w:val="00993E4A"/>
    <w:rsid w:val="00993E9A"/>
    <w:rsid w:val="00993EF6"/>
    <w:rsid w:val="0099409A"/>
    <w:rsid w:val="009940FE"/>
    <w:rsid w:val="00994849"/>
    <w:rsid w:val="00994985"/>
    <w:rsid w:val="00994A7A"/>
    <w:rsid w:val="00994B23"/>
    <w:rsid w:val="00994E74"/>
    <w:rsid w:val="0099539D"/>
    <w:rsid w:val="009953CD"/>
    <w:rsid w:val="00995773"/>
    <w:rsid w:val="00995C5E"/>
    <w:rsid w:val="00995FC0"/>
    <w:rsid w:val="00996119"/>
    <w:rsid w:val="00996373"/>
    <w:rsid w:val="009966AB"/>
    <w:rsid w:val="00996DFE"/>
    <w:rsid w:val="009973B8"/>
    <w:rsid w:val="009978B7"/>
    <w:rsid w:val="009979D5"/>
    <w:rsid w:val="00997AC5"/>
    <w:rsid w:val="00997B8C"/>
    <w:rsid w:val="00997F1E"/>
    <w:rsid w:val="009A0049"/>
    <w:rsid w:val="009A045F"/>
    <w:rsid w:val="009A083C"/>
    <w:rsid w:val="009A0AEF"/>
    <w:rsid w:val="009A0AF8"/>
    <w:rsid w:val="009A0B40"/>
    <w:rsid w:val="009A0B86"/>
    <w:rsid w:val="009A0EE2"/>
    <w:rsid w:val="009A144F"/>
    <w:rsid w:val="009A14AD"/>
    <w:rsid w:val="009A1627"/>
    <w:rsid w:val="009A162E"/>
    <w:rsid w:val="009A1928"/>
    <w:rsid w:val="009A1F4F"/>
    <w:rsid w:val="009A1F5F"/>
    <w:rsid w:val="009A23A6"/>
    <w:rsid w:val="009A247C"/>
    <w:rsid w:val="009A2A9F"/>
    <w:rsid w:val="009A2C59"/>
    <w:rsid w:val="009A2C7E"/>
    <w:rsid w:val="009A2DA7"/>
    <w:rsid w:val="009A331D"/>
    <w:rsid w:val="009A33B2"/>
    <w:rsid w:val="009A370B"/>
    <w:rsid w:val="009A3D30"/>
    <w:rsid w:val="009A3D84"/>
    <w:rsid w:val="009A3DCD"/>
    <w:rsid w:val="009A411C"/>
    <w:rsid w:val="009A43F1"/>
    <w:rsid w:val="009A4449"/>
    <w:rsid w:val="009A4623"/>
    <w:rsid w:val="009A46E0"/>
    <w:rsid w:val="009A4954"/>
    <w:rsid w:val="009A499F"/>
    <w:rsid w:val="009A4B34"/>
    <w:rsid w:val="009A4B42"/>
    <w:rsid w:val="009A4E65"/>
    <w:rsid w:val="009A51CB"/>
    <w:rsid w:val="009A5206"/>
    <w:rsid w:val="009A5287"/>
    <w:rsid w:val="009A5A0E"/>
    <w:rsid w:val="009A5B03"/>
    <w:rsid w:val="009A5CFB"/>
    <w:rsid w:val="009A5E51"/>
    <w:rsid w:val="009A61D7"/>
    <w:rsid w:val="009A63C9"/>
    <w:rsid w:val="009A670D"/>
    <w:rsid w:val="009A6767"/>
    <w:rsid w:val="009A685E"/>
    <w:rsid w:val="009A6D10"/>
    <w:rsid w:val="009A6E31"/>
    <w:rsid w:val="009A6E5C"/>
    <w:rsid w:val="009A6EBC"/>
    <w:rsid w:val="009A6F0F"/>
    <w:rsid w:val="009A71A2"/>
    <w:rsid w:val="009A757C"/>
    <w:rsid w:val="009A76A0"/>
    <w:rsid w:val="009A76D5"/>
    <w:rsid w:val="009A76F9"/>
    <w:rsid w:val="009A7701"/>
    <w:rsid w:val="009A7766"/>
    <w:rsid w:val="009A780F"/>
    <w:rsid w:val="009A78D4"/>
    <w:rsid w:val="009A7AA2"/>
    <w:rsid w:val="009A7DF2"/>
    <w:rsid w:val="009A7E24"/>
    <w:rsid w:val="009A7EDC"/>
    <w:rsid w:val="009B033B"/>
    <w:rsid w:val="009B037C"/>
    <w:rsid w:val="009B05FB"/>
    <w:rsid w:val="009B0B7B"/>
    <w:rsid w:val="009B0FBD"/>
    <w:rsid w:val="009B1066"/>
    <w:rsid w:val="009B1397"/>
    <w:rsid w:val="009B1430"/>
    <w:rsid w:val="009B1638"/>
    <w:rsid w:val="009B17B2"/>
    <w:rsid w:val="009B1A9A"/>
    <w:rsid w:val="009B1B24"/>
    <w:rsid w:val="009B1C6B"/>
    <w:rsid w:val="009B1D71"/>
    <w:rsid w:val="009B2046"/>
    <w:rsid w:val="009B225A"/>
    <w:rsid w:val="009B235C"/>
    <w:rsid w:val="009B25D0"/>
    <w:rsid w:val="009B264D"/>
    <w:rsid w:val="009B271B"/>
    <w:rsid w:val="009B28DC"/>
    <w:rsid w:val="009B2984"/>
    <w:rsid w:val="009B2FFB"/>
    <w:rsid w:val="009B33D8"/>
    <w:rsid w:val="009B3406"/>
    <w:rsid w:val="009B3540"/>
    <w:rsid w:val="009B370E"/>
    <w:rsid w:val="009B396F"/>
    <w:rsid w:val="009B39AE"/>
    <w:rsid w:val="009B3B6E"/>
    <w:rsid w:val="009B404C"/>
    <w:rsid w:val="009B407F"/>
    <w:rsid w:val="009B4271"/>
    <w:rsid w:val="009B43B2"/>
    <w:rsid w:val="009B44AB"/>
    <w:rsid w:val="009B45F3"/>
    <w:rsid w:val="009B46F2"/>
    <w:rsid w:val="009B4BF9"/>
    <w:rsid w:val="009B4C39"/>
    <w:rsid w:val="009B4C9E"/>
    <w:rsid w:val="009B4E30"/>
    <w:rsid w:val="009B53BE"/>
    <w:rsid w:val="009B53F6"/>
    <w:rsid w:val="009B5D48"/>
    <w:rsid w:val="009B62A7"/>
    <w:rsid w:val="009B637C"/>
    <w:rsid w:val="009B63EF"/>
    <w:rsid w:val="009B6AD3"/>
    <w:rsid w:val="009B6C35"/>
    <w:rsid w:val="009B71CC"/>
    <w:rsid w:val="009B7AF9"/>
    <w:rsid w:val="009B7F33"/>
    <w:rsid w:val="009C00D2"/>
    <w:rsid w:val="009C016A"/>
    <w:rsid w:val="009C01E9"/>
    <w:rsid w:val="009C0365"/>
    <w:rsid w:val="009C0581"/>
    <w:rsid w:val="009C058E"/>
    <w:rsid w:val="009C09EA"/>
    <w:rsid w:val="009C0B48"/>
    <w:rsid w:val="009C0C76"/>
    <w:rsid w:val="009C1135"/>
    <w:rsid w:val="009C1F43"/>
    <w:rsid w:val="009C2352"/>
    <w:rsid w:val="009C27D3"/>
    <w:rsid w:val="009C2EED"/>
    <w:rsid w:val="009C3064"/>
    <w:rsid w:val="009C3101"/>
    <w:rsid w:val="009C32D7"/>
    <w:rsid w:val="009C336A"/>
    <w:rsid w:val="009C33A3"/>
    <w:rsid w:val="009C36B6"/>
    <w:rsid w:val="009C36CD"/>
    <w:rsid w:val="009C41F5"/>
    <w:rsid w:val="009C46F8"/>
    <w:rsid w:val="009C4885"/>
    <w:rsid w:val="009C499B"/>
    <w:rsid w:val="009C4DEE"/>
    <w:rsid w:val="009C4E83"/>
    <w:rsid w:val="009C54F1"/>
    <w:rsid w:val="009C583F"/>
    <w:rsid w:val="009C5A1B"/>
    <w:rsid w:val="009C5D3E"/>
    <w:rsid w:val="009C665E"/>
    <w:rsid w:val="009C69B4"/>
    <w:rsid w:val="009C6B5A"/>
    <w:rsid w:val="009C6E8D"/>
    <w:rsid w:val="009C754F"/>
    <w:rsid w:val="009C76BC"/>
    <w:rsid w:val="009C7877"/>
    <w:rsid w:val="009C795A"/>
    <w:rsid w:val="009C79FA"/>
    <w:rsid w:val="009C7AC6"/>
    <w:rsid w:val="009C7BFA"/>
    <w:rsid w:val="009C7D02"/>
    <w:rsid w:val="009C7E16"/>
    <w:rsid w:val="009D0199"/>
    <w:rsid w:val="009D01DD"/>
    <w:rsid w:val="009D035A"/>
    <w:rsid w:val="009D0507"/>
    <w:rsid w:val="009D0755"/>
    <w:rsid w:val="009D0A6E"/>
    <w:rsid w:val="009D11B3"/>
    <w:rsid w:val="009D11DB"/>
    <w:rsid w:val="009D14CC"/>
    <w:rsid w:val="009D16FC"/>
    <w:rsid w:val="009D1828"/>
    <w:rsid w:val="009D1AAA"/>
    <w:rsid w:val="009D1BC9"/>
    <w:rsid w:val="009D1D76"/>
    <w:rsid w:val="009D21FE"/>
    <w:rsid w:val="009D246B"/>
    <w:rsid w:val="009D251D"/>
    <w:rsid w:val="009D255D"/>
    <w:rsid w:val="009D26AE"/>
    <w:rsid w:val="009D2787"/>
    <w:rsid w:val="009D2B29"/>
    <w:rsid w:val="009D2FD2"/>
    <w:rsid w:val="009D3002"/>
    <w:rsid w:val="009D338E"/>
    <w:rsid w:val="009D3777"/>
    <w:rsid w:val="009D378B"/>
    <w:rsid w:val="009D37D5"/>
    <w:rsid w:val="009D4706"/>
    <w:rsid w:val="009D47D2"/>
    <w:rsid w:val="009D4EF2"/>
    <w:rsid w:val="009D5092"/>
    <w:rsid w:val="009D509C"/>
    <w:rsid w:val="009D513C"/>
    <w:rsid w:val="009D54D3"/>
    <w:rsid w:val="009D5570"/>
    <w:rsid w:val="009D59A1"/>
    <w:rsid w:val="009D5A20"/>
    <w:rsid w:val="009D6409"/>
    <w:rsid w:val="009D65EF"/>
    <w:rsid w:val="009D6624"/>
    <w:rsid w:val="009D6FDE"/>
    <w:rsid w:val="009D7116"/>
    <w:rsid w:val="009D729C"/>
    <w:rsid w:val="009D7596"/>
    <w:rsid w:val="009D7930"/>
    <w:rsid w:val="009D79C2"/>
    <w:rsid w:val="009D79F3"/>
    <w:rsid w:val="009D7A1D"/>
    <w:rsid w:val="009D7A6D"/>
    <w:rsid w:val="009D7FAB"/>
    <w:rsid w:val="009E03CB"/>
    <w:rsid w:val="009E0460"/>
    <w:rsid w:val="009E0594"/>
    <w:rsid w:val="009E0712"/>
    <w:rsid w:val="009E0B4B"/>
    <w:rsid w:val="009E0D21"/>
    <w:rsid w:val="009E0D47"/>
    <w:rsid w:val="009E1096"/>
    <w:rsid w:val="009E10E7"/>
    <w:rsid w:val="009E136D"/>
    <w:rsid w:val="009E164D"/>
    <w:rsid w:val="009E182A"/>
    <w:rsid w:val="009E1854"/>
    <w:rsid w:val="009E1A79"/>
    <w:rsid w:val="009E1A8E"/>
    <w:rsid w:val="009E1B01"/>
    <w:rsid w:val="009E1D2B"/>
    <w:rsid w:val="009E248A"/>
    <w:rsid w:val="009E24CA"/>
    <w:rsid w:val="009E2A70"/>
    <w:rsid w:val="009E2BC0"/>
    <w:rsid w:val="009E2C0A"/>
    <w:rsid w:val="009E2D0B"/>
    <w:rsid w:val="009E2DD3"/>
    <w:rsid w:val="009E2EA2"/>
    <w:rsid w:val="009E3419"/>
    <w:rsid w:val="009E35AB"/>
    <w:rsid w:val="009E39FF"/>
    <w:rsid w:val="009E3D48"/>
    <w:rsid w:val="009E4084"/>
    <w:rsid w:val="009E4719"/>
    <w:rsid w:val="009E485C"/>
    <w:rsid w:val="009E487B"/>
    <w:rsid w:val="009E51E9"/>
    <w:rsid w:val="009E51F9"/>
    <w:rsid w:val="009E52B3"/>
    <w:rsid w:val="009E560A"/>
    <w:rsid w:val="009E585C"/>
    <w:rsid w:val="009E5920"/>
    <w:rsid w:val="009E5C28"/>
    <w:rsid w:val="009E5D97"/>
    <w:rsid w:val="009E5F67"/>
    <w:rsid w:val="009E606F"/>
    <w:rsid w:val="009E6553"/>
    <w:rsid w:val="009E663E"/>
    <w:rsid w:val="009E6765"/>
    <w:rsid w:val="009E6F06"/>
    <w:rsid w:val="009E7348"/>
    <w:rsid w:val="009E783F"/>
    <w:rsid w:val="009E7A4A"/>
    <w:rsid w:val="009F06D4"/>
    <w:rsid w:val="009F07F6"/>
    <w:rsid w:val="009F089D"/>
    <w:rsid w:val="009F090D"/>
    <w:rsid w:val="009F09A4"/>
    <w:rsid w:val="009F0A9F"/>
    <w:rsid w:val="009F0C6B"/>
    <w:rsid w:val="009F139F"/>
    <w:rsid w:val="009F1803"/>
    <w:rsid w:val="009F18D9"/>
    <w:rsid w:val="009F18DF"/>
    <w:rsid w:val="009F190F"/>
    <w:rsid w:val="009F22C2"/>
    <w:rsid w:val="009F2405"/>
    <w:rsid w:val="009F2537"/>
    <w:rsid w:val="009F2557"/>
    <w:rsid w:val="009F28C7"/>
    <w:rsid w:val="009F2ACF"/>
    <w:rsid w:val="009F3862"/>
    <w:rsid w:val="009F387A"/>
    <w:rsid w:val="009F3897"/>
    <w:rsid w:val="009F4C0C"/>
    <w:rsid w:val="009F5AC9"/>
    <w:rsid w:val="009F5E66"/>
    <w:rsid w:val="009F5E92"/>
    <w:rsid w:val="009F5FBA"/>
    <w:rsid w:val="009F6066"/>
    <w:rsid w:val="009F60EB"/>
    <w:rsid w:val="009F6740"/>
    <w:rsid w:val="009F6867"/>
    <w:rsid w:val="009F68EB"/>
    <w:rsid w:val="009F6AA5"/>
    <w:rsid w:val="009F6ABD"/>
    <w:rsid w:val="009F6DE0"/>
    <w:rsid w:val="009F7775"/>
    <w:rsid w:val="009F789C"/>
    <w:rsid w:val="009F7963"/>
    <w:rsid w:val="009F7A8D"/>
    <w:rsid w:val="009F7B02"/>
    <w:rsid w:val="009F7CAA"/>
    <w:rsid w:val="009F7F58"/>
    <w:rsid w:val="009F7FCA"/>
    <w:rsid w:val="00A000C4"/>
    <w:rsid w:val="00A0038E"/>
    <w:rsid w:val="00A00A2A"/>
    <w:rsid w:val="00A00A53"/>
    <w:rsid w:val="00A00C65"/>
    <w:rsid w:val="00A00F76"/>
    <w:rsid w:val="00A0108B"/>
    <w:rsid w:val="00A010A7"/>
    <w:rsid w:val="00A01295"/>
    <w:rsid w:val="00A012FF"/>
    <w:rsid w:val="00A016AF"/>
    <w:rsid w:val="00A01A2C"/>
    <w:rsid w:val="00A029DB"/>
    <w:rsid w:val="00A029F4"/>
    <w:rsid w:val="00A02FD0"/>
    <w:rsid w:val="00A037E2"/>
    <w:rsid w:val="00A0399F"/>
    <w:rsid w:val="00A042BC"/>
    <w:rsid w:val="00A048D9"/>
    <w:rsid w:val="00A05324"/>
    <w:rsid w:val="00A054A9"/>
    <w:rsid w:val="00A05655"/>
    <w:rsid w:val="00A059B5"/>
    <w:rsid w:val="00A05B0B"/>
    <w:rsid w:val="00A06056"/>
    <w:rsid w:val="00A061C6"/>
    <w:rsid w:val="00A0688C"/>
    <w:rsid w:val="00A06AA9"/>
    <w:rsid w:val="00A06B1A"/>
    <w:rsid w:val="00A079FF"/>
    <w:rsid w:val="00A07CED"/>
    <w:rsid w:val="00A07CFD"/>
    <w:rsid w:val="00A10427"/>
    <w:rsid w:val="00A10499"/>
    <w:rsid w:val="00A10A2E"/>
    <w:rsid w:val="00A117BD"/>
    <w:rsid w:val="00A1198A"/>
    <w:rsid w:val="00A11B10"/>
    <w:rsid w:val="00A120F3"/>
    <w:rsid w:val="00A125EE"/>
    <w:rsid w:val="00A12B57"/>
    <w:rsid w:val="00A12E40"/>
    <w:rsid w:val="00A13874"/>
    <w:rsid w:val="00A13BA1"/>
    <w:rsid w:val="00A142A7"/>
    <w:rsid w:val="00A14568"/>
    <w:rsid w:val="00A1473C"/>
    <w:rsid w:val="00A14905"/>
    <w:rsid w:val="00A151CF"/>
    <w:rsid w:val="00A1573D"/>
    <w:rsid w:val="00A1582B"/>
    <w:rsid w:val="00A158EC"/>
    <w:rsid w:val="00A158FD"/>
    <w:rsid w:val="00A15A1D"/>
    <w:rsid w:val="00A15F23"/>
    <w:rsid w:val="00A1606D"/>
    <w:rsid w:val="00A163FA"/>
    <w:rsid w:val="00A1679B"/>
    <w:rsid w:val="00A16B3D"/>
    <w:rsid w:val="00A175CD"/>
    <w:rsid w:val="00A1773F"/>
    <w:rsid w:val="00A17ABC"/>
    <w:rsid w:val="00A17FD4"/>
    <w:rsid w:val="00A2042A"/>
    <w:rsid w:val="00A20824"/>
    <w:rsid w:val="00A20891"/>
    <w:rsid w:val="00A20A17"/>
    <w:rsid w:val="00A20D7A"/>
    <w:rsid w:val="00A21224"/>
    <w:rsid w:val="00A215CB"/>
    <w:rsid w:val="00A21A65"/>
    <w:rsid w:val="00A21B9D"/>
    <w:rsid w:val="00A21D35"/>
    <w:rsid w:val="00A2226B"/>
    <w:rsid w:val="00A22750"/>
    <w:rsid w:val="00A227F1"/>
    <w:rsid w:val="00A22888"/>
    <w:rsid w:val="00A228C8"/>
    <w:rsid w:val="00A22956"/>
    <w:rsid w:val="00A22B17"/>
    <w:rsid w:val="00A22B60"/>
    <w:rsid w:val="00A22C1F"/>
    <w:rsid w:val="00A22E78"/>
    <w:rsid w:val="00A23544"/>
    <w:rsid w:val="00A23609"/>
    <w:rsid w:val="00A23647"/>
    <w:rsid w:val="00A237D9"/>
    <w:rsid w:val="00A2384D"/>
    <w:rsid w:val="00A23A5B"/>
    <w:rsid w:val="00A23B8B"/>
    <w:rsid w:val="00A23C0B"/>
    <w:rsid w:val="00A23F03"/>
    <w:rsid w:val="00A24063"/>
    <w:rsid w:val="00A24132"/>
    <w:rsid w:val="00A245B0"/>
    <w:rsid w:val="00A246B1"/>
    <w:rsid w:val="00A24894"/>
    <w:rsid w:val="00A24902"/>
    <w:rsid w:val="00A24DDF"/>
    <w:rsid w:val="00A24E59"/>
    <w:rsid w:val="00A24F2D"/>
    <w:rsid w:val="00A253AD"/>
    <w:rsid w:val="00A254A5"/>
    <w:rsid w:val="00A2568B"/>
    <w:rsid w:val="00A2584E"/>
    <w:rsid w:val="00A26057"/>
    <w:rsid w:val="00A26235"/>
    <w:rsid w:val="00A263AB"/>
    <w:rsid w:val="00A26585"/>
    <w:rsid w:val="00A26D47"/>
    <w:rsid w:val="00A26D72"/>
    <w:rsid w:val="00A26F38"/>
    <w:rsid w:val="00A26FEA"/>
    <w:rsid w:val="00A27277"/>
    <w:rsid w:val="00A272A7"/>
    <w:rsid w:val="00A2740B"/>
    <w:rsid w:val="00A279CE"/>
    <w:rsid w:val="00A27AD8"/>
    <w:rsid w:val="00A27B48"/>
    <w:rsid w:val="00A27B5C"/>
    <w:rsid w:val="00A27E94"/>
    <w:rsid w:val="00A27FD1"/>
    <w:rsid w:val="00A30342"/>
    <w:rsid w:val="00A30443"/>
    <w:rsid w:val="00A3049D"/>
    <w:rsid w:val="00A305B0"/>
    <w:rsid w:val="00A306CB"/>
    <w:rsid w:val="00A30C18"/>
    <w:rsid w:val="00A30C5B"/>
    <w:rsid w:val="00A30EE8"/>
    <w:rsid w:val="00A30F8C"/>
    <w:rsid w:val="00A31428"/>
    <w:rsid w:val="00A315F0"/>
    <w:rsid w:val="00A31CDD"/>
    <w:rsid w:val="00A31D90"/>
    <w:rsid w:val="00A32329"/>
    <w:rsid w:val="00A32440"/>
    <w:rsid w:val="00A32469"/>
    <w:rsid w:val="00A3249E"/>
    <w:rsid w:val="00A3273D"/>
    <w:rsid w:val="00A32C09"/>
    <w:rsid w:val="00A33520"/>
    <w:rsid w:val="00A337AC"/>
    <w:rsid w:val="00A34056"/>
    <w:rsid w:val="00A34435"/>
    <w:rsid w:val="00A347BA"/>
    <w:rsid w:val="00A34BAA"/>
    <w:rsid w:val="00A34C8B"/>
    <w:rsid w:val="00A34D04"/>
    <w:rsid w:val="00A35092"/>
    <w:rsid w:val="00A354EA"/>
    <w:rsid w:val="00A356B2"/>
    <w:rsid w:val="00A356BB"/>
    <w:rsid w:val="00A357C2"/>
    <w:rsid w:val="00A35BEC"/>
    <w:rsid w:val="00A35D0A"/>
    <w:rsid w:val="00A35D6B"/>
    <w:rsid w:val="00A35EFE"/>
    <w:rsid w:val="00A3606E"/>
    <w:rsid w:val="00A36086"/>
    <w:rsid w:val="00A364EF"/>
    <w:rsid w:val="00A3659A"/>
    <w:rsid w:val="00A368AC"/>
    <w:rsid w:val="00A368B8"/>
    <w:rsid w:val="00A36AD2"/>
    <w:rsid w:val="00A36B05"/>
    <w:rsid w:val="00A36B70"/>
    <w:rsid w:val="00A37062"/>
    <w:rsid w:val="00A3724F"/>
    <w:rsid w:val="00A3753E"/>
    <w:rsid w:val="00A3767E"/>
    <w:rsid w:val="00A37A9D"/>
    <w:rsid w:val="00A37AE0"/>
    <w:rsid w:val="00A37E42"/>
    <w:rsid w:val="00A407E4"/>
    <w:rsid w:val="00A40903"/>
    <w:rsid w:val="00A40B61"/>
    <w:rsid w:val="00A40DF2"/>
    <w:rsid w:val="00A40F3F"/>
    <w:rsid w:val="00A4114E"/>
    <w:rsid w:val="00A41381"/>
    <w:rsid w:val="00A41418"/>
    <w:rsid w:val="00A414BF"/>
    <w:rsid w:val="00A41786"/>
    <w:rsid w:val="00A41949"/>
    <w:rsid w:val="00A41C8A"/>
    <w:rsid w:val="00A41DC0"/>
    <w:rsid w:val="00A41DEB"/>
    <w:rsid w:val="00A4217E"/>
    <w:rsid w:val="00A42570"/>
    <w:rsid w:val="00A4264C"/>
    <w:rsid w:val="00A42977"/>
    <w:rsid w:val="00A42A19"/>
    <w:rsid w:val="00A42A38"/>
    <w:rsid w:val="00A42B29"/>
    <w:rsid w:val="00A42FD1"/>
    <w:rsid w:val="00A43281"/>
    <w:rsid w:val="00A4358A"/>
    <w:rsid w:val="00A4386C"/>
    <w:rsid w:val="00A43997"/>
    <w:rsid w:val="00A43A6A"/>
    <w:rsid w:val="00A43B1C"/>
    <w:rsid w:val="00A43D2A"/>
    <w:rsid w:val="00A43D59"/>
    <w:rsid w:val="00A43DF2"/>
    <w:rsid w:val="00A43F2F"/>
    <w:rsid w:val="00A43FF4"/>
    <w:rsid w:val="00A44202"/>
    <w:rsid w:val="00A443A8"/>
    <w:rsid w:val="00A443D0"/>
    <w:rsid w:val="00A44516"/>
    <w:rsid w:val="00A44682"/>
    <w:rsid w:val="00A44CBD"/>
    <w:rsid w:val="00A44D75"/>
    <w:rsid w:val="00A451A2"/>
    <w:rsid w:val="00A453F8"/>
    <w:rsid w:val="00A4553C"/>
    <w:rsid w:val="00A455D9"/>
    <w:rsid w:val="00A455E4"/>
    <w:rsid w:val="00A45760"/>
    <w:rsid w:val="00A457D1"/>
    <w:rsid w:val="00A4586C"/>
    <w:rsid w:val="00A45F52"/>
    <w:rsid w:val="00A463AE"/>
    <w:rsid w:val="00A4699A"/>
    <w:rsid w:val="00A46AD1"/>
    <w:rsid w:val="00A46D37"/>
    <w:rsid w:val="00A46EE5"/>
    <w:rsid w:val="00A46F6D"/>
    <w:rsid w:val="00A46FFA"/>
    <w:rsid w:val="00A471E3"/>
    <w:rsid w:val="00A475EE"/>
    <w:rsid w:val="00A478CC"/>
    <w:rsid w:val="00A478E1"/>
    <w:rsid w:val="00A479D8"/>
    <w:rsid w:val="00A47B05"/>
    <w:rsid w:val="00A47CF3"/>
    <w:rsid w:val="00A47D16"/>
    <w:rsid w:val="00A47E41"/>
    <w:rsid w:val="00A504DD"/>
    <w:rsid w:val="00A505BD"/>
    <w:rsid w:val="00A50AF4"/>
    <w:rsid w:val="00A50C18"/>
    <w:rsid w:val="00A50D6F"/>
    <w:rsid w:val="00A51014"/>
    <w:rsid w:val="00A51573"/>
    <w:rsid w:val="00A51681"/>
    <w:rsid w:val="00A516B8"/>
    <w:rsid w:val="00A51A13"/>
    <w:rsid w:val="00A51DA8"/>
    <w:rsid w:val="00A51E51"/>
    <w:rsid w:val="00A51ECF"/>
    <w:rsid w:val="00A52905"/>
    <w:rsid w:val="00A52913"/>
    <w:rsid w:val="00A52AAD"/>
    <w:rsid w:val="00A53210"/>
    <w:rsid w:val="00A53623"/>
    <w:rsid w:val="00A536AF"/>
    <w:rsid w:val="00A53804"/>
    <w:rsid w:val="00A53CC6"/>
    <w:rsid w:val="00A53D43"/>
    <w:rsid w:val="00A5407E"/>
    <w:rsid w:val="00A5452B"/>
    <w:rsid w:val="00A547B3"/>
    <w:rsid w:val="00A54B7B"/>
    <w:rsid w:val="00A54DE0"/>
    <w:rsid w:val="00A55209"/>
    <w:rsid w:val="00A55552"/>
    <w:rsid w:val="00A555A9"/>
    <w:rsid w:val="00A55AF8"/>
    <w:rsid w:val="00A5618C"/>
    <w:rsid w:val="00A5620D"/>
    <w:rsid w:val="00A56211"/>
    <w:rsid w:val="00A56301"/>
    <w:rsid w:val="00A5667F"/>
    <w:rsid w:val="00A56D07"/>
    <w:rsid w:val="00A57656"/>
    <w:rsid w:val="00A57805"/>
    <w:rsid w:val="00A57915"/>
    <w:rsid w:val="00A60698"/>
    <w:rsid w:val="00A608E7"/>
    <w:rsid w:val="00A60A4E"/>
    <w:rsid w:val="00A60E14"/>
    <w:rsid w:val="00A61078"/>
    <w:rsid w:val="00A612A4"/>
    <w:rsid w:val="00A612C7"/>
    <w:rsid w:val="00A61A2B"/>
    <w:rsid w:val="00A61C90"/>
    <w:rsid w:val="00A6211F"/>
    <w:rsid w:val="00A623C3"/>
    <w:rsid w:val="00A624FB"/>
    <w:rsid w:val="00A6280E"/>
    <w:rsid w:val="00A628DC"/>
    <w:rsid w:val="00A628ED"/>
    <w:rsid w:val="00A6290D"/>
    <w:rsid w:val="00A62989"/>
    <w:rsid w:val="00A629AF"/>
    <w:rsid w:val="00A62C59"/>
    <w:rsid w:val="00A62DCF"/>
    <w:rsid w:val="00A62DD4"/>
    <w:rsid w:val="00A62F23"/>
    <w:rsid w:val="00A63094"/>
    <w:rsid w:val="00A6309D"/>
    <w:rsid w:val="00A634FB"/>
    <w:rsid w:val="00A63548"/>
    <w:rsid w:val="00A63598"/>
    <w:rsid w:val="00A639E3"/>
    <w:rsid w:val="00A63A1D"/>
    <w:rsid w:val="00A63B05"/>
    <w:rsid w:val="00A63C0C"/>
    <w:rsid w:val="00A641A0"/>
    <w:rsid w:val="00A644EA"/>
    <w:rsid w:val="00A6462D"/>
    <w:rsid w:val="00A64684"/>
    <w:rsid w:val="00A6474D"/>
    <w:rsid w:val="00A647E4"/>
    <w:rsid w:val="00A648A0"/>
    <w:rsid w:val="00A64AEC"/>
    <w:rsid w:val="00A64D8C"/>
    <w:rsid w:val="00A64F64"/>
    <w:rsid w:val="00A64FCC"/>
    <w:rsid w:val="00A6554F"/>
    <w:rsid w:val="00A65796"/>
    <w:rsid w:val="00A65A53"/>
    <w:rsid w:val="00A65B67"/>
    <w:rsid w:val="00A65C5B"/>
    <w:rsid w:val="00A65DC0"/>
    <w:rsid w:val="00A677D1"/>
    <w:rsid w:val="00A6793C"/>
    <w:rsid w:val="00A67A2C"/>
    <w:rsid w:val="00A67B22"/>
    <w:rsid w:val="00A67BA0"/>
    <w:rsid w:val="00A67D44"/>
    <w:rsid w:val="00A67F17"/>
    <w:rsid w:val="00A7015B"/>
    <w:rsid w:val="00A7024F"/>
    <w:rsid w:val="00A703D8"/>
    <w:rsid w:val="00A70560"/>
    <w:rsid w:val="00A705C4"/>
    <w:rsid w:val="00A70630"/>
    <w:rsid w:val="00A70AE6"/>
    <w:rsid w:val="00A70F76"/>
    <w:rsid w:val="00A7116B"/>
    <w:rsid w:val="00A7117C"/>
    <w:rsid w:val="00A7176B"/>
    <w:rsid w:val="00A719CD"/>
    <w:rsid w:val="00A71A26"/>
    <w:rsid w:val="00A71BE5"/>
    <w:rsid w:val="00A71D1D"/>
    <w:rsid w:val="00A71F1A"/>
    <w:rsid w:val="00A71F94"/>
    <w:rsid w:val="00A7218E"/>
    <w:rsid w:val="00A721F0"/>
    <w:rsid w:val="00A7232D"/>
    <w:rsid w:val="00A7257B"/>
    <w:rsid w:val="00A72699"/>
    <w:rsid w:val="00A72FFA"/>
    <w:rsid w:val="00A73251"/>
    <w:rsid w:val="00A73284"/>
    <w:rsid w:val="00A7352E"/>
    <w:rsid w:val="00A7356A"/>
    <w:rsid w:val="00A73A1B"/>
    <w:rsid w:val="00A73BCE"/>
    <w:rsid w:val="00A73C01"/>
    <w:rsid w:val="00A73D14"/>
    <w:rsid w:val="00A73DC7"/>
    <w:rsid w:val="00A73F7E"/>
    <w:rsid w:val="00A73F80"/>
    <w:rsid w:val="00A74269"/>
    <w:rsid w:val="00A7442B"/>
    <w:rsid w:val="00A747C2"/>
    <w:rsid w:val="00A74B09"/>
    <w:rsid w:val="00A7514B"/>
    <w:rsid w:val="00A75414"/>
    <w:rsid w:val="00A754E7"/>
    <w:rsid w:val="00A75703"/>
    <w:rsid w:val="00A7585A"/>
    <w:rsid w:val="00A7595C"/>
    <w:rsid w:val="00A75A4E"/>
    <w:rsid w:val="00A75E13"/>
    <w:rsid w:val="00A7647C"/>
    <w:rsid w:val="00A76776"/>
    <w:rsid w:val="00A769E9"/>
    <w:rsid w:val="00A769EC"/>
    <w:rsid w:val="00A76D09"/>
    <w:rsid w:val="00A770F0"/>
    <w:rsid w:val="00A7714E"/>
    <w:rsid w:val="00A774EE"/>
    <w:rsid w:val="00A77650"/>
    <w:rsid w:val="00A77C47"/>
    <w:rsid w:val="00A8007C"/>
    <w:rsid w:val="00A8046E"/>
    <w:rsid w:val="00A80738"/>
    <w:rsid w:val="00A80844"/>
    <w:rsid w:val="00A8129A"/>
    <w:rsid w:val="00A814C8"/>
    <w:rsid w:val="00A81609"/>
    <w:rsid w:val="00A8168E"/>
    <w:rsid w:val="00A817AA"/>
    <w:rsid w:val="00A817E5"/>
    <w:rsid w:val="00A8185B"/>
    <w:rsid w:val="00A81A9F"/>
    <w:rsid w:val="00A81CE7"/>
    <w:rsid w:val="00A8210E"/>
    <w:rsid w:val="00A82130"/>
    <w:rsid w:val="00A82159"/>
    <w:rsid w:val="00A82200"/>
    <w:rsid w:val="00A8226F"/>
    <w:rsid w:val="00A82495"/>
    <w:rsid w:val="00A82566"/>
    <w:rsid w:val="00A82567"/>
    <w:rsid w:val="00A826AE"/>
    <w:rsid w:val="00A82DC0"/>
    <w:rsid w:val="00A82EF3"/>
    <w:rsid w:val="00A8313C"/>
    <w:rsid w:val="00A833F8"/>
    <w:rsid w:val="00A83553"/>
    <w:rsid w:val="00A8360D"/>
    <w:rsid w:val="00A836E2"/>
    <w:rsid w:val="00A839CC"/>
    <w:rsid w:val="00A83FFF"/>
    <w:rsid w:val="00A84170"/>
    <w:rsid w:val="00A84393"/>
    <w:rsid w:val="00A84C38"/>
    <w:rsid w:val="00A84C7F"/>
    <w:rsid w:val="00A84EC4"/>
    <w:rsid w:val="00A84FD0"/>
    <w:rsid w:val="00A851DC"/>
    <w:rsid w:val="00A85296"/>
    <w:rsid w:val="00A856DF"/>
    <w:rsid w:val="00A85702"/>
    <w:rsid w:val="00A85714"/>
    <w:rsid w:val="00A85731"/>
    <w:rsid w:val="00A85C0D"/>
    <w:rsid w:val="00A85E99"/>
    <w:rsid w:val="00A86389"/>
    <w:rsid w:val="00A864B3"/>
    <w:rsid w:val="00A86607"/>
    <w:rsid w:val="00A8679F"/>
    <w:rsid w:val="00A867D3"/>
    <w:rsid w:val="00A86831"/>
    <w:rsid w:val="00A86B66"/>
    <w:rsid w:val="00A86F0E"/>
    <w:rsid w:val="00A8750B"/>
    <w:rsid w:val="00A878F9"/>
    <w:rsid w:val="00A87D1B"/>
    <w:rsid w:val="00A87EB9"/>
    <w:rsid w:val="00A902FB"/>
    <w:rsid w:val="00A9038B"/>
    <w:rsid w:val="00A90568"/>
    <w:rsid w:val="00A90C1E"/>
    <w:rsid w:val="00A90E5E"/>
    <w:rsid w:val="00A91382"/>
    <w:rsid w:val="00A91475"/>
    <w:rsid w:val="00A9157E"/>
    <w:rsid w:val="00A91763"/>
    <w:rsid w:val="00A9194C"/>
    <w:rsid w:val="00A91C67"/>
    <w:rsid w:val="00A91D05"/>
    <w:rsid w:val="00A92030"/>
    <w:rsid w:val="00A9203B"/>
    <w:rsid w:val="00A931EA"/>
    <w:rsid w:val="00A93211"/>
    <w:rsid w:val="00A93280"/>
    <w:rsid w:val="00A93295"/>
    <w:rsid w:val="00A932ED"/>
    <w:rsid w:val="00A934FE"/>
    <w:rsid w:val="00A935BE"/>
    <w:rsid w:val="00A93825"/>
    <w:rsid w:val="00A94064"/>
    <w:rsid w:val="00A94291"/>
    <w:rsid w:val="00A9461F"/>
    <w:rsid w:val="00A94789"/>
    <w:rsid w:val="00A94AC3"/>
    <w:rsid w:val="00A94BA9"/>
    <w:rsid w:val="00A94DE9"/>
    <w:rsid w:val="00A9510D"/>
    <w:rsid w:val="00A9546D"/>
    <w:rsid w:val="00A956CD"/>
    <w:rsid w:val="00A9596E"/>
    <w:rsid w:val="00A95EFD"/>
    <w:rsid w:val="00A95F86"/>
    <w:rsid w:val="00A96357"/>
    <w:rsid w:val="00A9679B"/>
    <w:rsid w:val="00A96865"/>
    <w:rsid w:val="00A96887"/>
    <w:rsid w:val="00A968A7"/>
    <w:rsid w:val="00A96AB1"/>
    <w:rsid w:val="00A96AD7"/>
    <w:rsid w:val="00A97890"/>
    <w:rsid w:val="00A978FE"/>
    <w:rsid w:val="00A97EF3"/>
    <w:rsid w:val="00AA0075"/>
    <w:rsid w:val="00AA012D"/>
    <w:rsid w:val="00AA0130"/>
    <w:rsid w:val="00AA023C"/>
    <w:rsid w:val="00AA0336"/>
    <w:rsid w:val="00AA0371"/>
    <w:rsid w:val="00AA04B7"/>
    <w:rsid w:val="00AA057F"/>
    <w:rsid w:val="00AA0D5A"/>
    <w:rsid w:val="00AA0EF4"/>
    <w:rsid w:val="00AA10C7"/>
    <w:rsid w:val="00AA1510"/>
    <w:rsid w:val="00AA1AAD"/>
    <w:rsid w:val="00AA1DC9"/>
    <w:rsid w:val="00AA1F6F"/>
    <w:rsid w:val="00AA2106"/>
    <w:rsid w:val="00AA23A8"/>
    <w:rsid w:val="00AA252D"/>
    <w:rsid w:val="00AA2855"/>
    <w:rsid w:val="00AA2A9E"/>
    <w:rsid w:val="00AA2FA5"/>
    <w:rsid w:val="00AA2FB1"/>
    <w:rsid w:val="00AA318A"/>
    <w:rsid w:val="00AA33F6"/>
    <w:rsid w:val="00AA34A2"/>
    <w:rsid w:val="00AA3868"/>
    <w:rsid w:val="00AA38BB"/>
    <w:rsid w:val="00AA396D"/>
    <w:rsid w:val="00AA3A0B"/>
    <w:rsid w:val="00AA3C73"/>
    <w:rsid w:val="00AA44FD"/>
    <w:rsid w:val="00AA4724"/>
    <w:rsid w:val="00AA48B8"/>
    <w:rsid w:val="00AA4906"/>
    <w:rsid w:val="00AA4A22"/>
    <w:rsid w:val="00AA4EF8"/>
    <w:rsid w:val="00AA4F79"/>
    <w:rsid w:val="00AA53DB"/>
    <w:rsid w:val="00AA5525"/>
    <w:rsid w:val="00AA55DE"/>
    <w:rsid w:val="00AA5659"/>
    <w:rsid w:val="00AA582B"/>
    <w:rsid w:val="00AA5919"/>
    <w:rsid w:val="00AA5956"/>
    <w:rsid w:val="00AA60F4"/>
    <w:rsid w:val="00AA6225"/>
    <w:rsid w:val="00AA6518"/>
    <w:rsid w:val="00AA670E"/>
    <w:rsid w:val="00AA6756"/>
    <w:rsid w:val="00AA676A"/>
    <w:rsid w:val="00AA69E3"/>
    <w:rsid w:val="00AA6A23"/>
    <w:rsid w:val="00AA6BA1"/>
    <w:rsid w:val="00AA6C7A"/>
    <w:rsid w:val="00AA6C9D"/>
    <w:rsid w:val="00AA79EF"/>
    <w:rsid w:val="00AA7BCB"/>
    <w:rsid w:val="00AA7DC2"/>
    <w:rsid w:val="00AB0123"/>
    <w:rsid w:val="00AB0162"/>
    <w:rsid w:val="00AB03AC"/>
    <w:rsid w:val="00AB08D7"/>
    <w:rsid w:val="00AB13FA"/>
    <w:rsid w:val="00AB1553"/>
    <w:rsid w:val="00AB1BBF"/>
    <w:rsid w:val="00AB1C3E"/>
    <w:rsid w:val="00AB1DC5"/>
    <w:rsid w:val="00AB1FEB"/>
    <w:rsid w:val="00AB2548"/>
    <w:rsid w:val="00AB2A52"/>
    <w:rsid w:val="00AB2A62"/>
    <w:rsid w:val="00AB2C9C"/>
    <w:rsid w:val="00AB2EA4"/>
    <w:rsid w:val="00AB2F3B"/>
    <w:rsid w:val="00AB3298"/>
    <w:rsid w:val="00AB337B"/>
    <w:rsid w:val="00AB36A1"/>
    <w:rsid w:val="00AB40B1"/>
    <w:rsid w:val="00AB4111"/>
    <w:rsid w:val="00AB46D0"/>
    <w:rsid w:val="00AB49EA"/>
    <w:rsid w:val="00AB4D60"/>
    <w:rsid w:val="00AB4FD4"/>
    <w:rsid w:val="00AB5194"/>
    <w:rsid w:val="00AB5DA8"/>
    <w:rsid w:val="00AB617F"/>
    <w:rsid w:val="00AB6256"/>
    <w:rsid w:val="00AB649B"/>
    <w:rsid w:val="00AB659C"/>
    <w:rsid w:val="00AB6732"/>
    <w:rsid w:val="00AB67A6"/>
    <w:rsid w:val="00AB6AA1"/>
    <w:rsid w:val="00AB6BBD"/>
    <w:rsid w:val="00AB6C48"/>
    <w:rsid w:val="00AB6CAB"/>
    <w:rsid w:val="00AB6D0F"/>
    <w:rsid w:val="00AB73FF"/>
    <w:rsid w:val="00AB77A7"/>
    <w:rsid w:val="00AB7D1B"/>
    <w:rsid w:val="00AC001C"/>
    <w:rsid w:val="00AC022C"/>
    <w:rsid w:val="00AC02FA"/>
    <w:rsid w:val="00AC0E3D"/>
    <w:rsid w:val="00AC0E62"/>
    <w:rsid w:val="00AC0F0E"/>
    <w:rsid w:val="00AC1289"/>
    <w:rsid w:val="00AC133E"/>
    <w:rsid w:val="00AC1415"/>
    <w:rsid w:val="00AC1AE8"/>
    <w:rsid w:val="00AC1AF7"/>
    <w:rsid w:val="00AC1C83"/>
    <w:rsid w:val="00AC1DB1"/>
    <w:rsid w:val="00AC2338"/>
    <w:rsid w:val="00AC24CF"/>
    <w:rsid w:val="00AC25CD"/>
    <w:rsid w:val="00AC2691"/>
    <w:rsid w:val="00AC26C1"/>
    <w:rsid w:val="00AC26C8"/>
    <w:rsid w:val="00AC277F"/>
    <w:rsid w:val="00AC2C46"/>
    <w:rsid w:val="00AC2F85"/>
    <w:rsid w:val="00AC327A"/>
    <w:rsid w:val="00AC3666"/>
    <w:rsid w:val="00AC3856"/>
    <w:rsid w:val="00AC396E"/>
    <w:rsid w:val="00AC3B49"/>
    <w:rsid w:val="00AC3BCD"/>
    <w:rsid w:val="00AC3C44"/>
    <w:rsid w:val="00AC3FA1"/>
    <w:rsid w:val="00AC4139"/>
    <w:rsid w:val="00AC41DD"/>
    <w:rsid w:val="00AC459E"/>
    <w:rsid w:val="00AC45FD"/>
    <w:rsid w:val="00AC46AB"/>
    <w:rsid w:val="00AC480F"/>
    <w:rsid w:val="00AC4855"/>
    <w:rsid w:val="00AC4B0E"/>
    <w:rsid w:val="00AC4F24"/>
    <w:rsid w:val="00AC53F0"/>
    <w:rsid w:val="00AC5400"/>
    <w:rsid w:val="00AC5654"/>
    <w:rsid w:val="00AC56E6"/>
    <w:rsid w:val="00AC584D"/>
    <w:rsid w:val="00AC5AD3"/>
    <w:rsid w:val="00AC5BE8"/>
    <w:rsid w:val="00AC5D35"/>
    <w:rsid w:val="00AC5D4A"/>
    <w:rsid w:val="00AC6352"/>
    <w:rsid w:val="00AC6A51"/>
    <w:rsid w:val="00AC6A9B"/>
    <w:rsid w:val="00AC6AB8"/>
    <w:rsid w:val="00AC6ED0"/>
    <w:rsid w:val="00AC722A"/>
    <w:rsid w:val="00AC7753"/>
    <w:rsid w:val="00AC7762"/>
    <w:rsid w:val="00AC78B4"/>
    <w:rsid w:val="00AC79D7"/>
    <w:rsid w:val="00AC79FC"/>
    <w:rsid w:val="00AC7FF5"/>
    <w:rsid w:val="00AD0339"/>
    <w:rsid w:val="00AD03B8"/>
    <w:rsid w:val="00AD03D3"/>
    <w:rsid w:val="00AD04E2"/>
    <w:rsid w:val="00AD05B8"/>
    <w:rsid w:val="00AD06D9"/>
    <w:rsid w:val="00AD0726"/>
    <w:rsid w:val="00AD0801"/>
    <w:rsid w:val="00AD0831"/>
    <w:rsid w:val="00AD0C47"/>
    <w:rsid w:val="00AD0D9F"/>
    <w:rsid w:val="00AD0EB0"/>
    <w:rsid w:val="00AD0FE4"/>
    <w:rsid w:val="00AD1047"/>
    <w:rsid w:val="00AD136C"/>
    <w:rsid w:val="00AD1646"/>
    <w:rsid w:val="00AD16BA"/>
    <w:rsid w:val="00AD1784"/>
    <w:rsid w:val="00AD17AB"/>
    <w:rsid w:val="00AD17D7"/>
    <w:rsid w:val="00AD186D"/>
    <w:rsid w:val="00AD1A7A"/>
    <w:rsid w:val="00AD1B5F"/>
    <w:rsid w:val="00AD1EB9"/>
    <w:rsid w:val="00AD1FD7"/>
    <w:rsid w:val="00AD2574"/>
    <w:rsid w:val="00AD2676"/>
    <w:rsid w:val="00AD27DE"/>
    <w:rsid w:val="00AD28F7"/>
    <w:rsid w:val="00AD29A7"/>
    <w:rsid w:val="00AD29B4"/>
    <w:rsid w:val="00AD2CD6"/>
    <w:rsid w:val="00AD2D15"/>
    <w:rsid w:val="00AD2D7F"/>
    <w:rsid w:val="00AD3168"/>
    <w:rsid w:val="00AD36D0"/>
    <w:rsid w:val="00AD3A94"/>
    <w:rsid w:val="00AD3B4D"/>
    <w:rsid w:val="00AD3CD9"/>
    <w:rsid w:val="00AD4311"/>
    <w:rsid w:val="00AD43A3"/>
    <w:rsid w:val="00AD49C5"/>
    <w:rsid w:val="00AD4B3E"/>
    <w:rsid w:val="00AD4B66"/>
    <w:rsid w:val="00AD4D46"/>
    <w:rsid w:val="00AD4F74"/>
    <w:rsid w:val="00AD5316"/>
    <w:rsid w:val="00AD531B"/>
    <w:rsid w:val="00AD5576"/>
    <w:rsid w:val="00AD55D0"/>
    <w:rsid w:val="00AD57A8"/>
    <w:rsid w:val="00AD5953"/>
    <w:rsid w:val="00AD5A3E"/>
    <w:rsid w:val="00AD5CC6"/>
    <w:rsid w:val="00AD5CEB"/>
    <w:rsid w:val="00AD5F11"/>
    <w:rsid w:val="00AD5F16"/>
    <w:rsid w:val="00AD65AF"/>
    <w:rsid w:val="00AD7026"/>
    <w:rsid w:val="00AD7182"/>
    <w:rsid w:val="00AD7572"/>
    <w:rsid w:val="00AD7621"/>
    <w:rsid w:val="00AD7A3B"/>
    <w:rsid w:val="00AD7B8D"/>
    <w:rsid w:val="00AE012E"/>
    <w:rsid w:val="00AE014C"/>
    <w:rsid w:val="00AE03BD"/>
    <w:rsid w:val="00AE03F7"/>
    <w:rsid w:val="00AE0440"/>
    <w:rsid w:val="00AE061C"/>
    <w:rsid w:val="00AE0775"/>
    <w:rsid w:val="00AE0830"/>
    <w:rsid w:val="00AE0FD0"/>
    <w:rsid w:val="00AE1012"/>
    <w:rsid w:val="00AE1031"/>
    <w:rsid w:val="00AE1076"/>
    <w:rsid w:val="00AE1158"/>
    <w:rsid w:val="00AE11D3"/>
    <w:rsid w:val="00AE11DB"/>
    <w:rsid w:val="00AE11FA"/>
    <w:rsid w:val="00AE1262"/>
    <w:rsid w:val="00AE1314"/>
    <w:rsid w:val="00AE14B1"/>
    <w:rsid w:val="00AE1838"/>
    <w:rsid w:val="00AE1DAD"/>
    <w:rsid w:val="00AE1EA0"/>
    <w:rsid w:val="00AE25D7"/>
    <w:rsid w:val="00AE26DF"/>
    <w:rsid w:val="00AE2AB0"/>
    <w:rsid w:val="00AE324B"/>
    <w:rsid w:val="00AE345C"/>
    <w:rsid w:val="00AE36CB"/>
    <w:rsid w:val="00AE39C3"/>
    <w:rsid w:val="00AE3A0E"/>
    <w:rsid w:val="00AE3C86"/>
    <w:rsid w:val="00AE3D93"/>
    <w:rsid w:val="00AE3F0E"/>
    <w:rsid w:val="00AE3F3A"/>
    <w:rsid w:val="00AE3FC9"/>
    <w:rsid w:val="00AE4404"/>
    <w:rsid w:val="00AE44B4"/>
    <w:rsid w:val="00AE44F1"/>
    <w:rsid w:val="00AE4A57"/>
    <w:rsid w:val="00AE4ABE"/>
    <w:rsid w:val="00AE4D23"/>
    <w:rsid w:val="00AE52A9"/>
    <w:rsid w:val="00AE5470"/>
    <w:rsid w:val="00AE54D7"/>
    <w:rsid w:val="00AE5749"/>
    <w:rsid w:val="00AE584C"/>
    <w:rsid w:val="00AE599C"/>
    <w:rsid w:val="00AE5B9F"/>
    <w:rsid w:val="00AE5BE7"/>
    <w:rsid w:val="00AE5E0A"/>
    <w:rsid w:val="00AE5FD3"/>
    <w:rsid w:val="00AE64AC"/>
    <w:rsid w:val="00AE667B"/>
    <w:rsid w:val="00AE6694"/>
    <w:rsid w:val="00AE6838"/>
    <w:rsid w:val="00AE6A97"/>
    <w:rsid w:val="00AE6AFC"/>
    <w:rsid w:val="00AE6DC3"/>
    <w:rsid w:val="00AE6FD4"/>
    <w:rsid w:val="00AE6FDF"/>
    <w:rsid w:val="00AE70ED"/>
    <w:rsid w:val="00AE74DF"/>
    <w:rsid w:val="00AE752E"/>
    <w:rsid w:val="00AE7650"/>
    <w:rsid w:val="00AE79D4"/>
    <w:rsid w:val="00AF020E"/>
    <w:rsid w:val="00AF0E9D"/>
    <w:rsid w:val="00AF139C"/>
    <w:rsid w:val="00AF186F"/>
    <w:rsid w:val="00AF1B0D"/>
    <w:rsid w:val="00AF1E3A"/>
    <w:rsid w:val="00AF1F43"/>
    <w:rsid w:val="00AF2320"/>
    <w:rsid w:val="00AF239D"/>
    <w:rsid w:val="00AF28CA"/>
    <w:rsid w:val="00AF2F34"/>
    <w:rsid w:val="00AF3058"/>
    <w:rsid w:val="00AF3062"/>
    <w:rsid w:val="00AF338E"/>
    <w:rsid w:val="00AF375C"/>
    <w:rsid w:val="00AF3CDE"/>
    <w:rsid w:val="00AF3CFE"/>
    <w:rsid w:val="00AF3D25"/>
    <w:rsid w:val="00AF3F02"/>
    <w:rsid w:val="00AF4507"/>
    <w:rsid w:val="00AF46BD"/>
    <w:rsid w:val="00AF4B16"/>
    <w:rsid w:val="00AF4BC9"/>
    <w:rsid w:val="00AF50FF"/>
    <w:rsid w:val="00AF533B"/>
    <w:rsid w:val="00AF53EC"/>
    <w:rsid w:val="00AF5693"/>
    <w:rsid w:val="00AF577E"/>
    <w:rsid w:val="00AF57FA"/>
    <w:rsid w:val="00AF5968"/>
    <w:rsid w:val="00AF5E22"/>
    <w:rsid w:val="00AF5F7A"/>
    <w:rsid w:val="00AF600E"/>
    <w:rsid w:val="00AF68C3"/>
    <w:rsid w:val="00AF6A4A"/>
    <w:rsid w:val="00AF6BA5"/>
    <w:rsid w:val="00AF77F6"/>
    <w:rsid w:val="00AF7910"/>
    <w:rsid w:val="00AF7AB9"/>
    <w:rsid w:val="00AF7E4D"/>
    <w:rsid w:val="00AF7F60"/>
    <w:rsid w:val="00AF7FD7"/>
    <w:rsid w:val="00B004A4"/>
    <w:rsid w:val="00B008AC"/>
    <w:rsid w:val="00B00C94"/>
    <w:rsid w:val="00B00DA6"/>
    <w:rsid w:val="00B00E3D"/>
    <w:rsid w:val="00B01269"/>
    <w:rsid w:val="00B0144E"/>
    <w:rsid w:val="00B015E4"/>
    <w:rsid w:val="00B01604"/>
    <w:rsid w:val="00B01B58"/>
    <w:rsid w:val="00B0257E"/>
    <w:rsid w:val="00B02A25"/>
    <w:rsid w:val="00B02AEE"/>
    <w:rsid w:val="00B03038"/>
    <w:rsid w:val="00B03281"/>
    <w:rsid w:val="00B032FB"/>
    <w:rsid w:val="00B034B3"/>
    <w:rsid w:val="00B035F6"/>
    <w:rsid w:val="00B03701"/>
    <w:rsid w:val="00B03EFE"/>
    <w:rsid w:val="00B0441A"/>
    <w:rsid w:val="00B047DE"/>
    <w:rsid w:val="00B04D72"/>
    <w:rsid w:val="00B04DFB"/>
    <w:rsid w:val="00B05017"/>
    <w:rsid w:val="00B05046"/>
    <w:rsid w:val="00B05733"/>
    <w:rsid w:val="00B05998"/>
    <w:rsid w:val="00B05AB9"/>
    <w:rsid w:val="00B05B00"/>
    <w:rsid w:val="00B05BF8"/>
    <w:rsid w:val="00B0606D"/>
    <w:rsid w:val="00B06077"/>
    <w:rsid w:val="00B0646D"/>
    <w:rsid w:val="00B0680D"/>
    <w:rsid w:val="00B069C8"/>
    <w:rsid w:val="00B0700F"/>
    <w:rsid w:val="00B07035"/>
    <w:rsid w:val="00B072DC"/>
    <w:rsid w:val="00B072E6"/>
    <w:rsid w:val="00B074FF"/>
    <w:rsid w:val="00B07A2E"/>
    <w:rsid w:val="00B104A2"/>
    <w:rsid w:val="00B10A43"/>
    <w:rsid w:val="00B10B5F"/>
    <w:rsid w:val="00B10BB3"/>
    <w:rsid w:val="00B10FB5"/>
    <w:rsid w:val="00B1176F"/>
    <w:rsid w:val="00B11A35"/>
    <w:rsid w:val="00B11B94"/>
    <w:rsid w:val="00B1235F"/>
    <w:rsid w:val="00B1237A"/>
    <w:rsid w:val="00B12445"/>
    <w:rsid w:val="00B126E8"/>
    <w:rsid w:val="00B12735"/>
    <w:rsid w:val="00B12876"/>
    <w:rsid w:val="00B12DE3"/>
    <w:rsid w:val="00B12E28"/>
    <w:rsid w:val="00B12EB7"/>
    <w:rsid w:val="00B12EF6"/>
    <w:rsid w:val="00B13145"/>
    <w:rsid w:val="00B13319"/>
    <w:rsid w:val="00B13719"/>
    <w:rsid w:val="00B1376D"/>
    <w:rsid w:val="00B137DB"/>
    <w:rsid w:val="00B13ED9"/>
    <w:rsid w:val="00B143D3"/>
    <w:rsid w:val="00B14832"/>
    <w:rsid w:val="00B149D2"/>
    <w:rsid w:val="00B14BBB"/>
    <w:rsid w:val="00B14F19"/>
    <w:rsid w:val="00B15095"/>
    <w:rsid w:val="00B15554"/>
    <w:rsid w:val="00B157E9"/>
    <w:rsid w:val="00B158C2"/>
    <w:rsid w:val="00B159BE"/>
    <w:rsid w:val="00B15BE8"/>
    <w:rsid w:val="00B15FB4"/>
    <w:rsid w:val="00B16062"/>
    <w:rsid w:val="00B16199"/>
    <w:rsid w:val="00B162C2"/>
    <w:rsid w:val="00B16BC8"/>
    <w:rsid w:val="00B16BDA"/>
    <w:rsid w:val="00B16C3E"/>
    <w:rsid w:val="00B16D88"/>
    <w:rsid w:val="00B16E6E"/>
    <w:rsid w:val="00B17075"/>
    <w:rsid w:val="00B1709C"/>
    <w:rsid w:val="00B17522"/>
    <w:rsid w:val="00B17A38"/>
    <w:rsid w:val="00B17D0E"/>
    <w:rsid w:val="00B17E6B"/>
    <w:rsid w:val="00B202A1"/>
    <w:rsid w:val="00B20374"/>
    <w:rsid w:val="00B2059C"/>
    <w:rsid w:val="00B206BF"/>
    <w:rsid w:val="00B20D3A"/>
    <w:rsid w:val="00B20DCE"/>
    <w:rsid w:val="00B20E09"/>
    <w:rsid w:val="00B20E0A"/>
    <w:rsid w:val="00B21231"/>
    <w:rsid w:val="00B2135B"/>
    <w:rsid w:val="00B213F2"/>
    <w:rsid w:val="00B2143C"/>
    <w:rsid w:val="00B214DA"/>
    <w:rsid w:val="00B21636"/>
    <w:rsid w:val="00B21656"/>
    <w:rsid w:val="00B21719"/>
    <w:rsid w:val="00B21785"/>
    <w:rsid w:val="00B21904"/>
    <w:rsid w:val="00B21935"/>
    <w:rsid w:val="00B2196A"/>
    <w:rsid w:val="00B21A49"/>
    <w:rsid w:val="00B21AFE"/>
    <w:rsid w:val="00B21B51"/>
    <w:rsid w:val="00B21D08"/>
    <w:rsid w:val="00B2219A"/>
    <w:rsid w:val="00B22930"/>
    <w:rsid w:val="00B22A66"/>
    <w:rsid w:val="00B22C00"/>
    <w:rsid w:val="00B230B7"/>
    <w:rsid w:val="00B235FE"/>
    <w:rsid w:val="00B236E5"/>
    <w:rsid w:val="00B23A55"/>
    <w:rsid w:val="00B23C36"/>
    <w:rsid w:val="00B23CB6"/>
    <w:rsid w:val="00B242DE"/>
    <w:rsid w:val="00B2433C"/>
    <w:rsid w:val="00B246D4"/>
    <w:rsid w:val="00B248C0"/>
    <w:rsid w:val="00B2493C"/>
    <w:rsid w:val="00B24E18"/>
    <w:rsid w:val="00B24F0A"/>
    <w:rsid w:val="00B25721"/>
    <w:rsid w:val="00B2615D"/>
    <w:rsid w:val="00B263B3"/>
    <w:rsid w:val="00B26430"/>
    <w:rsid w:val="00B26540"/>
    <w:rsid w:val="00B266D6"/>
    <w:rsid w:val="00B269AD"/>
    <w:rsid w:val="00B26A5A"/>
    <w:rsid w:val="00B26D2C"/>
    <w:rsid w:val="00B26D8C"/>
    <w:rsid w:val="00B26F60"/>
    <w:rsid w:val="00B26F9C"/>
    <w:rsid w:val="00B271FB"/>
    <w:rsid w:val="00B27393"/>
    <w:rsid w:val="00B307C0"/>
    <w:rsid w:val="00B30C90"/>
    <w:rsid w:val="00B30D48"/>
    <w:rsid w:val="00B31095"/>
    <w:rsid w:val="00B310B4"/>
    <w:rsid w:val="00B31138"/>
    <w:rsid w:val="00B312B0"/>
    <w:rsid w:val="00B31489"/>
    <w:rsid w:val="00B316A1"/>
    <w:rsid w:val="00B31729"/>
    <w:rsid w:val="00B3179D"/>
    <w:rsid w:val="00B31C08"/>
    <w:rsid w:val="00B31D21"/>
    <w:rsid w:val="00B320EF"/>
    <w:rsid w:val="00B3211B"/>
    <w:rsid w:val="00B3288F"/>
    <w:rsid w:val="00B328B4"/>
    <w:rsid w:val="00B32FF9"/>
    <w:rsid w:val="00B330B0"/>
    <w:rsid w:val="00B33286"/>
    <w:rsid w:val="00B335B2"/>
    <w:rsid w:val="00B336EB"/>
    <w:rsid w:val="00B33A09"/>
    <w:rsid w:val="00B33C46"/>
    <w:rsid w:val="00B3409A"/>
    <w:rsid w:val="00B34137"/>
    <w:rsid w:val="00B3439E"/>
    <w:rsid w:val="00B34934"/>
    <w:rsid w:val="00B34ACC"/>
    <w:rsid w:val="00B34B4D"/>
    <w:rsid w:val="00B34F38"/>
    <w:rsid w:val="00B34F72"/>
    <w:rsid w:val="00B35A1A"/>
    <w:rsid w:val="00B35B06"/>
    <w:rsid w:val="00B35E0F"/>
    <w:rsid w:val="00B35E69"/>
    <w:rsid w:val="00B3636B"/>
    <w:rsid w:val="00B36966"/>
    <w:rsid w:val="00B36C19"/>
    <w:rsid w:val="00B36E2F"/>
    <w:rsid w:val="00B3715B"/>
    <w:rsid w:val="00B374E3"/>
    <w:rsid w:val="00B3776C"/>
    <w:rsid w:val="00B37969"/>
    <w:rsid w:val="00B37A99"/>
    <w:rsid w:val="00B4007A"/>
    <w:rsid w:val="00B40690"/>
    <w:rsid w:val="00B4097D"/>
    <w:rsid w:val="00B40D56"/>
    <w:rsid w:val="00B40E42"/>
    <w:rsid w:val="00B40E96"/>
    <w:rsid w:val="00B40FEB"/>
    <w:rsid w:val="00B411BE"/>
    <w:rsid w:val="00B41298"/>
    <w:rsid w:val="00B41396"/>
    <w:rsid w:val="00B41531"/>
    <w:rsid w:val="00B41764"/>
    <w:rsid w:val="00B41B24"/>
    <w:rsid w:val="00B41D2A"/>
    <w:rsid w:val="00B41DA9"/>
    <w:rsid w:val="00B42034"/>
    <w:rsid w:val="00B421D7"/>
    <w:rsid w:val="00B421E1"/>
    <w:rsid w:val="00B4269D"/>
    <w:rsid w:val="00B4280D"/>
    <w:rsid w:val="00B42A8D"/>
    <w:rsid w:val="00B42B0A"/>
    <w:rsid w:val="00B42B55"/>
    <w:rsid w:val="00B42CEE"/>
    <w:rsid w:val="00B43160"/>
    <w:rsid w:val="00B4364F"/>
    <w:rsid w:val="00B43659"/>
    <w:rsid w:val="00B4398B"/>
    <w:rsid w:val="00B439BF"/>
    <w:rsid w:val="00B43ADC"/>
    <w:rsid w:val="00B43C39"/>
    <w:rsid w:val="00B43D8E"/>
    <w:rsid w:val="00B43D99"/>
    <w:rsid w:val="00B43FB9"/>
    <w:rsid w:val="00B43FF7"/>
    <w:rsid w:val="00B4432E"/>
    <w:rsid w:val="00B4458D"/>
    <w:rsid w:val="00B44709"/>
    <w:rsid w:val="00B44D1D"/>
    <w:rsid w:val="00B44D8C"/>
    <w:rsid w:val="00B44EB6"/>
    <w:rsid w:val="00B455B5"/>
    <w:rsid w:val="00B455BC"/>
    <w:rsid w:val="00B45695"/>
    <w:rsid w:val="00B4577B"/>
    <w:rsid w:val="00B45A22"/>
    <w:rsid w:val="00B45BB7"/>
    <w:rsid w:val="00B45F2A"/>
    <w:rsid w:val="00B4601B"/>
    <w:rsid w:val="00B46224"/>
    <w:rsid w:val="00B46913"/>
    <w:rsid w:val="00B46943"/>
    <w:rsid w:val="00B46A27"/>
    <w:rsid w:val="00B46D57"/>
    <w:rsid w:val="00B46DDB"/>
    <w:rsid w:val="00B47166"/>
    <w:rsid w:val="00B47237"/>
    <w:rsid w:val="00B47309"/>
    <w:rsid w:val="00B476A1"/>
    <w:rsid w:val="00B476AD"/>
    <w:rsid w:val="00B477B2"/>
    <w:rsid w:val="00B47812"/>
    <w:rsid w:val="00B47BF7"/>
    <w:rsid w:val="00B503C4"/>
    <w:rsid w:val="00B505D0"/>
    <w:rsid w:val="00B5084D"/>
    <w:rsid w:val="00B50B42"/>
    <w:rsid w:val="00B50E2F"/>
    <w:rsid w:val="00B50FFF"/>
    <w:rsid w:val="00B5103D"/>
    <w:rsid w:val="00B510A8"/>
    <w:rsid w:val="00B515A1"/>
    <w:rsid w:val="00B517EA"/>
    <w:rsid w:val="00B518E9"/>
    <w:rsid w:val="00B518FC"/>
    <w:rsid w:val="00B51A6E"/>
    <w:rsid w:val="00B51D68"/>
    <w:rsid w:val="00B51E7B"/>
    <w:rsid w:val="00B51FC6"/>
    <w:rsid w:val="00B5220B"/>
    <w:rsid w:val="00B5236E"/>
    <w:rsid w:val="00B527AB"/>
    <w:rsid w:val="00B52A44"/>
    <w:rsid w:val="00B52CDE"/>
    <w:rsid w:val="00B52D5E"/>
    <w:rsid w:val="00B530BA"/>
    <w:rsid w:val="00B531EB"/>
    <w:rsid w:val="00B53913"/>
    <w:rsid w:val="00B53E70"/>
    <w:rsid w:val="00B53FCA"/>
    <w:rsid w:val="00B542E1"/>
    <w:rsid w:val="00B543C4"/>
    <w:rsid w:val="00B54504"/>
    <w:rsid w:val="00B54560"/>
    <w:rsid w:val="00B546A1"/>
    <w:rsid w:val="00B548A1"/>
    <w:rsid w:val="00B54AEF"/>
    <w:rsid w:val="00B54DEE"/>
    <w:rsid w:val="00B550F4"/>
    <w:rsid w:val="00B55666"/>
    <w:rsid w:val="00B557AC"/>
    <w:rsid w:val="00B55A2A"/>
    <w:rsid w:val="00B55EA6"/>
    <w:rsid w:val="00B56251"/>
    <w:rsid w:val="00B56476"/>
    <w:rsid w:val="00B56693"/>
    <w:rsid w:val="00B56796"/>
    <w:rsid w:val="00B56E67"/>
    <w:rsid w:val="00B56FFD"/>
    <w:rsid w:val="00B570FB"/>
    <w:rsid w:val="00B5752C"/>
    <w:rsid w:val="00B57654"/>
    <w:rsid w:val="00B576CC"/>
    <w:rsid w:val="00B57880"/>
    <w:rsid w:val="00B57B9D"/>
    <w:rsid w:val="00B57CF0"/>
    <w:rsid w:val="00B6009E"/>
    <w:rsid w:val="00B60235"/>
    <w:rsid w:val="00B603F1"/>
    <w:rsid w:val="00B60A21"/>
    <w:rsid w:val="00B60BD5"/>
    <w:rsid w:val="00B60C9E"/>
    <w:rsid w:val="00B60DFF"/>
    <w:rsid w:val="00B61103"/>
    <w:rsid w:val="00B611A3"/>
    <w:rsid w:val="00B6129C"/>
    <w:rsid w:val="00B612D2"/>
    <w:rsid w:val="00B61507"/>
    <w:rsid w:val="00B617FF"/>
    <w:rsid w:val="00B61FE8"/>
    <w:rsid w:val="00B620F0"/>
    <w:rsid w:val="00B62287"/>
    <w:rsid w:val="00B626B7"/>
    <w:rsid w:val="00B629BD"/>
    <w:rsid w:val="00B62A99"/>
    <w:rsid w:val="00B633EF"/>
    <w:rsid w:val="00B6379A"/>
    <w:rsid w:val="00B63809"/>
    <w:rsid w:val="00B63947"/>
    <w:rsid w:val="00B63EF2"/>
    <w:rsid w:val="00B63FA0"/>
    <w:rsid w:val="00B64019"/>
    <w:rsid w:val="00B64248"/>
    <w:rsid w:val="00B642C8"/>
    <w:rsid w:val="00B642F4"/>
    <w:rsid w:val="00B6430A"/>
    <w:rsid w:val="00B649CC"/>
    <w:rsid w:val="00B64AC2"/>
    <w:rsid w:val="00B64B4F"/>
    <w:rsid w:val="00B64B87"/>
    <w:rsid w:val="00B64DB8"/>
    <w:rsid w:val="00B64F42"/>
    <w:rsid w:val="00B65043"/>
    <w:rsid w:val="00B654E4"/>
    <w:rsid w:val="00B65754"/>
    <w:rsid w:val="00B65A51"/>
    <w:rsid w:val="00B65AAD"/>
    <w:rsid w:val="00B65B86"/>
    <w:rsid w:val="00B664EB"/>
    <w:rsid w:val="00B66971"/>
    <w:rsid w:val="00B66AC1"/>
    <w:rsid w:val="00B66B79"/>
    <w:rsid w:val="00B66D5C"/>
    <w:rsid w:val="00B66DBE"/>
    <w:rsid w:val="00B671FD"/>
    <w:rsid w:val="00B673B3"/>
    <w:rsid w:val="00B67462"/>
    <w:rsid w:val="00B67544"/>
    <w:rsid w:val="00B6778A"/>
    <w:rsid w:val="00B67836"/>
    <w:rsid w:val="00B6788A"/>
    <w:rsid w:val="00B67AEB"/>
    <w:rsid w:val="00B67D70"/>
    <w:rsid w:val="00B67DFA"/>
    <w:rsid w:val="00B700F4"/>
    <w:rsid w:val="00B70180"/>
    <w:rsid w:val="00B70305"/>
    <w:rsid w:val="00B70457"/>
    <w:rsid w:val="00B70B15"/>
    <w:rsid w:val="00B70CF9"/>
    <w:rsid w:val="00B70F52"/>
    <w:rsid w:val="00B71075"/>
    <w:rsid w:val="00B71257"/>
    <w:rsid w:val="00B713CB"/>
    <w:rsid w:val="00B71976"/>
    <w:rsid w:val="00B71D0B"/>
    <w:rsid w:val="00B71DF9"/>
    <w:rsid w:val="00B71E13"/>
    <w:rsid w:val="00B71E54"/>
    <w:rsid w:val="00B71FC0"/>
    <w:rsid w:val="00B7215D"/>
    <w:rsid w:val="00B72262"/>
    <w:rsid w:val="00B725E2"/>
    <w:rsid w:val="00B72773"/>
    <w:rsid w:val="00B72A1D"/>
    <w:rsid w:val="00B72D27"/>
    <w:rsid w:val="00B7309F"/>
    <w:rsid w:val="00B732C8"/>
    <w:rsid w:val="00B73359"/>
    <w:rsid w:val="00B73944"/>
    <w:rsid w:val="00B73AE1"/>
    <w:rsid w:val="00B73BA6"/>
    <w:rsid w:val="00B73F1B"/>
    <w:rsid w:val="00B74227"/>
    <w:rsid w:val="00B747CF"/>
    <w:rsid w:val="00B74808"/>
    <w:rsid w:val="00B74958"/>
    <w:rsid w:val="00B74ADD"/>
    <w:rsid w:val="00B74BD5"/>
    <w:rsid w:val="00B74C7D"/>
    <w:rsid w:val="00B74D16"/>
    <w:rsid w:val="00B74EFC"/>
    <w:rsid w:val="00B7519F"/>
    <w:rsid w:val="00B751AC"/>
    <w:rsid w:val="00B75205"/>
    <w:rsid w:val="00B753AB"/>
    <w:rsid w:val="00B753DE"/>
    <w:rsid w:val="00B7557D"/>
    <w:rsid w:val="00B75970"/>
    <w:rsid w:val="00B7617E"/>
    <w:rsid w:val="00B761FE"/>
    <w:rsid w:val="00B76316"/>
    <w:rsid w:val="00B76566"/>
    <w:rsid w:val="00B76BD3"/>
    <w:rsid w:val="00B76C7B"/>
    <w:rsid w:val="00B76CC8"/>
    <w:rsid w:val="00B76DCA"/>
    <w:rsid w:val="00B76E8B"/>
    <w:rsid w:val="00B77292"/>
    <w:rsid w:val="00B77A73"/>
    <w:rsid w:val="00B77EEE"/>
    <w:rsid w:val="00B77F16"/>
    <w:rsid w:val="00B803CA"/>
    <w:rsid w:val="00B803DC"/>
    <w:rsid w:val="00B80833"/>
    <w:rsid w:val="00B80A33"/>
    <w:rsid w:val="00B80DBC"/>
    <w:rsid w:val="00B81084"/>
    <w:rsid w:val="00B81329"/>
    <w:rsid w:val="00B8133E"/>
    <w:rsid w:val="00B81A75"/>
    <w:rsid w:val="00B81D8D"/>
    <w:rsid w:val="00B82331"/>
    <w:rsid w:val="00B825E0"/>
    <w:rsid w:val="00B827B2"/>
    <w:rsid w:val="00B82AC7"/>
    <w:rsid w:val="00B8316C"/>
    <w:rsid w:val="00B8373D"/>
    <w:rsid w:val="00B83822"/>
    <w:rsid w:val="00B839BC"/>
    <w:rsid w:val="00B83B03"/>
    <w:rsid w:val="00B83F37"/>
    <w:rsid w:val="00B844B6"/>
    <w:rsid w:val="00B849EF"/>
    <w:rsid w:val="00B84A2A"/>
    <w:rsid w:val="00B84C25"/>
    <w:rsid w:val="00B84C6C"/>
    <w:rsid w:val="00B84D6E"/>
    <w:rsid w:val="00B84E44"/>
    <w:rsid w:val="00B84FDB"/>
    <w:rsid w:val="00B8528B"/>
    <w:rsid w:val="00B8535A"/>
    <w:rsid w:val="00B8541F"/>
    <w:rsid w:val="00B855D3"/>
    <w:rsid w:val="00B8564B"/>
    <w:rsid w:val="00B85B66"/>
    <w:rsid w:val="00B85CCA"/>
    <w:rsid w:val="00B85D6C"/>
    <w:rsid w:val="00B85E1F"/>
    <w:rsid w:val="00B85EF8"/>
    <w:rsid w:val="00B85FA7"/>
    <w:rsid w:val="00B861C9"/>
    <w:rsid w:val="00B868FE"/>
    <w:rsid w:val="00B872BD"/>
    <w:rsid w:val="00B874E4"/>
    <w:rsid w:val="00B87519"/>
    <w:rsid w:val="00B87615"/>
    <w:rsid w:val="00B876E2"/>
    <w:rsid w:val="00B87951"/>
    <w:rsid w:val="00B9005B"/>
    <w:rsid w:val="00B90BD0"/>
    <w:rsid w:val="00B90EC5"/>
    <w:rsid w:val="00B91320"/>
    <w:rsid w:val="00B91534"/>
    <w:rsid w:val="00B91935"/>
    <w:rsid w:val="00B91B42"/>
    <w:rsid w:val="00B9201D"/>
    <w:rsid w:val="00B9214B"/>
    <w:rsid w:val="00B92352"/>
    <w:rsid w:val="00B9293F"/>
    <w:rsid w:val="00B92973"/>
    <w:rsid w:val="00B92A3B"/>
    <w:rsid w:val="00B92C73"/>
    <w:rsid w:val="00B931B7"/>
    <w:rsid w:val="00B936A0"/>
    <w:rsid w:val="00B9374E"/>
    <w:rsid w:val="00B93B66"/>
    <w:rsid w:val="00B93DAB"/>
    <w:rsid w:val="00B93EFE"/>
    <w:rsid w:val="00B9424E"/>
    <w:rsid w:val="00B9428F"/>
    <w:rsid w:val="00B943E8"/>
    <w:rsid w:val="00B94439"/>
    <w:rsid w:val="00B94771"/>
    <w:rsid w:val="00B9497E"/>
    <w:rsid w:val="00B949C5"/>
    <w:rsid w:val="00B94B88"/>
    <w:rsid w:val="00B94DD6"/>
    <w:rsid w:val="00B94E96"/>
    <w:rsid w:val="00B94F0F"/>
    <w:rsid w:val="00B951ED"/>
    <w:rsid w:val="00B95307"/>
    <w:rsid w:val="00B953F5"/>
    <w:rsid w:val="00B95411"/>
    <w:rsid w:val="00B955D6"/>
    <w:rsid w:val="00B959CC"/>
    <w:rsid w:val="00B95AD7"/>
    <w:rsid w:val="00B95CD8"/>
    <w:rsid w:val="00B95DDE"/>
    <w:rsid w:val="00B962BC"/>
    <w:rsid w:val="00B96749"/>
    <w:rsid w:val="00B967CB"/>
    <w:rsid w:val="00B96973"/>
    <w:rsid w:val="00B96B79"/>
    <w:rsid w:val="00B96DBE"/>
    <w:rsid w:val="00B9723E"/>
    <w:rsid w:val="00B97393"/>
    <w:rsid w:val="00B97508"/>
    <w:rsid w:val="00B97757"/>
    <w:rsid w:val="00B977DF"/>
    <w:rsid w:val="00B97B37"/>
    <w:rsid w:val="00B97E79"/>
    <w:rsid w:val="00BA0375"/>
    <w:rsid w:val="00BA0392"/>
    <w:rsid w:val="00BA03C0"/>
    <w:rsid w:val="00BA0C27"/>
    <w:rsid w:val="00BA0E82"/>
    <w:rsid w:val="00BA104E"/>
    <w:rsid w:val="00BA10A3"/>
    <w:rsid w:val="00BA1296"/>
    <w:rsid w:val="00BA1355"/>
    <w:rsid w:val="00BA13DA"/>
    <w:rsid w:val="00BA1746"/>
    <w:rsid w:val="00BA179F"/>
    <w:rsid w:val="00BA17D0"/>
    <w:rsid w:val="00BA1987"/>
    <w:rsid w:val="00BA1EB9"/>
    <w:rsid w:val="00BA1F90"/>
    <w:rsid w:val="00BA2006"/>
    <w:rsid w:val="00BA200A"/>
    <w:rsid w:val="00BA2314"/>
    <w:rsid w:val="00BA2466"/>
    <w:rsid w:val="00BA2645"/>
    <w:rsid w:val="00BA2708"/>
    <w:rsid w:val="00BA27FB"/>
    <w:rsid w:val="00BA2E30"/>
    <w:rsid w:val="00BA30A6"/>
    <w:rsid w:val="00BA3342"/>
    <w:rsid w:val="00BA3492"/>
    <w:rsid w:val="00BA3494"/>
    <w:rsid w:val="00BA3618"/>
    <w:rsid w:val="00BA3A2D"/>
    <w:rsid w:val="00BA3E45"/>
    <w:rsid w:val="00BA3FF0"/>
    <w:rsid w:val="00BA4B8D"/>
    <w:rsid w:val="00BA4DAF"/>
    <w:rsid w:val="00BA4E52"/>
    <w:rsid w:val="00BA4ED5"/>
    <w:rsid w:val="00BA5128"/>
    <w:rsid w:val="00BA5837"/>
    <w:rsid w:val="00BA5B65"/>
    <w:rsid w:val="00BA5B6C"/>
    <w:rsid w:val="00BA5C38"/>
    <w:rsid w:val="00BA613C"/>
    <w:rsid w:val="00BA64AB"/>
    <w:rsid w:val="00BA64BE"/>
    <w:rsid w:val="00BA690F"/>
    <w:rsid w:val="00BA6D6E"/>
    <w:rsid w:val="00BA6E77"/>
    <w:rsid w:val="00BA6F4E"/>
    <w:rsid w:val="00BA7064"/>
    <w:rsid w:val="00BA77B4"/>
    <w:rsid w:val="00BA7B37"/>
    <w:rsid w:val="00BA7C96"/>
    <w:rsid w:val="00BA7D81"/>
    <w:rsid w:val="00BA7E06"/>
    <w:rsid w:val="00BA7F19"/>
    <w:rsid w:val="00BA7FF6"/>
    <w:rsid w:val="00BB049B"/>
    <w:rsid w:val="00BB087B"/>
    <w:rsid w:val="00BB0A5E"/>
    <w:rsid w:val="00BB11FC"/>
    <w:rsid w:val="00BB1852"/>
    <w:rsid w:val="00BB1A68"/>
    <w:rsid w:val="00BB1B2F"/>
    <w:rsid w:val="00BB1F66"/>
    <w:rsid w:val="00BB1FDA"/>
    <w:rsid w:val="00BB2BE3"/>
    <w:rsid w:val="00BB303F"/>
    <w:rsid w:val="00BB30CA"/>
    <w:rsid w:val="00BB31AC"/>
    <w:rsid w:val="00BB322B"/>
    <w:rsid w:val="00BB34CE"/>
    <w:rsid w:val="00BB34D3"/>
    <w:rsid w:val="00BB3A2F"/>
    <w:rsid w:val="00BB46F5"/>
    <w:rsid w:val="00BB4AFC"/>
    <w:rsid w:val="00BB4EC7"/>
    <w:rsid w:val="00BB4FFE"/>
    <w:rsid w:val="00BB577E"/>
    <w:rsid w:val="00BB5B47"/>
    <w:rsid w:val="00BB5C55"/>
    <w:rsid w:val="00BB5C9B"/>
    <w:rsid w:val="00BB5FDD"/>
    <w:rsid w:val="00BB61BC"/>
    <w:rsid w:val="00BB6246"/>
    <w:rsid w:val="00BB693C"/>
    <w:rsid w:val="00BB6C59"/>
    <w:rsid w:val="00BB6C70"/>
    <w:rsid w:val="00BB6F0D"/>
    <w:rsid w:val="00BB710A"/>
    <w:rsid w:val="00BB71B8"/>
    <w:rsid w:val="00BB72CB"/>
    <w:rsid w:val="00BB75B5"/>
    <w:rsid w:val="00BB75D1"/>
    <w:rsid w:val="00BB7839"/>
    <w:rsid w:val="00BB7854"/>
    <w:rsid w:val="00BB78B1"/>
    <w:rsid w:val="00BB7917"/>
    <w:rsid w:val="00BB7B7C"/>
    <w:rsid w:val="00BB7D71"/>
    <w:rsid w:val="00BB7E78"/>
    <w:rsid w:val="00BC02FD"/>
    <w:rsid w:val="00BC0575"/>
    <w:rsid w:val="00BC05B9"/>
    <w:rsid w:val="00BC05F1"/>
    <w:rsid w:val="00BC0D3D"/>
    <w:rsid w:val="00BC0F21"/>
    <w:rsid w:val="00BC118B"/>
    <w:rsid w:val="00BC140C"/>
    <w:rsid w:val="00BC17CA"/>
    <w:rsid w:val="00BC1A61"/>
    <w:rsid w:val="00BC1B43"/>
    <w:rsid w:val="00BC1E8A"/>
    <w:rsid w:val="00BC1F61"/>
    <w:rsid w:val="00BC20C3"/>
    <w:rsid w:val="00BC2269"/>
    <w:rsid w:val="00BC230C"/>
    <w:rsid w:val="00BC2340"/>
    <w:rsid w:val="00BC244A"/>
    <w:rsid w:val="00BC272D"/>
    <w:rsid w:val="00BC2944"/>
    <w:rsid w:val="00BC2CAE"/>
    <w:rsid w:val="00BC2CDB"/>
    <w:rsid w:val="00BC2D1B"/>
    <w:rsid w:val="00BC2EAF"/>
    <w:rsid w:val="00BC3123"/>
    <w:rsid w:val="00BC3381"/>
    <w:rsid w:val="00BC3499"/>
    <w:rsid w:val="00BC34BB"/>
    <w:rsid w:val="00BC3668"/>
    <w:rsid w:val="00BC383A"/>
    <w:rsid w:val="00BC38F6"/>
    <w:rsid w:val="00BC3A68"/>
    <w:rsid w:val="00BC3B55"/>
    <w:rsid w:val="00BC3DF7"/>
    <w:rsid w:val="00BC3F2A"/>
    <w:rsid w:val="00BC42DA"/>
    <w:rsid w:val="00BC44C3"/>
    <w:rsid w:val="00BC4752"/>
    <w:rsid w:val="00BC4A2C"/>
    <w:rsid w:val="00BC4B3D"/>
    <w:rsid w:val="00BC4B53"/>
    <w:rsid w:val="00BC4DAE"/>
    <w:rsid w:val="00BC4FB8"/>
    <w:rsid w:val="00BC5290"/>
    <w:rsid w:val="00BC52BA"/>
    <w:rsid w:val="00BC5397"/>
    <w:rsid w:val="00BC53DE"/>
    <w:rsid w:val="00BC552E"/>
    <w:rsid w:val="00BC57FC"/>
    <w:rsid w:val="00BC592D"/>
    <w:rsid w:val="00BC5A7A"/>
    <w:rsid w:val="00BC5CA5"/>
    <w:rsid w:val="00BC5D41"/>
    <w:rsid w:val="00BC62FE"/>
    <w:rsid w:val="00BC6443"/>
    <w:rsid w:val="00BC653B"/>
    <w:rsid w:val="00BC6592"/>
    <w:rsid w:val="00BC6622"/>
    <w:rsid w:val="00BC674F"/>
    <w:rsid w:val="00BC6751"/>
    <w:rsid w:val="00BC6829"/>
    <w:rsid w:val="00BC698B"/>
    <w:rsid w:val="00BC69A4"/>
    <w:rsid w:val="00BC69FC"/>
    <w:rsid w:val="00BC6B8E"/>
    <w:rsid w:val="00BC6CD0"/>
    <w:rsid w:val="00BC6D47"/>
    <w:rsid w:val="00BC6D91"/>
    <w:rsid w:val="00BC79A0"/>
    <w:rsid w:val="00BC79F3"/>
    <w:rsid w:val="00BC7B18"/>
    <w:rsid w:val="00BC7CAE"/>
    <w:rsid w:val="00BC7F53"/>
    <w:rsid w:val="00BD054B"/>
    <w:rsid w:val="00BD067F"/>
    <w:rsid w:val="00BD089E"/>
    <w:rsid w:val="00BD0D5B"/>
    <w:rsid w:val="00BD1207"/>
    <w:rsid w:val="00BD1290"/>
    <w:rsid w:val="00BD165F"/>
    <w:rsid w:val="00BD17E8"/>
    <w:rsid w:val="00BD1DD6"/>
    <w:rsid w:val="00BD1E9F"/>
    <w:rsid w:val="00BD2162"/>
    <w:rsid w:val="00BD25FF"/>
    <w:rsid w:val="00BD280A"/>
    <w:rsid w:val="00BD295A"/>
    <w:rsid w:val="00BD2A44"/>
    <w:rsid w:val="00BD2A51"/>
    <w:rsid w:val="00BD2AFB"/>
    <w:rsid w:val="00BD2C2D"/>
    <w:rsid w:val="00BD2F36"/>
    <w:rsid w:val="00BD3214"/>
    <w:rsid w:val="00BD3227"/>
    <w:rsid w:val="00BD3513"/>
    <w:rsid w:val="00BD35A6"/>
    <w:rsid w:val="00BD3600"/>
    <w:rsid w:val="00BD388F"/>
    <w:rsid w:val="00BD39EE"/>
    <w:rsid w:val="00BD3B9C"/>
    <w:rsid w:val="00BD3C2A"/>
    <w:rsid w:val="00BD3E80"/>
    <w:rsid w:val="00BD3FAA"/>
    <w:rsid w:val="00BD44B7"/>
    <w:rsid w:val="00BD4685"/>
    <w:rsid w:val="00BD47A8"/>
    <w:rsid w:val="00BD4831"/>
    <w:rsid w:val="00BD4C2A"/>
    <w:rsid w:val="00BD4E31"/>
    <w:rsid w:val="00BD5150"/>
    <w:rsid w:val="00BD552A"/>
    <w:rsid w:val="00BD57A5"/>
    <w:rsid w:val="00BD5F24"/>
    <w:rsid w:val="00BD6B2F"/>
    <w:rsid w:val="00BD70B0"/>
    <w:rsid w:val="00BD71C4"/>
    <w:rsid w:val="00BD767D"/>
    <w:rsid w:val="00BD76DA"/>
    <w:rsid w:val="00BD77F0"/>
    <w:rsid w:val="00BD79BE"/>
    <w:rsid w:val="00BD7D0F"/>
    <w:rsid w:val="00BE00B2"/>
    <w:rsid w:val="00BE0113"/>
    <w:rsid w:val="00BE0199"/>
    <w:rsid w:val="00BE01C0"/>
    <w:rsid w:val="00BE04E3"/>
    <w:rsid w:val="00BE056B"/>
    <w:rsid w:val="00BE058E"/>
    <w:rsid w:val="00BE0D93"/>
    <w:rsid w:val="00BE132C"/>
    <w:rsid w:val="00BE1405"/>
    <w:rsid w:val="00BE174A"/>
    <w:rsid w:val="00BE19A0"/>
    <w:rsid w:val="00BE2225"/>
    <w:rsid w:val="00BE2483"/>
    <w:rsid w:val="00BE24C0"/>
    <w:rsid w:val="00BE268B"/>
    <w:rsid w:val="00BE2781"/>
    <w:rsid w:val="00BE279E"/>
    <w:rsid w:val="00BE288F"/>
    <w:rsid w:val="00BE2975"/>
    <w:rsid w:val="00BE2BE4"/>
    <w:rsid w:val="00BE2D4F"/>
    <w:rsid w:val="00BE2E63"/>
    <w:rsid w:val="00BE3035"/>
    <w:rsid w:val="00BE388E"/>
    <w:rsid w:val="00BE3925"/>
    <w:rsid w:val="00BE3E9B"/>
    <w:rsid w:val="00BE489A"/>
    <w:rsid w:val="00BE4974"/>
    <w:rsid w:val="00BE497E"/>
    <w:rsid w:val="00BE4BBE"/>
    <w:rsid w:val="00BE584B"/>
    <w:rsid w:val="00BE5933"/>
    <w:rsid w:val="00BE5DEF"/>
    <w:rsid w:val="00BE5E33"/>
    <w:rsid w:val="00BE68A7"/>
    <w:rsid w:val="00BE6AD3"/>
    <w:rsid w:val="00BE6B52"/>
    <w:rsid w:val="00BE6EB9"/>
    <w:rsid w:val="00BE7229"/>
    <w:rsid w:val="00BE7391"/>
    <w:rsid w:val="00BE757F"/>
    <w:rsid w:val="00BE7721"/>
    <w:rsid w:val="00BE7D49"/>
    <w:rsid w:val="00BF0652"/>
    <w:rsid w:val="00BF06A4"/>
    <w:rsid w:val="00BF081E"/>
    <w:rsid w:val="00BF0B78"/>
    <w:rsid w:val="00BF0BFA"/>
    <w:rsid w:val="00BF0E6E"/>
    <w:rsid w:val="00BF0EA2"/>
    <w:rsid w:val="00BF0F8E"/>
    <w:rsid w:val="00BF0FE7"/>
    <w:rsid w:val="00BF0FFD"/>
    <w:rsid w:val="00BF1067"/>
    <w:rsid w:val="00BF1713"/>
    <w:rsid w:val="00BF1830"/>
    <w:rsid w:val="00BF188D"/>
    <w:rsid w:val="00BF2015"/>
    <w:rsid w:val="00BF23FF"/>
    <w:rsid w:val="00BF2581"/>
    <w:rsid w:val="00BF2747"/>
    <w:rsid w:val="00BF289C"/>
    <w:rsid w:val="00BF30B6"/>
    <w:rsid w:val="00BF3268"/>
    <w:rsid w:val="00BF35EA"/>
    <w:rsid w:val="00BF3A1F"/>
    <w:rsid w:val="00BF3C8D"/>
    <w:rsid w:val="00BF4168"/>
    <w:rsid w:val="00BF424D"/>
    <w:rsid w:val="00BF4EBC"/>
    <w:rsid w:val="00BF5125"/>
    <w:rsid w:val="00BF5363"/>
    <w:rsid w:val="00BF53F1"/>
    <w:rsid w:val="00BF5416"/>
    <w:rsid w:val="00BF55FE"/>
    <w:rsid w:val="00BF56F0"/>
    <w:rsid w:val="00BF5A0E"/>
    <w:rsid w:val="00BF5E3B"/>
    <w:rsid w:val="00BF63B2"/>
    <w:rsid w:val="00BF66A1"/>
    <w:rsid w:val="00BF6754"/>
    <w:rsid w:val="00BF68BB"/>
    <w:rsid w:val="00BF6AF8"/>
    <w:rsid w:val="00BF6B7F"/>
    <w:rsid w:val="00BF71F2"/>
    <w:rsid w:val="00BF7244"/>
    <w:rsid w:val="00BF7304"/>
    <w:rsid w:val="00BF7309"/>
    <w:rsid w:val="00BF7DDD"/>
    <w:rsid w:val="00BF7E14"/>
    <w:rsid w:val="00BF7F02"/>
    <w:rsid w:val="00C00056"/>
    <w:rsid w:val="00C0036F"/>
    <w:rsid w:val="00C00776"/>
    <w:rsid w:val="00C00A18"/>
    <w:rsid w:val="00C00AAC"/>
    <w:rsid w:val="00C00CC0"/>
    <w:rsid w:val="00C00EC9"/>
    <w:rsid w:val="00C00F7B"/>
    <w:rsid w:val="00C012E2"/>
    <w:rsid w:val="00C01A89"/>
    <w:rsid w:val="00C01BCA"/>
    <w:rsid w:val="00C01F4E"/>
    <w:rsid w:val="00C021D9"/>
    <w:rsid w:val="00C023EF"/>
    <w:rsid w:val="00C024DC"/>
    <w:rsid w:val="00C02613"/>
    <w:rsid w:val="00C028C7"/>
    <w:rsid w:val="00C029FC"/>
    <w:rsid w:val="00C02C0C"/>
    <w:rsid w:val="00C02E2A"/>
    <w:rsid w:val="00C02F28"/>
    <w:rsid w:val="00C03237"/>
    <w:rsid w:val="00C03616"/>
    <w:rsid w:val="00C03714"/>
    <w:rsid w:val="00C03DB9"/>
    <w:rsid w:val="00C03FCA"/>
    <w:rsid w:val="00C0417F"/>
    <w:rsid w:val="00C043A5"/>
    <w:rsid w:val="00C04B10"/>
    <w:rsid w:val="00C052D2"/>
    <w:rsid w:val="00C05450"/>
    <w:rsid w:val="00C05C9F"/>
    <w:rsid w:val="00C05D8F"/>
    <w:rsid w:val="00C05FA2"/>
    <w:rsid w:val="00C060DE"/>
    <w:rsid w:val="00C0612E"/>
    <w:rsid w:val="00C06464"/>
    <w:rsid w:val="00C067F3"/>
    <w:rsid w:val="00C068C2"/>
    <w:rsid w:val="00C0696F"/>
    <w:rsid w:val="00C06B22"/>
    <w:rsid w:val="00C06B3A"/>
    <w:rsid w:val="00C06B5B"/>
    <w:rsid w:val="00C06BE8"/>
    <w:rsid w:val="00C06D90"/>
    <w:rsid w:val="00C06DD9"/>
    <w:rsid w:val="00C070E1"/>
    <w:rsid w:val="00C070EA"/>
    <w:rsid w:val="00C075E3"/>
    <w:rsid w:val="00C07616"/>
    <w:rsid w:val="00C07666"/>
    <w:rsid w:val="00C07796"/>
    <w:rsid w:val="00C07952"/>
    <w:rsid w:val="00C100B7"/>
    <w:rsid w:val="00C10435"/>
    <w:rsid w:val="00C10849"/>
    <w:rsid w:val="00C10B0A"/>
    <w:rsid w:val="00C10CC0"/>
    <w:rsid w:val="00C10D3D"/>
    <w:rsid w:val="00C10E51"/>
    <w:rsid w:val="00C11406"/>
    <w:rsid w:val="00C114BC"/>
    <w:rsid w:val="00C114D2"/>
    <w:rsid w:val="00C114FB"/>
    <w:rsid w:val="00C11782"/>
    <w:rsid w:val="00C11A35"/>
    <w:rsid w:val="00C11D18"/>
    <w:rsid w:val="00C1246D"/>
    <w:rsid w:val="00C1276D"/>
    <w:rsid w:val="00C12DF5"/>
    <w:rsid w:val="00C12E9E"/>
    <w:rsid w:val="00C1314C"/>
    <w:rsid w:val="00C1318D"/>
    <w:rsid w:val="00C131C5"/>
    <w:rsid w:val="00C1326F"/>
    <w:rsid w:val="00C134A4"/>
    <w:rsid w:val="00C13513"/>
    <w:rsid w:val="00C136D1"/>
    <w:rsid w:val="00C13973"/>
    <w:rsid w:val="00C139C2"/>
    <w:rsid w:val="00C13D58"/>
    <w:rsid w:val="00C13F41"/>
    <w:rsid w:val="00C142D4"/>
    <w:rsid w:val="00C144B2"/>
    <w:rsid w:val="00C14A8C"/>
    <w:rsid w:val="00C14CC8"/>
    <w:rsid w:val="00C14E7A"/>
    <w:rsid w:val="00C15406"/>
    <w:rsid w:val="00C159F8"/>
    <w:rsid w:val="00C15BBB"/>
    <w:rsid w:val="00C15C6A"/>
    <w:rsid w:val="00C15ECF"/>
    <w:rsid w:val="00C15F13"/>
    <w:rsid w:val="00C15F74"/>
    <w:rsid w:val="00C1619F"/>
    <w:rsid w:val="00C162DB"/>
    <w:rsid w:val="00C16487"/>
    <w:rsid w:val="00C16AAC"/>
    <w:rsid w:val="00C17013"/>
    <w:rsid w:val="00C1703E"/>
    <w:rsid w:val="00C174C5"/>
    <w:rsid w:val="00C17BD4"/>
    <w:rsid w:val="00C17E3B"/>
    <w:rsid w:val="00C17FA3"/>
    <w:rsid w:val="00C2011F"/>
    <w:rsid w:val="00C2049A"/>
    <w:rsid w:val="00C20916"/>
    <w:rsid w:val="00C20DFF"/>
    <w:rsid w:val="00C211A5"/>
    <w:rsid w:val="00C21383"/>
    <w:rsid w:val="00C2138A"/>
    <w:rsid w:val="00C213EE"/>
    <w:rsid w:val="00C214FA"/>
    <w:rsid w:val="00C21669"/>
    <w:rsid w:val="00C217FD"/>
    <w:rsid w:val="00C2180B"/>
    <w:rsid w:val="00C21D6C"/>
    <w:rsid w:val="00C21EE9"/>
    <w:rsid w:val="00C21F87"/>
    <w:rsid w:val="00C22262"/>
    <w:rsid w:val="00C2275B"/>
    <w:rsid w:val="00C22929"/>
    <w:rsid w:val="00C22C3C"/>
    <w:rsid w:val="00C22D79"/>
    <w:rsid w:val="00C22F96"/>
    <w:rsid w:val="00C23285"/>
    <w:rsid w:val="00C2369E"/>
    <w:rsid w:val="00C238E7"/>
    <w:rsid w:val="00C23914"/>
    <w:rsid w:val="00C2398B"/>
    <w:rsid w:val="00C239AC"/>
    <w:rsid w:val="00C239E1"/>
    <w:rsid w:val="00C23E3A"/>
    <w:rsid w:val="00C23F3C"/>
    <w:rsid w:val="00C23FA3"/>
    <w:rsid w:val="00C24174"/>
    <w:rsid w:val="00C24351"/>
    <w:rsid w:val="00C244BA"/>
    <w:rsid w:val="00C24B0B"/>
    <w:rsid w:val="00C24C2F"/>
    <w:rsid w:val="00C24F9C"/>
    <w:rsid w:val="00C25306"/>
    <w:rsid w:val="00C253B6"/>
    <w:rsid w:val="00C2565F"/>
    <w:rsid w:val="00C2592D"/>
    <w:rsid w:val="00C25968"/>
    <w:rsid w:val="00C25E00"/>
    <w:rsid w:val="00C25EC4"/>
    <w:rsid w:val="00C260B8"/>
    <w:rsid w:val="00C261D3"/>
    <w:rsid w:val="00C2623D"/>
    <w:rsid w:val="00C263F1"/>
    <w:rsid w:val="00C265A1"/>
    <w:rsid w:val="00C267B0"/>
    <w:rsid w:val="00C26F31"/>
    <w:rsid w:val="00C272DC"/>
    <w:rsid w:val="00C274E1"/>
    <w:rsid w:val="00C27679"/>
    <w:rsid w:val="00C2789E"/>
    <w:rsid w:val="00C27993"/>
    <w:rsid w:val="00C27BC1"/>
    <w:rsid w:val="00C27BE7"/>
    <w:rsid w:val="00C30071"/>
    <w:rsid w:val="00C3034D"/>
    <w:rsid w:val="00C30F58"/>
    <w:rsid w:val="00C315A3"/>
    <w:rsid w:val="00C31760"/>
    <w:rsid w:val="00C318BF"/>
    <w:rsid w:val="00C31906"/>
    <w:rsid w:val="00C31BCF"/>
    <w:rsid w:val="00C31D1D"/>
    <w:rsid w:val="00C31D68"/>
    <w:rsid w:val="00C31E7F"/>
    <w:rsid w:val="00C322C5"/>
    <w:rsid w:val="00C32994"/>
    <w:rsid w:val="00C32BCD"/>
    <w:rsid w:val="00C32D32"/>
    <w:rsid w:val="00C32E09"/>
    <w:rsid w:val="00C33029"/>
    <w:rsid w:val="00C337ED"/>
    <w:rsid w:val="00C33960"/>
    <w:rsid w:val="00C339C7"/>
    <w:rsid w:val="00C33BEC"/>
    <w:rsid w:val="00C346BC"/>
    <w:rsid w:val="00C3477C"/>
    <w:rsid w:val="00C34819"/>
    <w:rsid w:val="00C34899"/>
    <w:rsid w:val="00C34B59"/>
    <w:rsid w:val="00C34DE3"/>
    <w:rsid w:val="00C34F26"/>
    <w:rsid w:val="00C35361"/>
    <w:rsid w:val="00C353D3"/>
    <w:rsid w:val="00C35B6F"/>
    <w:rsid w:val="00C35BA8"/>
    <w:rsid w:val="00C35CCC"/>
    <w:rsid w:val="00C35EB1"/>
    <w:rsid w:val="00C35F35"/>
    <w:rsid w:val="00C3604D"/>
    <w:rsid w:val="00C36075"/>
    <w:rsid w:val="00C36465"/>
    <w:rsid w:val="00C3647A"/>
    <w:rsid w:val="00C36699"/>
    <w:rsid w:val="00C372E0"/>
    <w:rsid w:val="00C37907"/>
    <w:rsid w:val="00C37D0C"/>
    <w:rsid w:val="00C37DCF"/>
    <w:rsid w:val="00C37E65"/>
    <w:rsid w:val="00C40052"/>
    <w:rsid w:val="00C4009F"/>
    <w:rsid w:val="00C4011B"/>
    <w:rsid w:val="00C40372"/>
    <w:rsid w:val="00C403E4"/>
    <w:rsid w:val="00C4059E"/>
    <w:rsid w:val="00C405AF"/>
    <w:rsid w:val="00C4079C"/>
    <w:rsid w:val="00C40E08"/>
    <w:rsid w:val="00C41448"/>
    <w:rsid w:val="00C414AC"/>
    <w:rsid w:val="00C418D1"/>
    <w:rsid w:val="00C41B83"/>
    <w:rsid w:val="00C41BBE"/>
    <w:rsid w:val="00C41C5D"/>
    <w:rsid w:val="00C41E8C"/>
    <w:rsid w:val="00C41E93"/>
    <w:rsid w:val="00C4212A"/>
    <w:rsid w:val="00C425B6"/>
    <w:rsid w:val="00C4273B"/>
    <w:rsid w:val="00C42C98"/>
    <w:rsid w:val="00C42DB0"/>
    <w:rsid w:val="00C4367E"/>
    <w:rsid w:val="00C436D3"/>
    <w:rsid w:val="00C439E8"/>
    <w:rsid w:val="00C44113"/>
    <w:rsid w:val="00C44908"/>
    <w:rsid w:val="00C44E4A"/>
    <w:rsid w:val="00C44F22"/>
    <w:rsid w:val="00C44FB1"/>
    <w:rsid w:val="00C45065"/>
    <w:rsid w:val="00C450B6"/>
    <w:rsid w:val="00C4541E"/>
    <w:rsid w:val="00C455BD"/>
    <w:rsid w:val="00C45696"/>
    <w:rsid w:val="00C456FE"/>
    <w:rsid w:val="00C45C7E"/>
    <w:rsid w:val="00C45E20"/>
    <w:rsid w:val="00C45FC0"/>
    <w:rsid w:val="00C46132"/>
    <w:rsid w:val="00C4695B"/>
    <w:rsid w:val="00C469E9"/>
    <w:rsid w:val="00C469EF"/>
    <w:rsid w:val="00C46C05"/>
    <w:rsid w:val="00C46E7B"/>
    <w:rsid w:val="00C472AE"/>
    <w:rsid w:val="00C472D3"/>
    <w:rsid w:val="00C47369"/>
    <w:rsid w:val="00C4752A"/>
    <w:rsid w:val="00C4780E"/>
    <w:rsid w:val="00C47920"/>
    <w:rsid w:val="00C479E4"/>
    <w:rsid w:val="00C47D1E"/>
    <w:rsid w:val="00C47E51"/>
    <w:rsid w:val="00C503CB"/>
    <w:rsid w:val="00C5065B"/>
    <w:rsid w:val="00C506AA"/>
    <w:rsid w:val="00C508AC"/>
    <w:rsid w:val="00C50C02"/>
    <w:rsid w:val="00C50CD3"/>
    <w:rsid w:val="00C5129E"/>
    <w:rsid w:val="00C512EA"/>
    <w:rsid w:val="00C513A3"/>
    <w:rsid w:val="00C5185F"/>
    <w:rsid w:val="00C5197E"/>
    <w:rsid w:val="00C51BAF"/>
    <w:rsid w:val="00C51BF8"/>
    <w:rsid w:val="00C51F9C"/>
    <w:rsid w:val="00C51FC1"/>
    <w:rsid w:val="00C52BE2"/>
    <w:rsid w:val="00C52C43"/>
    <w:rsid w:val="00C52EF1"/>
    <w:rsid w:val="00C531A2"/>
    <w:rsid w:val="00C53463"/>
    <w:rsid w:val="00C5358A"/>
    <w:rsid w:val="00C535D4"/>
    <w:rsid w:val="00C53784"/>
    <w:rsid w:val="00C53E10"/>
    <w:rsid w:val="00C543A9"/>
    <w:rsid w:val="00C5482D"/>
    <w:rsid w:val="00C5486F"/>
    <w:rsid w:val="00C54883"/>
    <w:rsid w:val="00C54A0A"/>
    <w:rsid w:val="00C54AF2"/>
    <w:rsid w:val="00C5512C"/>
    <w:rsid w:val="00C55189"/>
    <w:rsid w:val="00C55251"/>
    <w:rsid w:val="00C55389"/>
    <w:rsid w:val="00C553F3"/>
    <w:rsid w:val="00C554B5"/>
    <w:rsid w:val="00C555C0"/>
    <w:rsid w:val="00C556E4"/>
    <w:rsid w:val="00C5572F"/>
    <w:rsid w:val="00C5579F"/>
    <w:rsid w:val="00C5582B"/>
    <w:rsid w:val="00C55C65"/>
    <w:rsid w:val="00C55D62"/>
    <w:rsid w:val="00C55E9B"/>
    <w:rsid w:val="00C55F50"/>
    <w:rsid w:val="00C56143"/>
    <w:rsid w:val="00C56377"/>
    <w:rsid w:val="00C566AF"/>
    <w:rsid w:val="00C56A00"/>
    <w:rsid w:val="00C56C4F"/>
    <w:rsid w:val="00C56C83"/>
    <w:rsid w:val="00C56CD6"/>
    <w:rsid w:val="00C5701A"/>
    <w:rsid w:val="00C5702A"/>
    <w:rsid w:val="00C5721F"/>
    <w:rsid w:val="00C57344"/>
    <w:rsid w:val="00C57817"/>
    <w:rsid w:val="00C57A78"/>
    <w:rsid w:val="00C57CE1"/>
    <w:rsid w:val="00C57CF6"/>
    <w:rsid w:val="00C602EE"/>
    <w:rsid w:val="00C6084A"/>
    <w:rsid w:val="00C60970"/>
    <w:rsid w:val="00C60B05"/>
    <w:rsid w:val="00C60C52"/>
    <w:rsid w:val="00C60C7E"/>
    <w:rsid w:val="00C60F95"/>
    <w:rsid w:val="00C6122F"/>
    <w:rsid w:val="00C617A0"/>
    <w:rsid w:val="00C61945"/>
    <w:rsid w:val="00C619D4"/>
    <w:rsid w:val="00C61A83"/>
    <w:rsid w:val="00C61B22"/>
    <w:rsid w:val="00C61C2C"/>
    <w:rsid w:val="00C61C4B"/>
    <w:rsid w:val="00C61F4D"/>
    <w:rsid w:val="00C6207A"/>
    <w:rsid w:val="00C623A8"/>
    <w:rsid w:val="00C624EE"/>
    <w:rsid w:val="00C628E9"/>
    <w:rsid w:val="00C62C3A"/>
    <w:rsid w:val="00C631B2"/>
    <w:rsid w:val="00C632AB"/>
    <w:rsid w:val="00C632CD"/>
    <w:rsid w:val="00C632FE"/>
    <w:rsid w:val="00C63A09"/>
    <w:rsid w:val="00C63AFE"/>
    <w:rsid w:val="00C63CA0"/>
    <w:rsid w:val="00C63D72"/>
    <w:rsid w:val="00C648CC"/>
    <w:rsid w:val="00C648F9"/>
    <w:rsid w:val="00C649F9"/>
    <w:rsid w:val="00C64A4E"/>
    <w:rsid w:val="00C64DF6"/>
    <w:rsid w:val="00C65039"/>
    <w:rsid w:val="00C654E2"/>
    <w:rsid w:val="00C659B5"/>
    <w:rsid w:val="00C65A83"/>
    <w:rsid w:val="00C65B48"/>
    <w:rsid w:val="00C65EF5"/>
    <w:rsid w:val="00C65F8D"/>
    <w:rsid w:val="00C660FA"/>
    <w:rsid w:val="00C663D9"/>
    <w:rsid w:val="00C6679E"/>
    <w:rsid w:val="00C66842"/>
    <w:rsid w:val="00C66DC2"/>
    <w:rsid w:val="00C67873"/>
    <w:rsid w:val="00C67B2C"/>
    <w:rsid w:val="00C67C64"/>
    <w:rsid w:val="00C67EF6"/>
    <w:rsid w:val="00C701B7"/>
    <w:rsid w:val="00C7027F"/>
    <w:rsid w:val="00C70288"/>
    <w:rsid w:val="00C70612"/>
    <w:rsid w:val="00C70D4C"/>
    <w:rsid w:val="00C70D6A"/>
    <w:rsid w:val="00C70EBF"/>
    <w:rsid w:val="00C70ECF"/>
    <w:rsid w:val="00C70F76"/>
    <w:rsid w:val="00C71431"/>
    <w:rsid w:val="00C714B4"/>
    <w:rsid w:val="00C71541"/>
    <w:rsid w:val="00C71717"/>
    <w:rsid w:val="00C71DE9"/>
    <w:rsid w:val="00C722FA"/>
    <w:rsid w:val="00C725CF"/>
    <w:rsid w:val="00C7276A"/>
    <w:rsid w:val="00C72810"/>
    <w:rsid w:val="00C72981"/>
    <w:rsid w:val="00C72CDA"/>
    <w:rsid w:val="00C72CF9"/>
    <w:rsid w:val="00C72E47"/>
    <w:rsid w:val="00C72F0E"/>
    <w:rsid w:val="00C73187"/>
    <w:rsid w:val="00C73355"/>
    <w:rsid w:val="00C733B6"/>
    <w:rsid w:val="00C73504"/>
    <w:rsid w:val="00C7367A"/>
    <w:rsid w:val="00C73770"/>
    <w:rsid w:val="00C737B8"/>
    <w:rsid w:val="00C74005"/>
    <w:rsid w:val="00C74225"/>
    <w:rsid w:val="00C743EE"/>
    <w:rsid w:val="00C74469"/>
    <w:rsid w:val="00C745D1"/>
    <w:rsid w:val="00C749BF"/>
    <w:rsid w:val="00C74A83"/>
    <w:rsid w:val="00C74D46"/>
    <w:rsid w:val="00C7578D"/>
    <w:rsid w:val="00C75A13"/>
    <w:rsid w:val="00C76505"/>
    <w:rsid w:val="00C7665F"/>
    <w:rsid w:val="00C76FE2"/>
    <w:rsid w:val="00C774EA"/>
    <w:rsid w:val="00C77679"/>
    <w:rsid w:val="00C77737"/>
    <w:rsid w:val="00C7779D"/>
    <w:rsid w:val="00C77FEC"/>
    <w:rsid w:val="00C8009A"/>
    <w:rsid w:val="00C800B1"/>
    <w:rsid w:val="00C802E7"/>
    <w:rsid w:val="00C8043D"/>
    <w:rsid w:val="00C806CD"/>
    <w:rsid w:val="00C8091F"/>
    <w:rsid w:val="00C80953"/>
    <w:rsid w:val="00C80A5E"/>
    <w:rsid w:val="00C81261"/>
    <w:rsid w:val="00C8159E"/>
    <w:rsid w:val="00C8175D"/>
    <w:rsid w:val="00C817AF"/>
    <w:rsid w:val="00C81BAD"/>
    <w:rsid w:val="00C82267"/>
    <w:rsid w:val="00C8254D"/>
    <w:rsid w:val="00C82615"/>
    <w:rsid w:val="00C829D9"/>
    <w:rsid w:val="00C82BE1"/>
    <w:rsid w:val="00C82D8F"/>
    <w:rsid w:val="00C82FED"/>
    <w:rsid w:val="00C833AA"/>
    <w:rsid w:val="00C836BA"/>
    <w:rsid w:val="00C836E0"/>
    <w:rsid w:val="00C8397E"/>
    <w:rsid w:val="00C83A36"/>
    <w:rsid w:val="00C84519"/>
    <w:rsid w:val="00C84545"/>
    <w:rsid w:val="00C847CA"/>
    <w:rsid w:val="00C847FA"/>
    <w:rsid w:val="00C84801"/>
    <w:rsid w:val="00C84B1D"/>
    <w:rsid w:val="00C84D21"/>
    <w:rsid w:val="00C84D58"/>
    <w:rsid w:val="00C84F98"/>
    <w:rsid w:val="00C84FED"/>
    <w:rsid w:val="00C85712"/>
    <w:rsid w:val="00C859FA"/>
    <w:rsid w:val="00C863B6"/>
    <w:rsid w:val="00C8647A"/>
    <w:rsid w:val="00C86516"/>
    <w:rsid w:val="00C8655B"/>
    <w:rsid w:val="00C86760"/>
    <w:rsid w:val="00C867A5"/>
    <w:rsid w:val="00C86B61"/>
    <w:rsid w:val="00C8733C"/>
    <w:rsid w:val="00C87581"/>
    <w:rsid w:val="00C87665"/>
    <w:rsid w:val="00C8777C"/>
    <w:rsid w:val="00C879B7"/>
    <w:rsid w:val="00C87A0E"/>
    <w:rsid w:val="00C87D9B"/>
    <w:rsid w:val="00C87F39"/>
    <w:rsid w:val="00C900A1"/>
    <w:rsid w:val="00C90167"/>
    <w:rsid w:val="00C9067B"/>
    <w:rsid w:val="00C906B4"/>
    <w:rsid w:val="00C90987"/>
    <w:rsid w:val="00C916E2"/>
    <w:rsid w:val="00C91783"/>
    <w:rsid w:val="00C9187D"/>
    <w:rsid w:val="00C91A42"/>
    <w:rsid w:val="00C924BB"/>
    <w:rsid w:val="00C926CD"/>
    <w:rsid w:val="00C926F2"/>
    <w:rsid w:val="00C92865"/>
    <w:rsid w:val="00C92B4F"/>
    <w:rsid w:val="00C92DA5"/>
    <w:rsid w:val="00C92E17"/>
    <w:rsid w:val="00C92FF6"/>
    <w:rsid w:val="00C93034"/>
    <w:rsid w:val="00C932CA"/>
    <w:rsid w:val="00C93397"/>
    <w:rsid w:val="00C93416"/>
    <w:rsid w:val="00C93462"/>
    <w:rsid w:val="00C93B05"/>
    <w:rsid w:val="00C93E21"/>
    <w:rsid w:val="00C93F94"/>
    <w:rsid w:val="00C9400E"/>
    <w:rsid w:val="00C9457F"/>
    <w:rsid w:val="00C945F4"/>
    <w:rsid w:val="00C94844"/>
    <w:rsid w:val="00C94ACE"/>
    <w:rsid w:val="00C94E85"/>
    <w:rsid w:val="00C94EB2"/>
    <w:rsid w:val="00C9536D"/>
    <w:rsid w:val="00C95397"/>
    <w:rsid w:val="00C95579"/>
    <w:rsid w:val="00C958F2"/>
    <w:rsid w:val="00C959FD"/>
    <w:rsid w:val="00C95C35"/>
    <w:rsid w:val="00C95CC4"/>
    <w:rsid w:val="00C95E05"/>
    <w:rsid w:val="00C961FA"/>
    <w:rsid w:val="00C962B4"/>
    <w:rsid w:val="00C963B6"/>
    <w:rsid w:val="00C964AA"/>
    <w:rsid w:val="00C9663A"/>
    <w:rsid w:val="00C96C0F"/>
    <w:rsid w:val="00C96FF1"/>
    <w:rsid w:val="00C971EA"/>
    <w:rsid w:val="00C97232"/>
    <w:rsid w:val="00C97831"/>
    <w:rsid w:val="00C979EE"/>
    <w:rsid w:val="00C97A0F"/>
    <w:rsid w:val="00CA04F8"/>
    <w:rsid w:val="00CA05B0"/>
    <w:rsid w:val="00CA05CE"/>
    <w:rsid w:val="00CA0BE0"/>
    <w:rsid w:val="00CA0F03"/>
    <w:rsid w:val="00CA0F0E"/>
    <w:rsid w:val="00CA0FD6"/>
    <w:rsid w:val="00CA1698"/>
    <w:rsid w:val="00CA17A8"/>
    <w:rsid w:val="00CA1965"/>
    <w:rsid w:val="00CA1BF5"/>
    <w:rsid w:val="00CA1DF5"/>
    <w:rsid w:val="00CA1FAB"/>
    <w:rsid w:val="00CA20F9"/>
    <w:rsid w:val="00CA2BA0"/>
    <w:rsid w:val="00CA2C07"/>
    <w:rsid w:val="00CA2C7B"/>
    <w:rsid w:val="00CA2E68"/>
    <w:rsid w:val="00CA30AC"/>
    <w:rsid w:val="00CA30B7"/>
    <w:rsid w:val="00CA3386"/>
    <w:rsid w:val="00CA3408"/>
    <w:rsid w:val="00CA365D"/>
    <w:rsid w:val="00CA369C"/>
    <w:rsid w:val="00CA38D0"/>
    <w:rsid w:val="00CA3BBB"/>
    <w:rsid w:val="00CA3C6B"/>
    <w:rsid w:val="00CA419F"/>
    <w:rsid w:val="00CA45E2"/>
    <w:rsid w:val="00CA46E7"/>
    <w:rsid w:val="00CA47C9"/>
    <w:rsid w:val="00CA4B1D"/>
    <w:rsid w:val="00CA4B34"/>
    <w:rsid w:val="00CA4BCD"/>
    <w:rsid w:val="00CA54E0"/>
    <w:rsid w:val="00CA558D"/>
    <w:rsid w:val="00CA593E"/>
    <w:rsid w:val="00CA5AC2"/>
    <w:rsid w:val="00CA6106"/>
    <w:rsid w:val="00CA6599"/>
    <w:rsid w:val="00CA6782"/>
    <w:rsid w:val="00CA6C85"/>
    <w:rsid w:val="00CA6EE8"/>
    <w:rsid w:val="00CA722F"/>
    <w:rsid w:val="00CA72EC"/>
    <w:rsid w:val="00CA735B"/>
    <w:rsid w:val="00CA736B"/>
    <w:rsid w:val="00CA74E0"/>
    <w:rsid w:val="00CA7686"/>
    <w:rsid w:val="00CA7B39"/>
    <w:rsid w:val="00CB0362"/>
    <w:rsid w:val="00CB03C2"/>
    <w:rsid w:val="00CB03F3"/>
    <w:rsid w:val="00CB0743"/>
    <w:rsid w:val="00CB0B44"/>
    <w:rsid w:val="00CB0C7C"/>
    <w:rsid w:val="00CB0DE0"/>
    <w:rsid w:val="00CB12E7"/>
    <w:rsid w:val="00CB1312"/>
    <w:rsid w:val="00CB1493"/>
    <w:rsid w:val="00CB163A"/>
    <w:rsid w:val="00CB1761"/>
    <w:rsid w:val="00CB1891"/>
    <w:rsid w:val="00CB194E"/>
    <w:rsid w:val="00CB19DC"/>
    <w:rsid w:val="00CB237A"/>
    <w:rsid w:val="00CB2580"/>
    <w:rsid w:val="00CB2751"/>
    <w:rsid w:val="00CB278E"/>
    <w:rsid w:val="00CB2C19"/>
    <w:rsid w:val="00CB2C84"/>
    <w:rsid w:val="00CB2F0A"/>
    <w:rsid w:val="00CB3356"/>
    <w:rsid w:val="00CB3711"/>
    <w:rsid w:val="00CB3CB4"/>
    <w:rsid w:val="00CB3F22"/>
    <w:rsid w:val="00CB3FD4"/>
    <w:rsid w:val="00CB4ABF"/>
    <w:rsid w:val="00CB4AE9"/>
    <w:rsid w:val="00CB4F0A"/>
    <w:rsid w:val="00CB55FF"/>
    <w:rsid w:val="00CB58F8"/>
    <w:rsid w:val="00CB5926"/>
    <w:rsid w:val="00CB59F3"/>
    <w:rsid w:val="00CB5A7F"/>
    <w:rsid w:val="00CB6E35"/>
    <w:rsid w:val="00CB7100"/>
    <w:rsid w:val="00CB73DA"/>
    <w:rsid w:val="00CB73E3"/>
    <w:rsid w:val="00CB7DFD"/>
    <w:rsid w:val="00CC0170"/>
    <w:rsid w:val="00CC02F2"/>
    <w:rsid w:val="00CC065F"/>
    <w:rsid w:val="00CC0776"/>
    <w:rsid w:val="00CC0B56"/>
    <w:rsid w:val="00CC1205"/>
    <w:rsid w:val="00CC1413"/>
    <w:rsid w:val="00CC144F"/>
    <w:rsid w:val="00CC1573"/>
    <w:rsid w:val="00CC1B2D"/>
    <w:rsid w:val="00CC20A5"/>
    <w:rsid w:val="00CC2156"/>
    <w:rsid w:val="00CC216A"/>
    <w:rsid w:val="00CC2333"/>
    <w:rsid w:val="00CC27CD"/>
    <w:rsid w:val="00CC2C5D"/>
    <w:rsid w:val="00CC2DB1"/>
    <w:rsid w:val="00CC2F1B"/>
    <w:rsid w:val="00CC2F27"/>
    <w:rsid w:val="00CC31DE"/>
    <w:rsid w:val="00CC34F3"/>
    <w:rsid w:val="00CC3737"/>
    <w:rsid w:val="00CC38A9"/>
    <w:rsid w:val="00CC393D"/>
    <w:rsid w:val="00CC40E5"/>
    <w:rsid w:val="00CC4197"/>
    <w:rsid w:val="00CC41A2"/>
    <w:rsid w:val="00CC42DB"/>
    <w:rsid w:val="00CC43DD"/>
    <w:rsid w:val="00CC4726"/>
    <w:rsid w:val="00CC4866"/>
    <w:rsid w:val="00CC4884"/>
    <w:rsid w:val="00CC4B9E"/>
    <w:rsid w:val="00CC4ECC"/>
    <w:rsid w:val="00CC4F1B"/>
    <w:rsid w:val="00CC5090"/>
    <w:rsid w:val="00CC545D"/>
    <w:rsid w:val="00CC5633"/>
    <w:rsid w:val="00CC57C6"/>
    <w:rsid w:val="00CC5B43"/>
    <w:rsid w:val="00CC5B98"/>
    <w:rsid w:val="00CC5E22"/>
    <w:rsid w:val="00CC5FA4"/>
    <w:rsid w:val="00CC61F2"/>
    <w:rsid w:val="00CC6734"/>
    <w:rsid w:val="00CC68EE"/>
    <w:rsid w:val="00CC6A6C"/>
    <w:rsid w:val="00CC6E1E"/>
    <w:rsid w:val="00CC6E35"/>
    <w:rsid w:val="00CC70A2"/>
    <w:rsid w:val="00CC7157"/>
    <w:rsid w:val="00CC716D"/>
    <w:rsid w:val="00CC733F"/>
    <w:rsid w:val="00CC75B9"/>
    <w:rsid w:val="00CC785D"/>
    <w:rsid w:val="00CC7B51"/>
    <w:rsid w:val="00CC7C1A"/>
    <w:rsid w:val="00CC7CC6"/>
    <w:rsid w:val="00CC7D01"/>
    <w:rsid w:val="00CD014C"/>
    <w:rsid w:val="00CD063F"/>
    <w:rsid w:val="00CD0784"/>
    <w:rsid w:val="00CD083E"/>
    <w:rsid w:val="00CD0A6D"/>
    <w:rsid w:val="00CD0B8D"/>
    <w:rsid w:val="00CD0C5B"/>
    <w:rsid w:val="00CD0E51"/>
    <w:rsid w:val="00CD12D5"/>
    <w:rsid w:val="00CD1576"/>
    <w:rsid w:val="00CD157B"/>
    <w:rsid w:val="00CD1891"/>
    <w:rsid w:val="00CD1992"/>
    <w:rsid w:val="00CD1A2F"/>
    <w:rsid w:val="00CD1BB6"/>
    <w:rsid w:val="00CD1BDB"/>
    <w:rsid w:val="00CD1CE3"/>
    <w:rsid w:val="00CD27CA"/>
    <w:rsid w:val="00CD2834"/>
    <w:rsid w:val="00CD2BF8"/>
    <w:rsid w:val="00CD2D4D"/>
    <w:rsid w:val="00CD3149"/>
    <w:rsid w:val="00CD3686"/>
    <w:rsid w:val="00CD38AD"/>
    <w:rsid w:val="00CD38BD"/>
    <w:rsid w:val="00CD3943"/>
    <w:rsid w:val="00CD3CA3"/>
    <w:rsid w:val="00CD3CAC"/>
    <w:rsid w:val="00CD3F04"/>
    <w:rsid w:val="00CD41BA"/>
    <w:rsid w:val="00CD4386"/>
    <w:rsid w:val="00CD449C"/>
    <w:rsid w:val="00CD4A96"/>
    <w:rsid w:val="00CD4BEC"/>
    <w:rsid w:val="00CD4E29"/>
    <w:rsid w:val="00CD51BB"/>
    <w:rsid w:val="00CD51F3"/>
    <w:rsid w:val="00CD5338"/>
    <w:rsid w:val="00CD55D4"/>
    <w:rsid w:val="00CD6443"/>
    <w:rsid w:val="00CD6520"/>
    <w:rsid w:val="00CD6538"/>
    <w:rsid w:val="00CD66CB"/>
    <w:rsid w:val="00CD68C2"/>
    <w:rsid w:val="00CD6B7F"/>
    <w:rsid w:val="00CD6D92"/>
    <w:rsid w:val="00CD73C1"/>
    <w:rsid w:val="00CD7963"/>
    <w:rsid w:val="00CD7E51"/>
    <w:rsid w:val="00CD7E93"/>
    <w:rsid w:val="00CD7ED1"/>
    <w:rsid w:val="00CE0012"/>
    <w:rsid w:val="00CE0430"/>
    <w:rsid w:val="00CE053F"/>
    <w:rsid w:val="00CE058A"/>
    <w:rsid w:val="00CE0591"/>
    <w:rsid w:val="00CE0671"/>
    <w:rsid w:val="00CE079E"/>
    <w:rsid w:val="00CE0AEB"/>
    <w:rsid w:val="00CE0C94"/>
    <w:rsid w:val="00CE0D01"/>
    <w:rsid w:val="00CE11D2"/>
    <w:rsid w:val="00CE156E"/>
    <w:rsid w:val="00CE1965"/>
    <w:rsid w:val="00CE1ED6"/>
    <w:rsid w:val="00CE20A4"/>
    <w:rsid w:val="00CE23A4"/>
    <w:rsid w:val="00CE27E6"/>
    <w:rsid w:val="00CE29D1"/>
    <w:rsid w:val="00CE2BB8"/>
    <w:rsid w:val="00CE2C9A"/>
    <w:rsid w:val="00CE2D89"/>
    <w:rsid w:val="00CE2E73"/>
    <w:rsid w:val="00CE31B9"/>
    <w:rsid w:val="00CE32EB"/>
    <w:rsid w:val="00CE33DF"/>
    <w:rsid w:val="00CE34D7"/>
    <w:rsid w:val="00CE3729"/>
    <w:rsid w:val="00CE3861"/>
    <w:rsid w:val="00CE3DFD"/>
    <w:rsid w:val="00CE3E02"/>
    <w:rsid w:val="00CE3EFE"/>
    <w:rsid w:val="00CE40E2"/>
    <w:rsid w:val="00CE4474"/>
    <w:rsid w:val="00CE46D1"/>
    <w:rsid w:val="00CE48C0"/>
    <w:rsid w:val="00CE4A19"/>
    <w:rsid w:val="00CE4ADB"/>
    <w:rsid w:val="00CE4C6C"/>
    <w:rsid w:val="00CE4CE1"/>
    <w:rsid w:val="00CE4DB7"/>
    <w:rsid w:val="00CE4DC6"/>
    <w:rsid w:val="00CE4E2D"/>
    <w:rsid w:val="00CE5644"/>
    <w:rsid w:val="00CE5810"/>
    <w:rsid w:val="00CE5820"/>
    <w:rsid w:val="00CE5AD3"/>
    <w:rsid w:val="00CE5B07"/>
    <w:rsid w:val="00CE6DFB"/>
    <w:rsid w:val="00CE6E23"/>
    <w:rsid w:val="00CE6E28"/>
    <w:rsid w:val="00CE700D"/>
    <w:rsid w:val="00CE714D"/>
    <w:rsid w:val="00CE721E"/>
    <w:rsid w:val="00CE73D9"/>
    <w:rsid w:val="00CE75DA"/>
    <w:rsid w:val="00CE7CF8"/>
    <w:rsid w:val="00CE7DDB"/>
    <w:rsid w:val="00CF00C2"/>
    <w:rsid w:val="00CF05BD"/>
    <w:rsid w:val="00CF0706"/>
    <w:rsid w:val="00CF0824"/>
    <w:rsid w:val="00CF0BD9"/>
    <w:rsid w:val="00CF0D3A"/>
    <w:rsid w:val="00CF0F13"/>
    <w:rsid w:val="00CF116A"/>
    <w:rsid w:val="00CF1371"/>
    <w:rsid w:val="00CF173C"/>
    <w:rsid w:val="00CF1778"/>
    <w:rsid w:val="00CF195B"/>
    <w:rsid w:val="00CF1ACF"/>
    <w:rsid w:val="00CF20BA"/>
    <w:rsid w:val="00CF2F84"/>
    <w:rsid w:val="00CF3020"/>
    <w:rsid w:val="00CF3278"/>
    <w:rsid w:val="00CF346F"/>
    <w:rsid w:val="00CF39E6"/>
    <w:rsid w:val="00CF3A3C"/>
    <w:rsid w:val="00CF4124"/>
    <w:rsid w:val="00CF4175"/>
    <w:rsid w:val="00CF4245"/>
    <w:rsid w:val="00CF447E"/>
    <w:rsid w:val="00CF45DD"/>
    <w:rsid w:val="00CF46FA"/>
    <w:rsid w:val="00CF4728"/>
    <w:rsid w:val="00CF48A7"/>
    <w:rsid w:val="00CF4A7E"/>
    <w:rsid w:val="00CF4D45"/>
    <w:rsid w:val="00CF4DF0"/>
    <w:rsid w:val="00CF5099"/>
    <w:rsid w:val="00CF52C9"/>
    <w:rsid w:val="00CF52E8"/>
    <w:rsid w:val="00CF54B4"/>
    <w:rsid w:val="00CF56FD"/>
    <w:rsid w:val="00CF58FE"/>
    <w:rsid w:val="00CF5ADD"/>
    <w:rsid w:val="00CF5B07"/>
    <w:rsid w:val="00CF5B99"/>
    <w:rsid w:val="00CF5D42"/>
    <w:rsid w:val="00CF5DCC"/>
    <w:rsid w:val="00CF5ED6"/>
    <w:rsid w:val="00CF5F17"/>
    <w:rsid w:val="00CF6286"/>
    <w:rsid w:val="00CF62B7"/>
    <w:rsid w:val="00CF6977"/>
    <w:rsid w:val="00CF6A35"/>
    <w:rsid w:val="00CF6A86"/>
    <w:rsid w:val="00CF6D57"/>
    <w:rsid w:val="00CF710E"/>
    <w:rsid w:val="00CF7382"/>
    <w:rsid w:val="00CF788B"/>
    <w:rsid w:val="00CF7BB2"/>
    <w:rsid w:val="00CF7DA3"/>
    <w:rsid w:val="00D001DC"/>
    <w:rsid w:val="00D002A5"/>
    <w:rsid w:val="00D0048C"/>
    <w:rsid w:val="00D0074D"/>
    <w:rsid w:val="00D009C0"/>
    <w:rsid w:val="00D00FD6"/>
    <w:rsid w:val="00D01CAF"/>
    <w:rsid w:val="00D01FA6"/>
    <w:rsid w:val="00D0206E"/>
    <w:rsid w:val="00D0210F"/>
    <w:rsid w:val="00D021FC"/>
    <w:rsid w:val="00D0238A"/>
    <w:rsid w:val="00D02608"/>
    <w:rsid w:val="00D02C69"/>
    <w:rsid w:val="00D02D95"/>
    <w:rsid w:val="00D02F55"/>
    <w:rsid w:val="00D0304D"/>
    <w:rsid w:val="00D03088"/>
    <w:rsid w:val="00D031DA"/>
    <w:rsid w:val="00D036C0"/>
    <w:rsid w:val="00D0393D"/>
    <w:rsid w:val="00D0394D"/>
    <w:rsid w:val="00D03B0F"/>
    <w:rsid w:val="00D03CFA"/>
    <w:rsid w:val="00D03FC6"/>
    <w:rsid w:val="00D04112"/>
    <w:rsid w:val="00D0454C"/>
    <w:rsid w:val="00D046EF"/>
    <w:rsid w:val="00D04740"/>
    <w:rsid w:val="00D0483F"/>
    <w:rsid w:val="00D049BD"/>
    <w:rsid w:val="00D049E4"/>
    <w:rsid w:val="00D04CFC"/>
    <w:rsid w:val="00D04F8F"/>
    <w:rsid w:val="00D05169"/>
    <w:rsid w:val="00D0552E"/>
    <w:rsid w:val="00D05612"/>
    <w:rsid w:val="00D05710"/>
    <w:rsid w:val="00D05771"/>
    <w:rsid w:val="00D05B8D"/>
    <w:rsid w:val="00D05BC2"/>
    <w:rsid w:val="00D06234"/>
    <w:rsid w:val="00D06422"/>
    <w:rsid w:val="00D06726"/>
    <w:rsid w:val="00D067A1"/>
    <w:rsid w:val="00D06830"/>
    <w:rsid w:val="00D07203"/>
    <w:rsid w:val="00D07303"/>
    <w:rsid w:val="00D0736A"/>
    <w:rsid w:val="00D07400"/>
    <w:rsid w:val="00D074EF"/>
    <w:rsid w:val="00D07786"/>
    <w:rsid w:val="00D07814"/>
    <w:rsid w:val="00D07845"/>
    <w:rsid w:val="00D07EB7"/>
    <w:rsid w:val="00D10182"/>
    <w:rsid w:val="00D10822"/>
    <w:rsid w:val="00D1083B"/>
    <w:rsid w:val="00D10CCF"/>
    <w:rsid w:val="00D10EA9"/>
    <w:rsid w:val="00D10FB9"/>
    <w:rsid w:val="00D11532"/>
    <w:rsid w:val="00D11902"/>
    <w:rsid w:val="00D11A9C"/>
    <w:rsid w:val="00D11AC3"/>
    <w:rsid w:val="00D11CA6"/>
    <w:rsid w:val="00D11FD4"/>
    <w:rsid w:val="00D12095"/>
    <w:rsid w:val="00D12127"/>
    <w:rsid w:val="00D12164"/>
    <w:rsid w:val="00D12280"/>
    <w:rsid w:val="00D122B1"/>
    <w:rsid w:val="00D123C8"/>
    <w:rsid w:val="00D12A65"/>
    <w:rsid w:val="00D12AA7"/>
    <w:rsid w:val="00D12B7A"/>
    <w:rsid w:val="00D12BEC"/>
    <w:rsid w:val="00D12C1F"/>
    <w:rsid w:val="00D1301D"/>
    <w:rsid w:val="00D13137"/>
    <w:rsid w:val="00D13148"/>
    <w:rsid w:val="00D13553"/>
    <w:rsid w:val="00D137CE"/>
    <w:rsid w:val="00D13804"/>
    <w:rsid w:val="00D1386F"/>
    <w:rsid w:val="00D13B54"/>
    <w:rsid w:val="00D13B81"/>
    <w:rsid w:val="00D13E45"/>
    <w:rsid w:val="00D13F1E"/>
    <w:rsid w:val="00D13F55"/>
    <w:rsid w:val="00D14012"/>
    <w:rsid w:val="00D142C0"/>
    <w:rsid w:val="00D14B9E"/>
    <w:rsid w:val="00D15025"/>
    <w:rsid w:val="00D1549B"/>
    <w:rsid w:val="00D154B1"/>
    <w:rsid w:val="00D156D9"/>
    <w:rsid w:val="00D1574C"/>
    <w:rsid w:val="00D1575E"/>
    <w:rsid w:val="00D15798"/>
    <w:rsid w:val="00D158CC"/>
    <w:rsid w:val="00D158D0"/>
    <w:rsid w:val="00D15A0F"/>
    <w:rsid w:val="00D15ADF"/>
    <w:rsid w:val="00D15B74"/>
    <w:rsid w:val="00D15D66"/>
    <w:rsid w:val="00D15E31"/>
    <w:rsid w:val="00D15EA5"/>
    <w:rsid w:val="00D15FD1"/>
    <w:rsid w:val="00D160F5"/>
    <w:rsid w:val="00D162B5"/>
    <w:rsid w:val="00D1662A"/>
    <w:rsid w:val="00D16823"/>
    <w:rsid w:val="00D1693C"/>
    <w:rsid w:val="00D16A49"/>
    <w:rsid w:val="00D16B72"/>
    <w:rsid w:val="00D172FB"/>
    <w:rsid w:val="00D17349"/>
    <w:rsid w:val="00D1753F"/>
    <w:rsid w:val="00D179F8"/>
    <w:rsid w:val="00D2029E"/>
    <w:rsid w:val="00D202B3"/>
    <w:rsid w:val="00D20376"/>
    <w:rsid w:val="00D20454"/>
    <w:rsid w:val="00D205BF"/>
    <w:rsid w:val="00D20671"/>
    <w:rsid w:val="00D207AB"/>
    <w:rsid w:val="00D2081D"/>
    <w:rsid w:val="00D20F2A"/>
    <w:rsid w:val="00D21051"/>
    <w:rsid w:val="00D215DE"/>
    <w:rsid w:val="00D21666"/>
    <w:rsid w:val="00D21812"/>
    <w:rsid w:val="00D21B89"/>
    <w:rsid w:val="00D21DB2"/>
    <w:rsid w:val="00D21F19"/>
    <w:rsid w:val="00D2215C"/>
    <w:rsid w:val="00D22232"/>
    <w:rsid w:val="00D223F7"/>
    <w:rsid w:val="00D224D7"/>
    <w:rsid w:val="00D22776"/>
    <w:rsid w:val="00D22981"/>
    <w:rsid w:val="00D22A5C"/>
    <w:rsid w:val="00D22E4F"/>
    <w:rsid w:val="00D22F4A"/>
    <w:rsid w:val="00D22FFD"/>
    <w:rsid w:val="00D23003"/>
    <w:rsid w:val="00D2321D"/>
    <w:rsid w:val="00D23280"/>
    <w:rsid w:val="00D2329D"/>
    <w:rsid w:val="00D23511"/>
    <w:rsid w:val="00D23653"/>
    <w:rsid w:val="00D23787"/>
    <w:rsid w:val="00D23E5A"/>
    <w:rsid w:val="00D23FB9"/>
    <w:rsid w:val="00D2427A"/>
    <w:rsid w:val="00D24361"/>
    <w:rsid w:val="00D24866"/>
    <w:rsid w:val="00D24ECA"/>
    <w:rsid w:val="00D251CF"/>
    <w:rsid w:val="00D251FD"/>
    <w:rsid w:val="00D25287"/>
    <w:rsid w:val="00D25B15"/>
    <w:rsid w:val="00D2602D"/>
    <w:rsid w:val="00D2618B"/>
    <w:rsid w:val="00D26317"/>
    <w:rsid w:val="00D2641C"/>
    <w:rsid w:val="00D264D0"/>
    <w:rsid w:val="00D26B47"/>
    <w:rsid w:val="00D26CB3"/>
    <w:rsid w:val="00D26CEF"/>
    <w:rsid w:val="00D26E53"/>
    <w:rsid w:val="00D26F1C"/>
    <w:rsid w:val="00D271E5"/>
    <w:rsid w:val="00D272B2"/>
    <w:rsid w:val="00D27319"/>
    <w:rsid w:val="00D274D8"/>
    <w:rsid w:val="00D27C0C"/>
    <w:rsid w:val="00D30018"/>
    <w:rsid w:val="00D30268"/>
    <w:rsid w:val="00D302D5"/>
    <w:rsid w:val="00D304A3"/>
    <w:rsid w:val="00D30DDB"/>
    <w:rsid w:val="00D30F2D"/>
    <w:rsid w:val="00D310EF"/>
    <w:rsid w:val="00D31982"/>
    <w:rsid w:val="00D320AB"/>
    <w:rsid w:val="00D320E8"/>
    <w:rsid w:val="00D32450"/>
    <w:rsid w:val="00D32551"/>
    <w:rsid w:val="00D3295B"/>
    <w:rsid w:val="00D32C60"/>
    <w:rsid w:val="00D32F42"/>
    <w:rsid w:val="00D33025"/>
    <w:rsid w:val="00D330B1"/>
    <w:rsid w:val="00D3329C"/>
    <w:rsid w:val="00D333B0"/>
    <w:rsid w:val="00D33449"/>
    <w:rsid w:val="00D33703"/>
    <w:rsid w:val="00D34386"/>
    <w:rsid w:val="00D3449D"/>
    <w:rsid w:val="00D345BA"/>
    <w:rsid w:val="00D345C3"/>
    <w:rsid w:val="00D3463A"/>
    <w:rsid w:val="00D34AB6"/>
    <w:rsid w:val="00D3508B"/>
    <w:rsid w:val="00D35140"/>
    <w:rsid w:val="00D35985"/>
    <w:rsid w:val="00D35BC8"/>
    <w:rsid w:val="00D35E83"/>
    <w:rsid w:val="00D35EEB"/>
    <w:rsid w:val="00D36201"/>
    <w:rsid w:val="00D3669C"/>
    <w:rsid w:val="00D3705E"/>
    <w:rsid w:val="00D37741"/>
    <w:rsid w:val="00D37929"/>
    <w:rsid w:val="00D37A93"/>
    <w:rsid w:val="00D37CD9"/>
    <w:rsid w:val="00D37EB7"/>
    <w:rsid w:val="00D4012A"/>
    <w:rsid w:val="00D4021F"/>
    <w:rsid w:val="00D402CC"/>
    <w:rsid w:val="00D40772"/>
    <w:rsid w:val="00D407E4"/>
    <w:rsid w:val="00D409EB"/>
    <w:rsid w:val="00D40A74"/>
    <w:rsid w:val="00D40CC2"/>
    <w:rsid w:val="00D40D70"/>
    <w:rsid w:val="00D40D71"/>
    <w:rsid w:val="00D41724"/>
    <w:rsid w:val="00D42026"/>
    <w:rsid w:val="00D42208"/>
    <w:rsid w:val="00D42621"/>
    <w:rsid w:val="00D42ACD"/>
    <w:rsid w:val="00D42B55"/>
    <w:rsid w:val="00D42BBE"/>
    <w:rsid w:val="00D42F4B"/>
    <w:rsid w:val="00D437EF"/>
    <w:rsid w:val="00D43D10"/>
    <w:rsid w:val="00D43EBA"/>
    <w:rsid w:val="00D44388"/>
    <w:rsid w:val="00D444F4"/>
    <w:rsid w:val="00D44578"/>
    <w:rsid w:val="00D44AAA"/>
    <w:rsid w:val="00D44FB2"/>
    <w:rsid w:val="00D457EF"/>
    <w:rsid w:val="00D45815"/>
    <w:rsid w:val="00D45A0D"/>
    <w:rsid w:val="00D45E0D"/>
    <w:rsid w:val="00D45E70"/>
    <w:rsid w:val="00D45FE2"/>
    <w:rsid w:val="00D46335"/>
    <w:rsid w:val="00D4671B"/>
    <w:rsid w:val="00D467C1"/>
    <w:rsid w:val="00D46E7D"/>
    <w:rsid w:val="00D4710B"/>
    <w:rsid w:val="00D4742D"/>
    <w:rsid w:val="00D477AA"/>
    <w:rsid w:val="00D47E5F"/>
    <w:rsid w:val="00D47F7C"/>
    <w:rsid w:val="00D501C8"/>
    <w:rsid w:val="00D50370"/>
    <w:rsid w:val="00D50585"/>
    <w:rsid w:val="00D51493"/>
    <w:rsid w:val="00D517A7"/>
    <w:rsid w:val="00D5184A"/>
    <w:rsid w:val="00D518CD"/>
    <w:rsid w:val="00D51E2C"/>
    <w:rsid w:val="00D51FDE"/>
    <w:rsid w:val="00D520DA"/>
    <w:rsid w:val="00D5244C"/>
    <w:rsid w:val="00D524D5"/>
    <w:rsid w:val="00D52742"/>
    <w:rsid w:val="00D52CB8"/>
    <w:rsid w:val="00D531B1"/>
    <w:rsid w:val="00D53546"/>
    <w:rsid w:val="00D537A6"/>
    <w:rsid w:val="00D537A8"/>
    <w:rsid w:val="00D538E3"/>
    <w:rsid w:val="00D539F2"/>
    <w:rsid w:val="00D53BEF"/>
    <w:rsid w:val="00D53CED"/>
    <w:rsid w:val="00D53CFA"/>
    <w:rsid w:val="00D53EBB"/>
    <w:rsid w:val="00D53F1B"/>
    <w:rsid w:val="00D53FF5"/>
    <w:rsid w:val="00D54556"/>
    <w:rsid w:val="00D549DB"/>
    <w:rsid w:val="00D54AD3"/>
    <w:rsid w:val="00D54ADB"/>
    <w:rsid w:val="00D54D10"/>
    <w:rsid w:val="00D54D7E"/>
    <w:rsid w:val="00D54DD2"/>
    <w:rsid w:val="00D55048"/>
    <w:rsid w:val="00D55180"/>
    <w:rsid w:val="00D55326"/>
    <w:rsid w:val="00D55470"/>
    <w:rsid w:val="00D5547E"/>
    <w:rsid w:val="00D55D81"/>
    <w:rsid w:val="00D55E41"/>
    <w:rsid w:val="00D55E94"/>
    <w:rsid w:val="00D55E9B"/>
    <w:rsid w:val="00D55F8A"/>
    <w:rsid w:val="00D561F6"/>
    <w:rsid w:val="00D56211"/>
    <w:rsid w:val="00D56AE9"/>
    <w:rsid w:val="00D56B9A"/>
    <w:rsid w:val="00D56CD1"/>
    <w:rsid w:val="00D570AD"/>
    <w:rsid w:val="00D57108"/>
    <w:rsid w:val="00D57128"/>
    <w:rsid w:val="00D57313"/>
    <w:rsid w:val="00D5739B"/>
    <w:rsid w:val="00D5772F"/>
    <w:rsid w:val="00D57859"/>
    <w:rsid w:val="00D57CDB"/>
    <w:rsid w:val="00D57DDF"/>
    <w:rsid w:val="00D60189"/>
    <w:rsid w:val="00D6022E"/>
    <w:rsid w:val="00D60362"/>
    <w:rsid w:val="00D603A1"/>
    <w:rsid w:val="00D60604"/>
    <w:rsid w:val="00D60DD3"/>
    <w:rsid w:val="00D60E65"/>
    <w:rsid w:val="00D60E8E"/>
    <w:rsid w:val="00D6190B"/>
    <w:rsid w:val="00D61CB6"/>
    <w:rsid w:val="00D61FAE"/>
    <w:rsid w:val="00D61FD4"/>
    <w:rsid w:val="00D62048"/>
    <w:rsid w:val="00D6247E"/>
    <w:rsid w:val="00D6253D"/>
    <w:rsid w:val="00D6289B"/>
    <w:rsid w:val="00D62EEE"/>
    <w:rsid w:val="00D62FDC"/>
    <w:rsid w:val="00D63133"/>
    <w:rsid w:val="00D63332"/>
    <w:rsid w:val="00D63388"/>
    <w:rsid w:val="00D633BC"/>
    <w:rsid w:val="00D635EC"/>
    <w:rsid w:val="00D6390E"/>
    <w:rsid w:val="00D6394A"/>
    <w:rsid w:val="00D639E6"/>
    <w:rsid w:val="00D63EB7"/>
    <w:rsid w:val="00D64301"/>
    <w:rsid w:val="00D64343"/>
    <w:rsid w:val="00D6471F"/>
    <w:rsid w:val="00D6475A"/>
    <w:rsid w:val="00D64ADC"/>
    <w:rsid w:val="00D64DA9"/>
    <w:rsid w:val="00D654BD"/>
    <w:rsid w:val="00D654E8"/>
    <w:rsid w:val="00D6557E"/>
    <w:rsid w:val="00D655FD"/>
    <w:rsid w:val="00D6599D"/>
    <w:rsid w:val="00D65A37"/>
    <w:rsid w:val="00D65B15"/>
    <w:rsid w:val="00D65BEB"/>
    <w:rsid w:val="00D65D33"/>
    <w:rsid w:val="00D6600F"/>
    <w:rsid w:val="00D66375"/>
    <w:rsid w:val="00D6638C"/>
    <w:rsid w:val="00D6643D"/>
    <w:rsid w:val="00D664B9"/>
    <w:rsid w:val="00D66682"/>
    <w:rsid w:val="00D667C4"/>
    <w:rsid w:val="00D6680B"/>
    <w:rsid w:val="00D66834"/>
    <w:rsid w:val="00D66870"/>
    <w:rsid w:val="00D66A5A"/>
    <w:rsid w:val="00D66F25"/>
    <w:rsid w:val="00D67137"/>
    <w:rsid w:val="00D675D3"/>
    <w:rsid w:val="00D67BEE"/>
    <w:rsid w:val="00D67F70"/>
    <w:rsid w:val="00D70018"/>
    <w:rsid w:val="00D7033F"/>
    <w:rsid w:val="00D705F0"/>
    <w:rsid w:val="00D7096E"/>
    <w:rsid w:val="00D70A68"/>
    <w:rsid w:val="00D711CC"/>
    <w:rsid w:val="00D71201"/>
    <w:rsid w:val="00D71458"/>
    <w:rsid w:val="00D7153A"/>
    <w:rsid w:val="00D716F8"/>
    <w:rsid w:val="00D71938"/>
    <w:rsid w:val="00D719F8"/>
    <w:rsid w:val="00D71DCF"/>
    <w:rsid w:val="00D71F65"/>
    <w:rsid w:val="00D72584"/>
    <w:rsid w:val="00D725F5"/>
    <w:rsid w:val="00D72615"/>
    <w:rsid w:val="00D727F3"/>
    <w:rsid w:val="00D7293C"/>
    <w:rsid w:val="00D72A2E"/>
    <w:rsid w:val="00D72CD7"/>
    <w:rsid w:val="00D72DAB"/>
    <w:rsid w:val="00D73654"/>
    <w:rsid w:val="00D73885"/>
    <w:rsid w:val="00D739C2"/>
    <w:rsid w:val="00D741BC"/>
    <w:rsid w:val="00D741DC"/>
    <w:rsid w:val="00D7444E"/>
    <w:rsid w:val="00D7477B"/>
    <w:rsid w:val="00D7487A"/>
    <w:rsid w:val="00D748D1"/>
    <w:rsid w:val="00D74A14"/>
    <w:rsid w:val="00D74AE4"/>
    <w:rsid w:val="00D74B3D"/>
    <w:rsid w:val="00D74C4B"/>
    <w:rsid w:val="00D74FA0"/>
    <w:rsid w:val="00D7521F"/>
    <w:rsid w:val="00D7555B"/>
    <w:rsid w:val="00D75BB4"/>
    <w:rsid w:val="00D75C1A"/>
    <w:rsid w:val="00D763C9"/>
    <w:rsid w:val="00D764D5"/>
    <w:rsid w:val="00D76541"/>
    <w:rsid w:val="00D768BC"/>
    <w:rsid w:val="00D76F8D"/>
    <w:rsid w:val="00D77246"/>
    <w:rsid w:val="00D7727D"/>
    <w:rsid w:val="00D774F2"/>
    <w:rsid w:val="00D778A4"/>
    <w:rsid w:val="00D779A6"/>
    <w:rsid w:val="00D77D10"/>
    <w:rsid w:val="00D77E76"/>
    <w:rsid w:val="00D800CD"/>
    <w:rsid w:val="00D801A0"/>
    <w:rsid w:val="00D801F0"/>
    <w:rsid w:val="00D80410"/>
    <w:rsid w:val="00D805C7"/>
    <w:rsid w:val="00D805FD"/>
    <w:rsid w:val="00D80C4B"/>
    <w:rsid w:val="00D80C7B"/>
    <w:rsid w:val="00D8111B"/>
    <w:rsid w:val="00D811CF"/>
    <w:rsid w:val="00D813D4"/>
    <w:rsid w:val="00D81433"/>
    <w:rsid w:val="00D81A18"/>
    <w:rsid w:val="00D81CDA"/>
    <w:rsid w:val="00D81F03"/>
    <w:rsid w:val="00D8240A"/>
    <w:rsid w:val="00D82521"/>
    <w:rsid w:val="00D8297A"/>
    <w:rsid w:val="00D82AB2"/>
    <w:rsid w:val="00D82DA1"/>
    <w:rsid w:val="00D82F2A"/>
    <w:rsid w:val="00D83144"/>
    <w:rsid w:val="00D83251"/>
    <w:rsid w:val="00D832FC"/>
    <w:rsid w:val="00D83545"/>
    <w:rsid w:val="00D836FF"/>
    <w:rsid w:val="00D83736"/>
    <w:rsid w:val="00D8387E"/>
    <w:rsid w:val="00D83A43"/>
    <w:rsid w:val="00D83B83"/>
    <w:rsid w:val="00D83BBA"/>
    <w:rsid w:val="00D83E2F"/>
    <w:rsid w:val="00D840C0"/>
    <w:rsid w:val="00D843B7"/>
    <w:rsid w:val="00D84401"/>
    <w:rsid w:val="00D845F5"/>
    <w:rsid w:val="00D84696"/>
    <w:rsid w:val="00D847FF"/>
    <w:rsid w:val="00D84910"/>
    <w:rsid w:val="00D84975"/>
    <w:rsid w:val="00D84FD5"/>
    <w:rsid w:val="00D851C0"/>
    <w:rsid w:val="00D8579D"/>
    <w:rsid w:val="00D8592B"/>
    <w:rsid w:val="00D85B09"/>
    <w:rsid w:val="00D85BC4"/>
    <w:rsid w:val="00D862E4"/>
    <w:rsid w:val="00D863F5"/>
    <w:rsid w:val="00D86678"/>
    <w:rsid w:val="00D86759"/>
    <w:rsid w:val="00D86FED"/>
    <w:rsid w:val="00D870B7"/>
    <w:rsid w:val="00D87217"/>
    <w:rsid w:val="00D87408"/>
    <w:rsid w:val="00D87471"/>
    <w:rsid w:val="00D87A9F"/>
    <w:rsid w:val="00D87AA6"/>
    <w:rsid w:val="00D87DF9"/>
    <w:rsid w:val="00D87E90"/>
    <w:rsid w:val="00D87EED"/>
    <w:rsid w:val="00D87F1F"/>
    <w:rsid w:val="00D87F70"/>
    <w:rsid w:val="00D90045"/>
    <w:rsid w:val="00D90141"/>
    <w:rsid w:val="00D9060C"/>
    <w:rsid w:val="00D911B2"/>
    <w:rsid w:val="00D9145B"/>
    <w:rsid w:val="00D91A5A"/>
    <w:rsid w:val="00D91D02"/>
    <w:rsid w:val="00D9208F"/>
    <w:rsid w:val="00D92630"/>
    <w:rsid w:val="00D9276B"/>
    <w:rsid w:val="00D92AF7"/>
    <w:rsid w:val="00D92B94"/>
    <w:rsid w:val="00D92D3D"/>
    <w:rsid w:val="00D93493"/>
    <w:rsid w:val="00D93895"/>
    <w:rsid w:val="00D938C3"/>
    <w:rsid w:val="00D93902"/>
    <w:rsid w:val="00D939F7"/>
    <w:rsid w:val="00D93B12"/>
    <w:rsid w:val="00D93F45"/>
    <w:rsid w:val="00D94560"/>
    <w:rsid w:val="00D9476C"/>
    <w:rsid w:val="00D94B21"/>
    <w:rsid w:val="00D94D40"/>
    <w:rsid w:val="00D94FFF"/>
    <w:rsid w:val="00D9502A"/>
    <w:rsid w:val="00D954D6"/>
    <w:rsid w:val="00D9562C"/>
    <w:rsid w:val="00D958A6"/>
    <w:rsid w:val="00D95ACE"/>
    <w:rsid w:val="00D95BF2"/>
    <w:rsid w:val="00D95EA5"/>
    <w:rsid w:val="00D95EDF"/>
    <w:rsid w:val="00D964A5"/>
    <w:rsid w:val="00D965AB"/>
    <w:rsid w:val="00D96753"/>
    <w:rsid w:val="00D96B71"/>
    <w:rsid w:val="00D96D3B"/>
    <w:rsid w:val="00D971EF"/>
    <w:rsid w:val="00D9747C"/>
    <w:rsid w:val="00D97567"/>
    <w:rsid w:val="00D976B3"/>
    <w:rsid w:val="00D976FA"/>
    <w:rsid w:val="00D97794"/>
    <w:rsid w:val="00D9798E"/>
    <w:rsid w:val="00D97AA7"/>
    <w:rsid w:val="00D97BBC"/>
    <w:rsid w:val="00D97E0F"/>
    <w:rsid w:val="00D97F67"/>
    <w:rsid w:val="00DA0443"/>
    <w:rsid w:val="00DA0505"/>
    <w:rsid w:val="00DA0665"/>
    <w:rsid w:val="00DA0696"/>
    <w:rsid w:val="00DA073C"/>
    <w:rsid w:val="00DA0A10"/>
    <w:rsid w:val="00DA0AC9"/>
    <w:rsid w:val="00DA0C39"/>
    <w:rsid w:val="00DA0D2C"/>
    <w:rsid w:val="00DA0E8F"/>
    <w:rsid w:val="00DA107B"/>
    <w:rsid w:val="00DA1232"/>
    <w:rsid w:val="00DA12CE"/>
    <w:rsid w:val="00DA130A"/>
    <w:rsid w:val="00DA1485"/>
    <w:rsid w:val="00DA1968"/>
    <w:rsid w:val="00DA1980"/>
    <w:rsid w:val="00DA1B20"/>
    <w:rsid w:val="00DA1B2D"/>
    <w:rsid w:val="00DA1DA4"/>
    <w:rsid w:val="00DA20BD"/>
    <w:rsid w:val="00DA2446"/>
    <w:rsid w:val="00DA2736"/>
    <w:rsid w:val="00DA3248"/>
    <w:rsid w:val="00DA3423"/>
    <w:rsid w:val="00DA34C9"/>
    <w:rsid w:val="00DA39AE"/>
    <w:rsid w:val="00DA3C43"/>
    <w:rsid w:val="00DA3C64"/>
    <w:rsid w:val="00DA3C8C"/>
    <w:rsid w:val="00DA44CD"/>
    <w:rsid w:val="00DA49B7"/>
    <w:rsid w:val="00DA4BF8"/>
    <w:rsid w:val="00DA5132"/>
    <w:rsid w:val="00DA52E4"/>
    <w:rsid w:val="00DA576A"/>
    <w:rsid w:val="00DA5799"/>
    <w:rsid w:val="00DA5870"/>
    <w:rsid w:val="00DA589A"/>
    <w:rsid w:val="00DA5BD5"/>
    <w:rsid w:val="00DA5EFA"/>
    <w:rsid w:val="00DA6204"/>
    <w:rsid w:val="00DA66B0"/>
    <w:rsid w:val="00DA6B1C"/>
    <w:rsid w:val="00DA6EFB"/>
    <w:rsid w:val="00DA6F28"/>
    <w:rsid w:val="00DA7044"/>
    <w:rsid w:val="00DA7802"/>
    <w:rsid w:val="00DA797F"/>
    <w:rsid w:val="00DA7C57"/>
    <w:rsid w:val="00DA7D2A"/>
    <w:rsid w:val="00DA7EB6"/>
    <w:rsid w:val="00DB00F1"/>
    <w:rsid w:val="00DB02F7"/>
    <w:rsid w:val="00DB06C4"/>
    <w:rsid w:val="00DB0B10"/>
    <w:rsid w:val="00DB0EEF"/>
    <w:rsid w:val="00DB16A7"/>
    <w:rsid w:val="00DB19A0"/>
    <w:rsid w:val="00DB1CCB"/>
    <w:rsid w:val="00DB1F09"/>
    <w:rsid w:val="00DB205F"/>
    <w:rsid w:val="00DB21A6"/>
    <w:rsid w:val="00DB226E"/>
    <w:rsid w:val="00DB25B6"/>
    <w:rsid w:val="00DB2660"/>
    <w:rsid w:val="00DB27EA"/>
    <w:rsid w:val="00DB2A3E"/>
    <w:rsid w:val="00DB2C24"/>
    <w:rsid w:val="00DB2E2E"/>
    <w:rsid w:val="00DB2EDD"/>
    <w:rsid w:val="00DB33C9"/>
    <w:rsid w:val="00DB33D7"/>
    <w:rsid w:val="00DB3C19"/>
    <w:rsid w:val="00DB3CF0"/>
    <w:rsid w:val="00DB3D1C"/>
    <w:rsid w:val="00DB3D80"/>
    <w:rsid w:val="00DB402A"/>
    <w:rsid w:val="00DB417C"/>
    <w:rsid w:val="00DB41F2"/>
    <w:rsid w:val="00DB43B1"/>
    <w:rsid w:val="00DB4576"/>
    <w:rsid w:val="00DB45CA"/>
    <w:rsid w:val="00DB4619"/>
    <w:rsid w:val="00DB4749"/>
    <w:rsid w:val="00DB5046"/>
    <w:rsid w:val="00DB506A"/>
    <w:rsid w:val="00DB5112"/>
    <w:rsid w:val="00DB5207"/>
    <w:rsid w:val="00DB534F"/>
    <w:rsid w:val="00DB57D1"/>
    <w:rsid w:val="00DB5C85"/>
    <w:rsid w:val="00DB63E7"/>
    <w:rsid w:val="00DB671A"/>
    <w:rsid w:val="00DB675D"/>
    <w:rsid w:val="00DB67EE"/>
    <w:rsid w:val="00DB688D"/>
    <w:rsid w:val="00DB6B67"/>
    <w:rsid w:val="00DB6B86"/>
    <w:rsid w:val="00DB7390"/>
    <w:rsid w:val="00DB7511"/>
    <w:rsid w:val="00DB754B"/>
    <w:rsid w:val="00DB7585"/>
    <w:rsid w:val="00DB7961"/>
    <w:rsid w:val="00DB7D08"/>
    <w:rsid w:val="00DC0056"/>
    <w:rsid w:val="00DC0471"/>
    <w:rsid w:val="00DC08E1"/>
    <w:rsid w:val="00DC0CF3"/>
    <w:rsid w:val="00DC0DBC"/>
    <w:rsid w:val="00DC118F"/>
    <w:rsid w:val="00DC11D6"/>
    <w:rsid w:val="00DC13B6"/>
    <w:rsid w:val="00DC1413"/>
    <w:rsid w:val="00DC1556"/>
    <w:rsid w:val="00DC1617"/>
    <w:rsid w:val="00DC174D"/>
    <w:rsid w:val="00DC1FAB"/>
    <w:rsid w:val="00DC23EC"/>
    <w:rsid w:val="00DC2841"/>
    <w:rsid w:val="00DC2ADA"/>
    <w:rsid w:val="00DC2B7D"/>
    <w:rsid w:val="00DC2BCA"/>
    <w:rsid w:val="00DC2DAE"/>
    <w:rsid w:val="00DC2DF5"/>
    <w:rsid w:val="00DC2E63"/>
    <w:rsid w:val="00DC2EE2"/>
    <w:rsid w:val="00DC3020"/>
    <w:rsid w:val="00DC32C0"/>
    <w:rsid w:val="00DC34D4"/>
    <w:rsid w:val="00DC3793"/>
    <w:rsid w:val="00DC37C4"/>
    <w:rsid w:val="00DC39D4"/>
    <w:rsid w:val="00DC3CFB"/>
    <w:rsid w:val="00DC400E"/>
    <w:rsid w:val="00DC4403"/>
    <w:rsid w:val="00DC4466"/>
    <w:rsid w:val="00DC44FB"/>
    <w:rsid w:val="00DC4FB6"/>
    <w:rsid w:val="00DC5072"/>
    <w:rsid w:val="00DC52CC"/>
    <w:rsid w:val="00DC53F0"/>
    <w:rsid w:val="00DC540E"/>
    <w:rsid w:val="00DC5446"/>
    <w:rsid w:val="00DC569B"/>
    <w:rsid w:val="00DC585D"/>
    <w:rsid w:val="00DC58C8"/>
    <w:rsid w:val="00DC5BC2"/>
    <w:rsid w:val="00DC5CF8"/>
    <w:rsid w:val="00DC5E23"/>
    <w:rsid w:val="00DC5EDF"/>
    <w:rsid w:val="00DC60E9"/>
    <w:rsid w:val="00DC6736"/>
    <w:rsid w:val="00DC6A37"/>
    <w:rsid w:val="00DC6B63"/>
    <w:rsid w:val="00DC6C95"/>
    <w:rsid w:val="00DC7A5E"/>
    <w:rsid w:val="00DC7A6C"/>
    <w:rsid w:val="00DC7B85"/>
    <w:rsid w:val="00DC7D57"/>
    <w:rsid w:val="00DD039A"/>
    <w:rsid w:val="00DD044B"/>
    <w:rsid w:val="00DD05D1"/>
    <w:rsid w:val="00DD0616"/>
    <w:rsid w:val="00DD06EF"/>
    <w:rsid w:val="00DD0721"/>
    <w:rsid w:val="00DD081C"/>
    <w:rsid w:val="00DD08D9"/>
    <w:rsid w:val="00DD0F5B"/>
    <w:rsid w:val="00DD107B"/>
    <w:rsid w:val="00DD13CE"/>
    <w:rsid w:val="00DD17E2"/>
    <w:rsid w:val="00DD19F5"/>
    <w:rsid w:val="00DD1B75"/>
    <w:rsid w:val="00DD1DBD"/>
    <w:rsid w:val="00DD225F"/>
    <w:rsid w:val="00DD2C2C"/>
    <w:rsid w:val="00DD2C71"/>
    <w:rsid w:val="00DD30A4"/>
    <w:rsid w:val="00DD36E5"/>
    <w:rsid w:val="00DD397C"/>
    <w:rsid w:val="00DD3B94"/>
    <w:rsid w:val="00DD3FCD"/>
    <w:rsid w:val="00DD3FDB"/>
    <w:rsid w:val="00DD3FEB"/>
    <w:rsid w:val="00DD4128"/>
    <w:rsid w:val="00DD46B7"/>
    <w:rsid w:val="00DD4952"/>
    <w:rsid w:val="00DD49D0"/>
    <w:rsid w:val="00DD4DD6"/>
    <w:rsid w:val="00DD50D5"/>
    <w:rsid w:val="00DD5330"/>
    <w:rsid w:val="00DD53FC"/>
    <w:rsid w:val="00DD54A9"/>
    <w:rsid w:val="00DD578E"/>
    <w:rsid w:val="00DD5876"/>
    <w:rsid w:val="00DD5CA0"/>
    <w:rsid w:val="00DD5FDF"/>
    <w:rsid w:val="00DD5FF3"/>
    <w:rsid w:val="00DD608C"/>
    <w:rsid w:val="00DD6100"/>
    <w:rsid w:val="00DD6E56"/>
    <w:rsid w:val="00DD6EBE"/>
    <w:rsid w:val="00DD7311"/>
    <w:rsid w:val="00DD7392"/>
    <w:rsid w:val="00DD74BB"/>
    <w:rsid w:val="00DD791E"/>
    <w:rsid w:val="00DD7A0C"/>
    <w:rsid w:val="00DD7A9C"/>
    <w:rsid w:val="00DD7D99"/>
    <w:rsid w:val="00DD7FB2"/>
    <w:rsid w:val="00DE0236"/>
    <w:rsid w:val="00DE04B5"/>
    <w:rsid w:val="00DE04F2"/>
    <w:rsid w:val="00DE0708"/>
    <w:rsid w:val="00DE07E8"/>
    <w:rsid w:val="00DE0931"/>
    <w:rsid w:val="00DE0A36"/>
    <w:rsid w:val="00DE0BD4"/>
    <w:rsid w:val="00DE0CC9"/>
    <w:rsid w:val="00DE0F3F"/>
    <w:rsid w:val="00DE123D"/>
    <w:rsid w:val="00DE14E5"/>
    <w:rsid w:val="00DE1660"/>
    <w:rsid w:val="00DE17DC"/>
    <w:rsid w:val="00DE1925"/>
    <w:rsid w:val="00DE1B58"/>
    <w:rsid w:val="00DE1B72"/>
    <w:rsid w:val="00DE1F6E"/>
    <w:rsid w:val="00DE205F"/>
    <w:rsid w:val="00DE21EE"/>
    <w:rsid w:val="00DE229C"/>
    <w:rsid w:val="00DE2562"/>
    <w:rsid w:val="00DE2576"/>
    <w:rsid w:val="00DE299A"/>
    <w:rsid w:val="00DE2ACB"/>
    <w:rsid w:val="00DE2C5F"/>
    <w:rsid w:val="00DE2CCC"/>
    <w:rsid w:val="00DE2CDA"/>
    <w:rsid w:val="00DE2EF4"/>
    <w:rsid w:val="00DE2EFC"/>
    <w:rsid w:val="00DE2FAD"/>
    <w:rsid w:val="00DE319F"/>
    <w:rsid w:val="00DE33D8"/>
    <w:rsid w:val="00DE3403"/>
    <w:rsid w:val="00DE3576"/>
    <w:rsid w:val="00DE36C3"/>
    <w:rsid w:val="00DE36D5"/>
    <w:rsid w:val="00DE37A5"/>
    <w:rsid w:val="00DE394B"/>
    <w:rsid w:val="00DE3C95"/>
    <w:rsid w:val="00DE3E1A"/>
    <w:rsid w:val="00DE3E27"/>
    <w:rsid w:val="00DE4070"/>
    <w:rsid w:val="00DE44C8"/>
    <w:rsid w:val="00DE450F"/>
    <w:rsid w:val="00DE4972"/>
    <w:rsid w:val="00DE4CB0"/>
    <w:rsid w:val="00DE4E9D"/>
    <w:rsid w:val="00DE52AC"/>
    <w:rsid w:val="00DE54F1"/>
    <w:rsid w:val="00DE55E0"/>
    <w:rsid w:val="00DE5CE2"/>
    <w:rsid w:val="00DE5EEB"/>
    <w:rsid w:val="00DE5F06"/>
    <w:rsid w:val="00DE6342"/>
    <w:rsid w:val="00DE6572"/>
    <w:rsid w:val="00DE657F"/>
    <w:rsid w:val="00DE65E1"/>
    <w:rsid w:val="00DE66E2"/>
    <w:rsid w:val="00DE67D2"/>
    <w:rsid w:val="00DE68ED"/>
    <w:rsid w:val="00DE6A15"/>
    <w:rsid w:val="00DE6CA5"/>
    <w:rsid w:val="00DE734F"/>
    <w:rsid w:val="00DE76B1"/>
    <w:rsid w:val="00DE7C58"/>
    <w:rsid w:val="00DF01D0"/>
    <w:rsid w:val="00DF04BB"/>
    <w:rsid w:val="00DF0762"/>
    <w:rsid w:val="00DF0883"/>
    <w:rsid w:val="00DF09C6"/>
    <w:rsid w:val="00DF0A0D"/>
    <w:rsid w:val="00DF0E92"/>
    <w:rsid w:val="00DF0FB5"/>
    <w:rsid w:val="00DF1308"/>
    <w:rsid w:val="00DF1865"/>
    <w:rsid w:val="00DF1CF7"/>
    <w:rsid w:val="00DF1E36"/>
    <w:rsid w:val="00DF1E45"/>
    <w:rsid w:val="00DF1EC7"/>
    <w:rsid w:val="00DF1ECB"/>
    <w:rsid w:val="00DF1EE7"/>
    <w:rsid w:val="00DF1F0E"/>
    <w:rsid w:val="00DF1F44"/>
    <w:rsid w:val="00DF1F92"/>
    <w:rsid w:val="00DF20E3"/>
    <w:rsid w:val="00DF23FB"/>
    <w:rsid w:val="00DF2537"/>
    <w:rsid w:val="00DF257A"/>
    <w:rsid w:val="00DF2654"/>
    <w:rsid w:val="00DF27B0"/>
    <w:rsid w:val="00DF2B9A"/>
    <w:rsid w:val="00DF2E6D"/>
    <w:rsid w:val="00DF2EE7"/>
    <w:rsid w:val="00DF313A"/>
    <w:rsid w:val="00DF3196"/>
    <w:rsid w:val="00DF328D"/>
    <w:rsid w:val="00DF3656"/>
    <w:rsid w:val="00DF3716"/>
    <w:rsid w:val="00DF37BF"/>
    <w:rsid w:val="00DF39C3"/>
    <w:rsid w:val="00DF3BA2"/>
    <w:rsid w:val="00DF3C1A"/>
    <w:rsid w:val="00DF3CCC"/>
    <w:rsid w:val="00DF3DD0"/>
    <w:rsid w:val="00DF3F30"/>
    <w:rsid w:val="00DF404C"/>
    <w:rsid w:val="00DF4466"/>
    <w:rsid w:val="00DF4818"/>
    <w:rsid w:val="00DF495D"/>
    <w:rsid w:val="00DF4A63"/>
    <w:rsid w:val="00DF4E10"/>
    <w:rsid w:val="00DF4F52"/>
    <w:rsid w:val="00DF5417"/>
    <w:rsid w:val="00DF56C2"/>
    <w:rsid w:val="00DF56C4"/>
    <w:rsid w:val="00DF582B"/>
    <w:rsid w:val="00DF5913"/>
    <w:rsid w:val="00DF5BBD"/>
    <w:rsid w:val="00DF5D8D"/>
    <w:rsid w:val="00DF616A"/>
    <w:rsid w:val="00DF6397"/>
    <w:rsid w:val="00DF67B7"/>
    <w:rsid w:val="00DF6B0A"/>
    <w:rsid w:val="00DF6BC8"/>
    <w:rsid w:val="00DF6D3F"/>
    <w:rsid w:val="00DF6DF5"/>
    <w:rsid w:val="00DF6FAA"/>
    <w:rsid w:val="00DF6FB1"/>
    <w:rsid w:val="00DF6FB9"/>
    <w:rsid w:val="00DF735D"/>
    <w:rsid w:val="00DF745E"/>
    <w:rsid w:val="00DF7706"/>
    <w:rsid w:val="00DF77D0"/>
    <w:rsid w:val="00E000F1"/>
    <w:rsid w:val="00E005E0"/>
    <w:rsid w:val="00E009CB"/>
    <w:rsid w:val="00E00BDA"/>
    <w:rsid w:val="00E00C92"/>
    <w:rsid w:val="00E00D3E"/>
    <w:rsid w:val="00E01088"/>
    <w:rsid w:val="00E01421"/>
    <w:rsid w:val="00E014E7"/>
    <w:rsid w:val="00E01535"/>
    <w:rsid w:val="00E0156E"/>
    <w:rsid w:val="00E01A4F"/>
    <w:rsid w:val="00E01C12"/>
    <w:rsid w:val="00E01E2E"/>
    <w:rsid w:val="00E023B0"/>
    <w:rsid w:val="00E02622"/>
    <w:rsid w:val="00E029A7"/>
    <w:rsid w:val="00E02DD0"/>
    <w:rsid w:val="00E03115"/>
    <w:rsid w:val="00E032FA"/>
    <w:rsid w:val="00E0334E"/>
    <w:rsid w:val="00E03447"/>
    <w:rsid w:val="00E035E8"/>
    <w:rsid w:val="00E037A9"/>
    <w:rsid w:val="00E038CC"/>
    <w:rsid w:val="00E03C89"/>
    <w:rsid w:val="00E03D5A"/>
    <w:rsid w:val="00E03FD1"/>
    <w:rsid w:val="00E03FE1"/>
    <w:rsid w:val="00E046E3"/>
    <w:rsid w:val="00E04892"/>
    <w:rsid w:val="00E04AA0"/>
    <w:rsid w:val="00E04BF5"/>
    <w:rsid w:val="00E04D79"/>
    <w:rsid w:val="00E0505B"/>
    <w:rsid w:val="00E05291"/>
    <w:rsid w:val="00E05305"/>
    <w:rsid w:val="00E0568A"/>
    <w:rsid w:val="00E0581D"/>
    <w:rsid w:val="00E05826"/>
    <w:rsid w:val="00E05CB2"/>
    <w:rsid w:val="00E06262"/>
    <w:rsid w:val="00E06340"/>
    <w:rsid w:val="00E0686B"/>
    <w:rsid w:val="00E06A21"/>
    <w:rsid w:val="00E06A34"/>
    <w:rsid w:val="00E06A94"/>
    <w:rsid w:val="00E06BFB"/>
    <w:rsid w:val="00E06F07"/>
    <w:rsid w:val="00E0758D"/>
    <w:rsid w:val="00E07835"/>
    <w:rsid w:val="00E0788B"/>
    <w:rsid w:val="00E079AF"/>
    <w:rsid w:val="00E07A52"/>
    <w:rsid w:val="00E07AC8"/>
    <w:rsid w:val="00E07BDC"/>
    <w:rsid w:val="00E10DD1"/>
    <w:rsid w:val="00E11416"/>
    <w:rsid w:val="00E11662"/>
    <w:rsid w:val="00E118C7"/>
    <w:rsid w:val="00E118E9"/>
    <w:rsid w:val="00E1191B"/>
    <w:rsid w:val="00E11CC1"/>
    <w:rsid w:val="00E11CD4"/>
    <w:rsid w:val="00E1225A"/>
    <w:rsid w:val="00E125BC"/>
    <w:rsid w:val="00E12775"/>
    <w:rsid w:val="00E1281E"/>
    <w:rsid w:val="00E12937"/>
    <w:rsid w:val="00E12987"/>
    <w:rsid w:val="00E12CF2"/>
    <w:rsid w:val="00E132AD"/>
    <w:rsid w:val="00E13532"/>
    <w:rsid w:val="00E1378A"/>
    <w:rsid w:val="00E13A68"/>
    <w:rsid w:val="00E13B09"/>
    <w:rsid w:val="00E13D76"/>
    <w:rsid w:val="00E13E43"/>
    <w:rsid w:val="00E13EED"/>
    <w:rsid w:val="00E13F27"/>
    <w:rsid w:val="00E13FCC"/>
    <w:rsid w:val="00E14818"/>
    <w:rsid w:val="00E14867"/>
    <w:rsid w:val="00E14D62"/>
    <w:rsid w:val="00E14DEA"/>
    <w:rsid w:val="00E14E35"/>
    <w:rsid w:val="00E14E78"/>
    <w:rsid w:val="00E14F45"/>
    <w:rsid w:val="00E152A2"/>
    <w:rsid w:val="00E155A8"/>
    <w:rsid w:val="00E1571B"/>
    <w:rsid w:val="00E157EA"/>
    <w:rsid w:val="00E158D2"/>
    <w:rsid w:val="00E15C42"/>
    <w:rsid w:val="00E15D51"/>
    <w:rsid w:val="00E15E60"/>
    <w:rsid w:val="00E16321"/>
    <w:rsid w:val="00E168F0"/>
    <w:rsid w:val="00E169B6"/>
    <w:rsid w:val="00E16BCC"/>
    <w:rsid w:val="00E172DD"/>
    <w:rsid w:val="00E173EC"/>
    <w:rsid w:val="00E177BC"/>
    <w:rsid w:val="00E179C0"/>
    <w:rsid w:val="00E17A42"/>
    <w:rsid w:val="00E200E7"/>
    <w:rsid w:val="00E2036D"/>
    <w:rsid w:val="00E2039A"/>
    <w:rsid w:val="00E205BA"/>
    <w:rsid w:val="00E20745"/>
    <w:rsid w:val="00E20EBF"/>
    <w:rsid w:val="00E2106B"/>
    <w:rsid w:val="00E21087"/>
    <w:rsid w:val="00E213C4"/>
    <w:rsid w:val="00E21B69"/>
    <w:rsid w:val="00E21E66"/>
    <w:rsid w:val="00E22302"/>
    <w:rsid w:val="00E22965"/>
    <w:rsid w:val="00E229B3"/>
    <w:rsid w:val="00E22D5D"/>
    <w:rsid w:val="00E2307F"/>
    <w:rsid w:val="00E234BF"/>
    <w:rsid w:val="00E2352F"/>
    <w:rsid w:val="00E2365C"/>
    <w:rsid w:val="00E23AE7"/>
    <w:rsid w:val="00E23AF1"/>
    <w:rsid w:val="00E23E86"/>
    <w:rsid w:val="00E23E9D"/>
    <w:rsid w:val="00E2400A"/>
    <w:rsid w:val="00E241A8"/>
    <w:rsid w:val="00E2492B"/>
    <w:rsid w:val="00E24B18"/>
    <w:rsid w:val="00E24C24"/>
    <w:rsid w:val="00E24CF0"/>
    <w:rsid w:val="00E24DB4"/>
    <w:rsid w:val="00E24E0E"/>
    <w:rsid w:val="00E254C4"/>
    <w:rsid w:val="00E2562D"/>
    <w:rsid w:val="00E25B75"/>
    <w:rsid w:val="00E25EB4"/>
    <w:rsid w:val="00E26073"/>
    <w:rsid w:val="00E261C2"/>
    <w:rsid w:val="00E26215"/>
    <w:rsid w:val="00E2624C"/>
    <w:rsid w:val="00E26401"/>
    <w:rsid w:val="00E2644E"/>
    <w:rsid w:val="00E26593"/>
    <w:rsid w:val="00E26775"/>
    <w:rsid w:val="00E26841"/>
    <w:rsid w:val="00E26B4D"/>
    <w:rsid w:val="00E26BBD"/>
    <w:rsid w:val="00E26D4B"/>
    <w:rsid w:val="00E26E11"/>
    <w:rsid w:val="00E27094"/>
    <w:rsid w:val="00E270CF"/>
    <w:rsid w:val="00E27109"/>
    <w:rsid w:val="00E2711F"/>
    <w:rsid w:val="00E27336"/>
    <w:rsid w:val="00E2776A"/>
    <w:rsid w:val="00E27914"/>
    <w:rsid w:val="00E279C6"/>
    <w:rsid w:val="00E310A5"/>
    <w:rsid w:val="00E311BA"/>
    <w:rsid w:val="00E31499"/>
    <w:rsid w:val="00E31516"/>
    <w:rsid w:val="00E316D8"/>
    <w:rsid w:val="00E31C2B"/>
    <w:rsid w:val="00E31F77"/>
    <w:rsid w:val="00E320EE"/>
    <w:rsid w:val="00E32851"/>
    <w:rsid w:val="00E32CAB"/>
    <w:rsid w:val="00E32E84"/>
    <w:rsid w:val="00E32FB1"/>
    <w:rsid w:val="00E335C8"/>
    <w:rsid w:val="00E33747"/>
    <w:rsid w:val="00E33E05"/>
    <w:rsid w:val="00E33E6A"/>
    <w:rsid w:val="00E3400E"/>
    <w:rsid w:val="00E3477F"/>
    <w:rsid w:val="00E3481E"/>
    <w:rsid w:val="00E34B19"/>
    <w:rsid w:val="00E35061"/>
    <w:rsid w:val="00E35965"/>
    <w:rsid w:val="00E35BAD"/>
    <w:rsid w:val="00E35D21"/>
    <w:rsid w:val="00E360C8"/>
    <w:rsid w:val="00E36130"/>
    <w:rsid w:val="00E362DB"/>
    <w:rsid w:val="00E36415"/>
    <w:rsid w:val="00E3647A"/>
    <w:rsid w:val="00E3662A"/>
    <w:rsid w:val="00E36832"/>
    <w:rsid w:val="00E36A79"/>
    <w:rsid w:val="00E36C40"/>
    <w:rsid w:val="00E370F7"/>
    <w:rsid w:val="00E37345"/>
    <w:rsid w:val="00E3767C"/>
    <w:rsid w:val="00E37952"/>
    <w:rsid w:val="00E37AF3"/>
    <w:rsid w:val="00E37D35"/>
    <w:rsid w:val="00E37DB4"/>
    <w:rsid w:val="00E400EB"/>
    <w:rsid w:val="00E40750"/>
    <w:rsid w:val="00E40B29"/>
    <w:rsid w:val="00E40C58"/>
    <w:rsid w:val="00E40E59"/>
    <w:rsid w:val="00E410B1"/>
    <w:rsid w:val="00E41284"/>
    <w:rsid w:val="00E41797"/>
    <w:rsid w:val="00E41993"/>
    <w:rsid w:val="00E41C75"/>
    <w:rsid w:val="00E41C79"/>
    <w:rsid w:val="00E41CE0"/>
    <w:rsid w:val="00E41EDE"/>
    <w:rsid w:val="00E41F25"/>
    <w:rsid w:val="00E4201F"/>
    <w:rsid w:val="00E4225E"/>
    <w:rsid w:val="00E4253A"/>
    <w:rsid w:val="00E42585"/>
    <w:rsid w:val="00E428AF"/>
    <w:rsid w:val="00E42E64"/>
    <w:rsid w:val="00E42FDD"/>
    <w:rsid w:val="00E43067"/>
    <w:rsid w:val="00E4336A"/>
    <w:rsid w:val="00E4347B"/>
    <w:rsid w:val="00E434E5"/>
    <w:rsid w:val="00E4380C"/>
    <w:rsid w:val="00E438C6"/>
    <w:rsid w:val="00E43A72"/>
    <w:rsid w:val="00E43A82"/>
    <w:rsid w:val="00E43CC1"/>
    <w:rsid w:val="00E43E7A"/>
    <w:rsid w:val="00E443B3"/>
    <w:rsid w:val="00E44443"/>
    <w:rsid w:val="00E444B5"/>
    <w:rsid w:val="00E444F5"/>
    <w:rsid w:val="00E44586"/>
    <w:rsid w:val="00E445DF"/>
    <w:rsid w:val="00E44755"/>
    <w:rsid w:val="00E447EA"/>
    <w:rsid w:val="00E448FA"/>
    <w:rsid w:val="00E44C89"/>
    <w:rsid w:val="00E44D87"/>
    <w:rsid w:val="00E44F49"/>
    <w:rsid w:val="00E45396"/>
    <w:rsid w:val="00E453C9"/>
    <w:rsid w:val="00E45866"/>
    <w:rsid w:val="00E458AA"/>
    <w:rsid w:val="00E45C1A"/>
    <w:rsid w:val="00E45DDA"/>
    <w:rsid w:val="00E45FB1"/>
    <w:rsid w:val="00E465DF"/>
    <w:rsid w:val="00E4675C"/>
    <w:rsid w:val="00E468EB"/>
    <w:rsid w:val="00E469DE"/>
    <w:rsid w:val="00E46CA1"/>
    <w:rsid w:val="00E46D48"/>
    <w:rsid w:val="00E46F3D"/>
    <w:rsid w:val="00E46F8B"/>
    <w:rsid w:val="00E46F93"/>
    <w:rsid w:val="00E470F3"/>
    <w:rsid w:val="00E47100"/>
    <w:rsid w:val="00E471F2"/>
    <w:rsid w:val="00E472AE"/>
    <w:rsid w:val="00E4770F"/>
    <w:rsid w:val="00E4790E"/>
    <w:rsid w:val="00E4797F"/>
    <w:rsid w:val="00E47F1C"/>
    <w:rsid w:val="00E50366"/>
    <w:rsid w:val="00E50382"/>
    <w:rsid w:val="00E50B15"/>
    <w:rsid w:val="00E50C31"/>
    <w:rsid w:val="00E50E19"/>
    <w:rsid w:val="00E50F38"/>
    <w:rsid w:val="00E51113"/>
    <w:rsid w:val="00E51432"/>
    <w:rsid w:val="00E514A8"/>
    <w:rsid w:val="00E514E3"/>
    <w:rsid w:val="00E5184B"/>
    <w:rsid w:val="00E51A78"/>
    <w:rsid w:val="00E51AF9"/>
    <w:rsid w:val="00E51BC2"/>
    <w:rsid w:val="00E51FF9"/>
    <w:rsid w:val="00E5234E"/>
    <w:rsid w:val="00E523E2"/>
    <w:rsid w:val="00E529FD"/>
    <w:rsid w:val="00E52A41"/>
    <w:rsid w:val="00E52CBD"/>
    <w:rsid w:val="00E52CC9"/>
    <w:rsid w:val="00E52CFD"/>
    <w:rsid w:val="00E52CFE"/>
    <w:rsid w:val="00E52FA6"/>
    <w:rsid w:val="00E530DC"/>
    <w:rsid w:val="00E5340C"/>
    <w:rsid w:val="00E53516"/>
    <w:rsid w:val="00E53ADF"/>
    <w:rsid w:val="00E53BCD"/>
    <w:rsid w:val="00E53BDE"/>
    <w:rsid w:val="00E53C75"/>
    <w:rsid w:val="00E5409A"/>
    <w:rsid w:val="00E541C9"/>
    <w:rsid w:val="00E54208"/>
    <w:rsid w:val="00E542AA"/>
    <w:rsid w:val="00E54759"/>
    <w:rsid w:val="00E54CB1"/>
    <w:rsid w:val="00E54D85"/>
    <w:rsid w:val="00E553DD"/>
    <w:rsid w:val="00E55A23"/>
    <w:rsid w:val="00E567BA"/>
    <w:rsid w:val="00E56B40"/>
    <w:rsid w:val="00E56BB7"/>
    <w:rsid w:val="00E56C73"/>
    <w:rsid w:val="00E56CE6"/>
    <w:rsid w:val="00E56CF8"/>
    <w:rsid w:val="00E5717B"/>
    <w:rsid w:val="00E571CA"/>
    <w:rsid w:val="00E5764E"/>
    <w:rsid w:val="00E578E2"/>
    <w:rsid w:val="00E5799B"/>
    <w:rsid w:val="00E57A68"/>
    <w:rsid w:val="00E57DD2"/>
    <w:rsid w:val="00E57E2C"/>
    <w:rsid w:val="00E603F3"/>
    <w:rsid w:val="00E604ED"/>
    <w:rsid w:val="00E60556"/>
    <w:rsid w:val="00E607DD"/>
    <w:rsid w:val="00E60BF2"/>
    <w:rsid w:val="00E60C18"/>
    <w:rsid w:val="00E60F93"/>
    <w:rsid w:val="00E6103A"/>
    <w:rsid w:val="00E6124B"/>
    <w:rsid w:val="00E61606"/>
    <w:rsid w:val="00E61AEC"/>
    <w:rsid w:val="00E61B71"/>
    <w:rsid w:val="00E61BCF"/>
    <w:rsid w:val="00E6200D"/>
    <w:rsid w:val="00E6203D"/>
    <w:rsid w:val="00E62256"/>
    <w:rsid w:val="00E62624"/>
    <w:rsid w:val="00E6274C"/>
    <w:rsid w:val="00E62966"/>
    <w:rsid w:val="00E62C68"/>
    <w:rsid w:val="00E6347C"/>
    <w:rsid w:val="00E635EB"/>
    <w:rsid w:val="00E63D14"/>
    <w:rsid w:val="00E64291"/>
    <w:rsid w:val="00E6436B"/>
    <w:rsid w:val="00E6445C"/>
    <w:rsid w:val="00E64905"/>
    <w:rsid w:val="00E64A11"/>
    <w:rsid w:val="00E64A7A"/>
    <w:rsid w:val="00E64CC9"/>
    <w:rsid w:val="00E64D2A"/>
    <w:rsid w:val="00E64DCE"/>
    <w:rsid w:val="00E65298"/>
    <w:rsid w:val="00E654A3"/>
    <w:rsid w:val="00E6558E"/>
    <w:rsid w:val="00E6559A"/>
    <w:rsid w:val="00E65977"/>
    <w:rsid w:val="00E65C32"/>
    <w:rsid w:val="00E65D1E"/>
    <w:rsid w:val="00E65E75"/>
    <w:rsid w:val="00E66083"/>
    <w:rsid w:val="00E661CA"/>
    <w:rsid w:val="00E661E7"/>
    <w:rsid w:val="00E665D3"/>
    <w:rsid w:val="00E66777"/>
    <w:rsid w:val="00E667E0"/>
    <w:rsid w:val="00E66A4B"/>
    <w:rsid w:val="00E66DDE"/>
    <w:rsid w:val="00E66E4E"/>
    <w:rsid w:val="00E66F30"/>
    <w:rsid w:val="00E670F9"/>
    <w:rsid w:val="00E671AC"/>
    <w:rsid w:val="00E67A0C"/>
    <w:rsid w:val="00E700B7"/>
    <w:rsid w:val="00E7013C"/>
    <w:rsid w:val="00E70239"/>
    <w:rsid w:val="00E70277"/>
    <w:rsid w:val="00E70363"/>
    <w:rsid w:val="00E704CD"/>
    <w:rsid w:val="00E70995"/>
    <w:rsid w:val="00E711FC"/>
    <w:rsid w:val="00E71C4C"/>
    <w:rsid w:val="00E71D96"/>
    <w:rsid w:val="00E727FC"/>
    <w:rsid w:val="00E72CD5"/>
    <w:rsid w:val="00E72E67"/>
    <w:rsid w:val="00E72FAF"/>
    <w:rsid w:val="00E7342B"/>
    <w:rsid w:val="00E73464"/>
    <w:rsid w:val="00E735B3"/>
    <w:rsid w:val="00E73AB6"/>
    <w:rsid w:val="00E7400C"/>
    <w:rsid w:val="00E74352"/>
    <w:rsid w:val="00E745E9"/>
    <w:rsid w:val="00E74644"/>
    <w:rsid w:val="00E749C4"/>
    <w:rsid w:val="00E749E2"/>
    <w:rsid w:val="00E74E1E"/>
    <w:rsid w:val="00E74E26"/>
    <w:rsid w:val="00E74EF6"/>
    <w:rsid w:val="00E7506D"/>
    <w:rsid w:val="00E75189"/>
    <w:rsid w:val="00E75213"/>
    <w:rsid w:val="00E753AD"/>
    <w:rsid w:val="00E75522"/>
    <w:rsid w:val="00E7579F"/>
    <w:rsid w:val="00E757C4"/>
    <w:rsid w:val="00E75952"/>
    <w:rsid w:val="00E75953"/>
    <w:rsid w:val="00E75955"/>
    <w:rsid w:val="00E75969"/>
    <w:rsid w:val="00E760F9"/>
    <w:rsid w:val="00E76492"/>
    <w:rsid w:val="00E76617"/>
    <w:rsid w:val="00E7685C"/>
    <w:rsid w:val="00E76BB5"/>
    <w:rsid w:val="00E76D85"/>
    <w:rsid w:val="00E7705E"/>
    <w:rsid w:val="00E7741F"/>
    <w:rsid w:val="00E774A9"/>
    <w:rsid w:val="00E774B5"/>
    <w:rsid w:val="00E7753D"/>
    <w:rsid w:val="00E7772A"/>
    <w:rsid w:val="00E77788"/>
    <w:rsid w:val="00E77892"/>
    <w:rsid w:val="00E77904"/>
    <w:rsid w:val="00E77966"/>
    <w:rsid w:val="00E77BCA"/>
    <w:rsid w:val="00E8009D"/>
    <w:rsid w:val="00E8068D"/>
    <w:rsid w:val="00E80B65"/>
    <w:rsid w:val="00E80C13"/>
    <w:rsid w:val="00E80E8C"/>
    <w:rsid w:val="00E810DA"/>
    <w:rsid w:val="00E8125F"/>
    <w:rsid w:val="00E812A0"/>
    <w:rsid w:val="00E8195D"/>
    <w:rsid w:val="00E81B46"/>
    <w:rsid w:val="00E81ED6"/>
    <w:rsid w:val="00E81FC0"/>
    <w:rsid w:val="00E81FF6"/>
    <w:rsid w:val="00E82548"/>
    <w:rsid w:val="00E82731"/>
    <w:rsid w:val="00E8280C"/>
    <w:rsid w:val="00E82A2A"/>
    <w:rsid w:val="00E8314C"/>
    <w:rsid w:val="00E832DC"/>
    <w:rsid w:val="00E83330"/>
    <w:rsid w:val="00E8338B"/>
    <w:rsid w:val="00E836FE"/>
    <w:rsid w:val="00E8384D"/>
    <w:rsid w:val="00E8389D"/>
    <w:rsid w:val="00E83F4C"/>
    <w:rsid w:val="00E84093"/>
    <w:rsid w:val="00E84A9A"/>
    <w:rsid w:val="00E84C2A"/>
    <w:rsid w:val="00E84D4F"/>
    <w:rsid w:val="00E85690"/>
    <w:rsid w:val="00E85926"/>
    <w:rsid w:val="00E85A83"/>
    <w:rsid w:val="00E85C51"/>
    <w:rsid w:val="00E8602A"/>
    <w:rsid w:val="00E86037"/>
    <w:rsid w:val="00E8627F"/>
    <w:rsid w:val="00E86502"/>
    <w:rsid w:val="00E86693"/>
    <w:rsid w:val="00E86AA4"/>
    <w:rsid w:val="00E86EB2"/>
    <w:rsid w:val="00E870C7"/>
    <w:rsid w:val="00E8767B"/>
    <w:rsid w:val="00E87749"/>
    <w:rsid w:val="00E877FD"/>
    <w:rsid w:val="00E879DA"/>
    <w:rsid w:val="00E87AC4"/>
    <w:rsid w:val="00E87C7B"/>
    <w:rsid w:val="00E90278"/>
    <w:rsid w:val="00E909D6"/>
    <w:rsid w:val="00E90B7F"/>
    <w:rsid w:val="00E90C39"/>
    <w:rsid w:val="00E91087"/>
    <w:rsid w:val="00E9120E"/>
    <w:rsid w:val="00E91353"/>
    <w:rsid w:val="00E915C8"/>
    <w:rsid w:val="00E91D5A"/>
    <w:rsid w:val="00E91E54"/>
    <w:rsid w:val="00E91F3D"/>
    <w:rsid w:val="00E91F54"/>
    <w:rsid w:val="00E92C80"/>
    <w:rsid w:val="00E92FBE"/>
    <w:rsid w:val="00E9338D"/>
    <w:rsid w:val="00E933D4"/>
    <w:rsid w:val="00E93454"/>
    <w:rsid w:val="00E9390E"/>
    <w:rsid w:val="00E939D4"/>
    <w:rsid w:val="00E93BB9"/>
    <w:rsid w:val="00E93CDD"/>
    <w:rsid w:val="00E94402"/>
    <w:rsid w:val="00E94421"/>
    <w:rsid w:val="00E9460A"/>
    <w:rsid w:val="00E94977"/>
    <w:rsid w:val="00E94CE2"/>
    <w:rsid w:val="00E94D0D"/>
    <w:rsid w:val="00E94DF8"/>
    <w:rsid w:val="00E955AC"/>
    <w:rsid w:val="00E95971"/>
    <w:rsid w:val="00E95BDA"/>
    <w:rsid w:val="00E95CA1"/>
    <w:rsid w:val="00E9619C"/>
    <w:rsid w:val="00E9640A"/>
    <w:rsid w:val="00E96ACF"/>
    <w:rsid w:val="00E96B66"/>
    <w:rsid w:val="00E96BE2"/>
    <w:rsid w:val="00E96DC5"/>
    <w:rsid w:val="00E96F9D"/>
    <w:rsid w:val="00E972BD"/>
    <w:rsid w:val="00E976E2"/>
    <w:rsid w:val="00E97C4A"/>
    <w:rsid w:val="00EA0030"/>
    <w:rsid w:val="00EA0371"/>
    <w:rsid w:val="00EA0725"/>
    <w:rsid w:val="00EA09CB"/>
    <w:rsid w:val="00EA0BEE"/>
    <w:rsid w:val="00EA0D2A"/>
    <w:rsid w:val="00EA101C"/>
    <w:rsid w:val="00EA109C"/>
    <w:rsid w:val="00EA116F"/>
    <w:rsid w:val="00EA1366"/>
    <w:rsid w:val="00EA14AE"/>
    <w:rsid w:val="00EA17FB"/>
    <w:rsid w:val="00EA1FF3"/>
    <w:rsid w:val="00EA2119"/>
    <w:rsid w:val="00EA24E0"/>
    <w:rsid w:val="00EA2529"/>
    <w:rsid w:val="00EA25DC"/>
    <w:rsid w:val="00EA2772"/>
    <w:rsid w:val="00EA2866"/>
    <w:rsid w:val="00EA2EDB"/>
    <w:rsid w:val="00EA329B"/>
    <w:rsid w:val="00EA34E4"/>
    <w:rsid w:val="00EA35D9"/>
    <w:rsid w:val="00EA3A53"/>
    <w:rsid w:val="00EA3C63"/>
    <w:rsid w:val="00EA3E17"/>
    <w:rsid w:val="00EA408D"/>
    <w:rsid w:val="00EA40D2"/>
    <w:rsid w:val="00EA40D3"/>
    <w:rsid w:val="00EA4231"/>
    <w:rsid w:val="00EA4777"/>
    <w:rsid w:val="00EA48EF"/>
    <w:rsid w:val="00EA4C23"/>
    <w:rsid w:val="00EA5284"/>
    <w:rsid w:val="00EA5395"/>
    <w:rsid w:val="00EA53E6"/>
    <w:rsid w:val="00EA55C2"/>
    <w:rsid w:val="00EA5C8C"/>
    <w:rsid w:val="00EA5DFB"/>
    <w:rsid w:val="00EA619F"/>
    <w:rsid w:val="00EA6836"/>
    <w:rsid w:val="00EA69D0"/>
    <w:rsid w:val="00EA6B6D"/>
    <w:rsid w:val="00EA6EF4"/>
    <w:rsid w:val="00EA71C5"/>
    <w:rsid w:val="00EA7642"/>
    <w:rsid w:val="00EA7BC9"/>
    <w:rsid w:val="00EB025A"/>
    <w:rsid w:val="00EB0EB8"/>
    <w:rsid w:val="00EB11B8"/>
    <w:rsid w:val="00EB149F"/>
    <w:rsid w:val="00EB15A2"/>
    <w:rsid w:val="00EB1929"/>
    <w:rsid w:val="00EB1C36"/>
    <w:rsid w:val="00EB1D9C"/>
    <w:rsid w:val="00EB1F8D"/>
    <w:rsid w:val="00EB2037"/>
    <w:rsid w:val="00EB2069"/>
    <w:rsid w:val="00EB2519"/>
    <w:rsid w:val="00EB25BB"/>
    <w:rsid w:val="00EB2A0F"/>
    <w:rsid w:val="00EB2B4C"/>
    <w:rsid w:val="00EB2B5A"/>
    <w:rsid w:val="00EB2C1D"/>
    <w:rsid w:val="00EB2DC4"/>
    <w:rsid w:val="00EB2DC5"/>
    <w:rsid w:val="00EB30C4"/>
    <w:rsid w:val="00EB3119"/>
    <w:rsid w:val="00EB33AE"/>
    <w:rsid w:val="00EB358E"/>
    <w:rsid w:val="00EB39B5"/>
    <w:rsid w:val="00EB3BBA"/>
    <w:rsid w:val="00EB3D8E"/>
    <w:rsid w:val="00EB3E5D"/>
    <w:rsid w:val="00EB3EFE"/>
    <w:rsid w:val="00EB42FF"/>
    <w:rsid w:val="00EB43C0"/>
    <w:rsid w:val="00EB46A3"/>
    <w:rsid w:val="00EB55A7"/>
    <w:rsid w:val="00EB57D7"/>
    <w:rsid w:val="00EB591A"/>
    <w:rsid w:val="00EB5A3D"/>
    <w:rsid w:val="00EB611E"/>
    <w:rsid w:val="00EB6137"/>
    <w:rsid w:val="00EB6292"/>
    <w:rsid w:val="00EB69C5"/>
    <w:rsid w:val="00EB69E9"/>
    <w:rsid w:val="00EB6AC1"/>
    <w:rsid w:val="00EB7232"/>
    <w:rsid w:val="00EB72BC"/>
    <w:rsid w:val="00EB733C"/>
    <w:rsid w:val="00EB7629"/>
    <w:rsid w:val="00EB7B59"/>
    <w:rsid w:val="00EB7EF0"/>
    <w:rsid w:val="00EB7EF1"/>
    <w:rsid w:val="00EC033D"/>
    <w:rsid w:val="00EC03E5"/>
    <w:rsid w:val="00EC0552"/>
    <w:rsid w:val="00EC092D"/>
    <w:rsid w:val="00EC096C"/>
    <w:rsid w:val="00EC0CBF"/>
    <w:rsid w:val="00EC0CC4"/>
    <w:rsid w:val="00EC0EE3"/>
    <w:rsid w:val="00EC1250"/>
    <w:rsid w:val="00EC1283"/>
    <w:rsid w:val="00EC1334"/>
    <w:rsid w:val="00EC16DD"/>
    <w:rsid w:val="00EC1776"/>
    <w:rsid w:val="00EC181B"/>
    <w:rsid w:val="00EC196A"/>
    <w:rsid w:val="00EC2171"/>
    <w:rsid w:val="00EC245D"/>
    <w:rsid w:val="00EC254A"/>
    <w:rsid w:val="00EC288D"/>
    <w:rsid w:val="00EC2893"/>
    <w:rsid w:val="00EC29AF"/>
    <w:rsid w:val="00EC2B08"/>
    <w:rsid w:val="00EC2B7F"/>
    <w:rsid w:val="00EC313D"/>
    <w:rsid w:val="00EC32EA"/>
    <w:rsid w:val="00EC36FE"/>
    <w:rsid w:val="00EC392A"/>
    <w:rsid w:val="00EC3CF8"/>
    <w:rsid w:val="00EC3D62"/>
    <w:rsid w:val="00EC40D7"/>
    <w:rsid w:val="00EC4319"/>
    <w:rsid w:val="00EC439D"/>
    <w:rsid w:val="00EC46FB"/>
    <w:rsid w:val="00EC478C"/>
    <w:rsid w:val="00EC488D"/>
    <w:rsid w:val="00EC49A0"/>
    <w:rsid w:val="00EC4A3F"/>
    <w:rsid w:val="00EC4C1D"/>
    <w:rsid w:val="00EC4C36"/>
    <w:rsid w:val="00EC4C3D"/>
    <w:rsid w:val="00EC5081"/>
    <w:rsid w:val="00EC5227"/>
    <w:rsid w:val="00EC5889"/>
    <w:rsid w:val="00EC591E"/>
    <w:rsid w:val="00EC594C"/>
    <w:rsid w:val="00EC5AE2"/>
    <w:rsid w:val="00EC5D3B"/>
    <w:rsid w:val="00EC5F73"/>
    <w:rsid w:val="00EC6106"/>
    <w:rsid w:val="00EC61E0"/>
    <w:rsid w:val="00EC6355"/>
    <w:rsid w:val="00EC662D"/>
    <w:rsid w:val="00EC6B8F"/>
    <w:rsid w:val="00EC6CDA"/>
    <w:rsid w:val="00EC6E3B"/>
    <w:rsid w:val="00EC7152"/>
    <w:rsid w:val="00EC7254"/>
    <w:rsid w:val="00EC7752"/>
    <w:rsid w:val="00EC7A11"/>
    <w:rsid w:val="00EC7A4C"/>
    <w:rsid w:val="00EC7B57"/>
    <w:rsid w:val="00EC7EFC"/>
    <w:rsid w:val="00EC7FDB"/>
    <w:rsid w:val="00ED04AA"/>
    <w:rsid w:val="00ED050D"/>
    <w:rsid w:val="00ED0816"/>
    <w:rsid w:val="00ED087A"/>
    <w:rsid w:val="00ED0A1A"/>
    <w:rsid w:val="00ED0C32"/>
    <w:rsid w:val="00ED0C4A"/>
    <w:rsid w:val="00ED0E33"/>
    <w:rsid w:val="00ED1595"/>
    <w:rsid w:val="00ED1B05"/>
    <w:rsid w:val="00ED22E0"/>
    <w:rsid w:val="00ED2331"/>
    <w:rsid w:val="00ED2369"/>
    <w:rsid w:val="00ED24DD"/>
    <w:rsid w:val="00ED2B48"/>
    <w:rsid w:val="00ED2CC8"/>
    <w:rsid w:val="00ED2DF3"/>
    <w:rsid w:val="00ED326C"/>
    <w:rsid w:val="00ED33A1"/>
    <w:rsid w:val="00ED35FA"/>
    <w:rsid w:val="00ED3666"/>
    <w:rsid w:val="00ED36BC"/>
    <w:rsid w:val="00ED38A7"/>
    <w:rsid w:val="00ED3A45"/>
    <w:rsid w:val="00ED4171"/>
    <w:rsid w:val="00ED427F"/>
    <w:rsid w:val="00ED44AB"/>
    <w:rsid w:val="00ED4584"/>
    <w:rsid w:val="00ED4CF4"/>
    <w:rsid w:val="00ED513F"/>
    <w:rsid w:val="00ED51CB"/>
    <w:rsid w:val="00ED56EB"/>
    <w:rsid w:val="00ED596C"/>
    <w:rsid w:val="00ED599F"/>
    <w:rsid w:val="00ED59F2"/>
    <w:rsid w:val="00ED5F94"/>
    <w:rsid w:val="00ED6007"/>
    <w:rsid w:val="00ED6179"/>
    <w:rsid w:val="00ED64E9"/>
    <w:rsid w:val="00ED68DD"/>
    <w:rsid w:val="00ED6AFD"/>
    <w:rsid w:val="00ED6CBF"/>
    <w:rsid w:val="00ED6CCE"/>
    <w:rsid w:val="00ED718F"/>
    <w:rsid w:val="00ED731A"/>
    <w:rsid w:val="00ED763D"/>
    <w:rsid w:val="00ED76A8"/>
    <w:rsid w:val="00ED76B2"/>
    <w:rsid w:val="00ED76B6"/>
    <w:rsid w:val="00ED76EC"/>
    <w:rsid w:val="00ED770E"/>
    <w:rsid w:val="00ED7B8A"/>
    <w:rsid w:val="00ED7BDC"/>
    <w:rsid w:val="00ED7C21"/>
    <w:rsid w:val="00ED7E3F"/>
    <w:rsid w:val="00EE05C2"/>
    <w:rsid w:val="00EE06A3"/>
    <w:rsid w:val="00EE0727"/>
    <w:rsid w:val="00EE082F"/>
    <w:rsid w:val="00EE0976"/>
    <w:rsid w:val="00EE0DDF"/>
    <w:rsid w:val="00EE0F73"/>
    <w:rsid w:val="00EE11D2"/>
    <w:rsid w:val="00EE125B"/>
    <w:rsid w:val="00EE13EC"/>
    <w:rsid w:val="00EE1449"/>
    <w:rsid w:val="00EE1697"/>
    <w:rsid w:val="00EE1ADC"/>
    <w:rsid w:val="00EE1BF3"/>
    <w:rsid w:val="00EE1D3F"/>
    <w:rsid w:val="00EE21B1"/>
    <w:rsid w:val="00EE243E"/>
    <w:rsid w:val="00EE2BF8"/>
    <w:rsid w:val="00EE300D"/>
    <w:rsid w:val="00EE30F3"/>
    <w:rsid w:val="00EE33C7"/>
    <w:rsid w:val="00EE3456"/>
    <w:rsid w:val="00EE3826"/>
    <w:rsid w:val="00EE3842"/>
    <w:rsid w:val="00EE3B2E"/>
    <w:rsid w:val="00EE41A1"/>
    <w:rsid w:val="00EE47B3"/>
    <w:rsid w:val="00EE47EA"/>
    <w:rsid w:val="00EE4C17"/>
    <w:rsid w:val="00EE4D70"/>
    <w:rsid w:val="00EE4FF5"/>
    <w:rsid w:val="00EE521D"/>
    <w:rsid w:val="00EE58FC"/>
    <w:rsid w:val="00EE59CC"/>
    <w:rsid w:val="00EE5F0B"/>
    <w:rsid w:val="00EE6246"/>
    <w:rsid w:val="00EE6450"/>
    <w:rsid w:val="00EE64AC"/>
    <w:rsid w:val="00EE6632"/>
    <w:rsid w:val="00EE6E14"/>
    <w:rsid w:val="00EE7004"/>
    <w:rsid w:val="00EE71E5"/>
    <w:rsid w:val="00EE75D4"/>
    <w:rsid w:val="00EE78E6"/>
    <w:rsid w:val="00EE7E53"/>
    <w:rsid w:val="00EF0116"/>
    <w:rsid w:val="00EF043B"/>
    <w:rsid w:val="00EF04F7"/>
    <w:rsid w:val="00EF05F4"/>
    <w:rsid w:val="00EF0A76"/>
    <w:rsid w:val="00EF0C7A"/>
    <w:rsid w:val="00EF1007"/>
    <w:rsid w:val="00EF13B3"/>
    <w:rsid w:val="00EF140E"/>
    <w:rsid w:val="00EF1ADE"/>
    <w:rsid w:val="00EF1B03"/>
    <w:rsid w:val="00EF1D6E"/>
    <w:rsid w:val="00EF20B9"/>
    <w:rsid w:val="00EF210F"/>
    <w:rsid w:val="00EF2901"/>
    <w:rsid w:val="00EF2922"/>
    <w:rsid w:val="00EF2C83"/>
    <w:rsid w:val="00EF2D50"/>
    <w:rsid w:val="00EF2DB4"/>
    <w:rsid w:val="00EF2E32"/>
    <w:rsid w:val="00EF2F56"/>
    <w:rsid w:val="00EF3257"/>
    <w:rsid w:val="00EF32AC"/>
    <w:rsid w:val="00EF35CE"/>
    <w:rsid w:val="00EF3626"/>
    <w:rsid w:val="00EF383D"/>
    <w:rsid w:val="00EF3AA0"/>
    <w:rsid w:val="00EF3B90"/>
    <w:rsid w:val="00EF3F01"/>
    <w:rsid w:val="00EF4010"/>
    <w:rsid w:val="00EF4011"/>
    <w:rsid w:val="00EF4399"/>
    <w:rsid w:val="00EF4994"/>
    <w:rsid w:val="00EF4D32"/>
    <w:rsid w:val="00EF4E32"/>
    <w:rsid w:val="00EF521E"/>
    <w:rsid w:val="00EF56C0"/>
    <w:rsid w:val="00EF5937"/>
    <w:rsid w:val="00EF61AA"/>
    <w:rsid w:val="00EF635B"/>
    <w:rsid w:val="00EF664E"/>
    <w:rsid w:val="00EF66F2"/>
    <w:rsid w:val="00EF6780"/>
    <w:rsid w:val="00EF6846"/>
    <w:rsid w:val="00EF7256"/>
    <w:rsid w:val="00EF72AE"/>
    <w:rsid w:val="00EF72BD"/>
    <w:rsid w:val="00EF72E5"/>
    <w:rsid w:val="00EF7543"/>
    <w:rsid w:val="00EF7678"/>
    <w:rsid w:val="00EF7932"/>
    <w:rsid w:val="00EF7CFD"/>
    <w:rsid w:val="00EF7E6E"/>
    <w:rsid w:val="00F00345"/>
    <w:rsid w:val="00F003C2"/>
    <w:rsid w:val="00F004A0"/>
    <w:rsid w:val="00F00532"/>
    <w:rsid w:val="00F00C18"/>
    <w:rsid w:val="00F00C2C"/>
    <w:rsid w:val="00F00F2B"/>
    <w:rsid w:val="00F01247"/>
    <w:rsid w:val="00F01322"/>
    <w:rsid w:val="00F015CC"/>
    <w:rsid w:val="00F01603"/>
    <w:rsid w:val="00F019B4"/>
    <w:rsid w:val="00F01B80"/>
    <w:rsid w:val="00F01C62"/>
    <w:rsid w:val="00F01EE7"/>
    <w:rsid w:val="00F01F81"/>
    <w:rsid w:val="00F0242C"/>
    <w:rsid w:val="00F02520"/>
    <w:rsid w:val="00F02700"/>
    <w:rsid w:val="00F02FAE"/>
    <w:rsid w:val="00F03016"/>
    <w:rsid w:val="00F034C2"/>
    <w:rsid w:val="00F03DDD"/>
    <w:rsid w:val="00F04146"/>
    <w:rsid w:val="00F042D5"/>
    <w:rsid w:val="00F043AE"/>
    <w:rsid w:val="00F04718"/>
    <w:rsid w:val="00F048AE"/>
    <w:rsid w:val="00F04C00"/>
    <w:rsid w:val="00F04CFF"/>
    <w:rsid w:val="00F04EF2"/>
    <w:rsid w:val="00F05631"/>
    <w:rsid w:val="00F05929"/>
    <w:rsid w:val="00F059B7"/>
    <w:rsid w:val="00F05A93"/>
    <w:rsid w:val="00F05DC7"/>
    <w:rsid w:val="00F0617F"/>
    <w:rsid w:val="00F063E1"/>
    <w:rsid w:val="00F064D6"/>
    <w:rsid w:val="00F06746"/>
    <w:rsid w:val="00F0680F"/>
    <w:rsid w:val="00F06CF7"/>
    <w:rsid w:val="00F0714F"/>
    <w:rsid w:val="00F071E5"/>
    <w:rsid w:val="00F0743A"/>
    <w:rsid w:val="00F07587"/>
    <w:rsid w:val="00F0769A"/>
    <w:rsid w:val="00F07A9E"/>
    <w:rsid w:val="00F07E9B"/>
    <w:rsid w:val="00F07FCB"/>
    <w:rsid w:val="00F1033C"/>
    <w:rsid w:val="00F106C7"/>
    <w:rsid w:val="00F10911"/>
    <w:rsid w:val="00F109D6"/>
    <w:rsid w:val="00F11384"/>
    <w:rsid w:val="00F116A0"/>
    <w:rsid w:val="00F116FC"/>
    <w:rsid w:val="00F117C2"/>
    <w:rsid w:val="00F11BAD"/>
    <w:rsid w:val="00F121AE"/>
    <w:rsid w:val="00F1239D"/>
    <w:rsid w:val="00F12536"/>
    <w:rsid w:val="00F12542"/>
    <w:rsid w:val="00F126DC"/>
    <w:rsid w:val="00F12831"/>
    <w:rsid w:val="00F12BFC"/>
    <w:rsid w:val="00F12CCF"/>
    <w:rsid w:val="00F12D62"/>
    <w:rsid w:val="00F12E52"/>
    <w:rsid w:val="00F133EB"/>
    <w:rsid w:val="00F133FD"/>
    <w:rsid w:val="00F13532"/>
    <w:rsid w:val="00F135CD"/>
    <w:rsid w:val="00F13794"/>
    <w:rsid w:val="00F13E52"/>
    <w:rsid w:val="00F14036"/>
    <w:rsid w:val="00F142C3"/>
    <w:rsid w:val="00F14433"/>
    <w:rsid w:val="00F14B21"/>
    <w:rsid w:val="00F14C46"/>
    <w:rsid w:val="00F14EA6"/>
    <w:rsid w:val="00F14F09"/>
    <w:rsid w:val="00F151CD"/>
    <w:rsid w:val="00F15231"/>
    <w:rsid w:val="00F155FF"/>
    <w:rsid w:val="00F15607"/>
    <w:rsid w:val="00F1589C"/>
    <w:rsid w:val="00F15DF6"/>
    <w:rsid w:val="00F15DFC"/>
    <w:rsid w:val="00F161C4"/>
    <w:rsid w:val="00F1665C"/>
    <w:rsid w:val="00F1678E"/>
    <w:rsid w:val="00F16871"/>
    <w:rsid w:val="00F16B61"/>
    <w:rsid w:val="00F16DC7"/>
    <w:rsid w:val="00F16E67"/>
    <w:rsid w:val="00F16F66"/>
    <w:rsid w:val="00F17078"/>
    <w:rsid w:val="00F17081"/>
    <w:rsid w:val="00F17568"/>
    <w:rsid w:val="00F175AC"/>
    <w:rsid w:val="00F179FE"/>
    <w:rsid w:val="00F17F19"/>
    <w:rsid w:val="00F200DC"/>
    <w:rsid w:val="00F20540"/>
    <w:rsid w:val="00F20659"/>
    <w:rsid w:val="00F20D23"/>
    <w:rsid w:val="00F20E4E"/>
    <w:rsid w:val="00F20FEA"/>
    <w:rsid w:val="00F21204"/>
    <w:rsid w:val="00F212BC"/>
    <w:rsid w:val="00F2137E"/>
    <w:rsid w:val="00F21701"/>
    <w:rsid w:val="00F21852"/>
    <w:rsid w:val="00F21A86"/>
    <w:rsid w:val="00F21CA7"/>
    <w:rsid w:val="00F21DE1"/>
    <w:rsid w:val="00F220F0"/>
    <w:rsid w:val="00F22178"/>
    <w:rsid w:val="00F22556"/>
    <w:rsid w:val="00F228F3"/>
    <w:rsid w:val="00F22956"/>
    <w:rsid w:val="00F22FAF"/>
    <w:rsid w:val="00F231EB"/>
    <w:rsid w:val="00F2342D"/>
    <w:rsid w:val="00F239D8"/>
    <w:rsid w:val="00F239E2"/>
    <w:rsid w:val="00F23F75"/>
    <w:rsid w:val="00F243E5"/>
    <w:rsid w:val="00F244FA"/>
    <w:rsid w:val="00F24529"/>
    <w:rsid w:val="00F24544"/>
    <w:rsid w:val="00F2454C"/>
    <w:rsid w:val="00F24700"/>
    <w:rsid w:val="00F24972"/>
    <w:rsid w:val="00F24A6F"/>
    <w:rsid w:val="00F24E89"/>
    <w:rsid w:val="00F24EAB"/>
    <w:rsid w:val="00F250E5"/>
    <w:rsid w:val="00F25348"/>
    <w:rsid w:val="00F255FB"/>
    <w:rsid w:val="00F258D4"/>
    <w:rsid w:val="00F2597C"/>
    <w:rsid w:val="00F25B8F"/>
    <w:rsid w:val="00F25D4F"/>
    <w:rsid w:val="00F263F0"/>
    <w:rsid w:val="00F26606"/>
    <w:rsid w:val="00F266A9"/>
    <w:rsid w:val="00F26B04"/>
    <w:rsid w:val="00F26E98"/>
    <w:rsid w:val="00F26ED0"/>
    <w:rsid w:val="00F27532"/>
    <w:rsid w:val="00F27591"/>
    <w:rsid w:val="00F27872"/>
    <w:rsid w:val="00F278FB"/>
    <w:rsid w:val="00F30186"/>
    <w:rsid w:val="00F30651"/>
    <w:rsid w:val="00F30735"/>
    <w:rsid w:val="00F30A76"/>
    <w:rsid w:val="00F30D70"/>
    <w:rsid w:val="00F30EBB"/>
    <w:rsid w:val="00F31429"/>
    <w:rsid w:val="00F314D3"/>
    <w:rsid w:val="00F31664"/>
    <w:rsid w:val="00F31719"/>
    <w:rsid w:val="00F31850"/>
    <w:rsid w:val="00F319A0"/>
    <w:rsid w:val="00F31B85"/>
    <w:rsid w:val="00F31CD7"/>
    <w:rsid w:val="00F3212B"/>
    <w:rsid w:val="00F328CE"/>
    <w:rsid w:val="00F32C47"/>
    <w:rsid w:val="00F32D4C"/>
    <w:rsid w:val="00F32E40"/>
    <w:rsid w:val="00F32E83"/>
    <w:rsid w:val="00F33144"/>
    <w:rsid w:val="00F3336D"/>
    <w:rsid w:val="00F3344A"/>
    <w:rsid w:val="00F33508"/>
    <w:rsid w:val="00F33891"/>
    <w:rsid w:val="00F33BF6"/>
    <w:rsid w:val="00F340C4"/>
    <w:rsid w:val="00F343D0"/>
    <w:rsid w:val="00F3456D"/>
    <w:rsid w:val="00F346BD"/>
    <w:rsid w:val="00F3499D"/>
    <w:rsid w:val="00F34A5C"/>
    <w:rsid w:val="00F34AC7"/>
    <w:rsid w:val="00F34BD3"/>
    <w:rsid w:val="00F35301"/>
    <w:rsid w:val="00F3542B"/>
    <w:rsid w:val="00F3573D"/>
    <w:rsid w:val="00F35884"/>
    <w:rsid w:val="00F35902"/>
    <w:rsid w:val="00F359B0"/>
    <w:rsid w:val="00F35B20"/>
    <w:rsid w:val="00F35B7E"/>
    <w:rsid w:val="00F35C1A"/>
    <w:rsid w:val="00F36049"/>
    <w:rsid w:val="00F3628D"/>
    <w:rsid w:val="00F36343"/>
    <w:rsid w:val="00F36355"/>
    <w:rsid w:val="00F3637A"/>
    <w:rsid w:val="00F365CB"/>
    <w:rsid w:val="00F3676B"/>
    <w:rsid w:val="00F369F2"/>
    <w:rsid w:val="00F36E76"/>
    <w:rsid w:val="00F36EA1"/>
    <w:rsid w:val="00F3722E"/>
    <w:rsid w:val="00F37429"/>
    <w:rsid w:val="00F37A2A"/>
    <w:rsid w:val="00F37AB7"/>
    <w:rsid w:val="00F37BFA"/>
    <w:rsid w:val="00F37CF3"/>
    <w:rsid w:val="00F37E1B"/>
    <w:rsid w:val="00F40326"/>
    <w:rsid w:val="00F40528"/>
    <w:rsid w:val="00F40EAC"/>
    <w:rsid w:val="00F412F9"/>
    <w:rsid w:val="00F41513"/>
    <w:rsid w:val="00F41935"/>
    <w:rsid w:val="00F41952"/>
    <w:rsid w:val="00F41AE7"/>
    <w:rsid w:val="00F42031"/>
    <w:rsid w:val="00F42509"/>
    <w:rsid w:val="00F42555"/>
    <w:rsid w:val="00F427B5"/>
    <w:rsid w:val="00F4294A"/>
    <w:rsid w:val="00F42DB8"/>
    <w:rsid w:val="00F42EE4"/>
    <w:rsid w:val="00F42EE8"/>
    <w:rsid w:val="00F431B4"/>
    <w:rsid w:val="00F4342A"/>
    <w:rsid w:val="00F434E6"/>
    <w:rsid w:val="00F43664"/>
    <w:rsid w:val="00F43C10"/>
    <w:rsid w:val="00F43CA1"/>
    <w:rsid w:val="00F43E93"/>
    <w:rsid w:val="00F440A1"/>
    <w:rsid w:val="00F44123"/>
    <w:rsid w:val="00F443A2"/>
    <w:rsid w:val="00F44565"/>
    <w:rsid w:val="00F446BC"/>
    <w:rsid w:val="00F446EC"/>
    <w:rsid w:val="00F44938"/>
    <w:rsid w:val="00F44F2C"/>
    <w:rsid w:val="00F450B4"/>
    <w:rsid w:val="00F45347"/>
    <w:rsid w:val="00F45725"/>
    <w:rsid w:val="00F45760"/>
    <w:rsid w:val="00F4591F"/>
    <w:rsid w:val="00F45A5F"/>
    <w:rsid w:val="00F45C0A"/>
    <w:rsid w:val="00F45C2B"/>
    <w:rsid w:val="00F45CCC"/>
    <w:rsid w:val="00F45FDF"/>
    <w:rsid w:val="00F462E1"/>
    <w:rsid w:val="00F4636A"/>
    <w:rsid w:val="00F46408"/>
    <w:rsid w:val="00F46454"/>
    <w:rsid w:val="00F464D5"/>
    <w:rsid w:val="00F465AB"/>
    <w:rsid w:val="00F46646"/>
    <w:rsid w:val="00F4672C"/>
    <w:rsid w:val="00F467DC"/>
    <w:rsid w:val="00F469D4"/>
    <w:rsid w:val="00F46C6D"/>
    <w:rsid w:val="00F4708E"/>
    <w:rsid w:val="00F47764"/>
    <w:rsid w:val="00F477E7"/>
    <w:rsid w:val="00F47A38"/>
    <w:rsid w:val="00F47CC6"/>
    <w:rsid w:val="00F47D6A"/>
    <w:rsid w:val="00F47F34"/>
    <w:rsid w:val="00F504BE"/>
    <w:rsid w:val="00F508DD"/>
    <w:rsid w:val="00F50B34"/>
    <w:rsid w:val="00F50C7F"/>
    <w:rsid w:val="00F50CC1"/>
    <w:rsid w:val="00F50E65"/>
    <w:rsid w:val="00F51525"/>
    <w:rsid w:val="00F51B4B"/>
    <w:rsid w:val="00F51C9E"/>
    <w:rsid w:val="00F51E81"/>
    <w:rsid w:val="00F521CD"/>
    <w:rsid w:val="00F5238B"/>
    <w:rsid w:val="00F52808"/>
    <w:rsid w:val="00F5283D"/>
    <w:rsid w:val="00F52AAA"/>
    <w:rsid w:val="00F52F3B"/>
    <w:rsid w:val="00F53AB5"/>
    <w:rsid w:val="00F53B96"/>
    <w:rsid w:val="00F53C04"/>
    <w:rsid w:val="00F53ECE"/>
    <w:rsid w:val="00F53F40"/>
    <w:rsid w:val="00F54010"/>
    <w:rsid w:val="00F541E2"/>
    <w:rsid w:val="00F542CE"/>
    <w:rsid w:val="00F549BC"/>
    <w:rsid w:val="00F54A26"/>
    <w:rsid w:val="00F54B7F"/>
    <w:rsid w:val="00F55187"/>
    <w:rsid w:val="00F5535B"/>
    <w:rsid w:val="00F55383"/>
    <w:rsid w:val="00F5551C"/>
    <w:rsid w:val="00F555C1"/>
    <w:rsid w:val="00F555F1"/>
    <w:rsid w:val="00F55C83"/>
    <w:rsid w:val="00F55D98"/>
    <w:rsid w:val="00F56393"/>
    <w:rsid w:val="00F565B0"/>
    <w:rsid w:val="00F56F61"/>
    <w:rsid w:val="00F570CD"/>
    <w:rsid w:val="00F5718D"/>
    <w:rsid w:val="00F57846"/>
    <w:rsid w:val="00F57D76"/>
    <w:rsid w:val="00F60098"/>
    <w:rsid w:val="00F600CB"/>
    <w:rsid w:val="00F602AC"/>
    <w:rsid w:val="00F60696"/>
    <w:rsid w:val="00F60717"/>
    <w:rsid w:val="00F60BC8"/>
    <w:rsid w:val="00F61065"/>
    <w:rsid w:val="00F6107F"/>
    <w:rsid w:val="00F6113D"/>
    <w:rsid w:val="00F611D4"/>
    <w:rsid w:val="00F61498"/>
    <w:rsid w:val="00F6150C"/>
    <w:rsid w:val="00F61870"/>
    <w:rsid w:val="00F61875"/>
    <w:rsid w:val="00F61B7A"/>
    <w:rsid w:val="00F620E8"/>
    <w:rsid w:val="00F62100"/>
    <w:rsid w:val="00F625B2"/>
    <w:rsid w:val="00F62779"/>
    <w:rsid w:val="00F628E1"/>
    <w:rsid w:val="00F628EA"/>
    <w:rsid w:val="00F62CF9"/>
    <w:rsid w:val="00F62E9C"/>
    <w:rsid w:val="00F62F9F"/>
    <w:rsid w:val="00F6358D"/>
    <w:rsid w:val="00F636BD"/>
    <w:rsid w:val="00F6442D"/>
    <w:rsid w:val="00F6444D"/>
    <w:rsid w:val="00F644B9"/>
    <w:rsid w:val="00F64B49"/>
    <w:rsid w:val="00F64E55"/>
    <w:rsid w:val="00F6527B"/>
    <w:rsid w:val="00F652B7"/>
    <w:rsid w:val="00F65323"/>
    <w:rsid w:val="00F65451"/>
    <w:rsid w:val="00F65654"/>
    <w:rsid w:val="00F657C4"/>
    <w:rsid w:val="00F65A03"/>
    <w:rsid w:val="00F6600E"/>
    <w:rsid w:val="00F66486"/>
    <w:rsid w:val="00F665A7"/>
    <w:rsid w:val="00F665DD"/>
    <w:rsid w:val="00F6697D"/>
    <w:rsid w:val="00F66A2C"/>
    <w:rsid w:val="00F66CF5"/>
    <w:rsid w:val="00F66F55"/>
    <w:rsid w:val="00F66FC8"/>
    <w:rsid w:val="00F67038"/>
    <w:rsid w:val="00F67183"/>
    <w:rsid w:val="00F673B1"/>
    <w:rsid w:val="00F67700"/>
    <w:rsid w:val="00F67729"/>
    <w:rsid w:val="00F677CC"/>
    <w:rsid w:val="00F67B94"/>
    <w:rsid w:val="00F67C7F"/>
    <w:rsid w:val="00F67D05"/>
    <w:rsid w:val="00F67FA3"/>
    <w:rsid w:val="00F7002B"/>
    <w:rsid w:val="00F70090"/>
    <w:rsid w:val="00F7009C"/>
    <w:rsid w:val="00F701AF"/>
    <w:rsid w:val="00F702F0"/>
    <w:rsid w:val="00F70464"/>
    <w:rsid w:val="00F70491"/>
    <w:rsid w:val="00F7059A"/>
    <w:rsid w:val="00F705C3"/>
    <w:rsid w:val="00F7095F"/>
    <w:rsid w:val="00F709E5"/>
    <w:rsid w:val="00F70A59"/>
    <w:rsid w:val="00F7124C"/>
    <w:rsid w:val="00F713AA"/>
    <w:rsid w:val="00F71490"/>
    <w:rsid w:val="00F716BD"/>
    <w:rsid w:val="00F71AB3"/>
    <w:rsid w:val="00F71C51"/>
    <w:rsid w:val="00F7207B"/>
    <w:rsid w:val="00F720DA"/>
    <w:rsid w:val="00F720E4"/>
    <w:rsid w:val="00F7242A"/>
    <w:rsid w:val="00F72663"/>
    <w:rsid w:val="00F7268D"/>
    <w:rsid w:val="00F72899"/>
    <w:rsid w:val="00F72BF1"/>
    <w:rsid w:val="00F72DC9"/>
    <w:rsid w:val="00F72FB8"/>
    <w:rsid w:val="00F730C1"/>
    <w:rsid w:val="00F7349E"/>
    <w:rsid w:val="00F734A8"/>
    <w:rsid w:val="00F734CC"/>
    <w:rsid w:val="00F737A9"/>
    <w:rsid w:val="00F73FAB"/>
    <w:rsid w:val="00F740B7"/>
    <w:rsid w:val="00F740E3"/>
    <w:rsid w:val="00F746BC"/>
    <w:rsid w:val="00F74713"/>
    <w:rsid w:val="00F74A0E"/>
    <w:rsid w:val="00F74D81"/>
    <w:rsid w:val="00F7500E"/>
    <w:rsid w:val="00F7505F"/>
    <w:rsid w:val="00F75108"/>
    <w:rsid w:val="00F751BF"/>
    <w:rsid w:val="00F753C1"/>
    <w:rsid w:val="00F7540A"/>
    <w:rsid w:val="00F75805"/>
    <w:rsid w:val="00F75A91"/>
    <w:rsid w:val="00F75D6C"/>
    <w:rsid w:val="00F75F58"/>
    <w:rsid w:val="00F7619D"/>
    <w:rsid w:val="00F762A6"/>
    <w:rsid w:val="00F7680C"/>
    <w:rsid w:val="00F76A30"/>
    <w:rsid w:val="00F76DD6"/>
    <w:rsid w:val="00F76FC6"/>
    <w:rsid w:val="00F777E4"/>
    <w:rsid w:val="00F77805"/>
    <w:rsid w:val="00F77AA5"/>
    <w:rsid w:val="00F77D59"/>
    <w:rsid w:val="00F8042C"/>
    <w:rsid w:val="00F804DC"/>
    <w:rsid w:val="00F8062F"/>
    <w:rsid w:val="00F81099"/>
    <w:rsid w:val="00F81406"/>
    <w:rsid w:val="00F818DD"/>
    <w:rsid w:val="00F81917"/>
    <w:rsid w:val="00F81B26"/>
    <w:rsid w:val="00F81C49"/>
    <w:rsid w:val="00F81C55"/>
    <w:rsid w:val="00F81C81"/>
    <w:rsid w:val="00F81C83"/>
    <w:rsid w:val="00F81D0E"/>
    <w:rsid w:val="00F82025"/>
    <w:rsid w:val="00F8210E"/>
    <w:rsid w:val="00F8220F"/>
    <w:rsid w:val="00F822C5"/>
    <w:rsid w:val="00F822D6"/>
    <w:rsid w:val="00F824E0"/>
    <w:rsid w:val="00F82AFD"/>
    <w:rsid w:val="00F82FA8"/>
    <w:rsid w:val="00F831A1"/>
    <w:rsid w:val="00F833E3"/>
    <w:rsid w:val="00F83668"/>
    <w:rsid w:val="00F836F3"/>
    <w:rsid w:val="00F837D5"/>
    <w:rsid w:val="00F83931"/>
    <w:rsid w:val="00F83BB6"/>
    <w:rsid w:val="00F83BD9"/>
    <w:rsid w:val="00F83E66"/>
    <w:rsid w:val="00F83EAE"/>
    <w:rsid w:val="00F83F1F"/>
    <w:rsid w:val="00F83F2A"/>
    <w:rsid w:val="00F83FD9"/>
    <w:rsid w:val="00F83FE5"/>
    <w:rsid w:val="00F84120"/>
    <w:rsid w:val="00F84384"/>
    <w:rsid w:val="00F844C2"/>
    <w:rsid w:val="00F8450D"/>
    <w:rsid w:val="00F846AE"/>
    <w:rsid w:val="00F847A8"/>
    <w:rsid w:val="00F848C0"/>
    <w:rsid w:val="00F84D40"/>
    <w:rsid w:val="00F84FC5"/>
    <w:rsid w:val="00F851EF"/>
    <w:rsid w:val="00F85435"/>
    <w:rsid w:val="00F85A60"/>
    <w:rsid w:val="00F85DA4"/>
    <w:rsid w:val="00F85F26"/>
    <w:rsid w:val="00F85F34"/>
    <w:rsid w:val="00F85F94"/>
    <w:rsid w:val="00F86017"/>
    <w:rsid w:val="00F8610D"/>
    <w:rsid w:val="00F86448"/>
    <w:rsid w:val="00F8690C"/>
    <w:rsid w:val="00F86ABB"/>
    <w:rsid w:val="00F870C1"/>
    <w:rsid w:val="00F870D7"/>
    <w:rsid w:val="00F872D8"/>
    <w:rsid w:val="00F8741F"/>
    <w:rsid w:val="00F874AD"/>
    <w:rsid w:val="00F87A6E"/>
    <w:rsid w:val="00F87F99"/>
    <w:rsid w:val="00F90957"/>
    <w:rsid w:val="00F910C0"/>
    <w:rsid w:val="00F913E7"/>
    <w:rsid w:val="00F91615"/>
    <w:rsid w:val="00F9175C"/>
    <w:rsid w:val="00F91F28"/>
    <w:rsid w:val="00F92141"/>
    <w:rsid w:val="00F9224D"/>
    <w:rsid w:val="00F92490"/>
    <w:rsid w:val="00F929BC"/>
    <w:rsid w:val="00F92C86"/>
    <w:rsid w:val="00F92D20"/>
    <w:rsid w:val="00F92E85"/>
    <w:rsid w:val="00F92F98"/>
    <w:rsid w:val="00F92FE3"/>
    <w:rsid w:val="00F930A6"/>
    <w:rsid w:val="00F9333C"/>
    <w:rsid w:val="00F93487"/>
    <w:rsid w:val="00F9389E"/>
    <w:rsid w:val="00F93948"/>
    <w:rsid w:val="00F93CA7"/>
    <w:rsid w:val="00F93D1E"/>
    <w:rsid w:val="00F942F8"/>
    <w:rsid w:val="00F944F4"/>
    <w:rsid w:val="00F947ED"/>
    <w:rsid w:val="00F94805"/>
    <w:rsid w:val="00F948B6"/>
    <w:rsid w:val="00F9492D"/>
    <w:rsid w:val="00F94C2C"/>
    <w:rsid w:val="00F94C54"/>
    <w:rsid w:val="00F9513B"/>
    <w:rsid w:val="00F9530E"/>
    <w:rsid w:val="00F9531F"/>
    <w:rsid w:val="00F954EF"/>
    <w:rsid w:val="00F955D0"/>
    <w:rsid w:val="00F957D9"/>
    <w:rsid w:val="00F95838"/>
    <w:rsid w:val="00F95C7E"/>
    <w:rsid w:val="00F95F0B"/>
    <w:rsid w:val="00F96043"/>
    <w:rsid w:val="00F960F4"/>
    <w:rsid w:val="00F9624B"/>
    <w:rsid w:val="00F96353"/>
    <w:rsid w:val="00F96676"/>
    <w:rsid w:val="00F966CC"/>
    <w:rsid w:val="00F966D2"/>
    <w:rsid w:val="00F96C8D"/>
    <w:rsid w:val="00F96DA5"/>
    <w:rsid w:val="00F96DC1"/>
    <w:rsid w:val="00F975C3"/>
    <w:rsid w:val="00F979C1"/>
    <w:rsid w:val="00F979CA"/>
    <w:rsid w:val="00F97FBB"/>
    <w:rsid w:val="00FA01CD"/>
    <w:rsid w:val="00FA0BE2"/>
    <w:rsid w:val="00FA0CF3"/>
    <w:rsid w:val="00FA101A"/>
    <w:rsid w:val="00FA10C8"/>
    <w:rsid w:val="00FA178C"/>
    <w:rsid w:val="00FA1835"/>
    <w:rsid w:val="00FA1AD8"/>
    <w:rsid w:val="00FA228B"/>
    <w:rsid w:val="00FA2342"/>
    <w:rsid w:val="00FA25BB"/>
    <w:rsid w:val="00FA2783"/>
    <w:rsid w:val="00FA2990"/>
    <w:rsid w:val="00FA29B1"/>
    <w:rsid w:val="00FA2A19"/>
    <w:rsid w:val="00FA2A58"/>
    <w:rsid w:val="00FA2C43"/>
    <w:rsid w:val="00FA2EA2"/>
    <w:rsid w:val="00FA2FE0"/>
    <w:rsid w:val="00FA3294"/>
    <w:rsid w:val="00FA3335"/>
    <w:rsid w:val="00FA33AD"/>
    <w:rsid w:val="00FA35D7"/>
    <w:rsid w:val="00FA373F"/>
    <w:rsid w:val="00FA3CB7"/>
    <w:rsid w:val="00FA3EB8"/>
    <w:rsid w:val="00FA3F60"/>
    <w:rsid w:val="00FA4029"/>
    <w:rsid w:val="00FA4479"/>
    <w:rsid w:val="00FA4605"/>
    <w:rsid w:val="00FA4606"/>
    <w:rsid w:val="00FA471E"/>
    <w:rsid w:val="00FA4737"/>
    <w:rsid w:val="00FA4B95"/>
    <w:rsid w:val="00FA4BDD"/>
    <w:rsid w:val="00FA4E7E"/>
    <w:rsid w:val="00FA4F64"/>
    <w:rsid w:val="00FA4F87"/>
    <w:rsid w:val="00FA52E1"/>
    <w:rsid w:val="00FA53FB"/>
    <w:rsid w:val="00FA5650"/>
    <w:rsid w:val="00FA5788"/>
    <w:rsid w:val="00FA58FD"/>
    <w:rsid w:val="00FA5AB7"/>
    <w:rsid w:val="00FA5ADB"/>
    <w:rsid w:val="00FA602D"/>
    <w:rsid w:val="00FA60A4"/>
    <w:rsid w:val="00FA612D"/>
    <w:rsid w:val="00FA6246"/>
    <w:rsid w:val="00FA64DF"/>
    <w:rsid w:val="00FA673D"/>
    <w:rsid w:val="00FA68D7"/>
    <w:rsid w:val="00FA6C8A"/>
    <w:rsid w:val="00FA701F"/>
    <w:rsid w:val="00FA7255"/>
    <w:rsid w:val="00FA72E6"/>
    <w:rsid w:val="00FA764C"/>
    <w:rsid w:val="00FA7833"/>
    <w:rsid w:val="00FA7886"/>
    <w:rsid w:val="00FB052F"/>
    <w:rsid w:val="00FB054C"/>
    <w:rsid w:val="00FB06AD"/>
    <w:rsid w:val="00FB07C7"/>
    <w:rsid w:val="00FB0B8A"/>
    <w:rsid w:val="00FB0C05"/>
    <w:rsid w:val="00FB0D80"/>
    <w:rsid w:val="00FB0D9F"/>
    <w:rsid w:val="00FB0E38"/>
    <w:rsid w:val="00FB148D"/>
    <w:rsid w:val="00FB16B5"/>
    <w:rsid w:val="00FB1B1B"/>
    <w:rsid w:val="00FB1BA8"/>
    <w:rsid w:val="00FB1C88"/>
    <w:rsid w:val="00FB2155"/>
    <w:rsid w:val="00FB2991"/>
    <w:rsid w:val="00FB2B71"/>
    <w:rsid w:val="00FB341F"/>
    <w:rsid w:val="00FB37D8"/>
    <w:rsid w:val="00FB37FF"/>
    <w:rsid w:val="00FB3B40"/>
    <w:rsid w:val="00FB3DC6"/>
    <w:rsid w:val="00FB3FBC"/>
    <w:rsid w:val="00FB3FD2"/>
    <w:rsid w:val="00FB41C7"/>
    <w:rsid w:val="00FB4550"/>
    <w:rsid w:val="00FB495D"/>
    <w:rsid w:val="00FB4B75"/>
    <w:rsid w:val="00FB4DFF"/>
    <w:rsid w:val="00FB4E73"/>
    <w:rsid w:val="00FB4F18"/>
    <w:rsid w:val="00FB5084"/>
    <w:rsid w:val="00FB5104"/>
    <w:rsid w:val="00FB520C"/>
    <w:rsid w:val="00FB52E5"/>
    <w:rsid w:val="00FB5502"/>
    <w:rsid w:val="00FB5674"/>
    <w:rsid w:val="00FB568B"/>
    <w:rsid w:val="00FB57AD"/>
    <w:rsid w:val="00FB595F"/>
    <w:rsid w:val="00FB5C71"/>
    <w:rsid w:val="00FB5C8E"/>
    <w:rsid w:val="00FB5DAA"/>
    <w:rsid w:val="00FB6326"/>
    <w:rsid w:val="00FB63DF"/>
    <w:rsid w:val="00FB673E"/>
    <w:rsid w:val="00FB67E8"/>
    <w:rsid w:val="00FB6867"/>
    <w:rsid w:val="00FB6887"/>
    <w:rsid w:val="00FB6CC5"/>
    <w:rsid w:val="00FB7028"/>
    <w:rsid w:val="00FB7077"/>
    <w:rsid w:val="00FB7131"/>
    <w:rsid w:val="00FB722F"/>
    <w:rsid w:val="00FB7279"/>
    <w:rsid w:val="00FB7293"/>
    <w:rsid w:val="00FB7307"/>
    <w:rsid w:val="00FB7315"/>
    <w:rsid w:val="00FB7697"/>
    <w:rsid w:val="00FB79B1"/>
    <w:rsid w:val="00FB7A81"/>
    <w:rsid w:val="00FB7A9D"/>
    <w:rsid w:val="00FB7BCA"/>
    <w:rsid w:val="00FB7D79"/>
    <w:rsid w:val="00FB7DFE"/>
    <w:rsid w:val="00FB7FFD"/>
    <w:rsid w:val="00FC003B"/>
    <w:rsid w:val="00FC0130"/>
    <w:rsid w:val="00FC019B"/>
    <w:rsid w:val="00FC0746"/>
    <w:rsid w:val="00FC0818"/>
    <w:rsid w:val="00FC0A1E"/>
    <w:rsid w:val="00FC0BAA"/>
    <w:rsid w:val="00FC0F52"/>
    <w:rsid w:val="00FC0FF2"/>
    <w:rsid w:val="00FC0FF6"/>
    <w:rsid w:val="00FC1115"/>
    <w:rsid w:val="00FC15A4"/>
    <w:rsid w:val="00FC16BC"/>
    <w:rsid w:val="00FC1921"/>
    <w:rsid w:val="00FC1EC1"/>
    <w:rsid w:val="00FC2050"/>
    <w:rsid w:val="00FC213C"/>
    <w:rsid w:val="00FC2198"/>
    <w:rsid w:val="00FC2A26"/>
    <w:rsid w:val="00FC2D68"/>
    <w:rsid w:val="00FC2F45"/>
    <w:rsid w:val="00FC3085"/>
    <w:rsid w:val="00FC3146"/>
    <w:rsid w:val="00FC3235"/>
    <w:rsid w:val="00FC36C6"/>
    <w:rsid w:val="00FC377B"/>
    <w:rsid w:val="00FC38D0"/>
    <w:rsid w:val="00FC3ED4"/>
    <w:rsid w:val="00FC3F31"/>
    <w:rsid w:val="00FC4059"/>
    <w:rsid w:val="00FC4224"/>
    <w:rsid w:val="00FC434E"/>
    <w:rsid w:val="00FC45C5"/>
    <w:rsid w:val="00FC5E10"/>
    <w:rsid w:val="00FC5E33"/>
    <w:rsid w:val="00FC5FB2"/>
    <w:rsid w:val="00FC605B"/>
    <w:rsid w:val="00FC61E5"/>
    <w:rsid w:val="00FC656A"/>
    <w:rsid w:val="00FC65E9"/>
    <w:rsid w:val="00FC66A8"/>
    <w:rsid w:val="00FC6B3F"/>
    <w:rsid w:val="00FC7315"/>
    <w:rsid w:val="00FC76F7"/>
    <w:rsid w:val="00FC785B"/>
    <w:rsid w:val="00FC7C3E"/>
    <w:rsid w:val="00FC7E20"/>
    <w:rsid w:val="00FC7E61"/>
    <w:rsid w:val="00FD0178"/>
    <w:rsid w:val="00FD03F4"/>
    <w:rsid w:val="00FD06F9"/>
    <w:rsid w:val="00FD0722"/>
    <w:rsid w:val="00FD0965"/>
    <w:rsid w:val="00FD0B79"/>
    <w:rsid w:val="00FD0BCD"/>
    <w:rsid w:val="00FD1288"/>
    <w:rsid w:val="00FD141F"/>
    <w:rsid w:val="00FD15E4"/>
    <w:rsid w:val="00FD1A74"/>
    <w:rsid w:val="00FD1EF8"/>
    <w:rsid w:val="00FD1F76"/>
    <w:rsid w:val="00FD1FC3"/>
    <w:rsid w:val="00FD25BB"/>
    <w:rsid w:val="00FD2666"/>
    <w:rsid w:val="00FD2C3F"/>
    <w:rsid w:val="00FD2D73"/>
    <w:rsid w:val="00FD2E09"/>
    <w:rsid w:val="00FD2E29"/>
    <w:rsid w:val="00FD2E46"/>
    <w:rsid w:val="00FD2ED3"/>
    <w:rsid w:val="00FD2FB4"/>
    <w:rsid w:val="00FD30A3"/>
    <w:rsid w:val="00FD30C6"/>
    <w:rsid w:val="00FD31CF"/>
    <w:rsid w:val="00FD3236"/>
    <w:rsid w:val="00FD32C6"/>
    <w:rsid w:val="00FD3361"/>
    <w:rsid w:val="00FD3623"/>
    <w:rsid w:val="00FD3706"/>
    <w:rsid w:val="00FD38E2"/>
    <w:rsid w:val="00FD3D10"/>
    <w:rsid w:val="00FD4385"/>
    <w:rsid w:val="00FD4C36"/>
    <w:rsid w:val="00FD4C37"/>
    <w:rsid w:val="00FD4CF8"/>
    <w:rsid w:val="00FD4EA7"/>
    <w:rsid w:val="00FD4FEA"/>
    <w:rsid w:val="00FD507D"/>
    <w:rsid w:val="00FD52A0"/>
    <w:rsid w:val="00FD583D"/>
    <w:rsid w:val="00FD586B"/>
    <w:rsid w:val="00FD5D9D"/>
    <w:rsid w:val="00FD5DF7"/>
    <w:rsid w:val="00FD5F47"/>
    <w:rsid w:val="00FD5F71"/>
    <w:rsid w:val="00FD61C5"/>
    <w:rsid w:val="00FD61E0"/>
    <w:rsid w:val="00FD6275"/>
    <w:rsid w:val="00FD636C"/>
    <w:rsid w:val="00FD66C6"/>
    <w:rsid w:val="00FD6876"/>
    <w:rsid w:val="00FD6912"/>
    <w:rsid w:val="00FD6A00"/>
    <w:rsid w:val="00FD6AD9"/>
    <w:rsid w:val="00FD6CE0"/>
    <w:rsid w:val="00FD6F7E"/>
    <w:rsid w:val="00FD6FF2"/>
    <w:rsid w:val="00FD7017"/>
    <w:rsid w:val="00FD7088"/>
    <w:rsid w:val="00FD7209"/>
    <w:rsid w:val="00FD73B6"/>
    <w:rsid w:val="00FD749B"/>
    <w:rsid w:val="00FD7AF5"/>
    <w:rsid w:val="00FD7C8D"/>
    <w:rsid w:val="00FD7D37"/>
    <w:rsid w:val="00FE0304"/>
    <w:rsid w:val="00FE0688"/>
    <w:rsid w:val="00FE08DF"/>
    <w:rsid w:val="00FE0D4E"/>
    <w:rsid w:val="00FE0FDD"/>
    <w:rsid w:val="00FE11F3"/>
    <w:rsid w:val="00FE155C"/>
    <w:rsid w:val="00FE158A"/>
    <w:rsid w:val="00FE17D5"/>
    <w:rsid w:val="00FE17F6"/>
    <w:rsid w:val="00FE19C3"/>
    <w:rsid w:val="00FE19EE"/>
    <w:rsid w:val="00FE19F9"/>
    <w:rsid w:val="00FE1A68"/>
    <w:rsid w:val="00FE1AF4"/>
    <w:rsid w:val="00FE1BA3"/>
    <w:rsid w:val="00FE1C9E"/>
    <w:rsid w:val="00FE1CAF"/>
    <w:rsid w:val="00FE1E12"/>
    <w:rsid w:val="00FE2180"/>
    <w:rsid w:val="00FE21C1"/>
    <w:rsid w:val="00FE23DD"/>
    <w:rsid w:val="00FE28E4"/>
    <w:rsid w:val="00FE2D0D"/>
    <w:rsid w:val="00FE2DF2"/>
    <w:rsid w:val="00FE2F05"/>
    <w:rsid w:val="00FE3363"/>
    <w:rsid w:val="00FE33B7"/>
    <w:rsid w:val="00FE33DB"/>
    <w:rsid w:val="00FE34F4"/>
    <w:rsid w:val="00FE3852"/>
    <w:rsid w:val="00FE3BAF"/>
    <w:rsid w:val="00FE4357"/>
    <w:rsid w:val="00FE43D2"/>
    <w:rsid w:val="00FE4707"/>
    <w:rsid w:val="00FE4912"/>
    <w:rsid w:val="00FE4A98"/>
    <w:rsid w:val="00FE4BA0"/>
    <w:rsid w:val="00FE5915"/>
    <w:rsid w:val="00FE5F77"/>
    <w:rsid w:val="00FE607D"/>
    <w:rsid w:val="00FE62FB"/>
    <w:rsid w:val="00FE654A"/>
    <w:rsid w:val="00FE67E3"/>
    <w:rsid w:val="00FE6946"/>
    <w:rsid w:val="00FE6A61"/>
    <w:rsid w:val="00FE6BEF"/>
    <w:rsid w:val="00FE6E56"/>
    <w:rsid w:val="00FE7768"/>
    <w:rsid w:val="00FE7D68"/>
    <w:rsid w:val="00FE7DF9"/>
    <w:rsid w:val="00FE7FB1"/>
    <w:rsid w:val="00FF002A"/>
    <w:rsid w:val="00FF01B7"/>
    <w:rsid w:val="00FF0356"/>
    <w:rsid w:val="00FF0542"/>
    <w:rsid w:val="00FF0869"/>
    <w:rsid w:val="00FF09C3"/>
    <w:rsid w:val="00FF0ADE"/>
    <w:rsid w:val="00FF0B8C"/>
    <w:rsid w:val="00FF0BA9"/>
    <w:rsid w:val="00FF0CC1"/>
    <w:rsid w:val="00FF0E0E"/>
    <w:rsid w:val="00FF0EB6"/>
    <w:rsid w:val="00FF0F5D"/>
    <w:rsid w:val="00FF100B"/>
    <w:rsid w:val="00FF1081"/>
    <w:rsid w:val="00FF1102"/>
    <w:rsid w:val="00FF1407"/>
    <w:rsid w:val="00FF1AC4"/>
    <w:rsid w:val="00FF1C6F"/>
    <w:rsid w:val="00FF21D8"/>
    <w:rsid w:val="00FF2822"/>
    <w:rsid w:val="00FF2902"/>
    <w:rsid w:val="00FF2D5A"/>
    <w:rsid w:val="00FF2D9B"/>
    <w:rsid w:val="00FF2E49"/>
    <w:rsid w:val="00FF2FC7"/>
    <w:rsid w:val="00FF34B4"/>
    <w:rsid w:val="00FF393F"/>
    <w:rsid w:val="00FF3963"/>
    <w:rsid w:val="00FF3AFF"/>
    <w:rsid w:val="00FF40D7"/>
    <w:rsid w:val="00FF41F9"/>
    <w:rsid w:val="00FF4206"/>
    <w:rsid w:val="00FF4229"/>
    <w:rsid w:val="00FF42F2"/>
    <w:rsid w:val="00FF4363"/>
    <w:rsid w:val="00FF4481"/>
    <w:rsid w:val="00FF464B"/>
    <w:rsid w:val="00FF4667"/>
    <w:rsid w:val="00FF4690"/>
    <w:rsid w:val="00FF4C2D"/>
    <w:rsid w:val="00FF4D91"/>
    <w:rsid w:val="00FF4FC0"/>
    <w:rsid w:val="00FF50CF"/>
    <w:rsid w:val="00FF523D"/>
    <w:rsid w:val="00FF5241"/>
    <w:rsid w:val="00FF5309"/>
    <w:rsid w:val="00FF532B"/>
    <w:rsid w:val="00FF579E"/>
    <w:rsid w:val="00FF5E6D"/>
    <w:rsid w:val="00FF60B3"/>
    <w:rsid w:val="00FF6127"/>
    <w:rsid w:val="00FF6156"/>
    <w:rsid w:val="00FF65D5"/>
    <w:rsid w:val="00FF66C2"/>
    <w:rsid w:val="00FF6869"/>
    <w:rsid w:val="00FF69C9"/>
    <w:rsid w:val="00FF69E6"/>
    <w:rsid w:val="00FF6A07"/>
    <w:rsid w:val="00FF6A35"/>
    <w:rsid w:val="00FF6CAE"/>
    <w:rsid w:val="00FF6D35"/>
    <w:rsid w:val="00FF6D3E"/>
    <w:rsid w:val="00FF6E87"/>
    <w:rsid w:val="00FF6FE9"/>
    <w:rsid w:val="00FF702B"/>
    <w:rsid w:val="00FF737E"/>
    <w:rsid w:val="00FF77D1"/>
    <w:rsid w:val="00FF7803"/>
    <w:rsid w:val="00FF7AC3"/>
    <w:rsid w:val="00FF7D96"/>
    <w:rsid w:val="00FF7EA1"/>
    <w:rsid w:val="013614EF"/>
    <w:rsid w:val="01728B09"/>
    <w:rsid w:val="02973116"/>
    <w:rsid w:val="02E0A75B"/>
    <w:rsid w:val="04D4ACFA"/>
    <w:rsid w:val="08DECB72"/>
    <w:rsid w:val="0A152FB0"/>
    <w:rsid w:val="0A8CDC56"/>
    <w:rsid w:val="0AB4E7BC"/>
    <w:rsid w:val="0B243F58"/>
    <w:rsid w:val="0B2FD467"/>
    <w:rsid w:val="0ED524B0"/>
    <w:rsid w:val="0EFB61F2"/>
    <w:rsid w:val="0F24CFE4"/>
    <w:rsid w:val="0FDA0022"/>
    <w:rsid w:val="10FEC550"/>
    <w:rsid w:val="1218CEF9"/>
    <w:rsid w:val="12685003"/>
    <w:rsid w:val="14E7E313"/>
    <w:rsid w:val="169DA0D9"/>
    <w:rsid w:val="16C8B957"/>
    <w:rsid w:val="1752DEC4"/>
    <w:rsid w:val="19BA94FC"/>
    <w:rsid w:val="1C2B2765"/>
    <w:rsid w:val="1C619DD4"/>
    <w:rsid w:val="1F60C2F9"/>
    <w:rsid w:val="20A2796A"/>
    <w:rsid w:val="21B9D1D2"/>
    <w:rsid w:val="22EFCB11"/>
    <w:rsid w:val="23ACD737"/>
    <w:rsid w:val="24F41188"/>
    <w:rsid w:val="2638FD71"/>
    <w:rsid w:val="29DF5080"/>
    <w:rsid w:val="2A80F6AF"/>
    <w:rsid w:val="2B21AF34"/>
    <w:rsid w:val="2BCEECD9"/>
    <w:rsid w:val="2C40ACFC"/>
    <w:rsid w:val="2DC0EF04"/>
    <w:rsid w:val="2DD8B18B"/>
    <w:rsid w:val="2F62E135"/>
    <w:rsid w:val="3397163F"/>
    <w:rsid w:val="34A5D344"/>
    <w:rsid w:val="3523037B"/>
    <w:rsid w:val="36B079C0"/>
    <w:rsid w:val="37E9C3DB"/>
    <w:rsid w:val="3859971C"/>
    <w:rsid w:val="38FEA245"/>
    <w:rsid w:val="3C9E703D"/>
    <w:rsid w:val="3E7C4941"/>
    <w:rsid w:val="3EC37651"/>
    <w:rsid w:val="409C1C95"/>
    <w:rsid w:val="412B47AC"/>
    <w:rsid w:val="4462C313"/>
    <w:rsid w:val="46554B4D"/>
    <w:rsid w:val="47284206"/>
    <w:rsid w:val="4AFF9FDA"/>
    <w:rsid w:val="4C038F92"/>
    <w:rsid w:val="4E01E0F2"/>
    <w:rsid w:val="4EEFCC34"/>
    <w:rsid w:val="4F1DA12C"/>
    <w:rsid w:val="501E7EF8"/>
    <w:rsid w:val="50AD4841"/>
    <w:rsid w:val="51F5D123"/>
    <w:rsid w:val="5248E053"/>
    <w:rsid w:val="53C805AC"/>
    <w:rsid w:val="542B5969"/>
    <w:rsid w:val="566B279D"/>
    <w:rsid w:val="56F42F27"/>
    <w:rsid w:val="5717399E"/>
    <w:rsid w:val="57F7C804"/>
    <w:rsid w:val="58C965F1"/>
    <w:rsid w:val="5985D885"/>
    <w:rsid w:val="59CA801E"/>
    <w:rsid w:val="5D7519DA"/>
    <w:rsid w:val="5DB65FC2"/>
    <w:rsid w:val="5DEDA03E"/>
    <w:rsid w:val="6185BC56"/>
    <w:rsid w:val="62B71112"/>
    <w:rsid w:val="63973325"/>
    <w:rsid w:val="64D5B7DC"/>
    <w:rsid w:val="66957F82"/>
    <w:rsid w:val="672592D9"/>
    <w:rsid w:val="69FF64D2"/>
    <w:rsid w:val="6C29FF73"/>
    <w:rsid w:val="6C554322"/>
    <w:rsid w:val="6D36113B"/>
    <w:rsid w:val="702C1B8C"/>
    <w:rsid w:val="731EF584"/>
    <w:rsid w:val="73E8B95B"/>
    <w:rsid w:val="76BD244C"/>
    <w:rsid w:val="77193CEA"/>
    <w:rsid w:val="783CE89D"/>
    <w:rsid w:val="7863AC87"/>
    <w:rsid w:val="7884848A"/>
    <w:rsid w:val="791A46D3"/>
    <w:rsid w:val="7C5313DF"/>
    <w:rsid w:val="7F2DFC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DAB43B"/>
  <w15:docId w15:val="{07A010A9-10B4-4714-B889-39251B7F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D08"/>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24"/>
      </w:numPr>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3C0B2F"/>
    <w:pPr>
      <w:spacing w:before="70" w:after="70"/>
    </w:pPr>
    <w:rPr>
      <w:color w:val="201547" w:themeColor="text2"/>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594031"/>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594031"/>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F34A5C"/>
    <w:pPr>
      <w:numPr>
        <w:numId w:val="12"/>
      </w:numPr>
      <w:ind w:left="567" w:hanging="283"/>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F34A5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84" w:right="284"/>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3C0B2F"/>
    <w:pPr>
      <w:keepNext/>
    </w:pPr>
    <w:rPr>
      <w:b/>
      <w:color w:val="201547" w:themeColor="text2"/>
    </w:rPr>
  </w:style>
  <w:style w:type="paragraph" w:customStyle="1" w:styleId="TableHeadingCentre">
    <w:name w:val="Table Heading Centre"/>
    <w:basedOn w:val="TableTextCentre"/>
    <w:qFormat/>
    <w:rsid w:val="003C0B2F"/>
    <w:pPr>
      <w:keepNext/>
    </w:pPr>
    <w:rPr>
      <w:b/>
      <w:color w:val="201547" w:themeColor="text2"/>
    </w:rPr>
  </w:style>
  <w:style w:type="paragraph" w:customStyle="1" w:styleId="TableHeadingRight">
    <w:name w:val="Table Heading Right"/>
    <w:basedOn w:val="TableTextRight"/>
    <w:qFormat/>
    <w:rsid w:val="003C0B2F"/>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DisclaimerTextLeft">
    <w:name w:val="Disclaimer Text Left"/>
    <w:basedOn w:val="DisclaimerText"/>
    <w:uiPriority w:val="99"/>
    <w:semiHidden/>
    <w:rsid w:val="00444E7F"/>
    <w:pPr>
      <w:framePr w:w="0" w:hSpace="181" w:vSpace="0" w:wrap="around" w:hAnchor="margin" w:xAlign="left"/>
      <w:spacing w:after="90"/>
    </w:pPr>
  </w:style>
  <w:style w:type="paragraph" w:customStyle="1" w:styleId="DisclaimerTextRightBold">
    <w:name w:val="Disclaimer Text Right Bold"/>
    <w:basedOn w:val="Normal"/>
    <w:uiPriority w:val="99"/>
    <w:semiHidden/>
    <w:rsid w:val="00444E7F"/>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444E7F"/>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444E7F"/>
    <w:pPr>
      <w:framePr w:wrap="around"/>
    </w:pPr>
    <w:rPr>
      <w:sz w:val="24"/>
    </w:rPr>
  </w:style>
  <w:style w:type="paragraph" w:customStyle="1" w:styleId="DisclaimerTextRight">
    <w:name w:val="Disclaimer Text Right"/>
    <w:basedOn w:val="DisclaimerText"/>
    <w:uiPriority w:val="99"/>
    <w:semiHidden/>
    <w:rsid w:val="00444E7F"/>
    <w:pPr>
      <w:framePr w:w="0" w:hSpace="181" w:vSpace="0" w:wrap="around" w:hAnchor="margin" w:xAlign="left"/>
      <w:spacing w:after="90"/>
    </w:pPr>
  </w:style>
  <w:style w:type="character" w:customStyle="1" w:styleId="normaltextrun">
    <w:name w:val="normaltextrun"/>
    <w:basedOn w:val="DefaultParagraphFont"/>
    <w:rsid w:val="00444E7F"/>
  </w:style>
  <w:style w:type="character" w:customStyle="1" w:styleId="eop">
    <w:name w:val="eop"/>
    <w:basedOn w:val="DefaultParagraphFont"/>
    <w:rsid w:val="00444E7F"/>
  </w:style>
  <w:style w:type="paragraph" w:customStyle="1" w:styleId="xDisclaimertext3">
    <w:name w:val="xDisclaimer text 3"/>
    <w:basedOn w:val="xDisclaimerText"/>
    <w:rsid w:val="00444E7F"/>
    <w:pPr>
      <w:spacing w:before="60" w:after="60"/>
    </w:pPr>
  </w:style>
  <w:style w:type="character" w:customStyle="1" w:styleId="SectionTitle">
    <w:name w:val="Section Title"/>
    <w:uiPriority w:val="3"/>
    <w:rsid w:val="00D83A43"/>
    <w:rPr>
      <w:color w:val="FFFFFF" w:themeColor="background1"/>
      <w:bdr w:val="none" w:sz="0" w:space="0" w:color="auto"/>
      <w:shd w:val="clear" w:color="auto" w:fill="auto"/>
    </w:rPr>
  </w:style>
  <w:style w:type="paragraph" w:customStyle="1" w:styleId="DisclaimerTextLeftBold">
    <w:name w:val="Disclaimer Text Left Bold"/>
    <w:basedOn w:val="DisclaimerTextLeft"/>
    <w:next w:val="DisclaimerTextLeft"/>
    <w:uiPriority w:val="99"/>
    <w:semiHidden/>
    <w:rsid w:val="00A8750B"/>
    <w:pPr>
      <w:framePr w:wrap="around"/>
    </w:pPr>
    <w:rPr>
      <w:b/>
    </w:rPr>
  </w:style>
  <w:style w:type="character" w:styleId="Mention">
    <w:name w:val="Mention"/>
    <w:basedOn w:val="DefaultParagraphFont"/>
    <w:uiPriority w:val="99"/>
    <w:unhideWhenUsed/>
    <w:rsid w:val="009862D6"/>
    <w:rPr>
      <w:color w:val="2B579A"/>
      <w:shd w:val="clear" w:color="auto" w:fill="E1DFDD"/>
    </w:rPr>
  </w:style>
  <w:style w:type="paragraph" w:customStyle="1" w:styleId="Style1">
    <w:name w:val="Style1"/>
    <w:basedOn w:val="TOC1"/>
    <w:link w:val="Style1Char"/>
    <w:qFormat/>
    <w:rsid w:val="00A37062"/>
    <w:pPr>
      <w:ind w:left="1134"/>
    </w:pPr>
    <w:rPr>
      <w:rFonts w:eastAsiaTheme="majorEastAsia"/>
      <w:b w:val="0"/>
    </w:rPr>
  </w:style>
  <w:style w:type="character" w:customStyle="1" w:styleId="Style1Char">
    <w:name w:val="Style1 Char"/>
    <w:basedOn w:val="TOC1Char"/>
    <w:link w:val="Style1"/>
    <w:rsid w:val="00A37062"/>
    <w:rPr>
      <w:rFonts w:eastAsiaTheme="majorEastAsia" w:cs="Arial"/>
      <w:b w:val="0"/>
      <w:noProof/>
      <w:color w:val="201547" w:themeColor="text2"/>
      <w:sz w:val="24"/>
      <w:szCs w:val="24"/>
    </w:rPr>
  </w:style>
  <w:style w:type="paragraph" w:customStyle="1" w:styleId="Style2">
    <w:name w:val="Style2"/>
    <w:basedOn w:val="Style1"/>
    <w:link w:val="Style2Char"/>
    <w:qFormat/>
    <w:rsid w:val="005A1D59"/>
    <w:pPr>
      <w:tabs>
        <w:tab w:val="clear" w:pos="9582"/>
        <w:tab w:val="right" w:leader="dot" w:pos="10773"/>
      </w:tabs>
      <w:ind w:right="0"/>
    </w:pPr>
  </w:style>
  <w:style w:type="character" w:customStyle="1" w:styleId="Style2Char">
    <w:name w:val="Style2 Char"/>
    <w:basedOn w:val="Style1Char"/>
    <w:link w:val="Style2"/>
    <w:rsid w:val="005A1D59"/>
    <w:rPr>
      <w:rFonts w:eastAsiaTheme="majorEastAsia" w:cs="Arial"/>
      <w:b w:val="0"/>
      <w:noProof/>
      <w:color w:val="201547" w:themeColor="text2"/>
      <w:sz w:val="24"/>
      <w:szCs w:val="24"/>
    </w:rPr>
  </w:style>
  <w:style w:type="character" w:styleId="LineNumber">
    <w:name w:val="line number"/>
    <w:basedOn w:val="DefaultParagraphFont"/>
    <w:semiHidden/>
    <w:unhideWhenUsed/>
    <w:rsid w:val="00761529"/>
  </w:style>
  <w:style w:type="character" w:customStyle="1" w:styleId="cf01">
    <w:name w:val="cf01"/>
    <w:basedOn w:val="DefaultParagraphFont"/>
    <w:rsid w:val="005E4C0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77483182">
      <w:bodyDiv w:val="1"/>
      <w:marLeft w:val="0"/>
      <w:marRight w:val="0"/>
      <w:marTop w:val="0"/>
      <w:marBottom w:val="0"/>
      <w:divBdr>
        <w:top w:val="none" w:sz="0" w:space="0" w:color="auto"/>
        <w:left w:val="none" w:sz="0" w:space="0" w:color="auto"/>
        <w:bottom w:val="none" w:sz="0" w:space="0" w:color="auto"/>
        <w:right w:val="none" w:sz="0" w:space="0" w:color="auto"/>
      </w:divBdr>
    </w:div>
    <w:div w:id="162429916">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3067266">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51753757">
      <w:bodyDiv w:val="1"/>
      <w:marLeft w:val="0"/>
      <w:marRight w:val="0"/>
      <w:marTop w:val="0"/>
      <w:marBottom w:val="0"/>
      <w:divBdr>
        <w:top w:val="none" w:sz="0" w:space="0" w:color="auto"/>
        <w:left w:val="none" w:sz="0" w:space="0" w:color="auto"/>
        <w:bottom w:val="none" w:sz="0" w:space="0" w:color="auto"/>
        <w:right w:val="none" w:sz="0" w:space="0" w:color="auto"/>
      </w:divBdr>
    </w:div>
    <w:div w:id="490490530">
      <w:bodyDiv w:val="1"/>
      <w:marLeft w:val="0"/>
      <w:marRight w:val="0"/>
      <w:marTop w:val="0"/>
      <w:marBottom w:val="0"/>
      <w:divBdr>
        <w:top w:val="none" w:sz="0" w:space="0" w:color="auto"/>
        <w:left w:val="none" w:sz="0" w:space="0" w:color="auto"/>
        <w:bottom w:val="none" w:sz="0" w:space="0" w:color="auto"/>
        <w:right w:val="none" w:sz="0" w:space="0" w:color="auto"/>
      </w:divBdr>
    </w:div>
    <w:div w:id="685717137">
      <w:bodyDiv w:val="1"/>
      <w:marLeft w:val="0"/>
      <w:marRight w:val="0"/>
      <w:marTop w:val="0"/>
      <w:marBottom w:val="0"/>
      <w:divBdr>
        <w:top w:val="none" w:sz="0" w:space="0" w:color="auto"/>
        <w:left w:val="none" w:sz="0" w:space="0" w:color="auto"/>
        <w:bottom w:val="none" w:sz="0" w:space="0" w:color="auto"/>
        <w:right w:val="none" w:sz="0" w:space="0" w:color="auto"/>
      </w:divBdr>
    </w:div>
    <w:div w:id="751467227">
      <w:bodyDiv w:val="1"/>
      <w:marLeft w:val="0"/>
      <w:marRight w:val="0"/>
      <w:marTop w:val="0"/>
      <w:marBottom w:val="0"/>
      <w:divBdr>
        <w:top w:val="none" w:sz="0" w:space="0" w:color="auto"/>
        <w:left w:val="none" w:sz="0" w:space="0" w:color="auto"/>
        <w:bottom w:val="none" w:sz="0" w:space="0" w:color="auto"/>
        <w:right w:val="none" w:sz="0" w:space="0" w:color="auto"/>
      </w:divBdr>
    </w:div>
    <w:div w:id="949630918">
      <w:bodyDiv w:val="1"/>
      <w:marLeft w:val="0"/>
      <w:marRight w:val="0"/>
      <w:marTop w:val="0"/>
      <w:marBottom w:val="0"/>
      <w:divBdr>
        <w:top w:val="none" w:sz="0" w:space="0" w:color="auto"/>
        <w:left w:val="none" w:sz="0" w:space="0" w:color="auto"/>
        <w:bottom w:val="none" w:sz="0" w:space="0" w:color="auto"/>
        <w:right w:val="none" w:sz="0" w:space="0" w:color="auto"/>
      </w:divBdr>
    </w:div>
    <w:div w:id="1012336488">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13156372">
      <w:bodyDiv w:val="1"/>
      <w:marLeft w:val="0"/>
      <w:marRight w:val="0"/>
      <w:marTop w:val="0"/>
      <w:marBottom w:val="0"/>
      <w:divBdr>
        <w:top w:val="none" w:sz="0" w:space="0" w:color="auto"/>
        <w:left w:val="none" w:sz="0" w:space="0" w:color="auto"/>
        <w:bottom w:val="none" w:sz="0" w:space="0" w:color="auto"/>
        <w:right w:val="none" w:sz="0" w:space="0" w:color="auto"/>
      </w:divBdr>
    </w:div>
    <w:div w:id="1241872261">
      <w:bodyDiv w:val="1"/>
      <w:marLeft w:val="0"/>
      <w:marRight w:val="0"/>
      <w:marTop w:val="0"/>
      <w:marBottom w:val="0"/>
      <w:divBdr>
        <w:top w:val="none" w:sz="0" w:space="0" w:color="auto"/>
        <w:left w:val="none" w:sz="0" w:space="0" w:color="auto"/>
        <w:bottom w:val="none" w:sz="0" w:space="0" w:color="auto"/>
        <w:right w:val="none" w:sz="0" w:space="0" w:color="auto"/>
      </w:divBdr>
    </w:div>
    <w:div w:id="1285500978">
      <w:bodyDiv w:val="1"/>
      <w:marLeft w:val="0"/>
      <w:marRight w:val="0"/>
      <w:marTop w:val="0"/>
      <w:marBottom w:val="0"/>
      <w:divBdr>
        <w:top w:val="none" w:sz="0" w:space="0" w:color="auto"/>
        <w:left w:val="none" w:sz="0" w:space="0" w:color="auto"/>
        <w:bottom w:val="none" w:sz="0" w:space="0" w:color="auto"/>
        <w:right w:val="none" w:sz="0" w:space="0" w:color="auto"/>
      </w:divBdr>
    </w:div>
    <w:div w:id="1415473259">
      <w:bodyDiv w:val="1"/>
      <w:marLeft w:val="0"/>
      <w:marRight w:val="0"/>
      <w:marTop w:val="0"/>
      <w:marBottom w:val="0"/>
      <w:divBdr>
        <w:top w:val="none" w:sz="0" w:space="0" w:color="auto"/>
        <w:left w:val="none" w:sz="0" w:space="0" w:color="auto"/>
        <w:bottom w:val="none" w:sz="0" w:space="0" w:color="auto"/>
        <w:right w:val="none" w:sz="0" w:space="0" w:color="auto"/>
      </w:divBdr>
    </w:div>
    <w:div w:id="1477794879">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693648131">
      <w:bodyDiv w:val="1"/>
      <w:marLeft w:val="0"/>
      <w:marRight w:val="0"/>
      <w:marTop w:val="0"/>
      <w:marBottom w:val="0"/>
      <w:divBdr>
        <w:top w:val="none" w:sz="0" w:space="0" w:color="auto"/>
        <w:left w:val="none" w:sz="0" w:space="0" w:color="auto"/>
        <w:bottom w:val="none" w:sz="0" w:space="0" w:color="auto"/>
        <w:right w:val="none" w:sz="0" w:space="0" w:color="auto"/>
      </w:divBdr>
    </w:div>
    <w:div w:id="1931617434">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reativecommons.org/licenses/by/4.0/" TargetMode="External"/><Relationship Id="rId21" Type="http://schemas.openxmlformats.org/officeDocument/2006/relationships/hyperlink" Target="https://delwpvicgovau.sharepoint.com/Users/fionadurante/Downloads/deeca.vic.gov.au" TargetMode="External"/><Relationship Id="rId42" Type="http://schemas.openxmlformats.org/officeDocument/2006/relationships/hyperlink" Target="mailto:Foi.unit@deeca.vic.gov.au" TargetMode="External"/><Relationship Id="rId47" Type="http://schemas.openxmlformats.org/officeDocument/2006/relationships/hyperlink" Target="https://www.vic.gov.au/wildlife-rehabilitator-authorisation-guide" TargetMode="External"/><Relationship Id="rId63" Type="http://schemas.openxmlformats.org/officeDocument/2006/relationships/hyperlink" Target="https://www.ari.vic.gov.au/research/people-and-nature/use-of-nest-boxes-in-victoria" TargetMode="External"/><Relationship Id="rId68" Type="http://schemas.openxmlformats.org/officeDocument/2006/relationships/hyperlink" Target="https://www.wildlife.vic.gov.au/sick-injured-or-orphaned-wildlife/high-pathogenic-avian-influenza" TargetMode="External"/><Relationship Id="rId84" Type="http://schemas.openxmlformats.org/officeDocument/2006/relationships/image" Target="media/image12.png"/><Relationship Id="rId89" Type="http://schemas.openxmlformats.org/officeDocument/2006/relationships/hyperlink" Target="http://www.deeca.vic.gov.au" TargetMode="External"/><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hyperlink" Target="http://www.vic.gov.au/victorian-common-funding-agreement" TargetMode="External"/><Relationship Id="rId37" Type="http://schemas.openxmlformats.org/officeDocument/2006/relationships/hyperlink" Target="https://www.legislation.vic.gov.au/in-force/statutory-rules/wildlife-regulations-2013/005" TargetMode="External"/><Relationship Id="rId53" Type="http://schemas.openxmlformats.org/officeDocument/2006/relationships/hyperlink" Target="https://www.vic.gov.au/sites/default/files/2020-12/Species_Code.doc" TargetMode="External"/><Relationship Id="rId58" Type="http://schemas.openxmlformats.org/officeDocument/2006/relationships/hyperlink" Target="https://www.wildlife.vic.gov.au/__data/assets/pdf_file/0025/668122/Victorian-Wildlife-Rehabilitation-Guidelines-Part-B-Birds.pdf" TargetMode="External"/><Relationship Id="rId74" Type="http://schemas.openxmlformats.org/officeDocument/2006/relationships/hyperlink" Target="https://www.zoo.org.au/emergency-wildlife-help/" TargetMode="External"/><Relationship Id="rId79" Type="http://schemas.openxmlformats.org/officeDocument/2006/relationships/hyperlink" Target="https://www.wildlife.vic.gov.au/sick-injured-or-orphaned-wildlife/high-pathogenic-avian-influenza" TargetMode="Externa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17.png"/><Relationship Id="rId95" Type="http://schemas.openxmlformats.org/officeDocument/2006/relationships/image" Target="media/image22.png"/><Relationship Id="rId22" Type="http://schemas.openxmlformats.org/officeDocument/2006/relationships/hyperlink" Target="https://delwpvicgovau.sharepoint.com/Users/fionadurante/Downloads/deeca.vic.gov.au" TargetMode="External"/><Relationship Id="rId27" Type="http://schemas.openxmlformats.org/officeDocument/2006/relationships/hyperlink" Target="http://creativecommons.org/licenses/by/4.0/" TargetMode="External"/><Relationship Id="rId43" Type="http://schemas.openxmlformats.org/officeDocument/2006/relationships/hyperlink" Target="https://wildlife.vic.gov.au/grants/wildlife-rehabilitator-grants" TargetMode="External"/><Relationship Id="rId48" Type="http://schemas.openxmlformats.org/officeDocument/2006/relationships/hyperlink" Target="https://www.vic.gov.au/wildlife-rehabilitator-authorisation-guide" TargetMode="External"/><Relationship Id="rId64" Type="http://schemas.openxmlformats.org/officeDocument/2006/relationships/hyperlink" Target="https://www.ari.vic.gov.au/__data/assets/pdf_file/0024/328191/Nest-box-fact-sheet-general-guide.pdf" TargetMode="External"/><Relationship Id="rId69" Type="http://schemas.openxmlformats.org/officeDocument/2006/relationships/hyperlink" Target="https://www.facebook.com/share/p/1ChGUc7BvV/" TargetMode="External"/><Relationship Id="rId80" Type="http://schemas.openxmlformats.org/officeDocument/2006/relationships/hyperlink" Target="http://agriculture.vic.gov.au" TargetMode="External"/><Relationship Id="rId85" Type="http://schemas.openxmlformats.org/officeDocument/2006/relationships/image" Target="media/image13.png"/><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hyperlink" Target="https://www.legislation.vic.gov.au/search?q=%E2%80%A2The+Privacy+Act+1988+(Commonwealth)" TargetMode="External"/><Relationship Id="rId38" Type="http://schemas.openxmlformats.org/officeDocument/2006/relationships/hyperlink" Target="https://www.legislation.vic.gov.au/in-force/acts/prevention-cruelty-animals-act-1986/096" TargetMode="External"/><Relationship Id="rId46" Type="http://schemas.openxmlformats.org/officeDocument/2006/relationships/hyperlink" Target="https://www.vic.gov.au/wildlife-rehabilitator-authorisation-guide" TargetMode="External"/><Relationship Id="rId59" Type="http://schemas.openxmlformats.org/officeDocument/2006/relationships/hyperlink" Target="https://www.wildlife.vic.gov.au/__data/assets/pdf_file/0023/668120/Victorian-Wildlife-Rehabilitation-Guidelines-Part-B-Reptiles-and-Amphibians.pdf" TargetMode="External"/><Relationship Id="rId67" Type="http://schemas.openxmlformats.org/officeDocument/2006/relationships/hyperlink" Target="https://agriculture.vic.gov.au/__data/assets/pdf_file/0019/1143244/CS-1855-H5-Bird-Flu-Avoid,-Record,-Report-in-Victoria-sign-A3.pdf" TargetMode="External"/><Relationship Id="rId20" Type="http://schemas.openxmlformats.org/officeDocument/2006/relationships/image" Target="media/image6.png"/><Relationship Id="rId41" Type="http://schemas.openxmlformats.org/officeDocument/2006/relationships/hyperlink" Target="http://www.deeca.vic.gov.au/privacy." TargetMode="External"/><Relationship Id="rId54" Type="http://schemas.openxmlformats.org/officeDocument/2006/relationships/hyperlink" Target="https://www.wildlife.vic.gov.au/grants/wildlife-rehabilitator-grants" TargetMode="External"/><Relationship Id="rId62" Type="http://schemas.openxmlformats.org/officeDocument/2006/relationships/hyperlink" Target="http://www.publish.csiro.au/pid/3619.htmhttp:/fourthcrossingwildlife.com/files/TreatingBurntWildlife-Anne-Fowler.pdf" TargetMode="External"/><Relationship Id="rId70" Type="http://schemas.openxmlformats.org/officeDocument/2006/relationships/hyperlink" Target="https://wildlifehealthaustralia.com.au" TargetMode="External"/><Relationship Id="rId75" Type="http://schemas.openxmlformats.org/officeDocument/2006/relationships/hyperlink" Target="https://hpairisk.deakin.edu.au/" TargetMode="External"/><Relationship Id="rId83" Type="http://schemas.openxmlformats.org/officeDocument/2006/relationships/image" Target="media/image11.png"/><Relationship Id="rId88" Type="http://schemas.openxmlformats.org/officeDocument/2006/relationships/image" Target="media/image16.png"/><Relationship Id="rId91" Type="http://schemas.openxmlformats.org/officeDocument/2006/relationships/image" Target="media/image18.png"/><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hyperlink" Target="mailto:customer.service@deeca.vic.gov.au" TargetMode="External"/><Relationship Id="rId36" Type="http://schemas.openxmlformats.org/officeDocument/2006/relationships/hyperlink" Target="https://www.legislation.vic.gov.au/in-force/acts/wildlife-act-1975/126" TargetMode="External"/><Relationship Id="rId49" Type="http://schemas.openxmlformats.org/officeDocument/2006/relationships/hyperlink" Target="https://www.vic.gov.au/wildlife-rehabilitator-authorisation-guide" TargetMode="External"/><Relationship Id="rId57" Type="http://schemas.openxmlformats.org/officeDocument/2006/relationships/hyperlink" Target="https://www.wildlife.vic.gov.au/__data/assets/pdf_file/0030/668118/Victorian-Wildlife-Rehabilitation-Guidelines-Part-B-Mammals.pdf" TargetMode="External"/><Relationship Id="rId10" Type="http://schemas.openxmlformats.org/officeDocument/2006/relationships/styles" Target="styles.xml"/><Relationship Id="rId31" Type="http://schemas.openxmlformats.org/officeDocument/2006/relationships/hyperlink" Target="mailto:enviro.grants@deeca.vic.gov.au" TargetMode="External"/><Relationship Id="rId44" Type="http://schemas.openxmlformats.org/officeDocument/2006/relationships/hyperlink" Target="mailto:enviro.grants@deeca.vic.gov.au" TargetMode="External"/><Relationship Id="rId52" Type="http://schemas.openxmlformats.org/officeDocument/2006/relationships/hyperlink" Target="https://www.vic.gov.au/sites/default/files/2020-12/Wildlife_Code_Book.doc" TargetMode="External"/><Relationship Id="rId60" Type="http://schemas.openxmlformats.org/officeDocument/2006/relationships/hyperlink" Target="https://www.vic.gov.au/sites/default/files/2023-07/OCR-Wildlife-rehabilitator-guide-FA02-scren.pdf" TargetMode="External"/><Relationship Id="rId65" Type="http://schemas.openxmlformats.org/officeDocument/2006/relationships/hyperlink" Target="https://www.outbreak.gov.au/current-outbreaks/avian-influenza" TargetMode="External"/><Relationship Id="rId73" Type="http://schemas.openxmlformats.org/officeDocument/2006/relationships/hyperlink" Target="https://animalhealthaustralia.com.au/online-training-courses/" TargetMode="External"/><Relationship Id="rId78" Type="http://schemas.openxmlformats.org/officeDocument/2006/relationships/hyperlink" Target="https://forms.bio.vic.gov.au/wildlife-influenza-investigation" TargetMode="External"/><Relationship Id="rId81" Type="http://schemas.openxmlformats.org/officeDocument/2006/relationships/hyperlink" Target="https://agriculture.vic.gov.au/biosecurity/animal-diseases/poultry-diseases/avian-influenza-bird-flu?utm_source=agriculture-vic-gov-au&amp;utm_medium=vanity-url-301ssredirect&amp;utm_content=avianinfluenza&amp;utm_campaign=agriculture" TargetMode="External"/><Relationship Id="rId86" Type="http://schemas.openxmlformats.org/officeDocument/2006/relationships/image" Target="media/image14.png"/><Relationship Id="rId94" Type="http://schemas.openxmlformats.org/officeDocument/2006/relationships/image" Target="media/image21.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hyperlink" Target="https://www.legislation.vic.gov.au/search?q=%E2%80%A2Guide+to+the+Drugs+Poisons+and+Controlled+Substances+Regulations+2006" TargetMode="External"/><Relationship Id="rId34" Type="http://schemas.openxmlformats.org/officeDocument/2006/relationships/hyperlink" Target="https://www.legislation.vic.gov.au/search?q=%E2%80%A2The+Freedom+of+Information+Act+1982+(Vic)" TargetMode="External"/><Relationship Id="rId50" Type="http://schemas.openxmlformats.org/officeDocument/2006/relationships/hyperlink" Target="https://www.vic.gov.au/wildlife-rehabilitation-shelters-and-foster-carers" TargetMode="External"/><Relationship Id="rId55" Type="http://schemas.openxmlformats.org/officeDocument/2006/relationships/hyperlink" Target="https://www.wildlife.vic.gov.au/victorian-wildlife-rehabilitation-guidelines/victorian-wildlife-rehabilitation-guidelines" TargetMode="External"/><Relationship Id="rId76" Type="http://schemas.openxmlformats.org/officeDocument/2006/relationships/hyperlink" Target="https://forms.bio.vic.gov.au/wildlife-influenza-investigation" TargetMode="External"/><Relationship Id="rId97" Type="http://schemas.openxmlformats.org/officeDocument/2006/relationships/hyperlink" Target="http://www.deeca.vic.gov.au" TargetMode="External"/><Relationship Id="rId7" Type="http://schemas.openxmlformats.org/officeDocument/2006/relationships/customXml" Target="../customXml/item7.xml"/><Relationship Id="rId71" Type="http://schemas.openxmlformats.org/officeDocument/2006/relationships/hyperlink" Target="https://www.wildlifehealthaustralia.com.au/Resource-Centre/H5-bird-flu" TargetMode="External"/><Relationship Id="rId92"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hyperlink" Target="http://www.deeca.vic.gov.au/" TargetMode="External"/><Relationship Id="rId24" Type="http://schemas.openxmlformats.org/officeDocument/2006/relationships/image" Target="media/image8.png"/><Relationship Id="rId40" Type="http://schemas.openxmlformats.org/officeDocument/2006/relationships/hyperlink" Target="https://www.deeca.vic.gov.au/grants" TargetMode="External"/><Relationship Id="rId45" Type="http://schemas.openxmlformats.org/officeDocument/2006/relationships/hyperlink" Target="https://www.wildlife.vic.gov.au/grants/wildlife-rehabilitator-grants" TargetMode="External"/><Relationship Id="rId66" Type="http://schemas.openxmlformats.org/officeDocument/2006/relationships/hyperlink" Target="https://agriculture.vic.gov.au/biosecurity/animal-diseases/poultry-diseases/avian-influenza-bird-flu/report-sick-or-dead-wild-birds-and-wildlife" TargetMode="External"/><Relationship Id="rId87" Type="http://schemas.openxmlformats.org/officeDocument/2006/relationships/image" Target="media/image15.png"/><Relationship Id="rId61" Type="http://schemas.openxmlformats.org/officeDocument/2006/relationships/hyperlink" Target="https://agriculture.vic.gov.au/livestock-and-animals/animal-welfare-victoria/pocta-act-1986/victorian-codes-of-practice-for-animal-welfare/code-of-practice-for-the-welfare-of-wildlife-during-rehabilitation" TargetMode="External"/><Relationship Id="rId82" Type="http://schemas.openxmlformats.org/officeDocument/2006/relationships/image" Target="media/image10.png"/><Relationship Id="rId19" Type="http://schemas.openxmlformats.org/officeDocument/2006/relationships/image" Target="media/image5.png"/><Relationship Id="rId14" Type="http://schemas.openxmlformats.org/officeDocument/2006/relationships/endnotes" Target="endnotes.xml"/><Relationship Id="rId30" Type="http://schemas.openxmlformats.org/officeDocument/2006/relationships/hyperlink" Target="https://content.vic.gov.au/sites/default/files/2023-07/OCR-Wildlife-rehabilitator-guide-FA02-scren.pdf" TargetMode="External"/><Relationship Id="rId35" Type="http://schemas.openxmlformats.org/officeDocument/2006/relationships/hyperlink" Target="https://www.legislation.vic.gov.au/search?q=%E2%80%A2Occupational+Health+and+Safety+Act+2004" TargetMode="External"/><Relationship Id="rId56" Type="http://schemas.openxmlformats.org/officeDocument/2006/relationships/hyperlink" Target="https://www.wildlife.vic.gov.au/__data/assets/pdf_file/0029/668117/Victorian-Wildlife-Rehabilitation-Guidelines-Part-A-General-Information.pdf" TargetMode="External"/><Relationship Id="rId77" Type="http://schemas.openxmlformats.org/officeDocument/2006/relationships/hyperlink" Target="tel:1800675888" TargetMode="External"/><Relationship Id="rId100"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hyperlink" Target="https://www.vic.gov.au/sites/default/files/2020-12/Shelter_Record_Sheet.doc" TargetMode="External"/><Relationship Id="rId72" Type="http://schemas.openxmlformats.org/officeDocument/2006/relationships/hyperlink" Target="https://wildlifehealthaustralia.com.au/Our-Work/Surveillance/Wild-Bird-Surveillance" TargetMode="External"/><Relationship Id="rId93" Type="http://schemas.openxmlformats.org/officeDocument/2006/relationships/image" Target="media/image20.png"/><Relationship Id="rId98" Type="http://schemas.openxmlformats.org/officeDocument/2006/relationships/footer" Target="footer1.xml"/><Relationship Id="rId3" Type="http://schemas.openxmlformats.org/officeDocument/2006/relationships/customXml" Target="../customXml/item3.xml"/></Relationships>
</file>

<file path=word/theme/theme1.xml><?xml version="1.0" encoding="utf-8"?>
<a:theme xmlns:a="http://schemas.openxmlformats.org/drawingml/2006/main" name="DEECA RECAFP_Green Theme">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11</Value>
      <Value>10</Value>
      <Value>329</Value>
      <Value>5</Value>
      <Value>480</Value>
      <Value>428</Value>
      <Value>2</Value>
      <Value>34</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inancial_x0020_Year xmlns="a5f32de4-e402-4188-b034-e71ca7d22e54">2025-26</Financial_x0020_Year>
    <_dlc_DocId xmlns="a5f32de4-e402-4188-b034-e71ca7d22e54">DOCID137-796905963-17962</_dlc_DocId>
    <_dlc_DocIdUrl xmlns="a5f32de4-e402-4188-b034-e71ca7d22e54">
      <Url>https://delwpvicgovau.sharepoint.com/sites/ecm_137/_layouts/15/DocIdRedir.aspx?ID=DOCID137-796905963-17962</Url>
      <Description>DOCID137-796905963-17962</Description>
    </_dlc_DocIdUrl>
    <lcf76f155ced4ddcb4097134ff3c332f xmlns="0051635f-4141-43fc-85a7-d8c3ccae7505">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File_x0020_Numbe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Biodiversity Programs</TermName>
          <TermId xmlns="http://schemas.microsoft.com/office/infopath/2007/PartnerControls">f50f1035-a453-40c1-b10b-dbcf3a99df99</TermId>
        </TermInfo>
      </Terms>
    </k1bd994a94c2413797db3bab8f123f6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Grant_x0020_Stream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e2cbcdf5-a588-4cfe-8547-c416d4b3e1da</TermId>
        </TermInfo>
      </Terms>
    </mfe9accc5a0b4653a7b513b67ffd122d>
    <Grant_x0020_Round xmlns="a5f32de4-e402-4188-b034-e71ca7d22e54">WRG2025-26</Grant_x0020_Round>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a25c4e3633654d669cbaa09ae6b70789 xmlns="9fd47c19-1c4a-4d7d-b342-c10cef269344">
      <Terms xmlns="http://schemas.microsoft.com/office/infopath/2007/PartnerControls">
        <TermInfo xmlns="http://schemas.microsoft.com/office/infopath/2007/PartnerControls">
          <TermName xmlns="http://schemas.microsoft.com/office/infopath/2007/PartnerControls">Community Programs</TermName>
          <TermId xmlns="http://schemas.microsoft.com/office/infopath/2007/PartnerControls">060123eb-5292-428a-aa14-60494f956d5f</TermId>
        </TermInfo>
      </Terms>
    </a25c4e3633654d669cbaa09ae6b70789>
    <RoutingRuleDescription xmlns="http://schemas.microsoft.com/sharepoint/v3">2025-26 Wildlife Rehabilitator Grant Guidelines </RoutingRuleDescription>
    <SharedWithUsers xmlns="153f2783-1c70-4464-955e-85040a58200f">
      <UserInfo>
        <DisplayName>Felicia P Choo (DEECA)</DisplayName>
        <AccountId>19</AccountId>
        <AccountType/>
      </UserInfo>
    </SharedWithUsers>
    <MediaLengthInSeconds xmlns="0051635f-4141-43fc-85a7-d8c3ccae7505" xsi:nil="true"/>
    <_dlc_DocIdPersistId xmlns="a5f32de4-e402-4188-b034-e71ca7d22e54">false</_dlc_DocIdPersistId>
  </documentManagement>
</p:properties>
</file>

<file path=customXml/item3.xml><?xml version="1.0" encoding="utf-8"?>
<?mso-contentType ?>
<SharedContentType xmlns="Microsoft.SharePoint.Taxonomy.ContentTypeSync" SourceId="3452d580-73c1-4b2b-acb3-3600a17877a9" ContentTypeId="0x0101002517F445A0F35E449C98AAD631F2B038D0" PreviousValue="false"/>
</file>

<file path=customXml/item4.xml><?xml version="1.0" encoding="utf-8"?>
<ct:contentTypeSchema xmlns:ct="http://schemas.microsoft.com/office/2006/metadata/contentType" xmlns:ma="http://schemas.microsoft.com/office/2006/metadata/properties/metaAttributes" ct:_="" ma:_="" ma:contentTypeName="Acquittal - MS Word" ma:contentTypeID="0x0101002517F445A0F35E449C98AAD631F2B038D00054B507AEB8B75243882146C73415B1DE" ma:contentTypeVersion="29" ma:contentTypeDescription="Financial report and associated documentation used in the discharge of funding or grants" ma:contentTypeScope="" ma:versionID="29e99d19c0a757378739fa2a5d45be8d">
  <xsd:schema xmlns:xsd="http://www.w3.org/2001/XMLSchema" xmlns:xs="http://www.w3.org/2001/XMLSchema" xmlns:p="http://schemas.microsoft.com/office/2006/metadata/properties" xmlns:ns1="http://schemas.microsoft.com/sharepoint/v3" xmlns:ns2="a5f32de4-e402-4188-b034-e71ca7d22e54" xmlns:ns3="9fd47c19-1c4a-4d7d-b342-c10cef269344" xmlns:ns4="0051635f-4141-43fc-85a7-d8c3ccae7505" xmlns:ns5="153f2783-1c70-4464-955e-85040a58200f" targetNamespace="http://schemas.microsoft.com/office/2006/metadata/properties" ma:root="true" ma:fieldsID="7141aca9a1f3ba4c7ea297c4f83e8f72" ns1:_="" ns2:_="" ns3:_="" ns4:_="" ns5:_="">
    <xsd:import namespace="http://schemas.microsoft.com/sharepoint/v3"/>
    <xsd:import namespace="a5f32de4-e402-4188-b034-e71ca7d22e54"/>
    <xsd:import namespace="9fd47c19-1c4a-4d7d-b342-c10cef269344"/>
    <xsd:import namespace="0051635f-4141-43fc-85a7-d8c3ccae7505"/>
    <xsd:import namespace="153f2783-1c70-4464-955e-85040a58200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ediaServiceAutoTags" minOccurs="0"/>
                <xsd:element ref="ns4:MediaServiceGenerationTime" minOccurs="0"/>
                <xsd:element ref="ns4:MediaServiceEventHashCode" minOccurs="0"/>
                <xsd:element ref="ns4:MediaServiceLocation" minOccurs="0"/>
                <xsd:element ref="ns5:SharedWithUsers" minOccurs="0"/>
                <xsd:element ref="ns5:SharedWithDetails" minOccurs="0"/>
                <xsd:element ref="ns4:MediaServiceAutoKeyPoints" minOccurs="0"/>
                <xsd:element ref="ns4:MediaServiceKeyPoints" minOccurs="0"/>
                <xsd:element ref="ns4:MediaServiceMetadata" minOccurs="0"/>
                <xsd:element ref="ns2:Financial_x0020_Year" minOccurs="0"/>
                <xsd:element ref="ns2:Grant_x0020_Stream" minOccurs="0"/>
                <xsd:element ref="ns2:Grant_x0020_Round" minOccurs="0"/>
                <xsd:element ref="ns4:MediaServiceDateTaken" minOccurs="0"/>
                <xsd:element ref="ns2:File_x0020_Number" minOccurs="0"/>
                <xsd:element ref="ns4:MediaServiceFastMetadata" minOccurs="0"/>
                <xsd:element ref="ns4:MediaServiceOCR"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dexed="true"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Stream" ma:index="41"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4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File_x0020_Number" ma:index="44"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51635f-4141-43fc-85a7-d8c3ccae7505" elementFormDefault="qualified">
    <xsd:import namespace="http://schemas.microsoft.com/office/2006/documentManagement/types"/>
    <xsd:import namespace="http://schemas.microsoft.com/office/infopath/2007/PartnerControls"/>
    <xsd:element name="MediaServiceAutoTags" ma:index="31" nillable="true" ma:displayName="MediaServiceAuto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Metadata" ma:index="39"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FastMetadata" ma:index="45" nillable="true" ma:displayName="MediaServiceFastMetadata" ma:hidden="true" ma:internalName="MediaServiceFastMetadata" ma:readOnly="true">
      <xsd:simpleType>
        <xsd:restriction base="dms:Note"/>
      </xsd:simpleType>
    </xsd:element>
    <xsd:element name="MediaServiceOCR" ma:index="46" nillable="true" ma:displayName="Extracted Text" ma:internalName="MediaServiceOCR" ma:readOnly="true">
      <xsd:simpleType>
        <xsd:restriction base="dms:Note">
          <xsd:maxLength value="255"/>
        </xsd:restriction>
      </xsd:simpleType>
    </xsd:element>
    <xsd:element name="MediaLengthInSeconds" ma:index="47" nillable="true" ma:displayName="MediaLengthInSeconds" ma:hidden="true" ma:internalName="MediaLengthInSeconds" ma:readOnly="true">
      <xsd:simpleType>
        <xsd:restriction base="dms:Unknown"/>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SearchProperties" ma:index="5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customXsn xmlns="http://schemas.microsoft.com/office/2006/metadata/customXsn">
  <xsnLocation/>
  <cached>True</cached>
  <openByDefault>True</openByDefault>
  <xsnScope>/sites/ecm_137</xsnScope>
</customXs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purl.org/dc/terms/"/>
    <ds:schemaRef ds:uri="http://schemas.microsoft.com/office/infopath/2007/PartnerControls"/>
    <ds:schemaRef ds:uri="http://schemas.openxmlformats.org/package/2006/metadata/core-properties"/>
    <ds:schemaRef ds:uri="153f2783-1c70-4464-955e-85040a58200f"/>
    <ds:schemaRef ds:uri="http://purl.org/dc/dcmitype/"/>
    <ds:schemaRef ds:uri="http://schemas.microsoft.com/office/2006/documentManagement/types"/>
    <ds:schemaRef ds:uri="http://schemas.microsoft.com/sharepoint/v3"/>
    <ds:schemaRef ds:uri="0051635f-4141-43fc-85a7-d8c3ccae7505"/>
    <ds:schemaRef ds:uri="a5f32de4-e402-4188-b034-e71ca7d22e54"/>
    <ds:schemaRef ds:uri="http://schemas.microsoft.com/office/2006/metadata/properties"/>
    <ds:schemaRef ds:uri="9fd47c19-1c4a-4d7d-b342-c10cef269344"/>
    <ds:schemaRef ds:uri="http://www.w3.org/XML/1998/namespace"/>
    <ds:schemaRef ds:uri="http://purl.org/dc/elements/1.1/"/>
  </ds:schemaRefs>
</ds:datastoreItem>
</file>

<file path=customXml/itemProps3.xml><?xml version="1.0" encoding="utf-8"?>
<ds:datastoreItem xmlns:ds="http://schemas.openxmlformats.org/officeDocument/2006/customXml" ds:itemID="{923CBD7C-73DF-4868-AF58-36404FF6E832}">
  <ds:schemaRefs>
    <ds:schemaRef ds:uri="Microsoft.SharePoint.Taxonomy.ContentTypeSync"/>
  </ds:schemaRefs>
</ds:datastoreItem>
</file>

<file path=customXml/itemProps4.xml><?xml version="1.0" encoding="utf-8"?>
<ds:datastoreItem xmlns:ds="http://schemas.openxmlformats.org/officeDocument/2006/customXml" ds:itemID="{85E429D0-C31D-4CFB-8A0F-59AEBA9B2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0051635f-4141-43fc-85a7-d8c3ccae7505"/>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81BDF0-5798-4F11-A61F-6C0F6919686C}">
  <ds:schemaRefs>
    <ds:schemaRef ds:uri="http://schemas.microsoft.com/sharepoint/events"/>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8.xml><?xml version="1.0" encoding="utf-8"?>
<ds:datastoreItem xmlns:ds="http://schemas.openxmlformats.org/officeDocument/2006/customXml" ds:itemID="{662C9FE8-DE25-4829-A2B1-F038952EB53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16</Pages>
  <Words>4498</Words>
  <Characters>36094</Characters>
  <Application>Microsoft Office Word</Application>
  <DocSecurity>0</DocSecurity>
  <Lines>949</Lines>
  <Paragraphs>548</Paragraphs>
  <ScaleCrop>false</ScaleCrop>
  <HeadingPairs>
    <vt:vector size="2" baseType="variant">
      <vt:variant>
        <vt:lpstr>Title</vt:lpstr>
      </vt:variant>
      <vt:variant>
        <vt:i4>1</vt:i4>
      </vt:variant>
    </vt:vector>
  </HeadingPairs>
  <TitlesOfParts>
    <vt:vector size="1" baseType="lpstr">
      <vt:lpstr>2025-26 Wildlife Rehabilitator Grants Guidelines</vt:lpstr>
    </vt:vector>
  </TitlesOfParts>
  <Company/>
  <LinksUpToDate>false</LinksUpToDate>
  <CharactersWithSpaces>40044</CharactersWithSpaces>
  <SharedDoc>false</SharedDoc>
  <HLinks>
    <vt:vector size="492" baseType="variant">
      <vt:variant>
        <vt:i4>131155</vt:i4>
      </vt:variant>
      <vt:variant>
        <vt:i4>300</vt:i4>
      </vt:variant>
      <vt:variant>
        <vt:i4>0</vt:i4>
      </vt:variant>
      <vt:variant>
        <vt:i4>5</vt:i4>
      </vt:variant>
      <vt:variant>
        <vt:lpwstr>https://agriculture.vic.gov.au/biosecurity/animal-diseases/poultry-diseases/avian-influenza-bird-flu?utm_source=agriculture-vic-gov-au&amp;utm_medium=vanity-url-301ssredirect&amp;utm_content=avianinfluenza&amp;utm_campaign=agriculture</vt:lpwstr>
      </vt:variant>
      <vt:variant>
        <vt:lpwstr/>
      </vt:variant>
      <vt:variant>
        <vt:i4>7143465</vt:i4>
      </vt:variant>
      <vt:variant>
        <vt:i4>297</vt:i4>
      </vt:variant>
      <vt:variant>
        <vt:i4>0</vt:i4>
      </vt:variant>
      <vt:variant>
        <vt:i4>5</vt:i4>
      </vt:variant>
      <vt:variant>
        <vt:lpwstr>http://agriculture.vic.gov.au/</vt:lpwstr>
      </vt:variant>
      <vt:variant>
        <vt:lpwstr/>
      </vt:variant>
      <vt:variant>
        <vt:i4>1310740</vt:i4>
      </vt:variant>
      <vt:variant>
        <vt:i4>294</vt:i4>
      </vt:variant>
      <vt:variant>
        <vt:i4>0</vt:i4>
      </vt:variant>
      <vt:variant>
        <vt:i4>5</vt:i4>
      </vt:variant>
      <vt:variant>
        <vt:lpwstr>https://www.wildlife.vic.gov.au/sick-injured-or-orphaned-wildlife/high-pathogenic-avian-influenza</vt:lpwstr>
      </vt:variant>
      <vt:variant>
        <vt:lpwstr/>
      </vt:variant>
      <vt:variant>
        <vt:i4>393241</vt:i4>
      </vt:variant>
      <vt:variant>
        <vt:i4>291</vt:i4>
      </vt:variant>
      <vt:variant>
        <vt:i4>0</vt:i4>
      </vt:variant>
      <vt:variant>
        <vt:i4>5</vt:i4>
      </vt:variant>
      <vt:variant>
        <vt:lpwstr>https://forms.bio.vic.gov.au/wildlife-influenza-investigation</vt:lpwstr>
      </vt:variant>
      <vt:variant>
        <vt:lpwstr/>
      </vt:variant>
      <vt:variant>
        <vt:i4>6291490</vt:i4>
      </vt:variant>
      <vt:variant>
        <vt:i4>288</vt:i4>
      </vt:variant>
      <vt:variant>
        <vt:i4>0</vt:i4>
      </vt:variant>
      <vt:variant>
        <vt:i4>5</vt:i4>
      </vt:variant>
      <vt:variant>
        <vt:lpwstr>tel:1800675888</vt:lpwstr>
      </vt:variant>
      <vt:variant>
        <vt:lpwstr/>
      </vt:variant>
      <vt:variant>
        <vt:i4>393241</vt:i4>
      </vt:variant>
      <vt:variant>
        <vt:i4>285</vt:i4>
      </vt:variant>
      <vt:variant>
        <vt:i4>0</vt:i4>
      </vt:variant>
      <vt:variant>
        <vt:i4>5</vt:i4>
      </vt:variant>
      <vt:variant>
        <vt:lpwstr>https://forms.bio.vic.gov.au/wildlife-influenza-investigation</vt:lpwstr>
      </vt:variant>
      <vt:variant>
        <vt:lpwstr/>
      </vt:variant>
      <vt:variant>
        <vt:i4>7798903</vt:i4>
      </vt:variant>
      <vt:variant>
        <vt:i4>282</vt:i4>
      </vt:variant>
      <vt:variant>
        <vt:i4>0</vt:i4>
      </vt:variant>
      <vt:variant>
        <vt:i4>5</vt:i4>
      </vt:variant>
      <vt:variant>
        <vt:lpwstr>https://hpairisk.deakin.edu.au/</vt:lpwstr>
      </vt:variant>
      <vt:variant>
        <vt:lpwstr/>
      </vt:variant>
      <vt:variant>
        <vt:i4>7929890</vt:i4>
      </vt:variant>
      <vt:variant>
        <vt:i4>279</vt:i4>
      </vt:variant>
      <vt:variant>
        <vt:i4>0</vt:i4>
      </vt:variant>
      <vt:variant>
        <vt:i4>5</vt:i4>
      </vt:variant>
      <vt:variant>
        <vt:lpwstr>https://www.zoo.org.au/emergency-wildlife-help/</vt:lpwstr>
      </vt:variant>
      <vt:variant>
        <vt:lpwstr/>
      </vt:variant>
      <vt:variant>
        <vt:i4>5177435</vt:i4>
      </vt:variant>
      <vt:variant>
        <vt:i4>276</vt:i4>
      </vt:variant>
      <vt:variant>
        <vt:i4>0</vt:i4>
      </vt:variant>
      <vt:variant>
        <vt:i4>5</vt:i4>
      </vt:variant>
      <vt:variant>
        <vt:lpwstr>https://animalhealthaustralia.com.au/online-training-courses/</vt:lpwstr>
      </vt:variant>
      <vt:variant>
        <vt:lpwstr/>
      </vt:variant>
      <vt:variant>
        <vt:i4>6881312</vt:i4>
      </vt:variant>
      <vt:variant>
        <vt:i4>273</vt:i4>
      </vt:variant>
      <vt:variant>
        <vt:i4>0</vt:i4>
      </vt:variant>
      <vt:variant>
        <vt:i4>5</vt:i4>
      </vt:variant>
      <vt:variant>
        <vt:lpwstr>https://wildlifehealthaustralia.com.au/Our-Work/Surveillance/Wild-Bird-Surveillance</vt:lpwstr>
      </vt:variant>
      <vt:variant>
        <vt:lpwstr/>
      </vt:variant>
      <vt:variant>
        <vt:i4>3014696</vt:i4>
      </vt:variant>
      <vt:variant>
        <vt:i4>270</vt:i4>
      </vt:variant>
      <vt:variant>
        <vt:i4>0</vt:i4>
      </vt:variant>
      <vt:variant>
        <vt:i4>5</vt:i4>
      </vt:variant>
      <vt:variant>
        <vt:lpwstr>https://www.wildlifehealthaustralia.com.au/Resource-Centre/H5-bird-flu</vt:lpwstr>
      </vt:variant>
      <vt:variant>
        <vt:lpwstr/>
      </vt:variant>
      <vt:variant>
        <vt:i4>6422574</vt:i4>
      </vt:variant>
      <vt:variant>
        <vt:i4>267</vt:i4>
      </vt:variant>
      <vt:variant>
        <vt:i4>0</vt:i4>
      </vt:variant>
      <vt:variant>
        <vt:i4>5</vt:i4>
      </vt:variant>
      <vt:variant>
        <vt:lpwstr>https://wildlifehealthaustralia.com.au/</vt:lpwstr>
      </vt:variant>
      <vt:variant>
        <vt:lpwstr/>
      </vt:variant>
      <vt:variant>
        <vt:i4>196687</vt:i4>
      </vt:variant>
      <vt:variant>
        <vt:i4>264</vt:i4>
      </vt:variant>
      <vt:variant>
        <vt:i4>0</vt:i4>
      </vt:variant>
      <vt:variant>
        <vt:i4>5</vt:i4>
      </vt:variant>
      <vt:variant>
        <vt:lpwstr>https://www.facebook.com/share/p/1ChGUc7BvV/</vt:lpwstr>
      </vt:variant>
      <vt:variant>
        <vt:lpwstr/>
      </vt:variant>
      <vt:variant>
        <vt:i4>1310740</vt:i4>
      </vt:variant>
      <vt:variant>
        <vt:i4>261</vt:i4>
      </vt:variant>
      <vt:variant>
        <vt:i4>0</vt:i4>
      </vt:variant>
      <vt:variant>
        <vt:i4>5</vt:i4>
      </vt:variant>
      <vt:variant>
        <vt:lpwstr>https://www.wildlife.vic.gov.au/sick-injured-or-orphaned-wildlife/high-pathogenic-avian-influenza</vt:lpwstr>
      </vt:variant>
      <vt:variant>
        <vt:lpwstr/>
      </vt:variant>
      <vt:variant>
        <vt:i4>3735646</vt:i4>
      </vt:variant>
      <vt:variant>
        <vt:i4>258</vt:i4>
      </vt:variant>
      <vt:variant>
        <vt:i4>0</vt:i4>
      </vt:variant>
      <vt:variant>
        <vt:i4>5</vt:i4>
      </vt:variant>
      <vt:variant>
        <vt:lpwstr>https://agriculture.vic.gov.au/__data/assets/pdf_file/0019/1143244/CS-1855-H5-Bird-Flu-Avoid,-Record,-Report-in-Victoria-sign-A3.pdf</vt:lpwstr>
      </vt:variant>
      <vt:variant>
        <vt:lpwstr/>
      </vt:variant>
      <vt:variant>
        <vt:i4>1835099</vt:i4>
      </vt:variant>
      <vt:variant>
        <vt:i4>255</vt:i4>
      </vt:variant>
      <vt:variant>
        <vt:i4>0</vt:i4>
      </vt:variant>
      <vt:variant>
        <vt:i4>5</vt:i4>
      </vt:variant>
      <vt:variant>
        <vt:lpwstr>https://agriculture.vic.gov.au/biosecurity/animal-diseases/poultry-diseases/avian-influenza-bird-flu/report-sick-or-dead-wild-birds-and-wildlife</vt:lpwstr>
      </vt:variant>
      <vt:variant>
        <vt:lpwstr/>
      </vt:variant>
      <vt:variant>
        <vt:i4>5963867</vt:i4>
      </vt:variant>
      <vt:variant>
        <vt:i4>252</vt:i4>
      </vt:variant>
      <vt:variant>
        <vt:i4>0</vt:i4>
      </vt:variant>
      <vt:variant>
        <vt:i4>5</vt:i4>
      </vt:variant>
      <vt:variant>
        <vt:lpwstr>https://www.outbreak.gov.au/current-outbreaks/avian-influenza</vt:lpwstr>
      </vt:variant>
      <vt:variant>
        <vt:lpwstr/>
      </vt:variant>
      <vt:variant>
        <vt:i4>6029365</vt:i4>
      </vt:variant>
      <vt:variant>
        <vt:i4>249</vt:i4>
      </vt:variant>
      <vt:variant>
        <vt:i4>0</vt:i4>
      </vt:variant>
      <vt:variant>
        <vt:i4>5</vt:i4>
      </vt:variant>
      <vt:variant>
        <vt:lpwstr>https://www.ari.vic.gov.au/__data/assets/pdf_file/0024/328191/Nest-box-fact-sheet-general-guide.pdf</vt:lpwstr>
      </vt:variant>
      <vt:variant>
        <vt:lpwstr/>
      </vt:variant>
      <vt:variant>
        <vt:i4>2818165</vt:i4>
      </vt:variant>
      <vt:variant>
        <vt:i4>246</vt:i4>
      </vt:variant>
      <vt:variant>
        <vt:i4>0</vt:i4>
      </vt:variant>
      <vt:variant>
        <vt:i4>5</vt:i4>
      </vt:variant>
      <vt:variant>
        <vt:lpwstr>https://www.ari.vic.gov.au/research/people-and-nature/use-of-nest-boxes-in-victoria</vt:lpwstr>
      </vt:variant>
      <vt:variant>
        <vt:lpwstr/>
      </vt:variant>
      <vt:variant>
        <vt:i4>5439489</vt:i4>
      </vt:variant>
      <vt:variant>
        <vt:i4>243</vt:i4>
      </vt:variant>
      <vt:variant>
        <vt:i4>0</vt:i4>
      </vt:variant>
      <vt:variant>
        <vt:i4>5</vt:i4>
      </vt:variant>
      <vt:variant>
        <vt:lpwstr>http://www.publish.csiro.au/pid/3619.htmhttp:/fourthcrossingwildlife.com/files/TreatingBurntWildlife-Anne-Fowler.pdf</vt:lpwstr>
      </vt:variant>
      <vt:variant>
        <vt:lpwstr/>
      </vt:variant>
      <vt:variant>
        <vt:i4>7012412</vt:i4>
      </vt:variant>
      <vt:variant>
        <vt:i4>240</vt:i4>
      </vt:variant>
      <vt:variant>
        <vt:i4>0</vt:i4>
      </vt:variant>
      <vt:variant>
        <vt:i4>5</vt:i4>
      </vt:variant>
      <vt:variant>
        <vt:lpwstr>https://www.fourthcrossingwildlife.com/files/RecognitionOfPainInWildlife-AnneFowler.pdf</vt:lpwstr>
      </vt:variant>
      <vt:variant>
        <vt:lpwstr/>
      </vt:variant>
      <vt:variant>
        <vt:i4>7471137</vt:i4>
      </vt:variant>
      <vt:variant>
        <vt:i4>237</vt:i4>
      </vt:variant>
      <vt:variant>
        <vt:i4>0</vt:i4>
      </vt:variant>
      <vt:variant>
        <vt:i4>5</vt:i4>
      </vt:variant>
      <vt:variant>
        <vt:lpwstr>https://www.fourthcrossingwildlife.com/files/CaptureMyopathy-AnneFowler.pdf</vt:lpwstr>
      </vt:variant>
      <vt:variant>
        <vt:lpwstr/>
      </vt:variant>
      <vt:variant>
        <vt:i4>589829</vt:i4>
      </vt:variant>
      <vt:variant>
        <vt:i4>234</vt:i4>
      </vt:variant>
      <vt:variant>
        <vt:i4>0</vt:i4>
      </vt:variant>
      <vt:variant>
        <vt:i4>5</vt:i4>
      </vt:variant>
      <vt:variant>
        <vt:lpwstr>https://agriculture.vic.gov.au/livestock-and-animals/animal-welfare-victoria/pocta-act-1986/victorian-codes-of-practice-for-animal-welfare/code-of-practice-for-the-welfare-of-wildlife-during-rehabilitation</vt:lpwstr>
      </vt:variant>
      <vt:variant>
        <vt:lpwstr/>
      </vt:variant>
      <vt:variant>
        <vt:i4>4128804</vt:i4>
      </vt:variant>
      <vt:variant>
        <vt:i4>231</vt:i4>
      </vt:variant>
      <vt:variant>
        <vt:i4>0</vt:i4>
      </vt:variant>
      <vt:variant>
        <vt:i4>5</vt:i4>
      </vt:variant>
      <vt:variant>
        <vt:lpwstr>https://www.vic.gov.au/sites/default/files/2023-07/OCR-Wildlife-rehabilitator-guide-FA02-scren.pdf</vt:lpwstr>
      </vt:variant>
      <vt:variant>
        <vt:lpwstr/>
      </vt:variant>
      <vt:variant>
        <vt:i4>2424834</vt:i4>
      </vt:variant>
      <vt:variant>
        <vt:i4>228</vt:i4>
      </vt:variant>
      <vt:variant>
        <vt:i4>0</vt:i4>
      </vt:variant>
      <vt:variant>
        <vt:i4>5</vt:i4>
      </vt:variant>
      <vt:variant>
        <vt:lpwstr>https://www.wildlife.vic.gov.au/__data/assets/pdf_file/0023/668120/Victorian-Wildlife-Rehabilitation-Guidelines-Part-B-Reptiles-and-Amphibians.pdf</vt:lpwstr>
      </vt:variant>
      <vt:variant>
        <vt:lpwstr/>
      </vt:variant>
      <vt:variant>
        <vt:i4>5308541</vt:i4>
      </vt:variant>
      <vt:variant>
        <vt:i4>225</vt:i4>
      </vt:variant>
      <vt:variant>
        <vt:i4>0</vt:i4>
      </vt:variant>
      <vt:variant>
        <vt:i4>5</vt:i4>
      </vt:variant>
      <vt:variant>
        <vt:lpwstr>https://www.wildlife.vic.gov.au/__data/assets/pdf_file/0025/668122/Victorian-Wildlife-Rehabilitation-Guidelines-Part-B-Birds.pdf</vt:lpwstr>
      </vt:variant>
      <vt:variant>
        <vt:lpwstr/>
      </vt:variant>
      <vt:variant>
        <vt:i4>2818070</vt:i4>
      </vt:variant>
      <vt:variant>
        <vt:i4>222</vt:i4>
      </vt:variant>
      <vt:variant>
        <vt:i4>0</vt:i4>
      </vt:variant>
      <vt:variant>
        <vt:i4>5</vt:i4>
      </vt:variant>
      <vt:variant>
        <vt:lpwstr>https://www.wildlife.vic.gov.au/__data/assets/pdf_file/0030/668118/Victorian-Wildlife-Rehabilitation-Guidelines-Part-B-Mammals.pdf</vt:lpwstr>
      </vt:variant>
      <vt:variant>
        <vt:lpwstr/>
      </vt:variant>
      <vt:variant>
        <vt:i4>3670084</vt:i4>
      </vt:variant>
      <vt:variant>
        <vt:i4>219</vt:i4>
      </vt:variant>
      <vt:variant>
        <vt:i4>0</vt:i4>
      </vt:variant>
      <vt:variant>
        <vt:i4>5</vt:i4>
      </vt:variant>
      <vt:variant>
        <vt:lpwstr>https://www.wildlife.vic.gov.au/__data/assets/pdf_file/0029/668117/Victorian-Wildlife-Rehabilitation-Guidelines-Part-A-General-Information.pdf</vt:lpwstr>
      </vt:variant>
      <vt:variant>
        <vt:lpwstr/>
      </vt:variant>
      <vt:variant>
        <vt:i4>5439488</vt:i4>
      </vt:variant>
      <vt:variant>
        <vt:i4>216</vt:i4>
      </vt:variant>
      <vt:variant>
        <vt:i4>0</vt:i4>
      </vt:variant>
      <vt:variant>
        <vt:i4>5</vt:i4>
      </vt:variant>
      <vt:variant>
        <vt:lpwstr>https://www.wildlife.vic.gov.au/victorian-wildlife-rehabilitation-guidelines/victorian-wildlife-rehabilitation-guidelines</vt:lpwstr>
      </vt:variant>
      <vt:variant>
        <vt:lpwstr/>
      </vt:variant>
      <vt:variant>
        <vt:i4>1572932</vt:i4>
      </vt:variant>
      <vt:variant>
        <vt:i4>213</vt:i4>
      </vt:variant>
      <vt:variant>
        <vt:i4>0</vt:i4>
      </vt:variant>
      <vt:variant>
        <vt:i4>5</vt:i4>
      </vt:variant>
      <vt:variant>
        <vt:lpwstr>https://www.wildlife.vic.gov.au/grants/wildlife-rehabilitator-grants</vt:lpwstr>
      </vt:variant>
      <vt:variant>
        <vt:lpwstr/>
      </vt:variant>
      <vt:variant>
        <vt:i4>6291476</vt:i4>
      </vt:variant>
      <vt:variant>
        <vt:i4>210</vt:i4>
      </vt:variant>
      <vt:variant>
        <vt:i4>0</vt:i4>
      </vt:variant>
      <vt:variant>
        <vt:i4>5</vt:i4>
      </vt:variant>
      <vt:variant>
        <vt:lpwstr>https://www.vic.gov.au/sites/default/files/2020-12/Species_Code.doc</vt:lpwstr>
      </vt:variant>
      <vt:variant>
        <vt:lpwstr/>
      </vt:variant>
      <vt:variant>
        <vt:i4>2228330</vt:i4>
      </vt:variant>
      <vt:variant>
        <vt:i4>207</vt:i4>
      </vt:variant>
      <vt:variant>
        <vt:i4>0</vt:i4>
      </vt:variant>
      <vt:variant>
        <vt:i4>5</vt:i4>
      </vt:variant>
      <vt:variant>
        <vt:lpwstr>https://www.vic.gov.au/sites/default/files/2020-12/Wildlife_Code_Book.doc</vt:lpwstr>
      </vt:variant>
      <vt:variant>
        <vt:lpwstr/>
      </vt:variant>
      <vt:variant>
        <vt:i4>4849669</vt:i4>
      </vt:variant>
      <vt:variant>
        <vt:i4>204</vt:i4>
      </vt:variant>
      <vt:variant>
        <vt:i4>0</vt:i4>
      </vt:variant>
      <vt:variant>
        <vt:i4>5</vt:i4>
      </vt:variant>
      <vt:variant>
        <vt:lpwstr>https://www.vic.gov.au/sites/default/files/2020-12/Shelter_Record_Sheet.doc</vt:lpwstr>
      </vt:variant>
      <vt:variant>
        <vt:lpwstr/>
      </vt:variant>
      <vt:variant>
        <vt:i4>1114131</vt:i4>
      </vt:variant>
      <vt:variant>
        <vt:i4>201</vt:i4>
      </vt:variant>
      <vt:variant>
        <vt:i4>0</vt:i4>
      </vt:variant>
      <vt:variant>
        <vt:i4>5</vt:i4>
      </vt:variant>
      <vt:variant>
        <vt:lpwstr>https://www.vic.gov.au/wildlife-rehabilitation-shelters-and-foster-carers</vt:lpwstr>
      </vt:variant>
      <vt:variant>
        <vt:lpwstr/>
      </vt:variant>
      <vt:variant>
        <vt:i4>1769494</vt:i4>
      </vt:variant>
      <vt:variant>
        <vt:i4>198</vt:i4>
      </vt:variant>
      <vt:variant>
        <vt:i4>0</vt:i4>
      </vt:variant>
      <vt:variant>
        <vt:i4>5</vt:i4>
      </vt:variant>
      <vt:variant>
        <vt:lpwstr>https://www.vic.gov.au/wildlife-rehabilitator-authorisation-guide</vt:lpwstr>
      </vt:variant>
      <vt:variant>
        <vt:lpwstr/>
      </vt:variant>
      <vt:variant>
        <vt:i4>1769494</vt:i4>
      </vt:variant>
      <vt:variant>
        <vt:i4>195</vt:i4>
      </vt:variant>
      <vt:variant>
        <vt:i4>0</vt:i4>
      </vt:variant>
      <vt:variant>
        <vt:i4>5</vt:i4>
      </vt:variant>
      <vt:variant>
        <vt:lpwstr>https://www.vic.gov.au/wildlife-rehabilitator-authorisation-guide</vt:lpwstr>
      </vt:variant>
      <vt:variant>
        <vt:lpwstr/>
      </vt:variant>
      <vt:variant>
        <vt:i4>1769494</vt:i4>
      </vt:variant>
      <vt:variant>
        <vt:i4>192</vt:i4>
      </vt:variant>
      <vt:variant>
        <vt:i4>0</vt:i4>
      </vt:variant>
      <vt:variant>
        <vt:i4>5</vt:i4>
      </vt:variant>
      <vt:variant>
        <vt:lpwstr>https://www.vic.gov.au/wildlife-rehabilitator-authorisation-guide</vt:lpwstr>
      </vt:variant>
      <vt:variant>
        <vt:lpwstr/>
      </vt:variant>
      <vt:variant>
        <vt:i4>1769494</vt:i4>
      </vt:variant>
      <vt:variant>
        <vt:i4>189</vt:i4>
      </vt:variant>
      <vt:variant>
        <vt:i4>0</vt:i4>
      </vt:variant>
      <vt:variant>
        <vt:i4>5</vt:i4>
      </vt:variant>
      <vt:variant>
        <vt:lpwstr>https://www.vic.gov.au/wildlife-rehabilitator-authorisation-guide</vt:lpwstr>
      </vt:variant>
      <vt:variant>
        <vt:lpwstr/>
      </vt:variant>
      <vt:variant>
        <vt:i4>1572932</vt:i4>
      </vt:variant>
      <vt:variant>
        <vt:i4>186</vt:i4>
      </vt:variant>
      <vt:variant>
        <vt:i4>0</vt:i4>
      </vt:variant>
      <vt:variant>
        <vt:i4>5</vt:i4>
      </vt:variant>
      <vt:variant>
        <vt:lpwstr>https://www.wildlife.vic.gov.au/grants/wildlife-rehabilitator-grants</vt:lpwstr>
      </vt:variant>
      <vt:variant>
        <vt:lpwstr/>
      </vt:variant>
      <vt:variant>
        <vt:i4>4653118</vt:i4>
      </vt:variant>
      <vt:variant>
        <vt:i4>183</vt:i4>
      </vt:variant>
      <vt:variant>
        <vt:i4>0</vt:i4>
      </vt:variant>
      <vt:variant>
        <vt:i4>5</vt:i4>
      </vt:variant>
      <vt:variant>
        <vt:lpwstr>mailto:enviro.grants@deeca.vic.gov.au</vt:lpwstr>
      </vt:variant>
      <vt:variant>
        <vt:lpwstr/>
      </vt:variant>
      <vt:variant>
        <vt:i4>4259908</vt:i4>
      </vt:variant>
      <vt:variant>
        <vt:i4>180</vt:i4>
      </vt:variant>
      <vt:variant>
        <vt:i4>0</vt:i4>
      </vt:variant>
      <vt:variant>
        <vt:i4>5</vt:i4>
      </vt:variant>
      <vt:variant>
        <vt:lpwstr>https://wildlife.vic.gov.au/grants/wildlife-rehabilitator-grants</vt:lpwstr>
      </vt:variant>
      <vt:variant>
        <vt:lpwstr/>
      </vt:variant>
      <vt:variant>
        <vt:i4>4259908</vt:i4>
      </vt:variant>
      <vt:variant>
        <vt:i4>177</vt:i4>
      </vt:variant>
      <vt:variant>
        <vt:i4>0</vt:i4>
      </vt:variant>
      <vt:variant>
        <vt:i4>5</vt:i4>
      </vt:variant>
      <vt:variant>
        <vt:lpwstr>https://wildlife.vic.gov.au/grants/wildlife-rehabilitator-grants</vt:lpwstr>
      </vt:variant>
      <vt:variant>
        <vt:lpwstr/>
      </vt:variant>
      <vt:variant>
        <vt:i4>6946836</vt:i4>
      </vt:variant>
      <vt:variant>
        <vt:i4>174</vt:i4>
      </vt:variant>
      <vt:variant>
        <vt:i4>0</vt:i4>
      </vt:variant>
      <vt:variant>
        <vt:i4>5</vt:i4>
      </vt:variant>
      <vt:variant>
        <vt:lpwstr>mailto:Foi.unit@deeca.vic.gov.au</vt:lpwstr>
      </vt:variant>
      <vt:variant>
        <vt:lpwstr/>
      </vt:variant>
      <vt:variant>
        <vt:i4>4718602</vt:i4>
      </vt:variant>
      <vt:variant>
        <vt:i4>171</vt:i4>
      </vt:variant>
      <vt:variant>
        <vt:i4>0</vt:i4>
      </vt:variant>
      <vt:variant>
        <vt:i4>5</vt:i4>
      </vt:variant>
      <vt:variant>
        <vt:lpwstr>http://www.deeca.vic.gov.au/privacy.</vt:lpwstr>
      </vt:variant>
      <vt:variant>
        <vt:lpwstr/>
      </vt:variant>
      <vt:variant>
        <vt:i4>6357110</vt:i4>
      </vt:variant>
      <vt:variant>
        <vt:i4>168</vt:i4>
      </vt:variant>
      <vt:variant>
        <vt:i4>0</vt:i4>
      </vt:variant>
      <vt:variant>
        <vt:i4>5</vt:i4>
      </vt:variant>
      <vt:variant>
        <vt:lpwstr>https://www.deeca.vic.gov.au/grants</vt:lpwstr>
      </vt:variant>
      <vt:variant>
        <vt:lpwstr/>
      </vt:variant>
      <vt:variant>
        <vt:i4>3866685</vt:i4>
      </vt:variant>
      <vt:variant>
        <vt:i4>165</vt:i4>
      </vt:variant>
      <vt:variant>
        <vt:i4>0</vt:i4>
      </vt:variant>
      <vt:variant>
        <vt:i4>5</vt:i4>
      </vt:variant>
      <vt:variant>
        <vt:lpwstr>https://www.legislation.vic.gov.au/search?q=%E2%80%A2Guide+to+the+Drugs+Poisons+and+Controlled+Substances+Regulations+2006</vt:lpwstr>
      </vt:variant>
      <vt:variant>
        <vt:lpwstr/>
      </vt:variant>
      <vt:variant>
        <vt:i4>1310799</vt:i4>
      </vt:variant>
      <vt:variant>
        <vt:i4>162</vt:i4>
      </vt:variant>
      <vt:variant>
        <vt:i4>0</vt:i4>
      </vt:variant>
      <vt:variant>
        <vt:i4>5</vt:i4>
      </vt:variant>
      <vt:variant>
        <vt:lpwstr>https://www.legislation.vic.gov.au/in-force/acts/prevention-cruelty-animals-act-1986/096</vt:lpwstr>
      </vt:variant>
      <vt:variant>
        <vt:lpwstr/>
      </vt:variant>
      <vt:variant>
        <vt:i4>1114179</vt:i4>
      </vt:variant>
      <vt:variant>
        <vt:i4>159</vt:i4>
      </vt:variant>
      <vt:variant>
        <vt:i4>0</vt:i4>
      </vt:variant>
      <vt:variant>
        <vt:i4>5</vt:i4>
      </vt:variant>
      <vt:variant>
        <vt:lpwstr>https://www.legislation.vic.gov.au/in-force/statutory-rules/wildlife-regulations-2013/005</vt:lpwstr>
      </vt:variant>
      <vt:variant>
        <vt:lpwstr/>
      </vt:variant>
      <vt:variant>
        <vt:i4>6291518</vt:i4>
      </vt:variant>
      <vt:variant>
        <vt:i4>156</vt:i4>
      </vt:variant>
      <vt:variant>
        <vt:i4>0</vt:i4>
      </vt:variant>
      <vt:variant>
        <vt:i4>5</vt:i4>
      </vt:variant>
      <vt:variant>
        <vt:lpwstr>https://www.legislation.vic.gov.au/in-force/acts/wildlife-act-1975/126</vt:lpwstr>
      </vt:variant>
      <vt:variant>
        <vt:lpwstr/>
      </vt:variant>
      <vt:variant>
        <vt:i4>4390983</vt:i4>
      </vt:variant>
      <vt:variant>
        <vt:i4>153</vt:i4>
      </vt:variant>
      <vt:variant>
        <vt:i4>0</vt:i4>
      </vt:variant>
      <vt:variant>
        <vt:i4>5</vt:i4>
      </vt:variant>
      <vt:variant>
        <vt:lpwstr>https://www.legislation.vic.gov.au/search?q=%E2%80%A2Occupational+Health+and+Safety+Act+2004</vt:lpwstr>
      </vt:variant>
      <vt:variant>
        <vt:lpwstr/>
      </vt:variant>
      <vt:variant>
        <vt:i4>2359405</vt:i4>
      </vt:variant>
      <vt:variant>
        <vt:i4>150</vt:i4>
      </vt:variant>
      <vt:variant>
        <vt:i4>0</vt:i4>
      </vt:variant>
      <vt:variant>
        <vt:i4>5</vt:i4>
      </vt:variant>
      <vt:variant>
        <vt:lpwstr>https://www.legislation.vic.gov.au/search?q=%E2%80%A2The+Freedom+of+Information+Act+1982+(Vic)</vt:lpwstr>
      </vt:variant>
      <vt:variant>
        <vt:lpwstr/>
      </vt:variant>
      <vt:variant>
        <vt:i4>65601</vt:i4>
      </vt:variant>
      <vt:variant>
        <vt:i4>147</vt:i4>
      </vt:variant>
      <vt:variant>
        <vt:i4>0</vt:i4>
      </vt:variant>
      <vt:variant>
        <vt:i4>5</vt:i4>
      </vt:variant>
      <vt:variant>
        <vt:lpwstr>https://www.legislation.vic.gov.au/search?q=%E2%80%A2The+Privacy+Act+1988+(Commonwealth)</vt:lpwstr>
      </vt:variant>
      <vt:variant>
        <vt:lpwstr/>
      </vt:variant>
      <vt:variant>
        <vt:i4>5177409</vt:i4>
      </vt:variant>
      <vt:variant>
        <vt:i4>144</vt:i4>
      </vt:variant>
      <vt:variant>
        <vt:i4>0</vt:i4>
      </vt:variant>
      <vt:variant>
        <vt:i4>5</vt:i4>
      </vt:variant>
      <vt:variant>
        <vt:lpwstr>http://www.vic.gov.au/victorian-common-funding-agreement</vt:lpwstr>
      </vt:variant>
      <vt:variant>
        <vt:lpwstr/>
      </vt:variant>
      <vt:variant>
        <vt:i4>4653118</vt:i4>
      </vt:variant>
      <vt:variant>
        <vt:i4>141</vt:i4>
      </vt:variant>
      <vt:variant>
        <vt:i4>0</vt:i4>
      </vt:variant>
      <vt:variant>
        <vt:i4>5</vt:i4>
      </vt:variant>
      <vt:variant>
        <vt:lpwstr>mailto:enviro.grants@deeca.vic.gov.au</vt:lpwstr>
      </vt:variant>
      <vt:variant>
        <vt:lpwstr/>
      </vt:variant>
      <vt:variant>
        <vt:i4>3997752</vt:i4>
      </vt:variant>
      <vt:variant>
        <vt:i4>138</vt:i4>
      </vt:variant>
      <vt:variant>
        <vt:i4>0</vt:i4>
      </vt:variant>
      <vt:variant>
        <vt:i4>5</vt:i4>
      </vt:variant>
      <vt:variant>
        <vt:lpwstr>https://content.vic.gov.au/sites/default/files/2023-07/OCR-Wildlife-rehabilitator-guide-FA02-scren.pdf</vt:lpwstr>
      </vt:variant>
      <vt:variant>
        <vt:lpwstr/>
      </vt:variant>
      <vt:variant>
        <vt:i4>3997752</vt:i4>
      </vt:variant>
      <vt:variant>
        <vt:i4>135</vt:i4>
      </vt:variant>
      <vt:variant>
        <vt:i4>0</vt:i4>
      </vt:variant>
      <vt:variant>
        <vt:i4>5</vt:i4>
      </vt:variant>
      <vt:variant>
        <vt:lpwstr>https://content.vic.gov.au/sites/default/files/2023-07/OCR-Wildlife-rehabilitator-guide-FA02-scren.pdf</vt:lpwstr>
      </vt:variant>
      <vt:variant>
        <vt:lpwstr/>
      </vt:variant>
      <vt:variant>
        <vt:i4>1966139</vt:i4>
      </vt:variant>
      <vt:variant>
        <vt:i4>128</vt:i4>
      </vt:variant>
      <vt:variant>
        <vt:i4>0</vt:i4>
      </vt:variant>
      <vt:variant>
        <vt:i4>5</vt:i4>
      </vt:variant>
      <vt:variant>
        <vt:lpwstr/>
      </vt:variant>
      <vt:variant>
        <vt:lpwstr>_Toc210917860</vt:lpwstr>
      </vt:variant>
      <vt:variant>
        <vt:i4>1900603</vt:i4>
      </vt:variant>
      <vt:variant>
        <vt:i4>122</vt:i4>
      </vt:variant>
      <vt:variant>
        <vt:i4>0</vt:i4>
      </vt:variant>
      <vt:variant>
        <vt:i4>5</vt:i4>
      </vt:variant>
      <vt:variant>
        <vt:lpwstr/>
      </vt:variant>
      <vt:variant>
        <vt:lpwstr>_Toc210917859</vt:lpwstr>
      </vt:variant>
      <vt:variant>
        <vt:i4>1900603</vt:i4>
      </vt:variant>
      <vt:variant>
        <vt:i4>116</vt:i4>
      </vt:variant>
      <vt:variant>
        <vt:i4>0</vt:i4>
      </vt:variant>
      <vt:variant>
        <vt:i4>5</vt:i4>
      </vt:variant>
      <vt:variant>
        <vt:lpwstr/>
      </vt:variant>
      <vt:variant>
        <vt:lpwstr>_Toc210917858</vt:lpwstr>
      </vt:variant>
      <vt:variant>
        <vt:i4>1900603</vt:i4>
      </vt:variant>
      <vt:variant>
        <vt:i4>110</vt:i4>
      </vt:variant>
      <vt:variant>
        <vt:i4>0</vt:i4>
      </vt:variant>
      <vt:variant>
        <vt:i4>5</vt:i4>
      </vt:variant>
      <vt:variant>
        <vt:lpwstr/>
      </vt:variant>
      <vt:variant>
        <vt:lpwstr>_Toc210917857</vt:lpwstr>
      </vt:variant>
      <vt:variant>
        <vt:i4>1900603</vt:i4>
      </vt:variant>
      <vt:variant>
        <vt:i4>104</vt:i4>
      </vt:variant>
      <vt:variant>
        <vt:i4>0</vt:i4>
      </vt:variant>
      <vt:variant>
        <vt:i4>5</vt:i4>
      </vt:variant>
      <vt:variant>
        <vt:lpwstr/>
      </vt:variant>
      <vt:variant>
        <vt:lpwstr>_Toc210917856</vt:lpwstr>
      </vt:variant>
      <vt:variant>
        <vt:i4>1900603</vt:i4>
      </vt:variant>
      <vt:variant>
        <vt:i4>98</vt:i4>
      </vt:variant>
      <vt:variant>
        <vt:i4>0</vt:i4>
      </vt:variant>
      <vt:variant>
        <vt:i4>5</vt:i4>
      </vt:variant>
      <vt:variant>
        <vt:lpwstr/>
      </vt:variant>
      <vt:variant>
        <vt:lpwstr>_Toc210917855</vt:lpwstr>
      </vt:variant>
      <vt:variant>
        <vt:i4>1900603</vt:i4>
      </vt:variant>
      <vt:variant>
        <vt:i4>92</vt:i4>
      </vt:variant>
      <vt:variant>
        <vt:i4>0</vt:i4>
      </vt:variant>
      <vt:variant>
        <vt:i4>5</vt:i4>
      </vt:variant>
      <vt:variant>
        <vt:lpwstr/>
      </vt:variant>
      <vt:variant>
        <vt:lpwstr>_Toc210917854</vt:lpwstr>
      </vt:variant>
      <vt:variant>
        <vt:i4>1900603</vt:i4>
      </vt:variant>
      <vt:variant>
        <vt:i4>86</vt:i4>
      </vt:variant>
      <vt:variant>
        <vt:i4>0</vt:i4>
      </vt:variant>
      <vt:variant>
        <vt:i4>5</vt:i4>
      </vt:variant>
      <vt:variant>
        <vt:lpwstr/>
      </vt:variant>
      <vt:variant>
        <vt:lpwstr>_Toc210917853</vt:lpwstr>
      </vt:variant>
      <vt:variant>
        <vt:i4>1900603</vt:i4>
      </vt:variant>
      <vt:variant>
        <vt:i4>80</vt:i4>
      </vt:variant>
      <vt:variant>
        <vt:i4>0</vt:i4>
      </vt:variant>
      <vt:variant>
        <vt:i4>5</vt:i4>
      </vt:variant>
      <vt:variant>
        <vt:lpwstr/>
      </vt:variant>
      <vt:variant>
        <vt:lpwstr>_Toc210917852</vt:lpwstr>
      </vt:variant>
      <vt:variant>
        <vt:i4>1900603</vt:i4>
      </vt:variant>
      <vt:variant>
        <vt:i4>74</vt:i4>
      </vt:variant>
      <vt:variant>
        <vt:i4>0</vt:i4>
      </vt:variant>
      <vt:variant>
        <vt:i4>5</vt:i4>
      </vt:variant>
      <vt:variant>
        <vt:lpwstr/>
      </vt:variant>
      <vt:variant>
        <vt:lpwstr>_Toc210917851</vt:lpwstr>
      </vt:variant>
      <vt:variant>
        <vt:i4>1900603</vt:i4>
      </vt:variant>
      <vt:variant>
        <vt:i4>68</vt:i4>
      </vt:variant>
      <vt:variant>
        <vt:i4>0</vt:i4>
      </vt:variant>
      <vt:variant>
        <vt:i4>5</vt:i4>
      </vt:variant>
      <vt:variant>
        <vt:lpwstr/>
      </vt:variant>
      <vt:variant>
        <vt:lpwstr>_Toc210917850</vt:lpwstr>
      </vt:variant>
      <vt:variant>
        <vt:i4>1835067</vt:i4>
      </vt:variant>
      <vt:variant>
        <vt:i4>62</vt:i4>
      </vt:variant>
      <vt:variant>
        <vt:i4>0</vt:i4>
      </vt:variant>
      <vt:variant>
        <vt:i4>5</vt:i4>
      </vt:variant>
      <vt:variant>
        <vt:lpwstr/>
      </vt:variant>
      <vt:variant>
        <vt:lpwstr>_Toc210917849</vt:lpwstr>
      </vt:variant>
      <vt:variant>
        <vt:i4>1835067</vt:i4>
      </vt:variant>
      <vt:variant>
        <vt:i4>56</vt:i4>
      </vt:variant>
      <vt:variant>
        <vt:i4>0</vt:i4>
      </vt:variant>
      <vt:variant>
        <vt:i4>5</vt:i4>
      </vt:variant>
      <vt:variant>
        <vt:lpwstr/>
      </vt:variant>
      <vt:variant>
        <vt:lpwstr>_Toc210917848</vt:lpwstr>
      </vt:variant>
      <vt:variant>
        <vt:i4>1835067</vt:i4>
      </vt:variant>
      <vt:variant>
        <vt:i4>50</vt:i4>
      </vt:variant>
      <vt:variant>
        <vt:i4>0</vt:i4>
      </vt:variant>
      <vt:variant>
        <vt:i4>5</vt:i4>
      </vt:variant>
      <vt:variant>
        <vt:lpwstr/>
      </vt:variant>
      <vt:variant>
        <vt:lpwstr>_Toc210917847</vt:lpwstr>
      </vt:variant>
      <vt:variant>
        <vt:i4>1835067</vt:i4>
      </vt:variant>
      <vt:variant>
        <vt:i4>44</vt:i4>
      </vt:variant>
      <vt:variant>
        <vt:i4>0</vt:i4>
      </vt:variant>
      <vt:variant>
        <vt:i4>5</vt:i4>
      </vt:variant>
      <vt:variant>
        <vt:lpwstr/>
      </vt:variant>
      <vt:variant>
        <vt:lpwstr>_Toc210917846</vt:lpwstr>
      </vt:variant>
      <vt:variant>
        <vt:i4>1835067</vt:i4>
      </vt:variant>
      <vt:variant>
        <vt:i4>38</vt:i4>
      </vt:variant>
      <vt:variant>
        <vt:i4>0</vt:i4>
      </vt:variant>
      <vt:variant>
        <vt:i4>5</vt:i4>
      </vt:variant>
      <vt:variant>
        <vt:lpwstr/>
      </vt:variant>
      <vt:variant>
        <vt:lpwstr>_Toc210917845</vt:lpwstr>
      </vt:variant>
      <vt:variant>
        <vt:i4>1835067</vt:i4>
      </vt:variant>
      <vt:variant>
        <vt:i4>32</vt:i4>
      </vt:variant>
      <vt:variant>
        <vt:i4>0</vt:i4>
      </vt:variant>
      <vt:variant>
        <vt:i4>5</vt:i4>
      </vt:variant>
      <vt:variant>
        <vt:lpwstr/>
      </vt:variant>
      <vt:variant>
        <vt:lpwstr>_Toc210917844</vt:lpwstr>
      </vt:variant>
      <vt:variant>
        <vt:i4>1835067</vt:i4>
      </vt:variant>
      <vt:variant>
        <vt:i4>26</vt:i4>
      </vt:variant>
      <vt:variant>
        <vt:i4>0</vt:i4>
      </vt:variant>
      <vt:variant>
        <vt:i4>5</vt:i4>
      </vt:variant>
      <vt:variant>
        <vt:lpwstr/>
      </vt:variant>
      <vt:variant>
        <vt:lpwstr>_Toc210917843</vt:lpwstr>
      </vt:variant>
      <vt:variant>
        <vt:i4>1835067</vt:i4>
      </vt:variant>
      <vt:variant>
        <vt:i4>20</vt:i4>
      </vt:variant>
      <vt:variant>
        <vt:i4>0</vt:i4>
      </vt:variant>
      <vt:variant>
        <vt:i4>5</vt:i4>
      </vt:variant>
      <vt:variant>
        <vt:lpwstr/>
      </vt:variant>
      <vt:variant>
        <vt:lpwstr>_Toc210917842</vt:lpwstr>
      </vt:variant>
      <vt:variant>
        <vt:i4>1835067</vt:i4>
      </vt:variant>
      <vt:variant>
        <vt:i4>14</vt:i4>
      </vt:variant>
      <vt:variant>
        <vt:i4>0</vt:i4>
      </vt:variant>
      <vt:variant>
        <vt:i4>5</vt:i4>
      </vt:variant>
      <vt:variant>
        <vt:lpwstr/>
      </vt:variant>
      <vt:variant>
        <vt:lpwstr>_Toc210917841</vt:lpwstr>
      </vt:variant>
      <vt:variant>
        <vt:i4>65547</vt:i4>
      </vt:variant>
      <vt:variant>
        <vt:i4>9</vt:i4>
      </vt:variant>
      <vt:variant>
        <vt:i4>0</vt:i4>
      </vt:variant>
      <vt:variant>
        <vt:i4>5</vt:i4>
      </vt:variant>
      <vt:variant>
        <vt:lpwstr>http://www.deeca.vic.gov.au/</vt:lpwstr>
      </vt:variant>
      <vt:variant>
        <vt:lpwstr/>
      </vt:variant>
      <vt:variant>
        <vt:i4>3997788</vt:i4>
      </vt:variant>
      <vt:variant>
        <vt:i4>6</vt:i4>
      </vt:variant>
      <vt:variant>
        <vt:i4>0</vt:i4>
      </vt:variant>
      <vt:variant>
        <vt:i4>5</vt:i4>
      </vt:variant>
      <vt:variant>
        <vt:lpwstr>mailto:customer.service@deeca.vic.gov.au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3</vt:i4>
      </vt:variant>
      <vt:variant>
        <vt:i4>0</vt:i4>
      </vt:variant>
      <vt:variant>
        <vt:i4>5</vt:i4>
      </vt:variant>
      <vt:variant>
        <vt:lpwstr>http://www.deeca.vic.gov.au/</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Wildlife Rehabilitator Grants Guidelines</dc:title>
  <dc:subject>Gidelines</dc:subject>
  <dc:creator>Fiona</dc:creator>
  <cp:keywords/>
  <dc:description/>
  <cp:lastModifiedBy>Georgie Kalubowilage (DEECA)</cp:lastModifiedBy>
  <cp:revision>305</cp:revision>
  <cp:lastPrinted>2022-06-15T16:14:00Z</cp:lastPrinted>
  <dcterms:created xsi:type="dcterms:W3CDTF">2025-09-23T07:32:00Z</dcterms:created>
  <dcterms:modified xsi:type="dcterms:W3CDTF">2025-10-16T05:28:00Z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0x0101002517F445A0F35E449C98AAD631F2B038D00054B507AEB8B75243882146C73415B1DE</vt:lpwstr>
  </property>
  <property fmtid="{D5CDD505-2E9C-101B-9397-08002B2CF9AE}" pid="5" name="MediaServiceImageTags">
    <vt:lpwstr/>
  </property>
  <property fmtid="{D5CDD505-2E9C-101B-9397-08002B2CF9AE}" pid="6" name="ClassificationContentMarkingFooterShapeIds">
    <vt:lpwstr>18,1b,1e,1f,23,28</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2023-10-25T22:39:49Z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b4bd0fee-efcb-4dc1-ba78-cbb06b00519e</vt:lpwstr>
  </property>
  <property fmtid="{D5CDD505-2E9C-101B-9397-08002B2CF9AE}" pid="15" name="MSIP_Label_4257e2ab-f512-40e2-9c9a-c64247360765_ContentBits">
    <vt:lpwstr>2</vt:lpwstr>
  </property>
  <property fmtid="{D5CDD505-2E9C-101B-9397-08002B2CF9AE}" pid="16" name="Agency">
    <vt:lpwstr>329;#Department of Energy, Environment and Climate Action|6ec2007c-62f7-4367-85b3-4db3e85c504f</vt:lpwstr>
  </property>
  <property fmtid="{D5CDD505-2E9C-101B-9397-08002B2CF9AE}" pid="17" name="Division">
    <vt:lpwstr>5;#Biodiversity|a369ff78-9705-4b66-a29c-499bde0c7988</vt:lpwstr>
  </property>
  <property fmtid="{D5CDD505-2E9C-101B-9397-08002B2CF9AE}" pid="18" name="Dissemination Limiting Marker">
    <vt:lpwstr>2;#FOUO|955eb6fc-b35a-4808-8aa5-31e514fa3f26</vt:lpwstr>
  </property>
  <property fmtid="{D5CDD505-2E9C-101B-9397-08002B2CF9AE}" pid="19" name="Section">
    <vt:lpwstr>10;#Biodiversity Programs|f50f1035-a453-40c1-b10b-dbcf3a99df99</vt:lpwstr>
  </property>
  <property fmtid="{D5CDD505-2E9C-101B-9397-08002B2CF9AE}" pid="20" name="Sub-Section">
    <vt:lpwstr>11;#Community Programs|060123eb-5292-428a-aa14-60494f956d5f</vt:lpwstr>
  </property>
  <property fmtid="{D5CDD505-2E9C-101B-9397-08002B2CF9AE}" pid="21" name="Branch">
    <vt:lpwstr>34;#Biodiversity|e2cbcdf5-a588-4cfe-8547-c416d4b3e1da</vt:lpwstr>
  </property>
  <property fmtid="{D5CDD505-2E9C-101B-9397-08002B2CF9AE}" pid="22" name="Group1">
    <vt:lpwstr>428;#Regions, Environment, Climate Action and First Peoples|c3907712-efe8-4eb7-9ed8-ccca8ce2f408</vt:lpwstr>
  </property>
  <property fmtid="{D5CDD505-2E9C-101B-9397-08002B2CF9AE}" pid="23" name="_dlc_DocIdItemGuid">
    <vt:lpwstr>4db22e8d-8255-448c-a6f2-ed8c50e6bb8c</vt:lpwstr>
  </property>
  <property fmtid="{D5CDD505-2E9C-101B-9397-08002B2CF9AE}" pid="24" name="Reference_x0020_Type">
    <vt:lpwstr/>
  </property>
  <property fmtid="{D5CDD505-2E9C-101B-9397-08002B2CF9AE}" pid="25" name="Location_x0020_Type">
    <vt:lpwstr/>
  </property>
  <property fmtid="{D5CDD505-2E9C-101B-9397-08002B2CF9AE}" pid="26" name="Copyright_x0020_Licence_x0020_Name">
    <vt:lpwstr/>
  </property>
  <property fmtid="{D5CDD505-2E9C-101B-9397-08002B2CF9AE}" pid="27" name="Copyright_x0020_License_x0020_Type">
    <vt:lpwstr/>
  </property>
  <property fmtid="{D5CDD505-2E9C-101B-9397-08002B2CF9AE}" pid="28" name="o2e611f6ba3e4c8f9a895dfb7980639e">
    <vt:lpwstr/>
  </property>
  <property fmtid="{D5CDD505-2E9C-101B-9397-08002B2CF9AE}" pid="29" name="ld508a88e6264ce89693af80a72862cb">
    <vt:lpwstr/>
  </property>
  <property fmtid="{D5CDD505-2E9C-101B-9397-08002B2CF9AE}" pid="30" name="Copyright Licence Name">
    <vt:lpwstr/>
  </property>
  <property fmtid="{D5CDD505-2E9C-101B-9397-08002B2CF9AE}" pid="31" name="Location Type">
    <vt:lpwstr/>
  </property>
  <property fmtid="{D5CDD505-2E9C-101B-9397-08002B2CF9AE}" pid="32" name="Reference Type">
    <vt:lpwstr/>
  </property>
  <property fmtid="{D5CDD505-2E9C-101B-9397-08002B2CF9AE}" pid="33" name="Copyright License Type">
    <vt:lpwstr/>
  </property>
  <property fmtid="{D5CDD505-2E9C-101B-9397-08002B2CF9AE}" pid="34" name="SharedWithUsers">
    <vt:lpwstr>19;#Felicia P Choo (DEECA)</vt:lpwstr>
  </property>
  <property fmtid="{D5CDD505-2E9C-101B-9397-08002B2CF9AE}" pid="35" name="Records Class Grant Management">
    <vt:lpwstr>59</vt:lpwstr>
  </property>
  <property fmtid="{D5CDD505-2E9C-101B-9397-08002B2CF9AE}" pid="36" name="Department Document Type">
    <vt:lpwstr/>
  </property>
  <property fmtid="{D5CDD505-2E9C-101B-9397-08002B2CF9AE}" pid="37" name="Record Purpose">
    <vt:lpwstr/>
  </property>
  <property fmtid="{D5CDD505-2E9C-101B-9397-08002B2CF9AE}" pid="38" name="URL">
    <vt:lpwstr/>
  </property>
  <property fmtid="{D5CDD505-2E9C-101B-9397-08002B2CF9AE}" pid="39" name="wic_System_Copyright">
    <vt:lpwstr>State of Victoria</vt:lpwstr>
  </property>
  <property fmtid="{D5CDD505-2E9C-101B-9397-08002B2CF9AE}" pid="40" name="o85941e134754762b9719660a258a6e6">
    <vt:lpwstr/>
  </property>
  <property fmtid="{D5CDD505-2E9C-101B-9397-08002B2CF9AE}" pid="41" name="df723ab3fe1c4eb7a0b151674e7ac40d">
    <vt:lpwstr/>
  </property>
  <property fmtid="{D5CDD505-2E9C-101B-9397-08002B2CF9AE}" pid="42" name="Security Classification">
    <vt:lpwstr>480;#FOUO|a68bb466-13a2-4b11-9c31-8c4948da88a9</vt:lpwstr>
  </property>
  <property fmtid="{D5CDD505-2E9C-101B-9397-08002B2CF9AE}" pid="43" name="Sub_x002d_Section">
    <vt:lpwstr>11;#Community Programs|060123eb-5292-428a-aa14-60494f956d5f</vt:lpwstr>
  </property>
  <property fmtid="{D5CDD505-2E9C-101B-9397-08002B2CF9AE}" pid="44" name="Security_x0020_Classification">
    <vt:lpwstr>480;#FOUO|a68bb466-13a2-4b11-9c31-8c4948da88a9</vt:lpwstr>
  </property>
  <property fmtid="{D5CDD505-2E9C-101B-9397-08002B2CF9AE}" pid="45" name="Dissemination_x0020_Limiting_x0020_Marker">
    <vt:lpwstr>2;#FOUO|955eb6fc-b35a-4808-8aa5-31e514fa3f26</vt:lpwstr>
  </property>
  <property fmtid="{D5CDD505-2E9C-101B-9397-08002B2CF9AE}" pid="46" name="DocumentSetDescription">
    <vt:lpwstr/>
  </property>
  <property fmtid="{D5CDD505-2E9C-101B-9397-08002B2CF9AE}" pid="47" name="ComplianceAssetId">
    <vt:lpwstr/>
  </property>
  <property fmtid="{D5CDD505-2E9C-101B-9397-08002B2CF9AE}" pid="48" name="TemplateUrl">
    <vt:lpwstr/>
  </property>
  <property fmtid="{D5CDD505-2E9C-101B-9397-08002B2CF9AE}" pid="49" name="Resolution">
    <vt:lpwstr/>
  </property>
  <property fmtid="{D5CDD505-2E9C-101B-9397-08002B2CF9AE}" pid="50" name="vti_imgdate">
    <vt:lpwstr/>
  </property>
  <property fmtid="{D5CDD505-2E9C-101B-9397-08002B2CF9AE}" pid="51" name="_ExtendedDescription">
    <vt:lpwstr/>
  </property>
  <property fmtid="{D5CDD505-2E9C-101B-9397-08002B2CF9AE}" pid="52" name="People in Image">
    <vt:lpwstr/>
  </property>
  <property fmtid="{D5CDD505-2E9C-101B-9397-08002B2CF9AE}" pid="53" name="KpiDescription">
    <vt:lpwstr/>
  </property>
  <property fmtid="{D5CDD505-2E9C-101B-9397-08002B2CF9AE}" pid="54" name="Originating Author">
    <vt:lpwstr/>
  </property>
  <property fmtid="{D5CDD505-2E9C-101B-9397-08002B2CF9AE}" pid="55" name="xd_Signature">
    <vt:bool>false</vt:bool>
  </property>
  <property fmtid="{D5CDD505-2E9C-101B-9397-08002B2CF9AE}" pid="56" name="Event Name">
    <vt:lpwstr/>
  </property>
  <property fmtid="{D5CDD505-2E9C-101B-9397-08002B2CF9AE}" pid="57" name="Reference Number">
    <vt:lpwstr/>
  </property>
  <property fmtid="{D5CDD505-2E9C-101B-9397-08002B2CF9AE}" pid="58" name="Location Value">
    <vt:lpwstr/>
  </property>
  <property fmtid="{D5CDD505-2E9C-101B-9397-08002B2CF9AE}" pid="59" name="TriggerFlowInfo">
    <vt:lpwstr/>
  </property>
  <property fmtid="{D5CDD505-2E9C-101B-9397-08002B2CF9AE}" pid="60" name="xd_ProgID">
    <vt:lpwstr/>
  </property>
</Properties>
</file>