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DBDF0" w14:textId="16C01517" w:rsidR="00254F12" w:rsidRPr="00862057" w:rsidRDefault="00B0625C" w:rsidP="00862057">
      <w:pPr>
        <w:pStyle w:val="Title"/>
      </w:pPr>
      <w:bookmarkStart w:id="0" w:name="_Toc106305998"/>
      <w:r>
        <w:rPr>
          <w:noProof/>
        </w:rPr>
        <w:drawing>
          <wp:anchor distT="0" distB="0" distL="114300" distR="114300" simplePos="0" relativeHeight="251675657" behindDoc="0" locked="1" layoutInCell="1" allowOverlap="1" wp14:anchorId="61F5C661" wp14:editId="75677857">
            <wp:simplePos x="0" y="0"/>
            <wp:positionH relativeFrom="page">
              <wp:align>right</wp:align>
            </wp:positionH>
            <wp:positionV relativeFrom="page">
              <wp:posOffset>7164705</wp:posOffset>
            </wp:positionV>
            <wp:extent cx="1050925" cy="2228215"/>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4"/>
                    <a:stretch>
                      <a:fillRect/>
                    </a:stretch>
                  </pic:blipFill>
                  <pic:spPr>
                    <a:xfrm>
                      <a:off x="0" y="0"/>
                      <a:ext cx="1050925" cy="222821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EDB238EFCEC24F25A6970E74FDC5B7BC"/>
          </w:placeholder>
          <w:dataBinding w:prefixMappings="xmlns:ns0='http://purl.org/dc/elements/1.1/' xmlns:ns1='http://schemas.openxmlformats.org/package/2006/metadata/core-properties' " w:xpath="/ns1:coreProperties[1]/ns0:title[1]" w:storeItemID="{6C3C8BC8-F283-45AE-878A-BAB7291924A1}"/>
          <w:text/>
        </w:sdtPr>
        <w:sdtContent>
          <w:r w:rsidR="004B65C5">
            <w:t>Kangaroo Harvesting Program</w:t>
          </w:r>
        </w:sdtContent>
      </w:sdt>
    </w:p>
    <w:sdt>
      <w:sdtPr>
        <w:alias w:val="Subtitle"/>
        <w:tag w:val=""/>
        <w:id w:val="328029620"/>
        <w:placeholder>
          <w:docPart w:val="46304D1112CE4121BFA6B7BEAC72B5DF"/>
        </w:placeholder>
        <w:dataBinding w:prefixMappings="xmlns:ns0='http://purl.org/dc/elements/1.1/' xmlns:ns1='http://schemas.openxmlformats.org/package/2006/metadata/core-properties' " w:xpath="/ns1:coreProperties[1]/ns0:subject[1]" w:storeItemID="{6C3C8BC8-F283-45AE-878A-BAB7291924A1}"/>
        <w:text/>
      </w:sdtPr>
      <w:sdtContent>
        <w:p w14:paraId="3A7C6C64" w14:textId="15EAF173" w:rsidR="004C1F02" w:rsidRDefault="001900BE" w:rsidP="00862057">
          <w:pPr>
            <w:pStyle w:val="Subtitle"/>
          </w:pPr>
          <w:r>
            <w:t>Annual Report 2025</w:t>
          </w:r>
        </w:p>
      </w:sdtContent>
    </w:sdt>
    <w:p w14:paraId="27F4D082" w14:textId="77777777" w:rsidR="00254F12" w:rsidRDefault="00254F12" w:rsidP="004C1F02"/>
    <w:p w14:paraId="4B7C2BEA" w14:textId="77777777" w:rsidR="00B0625C" w:rsidRPr="00B0625C" w:rsidRDefault="00B0625C" w:rsidP="00B0625C">
      <w:pPr>
        <w:framePr w:wrap="around" w:vAnchor="page" w:hAnchor="page" w:x="8602" w:y="15452"/>
        <w:spacing w:before="0" w:after="0"/>
        <w:rPr>
          <w:rFonts w:ascii="Arial" w:hAnsi="Arial"/>
        </w:rPr>
      </w:pPr>
      <w:r w:rsidRPr="00B0625C">
        <w:rPr>
          <w:rFonts w:ascii="Arial" w:hAnsi="Arial"/>
          <w:noProof/>
        </w:rPr>
        <w:drawing>
          <wp:inline distT="0" distB="0" distL="0" distR="0" wp14:anchorId="1B57D4FC" wp14:editId="139280DF">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75AD7B15" w14:textId="77777777" w:rsidR="00B0625C" w:rsidRPr="00B0625C" w:rsidRDefault="00B0625C" w:rsidP="00B0625C">
      <w:pPr>
        <w:rPr>
          <w:rFonts w:ascii="Arial" w:hAnsi="Arial"/>
        </w:rPr>
      </w:pPr>
      <w:r w:rsidRPr="00B0625C">
        <w:rPr>
          <w:rFonts w:ascii="Arial" w:hAnsi="Arial"/>
          <w:noProof/>
        </w:rPr>
        <w:drawing>
          <wp:anchor distT="0" distB="0" distL="114300" distR="114300" simplePos="0" relativeHeight="251673609" behindDoc="1" locked="1" layoutInCell="1" allowOverlap="1" wp14:anchorId="76669CC3" wp14:editId="5998D60E">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Pr="00B0625C">
        <w:rPr>
          <w:rFonts w:ascii="Arial" w:hAnsi="Arial"/>
          <w:noProof/>
        </w:rPr>
        <mc:AlternateContent>
          <mc:Choice Requires="wps">
            <w:drawing>
              <wp:anchor distT="0" distB="0" distL="114300" distR="114300" simplePos="0" relativeHeight="251662345" behindDoc="1" locked="1" layoutInCell="1" allowOverlap="1" wp14:anchorId="5758C29B" wp14:editId="032EA741">
                <wp:simplePos x="0" y="0"/>
                <wp:positionH relativeFrom="page">
                  <wp:posOffset>0</wp:posOffset>
                </wp:positionH>
                <wp:positionV relativeFrom="page">
                  <wp:posOffset>2228850</wp:posOffset>
                </wp:positionV>
                <wp:extent cx="7563600" cy="7120800"/>
                <wp:effectExtent l="0" t="0" r="0" b="4445"/>
                <wp:wrapNone/>
                <wp:docPr id="16" name="Freeform: Shap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rgbClr val="201547"/>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2E01" id="Freeform: Shape 16" o:spid="_x0000_s1026" alt="&quot;&quot;" style="position:absolute;margin-left:0;margin-top:175.5pt;width:595.55pt;height:560.7pt;z-index:-251654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" path="m,l,7131433r4832160,l7563408,1337144,7563408,,,xe" fillcolor="#201547" stroked="f" strokeweight=".35264mm">
                <v:stroke joinstyle="miter"/>
                <v:path arrowok="t" o:connecttype="custom" o:connectlocs="0,0;0,7120801;4832283,7120801;7563600,1335150;7563600,0;0,0" o:connectangles="0,0,0,0,0,0"/>
                <w10:wrap anchorx="page" anchory="page"/>
                <w10:anchorlock/>
              </v:shape>
            </w:pict>
          </mc:Fallback>
        </mc:AlternateContent>
      </w:r>
      <w:r w:rsidRPr="00B0625C">
        <w:rPr>
          <w:rFonts w:ascii="Arial" w:hAnsi="Arial"/>
          <w:noProof/>
        </w:rPr>
        <mc:AlternateContent>
          <mc:Choice Requires="wps">
            <w:drawing>
              <wp:anchor distT="0" distB="0" distL="114300" distR="114300" simplePos="0" relativeHeight="251672585" behindDoc="1" locked="1" layoutInCell="1" allowOverlap="1" wp14:anchorId="2FD30E27" wp14:editId="4ED2C815">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rgbClr val="201547"/>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E34D1" id="Freeform: Shape 18" o:spid="_x0000_s1026" alt="&quot;&quot;" style="position:absolute;margin-left:0;margin-top:175.5pt;width:742.95pt;height:34.85pt;z-index:-25164389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" path="m,l9435280,,9226217,443520,,443520,,xe" fillcolor="#201547" stroked="f">
                <v:stroke joinstyle="miter"/>
                <v:path arrowok="t" o:connecttype="custom" o:connectlocs="0,0;9435465,0;9226398,442595;0,442595" o:connectangles="0,0,0,0"/>
                <w10:wrap anchorx="page" anchory="page"/>
                <w10:anchorlock/>
              </v:shape>
            </w:pict>
          </mc:Fallback>
        </mc:AlternateContent>
      </w:r>
      <w:r w:rsidRPr="00B0625C">
        <w:rPr>
          <w:rFonts w:ascii="Arial" w:hAnsi="Arial"/>
          <w:noProof/>
        </w:rPr>
        <mc:AlternateContent>
          <mc:Choice Requires="wps">
            <w:drawing>
              <wp:anchor distT="0" distB="0" distL="114300" distR="114300" simplePos="0" relativeHeight="251670537" behindDoc="1" locked="1" layoutInCell="1" allowOverlap="1" wp14:anchorId="0752BD47" wp14:editId="0C33F2A3">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BED9" id="Freeform: Shape 13" o:spid="_x0000_s1026" alt="&quot;&quot;" style="position:absolute;margin-left:0;margin-top:175.5pt;width:347.55pt;height:280.9pt;z-index:-2516459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0" o:title="" recolor="t" rotate="t" type="frame"/>
                <v:stroke joinstyle="miter"/>
                <v:path arrowok="t" o:connecttype="custom" o:connectlocs="0,0;0,3567601;2732125,3567601;4413600,0;0,0" o:connectangles="0,0,0,0,0"/>
                <w10:wrap anchorx="page" anchory="page"/>
                <w10:anchorlock/>
              </v:shape>
            </w:pict>
          </mc:Fallback>
        </mc:AlternateContent>
      </w:r>
      <w:r w:rsidRPr="00B0625C">
        <w:rPr>
          <w:rFonts w:ascii="Arial" w:hAnsi="Arial"/>
          <w:noProof/>
        </w:rPr>
        <mc:AlternateContent>
          <mc:Choice Requires="wps">
            <w:drawing>
              <wp:anchor distT="0" distB="0" distL="114300" distR="114300" simplePos="0" relativeHeight="251663369" behindDoc="1" locked="1" layoutInCell="1" allowOverlap="1" wp14:anchorId="3FF00047" wp14:editId="75476BF2">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1"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E618F" id="Freeform: Shape 14" o:spid="_x0000_s1026" alt="&quot;&quot;" style="position:absolute;margin-left:0;margin-top:456.75pt;width:511.95pt;height:278.95pt;z-index:-25165311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2" o:title="" recolor="t" rotate="t" type="frame"/>
                <v:stroke joinstyle="miter"/>
                <v:path arrowok="t" o:connecttype="custom" o:connectlocs="0,0;6501600,0;4823966,3542400;0,3542400" o:connectangles="0,0,0,0"/>
                <w10:wrap anchorx="page" anchory="page"/>
                <w10:anchorlock/>
              </v:shape>
            </w:pict>
          </mc:Fallback>
        </mc:AlternateContent>
      </w:r>
      <w:r w:rsidRPr="00B0625C">
        <w:rPr>
          <w:rFonts w:ascii="Arial" w:hAnsi="Arial"/>
          <w:noProof/>
        </w:rPr>
        <mc:AlternateContent>
          <mc:Choice Requires="wps">
            <w:drawing>
              <wp:anchor distT="0" distB="0" distL="114300" distR="114300" simplePos="0" relativeHeight="251664393" behindDoc="1" locked="1" layoutInCell="1" allowOverlap="1" wp14:anchorId="5005200B" wp14:editId="6FAB2D05">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D698" id="Freeform: Shape 15" o:spid="_x0000_s1026" alt="&quot;&quot;" style="position:absolute;margin-left:0;margin-top:175.5pt;width:595.55pt;height:281.2pt;z-index:-25165208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4" o:title="" recolor="t" rotate="t" type="frame"/>
                <v:stroke joinstyle="miter"/>
                <v:path arrowok="t" o:connecttype="custom" o:connectlocs="0,0;0,3571201;6513181,3571201;7563601,1339200;7563601,0;0,0" o:connectangles="0,0,0,0,0,0"/>
                <w10:wrap anchorx="page" anchory="page"/>
                <w10:anchorlock/>
              </v:shape>
            </w:pict>
          </mc:Fallback>
        </mc:AlternateContent>
      </w:r>
      <w:r w:rsidRPr="00B0625C">
        <w:rPr>
          <w:rFonts w:ascii="Arial" w:hAnsi="Arial"/>
          <w:noProof/>
        </w:rPr>
        <mc:AlternateContent>
          <mc:Choice Requires="wps">
            <w:drawing>
              <wp:anchor distT="0" distB="0" distL="114300" distR="114300" simplePos="0" relativeHeight="251660297" behindDoc="1" locked="1" layoutInCell="1" allowOverlap="1" wp14:anchorId="14EB0FA8" wp14:editId="18C456CE">
                <wp:simplePos x="0" y="0"/>
                <wp:positionH relativeFrom="page">
                  <wp:posOffset>0</wp:posOffset>
                </wp:positionH>
                <wp:positionV relativeFrom="page">
                  <wp:align>bottom</wp:align>
                </wp:positionV>
                <wp:extent cx="5256000" cy="1346400"/>
                <wp:effectExtent l="0" t="0" r="0" b="0"/>
                <wp:wrapNone/>
                <wp:docPr id="39" name="Rectangle 39"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94680" id="Rectangle 39" o:spid="_x0000_s1026" alt="&quot;&quot;" style="position:absolute;margin-left:0;margin-top:0;width:413.85pt;height:106pt;z-index:-25165618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" fillcolor="window" stroked="f" strokeweight="2pt">
                <w10:wrap anchorx="page" anchory="page"/>
                <w10:anchorlock/>
              </v:rect>
            </w:pict>
          </mc:Fallback>
        </mc:AlternateContent>
      </w:r>
      <w:r w:rsidRPr="00B0625C">
        <w:rPr>
          <w:rFonts w:ascii="Arial" w:hAnsi="Arial"/>
          <w:noProof/>
        </w:rPr>
        <mc:AlternateContent>
          <mc:Choice Requires="wpc">
            <w:drawing>
              <wp:anchor distT="0" distB="0" distL="114300" distR="114300" simplePos="0" relativeHeight="251669513" behindDoc="0" locked="1" layoutInCell="1" allowOverlap="1" wp14:anchorId="3F42EE35" wp14:editId="05B94B23">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29AC2109" w14:textId="77777777" w:rsidR="00B0625C" w:rsidRPr="00FA0BCA" w:rsidRDefault="00B0625C" w:rsidP="00B0625C">
                              <w:pPr>
                                <w:pStyle w:val="xWebCoverPage"/>
                              </w:pPr>
                              <w:hyperlink r:id="rId25"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F42EE35" id="Canvas 22" o:spid="_x0000_s1026" editas="canvas" alt="&quot;&quot;" style="position:absolute;margin-left:0;margin-top:0;width:179.15pt;height:70.85pt;z-index:251669513;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9AC2109" w14:textId="77777777" w:rsidR="00B0625C" w:rsidRPr="00FA0BCA" w:rsidRDefault="00B0625C" w:rsidP="00B0625C">
                        <w:pPr>
                          <w:pStyle w:val="xWebCoverPage"/>
                        </w:pPr>
                        <w:hyperlink r:id="rId26" w:history="1">
                          <w:r w:rsidRPr="00FA0BCA">
                            <w:t>deeca.vic.gov.au</w:t>
                          </w:r>
                        </w:hyperlink>
                      </w:p>
                    </w:txbxContent>
                  </v:textbox>
                </v:shape>
                <w10:wrap anchorx="page" anchory="page"/>
                <w10:anchorlock/>
              </v:group>
            </w:pict>
          </mc:Fallback>
        </mc:AlternateContent>
      </w:r>
      <w:r w:rsidRPr="00B0625C">
        <w:rPr>
          <w:rFonts w:ascii="Arial" w:hAnsi="Arial"/>
          <w:noProof/>
        </w:rPr>
        <w:drawing>
          <wp:anchor distT="0" distB="0" distL="114300" distR="114300" simplePos="0" relativeHeight="251671561" behindDoc="0" locked="1" layoutInCell="1" allowOverlap="1" wp14:anchorId="30843610" wp14:editId="5B1ACE11">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Pr="00B0625C">
        <w:rPr>
          <w:rFonts w:ascii="Arial" w:hAnsi="Arial"/>
          <w:noProof/>
        </w:rPr>
        <w:drawing>
          <wp:anchor distT="0" distB="0" distL="114300" distR="114300" simplePos="0" relativeHeight="251667465" behindDoc="1" locked="1" layoutInCell="1" allowOverlap="1" wp14:anchorId="2E603C3E" wp14:editId="3CF3D6BD">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B0625C">
        <w:rPr>
          <w:rFonts w:ascii="Arial" w:hAnsi="Arial"/>
          <w:noProof/>
        </w:rPr>
        <w:drawing>
          <wp:anchor distT="0" distB="0" distL="114300" distR="114300" simplePos="0" relativeHeight="251666441" behindDoc="1" locked="1" layoutInCell="1" allowOverlap="1" wp14:anchorId="7181DDAF" wp14:editId="1E22784A">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Pr="00B0625C">
        <w:rPr>
          <w:rFonts w:ascii="Arial" w:hAnsi="Arial"/>
          <w:noProof/>
        </w:rPr>
        <w:drawing>
          <wp:anchor distT="0" distB="0" distL="114300" distR="114300" simplePos="0" relativeHeight="251668489" behindDoc="1" locked="1" layoutInCell="1" allowOverlap="1" wp14:anchorId="2B6D7026" wp14:editId="20741D4D">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Pr="00B0625C">
        <w:rPr>
          <w:rFonts w:ascii="Arial" w:hAnsi="Arial"/>
          <w:noProof/>
        </w:rPr>
        <w:drawing>
          <wp:anchor distT="0" distB="0" distL="114300" distR="114300" simplePos="0" relativeHeight="251665417" behindDoc="1" locked="1" layoutInCell="1" allowOverlap="1" wp14:anchorId="2194CEFE" wp14:editId="64D5ACB4">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Pr="00B0625C">
        <w:rPr>
          <w:rFonts w:ascii="Arial" w:hAnsi="Arial"/>
          <w:noProof/>
        </w:rPr>
        <mc:AlternateContent>
          <mc:Choice Requires="wps">
            <w:drawing>
              <wp:anchor distT="0" distB="0" distL="114300" distR="114300" simplePos="0" relativeHeight="251661321" behindDoc="1" locked="1" layoutInCell="1" allowOverlap="1" wp14:anchorId="744F6BB3" wp14:editId="25E3AAF7">
                <wp:simplePos x="0" y="0"/>
                <wp:positionH relativeFrom="page">
                  <wp:posOffset>0</wp:posOffset>
                </wp:positionH>
                <wp:positionV relativeFrom="page">
                  <wp:posOffset>2225040</wp:posOffset>
                </wp:positionV>
                <wp:extent cx="7563600" cy="7120800"/>
                <wp:effectExtent l="0" t="0" r="0" b="0"/>
                <wp:wrapNone/>
                <wp:docPr id="17" name="Freeform: Shape 17"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5" cstate="print">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30EF" id="Freeform: Shape 17" o:spid="_x0000_s1026" alt="&quot;&quot;" style="position:absolute;margin-left:0;margin-top:175.2pt;width:595.55pt;height:560.7pt;z-index:-2516551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" path="m,l,7131433r4832160,l7563408,1337144,7563408,,,xe" stroked="f" strokeweight=".35264mm">
                <v:fill r:id="rId36"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497510D5" w14:textId="77777777" w:rsidR="00B0625C" w:rsidRPr="004C1F02" w:rsidRDefault="00B0625C" w:rsidP="004C1F02">
      <w:pPr>
        <w:sectPr w:rsidR="00B0625C" w:rsidRPr="004C1F02" w:rsidSect="00CD157B">
          <w:footerReference w:type="even" r:id="rId37"/>
          <w:footerReference w:type="default" r:id="rId38"/>
          <w:type w:val="continuous"/>
          <w:pgSz w:w="11907" w:h="16839" w:code="9"/>
          <w:pgMar w:top="737" w:right="850" w:bottom="850" w:left="850" w:header="283" w:footer="283" w:gutter="0"/>
          <w:cols w:space="454"/>
          <w:noEndnote/>
          <w:titlePg/>
          <w:docGrid w:linePitch="360"/>
        </w:sectPr>
      </w:pPr>
    </w:p>
    <w:bookmarkEnd w:id="0"/>
    <w:p w14:paraId="5A8FDA99" w14:textId="53E264DA" w:rsidR="006614E4" w:rsidRPr="003055C4" w:rsidRDefault="006614E4" w:rsidP="00EE4D70">
      <w:pPr>
        <w:pStyle w:val="BoldBodyText"/>
      </w:pPr>
      <w:r w:rsidRPr="00064813">
        <w:lastRenderedPageBreak/>
        <w:t>Acknowledgements</w:t>
      </w:r>
    </w:p>
    <w:p w14:paraId="2CE61963" w14:textId="77777777" w:rsidR="003F018D" w:rsidRDefault="003F018D" w:rsidP="003F018D">
      <w:pPr>
        <w:pStyle w:val="BoldBodyText"/>
        <w:rPr>
          <w:rFonts w:asciiTheme="minorHAnsi" w:hAnsiTheme="minorHAnsi"/>
        </w:rPr>
      </w:pPr>
      <w:r w:rsidRPr="4442278B">
        <w:rPr>
          <w:rFonts w:asciiTheme="minorHAnsi" w:hAnsiTheme="minorHAnsi"/>
        </w:rPr>
        <w:t>The Department of Energy, Environment and Climate Action</w:t>
      </w:r>
      <w:r w:rsidRPr="4442278B" w:rsidDel="00D03D1A">
        <w:rPr>
          <w:rFonts w:asciiTheme="minorHAnsi" w:hAnsiTheme="minorHAnsi"/>
        </w:rPr>
        <w:t xml:space="preserve"> </w:t>
      </w:r>
      <w:r w:rsidRPr="4442278B">
        <w:rPr>
          <w:rFonts w:asciiTheme="minorHAnsi" w:hAnsiTheme="minorHAnsi"/>
        </w:rPr>
        <w:t xml:space="preserve">acknowledges the Department of Jobs, Skills, Industry and Regions for their administration of the Kangaroo Harvesting Program and their contributions to this report. </w:t>
      </w:r>
    </w:p>
    <w:bookmarkStart w:id="1" w:name="_Hlk131848832"/>
    <w:p w14:paraId="32DCD80A" w14:textId="77777777" w:rsidR="00073EF4" w:rsidRDefault="00073EF4" w:rsidP="003214C0">
      <w:pPr>
        <w:pStyle w:val="DisclaimerText"/>
        <w:framePr w:wrap="around"/>
      </w:pPr>
      <w:r>
        <w:rPr>
          <w:noProof/>
        </w:rPr>
        <mc:AlternateContent>
          <mc:Choice Requires="wps">
            <w:drawing>
              <wp:inline distT="0" distB="0" distL="0" distR="0" wp14:anchorId="1F6FE510" wp14:editId="22B36CAF">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19F52F0B"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E1A6DB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6F10D6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F6FE510"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19F52F0B"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E1A6DBE"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6F10D6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8" behindDoc="1" locked="1" layoutInCell="1" allowOverlap="1" wp14:anchorId="585D2F31" wp14:editId="09E85ECB">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5D58B406" w14:textId="355B5605"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4B65C5">
        <w:t>April 2026</w:t>
      </w:r>
      <w:r w:rsidR="00F61065">
        <w:t>.</w:t>
      </w:r>
    </w:p>
    <w:p w14:paraId="2EFF3375"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0F65CADA" w14:textId="7B07520A"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0" w:tooltip="Creative Commons website" w:history="1">
        <w:r w:rsidRPr="00973D7E">
          <w:rPr>
            <w:rStyle w:val="Hyperlink"/>
            <w:color w:val="232222" w:themeColor="text1"/>
          </w:rPr>
          <w:t>Creative Commons website</w:t>
        </w:r>
      </w:hyperlink>
      <w:r w:rsidRPr="00973D7E">
        <w:t xml:space="preserve"> (</w:t>
      </w:r>
      <w:hyperlink r:id="rId41" w:history="1">
        <w:r w:rsidRPr="00973D7E">
          <w:rPr>
            <w:rStyle w:val="Hyperlink"/>
            <w:color w:val="232222" w:themeColor="text1"/>
            <w:u w:val="none"/>
          </w:rPr>
          <w:t>http://creativecommons.org/licenses/by/4.0/</w:t>
        </w:r>
      </w:hyperlink>
      <w:r w:rsidRPr="00973D7E">
        <w:t>).</w:t>
      </w:r>
    </w:p>
    <w:p w14:paraId="4F23BB47"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25523B1" w14:textId="77777777" w:rsidR="00EA3D70" w:rsidRPr="00EA3D70" w:rsidRDefault="00EA3D70" w:rsidP="00EA3D70">
      <w:pPr>
        <w:pStyle w:val="DisclaimerTextRightBold"/>
        <w:framePr w:wrap="around"/>
        <w:rPr>
          <w:rFonts w:asciiTheme="majorHAnsi" w:hAnsiTheme="majorHAnsi" w:cstheme="majorHAnsi"/>
        </w:rPr>
      </w:pPr>
      <w:r w:rsidRPr="00EA3D70">
        <w:rPr>
          <w:rFonts w:asciiTheme="majorHAnsi" w:hAnsiTheme="majorHAnsi" w:cstheme="majorHAnsi"/>
        </w:rPr>
        <w:t>ISSN – 2653-8288 Online (pdf/word)</w:t>
      </w:r>
    </w:p>
    <w:p w14:paraId="76AC07CA" w14:textId="77777777" w:rsidR="00740ECE" w:rsidRPr="00C87F39" w:rsidRDefault="00740ECE" w:rsidP="00740ECE">
      <w:pPr>
        <w:pStyle w:val="DisclaimerTextRightBold"/>
        <w:framePr w:wrap="around"/>
      </w:pPr>
      <w:r w:rsidRPr="00C87F39">
        <w:t>Disclaimer</w:t>
      </w:r>
    </w:p>
    <w:p w14:paraId="40B3D05C"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D4D3C8D" w14:textId="77777777" w:rsidR="00740ECE" w:rsidRPr="00F15EE0" w:rsidRDefault="00740ECE" w:rsidP="00E4201F">
      <w:pPr>
        <w:pStyle w:val="DisclaimerTextRightBold12pt"/>
        <w:framePr w:wrap="around"/>
      </w:pPr>
      <w:r w:rsidRPr="00F15EE0">
        <w:t>Accessibility</w:t>
      </w:r>
    </w:p>
    <w:p w14:paraId="2718D2FA" w14:textId="13BDB838"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2"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3"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E628DEB" w14:textId="77777777" w:rsidR="00233D6B" w:rsidRDefault="00233D6B">
      <w:pPr>
        <w:sectPr w:rsidR="00233D6B" w:rsidSect="0055029B">
          <w:footerReference w:type="first" r:id="rId44"/>
          <w:pgSz w:w="11907" w:h="16839" w:code="9"/>
          <w:pgMar w:top="737" w:right="1134" w:bottom="851" w:left="1134" w:header="284" w:footer="284" w:gutter="0"/>
          <w:cols w:space="454"/>
          <w:noEndnote/>
          <w:titlePg/>
          <w:docGrid w:linePitch="360"/>
        </w:sectPr>
      </w:pPr>
    </w:p>
    <w:p w14:paraId="25EB6D0E" w14:textId="77777777" w:rsidR="00233D6B" w:rsidRPr="00F7242A" w:rsidRDefault="00233D6B" w:rsidP="00474212">
      <w:pPr>
        <w:pStyle w:val="TOCHeading"/>
      </w:pPr>
      <w:r w:rsidRPr="00474212">
        <w:lastRenderedPageBreak/>
        <w:t>Contents</w:t>
      </w:r>
      <w:bookmarkStart w:id="5" w:name="_TOCMarker"/>
      <w:bookmarkEnd w:id="5"/>
    </w:p>
    <w:p w14:paraId="415FFED7" w14:textId="3DE0184A" w:rsidR="00CA689C" w:rsidRDefault="00977F6D">
      <w:pPr>
        <w:pStyle w:val="TOC1"/>
        <w:rPr>
          <w:rFonts w:eastAsiaTheme="minorEastAsia" w:cstheme="minorBidi"/>
          <w:b w:val="0"/>
          <w:color w:val="auto"/>
          <w:kern w:val="2"/>
          <w14:ligatures w14:val="standardContextual"/>
        </w:rPr>
      </w:pPr>
      <w:r>
        <w:rPr>
          <w:rFonts w:eastAsiaTheme="majorEastAsia"/>
          <w:b w:val="0"/>
        </w:rPr>
        <w:fldChar w:fldCharType="begin"/>
      </w:r>
      <w:r w:rsidRPr="5FCBB3FE">
        <w:rPr>
          <w:rFonts w:eastAsiaTheme="majorEastAsia"/>
          <w:b w:val="0"/>
        </w:rPr>
        <w:instrText xml:space="preserve"> TOC \o "1-4" \h \z \u \t  </w:instrText>
      </w:r>
      <w:r>
        <w:rPr>
          <w:rFonts w:eastAsiaTheme="majorEastAsia"/>
          <w:b w:val="0"/>
        </w:rPr>
        <w:fldChar w:fldCharType="separate"/>
      </w:r>
      <w:hyperlink w:anchor="_Toc226638501" w:history="1">
        <w:r w:rsidR="00CA689C" w:rsidRPr="000A6417">
          <w:rPr>
            <w:rStyle w:val="Hyperlink"/>
          </w:rPr>
          <w:t>Introduction</w:t>
        </w:r>
        <w:r w:rsidR="00CA689C">
          <w:rPr>
            <w:webHidden/>
          </w:rPr>
          <w:tab/>
        </w:r>
        <w:r w:rsidR="00CA689C">
          <w:rPr>
            <w:webHidden/>
          </w:rPr>
          <w:fldChar w:fldCharType="begin"/>
        </w:r>
        <w:r w:rsidR="00CA689C">
          <w:rPr>
            <w:webHidden/>
          </w:rPr>
          <w:instrText xml:space="preserve"> PAGEREF _Toc226638501 \h </w:instrText>
        </w:r>
        <w:r w:rsidR="00CA689C">
          <w:rPr>
            <w:webHidden/>
          </w:rPr>
        </w:r>
        <w:r w:rsidR="00CA689C">
          <w:rPr>
            <w:webHidden/>
          </w:rPr>
          <w:fldChar w:fldCharType="separate"/>
        </w:r>
        <w:r w:rsidR="006612E0">
          <w:rPr>
            <w:webHidden/>
          </w:rPr>
          <w:t>2</w:t>
        </w:r>
        <w:r w:rsidR="00CA689C">
          <w:rPr>
            <w:webHidden/>
          </w:rPr>
          <w:fldChar w:fldCharType="end"/>
        </w:r>
      </w:hyperlink>
    </w:p>
    <w:p w14:paraId="1AC05FE4" w14:textId="7F69F9B4" w:rsidR="00CA689C" w:rsidRDefault="00CA689C">
      <w:pPr>
        <w:pStyle w:val="TOC2"/>
        <w:rPr>
          <w:rFonts w:eastAsiaTheme="minorEastAsia" w:cstheme="minorBidi"/>
          <w:color w:val="auto"/>
          <w:kern w:val="2"/>
          <w:sz w:val="24"/>
          <w:szCs w:val="24"/>
          <w14:ligatures w14:val="standardContextual"/>
        </w:rPr>
      </w:pPr>
      <w:hyperlink w:anchor="_Toc226638502" w:history="1">
        <w:r w:rsidRPr="000A6417">
          <w:rPr>
            <w:rStyle w:val="Hyperlink"/>
          </w:rPr>
          <w:t>Kangaroo Harvesting Program</w:t>
        </w:r>
        <w:r>
          <w:rPr>
            <w:webHidden/>
          </w:rPr>
          <w:tab/>
        </w:r>
        <w:r>
          <w:rPr>
            <w:webHidden/>
          </w:rPr>
          <w:fldChar w:fldCharType="begin"/>
        </w:r>
        <w:r>
          <w:rPr>
            <w:webHidden/>
          </w:rPr>
          <w:instrText xml:space="preserve"> PAGEREF _Toc226638502 \h </w:instrText>
        </w:r>
        <w:r>
          <w:rPr>
            <w:webHidden/>
          </w:rPr>
        </w:r>
        <w:r>
          <w:rPr>
            <w:webHidden/>
          </w:rPr>
          <w:fldChar w:fldCharType="separate"/>
        </w:r>
        <w:r w:rsidR="006612E0">
          <w:rPr>
            <w:webHidden/>
          </w:rPr>
          <w:t>2</w:t>
        </w:r>
        <w:r>
          <w:rPr>
            <w:webHidden/>
          </w:rPr>
          <w:fldChar w:fldCharType="end"/>
        </w:r>
      </w:hyperlink>
    </w:p>
    <w:p w14:paraId="612B79E1" w14:textId="740C117C" w:rsidR="00CA689C" w:rsidRDefault="00CA689C">
      <w:pPr>
        <w:pStyle w:val="TOC2"/>
        <w:rPr>
          <w:rFonts w:eastAsiaTheme="minorEastAsia" w:cstheme="minorBidi"/>
          <w:color w:val="auto"/>
          <w:kern w:val="2"/>
          <w:sz w:val="24"/>
          <w:szCs w:val="24"/>
          <w14:ligatures w14:val="standardContextual"/>
        </w:rPr>
      </w:pPr>
      <w:hyperlink w:anchor="_Toc226638503" w:history="1">
        <w:r w:rsidRPr="000A6417">
          <w:rPr>
            <w:rStyle w:val="Hyperlink"/>
          </w:rPr>
          <w:t>ATCW system</w:t>
        </w:r>
        <w:r>
          <w:rPr>
            <w:webHidden/>
          </w:rPr>
          <w:tab/>
        </w:r>
        <w:r>
          <w:rPr>
            <w:webHidden/>
          </w:rPr>
          <w:fldChar w:fldCharType="begin"/>
        </w:r>
        <w:r>
          <w:rPr>
            <w:webHidden/>
          </w:rPr>
          <w:instrText xml:space="preserve"> PAGEREF _Toc226638503 \h </w:instrText>
        </w:r>
        <w:r>
          <w:rPr>
            <w:webHidden/>
          </w:rPr>
        </w:r>
        <w:r>
          <w:rPr>
            <w:webHidden/>
          </w:rPr>
          <w:fldChar w:fldCharType="separate"/>
        </w:r>
        <w:r w:rsidR="006612E0">
          <w:rPr>
            <w:webHidden/>
          </w:rPr>
          <w:t>2</w:t>
        </w:r>
        <w:r>
          <w:rPr>
            <w:webHidden/>
          </w:rPr>
          <w:fldChar w:fldCharType="end"/>
        </w:r>
      </w:hyperlink>
    </w:p>
    <w:p w14:paraId="5BEF9496" w14:textId="57CB646B" w:rsidR="00CA689C" w:rsidRDefault="00CA689C">
      <w:pPr>
        <w:pStyle w:val="TOC1"/>
        <w:rPr>
          <w:rFonts w:eastAsiaTheme="minorEastAsia" w:cstheme="minorBidi"/>
          <w:b w:val="0"/>
          <w:color w:val="auto"/>
          <w:kern w:val="2"/>
          <w14:ligatures w14:val="standardContextual"/>
        </w:rPr>
      </w:pPr>
      <w:hyperlink w:anchor="_Toc226638504" w:history="1">
        <w:r w:rsidRPr="000A6417">
          <w:rPr>
            <w:rStyle w:val="Hyperlink"/>
          </w:rPr>
          <w:t>2025 commercial quota</w:t>
        </w:r>
        <w:r>
          <w:rPr>
            <w:webHidden/>
          </w:rPr>
          <w:tab/>
        </w:r>
        <w:r>
          <w:rPr>
            <w:webHidden/>
          </w:rPr>
          <w:fldChar w:fldCharType="begin"/>
        </w:r>
        <w:r>
          <w:rPr>
            <w:webHidden/>
          </w:rPr>
          <w:instrText xml:space="preserve"> PAGEREF _Toc226638504 \h </w:instrText>
        </w:r>
        <w:r>
          <w:rPr>
            <w:webHidden/>
          </w:rPr>
        </w:r>
        <w:r>
          <w:rPr>
            <w:webHidden/>
          </w:rPr>
          <w:fldChar w:fldCharType="separate"/>
        </w:r>
        <w:r w:rsidR="006612E0">
          <w:rPr>
            <w:webHidden/>
          </w:rPr>
          <w:t>3</w:t>
        </w:r>
        <w:r>
          <w:rPr>
            <w:webHidden/>
          </w:rPr>
          <w:fldChar w:fldCharType="end"/>
        </w:r>
      </w:hyperlink>
    </w:p>
    <w:p w14:paraId="11243542" w14:textId="70A0E255" w:rsidR="00CA689C" w:rsidRDefault="00CA689C">
      <w:pPr>
        <w:pStyle w:val="TOC2"/>
        <w:rPr>
          <w:rFonts w:eastAsiaTheme="minorEastAsia" w:cstheme="minorBidi"/>
          <w:color w:val="auto"/>
          <w:kern w:val="2"/>
          <w:sz w:val="24"/>
          <w:szCs w:val="24"/>
          <w14:ligatures w14:val="standardContextual"/>
        </w:rPr>
      </w:pPr>
      <w:hyperlink w:anchor="_Toc226638505" w:history="1">
        <w:r w:rsidRPr="000A6417">
          <w:rPr>
            <w:rStyle w:val="Hyperlink"/>
          </w:rPr>
          <w:t>Adjustments to commercial quota</w:t>
        </w:r>
        <w:r>
          <w:rPr>
            <w:webHidden/>
          </w:rPr>
          <w:tab/>
        </w:r>
        <w:r>
          <w:rPr>
            <w:webHidden/>
          </w:rPr>
          <w:fldChar w:fldCharType="begin"/>
        </w:r>
        <w:r>
          <w:rPr>
            <w:webHidden/>
          </w:rPr>
          <w:instrText xml:space="preserve"> PAGEREF _Toc226638505 \h </w:instrText>
        </w:r>
        <w:r>
          <w:rPr>
            <w:webHidden/>
          </w:rPr>
        </w:r>
        <w:r>
          <w:rPr>
            <w:webHidden/>
          </w:rPr>
          <w:fldChar w:fldCharType="separate"/>
        </w:r>
        <w:r w:rsidR="006612E0">
          <w:rPr>
            <w:webHidden/>
          </w:rPr>
          <w:t>3</w:t>
        </w:r>
        <w:r>
          <w:rPr>
            <w:webHidden/>
          </w:rPr>
          <w:fldChar w:fldCharType="end"/>
        </w:r>
      </w:hyperlink>
    </w:p>
    <w:p w14:paraId="351BD4A2" w14:textId="153C197D" w:rsidR="00CA689C" w:rsidRDefault="00CA689C">
      <w:pPr>
        <w:pStyle w:val="TOC3"/>
        <w:rPr>
          <w:b w:val="0"/>
          <w:color w:val="auto"/>
          <w:kern w:val="2"/>
          <w:sz w:val="24"/>
          <w:szCs w:val="24"/>
          <w14:ligatures w14:val="standardContextual"/>
        </w:rPr>
      </w:pPr>
      <w:hyperlink w:anchor="_Toc226638506" w:history="1">
        <w:r w:rsidRPr="000A6417">
          <w:rPr>
            <w:rStyle w:val="Hyperlink"/>
          </w:rPr>
          <w:t>2025 quota adjustment</w:t>
        </w:r>
        <w:r>
          <w:rPr>
            <w:webHidden/>
          </w:rPr>
          <w:tab/>
        </w:r>
        <w:r>
          <w:rPr>
            <w:webHidden/>
          </w:rPr>
          <w:fldChar w:fldCharType="begin"/>
        </w:r>
        <w:r>
          <w:rPr>
            <w:webHidden/>
          </w:rPr>
          <w:instrText xml:space="preserve"> PAGEREF _Toc226638506 \h </w:instrText>
        </w:r>
        <w:r>
          <w:rPr>
            <w:webHidden/>
          </w:rPr>
        </w:r>
        <w:r>
          <w:rPr>
            <w:webHidden/>
          </w:rPr>
          <w:fldChar w:fldCharType="separate"/>
        </w:r>
        <w:r w:rsidR="006612E0">
          <w:rPr>
            <w:webHidden/>
          </w:rPr>
          <w:t>3</w:t>
        </w:r>
        <w:r>
          <w:rPr>
            <w:webHidden/>
          </w:rPr>
          <w:fldChar w:fldCharType="end"/>
        </w:r>
      </w:hyperlink>
    </w:p>
    <w:p w14:paraId="07B91269" w14:textId="54A8E992" w:rsidR="00CA689C" w:rsidRDefault="00CA689C">
      <w:pPr>
        <w:pStyle w:val="TOC1"/>
        <w:rPr>
          <w:rFonts w:eastAsiaTheme="minorEastAsia" w:cstheme="minorBidi"/>
          <w:b w:val="0"/>
          <w:color w:val="auto"/>
          <w:kern w:val="2"/>
          <w14:ligatures w14:val="standardContextual"/>
        </w:rPr>
      </w:pPr>
      <w:hyperlink w:anchor="_Toc226638507" w:history="1">
        <w:r w:rsidRPr="000A6417">
          <w:rPr>
            <w:rStyle w:val="Hyperlink"/>
          </w:rPr>
          <w:t>Summary of 2025 kangaroo take</w:t>
        </w:r>
        <w:r>
          <w:rPr>
            <w:webHidden/>
          </w:rPr>
          <w:tab/>
        </w:r>
        <w:r>
          <w:rPr>
            <w:webHidden/>
          </w:rPr>
          <w:fldChar w:fldCharType="begin"/>
        </w:r>
        <w:r>
          <w:rPr>
            <w:webHidden/>
          </w:rPr>
          <w:instrText xml:space="preserve"> PAGEREF _Toc226638507 \h </w:instrText>
        </w:r>
        <w:r>
          <w:rPr>
            <w:webHidden/>
          </w:rPr>
        </w:r>
        <w:r>
          <w:rPr>
            <w:webHidden/>
          </w:rPr>
          <w:fldChar w:fldCharType="separate"/>
        </w:r>
        <w:r w:rsidR="006612E0">
          <w:rPr>
            <w:webHidden/>
          </w:rPr>
          <w:t>4</w:t>
        </w:r>
        <w:r>
          <w:rPr>
            <w:webHidden/>
          </w:rPr>
          <w:fldChar w:fldCharType="end"/>
        </w:r>
      </w:hyperlink>
    </w:p>
    <w:p w14:paraId="62040B87" w14:textId="249E4ECC" w:rsidR="00CA689C" w:rsidRDefault="00CA689C">
      <w:pPr>
        <w:pStyle w:val="TOC2"/>
        <w:rPr>
          <w:rFonts w:eastAsiaTheme="minorEastAsia" w:cstheme="minorBidi"/>
          <w:color w:val="auto"/>
          <w:kern w:val="2"/>
          <w:sz w:val="24"/>
          <w:szCs w:val="24"/>
          <w14:ligatures w14:val="standardContextual"/>
        </w:rPr>
      </w:pPr>
      <w:hyperlink w:anchor="_Toc226638508" w:history="1">
        <w:r w:rsidRPr="000A6417">
          <w:rPr>
            <w:rStyle w:val="Hyperlink"/>
          </w:rPr>
          <w:t>Commercial take</w:t>
        </w:r>
        <w:r>
          <w:rPr>
            <w:webHidden/>
          </w:rPr>
          <w:tab/>
        </w:r>
        <w:r>
          <w:rPr>
            <w:webHidden/>
          </w:rPr>
          <w:fldChar w:fldCharType="begin"/>
        </w:r>
        <w:r>
          <w:rPr>
            <w:webHidden/>
          </w:rPr>
          <w:instrText xml:space="preserve"> PAGEREF _Toc226638508 \h </w:instrText>
        </w:r>
        <w:r>
          <w:rPr>
            <w:webHidden/>
          </w:rPr>
        </w:r>
        <w:r>
          <w:rPr>
            <w:webHidden/>
          </w:rPr>
          <w:fldChar w:fldCharType="separate"/>
        </w:r>
        <w:r w:rsidR="006612E0">
          <w:rPr>
            <w:webHidden/>
          </w:rPr>
          <w:t>4</w:t>
        </w:r>
        <w:r>
          <w:rPr>
            <w:webHidden/>
          </w:rPr>
          <w:fldChar w:fldCharType="end"/>
        </w:r>
      </w:hyperlink>
    </w:p>
    <w:p w14:paraId="503B1B86" w14:textId="3A39814D" w:rsidR="00CA689C" w:rsidRDefault="00CA689C">
      <w:pPr>
        <w:pStyle w:val="TOC3"/>
        <w:rPr>
          <w:b w:val="0"/>
          <w:color w:val="auto"/>
          <w:kern w:val="2"/>
          <w:sz w:val="24"/>
          <w:szCs w:val="24"/>
          <w14:ligatures w14:val="standardContextual"/>
        </w:rPr>
      </w:pPr>
      <w:hyperlink w:anchor="_Toc226638509" w:history="1">
        <w:r w:rsidRPr="000A6417">
          <w:rPr>
            <w:rStyle w:val="Hyperlink"/>
          </w:rPr>
          <w:t>Summary</w:t>
        </w:r>
        <w:r>
          <w:rPr>
            <w:webHidden/>
          </w:rPr>
          <w:tab/>
        </w:r>
        <w:r>
          <w:rPr>
            <w:webHidden/>
          </w:rPr>
          <w:fldChar w:fldCharType="begin"/>
        </w:r>
        <w:r>
          <w:rPr>
            <w:webHidden/>
          </w:rPr>
          <w:instrText xml:space="preserve"> PAGEREF _Toc226638509 \h </w:instrText>
        </w:r>
        <w:r>
          <w:rPr>
            <w:webHidden/>
          </w:rPr>
        </w:r>
        <w:r>
          <w:rPr>
            <w:webHidden/>
          </w:rPr>
          <w:fldChar w:fldCharType="separate"/>
        </w:r>
        <w:r w:rsidR="006612E0">
          <w:rPr>
            <w:webHidden/>
          </w:rPr>
          <w:t>4</w:t>
        </w:r>
        <w:r>
          <w:rPr>
            <w:webHidden/>
          </w:rPr>
          <w:fldChar w:fldCharType="end"/>
        </w:r>
      </w:hyperlink>
    </w:p>
    <w:p w14:paraId="069BC996" w14:textId="79431E14" w:rsidR="00CA689C" w:rsidRDefault="00CA689C">
      <w:pPr>
        <w:pStyle w:val="TOC4"/>
        <w:rPr>
          <w:rFonts w:eastAsiaTheme="minorEastAsia" w:cstheme="minorBidi"/>
          <w:color w:val="auto"/>
          <w:kern w:val="2"/>
          <w:sz w:val="24"/>
          <w:szCs w:val="24"/>
          <w14:ligatures w14:val="standardContextual"/>
        </w:rPr>
      </w:pPr>
      <w:hyperlink w:anchor="_Toc226638510" w:history="1">
        <w:r w:rsidRPr="000A6417">
          <w:rPr>
            <w:rStyle w:val="Hyperlink"/>
          </w:rPr>
          <w:t>Sex ratio of harvested kangaroos</w:t>
        </w:r>
        <w:r>
          <w:rPr>
            <w:webHidden/>
          </w:rPr>
          <w:tab/>
        </w:r>
        <w:r>
          <w:rPr>
            <w:webHidden/>
          </w:rPr>
          <w:fldChar w:fldCharType="begin"/>
        </w:r>
        <w:r>
          <w:rPr>
            <w:webHidden/>
          </w:rPr>
          <w:instrText xml:space="preserve"> PAGEREF _Toc226638510 \h </w:instrText>
        </w:r>
        <w:r>
          <w:rPr>
            <w:webHidden/>
          </w:rPr>
        </w:r>
        <w:r>
          <w:rPr>
            <w:webHidden/>
          </w:rPr>
          <w:fldChar w:fldCharType="separate"/>
        </w:r>
        <w:r w:rsidR="006612E0">
          <w:rPr>
            <w:webHidden/>
          </w:rPr>
          <w:t>4</w:t>
        </w:r>
        <w:r>
          <w:rPr>
            <w:webHidden/>
          </w:rPr>
          <w:fldChar w:fldCharType="end"/>
        </w:r>
      </w:hyperlink>
    </w:p>
    <w:p w14:paraId="2191342B" w14:textId="76336C3B" w:rsidR="00CA689C" w:rsidRDefault="00CA689C">
      <w:pPr>
        <w:pStyle w:val="TOC4"/>
        <w:rPr>
          <w:rFonts w:eastAsiaTheme="minorEastAsia" w:cstheme="minorBidi"/>
          <w:color w:val="auto"/>
          <w:kern w:val="2"/>
          <w:sz w:val="24"/>
          <w:szCs w:val="24"/>
          <w14:ligatures w14:val="standardContextual"/>
        </w:rPr>
      </w:pPr>
      <w:hyperlink w:anchor="_Toc226638511" w:history="1">
        <w:r w:rsidRPr="000A6417">
          <w:rPr>
            <w:rStyle w:val="Hyperlink"/>
          </w:rPr>
          <w:t>Dependant young</w:t>
        </w:r>
        <w:r>
          <w:rPr>
            <w:webHidden/>
          </w:rPr>
          <w:tab/>
        </w:r>
        <w:r>
          <w:rPr>
            <w:webHidden/>
          </w:rPr>
          <w:fldChar w:fldCharType="begin"/>
        </w:r>
        <w:r>
          <w:rPr>
            <w:webHidden/>
          </w:rPr>
          <w:instrText xml:space="preserve"> PAGEREF _Toc226638511 \h </w:instrText>
        </w:r>
        <w:r>
          <w:rPr>
            <w:webHidden/>
          </w:rPr>
        </w:r>
        <w:r>
          <w:rPr>
            <w:webHidden/>
          </w:rPr>
          <w:fldChar w:fldCharType="separate"/>
        </w:r>
        <w:r w:rsidR="006612E0">
          <w:rPr>
            <w:webHidden/>
          </w:rPr>
          <w:t>4</w:t>
        </w:r>
        <w:r>
          <w:rPr>
            <w:webHidden/>
          </w:rPr>
          <w:fldChar w:fldCharType="end"/>
        </w:r>
      </w:hyperlink>
    </w:p>
    <w:p w14:paraId="5A8B23B2" w14:textId="09DABD60" w:rsidR="00CA689C" w:rsidRDefault="00CA689C">
      <w:pPr>
        <w:pStyle w:val="TOC2"/>
        <w:rPr>
          <w:rFonts w:eastAsiaTheme="minorEastAsia" w:cstheme="minorBidi"/>
          <w:color w:val="auto"/>
          <w:kern w:val="2"/>
          <w:sz w:val="24"/>
          <w:szCs w:val="24"/>
          <w14:ligatures w14:val="standardContextual"/>
        </w:rPr>
      </w:pPr>
      <w:hyperlink w:anchor="_Toc226638512" w:history="1">
        <w:r w:rsidRPr="000A6417">
          <w:rPr>
            <w:rStyle w:val="Hyperlink"/>
          </w:rPr>
          <w:t>ATCW control</w:t>
        </w:r>
        <w:r>
          <w:rPr>
            <w:webHidden/>
          </w:rPr>
          <w:tab/>
        </w:r>
        <w:r>
          <w:rPr>
            <w:webHidden/>
          </w:rPr>
          <w:fldChar w:fldCharType="begin"/>
        </w:r>
        <w:r>
          <w:rPr>
            <w:webHidden/>
          </w:rPr>
          <w:instrText xml:space="preserve"> PAGEREF _Toc226638512 \h </w:instrText>
        </w:r>
        <w:r>
          <w:rPr>
            <w:webHidden/>
          </w:rPr>
        </w:r>
        <w:r>
          <w:rPr>
            <w:webHidden/>
          </w:rPr>
          <w:fldChar w:fldCharType="separate"/>
        </w:r>
        <w:r w:rsidR="006612E0">
          <w:rPr>
            <w:webHidden/>
          </w:rPr>
          <w:t>5</w:t>
        </w:r>
        <w:r>
          <w:rPr>
            <w:webHidden/>
          </w:rPr>
          <w:fldChar w:fldCharType="end"/>
        </w:r>
      </w:hyperlink>
    </w:p>
    <w:p w14:paraId="26E547D8" w14:textId="375FC727" w:rsidR="00CA689C" w:rsidRDefault="00CA689C">
      <w:pPr>
        <w:pStyle w:val="TOC3"/>
        <w:rPr>
          <w:b w:val="0"/>
          <w:color w:val="auto"/>
          <w:kern w:val="2"/>
          <w:sz w:val="24"/>
          <w:szCs w:val="24"/>
          <w14:ligatures w14:val="standardContextual"/>
        </w:rPr>
      </w:pPr>
      <w:hyperlink w:anchor="_Toc226638513" w:history="1">
        <w:r w:rsidRPr="000A6417">
          <w:rPr>
            <w:rStyle w:val="Hyperlink"/>
          </w:rPr>
          <w:t>Summary</w:t>
        </w:r>
        <w:r>
          <w:rPr>
            <w:webHidden/>
          </w:rPr>
          <w:tab/>
        </w:r>
        <w:r>
          <w:rPr>
            <w:webHidden/>
          </w:rPr>
          <w:fldChar w:fldCharType="begin"/>
        </w:r>
        <w:r>
          <w:rPr>
            <w:webHidden/>
          </w:rPr>
          <w:instrText xml:space="preserve"> PAGEREF _Toc226638513 \h </w:instrText>
        </w:r>
        <w:r>
          <w:rPr>
            <w:webHidden/>
          </w:rPr>
        </w:r>
        <w:r>
          <w:rPr>
            <w:webHidden/>
          </w:rPr>
          <w:fldChar w:fldCharType="separate"/>
        </w:r>
        <w:r w:rsidR="006612E0">
          <w:rPr>
            <w:webHidden/>
          </w:rPr>
          <w:t>5</w:t>
        </w:r>
        <w:r>
          <w:rPr>
            <w:webHidden/>
          </w:rPr>
          <w:fldChar w:fldCharType="end"/>
        </w:r>
      </w:hyperlink>
    </w:p>
    <w:p w14:paraId="4501FDB0" w14:textId="5D850860" w:rsidR="00CA689C" w:rsidRDefault="00CA689C">
      <w:pPr>
        <w:pStyle w:val="TOC4"/>
        <w:rPr>
          <w:rFonts w:eastAsiaTheme="minorEastAsia" w:cstheme="minorBidi"/>
          <w:color w:val="auto"/>
          <w:kern w:val="2"/>
          <w:sz w:val="24"/>
          <w:szCs w:val="24"/>
          <w14:ligatures w14:val="standardContextual"/>
        </w:rPr>
      </w:pPr>
      <w:hyperlink w:anchor="_Toc226638514" w:history="1">
        <w:r w:rsidRPr="000A6417">
          <w:rPr>
            <w:rStyle w:val="Hyperlink"/>
          </w:rPr>
          <w:t>ATCWs outside of Harvest Zones</w:t>
        </w:r>
        <w:r>
          <w:rPr>
            <w:webHidden/>
          </w:rPr>
          <w:tab/>
        </w:r>
        <w:r>
          <w:rPr>
            <w:webHidden/>
          </w:rPr>
          <w:fldChar w:fldCharType="begin"/>
        </w:r>
        <w:r>
          <w:rPr>
            <w:webHidden/>
          </w:rPr>
          <w:instrText xml:space="preserve"> PAGEREF _Toc226638514 \h </w:instrText>
        </w:r>
        <w:r>
          <w:rPr>
            <w:webHidden/>
          </w:rPr>
        </w:r>
        <w:r>
          <w:rPr>
            <w:webHidden/>
          </w:rPr>
          <w:fldChar w:fldCharType="separate"/>
        </w:r>
        <w:r w:rsidR="006612E0">
          <w:rPr>
            <w:webHidden/>
          </w:rPr>
          <w:t>5</w:t>
        </w:r>
        <w:r>
          <w:rPr>
            <w:webHidden/>
          </w:rPr>
          <w:fldChar w:fldCharType="end"/>
        </w:r>
      </w:hyperlink>
    </w:p>
    <w:p w14:paraId="786E2911" w14:textId="1D83B8CF" w:rsidR="00CA689C" w:rsidRDefault="00CA689C">
      <w:pPr>
        <w:pStyle w:val="TOC2"/>
        <w:rPr>
          <w:rFonts w:eastAsiaTheme="minorEastAsia" w:cstheme="minorBidi"/>
          <w:color w:val="auto"/>
          <w:kern w:val="2"/>
          <w:sz w:val="24"/>
          <w:szCs w:val="24"/>
          <w14:ligatures w14:val="standardContextual"/>
        </w:rPr>
      </w:pPr>
      <w:hyperlink w:anchor="_Toc226638515" w:history="1">
        <w:r w:rsidRPr="000A6417">
          <w:rPr>
            <w:rStyle w:val="Hyperlink"/>
          </w:rPr>
          <w:t>Total take (commercial and ATCW control combined)</w:t>
        </w:r>
        <w:r>
          <w:rPr>
            <w:webHidden/>
          </w:rPr>
          <w:tab/>
        </w:r>
        <w:r>
          <w:rPr>
            <w:webHidden/>
          </w:rPr>
          <w:fldChar w:fldCharType="begin"/>
        </w:r>
        <w:r>
          <w:rPr>
            <w:webHidden/>
          </w:rPr>
          <w:instrText xml:space="preserve"> PAGEREF _Toc226638515 \h </w:instrText>
        </w:r>
        <w:r>
          <w:rPr>
            <w:webHidden/>
          </w:rPr>
        </w:r>
        <w:r>
          <w:rPr>
            <w:webHidden/>
          </w:rPr>
          <w:fldChar w:fldCharType="separate"/>
        </w:r>
        <w:r w:rsidR="006612E0">
          <w:rPr>
            <w:webHidden/>
          </w:rPr>
          <w:t>6</w:t>
        </w:r>
        <w:r>
          <w:rPr>
            <w:webHidden/>
          </w:rPr>
          <w:fldChar w:fldCharType="end"/>
        </w:r>
      </w:hyperlink>
    </w:p>
    <w:p w14:paraId="352A731A" w14:textId="2A3A52EB" w:rsidR="00CA689C" w:rsidRDefault="00CA689C">
      <w:pPr>
        <w:pStyle w:val="TOC3"/>
        <w:rPr>
          <w:b w:val="0"/>
          <w:color w:val="auto"/>
          <w:kern w:val="2"/>
          <w:sz w:val="24"/>
          <w:szCs w:val="24"/>
          <w14:ligatures w14:val="standardContextual"/>
        </w:rPr>
      </w:pPr>
      <w:hyperlink w:anchor="_Toc226638516" w:history="1">
        <w:r w:rsidRPr="000A6417">
          <w:rPr>
            <w:rStyle w:val="Hyperlink"/>
          </w:rPr>
          <w:t>Summary</w:t>
        </w:r>
        <w:r>
          <w:rPr>
            <w:webHidden/>
          </w:rPr>
          <w:tab/>
        </w:r>
        <w:r>
          <w:rPr>
            <w:webHidden/>
          </w:rPr>
          <w:fldChar w:fldCharType="begin"/>
        </w:r>
        <w:r>
          <w:rPr>
            <w:webHidden/>
          </w:rPr>
          <w:instrText xml:space="preserve"> PAGEREF _Toc226638516 \h </w:instrText>
        </w:r>
        <w:r>
          <w:rPr>
            <w:webHidden/>
          </w:rPr>
        </w:r>
        <w:r>
          <w:rPr>
            <w:webHidden/>
          </w:rPr>
          <w:fldChar w:fldCharType="separate"/>
        </w:r>
        <w:r w:rsidR="006612E0">
          <w:rPr>
            <w:webHidden/>
          </w:rPr>
          <w:t>6</w:t>
        </w:r>
        <w:r>
          <w:rPr>
            <w:webHidden/>
          </w:rPr>
          <w:fldChar w:fldCharType="end"/>
        </w:r>
      </w:hyperlink>
    </w:p>
    <w:p w14:paraId="388E8516" w14:textId="00549017" w:rsidR="00CA689C" w:rsidRDefault="00CA689C">
      <w:pPr>
        <w:pStyle w:val="TOC4"/>
        <w:rPr>
          <w:rFonts w:eastAsiaTheme="minorEastAsia" w:cstheme="minorBidi"/>
          <w:color w:val="auto"/>
          <w:kern w:val="2"/>
          <w:sz w:val="24"/>
          <w:szCs w:val="24"/>
          <w14:ligatures w14:val="standardContextual"/>
        </w:rPr>
      </w:pPr>
      <w:hyperlink w:anchor="_Toc226638517" w:history="1">
        <w:r w:rsidRPr="000A6417">
          <w:rPr>
            <w:rStyle w:val="Hyperlink"/>
          </w:rPr>
          <w:t>Grampians Harvest Zone</w:t>
        </w:r>
        <w:r>
          <w:rPr>
            <w:webHidden/>
          </w:rPr>
          <w:tab/>
        </w:r>
        <w:r>
          <w:rPr>
            <w:webHidden/>
          </w:rPr>
          <w:fldChar w:fldCharType="begin"/>
        </w:r>
        <w:r>
          <w:rPr>
            <w:webHidden/>
          </w:rPr>
          <w:instrText xml:space="preserve"> PAGEREF _Toc226638517 \h </w:instrText>
        </w:r>
        <w:r>
          <w:rPr>
            <w:webHidden/>
          </w:rPr>
        </w:r>
        <w:r>
          <w:rPr>
            <w:webHidden/>
          </w:rPr>
          <w:fldChar w:fldCharType="separate"/>
        </w:r>
        <w:r w:rsidR="006612E0">
          <w:rPr>
            <w:webHidden/>
          </w:rPr>
          <w:t>6</w:t>
        </w:r>
        <w:r>
          <w:rPr>
            <w:webHidden/>
          </w:rPr>
          <w:fldChar w:fldCharType="end"/>
        </w:r>
      </w:hyperlink>
    </w:p>
    <w:p w14:paraId="4E947243" w14:textId="74D30E58" w:rsidR="00CA689C" w:rsidRDefault="00CA689C">
      <w:pPr>
        <w:pStyle w:val="TOC4"/>
        <w:rPr>
          <w:rFonts w:eastAsiaTheme="minorEastAsia" w:cstheme="minorBidi"/>
          <w:color w:val="auto"/>
          <w:kern w:val="2"/>
          <w:sz w:val="24"/>
          <w:szCs w:val="24"/>
          <w14:ligatures w14:val="standardContextual"/>
        </w:rPr>
      </w:pPr>
      <w:hyperlink w:anchor="_Toc226638518" w:history="1">
        <w:r w:rsidRPr="000A6417">
          <w:rPr>
            <w:rStyle w:val="Hyperlink"/>
          </w:rPr>
          <w:t>Loddon Mallee Harvest Zone</w:t>
        </w:r>
        <w:r>
          <w:rPr>
            <w:webHidden/>
          </w:rPr>
          <w:tab/>
        </w:r>
        <w:r>
          <w:rPr>
            <w:webHidden/>
          </w:rPr>
          <w:fldChar w:fldCharType="begin"/>
        </w:r>
        <w:r>
          <w:rPr>
            <w:webHidden/>
          </w:rPr>
          <w:instrText xml:space="preserve"> PAGEREF _Toc226638518 \h </w:instrText>
        </w:r>
        <w:r>
          <w:rPr>
            <w:webHidden/>
          </w:rPr>
        </w:r>
        <w:r>
          <w:rPr>
            <w:webHidden/>
          </w:rPr>
          <w:fldChar w:fldCharType="separate"/>
        </w:r>
        <w:r w:rsidR="006612E0">
          <w:rPr>
            <w:webHidden/>
          </w:rPr>
          <w:t>6</w:t>
        </w:r>
        <w:r>
          <w:rPr>
            <w:webHidden/>
          </w:rPr>
          <w:fldChar w:fldCharType="end"/>
        </w:r>
      </w:hyperlink>
    </w:p>
    <w:p w14:paraId="2FF042F1" w14:textId="532D5E75" w:rsidR="00CA689C" w:rsidRDefault="00CA689C">
      <w:pPr>
        <w:pStyle w:val="TOC1"/>
        <w:rPr>
          <w:rFonts w:eastAsiaTheme="minorEastAsia" w:cstheme="minorBidi"/>
          <w:b w:val="0"/>
          <w:color w:val="auto"/>
          <w:kern w:val="2"/>
          <w14:ligatures w14:val="standardContextual"/>
        </w:rPr>
      </w:pPr>
      <w:hyperlink w:anchor="_Toc226638519" w:history="1">
        <w:r w:rsidRPr="000A6417">
          <w:rPr>
            <w:rStyle w:val="Hyperlink"/>
          </w:rPr>
          <w:t>Harvester authorisations and compliance</w:t>
        </w:r>
        <w:r>
          <w:rPr>
            <w:webHidden/>
          </w:rPr>
          <w:tab/>
        </w:r>
        <w:r>
          <w:rPr>
            <w:webHidden/>
          </w:rPr>
          <w:fldChar w:fldCharType="begin"/>
        </w:r>
        <w:r>
          <w:rPr>
            <w:webHidden/>
          </w:rPr>
          <w:instrText xml:space="preserve"> PAGEREF _Toc226638519 \h </w:instrText>
        </w:r>
        <w:r>
          <w:rPr>
            <w:webHidden/>
          </w:rPr>
        </w:r>
        <w:r>
          <w:rPr>
            <w:webHidden/>
          </w:rPr>
          <w:fldChar w:fldCharType="separate"/>
        </w:r>
        <w:r w:rsidR="006612E0">
          <w:rPr>
            <w:webHidden/>
          </w:rPr>
          <w:t>8</w:t>
        </w:r>
        <w:r>
          <w:rPr>
            <w:webHidden/>
          </w:rPr>
          <w:fldChar w:fldCharType="end"/>
        </w:r>
      </w:hyperlink>
    </w:p>
    <w:p w14:paraId="2F44DFC8" w14:textId="654D19CE" w:rsidR="00CA689C" w:rsidRDefault="00CA689C">
      <w:pPr>
        <w:pStyle w:val="TOC2"/>
        <w:rPr>
          <w:rFonts w:eastAsiaTheme="minorEastAsia" w:cstheme="minorBidi"/>
          <w:color w:val="auto"/>
          <w:kern w:val="2"/>
          <w:sz w:val="24"/>
          <w:szCs w:val="24"/>
          <w14:ligatures w14:val="standardContextual"/>
        </w:rPr>
      </w:pPr>
      <w:hyperlink w:anchor="_Toc226638520" w:history="1">
        <w:r w:rsidRPr="000A6417">
          <w:rPr>
            <w:rStyle w:val="Hyperlink"/>
          </w:rPr>
          <w:t>Summary</w:t>
        </w:r>
        <w:r>
          <w:rPr>
            <w:webHidden/>
          </w:rPr>
          <w:tab/>
        </w:r>
        <w:r>
          <w:rPr>
            <w:webHidden/>
          </w:rPr>
          <w:fldChar w:fldCharType="begin"/>
        </w:r>
        <w:r>
          <w:rPr>
            <w:webHidden/>
          </w:rPr>
          <w:instrText xml:space="preserve"> PAGEREF _Toc226638520 \h </w:instrText>
        </w:r>
        <w:r>
          <w:rPr>
            <w:webHidden/>
          </w:rPr>
        </w:r>
        <w:r>
          <w:rPr>
            <w:webHidden/>
          </w:rPr>
          <w:fldChar w:fldCharType="separate"/>
        </w:r>
        <w:r w:rsidR="006612E0">
          <w:rPr>
            <w:webHidden/>
          </w:rPr>
          <w:t>8</w:t>
        </w:r>
        <w:r>
          <w:rPr>
            <w:webHidden/>
          </w:rPr>
          <w:fldChar w:fldCharType="end"/>
        </w:r>
      </w:hyperlink>
    </w:p>
    <w:p w14:paraId="0049D965" w14:textId="15BA7BFA" w:rsidR="00CA689C" w:rsidRDefault="00CA689C">
      <w:pPr>
        <w:pStyle w:val="TOC1"/>
        <w:rPr>
          <w:rFonts w:eastAsiaTheme="minorEastAsia" w:cstheme="minorBidi"/>
          <w:b w:val="0"/>
          <w:color w:val="auto"/>
          <w:kern w:val="2"/>
          <w14:ligatures w14:val="standardContextual"/>
        </w:rPr>
      </w:pPr>
      <w:hyperlink w:anchor="_Toc226638521" w:history="1">
        <w:r w:rsidRPr="000A6417">
          <w:rPr>
            <w:rStyle w:val="Hyperlink"/>
          </w:rPr>
          <w:t>General Program updates</w:t>
        </w:r>
        <w:r>
          <w:rPr>
            <w:webHidden/>
          </w:rPr>
          <w:tab/>
        </w:r>
        <w:r>
          <w:rPr>
            <w:webHidden/>
          </w:rPr>
          <w:fldChar w:fldCharType="begin"/>
        </w:r>
        <w:r>
          <w:rPr>
            <w:webHidden/>
          </w:rPr>
          <w:instrText xml:space="preserve"> PAGEREF _Toc226638521 \h </w:instrText>
        </w:r>
        <w:r>
          <w:rPr>
            <w:webHidden/>
          </w:rPr>
        </w:r>
        <w:r>
          <w:rPr>
            <w:webHidden/>
          </w:rPr>
          <w:fldChar w:fldCharType="separate"/>
        </w:r>
        <w:r w:rsidR="006612E0">
          <w:rPr>
            <w:webHidden/>
          </w:rPr>
          <w:t>9</w:t>
        </w:r>
        <w:r>
          <w:rPr>
            <w:webHidden/>
          </w:rPr>
          <w:fldChar w:fldCharType="end"/>
        </w:r>
      </w:hyperlink>
    </w:p>
    <w:p w14:paraId="2C25B416" w14:textId="7065232A" w:rsidR="00CA689C" w:rsidRDefault="00CA689C">
      <w:pPr>
        <w:pStyle w:val="TOC2"/>
        <w:rPr>
          <w:rFonts w:eastAsiaTheme="minorEastAsia" w:cstheme="minorBidi"/>
          <w:color w:val="auto"/>
          <w:kern w:val="2"/>
          <w:sz w:val="24"/>
          <w:szCs w:val="24"/>
          <w14:ligatures w14:val="standardContextual"/>
        </w:rPr>
      </w:pPr>
      <w:hyperlink w:anchor="_Toc226638522" w:history="1">
        <w:r w:rsidRPr="000A6417">
          <w:rPr>
            <w:rStyle w:val="Hyperlink"/>
          </w:rPr>
          <w:t>2026 commercial quota</w:t>
        </w:r>
        <w:r>
          <w:rPr>
            <w:webHidden/>
          </w:rPr>
          <w:tab/>
        </w:r>
        <w:r>
          <w:rPr>
            <w:webHidden/>
          </w:rPr>
          <w:fldChar w:fldCharType="begin"/>
        </w:r>
        <w:r>
          <w:rPr>
            <w:webHidden/>
          </w:rPr>
          <w:instrText xml:space="preserve"> PAGEREF _Toc226638522 \h </w:instrText>
        </w:r>
        <w:r>
          <w:rPr>
            <w:webHidden/>
          </w:rPr>
        </w:r>
        <w:r>
          <w:rPr>
            <w:webHidden/>
          </w:rPr>
          <w:fldChar w:fldCharType="separate"/>
        </w:r>
        <w:r w:rsidR="006612E0">
          <w:rPr>
            <w:webHidden/>
          </w:rPr>
          <w:t>9</w:t>
        </w:r>
        <w:r>
          <w:rPr>
            <w:webHidden/>
          </w:rPr>
          <w:fldChar w:fldCharType="end"/>
        </w:r>
      </w:hyperlink>
    </w:p>
    <w:p w14:paraId="3D7A72E8" w14:textId="55F8153C" w:rsidR="00CA689C" w:rsidRDefault="00CA689C">
      <w:pPr>
        <w:pStyle w:val="TOC2"/>
        <w:rPr>
          <w:rFonts w:eastAsiaTheme="minorEastAsia" w:cstheme="minorBidi"/>
          <w:color w:val="auto"/>
          <w:kern w:val="2"/>
          <w:sz w:val="24"/>
          <w:szCs w:val="24"/>
          <w14:ligatures w14:val="standardContextual"/>
        </w:rPr>
      </w:pPr>
      <w:hyperlink w:anchor="_Toc226638523" w:history="1">
        <w:r w:rsidRPr="000A6417">
          <w:rPr>
            <w:rStyle w:val="Hyperlink"/>
          </w:rPr>
          <w:t>Emergency events</w:t>
        </w:r>
        <w:r>
          <w:rPr>
            <w:webHidden/>
          </w:rPr>
          <w:tab/>
        </w:r>
        <w:r>
          <w:rPr>
            <w:webHidden/>
          </w:rPr>
          <w:fldChar w:fldCharType="begin"/>
        </w:r>
        <w:r>
          <w:rPr>
            <w:webHidden/>
          </w:rPr>
          <w:instrText xml:space="preserve"> PAGEREF _Toc226638523 \h </w:instrText>
        </w:r>
        <w:r>
          <w:rPr>
            <w:webHidden/>
          </w:rPr>
        </w:r>
        <w:r>
          <w:rPr>
            <w:webHidden/>
          </w:rPr>
          <w:fldChar w:fldCharType="separate"/>
        </w:r>
        <w:r w:rsidR="006612E0">
          <w:rPr>
            <w:webHidden/>
          </w:rPr>
          <w:t>9</w:t>
        </w:r>
        <w:r>
          <w:rPr>
            <w:webHidden/>
          </w:rPr>
          <w:fldChar w:fldCharType="end"/>
        </w:r>
      </w:hyperlink>
    </w:p>
    <w:p w14:paraId="652B281D" w14:textId="1D96F803"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43AEDDE4" w14:textId="77777777" w:rsidR="00095E93" w:rsidRDefault="00095E93" w:rsidP="00977F6D">
      <w:pPr>
        <w:pStyle w:val="NoSpacing"/>
      </w:pPr>
    </w:p>
    <w:p w14:paraId="26834940"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159DD26D" w14:textId="5A97B1FE" w:rsidR="00233D6B" w:rsidRPr="001B7B6E" w:rsidRDefault="001900BE" w:rsidP="00233D6B">
      <w:pPr>
        <w:pStyle w:val="Heading1"/>
      </w:pPr>
      <w:bookmarkStart w:id="6" w:name="_Toc226638501"/>
      <w:r>
        <w:lastRenderedPageBreak/>
        <w:t>Introduction</w:t>
      </w:r>
      <w:bookmarkEnd w:id="6"/>
    </w:p>
    <w:p w14:paraId="472EA927" w14:textId="77777777" w:rsidR="001900BE" w:rsidRDefault="001900BE" w:rsidP="001900BE">
      <w:pPr>
        <w:pStyle w:val="Heading2"/>
      </w:pPr>
      <w:bookmarkStart w:id="7" w:name="_Toc226638502"/>
      <w:r>
        <w:t>Kangaroo Harvesting Program</w:t>
      </w:r>
      <w:bookmarkEnd w:id="7"/>
    </w:p>
    <w:p w14:paraId="3DAEBBC0" w14:textId="7B4B7E07" w:rsidR="00FF7BAF" w:rsidRPr="007F6F70" w:rsidRDefault="00FF7BAF" w:rsidP="00FF7BAF">
      <w:pPr>
        <w:pStyle w:val="BodyText"/>
      </w:pPr>
      <w:r>
        <w:t xml:space="preserve">Eastern and Western Grey Kangaroos </w:t>
      </w:r>
      <w:r w:rsidR="4163E2BD">
        <w:t>(Grey Kangaroos)</w:t>
      </w:r>
      <w:r>
        <w:t xml:space="preserve"> have been commercially harvested in Victoria since 1 October 2019 through the Kangaroo Harvesting Program (KHP). </w:t>
      </w:r>
    </w:p>
    <w:p w14:paraId="736592A2" w14:textId="77777777" w:rsidR="00FF7BAF" w:rsidRDefault="00FF7BAF" w:rsidP="00FF7BAF">
      <w:pPr>
        <w:pStyle w:val="BodyText"/>
      </w:pPr>
      <w:r>
        <w:t xml:space="preserve">The KHP Annual Report 2025 (the report) has been developed in line with the public reporting requirements under the </w:t>
      </w:r>
      <w:r w:rsidRPr="1CD727EC">
        <w:rPr>
          <w:i/>
          <w:iCs/>
        </w:rPr>
        <w:t>Kangaroo Harvest Management Plan (KHMP) 2024-2028</w:t>
      </w:r>
      <w:r>
        <w:t xml:space="preserve"> (DEECA, 2023), to publish the annual harvesting figures and compliance activities of the KHP. It captures relevant information on the implementation of the KHP from 1 January 2025 until 31 December 2025.</w:t>
      </w:r>
    </w:p>
    <w:p w14:paraId="1AB7418C" w14:textId="77777777" w:rsidR="00FF7BAF" w:rsidRDefault="00FF7BAF" w:rsidP="00FF7BAF">
      <w:pPr>
        <w:pStyle w:val="BodyText"/>
      </w:pPr>
      <w:r w:rsidRPr="25E2F392">
        <w:t xml:space="preserve">The report also includes data on Authority to Control Wildlife (ATCW) authorisations issued for Grey Kangaroos, as these are considered in determining the annual commercial quota and any adjustments to the commercial quota. The ATCW system allows for the lethal control of kangaroos where they are causing damage to property, posing a risk to human health and safety, or impacting environmental values. </w:t>
      </w:r>
    </w:p>
    <w:p w14:paraId="035A5288" w14:textId="73F77C76" w:rsidR="00FF7BAF" w:rsidRDefault="00FF7BAF" w:rsidP="00FF7BAF">
      <w:pPr>
        <w:pStyle w:val="BodyText"/>
      </w:pPr>
      <w:r>
        <w:t>In 2025</w:t>
      </w:r>
      <w:r w:rsidR="3D8D2116">
        <w:t>,</w:t>
      </w:r>
      <w:r>
        <w:t xml:space="preserve"> the KHP operated within five Harvest Zones across Victoria. A map of Harvest Zones and corresponding local government areas is provided in </w:t>
      </w:r>
      <w:hyperlink w:anchor="_Appendix_A:_2024" w:history="1">
        <w:r w:rsidRPr="62E15A64">
          <w:rPr>
            <w:rStyle w:val="Hyperlink"/>
            <w:b/>
            <w:bCs/>
          </w:rPr>
          <w:t>Appendix A</w:t>
        </w:r>
      </w:hyperlink>
      <w:r>
        <w:t xml:space="preserve">. Both Eastern Grey Kangaroos and Western Grey Kangaroos can be harvested through the KHP. </w:t>
      </w:r>
    </w:p>
    <w:p w14:paraId="3F85B277" w14:textId="77777777" w:rsidR="00AA46C4" w:rsidRDefault="00FF7BAF" w:rsidP="00FF7BAF">
      <w:pPr>
        <w:pStyle w:val="Heading2"/>
      </w:pPr>
      <w:bookmarkStart w:id="8" w:name="_ATCW_system"/>
      <w:bookmarkStart w:id="9" w:name="_Toc226638503"/>
      <w:r>
        <w:t>ATCW system</w:t>
      </w:r>
      <w:bookmarkEnd w:id="8"/>
      <w:bookmarkEnd w:id="9"/>
    </w:p>
    <w:p w14:paraId="071C5E9E" w14:textId="17CDAC7E" w:rsidR="00AA46C4" w:rsidRDefault="00AA46C4" w:rsidP="00AA46C4">
      <w:pPr>
        <w:pStyle w:val="BodyText"/>
      </w:pPr>
      <w:r>
        <w:t xml:space="preserve">Sometimes wildlife cause damage to property or farmland or can adversely impact the environment. In these cases, landholders and land managers may apply for an ATCW to manage the impacts of wildlife. </w:t>
      </w:r>
    </w:p>
    <w:p w14:paraId="66668FA4" w14:textId="77777777" w:rsidR="00AA46C4" w:rsidRDefault="00AA46C4" w:rsidP="00AA46C4">
      <w:pPr>
        <w:pStyle w:val="BodyText"/>
      </w:pPr>
      <w:r>
        <w:t xml:space="preserve">Wildlife control must ensure animal welfare and environmental values are protected. </w:t>
      </w:r>
    </w:p>
    <w:p w14:paraId="07A161EB" w14:textId="62B355AD" w:rsidR="00AA46C4" w:rsidRDefault="00AA46C4" w:rsidP="00AA46C4">
      <w:pPr>
        <w:pStyle w:val="BodyText"/>
      </w:pPr>
      <w:r>
        <w:t xml:space="preserve">The Conservation Regulator undertakes assessments of all ATCW applications. This ensures that claims of damage are substantiated, and all practical non-lethal measures have been exhausted prior to any lethal control being approved. This includes consideration of exclusion measures such as fencing or netting where they can be practically applied. </w:t>
      </w:r>
    </w:p>
    <w:p w14:paraId="553637F5" w14:textId="77777777" w:rsidR="00AA46C4" w:rsidRDefault="00AA46C4" w:rsidP="00AA46C4">
      <w:pPr>
        <w:pStyle w:val="BodyText"/>
      </w:pPr>
      <w:r>
        <w:t>ATCWs for kangaroos can be issued to private landholders and public land managers. All ATCWs include strict conditions to ensure animals are controlled humanely.</w:t>
      </w:r>
    </w:p>
    <w:p w14:paraId="1157DC01" w14:textId="62F8A577" w:rsidR="1B16E817" w:rsidRDefault="1B16E817" w:rsidP="1B16E817">
      <w:pPr>
        <w:pStyle w:val="BodyText"/>
      </w:pPr>
    </w:p>
    <w:p w14:paraId="1B17F4AD" w14:textId="1B603234" w:rsidR="52B7EDD5" w:rsidRDefault="52B7EDD5" w:rsidP="52B7EDD5">
      <w:pPr>
        <w:pStyle w:val="BodyText"/>
      </w:pPr>
    </w:p>
    <w:p w14:paraId="1C0D85B4" w14:textId="77777777" w:rsidR="00AA46C4" w:rsidRDefault="00AA46C4" w:rsidP="00AA46C4">
      <w:pPr>
        <w:pStyle w:val="BodyText"/>
      </w:pPr>
      <w:r>
        <w:t>More information about the KHP, KHMP and ATCWs can be found online:</w:t>
      </w:r>
    </w:p>
    <w:p w14:paraId="4DCEF9BF" w14:textId="77777777" w:rsidR="00AA46C4" w:rsidRPr="008A18AB" w:rsidRDefault="00AA46C4" w:rsidP="00AA46C4">
      <w:pPr>
        <w:pStyle w:val="BodyText"/>
        <w:numPr>
          <w:ilvl w:val="0"/>
          <w:numId w:val="41"/>
        </w:numPr>
        <w:rPr>
          <w:rStyle w:val="Hyperlink"/>
          <w:color w:val="auto"/>
          <w:u w:val="none"/>
        </w:rPr>
      </w:pPr>
      <w:r>
        <w:t>KHP</w:t>
      </w:r>
      <w:r w:rsidRPr="738440BC">
        <w:t xml:space="preserve">: </w:t>
      </w:r>
      <w:hyperlink r:id="rId45">
        <w:r w:rsidRPr="738440BC">
          <w:rPr>
            <w:rStyle w:val="Hyperlink"/>
            <w:b/>
            <w:bCs/>
            <w:color w:val="auto"/>
          </w:rPr>
          <w:t xml:space="preserve">Kangaroo Harvesting </w:t>
        </w:r>
        <w:proofErr w:type="gramStart"/>
        <w:r w:rsidRPr="738440BC">
          <w:rPr>
            <w:rStyle w:val="Hyperlink"/>
            <w:b/>
            <w:bCs/>
            <w:color w:val="auto"/>
          </w:rPr>
          <w:t>Program  |</w:t>
        </w:r>
        <w:proofErr w:type="gramEnd"/>
        <w:r w:rsidRPr="738440BC">
          <w:rPr>
            <w:rStyle w:val="Hyperlink"/>
            <w:b/>
            <w:bCs/>
            <w:color w:val="auto"/>
          </w:rPr>
          <w:t xml:space="preserve">  djsir.vic.gov.au</w:t>
        </w:r>
      </w:hyperlink>
    </w:p>
    <w:p w14:paraId="184FE670" w14:textId="77777777" w:rsidR="00AA46C4" w:rsidRDefault="00AA46C4" w:rsidP="00AA46C4">
      <w:pPr>
        <w:pStyle w:val="BodyText"/>
        <w:numPr>
          <w:ilvl w:val="0"/>
          <w:numId w:val="41"/>
        </w:numPr>
      </w:pPr>
      <w:r w:rsidRPr="738440BC">
        <w:t>KHMP:</w:t>
      </w:r>
      <w:r w:rsidRPr="738440BC">
        <w:rPr>
          <w:b/>
          <w:bCs/>
        </w:rPr>
        <w:t xml:space="preserve"> </w:t>
      </w:r>
      <w:hyperlink r:id="rId46">
        <w:r w:rsidRPr="738440BC">
          <w:rPr>
            <w:rStyle w:val="Hyperlink"/>
            <w:b/>
            <w:bCs/>
            <w:color w:val="auto"/>
          </w:rPr>
          <w:t>Kangaroo Harvest Management Plan  |  wildlife.vic.gov.au</w:t>
        </w:r>
      </w:hyperlink>
    </w:p>
    <w:p w14:paraId="4C480631" w14:textId="1F13127D" w:rsidR="00AA46C4" w:rsidRDefault="00AA46C4" w:rsidP="00AA46C4">
      <w:pPr>
        <w:pStyle w:val="BodyText"/>
        <w:numPr>
          <w:ilvl w:val="0"/>
          <w:numId w:val="41"/>
        </w:numPr>
        <w:rPr>
          <w:rStyle w:val="Hyperlink"/>
          <w:b/>
        </w:rPr>
      </w:pPr>
      <w:r>
        <w:t xml:space="preserve">ATCWs: </w:t>
      </w:r>
      <w:hyperlink r:id="rId47">
        <w:r w:rsidRPr="738440BC">
          <w:rPr>
            <w:rStyle w:val="Hyperlink"/>
            <w:b/>
            <w:bCs/>
          </w:rPr>
          <w:t>Wildlife management and control authorisations  |  www.vic.gov.au</w:t>
        </w:r>
      </w:hyperlink>
    </w:p>
    <w:p w14:paraId="022265CA" w14:textId="77777777" w:rsidR="00AA46C4" w:rsidRDefault="00AA46C4" w:rsidP="00AA46C4">
      <w:r>
        <w:br w:type="page"/>
      </w:r>
    </w:p>
    <w:p w14:paraId="6260FFA0" w14:textId="77777777" w:rsidR="000E1037" w:rsidRDefault="00AA46C4" w:rsidP="00AA46C4">
      <w:pPr>
        <w:pStyle w:val="Heading1"/>
      </w:pPr>
      <w:bookmarkStart w:id="10" w:name="_2025_commercial_quota"/>
      <w:bookmarkStart w:id="11" w:name="_Toc226638504"/>
      <w:r>
        <w:lastRenderedPageBreak/>
        <w:t>2025 commercial quota</w:t>
      </w:r>
      <w:bookmarkEnd w:id="10"/>
      <w:bookmarkEnd w:id="11"/>
    </w:p>
    <w:p w14:paraId="0594E11D" w14:textId="07D5C96E" w:rsidR="00C56643" w:rsidRDefault="00FF513C" w:rsidP="000E1037">
      <w:pPr>
        <w:pStyle w:val="BodyText"/>
      </w:pPr>
      <w:r>
        <w:t>T</w:t>
      </w:r>
      <w:r w:rsidR="08B08048">
        <w:t xml:space="preserve">he KHMP states that the total </w:t>
      </w:r>
      <w:r w:rsidR="00722D7B">
        <w:t xml:space="preserve">quota for </w:t>
      </w:r>
      <w:r w:rsidR="003A7A40">
        <w:t>take</w:t>
      </w:r>
      <w:r w:rsidR="08B08048">
        <w:t xml:space="preserve"> of </w:t>
      </w:r>
      <w:r w:rsidR="00DF2971">
        <w:t>g</w:t>
      </w:r>
      <w:r w:rsidR="08B08048">
        <w:t xml:space="preserve">rey </w:t>
      </w:r>
      <w:r w:rsidR="00DF2971">
        <w:t>k</w:t>
      </w:r>
      <w:r w:rsidR="08B08048">
        <w:t>angaroos</w:t>
      </w:r>
      <w:r w:rsidR="0E41E150">
        <w:t xml:space="preserve"> through commercial harvesting and the ATCW system combined</w:t>
      </w:r>
      <w:r w:rsidR="003A7A40">
        <w:t xml:space="preserve">, </w:t>
      </w:r>
      <w:r w:rsidR="2D243CD4">
        <w:t xml:space="preserve">should be no more than 10 per cent of </w:t>
      </w:r>
      <w:r w:rsidR="2777CE08">
        <w:t xml:space="preserve">the estimated population. </w:t>
      </w:r>
      <w:r w:rsidR="29958849">
        <w:t>The 10</w:t>
      </w:r>
      <w:r w:rsidR="681BF17E">
        <w:t xml:space="preserve"> per cent</w:t>
      </w:r>
      <w:r w:rsidR="29958849">
        <w:t xml:space="preserve"> maximum is conservative in </w:t>
      </w:r>
      <w:r w:rsidR="7CB8C12D">
        <w:t>comparison</w:t>
      </w:r>
      <w:r w:rsidR="29958849">
        <w:t xml:space="preserve"> to other </w:t>
      </w:r>
      <w:r w:rsidR="1982AC70">
        <w:t xml:space="preserve">Australian </w:t>
      </w:r>
      <w:r w:rsidR="6A10505C">
        <w:t>jurisdictions</w:t>
      </w:r>
      <w:r w:rsidR="29958849">
        <w:t xml:space="preserve"> which </w:t>
      </w:r>
      <w:r w:rsidR="3424A608">
        <w:t xml:space="preserve">have permitted harvesting of up to </w:t>
      </w:r>
      <w:r w:rsidR="7148C0FF">
        <w:t>15</w:t>
      </w:r>
      <w:r w:rsidR="631C18E6">
        <w:t xml:space="preserve"> per cent</w:t>
      </w:r>
      <w:r w:rsidR="7148C0FF">
        <w:t>.</w:t>
      </w:r>
      <w:r w:rsidR="6EE5616D">
        <w:t xml:space="preserve"> </w:t>
      </w:r>
      <w:r w:rsidR="2F469F4D" w:rsidRPr="00151D0F">
        <w:t xml:space="preserve">A conservative approach has been taken </w:t>
      </w:r>
      <w:r w:rsidR="001611BE">
        <w:t xml:space="preserve">as a </w:t>
      </w:r>
      <w:r w:rsidR="00125B37">
        <w:t>precaution for</w:t>
      </w:r>
      <w:r w:rsidR="00151D0F" w:rsidRPr="009817D9">
        <w:t xml:space="preserve"> </w:t>
      </w:r>
      <w:r w:rsidR="00BC6E66" w:rsidRPr="009817D9">
        <w:t xml:space="preserve">sustainability, </w:t>
      </w:r>
      <w:r w:rsidR="003602BD">
        <w:t>while</w:t>
      </w:r>
      <w:r w:rsidR="00D4053E">
        <w:t xml:space="preserve"> greater</w:t>
      </w:r>
      <w:r w:rsidR="368BC6AF" w:rsidRPr="00151D0F">
        <w:t xml:space="preserve"> </w:t>
      </w:r>
      <w:proofErr w:type="gramStart"/>
      <w:r w:rsidR="368BC6AF" w:rsidRPr="00151D0F">
        <w:t>long term</w:t>
      </w:r>
      <w:proofErr w:type="gramEnd"/>
      <w:r w:rsidR="368BC6AF" w:rsidRPr="00151D0F">
        <w:t xml:space="preserve"> data </w:t>
      </w:r>
      <w:r w:rsidR="0B1C601A" w:rsidRPr="00151D0F">
        <w:t xml:space="preserve">is gathered </w:t>
      </w:r>
      <w:r w:rsidR="368BC6AF" w:rsidRPr="00151D0F">
        <w:t>on Victoria kangaroo population dynamics</w:t>
      </w:r>
      <w:r w:rsidR="059C0FD8" w:rsidRPr="00151D0F">
        <w:t>.</w:t>
      </w:r>
      <w:r w:rsidR="059C0FD8">
        <w:t xml:space="preserve"> </w:t>
      </w:r>
    </w:p>
    <w:p w14:paraId="3A264456" w14:textId="2086B6E0" w:rsidR="000660DF" w:rsidRDefault="000660DF" w:rsidP="000E1037">
      <w:pPr>
        <w:pStyle w:val="BodyText"/>
      </w:pPr>
      <w:r>
        <w:t>C</w:t>
      </w:r>
      <w:r w:rsidRPr="000660DF">
        <w:t xml:space="preserve">ommercial quota </w:t>
      </w:r>
      <w:r w:rsidR="00705170">
        <w:t xml:space="preserve">is </w:t>
      </w:r>
      <w:r w:rsidR="00F14EA4">
        <w:t xml:space="preserve">set </w:t>
      </w:r>
      <w:r w:rsidR="00705170">
        <w:t xml:space="preserve">within total quota and </w:t>
      </w:r>
      <w:r w:rsidR="00F14EA4">
        <w:t xml:space="preserve">determines </w:t>
      </w:r>
      <w:r w:rsidRPr="000660DF">
        <w:t>the maximum number of grey kangaroos that may be harvested through the KHP</w:t>
      </w:r>
      <w:r w:rsidR="005026FB">
        <w:t>.</w:t>
      </w:r>
    </w:p>
    <w:p w14:paraId="1BFDB6CB" w14:textId="77777777" w:rsidR="00847EC2" w:rsidRDefault="00847EC2" w:rsidP="00847EC2">
      <w:pPr>
        <w:pStyle w:val="BodyText"/>
      </w:pPr>
      <w:r>
        <w:t xml:space="preserve">The Department of Energy, Environment and Climate Action (DEECA) set the 2025 commercial quota under the KHMP based on recommendations provided by the Arthur Rylah Institute for Environmental Research (ARI) in the report </w:t>
      </w:r>
      <w:r w:rsidRPr="53AD5AFB">
        <w:rPr>
          <w:i/>
          <w:iCs/>
        </w:rPr>
        <w:t xml:space="preserve">Kangaroo harvest quotas for Victoria 2025 </w:t>
      </w:r>
      <w:r>
        <w:t>(Ramsey, 2024)</w:t>
      </w:r>
      <w:r w:rsidRPr="53AD5AFB">
        <w:rPr>
          <w:i/>
          <w:iCs/>
        </w:rPr>
        <w:t>.</w:t>
      </w:r>
    </w:p>
    <w:p w14:paraId="7ADFFD1D" w14:textId="5DFD38B8" w:rsidR="000E1037" w:rsidRDefault="6EE5616D" w:rsidP="000E1037">
      <w:pPr>
        <w:pStyle w:val="BodyText"/>
      </w:pPr>
      <w:r>
        <w:t>T</w:t>
      </w:r>
      <w:r w:rsidR="009719C3">
        <w:t xml:space="preserve">o </w:t>
      </w:r>
      <w:r w:rsidR="00CE1F0B">
        <w:t>inform</w:t>
      </w:r>
      <w:r w:rsidR="009719C3">
        <w:t xml:space="preserve"> </w:t>
      </w:r>
      <w:r>
        <w:t>2025 quota set</w:t>
      </w:r>
      <w:r w:rsidR="009719C3">
        <w:t>ting,</w:t>
      </w:r>
      <w:r>
        <w:t xml:space="preserve"> </w:t>
      </w:r>
      <w:r w:rsidR="19FF3AB1">
        <w:t>ARI estimate</w:t>
      </w:r>
      <w:r w:rsidR="009719C3">
        <w:t>d</w:t>
      </w:r>
      <w:r w:rsidR="19FF3AB1" w:rsidDel="00020700">
        <w:t xml:space="preserve"> </w:t>
      </w:r>
      <w:r w:rsidR="00DF2971">
        <w:t>g</w:t>
      </w:r>
      <w:r w:rsidR="19FF3AB1">
        <w:t xml:space="preserve">rey </w:t>
      </w:r>
      <w:r w:rsidR="00DF2971">
        <w:t>k</w:t>
      </w:r>
      <w:r w:rsidR="19FF3AB1">
        <w:t>angaroo population</w:t>
      </w:r>
      <w:r w:rsidR="00020700">
        <w:t xml:space="preserve"> number</w:t>
      </w:r>
      <w:r w:rsidR="19FF3AB1">
        <w:t>s</w:t>
      </w:r>
      <w:r w:rsidR="19FF3AB1" w:rsidDel="00646735">
        <w:t xml:space="preserve"> </w:t>
      </w:r>
      <w:r w:rsidDel="00646735">
        <w:t xml:space="preserve">using </w:t>
      </w:r>
      <w:r w:rsidR="5DEB359B">
        <w:t>a spatial harvest model</w:t>
      </w:r>
      <w:r w:rsidR="00646735">
        <w:t>. This</w:t>
      </w:r>
      <w:r w:rsidR="5DEB359B">
        <w:t xml:space="preserve"> </w:t>
      </w:r>
      <w:r w:rsidR="00713FD8">
        <w:t>modelling</w:t>
      </w:r>
      <w:r w:rsidR="5DEB359B" w:rsidDel="00713FD8">
        <w:t xml:space="preserve"> </w:t>
      </w:r>
      <w:r w:rsidR="00713FD8">
        <w:t>incorporates</w:t>
      </w:r>
      <w:r w:rsidR="5DEB359B">
        <w:t xml:space="preserve"> results from the most recent statewide kangaroo population survey, historical kangaroo control from KHP harvest data and approved ATCW permit data.  </w:t>
      </w:r>
    </w:p>
    <w:p w14:paraId="0391B9DE" w14:textId="4397BB1A" w:rsidR="2A48F7E0" w:rsidRDefault="2A48F7E0" w:rsidP="71DEB934">
      <w:pPr>
        <w:pStyle w:val="BodyText"/>
      </w:pPr>
      <w:r>
        <w:t xml:space="preserve">In 2025, commercial quota was </w:t>
      </w:r>
      <w:r w:rsidR="002A3BBC">
        <w:t>set</w:t>
      </w:r>
      <w:r>
        <w:t xml:space="preserve"> for each species</w:t>
      </w:r>
      <w:r w:rsidR="00DF04D8">
        <w:t xml:space="preserve"> individually</w:t>
      </w:r>
      <w:r>
        <w:t>, where</w:t>
      </w:r>
      <w:r w:rsidR="00EA7A87">
        <w:t>as in</w:t>
      </w:r>
      <w:r>
        <w:t xml:space="preserve"> previous</w:t>
      </w:r>
      <w:r w:rsidR="00EA7A87">
        <w:t xml:space="preserve"> years</w:t>
      </w:r>
      <w:r>
        <w:t xml:space="preserve"> quota was</w:t>
      </w:r>
      <w:r w:rsidR="33889797">
        <w:t xml:space="preserve"> </w:t>
      </w:r>
      <w:r w:rsidR="002A3BBC">
        <w:t>set</w:t>
      </w:r>
      <w:r>
        <w:t xml:space="preserve"> for grey kangaroos combined. Species overlap occurs in the Loddon Mallee, Grampians and Barwon South</w:t>
      </w:r>
      <w:r w:rsidR="27309203">
        <w:t>-</w:t>
      </w:r>
      <w:r>
        <w:t>West Harvest Zones.</w:t>
      </w:r>
      <w:r w:rsidR="3650B924">
        <w:t xml:space="preserve"> This change was </w:t>
      </w:r>
      <w:r w:rsidR="00605971">
        <w:t>made</w:t>
      </w:r>
      <w:r w:rsidR="3650B924">
        <w:t xml:space="preserve"> to further ensure species sustainability. </w:t>
      </w:r>
    </w:p>
    <w:p w14:paraId="7DFE330C" w14:textId="6EF38445" w:rsidR="000E1037" w:rsidRDefault="506790E5" w:rsidP="5775EA1D">
      <w:pPr>
        <w:rPr>
          <w:rFonts w:ascii="Arial" w:eastAsia="Arial" w:hAnsi="Arial" w:cs="Arial"/>
        </w:rPr>
      </w:pPr>
      <w:r w:rsidRPr="20F505A1">
        <w:rPr>
          <w:rFonts w:ascii="Arial" w:eastAsia="Arial" w:hAnsi="Arial" w:cs="Arial"/>
        </w:rPr>
        <w:t>In 2025</w:t>
      </w:r>
      <w:r w:rsidR="5C3DC4E7" w:rsidRPr="20F505A1">
        <w:rPr>
          <w:rFonts w:ascii="Arial" w:eastAsia="Arial" w:hAnsi="Arial" w:cs="Arial"/>
        </w:rPr>
        <w:t xml:space="preserve">, DEECA </w:t>
      </w:r>
      <w:r w:rsidRPr="20F505A1">
        <w:rPr>
          <w:rFonts w:ascii="Arial" w:eastAsia="Arial" w:hAnsi="Arial" w:cs="Arial"/>
        </w:rPr>
        <w:t xml:space="preserve">set the commercial quota based on </w:t>
      </w:r>
      <w:r w:rsidR="001571BB" w:rsidRPr="20F505A1">
        <w:rPr>
          <w:rFonts w:ascii="Arial" w:eastAsia="Arial" w:hAnsi="Arial" w:cs="Arial"/>
        </w:rPr>
        <w:t xml:space="preserve">a scenario </w:t>
      </w:r>
      <w:r w:rsidR="6B53FC76" w:rsidRPr="20F505A1">
        <w:rPr>
          <w:rFonts w:ascii="Arial" w:eastAsia="Arial" w:hAnsi="Arial" w:cs="Arial"/>
        </w:rPr>
        <w:t>that</w:t>
      </w:r>
      <w:r w:rsidRPr="20F505A1">
        <w:rPr>
          <w:rFonts w:ascii="Arial" w:eastAsia="Arial" w:hAnsi="Arial" w:cs="Arial"/>
        </w:rPr>
        <w:t xml:space="preserve"> </w:t>
      </w:r>
      <w:r w:rsidR="009E0EB0" w:rsidRPr="20F505A1">
        <w:rPr>
          <w:rFonts w:ascii="Arial" w:eastAsia="Arial" w:hAnsi="Arial" w:cs="Arial"/>
        </w:rPr>
        <w:t xml:space="preserve">assumed </w:t>
      </w:r>
      <w:r w:rsidRPr="20F505A1">
        <w:rPr>
          <w:rFonts w:ascii="Arial" w:eastAsia="Arial" w:hAnsi="Arial" w:cs="Arial"/>
        </w:rPr>
        <w:t xml:space="preserve">the number of ATCWs issued </w:t>
      </w:r>
      <w:r w:rsidR="00321865" w:rsidRPr="20F505A1">
        <w:rPr>
          <w:rFonts w:ascii="Arial" w:eastAsia="Arial" w:hAnsi="Arial" w:cs="Arial"/>
        </w:rPr>
        <w:t>w</w:t>
      </w:r>
      <w:r w:rsidRPr="20F505A1">
        <w:rPr>
          <w:rFonts w:ascii="Arial" w:eastAsia="Arial" w:hAnsi="Arial" w:cs="Arial"/>
        </w:rPr>
        <w:t>ould be 10</w:t>
      </w:r>
      <w:r w:rsidR="35C30411" w:rsidRPr="20F505A1">
        <w:rPr>
          <w:rFonts w:ascii="Arial" w:eastAsia="Arial" w:hAnsi="Arial" w:cs="Arial"/>
        </w:rPr>
        <w:t xml:space="preserve"> per cent</w:t>
      </w:r>
      <w:r w:rsidRPr="20F505A1">
        <w:rPr>
          <w:rFonts w:ascii="Arial" w:eastAsia="Arial" w:hAnsi="Arial" w:cs="Arial"/>
        </w:rPr>
        <w:t xml:space="preserve"> higher than </w:t>
      </w:r>
      <w:r w:rsidR="001571BB" w:rsidRPr="20F505A1">
        <w:rPr>
          <w:rFonts w:ascii="Arial" w:eastAsia="Arial" w:hAnsi="Arial" w:cs="Arial"/>
        </w:rPr>
        <w:t xml:space="preserve">projected based on </w:t>
      </w:r>
      <w:r w:rsidR="00CE755F" w:rsidRPr="20F505A1">
        <w:rPr>
          <w:rFonts w:ascii="Arial" w:eastAsia="Arial" w:hAnsi="Arial" w:cs="Arial"/>
        </w:rPr>
        <w:t xml:space="preserve">long term </w:t>
      </w:r>
      <w:r w:rsidR="001571BB" w:rsidRPr="20F505A1">
        <w:rPr>
          <w:rFonts w:ascii="Arial" w:eastAsia="Arial" w:hAnsi="Arial" w:cs="Arial"/>
        </w:rPr>
        <w:t>historical trends</w:t>
      </w:r>
      <w:r w:rsidR="061E71EF" w:rsidRPr="20F505A1">
        <w:rPr>
          <w:rFonts w:ascii="Arial" w:eastAsia="Arial" w:hAnsi="Arial" w:cs="Arial"/>
        </w:rPr>
        <w:t>.</w:t>
      </w:r>
      <w:r w:rsidR="43B2946A" w:rsidRPr="20F505A1">
        <w:rPr>
          <w:rFonts w:ascii="Arial" w:eastAsia="Arial" w:hAnsi="Arial" w:cs="Arial"/>
        </w:rPr>
        <w:t xml:space="preserve"> Th</w:t>
      </w:r>
      <w:r w:rsidR="00321865" w:rsidRPr="20F505A1">
        <w:rPr>
          <w:rFonts w:ascii="Arial" w:eastAsia="Arial" w:hAnsi="Arial" w:cs="Arial"/>
        </w:rPr>
        <w:t xml:space="preserve">is assumption </w:t>
      </w:r>
      <w:r w:rsidR="009B6112" w:rsidRPr="20F505A1">
        <w:rPr>
          <w:rFonts w:ascii="Arial" w:eastAsia="Arial" w:hAnsi="Arial" w:cs="Arial"/>
        </w:rPr>
        <w:t xml:space="preserve">was made </w:t>
      </w:r>
      <w:r w:rsidR="00A66B74" w:rsidRPr="20F505A1">
        <w:rPr>
          <w:rFonts w:ascii="Arial" w:eastAsia="Arial" w:hAnsi="Arial" w:cs="Arial"/>
        </w:rPr>
        <w:t>g</w:t>
      </w:r>
      <w:r w:rsidR="006506B0" w:rsidRPr="20F505A1">
        <w:rPr>
          <w:rFonts w:ascii="Arial" w:eastAsia="Arial" w:hAnsi="Arial" w:cs="Arial"/>
        </w:rPr>
        <w:t xml:space="preserve">iven </w:t>
      </w:r>
      <w:r w:rsidR="0026197C" w:rsidRPr="20F505A1">
        <w:rPr>
          <w:rFonts w:ascii="Arial" w:eastAsia="Arial" w:hAnsi="Arial" w:cs="Arial"/>
        </w:rPr>
        <w:t>that</w:t>
      </w:r>
      <w:r w:rsidR="00EF5D85" w:rsidRPr="20F505A1">
        <w:rPr>
          <w:rFonts w:ascii="Arial" w:eastAsia="Arial" w:hAnsi="Arial" w:cs="Arial"/>
        </w:rPr>
        <w:t xml:space="preserve"> </w:t>
      </w:r>
      <w:r w:rsidR="00DF793D" w:rsidRPr="20F505A1">
        <w:rPr>
          <w:rFonts w:ascii="Arial" w:eastAsia="Arial" w:hAnsi="Arial" w:cs="Arial"/>
        </w:rPr>
        <w:t>ATC</w:t>
      </w:r>
      <w:r w:rsidR="00405E70" w:rsidRPr="20F505A1">
        <w:rPr>
          <w:rFonts w:ascii="Arial" w:eastAsia="Arial" w:hAnsi="Arial" w:cs="Arial"/>
        </w:rPr>
        <w:t>W</w:t>
      </w:r>
      <w:r w:rsidR="00DF793D" w:rsidRPr="20F505A1">
        <w:rPr>
          <w:rFonts w:ascii="Arial" w:eastAsia="Arial" w:hAnsi="Arial" w:cs="Arial"/>
        </w:rPr>
        <w:t xml:space="preserve">s </w:t>
      </w:r>
      <w:r w:rsidR="0050561F" w:rsidRPr="20F505A1">
        <w:rPr>
          <w:rFonts w:ascii="Arial" w:eastAsia="Arial" w:hAnsi="Arial" w:cs="Arial"/>
        </w:rPr>
        <w:t xml:space="preserve">had exceeded forecasts </w:t>
      </w:r>
      <w:r w:rsidR="00DF793D" w:rsidRPr="20F505A1">
        <w:rPr>
          <w:rFonts w:ascii="Arial" w:eastAsia="Arial" w:hAnsi="Arial" w:cs="Arial"/>
        </w:rPr>
        <w:t xml:space="preserve">in </w:t>
      </w:r>
      <w:r w:rsidR="00CE755F" w:rsidRPr="20F505A1">
        <w:rPr>
          <w:rFonts w:ascii="Arial" w:eastAsia="Arial" w:hAnsi="Arial" w:cs="Arial"/>
        </w:rPr>
        <w:t xml:space="preserve">recent </w:t>
      </w:r>
      <w:r w:rsidR="00405E70" w:rsidRPr="20F505A1">
        <w:rPr>
          <w:rFonts w:ascii="Arial" w:eastAsia="Arial" w:hAnsi="Arial" w:cs="Arial"/>
        </w:rPr>
        <w:t>years</w:t>
      </w:r>
      <w:r w:rsidRPr="20F505A1">
        <w:rPr>
          <w:rFonts w:ascii="Arial" w:eastAsia="Arial" w:hAnsi="Arial" w:cs="Arial"/>
        </w:rPr>
        <w:t xml:space="preserve">. </w:t>
      </w:r>
    </w:p>
    <w:p w14:paraId="1BF95AC2" w14:textId="07AA2EA4" w:rsidR="000E1037" w:rsidRDefault="77272E58" w:rsidP="000E1037">
      <w:r w:rsidRPr="41C1BB5E">
        <w:rPr>
          <w:rFonts w:ascii="Arial" w:eastAsia="Arial" w:hAnsi="Arial" w:cs="Arial"/>
        </w:rPr>
        <w:t>No</w:t>
      </w:r>
      <w:r w:rsidR="3BDCDD1E" w:rsidRPr="41C1BB5E">
        <w:rPr>
          <w:rFonts w:ascii="Arial" w:eastAsia="Arial" w:hAnsi="Arial" w:cs="Arial"/>
        </w:rPr>
        <w:t xml:space="preserve"> commercial</w:t>
      </w:r>
      <w:r w:rsidRPr="41C1BB5E">
        <w:rPr>
          <w:rFonts w:ascii="Arial" w:eastAsia="Arial" w:hAnsi="Arial" w:cs="Arial"/>
        </w:rPr>
        <w:t xml:space="preserve"> quota was issued in the Loddon Mallee zone for </w:t>
      </w:r>
      <w:r w:rsidR="00CE06B6">
        <w:rPr>
          <w:rFonts w:ascii="Arial" w:eastAsia="Arial" w:hAnsi="Arial" w:cs="Arial"/>
        </w:rPr>
        <w:t>W</w:t>
      </w:r>
      <w:r w:rsidR="00970195">
        <w:rPr>
          <w:rFonts w:ascii="Arial" w:eastAsia="Arial" w:hAnsi="Arial" w:cs="Arial"/>
        </w:rPr>
        <w:t xml:space="preserve">estern </w:t>
      </w:r>
      <w:r w:rsidR="00CE06B6">
        <w:rPr>
          <w:rFonts w:ascii="Arial" w:eastAsia="Arial" w:hAnsi="Arial" w:cs="Arial"/>
        </w:rPr>
        <w:t>G</w:t>
      </w:r>
      <w:r w:rsidR="00970195">
        <w:rPr>
          <w:rFonts w:ascii="Arial" w:eastAsia="Arial" w:hAnsi="Arial" w:cs="Arial"/>
        </w:rPr>
        <w:t xml:space="preserve">rey </w:t>
      </w:r>
      <w:r w:rsidR="00CE06B6">
        <w:rPr>
          <w:rFonts w:ascii="Arial" w:eastAsia="Arial" w:hAnsi="Arial" w:cs="Arial"/>
        </w:rPr>
        <w:t>K</w:t>
      </w:r>
      <w:r w:rsidR="00970195">
        <w:rPr>
          <w:rFonts w:ascii="Arial" w:eastAsia="Arial" w:hAnsi="Arial" w:cs="Arial"/>
        </w:rPr>
        <w:t>angaroos</w:t>
      </w:r>
      <w:r w:rsidRPr="41C1BB5E">
        <w:rPr>
          <w:rFonts w:ascii="Arial" w:eastAsia="Arial" w:hAnsi="Arial" w:cs="Arial"/>
        </w:rPr>
        <w:t xml:space="preserve"> for 2025, as historically the level of </w:t>
      </w:r>
      <w:r w:rsidR="1723E7F5" w:rsidRPr="41C1BB5E">
        <w:rPr>
          <w:rFonts w:ascii="Arial" w:eastAsia="Arial" w:hAnsi="Arial" w:cs="Arial"/>
        </w:rPr>
        <w:t xml:space="preserve">ATCW control </w:t>
      </w:r>
      <w:r w:rsidRPr="41C1BB5E">
        <w:rPr>
          <w:rFonts w:ascii="Arial" w:eastAsia="Arial" w:hAnsi="Arial" w:cs="Arial"/>
        </w:rPr>
        <w:t>of this species</w:t>
      </w:r>
      <w:r w:rsidR="31DCCDBD" w:rsidRPr="41C1BB5E">
        <w:rPr>
          <w:rFonts w:ascii="Arial" w:eastAsia="Arial" w:hAnsi="Arial" w:cs="Arial"/>
        </w:rPr>
        <w:t>,</w:t>
      </w:r>
      <w:r w:rsidRPr="41C1BB5E">
        <w:rPr>
          <w:rFonts w:ascii="Arial" w:eastAsia="Arial" w:hAnsi="Arial" w:cs="Arial"/>
        </w:rPr>
        <w:t xml:space="preserve"> within this zone (previously the Mallee </w:t>
      </w:r>
      <w:r w:rsidR="2E62CF46" w:rsidRPr="41C1BB5E">
        <w:rPr>
          <w:rFonts w:ascii="Arial" w:eastAsia="Arial" w:hAnsi="Arial" w:cs="Arial"/>
        </w:rPr>
        <w:t>H</w:t>
      </w:r>
      <w:r w:rsidRPr="41C1BB5E">
        <w:rPr>
          <w:rFonts w:ascii="Arial" w:eastAsia="Arial" w:hAnsi="Arial" w:cs="Arial"/>
        </w:rPr>
        <w:t xml:space="preserve">arvest </w:t>
      </w:r>
      <w:r w:rsidR="3B43B298" w:rsidRPr="41C1BB5E">
        <w:rPr>
          <w:rFonts w:ascii="Arial" w:eastAsia="Arial" w:hAnsi="Arial" w:cs="Arial"/>
        </w:rPr>
        <w:t>Z</w:t>
      </w:r>
      <w:r w:rsidRPr="41C1BB5E">
        <w:rPr>
          <w:rFonts w:ascii="Arial" w:eastAsia="Arial" w:hAnsi="Arial" w:cs="Arial"/>
        </w:rPr>
        <w:t xml:space="preserve">one) has been higher than </w:t>
      </w:r>
      <w:r w:rsidR="00602EB5">
        <w:rPr>
          <w:rFonts w:ascii="Arial" w:eastAsia="Arial" w:hAnsi="Arial" w:cs="Arial"/>
        </w:rPr>
        <w:t>10</w:t>
      </w:r>
      <w:r w:rsidR="002E12C6">
        <w:rPr>
          <w:rFonts w:ascii="Arial" w:eastAsia="Arial" w:hAnsi="Arial" w:cs="Arial"/>
        </w:rPr>
        <w:t xml:space="preserve"> per cent of the estimated population</w:t>
      </w:r>
      <w:r w:rsidRPr="41C1BB5E">
        <w:rPr>
          <w:rFonts w:ascii="Arial" w:eastAsia="Arial" w:hAnsi="Arial" w:cs="Arial"/>
        </w:rPr>
        <w:t xml:space="preserve">. This is consistent with the decision to issue no quota in the </w:t>
      </w:r>
      <w:r w:rsidR="00CD1FCF">
        <w:rPr>
          <w:rFonts w:ascii="Arial" w:eastAsia="Arial" w:hAnsi="Arial" w:cs="Arial"/>
        </w:rPr>
        <w:t xml:space="preserve">previous </w:t>
      </w:r>
      <w:r w:rsidRPr="41C1BB5E">
        <w:rPr>
          <w:rFonts w:ascii="Arial" w:eastAsia="Arial" w:hAnsi="Arial" w:cs="Arial"/>
        </w:rPr>
        <w:t xml:space="preserve">Mallee </w:t>
      </w:r>
      <w:r w:rsidR="10E772E2" w:rsidRPr="41C1BB5E">
        <w:rPr>
          <w:rFonts w:ascii="Arial" w:eastAsia="Arial" w:hAnsi="Arial" w:cs="Arial"/>
        </w:rPr>
        <w:t>H</w:t>
      </w:r>
      <w:r w:rsidRPr="41C1BB5E">
        <w:rPr>
          <w:rFonts w:ascii="Arial" w:eastAsia="Arial" w:hAnsi="Arial" w:cs="Arial"/>
        </w:rPr>
        <w:t xml:space="preserve">arvest </w:t>
      </w:r>
      <w:r w:rsidR="310A317B" w:rsidRPr="41C1BB5E">
        <w:rPr>
          <w:rFonts w:ascii="Arial" w:eastAsia="Arial" w:hAnsi="Arial" w:cs="Arial"/>
        </w:rPr>
        <w:t>Z</w:t>
      </w:r>
      <w:r w:rsidRPr="41C1BB5E">
        <w:rPr>
          <w:rFonts w:ascii="Arial" w:eastAsia="Arial" w:hAnsi="Arial" w:cs="Arial"/>
        </w:rPr>
        <w:t xml:space="preserve">one in 2024. </w:t>
      </w:r>
    </w:p>
    <w:p w14:paraId="0E09A64F" w14:textId="77777777" w:rsidR="00EF7C5D" w:rsidRDefault="000E1037" w:rsidP="000E1037">
      <w:pPr>
        <w:pStyle w:val="Heading2"/>
      </w:pPr>
      <w:bookmarkStart w:id="12" w:name="_Adjustments_to_commercial"/>
      <w:bookmarkStart w:id="13" w:name="_Toc226638505"/>
      <w:r>
        <w:t>Adjustments to commercial quota</w:t>
      </w:r>
      <w:bookmarkEnd w:id="12"/>
      <w:bookmarkEnd w:id="13"/>
    </w:p>
    <w:p w14:paraId="071F0B2A" w14:textId="63C020C8" w:rsidR="00EF7C5D" w:rsidRDefault="42C65E44" w:rsidP="00EF7C5D">
      <w:pPr>
        <w:pStyle w:val="BodyText"/>
      </w:pPr>
      <w:r>
        <w:t xml:space="preserve">DEECA reviews the commercial quota each month and can </w:t>
      </w:r>
      <w:proofErr w:type="gramStart"/>
      <w:r>
        <w:t>make adjustments to</w:t>
      </w:r>
      <w:proofErr w:type="gramEnd"/>
      <w:r>
        <w:t xml:space="preserve"> quarterly quota releases </w:t>
      </w:r>
      <w:r w:rsidR="3CC61A93">
        <w:t>with the aim of total take remaining within total quota</w:t>
      </w:r>
      <w:r w:rsidR="4721EBD2">
        <w:t>.</w:t>
      </w:r>
      <w:r w:rsidR="308C59C1">
        <w:t xml:space="preserve"> </w:t>
      </w:r>
      <w:r>
        <w:t xml:space="preserve">Considerations are given to approvals under the ATCW system, remaining commercial quota and kangaroo populations at </w:t>
      </w:r>
      <w:r w:rsidR="3F198956">
        <w:t>z</w:t>
      </w:r>
      <w:r>
        <w:t xml:space="preserve">one and statewide levels. </w:t>
      </w:r>
    </w:p>
    <w:p w14:paraId="780300D5" w14:textId="057289EB" w:rsidR="00EF7C5D" w:rsidRDefault="00EF7C5D" w:rsidP="00EF7C5D">
      <w:pPr>
        <w:pStyle w:val="BodyText"/>
      </w:pPr>
      <w:r>
        <w:t>DEECA reduced the commercial quota in October 202</w:t>
      </w:r>
      <w:r w:rsidR="67D7602A">
        <w:t>5</w:t>
      </w:r>
      <w:r>
        <w:t xml:space="preserve"> </w:t>
      </w:r>
      <w:r w:rsidR="0F9E20C3">
        <w:t>b</w:t>
      </w:r>
      <w:r w:rsidR="743132FC">
        <w:t xml:space="preserve">y </w:t>
      </w:r>
      <w:r w:rsidR="713C074B">
        <w:t>withholding</w:t>
      </w:r>
      <w:r>
        <w:t xml:space="preserve"> </w:t>
      </w:r>
      <w:r w:rsidRPr="7F3CFF69">
        <w:t xml:space="preserve">the </w:t>
      </w:r>
      <w:r w:rsidR="56C99A18">
        <w:t>final quota release</w:t>
      </w:r>
      <w:r w:rsidR="34400726">
        <w:t>s</w:t>
      </w:r>
      <w:r w:rsidR="56C99A18">
        <w:t xml:space="preserve"> for </w:t>
      </w:r>
      <w:r w:rsidRPr="7F3CFF69">
        <w:t xml:space="preserve">2025 </w:t>
      </w:r>
      <w:r w:rsidR="00AA7EA5" w:rsidRPr="7F3CFF69">
        <w:t>in</w:t>
      </w:r>
      <w:r w:rsidR="00AA7EA5">
        <w:t xml:space="preserve"> some Harvest Zones. </w:t>
      </w:r>
      <w:r>
        <w:t>The final quota release was f</w:t>
      </w:r>
      <w:r w:rsidRPr="7F3CFF69">
        <w:rPr>
          <w:rFonts w:ascii="Arial" w:eastAsia="Arial" w:hAnsi="Arial" w:cs="Arial"/>
          <w:color w:val="000000"/>
        </w:rPr>
        <w:t xml:space="preserve">ully withheld in the Gippsland, Hume and Loddon Mallee Harvest Zones and partially withheld in the Barwon </w:t>
      </w:r>
      <w:proofErr w:type="gramStart"/>
      <w:r w:rsidRPr="7F3CFF69">
        <w:rPr>
          <w:rFonts w:ascii="Arial" w:eastAsia="Arial" w:hAnsi="Arial" w:cs="Arial"/>
          <w:color w:val="000000"/>
        </w:rPr>
        <w:t>South West</w:t>
      </w:r>
      <w:proofErr w:type="gramEnd"/>
      <w:r w:rsidRPr="7F3CFF69">
        <w:rPr>
          <w:rFonts w:ascii="Arial" w:eastAsia="Arial" w:hAnsi="Arial" w:cs="Arial"/>
          <w:color w:val="000000"/>
        </w:rPr>
        <w:t xml:space="preserve"> Harvest Zone</w:t>
      </w:r>
      <w:r>
        <w:t>. This reduced the annual commercial quota from 106,750 to 94,</w:t>
      </w:r>
      <w:r w:rsidR="1DA07964">
        <w:t>7</w:t>
      </w:r>
      <w:r>
        <w:t xml:space="preserve">00.  </w:t>
      </w:r>
    </w:p>
    <w:p w14:paraId="315602A1" w14:textId="4625B254" w:rsidR="682D9CD2" w:rsidRDefault="682D9CD2" w:rsidP="6B12E95D">
      <w:pPr>
        <w:pStyle w:val="BodyText"/>
        <w:rPr>
          <w:rFonts w:ascii="Arial" w:hAnsi="Arial"/>
          <w:color w:val="000000"/>
        </w:rPr>
      </w:pPr>
      <w:r>
        <w:t xml:space="preserve">The reduction was </w:t>
      </w:r>
      <w:r w:rsidR="00610BEA">
        <w:t xml:space="preserve">made </w:t>
      </w:r>
      <w:r>
        <w:t xml:space="preserve">due to higher than predicted demand for ATCWs. </w:t>
      </w:r>
      <w:r w:rsidR="009C0EB0">
        <w:rPr>
          <w:rFonts w:ascii="Arial" w:hAnsi="Arial"/>
          <w:color w:val="000000"/>
        </w:rPr>
        <w:t xml:space="preserve">A key driver for the </w:t>
      </w:r>
      <w:r w:rsidRPr="6B12E95D">
        <w:rPr>
          <w:rFonts w:ascii="Arial" w:hAnsi="Arial"/>
          <w:color w:val="000000"/>
        </w:rPr>
        <w:t xml:space="preserve">high level of ATCWs in 2025 is likely </w:t>
      </w:r>
      <w:r w:rsidR="009C0EB0">
        <w:rPr>
          <w:rFonts w:ascii="Arial" w:hAnsi="Arial"/>
          <w:color w:val="000000"/>
        </w:rPr>
        <w:t xml:space="preserve">to be </w:t>
      </w:r>
      <w:r w:rsidRPr="6B12E95D">
        <w:rPr>
          <w:rFonts w:ascii="Arial" w:hAnsi="Arial"/>
          <w:color w:val="000000"/>
        </w:rPr>
        <w:t>drought conditions across Victoria</w:t>
      </w:r>
      <w:r w:rsidR="009C0EB0">
        <w:rPr>
          <w:rFonts w:ascii="Arial" w:hAnsi="Arial"/>
          <w:color w:val="000000"/>
        </w:rPr>
        <w:t>. Drought</w:t>
      </w:r>
      <w:r w:rsidRPr="6B12E95D">
        <w:rPr>
          <w:rFonts w:ascii="Arial" w:hAnsi="Arial"/>
          <w:color w:val="000000"/>
        </w:rPr>
        <w:t xml:space="preserve"> le</w:t>
      </w:r>
      <w:r w:rsidR="00D96585">
        <w:rPr>
          <w:rFonts w:ascii="Arial" w:hAnsi="Arial"/>
          <w:color w:val="000000"/>
        </w:rPr>
        <w:t>a</w:t>
      </w:r>
      <w:r w:rsidRPr="6B12E95D">
        <w:rPr>
          <w:rFonts w:ascii="Arial" w:hAnsi="Arial"/>
          <w:color w:val="000000"/>
        </w:rPr>
        <w:t>d</w:t>
      </w:r>
      <w:r w:rsidR="00D96585">
        <w:rPr>
          <w:rFonts w:ascii="Arial" w:hAnsi="Arial"/>
          <w:color w:val="000000"/>
        </w:rPr>
        <w:t>s</w:t>
      </w:r>
      <w:r w:rsidRPr="6B12E95D">
        <w:rPr>
          <w:rFonts w:ascii="Arial" w:hAnsi="Arial"/>
          <w:color w:val="000000"/>
        </w:rPr>
        <w:t xml:space="preserve"> to a greater number of kangaroos moving onto available pasture, crops and water sources on farms</w:t>
      </w:r>
      <w:r w:rsidR="00D96585">
        <w:rPr>
          <w:rFonts w:ascii="Arial" w:hAnsi="Arial"/>
          <w:color w:val="000000"/>
        </w:rPr>
        <w:t xml:space="preserve"> incre</w:t>
      </w:r>
      <w:r w:rsidR="00DA2871">
        <w:rPr>
          <w:rFonts w:ascii="Arial" w:hAnsi="Arial"/>
          <w:color w:val="000000"/>
        </w:rPr>
        <w:t>asing the</w:t>
      </w:r>
      <w:r w:rsidR="0049662D">
        <w:rPr>
          <w:rFonts w:ascii="Arial" w:hAnsi="Arial"/>
          <w:color w:val="000000"/>
        </w:rPr>
        <w:t xml:space="preserve"> </w:t>
      </w:r>
      <w:r w:rsidR="00DA2871">
        <w:rPr>
          <w:rFonts w:ascii="Arial" w:hAnsi="Arial"/>
          <w:color w:val="000000"/>
        </w:rPr>
        <w:t xml:space="preserve">risks </w:t>
      </w:r>
      <w:r w:rsidR="00826FC6">
        <w:rPr>
          <w:rFonts w:ascii="Arial" w:hAnsi="Arial"/>
          <w:color w:val="000000"/>
        </w:rPr>
        <w:t xml:space="preserve">of </w:t>
      </w:r>
      <w:r w:rsidR="0049662D">
        <w:rPr>
          <w:rFonts w:ascii="Arial" w:hAnsi="Arial"/>
          <w:color w:val="000000"/>
        </w:rPr>
        <w:t xml:space="preserve">damage </w:t>
      </w:r>
      <w:r w:rsidR="00826FC6">
        <w:rPr>
          <w:rFonts w:ascii="Arial" w:hAnsi="Arial"/>
          <w:color w:val="000000"/>
        </w:rPr>
        <w:t xml:space="preserve">to </w:t>
      </w:r>
      <w:r w:rsidR="0049662D">
        <w:rPr>
          <w:rFonts w:ascii="Arial" w:hAnsi="Arial"/>
          <w:color w:val="000000"/>
        </w:rPr>
        <w:t>farmla</w:t>
      </w:r>
      <w:r w:rsidR="00DA2871">
        <w:rPr>
          <w:rFonts w:ascii="Arial" w:hAnsi="Arial"/>
          <w:color w:val="000000"/>
        </w:rPr>
        <w:t>n</w:t>
      </w:r>
      <w:r w:rsidR="0049662D">
        <w:rPr>
          <w:rFonts w:ascii="Arial" w:hAnsi="Arial"/>
          <w:color w:val="000000"/>
        </w:rPr>
        <w:t>d or property</w:t>
      </w:r>
      <w:r w:rsidRPr="6B12E95D">
        <w:rPr>
          <w:rFonts w:ascii="Arial" w:hAnsi="Arial"/>
          <w:color w:val="000000"/>
        </w:rPr>
        <w:t>. </w:t>
      </w:r>
    </w:p>
    <w:p w14:paraId="2643D75A" w14:textId="77777777" w:rsidR="00EF7C5D" w:rsidRDefault="00EF7C5D" w:rsidP="00EF7C5D">
      <w:pPr>
        <w:pStyle w:val="BodyText"/>
        <w:rPr>
          <w:rFonts w:ascii="Arial" w:eastAsia="Arial" w:hAnsi="Arial" w:cs="Arial"/>
          <w:b/>
          <w:bCs/>
          <w:i/>
          <w:iCs/>
          <w:color w:val="000000"/>
        </w:rPr>
      </w:pPr>
      <w:r w:rsidRPr="76B67397">
        <w:rPr>
          <w:rFonts w:ascii="Arial" w:eastAsia="Arial" w:hAnsi="Arial" w:cs="Arial"/>
          <w:b/>
          <w:bCs/>
          <w:i/>
          <w:iCs/>
          <w:color w:val="000000"/>
        </w:rPr>
        <w:t>Unless specified otherwise, all references to available commercial quota in this report are based on revisions made in October 2025.</w:t>
      </w:r>
    </w:p>
    <w:p w14:paraId="504A07C3" w14:textId="670616B3" w:rsidR="00EF7C5D" w:rsidRDefault="00EF7C5D" w:rsidP="00EF7C5D">
      <w:pPr>
        <w:pStyle w:val="Heading3"/>
      </w:pPr>
      <w:bookmarkStart w:id="14" w:name="_Toc226638506"/>
      <w:r>
        <w:t>2025 quota adjustment</w:t>
      </w:r>
      <w:bookmarkEnd w:id="14"/>
      <w:r>
        <w:t xml:space="preserve"> </w:t>
      </w:r>
    </w:p>
    <w:tbl>
      <w:tblPr>
        <w:tblStyle w:val="TableGrid"/>
        <w:tblW w:w="9786" w:type="dxa"/>
        <w:tblLook w:val="04A0" w:firstRow="1" w:lastRow="0" w:firstColumn="1" w:lastColumn="0" w:noHBand="0" w:noVBand="1"/>
      </w:tblPr>
      <w:tblGrid>
        <w:gridCol w:w="2127"/>
        <w:gridCol w:w="1914"/>
        <w:gridCol w:w="1915"/>
        <w:gridCol w:w="1915"/>
        <w:gridCol w:w="1915"/>
      </w:tblGrid>
      <w:tr w:rsidR="009D21D1" w14:paraId="0C4F0ECB" w14:textId="6C46E56B" w:rsidTr="004B65C5">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127" w:type="dxa"/>
          </w:tcPr>
          <w:p w14:paraId="627680E8" w14:textId="2E91CEEB" w:rsidR="00AA769C" w:rsidRPr="00574C43" w:rsidRDefault="00AA769C" w:rsidP="004B65C5">
            <w:pPr>
              <w:pStyle w:val="TableTextLeft"/>
              <w:spacing w:before="20" w:after="20" w:line="20" w:lineRule="atLeast"/>
              <w:rPr>
                <w:b/>
                <w:bCs/>
              </w:rPr>
            </w:pPr>
            <w:r>
              <w:rPr>
                <w:b/>
                <w:bCs/>
              </w:rPr>
              <w:t>Harvest Zone</w:t>
            </w:r>
          </w:p>
        </w:tc>
        <w:tc>
          <w:tcPr>
            <w:tcW w:w="1914" w:type="dxa"/>
            <w:tcBorders>
              <w:left w:val="single" w:sz="12" w:space="0" w:color="000000"/>
              <w:bottom w:val="single" w:sz="12" w:space="0" w:color="000000"/>
            </w:tcBorders>
          </w:tcPr>
          <w:p w14:paraId="773C2636" w14:textId="175CF8C9" w:rsidR="00AA769C" w:rsidRPr="00574C43" w:rsidRDefault="00AA769C" w:rsidP="004B65C5">
            <w:pPr>
              <w:pStyle w:val="TableTextLeft"/>
              <w:spacing w:before="20" w:after="20" w:line="20" w:lineRule="atLeast"/>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Original </w:t>
            </w:r>
            <w:r w:rsidRPr="00574C43">
              <w:rPr>
                <w:b/>
                <w:bCs/>
              </w:rPr>
              <w:t>EGK</w:t>
            </w:r>
            <w:r>
              <w:rPr>
                <w:b/>
                <w:bCs/>
              </w:rPr>
              <w:t xml:space="preserve"> commercial quota</w:t>
            </w:r>
          </w:p>
        </w:tc>
        <w:tc>
          <w:tcPr>
            <w:tcW w:w="1915" w:type="dxa"/>
            <w:tcBorders>
              <w:bottom w:val="single" w:sz="12" w:space="0" w:color="000000"/>
              <w:right w:val="single" w:sz="4" w:space="0" w:color="auto"/>
            </w:tcBorders>
          </w:tcPr>
          <w:p w14:paraId="5992CEF7" w14:textId="005F699A" w:rsidR="00AA769C" w:rsidRPr="00574C43" w:rsidRDefault="00AA769C" w:rsidP="004B65C5">
            <w:pPr>
              <w:pStyle w:val="TableTextLeft"/>
              <w:spacing w:before="20" w:after="20" w:line="20" w:lineRule="atLeast"/>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Revised </w:t>
            </w:r>
            <w:r w:rsidRPr="00574C43">
              <w:rPr>
                <w:b/>
                <w:bCs/>
              </w:rPr>
              <w:t>EGK</w:t>
            </w:r>
            <w:r>
              <w:rPr>
                <w:b/>
                <w:bCs/>
              </w:rPr>
              <w:t xml:space="preserve"> commercial quota</w:t>
            </w:r>
          </w:p>
        </w:tc>
        <w:tc>
          <w:tcPr>
            <w:tcW w:w="1915" w:type="dxa"/>
            <w:tcBorders>
              <w:left w:val="single" w:sz="4" w:space="0" w:color="auto"/>
              <w:bottom w:val="single" w:sz="12" w:space="0" w:color="000000"/>
            </w:tcBorders>
          </w:tcPr>
          <w:p w14:paraId="4DA69FD8" w14:textId="6435E4C8" w:rsidR="00AA769C" w:rsidRPr="00574C43" w:rsidRDefault="00AA769C" w:rsidP="004B65C5">
            <w:pPr>
              <w:pStyle w:val="TableTextLeft"/>
              <w:spacing w:before="20" w:after="20" w:line="20" w:lineRule="atLeast"/>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Original </w:t>
            </w:r>
            <w:r w:rsidRPr="00574C43">
              <w:rPr>
                <w:b/>
                <w:bCs/>
              </w:rPr>
              <w:t>WGK</w:t>
            </w:r>
            <w:r>
              <w:rPr>
                <w:b/>
                <w:bCs/>
              </w:rPr>
              <w:t xml:space="preserve"> commercial quota</w:t>
            </w:r>
          </w:p>
        </w:tc>
        <w:tc>
          <w:tcPr>
            <w:tcW w:w="1915" w:type="dxa"/>
            <w:tcBorders>
              <w:bottom w:val="single" w:sz="12" w:space="0" w:color="000000"/>
            </w:tcBorders>
          </w:tcPr>
          <w:p w14:paraId="76DC1C8C" w14:textId="758FADE7" w:rsidR="00AA769C" w:rsidRPr="00574C43" w:rsidRDefault="00AA769C" w:rsidP="004B65C5">
            <w:pPr>
              <w:pStyle w:val="TableTextLeft"/>
              <w:spacing w:before="20" w:after="20" w:line="20" w:lineRule="atLeast"/>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Revised </w:t>
            </w:r>
            <w:r w:rsidRPr="00574C43">
              <w:rPr>
                <w:b/>
                <w:bCs/>
              </w:rPr>
              <w:t>WGK</w:t>
            </w:r>
            <w:r>
              <w:rPr>
                <w:b/>
                <w:bCs/>
              </w:rPr>
              <w:t xml:space="preserve"> commercial quota</w:t>
            </w:r>
          </w:p>
        </w:tc>
      </w:tr>
      <w:tr w:rsidR="001E75EF" w14:paraId="10DACAFE" w14:textId="52580FEB" w:rsidTr="004B65C5">
        <w:trPr>
          <w:trHeight w:val="283"/>
        </w:trPr>
        <w:tc>
          <w:tcPr>
            <w:cnfStyle w:val="001000000000" w:firstRow="0" w:lastRow="0" w:firstColumn="1" w:lastColumn="0" w:oddVBand="0" w:evenVBand="0" w:oddHBand="0" w:evenHBand="0" w:firstRowFirstColumn="0" w:firstRowLastColumn="0" w:lastRowFirstColumn="0" w:lastRowLastColumn="0"/>
            <w:tcW w:w="2127" w:type="dxa"/>
            <w:tcBorders>
              <w:right w:val="single" w:sz="12" w:space="0" w:color="000000"/>
            </w:tcBorders>
            <w:shd w:val="clear" w:color="auto" w:fill="E0E9F2" w:themeFill="accent5" w:themeFillTint="33"/>
            <w:vAlign w:val="center"/>
          </w:tcPr>
          <w:p w14:paraId="4FF735BF" w14:textId="16E2AA57" w:rsidR="00AA769C" w:rsidRDefault="00AA769C" w:rsidP="004B65C5">
            <w:pPr>
              <w:pStyle w:val="TableTextLeft"/>
              <w:spacing w:before="20" w:after="20" w:line="20" w:lineRule="atLeast"/>
            </w:pPr>
            <w:r>
              <w:t xml:space="preserve">Barwon </w:t>
            </w:r>
            <w:proofErr w:type="gramStart"/>
            <w:r>
              <w:t>South West</w:t>
            </w:r>
            <w:proofErr w:type="gramEnd"/>
          </w:p>
        </w:tc>
        <w:tc>
          <w:tcPr>
            <w:tcW w:w="1914" w:type="dxa"/>
            <w:tcBorders>
              <w:top w:val="single" w:sz="12" w:space="0" w:color="000000"/>
              <w:left w:val="single" w:sz="12" w:space="0" w:color="000000"/>
            </w:tcBorders>
            <w:vAlign w:val="center"/>
          </w:tcPr>
          <w:p w14:paraId="59D5BC79" w14:textId="4F4388D4"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8,750</w:t>
            </w:r>
          </w:p>
        </w:tc>
        <w:tc>
          <w:tcPr>
            <w:tcW w:w="1915" w:type="dxa"/>
            <w:tcBorders>
              <w:top w:val="single" w:sz="12" w:space="0" w:color="000000"/>
              <w:right w:val="single" w:sz="4" w:space="0" w:color="auto"/>
            </w:tcBorders>
            <w:vAlign w:val="center"/>
          </w:tcPr>
          <w:p w14:paraId="77AC50DC" w14:textId="484F5652"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8,000</w:t>
            </w:r>
          </w:p>
        </w:tc>
        <w:tc>
          <w:tcPr>
            <w:tcW w:w="1915" w:type="dxa"/>
            <w:tcBorders>
              <w:top w:val="single" w:sz="12" w:space="0" w:color="000000"/>
              <w:left w:val="single" w:sz="4" w:space="0" w:color="auto"/>
            </w:tcBorders>
            <w:vAlign w:val="center"/>
          </w:tcPr>
          <w:p w14:paraId="299694E4" w14:textId="5BC66E76"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600</w:t>
            </w:r>
          </w:p>
        </w:tc>
        <w:tc>
          <w:tcPr>
            <w:tcW w:w="1915" w:type="dxa"/>
            <w:tcBorders>
              <w:top w:val="single" w:sz="12" w:space="0" w:color="000000"/>
            </w:tcBorders>
            <w:vAlign w:val="center"/>
          </w:tcPr>
          <w:p w14:paraId="17677FCB" w14:textId="314A6B8D"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500</w:t>
            </w:r>
          </w:p>
        </w:tc>
      </w:tr>
      <w:tr w:rsidR="001E75EF" w14:paraId="024DA1F3" w14:textId="686884D7" w:rsidTr="004B65C5">
        <w:trPr>
          <w:trHeight w:val="283"/>
        </w:trPr>
        <w:tc>
          <w:tcPr>
            <w:cnfStyle w:val="001000000000" w:firstRow="0" w:lastRow="0" w:firstColumn="1" w:lastColumn="0" w:oddVBand="0" w:evenVBand="0" w:oddHBand="0" w:evenHBand="0" w:firstRowFirstColumn="0" w:firstRowLastColumn="0" w:lastRowFirstColumn="0" w:lastRowLastColumn="0"/>
            <w:tcW w:w="2127" w:type="dxa"/>
            <w:tcBorders>
              <w:right w:val="single" w:sz="12" w:space="0" w:color="000000"/>
            </w:tcBorders>
            <w:shd w:val="clear" w:color="auto" w:fill="E0E9F2" w:themeFill="accent5" w:themeFillTint="33"/>
            <w:vAlign w:val="center"/>
          </w:tcPr>
          <w:p w14:paraId="34AA35C9" w14:textId="01F761F0" w:rsidR="00AA769C" w:rsidRDefault="00AA769C" w:rsidP="004B65C5">
            <w:pPr>
              <w:pStyle w:val="TableTextLeft"/>
              <w:spacing w:before="20" w:after="20" w:line="20" w:lineRule="atLeast"/>
            </w:pPr>
            <w:r>
              <w:t>Gippsland</w:t>
            </w:r>
          </w:p>
        </w:tc>
        <w:tc>
          <w:tcPr>
            <w:tcW w:w="1914" w:type="dxa"/>
            <w:tcBorders>
              <w:left w:val="single" w:sz="12" w:space="0" w:color="000000"/>
            </w:tcBorders>
            <w:vAlign w:val="center"/>
          </w:tcPr>
          <w:p w14:paraId="00DE2CC0" w14:textId="6CE51B9B"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11,900</w:t>
            </w:r>
          </w:p>
        </w:tc>
        <w:tc>
          <w:tcPr>
            <w:tcW w:w="1915" w:type="dxa"/>
            <w:tcBorders>
              <w:right w:val="single" w:sz="4" w:space="0" w:color="auto"/>
            </w:tcBorders>
            <w:vAlign w:val="center"/>
          </w:tcPr>
          <w:p w14:paraId="66677539" w14:textId="26AF5C3C"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10,500</w:t>
            </w:r>
          </w:p>
        </w:tc>
        <w:tc>
          <w:tcPr>
            <w:tcW w:w="1915" w:type="dxa"/>
            <w:tcBorders>
              <w:left w:val="single" w:sz="4" w:space="0" w:color="auto"/>
            </w:tcBorders>
            <w:vAlign w:val="center"/>
          </w:tcPr>
          <w:p w14:paraId="36E174E1" w14:textId="08117C03"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w:t>
            </w:r>
          </w:p>
        </w:tc>
        <w:tc>
          <w:tcPr>
            <w:tcW w:w="1915" w:type="dxa"/>
            <w:vAlign w:val="center"/>
          </w:tcPr>
          <w:p w14:paraId="0CBD15D5" w14:textId="0F0CC682"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w:t>
            </w:r>
          </w:p>
        </w:tc>
      </w:tr>
      <w:tr w:rsidR="001E75EF" w14:paraId="4C1D897B" w14:textId="3C2BD450" w:rsidTr="004B65C5">
        <w:trPr>
          <w:trHeight w:val="283"/>
        </w:trPr>
        <w:tc>
          <w:tcPr>
            <w:cnfStyle w:val="001000000000" w:firstRow="0" w:lastRow="0" w:firstColumn="1" w:lastColumn="0" w:oddVBand="0" w:evenVBand="0" w:oddHBand="0" w:evenHBand="0" w:firstRowFirstColumn="0" w:firstRowLastColumn="0" w:lastRowFirstColumn="0" w:lastRowLastColumn="0"/>
            <w:tcW w:w="2127" w:type="dxa"/>
            <w:tcBorders>
              <w:right w:val="single" w:sz="12" w:space="0" w:color="000000"/>
            </w:tcBorders>
            <w:shd w:val="clear" w:color="auto" w:fill="E0E9F2" w:themeFill="accent5" w:themeFillTint="33"/>
            <w:vAlign w:val="center"/>
          </w:tcPr>
          <w:p w14:paraId="774AA251" w14:textId="0374548C" w:rsidR="00AA769C" w:rsidRDefault="00AA769C" w:rsidP="004B65C5">
            <w:pPr>
              <w:pStyle w:val="TableTextLeft"/>
              <w:spacing w:before="20" w:after="20" w:line="20" w:lineRule="atLeast"/>
            </w:pPr>
            <w:r>
              <w:t>Grampians</w:t>
            </w:r>
          </w:p>
        </w:tc>
        <w:tc>
          <w:tcPr>
            <w:tcW w:w="1914" w:type="dxa"/>
            <w:tcBorders>
              <w:left w:val="single" w:sz="12" w:space="0" w:color="000000"/>
            </w:tcBorders>
            <w:vAlign w:val="center"/>
          </w:tcPr>
          <w:p w14:paraId="054202BB" w14:textId="2C610D69"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12,500</w:t>
            </w:r>
          </w:p>
        </w:tc>
        <w:tc>
          <w:tcPr>
            <w:tcW w:w="1915" w:type="dxa"/>
            <w:tcBorders>
              <w:right w:val="single" w:sz="4" w:space="0" w:color="auto"/>
            </w:tcBorders>
            <w:vAlign w:val="center"/>
          </w:tcPr>
          <w:p w14:paraId="506F695E" w14:textId="30723879"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12,500</w:t>
            </w:r>
          </w:p>
        </w:tc>
        <w:tc>
          <w:tcPr>
            <w:tcW w:w="1915" w:type="dxa"/>
            <w:tcBorders>
              <w:left w:val="single" w:sz="4" w:space="0" w:color="auto"/>
            </w:tcBorders>
            <w:vAlign w:val="center"/>
          </w:tcPr>
          <w:p w14:paraId="350641F8" w14:textId="09551993"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10,200</w:t>
            </w:r>
          </w:p>
        </w:tc>
        <w:tc>
          <w:tcPr>
            <w:tcW w:w="1915" w:type="dxa"/>
            <w:vAlign w:val="center"/>
          </w:tcPr>
          <w:p w14:paraId="787CE17E" w14:textId="78282B3C"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10,200</w:t>
            </w:r>
          </w:p>
        </w:tc>
      </w:tr>
      <w:tr w:rsidR="001E75EF" w14:paraId="4145FF3E" w14:textId="1E484BB3" w:rsidTr="004B65C5">
        <w:trPr>
          <w:trHeight w:val="283"/>
        </w:trPr>
        <w:tc>
          <w:tcPr>
            <w:cnfStyle w:val="001000000000" w:firstRow="0" w:lastRow="0" w:firstColumn="1" w:lastColumn="0" w:oddVBand="0" w:evenVBand="0" w:oddHBand="0" w:evenHBand="0" w:firstRowFirstColumn="0" w:firstRowLastColumn="0" w:lastRowFirstColumn="0" w:lastRowLastColumn="0"/>
            <w:tcW w:w="2127" w:type="dxa"/>
            <w:tcBorders>
              <w:right w:val="single" w:sz="12" w:space="0" w:color="000000"/>
            </w:tcBorders>
            <w:shd w:val="clear" w:color="auto" w:fill="E0E9F2" w:themeFill="accent5" w:themeFillTint="33"/>
            <w:vAlign w:val="center"/>
          </w:tcPr>
          <w:p w14:paraId="24300AFA" w14:textId="5BCF54A4" w:rsidR="00AA769C" w:rsidRDefault="00AA769C" w:rsidP="004B65C5">
            <w:pPr>
              <w:pStyle w:val="TableTextLeft"/>
              <w:spacing w:before="20" w:after="20" w:line="20" w:lineRule="atLeast"/>
            </w:pPr>
            <w:r>
              <w:t>Hume</w:t>
            </w:r>
          </w:p>
        </w:tc>
        <w:tc>
          <w:tcPr>
            <w:tcW w:w="1914" w:type="dxa"/>
            <w:tcBorders>
              <w:left w:val="single" w:sz="12" w:space="0" w:color="000000"/>
            </w:tcBorders>
            <w:vAlign w:val="center"/>
          </w:tcPr>
          <w:p w14:paraId="6221E3BF" w14:textId="224C319D"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38,100</w:t>
            </w:r>
          </w:p>
        </w:tc>
        <w:tc>
          <w:tcPr>
            <w:tcW w:w="1915" w:type="dxa"/>
            <w:tcBorders>
              <w:right w:val="single" w:sz="4" w:space="0" w:color="auto"/>
            </w:tcBorders>
            <w:vAlign w:val="center"/>
          </w:tcPr>
          <w:p w14:paraId="492B08CD" w14:textId="28ED4928"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32,000</w:t>
            </w:r>
          </w:p>
        </w:tc>
        <w:tc>
          <w:tcPr>
            <w:tcW w:w="1915" w:type="dxa"/>
            <w:tcBorders>
              <w:left w:val="single" w:sz="4" w:space="0" w:color="auto"/>
            </w:tcBorders>
            <w:vAlign w:val="center"/>
          </w:tcPr>
          <w:p w14:paraId="2363A88D" w14:textId="7938A275"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w:t>
            </w:r>
          </w:p>
        </w:tc>
        <w:tc>
          <w:tcPr>
            <w:tcW w:w="1915" w:type="dxa"/>
            <w:vAlign w:val="center"/>
          </w:tcPr>
          <w:p w14:paraId="568CD28A" w14:textId="380F9DF9"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w:t>
            </w:r>
          </w:p>
        </w:tc>
      </w:tr>
      <w:tr w:rsidR="001E75EF" w14:paraId="491FD522" w14:textId="146B627B" w:rsidTr="004B65C5">
        <w:trPr>
          <w:trHeight w:val="283"/>
        </w:trPr>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000000"/>
              <w:right w:val="single" w:sz="12" w:space="0" w:color="000000"/>
            </w:tcBorders>
            <w:shd w:val="clear" w:color="auto" w:fill="E0E9F2" w:themeFill="accent5" w:themeFillTint="33"/>
            <w:vAlign w:val="center"/>
          </w:tcPr>
          <w:p w14:paraId="58706CBE" w14:textId="439BF49A" w:rsidR="00AA769C" w:rsidRDefault="00AA769C" w:rsidP="004B65C5">
            <w:pPr>
              <w:pStyle w:val="TableTextLeft"/>
              <w:spacing w:before="20" w:after="20" w:line="20" w:lineRule="atLeast"/>
            </w:pPr>
            <w:r>
              <w:t>Loddon Mallee</w:t>
            </w:r>
          </w:p>
        </w:tc>
        <w:tc>
          <w:tcPr>
            <w:tcW w:w="1914" w:type="dxa"/>
            <w:tcBorders>
              <w:left w:val="single" w:sz="12" w:space="0" w:color="000000"/>
              <w:bottom w:val="single" w:sz="12" w:space="0" w:color="000000"/>
            </w:tcBorders>
            <w:vAlign w:val="center"/>
          </w:tcPr>
          <w:p w14:paraId="6C08A497" w14:textId="60181DEA"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24,700</w:t>
            </w:r>
          </w:p>
        </w:tc>
        <w:tc>
          <w:tcPr>
            <w:tcW w:w="1915" w:type="dxa"/>
            <w:tcBorders>
              <w:bottom w:val="single" w:sz="12" w:space="0" w:color="000000"/>
              <w:right w:val="single" w:sz="4" w:space="0" w:color="auto"/>
            </w:tcBorders>
            <w:vAlign w:val="center"/>
          </w:tcPr>
          <w:p w14:paraId="229F2074" w14:textId="321C5D26"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21,000</w:t>
            </w:r>
          </w:p>
        </w:tc>
        <w:tc>
          <w:tcPr>
            <w:tcW w:w="1915" w:type="dxa"/>
            <w:tcBorders>
              <w:left w:val="single" w:sz="4" w:space="0" w:color="auto"/>
              <w:bottom w:val="single" w:sz="12" w:space="0" w:color="000000"/>
            </w:tcBorders>
            <w:vAlign w:val="center"/>
          </w:tcPr>
          <w:p w14:paraId="7A8E88B7" w14:textId="0CBD57C5"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0</w:t>
            </w:r>
          </w:p>
        </w:tc>
        <w:tc>
          <w:tcPr>
            <w:tcW w:w="1915" w:type="dxa"/>
            <w:tcBorders>
              <w:bottom w:val="single" w:sz="12" w:space="0" w:color="000000"/>
            </w:tcBorders>
            <w:vAlign w:val="center"/>
          </w:tcPr>
          <w:p w14:paraId="76ADB616" w14:textId="4A2C38FE"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pPr>
            <w:r>
              <w:t>0</w:t>
            </w:r>
          </w:p>
        </w:tc>
      </w:tr>
      <w:tr w:rsidR="001E75EF" w14:paraId="5B2CF252" w14:textId="593A6FD9" w:rsidTr="004B65C5">
        <w:trPr>
          <w:trHeight w:val="283"/>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000000"/>
              <w:right w:val="single" w:sz="12" w:space="0" w:color="000000"/>
            </w:tcBorders>
            <w:shd w:val="clear" w:color="auto" w:fill="E0E9F2" w:themeFill="accent5" w:themeFillTint="33"/>
            <w:vAlign w:val="center"/>
          </w:tcPr>
          <w:p w14:paraId="358E967D" w14:textId="36ED2F66" w:rsidR="00AA769C" w:rsidRPr="00632DC7" w:rsidRDefault="00AA769C" w:rsidP="004B65C5">
            <w:pPr>
              <w:pStyle w:val="TableTextLeft"/>
              <w:spacing w:before="20" w:after="20" w:line="20" w:lineRule="atLeast"/>
              <w:rPr>
                <w:b/>
                <w:bCs/>
              </w:rPr>
            </w:pPr>
            <w:r>
              <w:rPr>
                <w:b/>
                <w:bCs/>
              </w:rPr>
              <w:t>T</w:t>
            </w:r>
            <w:r w:rsidRPr="00632DC7">
              <w:rPr>
                <w:b/>
                <w:bCs/>
              </w:rPr>
              <w:t>otal</w:t>
            </w:r>
          </w:p>
        </w:tc>
        <w:tc>
          <w:tcPr>
            <w:tcW w:w="1914" w:type="dxa"/>
            <w:tcBorders>
              <w:top w:val="single" w:sz="12" w:space="0" w:color="000000"/>
              <w:left w:val="single" w:sz="12" w:space="0" w:color="000000"/>
            </w:tcBorders>
            <w:vAlign w:val="center"/>
          </w:tcPr>
          <w:p w14:paraId="3A300D08" w14:textId="3F944F3B" w:rsidR="00AA769C" w:rsidRPr="00632DC7"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rPr>
                <w:b/>
                <w:bCs/>
              </w:rPr>
            </w:pPr>
            <w:r>
              <w:rPr>
                <w:b/>
                <w:bCs/>
              </w:rPr>
              <w:t>95,950</w:t>
            </w:r>
          </w:p>
        </w:tc>
        <w:tc>
          <w:tcPr>
            <w:tcW w:w="1915" w:type="dxa"/>
            <w:tcBorders>
              <w:top w:val="single" w:sz="12" w:space="0" w:color="000000"/>
              <w:right w:val="single" w:sz="4" w:space="0" w:color="auto"/>
            </w:tcBorders>
            <w:vAlign w:val="center"/>
          </w:tcPr>
          <w:p w14:paraId="6070BAA7" w14:textId="052E3793" w:rsidR="00AA769C" w:rsidRPr="00632DC7"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rPr>
                <w:b/>
                <w:bCs/>
              </w:rPr>
            </w:pPr>
            <w:r>
              <w:rPr>
                <w:b/>
                <w:bCs/>
              </w:rPr>
              <w:t>84,000</w:t>
            </w:r>
          </w:p>
        </w:tc>
        <w:tc>
          <w:tcPr>
            <w:tcW w:w="1915" w:type="dxa"/>
            <w:tcBorders>
              <w:top w:val="single" w:sz="12" w:space="0" w:color="000000"/>
              <w:left w:val="single" w:sz="4" w:space="0" w:color="auto"/>
            </w:tcBorders>
            <w:vAlign w:val="center"/>
          </w:tcPr>
          <w:p w14:paraId="54299B05" w14:textId="5EACE8B8" w:rsidR="00AA769C" w:rsidRPr="00632DC7"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rPr>
                <w:b/>
                <w:bCs/>
              </w:rPr>
            </w:pPr>
            <w:r w:rsidRPr="29ACB596">
              <w:rPr>
                <w:b/>
                <w:bCs/>
              </w:rPr>
              <w:t>1</w:t>
            </w:r>
            <w:r>
              <w:rPr>
                <w:b/>
                <w:bCs/>
              </w:rPr>
              <w:t>0,80</w:t>
            </w:r>
            <w:r w:rsidRPr="29ACB596">
              <w:rPr>
                <w:b/>
                <w:bCs/>
              </w:rPr>
              <w:t>0</w:t>
            </w:r>
          </w:p>
        </w:tc>
        <w:tc>
          <w:tcPr>
            <w:tcW w:w="1915" w:type="dxa"/>
            <w:tcBorders>
              <w:top w:val="single" w:sz="12" w:space="0" w:color="000000"/>
            </w:tcBorders>
            <w:vAlign w:val="center"/>
          </w:tcPr>
          <w:p w14:paraId="31E1BBAD" w14:textId="1D933274" w:rsidR="00AA769C" w:rsidRDefault="00AA769C" w:rsidP="004B65C5">
            <w:pPr>
              <w:pStyle w:val="TableTextLeft"/>
              <w:spacing w:before="20" w:after="20" w:line="20" w:lineRule="atLeast"/>
              <w:jc w:val="right"/>
              <w:cnfStyle w:val="000000000000" w:firstRow="0" w:lastRow="0" w:firstColumn="0" w:lastColumn="0" w:oddVBand="0" w:evenVBand="0" w:oddHBand="0" w:evenHBand="0" w:firstRowFirstColumn="0" w:firstRowLastColumn="0" w:lastRowFirstColumn="0" w:lastRowLastColumn="0"/>
              <w:rPr>
                <w:b/>
                <w:bCs/>
              </w:rPr>
            </w:pPr>
            <w:r>
              <w:rPr>
                <w:b/>
                <w:bCs/>
              </w:rPr>
              <w:t>10,700</w:t>
            </w:r>
          </w:p>
        </w:tc>
      </w:tr>
    </w:tbl>
    <w:p w14:paraId="6DF3EEB3" w14:textId="77777777" w:rsidR="00C86D66" w:rsidRDefault="00C86D66" w:rsidP="00EF7C5D">
      <w:pPr>
        <w:pStyle w:val="Heading3"/>
        <w:sectPr w:rsidR="00C86D66" w:rsidSect="007F01B3">
          <w:headerReference w:type="even" r:id="rId48"/>
          <w:pgSz w:w="11907" w:h="16839" w:code="9"/>
          <w:pgMar w:top="1134" w:right="1134" w:bottom="1134" w:left="1134" w:header="283" w:footer="283" w:gutter="0"/>
          <w:cols w:space="720"/>
          <w:noEndnote/>
          <w:docGrid w:linePitch="360"/>
        </w:sectPr>
      </w:pPr>
    </w:p>
    <w:p w14:paraId="2A32E0A8" w14:textId="6ECAD781" w:rsidR="00574C43" w:rsidRDefault="00574C43" w:rsidP="00574C43">
      <w:pPr>
        <w:pStyle w:val="Heading1"/>
      </w:pPr>
      <w:bookmarkStart w:id="15" w:name="_Toc226638507"/>
      <w:r>
        <w:lastRenderedPageBreak/>
        <w:t>Summary of 2025 kangaroo take</w:t>
      </w:r>
      <w:bookmarkEnd w:id="15"/>
    </w:p>
    <w:p w14:paraId="64B883FB" w14:textId="7A67B82B" w:rsidR="00574C43" w:rsidRDefault="00574C43" w:rsidP="00574C43">
      <w:pPr>
        <w:pStyle w:val="Heading2"/>
      </w:pPr>
      <w:bookmarkStart w:id="16" w:name="_Toc226638508"/>
      <w:r>
        <w:t>Commercial take</w:t>
      </w:r>
      <w:bookmarkEnd w:id="16"/>
    </w:p>
    <w:p w14:paraId="4A3E75EB" w14:textId="23401003" w:rsidR="00574C43" w:rsidRDefault="00574C43" w:rsidP="00574C43">
      <w:pPr>
        <w:pStyle w:val="Heading3"/>
      </w:pPr>
      <w:bookmarkStart w:id="17" w:name="_Toc226638509"/>
      <w:r>
        <w:t>Summary</w:t>
      </w:r>
      <w:bookmarkEnd w:id="17"/>
    </w:p>
    <w:p w14:paraId="77D572D0" w14:textId="6EF2709A" w:rsidR="00CC41FA" w:rsidRDefault="0699FBA6" w:rsidP="00CC41FA">
      <w:pPr>
        <w:pStyle w:val="BodyText"/>
      </w:pPr>
      <w:r>
        <w:t>In 202</w:t>
      </w:r>
      <w:r w:rsidR="21F7E72D">
        <w:t>5</w:t>
      </w:r>
      <w:r w:rsidR="00CC41FA">
        <w:t xml:space="preserve">, </w:t>
      </w:r>
      <w:r w:rsidR="34CB34EB">
        <w:t>73,613 E</w:t>
      </w:r>
      <w:r w:rsidR="005D2E3C">
        <w:t>astern Grey Kangaroos</w:t>
      </w:r>
      <w:r w:rsidR="00CC41FA">
        <w:t xml:space="preserve"> </w:t>
      </w:r>
      <w:r w:rsidR="3F90512D">
        <w:t>(3.9</w:t>
      </w:r>
      <w:r w:rsidR="6571A2AC">
        <w:t xml:space="preserve"> per cent</w:t>
      </w:r>
      <w:r w:rsidR="00CC41FA">
        <w:t xml:space="preserve"> of the estimated population</w:t>
      </w:r>
      <w:r w:rsidR="14F4645D">
        <w:t xml:space="preserve">) and </w:t>
      </w:r>
      <w:r w:rsidR="15364D33">
        <w:t>2,750 W</w:t>
      </w:r>
      <w:r w:rsidR="005D2E3C">
        <w:t xml:space="preserve">estern </w:t>
      </w:r>
      <w:r w:rsidR="15364D33">
        <w:t>G</w:t>
      </w:r>
      <w:r w:rsidR="005D2E3C">
        <w:t xml:space="preserve">rey </w:t>
      </w:r>
      <w:r w:rsidR="15364D33">
        <w:t>K</w:t>
      </w:r>
      <w:r w:rsidR="005D2E3C">
        <w:t>angaroos</w:t>
      </w:r>
      <w:r w:rsidR="15364D33">
        <w:t xml:space="preserve"> (1.3</w:t>
      </w:r>
      <w:r w:rsidR="750AF865">
        <w:t xml:space="preserve"> per cent</w:t>
      </w:r>
      <w:r w:rsidR="15364D33">
        <w:t xml:space="preserve"> of the estimated population)</w:t>
      </w:r>
      <w:r w:rsidR="00CC41FA">
        <w:t xml:space="preserve"> w</w:t>
      </w:r>
      <w:r w:rsidR="7AA84A5C">
        <w:t>ere</w:t>
      </w:r>
      <w:r w:rsidR="00CC41FA">
        <w:t xml:space="preserve"> harvested through the KHP. </w:t>
      </w:r>
      <w:r w:rsidR="00096854">
        <w:t xml:space="preserve">Population estimates </w:t>
      </w:r>
      <w:r w:rsidR="00FF4FC5">
        <w:t xml:space="preserve">are for </w:t>
      </w:r>
      <w:r w:rsidR="007D2E3E">
        <w:t>kangaroo</w:t>
      </w:r>
      <w:r w:rsidR="007E0EBD">
        <w:t xml:space="preserve"> within the </w:t>
      </w:r>
      <w:r w:rsidR="00096854">
        <w:t xml:space="preserve">designated </w:t>
      </w:r>
      <w:r w:rsidR="00446C7A">
        <w:t>H</w:t>
      </w:r>
      <w:r w:rsidR="00EB6A56">
        <w:t xml:space="preserve">arvest </w:t>
      </w:r>
      <w:r w:rsidR="00446C7A">
        <w:t>Z</w:t>
      </w:r>
      <w:r w:rsidR="00EB6A56">
        <w:t>ones</w:t>
      </w:r>
      <w:r w:rsidR="007D2E3E">
        <w:t xml:space="preserve"> only</w:t>
      </w:r>
      <w:r w:rsidR="00EB6A56">
        <w:t xml:space="preserve">. </w:t>
      </w:r>
      <w:r w:rsidR="00CC41FA" w:rsidRPr="24E902B5">
        <w:rPr>
          <w:b/>
          <w:bCs/>
        </w:rPr>
        <w:t>Table 2</w:t>
      </w:r>
      <w:r w:rsidR="00CC41FA">
        <w:t xml:space="preserve"> summarises the commercial </w:t>
      </w:r>
      <w:r w:rsidR="6C286F1F">
        <w:t>control</w:t>
      </w:r>
      <w:r w:rsidR="00CC41FA">
        <w:t xml:space="preserve"> of kangaroos in each Harvest Zone. </w:t>
      </w:r>
    </w:p>
    <w:p w14:paraId="76C30527" w14:textId="05DF6CA7" w:rsidR="00CC41FA" w:rsidRDefault="00CC41FA" w:rsidP="6F753B8E">
      <w:pPr>
        <w:pStyle w:val="BodyText"/>
      </w:pPr>
      <w:r>
        <w:t>In 2025</w:t>
      </w:r>
      <w:r w:rsidR="5DB35520">
        <w:t>, 88</w:t>
      </w:r>
      <w:r w:rsidR="00F55282">
        <w:t xml:space="preserve"> </w:t>
      </w:r>
      <w:r>
        <w:t xml:space="preserve">per cent of the available commercial quota </w:t>
      </w:r>
      <w:r w:rsidR="2D018068">
        <w:t>for E</w:t>
      </w:r>
      <w:r w:rsidR="005D2E3C">
        <w:t xml:space="preserve">astern </w:t>
      </w:r>
      <w:r w:rsidR="2D018068">
        <w:t>G</w:t>
      </w:r>
      <w:r w:rsidR="005D2E3C">
        <w:t xml:space="preserve">rey </w:t>
      </w:r>
      <w:r w:rsidR="2D018068">
        <w:t>K</w:t>
      </w:r>
      <w:r w:rsidR="005D2E3C">
        <w:t>angaroos</w:t>
      </w:r>
      <w:r w:rsidR="2D018068">
        <w:t xml:space="preserve"> </w:t>
      </w:r>
      <w:r w:rsidR="4E9CB8BA">
        <w:t>and 26</w:t>
      </w:r>
      <w:r w:rsidR="295A54F6">
        <w:t xml:space="preserve"> per cent</w:t>
      </w:r>
      <w:r w:rsidR="4E9CB8BA">
        <w:t xml:space="preserve"> of the available quota for W</w:t>
      </w:r>
      <w:r w:rsidR="005D2E3C">
        <w:t xml:space="preserve">ester </w:t>
      </w:r>
      <w:r w:rsidR="4E9CB8BA">
        <w:t>G</w:t>
      </w:r>
      <w:r w:rsidR="005D2E3C">
        <w:t xml:space="preserve">rey </w:t>
      </w:r>
      <w:r w:rsidR="4E9CB8BA">
        <w:t>K</w:t>
      </w:r>
      <w:r w:rsidR="005D2E3C">
        <w:t>angaroos</w:t>
      </w:r>
      <w:r w:rsidR="4E9CB8BA">
        <w:t xml:space="preserve"> </w:t>
      </w:r>
      <w:r>
        <w:t>was used</w:t>
      </w:r>
      <w:r w:rsidRPr="24E902B5">
        <w:rPr>
          <w:color w:val="FF0000"/>
        </w:rPr>
        <w:t xml:space="preserve"> </w:t>
      </w:r>
      <w:r>
        <w:t>by harvesters</w:t>
      </w:r>
      <w:r w:rsidR="5B822E3F">
        <w:t xml:space="preserve">. </w:t>
      </w:r>
    </w:p>
    <w:p w14:paraId="221F1DBB" w14:textId="77E8FBB2" w:rsidR="00183E86" w:rsidRDefault="00183E86" w:rsidP="00183E86">
      <w:pPr>
        <w:pStyle w:val="Caption"/>
        <w:spacing w:before="240"/>
      </w:pPr>
      <w:r w:rsidRPr="00A526C4">
        <w:t xml:space="preserve">Table 2: </w:t>
      </w:r>
      <w:r>
        <w:t xml:space="preserve">Commercial </w:t>
      </w:r>
      <w:r w:rsidR="6ABDDCF8">
        <w:t>control</w:t>
      </w:r>
      <w:r>
        <w:t xml:space="preserve"> of kangaroos</w:t>
      </w:r>
      <w:r w:rsidRPr="00A526C4">
        <w:t xml:space="preserve"> (1 January – 31 December 202</w:t>
      </w:r>
      <w:r>
        <w:t>5</w:t>
      </w:r>
      <w:r w:rsidRPr="00A526C4">
        <w:t>)</w:t>
      </w:r>
    </w:p>
    <w:tbl>
      <w:tblPr>
        <w:tblStyle w:val="TableGrid"/>
        <w:tblW w:w="9641" w:type="dxa"/>
        <w:tblLook w:val="04A0" w:firstRow="1" w:lastRow="0" w:firstColumn="1" w:lastColumn="0" w:noHBand="0" w:noVBand="1"/>
      </w:tblPr>
      <w:tblGrid>
        <w:gridCol w:w="2058"/>
        <w:gridCol w:w="838"/>
        <w:gridCol w:w="971"/>
        <w:gridCol w:w="971"/>
        <w:gridCol w:w="832"/>
        <w:gridCol w:w="1089"/>
        <w:gridCol w:w="962"/>
        <w:gridCol w:w="958"/>
        <w:gridCol w:w="962"/>
      </w:tblGrid>
      <w:tr w:rsidR="00DF793D" w14:paraId="5509132D" w14:textId="77777777" w:rsidTr="00530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8" w:type="dxa"/>
            <w:vMerge w:val="restart"/>
            <w:tcBorders>
              <w:bottom w:val="single" w:sz="12" w:space="0" w:color="000000"/>
              <w:right w:val="single" w:sz="12" w:space="0" w:color="000000"/>
            </w:tcBorders>
          </w:tcPr>
          <w:p w14:paraId="2E2EAF7A" w14:textId="0D1E37C8" w:rsidR="00183E86" w:rsidRPr="00183E86" w:rsidRDefault="00183E86" w:rsidP="00183E86">
            <w:pPr>
              <w:pStyle w:val="BodyText"/>
              <w:rPr>
                <w:b/>
                <w:bCs/>
              </w:rPr>
            </w:pPr>
            <w:r w:rsidRPr="00183E86">
              <w:rPr>
                <w:b/>
                <w:bCs/>
              </w:rPr>
              <w:t>Harvest Zone</w:t>
            </w:r>
          </w:p>
        </w:tc>
        <w:tc>
          <w:tcPr>
            <w:tcW w:w="1809" w:type="dxa"/>
            <w:gridSpan w:val="2"/>
            <w:tcBorders>
              <w:left w:val="single" w:sz="12" w:space="0" w:color="000000"/>
              <w:bottom w:val="single" w:sz="12" w:space="0" w:color="000000"/>
              <w:right w:val="single" w:sz="8" w:space="0" w:color="000000"/>
            </w:tcBorders>
          </w:tcPr>
          <w:p w14:paraId="5AFEA8F8" w14:textId="2254F4B1" w:rsidR="00183E86" w:rsidRPr="00183E86" w:rsidRDefault="332CDAEF" w:rsidP="00183E86">
            <w:pPr>
              <w:pStyle w:val="BodyText"/>
              <w:cnfStyle w:val="100000000000" w:firstRow="1" w:lastRow="0" w:firstColumn="0" w:lastColumn="0" w:oddVBand="0" w:evenVBand="0" w:oddHBand="0" w:evenHBand="0" w:firstRowFirstColumn="0" w:firstRowLastColumn="0" w:lastRowFirstColumn="0" w:lastRowLastColumn="0"/>
              <w:rPr>
                <w:b/>
                <w:bCs/>
              </w:rPr>
            </w:pPr>
            <w:r w:rsidRPr="24E902B5">
              <w:rPr>
                <w:b/>
                <w:bCs/>
              </w:rPr>
              <w:t>Available c</w:t>
            </w:r>
            <w:r w:rsidR="00183E86" w:rsidRPr="24E902B5">
              <w:rPr>
                <w:b/>
                <w:bCs/>
              </w:rPr>
              <w:t xml:space="preserve">ommercial quota </w:t>
            </w:r>
          </w:p>
        </w:tc>
        <w:tc>
          <w:tcPr>
            <w:tcW w:w="1803" w:type="dxa"/>
            <w:gridSpan w:val="2"/>
            <w:tcBorders>
              <w:left w:val="single" w:sz="8" w:space="0" w:color="000000"/>
              <w:bottom w:val="single" w:sz="12" w:space="0" w:color="000000"/>
              <w:right w:val="single" w:sz="8" w:space="0" w:color="000000"/>
            </w:tcBorders>
          </w:tcPr>
          <w:p w14:paraId="34EA1FF2" w14:textId="03CEC363" w:rsidR="00183E86" w:rsidRPr="00183E86" w:rsidRDefault="00183E86" w:rsidP="00183E86">
            <w:pPr>
              <w:pStyle w:val="BodyText"/>
              <w:cnfStyle w:val="100000000000" w:firstRow="1" w:lastRow="0" w:firstColumn="0" w:lastColumn="0" w:oddVBand="0" w:evenVBand="0" w:oddHBand="0" w:evenHBand="0" w:firstRowFirstColumn="0" w:firstRowLastColumn="0" w:lastRowFirstColumn="0" w:lastRowLastColumn="0"/>
              <w:rPr>
                <w:b/>
                <w:bCs/>
              </w:rPr>
            </w:pPr>
            <w:r w:rsidRPr="00183E86">
              <w:rPr>
                <w:b/>
                <w:bCs/>
              </w:rPr>
              <w:t>Commercial quota harvested</w:t>
            </w:r>
          </w:p>
        </w:tc>
        <w:tc>
          <w:tcPr>
            <w:tcW w:w="2051" w:type="dxa"/>
            <w:gridSpan w:val="2"/>
            <w:tcBorders>
              <w:left w:val="single" w:sz="8" w:space="0" w:color="000000"/>
              <w:bottom w:val="single" w:sz="12" w:space="0" w:color="000000"/>
              <w:right w:val="single" w:sz="8" w:space="0" w:color="000000"/>
            </w:tcBorders>
          </w:tcPr>
          <w:p w14:paraId="4A4FB171" w14:textId="5AD15B97" w:rsidR="00183E86" w:rsidRPr="00183E86" w:rsidRDefault="00183E86" w:rsidP="00183E86">
            <w:pPr>
              <w:pStyle w:val="BodyText"/>
              <w:cnfStyle w:val="100000000000" w:firstRow="1" w:lastRow="0" w:firstColumn="0" w:lastColumn="0" w:oddVBand="0" w:evenVBand="0" w:oddHBand="0" w:evenHBand="0" w:firstRowFirstColumn="0" w:firstRowLastColumn="0" w:lastRowFirstColumn="0" w:lastRowLastColumn="0"/>
              <w:rPr>
                <w:b/>
                <w:bCs/>
              </w:rPr>
            </w:pPr>
            <w:r w:rsidRPr="00183E86">
              <w:rPr>
                <w:b/>
                <w:bCs/>
              </w:rPr>
              <w:t>Available commercial quota harvested (%)</w:t>
            </w:r>
          </w:p>
        </w:tc>
        <w:tc>
          <w:tcPr>
            <w:tcW w:w="1920" w:type="dxa"/>
            <w:gridSpan w:val="2"/>
            <w:tcBorders>
              <w:left w:val="single" w:sz="8" w:space="0" w:color="000000"/>
              <w:bottom w:val="single" w:sz="12" w:space="0" w:color="000000"/>
            </w:tcBorders>
          </w:tcPr>
          <w:p w14:paraId="1FC1488D" w14:textId="3BE07344" w:rsidR="00183E86" w:rsidRPr="00183E86" w:rsidRDefault="00183E86" w:rsidP="00183E86">
            <w:pPr>
              <w:pStyle w:val="BodyText"/>
              <w:cnfStyle w:val="100000000000" w:firstRow="1" w:lastRow="0" w:firstColumn="0" w:lastColumn="0" w:oddVBand="0" w:evenVBand="0" w:oddHBand="0" w:evenHBand="0" w:firstRowFirstColumn="0" w:firstRowLastColumn="0" w:lastRowFirstColumn="0" w:lastRowLastColumn="0"/>
              <w:rPr>
                <w:b/>
                <w:bCs/>
              </w:rPr>
            </w:pPr>
            <w:r w:rsidRPr="00183E86">
              <w:rPr>
                <w:b/>
                <w:bCs/>
              </w:rPr>
              <w:t>Harvest Zone population harvested (%)</w:t>
            </w:r>
          </w:p>
        </w:tc>
      </w:tr>
      <w:tr w:rsidR="001E75EF" w14:paraId="34A52719" w14:textId="77777777" w:rsidTr="005309D0">
        <w:tc>
          <w:tcPr>
            <w:cnfStyle w:val="001000000000" w:firstRow="0" w:lastRow="0" w:firstColumn="1" w:lastColumn="0" w:oddVBand="0" w:evenVBand="0" w:oddHBand="0" w:evenHBand="0" w:firstRowFirstColumn="0" w:firstRowLastColumn="0" w:lastRowFirstColumn="0" w:lastRowLastColumn="0"/>
            <w:tcW w:w="2058" w:type="dxa"/>
            <w:vMerge/>
          </w:tcPr>
          <w:p w14:paraId="583189E6" w14:textId="77777777" w:rsidR="00183E86" w:rsidRPr="00183E86" w:rsidRDefault="00183E86" w:rsidP="00183E86">
            <w:pPr>
              <w:pStyle w:val="BodyText"/>
              <w:rPr>
                <w:b/>
                <w:bCs/>
              </w:rPr>
            </w:pPr>
          </w:p>
        </w:tc>
        <w:tc>
          <w:tcPr>
            <w:tcW w:w="838" w:type="dxa"/>
            <w:tcBorders>
              <w:top w:val="single" w:sz="12" w:space="0" w:color="000000"/>
              <w:left w:val="single" w:sz="12" w:space="0" w:color="000000"/>
              <w:bottom w:val="single" w:sz="12" w:space="0" w:color="000000"/>
            </w:tcBorders>
            <w:shd w:val="clear" w:color="auto" w:fill="CCDBEA" w:themeFill="background2"/>
          </w:tcPr>
          <w:p w14:paraId="7F84339D" w14:textId="068A38B6" w:rsidR="00183E86" w:rsidRPr="00183E86" w:rsidRDefault="00183E86" w:rsidP="00183E86">
            <w:pPr>
              <w:pStyle w:val="BodyText"/>
              <w:cnfStyle w:val="000000000000" w:firstRow="0" w:lastRow="0" w:firstColumn="0" w:lastColumn="0" w:oddVBand="0" w:evenVBand="0" w:oddHBand="0" w:evenHBand="0" w:firstRowFirstColumn="0" w:firstRowLastColumn="0" w:lastRowFirstColumn="0" w:lastRowLastColumn="0"/>
              <w:rPr>
                <w:b/>
                <w:bCs/>
              </w:rPr>
            </w:pPr>
            <w:r w:rsidRPr="00183E86">
              <w:rPr>
                <w:b/>
                <w:bCs/>
              </w:rPr>
              <w:t>EGK</w:t>
            </w:r>
          </w:p>
        </w:tc>
        <w:tc>
          <w:tcPr>
            <w:tcW w:w="971" w:type="dxa"/>
            <w:tcBorders>
              <w:top w:val="single" w:sz="12" w:space="0" w:color="000000"/>
              <w:bottom w:val="single" w:sz="12" w:space="0" w:color="000000"/>
              <w:right w:val="single" w:sz="8" w:space="0" w:color="000000"/>
            </w:tcBorders>
          </w:tcPr>
          <w:p w14:paraId="0DBCFFEE" w14:textId="5FA29D8C" w:rsidR="00183E86" w:rsidRPr="00183E86" w:rsidRDefault="00183E86" w:rsidP="00183E86">
            <w:pPr>
              <w:pStyle w:val="BodyText"/>
              <w:cnfStyle w:val="000000000000" w:firstRow="0" w:lastRow="0" w:firstColumn="0" w:lastColumn="0" w:oddVBand="0" w:evenVBand="0" w:oddHBand="0" w:evenHBand="0" w:firstRowFirstColumn="0" w:firstRowLastColumn="0" w:lastRowFirstColumn="0" w:lastRowLastColumn="0"/>
              <w:rPr>
                <w:b/>
                <w:bCs/>
              </w:rPr>
            </w:pPr>
            <w:r w:rsidRPr="00183E86">
              <w:rPr>
                <w:b/>
                <w:bCs/>
              </w:rPr>
              <w:t>WGK</w:t>
            </w:r>
          </w:p>
        </w:tc>
        <w:tc>
          <w:tcPr>
            <w:tcW w:w="971" w:type="dxa"/>
            <w:tcBorders>
              <w:top w:val="single" w:sz="12" w:space="0" w:color="000000"/>
              <w:left w:val="single" w:sz="8" w:space="0" w:color="000000"/>
              <w:bottom w:val="single" w:sz="12" w:space="0" w:color="000000"/>
            </w:tcBorders>
            <w:shd w:val="clear" w:color="auto" w:fill="CCDBEA" w:themeFill="background2"/>
          </w:tcPr>
          <w:p w14:paraId="26B30489" w14:textId="4E73110D" w:rsidR="00183E86" w:rsidRPr="00183E86" w:rsidRDefault="00183E86" w:rsidP="00183E86">
            <w:pPr>
              <w:pStyle w:val="BodyText"/>
              <w:cnfStyle w:val="000000000000" w:firstRow="0" w:lastRow="0" w:firstColumn="0" w:lastColumn="0" w:oddVBand="0" w:evenVBand="0" w:oddHBand="0" w:evenHBand="0" w:firstRowFirstColumn="0" w:firstRowLastColumn="0" w:lastRowFirstColumn="0" w:lastRowLastColumn="0"/>
              <w:rPr>
                <w:b/>
                <w:bCs/>
              </w:rPr>
            </w:pPr>
            <w:r w:rsidRPr="00183E86">
              <w:rPr>
                <w:b/>
                <w:bCs/>
              </w:rPr>
              <w:t>EGK</w:t>
            </w:r>
          </w:p>
        </w:tc>
        <w:tc>
          <w:tcPr>
            <w:tcW w:w="832" w:type="dxa"/>
            <w:tcBorders>
              <w:top w:val="single" w:sz="12" w:space="0" w:color="000000"/>
              <w:bottom w:val="single" w:sz="12" w:space="0" w:color="000000"/>
              <w:right w:val="single" w:sz="8" w:space="0" w:color="000000"/>
            </w:tcBorders>
          </w:tcPr>
          <w:p w14:paraId="3CC1C2A7" w14:textId="791D4B73" w:rsidR="00183E86" w:rsidRPr="00183E86" w:rsidRDefault="00183E86" w:rsidP="00183E86">
            <w:pPr>
              <w:pStyle w:val="BodyText"/>
              <w:cnfStyle w:val="000000000000" w:firstRow="0" w:lastRow="0" w:firstColumn="0" w:lastColumn="0" w:oddVBand="0" w:evenVBand="0" w:oddHBand="0" w:evenHBand="0" w:firstRowFirstColumn="0" w:firstRowLastColumn="0" w:lastRowFirstColumn="0" w:lastRowLastColumn="0"/>
              <w:rPr>
                <w:b/>
                <w:bCs/>
              </w:rPr>
            </w:pPr>
            <w:r w:rsidRPr="00183E86">
              <w:rPr>
                <w:b/>
                <w:bCs/>
              </w:rPr>
              <w:t>WGK</w:t>
            </w:r>
          </w:p>
        </w:tc>
        <w:tc>
          <w:tcPr>
            <w:tcW w:w="1089" w:type="dxa"/>
            <w:tcBorders>
              <w:top w:val="single" w:sz="12" w:space="0" w:color="000000"/>
              <w:left w:val="single" w:sz="8" w:space="0" w:color="000000"/>
              <w:bottom w:val="single" w:sz="12" w:space="0" w:color="000000"/>
            </w:tcBorders>
            <w:shd w:val="clear" w:color="auto" w:fill="CCDBEA" w:themeFill="background2"/>
          </w:tcPr>
          <w:p w14:paraId="7055540F" w14:textId="5D089C6A" w:rsidR="00183E86" w:rsidRPr="00183E86" w:rsidRDefault="00183E86" w:rsidP="00183E86">
            <w:pPr>
              <w:pStyle w:val="BodyText"/>
              <w:cnfStyle w:val="000000000000" w:firstRow="0" w:lastRow="0" w:firstColumn="0" w:lastColumn="0" w:oddVBand="0" w:evenVBand="0" w:oddHBand="0" w:evenHBand="0" w:firstRowFirstColumn="0" w:firstRowLastColumn="0" w:lastRowFirstColumn="0" w:lastRowLastColumn="0"/>
              <w:rPr>
                <w:b/>
                <w:bCs/>
              </w:rPr>
            </w:pPr>
            <w:r w:rsidRPr="00183E86">
              <w:rPr>
                <w:b/>
                <w:bCs/>
              </w:rPr>
              <w:t>EGK</w:t>
            </w:r>
          </w:p>
        </w:tc>
        <w:tc>
          <w:tcPr>
            <w:tcW w:w="962" w:type="dxa"/>
            <w:tcBorders>
              <w:top w:val="single" w:sz="12" w:space="0" w:color="000000"/>
              <w:bottom w:val="single" w:sz="12" w:space="0" w:color="000000"/>
              <w:right w:val="single" w:sz="8" w:space="0" w:color="000000"/>
            </w:tcBorders>
          </w:tcPr>
          <w:p w14:paraId="1486CA06" w14:textId="71DEBA35" w:rsidR="00183E86" w:rsidRPr="00183E86" w:rsidRDefault="00183E86" w:rsidP="00183E86">
            <w:pPr>
              <w:pStyle w:val="BodyText"/>
              <w:cnfStyle w:val="000000000000" w:firstRow="0" w:lastRow="0" w:firstColumn="0" w:lastColumn="0" w:oddVBand="0" w:evenVBand="0" w:oddHBand="0" w:evenHBand="0" w:firstRowFirstColumn="0" w:firstRowLastColumn="0" w:lastRowFirstColumn="0" w:lastRowLastColumn="0"/>
              <w:rPr>
                <w:b/>
                <w:bCs/>
              </w:rPr>
            </w:pPr>
            <w:r w:rsidRPr="00183E86">
              <w:rPr>
                <w:b/>
                <w:bCs/>
              </w:rPr>
              <w:t>WGK</w:t>
            </w:r>
          </w:p>
        </w:tc>
        <w:tc>
          <w:tcPr>
            <w:tcW w:w="958" w:type="dxa"/>
            <w:tcBorders>
              <w:top w:val="single" w:sz="12" w:space="0" w:color="000000"/>
              <w:left w:val="single" w:sz="8" w:space="0" w:color="000000"/>
              <w:bottom w:val="single" w:sz="12" w:space="0" w:color="000000"/>
            </w:tcBorders>
            <w:shd w:val="clear" w:color="auto" w:fill="CCDBEA" w:themeFill="background2"/>
          </w:tcPr>
          <w:p w14:paraId="1201045A" w14:textId="57431F51" w:rsidR="00183E86" w:rsidRPr="00183E86" w:rsidRDefault="00183E86" w:rsidP="00183E86">
            <w:pPr>
              <w:pStyle w:val="BodyText"/>
              <w:cnfStyle w:val="000000000000" w:firstRow="0" w:lastRow="0" w:firstColumn="0" w:lastColumn="0" w:oddVBand="0" w:evenVBand="0" w:oddHBand="0" w:evenHBand="0" w:firstRowFirstColumn="0" w:firstRowLastColumn="0" w:lastRowFirstColumn="0" w:lastRowLastColumn="0"/>
              <w:rPr>
                <w:b/>
                <w:bCs/>
              </w:rPr>
            </w:pPr>
            <w:r w:rsidRPr="00183E86">
              <w:rPr>
                <w:b/>
                <w:bCs/>
              </w:rPr>
              <w:t>EGK</w:t>
            </w:r>
          </w:p>
        </w:tc>
        <w:tc>
          <w:tcPr>
            <w:tcW w:w="962" w:type="dxa"/>
            <w:tcBorders>
              <w:top w:val="single" w:sz="12" w:space="0" w:color="000000"/>
              <w:bottom w:val="single" w:sz="12" w:space="0" w:color="000000"/>
            </w:tcBorders>
          </w:tcPr>
          <w:p w14:paraId="4C109EB3" w14:textId="55A4910B" w:rsidR="00183E86" w:rsidRPr="00183E86" w:rsidRDefault="00183E86" w:rsidP="00183E86">
            <w:pPr>
              <w:pStyle w:val="BodyText"/>
              <w:cnfStyle w:val="000000000000" w:firstRow="0" w:lastRow="0" w:firstColumn="0" w:lastColumn="0" w:oddVBand="0" w:evenVBand="0" w:oddHBand="0" w:evenHBand="0" w:firstRowFirstColumn="0" w:firstRowLastColumn="0" w:lastRowFirstColumn="0" w:lastRowLastColumn="0"/>
              <w:rPr>
                <w:b/>
                <w:bCs/>
              </w:rPr>
            </w:pPr>
            <w:r w:rsidRPr="00183E86">
              <w:rPr>
                <w:b/>
                <w:bCs/>
              </w:rPr>
              <w:t>WGK</w:t>
            </w:r>
          </w:p>
        </w:tc>
      </w:tr>
      <w:tr w:rsidR="001E75EF" w14:paraId="3FC5757B" w14:textId="77777777" w:rsidTr="005309D0">
        <w:tc>
          <w:tcPr>
            <w:cnfStyle w:val="001000000000" w:firstRow="0" w:lastRow="0" w:firstColumn="1" w:lastColumn="0" w:oddVBand="0" w:evenVBand="0" w:oddHBand="0" w:evenHBand="0" w:firstRowFirstColumn="0" w:firstRowLastColumn="0" w:lastRowFirstColumn="0" w:lastRowLastColumn="0"/>
            <w:tcW w:w="2058" w:type="dxa"/>
            <w:tcBorders>
              <w:top w:val="single" w:sz="12" w:space="0" w:color="000000"/>
              <w:right w:val="single" w:sz="12" w:space="0" w:color="000000"/>
            </w:tcBorders>
          </w:tcPr>
          <w:p w14:paraId="3ED9BD67" w14:textId="5D2767E4" w:rsidR="009C0E60" w:rsidRDefault="009C0E60" w:rsidP="009C0E60">
            <w:pPr>
              <w:pStyle w:val="BodyText"/>
            </w:pPr>
            <w:r>
              <w:t xml:space="preserve">Barwon </w:t>
            </w:r>
            <w:proofErr w:type="gramStart"/>
            <w:r>
              <w:t>South West</w:t>
            </w:r>
            <w:proofErr w:type="gramEnd"/>
          </w:p>
        </w:tc>
        <w:tc>
          <w:tcPr>
            <w:tcW w:w="838" w:type="dxa"/>
            <w:tcBorders>
              <w:top w:val="single" w:sz="12" w:space="0" w:color="000000"/>
              <w:left w:val="single" w:sz="12" w:space="0" w:color="000000"/>
            </w:tcBorders>
            <w:shd w:val="clear" w:color="auto" w:fill="CCDBEA" w:themeFill="background2"/>
          </w:tcPr>
          <w:p w14:paraId="4243F1A8" w14:textId="2024DDFB"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8,000</w:t>
            </w:r>
          </w:p>
        </w:tc>
        <w:tc>
          <w:tcPr>
            <w:tcW w:w="971" w:type="dxa"/>
            <w:tcBorders>
              <w:top w:val="single" w:sz="12" w:space="0" w:color="000000"/>
              <w:right w:val="single" w:sz="8" w:space="0" w:color="000000"/>
            </w:tcBorders>
          </w:tcPr>
          <w:p w14:paraId="439AA0AF" w14:textId="1374F4C0"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500</w:t>
            </w:r>
          </w:p>
        </w:tc>
        <w:tc>
          <w:tcPr>
            <w:tcW w:w="971" w:type="dxa"/>
            <w:tcBorders>
              <w:top w:val="single" w:sz="12" w:space="0" w:color="000000"/>
              <w:left w:val="single" w:sz="8" w:space="0" w:color="000000"/>
            </w:tcBorders>
            <w:shd w:val="clear" w:color="auto" w:fill="CCDBEA" w:themeFill="background2"/>
          </w:tcPr>
          <w:p w14:paraId="1E132D92" w14:textId="191BF783" w:rsidR="009C0E60" w:rsidRDefault="0C518D46" w:rsidP="009C0E60">
            <w:pPr>
              <w:pStyle w:val="BodyText"/>
              <w:cnfStyle w:val="000000000000" w:firstRow="0" w:lastRow="0" w:firstColumn="0" w:lastColumn="0" w:oddVBand="0" w:evenVBand="0" w:oddHBand="0" w:evenHBand="0" w:firstRowFirstColumn="0" w:firstRowLastColumn="0" w:lastRowFirstColumn="0" w:lastRowLastColumn="0"/>
            </w:pPr>
            <w:r>
              <w:t>7,362</w:t>
            </w:r>
          </w:p>
        </w:tc>
        <w:tc>
          <w:tcPr>
            <w:tcW w:w="832" w:type="dxa"/>
            <w:tcBorders>
              <w:top w:val="single" w:sz="12" w:space="0" w:color="000000"/>
              <w:right w:val="single" w:sz="8" w:space="0" w:color="000000"/>
            </w:tcBorders>
          </w:tcPr>
          <w:p w14:paraId="60C80544" w14:textId="70079823" w:rsidR="009C0E60" w:rsidRDefault="0C518D46" w:rsidP="009C0E60">
            <w:pPr>
              <w:pStyle w:val="BodyText"/>
              <w:cnfStyle w:val="000000000000" w:firstRow="0" w:lastRow="0" w:firstColumn="0" w:lastColumn="0" w:oddVBand="0" w:evenVBand="0" w:oddHBand="0" w:evenHBand="0" w:firstRowFirstColumn="0" w:firstRowLastColumn="0" w:lastRowFirstColumn="0" w:lastRowLastColumn="0"/>
            </w:pPr>
            <w:r>
              <w:t>67</w:t>
            </w:r>
          </w:p>
        </w:tc>
        <w:tc>
          <w:tcPr>
            <w:tcW w:w="1089" w:type="dxa"/>
            <w:tcBorders>
              <w:top w:val="single" w:sz="12" w:space="0" w:color="000000"/>
              <w:left w:val="single" w:sz="8" w:space="0" w:color="000000"/>
            </w:tcBorders>
            <w:shd w:val="clear" w:color="auto" w:fill="CCDBEA" w:themeFill="background2"/>
          </w:tcPr>
          <w:p w14:paraId="747EE9A0" w14:textId="5EA23CDB" w:rsidR="009C0E60" w:rsidRDefault="04BCF773" w:rsidP="009C0E60">
            <w:pPr>
              <w:pStyle w:val="BodyText"/>
              <w:cnfStyle w:val="000000000000" w:firstRow="0" w:lastRow="0" w:firstColumn="0" w:lastColumn="0" w:oddVBand="0" w:evenVBand="0" w:oddHBand="0" w:evenHBand="0" w:firstRowFirstColumn="0" w:firstRowLastColumn="0" w:lastRowFirstColumn="0" w:lastRowLastColumn="0"/>
            </w:pPr>
            <w:r>
              <w:t>92</w:t>
            </w:r>
          </w:p>
        </w:tc>
        <w:tc>
          <w:tcPr>
            <w:tcW w:w="962" w:type="dxa"/>
            <w:tcBorders>
              <w:top w:val="single" w:sz="12" w:space="0" w:color="000000"/>
              <w:right w:val="single" w:sz="8" w:space="0" w:color="000000"/>
            </w:tcBorders>
          </w:tcPr>
          <w:p w14:paraId="43D59CDB" w14:textId="642B032C" w:rsidR="009C0E60" w:rsidRDefault="04BCF773" w:rsidP="009C0E60">
            <w:pPr>
              <w:pStyle w:val="BodyText"/>
              <w:cnfStyle w:val="000000000000" w:firstRow="0" w:lastRow="0" w:firstColumn="0" w:lastColumn="0" w:oddVBand="0" w:evenVBand="0" w:oddHBand="0" w:evenHBand="0" w:firstRowFirstColumn="0" w:firstRowLastColumn="0" w:lastRowFirstColumn="0" w:lastRowLastColumn="0"/>
            </w:pPr>
            <w:r>
              <w:t>13</w:t>
            </w:r>
          </w:p>
        </w:tc>
        <w:tc>
          <w:tcPr>
            <w:tcW w:w="958" w:type="dxa"/>
            <w:tcBorders>
              <w:top w:val="single" w:sz="12" w:space="0" w:color="000000"/>
              <w:left w:val="single" w:sz="8" w:space="0" w:color="000000"/>
            </w:tcBorders>
            <w:shd w:val="clear" w:color="auto" w:fill="CCDBEA" w:themeFill="background2"/>
          </w:tcPr>
          <w:p w14:paraId="74EF4F9A" w14:textId="43B72B19" w:rsidR="009C0E60" w:rsidRDefault="77763C26" w:rsidP="009C0E60">
            <w:pPr>
              <w:pStyle w:val="BodyText"/>
              <w:cnfStyle w:val="000000000000" w:firstRow="0" w:lastRow="0" w:firstColumn="0" w:lastColumn="0" w:oddVBand="0" w:evenVBand="0" w:oddHBand="0" w:evenHBand="0" w:firstRowFirstColumn="0" w:firstRowLastColumn="0" w:lastRowFirstColumn="0" w:lastRowLastColumn="0"/>
            </w:pPr>
            <w:r>
              <w:t>3.0</w:t>
            </w:r>
          </w:p>
        </w:tc>
        <w:tc>
          <w:tcPr>
            <w:tcW w:w="962" w:type="dxa"/>
            <w:tcBorders>
              <w:top w:val="single" w:sz="12" w:space="0" w:color="000000"/>
            </w:tcBorders>
          </w:tcPr>
          <w:p w14:paraId="1BCDC32E" w14:textId="45F4FF52" w:rsidR="009C0E60" w:rsidRDefault="250E6BB3" w:rsidP="009C0E60">
            <w:pPr>
              <w:pStyle w:val="BodyText"/>
              <w:cnfStyle w:val="000000000000" w:firstRow="0" w:lastRow="0" w:firstColumn="0" w:lastColumn="0" w:oddVBand="0" w:evenVBand="0" w:oddHBand="0" w:evenHBand="0" w:firstRowFirstColumn="0" w:firstRowLastColumn="0" w:lastRowFirstColumn="0" w:lastRowLastColumn="0"/>
            </w:pPr>
            <w:r>
              <w:t>0.6</w:t>
            </w:r>
          </w:p>
        </w:tc>
      </w:tr>
      <w:tr w:rsidR="001E75EF" w14:paraId="1E8489EA" w14:textId="77777777" w:rsidTr="005309D0">
        <w:tc>
          <w:tcPr>
            <w:cnfStyle w:val="001000000000" w:firstRow="0" w:lastRow="0" w:firstColumn="1" w:lastColumn="0" w:oddVBand="0" w:evenVBand="0" w:oddHBand="0" w:evenHBand="0" w:firstRowFirstColumn="0" w:firstRowLastColumn="0" w:lastRowFirstColumn="0" w:lastRowLastColumn="0"/>
            <w:tcW w:w="2058" w:type="dxa"/>
            <w:tcBorders>
              <w:right w:val="single" w:sz="12" w:space="0" w:color="000000"/>
            </w:tcBorders>
          </w:tcPr>
          <w:p w14:paraId="1538CB40" w14:textId="4BC97F67" w:rsidR="009C0E60" w:rsidRDefault="009C0E60" w:rsidP="009C0E60">
            <w:pPr>
              <w:pStyle w:val="BodyText"/>
            </w:pPr>
            <w:r>
              <w:t>Gippsland</w:t>
            </w:r>
          </w:p>
        </w:tc>
        <w:tc>
          <w:tcPr>
            <w:tcW w:w="838" w:type="dxa"/>
            <w:tcBorders>
              <w:left w:val="single" w:sz="12" w:space="0" w:color="000000"/>
            </w:tcBorders>
            <w:shd w:val="clear" w:color="auto" w:fill="CCDBEA" w:themeFill="background2"/>
          </w:tcPr>
          <w:p w14:paraId="3EDA0861" w14:textId="4164B096"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10,500</w:t>
            </w:r>
          </w:p>
        </w:tc>
        <w:tc>
          <w:tcPr>
            <w:tcW w:w="971" w:type="dxa"/>
            <w:tcBorders>
              <w:right w:val="single" w:sz="8" w:space="0" w:color="000000"/>
            </w:tcBorders>
          </w:tcPr>
          <w:p w14:paraId="4D803892" w14:textId="08DE3116"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w:t>
            </w:r>
          </w:p>
        </w:tc>
        <w:tc>
          <w:tcPr>
            <w:tcW w:w="971" w:type="dxa"/>
            <w:tcBorders>
              <w:left w:val="single" w:sz="8" w:space="0" w:color="000000"/>
            </w:tcBorders>
            <w:shd w:val="clear" w:color="auto" w:fill="CCDBEA" w:themeFill="background2"/>
          </w:tcPr>
          <w:p w14:paraId="4B070FE1" w14:textId="77CFE905" w:rsidR="009C0E60" w:rsidRDefault="79232280" w:rsidP="009C0E60">
            <w:pPr>
              <w:pStyle w:val="BodyText"/>
              <w:cnfStyle w:val="000000000000" w:firstRow="0" w:lastRow="0" w:firstColumn="0" w:lastColumn="0" w:oddVBand="0" w:evenVBand="0" w:oddHBand="0" w:evenHBand="0" w:firstRowFirstColumn="0" w:firstRowLastColumn="0" w:lastRowFirstColumn="0" w:lastRowLastColumn="0"/>
            </w:pPr>
            <w:r>
              <w:t>8,061</w:t>
            </w:r>
          </w:p>
        </w:tc>
        <w:tc>
          <w:tcPr>
            <w:tcW w:w="832" w:type="dxa"/>
            <w:tcBorders>
              <w:right w:val="single" w:sz="8" w:space="0" w:color="000000"/>
            </w:tcBorders>
          </w:tcPr>
          <w:p w14:paraId="68F91895" w14:textId="1043AC2F" w:rsidR="009C0E60" w:rsidRDefault="79232280" w:rsidP="009C0E60">
            <w:pPr>
              <w:pStyle w:val="BodyText"/>
              <w:cnfStyle w:val="000000000000" w:firstRow="0" w:lastRow="0" w:firstColumn="0" w:lastColumn="0" w:oddVBand="0" w:evenVBand="0" w:oddHBand="0" w:evenHBand="0" w:firstRowFirstColumn="0" w:firstRowLastColumn="0" w:lastRowFirstColumn="0" w:lastRowLastColumn="0"/>
            </w:pPr>
            <w:r>
              <w:t>-</w:t>
            </w:r>
          </w:p>
        </w:tc>
        <w:tc>
          <w:tcPr>
            <w:tcW w:w="1089" w:type="dxa"/>
            <w:tcBorders>
              <w:left w:val="single" w:sz="8" w:space="0" w:color="000000"/>
            </w:tcBorders>
            <w:shd w:val="clear" w:color="auto" w:fill="CCDBEA" w:themeFill="background2"/>
          </w:tcPr>
          <w:p w14:paraId="3730F0E9" w14:textId="401C9D0E" w:rsidR="009C0E60" w:rsidRDefault="40EFD26F" w:rsidP="009C0E60">
            <w:pPr>
              <w:pStyle w:val="BodyText"/>
              <w:cnfStyle w:val="000000000000" w:firstRow="0" w:lastRow="0" w:firstColumn="0" w:lastColumn="0" w:oddVBand="0" w:evenVBand="0" w:oddHBand="0" w:evenHBand="0" w:firstRowFirstColumn="0" w:firstRowLastColumn="0" w:lastRowFirstColumn="0" w:lastRowLastColumn="0"/>
            </w:pPr>
            <w:r>
              <w:t>77</w:t>
            </w:r>
          </w:p>
        </w:tc>
        <w:tc>
          <w:tcPr>
            <w:tcW w:w="962" w:type="dxa"/>
            <w:tcBorders>
              <w:right w:val="single" w:sz="8" w:space="0" w:color="000000"/>
            </w:tcBorders>
          </w:tcPr>
          <w:p w14:paraId="6B96D9E2" w14:textId="3C9D6A3F" w:rsidR="009C0E60" w:rsidRDefault="70D0633A" w:rsidP="009C0E60">
            <w:pPr>
              <w:pStyle w:val="BodyText"/>
              <w:cnfStyle w:val="000000000000" w:firstRow="0" w:lastRow="0" w:firstColumn="0" w:lastColumn="0" w:oddVBand="0" w:evenVBand="0" w:oddHBand="0" w:evenHBand="0" w:firstRowFirstColumn="0" w:firstRowLastColumn="0" w:lastRowFirstColumn="0" w:lastRowLastColumn="0"/>
            </w:pPr>
            <w:r>
              <w:t>-</w:t>
            </w:r>
          </w:p>
        </w:tc>
        <w:tc>
          <w:tcPr>
            <w:tcW w:w="958" w:type="dxa"/>
            <w:tcBorders>
              <w:left w:val="single" w:sz="8" w:space="0" w:color="000000"/>
            </w:tcBorders>
            <w:shd w:val="clear" w:color="auto" w:fill="CCDBEA" w:themeFill="background2"/>
          </w:tcPr>
          <w:p w14:paraId="153198A2" w14:textId="67E5A6F4" w:rsidR="009C0E60" w:rsidRDefault="66BDE171" w:rsidP="009C0E60">
            <w:pPr>
              <w:pStyle w:val="BodyText"/>
              <w:cnfStyle w:val="000000000000" w:firstRow="0" w:lastRow="0" w:firstColumn="0" w:lastColumn="0" w:oddVBand="0" w:evenVBand="0" w:oddHBand="0" w:evenHBand="0" w:firstRowFirstColumn="0" w:firstRowLastColumn="0" w:lastRowFirstColumn="0" w:lastRowLastColumn="0"/>
            </w:pPr>
            <w:r>
              <w:t>4.9</w:t>
            </w:r>
          </w:p>
        </w:tc>
        <w:tc>
          <w:tcPr>
            <w:tcW w:w="962" w:type="dxa"/>
          </w:tcPr>
          <w:p w14:paraId="2AB93720" w14:textId="563C0A35" w:rsidR="009C0E60" w:rsidRDefault="2630883B" w:rsidP="009C0E60">
            <w:pPr>
              <w:pStyle w:val="BodyText"/>
              <w:cnfStyle w:val="000000000000" w:firstRow="0" w:lastRow="0" w:firstColumn="0" w:lastColumn="0" w:oddVBand="0" w:evenVBand="0" w:oddHBand="0" w:evenHBand="0" w:firstRowFirstColumn="0" w:firstRowLastColumn="0" w:lastRowFirstColumn="0" w:lastRowLastColumn="0"/>
            </w:pPr>
            <w:r>
              <w:t>-</w:t>
            </w:r>
          </w:p>
        </w:tc>
      </w:tr>
      <w:tr w:rsidR="001E75EF" w14:paraId="3636C1E2" w14:textId="77777777" w:rsidTr="005309D0">
        <w:tc>
          <w:tcPr>
            <w:cnfStyle w:val="001000000000" w:firstRow="0" w:lastRow="0" w:firstColumn="1" w:lastColumn="0" w:oddVBand="0" w:evenVBand="0" w:oddHBand="0" w:evenHBand="0" w:firstRowFirstColumn="0" w:firstRowLastColumn="0" w:lastRowFirstColumn="0" w:lastRowLastColumn="0"/>
            <w:tcW w:w="2058" w:type="dxa"/>
            <w:tcBorders>
              <w:right w:val="single" w:sz="12" w:space="0" w:color="000000"/>
            </w:tcBorders>
          </w:tcPr>
          <w:p w14:paraId="5DAB8DD4" w14:textId="0C2969A3" w:rsidR="009C0E60" w:rsidRDefault="009C0E60" w:rsidP="009C0E60">
            <w:pPr>
              <w:pStyle w:val="BodyText"/>
            </w:pPr>
            <w:r>
              <w:t>Grampians</w:t>
            </w:r>
          </w:p>
        </w:tc>
        <w:tc>
          <w:tcPr>
            <w:tcW w:w="838" w:type="dxa"/>
            <w:tcBorders>
              <w:left w:val="single" w:sz="12" w:space="0" w:color="000000"/>
            </w:tcBorders>
            <w:shd w:val="clear" w:color="auto" w:fill="CCDBEA" w:themeFill="background2"/>
          </w:tcPr>
          <w:p w14:paraId="196CE438" w14:textId="4ED7527E"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12,500</w:t>
            </w:r>
          </w:p>
        </w:tc>
        <w:tc>
          <w:tcPr>
            <w:tcW w:w="971" w:type="dxa"/>
            <w:tcBorders>
              <w:right w:val="single" w:sz="8" w:space="0" w:color="000000"/>
            </w:tcBorders>
          </w:tcPr>
          <w:p w14:paraId="017C08E5" w14:textId="4F0DC978"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10,200</w:t>
            </w:r>
          </w:p>
        </w:tc>
        <w:tc>
          <w:tcPr>
            <w:tcW w:w="971" w:type="dxa"/>
            <w:tcBorders>
              <w:left w:val="single" w:sz="8" w:space="0" w:color="000000"/>
            </w:tcBorders>
            <w:shd w:val="clear" w:color="auto" w:fill="CCDBEA" w:themeFill="background2"/>
          </w:tcPr>
          <w:p w14:paraId="0E6DF6C9" w14:textId="0967EDDE" w:rsidR="009C0E60" w:rsidRDefault="30031BF5" w:rsidP="009C0E60">
            <w:pPr>
              <w:pStyle w:val="BodyText"/>
              <w:cnfStyle w:val="000000000000" w:firstRow="0" w:lastRow="0" w:firstColumn="0" w:lastColumn="0" w:oddVBand="0" w:evenVBand="0" w:oddHBand="0" w:evenHBand="0" w:firstRowFirstColumn="0" w:firstRowLastColumn="0" w:lastRowFirstColumn="0" w:lastRowLastColumn="0"/>
            </w:pPr>
            <w:r>
              <w:t>10,606</w:t>
            </w:r>
          </w:p>
        </w:tc>
        <w:tc>
          <w:tcPr>
            <w:tcW w:w="832" w:type="dxa"/>
            <w:tcBorders>
              <w:right w:val="single" w:sz="8" w:space="0" w:color="000000"/>
            </w:tcBorders>
          </w:tcPr>
          <w:p w14:paraId="2BA13C56" w14:textId="166A03AF" w:rsidR="009C0E60" w:rsidRDefault="30031BF5" w:rsidP="009C0E60">
            <w:pPr>
              <w:pStyle w:val="BodyText"/>
              <w:cnfStyle w:val="000000000000" w:firstRow="0" w:lastRow="0" w:firstColumn="0" w:lastColumn="0" w:oddVBand="0" w:evenVBand="0" w:oddHBand="0" w:evenHBand="0" w:firstRowFirstColumn="0" w:firstRowLastColumn="0" w:lastRowFirstColumn="0" w:lastRowLastColumn="0"/>
            </w:pPr>
            <w:r>
              <w:t>2,683</w:t>
            </w:r>
          </w:p>
        </w:tc>
        <w:tc>
          <w:tcPr>
            <w:tcW w:w="1089" w:type="dxa"/>
            <w:tcBorders>
              <w:left w:val="single" w:sz="8" w:space="0" w:color="000000"/>
            </w:tcBorders>
            <w:shd w:val="clear" w:color="auto" w:fill="CCDBEA" w:themeFill="background2"/>
          </w:tcPr>
          <w:p w14:paraId="639480E0" w14:textId="56B9E8CB" w:rsidR="009C0E60" w:rsidRDefault="14156558" w:rsidP="009C0E60">
            <w:pPr>
              <w:pStyle w:val="BodyText"/>
              <w:cnfStyle w:val="000000000000" w:firstRow="0" w:lastRow="0" w:firstColumn="0" w:lastColumn="0" w:oddVBand="0" w:evenVBand="0" w:oddHBand="0" w:evenHBand="0" w:firstRowFirstColumn="0" w:firstRowLastColumn="0" w:lastRowFirstColumn="0" w:lastRowLastColumn="0"/>
            </w:pPr>
            <w:r>
              <w:t>85</w:t>
            </w:r>
          </w:p>
        </w:tc>
        <w:tc>
          <w:tcPr>
            <w:tcW w:w="962" w:type="dxa"/>
            <w:tcBorders>
              <w:right w:val="single" w:sz="8" w:space="0" w:color="000000"/>
            </w:tcBorders>
          </w:tcPr>
          <w:p w14:paraId="5320FA76" w14:textId="0CEC222E" w:rsidR="009C0E60" w:rsidRDefault="14156558" w:rsidP="009C0E60">
            <w:pPr>
              <w:pStyle w:val="BodyText"/>
              <w:cnfStyle w:val="000000000000" w:firstRow="0" w:lastRow="0" w:firstColumn="0" w:lastColumn="0" w:oddVBand="0" w:evenVBand="0" w:oddHBand="0" w:evenHBand="0" w:firstRowFirstColumn="0" w:firstRowLastColumn="0" w:lastRowFirstColumn="0" w:lastRowLastColumn="0"/>
            </w:pPr>
            <w:r>
              <w:t>26</w:t>
            </w:r>
          </w:p>
        </w:tc>
        <w:tc>
          <w:tcPr>
            <w:tcW w:w="958" w:type="dxa"/>
            <w:tcBorders>
              <w:left w:val="single" w:sz="8" w:space="0" w:color="000000"/>
            </w:tcBorders>
            <w:shd w:val="clear" w:color="auto" w:fill="CCDBEA" w:themeFill="background2"/>
          </w:tcPr>
          <w:p w14:paraId="33356460" w14:textId="38AB1475" w:rsidR="009C0E60" w:rsidRDefault="7D87A57E" w:rsidP="009C0E60">
            <w:pPr>
              <w:pStyle w:val="BodyText"/>
              <w:cnfStyle w:val="000000000000" w:firstRow="0" w:lastRow="0" w:firstColumn="0" w:lastColumn="0" w:oddVBand="0" w:evenVBand="0" w:oddHBand="0" w:evenHBand="0" w:firstRowFirstColumn="0" w:firstRowLastColumn="0" w:lastRowFirstColumn="0" w:lastRowLastColumn="0"/>
            </w:pPr>
            <w:r>
              <w:t>3.9</w:t>
            </w:r>
          </w:p>
        </w:tc>
        <w:tc>
          <w:tcPr>
            <w:tcW w:w="962" w:type="dxa"/>
          </w:tcPr>
          <w:p w14:paraId="225872BF" w14:textId="1808816B" w:rsidR="009C0E60" w:rsidRDefault="1339E5AC" w:rsidP="009C0E60">
            <w:pPr>
              <w:pStyle w:val="BodyText"/>
              <w:cnfStyle w:val="000000000000" w:firstRow="0" w:lastRow="0" w:firstColumn="0" w:lastColumn="0" w:oddVBand="0" w:evenVBand="0" w:oddHBand="0" w:evenHBand="0" w:firstRowFirstColumn="0" w:firstRowLastColumn="0" w:lastRowFirstColumn="0" w:lastRowLastColumn="0"/>
            </w:pPr>
            <w:r>
              <w:t>2.4</w:t>
            </w:r>
          </w:p>
        </w:tc>
      </w:tr>
      <w:tr w:rsidR="001E75EF" w14:paraId="6F04D3E4" w14:textId="77777777" w:rsidTr="005309D0">
        <w:tc>
          <w:tcPr>
            <w:cnfStyle w:val="001000000000" w:firstRow="0" w:lastRow="0" w:firstColumn="1" w:lastColumn="0" w:oddVBand="0" w:evenVBand="0" w:oddHBand="0" w:evenHBand="0" w:firstRowFirstColumn="0" w:firstRowLastColumn="0" w:lastRowFirstColumn="0" w:lastRowLastColumn="0"/>
            <w:tcW w:w="2058" w:type="dxa"/>
            <w:tcBorders>
              <w:right w:val="single" w:sz="12" w:space="0" w:color="000000"/>
            </w:tcBorders>
          </w:tcPr>
          <w:p w14:paraId="6DB8D34A" w14:textId="2BC6562D" w:rsidR="009C0E60" w:rsidRDefault="009C0E60" w:rsidP="009C0E60">
            <w:pPr>
              <w:pStyle w:val="BodyText"/>
            </w:pPr>
            <w:r>
              <w:t>Hume</w:t>
            </w:r>
          </w:p>
        </w:tc>
        <w:tc>
          <w:tcPr>
            <w:tcW w:w="838" w:type="dxa"/>
            <w:tcBorders>
              <w:left w:val="single" w:sz="12" w:space="0" w:color="000000"/>
            </w:tcBorders>
            <w:shd w:val="clear" w:color="auto" w:fill="CCDBEA" w:themeFill="background2"/>
          </w:tcPr>
          <w:p w14:paraId="668EB611" w14:textId="35848A1C"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32,000</w:t>
            </w:r>
          </w:p>
        </w:tc>
        <w:tc>
          <w:tcPr>
            <w:tcW w:w="971" w:type="dxa"/>
            <w:tcBorders>
              <w:right w:val="single" w:sz="8" w:space="0" w:color="000000"/>
            </w:tcBorders>
          </w:tcPr>
          <w:p w14:paraId="0BEB9181" w14:textId="5EF6EE70"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w:t>
            </w:r>
          </w:p>
        </w:tc>
        <w:tc>
          <w:tcPr>
            <w:tcW w:w="971" w:type="dxa"/>
            <w:tcBorders>
              <w:left w:val="single" w:sz="8" w:space="0" w:color="000000"/>
            </w:tcBorders>
            <w:shd w:val="clear" w:color="auto" w:fill="CCDBEA" w:themeFill="background2"/>
          </w:tcPr>
          <w:p w14:paraId="6739C7D8" w14:textId="0F9F309F" w:rsidR="009C0E60" w:rsidRDefault="0B7F2085" w:rsidP="009C0E60">
            <w:pPr>
              <w:pStyle w:val="BodyText"/>
              <w:cnfStyle w:val="000000000000" w:firstRow="0" w:lastRow="0" w:firstColumn="0" w:lastColumn="0" w:oddVBand="0" w:evenVBand="0" w:oddHBand="0" w:evenHBand="0" w:firstRowFirstColumn="0" w:firstRowLastColumn="0" w:lastRowFirstColumn="0" w:lastRowLastColumn="0"/>
            </w:pPr>
            <w:r>
              <w:t>28,651</w:t>
            </w:r>
          </w:p>
        </w:tc>
        <w:tc>
          <w:tcPr>
            <w:tcW w:w="832" w:type="dxa"/>
            <w:tcBorders>
              <w:right w:val="single" w:sz="8" w:space="0" w:color="000000"/>
            </w:tcBorders>
          </w:tcPr>
          <w:p w14:paraId="2EB49C56" w14:textId="16C58E39" w:rsidR="009C0E60" w:rsidRDefault="0B7F2085" w:rsidP="009C0E60">
            <w:pPr>
              <w:pStyle w:val="BodyText"/>
              <w:cnfStyle w:val="000000000000" w:firstRow="0" w:lastRow="0" w:firstColumn="0" w:lastColumn="0" w:oddVBand="0" w:evenVBand="0" w:oddHBand="0" w:evenHBand="0" w:firstRowFirstColumn="0" w:firstRowLastColumn="0" w:lastRowFirstColumn="0" w:lastRowLastColumn="0"/>
            </w:pPr>
            <w:r>
              <w:t>-</w:t>
            </w:r>
          </w:p>
        </w:tc>
        <w:tc>
          <w:tcPr>
            <w:tcW w:w="1089" w:type="dxa"/>
            <w:tcBorders>
              <w:left w:val="single" w:sz="8" w:space="0" w:color="000000"/>
            </w:tcBorders>
            <w:shd w:val="clear" w:color="auto" w:fill="CCDBEA" w:themeFill="background2"/>
          </w:tcPr>
          <w:p w14:paraId="61DE542D" w14:textId="5F7F08B7" w:rsidR="009C0E60" w:rsidRDefault="09A09736" w:rsidP="009C0E60">
            <w:pPr>
              <w:pStyle w:val="BodyText"/>
              <w:cnfStyle w:val="000000000000" w:firstRow="0" w:lastRow="0" w:firstColumn="0" w:lastColumn="0" w:oddVBand="0" w:evenVBand="0" w:oddHBand="0" w:evenHBand="0" w:firstRowFirstColumn="0" w:firstRowLastColumn="0" w:lastRowFirstColumn="0" w:lastRowLastColumn="0"/>
            </w:pPr>
            <w:r>
              <w:t>90</w:t>
            </w:r>
          </w:p>
        </w:tc>
        <w:tc>
          <w:tcPr>
            <w:tcW w:w="962" w:type="dxa"/>
            <w:tcBorders>
              <w:right w:val="single" w:sz="8" w:space="0" w:color="000000"/>
            </w:tcBorders>
          </w:tcPr>
          <w:p w14:paraId="29502062" w14:textId="19FD5D39" w:rsidR="009C0E60" w:rsidRDefault="252219D4" w:rsidP="009C0E60">
            <w:pPr>
              <w:pStyle w:val="BodyText"/>
              <w:cnfStyle w:val="000000000000" w:firstRow="0" w:lastRow="0" w:firstColumn="0" w:lastColumn="0" w:oddVBand="0" w:evenVBand="0" w:oddHBand="0" w:evenHBand="0" w:firstRowFirstColumn="0" w:firstRowLastColumn="0" w:lastRowFirstColumn="0" w:lastRowLastColumn="0"/>
            </w:pPr>
            <w:r>
              <w:t>-</w:t>
            </w:r>
          </w:p>
        </w:tc>
        <w:tc>
          <w:tcPr>
            <w:tcW w:w="958" w:type="dxa"/>
            <w:tcBorders>
              <w:left w:val="single" w:sz="8" w:space="0" w:color="000000"/>
            </w:tcBorders>
            <w:shd w:val="clear" w:color="auto" w:fill="CCDBEA" w:themeFill="background2"/>
          </w:tcPr>
          <w:p w14:paraId="01F727DF" w14:textId="764E4CCF" w:rsidR="009C0E60" w:rsidRDefault="7EDFB26F" w:rsidP="009C0E60">
            <w:pPr>
              <w:pStyle w:val="BodyText"/>
              <w:cnfStyle w:val="000000000000" w:firstRow="0" w:lastRow="0" w:firstColumn="0" w:lastColumn="0" w:oddVBand="0" w:evenVBand="0" w:oddHBand="0" w:evenHBand="0" w:firstRowFirstColumn="0" w:firstRowLastColumn="0" w:lastRowFirstColumn="0" w:lastRowLastColumn="0"/>
            </w:pPr>
            <w:r>
              <w:t>3.7</w:t>
            </w:r>
          </w:p>
        </w:tc>
        <w:tc>
          <w:tcPr>
            <w:tcW w:w="962" w:type="dxa"/>
          </w:tcPr>
          <w:p w14:paraId="01C14871" w14:textId="09425495" w:rsidR="009C0E60" w:rsidRDefault="20E9510E" w:rsidP="009C0E60">
            <w:pPr>
              <w:pStyle w:val="BodyText"/>
              <w:cnfStyle w:val="000000000000" w:firstRow="0" w:lastRow="0" w:firstColumn="0" w:lastColumn="0" w:oddVBand="0" w:evenVBand="0" w:oddHBand="0" w:evenHBand="0" w:firstRowFirstColumn="0" w:firstRowLastColumn="0" w:lastRowFirstColumn="0" w:lastRowLastColumn="0"/>
            </w:pPr>
            <w:r>
              <w:t>-</w:t>
            </w:r>
          </w:p>
        </w:tc>
      </w:tr>
      <w:tr w:rsidR="00483470" w14:paraId="65467BD3" w14:textId="77777777" w:rsidTr="005309D0">
        <w:trPr>
          <w:trHeight w:val="683"/>
        </w:trPr>
        <w:tc>
          <w:tcPr>
            <w:cnfStyle w:val="001000000000" w:firstRow="0" w:lastRow="0" w:firstColumn="1" w:lastColumn="0" w:oddVBand="0" w:evenVBand="0" w:oddHBand="0" w:evenHBand="0" w:firstRowFirstColumn="0" w:firstRowLastColumn="0" w:lastRowFirstColumn="0" w:lastRowLastColumn="0"/>
            <w:tcW w:w="2058" w:type="dxa"/>
            <w:tcBorders>
              <w:bottom w:val="single" w:sz="12" w:space="0" w:color="000000"/>
              <w:right w:val="single" w:sz="12" w:space="0" w:color="000000"/>
            </w:tcBorders>
          </w:tcPr>
          <w:p w14:paraId="2741D58D" w14:textId="72E4CC85" w:rsidR="009C0E60" w:rsidRDefault="009C0E60" w:rsidP="009C0E60">
            <w:pPr>
              <w:pStyle w:val="BodyText"/>
            </w:pPr>
            <w:r>
              <w:t>Loddon Mallee</w:t>
            </w:r>
          </w:p>
        </w:tc>
        <w:tc>
          <w:tcPr>
            <w:tcW w:w="838" w:type="dxa"/>
            <w:tcBorders>
              <w:left w:val="single" w:sz="12" w:space="0" w:color="000000"/>
              <w:bottom w:val="single" w:sz="12" w:space="0" w:color="000000"/>
            </w:tcBorders>
            <w:shd w:val="clear" w:color="auto" w:fill="CCDBEA" w:themeFill="background2"/>
          </w:tcPr>
          <w:p w14:paraId="23AA3AA5" w14:textId="38B321F3"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21,000</w:t>
            </w:r>
          </w:p>
        </w:tc>
        <w:tc>
          <w:tcPr>
            <w:tcW w:w="971" w:type="dxa"/>
            <w:tcBorders>
              <w:bottom w:val="single" w:sz="12" w:space="0" w:color="000000"/>
              <w:right w:val="single" w:sz="8" w:space="0" w:color="000000"/>
            </w:tcBorders>
          </w:tcPr>
          <w:p w14:paraId="54989D2A" w14:textId="42262377"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t>0</w:t>
            </w:r>
          </w:p>
        </w:tc>
        <w:tc>
          <w:tcPr>
            <w:tcW w:w="971" w:type="dxa"/>
            <w:tcBorders>
              <w:left w:val="single" w:sz="8" w:space="0" w:color="000000"/>
              <w:bottom w:val="single" w:sz="12" w:space="0" w:color="000000"/>
            </w:tcBorders>
            <w:shd w:val="clear" w:color="auto" w:fill="CCDBEA" w:themeFill="background2"/>
          </w:tcPr>
          <w:p w14:paraId="7DD22A32" w14:textId="2B1EAD52" w:rsidR="009C0E60" w:rsidRDefault="42D95F32" w:rsidP="009C0E60">
            <w:pPr>
              <w:pStyle w:val="BodyText"/>
              <w:cnfStyle w:val="000000000000" w:firstRow="0" w:lastRow="0" w:firstColumn="0" w:lastColumn="0" w:oddVBand="0" w:evenVBand="0" w:oddHBand="0" w:evenHBand="0" w:firstRowFirstColumn="0" w:firstRowLastColumn="0" w:lastRowFirstColumn="0" w:lastRowLastColumn="0"/>
            </w:pPr>
            <w:r>
              <w:t>18,933</w:t>
            </w:r>
          </w:p>
        </w:tc>
        <w:tc>
          <w:tcPr>
            <w:tcW w:w="832" w:type="dxa"/>
            <w:tcBorders>
              <w:bottom w:val="single" w:sz="12" w:space="0" w:color="000000"/>
              <w:right w:val="single" w:sz="8" w:space="0" w:color="000000"/>
            </w:tcBorders>
          </w:tcPr>
          <w:p w14:paraId="02A9CD7C" w14:textId="02E86C54" w:rsidR="009C0E60" w:rsidRDefault="42D95F32" w:rsidP="009C0E60">
            <w:pPr>
              <w:pStyle w:val="BodyText"/>
              <w:cnfStyle w:val="000000000000" w:firstRow="0" w:lastRow="0" w:firstColumn="0" w:lastColumn="0" w:oddVBand="0" w:evenVBand="0" w:oddHBand="0" w:evenHBand="0" w:firstRowFirstColumn="0" w:firstRowLastColumn="0" w:lastRowFirstColumn="0" w:lastRowLastColumn="0"/>
            </w:pPr>
            <w:r>
              <w:t>0</w:t>
            </w:r>
          </w:p>
        </w:tc>
        <w:tc>
          <w:tcPr>
            <w:tcW w:w="1089" w:type="dxa"/>
            <w:tcBorders>
              <w:left w:val="single" w:sz="8" w:space="0" w:color="000000"/>
              <w:bottom w:val="single" w:sz="12" w:space="0" w:color="000000"/>
            </w:tcBorders>
            <w:shd w:val="clear" w:color="auto" w:fill="CCDBEA" w:themeFill="background2"/>
          </w:tcPr>
          <w:p w14:paraId="473CB157" w14:textId="4602DFFB" w:rsidR="009C0E60" w:rsidRDefault="58B5FF97" w:rsidP="009C0E60">
            <w:pPr>
              <w:pStyle w:val="BodyText"/>
              <w:cnfStyle w:val="000000000000" w:firstRow="0" w:lastRow="0" w:firstColumn="0" w:lastColumn="0" w:oddVBand="0" w:evenVBand="0" w:oddHBand="0" w:evenHBand="0" w:firstRowFirstColumn="0" w:firstRowLastColumn="0" w:lastRowFirstColumn="0" w:lastRowLastColumn="0"/>
            </w:pPr>
            <w:r>
              <w:t>90</w:t>
            </w:r>
          </w:p>
        </w:tc>
        <w:tc>
          <w:tcPr>
            <w:tcW w:w="962" w:type="dxa"/>
            <w:tcBorders>
              <w:bottom w:val="single" w:sz="12" w:space="0" w:color="000000"/>
              <w:right w:val="single" w:sz="8" w:space="0" w:color="000000"/>
            </w:tcBorders>
          </w:tcPr>
          <w:p w14:paraId="7E6C1F49" w14:textId="06618A98" w:rsidR="009C0E60" w:rsidRDefault="56F53963" w:rsidP="009C0E60">
            <w:pPr>
              <w:pStyle w:val="BodyText"/>
              <w:cnfStyle w:val="000000000000" w:firstRow="0" w:lastRow="0" w:firstColumn="0" w:lastColumn="0" w:oddVBand="0" w:evenVBand="0" w:oddHBand="0" w:evenHBand="0" w:firstRowFirstColumn="0" w:firstRowLastColumn="0" w:lastRowFirstColumn="0" w:lastRowLastColumn="0"/>
            </w:pPr>
            <w:r>
              <w:t>0</w:t>
            </w:r>
          </w:p>
        </w:tc>
        <w:tc>
          <w:tcPr>
            <w:tcW w:w="958" w:type="dxa"/>
            <w:tcBorders>
              <w:left w:val="single" w:sz="8" w:space="0" w:color="000000"/>
              <w:bottom w:val="single" w:sz="12" w:space="0" w:color="000000"/>
            </w:tcBorders>
            <w:shd w:val="clear" w:color="auto" w:fill="CCDBEA" w:themeFill="background2"/>
          </w:tcPr>
          <w:p w14:paraId="14F92BB5" w14:textId="4CC9BD39" w:rsidR="009C0E60" w:rsidRDefault="1C6D24ED" w:rsidP="009C0E60">
            <w:pPr>
              <w:pStyle w:val="BodyText"/>
              <w:cnfStyle w:val="000000000000" w:firstRow="0" w:lastRow="0" w:firstColumn="0" w:lastColumn="0" w:oddVBand="0" w:evenVBand="0" w:oddHBand="0" w:evenHBand="0" w:firstRowFirstColumn="0" w:firstRowLastColumn="0" w:lastRowFirstColumn="0" w:lastRowLastColumn="0"/>
            </w:pPr>
            <w:r>
              <w:t>4.6</w:t>
            </w:r>
          </w:p>
        </w:tc>
        <w:tc>
          <w:tcPr>
            <w:tcW w:w="962" w:type="dxa"/>
            <w:tcBorders>
              <w:bottom w:val="single" w:sz="12" w:space="0" w:color="000000"/>
            </w:tcBorders>
          </w:tcPr>
          <w:p w14:paraId="360E7FB8" w14:textId="3E322AEA" w:rsidR="009C0E60" w:rsidRDefault="71F0B3B0" w:rsidP="009C0E60">
            <w:pPr>
              <w:pStyle w:val="BodyText"/>
              <w:cnfStyle w:val="000000000000" w:firstRow="0" w:lastRow="0" w:firstColumn="0" w:lastColumn="0" w:oddVBand="0" w:evenVBand="0" w:oddHBand="0" w:evenHBand="0" w:firstRowFirstColumn="0" w:firstRowLastColumn="0" w:lastRowFirstColumn="0" w:lastRowLastColumn="0"/>
            </w:pPr>
            <w:r>
              <w:t>0</w:t>
            </w:r>
          </w:p>
        </w:tc>
      </w:tr>
      <w:tr w:rsidR="001E75EF" w14:paraId="35B833FD" w14:textId="77777777" w:rsidTr="005309D0">
        <w:tc>
          <w:tcPr>
            <w:cnfStyle w:val="001000000000" w:firstRow="0" w:lastRow="0" w:firstColumn="1" w:lastColumn="0" w:oddVBand="0" w:evenVBand="0" w:oddHBand="0" w:evenHBand="0" w:firstRowFirstColumn="0" w:firstRowLastColumn="0" w:lastRowFirstColumn="0" w:lastRowLastColumn="0"/>
            <w:tcW w:w="2058" w:type="dxa"/>
            <w:tcBorders>
              <w:top w:val="single" w:sz="12" w:space="0" w:color="000000"/>
              <w:right w:val="single" w:sz="12" w:space="0" w:color="000000"/>
            </w:tcBorders>
          </w:tcPr>
          <w:p w14:paraId="5C094084" w14:textId="4E86F1CB" w:rsidR="009C0E60" w:rsidRDefault="009C0E60" w:rsidP="009C0E60">
            <w:pPr>
              <w:pStyle w:val="BodyText"/>
            </w:pPr>
            <w:r>
              <w:rPr>
                <w:b/>
                <w:bCs/>
              </w:rPr>
              <w:t>T</w:t>
            </w:r>
            <w:r w:rsidRPr="00632DC7">
              <w:rPr>
                <w:b/>
                <w:bCs/>
              </w:rPr>
              <w:t>otal</w:t>
            </w:r>
          </w:p>
        </w:tc>
        <w:tc>
          <w:tcPr>
            <w:tcW w:w="838" w:type="dxa"/>
            <w:tcBorders>
              <w:top w:val="single" w:sz="12" w:space="0" w:color="000000"/>
              <w:left w:val="single" w:sz="12" w:space="0" w:color="000000"/>
            </w:tcBorders>
            <w:shd w:val="clear" w:color="auto" w:fill="CCDBEA" w:themeFill="background2"/>
          </w:tcPr>
          <w:p w14:paraId="69FCF340" w14:textId="4B2A2F95" w:rsidR="009C0E60" w:rsidRDefault="009C0E60" w:rsidP="009C0E60">
            <w:pPr>
              <w:pStyle w:val="BodyText"/>
              <w:cnfStyle w:val="000000000000" w:firstRow="0" w:lastRow="0" w:firstColumn="0" w:lastColumn="0" w:oddVBand="0" w:evenVBand="0" w:oddHBand="0" w:evenHBand="0" w:firstRowFirstColumn="0" w:firstRowLastColumn="0" w:lastRowFirstColumn="0" w:lastRowLastColumn="0"/>
            </w:pPr>
            <w:r>
              <w:rPr>
                <w:b/>
                <w:bCs/>
              </w:rPr>
              <w:t>84,000</w:t>
            </w:r>
          </w:p>
        </w:tc>
        <w:tc>
          <w:tcPr>
            <w:tcW w:w="971" w:type="dxa"/>
            <w:tcBorders>
              <w:top w:val="single" w:sz="12" w:space="0" w:color="000000"/>
              <w:right w:val="single" w:sz="8" w:space="0" w:color="000000"/>
            </w:tcBorders>
          </w:tcPr>
          <w:p w14:paraId="280CBC49" w14:textId="39BADDE8" w:rsidR="009C0E60" w:rsidRDefault="009C0E60" w:rsidP="40F6308C">
            <w:pPr>
              <w:pStyle w:val="BodyText"/>
              <w:cnfStyle w:val="000000000000" w:firstRow="0" w:lastRow="0" w:firstColumn="0" w:lastColumn="0" w:oddVBand="0" w:evenVBand="0" w:oddHBand="0" w:evenHBand="0" w:firstRowFirstColumn="0" w:firstRowLastColumn="0" w:lastRowFirstColumn="0" w:lastRowLastColumn="0"/>
              <w:rPr>
                <w:b/>
                <w:bCs/>
              </w:rPr>
            </w:pPr>
            <w:r w:rsidRPr="40F6308C">
              <w:rPr>
                <w:b/>
                <w:bCs/>
              </w:rPr>
              <w:t>10,700</w:t>
            </w:r>
          </w:p>
        </w:tc>
        <w:tc>
          <w:tcPr>
            <w:tcW w:w="971" w:type="dxa"/>
            <w:tcBorders>
              <w:top w:val="single" w:sz="12" w:space="0" w:color="000000"/>
              <w:left w:val="single" w:sz="8" w:space="0" w:color="000000"/>
            </w:tcBorders>
            <w:shd w:val="clear" w:color="auto" w:fill="CCDBEA" w:themeFill="background2"/>
          </w:tcPr>
          <w:p w14:paraId="0BA014CA" w14:textId="28B048D1" w:rsidR="009C0E60" w:rsidRDefault="6639A58E" w:rsidP="40F6308C">
            <w:pPr>
              <w:pStyle w:val="BodyText"/>
              <w:cnfStyle w:val="000000000000" w:firstRow="0" w:lastRow="0" w:firstColumn="0" w:lastColumn="0" w:oddVBand="0" w:evenVBand="0" w:oddHBand="0" w:evenHBand="0" w:firstRowFirstColumn="0" w:firstRowLastColumn="0" w:lastRowFirstColumn="0" w:lastRowLastColumn="0"/>
              <w:rPr>
                <w:b/>
                <w:bCs/>
              </w:rPr>
            </w:pPr>
            <w:r w:rsidRPr="40F6308C">
              <w:rPr>
                <w:b/>
                <w:bCs/>
              </w:rPr>
              <w:t>73,613</w:t>
            </w:r>
          </w:p>
        </w:tc>
        <w:tc>
          <w:tcPr>
            <w:tcW w:w="832" w:type="dxa"/>
            <w:tcBorders>
              <w:top w:val="single" w:sz="12" w:space="0" w:color="000000"/>
              <w:right w:val="single" w:sz="8" w:space="0" w:color="000000"/>
            </w:tcBorders>
          </w:tcPr>
          <w:p w14:paraId="174A3BD0" w14:textId="37DC095A" w:rsidR="009C0E60" w:rsidRDefault="6639A58E" w:rsidP="40F6308C">
            <w:pPr>
              <w:pStyle w:val="BodyText"/>
              <w:cnfStyle w:val="000000000000" w:firstRow="0" w:lastRow="0" w:firstColumn="0" w:lastColumn="0" w:oddVBand="0" w:evenVBand="0" w:oddHBand="0" w:evenHBand="0" w:firstRowFirstColumn="0" w:firstRowLastColumn="0" w:lastRowFirstColumn="0" w:lastRowLastColumn="0"/>
              <w:rPr>
                <w:b/>
                <w:bCs/>
              </w:rPr>
            </w:pPr>
            <w:r w:rsidRPr="7A4C4E7D">
              <w:rPr>
                <w:b/>
                <w:bCs/>
              </w:rPr>
              <w:t>2</w:t>
            </w:r>
            <w:r w:rsidR="54CC3045" w:rsidRPr="7A4C4E7D">
              <w:rPr>
                <w:b/>
                <w:bCs/>
              </w:rPr>
              <w:t>,</w:t>
            </w:r>
            <w:r w:rsidRPr="7A4C4E7D">
              <w:rPr>
                <w:b/>
                <w:bCs/>
              </w:rPr>
              <w:t>750</w:t>
            </w:r>
          </w:p>
        </w:tc>
        <w:tc>
          <w:tcPr>
            <w:tcW w:w="1089" w:type="dxa"/>
            <w:tcBorders>
              <w:top w:val="single" w:sz="12" w:space="0" w:color="000000"/>
              <w:left w:val="single" w:sz="8" w:space="0" w:color="000000"/>
            </w:tcBorders>
            <w:shd w:val="clear" w:color="auto" w:fill="CCDBEA" w:themeFill="background2"/>
          </w:tcPr>
          <w:p w14:paraId="15E55768" w14:textId="65B50576" w:rsidR="009C0E60" w:rsidRDefault="253D9B4B" w:rsidP="40F6308C">
            <w:pPr>
              <w:pStyle w:val="BodyText"/>
              <w:cnfStyle w:val="000000000000" w:firstRow="0" w:lastRow="0" w:firstColumn="0" w:lastColumn="0" w:oddVBand="0" w:evenVBand="0" w:oddHBand="0" w:evenHBand="0" w:firstRowFirstColumn="0" w:firstRowLastColumn="0" w:lastRowFirstColumn="0" w:lastRowLastColumn="0"/>
              <w:rPr>
                <w:b/>
                <w:bCs/>
              </w:rPr>
            </w:pPr>
            <w:r w:rsidRPr="40F6308C">
              <w:rPr>
                <w:b/>
                <w:bCs/>
              </w:rPr>
              <w:t>88</w:t>
            </w:r>
          </w:p>
        </w:tc>
        <w:tc>
          <w:tcPr>
            <w:tcW w:w="962" w:type="dxa"/>
            <w:tcBorders>
              <w:top w:val="single" w:sz="12" w:space="0" w:color="000000"/>
              <w:right w:val="single" w:sz="8" w:space="0" w:color="000000"/>
            </w:tcBorders>
          </w:tcPr>
          <w:p w14:paraId="1A56F724" w14:textId="346ED32C" w:rsidR="009C0E60" w:rsidRDefault="253D9B4B" w:rsidP="40F6308C">
            <w:pPr>
              <w:pStyle w:val="BodyText"/>
              <w:cnfStyle w:val="000000000000" w:firstRow="0" w:lastRow="0" w:firstColumn="0" w:lastColumn="0" w:oddVBand="0" w:evenVBand="0" w:oddHBand="0" w:evenHBand="0" w:firstRowFirstColumn="0" w:firstRowLastColumn="0" w:lastRowFirstColumn="0" w:lastRowLastColumn="0"/>
              <w:rPr>
                <w:b/>
                <w:bCs/>
              </w:rPr>
            </w:pPr>
            <w:r w:rsidRPr="40F6308C">
              <w:rPr>
                <w:b/>
                <w:bCs/>
              </w:rPr>
              <w:t>26</w:t>
            </w:r>
          </w:p>
        </w:tc>
        <w:tc>
          <w:tcPr>
            <w:tcW w:w="958" w:type="dxa"/>
            <w:tcBorders>
              <w:top w:val="single" w:sz="12" w:space="0" w:color="000000"/>
              <w:left w:val="single" w:sz="8" w:space="0" w:color="000000"/>
            </w:tcBorders>
            <w:shd w:val="clear" w:color="auto" w:fill="CCDBEA" w:themeFill="background2"/>
          </w:tcPr>
          <w:p w14:paraId="1553E910" w14:textId="4092EA20" w:rsidR="009C0E60" w:rsidRDefault="6F409183" w:rsidP="40F6308C">
            <w:pPr>
              <w:pStyle w:val="BodyText"/>
              <w:cnfStyle w:val="000000000000" w:firstRow="0" w:lastRow="0" w:firstColumn="0" w:lastColumn="0" w:oddVBand="0" w:evenVBand="0" w:oddHBand="0" w:evenHBand="0" w:firstRowFirstColumn="0" w:firstRowLastColumn="0" w:lastRowFirstColumn="0" w:lastRowLastColumn="0"/>
            </w:pPr>
            <w:r w:rsidRPr="13AC4256">
              <w:rPr>
                <w:b/>
                <w:bCs/>
              </w:rPr>
              <w:t>3.9</w:t>
            </w:r>
          </w:p>
        </w:tc>
        <w:tc>
          <w:tcPr>
            <w:tcW w:w="962" w:type="dxa"/>
            <w:tcBorders>
              <w:top w:val="single" w:sz="12" w:space="0" w:color="000000"/>
            </w:tcBorders>
          </w:tcPr>
          <w:p w14:paraId="4F20BB24" w14:textId="2511584D" w:rsidR="009C0E60" w:rsidRDefault="0259B71A" w:rsidP="40F6308C">
            <w:pPr>
              <w:pStyle w:val="BodyText"/>
              <w:cnfStyle w:val="000000000000" w:firstRow="0" w:lastRow="0" w:firstColumn="0" w:lastColumn="0" w:oddVBand="0" w:evenVBand="0" w:oddHBand="0" w:evenHBand="0" w:firstRowFirstColumn="0" w:firstRowLastColumn="0" w:lastRowFirstColumn="0" w:lastRowLastColumn="0"/>
            </w:pPr>
            <w:r w:rsidRPr="7A72633B">
              <w:rPr>
                <w:b/>
                <w:bCs/>
              </w:rPr>
              <w:t>1.3</w:t>
            </w:r>
          </w:p>
        </w:tc>
      </w:tr>
    </w:tbl>
    <w:p w14:paraId="7C7E851C" w14:textId="0C698E4A" w:rsidR="0043488D" w:rsidRDefault="000A5BA8" w:rsidP="0043488D">
      <w:pPr>
        <w:pStyle w:val="BodyText"/>
        <w:rPr>
          <w:color w:val="FF0000"/>
        </w:rPr>
      </w:pPr>
      <w:r>
        <w:t xml:space="preserve">Upon completion of each harvest job, harvesters are required to report on the number of kangaroos harvested, the species, sex and whether any dependant young were euthanised. </w:t>
      </w:r>
      <w:r w:rsidR="0043488D">
        <w:t xml:space="preserve"> </w:t>
      </w:r>
    </w:p>
    <w:p w14:paraId="2D95DC16" w14:textId="5D2FF7B3" w:rsidR="000A5BA8" w:rsidRDefault="0043488D" w:rsidP="0043488D">
      <w:pPr>
        <w:pStyle w:val="Heading4"/>
      </w:pPr>
      <w:bookmarkStart w:id="18" w:name="_Toc226638510"/>
      <w:r>
        <w:t>Sex ratio of harvested kangaroos</w:t>
      </w:r>
      <w:bookmarkEnd w:id="18"/>
    </w:p>
    <w:p w14:paraId="2B5D08AE" w14:textId="451B4AE8" w:rsidR="003B4906" w:rsidRDefault="003B4906" w:rsidP="003B4906">
      <w:pPr>
        <w:pStyle w:val="BodyText"/>
      </w:pPr>
      <w:r>
        <w:t xml:space="preserve">Harvesters reported </w:t>
      </w:r>
      <w:r w:rsidR="02426019">
        <w:t>26,646</w:t>
      </w:r>
      <w:r>
        <w:t xml:space="preserve"> female kangaroos were taken</w:t>
      </w:r>
      <w:r w:rsidR="00E53C71">
        <w:t>, representing</w:t>
      </w:r>
      <w:r>
        <w:t xml:space="preserve"> </w:t>
      </w:r>
      <w:r w:rsidR="001E75EF">
        <w:t>35</w:t>
      </w:r>
      <w:r w:rsidR="00D35593">
        <w:t xml:space="preserve"> per cent</w:t>
      </w:r>
      <w:r w:rsidR="00E53C71">
        <w:t xml:space="preserve"> o</w:t>
      </w:r>
      <w:r>
        <w:t>f the total kangaroos harvested through the KHP in 2025.</w:t>
      </w:r>
    </w:p>
    <w:p w14:paraId="2B22BE33" w14:textId="77777777" w:rsidR="003B4906" w:rsidRDefault="003B4906" w:rsidP="003B4906">
      <w:pPr>
        <w:pStyle w:val="BodyText"/>
      </w:pPr>
      <w:r w:rsidRPr="00092D19">
        <w:t xml:space="preserve">There is a known </w:t>
      </w:r>
      <w:r w:rsidRPr="00B13B4A">
        <w:t xml:space="preserve">bias towards </w:t>
      </w:r>
      <w:r w:rsidRPr="00A674FE">
        <w:t xml:space="preserve">harvesting male kangaroos in commercial harvest programs. The </w:t>
      </w:r>
      <w:r w:rsidRPr="00A674FE">
        <w:rPr>
          <w:bCs/>
        </w:rPr>
        <w:t xml:space="preserve">ecological impact </w:t>
      </w:r>
      <w:r w:rsidRPr="00A674FE">
        <w:t>of male</w:t>
      </w:r>
      <w:r w:rsidRPr="00A674FE">
        <w:rPr>
          <w:bCs/>
        </w:rPr>
        <w:t xml:space="preserve"> harvesting</w:t>
      </w:r>
      <w:r w:rsidRPr="00A674FE">
        <w:t xml:space="preserve"> bias was considered by ARI in the report</w:t>
      </w:r>
      <w:r w:rsidRPr="00A674FE">
        <w:rPr>
          <w:i/>
          <w:iCs/>
        </w:rPr>
        <w:t xml:space="preserve"> A spatial harvest model for kangaroo populations in Victoria </w:t>
      </w:r>
      <w:r w:rsidRPr="00A674FE">
        <w:rPr>
          <w:bCs/>
        </w:rPr>
        <w:t>(Scroggie</w:t>
      </w:r>
      <w:r w:rsidRPr="00B13B4A">
        <w:rPr>
          <w:bCs/>
        </w:rPr>
        <w:t xml:space="preserve"> and Ramsey, 2020)</w:t>
      </w:r>
      <w:r>
        <w:rPr>
          <w:bCs/>
        </w:rPr>
        <w:t>. The report</w:t>
      </w:r>
      <w:r w:rsidRPr="00B13B4A">
        <w:t xml:space="preserve"> found there is minimal ecological risk to kangaroo populations when harvesting programs target males in preference to females, where regular monitoring occurs to ensure </w:t>
      </w:r>
      <w:r>
        <w:t xml:space="preserve">overall </w:t>
      </w:r>
      <w:r w:rsidRPr="00B13B4A">
        <w:t xml:space="preserve">kangaroo harvesting is sustainable. </w:t>
      </w:r>
    </w:p>
    <w:p w14:paraId="2F727DD6" w14:textId="0EA0D690" w:rsidR="003B4906" w:rsidRDefault="003B4906" w:rsidP="003B4906">
      <w:pPr>
        <w:pStyle w:val="Heading4"/>
      </w:pPr>
      <w:bookmarkStart w:id="19" w:name="_Toc226638511"/>
      <w:r>
        <w:t>Dependant young</w:t>
      </w:r>
      <w:bookmarkEnd w:id="19"/>
    </w:p>
    <w:p w14:paraId="5C1D1DED" w14:textId="62776143" w:rsidR="007F01B3" w:rsidRDefault="007F01B3" w:rsidP="007F01B3">
      <w:pPr>
        <w:pStyle w:val="BodyText"/>
      </w:pPr>
      <w:r>
        <w:t xml:space="preserve">Harvesters reported </w:t>
      </w:r>
      <w:r w:rsidR="30EB869F">
        <w:t>22,136</w:t>
      </w:r>
      <w:r>
        <w:t xml:space="preserve"> dependant young were euthanised due to harvesting activities in 2025. Dependant young of harvested female kangaroos must be euthanised humanely in line with requirements under the </w:t>
      </w:r>
      <w:r w:rsidRPr="2B78810E">
        <w:rPr>
          <w:i/>
          <w:iCs/>
        </w:rPr>
        <w:t xml:space="preserve">National Code of Practice for the Humane Shooting of Kangaroos and Wallabies for Commercial Purposes </w:t>
      </w:r>
      <w:r>
        <w:t>(</w:t>
      </w:r>
      <w:proofErr w:type="spellStart"/>
      <w:r>
        <w:t>AgriFutures</w:t>
      </w:r>
      <w:proofErr w:type="spellEnd"/>
      <w:r>
        <w:t>, 2020).</w:t>
      </w:r>
    </w:p>
    <w:p w14:paraId="6411E25D" w14:textId="77777777" w:rsidR="007F01B3" w:rsidRDefault="007F01B3" w:rsidP="007F01B3">
      <w:pPr>
        <w:pStyle w:val="BodyText"/>
        <w:sectPr w:rsidR="007F01B3" w:rsidSect="007F01B3">
          <w:pgSz w:w="11907" w:h="16839" w:code="9"/>
          <w:pgMar w:top="1134" w:right="1134" w:bottom="1134" w:left="1134" w:header="283" w:footer="283" w:gutter="0"/>
          <w:cols w:space="720"/>
          <w:noEndnote/>
          <w:docGrid w:linePitch="360"/>
        </w:sectPr>
      </w:pPr>
      <w:r w:rsidRPr="25E2F392">
        <w:t>The number of dependant young euthanised does not contribute to the data used to determine the commercial quota. The quota is determined using modelling and population estimates from aerial and ground surveys and these surveys do not count dependant young.</w:t>
      </w:r>
    </w:p>
    <w:p w14:paraId="608B53DD" w14:textId="218413AE" w:rsidR="007F01B3" w:rsidRDefault="007F01B3" w:rsidP="007F01B3">
      <w:pPr>
        <w:pStyle w:val="Heading2"/>
      </w:pPr>
      <w:bookmarkStart w:id="20" w:name="_Toc226638512"/>
      <w:r>
        <w:lastRenderedPageBreak/>
        <w:t xml:space="preserve">ATCW </w:t>
      </w:r>
      <w:r w:rsidR="1FA66D69">
        <w:t>control</w:t>
      </w:r>
      <w:bookmarkEnd w:id="20"/>
    </w:p>
    <w:p w14:paraId="53E3A00C" w14:textId="4F061765" w:rsidR="007F01B3" w:rsidRDefault="007F01B3" w:rsidP="007F01B3">
      <w:pPr>
        <w:pStyle w:val="Heading3"/>
      </w:pPr>
      <w:bookmarkStart w:id="21" w:name="_Toc226638513"/>
      <w:r>
        <w:t>Summary</w:t>
      </w:r>
      <w:bookmarkEnd w:id="21"/>
    </w:p>
    <w:p w14:paraId="4C577FBD" w14:textId="0DD9FB7D" w:rsidR="00723CA2" w:rsidRDefault="00723CA2" w:rsidP="00723CA2">
      <w:pPr>
        <w:pStyle w:val="BodyText"/>
      </w:pPr>
      <w:r>
        <w:t xml:space="preserve">ATCW figures from the Conservation Regulator are used to </w:t>
      </w:r>
      <w:r w:rsidR="365D450C">
        <w:t>inform</w:t>
      </w:r>
      <w:r>
        <w:t xml:space="preserve"> sustainable </w:t>
      </w:r>
      <w:r w:rsidR="6AA88F02">
        <w:t xml:space="preserve">harvest </w:t>
      </w:r>
      <w:r>
        <w:t>levels through the KHP.</w:t>
      </w:r>
      <w:r w:rsidR="00731B62">
        <w:t xml:space="preserve"> </w:t>
      </w:r>
      <w:r>
        <w:t xml:space="preserve">The number of Eastern and Western Grey Kangaroos approved for control under an ATCW in each KHP Harvest Zone from 1 January to 31 December 2025 is shown in </w:t>
      </w:r>
      <w:r w:rsidRPr="24E902B5">
        <w:rPr>
          <w:b/>
          <w:bCs/>
        </w:rPr>
        <w:t>Table 4</w:t>
      </w:r>
      <w:r>
        <w:t xml:space="preserve">. </w:t>
      </w:r>
    </w:p>
    <w:p w14:paraId="53CC4BD4" w14:textId="77777777" w:rsidR="00723CA2" w:rsidRPr="00F471A6" w:rsidRDefault="00723CA2" w:rsidP="00723CA2">
      <w:pPr>
        <w:pStyle w:val="BodyText"/>
      </w:pPr>
      <w:r>
        <w:t>It is important to note the ATCW figures reported are the maximum numbers of kangaroos that were approved for control during this period. The actual number controlled by a landholder may be lower than the maximum authorised. This may occur if, for example, kangaroos disperse during shooting activities.</w:t>
      </w:r>
    </w:p>
    <w:p w14:paraId="524ACBCA" w14:textId="4F73D668" w:rsidR="00A40B7B" w:rsidRDefault="00723CA2" w:rsidP="00723CA2">
      <w:pPr>
        <w:pStyle w:val="BodyText"/>
      </w:pPr>
      <w:r>
        <w:t xml:space="preserve">The number of kangaroos approved for control through ATCWs was higher than </w:t>
      </w:r>
      <w:r w:rsidR="00895302">
        <w:t xml:space="preserve">forecast </w:t>
      </w:r>
      <w:r w:rsidR="009C4B7B">
        <w:t>for 2025</w:t>
      </w:r>
      <w:r>
        <w:t xml:space="preserve">. </w:t>
      </w:r>
      <w:r w:rsidR="3C5D78DD">
        <w:t>Th</w:t>
      </w:r>
      <w:r w:rsidR="00895302">
        <w:t xml:space="preserve">is </w:t>
      </w:r>
      <w:r w:rsidR="4343FD2A">
        <w:t xml:space="preserve">is likely </w:t>
      </w:r>
      <w:r w:rsidR="00950364">
        <w:t xml:space="preserve">due to favourable conditions in recent years, resulting in </w:t>
      </w:r>
      <w:r w:rsidR="51795B63">
        <w:t>increases in kangaroo abundance</w:t>
      </w:r>
      <w:r w:rsidR="00950364">
        <w:t xml:space="preserve">, followed by the </w:t>
      </w:r>
      <w:r w:rsidR="4343FD2A">
        <w:t>drought conditions experience</w:t>
      </w:r>
      <w:r w:rsidR="1B15AFA3">
        <w:t>d</w:t>
      </w:r>
      <w:r w:rsidR="4343FD2A">
        <w:t xml:space="preserve"> in 2025</w:t>
      </w:r>
      <w:r w:rsidR="00881DBF">
        <w:t>. Drought</w:t>
      </w:r>
      <w:r w:rsidR="4343FD2A">
        <w:t xml:space="preserve"> </w:t>
      </w:r>
      <w:r w:rsidR="1B15AFA3">
        <w:t>push</w:t>
      </w:r>
      <w:r w:rsidR="00881DBF">
        <w:t>es</w:t>
      </w:r>
      <w:r w:rsidR="1B15AFA3">
        <w:t xml:space="preserve"> more kangaroos on to pasture, crops and on-farm water sources </w:t>
      </w:r>
      <w:r w:rsidR="4343FD2A">
        <w:t xml:space="preserve">leading to </w:t>
      </w:r>
      <w:r w:rsidR="3C5D78DD">
        <w:t xml:space="preserve">increased impacts from kangaroos.  </w:t>
      </w:r>
    </w:p>
    <w:p w14:paraId="3164F955" w14:textId="3AED1DC4" w:rsidR="00E17C3A" w:rsidRDefault="00F71E90" w:rsidP="00723CA2">
      <w:pPr>
        <w:pStyle w:val="BodyText"/>
      </w:pPr>
      <w:r>
        <w:t>To inform 2026 quota setting, i</w:t>
      </w:r>
      <w:r w:rsidR="00A40B7B">
        <w:t>mprovements have been made to forecasting methodologies</w:t>
      </w:r>
      <w:r w:rsidR="003D26A9">
        <w:t xml:space="preserve"> with the aim of improving accuracy</w:t>
      </w:r>
      <w:r>
        <w:t xml:space="preserve"> under drought conditions (see </w:t>
      </w:r>
      <w:hyperlink w:anchor="_2026_commercial_quota" w:history="1">
        <w:r w:rsidR="00EE0862" w:rsidRPr="00EE0862">
          <w:rPr>
            <w:rStyle w:val="Hyperlink"/>
          </w:rPr>
          <w:t>2026 commercial quota</w:t>
        </w:r>
      </w:hyperlink>
      <w:r>
        <w:t>)</w:t>
      </w:r>
      <w:r w:rsidR="00C804AD">
        <w:t>.</w:t>
      </w:r>
    </w:p>
    <w:p w14:paraId="08B4B4CC" w14:textId="0FC3AC21" w:rsidR="62D0AB87" w:rsidRDefault="18D20743" w:rsidP="33DA0A8C">
      <w:pPr>
        <w:pStyle w:val="BodyText"/>
        <w:rPr>
          <w:rFonts w:ascii="Arial" w:eastAsia="Arial" w:hAnsi="Arial" w:cs="Arial"/>
          <w:color w:val="000000"/>
        </w:rPr>
      </w:pPr>
      <w:r w:rsidRPr="24E902B5">
        <w:rPr>
          <w:rFonts w:ascii="Arial" w:eastAsia="Arial" w:hAnsi="Arial" w:cs="Arial"/>
          <w:color w:val="000000"/>
        </w:rPr>
        <w:t xml:space="preserve">As in </w:t>
      </w:r>
      <w:r w:rsidR="00F22028">
        <w:rPr>
          <w:rFonts w:ascii="Arial" w:eastAsia="Arial" w:hAnsi="Arial" w:cs="Arial"/>
          <w:color w:val="000000"/>
        </w:rPr>
        <w:t>previous</w:t>
      </w:r>
      <w:r w:rsidR="00F22028" w:rsidRPr="24E902B5">
        <w:rPr>
          <w:rFonts w:ascii="Arial" w:eastAsia="Arial" w:hAnsi="Arial" w:cs="Arial"/>
          <w:color w:val="000000"/>
        </w:rPr>
        <w:t xml:space="preserve"> </w:t>
      </w:r>
      <w:r w:rsidRPr="24E902B5">
        <w:rPr>
          <w:rFonts w:ascii="Arial" w:eastAsia="Arial" w:hAnsi="Arial" w:cs="Arial"/>
          <w:color w:val="000000"/>
        </w:rPr>
        <w:t>years, the demand for ATCW permits</w:t>
      </w:r>
      <w:r w:rsidR="00DE6222">
        <w:rPr>
          <w:rFonts w:ascii="Arial" w:eastAsia="Arial" w:hAnsi="Arial" w:cs="Arial"/>
          <w:color w:val="000000"/>
        </w:rPr>
        <w:t xml:space="preserve"> to con</w:t>
      </w:r>
      <w:r w:rsidR="00FA725D">
        <w:rPr>
          <w:rFonts w:ascii="Arial" w:eastAsia="Arial" w:hAnsi="Arial" w:cs="Arial"/>
          <w:color w:val="000000"/>
        </w:rPr>
        <w:t>trol Western Grey Kangaroos</w:t>
      </w:r>
      <w:r w:rsidRPr="24E902B5">
        <w:rPr>
          <w:rFonts w:ascii="Arial" w:eastAsia="Arial" w:hAnsi="Arial" w:cs="Arial"/>
          <w:color w:val="000000"/>
        </w:rPr>
        <w:t xml:space="preserve"> in the Loddon Mallee </w:t>
      </w:r>
      <w:r w:rsidR="005E5687">
        <w:rPr>
          <w:rFonts w:ascii="Arial" w:eastAsia="Arial" w:hAnsi="Arial" w:cs="Arial"/>
          <w:color w:val="000000"/>
        </w:rPr>
        <w:t>Harvest Z</w:t>
      </w:r>
      <w:r w:rsidRPr="24E902B5">
        <w:rPr>
          <w:rFonts w:ascii="Arial" w:eastAsia="Arial" w:hAnsi="Arial" w:cs="Arial"/>
          <w:color w:val="000000"/>
        </w:rPr>
        <w:t>one w</w:t>
      </w:r>
      <w:r w:rsidR="001463CD">
        <w:rPr>
          <w:rFonts w:ascii="Arial" w:eastAsia="Arial" w:hAnsi="Arial" w:cs="Arial"/>
          <w:color w:val="000000"/>
        </w:rPr>
        <w:t>as</w:t>
      </w:r>
      <w:r w:rsidRPr="24E902B5">
        <w:rPr>
          <w:rFonts w:ascii="Arial" w:eastAsia="Arial" w:hAnsi="Arial" w:cs="Arial"/>
          <w:color w:val="000000"/>
        </w:rPr>
        <w:t xml:space="preserve"> high</w:t>
      </w:r>
      <w:r w:rsidR="00F0521D">
        <w:rPr>
          <w:rFonts w:ascii="Arial" w:eastAsia="Arial" w:hAnsi="Arial" w:cs="Arial"/>
          <w:color w:val="000000"/>
        </w:rPr>
        <w:t xml:space="preserve">er than in other </w:t>
      </w:r>
      <w:r w:rsidR="00E17C3A">
        <w:rPr>
          <w:rFonts w:ascii="Arial" w:eastAsia="Arial" w:hAnsi="Arial" w:cs="Arial"/>
          <w:color w:val="000000"/>
        </w:rPr>
        <w:t>Harvest Z</w:t>
      </w:r>
      <w:r w:rsidR="00F0521D">
        <w:rPr>
          <w:rFonts w:ascii="Arial" w:eastAsia="Arial" w:hAnsi="Arial" w:cs="Arial"/>
          <w:color w:val="000000"/>
        </w:rPr>
        <w:t>ones</w:t>
      </w:r>
      <w:r w:rsidRPr="24E902B5">
        <w:rPr>
          <w:rFonts w:ascii="Arial" w:eastAsia="Arial" w:hAnsi="Arial" w:cs="Arial"/>
          <w:color w:val="000000"/>
        </w:rPr>
        <w:t>. Applications for large ATCW permits are not uncommon in the Mallee region, where public land managers undertake kangaroo control in line with approved Kangaroo Management Plans, often to protect vulnerable habitat from overgrazing by macropods.</w:t>
      </w:r>
    </w:p>
    <w:p w14:paraId="5228AF0A" w14:textId="0EB45AA6" w:rsidR="007F01B3" w:rsidRPr="00BD19E4" w:rsidRDefault="00723CA2" w:rsidP="00BD19E4">
      <w:pPr>
        <w:pStyle w:val="Heading6"/>
        <w:rPr>
          <w:sz w:val="18"/>
          <w:szCs w:val="18"/>
        </w:rPr>
      </w:pPr>
      <w:r w:rsidRPr="00BD19E4">
        <w:rPr>
          <w:sz w:val="18"/>
          <w:szCs w:val="18"/>
        </w:rPr>
        <w:t>Table 4: Number of</w:t>
      </w:r>
      <w:r w:rsidR="00E32AC6">
        <w:rPr>
          <w:sz w:val="18"/>
          <w:szCs w:val="18"/>
        </w:rPr>
        <w:t xml:space="preserve"> Eastern and Western</w:t>
      </w:r>
      <w:r w:rsidRPr="00BD19E4">
        <w:rPr>
          <w:sz w:val="18"/>
          <w:szCs w:val="18"/>
        </w:rPr>
        <w:t xml:space="preserve"> Grey Kangaroos approved for control under an ATCW from 1 January to 31 December 2025</w:t>
      </w:r>
    </w:p>
    <w:tbl>
      <w:tblPr>
        <w:tblStyle w:val="TableGrid"/>
        <w:tblW w:w="9639" w:type="dxa"/>
        <w:tblLook w:val="04A0" w:firstRow="1" w:lastRow="0" w:firstColumn="1" w:lastColumn="0" w:noHBand="0" w:noVBand="1"/>
      </w:tblPr>
      <w:tblGrid>
        <w:gridCol w:w="2073"/>
        <w:gridCol w:w="1329"/>
        <w:gridCol w:w="1276"/>
        <w:gridCol w:w="1276"/>
        <w:gridCol w:w="1134"/>
        <w:gridCol w:w="1417"/>
        <w:gridCol w:w="1134"/>
      </w:tblGrid>
      <w:tr w:rsidR="00DF793D" w14:paraId="112B54CA" w14:textId="77777777" w:rsidTr="005B4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tcPr>
          <w:p w14:paraId="09269CFA" w14:textId="71011810" w:rsidR="00D87C6A" w:rsidRPr="00D87C6A" w:rsidRDefault="00D87C6A" w:rsidP="00BD19E4">
            <w:pPr>
              <w:pStyle w:val="BodyText"/>
              <w:rPr>
                <w:b/>
                <w:bCs/>
              </w:rPr>
            </w:pPr>
            <w:r w:rsidRPr="00D87C6A">
              <w:rPr>
                <w:b/>
                <w:bCs/>
              </w:rPr>
              <w:t>Harvest Zone</w:t>
            </w:r>
          </w:p>
        </w:tc>
        <w:tc>
          <w:tcPr>
            <w:tcW w:w="2605" w:type="dxa"/>
            <w:gridSpan w:val="2"/>
          </w:tcPr>
          <w:p w14:paraId="7F4D953B" w14:textId="08AE23D7" w:rsidR="00D87C6A" w:rsidRPr="00D87C6A" w:rsidRDefault="00AF2FA8" w:rsidP="00BD19E4">
            <w:pPr>
              <w:pStyle w:val="BodyText"/>
              <w:cnfStyle w:val="100000000000" w:firstRow="1" w:lastRow="0" w:firstColumn="0" w:lastColumn="0" w:oddVBand="0" w:evenVBand="0" w:oddHBand="0" w:evenHBand="0" w:firstRowFirstColumn="0" w:firstRowLastColumn="0" w:lastRowFirstColumn="0" w:lastRowLastColumn="0"/>
              <w:rPr>
                <w:b/>
                <w:bCs/>
              </w:rPr>
            </w:pPr>
            <w:r>
              <w:rPr>
                <w:b/>
                <w:bCs/>
              </w:rPr>
              <w:t xml:space="preserve">Forecast </w:t>
            </w:r>
            <w:r w:rsidR="5AF1B5C9" w:rsidRPr="24E902B5">
              <w:rPr>
                <w:b/>
                <w:bCs/>
              </w:rPr>
              <w:t xml:space="preserve">ATCWs </w:t>
            </w:r>
            <w:r w:rsidR="3FB12384" w:rsidRPr="24E902B5">
              <w:rPr>
                <w:b/>
                <w:bCs/>
              </w:rPr>
              <w:t>(including 10</w:t>
            </w:r>
            <w:r w:rsidR="3BB218A4" w:rsidRPr="24E902B5">
              <w:rPr>
                <w:b/>
                <w:bCs/>
              </w:rPr>
              <w:t xml:space="preserve"> </w:t>
            </w:r>
            <w:r w:rsidR="00D87C6A" w:rsidRPr="24E902B5">
              <w:rPr>
                <w:b/>
                <w:bCs/>
              </w:rPr>
              <w:t>%</w:t>
            </w:r>
            <w:r w:rsidR="3FB12384" w:rsidRPr="24E902B5">
              <w:rPr>
                <w:b/>
                <w:bCs/>
              </w:rPr>
              <w:t xml:space="preserve"> buffer</w:t>
            </w:r>
            <w:r w:rsidR="55EF7536" w:rsidRPr="24E902B5">
              <w:rPr>
                <w:b/>
                <w:bCs/>
              </w:rPr>
              <w:t>)</w:t>
            </w:r>
          </w:p>
        </w:tc>
        <w:tc>
          <w:tcPr>
            <w:tcW w:w="2410" w:type="dxa"/>
            <w:gridSpan w:val="2"/>
          </w:tcPr>
          <w:p w14:paraId="16ACCE2C" w14:textId="53D63E13" w:rsidR="00D87C6A" w:rsidRPr="00D87C6A" w:rsidRDefault="702DD3A8" w:rsidP="00BD19E4">
            <w:pPr>
              <w:pStyle w:val="BodyText"/>
              <w:cnfStyle w:val="100000000000" w:firstRow="1" w:lastRow="0" w:firstColumn="0" w:lastColumn="0" w:oddVBand="0" w:evenVBand="0" w:oddHBand="0" w:evenHBand="0" w:firstRowFirstColumn="0" w:firstRowLastColumn="0" w:lastRowFirstColumn="0" w:lastRowLastColumn="0"/>
              <w:rPr>
                <w:b/>
                <w:bCs/>
              </w:rPr>
            </w:pPr>
            <w:r w:rsidRPr="6A44EF6C">
              <w:rPr>
                <w:b/>
                <w:bCs/>
              </w:rPr>
              <w:t>Kangaroos approved for control (ATCW)</w:t>
            </w:r>
          </w:p>
        </w:tc>
        <w:tc>
          <w:tcPr>
            <w:tcW w:w="2551" w:type="dxa"/>
            <w:gridSpan w:val="2"/>
          </w:tcPr>
          <w:p w14:paraId="61402676" w14:textId="13BDE8C9" w:rsidR="00D87C6A" w:rsidRPr="00D87C6A" w:rsidRDefault="0FCEE631" w:rsidP="00BD19E4">
            <w:pPr>
              <w:pStyle w:val="BodyText"/>
              <w:cnfStyle w:val="100000000000" w:firstRow="1" w:lastRow="0" w:firstColumn="0" w:lastColumn="0" w:oddVBand="0" w:evenVBand="0" w:oddHBand="0" w:evenHBand="0" w:firstRowFirstColumn="0" w:firstRowLastColumn="0" w:lastRowFirstColumn="0" w:lastRowLastColumn="0"/>
              <w:rPr>
                <w:b/>
                <w:bCs/>
              </w:rPr>
            </w:pPr>
            <w:r w:rsidRPr="24E902B5">
              <w:rPr>
                <w:b/>
                <w:bCs/>
              </w:rPr>
              <w:t>Harvest Zone</w:t>
            </w:r>
            <w:r w:rsidR="4E00F3AB" w:rsidRPr="24E902B5">
              <w:rPr>
                <w:b/>
                <w:bCs/>
              </w:rPr>
              <w:t xml:space="preserve"> population approved for control via ATCW (%)</w:t>
            </w:r>
          </w:p>
        </w:tc>
      </w:tr>
      <w:tr w:rsidR="005B47F9" w14:paraId="7A9A845B" w14:textId="77777777" w:rsidTr="005B47F9">
        <w:tc>
          <w:tcPr>
            <w:cnfStyle w:val="001000000000" w:firstRow="0" w:lastRow="0" w:firstColumn="1" w:lastColumn="0" w:oddVBand="0" w:evenVBand="0" w:oddHBand="0" w:evenHBand="0" w:firstRowFirstColumn="0" w:firstRowLastColumn="0" w:lastRowFirstColumn="0" w:lastRowLastColumn="0"/>
            <w:tcW w:w="2073" w:type="dxa"/>
          </w:tcPr>
          <w:p w14:paraId="5C50E1B8" w14:textId="77777777" w:rsidR="00D87C6A" w:rsidRPr="00D87C6A" w:rsidRDefault="00D87C6A" w:rsidP="00BD19E4">
            <w:pPr>
              <w:pStyle w:val="BodyText"/>
              <w:rPr>
                <w:b/>
                <w:bCs/>
              </w:rPr>
            </w:pPr>
          </w:p>
        </w:tc>
        <w:tc>
          <w:tcPr>
            <w:tcW w:w="1329" w:type="dxa"/>
            <w:shd w:val="clear" w:color="auto" w:fill="CCDBEA" w:themeFill="background2"/>
          </w:tcPr>
          <w:p w14:paraId="46607777" w14:textId="286B7432" w:rsidR="00D87C6A" w:rsidRPr="00D87C6A" w:rsidRDefault="00D87C6A" w:rsidP="00BD19E4">
            <w:pPr>
              <w:pStyle w:val="BodyText"/>
              <w:cnfStyle w:val="000000000000" w:firstRow="0" w:lastRow="0" w:firstColumn="0" w:lastColumn="0" w:oddVBand="0" w:evenVBand="0" w:oddHBand="0" w:evenHBand="0" w:firstRowFirstColumn="0" w:firstRowLastColumn="0" w:lastRowFirstColumn="0" w:lastRowLastColumn="0"/>
              <w:rPr>
                <w:b/>
                <w:bCs/>
              </w:rPr>
            </w:pPr>
            <w:r w:rsidRPr="00D87C6A">
              <w:rPr>
                <w:b/>
                <w:bCs/>
              </w:rPr>
              <w:t>EGK</w:t>
            </w:r>
          </w:p>
        </w:tc>
        <w:tc>
          <w:tcPr>
            <w:tcW w:w="1276" w:type="dxa"/>
          </w:tcPr>
          <w:p w14:paraId="7DD3DEE7" w14:textId="1FAEC770" w:rsidR="00D87C6A" w:rsidRPr="00D87C6A" w:rsidRDefault="00D87C6A" w:rsidP="00BD19E4">
            <w:pPr>
              <w:pStyle w:val="BodyText"/>
              <w:cnfStyle w:val="000000000000" w:firstRow="0" w:lastRow="0" w:firstColumn="0" w:lastColumn="0" w:oddVBand="0" w:evenVBand="0" w:oddHBand="0" w:evenHBand="0" w:firstRowFirstColumn="0" w:firstRowLastColumn="0" w:lastRowFirstColumn="0" w:lastRowLastColumn="0"/>
              <w:rPr>
                <w:b/>
                <w:bCs/>
              </w:rPr>
            </w:pPr>
            <w:r w:rsidRPr="00D87C6A">
              <w:rPr>
                <w:b/>
                <w:bCs/>
              </w:rPr>
              <w:t>WGK</w:t>
            </w:r>
          </w:p>
        </w:tc>
        <w:tc>
          <w:tcPr>
            <w:tcW w:w="1276" w:type="dxa"/>
            <w:shd w:val="clear" w:color="auto" w:fill="CCDBEA" w:themeFill="background2"/>
          </w:tcPr>
          <w:p w14:paraId="441B397B" w14:textId="62E84D08" w:rsidR="00D87C6A" w:rsidRPr="00D87C6A" w:rsidRDefault="00D87C6A" w:rsidP="00BD19E4">
            <w:pPr>
              <w:pStyle w:val="BodyText"/>
              <w:cnfStyle w:val="000000000000" w:firstRow="0" w:lastRow="0" w:firstColumn="0" w:lastColumn="0" w:oddVBand="0" w:evenVBand="0" w:oddHBand="0" w:evenHBand="0" w:firstRowFirstColumn="0" w:firstRowLastColumn="0" w:lastRowFirstColumn="0" w:lastRowLastColumn="0"/>
              <w:rPr>
                <w:b/>
                <w:bCs/>
              </w:rPr>
            </w:pPr>
            <w:r w:rsidRPr="00D87C6A">
              <w:rPr>
                <w:b/>
                <w:bCs/>
              </w:rPr>
              <w:t>EGK</w:t>
            </w:r>
          </w:p>
        </w:tc>
        <w:tc>
          <w:tcPr>
            <w:tcW w:w="1134" w:type="dxa"/>
          </w:tcPr>
          <w:p w14:paraId="6378FD5F" w14:textId="76623CA9" w:rsidR="00D87C6A" w:rsidRPr="00D87C6A" w:rsidRDefault="00D87C6A" w:rsidP="00BD19E4">
            <w:pPr>
              <w:pStyle w:val="BodyText"/>
              <w:cnfStyle w:val="000000000000" w:firstRow="0" w:lastRow="0" w:firstColumn="0" w:lastColumn="0" w:oddVBand="0" w:evenVBand="0" w:oddHBand="0" w:evenHBand="0" w:firstRowFirstColumn="0" w:firstRowLastColumn="0" w:lastRowFirstColumn="0" w:lastRowLastColumn="0"/>
              <w:rPr>
                <w:b/>
                <w:bCs/>
              </w:rPr>
            </w:pPr>
            <w:r w:rsidRPr="00D87C6A">
              <w:rPr>
                <w:b/>
                <w:bCs/>
              </w:rPr>
              <w:t>WGK</w:t>
            </w:r>
          </w:p>
        </w:tc>
        <w:tc>
          <w:tcPr>
            <w:tcW w:w="1417" w:type="dxa"/>
            <w:shd w:val="clear" w:color="auto" w:fill="CCDBEA" w:themeFill="background2"/>
          </w:tcPr>
          <w:p w14:paraId="339D0F9C" w14:textId="5A0BAD01" w:rsidR="00D87C6A" w:rsidRPr="00D87C6A" w:rsidRDefault="00D87C6A" w:rsidP="00BD19E4">
            <w:pPr>
              <w:pStyle w:val="BodyText"/>
              <w:cnfStyle w:val="000000000000" w:firstRow="0" w:lastRow="0" w:firstColumn="0" w:lastColumn="0" w:oddVBand="0" w:evenVBand="0" w:oddHBand="0" w:evenHBand="0" w:firstRowFirstColumn="0" w:firstRowLastColumn="0" w:lastRowFirstColumn="0" w:lastRowLastColumn="0"/>
              <w:rPr>
                <w:b/>
                <w:bCs/>
              </w:rPr>
            </w:pPr>
            <w:r w:rsidRPr="00D87C6A">
              <w:rPr>
                <w:b/>
                <w:bCs/>
              </w:rPr>
              <w:t>EGK</w:t>
            </w:r>
          </w:p>
        </w:tc>
        <w:tc>
          <w:tcPr>
            <w:tcW w:w="1134" w:type="dxa"/>
          </w:tcPr>
          <w:p w14:paraId="2B6CB54E" w14:textId="685649BE" w:rsidR="00D87C6A" w:rsidRPr="00D87C6A" w:rsidRDefault="00D87C6A" w:rsidP="00BD19E4">
            <w:pPr>
              <w:pStyle w:val="BodyText"/>
              <w:cnfStyle w:val="000000000000" w:firstRow="0" w:lastRow="0" w:firstColumn="0" w:lastColumn="0" w:oddVBand="0" w:evenVBand="0" w:oddHBand="0" w:evenHBand="0" w:firstRowFirstColumn="0" w:firstRowLastColumn="0" w:lastRowFirstColumn="0" w:lastRowLastColumn="0"/>
              <w:rPr>
                <w:b/>
                <w:bCs/>
              </w:rPr>
            </w:pPr>
            <w:r w:rsidRPr="00D87C6A">
              <w:rPr>
                <w:b/>
                <w:bCs/>
              </w:rPr>
              <w:t>WGK</w:t>
            </w:r>
          </w:p>
        </w:tc>
      </w:tr>
      <w:tr w:rsidR="005B47F9" w14:paraId="6FDA4768" w14:textId="77777777" w:rsidTr="005B47F9">
        <w:tc>
          <w:tcPr>
            <w:cnfStyle w:val="001000000000" w:firstRow="0" w:lastRow="0" w:firstColumn="1" w:lastColumn="0" w:oddVBand="0" w:evenVBand="0" w:oddHBand="0" w:evenHBand="0" w:firstRowFirstColumn="0" w:firstRowLastColumn="0" w:lastRowFirstColumn="0" w:lastRowLastColumn="0"/>
            <w:tcW w:w="2073" w:type="dxa"/>
          </w:tcPr>
          <w:p w14:paraId="1B21585A" w14:textId="7DB6641C" w:rsidR="002228BF" w:rsidRDefault="002228BF" w:rsidP="002228BF">
            <w:pPr>
              <w:pStyle w:val="BodyText"/>
            </w:pPr>
            <w:r>
              <w:t xml:space="preserve">Barwon </w:t>
            </w:r>
            <w:proofErr w:type="gramStart"/>
            <w:r>
              <w:t>South West</w:t>
            </w:r>
            <w:proofErr w:type="gramEnd"/>
          </w:p>
        </w:tc>
        <w:tc>
          <w:tcPr>
            <w:tcW w:w="1329" w:type="dxa"/>
            <w:shd w:val="clear" w:color="auto" w:fill="CCDBEA" w:themeFill="background2"/>
          </w:tcPr>
          <w:p w14:paraId="14D48C40" w14:textId="4832D75A"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16,150</w:t>
            </w:r>
          </w:p>
        </w:tc>
        <w:tc>
          <w:tcPr>
            <w:tcW w:w="1276" w:type="dxa"/>
          </w:tcPr>
          <w:p w14:paraId="39152A06" w14:textId="543BABF4"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600</w:t>
            </w:r>
          </w:p>
        </w:tc>
        <w:tc>
          <w:tcPr>
            <w:tcW w:w="1276" w:type="dxa"/>
            <w:shd w:val="clear" w:color="auto" w:fill="CCDBEA" w:themeFill="background2"/>
          </w:tcPr>
          <w:p w14:paraId="7BF9F98C" w14:textId="56ACEDC0" w:rsidR="002228BF" w:rsidRDefault="002228BF" w:rsidP="002228BF">
            <w:pPr>
              <w:pStyle w:val="BodyText"/>
              <w:cnfStyle w:val="000000000000" w:firstRow="0" w:lastRow="0" w:firstColumn="0" w:lastColumn="0" w:oddVBand="0" w:evenVBand="0" w:oddHBand="0" w:evenHBand="0" w:firstRowFirstColumn="0" w:firstRowLastColumn="0" w:lastRowFirstColumn="0" w:lastRowLastColumn="0"/>
            </w:pPr>
            <w:r>
              <w:t>20,256</w:t>
            </w:r>
          </w:p>
        </w:tc>
        <w:tc>
          <w:tcPr>
            <w:tcW w:w="1134" w:type="dxa"/>
          </w:tcPr>
          <w:p w14:paraId="3FE77A1A" w14:textId="71799CCC" w:rsidR="002228BF" w:rsidRDefault="002228BF" w:rsidP="002228BF">
            <w:pPr>
              <w:pStyle w:val="BodyText"/>
              <w:cnfStyle w:val="000000000000" w:firstRow="0" w:lastRow="0" w:firstColumn="0" w:lastColumn="0" w:oddVBand="0" w:evenVBand="0" w:oddHBand="0" w:evenHBand="0" w:firstRowFirstColumn="0" w:firstRowLastColumn="0" w:lastRowFirstColumn="0" w:lastRowLastColumn="0"/>
            </w:pPr>
            <w:r>
              <w:t>350</w:t>
            </w:r>
          </w:p>
        </w:tc>
        <w:tc>
          <w:tcPr>
            <w:tcW w:w="1417" w:type="dxa"/>
            <w:shd w:val="clear" w:color="auto" w:fill="CCDBEA" w:themeFill="background2"/>
          </w:tcPr>
          <w:p w14:paraId="2E44163B" w14:textId="02DBBD1C" w:rsidR="002228BF" w:rsidRDefault="001D2AF7" w:rsidP="002228BF">
            <w:pPr>
              <w:pStyle w:val="BodyText"/>
              <w:cnfStyle w:val="000000000000" w:firstRow="0" w:lastRow="0" w:firstColumn="0" w:lastColumn="0" w:oddVBand="0" w:evenVBand="0" w:oddHBand="0" w:evenHBand="0" w:firstRowFirstColumn="0" w:firstRowLastColumn="0" w:lastRowFirstColumn="0" w:lastRowLastColumn="0"/>
            </w:pPr>
            <w:r>
              <w:t>8</w:t>
            </w:r>
            <w:r w:rsidR="00F7020A">
              <w:t>.1</w:t>
            </w:r>
          </w:p>
        </w:tc>
        <w:tc>
          <w:tcPr>
            <w:tcW w:w="1134" w:type="dxa"/>
          </w:tcPr>
          <w:p w14:paraId="0515A6A9" w14:textId="69342C05" w:rsidR="002228BF" w:rsidRDefault="00F7020A" w:rsidP="002228BF">
            <w:pPr>
              <w:pStyle w:val="BodyText"/>
              <w:cnfStyle w:val="000000000000" w:firstRow="0" w:lastRow="0" w:firstColumn="0" w:lastColumn="0" w:oddVBand="0" w:evenVBand="0" w:oddHBand="0" w:evenHBand="0" w:firstRowFirstColumn="0" w:firstRowLastColumn="0" w:lastRowFirstColumn="0" w:lastRowLastColumn="0"/>
            </w:pPr>
            <w:r>
              <w:t>2.9</w:t>
            </w:r>
          </w:p>
        </w:tc>
      </w:tr>
      <w:tr w:rsidR="005B47F9" w14:paraId="027B6500" w14:textId="77777777" w:rsidTr="005B47F9">
        <w:tc>
          <w:tcPr>
            <w:cnfStyle w:val="001000000000" w:firstRow="0" w:lastRow="0" w:firstColumn="1" w:lastColumn="0" w:oddVBand="0" w:evenVBand="0" w:oddHBand="0" w:evenHBand="0" w:firstRowFirstColumn="0" w:firstRowLastColumn="0" w:lastRowFirstColumn="0" w:lastRowLastColumn="0"/>
            <w:tcW w:w="2073" w:type="dxa"/>
          </w:tcPr>
          <w:p w14:paraId="41A33CFF" w14:textId="28D0779D" w:rsidR="002228BF" w:rsidRDefault="002228BF" w:rsidP="002228BF">
            <w:pPr>
              <w:pStyle w:val="BodyText"/>
            </w:pPr>
            <w:r>
              <w:t>Gippsland</w:t>
            </w:r>
          </w:p>
        </w:tc>
        <w:tc>
          <w:tcPr>
            <w:tcW w:w="1329" w:type="dxa"/>
            <w:shd w:val="clear" w:color="auto" w:fill="CCDBEA" w:themeFill="background2"/>
          </w:tcPr>
          <w:p w14:paraId="23F250A7" w14:textId="17FE57A8"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4,700</w:t>
            </w:r>
          </w:p>
        </w:tc>
        <w:tc>
          <w:tcPr>
            <w:tcW w:w="1276" w:type="dxa"/>
          </w:tcPr>
          <w:p w14:paraId="220CD17D" w14:textId="2C427096"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CCDBEA" w:themeFill="background2"/>
          </w:tcPr>
          <w:p w14:paraId="60CD7270" w14:textId="4329C34E" w:rsidR="002228BF" w:rsidRDefault="002228BF" w:rsidP="002228BF">
            <w:pPr>
              <w:pStyle w:val="BodyText"/>
              <w:cnfStyle w:val="000000000000" w:firstRow="0" w:lastRow="0" w:firstColumn="0" w:lastColumn="0" w:oddVBand="0" w:evenVBand="0" w:oddHBand="0" w:evenHBand="0" w:firstRowFirstColumn="0" w:firstRowLastColumn="0" w:lastRowFirstColumn="0" w:lastRowLastColumn="0"/>
            </w:pPr>
            <w:r>
              <w:t>12,920</w:t>
            </w:r>
          </w:p>
        </w:tc>
        <w:tc>
          <w:tcPr>
            <w:tcW w:w="1134" w:type="dxa"/>
          </w:tcPr>
          <w:p w14:paraId="44AC1E36" w14:textId="6181359E" w:rsidR="002228BF" w:rsidRDefault="002228BF" w:rsidP="002228BF">
            <w:pPr>
              <w:pStyle w:val="BodyText"/>
              <w:cnfStyle w:val="000000000000" w:firstRow="0" w:lastRow="0" w:firstColumn="0" w:lastColumn="0" w:oddVBand="0" w:evenVBand="0" w:oddHBand="0" w:evenHBand="0" w:firstRowFirstColumn="0" w:firstRowLastColumn="0" w:lastRowFirstColumn="0" w:lastRowLastColumn="0"/>
            </w:pPr>
            <w:r>
              <w:t>-</w:t>
            </w:r>
          </w:p>
        </w:tc>
        <w:tc>
          <w:tcPr>
            <w:tcW w:w="1417" w:type="dxa"/>
            <w:shd w:val="clear" w:color="auto" w:fill="CCDBEA" w:themeFill="background2"/>
          </w:tcPr>
          <w:p w14:paraId="1A0FCA32" w14:textId="3A959E9C" w:rsidR="002228BF" w:rsidRDefault="00F7020A" w:rsidP="002228BF">
            <w:pPr>
              <w:pStyle w:val="BodyText"/>
              <w:cnfStyle w:val="000000000000" w:firstRow="0" w:lastRow="0" w:firstColumn="0" w:lastColumn="0" w:oddVBand="0" w:evenVBand="0" w:oddHBand="0" w:evenHBand="0" w:firstRowFirstColumn="0" w:firstRowLastColumn="0" w:lastRowFirstColumn="0" w:lastRowLastColumn="0"/>
            </w:pPr>
            <w:r>
              <w:t>7.8</w:t>
            </w:r>
          </w:p>
        </w:tc>
        <w:tc>
          <w:tcPr>
            <w:tcW w:w="1134" w:type="dxa"/>
          </w:tcPr>
          <w:p w14:paraId="6ACCAC10" w14:textId="5232169E" w:rsidR="002228BF" w:rsidRDefault="00F7020A" w:rsidP="002228BF">
            <w:pPr>
              <w:pStyle w:val="BodyText"/>
              <w:cnfStyle w:val="000000000000" w:firstRow="0" w:lastRow="0" w:firstColumn="0" w:lastColumn="0" w:oddVBand="0" w:evenVBand="0" w:oddHBand="0" w:evenHBand="0" w:firstRowFirstColumn="0" w:firstRowLastColumn="0" w:lastRowFirstColumn="0" w:lastRowLastColumn="0"/>
            </w:pPr>
            <w:r>
              <w:t>-</w:t>
            </w:r>
          </w:p>
        </w:tc>
      </w:tr>
      <w:tr w:rsidR="005B47F9" w14:paraId="6C5C8345" w14:textId="77777777" w:rsidTr="005B47F9">
        <w:tc>
          <w:tcPr>
            <w:cnfStyle w:val="001000000000" w:firstRow="0" w:lastRow="0" w:firstColumn="1" w:lastColumn="0" w:oddVBand="0" w:evenVBand="0" w:oddHBand="0" w:evenHBand="0" w:firstRowFirstColumn="0" w:firstRowLastColumn="0" w:lastRowFirstColumn="0" w:lastRowLastColumn="0"/>
            <w:tcW w:w="2073" w:type="dxa"/>
          </w:tcPr>
          <w:p w14:paraId="4E49E14D" w14:textId="60898D1D" w:rsidR="002228BF" w:rsidRDefault="002228BF" w:rsidP="002228BF">
            <w:pPr>
              <w:pStyle w:val="BodyText"/>
            </w:pPr>
            <w:r>
              <w:t>Grampians</w:t>
            </w:r>
          </w:p>
        </w:tc>
        <w:tc>
          <w:tcPr>
            <w:tcW w:w="1329" w:type="dxa"/>
            <w:shd w:val="clear" w:color="auto" w:fill="CCDBEA" w:themeFill="background2"/>
          </w:tcPr>
          <w:p w14:paraId="52DE5FE7" w14:textId="10DE2C86"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14,800</w:t>
            </w:r>
          </w:p>
        </w:tc>
        <w:tc>
          <w:tcPr>
            <w:tcW w:w="1276" w:type="dxa"/>
          </w:tcPr>
          <w:p w14:paraId="381215E2" w14:textId="55C5DC7F"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1,000</w:t>
            </w:r>
          </w:p>
        </w:tc>
        <w:tc>
          <w:tcPr>
            <w:tcW w:w="1276" w:type="dxa"/>
            <w:shd w:val="clear" w:color="auto" w:fill="CCDBEA" w:themeFill="background2"/>
          </w:tcPr>
          <w:p w14:paraId="28DE5E56" w14:textId="34365809" w:rsidR="002228BF" w:rsidRDefault="002228BF" w:rsidP="002228BF">
            <w:pPr>
              <w:pStyle w:val="BodyText"/>
              <w:cnfStyle w:val="000000000000" w:firstRow="0" w:lastRow="0" w:firstColumn="0" w:lastColumn="0" w:oddVBand="0" w:evenVBand="0" w:oddHBand="0" w:evenHBand="0" w:firstRowFirstColumn="0" w:firstRowLastColumn="0" w:lastRowFirstColumn="0" w:lastRowLastColumn="0"/>
            </w:pPr>
            <w:r>
              <w:t>31,160</w:t>
            </w:r>
          </w:p>
        </w:tc>
        <w:tc>
          <w:tcPr>
            <w:tcW w:w="1134" w:type="dxa"/>
          </w:tcPr>
          <w:p w14:paraId="75D5DDE8" w14:textId="34F2E3D0" w:rsidR="002228BF" w:rsidRDefault="002228BF" w:rsidP="002228BF">
            <w:pPr>
              <w:pStyle w:val="BodyText"/>
              <w:cnfStyle w:val="000000000000" w:firstRow="0" w:lastRow="0" w:firstColumn="0" w:lastColumn="0" w:oddVBand="0" w:evenVBand="0" w:oddHBand="0" w:evenHBand="0" w:firstRowFirstColumn="0" w:firstRowLastColumn="0" w:lastRowFirstColumn="0" w:lastRowLastColumn="0"/>
            </w:pPr>
            <w:r>
              <w:t>1,156</w:t>
            </w:r>
          </w:p>
        </w:tc>
        <w:tc>
          <w:tcPr>
            <w:tcW w:w="1417" w:type="dxa"/>
            <w:shd w:val="clear" w:color="auto" w:fill="CCDBEA" w:themeFill="background2"/>
          </w:tcPr>
          <w:p w14:paraId="28AF173A" w14:textId="185500D5" w:rsidR="002228BF" w:rsidRDefault="00F7020A" w:rsidP="002228BF">
            <w:pPr>
              <w:pStyle w:val="BodyText"/>
              <w:cnfStyle w:val="000000000000" w:firstRow="0" w:lastRow="0" w:firstColumn="0" w:lastColumn="0" w:oddVBand="0" w:evenVBand="0" w:oddHBand="0" w:evenHBand="0" w:firstRowFirstColumn="0" w:firstRowLastColumn="0" w:lastRowFirstColumn="0" w:lastRowLastColumn="0"/>
            </w:pPr>
            <w:r>
              <w:t>11.</w:t>
            </w:r>
            <w:r w:rsidR="3672E70D">
              <w:t>4</w:t>
            </w:r>
          </w:p>
        </w:tc>
        <w:tc>
          <w:tcPr>
            <w:tcW w:w="1134" w:type="dxa"/>
          </w:tcPr>
          <w:p w14:paraId="601ACEFB" w14:textId="53C4BD17"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1.0</w:t>
            </w:r>
          </w:p>
        </w:tc>
      </w:tr>
      <w:tr w:rsidR="005B47F9" w14:paraId="4C03CB9A" w14:textId="77777777" w:rsidTr="005B47F9">
        <w:tc>
          <w:tcPr>
            <w:cnfStyle w:val="001000000000" w:firstRow="0" w:lastRow="0" w:firstColumn="1" w:lastColumn="0" w:oddVBand="0" w:evenVBand="0" w:oddHBand="0" w:evenHBand="0" w:firstRowFirstColumn="0" w:firstRowLastColumn="0" w:lastRowFirstColumn="0" w:lastRowLastColumn="0"/>
            <w:tcW w:w="2073" w:type="dxa"/>
          </w:tcPr>
          <w:p w14:paraId="3489AEA6" w14:textId="17F76B87" w:rsidR="002228BF" w:rsidRDefault="002228BF" w:rsidP="002228BF">
            <w:pPr>
              <w:pStyle w:val="BodyText"/>
            </w:pPr>
            <w:r>
              <w:t>Hume</w:t>
            </w:r>
          </w:p>
        </w:tc>
        <w:tc>
          <w:tcPr>
            <w:tcW w:w="1329" w:type="dxa"/>
            <w:shd w:val="clear" w:color="auto" w:fill="CCDBEA" w:themeFill="background2"/>
          </w:tcPr>
          <w:p w14:paraId="3424E32E" w14:textId="320EF44B"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39,000</w:t>
            </w:r>
          </w:p>
        </w:tc>
        <w:tc>
          <w:tcPr>
            <w:tcW w:w="1276" w:type="dxa"/>
          </w:tcPr>
          <w:p w14:paraId="062C31F5" w14:textId="22A8CA02"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CCDBEA" w:themeFill="background2"/>
          </w:tcPr>
          <w:p w14:paraId="68853A1A" w14:textId="29DE19F6" w:rsidR="002228BF" w:rsidRDefault="002228BF" w:rsidP="002228BF">
            <w:pPr>
              <w:pStyle w:val="BodyText"/>
              <w:cnfStyle w:val="000000000000" w:firstRow="0" w:lastRow="0" w:firstColumn="0" w:lastColumn="0" w:oddVBand="0" w:evenVBand="0" w:oddHBand="0" w:evenHBand="0" w:firstRowFirstColumn="0" w:firstRowLastColumn="0" w:lastRowFirstColumn="0" w:lastRowLastColumn="0"/>
            </w:pPr>
            <w:r>
              <w:t>68,</w:t>
            </w:r>
            <w:r w:rsidR="5CAE1071">
              <w:t>351</w:t>
            </w:r>
          </w:p>
        </w:tc>
        <w:tc>
          <w:tcPr>
            <w:tcW w:w="1134" w:type="dxa"/>
          </w:tcPr>
          <w:p w14:paraId="5A12D6D4" w14:textId="77777777" w:rsidR="002228BF" w:rsidRDefault="002228BF" w:rsidP="002228BF">
            <w:pPr>
              <w:pStyle w:val="BodyText"/>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CCDBEA" w:themeFill="background2"/>
          </w:tcPr>
          <w:p w14:paraId="1FC865A0" w14:textId="21160475" w:rsidR="002228BF" w:rsidRDefault="00F7020A" w:rsidP="002228BF">
            <w:pPr>
              <w:pStyle w:val="BodyText"/>
              <w:cnfStyle w:val="000000000000" w:firstRow="0" w:lastRow="0" w:firstColumn="0" w:lastColumn="0" w:oddVBand="0" w:evenVBand="0" w:oddHBand="0" w:evenHBand="0" w:firstRowFirstColumn="0" w:firstRowLastColumn="0" w:lastRowFirstColumn="0" w:lastRowLastColumn="0"/>
            </w:pPr>
            <w:r>
              <w:t>8.9</w:t>
            </w:r>
          </w:p>
        </w:tc>
        <w:tc>
          <w:tcPr>
            <w:tcW w:w="1134" w:type="dxa"/>
          </w:tcPr>
          <w:p w14:paraId="65EF6019" w14:textId="2DA6DDE3"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w:t>
            </w:r>
          </w:p>
        </w:tc>
      </w:tr>
      <w:tr w:rsidR="005B47F9" w14:paraId="34103A46" w14:textId="77777777" w:rsidTr="005B47F9">
        <w:tc>
          <w:tcPr>
            <w:cnfStyle w:val="001000000000" w:firstRow="0" w:lastRow="0" w:firstColumn="1" w:lastColumn="0" w:oddVBand="0" w:evenVBand="0" w:oddHBand="0" w:evenHBand="0" w:firstRowFirstColumn="0" w:firstRowLastColumn="0" w:lastRowFirstColumn="0" w:lastRowLastColumn="0"/>
            <w:tcW w:w="2073" w:type="dxa"/>
          </w:tcPr>
          <w:p w14:paraId="05F28420" w14:textId="09E4D34B" w:rsidR="002228BF" w:rsidRDefault="002228BF" w:rsidP="002228BF">
            <w:pPr>
              <w:pStyle w:val="BodyText"/>
            </w:pPr>
            <w:r>
              <w:t>Loddon Mallee</w:t>
            </w:r>
          </w:p>
        </w:tc>
        <w:tc>
          <w:tcPr>
            <w:tcW w:w="1329" w:type="dxa"/>
            <w:shd w:val="clear" w:color="auto" w:fill="CCDBEA" w:themeFill="background2"/>
          </w:tcPr>
          <w:p w14:paraId="48A6A8AA" w14:textId="073D104C"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16,100</w:t>
            </w:r>
          </w:p>
        </w:tc>
        <w:tc>
          <w:tcPr>
            <w:tcW w:w="1276" w:type="dxa"/>
          </w:tcPr>
          <w:p w14:paraId="3CA153CE" w14:textId="67A66368"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6,800</w:t>
            </w:r>
          </w:p>
        </w:tc>
        <w:tc>
          <w:tcPr>
            <w:tcW w:w="1276" w:type="dxa"/>
            <w:shd w:val="clear" w:color="auto" w:fill="CCDBEA" w:themeFill="background2"/>
          </w:tcPr>
          <w:p w14:paraId="1418DBB5" w14:textId="4E499B8B" w:rsidR="002228BF" w:rsidRDefault="002228BF" w:rsidP="002228BF">
            <w:pPr>
              <w:pStyle w:val="BodyText"/>
              <w:cnfStyle w:val="000000000000" w:firstRow="0" w:lastRow="0" w:firstColumn="0" w:lastColumn="0" w:oddVBand="0" w:evenVBand="0" w:oddHBand="0" w:evenHBand="0" w:firstRowFirstColumn="0" w:firstRowLastColumn="0" w:lastRowFirstColumn="0" w:lastRowLastColumn="0"/>
            </w:pPr>
            <w:r>
              <w:t>24,991</w:t>
            </w:r>
          </w:p>
        </w:tc>
        <w:tc>
          <w:tcPr>
            <w:tcW w:w="1134" w:type="dxa"/>
          </w:tcPr>
          <w:p w14:paraId="18B16860" w14:textId="66303613" w:rsidR="002228BF" w:rsidRDefault="70F2FE4F" w:rsidP="002228BF">
            <w:pPr>
              <w:pStyle w:val="BodyText"/>
              <w:cnfStyle w:val="000000000000" w:firstRow="0" w:lastRow="0" w:firstColumn="0" w:lastColumn="0" w:oddVBand="0" w:evenVBand="0" w:oddHBand="0" w:evenHBand="0" w:firstRowFirstColumn="0" w:firstRowLastColumn="0" w:lastRowFirstColumn="0" w:lastRowLastColumn="0"/>
            </w:pPr>
            <w:r>
              <w:t>1</w:t>
            </w:r>
            <w:r w:rsidR="55C344D7">
              <w:t>4,8</w:t>
            </w:r>
            <w:r w:rsidR="5B5E7718">
              <w:t>3</w:t>
            </w:r>
            <w:r w:rsidR="55C344D7">
              <w:t>8</w:t>
            </w:r>
          </w:p>
        </w:tc>
        <w:tc>
          <w:tcPr>
            <w:tcW w:w="1417" w:type="dxa"/>
            <w:shd w:val="clear" w:color="auto" w:fill="CCDBEA" w:themeFill="background2"/>
          </w:tcPr>
          <w:p w14:paraId="68FDF880" w14:textId="360A335E" w:rsidR="002228BF" w:rsidRDefault="00F7020A" w:rsidP="002228BF">
            <w:pPr>
              <w:pStyle w:val="BodyText"/>
              <w:cnfStyle w:val="000000000000" w:firstRow="0" w:lastRow="0" w:firstColumn="0" w:lastColumn="0" w:oddVBand="0" w:evenVBand="0" w:oddHBand="0" w:evenHBand="0" w:firstRowFirstColumn="0" w:firstRowLastColumn="0" w:lastRowFirstColumn="0" w:lastRowLastColumn="0"/>
            </w:pPr>
            <w:r>
              <w:t>6.1</w:t>
            </w:r>
          </w:p>
        </w:tc>
        <w:tc>
          <w:tcPr>
            <w:tcW w:w="1134" w:type="dxa"/>
          </w:tcPr>
          <w:p w14:paraId="7233273B" w14:textId="448ECC5E" w:rsidR="002228BF" w:rsidRDefault="00E32AC6" w:rsidP="002228BF">
            <w:pPr>
              <w:pStyle w:val="BodyText"/>
              <w:cnfStyle w:val="000000000000" w:firstRow="0" w:lastRow="0" w:firstColumn="0" w:lastColumn="0" w:oddVBand="0" w:evenVBand="0" w:oddHBand="0" w:evenHBand="0" w:firstRowFirstColumn="0" w:firstRowLastColumn="0" w:lastRowFirstColumn="0" w:lastRowLastColumn="0"/>
            </w:pPr>
            <w:r>
              <w:t>1</w:t>
            </w:r>
            <w:r w:rsidR="7BE8A75F">
              <w:t>7.</w:t>
            </w:r>
            <w:r w:rsidR="48A80326">
              <w:t>1</w:t>
            </w:r>
          </w:p>
        </w:tc>
      </w:tr>
      <w:tr w:rsidR="005B47F9" w14:paraId="2F8A2E97" w14:textId="77777777" w:rsidTr="005B47F9">
        <w:tc>
          <w:tcPr>
            <w:cnfStyle w:val="001000000000" w:firstRow="0" w:lastRow="0" w:firstColumn="1" w:lastColumn="0" w:oddVBand="0" w:evenVBand="0" w:oddHBand="0" w:evenHBand="0" w:firstRowFirstColumn="0" w:firstRowLastColumn="0" w:lastRowFirstColumn="0" w:lastRowLastColumn="0"/>
            <w:tcW w:w="2073" w:type="dxa"/>
          </w:tcPr>
          <w:p w14:paraId="20509E85" w14:textId="2A8A8F08" w:rsidR="002228BF" w:rsidRDefault="002228BF" w:rsidP="6508462D">
            <w:pPr>
              <w:pStyle w:val="BodyText"/>
              <w:rPr>
                <w:b/>
                <w:bCs/>
              </w:rPr>
            </w:pPr>
            <w:r w:rsidRPr="24E902B5">
              <w:rPr>
                <w:b/>
                <w:bCs/>
              </w:rPr>
              <w:t>Total</w:t>
            </w:r>
          </w:p>
        </w:tc>
        <w:tc>
          <w:tcPr>
            <w:tcW w:w="1329" w:type="dxa"/>
            <w:shd w:val="clear" w:color="auto" w:fill="CCDBEA" w:themeFill="background2"/>
          </w:tcPr>
          <w:p w14:paraId="6D9867B1" w14:textId="5131E8DE" w:rsidR="002228BF" w:rsidRDefault="00E32AC6" w:rsidP="6508462D">
            <w:pPr>
              <w:pStyle w:val="BodyText"/>
              <w:cnfStyle w:val="000000000000" w:firstRow="0" w:lastRow="0" w:firstColumn="0" w:lastColumn="0" w:oddVBand="0" w:evenVBand="0" w:oddHBand="0" w:evenHBand="0" w:firstRowFirstColumn="0" w:firstRowLastColumn="0" w:lastRowFirstColumn="0" w:lastRowLastColumn="0"/>
              <w:rPr>
                <w:b/>
                <w:bCs/>
              </w:rPr>
            </w:pPr>
            <w:r w:rsidRPr="24E902B5">
              <w:rPr>
                <w:b/>
                <w:bCs/>
              </w:rPr>
              <w:t>90,750</w:t>
            </w:r>
          </w:p>
        </w:tc>
        <w:tc>
          <w:tcPr>
            <w:tcW w:w="1276" w:type="dxa"/>
          </w:tcPr>
          <w:p w14:paraId="0ACEF075" w14:textId="22791118" w:rsidR="002228BF" w:rsidRDefault="00E32AC6" w:rsidP="6508462D">
            <w:pPr>
              <w:pStyle w:val="BodyText"/>
              <w:cnfStyle w:val="000000000000" w:firstRow="0" w:lastRow="0" w:firstColumn="0" w:lastColumn="0" w:oddVBand="0" w:evenVBand="0" w:oddHBand="0" w:evenHBand="0" w:firstRowFirstColumn="0" w:firstRowLastColumn="0" w:lastRowFirstColumn="0" w:lastRowLastColumn="0"/>
              <w:rPr>
                <w:b/>
                <w:bCs/>
              </w:rPr>
            </w:pPr>
            <w:r w:rsidRPr="24E902B5">
              <w:rPr>
                <w:b/>
                <w:bCs/>
              </w:rPr>
              <w:t>8,400</w:t>
            </w:r>
          </w:p>
        </w:tc>
        <w:tc>
          <w:tcPr>
            <w:tcW w:w="1276" w:type="dxa"/>
            <w:shd w:val="clear" w:color="auto" w:fill="CCDBEA" w:themeFill="background2"/>
          </w:tcPr>
          <w:p w14:paraId="3FEB756C" w14:textId="63216DFF" w:rsidR="002228BF" w:rsidRDefault="002228BF" w:rsidP="6508462D">
            <w:pPr>
              <w:pStyle w:val="BodyText"/>
              <w:cnfStyle w:val="000000000000" w:firstRow="0" w:lastRow="0" w:firstColumn="0" w:lastColumn="0" w:oddVBand="0" w:evenVBand="0" w:oddHBand="0" w:evenHBand="0" w:firstRowFirstColumn="0" w:firstRowLastColumn="0" w:lastRowFirstColumn="0" w:lastRowLastColumn="0"/>
              <w:rPr>
                <w:b/>
                <w:bCs/>
              </w:rPr>
            </w:pPr>
            <w:r w:rsidRPr="666F2885">
              <w:rPr>
                <w:b/>
                <w:bCs/>
              </w:rPr>
              <w:t>157,</w:t>
            </w:r>
            <w:r w:rsidR="12AD469A" w:rsidRPr="666F2885">
              <w:rPr>
                <w:b/>
                <w:bCs/>
              </w:rPr>
              <w:t>678</w:t>
            </w:r>
          </w:p>
        </w:tc>
        <w:tc>
          <w:tcPr>
            <w:tcW w:w="1134" w:type="dxa"/>
          </w:tcPr>
          <w:p w14:paraId="47047D8F" w14:textId="0679A0B6" w:rsidR="002228BF" w:rsidRDefault="70F2FE4F" w:rsidP="6508462D">
            <w:pPr>
              <w:pStyle w:val="BodyText"/>
              <w:cnfStyle w:val="000000000000" w:firstRow="0" w:lastRow="0" w:firstColumn="0" w:lastColumn="0" w:oddVBand="0" w:evenVBand="0" w:oddHBand="0" w:evenHBand="0" w:firstRowFirstColumn="0" w:firstRowLastColumn="0" w:lastRowFirstColumn="0" w:lastRowLastColumn="0"/>
              <w:rPr>
                <w:b/>
                <w:bCs/>
              </w:rPr>
            </w:pPr>
            <w:r w:rsidRPr="15A28488">
              <w:rPr>
                <w:b/>
                <w:bCs/>
              </w:rPr>
              <w:t>1</w:t>
            </w:r>
            <w:r w:rsidR="0D83A117" w:rsidRPr="15A28488">
              <w:rPr>
                <w:b/>
                <w:bCs/>
              </w:rPr>
              <w:t>6,3</w:t>
            </w:r>
            <w:r w:rsidR="0EB9BEF7" w:rsidRPr="15A28488">
              <w:rPr>
                <w:b/>
                <w:bCs/>
              </w:rPr>
              <w:t>4</w:t>
            </w:r>
            <w:r w:rsidR="0D83A117" w:rsidRPr="15A28488">
              <w:rPr>
                <w:b/>
                <w:bCs/>
              </w:rPr>
              <w:t>4</w:t>
            </w:r>
          </w:p>
        </w:tc>
        <w:tc>
          <w:tcPr>
            <w:tcW w:w="1417" w:type="dxa"/>
            <w:shd w:val="clear" w:color="auto" w:fill="CCDBEA" w:themeFill="background2"/>
          </w:tcPr>
          <w:p w14:paraId="1251C22D" w14:textId="3E4872D2" w:rsidR="002228BF" w:rsidRDefault="00F7020A" w:rsidP="6508462D">
            <w:pPr>
              <w:pStyle w:val="BodyText"/>
              <w:cnfStyle w:val="000000000000" w:firstRow="0" w:lastRow="0" w:firstColumn="0" w:lastColumn="0" w:oddVBand="0" w:evenVBand="0" w:oddHBand="0" w:evenHBand="0" w:firstRowFirstColumn="0" w:firstRowLastColumn="0" w:lastRowFirstColumn="0" w:lastRowLastColumn="0"/>
              <w:rPr>
                <w:b/>
                <w:bCs/>
              </w:rPr>
            </w:pPr>
            <w:r w:rsidRPr="52159399">
              <w:rPr>
                <w:b/>
                <w:bCs/>
              </w:rPr>
              <w:t>8.</w:t>
            </w:r>
            <w:r w:rsidR="7B5EA26D" w:rsidRPr="52159399">
              <w:rPr>
                <w:b/>
                <w:bCs/>
              </w:rPr>
              <w:t>5</w:t>
            </w:r>
          </w:p>
        </w:tc>
        <w:tc>
          <w:tcPr>
            <w:tcW w:w="1134" w:type="dxa"/>
          </w:tcPr>
          <w:p w14:paraId="6592E90D" w14:textId="2CD6CA1E" w:rsidR="002228BF" w:rsidRDefault="243EB7C6" w:rsidP="6508462D">
            <w:pPr>
              <w:pStyle w:val="BodyText"/>
              <w:cnfStyle w:val="000000000000" w:firstRow="0" w:lastRow="0" w:firstColumn="0" w:lastColumn="0" w:oddVBand="0" w:evenVBand="0" w:oddHBand="0" w:evenHBand="0" w:firstRowFirstColumn="0" w:firstRowLastColumn="0" w:lastRowFirstColumn="0" w:lastRowLastColumn="0"/>
              <w:rPr>
                <w:b/>
                <w:bCs/>
              </w:rPr>
            </w:pPr>
            <w:r w:rsidRPr="666F2885">
              <w:rPr>
                <w:b/>
                <w:bCs/>
              </w:rPr>
              <w:t>7.7</w:t>
            </w:r>
          </w:p>
        </w:tc>
      </w:tr>
    </w:tbl>
    <w:p w14:paraId="3D7BEF46" w14:textId="2FB6D30B" w:rsidR="0043488D" w:rsidRPr="0043488D" w:rsidRDefault="00BD48E2" w:rsidP="00BD48E2">
      <w:pPr>
        <w:pStyle w:val="Heading4"/>
      </w:pPr>
      <w:bookmarkStart w:id="22" w:name="_Toc226638514"/>
      <w:r>
        <w:t>ATCWs outside</w:t>
      </w:r>
      <w:r w:rsidR="005D3292">
        <w:t xml:space="preserve"> of</w:t>
      </w:r>
      <w:r>
        <w:t xml:space="preserve"> Harvest Zones</w:t>
      </w:r>
      <w:bookmarkEnd w:id="22"/>
    </w:p>
    <w:p w14:paraId="13CB0A11" w14:textId="29DF13F5" w:rsidR="005D3292" w:rsidRDefault="005D3292" w:rsidP="005D3292">
      <w:pPr>
        <w:pStyle w:val="BodyText"/>
        <w:sectPr w:rsidR="005D3292" w:rsidSect="005D3292">
          <w:pgSz w:w="11907" w:h="16839" w:code="9"/>
          <w:pgMar w:top="1134" w:right="1134" w:bottom="1134" w:left="1134" w:header="283" w:footer="283" w:gutter="0"/>
          <w:cols w:space="720"/>
          <w:noEndnote/>
          <w:docGrid w:linePitch="360"/>
        </w:sectPr>
      </w:pPr>
      <w:r>
        <w:t xml:space="preserve">Data on ATCWs issued for </w:t>
      </w:r>
      <w:r w:rsidR="005E5687">
        <w:t>g</w:t>
      </w:r>
      <w:r>
        <w:t xml:space="preserve">rey </w:t>
      </w:r>
      <w:r w:rsidR="005E5687">
        <w:t>k</w:t>
      </w:r>
      <w:r>
        <w:t xml:space="preserve">angaroos outside of the </w:t>
      </w:r>
      <w:r w:rsidR="31E74BA1">
        <w:t xml:space="preserve">five </w:t>
      </w:r>
      <w:r>
        <w:t xml:space="preserve">KHP Harvest Zones is not included in this report. The Conservation Regulator publishes annual ATCW data for all species across Victoria on its website: </w:t>
      </w:r>
      <w:hyperlink r:id="rId49">
        <w:r w:rsidRPr="39B79D95">
          <w:rPr>
            <w:b/>
            <w:bCs/>
            <w:color w:val="0070C0"/>
            <w:u w:val="single"/>
          </w:rPr>
          <w:t>vic.gov.au/operational-licences-permits-issued-conservation-regulator</w:t>
        </w:r>
      </w:hyperlink>
      <w:r w:rsidR="4605C93C" w:rsidRPr="6FCDAADB">
        <w:rPr>
          <w:b/>
          <w:bCs/>
          <w:color w:val="0070C0"/>
          <w:u w:val="single"/>
        </w:rPr>
        <w:t>.</w:t>
      </w:r>
    </w:p>
    <w:p w14:paraId="308BA213" w14:textId="4A97E59E" w:rsidR="00CC41FA" w:rsidRDefault="005D3292" w:rsidP="005D3292">
      <w:pPr>
        <w:pStyle w:val="Heading2"/>
      </w:pPr>
      <w:bookmarkStart w:id="23" w:name="_Toc226638515"/>
      <w:r>
        <w:lastRenderedPageBreak/>
        <w:t xml:space="preserve">Total take (commercial and ATCW </w:t>
      </w:r>
      <w:r w:rsidR="08B28C9D">
        <w:t>control</w:t>
      </w:r>
      <w:r>
        <w:t xml:space="preserve"> combined)</w:t>
      </w:r>
      <w:bookmarkEnd w:id="23"/>
    </w:p>
    <w:p w14:paraId="60E6E5FB" w14:textId="1C1C6C28" w:rsidR="005D3292" w:rsidRDefault="005D3292" w:rsidP="005D3292">
      <w:pPr>
        <w:pStyle w:val="Heading3"/>
      </w:pPr>
      <w:bookmarkStart w:id="24" w:name="_Toc226638516"/>
      <w:r>
        <w:t>Summary</w:t>
      </w:r>
      <w:bookmarkEnd w:id="24"/>
    </w:p>
    <w:p w14:paraId="66992B8E" w14:textId="67F206AA" w:rsidR="009A74C4" w:rsidRDefault="009A74C4" w:rsidP="009A74C4">
      <w:pPr>
        <w:pStyle w:val="BodyText"/>
      </w:pPr>
      <w:r>
        <w:t xml:space="preserve">In 2025, the total take of </w:t>
      </w:r>
      <w:r w:rsidR="2EF43B93">
        <w:t>k</w:t>
      </w:r>
      <w:r>
        <w:t>angaroo</w:t>
      </w:r>
      <w:r w:rsidR="6453A83A">
        <w:t>s</w:t>
      </w:r>
      <w:r>
        <w:t xml:space="preserve"> through the KHP and ATCW system within the five Harvest Zones was</w:t>
      </w:r>
      <w:r w:rsidR="3838D34E">
        <w:t xml:space="preserve"> </w:t>
      </w:r>
      <w:r w:rsidR="772E883E">
        <w:t>12.4</w:t>
      </w:r>
      <w:r w:rsidR="17FA6BE1">
        <w:t xml:space="preserve"> per cent</w:t>
      </w:r>
      <w:r>
        <w:t xml:space="preserve"> (</w:t>
      </w:r>
      <w:r w:rsidR="2B763762">
        <w:t>231,</w:t>
      </w:r>
      <w:r w:rsidR="1215B172">
        <w:t>291</w:t>
      </w:r>
      <w:r>
        <w:t>)</w:t>
      </w:r>
      <w:r w:rsidR="6342D7B9">
        <w:t xml:space="preserve"> of the E</w:t>
      </w:r>
      <w:r w:rsidR="00970195">
        <w:t xml:space="preserve">astern </w:t>
      </w:r>
      <w:r w:rsidR="4978890A">
        <w:t>G</w:t>
      </w:r>
      <w:r w:rsidR="00970195">
        <w:t xml:space="preserve">rey </w:t>
      </w:r>
      <w:r w:rsidR="4978890A">
        <w:t>K</w:t>
      </w:r>
      <w:r w:rsidR="00970195">
        <w:t>angaroo</w:t>
      </w:r>
      <w:r w:rsidR="6342D7B9">
        <w:t xml:space="preserve"> population and </w:t>
      </w:r>
      <w:r w:rsidR="4BC1E909">
        <w:t>9</w:t>
      </w:r>
      <w:r w:rsidR="7FE56093">
        <w:t xml:space="preserve"> per cent</w:t>
      </w:r>
      <w:r w:rsidR="6342D7B9">
        <w:t xml:space="preserve"> </w:t>
      </w:r>
      <w:r w:rsidR="437E3E93">
        <w:t>(</w:t>
      </w:r>
      <w:r w:rsidR="585F6A97">
        <w:t>19,0</w:t>
      </w:r>
      <w:r w:rsidR="3ABAE9FC">
        <w:t>9</w:t>
      </w:r>
      <w:r w:rsidR="585F6A97">
        <w:t>4</w:t>
      </w:r>
      <w:r w:rsidR="437E3E93">
        <w:t xml:space="preserve">) </w:t>
      </w:r>
      <w:r w:rsidR="6342D7B9">
        <w:t>of the W</w:t>
      </w:r>
      <w:r w:rsidR="00970195">
        <w:t xml:space="preserve">estern </w:t>
      </w:r>
      <w:r w:rsidR="1AFC4758">
        <w:t>G</w:t>
      </w:r>
      <w:r w:rsidR="00970195">
        <w:t xml:space="preserve">rey </w:t>
      </w:r>
      <w:r w:rsidR="1AFC4758">
        <w:t>K</w:t>
      </w:r>
      <w:r w:rsidR="00970195">
        <w:t>angaroo</w:t>
      </w:r>
      <w:r w:rsidR="6342D7B9">
        <w:t xml:space="preserve"> population</w:t>
      </w:r>
      <w:r>
        <w:t>. (</w:t>
      </w:r>
      <w:r w:rsidRPr="15A28488">
        <w:rPr>
          <w:b/>
          <w:bCs/>
        </w:rPr>
        <w:t>Table 5</w:t>
      </w:r>
      <w:r>
        <w:t>). The total</w:t>
      </w:r>
      <w:r w:rsidR="5C23A44A">
        <w:t xml:space="preserve"> </w:t>
      </w:r>
      <w:r w:rsidR="62559840">
        <w:t>take of</w:t>
      </w:r>
      <w:r w:rsidR="5C23A44A">
        <w:t xml:space="preserve"> </w:t>
      </w:r>
      <w:r w:rsidR="00970195">
        <w:t xml:space="preserve">eastern greys </w:t>
      </w:r>
      <w:r>
        <w:t xml:space="preserve">was </w:t>
      </w:r>
      <w:r w:rsidR="00E503AC">
        <w:t xml:space="preserve">also </w:t>
      </w:r>
      <w:r>
        <w:t>above 10 per cent</w:t>
      </w:r>
      <w:r w:rsidR="005E3A81">
        <w:t xml:space="preserve"> of the population</w:t>
      </w:r>
      <w:r w:rsidR="609814DE">
        <w:t xml:space="preserve"> in </w:t>
      </w:r>
      <w:r w:rsidR="00E503AC">
        <w:t xml:space="preserve">each of the </w:t>
      </w:r>
      <w:r w:rsidR="609814DE">
        <w:t>Harvest Zones.</w:t>
      </w:r>
    </w:p>
    <w:p w14:paraId="496AFD5E" w14:textId="0B2575FF" w:rsidR="1AEB7692" w:rsidRDefault="609814DE" w:rsidP="748AB7C5">
      <w:pPr>
        <w:pStyle w:val="BodyText"/>
      </w:pPr>
      <w:r>
        <w:t xml:space="preserve">In 2025, the demand for ATCW permits was the highest </w:t>
      </w:r>
      <w:r w:rsidR="4045EBEE">
        <w:t>on record.</w:t>
      </w:r>
      <w:r>
        <w:t xml:space="preserve"> </w:t>
      </w:r>
      <w:r w:rsidR="009A74C4">
        <w:t xml:space="preserve">Prior to the quarter </w:t>
      </w:r>
      <w:r w:rsidR="00946193">
        <w:t>four</w:t>
      </w:r>
      <w:r w:rsidR="009A74C4">
        <w:t xml:space="preserve"> quota release</w:t>
      </w:r>
      <w:r w:rsidR="3BD748FD">
        <w:t>,</w:t>
      </w:r>
      <w:r w:rsidR="009A74C4">
        <w:t xml:space="preserve"> DEECA identified that total take in most Harvest Zones was likely to exceed t</w:t>
      </w:r>
      <w:r w:rsidR="00A333E7">
        <w:t>otal quota</w:t>
      </w:r>
      <w:r w:rsidR="00DD3086">
        <w:t xml:space="preserve"> due to this high demand for ATCW</w:t>
      </w:r>
      <w:r w:rsidR="00CB7704">
        <w:t xml:space="preserve"> permits</w:t>
      </w:r>
      <w:r w:rsidR="001572E6">
        <w:t xml:space="preserve">. </w:t>
      </w:r>
      <w:r w:rsidR="009A74C4">
        <w:t xml:space="preserve">In response, </w:t>
      </w:r>
      <w:r w:rsidR="0053119E">
        <w:t xml:space="preserve">the </w:t>
      </w:r>
      <w:r w:rsidR="009A74C4">
        <w:t>fina</w:t>
      </w:r>
      <w:r w:rsidR="20F38494">
        <w:t>l</w:t>
      </w:r>
      <w:r w:rsidR="009A74C4">
        <w:t xml:space="preserve"> </w:t>
      </w:r>
      <w:r w:rsidR="00DA17D3">
        <w:t xml:space="preserve">commercial </w:t>
      </w:r>
      <w:r w:rsidR="009A74C4">
        <w:t>quota release for 202</w:t>
      </w:r>
      <w:r w:rsidR="001572E6">
        <w:t xml:space="preserve">5 </w:t>
      </w:r>
      <w:r w:rsidR="0053119E">
        <w:t xml:space="preserve">was fully withheld </w:t>
      </w:r>
      <w:r w:rsidR="006365BA">
        <w:t>in the Gippsland, Hume and Loddon Mallee Harvest Zones</w:t>
      </w:r>
      <w:r w:rsidR="00660296">
        <w:t xml:space="preserve"> and partially withheld in the Barwon </w:t>
      </w:r>
      <w:proofErr w:type="gramStart"/>
      <w:r w:rsidR="00660296">
        <w:t>South West</w:t>
      </w:r>
      <w:proofErr w:type="gramEnd"/>
      <w:r w:rsidR="00660296">
        <w:t xml:space="preserve"> Harvest Z</w:t>
      </w:r>
      <w:r w:rsidR="003A0D03">
        <w:t>o</w:t>
      </w:r>
      <w:r w:rsidR="00660296">
        <w:t>ne</w:t>
      </w:r>
      <w:r w:rsidR="009A74C4">
        <w:t xml:space="preserve">. However, </w:t>
      </w:r>
      <w:r w:rsidR="40A48846">
        <w:t xml:space="preserve">because of high levels of demand for kangaroo control, primarily through the ATCW system, the reduction in commercial quota could not maintain control numbers within the recommended total quota. </w:t>
      </w:r>
    </w:p>
    <w:p w14:paraId="46ED7FB1" w14:textId="77777777" w:rsidR="00216138" w:rsidRDefault="00216138" w:rsidP="00216138">
      <w:pPr>
        <w:pStyle w:val="BodyText"/>
      </w:pPr>
      <w:r>
        <w:t xml:space="preserve">To ensure that quarterly quota releases enable DEECA to effectively manage total harvesting, improvements have been made in 2026 (see </w:t>
      </w:r>
      <w:hyperlink w:anchor="_2026_commercial_quota" w:history="1">
        <w:r w:rsidRPr="00265F67">
          <w:rPr>
            <w:rStyle w:val="Hyperlink"/>
          </w:rPr>
          <w:t>2026 commercial quota</w:t>
        </w:r>
      </w:hyperlink>
      <w:r>
        <w:t>).</w:t>
      </w:r>
    </w:p>
    <w:p w14:paraId="1BF39B6F" w14:textId="29313E73" w:rsidR="3215C982" w:rsidRDefault="3215C982" w:rsidP="1CD926AD">
      <w:pPr>
        <w:pStyle w:val="BodyText"/>
      </w:pPr>
      <w:r>
        <w:t>As described above, it is likely that the actual number of kangaroos controlled is lower</w:t>
      </w:r>
      <w:r w:rsidR="00367D52">
        <w:t xml:space="preserve"> than </w:t>
      </w:r>
      <w:r w:rsidR="00D9490F">
        <w:t>the figures presented here</w:t>
      </w:r>
      <w:r>
        <w:t>, as ATCW figures reported are the maximum numbers of kangaroos that were approved for control</w:t>
      </w:r>
      <w:r w:rsidR="68B2EBFD">
        <w:t>.</w:t>
      </w:r>
    </w:p>
    <w:p w14:paraId="736800CF" w14:textId="23ACBB2E" w:rsidR="002F342F" w:rsidRDefault="002F342F" w:rsidP="002F342F">
      <w:pPr>
        <w:pStyle w:val="Heading4"/>
      </w:pPr>
      <w:bookmarkStart w:id="25" w:name="_Toc226638517"/>
      <w:r>
        <w:t>Grampians Harvest Zone</w:t>
      </w:r>
      <w:bookmarkEnd w:id="25"/>
    </w:p>
    <w:p w14:paraId="7C8D7F8A" w14:textId="299B06CC" w:rsidR="2C3557EF" w:rsidRDefault="5768AFD4" w:rsidP="69697083">
      <w:pPr>
        <w:pStyle w:val="BodyText"/>
        <w:rPr>
          <w:rFonts w:ascii="Arial" w:eastAsia="Arial" w:hAnsi="Arial" w:cs="Arial"/>
          <w:color w:val="000000"/>
        </w:rPr>
      </w:pPr>
      <w:r w:rsidRPr="003F200D">
        <w:t>N</w:t>
      </w:r>
      <w:r w:rsidR="49B1C468" w:rsidRPr="003F200D">
        <w:t xml:space="preserve">o changes were </w:t>
      </w:r>
      <w:r w:rsidR="00F16C60">
        <w:t xml:space="preserve">made </w:t>
      </w:r>
      <w:r w:rsidR="3A31F211" w:rsidRPr="003F200D">
        <w:t xml:space="preserve">to the final quota release </w:t>
      </w:r>
      <w:r w:rsidR="49B1C468" w:rsidRPr="003F200D">
        <w:t xml:space="preserve">in this zone as </w:t>
      </w:r>
      <w:r w:rsidR="2EC52F3F" w:rsidRPr="003F200D">
        <w:t>th</w:t>
      </w:r>
      <w:r w:rsidR="09D51979" w:rsidRPr="003F200D">
        <w:t>e number of E</w:t>
      </w:r>
      <w:r w:rsidR="00970195" w:rsidRPr="003F200D">
        <w:t xml:space="preserve">astern </w:t>
      </w:r>
      <w:r w:rsidR="09D51979" w:rsidRPr="003F200D">
        <w:t>G</w:t>
      </w:r>
      <w:r w:rsidR="00970195" w:rsidRPr="003F200D">
        <w:t xml:space="preserve">rey </w:t>
      </w:r>
      <w:r w:rsidR="09D51979" w:rsidRPr="003F200D">
        <w:t>K</w:t>
      </w:r>
      <w:r w:rsidR="00970195" w:rsidRPr="003F200D">
        <w:t>angaroos</w:t>
      </w:r>
      <w:r w:rsidR="09D51979" w:rsidRPr="003F200D">
        <w:t xml:space="preserve"> harvested</w:t>
      </w:r>
      <w:r w:rsidR="2EC52F3F" w:rsidRPr="003F200D">
        <w:t xml:space="preserve"> was close to reaching the annual </w:t>
      </w:r>
      <w:r w:rsidR="00305D98">
        <w:t xml:space="preserve">commercial </w:t>
      </w:r>
      <w:r w:rsidR="2EC52F3F" w:rsidRPr="003F200D">
        <w:t xml:space="preserve">quota before the </w:t>
      </w:r>
      <w:r w:rsidR="001F4C88">
        <w:t xml:space="preserve">quarter </w:t>
      </w:r>
      <w:r w:rsidR="002F13EE">
        <w:t>four</w:t>
      </w:r>
      <w:r w:rsidR="001F4C88">
        <w:t xml:space="preserve"> </w:t>
      </w:r>
      <w:r w:rsidR="2EC52F3F" w:rsidRPr="003F200D">
        <w:t>release.</w:t>
      </w:r>
      <w:r w:rsidR="2B2E53EB" w:rsidRPr="003F200D">
        <w:rPr>
          <w:rFonts w:ascii="Arial" w:eastAsia="Arial" w:hAnsi="Arial" w:cs="Arial"/>
        </w:rPr>
        <w:t xml:space="preserve"> </w:t>
      </w:r>
      <w:r w:rsidR="62BA1575" w:rsidRPr="63F78653">
        <w:rPr>
          <w:rFonts w:ascii="Arial" w:eastAsia="Arial" w:hAnsi="Arial" w:cs="Arial"/>
          <w:color w:val="000000"/>
        </w:rPr>
        <w:t xml:space="preserve">This </w:t>
      </w:r>
      <w:r w:rsidR="00A0046E">
        <w:rPr>
          <w:rFonts w:ascii="Arial" w:eastAsia="Arial" w:hAnsi="Arial" w:cs="Arial"/>
          <w:color w:val="000000"/>
        </w:rPr>
        <w:t>already</w:t>
      </w:r>
      <w:r w:rsidR="2B2E53EB" w:rsidRPr="003F200D">
        <w:rPr>
          <w:rFonts w:ascii="Arial" w:eastAsia="Arial" w:hAnsi="Arial" w:cs="Arial"/>
          <w:color w:val="000000"/>
        </w:rPr>
        <w:t xml:space="preserve"> meant that no further quota could be allocated to harvesters to use on E</w:t>
      </w:r>
      <w:r w:rsidR="00970195" w:rsidRPr="003F200D">
        <w:rPr>
          <w:rFonts w:ascii="Arial" w:eastAsia="Arial" w:hAnsi="Arial" w:cs="Arial"/>
          <w:color w:val="000000"/>
        </w:rPr>
        <w:t xml:space="preserve">astern </w:t>
      </w:r>
      <w:r w:rsidR="2B2E53EB" w:rsidRPr="003F200D">
        <w:rPr>
          <w:rFonts w:ascii="Arial" w:eastAsia="Arial" w:hAnsi="Arial" w:cs="Arial"/>
          <w:color w:val="000000"/>
        </w:rPr>
        <w:t>G</w:t>
      </w:r>
      <w:r w:rsidR="00970195" w:rsidRPr="003F200D">
        <w:rPr>
          <w:rFonts w:ascii="Arial" w:eastAsia="Arial" w:hAnsi="Arial" w:cs="Arial"/>
          <w:color w:val="000000"/>
        </w:rPr>
        <w:t xml:space="preserve">rey </w:t>
      </w:r>
      <w:r w:rsidR="2B2E53EB" w:rsidRPr="003F200D">
        <w:rPr>
          <w:rFonts w:ascii="Arial" w:eastAsia="Arial" w:hAnsi="Arial" w:cs="Arial"/>
          <w:color w:val="000000"/>
        </w:rPr>
        <w:t>K</w:t>
      </w:r>
      <w:r w:rsidR="00970195" w:rsidRPr="003F200D">
        <w:rPr>
          <w:rFonts w:ascii="Arial" w:eastAsia="Arial" w:hAnsi="Arial" w:cs="Arial"/>
          <w:color w:val="000000"/>
        </w:rPr>
        <w:t>angaroos</w:t>
      </w:r>
      <w:r w:rsidR="7B883DBF" w:rsidRPr="63F78653">
        <w:rPr>
          <w:rFonts w:ascii="Arial" w:eastAsia="Arial" w:hAnsi="Arial" w:cs="Arial"/>
          <w:color w:val="000000"/>
        </w:rPr>
        <w:t xml:space="preserve"> as part of the quarter </w:t>
      </w:r>
      <w:r w:rsidR="002F13EE">
        <w:rPr>
          <w:rFonts w:ascii="Arial" w:eastAsia="Arial" w:hAnsi="Arial" w:cs="Arial"/>
          <w:color w:val="000000"/>
        </w:rPr>
        <w:t>four</w:t>
      </w:r>
      <w:r w:rsidR="7B883DBF" w:rsidRPr="63F78653">
        <w:rPr>
          <w:rFonts w:ascii="Arial" w:eastAsia="Arial" w:hAnsi="Arial" w:cs="Arial"/>
          <w:color w:val="000000"/>
        </w:rPr>
        <w:t xml:space="preserve"> quota </w:t>
      </w:r>
      <w:r w:rsidR="442AEE12" w:rsidRPr="588638E6">
        <w:rPr>
          <w:rFonts w:ascii="Arial" w:eastAsia="Arial" w:hAnsi="Arial" w:cs="Arial"/>
          <w:color w:val="000000"/>
        </w:rPr>
        <w:t>release</w:t>
      </w:r>
      <w:r w:rsidR="2B2E53EB" w:rsidRPr="003F200D">
        <w:rPr>
          <w:rFonts w:ascii="Arial" w:eastAsia="Arial" w:hAnsi="Arial" w:cs="Arial"/>
          <w:color w:val="000000"/>
        </w:rPr>
        <w:t>.</w:t>
      </w:r>
    </w:p>
    <w:p w14:paraId="2836241E" w14:textId="5633EED7" w:rsidR="0084710E" w:rsidRPr="00CF3CF0" w:rsidRDefault="0084710E" w:rsidP="7D887BDA">
      <w:pPr>
        <w:pStyle w:val="BodyText"/>
        <w:rPr>
          <w:rFonts w:ascii="Arial" w:eastAsia="Arial" w:hAnsi="Arial" w:cs="Arial"/>
          <w:color w:val="000000"/>
        </w:rPr>
      </w:pPr>
      <w:r>
        <w:rPr>
          <w:rFonts w:ascii="Arial" w:eastAsia="Arial" w:hAnsi="Arial" w:cs="Arial"/>
          <w:color w:val="000000"/>
        </w:rPr>
        <w:t>A</w:t>
      </w:r>
      <w:r w:rsidRPr="63F78653">
        <w:rPr>
          <w:rFonts w:ascii="Arial" w:eastAsia="Arial" w:hAnsi="Arial" w:cs="Arial"/>
          <w:color w:val="000000"/>
        </w:rPr>
        <w:t>fter June 2025</w:t>
      </w:r>
      <w:r>
        <w:rPr>
          <w:rFonts w:ascii="Arial" w:eastAsia="Arial" w:hAnsi="Arial" w:cs="Arial"/>
          <w:color w:val="000000"/>
        </w:rPr>
        <w:t>, all tags issued</w:t>
      </w:r>
      <w:r w:rsidRPr="63F78653">
        <w:rPr>
          <w:rFonts w:ascii="Arial" w:eastAsia="Arial" w:hAnsi="Arial" w:cs="Arial"/>
          <w:color w:val="000000"/>
        </w:rPr>
        <w:t xml:space="preserve"> in this zone were </w:t>
      </w:r>
      <w:r>
        <w:rPr>
          <w:rFonts w:ascii="Arial" w:eastAsia="Arial" w:hAnsi="Arial" w:cs="Arial"/>
          <w:color w:val="000000"/>
        </w:rPr>
        <w:t xml:space="preserve">for </w:t>
      </w:r>
      <w:r w:rsidRPr="63F78653">
        <w:rPr>
          <w:rFonts w:ascii="Arial" w:eastAsia="Arial" w:hAnsi="Arial" w:cs="Arial"/>
          <w:color w:val="000000"/>
        </w:rPr>
        <w:t xml:space="preserve">Western </w:t>
      </w:r>
      <w:r w:rsidRPr="588638E6">
        <w:rPr>
          <w:rFonts w:ascii="Arial" w:eastAsia="Arial" w:hAnsi="Arial" w:cs="Arial"/>
          <w:color w:val="000000"/>
        </w:rPr>
        <w:t>Grey</w:t>
      </w:r>
      <w:r w:rsidRPr="63F78653">
        <w:rPr>
          <w:rFonts w:ascii="Arial" w:eastAsia="Arial" w:hAnsi="Arial" w:cs="Arial"/>
          <w:color w:val="000000"/>
        </w:rPr>
        <w:t xml:space="preserve"> Kangaroos only.</w:t>
      </w:r>
      <w:r>
        <w:rPr>
          <w:rFonts w:ascii="Arial" w:eastAsia="Arial" w:hAnsi="Arial" w:cs="Arial"/>
          <w:color w:val="000000"/>
        </w:rPr>
        <w:t xml:space="preserve"> Total take for W</w:t>
      </w:r>
      <w:r w:rsidR="0046075A">
        <w:rPr>
          <w:rFonts w:ascii="Arial" w:eastAsia="Arial" w:hAnsi="Arial" w:cs="Arial"/>
          <w:color w:val="000000"/>
        </w:rPr>
        <w:t xml:space="preserve">estern </w:t>
      </w:r>
      <w:r>
        <w:rPr>
          <w:rFonts w:ascii="Arial" w:eastAsia="Arial" w:hAnsi="Arial" w:cs="Arial"/>
          <w:color w:val="000000"/>
        </w:rPr>
        <w:t>G</w:t>
      </w:r>
      <w:r w:rsidR="0046075A">
        <w:rPr>
          <w:rFonts w:ascii="Arial" w:eastAsia="Arial" w:hAnsi="Arial" w:cs="Arial"/>
          <w:color w:val="000000"/>
        </w:rPr>
        <w:t xml:space="preserve">rey </w:t>
      </w:r>
      <w:r>
        <w:rPr>
          <w:rFonts w:ascii="Arial" w:eastAsia="Arial" w:hAnsi="Arial" w:cs="Arial"/>
          <w:color w:val="000000"/>
        </w:rPr>
        <w:t>K</w:t>
      </w:r>
      <w:r w:rsidR="004F1495">
        <w:rPr>
          <w:rFonts w:ascii="Arial" w:eastAsia="Arial" w:hAnsi="Arial" w:cs="Arial"/>
          <w:color w:val="000000"/>
        </w:rPr>
        <w:t>a</w:t>
      </w:r>
      <w:r w:rsidR="0046075A">
        <w:rPr>
          <w:rFonts w:ascii="Arial" w:eastAsia="Arial" w:hAnsi="Arial" w:cs="Arial"/>
          <w:color w:val="000000"/>
        </w:rPr>
        <w:t>ngaroos</w:t>
      </w:r>
      <w:r>
        <w:rPr>
          <w:rFonts w:ascii="Arial" w:eastAsia="Arial" w:hAnsi="Arial" w:cs="Arial"/>
          <w:color w:val="000000"/>
        </w:rPr>
        <w:t xml:space="preserve"> </w:t>
      </w:r>
      <w:r w:rsidR="00580750">
        <w:rPr>
          <w:rFonts w:ascii="Arial" w:eastAsia="Arial" w:hAnsi="Arial" w:cs="Arial"/>
          <w:color w:val="000000"/>
        </w:rPr>
        <w:t xml:space="preserve">in the Grampians Harvest Zone </w:t>
      </w:r>
      <w:r>
        <w:rPr>
          <w:rFonts w:ascii="Arial" w:eastAsia="Arial" w:hAnsi="Arial" w:cs="Arial"/>
          <w:color w:val="000000"/>
        </w:rPr>
        <w:t>was 3.4 per cent of the estimated population.</w:t>
      </w:r>
    </w:p>
    <w:p w14:paraId="1229DFA0" w14:textId="0817C4F1" w:rsidR="002F342F" w:rsidRDefault="002F342F" w:rsidP="002F342F">
      <w:pPr>
        <w:pStyle w:val="Heading4"/>
      </w:pPr>
      <w:bookmarkStart w:id="26" w:name="_Toc226638518"/>
      <w:r>
        <w:t>Loddon Mallee Harvest Zone</w:t>
      </w:r>
      <w:bookmarkEnd w:id="26"/>
    </w:p>
    <w:p w14:paraId="739556F5" w14:textId="15672C92" w:rsidR="00653FD2" w:rsidRDefault="00A55FE6" w:rsidP="61AAE68D">
      <w:pPr>
        <w:pStyle w:val="BodyText"/>
      </w:pPr>
      <w:r>
        <w:t>N</w:t>
      </w:r>
      <w:r w:rsidR="002F342F">
        <w:t xml:space="preserve">o commercial quota </w:t>
      </w:r>
      <w:r w:rsidR="00653FD2">
        <w:t xml:space="preserve">was </w:t>
      </w:r>
      <w:r w:rsidR="002F342F">
        <w:t>issued (or used)</w:t>
      </w:r>
      <w:r w:rsidR="3D804588">
        <w:t xml:space="preserve"> for </w:t>
      </w:r>
      <w:r w:rsidR="004D10F4">
        <w:t xml:space="preserve">Western </w:t>
      </w:r>
      <w:r w:rsidR="2B80C9EB">
        <w:t>G</w:t>
      </w:r>
      <w:r w:rsidR="004D10F4">
        <w:t xml:space="preserve">rey </w:t>
      </w:r>
      <w:r w:rsidR="2B80C9EB">
        <w:t>K</w:t>
      </w:r>
      <w:r w:rsidR="004D10F4">
        <w:t>angaroos</w:t>
      </w:r>
      <w:r w:rsidR="002F342F">
        <w:t xml:space="preserve"> in this </w:t>
      </w:r>
      <w:r w:rsidR="00A140D5">
        <w:t>z</w:t>
      </w:r>
      <w:r w:rsidR="002F342F">
        <w:t>one in 202</w:t>
      </w:r>
      <w:r w:rsidR="70E40F22">
        <w:t>5</w:t>
      </w:r>
      <w:r w:rsidR="405560D8">
        <w:t xml:space="preserve"> </w:t>
      </w:r>
      <w:r w:rsidR="290175CC">
        <w:t>due to the expected level of ATCW control</w:t>
      </w:r>
      <w:r w:rsidR="7D5FF0B0">
        <w:t xml:space="preserve"> </w:t>
      </w:r>
      <w:r w:rsidR="405560D8">
        <w:t xml:space="preserve">(see </w:t>
      </w:r>
      <w:hyperlink w:anchor="_2025_commercial_quota" w:history="1">
        <w:r w:rsidR="405560D8" w:rsidRPr="37A5EEF0">
          <w:rPr>
            <w:rStyle w:val="Hyperlink"/>
          </w:rPr>
          <w:t>2025 commercial quota).</w:t>
        </w:r>
      </w:hyperlink>
      <w:r w:rsidR="405560D8">
        <w:t xml:space="preserve"> </w:t>
      </w:r>
    </w:p>
    <w:p w14:paraId="41F3F287" w14:textId="125CBC61" w:rsidR="5C850159" w:rsidRDefault="00C25F4B" w:rsidP="61AAE68D">
      <w:pPr>
        <w:pStyle w:val="BodyText"/>
        <w:rPr>
          <w:rFonts w:ascii="Arial" w:eastAsia="Arial" w:hAnsi="Arial" w:cs="Arial"/>
          <w:color w:val="000000"/>
        </w:rPr>
      </w:pPr>
      <w:r>
        <w:t xml:space="preserve">During 2025, the </w:t>
      </w:r>
      <w:r w:rsidR="00FD0879">
        <w:t xml:space="preserve">total </w:t>
      </w:r>
      <w:r w:rsidR="003E6012">
        <w:t xml:space="preserve">take </w:t>
      </w:r>
      <w:r>
        <w:t>of western greys in this zone was 1</w:t>
      </w:r>
      <w:r w:rsidR="63FC2214">
        <w:t>7</w:t>
      </w:r>
      <w:r w:rsidR="00817E07">
        <w:t xml:space="preserve"> per cent</w:t>
      </w:r>
      <w:r>
        <w:t xml:space="preserve"> of the estimated population</w:t>
      </w:r>
      <w:r w:rsidR="00BA4F9D">
        <w:t>.</w:t>
      </w:r>
      <w:r w:rsidR="00F97569">
        <w:t xml:space="preserve"> T</w:t>
      </w:r>
      <w:r w:rsidR="005F6F22">
        <w:t xml:space="preserve">his </w:t>
      </w:r>
      <w:r w:rsidR="00AE12A3">
        <w:t>represents the number of kangaroos approved for control under</w:t>
      </w:r>
      <w:r w:rsidR="00DD0325">
        <w:t xml:space="preserve"> ATCW permits. </w:t>
      </w:r>
      <w:r w:rsidR="00F01449">
        <w:t xml:space="preserve">Almost </w:t>
      </w:r>
      <w:proofErr w:type="gramStart"/>
      <w:r w:rsidR="00F01449">
        <w:t>all of</w:t>
      </w:r>
      <w:proofErr w:type="gramEnd"/>
      <w:r w:rsidR="00F01449">
        <w:t xml:space="preserve"> th</w:t>
      </w:r>
      <w:r w:rsidR="004B126B">
        <w:t>e</w:t>
      </w:r>
      <w:r w:rsidR="00F01449">
        <w:t xml:space="preserve"> </w:t>
      </w:r>
      <w:r w:rsidR="00F872DC">
        <w:t>ATCWs issued for W</w:t>
      </w:r>
      <w:r w:rsidR="00B93680">
        <w:t xml:space="preserve">estern </w:t>
      </w:r>
      <w:r w:rsidR="00F872DC">
        <w:t>G</w:t>
      </w:r>
      <w:r w:rsidR="00B93680">
        <w:t xml:space="preserve">rey </w:t>
      </w:r>
      <w:r w:rsidR="00F872DC">
        <w:t>K</w:t>
      </w:r>
      <w:r w:rsidR="00B93680">
        <w:t>angaroo</w:t>
      </w:r>
      <w:r w:rsidR="003B5748">
        <w:t>s</w:t>
      </w:r>
      <w:r w:rsidR="00F872DC">
        <w:t xml:space="preserve"> </w:t>
      </w:r>
      <w:r w:rsidR="00F01449">
        <w:t xml:space="preserve">in this zone </w:t>
      </w:r>
      <w:r w:rsidR="2EB1C7AF">
        <w:t>w</w:t>
      </w:r>
      <w:r w:rsidR="6C5E39EE">
        <w:t>ere</w:t>
      </w:r>
      <w:r w:rsidR="7927DB70">
        <w:t xml:space="preserve"> </w:t>
      </w:r>
      <w:r w:rsidR="4E912106">
        <w:t>for control on</w:t>
      </w:r>
      <w:r w:rsidR="7D770E6F">
        <w:t xml:space="preserve"> public land</w:t>
      </w:r>
      <w:r w:rsidR="4E912106">
        <w:t>.</w:t>
      </w:r>
      <w:r>
        <w:t xml:space="preserve"> </w:t>
      </w:r>
      <w:r w:rsidR="00FD0879">
        <w:t xml:space="preserve">As discussed above, </w:t>
      </w:r>
      <w:r w:rsidR="00CC1B10">
        <w:t xml:space="preserve">a key aim of </w:t>
      </w:r>
      <w:r w:rsidR="00287D72" w:rsidRPr="666F2885">
        <w:rPr>
          <w:rFonts w:ascii="Arial" w:eastAsia="Arial" w:hAnsi="Arial" w:cs="Arial"/>
          <w:color w:val="000000"/>
        </w:rPr>
        <w:t xml:space="preserve">kangaroo control </w:t>
      </w:r>
      <w:r w:rsidR="00CC1B10" w:rsidRPr="666F2885">
        <w:rPr>
          <w:rFonts w:ascii="Arial" w:eastAsia="Arial" w:hAnsi="Arial" w:cs="Arial"/>
          <w:color w:val="000000"/>
        </w:rPr>
        <w:t xml:space="preserve">by public land managers is </w:t>
      </w:r>
      <w:r w:rsidR="00287D72" w:rsidRPr="666F2885">
        <w:rPr>
          <w:rFonts w:ascii="Arial" w:eastAsia="Arial" w:hAnsi="Arial" w:cs="Arial"/>
          <w:color w:val="000000"/>
        </w:rPr>
        <w:t>protect</w:t>
      </w:r>
      <w:r w:rsidR="00CC1B10" w:rsidRPr="666F2885">
        <w:rPr>
          <w:rFonts w:ascii="Arial" w:eastAsia="Arial" w:hAnsi="Arial" w:cs="Arial"/>
          <w:color w:val="000000"/>
        </w:rPr>
        <w:t>ion of</w:t>
      </w:r>
      <w:r w:rsidR="00287D72" w:rsidRPr="666F2885">
        <w:rPr>
          <w:rFonts w:ascii="Arial" w:eastAsia="Arial" w:hAnsi="Arial" w:cs="Arial"/>
          <w:color w:val="000000"/>
        </w:rPr>
        <w:t xml:space="preserve"> vulnerable habitat from overgrazing by macropods.</w:t>
      </w:r>
      <w:r w:rsidR="00F872DC" w:rsidRPr="666F2885">
        <w:rPr>
          <w:rFonts w:ascii="Arial" w:eastAsia="Arial" w:hAnsi="Arial" w:cs="Arial"/>
          <w:color w:val="000000"/>
        </w:rPr>
        <w:t xml:space="preserve"> </w:t>
      </w:r>
      <w:r w:rsidR="00B63E41" w:rsidRPr="666F2885">
        <w:rPr>
          <w:rFonts w:ascii="Arial" w:eastAsia="Arial" w:hAnsi="Arial" w:cs="Arial"/>
          <w:color w:val="000000"/>
        </w:rPr>
        <w:t xml:space="preserve">These control activities require </w:t>
      </w:r>
      <w:r w:rsidR="00F36723" w:rsidRPr="666F2885">
        <w:rPr>
          <w:rFonts w:ascii="Arial" w:eastAsia="Arial" w:hAnsi="Arial" w:cs="Arial"/>
          <w:color w:val="000000"/>
        </w:rPr>
        <w:t>Wildlife Management Plans to be prepared by a qualified ecologist or by the landholder in consultation with an appropriately qualified person</w:t>
      </w:r>
      <w:r w:rsidR="00936A7D" w:rsidRPr="666F2885">
        <w:rPr>
          <w:rFonts w:ascii="Arial" w:eastAsia="Arial" w:hAnsi="Arial" w:cs="Arial"/>
          <w:color w:val="000000"/>
        </w:rPr>
        <w:t xml:space="preserve"> </w:t>
      </w:r>
      <w:r w:rsidR="005075CE" w:rsidRPr="666F2885">
        <w:rPr>
          <w:rFonts w:ascii="Arial" w:eastAsia="Arial" w:hAnsi="Arial" w:cs="Arial"/>
          <w:color w:val="000000"/>
        </w:rPr>
        <w:t xml:space="preserve">and </w:t>
      </w:r>
      <w:r w:rsidR="21F152FF" w:rsidRPr="666F2885">
        <w:rPr>
          <w:rFonts w:ascii="Arial" w:eastAsia="Arial" w:hAnsi="Arial" w:cs="Arial"/>
          <w:color w:val="000000"/>
        </w:rPr>
        <w:t xml:space="preserve">must </w:t>
      </w:r>
      <w:r w:rsidR="005075CE" w:rsidRPr="666F2885">
        <w:rPr>
          <w:rFonts w:ascii="Arial" w:eastAsia="Arial" w:hAnsi="Arial" w:cs="Arial"/>
          <w:color w:val="000000"/>
        </w:rPr>
        <w:t xml:space="preserve">consider both </w:t>
      </w:r>
      <w:r w:rsidR="00683DD0" w:rsidRPr="666F2885">
        <w:rPr>
          <w:rFonts w:ascii="Arial" w:eastAsia="Arial" w:hAnsi="Arial" w:cs="Arial"/>
          <w:color w:val="000000"/>
        </w:rPr>
        <w:t xml:space="preserve">the impacts of kangaroo on </w:t>
      </w:r>
      <w:r w:rsidR="009F28A9" w:rsidRPr="666F2885">
        <w:rPr>
          <w:rFonts w:ascii="Arial" w:eastAsia="Arial" w:hAnsi="Arial" w:cs="Arial"/>
          <w:color w:val="000000"/>
        </w:rPr>
        <w:t xml:space="preserve">the </w:t>
      </w:r>
      <w:r w:rsidR="00683DD0" w:rsidRPr="666F2885">
        <w:rPr>
          <w:rFonts w:ascii="Arial" w:eastAsia="Arial" w:hAnsi="Arial" w:cs="Arial"/>
          <w:color w:val="000000"/>
        </w:rPr>
        <w:t xml:space="preserve">sustainability of </w:t>
      </w:r>
      <w:r w:rsidR="00D6032C" w:rsidRPr="666F2885">
        <w:rPr>
          <w:rFonts w:ascii="Arial" w:eastAsia="Arial" w:hAnsi="Arial" w:cs="Arial"/>
          <w:color w:val="000000"/>
        </w:rPr>
        <w:t>other species</w:t>
      </w:r>
      <w:r w:rsidR="005075CE" w:rsidRPr="666F2885">
        <w:rPr>
          <w:rFonts w:ascii="Arial" w:eastAsia="Arial" w:hAnsi="Arial" w:cs="Arial"/>
          <w:color w:val="000000"/>
        </w:rPr>
        <w:t xml:space="preserve"> and </w:t>
      </w:r>
      <w:r w:rsidR="00D6032C" w:rsidRPr="666F2885">
        <w:rPr>
          <w:rFonts w:ascii="Arial" w:eastAsia="Arial" w:hAnsi="Arial" w:cs="Arial"/>
          <w:color w:val="000000"/>
        </w:rPr>
        <w:t xml:space="preserve">the </w:t>
      </w:r>
      <w:r w:rsidR="005075CE" w:rsidRPr="666F2885">
        <w:rPr>
          <w:rFonts w:ascii="Arial" w:eastAsia="Arial" w:hAnsi="Arial" w:cs="Arial"/>
          <w:color w:val="000000"/>
        </w:rPr>
        <w:t>sustainability of kangaroo</w:t>
      </w:r>
      <w:r w:rsidR="00F36723" w:rsidRPr="666F2885">
        <w:rPr>
          <w:rFonts w:ascii="Arial" w:eastAsia="Arial" w:hAnsi="Arial" w:cs="Arial"/>
          <w:color w:val="000000"/>
        </w:rPr>
        <w:t>. Population surveys are also required to determine species presence an</w:t>
      </w:r>
      <w:r w:rsidR="005E09F2" w:rsidRPr="666F2885">
        <w:rPr>
          <w:rFonts w:ascii="Arial" w:eastAsia="Arial" w:hAnsi="Arial" w:cs="Arial"/>
          <w:color w:val="000000"/>
        </w:rPr>
        <w:t>d</w:t>
      </w:r>
      <w:r w:rsidR="00F36723" w:rsidRPr="666F2885">
        <w:rPr>
          <w:rFonts w:ascii="Arial" w:eastAsia="Arial" w:hAnsi="Arial" w:cs="Arial"/>
          <w:color w:val="000000"/>
        </w:rPr>
        <w:t xml:space="preserve"> abundance at the control site.</w:t>
      </w:r>
    </w:p>
    <w:p w14:paraId="3FCED88F" w14:textId="467D7A72" w:rsidR="61AAE68D" w:rsidRDefault="61AAE68D" w:rsidP="61AAE68D">
      <w:pPr>
        <w:pStyle w:val="BodyText"/>
      </w:pPr>
    </w:p>
    <w:p w14:paraId="71E36934" w14:textId="6AB6CF86" w:rsidR="6584A2DA" w:rsidRDefault="6584A2DA" w:rsidP="6584A2DA">
      <w:pPr>
        <w:pStyle w:val="BodyText"/>
      </w:pPr>
      <w:r>
        <w:br/>
      </w:r>
    </w:p>
    <w:p w14:paraId="0AC01FB4" w14:textId="54BC1DE5" w:rsidR="6584A2DA" w:rsidRDefault="6584A2DA" w:rsidP="6584A2DA">
      <w:pPr>
        <w:pStyle w:val="BodyText"/>
        <w:sectPr w:rsidR="6584A2DA" w:rsidSect="001900BE">
          <w:headerReference w:type="default" r:id="rId50"/>
          <w:pgSz w:w="11907" w:h="16839" w:code="9"/>
          <w:pgMar w:top="1134" w:right="1134" w:bottom="1134" w:left="1134" w:header="283" w:footer="283" w:gutter="0"/>
          <w:cols w:space="720"/>
          <w:noEndnote/>
          <w:docGrid w:linePitch="360"/>
        </w:sectPr>
      </w:pPr>
    </w:p>
    <w:p w14:paraId="6B74B71E" w14:textId="77777777" w:rsidR="002F342F" w:rsidRDefault="002F342F" w:rsidP="002F342F">
      <w:pPr>
        <w:pStyle w:val="BodyText"/>
      </w:pPr>
    </w:p>
    <w:p w14:paraId="2DB77DF6" w14:textId="77777777" w:rsidR="002F342F" w:rsidRDefault="002F342F" w:rsidP="009A74C4">
      <w:pPr>
        <w:pStyle w:val="BodyText"/>
      </w:pPr>
    </w:p>
    <w:p w14:paraId="41169D14" w14:textId="244533CB" w:rsidR="008F3371" w:rsidRDefault="008F3371" w:rsidP="004C3285">
      <w:r>
        <w:t xml:space="preserve">Table 5: Total </w:t>
      </w:r>
      <w:proofErr w:type="gramStart"/>
      <w:r>
        <w:t>kangaroo</w:t>
      </w:r>
      <w:proofErr w:type="gramEnd"/>
      <w:r>
        <w:t xml:space="preserve"> take (1 January – 31 December 202</w:t>
      </w:r>
      <w:r w:rsidR="32F09548">
        <w:t>5</w:t>
      </w:r>
      <w:r>
        <w:t xml:space="preserve">) </w:t>
      </w:r>
    </w:p>
    <w:tbl>
      <w:tblPr>
        <w:tblStyle w:val="TableGrid"/>
        <w:tblW w:w="14589" w:type="dxa"/>
        <w:tblLayout w:type="fixed"/>
        <w:tblLook w:val="04A0" w:firstRow="1" w:lastRow="0" w:firstColumn="1" w:lastColumn="0" w:noHBand="0" w:noVBand="1"/>
      </w:tblPr>
      <w:tblGrid>
        <w:gridCol w:w="2268"/>
        <w:gridCol w:w="1418"/>
        <w:gridCol w:w="1276"/>
        <w:gridCol w:w="1275"/>
        <w:gridCol w:w="1276"/>
        <w:gridCol w:w="1276"/>
        <w:gridCol w:w="1134"/>
        <w:gridCol w:w="1276"/>
        <w:gridCol w:w="1134"/>
        <w:gridCol w:w="1134"/>
        <w:gridCol w:w="1122"/>
      </w:tblGrid>
      <w:tr w:rsidR="00555D79" w14:paraId="743747EB" w14:textId="77777777" w:rsidTr="00530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02124161" w14:textId="2EA9738A" w:rsidR="00AB0828" w:rsidRPr="001A5B57" w:rsidRDefault="00AB0828" w:rsidP="008D5CBC">
            <w:pPr>
              <w:rPr>
                <w:b/>
                <w:bCs/>
              </w:rPr>
            </w:pPr>
            <w:r w:rsidRPr="001A5B57">
              <w:rPr>
                <w:b/>
                <w:bCs/>
              </w:rPr>
              <w:t>Harvest Zone</w:t>
            </w:r>
          </w:p>
        </w:tc>
        <w:tc>
          <w:tcPr>
            <w:tcW w:w="2694" w:type="dxa"/>
            <w:gridSpan w:val="2"/>
          </w:tcPr>
          <w:p w14:paraId="50B1C56C" w14:textId="7C2C1AC6" w:rsidR="00AB0828" w:rsidRPr="001A5B57" w:rsidRDefault="00AB0828" w:rsidP="008D5CBC">
            <w:pPr>
              <w:cnfStyle w:val="100000000000" w:firstRow="1" w:lastRow="0" w:firstColumn="0" w:lastColumn="0" w:oddVBand="0" w:evenVBand="0" w:oddHBand="0" w:evenHBand="0" w:firstRowFirstColumn="0" w:firstRowLastColumn="0" w:lastRowFirstColumn="0" w:lastRowLastColumn="0"/>
              <w:rPr>
                <w:b/>
                <w:bCs/>
              </w:rPr>
            </w:pPr>
            <w:r>
              <w:rPr>
                <w:b/>
                <w:bCs/>
              </w:rPr>
              <w:t>Recommended total take (10% of the population)</w:t>
            </w:r>
          </w:p>
        </w:tc>
        <w:tc>
          <w:tcPr>
            <w:tcW w:w="2551" w:type="dxa"/>
            <w:gridSpan w:val="2"/>
          </w:tcPr>
          <w:p w14:paraId="5C2CB796" w14:textId="6B9F2ECF" w:rsidR="00AB0828" w:rsidRPr="001A5B57" w:rsidRDefault="00AB0828" w:rsidP="008D5CBC">
            <w:pPr>
              <w:cnfStyle w:val="100000000000" w:firstRow="1" w:lastRow="0" w:firstColumn="0" w:lastColumn="0" w:oddVBand="0" w:evenVBand="0" w:oddHBand="0" w:evenHBand="0" w:firstRowFirstColumn="0" w:firstRowLastColumn="0" w:lastRowFirstColumn="0" w:lastRowLastColumn="0"/>
              <w:rPr>
                <w:b/>
                <w:bCs/>
              </w:rPr>
            </w:pPr>
            <w:r w:rsidRPr="001A5B57">
              <w:rPr>
                <w:b/>
                <w:bCs/>
              </w:rPr>
              <w:t>KHP (commercial quota harvested)</w:t>
            </w:r>
          </w:p>
        </w:tc>
        <w:tc>
          <w:tcPr>
            <w:tcW w:w="2410" w:type="dxa"/>
            <w:gridSpan w:val="2"/>
          </w:tcPr>
          <w:p w14:paraId="2224AFF7" w14:textId="07C0E672" w:rsidR="00AB0828" w:rsidRPr="001A5B57" w:rsidRDefault="00AB0828" w:rsidP="008D5CBC">
            <w:pPr>
              <w:cnfStyle w:val="100000000000" w:firstRow="1" w:lastRow="0" w:firstColumn="0" w:lastColumn="0" w:oddVBand="0" w:evenVBand="0" w:oddHBand="0" w:evenHBand="0" w:firstRowFirstColumn="0" w:firstRowLastColumn="0" w:lastRowFirstColumn="0" w:lastRowLastColumn="0"/>
              <w:rPr>
                <w:b/>
                <w:bCs/>
              </w:rPr>
            </w:pPr>
            <w:r w:rsidRPr="6A44EF6C">
              <w:rPr>
                <w:b/>
                <w:bCs/>
              </w:rPr>
              <w:t>ATCW (kangaroos approved for control)</w:t>
            </w:r>
          </w:p>
        </w:tc>
        <w:tc>
          <w:tcPr>
            <w:tcW w:w="2410" w:type="dxa"/>
            <w:gridSpan w:val="2"/>
          </w:tcPr>
          <w:p w14:paraId="547C4BD6" w14:textId="23A06655" w:rsidR="00AB0828" w:rsidRPr="001A5B57" w:rsidRDefault="00AB0828" w:rsidP="008D5CBC">
            <w:pPr>
              <w:cnfStyle w:val="100000000000" w:firstRow="1" w:lastRow="0" w:firstColumn="0" w:lastColumn="0" w:oddVBand="0" w:evenVBand="0" w:oddHBand="0" w:evenHBand="0" w:firstRowFirstColumn="0" w:firstRowLastColumn="0" w:lastRowFirstColumn="0" w:lastRowLastColumn="0"/>
              <w:rPr>
                <w:b/>
                <w:bCs/>
              </w:rPr>
            </w:pPr>
            <w:r w:rsidRPr="001A5B57">
              <w:rPr>
                <w:b/>
                <w:bCs/>
              </w:rPr>
              <w:t>Total take (KHP+ATCW)</w:t>
            </w:r>
          </w:p>
        </w:tc>
        <w:tc>
          <w:tcPr>
            <w:tcW w:w="2256" w:type="dxa"/>
            <w:gridSpan w:val="2"/>
          </w:tcPr>
          <w:p w14:paraId="3426DDF9" w14:textId="3ECA4BDA" w:rsidR="00AB0828" w:rsidRPr="001A5B57" w:rsidRDefault="00AB0828" w:rsidP="008D5CBC">
            <w:pPr>
              <w:cnfStyle w:val="100000000000" w:firstRow="1" w:lastRow="0" w:firstColumn="0" w:lastColumn="0" w:oddVBand="0" w:evenVBand="0" w:oddHBand="0" w:evenHBand="0" w:firstRowFirstColumn="0" w:firstRowLastColumn="0" w:lastRowFirstColumn="0" w:lastRowLastColumn="0"/>
              <w:rPr>
                <w:b/>
                <w:bCs/>
              </w:rPr>
            </w:pPr>
            <w:r w:rsidRPr="001A5B57">
              <w:rPr>
                <w:b/>
                <w:bCs/>
              </w:rPr>
              <w:t>Total take (% of population)</w:t>
            </w:r>
          </w:p>
        </w:tc>
      </w:tr>
      <w:tr w:rsidR="005309D0" w14:paraId="45C50B80" w14:textId="77777777" w:rsidTr="005309D0">
        <w:tc>
          <w:tcPr>
            <w:cnfStyle w:val="001000000000" w:firstRow="0" w:lastRow="0" w:firstColumn="1" w:lastColumn="0" w:oddVBand="0" w:evenVBand="0" w:oddHBand="0" w:evenHBand="0" w:firstRowFirstColumn="0" w:firstRowLastColumn="0" w:lastRowFirstColumn="0" w:lastRowLastColumn="0"/>
            <w:tcW w:w="2268" w:type="dxa"/>
            <w:vMerge/>
          </w:tcPr>
          <w:p w14:paraId="3893D1B0" w14:textId="77777777" w:rsidR="00AB0828" w:rsidRPr="001A5B57" w:rsidRDefault="00AB0828" w:rsidP="008D5CBC">
            <w:pPr>
              <w:rPr>
                <w:b/>
                <w:bCs/>
              </w:rPr>
            </w:pPr>
          </w:p>
        </w:tc>
        <w:tc>
          <w:tcPr>
            <w:tcW w:w="1418" w:type="dxa"/>
            <w:shd w:val="clear" w:color="auto" w:fill="CCDBEA" w:themeFill="background2"/>
          </w:tcPr>
          <w:p w14:paraId="07CEF564" w14:textId="38EAEE52"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EGK</w:t>
            </w:r>
          </w:p>
        </w:tc>
        <w:tc>
          <w:tcPr>
            <w:tcW w:w="1276" w:type="dxa"/>
          </w:tcPr>
          <w:p w14:paraId="29A8A9EA" w14:textId="2D40CF2E"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WGK</w:t>
            </w:r>
          </w:p>
        </w:tc>
        <w:tc>
          <w:tcPr>
            <w:tcW w:w="1275" w:type="dxa"/>
            <w:shd w:val="clear" w:color="auto" w:fill="CCDBEA" w:themeFill="background2"/>
          </w:tcPr>
          <w:p w14:paraId="468B2C68" w14:textId="5A4A9789"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EGK</w:t>
            </w:r>
          </w:p>
        </w:tc>
        <w:tc>
          <w:tcPr>
            <w:tcW w:w="1276" w:type="dxa"/>
          </w:tcPr>
          <w:p w14:paraId="643366AC" w14:textId="05C976D8"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WGK</w:t>
            </w:r>
          </w:p>
        </w:tc>
        <w:tc>
          <w:tcPr>
            <w:tcW w:w="1276" w:type="dxa"/>
            <w:shd w:val="clear" w:color="auto" w:fill="CCDBEA" w:themeFill="background2"/>
          </w:tcPr>
          <w:p w14:paraId="22F6CCF9" w14:textId="5090E685"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EGK</w:t>
            </w:r>
          </w:p>
        </w:tc>
        <w:tc>
          <w:tcPr>
            <w:tcW w:w="1134" w:type="dxa"/>
          </w:tcPr>
          <w:p w14:paraId="712222ED" w14:textId="198B1699"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WGK</w:t>
            </w:r>
          </w:p>
        </w:tc>
        <w:tc>
          <w:tcPr>
            <w:tcW w:w="1276" w:type="dxa"/>
            <w:shd w:val="clear" w:color="auto" w:fill="CCDBEA" w:themeFill="background2"/>
          </w:tcPr>
          <w:p w14:paraId="45A2E053" w14:textId="562291C3"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EGK</w:t>
            </w:r>
          </w:p>
        </w:tc>
        <w:tc>
          <w:tcPr>
            <w:tcW w:w="1134" w:type="dxa"/>
          </w:tcPr>
          <w:p w14:paraId="14849E4E" w14:textId="2E70B100"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WGK</w:t>
            </w:r>
          </w:p>
        </w:tc>
        <w:tc>
          <w:tcPr>
            <w:tcW w:w="1134" w:type="dxa"/>
            <w:shd w:val="clear" w:color="auto" w:fill="CCDBEA" w:themeFill="background2"/>
          </w:tcPr>
          <w:p w14:paraId="3EB9DB1F" w14:textId="5D65021F"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EGK</w:t>
            </w:r>
          </w:p>
        </w:tc>
        <w:tc>
          <w:tcPr>
            <w:tcW w:w="1122" w:type="dxa"/>
          </w:tcPr>
          <w:p w14:paraId="7B18045B" w14:textId="5DC9C081" w:rsidR="00AB0828" w:rsidRPr="001A5B57" w:rsidRDefault="00AB0828" w:rsidP="008D5CBC">
            <w:pPr>
              <w:cnfStyle w:val="000000000000" w:firstRow="0" w:lastRow="0" w:firstColumn="0" w:lastColumn="0" w:oddVBand="0" w:evenVBand="0" w:oddHBand="0" w:evenHBand="0" w:firstRowFirstColumn="0" w:firstRowLastColumn="0" w:lastRowFirstColumn="0" w:lastRowLastColumn="0"/>
              <w:rPr>
                <w:b/>
                <w:bCs/>
              </w:rPr>
            </w:pPr>
            <w:r w:rsidRPr="001A5B57">
              <w:rPr>
                <w:b/>
                <w:bCs/>
              </w:rPr>
              <w:t>WGK</w:t>
            </w:r>
          </w:p>
        </w:tc>
      </w:tr>
      <w:tr w:rsidR="005309D0" w14:paraId="6E949250" w14:textId="77777777" w:rsidTr="005309D0">
        <w:tc>
          <w:tcPr>
            <w:cnfStyle w:val="001000000000" w:firstRow="0" w:lastRow="0" w:firstColumn="1" w:lastColumn="0" w:oddVBand="0" w:evenVBand="0" w:oddHBand="0" w:evenHBand="0" w:firstRowFirstColumn="0" w:firstRowLastColumn="0" w:lastRowFirstColumn="0" w:lastRowLastColumn="0"/>
            <w:tcW w:w="2268" w:type="dxa"/>
          </w:tcPr>
          <w:p w14:paraId="677237EB" w14:textId="35C2483B" w:rsidR="006B0F0C" w:rsidRDefault="006B0F0C" w:rsidP="006B0F0C">
            <w:r>
              <w:t xml:space="preserve">Barwon </w:t>
            </w:r>
            <w:proofErr w:type="gramStart"/>
            <w:r>
              <w:t>South West</w:t>
            </w:r>
            <w:proofErr w:type="gramEnd"/>
          </w:p>
        </w:tc>
        <w:tc>
          <w:tcPr>
            <w:tcW w:w="1418" w:type="dxa"/>
            <w:shd w:val="clear" w:color="auto" w:fill="CCDBEA" w:themeFill="background2"/>
          </w:tcPr>
          <w:p w14:paraId="335717C0" w14:textId="25924F28" w:rsidR="006B0F0C" w:rsidRDefault="006B0F0C" w:rsidP="006B0F0C">
            <w:pPr>
              <w:cnfStyle w:val="000000000000" w:firstRow="0" w:lastRow="0" w:firstColumn="0" w:lastColumn="0" w:oddVBand="0" w:evenVBand="0" w:oddHBand="0" w:evenHBand="0" w:firstRowFirstColumn="0" w:firstRowLastColumn="0" w:lastRowFirstColumn="0" w:lastRowLastColumn="0"/>
            </w:pPr>
            <w:r>
              <w:t>24,900</w:t>
            </w:r>
          </w:p>
        </w:tc>
        <w:tc>
          <w:tcPr>
            <w:tcW w:w="1276" w:type="dxa"/>
          </w:tcPr>
          <w:p w14:paraId="2F36E9F5" w14:textId="31CF11D7" w:rsidR="006B0F0C" w:rsidRDefault="006B0F0C" w:rsidP="006B0F0C">
            <w:pPr>
              <w:cnfStyle w:val="000000000000" w:firstRow="0" w:lastRow="0" w:firstColumn="0" w:lastColumn="0" w:oddVBand="0" w:evenVBand="0" w:oddHBand="0" w:evenHBand="0" w:firstRowFirstColumn="0" w:firstRowLastColumn="0" w:lastRowFirstColumn="0" w:lastRowLastColumn="0"/>
            </w:pPr>
            <w:r>
              <w:t>1,200</w:t>
            </w:r>
          </w:p>
        </w:tc>
        <w:tc>
          <w:tcPr>
            <w:tcW w:w="1275" w:type="dxa"/>
            <w:shd w:val="clear" w:color="auto" w:fill="CCDBEA" w:themeFill="background2"/>
          </w:tcPr>
          <w:p w14:paraId="68BA213C" w14:textId="3CFBAE33" w:rsidR="006B0F0C" w:rsidRDefault="470E48B8" w:rsidP="006B0F0C">
            <w:pPr>
              <w:cnfStyle w:val="000000000000" w:firstRow="0" w:lastRow="0" w:firstColumn="0" w:lastColumn="0" w:oddVBand="0" w:evenVBand="0" w:oddHBand="0" w:evenHBand="0" w:firstRowFirstColumn="0" w:firstRowLastColumn="0" w:lastRowFirstColumn="0" w:lastRowLastColumn="0"/>
            </w:pPr>
            <w:r>
              <w:t>7,362</w:t>
            </w:r>
          </w:p>
        </w:tc>
        <w:tc>
          <w:tcPr>
            <w:tcW w:w="1276" w:type="dxa"/>
          </w:tcPr>
          <w:p w14:paraId="4799F4B4" w14:textId="32024577" w:rsidR="006B0F0C" w:rsidRDefault="5DEDA36E" w:rsidP="006B0F0C">
            <w:pPr>
              <w:cnfStyle w:val="000000000000" w:firstRow="0" w:lastRow="0" w:firstColumn="0" w:lastColumn="0" w:oddVBand="0" w:evenVBand="0" w:oddHBand="0" w:evenHBand="0" w:firstRowFirstColumn="0" w:firstRowLastColumn="0" w:lastRowFirstColumn="0" w:lastRowLastColumn="0"/>
            </w:pPr>
            <w:r>
              <w:t>67</w:t>
            </w:r>
          </w:p>
        </w:tc>
        <w:tc>
          <w:tcPr>
            <w:tcW w:w="1276" w:type="dxa"/>
            <w:shd w:val="clear" w:color="auto" w:fill="CCDBEA" w:themeFill="background2"/>
          </w:tcPr>
          <w:p w14:paraId="784D8B88" w14:textId="1D02B58B" w:rsidR="006B0F0C" w:rsidRDefault="006B0F0C" w:rsidP="006B0F0C">
            <w:pPr>
              <w:cnfStyle w:val="000000000000" w:firstRow="0" w:lastRow="0" w:firstColumn="0" w:lastColumn="0" w:oddVBand="0" w:evenVBand="0" w:oddHBand="0" w:evenHBand="0" w:firstRowFirstColumn="0" w:firstRowLastColumn="0" w:lastRowFirstColumn="0" w:lastRowLastColumn="0"/>
            </w:pPr>
            <w:r>
              <w:t>20,256</w:t>
            </w:r>
          </w:p>
        </w:tc>
        <w:tc>
          <w:tcPr>
            <w:tcW w:w="1134" w:type="dxa"/>
          </w:tcPr>
          <w:p w14:paraId="51EEE10F" w14:textId="0BFB5AF5" w:rsidR="006B0F0C" w:rsidRDefault="006B0F0C" w:rsidP="006B0F0C">
            <w:pPr>
              <w:cnfStyle w:val="000000000000" w:firstRow="0" w:lastRow="0" w:firstColumn="0" w:lastColumn="0" w:oddVBand="0" w:evenVBand="0" w:oddHBand="0" w:evenHBand="0" w:firstRowFirstColumn="0" w:firstRowLastColumn="0" w:lastRowFirstColumn="0" w:lastRowLastColumn="0"/>
            </w:pPr>
            <w:r>
              <w:t>350</w:t>
            </w:r>
          </w:p>
        </w:tc>
        <w:tc>
          <w:tcPr>
            <w:tcW w:w="1276" w:type="dxa"/>
            <w:shd w:val="clear" w:color="auto" w:fill="CCDBEA" w:themeFill="background2"/>
          </w:tcPr>
          <w:p w14:paraId="543CD1A4" w14:textId="1818F881" w:rsidR="006B0F0C" w:rsidRDefault="34AC424C" w:rsidP="006B0F0C">
            <w:pPr>
              <w:cnfStyle w:val="000000000000" w:firstRow="0" w:lastRow="0" w:firstColumn="0" w:lastColumn="0" w:oddVBand="0" w:evenVBand="0" w:oddHBand="0" w:evenHBand="0" w:firstRowFirstColumn="0" w:firstRowLastColumn="0" w:lastRowFirstColumn="0" w:lastRowLastColumn="0"/>
            </w:pPr>
            <w:r>
              <w:t>27,618</w:t>
            </w:r>
          </w:p>
        </w:tc>
        <w:tc>
          <w:tcPr>
            <w:tcW w:w="1134" w:type="dxa"/>
          </w:tcPr>
          <w:p w14:paraId="3C436E93" w14:textId="6D1DB684" w:rsidR="006B0F0C" w:rsidRDefault="5059F624" w:rsidP="006B0F0C">
            <w:pPr>
              <w:cnfStyle w:val="000000000000" w:firstRow="0" w:lastRow="0" w:firstColumn="0" w:lastColumn="0" w:oddVBand="0" w:evenVBand="0" w:oddHBand="0" w:evenHBand="0" w:firstRowFirstColumn="0" w:firstRowLastColumn="0" w:lastRowFirstColumn="0" w:lastRowLastColumn="0"/>
            </w:pPr>
            <w:r>
              <w:t>417</w:t>
            </w:r>
          </w:p>
        </w:tc>
        <w:tc>
          <w:tcPr>
            <w:tcW w:w="1134" w:type="dxa"/>
            <w:shd w:val="clear" w:color="auto" w:fill="CCDBEA" w:themeFill="background2"/>
          </w:tcPr>
          <w:p w14:paraId="01F5C9C2" w14:textId="4C71B59A" w:rsidR="006B0F0C" w:rsidRDefault="4CEA6E6E" w:rsidP="006B0F0C">
            <w:pPr>
              <w:cnfStyle w:val="000000000000" w:firstRow="0" w:lastRow="0" w:firstColumn="0" w:lastColumn="0" w:oddVBand="0" w:evenVBand="0" w:oddHBand="0" w:evenHBand="0" w:firstRowFirstColumn="0" w:firstRowLastColumn="0" w:lastRowFirstColumn="0" w:lastRowLastColumn="0"/>
            </w:pPr>
            <w:r>
              <w:t>11.1</w:t>
            </w:r>
          </w:p>
        </w:tc>
        <w:tc>
          <w:tcPr>
            <w:tcW w:w="1122" w:type="dxa"/>
          </w:tcPr>
          <w:p w14:paraId="4D49CE79" w14:textId="5739BA10" w:rsidR="006B0F0C" w:rsidRDefault="267FAA47" w:rsidP="006B0F0C">
            <w:pPr>
              <w:cnfStyle w:val="000000000000" w:firstRow="0" w:lastRow="0" w:firstColumn="0" w:lastColumn="0" w:oddVBand="0" w:evenVBand="0" w:oddHBand="0" w:evenHBand="0" w:firstRowFirstColumn="0" w:firstRowLastColumn="0" w:lastRowFirstColumn="0" w:lastRowLastColumn="0"/>
            </w:pPr>
            <w:r>
              <w:t>3.5</w:t>
            </w:r>
          </w:p>
        </w:tc>
      </w:tr>
      <w:tr w:rsidR="005309D0" w14:paraId="0D3A23A7" w14:textId="77777777" w:rsidTr="005309D0">
        <w:tc>
          <w:tcPr>
            <w:cnfStyle w:val="001000000000" w:firstRow="0" w:lastRow="0" w:firstColumn="1" w:lastColumn="0" w:oddVBand="0" w:evenVBand="0" w:oddHBand="0" w:evenHBand="0" w:firstRowFirstColumn="0" w:firstRowLastColumn="0" w:lastRowFirstColumn="0" w:lastRowLastColumn="0"/>
            <w:tcW w:w="2268" w:type="dxa"/>
          </w:tcPr>
          <w:p w14:paraId="6C86DFCE" w14:textId="7959C3C4" w:rsidR="006B0F0C" w:rsidRDefault="006B0F0C" w:rsidP="006B0F0C">
            <w:r>
              <w:t>Gippsland</w:t>
            </w:r>
          </w:p>
        </w:tc>
        <w:tc>
          <w:tcPr>
            <w:tcW w:w="1418" w:type="dxa"/>
            <w:shd w:val="clear" w:color="auto" w:fill="CCDBEA" w:themeFill="background2"/>
          </w:tcPr>
          <w:p w14:paraId="54BE0431" w14:textId="5D9DC22F" w:rsidR="006B0F0C" w:rsidRDefault="006B0F0C" w:rsidP="006B0F0C">
            <w:pPr>
              <w:cnfStyle w:val="000000000000" w:firstRow="0" w:lastRow="0" w:firstColumn="0" w:lastColumn="0" w:oddVBand="0" w:evenVBand="0" w:oddHBand="0" w:evenHBand="0" w:firstRowFirstColumn="0" w:firstRowLastColumn="0" w:lastRowFirstColumn="0" w:lastRowLastColumn="0"/>
            </w:pPr>
            <w:r>
              <w:t>16,600</w:t>
            </w:r>
          </w:p>
        </w:tc>
        <w:tc>
          <w:tcPr>
            <w:tcW w:w="1276" w:type="dxa"/>
          </w:tcPr>
          <w:p w14:paraId="18B3B2D4" w14:textId="0AF04425" w:rsidR="006B0F0C" w:rsidRDefault="401116C8" w:rsidP="006B0F0C">
            <w:pPr>
              <w:cnfStyle w:val="000000000000" w:firstRow="0" w:lastRow="0" w:firstColumn="0" w:lastColumn="0" w:oddVBand="0" w:evenVBand="0" w:oddHBand="0" w:evenHBand="0" w:firstRowFirstColumn="0" w:firstRowLastColumn="0" w:lastRowFirstColumn="0" w:lastRowLastColumn="0"/>
            </w:pPr>
            <w:r>
              <w:t>-</w:t>
            </w:r>
          </w:p>
        </w:tc>
        <w:tc>
          <w:tcPr>
            <w:tcW w:w="1275" w:type="dxa"/>
            <w:shd w:val="clear" w:color="auto" w:fill="CCDBEA" w:themeFill="background2"/>
          </w:tcPr>
          <w:p w14:paraId="40E03F7D" w14:textId="48F95686" w:rsidR="006B0F0C" w:rsidRDefault="4513FF1A" w:rsidP="006B0F0C">
            <w:pPr>
              <w:cnfStyle w:val="000000000000" w:firstRow="0" w:lastRow="0" w:firstColumn="0" w:lastColumn="0" w:oddVBand="0" w:evenVBand="0" w:oddHBand="0" w:evenHBand="0" w:firstRowFirstColumn="0" w:firstRowLastColumn="0" w:lastRowFirstColumn="0" w:lastRowLastColumn="0"/>
            </w:pPr>
            <w:r>
              <w:t>8,061</w:t>
            </w:r>
          </w:p>
        </w:tc>
        <w:tc>
          <w:tcPr>
            <w:tcW w:w="1276" w:type="dxa"/>
          </w:tcPr>
          <w:p w14:paraId="75F07B65" w14:textId="11847BF2" w:rsidR="006B0F0C" w:rsidRDefault="285431FC" w:rsidP="006B0F0C">
            <w:pPr>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CCDBEA" w:themeFill="background2"/>
          </w:tcPr>
          <w:p w14:paraId="25BABB7E" w14:textId="44DD2B17" w:rsidR="006B0F0C" w:rsidRDefault="310C29DA" w:rsidP="006B0F0C">
            <w:pPr>
              <w:cnfStyle w:val="000000000000" w:firstRow="0" w:lastRow="0" w:firstColumn="0" w:lastColumn="0" w:oddVBand="0" w:evenVBand="0" w:oddHBand="0" w:evenHBand="0" w:firstRowFirstColumn="0" w:firstRowLastColumn="0" w:lastRowFirstColumn="0" w:lastRowLastColumn="0"/>
            </w:pPr>
            <w:r>
              <w:t>12,920</w:t>
            </w:r>
          </w:p>
        </w:tc>
        <w:tc>
          <w:tcPr>
            <w:tcW w:w="1134" w:type="dxa"/>
          </w:tcPr>
          <w:p w14:paraId="07B79689" w14:textId="73CAF322" w:rsidR="006B0F0C" w:rsidRDefault="310C29DA" w:rsidP="006B0F0C">
            <w:pPr>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CCDBEA" w:themeFill="background2"/>
          </w:tcPr>
          <w:p w14:paraId="2916BD5E" w14:textId="6D53E737" w:rsidR="006B0F0C" w:rsidRDefault="6B735C12" w:rsidP="006B0F0C">
            <w:pPr>
              <w:cnfStyle w:val="000000000000" w:firstRow="0" w:lastRow="0" w:firstColumn="0" w:lastColumn="0" w:oddVBand="0" w:evenVBand="0" w:oddHBand="0" w:evenHBand="0" w:firstRowFirstColumn="0" w:firstRowLastColumn="0" w:lastRowFirstColumn="0" w:lastRowLastColumn="0"/>
            </w:pPr>
            <w:r>
              <w:t>20,981</w:t>
            </w:r>
          </w:p>
        </w:tc>
        <w:tc>
          <w:tcPr>
            <w:tcW w:w="1134" w:type="dxa"/>
          </w:tcPr>
          <w:p w14:paraId="686B9072" w14:textId="64FB6511" w:rsidR="006B0F0C" w:rsidRDefault="690EEF6A" w:rsidP="006B0F0C">
            <w:pPr>
              <w:cnfStyle w:val="000000000000" w:firstRow="0" w:lastRow="0" w:firstColumn="0" w:lastColumn="0" w:oddVBand="0" w:evenVBand="0" w:oddHBand="0" w:evenHBand="0" w:firstRowFirstColumn="0" w:firstRowLastColumn="0" w:lastRowFirstColumn="0" w:lastRowLastColumn="0"/>
            </w:pPr>
            <w:r>
              <w:t>-</w:t>
            </w:r>
          </w:p>
        </w:tc>
        <w:tc>
          <w:tcPr>
            <w:tcW w:w="1134" w:type="dxa"/>
            <w:shd w:val="clear" w:color="auto" w:fill="CCDBEA" w:themeFill="background2"/>
          </w:tcPr>
          <w:p w14:paraId="01914254" w14:textId="6CA5AFE1" w:rsidR="006B0F0C" w:rsidRDefault="25C83C1C" w:rsidP="006B0F0C">
            <w:pPr>
              <w:cnfStyle w:val="000000000000" w:firstRow="0" w:lastRow="0" w:firstColumn="0" w:lastColumn="0" w:oddVBand="0" w:evenVBand="0" w:oddHBand="0" w:evenHBand="0" w:firstRowFirstColumn="0" w:firstRowLastColumn="0" w:lastRowFirstColumn="0" w:lastRowLastColumn="0"/>
            </w:pPr>
            <w:r>
              <w:t>12.6</w:t>
            </w:r>
          </w:p>
        </w:tc>
        <w:tc>
          <w:tcPr>
            <w:tcW w:w="1122" w:type="dxa"/>
          </w:tcPr>
          <w:p w14:paraId="3CAA4CFC" w14:textId="240B81EE" w:rsidR="006B0F0C" w:rsidRDefault="51D1B7FA" w:rsidP="006B0F0C">
            <w:pPr>
              <w:cnfStyle w:val="000000000000" w:firstRow="0" w:lastRow="0" w:firstColumn="0" w:lastColumn="0" w:oddVBand="0" w:evenVBand="0" w:oddHBand="0" w:evenHBand="0" w:firstRowFirstColumn="0" w:firstRowLastColumn="0" w:lastRowFirstColumn="0" w:lastRowLastColumn="0"/>
            </w:pPr>
            <w:r>
              <w:t>-</w:t>
            </w:r>
          </w:p>
        </w:tc>
      </w:tr>
      <w:tr w:rsidR="005309D0" w14:paraId="4196DC6F" w14:textId="77777777" w:rsidTr="005309D0">
        <w:tc>
          <w:tcPr>
            <w:cnfStyle w:val="001000000000" w:firstRow="0" w:lastRow="0" w:firstColumn="1" w:lastColumn="0" w:oddVBand="0" w:evenVBand="0" w:oddHBand="0" w:evenHBand="0" w:firstRowFirstColumn="0" w:firstRowLastColumn="0" w:lastRowFirstColumn="0" w:lastRowLastColumn="0"/>
            <w:tcW w:w="2268" w:type="dxa"/>
          </w:tcPr>
          <w:p w14:paraId="665BFCCF" w14:textId="03B82939" w:rsidR="006B0F0C" w:rsidRDefault="006B0F0C" w:rsidP="006B0F0C">
            <w:r>
              <w:t>Grampians</w:t>
            </w:r>
          </w:p>
        </w:tc>
        <w:tc>
          <w:tcPr>
            <w:tcW w:w="1418" w:type="dxa"/>
            <w:shd w:val="clear" w:color="auto" w:fill="CCDBEA" w:themeFill="background2"/>
          </w:tcPr>
          <w:p w14:paraId="0A766442" w14:textId="0D39D31F" w:rsidR="006B0F0C" w:rsidRDefault="006B0F0C" w:rsidP="006B0F0C">
            <w:pPr>
              <w:cnfStyle w:val="000000000000" w:firstRow="0" w:lastRow="0" w:firstColumn="0" w:lastColumn="0" w:oddVBand="0" w:evenVBand="0" w:oddHBand="0" w:evenHBand="0" w:firstRowFirstColumn="0" w:firstRowLastColumn="0" w:lastRowFirstColumn="0" w:lastRowLastColumn="0"/>
            </w:pPr>
            <w:r>
              <w:t>27,</w:t>
            </w:r>
            <w:r w:rsidR="006673DE">
              <w:t>300</w:t>
            </w:r>
          </w:p>
        </w:tc>
        <w:tc>
          <w:tcPr>
            <w:tcW w:w="1276" w:type="dxa"/>
          </w:tcPr>
          <w:p w14:paraId="7AF1005B" w14:textId="0AA2ABAA" w:rsidR="006B0F0C" w:rsidRDefault="006B0F0C" w:rsidP="006B0F0C">
            <w:pPr>
              <w:cnfStyle w:val="000000000000" w:firstRow="0" w:lastRow="0" w:firstColumn="0" w:lastColumn="0" w:oddVBand="0" w:evenVBand="0" w:oddHBand="0" w:evenHBand="0" w:firstRowFirstColumn="0" w:firstRowLastColumn="0" w:lastRowFirstColumn="0" w:lastRowLastColumn="0"/>
            </w:pPr>
            <w:r>
              <w:t>11,200</w:t>
            </w:r>
          </w:p>
        </w:tc>
        <w:tc>
          <w:tcPr>
            <w:tcW w:w="1275" w:type="dxa"/>
            <w:shd w:val="clear" w:color="auto" w:fill="CCDBEA" w:themeFill="background2"/>
          </w:tcPr>
          <w:p w14:paraId="0AA78EBC" w14:textId="2C506743" w:rsidR="006B0F0C" w:rsidRDefault="23C5F780" w:rsidP="006B0F0C">
            <w:pPr>
              <w:cnfStyle w:val="000000000000" w:firstRow="0" w:lastRow="0" w:firstColumn="0" w:lastColumn="0" w:oddVBand="0" w:evenVBand="0" w:oddHBand="0" w:evenHBand="0" w:firstRowFirstColumn="0" w:firstRowLastColumn="0" w:lastRowFirstColumn="0" w:lastRowLastColumn="0"/>
            </w:pPr>
            <w:r>
              <w:t>10,606</w:t>
            </w:r>
          </w:p>
        </w:tc>
        <w:tc>
          <w:tcPr>
            <w:tcW w:w="1276" w:type="dxa"/>
          </w:tcPr>
          <w:p w14:paraId="591B7685" w14:textId="4DA31EAD" w:rsidR="006B0F0C" w:rsidRDefault="729ED9E1" w:rsidP="006B0F0C">
            <w:pPr>
              <w:cnfStyle w:val="000000000000" w:firstRow="0" w:lastRow="0" w:firstColumn="0" w:lastColumn="0" w:oddVBand="0" w:evenVBand="0" w:oddHBand="0" w:evenHBand="0" w:firstRowFirstColumn="0" w:firstRowLastColumn="0" w:lastRowFirstColumn="0" w:lastRowLastColumn="0"/>
            </w:pPr>
            <w:r>
              <w:t>2,683</w:t>
            </w:r>
          </w:p>
        </w:tc>
        <w:tc>
          <w:tcPr>
            <w:tcW w:w="1276" w:type="dxa"/>
            <w:shd w:val="clear" w:color="auto" w:fill="CCDBEA" w:themeFill="background2"/>
          </w:tcPr>
          <w:p w14:paraId="0D9EBD50" w14:textId="4BDE6121" w:rsidR="006B0F0C" w:rsidRDefault="310C29DA" w:rsidP="006B0F0C">
            <w:pPr>
              <w:cnfStyle w:val="000000000000" w:firstRow="0" w:lastRow="0" w:firstColumn="0" w:lastColumn="0" w:oddVBand="0" w:evenVBand="0" w:oddHBand="0" w:evenHBand="0" w:firstRowFirstColumn="0" w:firstRowLastColumn="0" w:lastRowFirstColumn="0" w:lastRowLastColumn="0"/>
            </w:pPr>
            <w:r>
              <w:t>31,160</w:t>
            </w:r>
          </w:p>
        </w:tc>
        <w:tc>
          <w:tcPr>
            <w:tcW w:w="1134" w:type="dxa"/>
          </w:tcPr>
          <w:p w14:paraId="1DD1563E" w14:textId="2D40F98B" w:rsidR="006B0F0C" w:rsidRDefault="310C29DA" w:rsidP="006B0F0C">
            <w:pPr>
              <w:cnfStyle w:val="000000000000" w:firstRow="0" w:lastRow="0" w:firstColumn="0" w:lastColumn="0" w:oddVBand="0" w:evenVBand="0" w:oddHBand="0" w:evenHBand="0" w:firstRowFirstColumn="0" w:firstRowLastColumn="0" w:lastRowFirstColumn="0" w:lastRowLastColumn="0"/>
            </w:pPr>
            <w:r>
              <w:t>1,156</w:t>
            </w:r>
          </w:p>
        </w:tc>
        <w:tc>
          <w:tcPr>
            <w:tcW w:w="1276" w:type="dxa"/>
            <w:shd w:val="clear" w:color="auto" w:fill="CCDBEA" w:themeFill="background2"/>
          </w:tcPr>
          <w:p w14:paraId="02E65A80" w14:textId="03BA54CF" w:rsidR="006B0F0C" w:rsidRDefault="6BC9F494" w:rsidP="006B0F0C">
            <w:pPr>
              <w:cnfStyle w:val="000000000000" w:firstRow="0" w:lastRow="0" w:firstColumn="0" w:lastColumn="0" w:oddVBand="0" w:evenVBand="0" w:oddHBand="0" w:evenHBand="0" w:firstRowFirstColumn="0" w:firstRowLastColumn="0" w:lastRowFirstColumn="0" w:lastRowLastColumn="0"/>
            </w:pPr>
            <w:r>
              <w:t>41,766</w:t>
            </w:r>
          </w:p>
        </w:tc>
        <w:tc>
          <w:tcPr>
            <w:tcW w:w="1134" w:type="dxa"/>
          </w:tcPr>
          <w:p w14:paraId="5A2A8909" w14:textId="42424BA6" w:rsidR="006B0F0C" w:rsidRDefault="065C6034" w:rsidP="006B0F0C">
            <w:pPr>
              <w:cnfStyle w:val="000000000000" w:firstRow="0" w:lastRow="0" w:firstColumn="0" w:lastColumn="0" w:oddVBand="0" w:evenVBand="0" w:oddHBand="0" w:evenHBand="0" w:firstRowFirstColumn="0" w:firstRowLastColumn="0" w:lastRowFirstColumn="0" w:lastRowLastColumn="0"/>
            </w:pPr>
            <w:r>
              <w:t>3,839</w:t>
            </w:r>
          </w:p>
        </w:tc>
        <w:tc>
          <w:tcPr>
            <w:tcW w:w="1134" w:type="dxa"/>
            <w:shd w:val="clear" w:color="auto" w:fill="CCDBEA" w:themeFill="background2"/>
          </w:tcPr>
          <w:p w14:paraId="2CD80261" w14:textId="019FE07F" w:rsidR="006B0F0C" w:rsidRDefault="04C63E45" w:rsidP="006B0F0C">
            <w:pPr>
              <w:cnfStyle w:val="000000000000" w:firstRow="0" w:lastRow="0" w:firstColumn="0" w:lastColumn="0" w:oddVBand="0" w:evenVBand="0" w:oddHBand="0" w:evenHBand="0" w:firstRowFirstColumn="0" w:firstRowLastColumn="0" w:lastRowFirstColumn="0" w:lastRowLastColumn="0"/>
            </w:pPr>
            <w:r>
              <w:t>15.</w:t>
            </w:r>
            <w:r w:rsidR="1DFF6A3C">
              <w:t>3</w:t>
            </w:r>
          </w:p>
        </w:tc>
        <w:tc>
          <w:tcPr>
            <w:tcW w:w="1122" w:type="dxa"/>
          </w:tcPr>
          <w:p w14:paraId="75E00120" w14:textId="07788565" w:rsidR="006B0F0C" w:rsidRDefault="21605814" w:rsidP="006B0F0C">
            <w:pPr>
              <w:cnfStyle w:val="000000000000" w:firstRow="0" w:lastRow="0" w:firstColumn="0" w:lastColumn="0" w:oddVBand="0" w:evenVBand="0" w:oddHBand="0" w:evenHBand="0" w:firstRowFirstColumn="0" w:firstRowLastColumn="0" w:lastRowFirstColumn="0" w:lastRowLastColumn="0"/>
            </w:pPr>
            <w:r>
              <w:t>3.4</w:t>
            </w:r>
          </w:p>
        </w:tc>
      </w:tr>
      <w:tr w:rsidR="005309D0" w14:paraId="7D13704E" w14:textId="77777777" w:rsidTr="005309D0">
        <w:tc>
          <w:tcPr>
            <w:cnfStyle w:val="001000000000" w:firstRow="0" w:lastRow="0" w:firstColumn="1" w:lastColumn="0" w:oddVBand="0" w:evenVBand="0" w:oddHBand="0" w:evenHBand="0" w:firstRowFirstColumn="0" w:firstRowLastColumn="0" w:lastRowFirstColumn="0" w:lastRowLastColumn="0"/>
            <w:tcW w:w="2268" w:type="dxa"/>
          </w:tcPr>
          <w:p w14:paraId="5DE73F7A" w14:textId="4B121C4A" w:rsidR="006B0F0C" w:rsidRDefault="006B0F0C" w:rsidP="006B0F0C">
            <w:r>
              <w:t>Hume</w:t>
            </w:r>
          </w:p>
        </w:tc>
        <w:tc>
          <w:tcPr>
            <w:tcW w:w="1418" w:type="dxa"/>
            <w:shd w:val="clear" w:color="auto" w:fill="CCDBEA" w:themeFill="background2"/>
          </w:tcPr>
          <w:p w14:paraId="5393713B" w14:textId="124086EE" w:rsidR="006B0F0C" w:rsidRDefault="006B0F0C" w:rsidP="006B0F0C">
            <w:pPr>
              <w:cnfStyle w:val="000000000000" w:firstRow="0" w:lastRow="0" w:firstColumn="0" w:lastColumn="0" w:oddVBand="0" w:evenVBand="0" w:oddHBand="0" w:evenHBand="0" w:firstRowFirstColumn="0" w:firstRowLastColumn="0" w:lastRowFirstColumn="0" w:lastRowLastColumn="0"/>
            </w:pPr>
            <w:r>
              <w:t>7</w:t>
            </w:r>
            <w:r w:rsidR="006673DE">
              <w:t>7,100</w:t>
            </w:r>
          </w:p>
        </w:tc>
        <w:tc>
          <w:tcPr>
            <w:tcW w:w="1276" w:type="dxa"/>
          </w:tcPr>
          <w:p w14:paraId="5A6BB548" w14:textId="50851BAC" w:rsidR="006B0F0C" w:rsidRDefault="485BC5D7" w:rsidP="006B0F0C">
            <w:pPr>
              <w:cnfStyle w:val="000000000000" w:firstRow="0" w:lastRow="0" w:firstColumn="0" w:lastColumn="0" w:oddVBand="0" w:evenVBand="0" w:oddHBand="0" w:evenHBand="0" w:firstRowFirstColumn="0" w:firstRowLastColumn="0" w:lastRowFirstColumn="0" w:lastRowLastColumn="0"/>
            </w:pPr>
            <w:r>
              <w:t>0</w:t>
            </w:r>
          </w:p>
        </w:tc>
        <w:tc>
          <w:tcPr>
            <w:tcW w:w="1275" w:type="dxa"/>
            <w:shd w:val="clear" w:color="auto" w:fill="CCDBEA" w:themeFill="background2"/>
          </w:tcPr>
          <w:p w14:paraId="7116649E" w14:textId="71C8D4E6" w:rsidR="006B0F0C" w:rsidRDefault="63B248D7" w:rsidP="006B0F0C">
            <w:pPr>
              <w:cnfStyle w:val="000000000000" w:firstRow="0" w:lastRow="0" w:firstColumn="0" w:lastColumn="0" w:oddVBand="0" w:evenVBand="0" w:oddHBand="0" w:evenHBand="0" w:firstRowFirstColumn="0" w:firstRowLastColumn="0" w:lastRowFirstColumn="0" w:lastRowLastColumn="0"/>
            </w:pPr>
            <w:r>
              <w:t>28,651</w:t>
            </w:r>
          </w:p>
        </w:tc>
        <w:tc>
          <w:tcPr>
            <w:tcW w:w="1276" w:type="dxa"/>
          </w:tcPr>
          <w:p w14:paraId="031EFCF6" w14:textId="197C646C" w:rsidR="006B0F0C" w:rsidRDefault="545F340F" w:rsidP="006B0F0C">
            <w:pPr>
              <w:cnfStyle w:val="000000000000" w:firstRow="0" w:lastRow="0" w:firstColumn="0" w:lastColumn="0" w:oddVBand="0" w:evenVBand="0" w:oddHBand="0" w:evenHBand="0" w:firstRowFirstColumn="0" w:firstRowLastColumn="0" w:lastRowFirstColumn="0" w:lastRowLastColumn="0"/>
            </w:pPr>
            <w:r>
              <w:t>-</w:t>
            </w:r>
          </w:p>
        </w:tc>
        <w:tc>
          <w:tcPr>
            <w:tcW w:w="1276" w:type="dxa"/>
            <w:shd w:val="clear" w:color="auto" w:fill="CCDBEA" w:themeFill="background2"/>
          </w:tcPr>
          <w:p w14:paraId="56DB0AB6" w14:textId="6E667B7E" w:rsidR="006B0F0C" w:rsidRDefault="2A7E6915" w:rsidP="15A28488">
            <w:pPr>
              <w:cnfStyle w:val="000000000000" w:firstRow="0" w:lastRow="0" w:firstColumn="0" w:lastColumn="0" w:oddVBand="0" w:evenVBand="0" w:oddHBand="0" w:evenHBand="0" w:firstRowFirstColumn="0" w:firstRowLastColumn="0" w:lastRowFirstColumn="0" w:lastRowLastColumn="0"/>
            </w:pPr>
            <w:r>
              <w:t>68,</w:t>
            </w:r>
            <w:r w:rsidR="03B461F5">
              <w:t>351</w:t>
            </w:r>
          </w:p>
        </w:tc>
        <w:tc>
          <w:tcPr>
            <w:tcW w:w="1134" w:type="dxa"/>
          </w:tcPr>
          <w:p w14:paraId="2C36BB71" w14:textId="77777777" w:rsidR="006B0F0C" w:rsidRDefault="006B0F0C" w:rsidP="006B0F0C">
            <w:pP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CCDBEA" w:themeFill="background2"/>
          </w:tcPr>
          <w:p w14:paraId="4AC1A7EE" w14:textId="03F58F5E" w:rsidR="006B0F0C" w:rsidRDefault="34931D83" w:rsidP="006B0F0C">
            <w:pPr>
              <w:cnfStyle w:val="000000000000" w:firstRow="0" w:lastRow="0" w:firstColumn="0" w:lastColumn="0" w:oddVBand="0" w:evenVBand="0" w:oddHBand="0" w:evenHBand="0" w:firstRowFirstColumn="0" w:firstRowLastColumn="0" w:lastRowFirstColumn="0" w:lastRowLastColumn="0"/>
            </w:pPr>
            <w:r>
              <w:t>97,0</w:t>
            </w:r>
            <w:r w:rsidR="4EFC6127">
              <w:t>02</w:t>
            </w:r>
          </w:p>
        </w:tc>
        <w:tc>
          <w:tcPr>
            <w:tcW w:w="1134" w:type="dxa"/>
          </w:tcPr>
          <w:p w14:paraId="0254330D" w14:textId="64F511E7" w:rsidR="006B0F0C" w:rsidRDefault="498E25EB" w:rsidP="006B0F0C">
            <w:pPr>
              <w:cnfStyle w:val="000000000000" w:firstRow="0" w:lastRow="0" w:firstColumn="0" w:lastColumn="0" w:oddVBand="0" w:evenVBand="0" w:oddHBand="0" w:evenHBand="0" w:firstRowFirstColumn="0" w:firstRowLastColumn="0" w:lastRowFirstColumn="0" w:lastRowLastColumn="0"/>
            </w:pPr>
            <w:r>
              <w:t>-</w:t>
            </w:r>
          </w:p>
        </w:tc>
        <w:tc>
          <w:tcPr>
            <w:tcW w:w="1134" w:type="dxa"/>
            <w:shd w:val="clear" w:color="auto" w:fill="CCDBEA" w:themeFill="background2"/>
          </w:tcPr>
          <w:p w14:paraId="7337282D" w14:textId="421FE2E7" w:rsidR="006B0F0C" w:rsidRDefault="5067C336" w:rsidP="006B0F0C">
            <w:pPr>
              <w:cnfStyle w:val="000000000000" w:firstRow="0" w:lastRow="0" w:firstColumn="0" w:lastColumn="0" w:oddVBand="0" w:evenVBand="0" w:oddHBand="0" w:evenHBand="0" w:firstRowFirstColumn="0" w:firstRowLastColumn="0" w:lastRowFirstColumn="0" w:lastRowLastColumn="0"/>
            </w:pPr>
            <w:r>
              <w:t>12.6</w:t>
            </w:r>
          </w:p>
        </w:tc>
        <w:tc>
          <w:tcPr>
            <w:tcW w:w="1122" w:type="dxa"/>
          </w:tcPr>
          <w:p w14:paraId="260D37DE" w14:textId="10F52E7B" w:rsidR="006B0F0C" w:rsidRDefault="4EA26BD4" w:rsidP="006B0F0C">
            <w:pPr>
              <w:cnfStyle w:val="000000000000" w:firstRow="0" w:lastRow="0" w:firstColumn="0" w:lastColumn="0" w:oddVBand="0" w:evenVBand="0" w:oddHBand="0" w:evenHBand="0" w:firstRowFirstColumn="0" w:firstRowLastColumn="0" w:lastRowFirstColumn="0" w:lastRowLastColumn="0"/>
            </w:pPr>
            <w:r>
              <w:t>-</w:t>
            </w:r>
          </w:p>
        </w:tc>
      </w:tr>
      <w:tr w:rsidR="005309D0" w14:paraId="52332657" w14:textId="77777777" w:rsidTr="005309D0">
        <w:tc>
          <w:tcPr>
            <w:cnfStyle w:val="001000000000" w:firstRow="0" w:lastRow="0" w:firstColumn="1" w:lastColumn="0" w:oddVBand="0" w:evenVBand="0" w:oddHBand="0" w:evenHBand="0" w:firstRowFirstColumn="0" w:firstRowLastColumn="0" w:lastRowFirstColumn="0" w:lastRowLastColumn="0"/>
            <w:tcW w:w="2268" w:type="dxa"/>
          </w:tcPr>
          <w:p w14:paraId="715E368B" w14:textId="10D41FA6" w:rsidR="006B0F0C" w:rsidRDefault="006B0F0C" w:rsidP="006B0F0C">
            <w:r>
              <w:t>Loddon Mallee</w:t>
            </w:r>
          </w:p>
        </w:tc>
        <w:tc>
          <w:tcPr>
            <w:tcW w:w="1418" w:type="dxa"/>
            <w:shd w:val="clear" w:color="auto" w:fill="CCDBEA" w:themeFill="background2"/>
          </w:tcPr>
          <w:p w14:paraId="6DC8590B" w14:textId="39B8882F" w:rsidR="006B0F0C" w:rsidRDefault="006673DE" w:rsidP="006B0F0C">
            <w:pPr>
              <w:cnfStyle w:val="000000000000" w:firstRow="0" w:lastRow="0" w:firstColumn="0" w:lastColumn="0" w:oddVBand="0" w:evenVBand="0" w:oddHBand="0" w:evenHBand="0" w:firstRowFirstColumn="0" w:firstRowLastColumn="0" w:lastRowFirstColumn="0" w:lastRowLastColumn="0"/>
            </w:pPr>
            <w:r>
              <w:t>40,800</w:t>
            </w:r>
          </w:p>
        </w:tc>
        <w:tc>
          <w:tcPr>
            <w:tcW w:w="1276" w:type="dxa"/>
          </w:tcPr>
          <w:p w14:paraId="3A0CECD0" w14:textId="33C445E0" w:rsidR="006B0F0C" w:rsidRDefault="006B0F0C" w:rsidP="006B0F0C">
            <w:pPr>
              <w:cnfStyle w:val="000000000000" w:firstRow="0" w:lastRow="0" w:firstColumn="0" w:lastColumn="0" w:oddVBand="0" w:evenVBand="0" w:oddHBand="0" w:evenHBand="0" w:firstRowFirstColumn="0" w:firstRowLastColumn="0" w:lastRowFirstColumn="0" w:lastRowLastColumn="0"/>
            </w:pPr>
            <w:r>
              <w:t>8,700</w:t>
            </w:r>
          </w:p>
        </w:tc>
        <w:tc>
          <w:tcPr>
            <w:tcW w:w="1275" w:type="dxa"/>
            <w:shd w:val="clear" w:color="auto" w:fill="CCDBEA" w:themeFill="background2"/>
          </w:tcPr>
          <w:p w14:paraId="1CE5BE1B" w14:textId="2678CE28" w:rsidR="006B0F0C" w:rsidRDefault="0E296D0D" w:rsidP="006B0F0C">
            <w:pPr>
              <w:cnfStyle w:val="000000000000" w:firstRow="0" w:lastRow="0" w:firstColumn="0" w:lastColumn="0" w:oddVBand="0" w:evenVBand="0" w:oddHBand="0" w:evenHBand="0" w:firstRowFirstColumn="0" w:firstRowLastColumn="0" w:lastRowFirstColumn="0" w:lastRowLastColumn="0"/>
            </w:pPr>
            <w:r>
              <w:t>18,933</w:t>
            </w:r>
          </w:p>
        </w:tc>
        <w:tc>
          <w:tcPr>
            <w:tcW w:w="1276" w:type="dxa"/>
          </w:tcPr>
          <w:p w14:paraId="34BAE3C8" w14:textId="01B7A455" w:rsidR="006B0F0C" w:rsidRDefault="71452614" w:rsidP="006B0F0C">
            <w:pPr>
              <w:cnfStyle w:val="000000000000" w:firstRow="0" w:lastRow="0" w:firstColumn="0" w:lastColumn="0" w:oddVBand="0" w:evenVBand="0" w:oddHBand="0" w:evenHBand="0" w:firstRowFirstColumn="0" w:firstRowLastColumn="0" w:lastRowFirstColumn="0" w:lastRowLastColumn="0"/>
            </w:pPr>
            <w:r>
              <w:t>0</w:t>
            </w:r>
          </w:p>
        </w:tc>
        <w:tc>
          <w:tcPr>
            <w:tcW w:w="1276" w:type="dxa"/>
            <w:shd w:val="clear" w:color="auto" w:fill="CCDBEA" w:themeFill="background2"/>
          </w:tcPr>
          <w:p w14:paraId="00C13E8F" w14:textId="3B789DA2" w:rsidR="006B0F0C" w:rsidRDefault="310C29DA" w:rsidP="006B0F0C">
            <w:pPr>
              <w:cnfStyle w:val="000000000000" w:firstRow="0" w:lastRow="0" w:firstColumn="0" w:lastColumn="0" w:oddVBand="0" w:evenVBand="0" w:oddHBand="0" w:evenHBand="0" w:firstRowFirstColumn="0" w:firstRowLastColumn="0" w:lastRowFirstColumn="0" w:lastRowLastColumn="0"/>
            </w:pPr>
            <w:r>
              <w:t>24,991</w:t>
            </w:r>
          </w:p>
        </w:tc>
        <w:tc>
          <w:tcPr>
            <w:tcW w:w="1134" w:type="dxa"/>
          </w:tcPr>
          <w:p w14:paraId="1089B1B1" w14:textId="392B3206" w:rsidR="006B0F0C" w:rsidRDefault="2A7E6915" w:rsidP="15A28488">
            <w:pPr>
              <w:cnfStyle w:val="000000000000" w:firstRow="0" w:lastRow="0" w:firstColumn="0" w:lastColumn="0" w:oddVBand="0" w:evenVBand="0" w:oddHBand="0" w:evenHBand="0" w:firstRowFirstColumn="0" w:firstRowLastColumn="0" w:lastRowFirstColumn="0" w:lastRowLastColumn="0"/>
            </w:pPr>
            <w:r>
              <w:t>1</w:t>
            </w:r>
            <w:r w:rsidR="751D2086">
              <w:t>4,8</w:t>
            </w:r>
            <w:r w:rsidR="2110B083">
              <w:t>3</w:t>
            </w:r>
            <w:r w:rsidR="751D2086">
              <w:t>8</w:t>
            </w:r>
          </w:p>
        </w:tc>
        <w:tc>
          <w:tcPr>
            <w:tcW w:w="1276" w:type="dxa"/>
            <w:shd w:val="clear" w:color="auto" w:fill="CCDBEA" w:themeFill="background2"/>
          </w:tcPr>
          <w:p w14:paraId="0D72A08E" w14:textId="44A7B12E" w:rsidR="006B0F0C" w:rsidRDefault="047CB8DE" w:rsidP="006B0F0C">
            <w:pPr>
              <w:cnfStyle w:val="000000000000" w:firstRow="0" w:lastRow="0" w:firstColumn="0" w:lastColumn="0" w:oddVBand="0" w:evenVBand="0" w:oddHBand="0" w:evenHBand="0" w:firstRowFirstColumn="0" w:firstRowLastColumn="0" w:lastRowFirstColumn="0" w:lastRowLastColumn="0"/>
            </w:pPr>
            <w:r>
              <w:t>43,924</w:t>
            </w:r>
          </w:p>
        </w:tc>
        <w:tc>
          <w:tcPr>
            <w:tcW w:w="1134" w:type="dxa"/>
          </w:tcPr>
          <w:p w14:paraId="018630FB" w14:textId="01DE6D91" w:rsidR="006B0F0C" w:rsidRDefault="2DA95452" w:rsidP="006B0F0C">
            <w:pPr>
              <w:cnfStyle w:val="000000000000" w:firstRow="0" w:lastRow="0" w:firstColumn="0" w:lastColumn="0" w:oddVBand="0" w:evenVBand="0" w:oddHBand="0" w:evenHBand="0" w:firstRowFirstColumn="0" w:firstRowLastColumn="0" w:lastRowFirstColumn="0" w:lastRowLastColumn="0"/>
            </w:pPr>
            <w:r>
              <w:t>1</w:t>
            </w:r>
            <w:r w:rsidR="6CA65972">
              <w:t>4,8</w:t>
            </w:r>
            <w:r w:rsidR="02880193">
              <w:t>3</w:t>
            </w:r>
            <w:r w:rsidR="6CA65972">
              <w:t>8</w:t>
            </w:r>
          </w:p>
        </w:tc>
        <w:tc>
          <w:tcPr>
            <w:tcW w:w="1134" w:type="dxa"/>
            <w:shd w:val="clear" w:color="auto" w:fill="CCDBEA" w:themeFill="background2"/>
          </w:tcPr>
          <w:p w14:paraId="1411D0A9" w14:textId="562803AB" w:rsidR="006B0F0C" w:rsidRDefault="2B0F63A2" w:rsidP="006B0F0C">
            <w:pPr>
              <w:cnfStyle w:val="000000000000" w:firstRow="0" w:lastRow="0" w:firstColumn="0" w:lastColumn="0" w:oddVBand="0" w:evenVBand="0" w:oddHBand="0" w:evenHBand="0" w:firstRowFirstColumn="0" w:firstRowLastColumn="0" w:lastRowFirstColumn="0" w:lastRowLastColumn="0"/>
            </w:pPr>
            <w:r>
              <w:t>10.8</w:t>
            </w:r>
          </w:p>
        </w:tc>
        <w:tc>
          <w:tcPr>
            <w:tcW w:w="1122" w:type="dxa"/>
          </w:tcPr>
          <w:p w14:paraId="0A7E9976" w14:textId="3F585EBF" w:rsidR="006B0F0C" w:rsidRDefault="21FFBD95" w:rsidP="006B0F0C">
            <w:pPr>
              <w:cnfStyle w:val="000000000000" w:firstRow="0" w:lastRow="0" w:firstColumn="0" w:lastColumn="0" w:oddVBand="0" w:evenVBand="0" w:oddHBand="0" w:evenHBand="0" w:firstRowFirstColumn="0" w:firstRowLastColumn="0" w:lastRowFirstColumn="0" w:lastRowLastColumn="0"/>
            </w:pPr>
            <w:r>
              <w:t>1</w:t>
            </w:r>
            <w:r w:rsidR="1DBE572F">
              <w:t>7.</w:t>
            </w:r>
            <w:r w:rsidR="12E70C61">
              <w:t>1</w:t>
            </w:r>
          </w:p>
        </w:tc>
      </w:tr>
      <w:tr w:rsidR="005309D0" w14:paraId="1F80FE85" w14:textId="77777777" w:rsidTr="005309D0">
        <w:tc>
          <w:tcPr>
            <w:cnfStyle w:val="001000000000" w:firstRow="0" w:lastRow="0" w:firstColumn="1" w:lastColumn="0" w:oddVBand="0" w:evenVBand="0" w:oddHBand="0" w:evenHBand="0" w:firstRowFirstColumn="0" w:firstRowLastColumn="0" w:lastRowFirstColumn="0" w:lastRowLastColumn="0"/>
            <w:tcW w:w="2268" w:type="dxa"/>
          </w:tcPr>
          <w:p w14:paraId="717AA440" w14:textId="32B0E851" w:rsidR="006B0F0C" w:rsidRPr="006673DE" w:rsidRDefault="006B0F0C" w:rsidP="006B0F0C">
            <w:pPr>
              <w:rPr>
                <w:b/>
                <w:bCs/>
              </w:rPr>
            </w:pPr>
            <w:r w:rsidRPr="006673DE">
              <w:rPr>
                <w:b/>
                <w:bCs/>
              </w:rPr>
              <w:t>Total</w:t>
            </w:r>
          </w:p>
        </w:tc>
        <w:tc>
          <w:tcPr>
            <w:tcW w:w="1418" w:type="dxa"/>
            <w:shd w:val="clear" w:color="auto" w:fill="CCDBEA" w:themeFill="background2"/>
          </w:tcPr>
          <w:p w14:paraId="08FC0CCF" w14:textId="57BE7D64" w:rsidR="006B0F0C" w:rsidRPr="006673DE" w:rsidRDefault="006B0F0C" w:rsidP="006B0F0C">
            <w:pPr>
              <w:cnfStyle w:val="000000000000" w:firstRow="0" w:lastRow="0" w:firstColumn="0" w:lastColumn="0" w:oddVBand="0" w:evenVBand="0" w:oddHBand="0" w:evenHBand="0" w:firstRowFirstColumn="0" w:firstRowLastColumn="0" w:lastRowFirstColumn="0" w:lastRowLastColumn="0"/>
              <w:rPr>
                <w:b/>
                <w:bCs/>
              </w:rPr>
            </w:pPr>
            <w:r w:rsidRPr="006673DE">
              <w:rPr>
                <w:b/>
                <w:bCs/>
              </w:rPr>
              <w:t>1</w:t>
            </w:r>
            <w:r w:rsidR="006673DE" w:rsidRPr="006673DE">
              <w:rPr>
                <w:b/>
                <w:bCs/>
              </w:rPr>
              <w:t>86,700</w:t>
            </w:r>
          </w:p>
        </w:tc>
        <w:tc>
          <w:tcPr>
            <w:tcW w:w="1276" w:type="dxa"/>
          </w:tcPr>
          <w:p w14:paraId="488427DB" w14:textId="58D20BA8" w:rsidR="006B0F0C" w:rsidRPr="006673DE" w:rsidRDefault="006673DE" w:rsidP="006B0F0C">
            <w:pPr>
              <w:cnfStyle w:val="000000000000" w:firstRow="0" w:lastRow="0" w:firstColumn="0" w:lastColumn="0" w:oddVBand="0" w:evenVBand="0" w:oddHBand="0" w:evenHBand="0" w:firstRowFirstColumn="0" w:firstRowLastColumn="0" w:lastRowFirstColumn="0" w:lastRowLastColumn="0"/>
              <w:rPr>
                <w:b/>
                <w:bCs/>
              </w:rPr>
            </w:pPr>
            <w:r w:rsidRPr="006673DE">
              <w:rPr>
                <w:b/>
                <w:bCs/>
              </w:rPr>
              <w:t>21,100</w:t>
            </w:r>
          </w:p>
        </w:tc>
        <w:tc>
          <w:tcPr>
            <w:tcW w:w="1275" w:type="dxa"/>
            <w:shd w:val="clear" w:color="auto" w:fill="CCDBEA" w:themeFill="background2"/>
          </w:tcPr>
          <w:p w14:paraId="10F9E16A" w14:textId="5DBEF011" w:rsidR="006B0F0C" w:rsidRPr="006673DE" w:rsidRDefault="511D26A7" w:rsidP="006B0F0C">
            <w:pPr>
              <w:cnfStyle w:val="000000000000" w:firstRow="0" w:lastRow="0" w:firstColumn="0" w:lastColumn="0" w:oddVBand="0" w:evenVBand="0" w:oddHBand="0" w:evenHBand="0" w:firstRowFirstColumn="0" w:firstRowLastColumn="0" w:lastRowFirstColumn="0" w:lastRowLastColumn="0"/>
            </w:pPr>
            <w:r w:rsidRPr="47BAE6ED">
              <w:rPr>
                <w:b/>
                <w:bCs/>
              </w:rPr>
              <w:t>73,613</w:t>
            </w:r>
          </w:p>
        </w:tc>
        <w:tc>
          <w:tcPr>
            <w:tcW w:w="1276" w:type="dxa"/>
          </w:tcPr>
          <w:p w14:paraId="5D4965B7" w14:textId="1DBB6258" w:rsidR="006B0F0C" w:rsidRPr="006673DE" w:rsidRDefault="7DF172E3" w:rsidP="15A28488">
            <w:pPr>
              <w:cnfStyle w:val="000000000000" w:firstRow="0" w:lastRow="0" w:firstColumn="0" w:lastColumn="0" w:oddVBand="0" w:evenVBand="0" w:oddHBand="0" w:evenHBand="0" w:firstRowFirstColumn="0" w:firstRowLastColumn="0" w:lastRowFirstColumn="0" w:lastRowLastColumn="0"/>
              <w:rPr>
                <w:b/>
                <w:bCs/>
              </w:rPr>
            </w:pPr>
            <w:r w:rsidRPr="15A28488">
              <w:rPr>
                <w:b/>
                <w:bCs/>
              </w:rPr>
              <w:t>2,750</w:t>
            </w:r>
          </w:p>
        </w:tc>
        <w:tc>
          <w:tcPr>
            <w:tcW w:w="1276" w:type="dxa"/>
            <w:shd w:val="clear" w:color="auto" w:fill="CCDBEA" w:themeFill="background2"/>
          </w:tcPr>
          <w:p w14:paraId="63CFFEE3" w14:textId="67CFE30C" w:rsidR="006B0F0C" w:rsidRPr="006673DE" w:rsidRDefault="2A7E6915" w:rsidP="15A28488">
            <w:pPr>
              <w:cnfStyle w:val="000000000000" w:firstRow="0" w:lastRow="0" w:firstColumn="0" w:lastColumn="0" w:oddVBand="0" w:evenVBand="0" w:oddHBand="0" w:evenHBand="0" w:firstRowFirstColumn="0" w:firstRowLastColumn="0" w:lastRowFirstColumn="0" w:lastRowLastColumn="0"/>
              <w:rPr>
                <w:b/>
                <w:bCs/>
              </w:rPr>
            </w:pPr>
            <w:r w:rsidRPr="15A28488">
              <w:rPr>
                <w:b/>
                <w:bCs/>
              </w:rPr>
              <w:t>157,</w:t>
            </w:r>
            <w:r w:rsidR="15FAFFEB" w:rsidRPr="15A28488">
              <w:rPr>
                <w:b/>
                <w:bCs/>
              </w:rPr>
              <w:t>678</w:t>
            </w:r>
          </w:p>
        </w:tc>
        <w:tc>
          <w:tcPr>
            <w:tcW w:w="1134" w:type="dxa"/>
          </w:tcPr>
          <w:p w14:paraId="3D722966" w14:textId="464BA63C" w:rsidR="006B0F0C" w:rsidRPr="006673DE" w:rsidRDefault="2A7E6915" w:rsidP="15A28488">
            <w:pPr>
              <w:cnfStyle w:val="000000000000" w:firstRow="0" w:lastRow="0" w:firstColumn="0" w:lastColumn="0" w:oddVBand="0" w:evenVBand="0" w:oddHBand="0" w:evenHBand="0" w:firstRowFirstColumn="0" w:firstRowLastColumn="0" w:lastRowFirstColumn="0" w:lastRowLastColumn="0"/>
              <w:rPr>
                <w:b/>
                <w:bCs/>
              </w:rPr>
            </w:pPr>
            <w:r w:rsidRPr="15A28488">
              <w:rPr>
                <w:b/>
                <w:bCs/>
              </w:rPr>
              <w:t>1</w:t>
            </w:r>
            <w:r w:rsidR="67DE5254" w:rsidRPr="15A28488">
              <w:rPr>
                <w:b/>
                <w:bCs/>
              </w:rPr>
              <w:t>6,3</w:t>
            </w:r>
            <w:r w:rsidR="71E61CF8" w:rsidRPr="15A28488">
              <w:rPr>
                <w:b/>
                <w:bCs/>
              </w:rPr>
              <w:t>44</w:t>
            </w:r>
          </w:p>
        </w:tc>
        <w:tc>
          <w:tcPr>
            <w:tcW w:w="1276" w:type="dxa"/>
            <w:shd w:val="clear" w:color="auto" w:fill="CCDBEA" w:themeFill="background2"/>
          </w:tcPr>
          <w:p w14:paraId="5FAB0D36" w14:textId="014EC8E6" w:rsidR="006B0F0C" w:rsidRPr="006673DE" w:rsidRDefault="0DD5F7E8" w:rsidP="666F2885">
            <w:pPr>
              <w:cnfStyle w:val="000000000000" w:firstRow="0" w:lastRow="0" w:firstColumn="0" w:lastColumn="0" w:oddVBand="0" w:evenVBand="0" w:oddHBand="0" w:evenHBand="0" w:firstRowFirstColumn="0" w:firstRowLastColumn="0" w:lastRowFirstColumn="0" w:lastRowLastColumn="0"/>
              <w:rPr>
                <w:b/>
                <w:bCs/>
              </w:rPr>
            </w:pPr>
            <w:r w:rsidRPr="666F2885">
              <w:rPr>
                <w:b/>
                <w:bCs/>
              </w:rPr>
              <w:t>231,</w:t>
            </w:r>
            <w:r w:rsidR="52B49EF2" w:rsidRPr="666F2885">
              <w:rPr>
                <w:b/>
                <w:bCs/>
              </w:rPr>
              <w:t>291</w:t>
            </w:r>
          </w:p>
        </w:tc>
        <w:tc>
          <w:tcPr>
            <w:tcW w:w="1134" w:type="dxa"/>
          </w:tcPr>
          <w:p w14:paraId="4026C4AE" w14:textId="617332A9" w:rsidR="006B0F0C" w:rsidRPr="006673DE" w:rsidRDefault="795EAEAD" w:rsidP="666F2885">
            <w:pPr>
              <w:cnfStyle w:val="000000000000" w:firstRow="0" w:lastRow="0" w:firstColumn="0" w:lastColumn="0" w:oddVBand="0" w:evenVBand="0" w:oddHBand="0" w:evenHBand="0" w:firstRowFirstColumn="0" w:firstRowLastColumn="0" w:lastRowFirstColumn="0" w:lastRowLastColumn="0"/>
              <w:rPr>
                <w:b/>
                <w:bCs/>
              </w:rPr>
            </w:pPr>
            <w:r w:rsidRPr="15A28488">
              <w:rPr>
                <w:b/>
                <w:bCs/>
              </w:rPr>
              <w:t>19,0</w:t>
            </w:r>
            <w:r w:rsidR="6A070041" w:rsidRPr="15A28488">
              <w:rPr>
                <w:b/>
                <w:bCs/>
              </w:rPr>
              <w:t>9</w:t>
            </w:r>
            <w:r w:rsidRPr="15A28488">
              <w:rPr>
                <w:b/>
                <w:bCs/>
              </w:rPr>
              <w:t>4</w:t>
            </w:r>
          </w:p>
        </w:tc>
        <w:tc>
          <w:tcPr>
            <w:tcW w:w="1134" w:type="dxa"/>
            <w:shd w:val="clear" w:color="auto" w:fill="CCDBEA" w:themeFill="background2"/>
          </w:tcPr>
          <w:p w14:paraId="2A542EEA" w14:textId="2FA79320" w:rsidR="006B0F0C" w:rsidRPr="006673DE" w:rsidRDefault="34A7A6E8" w:rsidP="006B0F0C">
            <w:pPr>
              <w:cnfStyle w:val="000000000000" w:firstRow="0" w:lastRow="0" w:firstColumn="0" w:lastColumn="0" w:oddVBand="0" w:evenVBand="0" w:oddHBand="0" w:evenHBand="0" w:firstRowFirstColumn="0" w:firstRowLastColumn="0" w:lastRowFirstColumn="0" w:lastRowLastColumn="0"/>
            </w:pPr>
            <w:r w:rsidRPr="5EE33F1B">
              <w:rPr>
                <w:b/>
                <w:bCs/>
              </w:rPr>
              <w:t>12.4</w:t>
            </w:r>
          </w:p>
        </w:tc>
        <w:tc>
          <w:tcPr>
            <w:tcW w:w="1122" w:type="dxa"/>
          </w:tcPr>
          <w:p w14:paraId="7A988977" w14:textId="1FF2932A" w:rsidR="006B0F0C" w:rsidRPr="006673DE" w:rsidRDefault="218BE764" w:rsidP="666F2885">
            <w:pPr>
              <w:cnfStyle w:val="000000000000" w:firstRow="0" w:lastRow="0" w:firstColumn="0" w:lastColumn="0" w:oddVBand="0" w:evenVBand="0" w:oddHBand="0" w:evenHBand="0" w:firstRowFirstColumn="0" w:firstRowLastColumn="0" w:lastRowFirstColumn="0" w:lastRowLastColumn="0"/>
              <w:rPr>
                <w:b/>
                <w:bCs/>
              </w:rPr>
            </w:pPr>
            <w:r w:rsidRPr="666F2885">
              <w:rPr>
                <w:b/>
                <w:bCs/>
              </w:rPr>
              <w:t>9.0</w:t>
            </w:r>
          </w:p>
        </w:tc>
      </w:tr>
    </w:tbl>
    <w:p w14:paraId="08B9CE28" w14:textId="77777777" w:rsidR="009442D1" w:rsidRDefault="002F342F" w:rsidP="004C3285">
      <w:pPr>
        <w:sectPr w:rsidR="009442D1" w:rsidSect="004C3285">
          <w:pgSz w:w="16839" w:h="11907" w:orient="landscape" w:code="9"/>
          <w:pgMar w:top="1134" w:right="1134" w:bottom="1134" w:left="1134" w:header="283" w:footer="283" w:gutter="0"/>
          <w:cols w:space="720"/>
          <w:noEndnote/>
          <w:docGrid w:linePitch="360"/>
        </w:sectPr>
      </w:pPr>
      <w:r>
        <w:br w:type="page"/>
      </w:r>
    </w:p>
    <w:p w14:paraId="140937DE" w14:textId="42DE0BEA" w:rsidR="00DF1B4C" w:rsidRDefault="009442D1" w:rsidP="009442D1">
      <w:pPr>
        <w:pStyle w:val="Heading1"/>
      </w:pPr>
      <w:bookmarkStart w:id="27" w:name="_Toc226638519"/>
      <w:r>
        <w:lastRenderedPageBreak/>
        <w:t>Harvester authorisations and compliance</w:t>
      </w:r>
      <w:bookmarkEnd w:id="27"/>
    </w:p>
    <w:p w14:paraId="38E43CBE" w14:textId="22763BDB" w:rsidR="009442D1" w:rsidRDefault="009442D1" w:rsidP="009442D1">
      <w:pPr>
        <w:pStyle w:val="Heading2"/>
      </w:pPr>
      <w:bookmarkStart w:id="28" w:name="_Toc226638520"/>
      <w:r>
        <w:t>Summary</w:t>
      </w:r>
      <w:bookmarkEnd w:id="28"/>
    </w:p>
    <w:p w14:paraId="50EF070D" w14:textId="77777777" w:rsidR="006E1A6F" w:rsidRDefault="006E1A6F" w:rsidP="006E1A6F">
      <w:pPr>
        <w:pStyle w:val="BodyText"/>
      </w:pPr>
      <w:r>
        <w:t>The Game Management Authority (GMA) delivers commercial harvester authorisations and compliance activities as an agent of the Department of Jobs, Skills, Industry and Regions. Compliance activities summarised below do not include compliance for kangaroo control through the ATCW system. This is administered by the Conservation Regulator and is outside the scope of this report.</w:t>
      </w:r>
    </w:p>
    <w:p w14:paraId="7CEE6A24" w14:textId="39DC1DDB" w:rsidR="006E1A6F" w:rsidRPr="002A1D42" w:rsidRDefault="006E1A6F" w:rsidP="006E1A6F">
      <w:pPr>
        <w:pStyle w:val="BodyText"/>
      </w:pPr>
      <w:r w:rsidRPr="25E2F392">
        <w:t>In 202</w:t>
      </w:r>
      <w:r>
        <w:t>5</w:t>
      </w:r>
      <w:r w:rsidRPr="25E2F392">
        <w:t>, compliance activities were undertaken in accordance with the five compliance priorities (Harvester Competency, Animal Welfare, Sustainability, Authorisations, and Public Safety) of the 202</w:t>
      </w:r>
      <w:r>
        <w:t>5</w:t>
      </w:r>
      <w:r w:rsidRPr="25E2F392">
        <w:t xml:space="preserve"> KHP Compliance Plan.</w:t>
      </w:r>
    </w:p>
    <w:p w14:paraId="1EC09501" w14:textId="26BBD68B" w:rsidR="009442D1" w:rsidRDefault="006E1A6F" w:rsidP="006E1A6F">
      <w:pPr>
        <w:pStyle w:val="BodyText"/>
      </w:pPr>
      <w:r>
        <w:t xml:space="preserve">An active harvester under the 2025 KHP Compliance Plan, is a harvester who was active throughout the previous four quarters. </w:t>
      </w:r>
      <w:r w:rsidR="67E1EDD8">
        <w:t>As quota was reduced in the fourth quarter in some Harvest Zones, some harvesters were unable to access tags.</w:t>
      </w:r>
      <w:r w:rsidR="7C9E117E">
        <w:t xml:space="preserve"> The figures shown in table 6,7, and 8 cover the period from 1 </w:t>
      </w:r>
      <w:r w:rsidR="2D7DC39B">
        <w:t>January</w:t>
      </w:r>
      <w:r w:rsidR="7C9E117E">
        <w:t xml:space="preserve"> to 31 </w:t>
      </w:r>
      <w:r w:rsidR="7D68BD81">
        <w:t>December</w:t>
      </w:r>
      <w:r w:rsidR="7C9E117E">
        <w:t xml:space="preserve"> 2025. </w:t>
      </w:r>
    </w:p>
    <w:p w14:paraId="3DF738EC" w14:textId="77CA6D55" w:rsidR="006E1A6F" w:rsidRPr="00AB0828" w:rsidRDefault="006E1A6F" w:rsidP="006E1A6F">
      <w:pPr>
        <w:pStyle w:val="BodyText"/>
        <w:rPr>
          <w:b/>
          <w:bCs/>
          <w:sz w:val="18"/>
          <w:szCs w:val="18"/>
        </w:rPr>
      </w:pPr>
      <w:r w:rsidRPr="00AB0828">
        <w:rPr>
          <w:b/>
          <w:bCs/>
          <w:sz w:val="18"/>
          <w:szCs w:val="18"/>
        </w:rPr>
        <w:t>Table 6: Harvester authorisations</w:t>
      </w:r>
    </w:p>
    <w:tbl>
      <w:tblPr>
        <w:tblStyle w:val="TableGrid"/>
        <w:tblW w:w="0" w:type="auto"/>
        <w:tblLook w:val="04A0" w:firstRow="1" w:lastRow="0" w:firstColumn="1" w:lastColumn="0" w:noHBand="0" w:noVBand="1"/>
      </w:tblPr>
      <w:tblGrid>
        <w:gridCol w:w="8080"/>
        <w:gridCol w:w="1559"/>
      </w:tblGrid>
      <w:tr w:rsidR="001E75EF" w14:paraId="0AD6FEF8" w14:textId="77777777" w:rsidTr="5C635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863F16B" w14:textId="34D43935" w:rsidR="006E1A6F" w:rsidRPr="003B3C2C" w:rsidRDefault="006E1A6F" w:rsidP="006E1A6F">
            <w:pPr>
              <w:pStyle w:val="BodyText"/>
              <w:rPr>
                <w:b/>
                <w:bCs/>
              </w:rPr>
            </w:pPr>
            <w:r w:rsidRPr="003B3C2C">
              <w:rPr>
                <w:b/>
                <w:bCs/>
              </w:rPr>
              <w:t>Activity</w:t>
            </w:r>
          </w:p>
        </w:tc>
        <w:tc>
          <w:tcPr>
            <w:tcW w:w="1559" w:type="dxa"/>
          </w:tcPr>
          <w:p w14:paraId="1D316406" w14:textId="1FCF7C9D" w:rsidR="006E1A6F" w:rsidRPr="003B3C2C" w:rsidRDefault="006E1A6F" w:rsidP="006E1A6F">
            <w:pPr>
              <w:pStyle w:val="BodyText"/>
              <w:cnfStyle w:val="100000000000" w:firstRow="1" w:lastRow="0" w:firstColumn="0" w:lastColumn="0" w:oddVBand="0" w:evenVBand="0" w:oddHBand="0" w:evenHBand="0" w:firstRowFirstColumn="0" w:firstRowLastColumn="0" w:lastRowFirstColumn="0" w:lastRowLastColumn="0"/>
              <w:rPr>
                <w:b/>
                <w:bCs/>
              </w:rPr>
            </w:pPr>
            <w:r w:rsidRPr="003B3C2C">
              <w:rPr>
                <w:b/>
                <w:bCs/>
              </w:rPr>
              <w:t>Total</w:t>
            </w:r>
          </w:p>
        </w:tc>
      </w:tr>
      <w:tr w:rsidR="001E75EF" w14:paraId="315F7EB9" w14:textId="77777777" w:rsidTr="5C635ACE">
        <w:tc>
          <w:tcPr>
            <w:cnfStyle w:val="001000000000" w:firstRow="0" w:lastRow="0" w:firstColumn="1" w:lastColumn="0" w:oddVBand="0" w:evenVBand="0" w:oddHBand="0" w:evenHBand="0" w:firstRowFirstColumn="0" w:firstRowLastColumn="0" w:lastRowFirstColumn="0" w:lastRowLastColumn="0"/>
            <w:tcW w:w="8080" w:type="dxa"/>
          </w:tcPr>
          <w:p w14:paraId="750019D3" w14:textId="1C9789D6" w:rsidR="006E1A6F" w:rsidRDefault="00CA2268" w:rsidP="006E1A6F">
            <w:pPr>
              <w:pStyle w:val="BodyText"/>
            </w:pPr>
            <w:r>
              <w:t>Number of applications for authorisations received</w:t>
            </w:r>
          </w:p>
        </w:tc>
        <w:tc>
          <w:tcPr>
            <w:tcW w:w="1559" w:type="dxa"/>
            <w:shd w:val="clear" w:color="auto" w:fill="CCDBEA" w:themeFill="background2"/>
          </w:tcPr>
          <w:p w14:paraId="1FEBBA87" w14:textId="44BE296D" w:rsidR="006E1A6F" w:rsidRDefault="67423364" w:rsidP="006E1A6F">
            <w:pPr>
              <w:pStyle w:val="BodyText"/>
              <w:cnfStyle w:val="000000000000" w:firstRow="0" w:lastRow="0" w:firstColumn="0" w:lastColumn="0" w:oddVBand="0" w:evenVBand="0" w:oddHBand="0" w:evenHBand="0" w:firstRowFirstColumn="0" w:firstRowLastColumn="0" w:lastRowFirstColumn="0" w:lastRowLastColumn="0"/>
            </w:pPr>
            <w:r>
              <w:t>28*</w:t>
            </w:r>
          </w:p>
        </w:tc>
      </w:tr>
      <w:tr w:rsidR="001E75EF" w14:paraId="43EA2155" w14:textId="77777777" w:rsidTr="5C635ACE">
        <w:tc>
          <w:tcPr>
            <w:cnfStyle w:val="001000000000" w:firstRow="0" w:lastRow="0" w:firstColumn="1" w:lastColumn="0" w:oddVBand="0" w:evenVBand="0" w:oddHBand="0" w:evenHBand="0" w:firstRowFirstColumn="0" w:firstRowLastColumn="0" w:lastRowFirstColumn="0" w:lastRowLastColumn="0"/>
            <w:tcW w:w="8080" w:type="dxa"/>
          </w:tcPr>
          <w:p w14:paraId="378D4318" w14:textId="4F9CB431" w:rsidR="00D53A96" w:rsidRDefault="00D53A96" w:rsidP="00D53A96">
            <w:pPr>
              <w:pStyle w:val="BodyText"/>
            </w:pPr>
            <w:r>
              <w:t>Number of applications authorised after meeting requirements</w:t>
            </w:r>
          </w:p>
        </w:tc>
        <w:tc>
          <w:tcPr>
            <w:tcW w:w="1559" w:type="dxa"/>
            <w:shd w:val="clear" w:color="auto" w:fill="CCDBEA" w:themeFill="background2"/>
          </w:tcPr>
          <w:p w14:paraId="4153B8ED" w14:textId="464B12BC" w:rsidR="00D53A96" w:rsidRDefault="7017A339" w:rsidP="00D53A96">
            <w:pPr>
              <w:pStyle w:val="BodyText"/>
              <w:cnfStyle w:val="000000000000" w:firstRow="0" w:lastRow="0" w:firstColumn="0" w:lastColumn="0" w:oddVBand="0" w:evenVBand="0" w:oddHBand="0" w:evenHBand="0" w:firstRowFirstColumn="0" w:firstRowLastColumn="0" w:lastRowFirstColumn="0" w:lastRowLastColumn="0"/>
            </w:pPr>
            <w:r>
              <w:t>28</w:t>
            </w:r>
          </w:p>
        </w:tc>
      </w:tr>
      <w:tr w:rsidR="001E75EF" w14:paraId="4DB9A187" w14:textId="77777777" w:rsidTr="5C635ACE">
        <w:tc>
          <w:tcPr>
            <w:cnfStyle w:val="001000000000" w:firstRow="0" w:lastRow="0" w:firstColumn="1" w:lastColumn="0" w:oddVBand="0" w:evenVBand="0" w:oddHBand="0" w:evenHBand="0" w:firstRowFirstColumn="0" w:firstRowLastColumn="0" w:lastRowFirstColumn="0" w:lastRowLastColumn="0"/>
            <w:tcW w:w="8080" w:type="dxa"/>
          </w:tcPr>
          <w:p w14:paraId="080D8D6D" w14:textId="27541759" w:rsidR="00D53A96" w:rsidRDefault="00AB0828" w:rsidP="00D53A96">
            <w:pPr>
              <w:pStyle w:val="BodyText"/>
            </w:pPr>
            <w:r>
              <w:t>Number of authorisations suspended or cancelled</w:t>
            </w:r>
          </w:p>
        </w:tc>
        <w:tc>
          <w:tcPr>
            <w:tcW w:w="1559" w:type="dxa"/>
            <w:shd w:val="clear" w:color="auto" w:fill="CCDBEA" w:themeFill="background2"/>
          </w:tcPr>
          <w:p w14:paraId="0AF75662" w14:textId="426B8252" w:rsidR="00D53A96" w:rsidRDefault="64ADDCD7" w:rsidP="00D53A96">
            <w:pPr>
              <w:pStyle w:val="BodyText"/>
              <w:cnfStyle w:val="000000000000" w:firstRow="0" w:lastRow="0" w:firstColumn="0" w:lastColumn="0" w:oddVBand="0" w:evenVBand="0" w:oddHBand="0" w:evenHBand="0" w:firstRowFirstColumn="0" w:firstRowLastColumn="0" w:lastRowFirstColumn="0" w:lastRowLastColumn="0"/>
            </w:pPr>
            <w:r>
              <w:t>1</w:t>
            </w:r>
          </w:p>
        </w:tc>
      </w:tr>
    </w:tbl>
    <w:p w14:paraId="182DFD66" w14:textId="16B337E9" w:rsidR="006E1A6F" w:rsidRPr="00C96614" w:rsidRDefault="69B86B1F" w:rsidP="006E1A6F">
      <w:pPr>
        <w:pStyle w:val="BodyText"/>
        <w:rPr>
          <w:i/>
        </w:rPr>
      </w:pPr>
      <w:r>
        <w:t>*</w:t>
      </w:r>
      <w:r w:rsidRPr="3AB54E3D">
        <w:rPr>
          <w:i/>
          <w:iCs/>
        </w:rPr>
        <w:t xml:space="preserve">There were 28 complete applications and 31 </w:t>
      </w:r>
      <w:r w:rsidR="7891858E" w:rsidRPr="3AB54E3D">
        <w:rPr>
          <w:i/>
          <w:iCs/>
        </w:rPr>
        <w:t>incomplete</w:t>
      </w:r>
      <w:r w:rsidRPr="3AB54E3D">
        <w:rPr>
          <w:i/>
          <w:iCs/>
        </w:rPr>
        <w:t xml:space="preserve"> applications</w:t>
      </w:r>
    </w:p>
    <w:p w14:paraId="5CBD4CF4" w14:textId="0CBA48DD" w:rsidR="005D3292" w:rsidRPr="00AB0828" w:rsidRDefault="00AB0828" w:rsidP="005D3292">
      <w:pPr>
        <w:pStyle w:val="BodyText"/>
        <w:rPr>
          <w:b/>
          <w:bCs/>
          <w:sz w:val="18"/>
          <w:szCs w:val="18"/>
        </w:rPr>
      </w:pPr>
      <w:r w:rsidRPr="00AB0828">
        <w:rPr>
          <w:b/>
          <w:bCs/>
          <w:sz w:val="18"/>
          <w:szCs w:val="18"/>
        </w:rPr>
        <w:t>Table 7: Harvesters who received commercial quota for each of the Harvest Zones</w:t>
      </w:r>
      <w:r w:rsidRPr="79A12C80">
        <w:rPr>
          <w:b/>
          <w:bCs/>
          <w:sz w:val="18"/>
          <w:szCs w:val="18"/>
        </w:rPr>
        <w:t>*</w:t>
      </w:r>
      <w:r w:rsidR="2419C78D" w:rsidRPr="79A12C80">
        <w:rPr>
          <w:b/>
          <w:bCs/>
          <w:sz w:val="18"/>
          <w:szCs w:val="18"/>
        </w:rPr>
        <w:t>*</w:t>
      </w:r>
    </w:p>
    <w:tbl>
      <w:tblPr>
        <w:tblStyle w:val="TableGrid"/>
        <w:tblW w:w="0" w:type="auto"/>
        <w:tblLook w:val="04A0" w:firstRow="1" w:lastRow="0" w:firstColumn="1" w:lastColumn="0" w:noHBand="0" w:noVBand="1"/>
      </w:tblPr>
      <w:tblGrid>
        <w:gridCol w:w="8080"/>
        <w:gridCol w:w="1559"/>
      </w:tblGrid>
      <w:tr w:rsidR="001E75EF" w14:paraId="2632B6DA" w14:textId="77777777" w:rsidTr="37A5E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D6E9D23" w14:textId="71FEA8F2" w:rsidR="00AB0828" w:rsidRPr="003B3C2C" w:rsidRDefault="00AB0828" w:rsidP="00E97B47">
            <w:pPr>
              <w:pStyle w:val="BodyText"/>
              <w:rPr>
                <w:b/>
                <w:bCs/>
              </w:rPr>
            </w:pPr>
            <w:r w:rsidRPr="003B3C2C">
              <w:rPr>
                <w:b/>
                <w:bCs/>
              </w:rPr>
              <w:t>Harvest Zone</w:t>
            </w:r>
          </w:p>
        </w:tc>
        <w:tc>
          <w:tcPr>
            <w:tcW w:w="1559" w:type="dxa"/>
          </w:tcPr>
          <w:p w14:paraId="578F0EAC" w14:textId="09974D38" w:rsidR="00AB0828" w:rsidRPr="003B3C2C" w:rsidRDefault="00AB0828" w:rsidP="00E97B47">
            <w:pPr>
              <w:pStyle w:val="BodyText"/>
              <w:cnfStyle w:val="100000000000" w:firstRow="1" w:lastRow="0" w:firstColumn="0" w:lastColumn="0" w:oddVBand="0" w:evenVBand="0" w:oddHBand="0" w:evenHBand="0" w:firstRowFirstColumn="0" w:firstRowLastColumn="0" w:lastRowFirstColumn="0" w:lastRowLastColumn="0"/>
              <w:rPr>
                <w:b/>
                <w:bCs/>
              </w:rPr>
            </w:pPr>
            <w:r w:rsidRPr="003B3C2C">
              <w:rPr>
                <w:b/>
                <w:bCs/>
              </w:rPr>
              <w:t>Total</w:t>
            </w:r>
          </w:p>
        </w:tc>
      </w:tr>
      <w:tr w:rsidR="001E75EF" w14:paraId="751AD4A4" w14:textId="77777777" w:rsidTr="37A5EEF0">
        <w:tc>
          <w:tcPr>
            <w:cnfStyle w:val="001000000000" w:firstRow="0" w:lastRow="0" w:firstColumn="1" w:lastColumn="0" w:oddVBand="0" w:evenVBand="0" w:oddHBand="0" w:evenHBand="0" w:firstRowFirstColumn="0" w:firstRowLastColumn="0" w:lastRowFirstColumn="0" w:lastRowLastColumn="0"/>
            <w:tcW w:w="8080" w:type="dxa"/>
          </w:tcPr>
          <w:p w14:paraId="029D7EEC" w14:textId="3D479FA8" w:rsidR="00AB0828" w:rsidRDefault="00AB0828" w:rsidP="00E97B47">
            <w:pPr>
              <w:pStyle w:val="BodyText"/>
            </w:pPr>
            <w:r>
              <w:t xml:space="preserve">Barwon </w:t>
            </w:r>
            <w:proofErr w:type="gramStart"/>
            <w:r>
              <w:t>South West</w:t>
            </w:r>
            <w:proofErr w:type="gramEnd"/>
          </w:p>
        </w:tc>
        <w:tc>
          <w:tcPr>
            <w:tcW w:w="1559" w:type="dxa"/>
            <w:shd w:val="clear" w:color="auto" w:fill="CCDBEA" w:themeFill="background2"/>
          </w:tcPr>
          <w:p w14:paraId="6F1AE046" w14:textId="06F99D72" w:rsidR="00AB0828" w:rsidRDefault="65B52DE9" w:rsidP="00E97B47">
            <w:pPr>
              <w:pStyle w:val="BodyText"/>
              <w:cnfStyle w:val="000000000000" w:firstRow="0" w:lastRow="0" w:firstColumn="0" w:lastColumn="0" w:oddVBand="0" w:evenVBand="0" w:oddHBand="0" w:evenHBand="0" w:firstRowFirstColumn="0" w:firstRowLastColumn="0" w:lastRowFirstColumn="0" w:lastRowLastColumn="0"/>
            </w:pPr>
            <w:r>
              <w:t>37</w:t>
            </w:r>
          </w:p>
        </w:tc>
      </w:tr>
      <w:tr w:rsidR="001E75EF" w14:paraId="140E63BD" w14:textId="77777777" w:rsidTr="37A5EEF0">
        <w:tc>
          <w:tcPr>
            <w:cnfStyle w:val="001000000000" w:firstRow="0" w:lastRow="0" w:firstColumn="1" w:lastColumn="0" w:oddVBand="0" w:evenVBand="0" w:oddHBand="0" w:evenHBand="0" w:firstRowFirstColumn="0" w:firstRowLastColumn="0" w:lastRowFirstColumn="0" w:lastRowLastColumn="0"/>
            <w:tcW w:w="8080" w:type="dxa"/>
          </w:tcPr>
          <w:p w14:paraId="215C880C" w14:textId="7A5C29B0" w:rsidR="00AB0828" w:rsidRDefault="00AB0828" w:rsidP="00E97B47">
            <w:pPr>
              <w:pStyle w:val="BodyText"/>
            </w:pPr>
            <w:r>
              <w:t>Gippsland</w:t>
            </w:r>
          </w:p>
        </w:tc>
        <w:tc>
          <w:tcPr>
            <w:tcW w:w="1559" w:type="dxa"/>
            <w:shd w:val="clear" w:color="auto" w:fill="CCDBEA" w:themeFill="background2"/>
          </w:tcPr>
          <w:p w14:paraId="75DC008F" w14:textId="1772754C" w:rsidR="00AB0828" w:rsidRDefault="6277679F" w:rsidP="00E97B47">
            <w:pPr>
              <w:pStyle w:val="BodyText"/>
              <w:cnfStyle w:val="000000000000" w:firstRow="0" w:lastRow="0" w:firstColumn="0" w:lastColumn="0" w:oddVBand="0" w:evenVBand="0" w:oddHBand="0" w:evenHBand="0" w:firstRowFirstColumn="0" w:firstRowLastColumn="0" w:lastRowFirstColumn="0" w:lastRowLastColumn="0"/>
            </w:pPr>
            <w:r>
              <w:t>41</w:t>
            </w:r>
          </w:p>
        </w:tc>
      </w:tr>
      <w:tr w:rsidR="001E75EF" w14:paraId="54394E2D" w14:textId="77777777" w:rsidTr="37A5EEF0">
        <w:tc>
          <w:tcPr>
            <w:cnfStyle w:val="001000000000" w:firstRow="0" w:lastRow="0" w:firstColumn="1" w:lastColumn="0" w:oddVBand="0" w:evenVBand="0" w:oddHBand="0" w:evenHBand="0" w:firstRowFirstColumn="0" w:firstRowLastColumn="0" w:lastRowFirstColumn="0" w:lastRowLastColumn="0"/>
            <w:tcW w:w="8080" w:type="dxa"/>
          </w:tcPr>
          <w:p w14:paraId="071511D2" w14:textId="2E9B67B4" w:rsidR="00AB0828" w:rsidRDefault="00AB0828" w:rsidP="00E97B47">
            <w:pPr>
              <w:pStyle w:val="BodyText"/>
            </w:pPr>
            <w:r>
              <w:t>Grampians</w:t>
            </w:r>
          </w:p>
        </w:tc>
        <w:tc>
          <w:tcPr>
            <w:tcW w:w="1559" w:type="dxa"/>
            <w:shd w:val="clear" w:color="auto" w:fill="CCDBEA" w:themeFill="background2"/>
          </w:tcPr>
          <w:p w14:paraId="4E5955B1" w14:textId="5C2617FF" w:rsidR="00AB0828" w:rsidRDefault="1DB1E871" w:rsidP="00E97B47">
            <w:pPr>
              <w:pStyle w:val="BodyText"/>
              <w:cnfStyle w:val="000000000000" w:firstRow="0" w:lastRow="0" w:firstColumn="0" w:lastColumn="0" w:oddVBand="0" w:evenVBand="0" w:oddHBand="0" w:evenHBand="0" w:firstRowFirstColumn="0" w:firstRowLastColumn="0" w:lastRowFirstColumn="0" w:lastRowLastColumn="0"/>
            </w:pPr>
            <w:r>
              <w:t>54</w:t>
            </w:r>
          </w:p>
        </w:tc>
      </w:tr>
      <w:tr w:rsidR="001E75EF" w14:paraId="54BA2495" w14:textId="77777777" w:rsidTr="37A5EEF0">
        <w:tc>
          <w:tcPr>
            <w:cnfStyle w:val="001000000000" w:firstRow="0" w:lastRow="0" w:firstColumn="1" w:lastColumn="0" w:oddVBand="0" w:evenVBand="0" w:oddHBand="0" w:evenHBand="0" w:firstRowFirstColumn="0" w:firstRowLastColumn="0" w:lastRowFirstColumn="0" w:lastRowLastColumn="0"/>
            <w:tcW w:w="8080" w:type="dxa"/>
          </w:tcPr>
          <w:p w14:paraId="3578FD40" w14:textId="0B2C1C93" w:rsidR="00AB0828" w:rsidRDefault="00AB0828" w:rsidP="00E97B47">
            <w:pPr>
              <w:pStyle w:val="BodyText"/>
            </w:pPr>
            <w:r>
              <w:t>Hume</w:t>
            </w:r>
          </w:p>
        </w:tc>
        <w:tc>
          <w:tcPr>
            <w:tcW w:w="1559" w:type="dxa"/>
            <w:shd w:val="clear" w:color="auto" w:fill="CCDBEA" w:themeFill="background2"/>
          </w:tcPr>
          <w:p w14:paraId="7D983F1D" w14:textId="4E98D941" w:rsidR="00AB0828" w:rsidRDefault="5AF0FD0F" w:rsidP="00E97B47">
            <w:pPr>
              <w:pStyle w:val="BodyText"/>
              <w:cnfStyle w:val="000000000000" w:firstRow="0" w:lastRow="0" w:firstColumn="0" w:lastColumn="0" w:oddVBand="0" w:evenVBand="0" w:oddHBand="0" w:evenHBand="0" w:firstRowFirstColumn="0" w:firstRowLastColumn="0" w:lastRowFirstColumn="0" w:lastRowLastColumn="0"/>
            </w:pPr>
            <w:r>
              <w:t>63</w:t>
            </w:r>
          </w:p>
        </w:tc>
      </w:tr>
      <w:tr w:rsidR="001E75EF" w14:paraId="76B3136A" w14:textId="77777777" w:rsidTr="37A5EEF0">
        <w:tc>
          <w:tcPr>
            <w:cnfStyle w:val="001000000000" w:firstRow="0" w:lastRow="0" w:firstColumn="1" w:lastColumn="0" w:oddVBand="0" w:evenVBand="0" w:oddHBand="0" w:evenHBand="0" w:firstRowFirstColumn="0" w:firstRowLastColumn="0" w:lastRowFirstColumn="0" w:lastRowLastColumn="0"/>
            <w:tcW w:w="8080" w:type="dxa"/>
          </w:tcPr>
          <w:p w14:paraId="041A5B73" w14:textId="18CF4787" w:rsidR="00AB0828" w:rsidRDefault="00AB0828" w:rsidP="00E97B47">
            <w:pPr>
              <w:pStyle w:val="BodyText"/>
            </w:pPr>
            <w:r>
              <w:t>Loddon Mallee</w:t>
            </w:r>
          </w:p>
        </w:tc>
        <w:tc>
          <w:tcPr>
            <w:tcW w:w="1559" w:type="dxa"/>
            <w:shd w:val="clear" w:color="auto" w:fill="CCDBEA" w:themeFill="background2"/>
          </w:tcPr>
          <w:p w14:paraId="0232ECCD" w14:textId="73047661" w:rsidR="00AB0828" w:rsidRDefault="631910A2" w:rsidP="00E97B47">
            <w:pPr>
              <w:pStyle w:val="BodyText"/>
              <w:cnfStyle w:val="000000000000" w:firstRow="0" w:lastRow="0" w:firstColumn="0" w:lastColumn="0" w:oddVBand="0" w:evenVBand="0" w:oddHBand="0" w:evenHBand="0" w:firstRowFirstColumn="0" w:firstRowLastColumn="0" w:lastRowFirstColumn="0" w:lastRowLastColumn="0"/>
            </w:pPr>
            <w:r>
              <w:t>39</w:t>
            </w:r>
          </w:p>
        </w:tc>
      </w:tr>
    </w:tbl>
    <w:p w14:paraId="62CD6585" w14:textId="0043FF4D" w:rsidR="00342316" w:rsidRDefault="298272C3" w:rsidP="37A5EEF0">
      <w:pPr>
        <w:pStyle w:val="BodyText"/>
        <w:rPr>
          <w:i/>
          <w:iCs/>
        </w:rPr>
      </w:pPr>
      <w:r w:rsidRPr="79A12C80">
        <w:rPr>
          <w:i/>
          <w:iCs/>
        </w:rPr>
        <w:t>*</w:t>
      </w:r>
      <w:r w:rsidR="2C15E728" w:rsidRPr="79A12C80">
        <w:rPr>
          <w:i/>
          <w:iCs/>
        </w:rPr>
        <w:t>*</w:t>
      </w:r>
      <w:r w:rsidRPr="37A5EEF0">
        <w:rPr>
          <w:i/>
          <w:iCs/>
        </w:rPr>
        <w:t>Harvesters may operate across more than one Harvest Zone</w:t>
      </w:r>
    </w:p>
    <w:p w14:paraId="5A8D02F2" w14:textId="3F1064E8" w:rsidR="00AB0828" w:rsidRDefault="00AB0828" w:rsidP="00E97B47">
      <w:pPr>
        <w:pStyle w:val="BodyText"/>
        <w:rPr>
          <w:b/>
          <w:bCs/>
          <w:sz w:val="18"/>
          <w:szCs w:val="18"/>
        </w:rPr>
      </w:pPr>
      <w:r w:rsidRPr="47C45530">
        <w:rPr>
          <w:b/>
          <w:bCs/>
          <w:sz w:val="18"/>
          <w:szCs w:val="18"/>
        </w:rPr>
        <w:t>Table 8: Compliance activities 2025 summary</w:t>
      </w:r>
    </w:p>
    <w:tbl>
      <w:tblPr>
        <w:tblStyle w:val="TableGrid"/>
        <w:tblW w:w="0" w:type="auto"/>
        <w:tblLook w:val="04A0" w:firstRow="1" w:lastRow="0" w:firstColumn="1" w:lastColumn="0" w:noHBand="0" w:noVBand="1"/>
      </w:tblPr>
      <w:tblGrid>
        <w:gridCol w:w="8080"/>
        <w:gridCol w:w="1559"/>
      </w:tblGrid>
      <w:tr w:rsidR="001E75EF" w14:paraId="6110AA05" w14:textId="77777777" w:rsidTr="00A206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37A120C" w14:textId="73867BF7" w:rsidR="00A206E3" w:rsidRDefault="00A206E3" w:rsidP="00E97B47">
            <w:pPr>
              <w:pStyle w:val="BodyText"/>
              <w:rPr>
                <w:b/>
                <w:bCs/>
                <w:sz w:val="18"/>
                <w:szCs w:val="18"/>
              </w:rPr>
            </w:pPr>
            <w:r w:rsidRPr="003B3C2C">
              <w:rPr>
                <w:b/>
                <w:bCs/>
              </w:rPr>
              <w:t>Activity</w:t>
            </w:r>
          </w:p>
        </w:tc>
        <w:tc>
          <w:tcPr>
            <w:tcW w:w="1559" w:type="dxa"/>
          </w:tcPr>
          <w:p w14:paraId="7D131B71" w14:textId="4053940F" w:rsidR="00A206E3" w:rsidRDefault="00A206E3" w:rsidP="00E97B47">
            <w:pPr>
              <w:pStyle w:val="BodyText"/>
              <w:cnfStyle w:val="100000000000" w:firstRow="1" w:lastRow="0" w:firstColumn="0" w:lastColumn="0" w:oddVBand="0" w:evenVBand="0" w:oddHBand="0" w:evenHBand="0" w:firstRowFirstColumn="0" w:firstRowLastColumn="0" w:lastRowFirstColumn="0" w:lastRowLastColumn="0"/>
              <w:rPr>
                <w:b/>
                <w:bCs/>
                <w:sz w:val="18"/>
                <w:szCs w:val="18"/>
              </w:rPr>
            </w:pPr>
            <w:r w:rsidRPr="003B3C2C">
              <w:rPr>
                <w:b/>
                <w:bCs/>
              </w:rPr>
              <w:t>Total</w:t>
            </w:r>
          </w:p>
        </w:tc>
      </w:tr>
      <w:tr w:rsidR="001E75EF" w14:paraId="1F808E04" w14:textId="77777777" w:rsidTr="003B3C2C">
        <w:tc>
          <w:tcPr>
            <w:cnfStyle w:val="001000000000" w:firstRow="0" w:lastRow="0" w:firstColumn="1" w:lastColumn="0" w:oddVBand="0" w:evenVBand="0" w:oddHBand="0" w:evenHBand="0" w:firstRowFirstColumn="0" w:firstRowLastColumn="0" w:lastRowFirstColumn="0" w:lastRowLastColumn="0"/>
            <w:tcW w:w="8080" w:type="dxa"/>
          </w:tcPr>
          <w:p w14:paraId="57577847" w14:textId="1B8D65CF" w:rsidR="00A206E3" w:rsidRDefault="00F67656" w:rsidP="00E97B47">
            <w:pPr>
              <w:pStyle w:val="BodyText"/>
              <w:rPr>
                <w:b/>
                <w:bCs/>
                <w:sz w:val="18"/>
                <w:szCs w:val="18"/>
              </w:rPr>
            </w:pPr>
            <w:r>
              <w:t>Number of audits conducted on harvester return data</w:t>
            </w:r>
          </w:p>
        </w:tc>
        <w:tc>
          <w:tcPr>
            <w:tcW w:w="1559" w:type="dxa"/>
            <w:shd w:val="clear" w:color="auto" w:fill="CCDBEA" w:themeFill="background2"/>
          </w:tcPr>
          <w:p w14:paraId="51AE1C4D" w14:textId="36206E56" w:rsidR="00A206E3" w:rsidRPr="00C96614" w:rsidRDefault="630AD5EA" w:rsidP="00E97B47">
            <w:pPr>
              <w:pStyle w:val="BodyText"/>
              <w:cnfStyle w:val="000000000000" w:firstRow="0" w:lastRow="0" w:firstColumn="0" w:lastColumn="0" w:oddVBand="0" w:evenVBand="0" w:oddHBand="0" w:evenHBand="0" w:firstRowFirstColumn="0" w:firstRowLastColumn="0" w:lastRowFirstColumn="0" w:lastRowLastColumn="0"/>
            </w:pPr>
            <w:r w:rsidRPr="00C96614">
              <w:t>2,874</w:t>
            </w:r>
          </w:p>
        </w:tc>
      </w:tr>
      <w:tr w:rsidR="001E75EF" w14:paraId="5D5305CB" w14:textId="77777777" w:rsidTr="003B3C2C">
        <w:tc>
          <w:tcPr>
            <w:cnfStyle w:val="001000000000" w:firstRow="0" w:lastRow="0" w:firstColumn="1" w:lastColumn="0" w:oddVBand="0" w:evenVBand="0" w:oddHBand="0" w:evenHBand="0" w:firstRowFirstColumn="0" w:firstRowLastColumn="0" w:lastRowFirstColumn="0" w:lastRowLastColumn="0"/>
            <w:tcW w:w="8080" w:type="dxa"/>
          </w:tcPr>
          <w:p w14:paraId="21D4F357" w14:textId="0A82F630" w:rsidR="00A206E3" w:rsidRDefault="00F96650" w:rsidP="00E97B47">
            <w:pPr>
              <w:pStyle w:val="BodyText"/>
              <w:rPr>
                <w:b/>
                <w:bCs/>
                <w:sz w:val="18"/>
                <w:szCs w:val="18"/>
              </w:rPr>
            </w:pPr>
            <w:r w:rsidRPr="25E2F392">
              <w:t xml:space="preserve">Percentage of active harvesters subject to </w:t>
            </w:r>
            <w:proofErr w:type="spellStart"/>
            <w:r w:rsidRPr="25E2F392">
              <w:t>programmed</w:t>
            </w:r>
            <w:proofErr w:type="spellEnd"/>
            <w:r w:rsidRPr="25E2F392">
              <w:t xml:space="preserve"> in-field audits</w:t>
            </w:r>
            <w:r w:rsidR="589A4509">
              <w:t>***</w:t>
            </w:r>
          </w:p>
        </w:tc>
        <w:tc>
          <w:tcPr>
            <w:tcW w:w="1559" w:type="dxa"/>
            <w:shd w:val="clear" w:color="auto" w:fill="CCDBEA" w:themeFill="background2"/>
          </w:tcPr>
          <w:p w14:paraId="018819D1" w14:textId="076572A6" w:rsidR="00A206E3" w:rsidRPr="00C96614" w:rsidRDefault="589A4509" w:rsidP="00E97B47">
            <w:pPr>
              <w:pStyle w:val="BodyText"/>
              <w:cnfStyle w:val="000000000000" w:firstRow="0" w:lastRow="0" w:firstColumn="0" w:lastColumn="0" w:oddVBand="0" w:evenVBand="0" w:oddHBand="0" w:evenHBand="0" w:firstRowFirstColumn="0" w:firstRowLastColumn="0" w:lastRowFirstColumn="0" w:lastRowLastColumn="0"/>
            </w:pPr>
            <w:r w:rsidRPr="00C96614">
              <w:t>75%</w:t>
            </w:r>
          </w:p>
        </w:tc>
      </w:tr>
      <w:tr w:rsidR="001E75EF" w14:paraId="230FDC11" w14:textId="77777777" w:rsidTr="003B3C2C">
        <w:tc>
          <w:tcPr>
            <w:cnfStyle w:val="001000000000" w:firstRow="0" w:lastRow="0" w:firstColumn="1" w:lastColumn="0" w:oddVBand="0" w:evenVBand="0" w:oddHBand="0" w:evenHBand="0" w:firstRowFirstColumn="0" w:firstRowLastColumn="0" w:lastRowFirstColumn="0" w:lastRowLastColumn="0"/>
            <w:tcW w:w="8080" w:type="dxa"/>
          </w:tcPr>
          <w:p w14:paraId="551236A8" w14:textId="47174421" w:rsidR="00A206E3" w:rsidRDefault="00837D36" w:rsidP="00E97B47">
            <w:pPr>
              <w:pStyle w:val="BodyText"/>
              <w:rPr>
                <w:b/>
                <w:bCs/>
                <w:sz w:val="18"/>
                <w:szCs w:val="18"/>
              </w:rPr>
            </w:pPr>
            <w:r>
              <w:t>Number of investigations</w:t>
            </w:r>
          </w:p>
        </w:tc>
        <w:tc>
          <w:tcPr>
            <w:tcW w:w="1559" w:type="dxa"/>
            <w:shd w:val="clear" w:color="auto" w:fill="CCDBEA" w:themeFill="background2"/>
          </w:tcPr>
          <w:p w14:paraId="36C79E47" w14:textId="4995815E" w:rsidR="00A206E3" w:rsidRPr="00C96614" w:rsidRDefault="4261FA75" w:rsidP="00E97B47">
            <w:pPr>
              <w:pStyle w:val="BodyText"/>
              <w:cnfStyle w:val="000000000000" w:firstRow="0" w:lastRow="0" w:firstColumn="0" w:lastColumn="0" w:oddVBand="0" w:evenVBand="0" w:oddHBand="0" w:evenHBand="0" w:firstRowFirstColumn="0" w:firstRowLastColumn="0" w:lastRowFirstColumn="0" w:lastRowLastColumn="0"/>
            </w:pPr>
            <w:r w:rsidRPr="00C96614">
              <w:t>5</w:t>
            </w:r>
          </w:p>
        </w:tc>
      </w:tr>
      <w:tr w:rsidR="001E75EF" w14:paraId="58BD9949" w14:textId="77777777" w:rsidTr="003B3C2C">
        <w:tc>
          <w:tcPr>
            <w:cnfStyle w:val="001000000000" w:firstRow="0" w:lastRow="0" w:firstColumn="1" w:lastColumn="0" w:oddVBand="0" w:evenVBand="0" w:oddHBand="0" w:evenHBand="0" w:firstRowFirstColumn="0" w:firstRowLastColumn="0" w:lastRowFirstColumn="0" w:lastRowLastColumn="0"/>
            <w:tcW w:w="8080" w:type="dxa"/>
          </w:tcPr>
          <w:p w14:paraId="327A3C96" w14:textId="19354E7B" w:rsidR="00A206E3" w:rsidRDefault="003B3C2C" w:rsidP="00E97B47">
            <w:pPr>
              <w:pStyle w:val="BodyText"/>
              <w:rPr>
                <w:b/>
                <w:bCs/>
                <w:sz w:val="18"/>
                <w:szCs w:val="18"/>
              </w:rPr>
            </w:pPr>
            <w:r>
              <w:t>Number of offences substantiated</w:t>
            </w:r>
          </w:p>
        </w:tc>
        <w:tc>
          <w:tcPr>
            <w:tcW w:w="1559" w:type="dxa"/>
            <w:shd w:val="clear" w:color="auto" w:fill="CCDBEA" w:themeFill="background2"/>
          </w:tcPr>
          <w:p w14:paraId="16731A1D" w14:textId="5320E4CF" w:rsidR="00A206E3" w:rsidRPr="00C96614" w:rsidRDefault="7D84C506" w:rsidP="00E97B47">
            <w:pPr>
              <w:pStyle w:val="BodyText"/>
              <w:cnfStyle w:val="000000000000" w:firstRow="0" w:lastRow="0" w:firstColumn="0" w:lastColumn="0" w:oddVBand="0" w:evenVBand="0" w:oddHBand="0" w:evenHBand="0" w:firstRowFirstColumn="0" w:firstRowLastColumn="0" w:lastRowFirstColumn="0" w:lastRowLastColumn="0"/>
            </w:pPr>
            <w:r w:rsidRPr="00C96614">
              <w:t>4</w:t>
            </w:r>
          </w:p>
        </w:tc>
      </w:tr>
    </w:tbl>
    <w:p w14:paraId="45313032" w14:textId="097FFCC6" w:rsidR="00E17675" w:rsidRDefault="7732B986" w:rsidP="2A749AE3">
      <w:pPr>
        <w:pStyle w:val="BodyText"/>
        <w:rPr>
          <w:rFonts w:ascii="Arial" w:eastAsia="Arial" w:hAnsi="Arial" w:cs="Arial"/>
          <w:i/>
          <w:iCs/>
          <w:sz w:val="18"/>
          <w:szCs w:val="18"/>
        </w:rPr>
      </w:pPr>
      <w:r w:rsidRPr="2A749AE3">
        <w:rPr>
          <w:b/>
          <w:bCs/>
          <w:sz w:val="18"/>
          <w:szCs w:val="18"/>
        </w:rPr>
        <w:t>***</w:t>
      </w:r>
      <w:r w:rsidRPr="2A749AE3">
        <w:rPr>
          <w:rFonts w:ascii="Arial" w:eastAsia="Arial" w:hAnsi="Arial" w:cs="Arial"/>
          <w:i/>
          <w:iCs/>
          <w:sz w:val="18"/>
          <w:szCs w:val="18"/>
        </w:rPr>
        <w:t xml:space="preserve"> An active harvester under the approved 2025 KHP Compliance Plan is defined as a harvester who is active throughout the previous four quarters.</w:t>
      </w:r>
      <w:r w:rsidR="0CB0FF02" w:rsidRPr="2A749AE3">
        <w:rPr>
          <w:rFonts w:ascii="Arial" w:eastAsia="Arial" w:hAnsi="Arial" w:cs="Arial"/>
          <w:i/>
          <w:iCs/>
          <w:sz w:val="18"/>
          <w:szCs w:val="18"/>
        </w:rPr>
        <w:t xml:space="preserve"> </w:t>
      </w:r>
      <w:r w:rsidRPr="2A749AE3">
        <w:rPr>
          <w:rFonts w:ascii="Arial" w:eastAsia="Arial" w:hAnsi="Arial" w:cs="Arial"/>
          <w:i/>
          <w:iCs/>
          <w:sz w:val="18"/>
          <w:szCs w:val="18"/>
        </w:rPr>
        <w:t xml:space="preserve">The changes to quota allocations throughout the year and the removal of quota in three </w:t>
      </w:r>
      <w:r w:rsidR="02FB8A0D" w:rsidRPr="2A749AE3">
        <w:rPr>
          <w:rFonts w:ascii="Arial" w:eastAsia="Arial" w:hAnsi="Arial" w:cs="Arial"/>
          <w:i/>
          <w:iCs/>
          <w:sz w:val="18"/>
          <w:szCs w:val="18"/>
        </w:rPr>
        <w:t>H</w:t>
      </w:r>
      <w:r w:rsidRPr="2A749AE3">
        <w:rPr>
          <w:rFonts w:ascii="Arial" w:eastAsia="Arial" w:hAnsi="Arial" w:cs="Arial"/>
          <w:i/>
          <w:iCs/>
          <w:sz w:val="18"/>
          <w:szCs w:val="18"/>
        </w:rPr>
        <w:t xml:space="preserve">arvest </w:t>
      </w:r>
      <w:r w:rsidR="4661B7EF" w:rsidRPr="2A749AE3">
        <w:rPr>
          <w:rFonts w:ascii="Arial" w:eastAsia="Arial" w:hAnsi="Arial" w:cs="Arial"/>
          <w:i/>
          <w:iCs/>
          <w:sz w:val="18"/>
          <w:szCs w:val="18"/>
        </w:rPr>
        <w:t>Z</w:t>
      </w:r>
      <w:r w:rsidRPr="2A749AE3">
        <w:rPr>
          <w:rFonts w:ascii="Arial" w:eastAsia="Arial" w:hAnsi="Arial" w:cs="Arial"/>
          <w:i/>
          <w:iCs/>
          <w:sz w:val="18"/>
          <w:szCs w:val="18"/>
        </w:rPr>
        <w:t xml:space="preserve">ones for Quarter 4 </w:t>
      </w:r>
      <w:r w:rsidR="6858B2F4" w:rsidRPr="2A749AE3">
        <w:rPr>
          <w:rFonts w:ascii="Arial" w:eastAsia="Arial" w:hAnsi="Arial" w:cs="Arial"/>
          <w:i/>
          <w:iCs/>
          <w:sz w:val="18"/>
          <w:szCs w:val="18"/>
        </w:rPr>
        <w:t>reduced tag availability and harvesting activity and therefore</w:t>
      </w:r>
      <w:r w:rsidRPr="2A749AE3">
        <w:rPr>
          <w:rFonts w:ascii="Arial" w:eastAsia="Arial" w:hAnsi="Arial" w:cs="Arial"/>
          <w:i/>
          <w:iCs/>
          <w:sz w:val="18"/>
          <w:szCs w:val="18"/>
        </w:rPr>
        <w:t xml:space="preserve"> the opportunity to conduct in-field audits.</w:t>
      </w:r>
    </w:p>
    <w:p w14:paraId="6154E750" w14:textId="77777777" w:rsidR="00E17675" w:rsidRDefault="00E17675">
      <w:pPr>
        <w:rPr>
          <w:b/>
          <w:bCs/>
          <w:sz w:val="18"/>
          <w:szCs w:val="18"/>
        </w:rPr>
      </w:pPr>
      <w:r>
        <w:rPr>
          <w:b/>
          <w:bCs/>
          <w:sz w:val="18"/>
          <w:szCs w:val="18"/>
        </w:rPr>
        <w:br w:type="page"/>
      </w:r>
    </w:p>
    <w:p w14:paraId="0712EA84" w14:textId="01B1FE06" w:rsidR="00AB0828" w:rsidRDefault="00E17675" w:rsidP="00E17675">
      <w:pPr>
        <w:pStyle w:val="Heading1"/>
      </w:pPr>
      <w:bookmarkStart w:id="29" w:name="_Toc226638521"/>
      <w:r>
        <w:lastRenderedPageBreak/>
        <w:t>General Program updates</w:t>
      </w:r>
      <w:bookmarkEnd w:id="29"/>
    </w:p>
    <w:p w14:paraId="30D9DB50" w14:textId="1972681A" w:rsidR="00E17675" w:rsidRDefault="00E17675" w:rsidP="00E17675">
      <w:pPr>
        <w:pStyle w:val="Heading2"/>
      </w:pPr>
      <w:bookmarkStart w:id="30" w:name="_2026_commercial_quota"/>
      <w:bookmarkStart w:id="31" w:name="_Toc226638522"/>
      <w:bookmarkEnd w:id="30"/>
      <w:r>
        <w:t>2026 commercial quota</w:t>
      </w:r>
      <w:bookmarkEnd w:id="31"/>
    </w:p>
    <w:p w14:paraId="41829D78" w14:textId="08FF8835" w:rsidR="0056283E" w:rsidRDefault="0056283E" w:rsidP="0056283E">
      <w:pPr>
        <w:pStyle w:val="BodyText"/>
      </w:pPr>
      <w:r>
        <w:t>The 202</w:t>
      </w:r>
      <w:r w:rsidR="3433B752">
        <w:t>6</w:t>
      </w:r>
      <w:r>
        <w:t xml:space="preserve"> quota is based on the ARI’s recommendation in the report </w:t>
      </w:r>
      <w:r w:rsidRPr="15A28488">
        <w:rPr>
          <w:i/>
          <w:iCs/>
        </w:rPr>
        <w:t>Kangaroo harvest quotas for Victoria, 202</w:t>
      </w:r>
      <w:r w:rsidR="69EA000C" w:rsidRPr="15A28488">
        <w:rPr>
          <w:i/>
          <w:iCs/>
        </w:rPr>
        <w:t>6</w:t>
      </w:r>
      <w:r w:rsidRPr="15A28488">
        <w:rPr>
          <w:i/>
          <w:iCs/>
        </w:rPr>
        <w:t xml:space="preserve"> </w:t>
      </w:r>
      <w:r>
        <w:t>(</w:t>
      </w:r>
      <w:r w:rsidR="3740FCA7">
        <w:t>Rams</w:t>
      </w:r>
      <w:r>
        <w:t>ey</w:t>
      </w:r>
      <w:r w:rsidR="43A431D7">
        <w:t>,</w:t>
      </w:r>
      <w:r>
        <w:t xml:space="preserve"> 202</w:t>
      </w:r>
      <w:r w:rsidR="47FFFD91">
        <w:t>5</w:t>
      </w:r>
      <w:r>
        <w:t>).</w:t>
      </w:r>
    </w:p>
    <w:p w14:paraId="3F70A518" w14:textId="5EC36B76" w:rsidR="00103263" w:rsidRDefault="0056283E" w:rsidP="0056283E">
      <w:pPr>
        <w:pStyle w:val="BodyText"/>
        <w:spacing w:before="240"/>
      </w:pPr>
      <w:r>
        <w:t>When setting the commercial quota, the number of kangaroos predicted to be controlled under the ATCW system is based on long term averages</w:t>
      </w:r>
      <w:r w:rsidR="00103263">
        <w:t>.</w:t>
      </w:r>
      <w:r>
        <w:t xml:space="preserve"> </w:t>
      </w:r>
      <w:r w:rsidR="00103263">
        <w:t>H</w:t>
      </w:r>
      <w:r>
        <w:t xml:space="preserve">owever, there is no way to predict ahead of time exactly how many ATCW permits will be granted in a year. </w:t>
      </w:r>
    </w:p>
    <w:p w14:paraId="088D83B3" w14:textId="6E386125" w:rsidR="0056283E" w:rsidRPr="00A674FE" w:rsidRDefault="369D6070" w:rsidP="4BABC2C3">
      <w:pPr>
        <w:pStyle w:val="BodyText"/>
        <w:spacing w:before="240"/>
        <w:rPr>
          <w:rFonts w:ascii="Arial" w:eastAsia="Arial" w:hAnsi="Arial" w:cs="Arial"/>
          <w:color w:val="000000"/>
        </w:rPr>
      </w:pPr>
      <w:r>
        <w:t>In response to the higher than predicted levels of ATCW control in 202</w:t>
      </w:r>
      <w:r w:rsidR="0719F25B">
        <w:t>5</w:t>
      </w:r>
      <w:r>
        <w:t>, DEECA</w:t>
      </w:r>
      <w:r w:rsidR="6FA48790">
        <w:t xml:space="preserve"> has improved its modelling by </w:t>
      </w:r>
      <w:r w:rsidR="24C39556">
        <w:t>using a drought index to inform the 2026 ATC</w:t>
      </w:r>
      <w:r w:rsidR="3B1A36B1">
        <w:t xml:space="preserve">W </w:t>
      </w:r>
      <w:r w:rsidR="24C39556">
        <w:t xml:space="preserve">predictions. </w:t>
      </w:r>
      <w:r w:rsidR="746ED2A0" w:rsidRPr="4BABC2C3">
        <w:rPr>
          <w:rFonts w:ascii="Arial" w:eastAsia="Arial" w:hAnsi="Arial" w:cs="Arial"/>
          <w:color w:val="000000"/>
        </w:rPr>
        <w:t xml:space="preserve">This approach aims to improve </w:t>
      </w:r>
      <w:r w:rsidR="30F48E26" w:rsidRPr="4BABC2C3">
        <w:rPr>
          <w:rFonts w:ascii="Arial" w:eastAsia="Arial" w:hAnsi="Arial" w:cs="Arial"/>
          <w:color w:val="000000"/>
        </w:rPr>
        <w:t xml:space="preserve">predictions by including additional data to inform the </w:t>
      </w:r>
      <w:r w:rsidR="677FCFDD" w:rsidRPr="4BABC2C3">
        <w:rPr>
          <w:rFonts w:ascii="Arial" w:eastAsia="Arial" w:hAnsi="Arial" w:cs="Arial"/>
          <w:color w:val="000000"/>
        </w:rPr>
        <w:t>model. However</w:t>
      </w:r>
      <w:r w:rsidR="30F48E26" w:rsidRPr="4BABC2C3">
        <w:rPr>
          <w:rFonts w:ascii="Arial" w:eastAsia="Arial" w:hAnsi="Arial" w:cs="Arial"/>
          <w:color w:val="000000"/>
        </w:rPr>
        <w:t xml:space="preserve">, </w:t>
      </w:r>
      <w:r w:rsidR="21EE303D" w:rsidRPr="4BABC2C3">
        <w:rPr>
          <w:rFonts w:ascii="Arial" w:eastAsia="Arial" w:hAnsi="Arial" w:cs="Arial"/>
          <w:color w:val="000000"/>
        </w:rPr>
        <w:t xml:space="preserve">there is a possibility that </w:t>
      </w:r>
      <w:r w:rsidR="30F48E26" w:rsidRPr="4BABC2C3">
        <w:rPr>
          <w:rFonts w:ascii="Arial" w:eastAsia="Arial" w:hAnsi="Arial" w:cs="Arial"/>
          <w:color w:val="000000"/>
        </w:rPr>
        <w:t>actual ATCW numbers</w:t>
      </w:r>
      <w:r w:rsidR="62192433" w:rsidRPr="4BABC2C3">
        <w:rPr>
          <w:rFonts w:ascii="Arial" w:eastAsia="Arial" w:hAnsi="Arial" w:cs="Arial"/>
          <w:color w:val="000000"/>
        </w:rPr>
        <w:t xml:space="preserve"> </w:t>
      </w:r>
      <w:r w:rsidR="032010A3" w:rsidRPr="4BABC2C3">
        <w:rPr>
          <w:rFonts w:ascii="Arial" w:eastAsia="Arial" w:hAnsi="Arial" w:cs="Arial"/>
          <w:color w:val="000000"/>
        </w:rPr>
        <w:t>can</w:t>
      </w:r>
      <w:r w:rsidR="62192433" w:rsidRPr="4BABC2C3">
        <w:rPr>
          <w:rFonts w:ascii="Arial" w:eastAsia="Arial" w:hAnsi="Arial" w:cs="Arial"/>
          <w:color w:val="000000"/>
        </w:rPr>
        <w:t xml:space="preserve"> still</w:t>
      </w:r>
      <w:r w:rsidR="30F48E26" w:rsidRPr="4BABC2C3">
        <w:rPr>
          <w:rFonts w:ascii="Arial" w:eastAsia="Arial" w:hAnsi="Arial" w:cs="Arial"/>
          <w:color w:val="000000"/>
        </w:rPr>
        <w:t xml:space="preserve"> exceed the </w:t>
      </w:r>
      <w:r w:rsidR="05A39E11" w:rsidRPr="4BABC2C3">
        <w:rPr>
          <w:rFonts w:ascii="Arial" w:eastAsia="Arial" w:hAnsi="Arial" w:cs="Arial"/>
          <w:color w:val="000000"/>
        </w:rPr>
        <w:t>forecast,</w:t>
      </w:r>
      <w:r w:rsidR="30F48E26" w:rsidRPr="4BABC2C3">
        <w:rPr>
          <w:rFonts w:ascii="Arial" w:eastAsia="Arial" w:hAnsi="Arial" w:cs="Arial"/>
          <w:color w:val="000000"/>
        </w:rPr>
        <w:t xml:space="preserve"> so </w:t>
      </w:r>
      <w:r w:rsidR="5874134A" w:rsidRPr="4BABC2C3">
        <w:rPr>
          <w:rFonts w:ascii="Arial" w:eastAsia="Arial" w:hAnsi="Arial" w:cs="Arial"/>
          <w:color w:val="000000"/>
        </w:rPr>
        <w:t>it is intended to b</w:t>
      </w:r>
      <w:r w:rsidR="30F48E26" w:rsidRPr="4BABC2C3">
        <w:rPr>
          <w:rFonts w:ascii="Arial" w:eastAsia="Arial" w:hAnsi="Arial" w:cs="Arial"/>
          <w:color w:val="000000"/>
        </w:rPr>
        <w:t xml:space="preserve">e used as a guide only. </w:t>
      </w:r>
    </w:p>
    <w:p w14:paraId="2D1360E9" w14:textId="46C0938D" w:rsidR="1538227D" w:rsidRDefault="5781C623" w:rsidP="2AA3A14F">
      <w:pPr>
        <w:pStyle w:val="BodyText"/>
      </w:pPr>
      <w:r>
        <w:t>In 2026, s</w:t>
      </w:r>
      <w:r w:rsidR="1538227D">
        <w:t xml:space="preserve">eparate tags </w:t>
      </w:r>
      <w:r w:rsidR="086599FC">
        <w:t>are being</w:t>
      </w:r>
      <w:r w:rsidR="1538227D">
        <w:t xml:space="preserve"> issued for each species, simplifying tracking and enabl</w:t>
      </w:r>
      <w:r w:rsidR="09F38E06">
        <w:t>ing</w:t>
      </w:r>
      <w:r w:rsidR="1538227D">
        <w:t xml:space="preserve"> better management of commercial quotas.</w:t>
      </w:r>
    </w:p>
    <w:p w14:paraId="38021F3A" w14:textId="50B58A26" w:rsidR="0056283E" w:rsidRDefault="0056283E" w:rsidP="0056283E">
      <w:pPr>
        <w:pStyle w:val="BodyText"/>
      </w:pPr>
      <w:r>
        <w:t>Commercial quota will be released quarterly in 202</w:t>
      </w:r>
      <w:r w:rsidR="2461477F">
        <w:t>6</w:t>
      </w:r>
      <w:r>
        <w:t xml:space="preserve"> – scheduled for January, April, July, and October. This enables DEECA to monitor and adjust the quota release throughout the year in response to any events, such as </w:t>
      </w:r>
      <w:r w:rsidR="683D54C9">
        <w:t>significant</w:t>
      </w:r>
      <w:r>
        <w:t xml:space="preserve"> bushfires or flooding, that may threaten the sustainability of kangaroo populations.</w:t>
      </w:r>
    </w:p>
    <w:p w14:paraId="3A8CDDC4" w14:textId="2A544BC9" w:rsidR="00E17675" w:rsidRDefault="0056283E" w:rsidP="0056283E">
      <w:pPr>
        <w:pStyle w:val="Heading2"/>
      </w:pPr>
      <w:bookmarkStart w:id="32" w:name="_Toc226638523"/>
      <w:r>
        <w:t>Emergency events</w:t>
      </w:r>
      <w:bookmarkEnd w:id="32"/>
    </w:p>
    <w:p w14:paraId="2F13F616" w14:textId="128C1B2A" w:rsidR="008A4E0B" w:rsidRDefault="54AE7C9C" w:rsidP="2487C334">
      <w:pPr>
        <w:pStyle w:val="BodyText"/>
        <w:spacing w:before="0" w:after="0"/>
        <w:rPr>
          <w:rFonts w:eastAsiaTheme="minorEastAsia" w:cstheme="minorBidi"/>
        </w:rPr>
      </w:pPr>
      <w:r w:rsidRPr="5FD31987">
        <w:rPr>
          <w:rFonts w:eastAsiaTheme="minorEastAsia" w:cstheme="minorBidi"/>
        </w:rPr>
        <w:t>In 2025, two significant bushfires occurred</w:t>
      </w:r>
      <w:r w:rsidR="66CDFAD2" w:rsidRPr="5FD31987">
        <w:rPr>
          <w:rFonts w:eastAsiaTheme="minorEastAsia" w:cstheme="minorBidi"/>
        </w:rPr>
        <w:t>,</w:t>
      </w:r>
      <w:r w:rsidRPr="5FD31987">
        <w:rPr>
          <w:rFonts w:eastAsiaTheme="minorEastAsia" w:cstheme="minorBidi"/>
        </w:rPr>
        <w:t xml:space="preserve"> in the Grampians (</w:t>
      </w:r>
      <w:proofErr w:type="spellStart"/>
      <w:r w:rsidRPr="5FD31987">
        <w:rPr>
          <w:rFonts w:eastAsiaTheme="minorEastAsia" w:cstheme="minorBidi"/>
        </w:rPr>
        <w:t>Gariwerd</w:t>
      </w:r>
      <w:proofErr w:type="spellEnd"/>
      <w:r w:rsidRPr="5FD31987">
        <w:rPr>
          <w:rFonts w:eastAsiaTheme="minorEastAsia" w:cstheme="minorBidi"/>
        </w:rPr>
        <w:t xml:space="preserve">) National Park and Little Desert National Park, which required accredited Wildlife Field Assessment Teams to </w:t>
      </w:r>
      <w:r w:rsidR="711FBDFE" w:rsidRPr="5FD31987">
        <w:rPr>
          <w:rFonts w:eastAsiaTheme="minorEastAsia" w:cstheme="minorBidi"/>
        </w:rPr>
        <w:t xml:space="preserve">euthanise </w:t>
      </w:r>
      <w:r w:rsidR="2D9E2336" w:rsidRPr="5FD31987">
        <w:rPr>
          <w:rFonts w:eastAsiaTheme="minorEastAsia" w:cstheme="minorBidi"/>
        </w:rPr>
        <w:t>kanga</w:t>
      </w:r>
      <w:r w:rsidR="711FBDFE" w:rsidRPr="5FD31987">
        <w:rPr>
          <w:rFonts w:eastAsiaTheme="minorEastAsia" w:cstheme="minorBidi"/>
        </w:rPr>
        <w:t>roos.</w:t>
      </w:r>
      <w:r w:rsidRPr="5FD31987">
        <w:rPr>
          <w:rFonts w:eastAsiaTheme="minorEastAsia" w:cstheme="minorBidi"/>
        </w:rPr>
        <w:t> Noting the Yarram Gap Road (Grampians) bushfire started in 2024 and continued into early 2025</w:t>
      </w:r>
      <w:r w:rsidR="25D6BC24" w:rsidRPr="5FD31987">
        <w:rPr>
          <w:rFonts w:eastAsiaTheme="minorEastAsia" w:cstheme="minorBidi"/>
        </w:rPr>
        <w:t xml:space="preserve">, only the </w:t>
      </w:r>
      <w:r w:rsidR="69EC1E06" w:rsidRPr="5FD31987">
        <w:rPr>
          <w:rFonts w:eastAsiaTheme="minorEastAsia" w:cstheme="minorBidi"/>
        </w:rPr>
        <w:t>kangaroos euthanised from 1 January 2025 are reported below</w:t>
      </w:r>
      <w:r w:rsidR="4537D899" w:rsidRPr="5FD31987">
        <w:rPr>
          <w:rFonts w:eastAsiaTheme="minorEastAsia" w:cstheme="minorBidi"/>
        </w:rPr>
        <w:t xml:space="preserve">. </w:t>
      </w:r>
    </w:p>
    <w:p w14:paraId="4B5842A8" w14:textId="2D59EC60" w:rsidR="5FD31987" w:rsidRDefault="5FD31987" w:rsidP="5FD31987">
      <w:pPr>
        <w:spacing w:before="0" w:after="0"/>
      </w:pPr>
    </w:p>
    <w:p w14:paraId="7B3FD63A" w14:textId="408CAD45" w:rsidR="003D450B" w:rsidRDefault="5AD7E1DE" w:rsidP="2487C334">
      <w:pPr>
        <w:spacing w:before="0" w:after="0"/>
        <w:rPr>
          <w:rFonts w:eastAsiaTheme="minorEastAsia" w:cstheme="minorBidi"/>
        </w:rPr>
      </w:pPr>
      <w:r>
        <w:t>Following welfare assessments, the DEECA Wildlife Field Assessment Teams euthanised just over</w:t>
      </w:r>
      <w:r w:rsidR="24632AF1">
        <w:t xml:space="preserve"> </w:t>
      </w:r>
      <w:r w:rsidR="02E6DEE3">
        <w:t>1,700</w:t>
      </w:r>
      <w:r>
        <w:t xml:space="preserve"> kangaroos on welfare grounds on and adjacent to the fire grounds in the 2025 calendar year.</w:t>
      </w:r>
    </w:p>
    <w:p w14:paraId="161E2A88" w14:textId="75E24294" w:rsidR="5FD31987" w:rsidRDefault="5FD31987" w:rsidP="5FD31987">
      <w:pPr>
        <w:spacing w:before="0" w:after="0"/>
        <w:rPr>
          <w:rFonts w:ascii="Arial" w:eastAsia="Arial" w:hAnsi="Arial" w:cs="Arial"/>
          <w:color w:val="000000"/>
        </w:rPr>
      </w:pPr>
    </w:p>
    <w:p w14:paraId="10FCFA22" w14:textId="3A9BE3B6" w:rsidR="00DE7D5D" w:rsidRPr="00DE7D5D" w:rsidRDefault="22110746" w:rsidP="2487C334">
      <w:pPr>
        <w:spacing w:before="0" w:after="0"/>
      </w:pPr>
      <w:r w:rsidRPr="2487C334">
        <w:rPr>
          <w:rFonts w:ascii="Arial" w:eastAsia="Arial" w:hAnsi="Arial" w:cs="Arial"/>
          <w:color w:val="000000"/>
        </w:rPr>
        <w:t xml:space="preserve">DEECA considers the types, scale and impact of emergency events on the environment and grey kangaroo populations, before making decisions on changes to the </w:t>
      </w:r>
      <w:r w:rsidR="19ACBF7D" w:rsidRPr="2487C334">
        <w:rPr>
          <w:rFonts w:ascii="Arial" w:eastAsia="Arial" w:hAnsi="Arial" w:cs="Arial"/>
          <w:color w:val="000000"/>
        </w:rPr>
        <w:t>commercial</w:t>
      </w:r>
      <w:r w:rsidRPr="2487C334">
        <w:rPr>
          <w:rFonts w:ascii="Arial" w:eastAsia="Arial" w:hAnsi="Arial" w:cs="Arial"/>
          <w:color w:val="000000"/>
        </w:rPr>
        <w:t xml:space="preserve"> quota.</w:t>
      </w:r>
      <w:r w:rsidR="5C47251F" w:rsidRPr="2487C334">
        <w:rPr>
          <w:rFonts w:ascii="Arial" w:eastAsia="Arial" w:hAnsi="Arial" w:cs="Arial"/>
          <w:color w:val="000000"/>
        </w:rPr>
        <w:t xml:space="preserve"> </w:t>
      </w:r>
      <w:r w:rsidRPr="2487C334">
        <w:rPr>
          <w:rFonts w:ascii="Arial" w:eastAsia="Arial" w:hAnsi="Arial" w:cs="Arial"/>
          <w:color w:val="000000"/>
        </w:rPr>
        <w:t>DEECA assessed the fire footprint</w:t>
      </w:r>
      <w:r w:rsidR="4DDC6487" w:rsidRPr="2487C334">
        <w:rPr>
          <w:rFonts w:ascii="Arial" w:eastAsia="Arial" w:hAnsi="Arial" w:cs="Arial"/>
          <w:color w:val="000000"/>
        </w:rPr>
        <w:t xml:space="preserve">, </w:t>
      </w:r>
      <w:r w:rsidRPr="2487C334">
        <w:rPr>
          <w:rFonts w:ascii="Arial" w:eastAsia="Arial" w:hAnsi="Arial" w:cs="Arial"/>
          <w:color w:val="000000"/>
        </w:rPr>
        <w:t>which include</w:t>
      </w:r>
      <w:r w:rsidR="237C3624" w:rsidRPr="2487C334">
        <w:rPr>
          <w:rFonts w:ascii="Arial" w:eastAsia="Arial" w:hAnsi="Arial" w:cs="Arial"/>
          <w:color w:val="000000"/>
        </w:rPr>
        <w:t>d</w:t>
      </w:r>
      <w:r w:rsidRPr="2487C334">
        <w:rPr>
          <w:rFonts w:ascii="Arial" w:eastAsia="Arial" w:hAnsi="Arial" w:cs="Arial"/>
          <w:color w:val="000000"/>
        </w:rPr>
        <w:t xml:space="preserve"> areas of the Grampians and Barwon </w:t>
      </w:r>
      <w:proofErr w:type="gramStart"/>
      <w:r w:rsidRPr="2487C334">
        <w:rPr>
          <w:rFonts w:ascii="Arial" w:eastAsia="Arial" w:hAnsi="Arial" w:cs="Arial"/>
          <w:color w:val="000000"/>
        </w:rPr>
        <w:t>South West</w:t>
      </w:r>
      <w:proofErr w:type="gramEnd"/>
      <w:r w:rsidRPr="2487C334">
        <w:rPr>
          <w:rFonts w:ascii="Arial" w:eastAsia="Arial" w:hAnsi="Arial" w:cs="Arial"/>
          <w:color w:val="000000"/>
        </w:rPr>
        <w:t xml:space="preserve"> Harvest Zones. </w:t>
      </w:r>
      <w:r w:rsidR="5D342F9A" w:rsidRPr="2487C334">
        <w:rPr>
          <w:rFonts w:ascii="Arial" w:eastAsia="Arial" w:hAnsi="Arial" w:cs="Arial"/>
          <w:color w:val="000000"/>
        </w:rPr>
        <w:t xml:space="preserve">Following </w:t>
      </w:r>
      <w:r w:rsidR="3ABCF2EB" w:rsidRPr="2487C334">
        <w:rPr>
          <w:rFonts w:ascii="Arial" w:eastAsia="Arial" w:hAnsi="Arial" w:cs="Arial"/>
          <w:color w:val="000000"/>
        </w:rPr>
        <w:t>assessment,</w:t>
      </w:r>
      <w:r w:rsidR="5D342F9A" w:rsidRPr="2487C334">
        <w:rPr>
          <w:rFonts w:ascii="Arial" w:eastAsia="Arial" w:hAnsi="Arial" w:cs="Arial"/>
          <w:color w:val="000000"/>
        </w:rPr>
        <w:t xml:space="preserve"> n</w:t>
      </w:r>
      <w:r w:rsidRPr="2487C334">
        <w:rPr>
          <w:rFonts w:ascii="Arial" w:eastAsia="Arial" w:hAnsi="Arial" w:cs="Arial"/>
          <w:color w:val="000000"/>
        </w:rPr>
        <w:t xml:space="preserve">o changes to the </w:t>
      </w:r>
      <w:r w:rsidR="158ACAD0" w:rsidRPr="2487C334">
        <w:rPr>
          <w:rFonts w:ascii="Arial" w:eastAsia="Arial" w:hAnsi="Arial" w:cs="Arial"/>
          <w:color w:val="000000"/>
        </w:rPr>
        <w:t>commercial</w:t>
      </w:r>
      <w:r w:rsidRPr="2487C334">
        <w:rPr>
          <w:rFonts w:ascii="Arial" w:eastAsia="Arial" w:hAnsi="Arial" w:cs="Arial"/>
          <w:color w:val="000000"/>
        </w:rPr>
        <w:t xml:space="preserve"> quota were deemed necessary. </w:t>
      </w:r>
    </w:p>
    <w:sectPr w:rsidR="00DE7D5D" w:rsidRPr="00DE7D5D" w:rsidSect="009442D1">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530E7" w14:textId="77777777" w:rsidR="000643F7" w:rsidRDefault="000643F7" w:rsidP="00CD157B">
      <w:pPr>
        <w:pStyle w:val="NoSpacing"/>
      </w:pPr>
    </w:p>
  </w:endnote>
  <w:endnote w:type="continuationSeparator" w:id="0">
    <w:p w14:paraId="7925C7E7" w14:textId="77777777" w:rsidR="000643F7" w:rsidRDefault="000643F7" w:rsidP="00CD157B">
      <w:pPr>
        <w:pStyle w:val="NoSpacing"/>
      </w:pPr>
    </w:p>
  </w:endnote>
  <w:endnote w:type="continuationNotice" w:id="1">
    <w:p w14:paraId="083DDDD3" w14:textId="77777777" w:rsidR="000643F7" w:rsidRDefault="000643F7"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33EB904D" w14:textId="77777777">
      <w:trPr>
        <w:trHeight w:val="397"/>
      </w:trPr>
      <w:tc>
        <w:tcPr>
          <w:tcW w:w="340" w:type="dxa"/>
        </w:tcPr>
        <w:p w14:paraId="0BC4E2A1" w14:textId="77777777"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66B6F63D" wp14:editId="14116CB6">
                    <wp:simplePos x="0" y="0"/>
                    <wp:positionH relativeFrom="page">
                      <wp:posOffset>0</wp:posOffset>
                    </wp:positionH>
                    <wp:positionV relativeFrom="page">
                      <wp:posOffset>10228580</wp:posOffset>
                    </wp:positionV>
                    <wp:extent cx="7560945" cy="273050"/>
                    <wp:effectExtent l="0" t="0" r="0" b="12700"/>
                    <wp:wrapNone/>
                    <wp:docPr id="23"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2043A6"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B6F63D" id="_x0000_t202" coordsize="21600,21600" o:spt="202" path="m,l,21600r21600,l21600,xe">
                    <v:stroke joinstyle="miter"/>
                    <v:path gradientshapeok="t" o:connecttype="rect"/>
                  </v:shapetype>
                  <v:shape id="MSIPCM3ccd4aa0a35cdce60de1ad81"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282043A6"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1B36E1FA" w14:textId="5A193895" w:rsidR="00CD157B" w:rsidRDefault="001900BE" w:rsidP="00376EF3">
          <w:pPr>
            <w:pStyle w:val="FooterEven"/>
          </w:pPr>
          <w:fldSimple w:instr="DOCPROPERTY  xFooterTitle  \* MERGEFORMAT">
            <w:r w:rsidR="006612E0">
              <w:t>Kangaroo Harvesting Program</w:t>
            </w:r>
          </w:fldSimple>
        </w:p>
        <w:p w14:paraId="23880319" w14:textId="544DA6F2" w:rsidR="00CD157B" w:rsidRPr="00810C40" w:rsidRDefault="001900BE" w:rsidP="00376EF3">
          <w:pPr>
            <w:pStyle w:val="FooterEven"/>
          </w:pPr>
          <w:fldSimple w:instr="DOCPROPERTY  xFooterSubtitle  \* MERGEFORMAT">
            <w:r w:rsidR="006612E0">
              <w:t>Annual Report 2025</w:t>
            </w:r>
          </w:fldSimple>
        </w:p>
      </w:tc>
    </w:tr>
  </w:tbl>
  <w:p w14:paraId="6F0BB8FB" w14:textId="77777777" w:rsidR="00CD157B" w:rsidRDefault="00CD157B" w:rsidP="00376EF3">
    <w:pPr>
      <w:pStyle w:val="FooterEven"/>
    </w:pPr>
  </w:p>
  <w:p w14:paraId="2FC45B50"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45C1974" w14:textId="77777777">
      <w:trPr>
        <w:trHeight w:val="397"/>
      </w:trPr>
      <w:tc>
        <w:tcPr>
          <w:tcW w:w="9071" w:type="dxa"/>
        </w:tcPr>
        <w:p w14:paraId="7DE6BC85" w14:textId="25B7B292" w:rsidR="00CD157B" w:rsidRDefault="005714D1" w:rsidP="00376EF3">
          <w:pPr>
            <w:pStyle w:val="FooterOdd"/>
          </w:pPr>
          <w:r>
            <w:rPr>
              <w:noProof/>
            </w:rPr>
            <mc:AlternateContent>
              <mc:Choice Requires="wps">
                <w:drawing>
                  <wp:anchor distT="0" distB="0" distL="114300" distR="114300" simplePos="0" relativeHeight="251658240" behindDoc="0" locked="0" layoutInCell="0" allowOverlap="1" wp14:anchorId="7B8440D4" wp14:editId="1BB8067F">
                    <wp:simplePos x="0" y="0"/>
                    <wp:positionH relativeFrom="page">
                      <wp:posOffset>0</wp:posOffset>
                    </wp:positionH>
                    <wp:positionV relativeFrom="page">
                      <wp:posOffset>10228580</wp:posOffset>
                    </wp:positionV>
                    <wp:extent cx="7560945" cy="273050"/>
                    <wp:effectExtent l="0" t="0" r="0" b="12700"/>
                    <wp:wrapNone/>
                    <wp:docPr id="20" name="MSIPCM8b6a4e848ada7eda8365c5e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6B69ED"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8440D4" id="_x0000_t202" coordsize="21600,21600" o:spt="202" path="m,l,21600r21600,l21600,xe">
                    <v:stroke joinstyle="miter"/>
                    <v:path gradientshapeok="t" o:connecttype="rect"/>
                  </v:shapetype>
                  <v:shape id="MSIPCM8b6a4e848ada7eda8365c5ee"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5E6B69ED"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DOCPROPERTY  xFooterTitle  \* MERGEFORMAT">
            <w:r w:rsidR="006612E0">
              <w:t>Kangaroo Harvesting Program</w:t>
            </w:r>
          </w:fldSimple>
        </w:p>
        <w:p w14:paraId="17DB41DD" w14:textId="252FDE64" w:rsidR="00CD157B" w:rsidRPr="00CB1FB7" w:rsidRDefault="001900BE" w:rsidP="00376EF3">
          <w:pPr>
            <w:pStyle w:val="FooterOdd"/>
            <w:rPr>
              <w:b/>
            </w:rPr>
          </w:pPr>
          <w:fldSimple w:instr="DOCPROPERTY  xFooterSubtitle  \* MERGEFORMAT">
            <w:r w:rsidR="006612E0">
              <w:t>Annual Report 2025</w:t>
            </w:r>
          </w:fldSimple>
        </w:p>
      </w:tc>
      <w:tc>
        <w:tcPr>
          <w:tcW w:w="340" w:type="dxa"/>
        </w:tcPr>
        <w:p w14:paraId="517A8563"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C4965F6"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57D4A" w14:textId="77777777" w:rsidR="00B0625C" w:rsidRDefault="00B0625C">
    <w:pPr>
      <w:pStyle w:val="Footer"/>
    </w:pPr>
    <w:r>
      <w:rPr>
        <w:noProof/>
      </w:rPr>
      <mc:AlternateContent>
        <mc:Choice Requires="wps">
          <w:drawing>
            <wp:anchor distT="0" distB="0" distL="114300" distR="114300" simplePos="0" relativeHeight="251660290" behindDoc="0" locked="0" layoutInCell="0" allowOverlap="1" wp14:anchorId="34C44544" wp14:editId="68A2232F">
              <wp:simplePos x="0" y="0"/>
              <wp:positionH relativeFrom="page">
                <wp:posOffset>0</wp:posOffset>
              </wp:positionH>
              <wp:positionV relativeFrom="page">
                <wp:posOffset>10228580</wp:posOffset>
              </wp:positionV>
              <wp:extent cx="7560945" cy="273050"/>
              <wp:effectExtent l="0" t="0" r="0" b="12700"/>
              <wp:wrapNone/>
              <wp:docPr id="213576778" name="MSIPCM24654c86a4879593bb1db27c"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1A34AA" w14:textId="77777777" w:rsidR="00B0625C" w:rsidRPr="005714D1" w:rsidRDefault="00B0625C"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C44544" id="_x0000_t202" coordsize="21600,21600" o:spt="202" path="m,l,21600r21600,l21600,xe">
              <v:stroke joinstyle="miter"/>
              <v:path gradientshapeok="t" o:connecttype="rect"/>
            </v:shapetype>
            <v:shape id="MSIPCM24654c86a4879593bb1db27c"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602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731A34AA" w14:textId="77777777" w:rsidR="00B0625C" w:rsidRPr="005714D1" w:rsidRDefault="00B0625C"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D5204" w14:textId="77777777" w:rsidR="000643F7" w:rsidRPr="0056073C" w:rsidRDefault="000643F7" w:rsidP="005D764F">
      <w:pPr>
        <w:pStyle w:val="FootnoteSeparator"/>
      </w:pPr>
    </w:p>
  </w:footnote>
  <w:footnote w:type="continuationSeparator" w:id="0">
    <w:p w14:paraId="1E104236" w14:textId="77777777" w:rsidR="000643F7" w:rsidRPr="00CA30B7" w:rsidRDefault="000643F7" w:rsidP="006D5A90">
      <w:pPr>
        <w:rPr>
          <w:lang w:val="en-US"/>
        </w:rPr>
      </w:pPr>
      <w:r w:rsidRPr="00CA30B7">
        <w:rPr>
          <w:lang w:val="en-US"/>
        </w:rPr>
        <w:t>_______</w:t>
      </w:r>
    </w:p>
  </w:footnote>
  <w:footnote w:type="continuationNotice" w:id="1">
    <w:p w14:paraId="61E793C2" w14:textId="77777777" w:rsidR="000643F7" w:rsidRDefault="000643F7"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FEC0" w14:textId="77777777" w:rsidR="007F01B3" w:rsidRDefault="007F01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0C01"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9036F7E"/>
    <w:multiLevelType w:val="hybridMultilevel"/>
    <w:tmpl w:val="FEC68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6EEC097"/>
    <w:multiLevelType w:val="multilevel"/>
    <w:tmpl w:val="FFFFFFFF"/>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3" w15:restartNumberingAfterBreak="0">
    <w:nsid w:val="4EF01645"/>
    <w:multiLevelType w:val="multilevel"/>
    <w:tmpl w:val="7D36F18C"/>
    <w:name w:val="Bullets2"/>
    <w:lvl w:ilvl="0">
      <w:start w:val="1"/>
      <w:numFmt w:val="decimal"/>
      <w:pStyle w:val="ListNumber"/>
      <w:lvlText w:val="%1."/>
      <w:lvlJc w:val="left"/>
      <w:pPr>
        <w:ind w:left="340" w:hanging="340"/>
      </w:p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D284207"/>
    <w:multiLevelType w:val="multilevel"/>
    <w:tmpl w:val="AE0EC58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7EBA77CD"/>
    <w:multiLevelType w:val="hybridMultilevel"/>
    <w:tmpl w:val="F3129E2C"/>
    <w:lvl w:ilvl="0" w:tplc="A6184FF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8889258">
    <w:abstractNumId w:val="12"/>
  </w:num>
  <w:num w:numId="2" w16cid:durableId="1551458554">
    <w:abstractNumId w:val="13"/>
  </w:num>
  <w:num w:numId="3" w16cid:durableId="1128745877">
    <w:abstractNumId w:val="14"/>
  </w:num>
  <w:num w:numId="4" w16cid:durableId="170411264">
    <w:abstractNumId w:val="42"/>
  </w:num>
  <w:num w:numId="5" w16cid:durableId="985085104">
    <w:abstractNumId w:val="11"/>
  </w:num>
  <w:num w:numId="6" w16cid:durableId="1872112631">
    <w:abstractNumId w:val="15"/>
  </w:num>
  <w:num w:numId="7" w16cid:durableId="336812815">
    <w:abstractNumId w:val="28"/>
  </w:num>
  <w:num w:numId="8" w16cid:durableId="155153463">
    <w:abstractNumId w:val="3"/>
  </w:num>
  <w:num w:numId="9" w16cid:durableId="1428236886">
    <w:abstractNumId w:val="31"/>
  </w:num>
  <w:num w:numId="10" w16cid:durableId="1644658156">
    <w:abstractNumId w:val="23"/>
  </w:num>
  <w:num w:numId="11" w16cid:durableId="103154041">
    <w:abstractNumId w:val="33"/>
  </w:num>
  <w:num w:numId="12" w16cid:durableId="2129203638">
    <w:abstractNumId w:val="36"/>
  </w:num>
  <w:num w:numId="13" w16cid:durableId="377365663">
    <w:abstractNumId w:val="29"/>
  </w:num>
  <w:num w:numId="14" w16cid:durableId="1308436166">
    <w:abstractNumId w:val="30"/>
  </w:num>
  <w:num w:numId="15" w16cid:durableId="1335643199">
    <w:abstractNumId w:val="40"/>
  </w:num>
  <w:num w:numId="16" w16cid:durableId="384449836">
    <w:abstractNumId w:val="9"/>
  </w:num>
  <w:num w:numId="17" w16cid:durableId="1160577431">
    <w:abstractNumId w:val="32"/>
  </w:num>
  <w:num w:numId="18" w16cid:durableId="27071314">
    <w:abstractNumId w:val="8"/>
  </w:num>
  <w:num w:numId="19" w16cid:durableId="338120444">
    <w:abstractNumId w:val="6"/>
  </w:num>
  <w:num w:numId="20" w16cid:durableId="1673139647">
    <w:abstractNumId w:val="19"/>
  </w:num>
  <w:num w:numId="21" w16cid:durableId="197548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802642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9328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97916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37031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9512491">
    <w:abstractNumId w:val="16"/>
  </w:num>
  <w:num w:numId="27" w16cid:durableId="89334925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505525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180205">
    <w:abstractNumId w:val="26"/>
  </w:num>
  <w:num w:numId="31" w16cid:durableId="1579175524">
    <w:abstractNumId w:val="0"/>
  </w:num>
  <w:num w:numId="32" w16cid:durableId="1199856773">
    <w:abstractNumId w:val="2"/>
  </w:num>
  <w:num w:numId="33" w16cid:durableId="2138447666">
    <w:abstractNumId w:val="1"/>
  </w:num>
  <w:num w:numId="34" w16cid:durableId="334118162">
    <w:abstractNumId w:val="38"/>
  </w:num>
  <w:num w:numId="35" w16cid:durableId="196283207">
    <w:abstractNumId w:val="41"/>
  </w:num>
  <w:num w:numId="36" w16cid:durableId="1742215375">
    <w:abstractNumId w:val="50"/>
  </w:num>
  <w:num w:numId="37" w16cid:durableId="664823544">
    <w:abstractNumId w:val="46"/>
  </w:num>
  <w:num w:numId="38" w16cid:durableId="59225035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733756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7679262">
    <w:abstractNumId w:val="48"/>
  </w:num>
  <w:num w:numId="41" w16cid:durableId="1942957291">
    <w:abstractNumId w:val="52"/>
  </w:num>
  <w:num w:numId="42" w16cid:durableId="1856847168">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8A4C59"/>
    <w:rsid w:val="00000194"/>
    <w:rsid w:val="00000812"/>
    <w:rsid w:val="00000901"/>
    <w:rsid w:val="00001180"/>
    <w:rsid w:val="00001D81"/>
    <w:rsid w:val="000021BF"/>
    <w:rsid w:val="00002691"/>
    <w:rsid w:val="00003260"/>
    <w:rsid w:val="000035F6"/>
    <w:rsid w:val="00004327"/>
    <w:rsid w:val="00004810"/>
    <w:rsid w:val="00004A68"/>
    <w:rsid w:val="00004EEE"/>
    <w:rsid w:val="00005057"/>
    <w:rsid w:val="000058A9"/>
    <w:rsid w:val="00005CCD"/>
    <w:rsid w:val="00005D06"/>
    <w:rsid w:val="00006884"/>
    <w:rsid w:val="000068CA"/>
    <w:rsid w:val="0000736B"/>
    <w:rsid w:val="00007834"/>
    <w:rsid w:val="00007A11"/>
    <w:rsid w:val="00007DA0"/>
    <w:rsid w:val="0001025E"/>
    <w:rsid w:val="000105A9"/>
    <w:rsid w:val="000112BF"/>
    <w:rsid w:val="00011C29"/>
    <w:rsid w:val="00011F46"/>
    <w:rsid w:val="0001216C"/>
    <w:rsid w:val="000125A5"/>
    <w:rsid w:val="00012669"/>
    <w:rsid w:val="000128AB"/>
    <w:rsid w:val="0001294B"/>
    <w:rsid w:val="00012BCD"/>
    <w:rsid w:val="00012D6E"/>
    <w:rsid w:val="00012E93"/>
    <w:rsid w:val="00012FAF"/>
    <w:rsid w:val="00012FEA"/>
    <w:rsid w:val="0001307F"/>
    <w:rsid w:val="00013173"/>
    <w:rsid w:val="000133A0"/>
    <w:rsid w:val="000133B3"/>
    <w:rsid w:val="000138E9"/>
    <w:rsid w:val="000139F9"/>
    <w:rsid w:val="00013C91"/>
    <w:rsid w:val="000147D8"/>
    <w:rsid w:val="00014A82"/>
    <w:rsid w:val="00014AD2"/>
    <w:rsid w:val="00014BB9"/>
    <w:rsid w:val="000152AC"/>
    <w:rsid w:val="00015655"/>
    <w:rsid w:val="0001567E"/>
    <w:rsid w:val="00015C6E"/>
    <w:rsid w:val="00015F73"/>
    <w:rsid w:val="000160DB"/>
    <w:rsid w:val="0001645A"/>
    <w:rsid w:val="00016927"/>
    <w:rsid w:val="000169F5"/>
    <w:rsid w:val="00016F11"/>
    <w:rsid w:val="00017A37"/>
    <w:rsid w:val="00017E78"/>
    <w:rsid w:val="000200A9"/>
    <w:rsid w:val="00020166"/>
    <w:rsid w:val="00020425"/>
    <w:rsid w:val="0002048A"/>
    <w:rsid w:val="00020700"/>
    <w:rsid w:val="00020A83"/>
    <w:rsid w:val="00020D0A"/>
    <w:rsid w:val="00020D21"/>
    <w:rsid w:val="00021517"/>
    <w:rsid w:val="00022FC9"/>
    <w:rsid w:val="0002313E"/>
    <w:rsid w:val="00023619"/>
    <w:rsid w:val="00023914"/>
    <w:rsid w:val="00023B67"/>
    <w:rsid w:val="00024DE5"/>
    <w:rsid w:val="00024F9A"/>
    <w:rsid w:val="0002586C"/>
    <w:rsid w:val="000265EA"/>
    <w:rsid w:val="00026DA1"/>
    <w:rsid w:val="00026DC2"/>
    <w:rsid w:val="00026F6C"/>
    <w:rsid w:val="000273C5"/>
    <w:rsid w:val="00030105"/>
    <w:rsid w:val="00030A38"/>
    <w:rsid w:val="00030DAD"/>
    <w:rsid w:val="000311E5"/>
    <w:rsid w:val="0003160B"/>
    <w:rsid w:val="000318BD"/>
    <w:rsid w:val="00032436"/>
    <w:rsid w:val="00032C55"/>
    <w:rsid w:val="0003300C"/>
    <w:rsid w:val="000332EC"/>
    <w:rsid w:val="000337A3"/>
    <w:rsid w:val="00033B66"/>
    <w:rsid w:val="000343D3"/>
    <w:rsid w:val="000346D1"/>
    <w:rsid w:val="00034E7A"/>
    <w:rsid w:val="0003565D"/>
    <w:rsid w:val="000356CA"/>
    <w:rsid w:val="000356E9"/>
    <w:rsid w:val="00036064"/>
    <w:rsid w:val="000360F2"/>
    <w:rsid w:val="00036D45"/>
    <w:rsid w:val="00037321"/>
    <w:rsid w:val="000374E9"/>
    <w:rsid w:val="00037830"/>
    <w:rsid w:val="00037F52"/>
    <w:rsid w:val="00037F96"/>
    <w:rsid w:val="000408B7"/>
    <w:rsid w:val="00040E63"/>
    <w:rsid w:val="00040EB4"/>
    <w:rsid w:val="000411A2"/>
    <w:rsid w:val="00041613"/>
    <w:rsid w:val="00041B06"/>
    <w:rsid w:val="00042090"/>
    <w:rsid w:val="00042903"/>
    <w:rsid w:val="0004291B"/>
    <w:rsid w:val="000431B0"/>
    <w:rsid w:val="0004375A"/>
    <w:rsid w:val="00043918"/>
    <w:rsid w:val="00043927"/>
    <w:rsid w:val="00043A7A"/>
    <w:rsid w:val="00043F27"/>
    <w:rsid w:val="00043FEB"/>
    <w:rsid w:val="00044607"/>
    <w:rsid w:val="00044A5B"/>
    <w:rsid w:val="0004603D"/>
    <w:rsid w:val="0004645A"/>
    <w:rsid w:val="0004675A"/>
    <w:rsid w:val="00046F44"/>
    <w:rsid w:val="00046F47"/>
    <w:rsid w:val="0004715F"/>
    <w:rsid w:val="000473F4"/>
    <w:rsid w:val="0005015D"/>
    <w:rsid w:val="00050713"/>
    <w:rsid w:val="000508EB"/>
    <w:rsid w:val="00050A2D"/>
    <w:rsid w:val="00050DF2"/>
    <w:rsid w:val="00050F0B"/>
    <w:rsid w:val="00051BFC"/>
    <w:rsid w:val="00051D5C"/>
    <w:rsid w:val="00052454"/>
    <w:rsid w:val="0005252A"/>
    <w:rsid w:val="000528CB"/>
    <w:rsid w:val="000531C8"/>
    <w:rsid w:val="0005361E"/>
    <w:rsid w:val="0005374D"/>
    <w:rsid w:val="00053C58"/>
    <w:rsid w:val="00053CC3"/>
    <w:rsid w:val="00054A64"/>
    <w:rsid w:val="0005578D"/>
    <w:rsid w:val="00055A62"/>
    <w:rsid w:val="00055B16"/>
    <w:rsid w:val="00056024"/>
    <w:rsid w:val="000574CC"/>
    <w:rsid w:val="000574DD"/>
    <w:rsid w:val="00057EB4"/>
    <w:rsid w:val="000601BA"/>
    <w:rsid w:val="00060A53"/>
    <w:rsid w:val="00060B9F"/>
    <w:rsid w:val="000610DD"/>
    <w:rsid w:val="0006141F"/>
    <w:rsid w:val="00061771"/>
    <w:rsid w:val="00062D77"/>
    <w:rsid w:val="000634B5"/>
    <w:rsid w:val="00063659"/>
    <w:rsid w:val="000636FD"/>
    <w:rsid w:val="00063A7B"/>
    <w:rsid w:val="00064148"/>
    <w:rsid w:val="000643F7"/>
    <w:rsid w:val="000645D3"/>
    <w:rsid w:val="00064813"/>
    <w:rsid w:val="000660DF"/>
    <w:rsid w:val="0006651D"/>
    <w:rsid w:val="000666BF"/>
    <w:rsid w:val="00066A4B"/>
    <w:rsid w:val="00066BD0"/>
    <w:rsid w:val="00066D49"/>
    <w:rsid w:val="0006707D"/>
    <w:rsid w:val="000672C6"/>
    <w:rsid w:val="00067A55"/>
    <w:rsid w:val="00067A73"/>
    <w:rsid w:val="00067B0C"/>
    <w:rsid w:val="00067EEC"/>
    <w:rsid w:val="00070773"/>
    <w:rsid w:val="0007095A"/>
    <w:rsid w:val="00070B05"/>
    <w:rsid w:val="0007166A"/>
    <w:rsid w:val="00071DAF"/>
    <w:rsid w:val="00071FC0"/>
    <w:rsid w:val="00072080"/>
    <w:rsid w:val="0007232D"/>
    <w:rsid w:val="0007242D"/>
    <w:rsid w:val="0007247D"/>
    <w:rsid w:val="00072E7B"/>
    <w:rsid w:val="00073D28"/>
    <w:rsid w:val="00073EF4"/>
    <w:rsid w:val="00073FC4"/>
    <w:rsid w:val="000741D3"/>
    <w:rsid w:val="0007445F"/>
    <w:rsid w:val="00074537"/>
    <w:rsid w:val="00074AB5"/>
    <w:rsid w:val="00074EF6"/>
    <w:rsid w:val="000751D5"/>
    <w:rsid w:val="000756DB"/>
    <w:rsid w:val="00075748"/>
    <w:rsid w:val="000759A7"/>
    <w:rsid w:val="00075B1E"/>
    <w:rsid w:val="00075E0B"/>
    <w:rsid w:val="000764DD"/>
    <w:rsid w:val="00076662"/>
    <w:rsid w:val="00076B5B"/>
    <w:rsid w:val="00076CEC"/>
    <w:rsid w:val="000770EF"/>
    <w:rsid w:val="00077BDB"/>
    <w:rsid w:val="00077D57"/>
    <w:rsid w:val="00080082"/>
    <w:rsid w:val="0008057C"/>
    <w:rsid w:val="000809F5"/>
    <w:rsid w:val="00080B70"/>
    <w:rsid w:val="00080DB0"/>
    <w:rsid w:val="000818C6"/>
    <w:rsid w:val="00081B97"/>
    <w:rsid w:val="00082217"/>
    <w:rsid w:val="0008257E"/>
    <w:rsid w:val="00082701"/>
    <w:rsid w:val="00082CAC"/>
    <w:rsid w:val="00082EEC"/>
    <w:rsid w:val="00082F2B"/>
    <w:rsid w:val="00083038"/>
    <w:rsid w:val="000830D6"/>
    <w:rsid w:val="00083241"/>
    <w:rsid w:val="00083639"/>
    <w:rsid w:val="0008373A"/>
    <w:rsid w:val="000838F2"/>
    <w:rsid w:val="00084244"/>
    <w:rsid w:val="0008438B"/>
    <w:rsid w:val="000843B4"/>
    <w:rsid w:val="00084998"/>
    <w:rsid w:val="00084E5E"/>
    <w:rsid w:val="00085767"/>
    <w:rsid w:val="00085B6D"/>
    <w:rsid w:val="00086400"/>
    <w:rsid w:val="0008675A"/>
    <w:rsid w:val="0008678B"/>
    <w:rsid w:val="00086C5B"/>
    <w:rsid w:val="00086F1B"/>
    <w:rsid w:val="00087019"/>
    <w:rsid w:val="00087034"/>
    <w:rsid w:val="00087157"/>
    <w:rsid w:val="0008765C"/>
    <w:rsid w:val="00087AA2"/>
    <w:rsid w:val="00087CE5"/>
    <w:rsid w:val="00087DBC"/>
    <w:rsid w:val="0009026C"/>
    <w:rsid w:val="00090C31"/>
    <w:rsid w:val="00090CB5"/>
    <w:rsid w:val="00090D49"/>
    <w:rsid w:val="00090D68"/>
    <w:rsid w:val="0009129D"/>
    <w:rsid w:val="000913B9"/>
    <w:rsid w:val="00091B83"/>
    <w:rsid w:val="00091C6D"/>
    <w:rsid w:val="00091E67"/>
    <w:rsid w:val="00091EB6"/>
    <w:rsid w:val="000922A4"/>
    <w:rsid w:val="00092C13"/>
    <w:rsid w:val="00093AB0"/>
    <w:rsid w:val="00093CD7"/>
    <w:rsid w:val="00093DB2"/>
    <w:rsid w:val="00093E18"/>
    <w:rsid w:val="00094652"/>
    <w:rsid w:val="00094887"/>
    <w:rsid w:val="00094C04"/>
    <w:rsid w:val="00094C19"/>
    <w:rsid w:val="00095774"/>
    <w:rsid w:val="000957C3"/>
    <w:rsid w:val="00095B03"/>
    <w:rsid w:val="00095BF8"/>
    <w:rsid w:val="00095E93"/>
    <w:rsid w:val="0009618E"/>
    <w:rsid w:val="0009636C"/>
    <w:rsid w:val="0009648B"/>
    <w:rsid w:val="00096854"/>
    <w:rsid w:val="00097118"/>
    <w:rsid w:val="00097178"/>
    <w:rsid w:val="000971A5"/>
    <w:rsid w:val="00097817"/>
    <w:rsid w:val="000A0157"/>
    <w:rsid w:val="000A01E2"/>
    <w:rsid w:val="000A043A"/>
    <w:rsid w:val="000A06F1"/>
    <w:rsid w:val="000A0704"/>
    <w:rsid w:val="000A0740"/>
    <w:rsid w:val="000A0772"/>
    <w:rsid w:val="000A07D4"/>
    <w:rsid w:val="000A0853"/>
    <w:rsid w:val="000A0D39"/>
    <w:rsid w:val="000A0D9B"/>
    <w:rsid w:val="000A0ECF"/>
    <w:rsid w:val="000A10AE"/>
    <w:rsid w:val="000A13C1"/>
    <w:rsid w:val="000A181B"/>
    <w:rsid w:val="000A1A10"/>
    <w:rsid w:val="000A25A3"/>
    <w:rsid w:val="000A2A5F"/>
    <w:rsid w:val="000A3203"/>
    <w:rsid w:val="000A3E5B"/>
    <w:rsid w:val="000A43C4"/>
    <w:rsid w:val="000A4DD8"/>
    <w:rsid w:val="000A513C"/>
    <w:rsid w:val="000A5285"/>
    <w:rsid w:val="000A55E9"/>
    <w:rsid w:val="000A56AA"/>
    <w:rsid w:val="000A5BA8"/>
    <w:rsid w:val="000A6056"/>
    <w:rsid w:val="000A632D"/>
    <w:rsid w:val="000A64D2"/>
    <w:rsid w:val="000A64DF"/>
    <w:rsid w:val="000A65C4"/>
    <w:rsid w:val="000A6AD7"/>
    <w:rsid w:val="000B010B"/>
    <w:rsid w:val="000B02C8"/>
    <w:rsid w:val="000B07C0"/>
    <w:rsid w:val="000B07C7"/>
    <w:rsid w:val="000B07EA"/>
    <w:rsid w:val="000B09FC"/>
    <w:rsid w:val="000B157E"/>
    <w:rsid w:val="000B1783"/>
    <w:rsid w:val="000B2770"/>
    <w:rsid w:val="000B36D8"/>
    <w:rsid w:val="000B3850"/>
    <w:rsid w:val="000B3B4C"/>
    <w:rsid w:val="000B3B89"/>
    <w:rsid w:val="000B497E"/>
    <w:rsid w:val="000B4ED8"/>
    <w:rsid w:val="000B51BB"/>
    <w:rsid w:val="000B5385"/>
    <w:rsid w:val="000B5636"/>
    <w:rsid w:val="000B59CB"/>
    <w:rsid w:val="000B5AC1"/>
    <w:rsid w:val="000B5B6D"/>
    <w:rsid w:val="000B6301"/>
    <w:rsid w:val="000B647D"/>
    <w:rsid w:val="000B65EE"/>
    <w:rsid w:val="000B6910"/>
    <w:rsid w:val="000B6A5F"/>
    <w:rsid w:val="000B6CB0"/>
    <w:rsid w:val="000B6E1A"/>
    <w:rsid w:val="000B6FFE"/>
    <w:rsid w:val="000B74D9"/>
    <w:rsid w:val="000B7B04"/>
    <w:rsid w:val="000C02EC"/>
    <w:rsid w:val="000C036C"/>
    <w:rsid w:val="000C043D"/>
    <w:rsid w:val="000C1ADF"/>
    <w:rsid w:val="000C20F7"/>
    <w:rsid w:val="000C254D"/>
    <w:rsid w:val="000C269E"/>
    <w:rsid w:val="000C2D7C"/>
    <w:rsid w:val="000C2EB9"/>
    <w:rsid w:val="000C30F1"/>
    <w:rsid w:val="000C3365"/>
    <w:rsid w:val="000C3390"/>
    <w:rsid w:val="000C3827"/>
    <w:rsid w:val="000C3BCA"/>
    <w:rsid w:val="000C4032"/>
    <w:rsid w:val="000C4237"/>
    <w:rsid w:val="000C440C"/>
    <w:rsid w:val="000C4598"/>
    <w:rsid w:val="000C46FD"/>
    <w:rsid w:val="000C4951"/>
    <w:rsid w:val="000C4A68"/>
    <w:rsid w:val="000C4AFB"/>
    <w:rsid w:val="000C4BD5"/>
    <w:rsid w:val="000C5941"/>
    <w:rsid w:val="000C5978"/>
    <w:rsid w:val="000C59AD"/>
    <w:rsid w:val="000C5C01"/>
    <w:rsid w:val="000C620E"/>
    <w:rsid w:val="000C782D"/>
    <w:rsid w:val="000C7BB4"/>
    <w:rsid w:val="000D01DB"/>
    <w:rsid w:val="000D02C6"/>
    <w:rsid w:val="000D0325"/>
    <w:rsid w:val="000D038D"/>
    <w:rsid w:val="000D0471"/>
    <w:rsid w:val="000D04B1"/>
    <w:rsid w:val="000D04F8"/>
    <w:rsid w:val="000D057E"/>
    <w:rsid w:val="000D0B51"/>
    <w:rsid w:val="000D0DDA"/>
    <w:rsid w:val="000D0FA2"/>
    <w:rsid w:val="000D1C49"/>
    <w:rsid w:val="000D1CCC"/>
    <w:rsid w:val="000D1DA0"/>
    <w:rsid w:val="000D1F1C"/>
    <w:rsid w:val="000D2B3D"/>
    <w:rsid w:val="000D319F"/>
    <w:rsid w:val="000D3209"/>
    <w:rsid w:val="000D36F9"/>
    <w:rsid w:val="000D3881"/>
    <w:rsid w:val="000D3CAE"/>
    <w:rsid w:val="000D487A"/>
    <w:rsid w:val="000D4AC1"/>
    <w:rsid w:val="000D5000"/>
    <w:rsid w:val="000D5967"/>
    <w:rsid w:val="000D5CE1"/>
    <w:rsid w:val="000D619E"/>
    <w:rsid w:val="000D6417"/>
    <w:rsid w:val="000D6482"/>
    <w:rsid w:val="000D66AF"/>
    <w:rsid w:val="000D7190"/>
    <w:rsid w:val="000D7227"/>
    <w:rsid w:val="000D73BF"/>
    <w:rsid w:val="000D73C9"/>
    <w:rsid w:val="000D7407"/>
    <w:rsid w:val="000D7514"/>
    <w:rsid w:val="000D752F"/>
    <w:rsid w:val="000D7AF3"/>
    <w:rsid w:val="000D7F5B"/>
    <w:rsid w:val="000E0068"/>
    <w:rsid w:val="000E05FB"/>
    <w:rsid w:val="000E0E52"/>
    <w:rsid w:val="000E1037"/>
    <w:rsid w:val="000E1533"/>
    <w:rsid w:val="000E1777"/>
    <w:rsid w:val="000E20E8"/>
    <w:rsid w:val="000E2927"/>
    <w:rsid w:val="000E2BFA"/>
    <w:rsid w:val="000E2E35"/>
    <w:rsid w:val="000E2EAB"/>
    <w:rsid w:val="000E2F22"/>
    <w:rsid w:val="000E2F7C"/>
    <w:rsid w:val="000E3412"/>
    <w:rsid w:val="000E3433"/>
    <w:rsid w:val="000E35EE"/>
    <w:rsid w:val="000E38AA"/>
    <w:rsid w:val="000E3C36"/>
    <w:rsid w:val="000E4946"/>
    <w:rsid w:val="000E4D36"/>
    <w:rsid w:val="000E5431"/>
    <w:rsid w:val="000E57A7"/>
    <w:rsid w:val="000E57C5"/>
    <w:rsid w:val="000E57E4"/>
    <w:rsid w:val="000E60F1"/>
    <w:rsid w:val="000E6D73"/>
    <w:rsid w:val="000E7420"/>
    <w:rsid w:val="000E79F7"/>
    <w:rsid w:val="000E7E4A"/>
    <w:rsid w:val="000E7F29"/>
    <w:rsid w:val="000F040F"/>
    <w:rsid w:val="000F0977"/>
    <w:rsid w:val="000F0AB0"/>
    <w:rsid w:val="000F0B6E"/>
    <w:rsid w:val="000F1017"/>
    <w:rsid w:val="000F15C4"/>
    <w:rsid w:val="000F1954"/>
    <w:rsid w:val="000F1B2C"/>
    <w:rsid w:val="000F1E52"/>
    <w:rsid w:val="000F2182"/>
    <w:rsid w:val="000F26D5"/>
    <w:rsid w:val="000F27DE"/>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50F"/>
    <w:rsid w:val="000F7BB5"/>
    <w:rsid w:val="000F7C2D"/>
    <w:rsid w:val="000F7D33"/>
    <w:rsid w:val="0010018C"/>
    <w:rsid w:val="00101052"/>
    <w:rsid w:val="00101154"/>
    <w:rsid w:val="00101215"/>
    <w:rsid w:val="00101A91"/>
    <w:rsid w:val="00101FF8"/>
    <w:rsid w:val="001023F4"/>
    <w:rsid w:val="00102D94"/>
    <w:rsid w:val="00103263"/>
    <w:rsid w:val="001032EF"/>
    <w:rsid w:val="00103B3B"/>
    <w:rsid w:val="00103C12"/>
    <w:rsid w:val="001042E1"/>
    <w:rsid w:val="0010455D"/>
    <w:rsid w:val="00104C22"/>
    <w:rsid w:val="00104DFA"/>
    <w:rsid w:val="0010532E"/>
    <w:rsid w:val="00105C15"/>
    <w:rsid w:val="00105FBE"/>
    <w:rsid w:val="00106BF0"/>
    <w:rsid w:val="001071F2"/>
    <w:rsid w:val="001073D7"/>
    <w:rsid w:val="00107C8F"/>
    <w:rsid w:val="001102CE"/>
    <w:rsid w:val="0011038E"/>
    <w:rsid w:val="0011045B"/>
    <w:rsid w:val="00110623"/>
    <w:rsid w:val="00110760"/>
    <w:rsid w:val="0011087C"/>
    <w:rsid w:val="00110A4E"/>
    <w:rsid w:val="001110F5"/>
    <w:rsid w:val="0011132C"/>
    <w:rsid w:val="001114CB"/>
    <w:rsid w:val="00111B39"/>
    <w:rsid w:val="00112202"/>
    <w:rsid w:val="0011235E"/>
    <w:rsid w:val="0011257B"/>
    <w:rsid w:val="0011275A"/>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4F5"/>
    <w:rsid w:val="001156B1"/>
    <w:rsid w:val="0011585A"/>
    <w:rsid w:val="00116264"/>
    <w:rsid w:val="00116413"/>
    <w:rsid w:val="001167C6"/>
    <w:rsid w:val="001169AD"/>
    <w:rsid w:val="00116FF3"/>
    <w:rsid w:val="0011734C"/>
    <w:rsid w:val="0011753A"/>
    <w:rsid w:val="001176AC"/>
    <w:rsid w:val="001177D2"/>
    <w:rsid w:val="00117809"/>
    <w:rsid w:val="00120092"/>
    <w:rsid w:val="0012041B"/>
    <w:rsid w:val="00120D59"/>
    <w:rsid w:val="00121317"/>
    <w:rsid w:val="001218C4"/>
    <w:rsid w:val="001221CB"/>
    <w:rsid w:val="0012246B"/>
    <w:rsid w:val="001228AC"/>
    <w:rsid w:val="00122E3C"/>
    <w:rsid w:val="001230A0"/>
    <w:rsid w:val="00123111"/>
    <w:rsid w:val="00123633"/>
    <w:rsid w:val="001242E9"/>
    <w:rsid w:val="001244D8"/>
    <w:rsid w:val="00124782"/>
    <w:rsid w:val="0012486F"/>
    <w:rsid w:val="0012495F"/>
    <w:rsid w:val="00124A0D"/>
    <w:rsid w:val="00124BC5"/>
    <w:rsid w:val="00124CFF"/>
    <w:rsid w:val="0012511D"/>
    <w:rsid w:val="001252B3"/>
    <w:rsid w:val="00125676"/>
    <w:rsid w:val="001257E4"/>
    <w:rsid w:val="00125B37"/>
    <w:rsid w:val="0012625B"/>
    <w:rsid w:val="0012652C"/>
    <w:rsid w:val="001267C9"/>
    <w:rsid w:val="001268C6"/>
    <w:rsid w:val="001268D2"/>
    <w:rsid w:val="00126943"/>
    <w:rsid w:val="00127337"/>
    <w:rsid w:val="001274AA"/>
    <w:rsid w:val="001278BC"/>
    <w:rsid w:val="001278F2"/>
    <w:rsid w:val="001302AB"/>
    <w:rsid w:val="0013044E"/>
    <w:rsid w:val="00130471"/>
    <w:rsid w:val="00130735"/>
    <w:rsid w:val="00130B14"/>
    <w:rsid w:val="00130D34"/>
    <w:rsid w:val="0013134A"/>
    <w:rsid w:val="001320DB"/>
    <w:rsid w:val="00132534"/>
    <w:rsid w:val="00132ECF"/>
    <w:rsid w:val="0013336B"/>
    <w:rsid w:val="00133BC2"/>
    <w:rsid w:val="00133CEB"/>
    <w:rsid w:val="00133DA1"/>
    <w:rsid w:val="00133EF1"/>
    <w:rsid w:val="00133FBF"/>
    <w:rsid w:val="00134222"/>
    <w:rsid w:val="00134737"/>
    <w:rsid w:val="00134985"/>
    <w:rsid w:val="00134E0A"/>
    <w:rsid w:val="001359FC"/>
    <w:rsid w:val="00135A21"/>
    <w:rsid w:val="0013609B"/>
    <w:rsid w:val="001369F7"/>
    <w:rsid w:val="00136DBE"/>
    <w:rsid w:val="001378AA"/>
    <w:rsid w:val="00137A24"/>
    <w:rsid w:val="00137E68"/>
    <w:rsid w:val="001406CA"/>
    <w:rsid w:val="0014100C"/>
    <w:rsid w:val="001417FF"/>
    <w:rsid w:val="00141FDF"/>
    <w:rsid w:val="001424D2"/>
    <w:rsid w:val="00142793"/>
    <w:rsid w:val="00142974"/>
    <w:rsid w:val="00142C1E"/>
    <w:rsid w:val="00143093"/>
    <w:rsid w:val="00143246"/>
    <w:rsid w:val="0014423E"/>
    <w:rsid w:val="00144787"/>
    <w:rsid w:val="0014597E"/>
    <w:rsid w:val="00145A0D"/>
    <w:rsid w:val="00145F74"/>
    <w:rsid w:val="0014604E"/>
    <w:rsid w:val="001463CD"/>
    <w:rsid w:val="00146947"/>
    <w:rsid w:val="00146E31"/>
    <w:rsid w:val="00147141"/>
    <w:rsid w:val="0014722D"/>
    <w:rsid w:val="00147B60"/>
    <w:rsid w:val="00147F23"/>
    <w:rsid w:val="00150118"/>
    <w:rsid w:val="00150746"/>
    <w:rsid w:val="00150F9D"/>
    <w:rsid w:val="00151331"/>
    <w:rsid w:val="00151BF0"/>
    <w:rsid w:val="00151D0F"/>
    <w:rsid w:val="001522DA"/>
    <w:rsid w:val="00152DC6"/>
    <w:rsid w:val="00152DDB"/>
    <w:rsid w:val="00152E41"/>
    <w:rsid w:val="001536B2"/>
    <w:rsid w:val="001538EE"/>
    <w:rsid w:val="00153A5B"/>
    <w:rsid w:val="0015405B"/>
    <w:rsid w:val="00155192"/>
    <w:rsid w:val="0015564E"/>
    <w:rsid w:val="0015590E"/>
    <w:rsid w:val="00155B41"/>
    <w:rsid w:val="00155B79"/>
    <w:rsid w:val="00156008"/>
    <w:rsid w:val="00156344"/>
    <w:rsid w:val="00156406"/>
    <w:rsid w:val="001565D2"/>
    <w:rsid w:val="0015669A"/>
    <w:rsid w:val="00156A4A"/>
    <w:rsid w:val="00156BC1"/>
    <w:rsid w:val="001571BB"/>
    <w:rsid w:val="001571C1"/>
    <w:rsid w:val="001572E6"/>
    <w:rsid w:val="001573C7"/>
    <w:rsid w:val="001574B6"/>
    <w:rsid w:val="00157617"/>
    <w:rsid w:val="00157CE0"/>
    <w:rsid w:val="00157F04"/>
    <w:rsid w:val="00160C09"/>
    <w:rsid w:val="00160EA5"/>
    <w:rsid w:val="00160F2A"/>
    <w:rsid w:val="00161183"/>
    <w:rsid w:val="001611BE"/>
    <w:rsid w:val="00161450"/>
    <w:rsid w:val="0016151E"/>
    <w:rsid w:val="00161A18"/>
    <w:rsid w:val="00161DFE"/>
    <w:rsid w:val="00162508"/>
    <w:rsid w:val="0016271B"/>
    <w:rsid w:val="00162EBC"/>
    <w:rsid w:val="0016336A"/>
    <w:rsid w:val="00163A5B"/>
    <w:rsid w:val="00163A88"/>
    <w:rsid w:val="00164012"/>
    <w:rsid w:val="001640D2"/>
    <w:rsid w:val="001642FC"/>
    <w:rsid w:val="001644C7"/>
    <w:rsid w:val="00164716"/>
    <w:rsid w:val="001647BF"/>
    <w:rsid w:val="00164A05"/>
    <w:rsid w:val="001651B6"/>
    <w:rsid w:val="0016568C"/>
    <w:rsid w:val="00165E60"/>
    <w:rsid w:val="00166097"/>
    <w:rsid w:val="0016613C"/>
    <w:rsid w:val="00166DAD"/>
    <w:rsid w:val="00166E6D"/>
    <w:rsid w:val="00166FB5"/>
    <w:rsid w:val="00167022"/>
    <w:rsid w:val="0016718E"/>
    <w:rsid w:val="001674A6"/>
    <w:rsid w:val="0017060B"/>
    <w:rsid w:val="00170701"/>
    <w:rsid w:val="00170739"/>
    <w:rsid w:val="00171B71"/>
    <w:rsid w:val="00171C7C"/>
    <w:rsid w:val="00172637"/>
    <w:rsid w:val="001726D4"/>
    <w:rsid w:val="001728B5"/>
    <w:rsid w:val="00173119"/>
    <w:rsid w:val="0017336D"/>
    <w:rsid w:val="001733E5"/>
    <w:rsid w:val="00173F1A"/>
    <w:rsid w:val="00174052"/>
    <w:rsid w:val="001745CE"/>
    <w:rsid w:val="00174E84"/>
    <w:rsid w:val="001750A0"/>
    <w:rsid w:val="001754F1"/>
    <w:rsid w:val="00175D42"/>
    <w:rsid w:val="00175DCC"/>
    <w:rsid w:val="001762F3"/>
    <w:rsid w:val="001766D2"/>
    <w:rsid w:val="001768FA"/>
    <w:rsid w:val="001769A8"/>
    <w:rsid w:val="00177179"/>
    <w:rsid w:val="0017749D"/>
    <w:rsid w:val="001778A7"/>
    <w:rsid w:val="00177F02"/>
    <w:rsid w:val="001801F5"/>
    <w:rsid w:val="001806B5"/>
    <w:rsid w:val="00180E8D"/>
    <w:rsid w:val="00180FF8"/>
    <w:rsid w:val="001813B0"/>
    <w:rsid w:val="001818D8"/>
    <w:rsid w:val="00182181"/>
    <w:rsid w:val="0018239D"/>
    <w:rsid w:val="00182478"/>
    <w:rsid w:val="001827CC"/>
    <w:rsid w:val="00183096"/>
    <w:rsid w:val="001835D2"/>
    <w:rsid w:val="00183D68"/>
    <w:rsid w:val="00183E86"/>
    <w:rsid w:val="0018426D"/>
    <w:rsid w:val="00184490"/>
    <w:rsid w:val="001844C6"/>
    <w:rsid w:val="001845EF"/>
    <w:rsid w:val="0018473F"/>
    <w:rsid w:val="00184B03"/>
    <w:rsid w:val="00185152"/>
    <w:rsid w:val="00185BF1"/>
    <w:rsid w:val="00186186"/>
    <w:rsid w:val="0018625D"/>
    <w:rsid w:val="00186A77"/>
    <w:rsid w:val="001874D7"/>
    <w:rsid w:val="00187B9E"/>
    <w:rsid w:val="0018B5E2"/>
    <w:rsid w:val="001900BE"/>
    <w:rsid w:val="001900C7"/>
    <w:rsid w:val="001903F5"/>
    <w:rsid w:val="001910A2"/>
    <w:rsid w:val="00191188"/>
    <w:rsid w:val="001911BB"/>
    <w:rsid w:val="00191308"/>
    <w:rsid w:val="00191D42"/>
    <w:rsid w:val="00192873"/>
    <w:rsid w:val="00192BC6"/>
    <w:rsid w:val="00192DC6"/>
    <w:rsid w:val="00192F5C"/>
    <w:rsid w:val="0019372D"/>
    <w:rsid w:val="00193C8F"/>
    <w:rsid w:val="00194013"/>
    <w:rsid w:val="001942E7"/>
    <w:rsid w:val="001945C8"/>
    <w:rsid w:val="00194A76"/>
    <w:rsid w:val="00194AAE"/>
    <w:rsid w:val="00194B60"/>
    <w:rsid w:val="00194E1D"/>
    <w:rsid w:val="00195015"/>
    <w:rsid w:val="00195955"/>
    <w:rsid w:val="00195D19"/>
    <w:rsid w:val="00195DF5"/>
    <w:rsid w:val="00195F0C"/>
    <w:rsid w:val="00196992"/>
    <w:rsid w:val="00196A24"/>
    <w:rsid w:val="00196E13"/>
    <w:rsid w:val="0019756C"/>
    <w:rsid w:val="00197B62"/>
    <w:rsid w:val="00197D54"/>
    <w:rsid w:val="001A0235"/>
    <w:rsid w:val="001A0FC3"/>
    <w:rsid w:val="001A1B29"/>
    <w:rsid w:val="001A1E8A"/>
    <w:rsid w:val="001A2003"/>
    <w:rsid w:val="001A22B7"/>
    <w:rsid w:val="001A26B9"/>
    <w:rsid w:val="001A276F"/>
    <w:rsid w:val="001A3352"/>
    <w:rsid w:val="001A3695"/>
    <w:rsid w:val="001A4052"/>
    <w:rsid w:val="001A44AA"/>
    <w:rsid w:val="001A4A74"/>
    <w:rsid w:val="001A59BB"/>
    <w:rsid w:val="001A5A0F"/>
    <w:rsid w:val="001A5B24"/>
    <w:rsid w:val="001A5B3F"/>
    <w:rsid w:val="001A5B57"/>
    <w:rsid w:val="001A5C62"/>
    <w:rsid w:val="001A5E06"/>
    <w:rsid w:val="001A63B0"/>
    <w:rsid w:val="001A6A76"/>
    <w:rsid w:val="001A6B09"/>
    <w:rsid w:val="001B017B"/>
    <w:rsid w:val="001B08FF"/>
    <w:rsid w:val="001B1992"/>
    <w:rsid w:val="001B19E3"/>
    <w:rsid w:val="001B1B2B"/>
    <w:rsid w:val="001B1CD9"/>
    <w:rsid w:val="001B204A"/>
    <w:rsid w:val="001B2370"/>
    <w:rsid w:val="001B257C"/>
    <w:rsid w:val="001B2AD7"/>
    <w:rsid w:val="001B2D49"/>
    <w:rsid w:val="001B2ED0"/>
    <w:rsid w:val="001B32D1"/>
    <w:rsid w:val="001B330C"/>
    <w:rsid w:val="001B332D"/>
    <w:rsid w:val="001B387D"/>
    <w:rsid w:val="001B3AFB"/>
    <w:rsid w:val="001B45A7"/>
    <w:rsid w:val="001B4861"/>
    <w:rsid w:val="001B57E8"/>
    <w:rsid w:val="001B59E3"/>
    <w:rsid w:val="001B5A36"/>
    <w:rsid w:val="001B630D"/>
    <w:rsid w:val="001B64DC"/>
    <w:rsid w:val="001B68A4"/>
    <w:rsid w:val="001B6D41"/>
    <w:rsid w:val="001B6DF2"/>
    <w:rsid w:val="001B6E7E"/>
    <w:rsid w:val="001B7836"/>
    <w:rsid w:val="001B7C04"/>
    <w:rsid w:val="001B7E65"/>
    <w:rsid w:val="001C045F"/>
    <w:rsid w:val="001C047F"/>
    <w:rsid w:val="001C0E90"/>
    <w:rsid w:val="001C145F"/>
    <w:rsid w:val="001C158E"/>
    <w:rsid w:val="001C18EF"/>
    <w:rsid w:val="001C2103"/>
    <w:rsid w:val="001C2198"/>
    <w:rsid w:val="001C2489"/>
    <w:rsid w:val="001C2510"/>
    <w:rsid w:val="001C255F"/>
    <w:rsid w:val="001C2788"/>
    <w:rsid w:val="001C2B5A"/>
    <w:rsid w:val="001C2CCA"/>
    <w:rsid w:val="001C31C0"/>
    <w:rsid w:val="001C35C1"/>
    <w:rsid w:val="001C3788"/>
    <w:rsid w:val="001C40E3"/>
    <w:rsid w:val="001C4657"/>
    <w:rsid w:val="001C4D31"/>
    <w:rsid w:val="001C5162"/>
    <w:rsid w:val="001C5290"/>
    <w:rsid w:val="001C5E6E"/>
    <w:rsid w:val="001C6204"/>
    <w:rsid w:val="001C71AD"/>
    <w:rsid w:val="001C71FB"/>
    <w:rsid w:val="001C72A9"/>
    <w:rsid w:val="001C73A0"/>
    <w:rsid w:val="001C78A3"/>
    <w:rsid w:val="001D064C"/>
    <w:rsid w:val="001D0889"/>
    <w:rsid w:val="001D11E7"/>
    <w:rsid w:val="001D134B"/>
    <w:rsid w:val="001D15F7"/>
    <w:rsid w:val="001D1AB3"/>
    <w:rsid w:val="001D223D"/>
    <w:rsid w:val="001D2AF7"/>
    <w:rsid w:val="001D2D53"/>
    <w:rsid w:val="001D33C9"/>
    <w:rsid w:val="001D34EA"/>
    <w:rsid w:val="001D376F"/>
    <w:rsid w:val="001D3936"/>
    <w:rsid w:val="001D39F8"/>
    <w:rsid w:val="001D3B02"/>
    <w:rsid w:val="001D46AE"/>
    <w:rsid w:val="001D47F4"/>
    <w:rsid w:val="001D550D"/>
    <w:rsid w:val="001D554C"/>
    <w:rsid w:val="001D5B5C"/>
    <w:rsid w:val="001D5D1A"/>
    <w:rsid w:val="001D5FC7"/>
    <w:rsid w:val="001D6139"/>
    <w:rsid w:val="001D6167"/>
    <w:rsid w:val="001D63D0"/>
    <w:rsid w:val="001D6714"/>
    <w:rsid w:val="001D6D1B"/>
    <w:rsid w:val="001D74A8"/>
    <w:rsid w:val="001D7698"/>
    <w:rsid w:val="001D76AB"/>
    <w:rsid w:val="001D78C3"/>
    <w:rsid w:val="001D7F3D"/>
    <w:rsid w:val="001E04BC"/>
    <w:rsid w:val="001E04F9"/>
    <w:rsid w:val="001E0766"/>
    <w:rsid w:val="001E093C"/>
    <w:rsid w:val="001E0AA6"/>
    <w:rsid w:val="001E0CD4"/>
    <w:rsid w:val="001E174B"/>
    <w:rsid w:val="001E1D0E"/>
    <w:rsid w:val="001E1DB7"/>
    <w:rsid w:val="001E1E00"/>
    <w:rsid w:val="001E1EB9"/>
    <w:rsid w:val="001E2412"/>
    <w:rsid w:val="001E261C"/>
    <w:rsid w:val="001E28B4"/>
    <w:rsid w:val="001E3428"/>
    <w:rsid w:val="001E3601"/>
    <w:rsid w:val="001E3629"/>
    <w:rsid w:val="001E3A6B"/>
    <w:rsid w:val="001E3BB5"/>
    <w:rsid w:val="001E3E40"/>
    <w:rsid w:val="001E3E6C"/>
    <w:rsid w:val="001E43CC"/>
    <w:rsid w:val="001E48EA"/>
    <w:rsid w:val="001E4A72"/>
    <w:rsid w:val="001E51A2"/>
    <w:rsid w:val="001E5221"/>
    <w:rsid w:val="001E57CA"/>
    <w:rsid w:val="001E59A1"/>
    <w:rsid w:val="001E5C70"/>
    <w:rsid w:val="001E5CD5"/>
    <w:rsid w:val="001E6421"/>
    <w:rsid w:val="001E6674"/>
    <w:rsid w:val="001E67C2"/>
    <w:rsid w:val="001E6F78"/>
    <w:rsid w:val="001E70EA"/>
    <w:rsid w:val="001E75EF"/>
    <w:rsid w:val="001E7FE0"/>
    <w:rsid w:val="001F0748"/>
    <w:rsid w:val="001F0A72"/>
    <w:rsid w:val="001F0E60"/>
    <w:rsid w:val="001F13DE"/>
    <w:rsid w:val="001F18C5"/>
    <w:rsid w:val="001F2252"/>
    <w:rsid w:val="001F2B32"/>
    <w:rsid w:val="001F2C32"/>
    <w:rsid w:val="001F302E"/>
    <w:rsid w:val="001F3545"/>
    <w:rsid w:val="001F35A0"/>
    <w:rsid w:val="001F3EF1"/>
    <w:rsid w:val="001F44D3"/>
    <w:rsid w:val="001F4765"/>
    <w:rsid w:val="001F4C88"/>
    <w:rsid w:val="001F4EF4"/>
    <w:rsid w:val="001F5040"/>
    <w:rsid w:val="001F5BF9"/>
    <w:rsid w:val="001F618A"/>
    <w:rsid w:val="001F61BB"/>
    <w:rsid w:val="001F6460"/>
    <w:rsid w:val="001F6826"/>
    <w:rsid w:val="001F6DB0"/>
    <w:rsid w:val="001F6E03"/>
    <w:rsid w:val="001F70E3"/>
    <w:rsid w:val="001F7585"/>
    <w:rsid w:val="001F75D2"/>
    <w:rsid w:val="001F75DA"/>
    <w:rsid w:val="001F797E"/>
    <w:rsid w:val="001F79DC"/>
    <w:rsid w:val="001F7BC3"/>
    <w:rsid w:val="002002F7"/>
    <w:rsid w:val="002015F0"/>
    <w:rsid w:val="00201AAF"/>
    <w:rsid w:val="00201CDB"/>
    <w:rsid w:val="002023F8"/>
    <w:rsid w:val="0020269C"/>
    <w:rsid w:val="0020272B"/>
    <w:rsid w:val="0020297E"/>
    <w:rsid w:val="00202C88"/>
    <w:rsid w:val="00202D57"/>
    <w:rsid w:val="00202F7A"/>
    <w:rsid w:val="0020352B"/>
    <w:rsid w:val="00203959"/>
    <w:rsid w:val="002042D5"/>
    <w:rsid w:val="002043AD"/>
    <w:rsid w:val="002047FF"/>
    <w:rsid w:val="002048EC"/>
    <w:rsid w:val="0020496E"/>
    <w:rsid w:val="00204B9C"/>
    <w:rsid w:val="00204C72"/>
    <w:rsid w:val="00204E23"/>
    <w:rsid w:val="0020537F"/>
    <w:rsid w:val="00205B11"/>
    <w:rsid w:val="002062AB"/>
    <w:rsid w:val="002067B9"/>
    <w:rsid w:val="00206D77"/>
    <w:rsid w:val="00206E8D"/>
    <w:rsid w:val="002071C2"/>
    <w:rsid w:val="00207596"/>
    <w:rsid w:val="00207E74"/>
    <w:rsid w:val="00210001"/>
    <w:rsid w:val="00210137"/>
    <w:rsid w:val="00210B5C"/>
    <w:rsid w:val="00210C96"/>
    <w:rsid w:val="00210D2E"/>
    <w:rsid w:val="00211075"/>
    <w:rsid w:val="00211747"/>
    <w:rsid w:val="002117DD"/>
    <w:rsid w:val="00211A1E"/>
    <w:rsid w:val="00211AC7"/>
    <w:rsid w:val="00212101"/>
    <w:rsid w:val="00212620"/>
    <w:rsid w:val="002127AB"/>
    <w:rsid w:val="00213177"/>
    <w:rsid w:val="00213281"/>
    <w:rsid w:val="00213867"/>
    <w:rsid w:val="00213B2D"/>
    <w:rsid w:val="00214138"/>
    <w:rsid w:val="002141B2"/>
    <w:rsid w:val="002146AD"/>
    <w:rsid w:val="002146FB"/>
    <w:rsid w:val="00214A03"/>
    <w:rsid w:val="00214B49"/>
    <w:rsid w:val="00214B83"/>
    <w:rsid w:val="00215256"/>
    <w:rsid w:val="002152A5"/>
    <w:rsid w:val="00215A33"/>
    <w:rsid w:val="00215E28"/>
    <w:rsid w:val="00215E95"/>
    <w:rsid w:val="00215FBB"/>
    <w:rsid w:val="00216138"/>
    <w:rsid w:val="002167E2"/>
    <w:rsid w:val="00216940"/>
    <w:rsid w:val="00216B2D"/>
    <w:rsid w:val="00216F32"/>
    <w:rsid w:val="002174E7"/>
    <w:rsid w:val="00217836"/>
    <w:rsid w:val="00217D81"/>
    <w:rsid w:val="002204F3"/>
    <w:rsid w:val="00221061"/>
    <w:rsid w:val="002216E2"/>
    <w:rsid w:val="00221E74"/>
    <w:rsid w:val="00222825"/>
    <w:rsid w:val="002228BF"/>
    <w:rsid w:val="00222F2D"/>
    <w:rsid w:val="00223113"/>
    <w:rsid w:val="0022327F"/>
    <w:rsid w:val="0022339A"/>
    <w:rsid w:val="002234AA"/>
    <w:rsid w:val="00223511"/>
    <w:rsid w:val="002237A2"/>
    <w:rsid w:val="002239F4"/>
    <w:rsid w:val="002247B9"/>
    <w:rsid w:val="0022483C"/>
    <w:rsid w:val="0022534C"/>
    <w:rsid w:val="002255AF"/>
    <w:rsid w:val="00225719"/>
    <w:rsid w:val="00226174"/>
    <w:rsid w:val="00226225"/>
    <w:rsid w:val="0022661F"/>
    <w:rsid w:val="00226A73"/>
    <w:rsid w:val="00226BF6"/>
    <w:rsid w:val="00227018"/>
    <w:rsid w:val="0022702B"/>
    <w:rsid w:val="00230259"/>
    <w:rsid w:val="00230E4C"/>
    <w:rsid w:val="002310A3"/>
    <w:rsid w:val="00231477"/>
    <w:rsid w:val="002315F6"/>
    <w:rsid w:val="002319D8"/>
    <w:rsid w:val="00231B63"/>
    <w:rsid w:val="002323B0"/>
    <w:rsid w:val="0023294F"/>
    <w:rsid w:val="00232D3E"/>
    <w:rsid w:val="00233209"/>
    <w:rsid w:val="002335AF"/>
    <w:rsid w:val="002335B0"/>
    <w:rsid w:val="002339EF"/>
    <w:rsid w:val="00233B50"/>
    <w:rsid w:val="00233D6B"/>
    <w:rsid w:val="0023491A"/>
    <w:rsid w:val="00234D55"/>
    <w:rsid w:val="00235122"/>
    <w:rsid w:val="002353F9"/>
    <w:rsid w:val="00235711"/>
    <w:rsid w:val="002359E5"/>
    <w:rsid w:val="00235C2B"/>
    <w:rsid w:val="002361E7"/>
    <w:rsid w:val="00236221"/>
    <w:rsid w:val="0023624D"/>
    <w:rsid w:val="0023699D"/>
    <w:rsid w:val="00236F82"/>
    <w:rsid w:val="002373DE"/>
    <w:rsid w:val="00240884"/>
    <w:rsid w:val="002408CA"/>
    <w:rsid w:val="00240C29"/>
    <w:rsid w:val="002414BC"/>
    <w:rsid w:val="0024178C"/>
    <w:rsid w:val="002418CF"/>
    <w:rsid w:val="002421DA"/>
    <w:rsid w:val="00242490"/>
    <w:rsid w:val="00242651"/>
    <w:rsid w:val="00242821"/>
    <w:rsid w:val="002429C2"/>
    <w:rsid w:val="00242BBE"/>
    <w:rsid w:val="00242DCD"/>
    <w:rsid w:val="00243090"/>
    <w:rsid w:val="00243256"/>
    <w:rsid w:val="00243399"/>
    <w:rsid w:val="00243A45"/>
    <w:rsid w:val="00243D71"/>
    <w:rsid w:val="002443A2"/>
    <w:rsid w:val="002445E5"/>
    <w:rsid w:val="002448CB"/>
    <w:rsid w:val="002450DD"/>
    <w:rsid w:val="0024522B"/>
    <w:rsid w:val="00245460"/>
    <w:rsid w:val="00245EE0"/>
    <w:rsid w:val="002469E9"/>
    <w:rsid w:val="00246B20"/>
    <w:rsid w:val="00246F28"/>
    <w:rsid w:val="00246FF0"/>
    <w:rsid w:val="00247514"/>
    <w:rsid w:val="002476EF"/>
    <w:rsid w:val="00247A71"/>
    <w:rsid w:val="00247B03"/>
    <w:rsid w:val="00247DAF"/>
    <w:rsid w:val="00247FFA"/>
    <w:rsid w:val="00250152"/>
    <w:rsid w:val="002505EC"/>
    <w:rsid w:val="002507F1"/>
    <w:rsid w:val="002508AB"/>
    <w:rsid w:val="002508F2"/>
    <w:rsid w:val="00251326"/>
    <w:rsid w:val="00251AD4"/>
    <w:rsid w:val="002522BE"/>
    <w:rsid w:val="00252DEC"/>
    <w:rsid w:val="002533C2"/>
    <w:rsid w:val="002536AC"/>
    <w:rsid w:val="0025376B"/>
    <w:rsid w:val="00253B9B"/>
    <w:rsid w:val="00253C6D"/>
    <w:rsid w:val="0025402C"/>
    <w:rsid w:val="002542EB"/>
    <w:rsid w:val="00254F12"/>
    <w:rsid w:val="002555C1"/>
    <w:rsid w:val="0025562D"/>
    <w:rsid w:val="00255632"/>
    <w:rsid w:val="0025626D"/>
    <w:rsid w:val="00256560"/>
    <w:rsid w:val="00256624"/>
    <w:rsid w:val="00256AFC"/>
    <w:rsid w:val="00256CFD"/>
    <w:rsid w:val="00257CD2"/>
    <w:rsid w:val="00257F30"/>
    <w:rsid w:val="00257FED"/>
    <w:rsid w:val="002600A1"/>
    <w:rsid w:val="0026099A"/>
    <w:rsid w:val="00260CB3"/>
    <w:rsid w:val="00260DE1"/>
    <w:rsid w:val="002611E3"/>
    <w:rsid w:val="0026181D"/>
    <w:rsid w:val="0026197C"/>
    <w:rsid w:val="00261B1F"/>
    <w:rsid w:val="00261BCC"/>
    <w:rsid w:val="00261BE8"/>
    <w:rsid w:val="00261C7F"/>
    <w:rsid w:val="00262168"/>
    <w:rsid w:val="002622B0"/>
    <w:rsid w:val="0026258F"/>
    <w:rsid w:val="002629DD"/>
    <w:rsid w:val="00262ACE"/>
    <w:rsid w:val="00262B31"/>
    <w:rsid w:val="002633AF"/>
    <w:rsid w:val="002635FC"/>
    <w:rsid w:val="00263A79"/>
    <w:rsid w:val="00263F62"/>
    <w:rsid w:val="002642ED"/>
    <w:rsid w:val="0026480B"/>
    <w:rsid w:val="00264C6B"/>
    <w:rsid w:val="00264C82"/>
    <w:rsid w:val="00264FD6"/>
    <w:rsid w:val="002652DE"/>
    <w:rsid w:val="0026557C"/>
    <w:rsid w:val="00265C0D"/>
    <w:rsid w:val="00265DE2"/>
    <w:rsid w:val="00265F67"/>
    <w:rsid w:val="0026655E"/>
    <w:rsid w:val="002671CE"/>
    <w:rsid w:val="0026756C"/>
    <w:rsid w:val="002676DE"/>
    <w:rsid w:val="0027011C"/>
    <w:rsid w:val="0027021A"/>
    <w:rsid w:val="00270243"/>
    <w:rsid w:val="00270390"/>
    <w:rsid w:val="00270817"/>
    <w:rsid w:val="00270869"/>
    <w:rsid w:val="0027086E"/>
    <w:rsid w:val="00270CE2"/>
    <w:rsid w:val="002715E9"/>
    <w:rsid w:val="00271888"/>
    <w:rsid w:val="0027194F"/>
    <w:rsid w:val="0027240B"/>
    <w:rsid w:val="00272580"/>
    <w:rsid w:val="002725C1"/>
    <w:rsid w:val="002726AA"/>
    <w:rsid w:val="00272792"/>
    <w:rsid w:val="00272A50"/>
    <w:rsid w:val="0027305A"/>
    <w:rsid w:val="00273540"/>
    <w:rsid w:val="002735D8"/>
    <w:rsid w:val="002737F3"/>
    <w:rsid w:val="0027394E"/>
    <w:rsid w:val="00273AC0"/>
    <w:rsid w:val="00273C00"/>
    <w:rsid w:val="002743CC"/>
    <w:rsid w:val="00274C38"/>
    <w:rsid w:val="00274DED"/>
    <w:rsid w:val="00274DF8"/>
    <w:rsid w:val="002753CD"/>
    <w:rsid w:val="00275582"/>
    <w:rsid w:val="002755F3"/>
    <w:rsid w:val="002756E8"/>
    <w:rsid w:val="0027596E"/>
    <w:rsid w:val="00276A9F"/>
    <w:rsid w:val="0027709F"/>
    <w:rsid w:val="0027759D"/>
    <w:rsid w:val="00277CC4"/>
    <w:rsid w:val="002800EC"/>
    <w:rsid w:val="002810DD"/>
    <w:rsid w:val="002810E7"/>
    <w:rsid w:val="00281C53"/>
    <w:rsid w:val="0028253E"/>
    <w:rsid w:val="002826B7"/>
    <w:rsid w:val="002828A1"/>
    <w:rsid w:val="002829A0"/>
    <w:rsid w:val="002829B5"/>
    <w:rsid w:val="00282B59"/>
    <w:rsid w:val="00282C4A"/>
    <w:rsid w:val="00282DC7"/>
    <w:rsid w:val="0028340C"/>
    <w:rsid w:val="00283AC7"/>
    <w:rsid w:val="00283C02"/>
    <w:rsid w:val="00283EA9"/>
    <w:rsid w:val="00283F74"/>
    <w:rsid w:val="00284456"/>
    <w:rsid w:val="00284B9E"/>
    <w:rsid w:val="002857D1"/>
    <w:rsid w:val="00286307"/>
    <w:rsid w:val="002863BC"/>
    <w:rsid w:val="00286909"/>
    <w:rsid w:val="00286CD4"/>
    <w:rsid w:val="002876CB"/>
    <w:rsid w:val="00287757"/>
    <w:rsid w:val="00287881"/>
    <w:rsid w:val="0028794E"/>
    <w:rsid w:val="00287D72"/>
    <w:rsid w:val="00287E0B"/>
    <w:rsid w:val="002901CD"/>
    <w:rsid w:val="002902D6"/>
    <w:rsid w:val="002908BA"/>
    <w:rsid w:val="00290A59"/>
    <w:rsid w:val="00290C29"/>
    <w:rsid w:val="00290CBC"/>
    <w:rsid w:val="00290F72"/>
    <w:rsid w:val="00291105"/>
    <w:rsid w:val="00291AB8"/>
    <w:rsid w:val="00291CB7"/>
    <w:rsid w:val="00292442"/>
    <w:rsid w:val="00292458"/>
    <w:rsid w:val="00292951"/>
    <w:rsid w:val="00292E0E"/>
    <w:rsid w:val="002932B2"/>
    <w:rsid w:val="00294B76"/>
    <w:rsid w:val="00294BD5"/>
    <w:rsid w:val="00294D5A"/>
    <w:rsid w:val="0029507F"/>
    <w:rsid w:val="002953AE"/>
    <w:rsid w:val="002953E2"/>
    <w:rsid w:val="002956B8"/>
    <w:rsid w:val="0029579B"/>
    <w:rsid w:val="00295CE4"/>
    <w:rsid w:val="00295F38"/>
    <w:rsid w:val="00295FA2"/>
    <w:rsid w:val="00296ABF"/>
    <w:rsid w:val="00296C8A"/>
    <w:rsid w:val="00296DD1"/>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BBC"/>
    <w:rsid w:val="002A3D3F"/>
    <w:rsid w:val="002A3D77"/>
    <w:rsid w:val="002A4128"/>
    <w:rsid w:val="002A41B8"/>
    <w:rsid w:val="002A4E2C"/>
    <w:rsid w:val="002A4F2A"/>
    <w:rsid w:val="002A5621"/>
    <w:rsid w:val="002A5E9C"/>
    <w:rsid w:val="002A5F7A"/>
    <w:rsid w:val="002A6DEF"/>
    <w:rsid w:val="002A7077"/>
    <w:rsid w:val="002A73A1"/>
    <w:rsid w:val="002A7ACA"/>
    <w:rsid w:val="002A7D81"/>
    <w:rsid w:val="002B013D"/>
    <w:rsid w:val="002B0874"/>
    <w:rsid w:val="002B0881"/>
    <w:rsid w:val="002B0D28"/>
    <w:rsid w:val="002B0D60"/>
    <w:rsid w:val="002B118F"/>
    <w:rsid w:val="002B1D36"/>
    <w:rsid w:val="002B23F8"/>
    <w:rsid w:val="002B270E"/>
    <w:rsid w:val="002B325A"/>
    <w:rsid w:val="002B3F94"/>
    <w:rsid w:val="002B44C1"/>
    <w:rsid w:val="002B4A7C"/>
    <w:rsid w:val="002B5C9D"/>
    <w:rsid w:val="002B5DED"/>
    <w:rsid w:val="002B60CC"/>
    <w:rsid w:val="002B63C6"/>
    <w:rsid w:val="002B6B22"/>
    <w:rsid w:val="002B70F4"/>
    <w:rsid w:val="002B7185"/>
    <w:rsid w:val="002B72C8"/>
    <w:rsid w:val="002B7304"/>
    <w:rsid w:val="002B742D"/>
    <w:rsid w:val="002B78A9"/>
    <w:rsid w:val="002B78E8"/>
    <w:rsid w:val="002B790E"/>
    <w:rsid w:val="002B79D7"/>
    <w:rsid w:val="002B7B5A"/>
    <w:rsid w:val="002B7D64"/>
    <w:rsid w:val="002C02B3"/>
    <w:rsid w:val="002C03AB"/>
    <w:rsid w:val="002C0569"/>
    <w:rsid w:val="002C0DEC"/>
    <w:rsid w:val="002C1035"/>
    <w:rsid w:val="002C13AE"/>
    <w:rsid w:val="002C13E8"/>
    <w:rsid w:val="002C193A"/>
    <w:rsid w:val="002C19FC"/>
    <w:rsid w:val="002C1A1F"/>
    <w:rsid w:val="002C1A34"/>
    <w:rsid w:val="002C1FE4"/>
    <w:rsid w:val="002C24BB"/>
    <w:rsid w:val="002C273C"/>
    <w:rsid w:val="002C2A75"/>
    <w:rsid w:val="002C35FF"/>
    <w:rsid w:val="002C37A5"/>
    <w:rsid w:val="002C3930"/>
    <w:rsid w:val="002C446F"/>
    <w:rsid w:val="002C495B"/>
    <w:rsid w:val="002C55A7"/>
    <w:rsid w:val="002C5880"/>
    <w:rsid w:val="002C5D9A"/>
    <w:rsid w:val="002C67BA"/>
    <w:rsid w:val="002C6858"/>
    <w:rsid w:val="002C687F"/>
    <w:rsid w:val="002C6BBF"/>
    <w:rsid w:val="002C7140"/>
    <w:rsid w:val="002C76FE"/>
    <w:rsid w:val="002C77DA"/>
    <w:rsid w:val="002C7D24"/>
    <w:rsid w:val="002D078E"/>
    <w:rsid w:val="002D0895"/>
    <w:rsid w:val="002D09DA"/>
    <w:rsid w:val="002D0F30"/>
    <w:rsid w:val="002D10C1"/>
    <w:rsid w:val="002D11F9"/>
    <w:rsid w:val="002D1BB5"/>
    <w:rsid w:val="002D1C36"/>
    <w:rsid w:val="002D1C55"/>
    <w:rsid w:val="002D21C9"/>
    <w:rsid w:val="002D2577"/>
    <w:rsid w:val="002D27B5"/>
    <w:rsid w:val="002D2A80"/>
    <w:rsid w:val="002D2AB4"/>
    <w:rsid w:val="002D2D1D"/>
    <w:rsid w:val="002D3348"/>
    <w:rsid w:val="002D3943"/>
    <w:rsid w:val="002D48D3"/>
    <w:rsid w:val="002D4B23"/>
    <w:rsid w:val="002D7AA5"/>
    <w:rsid w:val="002E0331"/>
    <w:rsid w:val="002E03B0"/>
    <w:rsid w:val="002E06AA"/>
    <w:rsid w:val="002E0A87"/>
    <w:rsid w:val="002E0ED2"/>
    <w:rsid w:val="002E1116"/>
    <w:rsid w:val="002E12C6"/>
    <w:rsid w:val="002E1F33"/>
    <w:rsid w:val="002E2105"/>
    <w:rsid w:val="002E22BE"/>
    <w:rsid w:val="002E2436"/>
    <w:rsid w:val="002E2DB5"/>
    <w:rsid w:val="002E3000"/>
    <w:rsid w:val="002E34C5"/>
    <w:rsid w:val="002E3829"/>
    <w:rsid w:val="002E3B71"/>
    <w:rsid w:val="002E47D9"/>
    <w:rsid w:val="002E4E4D"/>
    <w:rsid w:val="002E542D"/>
    <w:rsid w:val="002E5553"/>
    <w:rsid w:val="002E574D"/>
    <w:rsid w:val="002E585E"/>
    <w:rsid w:val="002E5D2F"/>
    <w:rsid w:val="002E5D33"/>
    <w:rsid w:val="002E5E0C"/>
    <w:rsid w:val="002E6414"/>
    <w:rsid w:val="002E6528"/>
    <w:rsid w:val="002E681F"/>
    <w:rsid w:val="002E6E35"/>
    <w:rsid w:val="002E7557"/>
    <w:rsid w:val="002E7BB7"/>
    <w:rsid w:val="002F0183"/>
    <w:rsid w:val="002F07A6"/>
    <w:rsid w:val="002F0FDE"/>
    <w:rsid w:val="002F13C5"/>
    <w:rsid w:val="002F13EE"/>
    <w:rsid w:val="002F15F9"/>
    <w:rsid w:val="002F198D"/>
    <w:rsid w:val="002F1E3D"/>
    <w:rsid w:val="002F2020"/>
    <w:rsid w:val="002F2402"/>
    <w:rsid w:val="002F2A86"/>
    <w:rsid w:val="002F2DC3"/>
    <w:rsid w:val="002F342F"/>
    <w:rsid w:val="002F3731"/>
    <w:rsid w:val="002F41ED"/>
    <w:rsid w:val="002F4C0A"/>
    <w:rsid w:val="002F4FCB"/>
    <w:rsid w:val="002F5105"/>
    <w:rsid w:val="002F5718"/>
    <w:rsid w:val="002F647B"/>
    <w:rsid w:val="002F7625"/>
    <w:rsid w:val="002F7E61"/>
    <w:rsid w:val="00300A07"/>
    <w:rsid w:val="00300DB5"/>
    <w:rsid w:val="0030113D"/>
    <w:rsid w:val="00301647"/>
    <w:rsid w:val="0030192B"/>
    <w:rsid w:val="003020DE"/>
    <w:rsid w:val="0030259D"/>
    <w:rsid w:val="00302822"/>
    <w:rsid w:val="00302A0C"/>
    <w:rsid w:val="00302ACE"/>
    <w:rsid w:val="00302B66"/>
    <w:rsid w:val="00302BA7"/>
    <w:rsid w:val="00303508"/>
    <w:rsid w:val="00303731"/>
    <w:rsid w:val="0030427C"/>
    <w:rsid w:val="003049B8"/>
    <w:rsid w:val="00304AC1"/>
    <w:rsid w:val="003055C4"/>
    <w:rsid w:val="00305B2B"/>
    <w:rsid w:val="00305D98"/>
    <w:rsid w:val="00305EE0"/>
    <w:rsid w:val="003060A8"/>
    <w:rsid w:val="00306252"/>
    <w:rsid w:val="003064BA"/>
    <w:rsid w:val="00306727"/>
    <w:rsid w:val="00307DFA"/>
    <w:rsid w:val="0031041C"/>
    <w:rsid w:val="0031053E"/>
    <w:rsid w:val="0031102C"/>
    <w:rsid w:val="003111B8"/>
    <w:rsid w:val="003119B0"/>
    <w:rsid w:val="0031211F"/>
    <w:rsid w:val="0031266F"/>
    <w:rsid w:val="00312A7C"/>
    <w:rsid w:val="003134AD"/>
    <w:rsid w:val="00313761"/>
    <w:rsid w:val="00313C95"/>
    <w:rsid w:val="00313F3C"/>
    <w:rsid w:val="003140CE"/>
    <w:rsid w:val="003146BB"/>
    <w:rsid w:val="00314B3B"/>
    <w:rsid w:val="00315198"/>
    <w:rsid w:val="003153A1"/>
    <w:rsid w:val="00315B21"/>
    <w:rsid w:val="00315DC5"/>
    <w:rsid w:val="0031634D"/>
    <w:rsid w:val="00316561"/>
    <w:rsid w:val="00316951"/>
    <w:rsid w:val="00316CD6"/>
    <w:rsid w:val="00316DFD"/>
    <w:rsid w:val="00316E1E"/>
    <w:rsid w:val="00316EE4"/>
    <w:rsid w:val="003171D7"/>
    <w:rsid w:val="003172A7"/>
    <w:rsid w:val="0031738B"/>
    <w:rsid w:val="003173D4"/>
    <w:rsid w:val="0031764B"/>
    <w:rsid w:val="003178C3"/>
    <w:rsid w:val="00317B9B"/>
    <w:rsid w:val="00317D2D"/>
    <w:rsid w:val="00317F17"/>
    <w:rsid w:val="00320BBE"/>
    <w:rsid w:val="00321095"/>
    <w:rsid w:val="003214C0"/>
    <w:rsid w:val="00321517"/>
    <w:rsid w:val="00321865"/>
    <w:rsid w:val="00321A79"/>
    <w:rsid w:val="00324524"/>
    <w:rsid w:val="003246ED"/>
    <w:rsid w:val="0032487E"/>
    <w:rsid w:val="003248C5"/>
    <w:rsid w:val="00324B89"/>
    <w:rsid w:val="00325018"/>
    <w:rsid w:val="00325069"/>
    <w:rsid w:val="00325A9E"/>
    <w:rsid w:val="00325BB2"/>
    <w:rsid w:val="00325E0A"/>
    <w:rsid w:val="0032622C"/>
    <w:rsid w:val="00326408"/>
    <w:rsid w:val="00326A25"/>
    <w:rsid w:val="00326E64"/>
    <w:rsid w:val="003278BA"/>
    <w:rsid w:val="00327AC2"/>
    <w:rsid w:val="003306A2"/>
    <w:rsid w:val="00330D46"/>
    <w:rsid w:val="00331625"/>
    <w:rsid w:val="00331931"/>
    <w:rsid w:val="00331C3A"/>
    <w:rsid w:val="0033258F"/>
    <w:rsid w:val="00332C0E"/>
    <w:rsid w:val="00332F2C"/>
    <w:rsid w:val="00333033"/>
    <w:rsid w:val="0033314C"/>
    <w:rsid w:val="0033316A"/>
    <w:rsid w:val="00333179"/>
    <w:rsid w:val="003337C6"/>
    <w:rsid w:val="00333983"/>
    <w:rsid w:val="00333D25"/>
    <w:rsid w:val="00333DBD"/>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38D"/>
    <w:rsid w:val="0034248C"/>
    <w:rsid w:val="003425C3"/>
    <w:rsid w:val="003425DD"/>
    <w:rsid w:val="00343100"/>
    <w:rsid w:val="0034312E"/>
    <w:rsid w:val="003435D1"/>
    <w:rsid w:val="00343AA5"/>
    <w:rsid w:val="00343DDD"/>
    <w:rsid w:val="00343F93"/>
    <w:rsid w:val="00344288"/>
    <w:rsid w:val="00344356"/>
    <w:rsid w:val="00344669"/>
    <w:rsid w:val="0034494D"/>
    <w:rsid w:val="00344AB7"/>
    <w:rsid w:val="00344D6E"/>
    <w:rsid w:val="003450D1"/>
    <w:rsid w:val="003453BD"/>
    <w:rsid w:val="003456FF"/>
    <w:rsid w:val="003457F1"/>
    <w:rsid w:val="00345FCD"/>
    <w:rsid w:val="003466F7"/>
    <w:rsid w:val="00346ADF"/>
    <w:rsid w:val="00347672"/>
    <w:rsid w:val="00347812"/>
    <w:rsid w:val="00347C3F"/>
    <w:rsid w:val="0035068B"/>
    <w:rsid w:val="00350C1B"/>
    <w:rsid w:val="00350D8E"/>
    <w:rsid w:val="00351533"/>
    <w:rsid w:val="00351996"/>
    <w:rsid w:val="00351B0C"/>
    <w:rsid w:val="00351C28"/>
    <w:rsid w:val="0035206E"/>
    <w:rsid w:val="003521D1"/>
    <w:rsid w:val="00352E5F"/>
    <w:rsid w:val="003539FC"/>
    <w:rsid w:val="00353F59"/>
    <w:rsid w:val="003541B7"/>
    <w:rsid w:val="00354A7F"/>
    <w:rsid w:val="00355335"/>
    <w:rsid w:val="00355826"/>
    <w:rsid w:val="00355864"/>
    <w:rsid w:val="003558F6"/>
    <w:rsid w:val="00355FA7"/>
    <w:rsid w:val="00356026"/>
    <w:rsid w:val="00356305"/>
    <w:rsid w:val="003563B4"/>
    <w:rsid w:val="00356A79"/>
    <w:rsid w:val="003571BB"/>
    <w:rsid w:val="003575AF"/>
    <w:rsid w:val="00357A2F"/>
    <w:rsid w:val="003602BD"/>
    <w:rsid w:val="003609C1"/>
    <w:rsid w:val="00360DE0"/>
    <w:rsid w:val="00360EB2"/>
    <w:rsid w:val="0036126C"/>
    <w:rsid w:val="00361ECA"/>
    <w:rsid w:val="0036200D"/>
    <w:rsid w:val="0036258B"/>
    <w:rsid w:val="00362602"/>
    <w:rsid w:val="00362729"/>
    <w:rsid w:val="00362A66"/>
    <w:rsid w:val="00362A68"/>
    <w:rsid w:val="00363093"/>
    <w:rsid w:val="003636D0"/>
    <w:rsid w:val="003636D4"/>
    <w:rsid w:val="00363F02"/>
    <w:rsid w:val="00364559"/>
    <w:rsid w:val="00365FE5"/>
    <w:rsid w:val="0036600D"/>
    <w:rsid w:val="00366579"/>
    <w:rsid w:val="00366B4B"/>
    <w:rsid w:val="00366E1B"/>
    <w:rsid w:val="003670E5"/>
    <w:rsid w:val="0036739A"/>
    <w:rsid w:val="0036747C"/>
    <w:rsid w:val="0036747E"/>
    <w:rsid w:val="00367D52"/>
    <w:rsid w:val="00370000"/>
    <w:rsid w:val="003701B4"/>
    <w:rsid w:val="00370705"/>
    <w:rsid w:val="00370C5B"/>
    <w:rsid w:val="003710FC"/>
    <w:rsid w:val="003711B1"/>
    <w:rsid w:val="00371384"/>
    <w:rsid w:val="003718C3"/>
    <w:rsid w:val="00371A0A"/>
    <w:rsid w:val="00371E29"/>
    <w:rsid w:val="003727CD"/>
    <w:rsid w:val="003731E8"/>
    <w:rsid w:val="00373597"/>
    <w:rsid w:val="00374B24"/>
    <w:rsid w:val="003753F7"/>
    <w:rsid w:val="003756A1"/>
    <w:rsid w:val="00375A62"/>
    <w:rsid w:val="00375A74"/>
    <w:rsid w:val="00375DE3"/>
    <w:rsid w:val="00376130"/>
    <w:rsid w:val="003763C4"/>
    <w:rsid w:val="003766AE"/>
    <w:rsid w:val="00376EF3"/>
    <w:rsid w:val="00376F80"/>
    <w:rsid w:val="00376FAE"/>
    <w:rsid w:val="00376FEE"/>
    <w:rsid w:val="0037727C"/>
    <w:rsid w:val="0037742D"/>
    <w:rsid w:val="003777CA"/>
    <w:rsid w:val="00377A63"/>
    <w:rsid w:val="003803CA"/>
    <w:rsid w:val="00380438"/>
    <w:rsid w:val="0038051D"/>
    <w:rsid w:val="003806B5"/>
    <w:rsid w:val="00380B7A"/>
    <w:rsid w:val="00380BE2"/>
    <w:rsid w:val="003817EC"/>
    <w:rsid w:val="003820EB"/>
    <w:rsid w:val="003822DE"/>
    <w:rsid w:val="003824AA"/>
    <w:rsid w:val="003825AB"/>
    <w:rsid w:val="00382AA9"/>
    <w:rsid w:val="00382DCA"/>
    <w:rsid w:val="003834DE"/>
    <w:rsid w:val="003837A0"/>
    <w:rsid w:val="00383B79"/>
    <w:rsid w:val="00383FF6"/>
    <w:rsid w:val="0038400F"/>
    <w:rsid w:val="00384122"/>
    <w:rsid w:val="00384ADF"/>
    <w:rsid w:val="00384E94"/>
    <w:rsid w:val="00384FF4"/>
    <w:rsid w:val="0038559E"/>
    <w:rsid w:val="00385BE9"/>
    <w:rsid w:val="00386B09"/>
    <w:rsid w:val="00386D61"/>
    <w:rsid w:val="00387193"/>
    <w:rsid w:val="00390645"/>
    <w:rsid w:val="0039107F"/>
    <w:rsid w:val="003911E0"/>
    <w:rsid w:val="003912A1"/>
    <w:rsid w:val="00391830"/>
    <w:rsid w:val="00392593"/>
    <w:rsid w:val="00392B47"/>
    <w:rsid w:val="00392F4B"/>
    <w:rsid w:val="00393FAA"/>
    <w:rsid w:val="0039415F"/>
    <w:rsid w:val="00394307"/>
    <w:rsid w:val="00394544"/>
    <w:rsid w:val="0039459E"/>
    <w:rsid w:val="0039477E"/>
    <w:rsid w:val="00394873"/>
    <w:rsid w:val="003948BD"/>
    <w:rsid w:val="00394E0D"/>
    <w:rsid w:val="00394F47"/>
    <w:rsid w:val="00395144"/>
    <w:rsid w:val="003954A4"/>
    <w:rsid w:val="003963EE"/>
    <w:rsid w:val="00396C39"/>
    <w:rsid w:val="00396D03"/>
    <w:rsid w:val="00396D22"/>
    <w:rsid w:val="00396DFD"/>
    <w:rsid w:val="003970D2"/>
    <w:rsid w:val="003972D7"/>
    <w:rsid w:val="003972DF"/>
    <w:rsid w:val="003975FB"/>
    <w:rsid w:val="003978F8"/>
    <w:rsid w:val="003A040B"/>
    <w:rsid w:val="003A073B"/>
    <w:rsid w:val="003A0D03"/>
    <w:rsid w:val="003A1206"/>
    <w:rsid w:val="003A1C1B"/>
    <w:rsid w:val="003A2BFF"/>
    <w:rsid w:val="003A2CD1"/>
    <w:rsid w:val="003A2FE3"/>
    <w:rsid w:val="003A3301"/>
    <w:rsid w:val="003A373B"/>
    <w:rsid w:val="003A3ACA"/>
    <w:rsid w:val="003A3D15"/>
    <w:rsid w:val="003A3D8A"/>
    <w:rsid w:val="003A3E19"/>
    <w:rsid w:val="003A3E80"/>
    <w:rsid w:val="003A3F2F"/>
    <w:rsid w:val="003A414F"/>
    <w:rsid w:val="003A435B"/>
    <w:rsid w:val="003A4666"/>
    <w:rsid w:val="003A4C25"/>
    <w:rsid w:val="003A4E80"/>
    <w:rsid w:val="003A50C0"/>
    <w:rsid w:val="003A52C2"/>
    <w:rsid w:val="003A538F"/>
    <w:rsid w:val="003A5792"/>
    <w:rsid w:val="003A5979"/>
    <w:rsid w:val="003A5DC8"/>
    <w:rsid w:val="003A5E0B"/>
    <w:rsid w:val="003A607D"/>
    <w:rsid w:val="003A7302"/>
    <w:rsid w:val="003A73B6"/>
    <w:rsid w:val="003A75E6"/>
    <w:rsid w:val="003A7A40"/>
    <w:rsid w:val="003A7AFC"/>
    <w:rsid w:val="003A7D99"/>
    <w:rsid w:val="003A7E54"/>
    <w:rsid w:val="003A7E6D"/>
    <w:rsid w:val="003B0139"/>
    <w:rsid w:val="003B0AC8"/>
    <w:rsid w:val="003B0FCB"/>
    <w:rsid w:val="003B1499"/>
    <w:rsid w:val="003B1604"/>
    <w:rsid w:val="003B1A16"/>
    <w:rsid w:val="003B1D62"/>
    <w:rsid w:val="003B1F7B"/>
    <w:rsid w:val="003B210F"/>
    <w:rsid w:val="003B21FD"/>
    <w:rsid w:val="003B2810"/>
    <w:rsid w:val="003B2C2B"/>
    <w:rsid w:val="003B2E0D"/>
    <w:rsid w:val="003B2F4B"/>
    <w:rsid w:val="003B3173"/>
    <w:rsid w:val="003B34A2"/>
    <w:rsid w:val="003B371D"/>
    <w:rsid w:val="003B3A12"/>
    <w:rsid w:val="003B3C2C"/>
    <w:rsid w:val="003B3D40"/>
    <w:rsid w:val="003B443D"/>
    <w:rsid w:val="003B449A"/>
    <w:rsid w:val="003B4750"/>
    <w:rsid w:val="003B47C3"/>
    <w:rsid w:val="003B480A"/>
    <w:rsid w:val="003B4906"/>
    <w:rsid w:val="003B4D1A"/>
    <w:rsid w:val="003B53BD"/>
    <w:rsid w:val="003B559F"/>
    <w:rsid w:val="003B5600"/>
    <w:rsid w:val="003B5748"/>
    <w:rsid w:val="003B57ED"/>
    <w:rsid w:val="003B58E9"/>
    <w:rsid w:val="003B5908"/>
    <w:rsid w:val="003B68B1"/>
    <w:rsid w:val="003B6C97"/>
    <w:rsid w:val="003B6DE3"/>
    <w:rsid w:val="003B71A1"/>
    <w:rsid w:val="003B7362"/>
    <w:rsid w:val="003B74BE"/>
    <w:rsid w:val="003B75ED"/>
    <w:rsid w:val="003B7771"/>
    <w:rsid w:val="003B781C"/>
    <w:rsid w:val="003C0011"/>
    <w:rsid w:val="003C0212"/>
    <w:rsid w:val="003C0390"/>
    <w:rsid w:val="003C0A6C"/>
    <w:rsid w:val="003C1502"/>
    <w:rsid w:val="003C1F69"/>
    <w:rsid w:val="003C25F9"/>
    <w:rsid w:val="003C2BDA"/>
    <w:rsid w:val="003C2C0D"/>
    <w:rsid w:val="003C2C66"/>
    <w:rsid w:val="003C300B"/>
    <w:rsid w:val="003C30EC"/>
    <w:rsid w:val="003C33F9"/>
    <w:rsid w:val="003C390B"/>
    <w:rsid w:val="003C3B57"/>
    <w:rsid w:val="003C3CD5"/>
    <w:rsid w:val="003C3F83"/>
    <w:rsid w:val="003C479E"/>
    <w:rsid w:val="003C5140"/>
    <w:rsid w:val="003C6914"/>
    <w:rsid w:val="003C6ECF"/>
    <w:rsid w:val="003C7115"/>
    <w:rsid w:val="003C713C"/>
    <w:rsid w:val="003C72DD"/>
    <w:rsid w:val="003C75D1"/>
    <w:rsid w:val="003C789F"/>
    <w:rsid w:val="003C7903"/>
    <w:rsid w:val="003C7D07"/>
    <w:rsid w:val="003D0350"/>
    <w:rsid w:val="003D04E5"/>
    <w:rsid w:val="003D0BC2"/>
    <w:rsid w:val="003D12EA"/>
    <w:rsid w:val="003D1B95"/>
    <w:rsid w:val="003D223D"/>
    <w:rsid w:val="003D2616"/>
    <w:rsid w:val="003D26A9"/>
    <w:rsid w:val="003D2763"/>
    <w:rsid w:val="003D279B"/>
    <w:rsid w:val="003D2A34"/>
    <w:rsid w:val="003D2F2A"/>
    <w:rsid w:val="003D2FC3"/>
    <w:rsid w:val="003D3028"/>
    <w:rsid w:val="003D3FBD"/>
    <w:rsid w:val="003D4029"/>
    <w:rsid w:val="003D4314"/>
    <w:rsid w:val="003D432D"/>
    <w:rsid w:val="003D44EC"/>
    <w:rsid w:val="003D450B"/>
    <w:rsid w:val="003D47E8"/>
    <w:rsid w:val="003D4E8A"/>
    <w:rsid w:val="003D4F8B"/>
    <w:rsid w:val="003D52FF"/>
    <w:rsid w:val="003D5307"/>
    <w:rsid w:val="003D638F"/>
    <w:rsid w:val="003D6672"/>
    <w:rsid w:val="003D66C9"/>
    <w:rsid w:val="003D6AD6"/>
    <w:rsid w:val="003D70B4"/>
    <w:rsid w:val="003D70C8"/>
    <w:rsid w:val="003D77B6"/>
    <w:rsid w:val="003E00FF"/>
    <w:rsid w:val="003E04F5"/>
    <w:rsid w:val="003E07D5"/>
    <w:rsid w:val="003E0EEE"/>
    <w:rsid w:val="003E0F81"/>
    <w:rsid w:val="003E11F5"/>
    <w:rsid w:val="003E13DD"/>
    <w:rsid w:val="003E1457"/>
    <w:rsid w:val="003E1BAD"/>
    <w:rsid w:val="003E1DF9"/>
    <w:rsid w:val="003E240E"/>
    <w:rsid w:val="003E26E7"/>
    <w:rsid w:val="003E29CB"/>
    <w:rsid w:val="003E2FEB"/>
    <w:rsid w:val="003E329B"/>
    <w:rsid w:val="003E3AD8"/>
    <w:rsid w:val="003E4215"/>
    <w:rsid w:val="003E4446"/>
    <w:rsid w:val="003E4645"/>
    <w:rsid w:val="003E47FB"/>
    <w:rsid w:val="003E4809"/>
    <w:rsid w:val="003E482A"/>
    <w:rsid w:val="003E4855"/>
    <w:rsid w:val="003E48F1"/>
    <w:rsid w:val="003E5011"/>
    <w:rsid w:val="003E55A4"/>
    <w:rsid w:val="003E6012"/>
    <w:rsid w:val="003E63BD"/>
    <w:rsid w:val="003E6915"/>
    <w:rsid w:val="003E7083"/>
    <w:rsid w:val="003E7163"/>
    <w:rsid w:val="003E7911"/>
    <w:rsid w:val="003E7DAE"/>
    <w:rsid w:val="003F009A"/>
    <w:rsid w:val="003F018D"/>
    <w:rsid w:val="003F065A"/>
    <w:rsid w:val="003F0C2C"/>
    <w:rsid w:val="003F0C6C"/>
    <w:rsid w:val="003F0CF7"/>
    <w:rsid w:val="003F1A32"/>
    <w:rsid w:val="003F1A90"/>
    <w:rsid w:val="003F1C36"/>
    <w:rsid w:val="003F1C5B"/>
    <w:rsid w:val="003F1DFD"/>
    <w:rsid w:val="003F1ED4"/>
    <w:rsid w:val="003F200D"/>
    <w:rsid w:val="003F3164"/>
    <w:rsid w:val="003F3345"/>
    <w:rsid w:val="003F3506"/>
    <w:rsid w:val="003F35E8"/>
    <w:rsid w:val="003F38A2"/>
    <w:rsid w:val="003F3A15"/>
    <w:rsid w:val="003F3E86"/>
    <w:rsid w:val="003F3F66"/>
    <w:rsid w:val="003F3FCF"/>
    <w:rsid w:val="003F43E9"/>
    <w:rsid w:val="003F449D"/>
    <w:rsid w:val="003F493C"/>
    <w:rsid w:val="003F4C10"/>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378"/>
    <w:rsid w:val="00401BF0"/>
    <w:rsid w:val="0040216D"/>
    <w:rsid w:val="004022E9"/>
    <w:rsid w:val="004024A9"/>
    <w:rsid w:val="004028A1"/>
    <w:rsid w:val="004028D1"/>
    <w:rsid w:val="0040292D"/>
    <w:rsid w:val="00402A47"/>
    <w:rsid w:val="00402CE5"/>
    <w:rsid w:val="00402D36"/>
    <w:rsid w:val="004030D9"/>
    <w:rsid w:val="0040337A"/>
    <w:rsid w:val="00403413"/>
    <w:rsid w:val="004034E3"/>
    <w:rsid w:val="00403811"/>
    <w:rsid w:val="00403B47"/>
    <w:rsid w:val="00403C26"/>
    <w:rsid w:val="00403D9C"/>
    <w:rsid w:val="00404524"/>
    <w:rsid w:val="00404DEE"/>
    <w:rsid w:val="00404E05"/>
    <w:rsid w:val="00405A58"/>
    <w:rsid w:val="00405E70"/>
    <w:rsid w:val="0040698A"/>
    <w:rsid w:val="00406E7A"/>
    <w:rsid w:val="0040743E"/>
    <w:rsid w:val="004075D4"/>
    <w:rsid w:val="0040777B"/>
    <w:rsid w:val="00407885"/>
    <w:rsid w:val="00407D51"/>
    <w:rsid w:val="00410043"/>
    <w:rsid w:val="004100F3"/>
    <w:rsid w:val="00410659"/>
    <w:rsid w:val="00410EAE"/>
    <w:rsid w:val="00410EC2"/>
    <w:rsid w:val="00411642"/>
    <w:rsid w:val="0041199B"/>
    <w:rsid w:val="00412320"/>
    <w:rsid w:val="00412A85"/>
    <w:rsid w:val="0041369D"/>
    <w:rsid w:val="0041372B"/>
    <w:rsid w:val="00413AAE"/>
    <w:rsid w:val="0041436F"/>
    <w:rsid w:val="004149EA"/>
    <w:rsid w:val="00414C7D"/>
    <w:rsid w:val="00414F4F"/>
    <w:rsid w:val="004151CB"/>
    <w:rsid w:val="00415B2D"/>
    <w:rsid w:val="00415D09"/>
    <w:rsid w:val="00416026"/>
    <w:rsid w:val="00416180"/>
    <w:rsid w:val="004163F9"/>
    <w:rsid w:val="00416661"/>
    <w:rsid w:val="004166B0"/>
    <w:rsid w:val="00416B32"/>
    <w:rsid w:val="00416FC0"/>
    <w:rsid w:val="00417039"/>
    <w:rsid w:val="00417333"/>
    <w:rsid w:val="00417681"/>
    <w:rsid w:val="004178B0"/>
    <w:rsid w:val="00417BBD"/>
    <w:rsid w:val="00417EBE"/>
    <w:rsid w:val="00417ED7"/>
    <w:rsid w:val="00420898"/>
    <w:rsid w:val="004208CF"/>
    <w:rsid w:val="00421A31"/>
    <w:rsid w:val="0042226F"/>
    <w:rsid w:val="004222DD"/>
    <w:rsid w:val="0042303C"/>
    <w:rsid w:val="004233C3"/>
    <w:rsid w:val="004236D8"/>
    <w:rsid w:val="00423768"/>
    <w:rsid w:val="0042392C"/>
    <w:rsid w:val="00423BC4"/>
    <w:rsid w:val="00423F1F"/>
    <w:rsid w:val="0042404A"/>
    <w:rsid w:val="00424085"/>
    <w:rsid w:val="00424151"/>
    <w:rsid w:val="004242AA"/>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6ED5"/>
    <w:rsid w:val="00427279"/>
    <w:rsid w:val="00427555"/>
    <w:rsid w:val="00427698"/>
    <w:rsid w:val="004302B1"/>
    <w:rsid w:val="00430302"/>
    <w:rsid w:val="00430659"/>
    <w:rsid w:val="0043079E"/>
    <w:rsid w:val="00430D33"/>
    <w:rsid w:val="0043117D"/>
    <w:rsid w:val="00431679"/>
    <w:rsid w:val="00431825"/>
    <w:rsid w:val="00431AF5"/>
    <w:rsid w:val="00431B86"/>
    <w:rsid w:val="00431EF3"/>
    <w:rsid w:val="0043270B"/>
    <w:rsid w:val="004328CE"/>
    <w:rsid w:val="0043293F"/>
    <w:rsid w:val="00432E2E"/>
    <w:rsid w:val="00432F8D"/>
    <w:rsid w:val="004335DB"/>
    <w:rsid w:val="00433BC1"/>
    <w:rsid w:val="00433BD5"/>
    <w:rsid w:val="00433C68"/>
    <w:rsid w:val="00433F43"/>
    <w:rsid w:val="004342DF"/>
    <w:rsid w:val="004343B1"/>
    <w:rsid w:val="0043446C"/>
    <w:rsid w:val="0043488D"/>
    <w:rsid w:val="00434A81"/>
    <w:rsid w:val="00434D3F"/>
    <w:rsid w:val="00435993"/>
    <w:rsid w:val="00435E04"/>
    <w:rsid w:val="00435E56"/>
    <w:rsid w:val="00435F95"/>
    <w:rsid w:val="00436175"/>
    <w:rsid w:val="00436860"/>
    <w:rsid w:val="00436F84"/>
    <w:rsid w:val="004371A0"/>
    <w:rsid w:val="00437284"/>
    <w:rsid w:val="004377DF"/>
    <w:rsid w:val="00437842"/>
    <w:rsid w:val="00437C9B"/>
    <w:rsid w:val="00437F3B"/>
    <w:rsid w:val="00440146"/>
    <w:rsid w:val="00440BEA"/>
    <w:rsid w:val="0044145F"/>
    <w:rsid w:val="0044148B"/>
    <w:rsid w:val="004415AD"/>
    <w:rsid w:val="00441D94"/>
    <w:rsid w:val="00441E38"/>
    <w:rsid w:val="0044218D"/>
    <w:rsid w:val="00442B8D"/>
    <w:rsid w:val="00442CC6"/>
    <w:rsid w:val="004435BE"/>
    <w:rsid w:val="004439FC"/>
    <w:rsid w:val="00443EFC"/>
    <w:rsid w:val="00443F49"/>
    <w:rsid w:val="00444235"/>
    <w:rsid w:val="00444286"/>
    <w:rsid w:val="00444B64"/>
    <w:rsid w:val="00444D80"/>
    <w:rsid w:val="00445724"/>
    <w:rsid w:val="00445A23"/>
    <w:rsid w:val="00445B0B"/>
    <w:rsid w:val="0044611A"/>
    <w:rsid w:val="00446486"/>
    <w:rsid w:val="00446B9A"/>
    <w:rsid w:val="00446C7A"/>
    <w:rsid w:val="0044702E"/>
    <w:rsid w:val="00447172"/>
    <w:rsid w:val="004472EE"/>
    <w:rsid w:val="004502DD"/>
    <w:rsid w:val="00450439"/>
    <w:rsid w:val="0045185B"/>
    <w:rsid w:val="004518AA"/>
    <w:rsid w:val="00451B83"/>
    <w:rsid w:val="00451D86"/>
    <w:rsid w:val="004521BF"/>
    <w:rsid w:val="00452294"/>
    <w:rsid w:val="00452568"/>
    <w:rsid w:val="004529EC"/>
    <w:rsid w:val="00452C67"/>
    <w:rsid w:val="00452F0A"/>
    <w:rsid w:val="00453216"/>
    <w:rsid w:val="00453399"/>
    <w:rsid w:val="004536F4"/>
    <w:rsid w:val="0045376B"/>
    <w:rsid w:val="00453B3B"/>
    <w:rsid w:val="00453C50"/>
    <w:rsid w:val="00453DED"/>
    <w:rsid w:val="00453DF8"/>
    <w:rsid w:val="00454104"/>
    <w:rsid w:val="004546C8"/>
    <w:rsid w:val="004547DD"/>
    <w:rsid w:val="00454B2D"/>
    <w:rsid w:val="00454D17"/>
    <w:rsid w:val="00454E6C"/>
    <w:rsid w:val="004551B7"/>
    <w:rsid w:val="00455994"/>
    <w:rsid w:val="00455FB7"/>
    <w:rsid w:val="004565E0"/>
    <w:rsid w:val="00456F3C"/>
    <w:rsid w:val="0045706A"/>
    <w:rsid w:val="00457877"/>
    <w:rsid w:val="00457963"/>
    <w:rsid w:val="0045796F"/>
    <w:rsid w:val="00457FE0"/>
    <w:rsid w:val="0046007C"/>
    <w:rsid w:val="0046075A"/>
    <w:rsid w:val="00460B70"/>
    <w:rsid w:val="00460EB8"/>
    <w:rsid w:val="00461991"/>
    <w:rsid w:val="004620C7"/>
    <w:rsid w:val="00462258"/>
    <w:rsid w:val="00462C55"/>
    <w:rsid w:val="00463436"/>
    <w:rsid w:val="00463E1E"/>
    <w:rsid w:val="0046413C"/>
    <w:rsid w:val="004646F8"/>
    <w:rsid w:val="00464A44"/>
    <w:rsid w:val="00464C7D"/>
    <w:rsid w:val="0046505F"/>
    <w:rsid w:val="00465844"/>
    <w:rsid w:val="004658A0"/>
    <w:rsid w:val="00465F13"/>
    <w:rsid w:val="00466199"/>
    <w:rsid w:val="004664F8"/>
    <w:rsid w:val="00466B94"/>
    <w:rsid w:val="00467141"/>
    <w:rsid w:val="004673DE"/>
    <w:rsid w:val="0046749C"/>
    <w:rsid w:val="00467731"/>
    <w:rsid w:val="00467742"/>
    <w:rsid w:val="00467BF7"/>
    <w:rsid w:val="00467E43"/>
    <w:rsid w:val="004704E2"/>
    <w:rsid w:val="00470869"/>
    <w:rsid w:val="00470A4B"/>
    <w:rsid w:val="00471446"/>
    <w:rsid w:val="0047175B"/>
    <w:rsid w:val="00471886"/>
    <w:rsid w:val="0047196B"/>
    <w:rsid w:val="00472451"/>
    <w:rsid w:val="004727C4"/>
    <w:rsid w:val="00472EC8"/>
    <w:rsid w:val="00472F53"/>
    <w:rsid w:val="00473074"/>
    <w:rsid w:val="004737CD"/>
    <w:rsid w:val="00473851"/>
    <w:rsid w:val="00473B66"/>
    <w:rsid w:val="00473E66"/>
    <w:rsid w:val="00474212"/>
    <w:rsid w:val="004744DC"/>
    <w:rsid w:val="00475145"/>
    <w:rsid w:val="004755E2"/>
    <w:rsid w:val="00475624"/>
    <w:rsid w:val="00475BF8"/>
    <w:rsid w:val="00475C60"/>
    <w:rsid w:val="00475C95"/>
    <w:rsid w:val="00475CBB"/>
    <w:rsid w:val="00475F2F"/>
    <w:rsid w:val="00476141"/>
    <w:rsid w:val="00476168"/>
    <w:rsid w:val="004762FC"/>
    <w:rsid w:val="00477040"/>
    <w:rsid w:val="004777FB"/>
    <w:rsid w:val="00480498"/>
    <w:rsid w:val="004804E0"/>
    <w:rsid w:val="0048059B"/>
    <w:rsid w:val="00480DC6"/>
    <w:rsid w:val="00481674"/>
    <w:rsid w:val="00481819"/>
    <w:rsid w:val="00481A08"/>
    <w:rsid w:val="00481DB8"/>
    <w:rsid w:val="00481E0B"/>
    <w:rsid w:val="00481EB7"/>
    <w:rsid w:val="00482114"/>
    <w:rsid w:val="004822B8"/>
    <w:rsid w:val="0048263F"/>
    <w:rsid w:val="00482677"/>
    <w:rsid w:val="00482983"/>
    <w:rsid w:val="00482D14"/>
    <w:rsid w:val="00482E90"/>
    <w:rsid w:val="004831EE"/>
    <w:rsid w:val="00483470"/>
    <w:rsid w:val="0048370C"/>
    <w:rsid w:val="00483D8C"/>
    <w:rsid w:val="00484D6B"/>
    <w:rsid w:val="00484F7A"/>
    <w:rsid w:val="00485885"/>
    <w:rsid w:val="0048601F"/>
    <w:rsid w:val="00486301"/>
    <w:rsid w:val="0048667B"/>
    <w:rsid w:val="00486FC3"/>
    <w:rsid w:val="004873C9"/>
    <w:rsid w:val="004874B9"/>
    <w:rsid w:val="00487817"/>
    <w:rsid w:val="00487A04"/>
    <w:rsid w:val="00487AC3"/>
    <w:rsid w:val="00487B4F"/>
    <w:rsid w:val="00487C2C"/>
    <w:rsid w:val="004902CA"/>
    <w:rsid w:val="00490510"/>
    <w:rsid w:val="004906E1"/>
    <w:rsid w:val="00490907"/>
    <w:rsid w:val="00490C15"/>
    <w:rsid w:val="00490C8A"/>
    <w:rsid w:val="004918EE"/>
    <w:rsid w:val="004928AA"/>
    <w:rsid w:val="00492C60"/>
    <w:rsid w:val="00492DE1"/>
    <w:rsid w:val="00493124"/>
    <w:rsid w:val="0049351D"/>
    <w:rsid w:val="004935F4"/>
    <w:rsid w:val="00493F24"/>
    <w:rsid w:val="00494252"/>
    <w:rsid w:val="004944B4"/>
    <w:rsid w:val="004946BF"/>
    <w:rsid w:val="00494963"/>
    <w:rsid w:val="00494D37"/>
    <w:rsid w:val="00494F94"/>
    <w:rsid w:val="0049582F"/>
    <w:rsid w:val="00495C62"/>
    <w:rsid w:val="00496170"/>
    <w:rsid w:val="0049662D"/>
    <w:rsid w:val="004967E4"/>
    <w:rsid w:val="004968A0"/>
    <w:rsid w:val="00496AAB"/>
    <w:rsid w:val="004970E9"/>
    <w:rsid w:val="0049762C"/>
    <w:rsid w:val="00497A43"/>
    <w:rsid w:val="00497A91"/>
    <w:rsid w:val="00497F76"/>
    <w:rsid w:val="00497FC7"/>
    <w:rsid w:val="004A002E"/>
    <w:rsid w:val="004A0129"/>
    <w:rsid w:val="004A0190"/>
    <w:rsid w:val="004A01EC"/>
    <w:rsid w:val="004A0747"/>
    <w:rsid w:val="004A0DF7"/>
    <w:rsid w:val="004A0EB5"/>
    <w:rsid w:val="004A0EBB"/>
    <w:rsid w:val="004A1389"/>
    <w:rsid w:val="004A15F8"/>
    <w:rsid w:val="004A167F"/>
    <w:rsid w:val="004A18F9"/>
    <w:rsid w:val="004A1C1F"/>
    <w:rsid w:val="004A2021"/>
    <w:rsid w:val="004A226C"/>
    <w:rsid w:val="004A246B"/>
    <w:rsid w:val="004A29F5"/>
    <w:rsid w:val="004A2AD0"/>
    <w:rsid w:val="004A33A3"/>
    <w:rsid w:val="004A3B23"/>
    <w:rsid w:val="004A471A"/>
    <w:rsid w:val="004A4D43"/>
    <w:rsid w:val="004A54A4"/>
    <w:rsid w:val="004A54E7"/>
    <w:rsid w:val="004A5AA2"/>
    <w:rsid w:val="004A5BD7"/>
    <w:rsid w:val="004A5BF8"/>
    <w:rsid w:val="004A6286"/>
    <w:rsid w:val="004A62D1"/>
    <w:rsid w:val="004A641C"/>
    <w:rsid w:val="004A6B3F"/>
    <w:rsid w:val="004A6F63"/>
    <w:rsid w:val="004A731E"/>
    <w:rsid w:val="004A7370"/>
    <w:rsid w:val="004A75D2"/>
    <w:rsid w:val="004B126B"/>
    <w:rsid w:val="004B129F"/>
    <w:rsid w:val="004B1AE4"/>
    <w:rsid w:val="004B1B8B"/>
    <w:rsid w:val="004B1E98"/>
    <w:rsid w:val="004B244E"/>
    <w:rsid w:val="004B26FF"/>
    <w:rsid w:val="004B2721"/>
    <w:rsid w:val="004B2751"/>
    <w:rsid w:val="004B314F"/>
    <w:rsid w:val="004B3BC4"/>
    <w:rsid w:val="004B40AB"/>
    <w:rsid w:val="004B42BF"/>
    <w:rsid w:val="004B444C"/>
    <w:rsid w:val="004B4954"/>
    <w:rsid w:val="004B4CE1"/>
    <w:rsid w:val="004B5051"/>
    <w:rsid w:val="004B5154"/>
    <w:rsid w:val="004B5875"/>
    <w:rsid w:val="004B5DEC"/>
    <w:rsid w:val="004B620E"/>
    <w:rsid w:val="004B65C5"/>
    <w:rsid w:val="004B66AE"/>
    <w:rsid w:val="004B6D01"/>
    <w:rsid w:val="004B72CE"/>
    <w:rsid w:val="004B7633"/>
    <w:rsid w:val="004B7D09"/>
    <w:rsid w:val="004B7ED6"/>
    <w:rsid w:val="004C00EE"/>
    <w:rsid w:val="004C04E3"/>
    <w:rsid w:val="004C0BDF"/>
    <w:rsid w:val="004C1056"/>
    <w:rsid w:val="004C118A"/>
    <w:rsid w:val="004C1624"/>
    <w:rsid w:val="004C1729"/>
    <w:rsid w:val="004C1BAC"/>
    <w:rsid w:val="004C1F02"/>
    <w:rsid w:val="004C2263"/>
    <w:rsid w:val="004C2381"/>
    <w:rsid w:val="004C2945"/>
    <w:rsid w:val="004C2DF8"/>
    <w:rsid w:val="004C2EC4"/>
    <w:rsid w:val="004C2F95"/>
    <w:rsid w:val="004C300E"/>
    <w:rsid w:val="004C3179"/>
    <w:rsid w:val="004C3285"/>
    <w:rsid w:val="004C3A88"/>
    <w:rsid w:val="004C3F78"/>
    <w:rsid w:val="004C4381"/>
    <w:rsid w:val="004C47E5"/>
    <w:rsid w:val="004C5059"/>
    <w:rsid w:val="004C55D9"/>
    <w:rsid w:val="004C5672"/>
    <w:rsid w:val="004C57AD"/>
    <w:rsid w:val="004C60F5"/>
    <w:rsid w:val="004C630B"/>
    <w:rsid w:val="004C6494"/>
    <w:rsid w:val="004C66CE"/>
    <w:rsid w:val="004C66EB"/>
    <w:rsid w:val="004C6BD5"/>
    <w:rsid w:val="004C6E0D"/>
    <w:rsid w:val="004C6FF7"/>
    <w:rsid w:val="004C72DA"/>
    <w:rsid w:val="004C734B"/>
    <w:rsid w:val="004C77C7"/>
    <w:rsid w:val="004C79C1"/>
    <w:rsid w:val="004D085E"/>
    <w:rsid w:val="004D09C4"/>
    <w:rsid w:val="004D0D2A"/>
    <w:rsid w:val="004D0E09"/>
    <w:rsid w:val="004D10F4"/>
    <w:rsid w:val="004D11CC"/>
    <w:rsid w:val="004D17F8"/>
    <w:rsid w:val="004D266E"/>
    <w:rsid w:val="004D31AB"/>
    <w:rsid w:val="004D3AA5"/>
    <w:rsid w:val="004D3ACE"/>
    <w:rsid w:val="004D4288"/>
    <w:rsid w:val="004D44BC"/>
    <w:rsid w:val="004D4930"/>
    <w:rsid w:val="004D4AE2"/>
    <w:rsid w:val="004D4E1A"/>
    <w:rsid w:val="004D4E40"/>
    <w:rsid w:val="004D4FBD"/>
    <w:rsid w:val="004D5882"/>
    <w:rsid w:val="004D6821"/>
    <w:rsid w:val="004D6FCC"/>
    <w:rsid w:val="004D752C"/>
    <w:rsid w:val="004D7626"/>
    <w:rsid w:val="004D76BB"/>
    <w:rsid w:val="004D7A0D"/>
    <w:rsid w:val="004D7D43"/>
    <w:rsid w:val="004E0399"/>
    <w:rsid w:val="004E062C"/>
    <w:rsid w:val="004E08E2"/>
    <w:rsid w:val="004E0A58"/>
    <w:rsid w:val="004E0E3E"/>
    <w:rsid w:val="004E1CE0"/>
    <w:rsid w:val="004E22A8"/>
    <w:rsid w:val="004E236D"/>
    <w:rsid w:val="004E283A"/>
    <w:rsid w:val="004E2E7E"/>
    <w:rsid w:val="004E389A"/>
    <w:rsid w:val="004E3F1F"/>
    <w:rsid w:val="004E4ADD"/>
    <w:rsid w:val="004E5182"/>
    <w:rsid w:val="004E51DB"/>
    <w:rsid w:val="004E60F4"/>
    <w:rsid w:val="004E6C3A"/>
    <w:rsid w:val="004E6D2C"/>
    <w:rsid w:val="004E6DDB"/>
    <w:rsid w:val="004E6EDB"/>
    <w:rsid w:val="004E7000"/>
    <w:rsid w:val="004E78B5"/>
    <w:rsid w:val="004E7A32"/>
    <w:rsid w:val="004E7A6C"/>
    <w:rsid w:val="004E7FB0"/>
    <w:rsid w:val="004F03F3"/>
    <w:rsid w:val="004F0410"/>
    <w:rsid w:val="004F054C"/>
    <w:rsid w:val="004F0E0D"/>
    <w:rsid w:val="004F0FB3"/>
    <w:rsid w:val="004F12E7"/>
    <w:rsid w:val="004F1495"/>
    <w:rsid w:val="004F1C43"/>
    <w:rsid w:val="004F22E4"/>
    <w:rsid w:val="004F28B3"/>
    <w:rsid w:val="004F2B70"/>
    <w:rsid w:val="004F2C02"/>
    <w:rsid w:val="004F44A9"/>
    <w:rsid w:val="004F4BB7"/>
    <w:rsid w:val="004F5359"/>
    <w:rsid w:val="004F5DB0"/>
    <w:rsid w:val="004F5FD5"/>
    <w:rsid w:val="004F6047"/>
    <w:rsid w:val="004F60AD"/>
    <w:rsid w:val="004F6861"/>
    <w:rsid w:val="004F6959"/>
    <w:rsid w:val="004F698C"/>
    <w:rsid w:val="004F6B8D"/>
    <w:rsid w:val="004F6BBF"/>
    <w:rsid w:val="004F7B0B"/>
    <w:rsid w:val="004F7BAE"/>
    <w:rsid w:val="004F7C58"/>
    <w:rsid w:val="00500374"/>
    <w:rsid w:val="00500401"/>
    <w:rsid w:val="0050070A"/>
    <w:rsid w:val="00500C6B"/>
    <w:rsid w:val="00501177"/>
    <w:rsid w:val="005014F2"/>
    <w:rsid w:val="0050171E"/>
    <w:rsid w:val="00501901"/>
    <w:rsid w:val="0050214D"/>
    <w:rsid w:val="005021BD"/>
    <w:rsid w:val="00502313"/>
    <w:rsid w:val="00502671"/>
    <w:rsid w:val="005026FB"/>
    <w:rsid w:val="00502F94"/>
    <w:rsid w:val="005038D0"/>
    <w:rsid w:val="00503CC8"/>
    <w:rsid w:val="00503F05"/>
    <w:rsid w:val="00504037"/>
    <w:rsid w:val="005040D3"/>
    <w:rsid w:val="005047D7"/>
    <w:rsid w:val="0050561F"/>
    <w:rsid w:val="00505D82"/>
    <w:rsid w:val="00505E4F"/>
    <w:rsid w:val="00506B38"/>
    <w:rsid w:val="00507541"/>
    <w:rsid w:val="005075CE"/>
    <w:rsid w:val="00507966"/>
    <w:rsid w:val="00507B7B"/>
    <w:rsid w:val="00507F8E"/>
    <w:rsid w:val="005104E8"/>
    <w:rsid w:val="00510836"/>
    <w:rsid w:val="00510E09"/>
    <w:rsid w:val="00510E5A"/>
    <w:rsid w:val="00510EB4"/>
    <w:rsid w:val="0051166C"/>
    <w:rsid w:val="00511DD3"/>
    <w:rsid w:val="0051335C"/>
    <w:rsid w:val="00513D22"/>
    <w:rsid w:val="00514C53"/>
    <w:rsid w:val="00515838"/>
    <w:rsid w:val="00516437"/>
    <w:rsid w:val="00516FB8"/>
    <w:rsid w:val="00517156"/>
    <w:rsid w:val="00517176"/>
    <w:rsid w:val="005172CF"/>
    <w:rsid w:val="00520DD8"/>
    <w:rsid w:val="00521461"/>
    <w:rsid w:val="005215CD"/>
    <w:rsid w:val="005217FD"/>
    <w:rsid w:val="00521E80"/>
    <w:rsid w:val="005224DF"/>
    <w:rsid w:val="00522745"/>
    <w:rsid w:val="00522CAE"/>
    <w:rsid w:val="00522D70"/>
    <w:rsid w:val="00522FB7"/>
    <w:rsid w:val="00523430"/>
    <w:rsid w:val="0052354F"/>
    <w:rsid w:val="00523560"/>
    <w:rsid w:val="0052383B"/>
    <w:rsid w:val="005238DE"/>
    <w:rsid w:val="00523E99"/>
    <w:rsid w:val="00524213"/>
    <w:rsid w:val="00524EFB"/>
    <w:rsid w:val="00525264"/>
    <w:rsid w:val="005254C7"/>
    <w:rsid w:val="00525739"/>
    <w:rsid w:val="005261A1"/>
    <w:rsid w:val="0052662E"/>
    <w:rsid w:val="00526635"/>
    <w:rsid w:val="005269A1"/>
    <w:rsid w:val="00526FB4"/>
    <w:rsid w:val="00527469"/>
    <w:rsid w:val="00527C7F"/>
    <w:rsid w:val="00530741"/>
    <w:rsid w:val="005309D0"/>
    <w:rsid w:val="00531095"/>
    <w:rsid w:val="005310D1"/>
    <w:rsid w:val="0053113A"/>
    <w:rsid w:val="0053119E"/>
    <w:rsid w:val="00531788"/>
    <w:rsid w:val="00531BE4"/>
    <w:rsid w:val="00531C6F"/>
    <w:rsid w:val="00532360"/>
    <w:rsid w:val="005326FC"/>
    <w:rsid w:val="00532747"/>
    <w:rsid w:val="0053274D"/>
    <w:rsid w:val="005327B9"/>
    <w:rsid w:val="005339C4"/>
    <w:rsid w:val="00533D38"/>
    <w:rsid w:val="00533F48"/>
    <w:rsid w:val="00533FF6"/>
    <w:rsid w:val="00534131"/>
    <w:rsid w:val="00534899"/>
    <w:rsid w:val="00534DA9"/>
    <w:rsid w:val="0053503C"/>
    <w:rsid w:val="0053512E"/>
    <w:rsid w:val="0053519F"/>
    <w:rsid w:val="00535382"/>
    <w:rsid w:val="005356D1"/>
    <w:rsid w:val="0053596A"/>
    <w:rsid w:val="00536EA0"/>
    <w:rsid w:val="0053703D"/>
    <w:rsid w:val="005370D3"/>
    <w:rsid w:val="00537114"/>
    <w:rsid w:val="00537C89"/>
    <w:rsid w:val="00537ED0"/>
    <w:rsid w:val="0054015B"/>
    <w:rsid w:val="005401D4"/>
    <w:rsid w:val="00540A7F"/>
    <w:rsid w:val="00540CA7"/>
    <w:rsid w:val="00541204"/>
    <w:rsid w:val="00541713"/>
    <w:rsid w:val="005418EF"/>
    <w:rsid w:val="00541BB2"/>
    <w:rsid w:val="00542301"/>
    <w:rsid w:val="00542303"/>
    <w:rsid w:val="005423F5"/>
    <w:rsid w:val="00542498"/>
    <w:rsid w:val="00542845"/>
    <w:rsid w:val="00542913"/>
    <w:rsid w:val="00542D41"/>
    <w:rsid w:val="00543087"/>
    <w:rsid w:val="00543155"/>
    <w:rsid w:val="005431F9"/>
    <w:rsid w:val="005438C9"/>
    <w:rsid w:val="00543DF9"/>
    <w:rsid w:val="00544249"/>
    <w:rsid w:val="00544A5C"/>
    <w:rsid w:val="00544D97"/>
    <w:rsid w:val="00544E32"/>
    <w:rsid w:val="00546234"/>
    <w:rsid w:val="00546313"/>
    <w:rsid w:val="005464A9"/>
    <w:rsid w:val="00546BB4"/>
    <w:rsid w:val="005471ED"/>
    <w:rsid w:val="00547D4F"/>
    <w:rsid w:val="00547D9B"/>
    <w:rsid w:val="00550199"/>
    <w:rsid w:val="0055029B"/>
    <w:rsid w:val="005502AC"/>
    <w:rsid w:val="00550377"/>
    <w:rsid w:val="00550A63"/>
    <w:rsid w:val="00551248"/>
    <w:rsid w:val="005516A4"/>
    <w:rsid w:val="005517F9"/>
    <w:rsid w:val="00551D67"/>
    <w:rsid w:val="00551DF1"/>
    <w:rsid w:val="00552505"/>
    <w:rsid w:val="00553093"/>
    <w:rsid w:val="0055411E"/>
    <w:rsid w:val="005542F9"/>
    <w:rsid w:val="00554A12"/>
    <w:rsid w:val="00554BA9"/>
    <w:rsid w:val="00554EA2"/>
    <w:rsid w:val="0055505D"/>
    <w:rsid w:val="00555230"/>
    <w:rsid w:val="00555717"/>
    <w:rsid w:val="00555BDA"/>
    <w:rsid w:val="00555D79"/>
    <w:rsid w:val="00556110"/>
    <w:rsid w:val="00556165"/>
    <w:rsid w:val="005567D1"/>
    <w:rsid w:val="00556938"/>
    <w:rsid w:val="00556BA9"/>
    <w:rsid w:val="00556DBC"/>
    <w:rsid w:val="00556EBA"/>
    <w:rsid w:val="00557176"/>
    <w:rsid w:val="00557CF6"/>
    <w:rsid w:val="005601B8"/>
    <w:rsid w:val="005602D3"/>
    <w:rsid w:val="0056073C"/>
    <w:rsid w:val="00560B95"/>
    <w:rsid w:val="00560BF2"/>
    <w:rsid w:val="00561A5C"/>
    <w:rsid w:val="00561A90"/>
    <w:rsid w:val="00561AE9"/>
    <w:rsid w:val="00561B79"/>
    <w:rsid w:val="00561FD9"/>
    <w:rsid w:val="00562641"/>
    <w:rsid w:val="00562823"/>
    <w:rsid w:val="0056283E"/>
    <w:rsid w:val="00562927"/>
    <w:rsid w:val="005629F4"/>
    <w:rsid w:val="00562BEE"/>
    <w:rsid w:val="00562C57"/>
    <w:rsid w:val="00564630"/>
    <w:rsid w:val="00564637"/>
    <w:rsid w:val="0056463E"/>
    <w:rsid w:val="00564CAE"/>
    <w:rsid w:val="00564D74"/>
    <w:rsid w:val="00565168"/>
    <w:rsid w:val="005654D3"/>
    <w:rsid w:val="005656E0"/>
    <w:rsid w:val="00565B78"/>
    <w:rsid w:val="0056630A"/>
    <w:rsid w:val="005664B7"/>
    <w:rsid w:val="0056690F"/>
    <w:rsid w:val="00566D07"/>
    <w:rsid w:val="00566D20"/>
    <w:rsid w:val="00566E04"/>
    <w:rsid w:val="00567685"/>
    <w:rsid w:val="00567CC5"/>
    <w:rsid w:val="00570145"/>
    <w:rsid w:val="0057019D"/>
    <w:rsid w:val="0057036C"/>
    <w:rsid w:val="005714D1"/>
    <w:rsid w:val="005724D3"/>
    <w:rsid w:val="0057262E"/>
    <w:rsid w:val="00572853"/>
    <w:rsid w:val="00572B11"/>
    <w:rsid w:val="00572D49"/>
    <w:rsid w:val="005733E7"/>
    <w:rsid w:val="005733FA"/>
    <w:rsid w:val="0057392D"/>
    <w:rsid w:val="00573BA8"/>
    <w:rsid w:val="00573BCB"/>
    <w:rsid w:val="00573E71"/>
    <w:rsid w:val="005743C2"/>
    <w:rsid w:val="00574B82"/>
    <w:rsid w:val="00574C43"/>
    <w:rsid w:val="00574EF0"/>
    <w:rsid w:val="0057545A"/>
    <w:rsid w:val="0057571F"/>
    <w:rsid w:val="005758B4"/>
    <w:rsid w:val="00575B23"/>
    <w:rsid w:val="00575BB2"/>
    <w:rsid w:val="00575DA3"/>
    <w:rsid w:val="00575DAA"/>
    <w:rsid w:val="0057601E"/>
    <w:rsid w:val="0057639F"/>
    <w:rsid w:val="00576577"/>
    <w:rsid w:val="00576CD6"/>
    <w:rsid w:val="00577491"/>
    <w:rsid w:val="005775E8"/>
    <w:rsid w:val="0057774E"/>
    <w:rsid w:val="00577A46"/>
    <w:rsid w:val="00580750"/>
    <w:rsid w:val="005808C1"/>
    <w:rsid w:val="00580D1B"/>
    <w:rsid w:val="0058110E"/>
    <w:rsid w:val="005819E4"/>
    <w:rsid w:val="005822D3"/>
    <w:rsid w:val="00582406"/>
    <w:rsid w:val="005824BF"/>
    <w:rsid w:val="0058259F"/>
    <w:rsid w:val="00582ADA"/>
    <w:rsid w:val="00582B69"/>
    <w:rsid w:val="00582F97"/>
    <w:rsid w:val="00583D60"/>
    <w:rsid w:val="005841FC"/>
    <w:rsid w:val="0058426A"/>
    <w:rsid w:val="005843D3"/>
    <w:rsid w:val="005849AB"/>
    <w:rsid w:val="00584BB2"/>
    <w:rsid w:val="00584C06"/>
    <w:rsid w:val="00584FB8"/>
    <w:rsid w:val="0058538A"/>
    <w:rsid w:val="005856F0"/>
    <w:rsid w:val="00585E86"/>
    <w:rsid w:val="005860DD"/>
    <w:rsid w:val="005860EA"/>
    <w:rsid w:val="00586134"/>
    <w:rsid w:val="0058629F"/>
    <w:rsid w:val="0058661B"/>
    <w:rsid w:val="005870E3"/>
    <w:rsid w:val="005872F9"/>
    <w:rsid w:val="00587313"/>
    <w:rsid w:val="005874BA"/>
    <w:rsid w:val="00587DAA"/>
    <w:rsid w:val="00590A5F"/>
    <w:rsid w:val="00590AEE"/>
    <w:rsid w:val="00591195"/>
    <w:rsid w:val="005914CB"/>
    <w:rsid w:val="005916FB"/>
    <w:rsid w:val="00591722"/>
    <w:rsid w:val="00591BB6"/>
    <w:rsid w:val="00591BC1"/>
    <w:rsid w:val="00592C10"/>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2C0"/>
    <w:rsid w:val="00597959"/>
    <w:rsid w:val="00597C60"/>
    <w:rsid w:val="005A018A"/>
    <w:rsid w:val="005A0481"/>
    <w:rsid w:val="005A09FD"/>
    <w:rsid w:val="005A0ED4"/>
    <w:rsid w:val="005A0F77"/>
    <w:rsid w:val="005A135A"/>
    <w:rsid w:val="005A187B"/>
    <w:rsid w:val="005A2B11"/>
    <w:rsid w:val="005A2FCF"/>
    <w:rsid w:val="005A31D5"/>
    <w:rsid w:val="005A3440"/>
    <w:rsid w:val="005A38D8"/>
    <w:rsid w:val="005A39B7"/>
    <w:rsid w:val="005A3B9E"/>
    <w:rsid w:val="005A46E2"/>
    <w:rsid w:val="005A4AF5"/>
    <w:rsid w:val="005A580A"/>
    <w:rsid w:val="005A5C3A"/>
    <w:rsid w:val="005A5D0B"/>
    <w:rsid w:val="005A62C9"/>
    <w:rsid w:val="005A65A1"/>
    <w:rsid w:val="005A65AD"/>
    <w:rsid w:val="005A67D7"/>
    <w:rsid w:val="005A6B62"/>
    <w:rsid w:val="005A6CE9"/>
    <w:rsid w:val="005A73B1"/>
    <w:rsid w:val="005A758E"/>
    <w:rsid w:val="005A7A95"/>
    <w:rsid w:val="005B0545"/>
    <w:rsid w:val="005B12FA"/>
    <w:rsid w:val="005B1624"/>
    <w:rsid w:val="005B2040"/>
    <w:rsid w:val="005B23BE"/>
    <w:rsid w:val="005B280F"/>
    <w:rsid w:val="005B3936"/>
    <w:rsid w:val="005B47F9"/>
    <w:rsid w:val="005B4923"/>
    <w:rsid w:val="005B514B"/>
    <w:rsid w:val="005B587B"/>
    <w:rsid w:val="005B5DA0"/>
    <w:rsid w:val="005B6842"/>
    <w:rsid w:val="005B6ABA"/>
    <w:rsid w:val="005B6B22"/>
    <w:rsid w:val="005B6DB4"/>
    <w:rsid w:val="005B7B3E"/>
    <w:rsid w:val="005B7FE2"/>
    <w:rsid w:val="005C018A"/>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0D6"/>
    <w:rsid w:val="005C565E"/>
    <w:rsid w:val="005C5889"/>
    <w:rsid w:val="005C5950"/>
    <w:rsid w:val="005C5F79"/>
    <w:rsid w:val="005C5FCE"/>
    <w:rsid w:val="005C6200"/>
    <w:rsid w:val="005C62F6"/>
    <w:rsid w:val="005C6EAC"/>
    <w:rsid w:val="005C7A5F"/>
    <w:rsid w:val="005C7C99"/>
    <w:rsid w:val="005D010C"/>
    <w:rsid w:val="005D0130"/>
    <w:rsid w:val="005D026B"/>
    <w:rsid w:val="005D0BE9"/>
    <w:rsid w:val="005D0C4E"/>
    <w:rsid w:val="005D1AC1"/>
    <w:rsid w:val="005D21B8"/>
    <w:rsid w:val="005D2752"/>
    <w:rsid w:val="005D2A6E"/>
    <w:rsid w:val="005D2DD1"/>
    <w:rsid w:val="005D2E3C"/>
    <w:rsid w:val="005D2F7E"/>
    <w:rsid w:val="005D304E"/>
    <w:rsid w:val="005D3292"/>
    <w:rsid w:val="005D3344"/>
    <w:rsid w:val="005D3479"/>
    <w:rsid w:val="005D3BC3"/>
    <w:rsid w:val="005D3BD5"/>
    <w:rsid w:val="005D4710"/>
    <w:rsid w:val="005D5F39"/>
    <w:rsid w:val="005D65AD"/>
    <w:rsid w:val="005D6763"/>
    <w:rsid w:val="005D72DA"/>
    <w:rsid w:val="005D73FF"/>
    <w:rsid w:val="005D7596"/>
    <w:rsid w:val="005D764F"/>
    <w:rsid w:val="005D7E84"/>
    <w:rsid w:val="005D7F05"/>
    <w:rsid w:val="005E00F4"/>
    <w:rsid w:val="005E09F2"/>
    <w:rsid w:val="005E0EAB"/>
    <w:rsid w:val="005E1ACE"/>
    <w:rsid w:val="005E2165"/>
    <w:rsid w:val="005E22F3"/>
    <w:rsid w:val="005E2BE1"/>
    <w:rsid w:val="005E31B3"/>
    <w:rsid w:val="005E380B"/>
    <w:rsid w:val="005E3A81"/>
    <w:rsid w:val="005E3C28"/>
    <w:rsid w:val="005E3F3A"/>
    <w:rsid w:val="005E468E"/>
    <w:rsid w:val="005E46D1"/>
    <w:rsid w:val="005E4EEA"/>
    <w:rsid w:val="005E53A2"/>
    <w:rsid w:val="005E5512"/>
    <w:rsid w:val="005E5687"/>
    <w:rsid w:val="005E6040"/>
    <w:rsid w:val="005E69D4"/>
    <w:rsid w:val="005E6ABF"/>
    <w:rsid w:val="005E7208"/>
    <w:rsid w:val="005E736E"/>
    <w:rsid w:val="005E7A2A"/>
    <w:rsid w:val="005E7B63"/>
    <w:rsid w:val="005E7C02"/>
    <w:rsid w:val="005E7C10"/>
    <w:rsid w:val="005E7E31"/>
    <w:rsid w:val="005F035E"/>
    <w:rsid w:val="005F0A4C"/>
    <w:rsid w:val="005F11E9"/>
    <w:rsid w:val="005F15E0"/>
    <w:rsid w:val="005F1870"/>
    <w:rsid w:val="005F187E"/>
    <w:rsid w:val="005F2728"/>
    <w:rsid w:val="005F272A"/>
    <w:rsid w:val="005F277D"/>
    <w:rsid w:val="005F29CF"/>
    <w:rsid w:val="005F2CA7"/>
    <w:rsid w:val="005F2FD2"/>
    <w:rsid w:val="005F38F7"/>
    <w:rsid w:val="005F3ACF"/>
    <w:rsid w:val="005F3BFD"/>
    <w:rsid w:val="005F422E"/>
    <w:rsid w:val="005F474D"/>
    <w:rsid w:val="005F4C99"/>
    <w:rsid w:val="005F4F76"/>
    <w:rsid w:val="005F514F"/>
    <w:rsid w:val="005F5198"/>
    <w:rsid w:val="005F523A"/>
    <w:rsid w:val="005F586B"/>
    <w:rsid w:val="005F5B06"/>
    <w:rsid w:val="005F6D30"/>
    <w:rsid w:val="005F6F22"/>
    <w:rsid w:val="005F70A7"/>
    <w:rsid w:val="005F734A"/>
    <w:rsid w:val="005F73AD"/>
    <w:rsid w:val="005F76ED"/>
    <w:rsid w:val="005FF09E"/>
    <w:rsid w:val="00600C4E"/>
    <w:rsid w:val="00600DB4"/>
    <w:rsid w:val="00600E47"/>
    <w:rsid w:val="0060101B"/>
    <w:rsid w:val="00601341"/>
    <w:rsid w:val="00601C2F"/>
    <w:rsid w:val="00602425"/>
    <w:rsid w:val="00602872"/>
    <w:rsid w:val="00602EB5"/>
    <w:rsid w:val="006035AB"/>
    <w:rsid w:val="0060377B"/>
    <w:rsid w:val="006037E6"/>
    <w:rsid w:val="006039DD"/>
    <w:rsid w:val="00603AFA"/>
    <w:rsid w:val="00603CD3"/>
    <w:rsid w:val="00603CE8"/>
    <w:rsid w:val="0060442D"/>
    <w:rsid w:val="00604680"/>
    <w:rsid w:val="00604854"/>
    <w:rsid w:val="00604B4C"/>
    <w:rsid w:val="00604C2D"/>
    <w:rsid w:val="00604E0B"/>
    <w:rsid w:val="00605930"/>
    <w:rsid w:val="00605971"/>
    <w:rsid w:val="00605ECF"/>
    <w:rsid w:val="0060612B"/>
    <w:rsid w:val="0060647D"/>
    <w:rsid w:val="0060658F"/>
    <w:rsid w:val="0060668A"/>
    <w:rsid w:val="00607178"/>
    <w:rsid w:val="0061014C"/>
    <w:rsid w:val="00610636"/>
    <w:rsid w:val="00610957"/>
    <w:rsid w:val="00610BEA"/>
    <w:rsid w:val="00610BF4"/>
    <w:rsid w:val="0061110C"/>
    <w:rsid w:val="0061158B"/>
    <w:rsid w:val="006116F7"/>
    <w:rsid w:val="00612169"/>
    <w:rsid w:val="00612A47"/>
    <w:rsid w:val="006131BC"/>
    <w:rsid w:val="0061394B"/>
    <w:rsid w:val="00613FA7"/>
    <w:rsid w:val="0061535D"/>
    <w:rsid w:val="00615673"/>
    <w:rsid w:val="00615BBF"/>
    <w:rsid w:val="00615D5E"/>
    <w:rsid w:val="006161E5"/>
    <w:rsid w:val="00616561"/>
    <w:rsid w:val="006167EF"/>
    <w:rsid w:val="00616820"/>
    <w:rsid w:val="00616D97"/>
    <w:rsid w:val="006172B5"/>
    <w:rsid w:val="00617801"/>
    <w:rsid w:val="00617898"/>
    <w:rsid w:val="00620776"/>
    <w:rsid w:val="006207FD"/>
    <w:rsid w:val="00620CEE"/>
    <w:rsid w:val="00622A85"/>
    <w:rsid w:val="00622CE8"/>
    <w:rsid w:val="00622D8F"/>
    <w:rsid w:val="00622E29"/>
    <w:rsid w:val="00623492"/>
    <w:rsid w:val="00623786"/>
    <w:rsid w:val="00624078"/>
    <w:rsid w:val="0062430B"/>
    <w:rsid w:val="00624360"/>
    <w:rsid w:val="0062450A"/>
    <w:rsid w:val="0062488E"/>
    <w:rsid w:val="006249FE"/>
    <w:rsid w:val="00624C48"/>
    <w:rsid w:val="0062553A"/>
    <w:rsid w:val="0062575A"/>
    <w:rsid w:val="00625EF4"/>
    <w:rsid w:val="0062611E"/>
    <w:rsid w:val="00626215"/>
    <w:rsid w:val="00627D38"/>
    <w:rsid w:val="00627DAE"/>
    <w:rsid w:val="006302BD"/>
    <w:rsid w:val="00630BC5"/>
    <w:rsid w:val="00630C13"/>
    <w:rsid w:val="006310C1"/>
    <w:rsid w:val="0063189C"/>
    <w:rsid w:val="00631E3B"/>
    <w:rsid w:val="00631F4C"/>
    <w:rsid w:val="00631FAF"/>
    <w:rsid w:val="00632211"/>
    <w:rsid w:val="0063244F"/>
    <w:rsid w:val="00632574"/>
    <w:rsid w:val="00632DC7"/>
    <w:rsid w:val="00632F36"/>
    <w:rsid w:val="00633405"/>
    <w:rsid w:val="006335A3"/>
    <w:rsid w:val="00633DDB"/>
    <w:rsid w:val="00633FDC"/>
    <w:rsid w:val="00634701"/>
    <w:rsid w:val="00634A06"/>
    <w:rsid w:val="00634A69"/>
    <w:rsid w:val="00634DC0"/>
    <w:rsid w:val="00635B13"/>
    <w:rsid w:val="00635DCD"/>
    <w:rsid w:val="006364F7"/>
    <w:rsid w:val="006365BA"/>
    <w:rsid w:val="00636954"/>
    <w:rsid w:val="00636A35"/>
    <w:rsid w:val="00636E15"/>
    <w:rsid w:val="00636E93"/>
    <w:rsid w:val="00636EE0"/>
    <w:rsid w:val="0063747A"/>
    <w:rsid w:val="00637828"/>
    <w:rsid w:val="0063799B"/>
    <w:rsid w:val="00637C68"/>
    <w:rsid w:val="00637E93"/>
    <w:rsid w:val="00637F16"/>
    <w:rsid w:val="006404EF"/>
    <w:rsid w:val="00640F20"/>
    <w:rsid w:val="00641ED0"/>
    <w:rsid w:val="00641F15"/>
    <w:rsid w:val="0064251E"/>
    <w:rsid w:val="00642A82"/>
    <w:rsid w:val="00642C8C"/>
    <w:rsid w:val="00642FE5"/>
    <w:rsid w:val="006446B6"/>
    <w:rsid w:val="00644A84"/>
    <w:rsid w:val="00644C01"/>
    <w:rsid w:val="00644F09"/>
    <w:rsid w:val="006451D0"/>
    <w:rsid w:val="006452A9"/>
    <w:rsid w:val="006453EB"/>
    <w:rsid w:val="00645624"/>
    <w:rsid w:val="00646735"/>
    <w:rsid w:val="00647093"/>
    <w:rsid w:val="00647149"/>
    <w:rsid w:val="006471EC"/>
    <w:rsid w:val="006473C2"/>
    <w:rsid w:val="00647F32"/>
    <w:rsid w:val="006502C2"/>
    <w:rsid w:val="00650535"/>
    <w:rsid w:val="006506B0"/>
    <w:rsid w:val="00650AEC"/>
    <w:rsid w:val="00650F8A"/>
    <w:rsid w:val="006510E4"/>
    <w:rsid w:val="00651B19"/>
    <w:rsid w:val="0065203B"/>
    <w:rsid w:val="00652374"/>
    <w:rsid w:val="00652B82"/>
    <w:rsid w:val="00652F50"/>
    <w:rsid w:val="006530D7"/>
    <w:rsid w:val="006534E7"/>
    <w:rsid w:val="00653FD2"/>
    <w:rsid w:val="00654108"/>
    <w:rsid w:val="0065410B"/>
    <w:rsid w:val="0065421A"/>
    <w:rsid w:val="006549E1"/>
    <w:rsid w:val="00654A3D"/>
    <w:rsid w:val="00654BFF"/>
    <w:rsid w:val="00654C22"/>
    <w:rsid w:val="00654F3E"/>
    <w:rsid w:val="00655130"/>
    <w:rsid w:val="006551A8"/>
    <w:rsid w:val="006552DF"/>
    <w:rsid w:val="00655B19"/>
    <w:rsid w:val="006562BC"/>
    <w:rsid w:val="00656918"/>
    <w:rsid w:val="006572F0"/>
    <w:rsid w:val="0065751D"/>
    <w:rsid w:val="006576A7"/>
    <w:rsid w:val="006579BD"/>
    <w:rsid w:val="00657DAA"/>
    <w:rsid w:val="00657DDB"/>
    <w:rsid w:val="00660296"/>
    <w:rsid w:val="0066034F"/>
    <w:rsid w:val="0066072A"/>
    <w:rsid w:val="006607BE"/>
    <w:rsid w:val="00660821"/>
    <w:rsid w:val="006612E0"/>
    <w:rsid w:val="006614E4"/>
    <w:rsid w:val="006615B8"/>
    <w:rsid w:val="006616EF"/>
    <w:rsid w:val="00661A78"/>
    <w:rsid w:val="00661E1D"/>
    <w:rsid w:val="00661F65"/>
    <w:rsid w:val="00662170"/>
    <w:rsid w:val="00662E03"/>
    <w:rsid w:val="00663005"/>
    <w:rsid w:val="00663073"/>
    <w:rsid w:val="00663120"/>
    <w:rsid w:val="00663CDF"/>
    <w:rsid w:val="00663F50"/>
    <w:rsid w:val="00663FD9"/>
    <w:rsid w:val="00664075"/>
    <w:rsid w:val="00664787"/>
    <w:rsid w:val="00664AA6"/>
    <w:rsid w:val="00664B8C"/>
    <w:rsid w:val="00664F90"/>
    <w:rsid w:val="00665461"/>
    <w:rsid w:val="00665967"/>
    <w:rsid w:val="00665B44"/>
    <w:rsid w:val="00666207"/>
    <w:rsid w:val="006666E4"/>
    <w:rsid w:val="00666A21"/>
    <w:rsid w:val="00666B9E"/>
    <w:rsid w:val="00666F87"/>
    <w:rsid w:val="006673DE"/>
    <w:rsid w:val="00667922"/>
    <w:rsid w:val="0067017F"/>
    <w:rsid w:val="00670F4A"/>
    <w:rsid w:val="00671029"/>
    <w:rsid w:val="00671194"/>
    <w:rsid w:val="00671AAE"/>
    <w:rsid w:val="00671BB1"/>
    <w:rsid w:val="006726FB"/>
    <w:rsid w:val="00672D5E"/>
    <w:rsid w:val="00672F1B"/>
    <w:rsid w:val="006730D3"/>
    <w:rsid w:val="00673EB7"/>
    <w:rsid w:val="0067478C"/>
    <w:rsid w:val="00674E5E"/>
    <w:rsid w:val="00674FEA"/>
    <w:rsid w:val="006754A7"/>
    <w:rsid w:val="00675763"/>
    <w:rsid w:val="006757AD"/>
    <w:rsid w:val="00675970"/>
    <w:rsid w:val="00675B76"/>
    <w:rsid w:val="00675FCA"/>
    <w:rsid w:val="00676101"/>
    <w:rsid w:val="00676131"/>
    <w:rsid w:val="0067635F"/>
    <w:rsid w:val="00676908"/>
    <w:rsid w:val="00676ABE"/>
    <w:rsid w:val="00677476"/>
    <w:rsid w:val="00677CF9"/>
    <w:rsid w:val="00680CD7"/>
    <w:rsid w:val="006816E7"/>
    <w:rsid w:val="00681AF4"/>
    <w:rsid w:val="00682364"/>
    <w:rsid w:val="006828B9"/>
    <w:rsid w:val="006829E6"/>
    <w:rsid w:val="00682AC9"/>
    <w:rsid w:val="00682B18"/>
    <w:rsid w:val="00682CB1"/>
    <w:rsid w:val="00682CB2"/>
    <w:rsid w:val="00682ED7"/>
    <w:rsid w:val="006838F2"/>
    <w:rsid w:val="00683DD0"/>
    <w:rsid w:val="006846EA"/>
    <w:rsid w:val="00684FD1"/>
    <w:rsid w:val="00685CEE"/>
    <w:rsid w:val="00685D88"/>
    <w:rsid w:val="006869AA"/>
    <w:rsid w:val="00686F0E"/>
    <w:rsid w:val="00686F5B"/>
    <w:rsid w:val="006879EC"/>
    <w:rsid w:val="006905D1"/>
    <w:rsid w:val="006907DD"/>
    <w:rsid w:val="00690971"/>
    <w:rsid w:val="006912DF"/>
    <w:rsid w:val="00691348"/>
    <w:rsid w:val="00691E31"/>
    <w:rsid w:val="00691F19"/>
    <w:rsid w:val="00691F77"/>
    <w:rsid w:val="00691FCC"/>
    <w:rsid w:val="006920A9"/>
    <w:rsid w:val="006926C9"/>
    <w:rsid w:val="00692C26"/>
    <w:rsid w:val="00692F9E"/>
    <w:rsid w:val="006933DC"/>
    <w:rsid w:val="00693729"/>
    <w:rsid w:val="00694268"/>
    <w:rsid w:val="0069439A"/>
    <w:rsid w:val="00694401"/>
    <w:rsid w:val="00694B1F"/>
    <w:rsid w:val="00694C72"/>
    <w:rsid w:val="00694D4B"/>
    <w:rsid w:val="00694F35"/>
    <w:rsid w:val="006953A7"/>
    <w:rsid w:val="006959D9"/>
    <w:rsid w:val="00695A70"/>
    <w:rsid w:val="00696670"/>
    <w:rsid w:val="00696DCE"/>
    <w:rsid w:val="006A09EE"/>
    <w:rsid w:val="006A0A3B"/>
    <w:rsid w:val="006A0D25"/>
    <w:rsid w:val="006A0EE1"/>
    <w:rsid w:val="006A1B45"/>
    <w:rsid w:val="006A1D29"/>
    <w:rsid w:val="006A2255"/>
    <w:rsid w:val="006A2FDA"/>
    <w:rsid w:val="006A30ED"/>
    <w:rsid w:val="006A34FE"/>
    <w:rsid w:val="006A381E"/>
    <w:rsid w:val="006A384C"/>
    <w:rsid w:val="006A39C7"/>
    <w:rsid w:val="006A3CBF"/>
    <w:rsid w:val="006A3D28"/>
    <w:rsid w:val="006A4BB3"/>
    <w:rsid w:val="006A4C33"/>
    <w:rsid w:val="006A5579"/>
    <w:rsid w:val="006A55EF"/>
    <w:rsid w:val="006A59D4"/>
    <w:rsid w:val="006A5BE5"/>
    <w:rsid w:val="006A5E6F"/>
    <w:rsid w:val="006A60EE"/>
    <w:rsid w:val="006A60F2"/>
    <w:rsid w:val="006A69CB"/>
    <w:rsid w:val="006A6F1F"/>
    <w:rsid w:val="006A71FE"/>
    <w:rsid w:val="006A741E"/>
    <w:rsid w:val="006A75FD"/>
    <w:rsid w:val="006A7F85"/>
    <w:rsid w:val="006B0408"/>
    <w:rsid w:val="006B0564"/>
    <w:rsid w:val="006B05D1"/>
    <w:rsid w:val="006B0971"/>
    <w:rsid w:val="006B0B27"/>
    <w:rsid w:val="006B0F0C"/>
    <w:rsid w:val="006B17C7"/>
    <w:rsid w:val="006B1823"/>
    <w:rsid w:val="006B190F"/>
    <w:rsid w:val="006B2608"/>
    <w:rsid w:val="006B26A9"/>
    <w:rsid w:val="006B286A"/>
    <w:rsid w:val="006B3000"/>
    <w:rsid w:val="006B36BE"/>
    <w:rsid w:val="006B3AFB"/>
    <w:rsid w:val="006B4050"/>
    <w:rsid w:val="006B40B8"/>
    <w:rsid w:val="006B45FC"/>
    <w:rsid w:val="006B45FE"/>
    <w:rsid w:val="006B4761"/>
    <w:rsid w:val="006B49C5"/>
    <w:rsid w:val="006B4C1C"/>
    <w:rsid w:val="006B4CED"/>
    <w:rsid w:val="006B4CF1"/>
    <w:rsid w:val="006B511E"/>
    <w:rsid w:val="006B520B"/>
    <w:rsid w:val="006B5643"/>
    <w:rsid w:val="006B5E32"/>
    <w:rsid w:val="006B5E90"/>
    <w:rsid w:val="006B6A6F"/>
    <w:rsid w:val="006B6B90"/>
    <w:rsid w:val="006B76E9"/>
    <w:rsid w:val="006B772C"/>
    <w:rsid w:val="006B7999"/>
    <w:rsid w:val="006C076F"/>
    <w:rsid w:val="006C1639"/>
    <w:rsid w:val="006C1693"/>
    <w:rsid w:val="006C16F4"/>
    <w:rsid w:val="006C18F5"/>
    <w:rsid w:val="006C1C0A"/>
    <w:rsid w:val="006C2714"/>
    <w:rsid w:val="006C287F"/>
    <w:rsid w:val="006C3139"/>
    <w:rsid w:val="006C319B"/>
    <w:rsid w:val="006C34D1"/>
    <w:rsid w:val="006C384B"/>
    <w:rsid w:val="006C3AF1"/>
    <w:rsid w:val="006C3BC5"/>
    <w:rsid w:val="006C3CF7"/>
    <w:rsid w:val="006C441F"/>
    <w:rsid w:val="006C44D4"/>
    <w:rsid w:val="006C4E89"/>
    <w:rsid w:val="006C520D"/>
    <w:rsid w:val="006C53C6"/>
    <w:rsid w:val="006C5565"/>
    <w:rsid w:val="006C5FC0"/>
    <w:rsid w:val="006C60BE"/>
    <w:rsid w:val="006C669F"/>
    <w:rsid w:val="006C67B9"/>
    <w:rsid w:val="006C6A9B"/>
    <w:rsid w:val="006C6F24"/>
    <w:rsid w:val="006C7559"/>
    <w:rsid w:val="006C778A"/>
    <w:rsid w:val="006C789A"/>
    <w:rsid w:val="006C7D04"/>
    <w:rsid w:val="006C7E87"/>
    <w:rsid w:val="006C7F3C"/>
    <w:rsid w:val="006C7F6C"/>
    <w:rsid w:val="006D08FE"/>
    <w:rsid w:val="006D0C0F"/>
    <w:rsid w:val="006D1319"/>
    <w:rsid w:val="006D147C"/>
    <w:rsid w:val="006D1D76"/>
    <w:rsid w:val="006D1D98"/>
    <w:rsid w:val="006D1FB4"/>
    <w:rsid w:val="006D2624"/>
    <w:rsid w:val="006D2896"/>
    <w:rsid w:val="006D2DED"/>
    <w:rsid w:val="006D35DB"/>
    <w:rsid w:val="006D36D8"/>
    <w:rsid w:val="006D3E64"/>
    <w:rsid w:val="006D4826"/>
    <w:rsid w:val="006D5110"/>
    <w:rsid w:val="006D51BE"/>
    <w:rsid w:val="006D5A90"/>
    <w:rsid w:val="006D682B"/>
    <w:rsid w:val="006D6D16"/>
    <w:rsid w:val="006D6EA3"/>
    <w:rsid w:val="006D788B"/>
    <w:rsid w:val="006D7ABD"/>
    <w:rsid w:val="006D7B69"/>
    <w:rsid w:val="006E00BF"/>
    <w:rsid w:val="006E0355"/>
    <w:rsid w:val="006E0F4E"/>
    <w:rsid w:val="006E0FAB"/>
    <w:rsid w:val="006E10F1"/>
    <w:rsid w:val="006E1A6F"/>
    <w:rsid w:val="006E21AC"/>
    <w:rsid w:val="006E2399"/>
    <w:rsid w:val="006E23C3"/>
    <w:rsid w:val="006E2883"/>
    <w:rsid w:val="006E2B49"/>
    <w:rsid w:val="006E2B6B"/>
    <w:rsid w:val="006E3CB1"/>
    <w:rsid w:val="006E3D17"/>
    <w:rsid w:val="006E3D3C"/>
    <w:rsid w:val="006E3DDA"/>
    <w:rsid w:val="006E3E8F"/>
    <w:rsid w:val="006E4281"/>
    <w:rsid w:val="006E479E"/>
    <w:rsid w:val="006E57B4"/>
    <w:rsid w:val="006E5811"/>
    <w:rsid w:val="006E6303"/>
    <w:rsid w:val="006E6D63"/>
    <w:rsid w:val="006E6DD9"/>
    <w:rsid w:val="006F04BD"/>
    <w:rsid w:val="006F1C0F"/>
    <w:rsid w:val="006F1DED"/>
    <w:rsid w:val="006F2759"/>
    <w:rsid w:val="006F2A91"/>
    <w:rsid w:val="006F2D33"/>
    <w:rsid w:val="006F2D7A"/>
    <w:rsid w:val="006F2FF5"/>
    <w:rsid w:val="006F379C"/>
    <w:rsid w:val="006F40A4"/>
    <w:rsid w:val="006F4220"/>
    <w:rsid w:val="006F48C7"/>
    <w:rsid w:val="006F4DA6"/>
    <w:rsid w:val="006F55D7"/>
    <w:rsid w:val="006F628A"/>
    <w:rsid w:val="006F69F6"/>
    <w:rsid w:val="006F6BCB"/>
    <w:rsid w:val="006F7104"/>
    <w:rsid w:val="006F73FC"/>
    <w:rsid w:val="006F778D"/>
    <w:rsid w:val="006F7954"/>
    <w:rsid w:val="00700081"/>
    <w:rsid w:val="00701020"/>
    <w:rsid w:val="007011CA"/>
    <w:rsid w:val="00701265"/>
    <w:rsid w:val="007016E5"/>
    <w:rsid w:val="00701AFC"/>
    <w:rsid w:val="007022EC"/>
    <w:rsid w:val="0070286B"/>
    <w:rsid w:val="007028F0"/>
    <w:rsid w:val="00702C68"/>
    <w:rsid w:val="00703456"/>
    <w:rsid w:val="00703563"/>
    <w:rsid w:val="007039E6"/>
    <w:rsid w:val="00703CB5"/>
    <w:rsid w:val="00703CE8"/>
    <w:rsid w:val="00703F27"/>
    <w:rsid w:val="00704737"/>
    <w:rsid w:val="00704C1B"/>
    <w:rsid w:val="00705170"/>
    <w:rsid w:val="00705466"/>
    <w:rsid w:val="007059EA"/>
    <w:rsid w:val="00705C2C"/>
    <w:rsid w:val="00705D34"/>
    <w:rsid w:val="00706311"/>
    <w:rsid w:val="00706362"/>
    <w:rsid w:val="0070638A"/>
    <w:rsid w:val="007066EA"/>
    <w:rsid w:val="0070708F"/>
    <w:rsid w:val="00707769"/>
    <w:rsid w:val="007077B6"/>
    <w:rsid w:val="0071015D"/>
    <w:rsid w:val="00710906"/>
    <w:rsid w:val="007113ED"/>
    <w:rsid w:val="0071146B"/>
    <w:rsid w:val="00712157"/>
    <w:rsid w:val="0071220A"/>
    <w:rsid w:val="00712433"/>
    <w:rsid w:val="00712590"/>
    <w:rsid w:val="00712C1D"/>
    <w:rsid w:val="00712E01"/>
    <w:rsid w:val="00712EA1"/>
    <w:rsid w:val="007130BD"/>
    <w:rsid w:val="0071398B"/>
    <w:rsid w:val="00713AB4"/>
    <w:rsid w:val="00713DFE"/>
    <w:rsid w:val="00713E35"/>
    <w:rsid w:val="00713FD8"/>
    <w:rsid w:val="00714532"/>
    <w:rsid w:val="00714870"/>
    <w:rsid w:val="00714EAB"/>
    <w:rsid w:val="0071540E"/>
    <w:rsid w:val="00715639"/>
    <w:rsid w:val="0071564C"/>
    <w:rsid w:val="0071573F"/>
    <w:rsid w:val="007157B7"/>
    <w:rsid w:val="00715A41"/>
    <w:rsid w:val="00716741"/>
    <w:rsid w:val="00717478"/>
    <w:rsid w:val="0071774E"/>
    <w:rsid w:val="007200F0"/>
    <w:rsid w:val="00720717"/>
    <w:rsid w:val="007209A3"/>
    <w:rsid w:val="007215EB"/>
    <w:rsid w:val="007216BB"/>
    <w:rsid w:val="00722004"/>
    <w:rsid w:val="00722328"/>
    <w:rsid w:val="00722D7B"/>
    <w:rsid w:val="00723AD7"/>
    <w:rsid w:val="00723CA2"/>
    <w:rsid w:val="007245FB"/>
    <w:rsid w:val="007247B6"/>
    <w:rsid w:val="0072483E"/>
    <w:rsid w:val="00724CD7"/>
    <w:rsid w:val="00724E16"/>
    <w:rsid w:val="00724E6E"/>
    <w:rsid w:val="00724EBD"/>
    <w:rsid w:val="0072568E"/>
    <w:rsid w:val="007257E3"/>
    <w:rsid w:val="00725C3C"/>
    <w:rsid w:val="00726003"/>
    <w:rsid w:val="00726E3E"/>
    <w:rsid w:val="007272EE"/>
    <w:rsid w:val="007272F6"/>
    <w:rsid w:val="0072740E"/>
    <w:rsid w:val="0072752E"/>
    <w:rsid w:val="00727575"/>
    <w:rsid w:val="0072784E"/>
    <w:rsid w:val="007279A0"/>
    <w:rsid w:val="00727A07"/>
    <w:rsid w:val="00727BA7"/>
    <w:rsid w:val="00727D64"/>
    <w:rsid w:val="00727F09"/>
    <w:rsid w:val="0073108A"/>
    <w:rsid w:val="00731937"/>
    <w:rsid w:val="00731B62"/>
    <w:rsid w:val="00731C2A"/>
    <w:rsid w:val="00732030"/>
    <w:rsid w:val="00732288"/>
    <w:rsid w:val="00732488"/>
    <w:rsid w:val="007325D6"/>
    <w:rsid w:val="00732AD8"/>
    <w:rsid w:val="00732DC4"/>
    <w:rsid w:val="00734E3B"/>
    <w:rsid w:val="0073589A"/>
    <w:rsid w:val="00735EAB"/>
    <w:rsid w:val="00736472"/>
    <w:rsid w:val="0073663C"/>
    <w:rsid w:val="0073689E"/>
    <w:rsid w:val="00736B97"/>
    <w:rsid w:val="00737F14"/>
    <w:rsid w:val="00740175"/>
    <w:rsid w:val="007401CE"/>
    <w:rsid w:val="00740A8B"/>
    <w:rsid w:val="00740ECE"/>
    <w:rsid w:val="0074107F"/>
    <w:rsid w:val="007412B2"/>
    <w:rsid w:val="0074158C"/>
    <w:rsid w:val="00742EC9"/>
    <w:rsid w:val="00743542"/>
    <w:rsid w:val="00743DEC"/>
    <w:rsid w:val="00744138"/>
    <w:rsid w:val="0074435F"/>
    <w:rsid w:val="00744814"/>
    <w:rsid w:val="00744AB9"/>
    <w:rsid w:val="00744FAE"/>
    <w:rsid w:val="00745288"/>
    <w:rsid w:val="00745335"/>
    <w:rsid w:val="00745468"/>
    <w:rsid w:val="00745894"/>
    <w:rsid w:val="007461A5"/>
    <w:rsid w:val="00747523"/>
    <w:rsid w:val="007475B7"/>
    <w:rsid w:val="00747643"/>
    <w:rsid w:val="0074779E"/>
    <w:rsid w:val="007477CD"/>
    <w:rsid w:val="00747BC7"/>
    <w:rsid w:val="007503C3"/>
    <w:rsid w:val="00750C1C"/>
    <w:rsid w:val="0075101B"/>
    <w:rsid w:val="00751028"/>
    <w:rsid w:val="007510EB"/>
    <w:rsid w:val="007511DC"/>
    <w:rsid w:val="00751412"/>
    <w:rsid w:val="00751956"/>
    <w:rsid w:val="007519A9"/>
    <w:rsid w:val="007527C2"/>
    <w:rsid w:val="0075327D"/>
    <w:rsid w:val="00753791"/>
    <w:rsid w:val="00753CBF"/>
    <w:rsid w:val="00753E3C"/>
    <w:rsid w:val="00754246"/>
    <w:rsid w:val="0075477C"/>
    <w:rsid w:val="007547D9"/>
    <w:rsid w:val="00754973"/>
    <w:rsid w:val="00755AE5"/>
    <w:rsid w:val="00756084"/>
    <w:rsid w:val="00756302"/>
    <w:rsid w:val="0075649A"/>
    <w:rsid w:val="007565FE"/>
    <w:rsid w:val="00756864"/>
    <w:rsid w:val="00756F61"/>
    <w:rsid w:val="007570AD"/>
    <w:rsid w:val="00757486"/>
    <w:rsid w:val="007577B1"/>
    <w:rsid w:val="00760C03"/>
    <w:rsid w:val="00760D0A"/>
    <w:rsid w:val="00760D62"/>
    <w:rsid w:val="00760DB2"/>
    <w:rsid w:val="0076106D"/>
    <w:rsid w:val="00761F4F"/>
    <w:rsid w:val="00762048"/>
    <w:rsid w:val="00762184"/>
    <w:rsid w:val="0076251F"/>
    <w:rsid w:val="00762550"/>
    <w:rsid w:val="00762FA3"/>
    <w:rsid w:val="007632F6"/>
    <w:rsid w:val="0076340E"/>
    <w:rsid w:val="007635D1"/>
    <w:rsid w:val="007639C1"/>
    <w:rsid w:val="00763A8A"/>
    <w:rsid w:val="00763CDF"/>
    <w:rsid w:val="00763F90"/>
    <w:rsid w:val="007640BA"/>
    <w:rsid w:val="00764958"/>
    <w:rsid w:val="00764D97"/>
    <w:rsid w:val="00765219"/>
    <w:rsid w:val="0076543B"/>
    <w:rsid w:val="00765BED"/>
    <w:rsid w:val="00766150"/>
    <w:rsid w:val="007661B9"/>
    <w:rsid w:val="007663EC"/>
    <w:rsid w:val="00766B7A"/>
    <w:rsid w:val="00766D74"/>
    <w:rsid w:val="00766F86"/>
    <w:rsid w:val="00767396"/>
    <w:rsid w:val="00767DB1"/>
    <w:rsid w:val="007706BC"/>
    <w:rsid w:val="00770C42"/>
    <w:rsid w:val="00770D3F"/>
    <w:rsid w:val="0077107F"/>
    <w:rsid w:val="007712F0"/>
    <w:rsid w:val="007713DB"/>
    <w:rsid w:val="00771DBC"/>
    <w:rsid w:val="00771DF8"/>
    <w:rsid w:val="00772DF7"/>
    <w:rsid w:val="00772F18"/>
    <w:rsid w:val="007737AF"/>
    <w:rsid w:val="007737C1"/>
    <w:rsid w:val="00773D36"/>
    <w:rsid w:val="007745A7"/>
    <w:rsid w:val="007753A9"/>
    <w:rsid w:val="007758EC"/>
    <w:rsid w:val="00775B73"/>
    <w:rsid w:val="00775C47"/>
    <w:rsid w:val="00775F65"/>
    <w:rsid w:val="0077612A"/>
    <w:rsid w:val="00776142"/>
    <w:rsid w:val="0077632B"/>
    <w:rsid w:val="00776916"/>
    <w:rsid w:val="00777355"/>
    <w:rsid w:val="00777F19"/>
    <w:rsid w:val="007801AB"/>
    <w:rsid w:val="007803D7"/>
    <w:rsid w:val="007805E9"/>
    <w:rsid w:val="00780B1E"/>
    <w:rsid w:val="00780DA1"/>
    <w:rsid w:val="00780E83"/>
    <w:rsid w:val="00781247"/>
    <w:rsid w:val="0078127E"/>
    <w:rsid w:val="0078141E"/>
    <w:rsid w:val="00781783"/>
    <w:rsid w:val="0078194F"/>
    <w:rsid w:val="00781974"/>
    <w:rsid w:val="00781B63"/>
    <w:rsid w:val="00782147"/>
    <w:rsid w:val="0078255C"/>
    <w:rsid w:val="0078260C"/>
    <w:rsid w:val="00782A2E"/>
    <w:rsid w:val="00782C8F"/>
    <w:rsid w:val="00782E31"/>
    <w:rsid w:val="0078354F"/>
    <w:rsid w:val="0078371C"/>
    <w:rsid w:val="007837DE"/>
    <w:rsid w:val="007837E1"/>
    <w:rsid w:val="00783D00"/>
    <w:rsid w:val="00783FF2"/>
    <w:rsid w:val="00784C03"/>
    <w:rsid w:val="00784FB0"/>
    <w:rsid w:val="00785264"/>
    <w:rsid w:val="00785350"/>
    <w:rsid w:val="00786A3A"/>
    <w:rsid w:val="00786CB0"/>
    <w:rsid w:val="007870E2"/>
    <w:rsid w:val="0078718B"/>
    <w:rsid w:val="00787561"/>
    <w:rsid w:val="00787BEB"/>
    <w:rsid w:val="00787D27"/>
    <w:rsid w:val="00790262"/>
    <w:rsid w:val="007909A5"/>
    <w:rsid w:val="00790AC4"/>
    <w:rsid w:val="00790AF0"/>
    <w:rsid w:val="007917DD"/>
    <w:rsid w:val="00791833"/>
    <w:rsid w:val="00791D07"/>
    <w:rsid w:val="00791E38"/>
    <w:rsid w:val="0079208F"/>
    <w:rsid w:val="007928DD"/>
    <w:rsid w:val="00792D28"/>
    <w:rsid w:val="00792D31"/>
    <w:rsid w:val="00793391"/>
    <w:rsid w:val="007934ED"/>
    <w:rsid w:val="00794801"/>
    <w:rsid w:val="00794B8C"/>
    <w:rsid w:val="00794E09"/>
    <w:rsid w:val="007950C9"/>
    <w:rsid w:val="007950E0"/>
    <w:rsid w:val="00795B01"/>
    <w:rsid w:val="00795BC7"/>
    <w:rsid w:val="00795DB4"/>
    <w:rsid w:val="0079673D"/>
    <w:rsid w:val="007967C5"/>
    <w:rsid w:val="00796DF9"/>
    <w:rsid w:val="00797573"/>
    <w:rsid w:val="00797622"/>
    <w:rsid w:val="00797894"/>
    <w:rsid w:val="00797CC4"/>
    <w:rsid w:val="00797CDB"/>
    <w:rsid w:val="007A1C6A"/>
    <w:rsid w:val="007A2523"/>
    <w:rsid w:val="007A2922"/>
    <w:rsid w:val="007A34B9"/>
    <w:rsid w:val="007A42F5"/>
    <w:rsid w:val="007A52F5"/>
    <w:rsid w:val="007A5309"/>
    <w:rsid w:val="007A5338"/>
    <w:rsid w:val="007A559C"/>
    <w:rsid w:val="007A55C4"/>
    <w:rsid w:val="007A56AC"/>
    <w:rsid w:val="007A5B3F"/>
    <w:rsid w:val="007A657F"/>
    <w:rsid w:val="007A6721"/>
    <w:rsid w:val="007A682E"/>
    <w:rsid w:val="007A69E1"/>
    <w:rsid w:val="007A6F5D"/>
    <w:rsid w:val="007A74BE"/>
    <w:rsid w:val="007B02E3"/>
    <w:rsid w:val="007B0AAB"/>
    <w:rsid w:val="007B1032"/>
    <w:rsid w:val="007B1D0F"/>
    <w:rsid w:val="007B2048"/>
    <w:rsid w:val="007B30A3"/>
    <w:rsid w:val="007B37D2"/>
    <w:rsid w:val="007B3CEB"/>
    <w:rsid w:val="007B3DAC"/>
    <w:rsid w:val="007B47D3"/>
    <w:rsid w:val="007B548F"/>
    <w:rsid w:val="007B5697"/>
    <w:rsid w:val="007B57F8"/>
    <w:rsid w:val="007B599B"/>
    <w:rsid w:val="007B5A06"/>
    <w:rsid w:val="007B5D38"/>
    <w:rsid w:val="007B6659"/>
    <w:rsid w:val="007B665A"/>
    <w:rsid w:val="007B6990"/>
    <w:rsid w:val="007B6BB3"/>
    <w:rsid w:val="007B6E5F"/>
    <w:rsid w:val="007B71B3"/>
    <w:rsid w:val="007B724E"/>
    <w:rsid w:val="007B727E"/>
    <w:rsid w:val="007B736E"/>
    <w:rsid w:val="007B73A1"/>
    <w:rsid w:val="007B748A"/>
    <w:rsid w:val="007B7A82"/>
    <w:rsid w:val="007C05A5"/>
    <w:rsid w:val="007C1560"/>
    <w:rsid w:val="007C19DD"/>
    <w:rsid w:val="007C208D"/>
    <w:rsid w:val="007C22E7"/>
    <w:rsid w:val="007C2694"/>
    <w:rsid w:val="007C3198"/>
    <w:rsid w:val="007C37AB"/>
    <w:rsid w:val="007C3866"/>
    <w:rsid w:val="007C42C1"/>
    <w:rsid w:val="007C49D0"/>
    <w:rsid w:val="007C4DBF"/>
    <w:rsid w:val="007C5053"/>
    <w:rsid w:val="007C6D10"/>
    <w:rsid w:val="007C71CA"/>
    <w:rsid w:val="007C7D6F"/>
    <w:rsid w:val="007D00D3"/>
    <w:rsid w:val="007D051A"/>
    <w:rsid w:val="007D0DEF"/>
    <w:rsid w:val="007D109C"/>
    <w:rsid w:val="007D15A9"/>
    <w:rsid w:val="007D1D43"/>
    <w:rsid w:val="007D2793"/>
    <w:rsid w:val="007D29E8"/>
    <w:rsid w:val="007D2A83"/>
    <w:rsid w:val="007D2E3E"/>
    <w:rsid w:val="007D329A"/>
    <w:rsid w:val="007D3482"/>
    <w:rsid w:val="007D34FE"/>
    <w:rsid w:val="007D3BBD"/>
    <w:rsid w:val="007D3DE8"/>
    <w:rsid w:val="007D3E13"/>
    <w:rsid w:val="007D3FBE"/>
    <w:rsid w:val="007D401A"/>
    <w:rsid w:val="007D4891"/>
    <w:rsid w:val="007D48A5"/>
    <w:rsid w:val="007D521E"/>
    <w:rsid w:val="007D54F7"/>
    <w:rsid w:val="007D57D9"/>
    <w:rsid w:val="007D5911"/>
    <w:rsid w:val="007D5954"/>
    <w:rsid w:val="007D59C0"/>
    <w:rsid w:val="007D59C9"/>
    <w:rsid w:val="007D59F2"/>
    <w:rsid w:val="007D5CB4"/>
    <w:rsid w:val="007D5DA1"/>
    <w:rsid w:val="007D68FC"/>
    <w:rsid w:val="007D6B92"/>
    <w:rsid w:val="007D7BA9"/>
    <w:rsid w:val="007D7E82"/>
    <w:rsid w:val="007D7F5B"/>
    <w:rsid w:val="007E051F"/>
    <w:rsid w:val="007E06BF"/>
    <w:rsid w:val="007E06EA"/>
    <w:rsid w:val="007E07DB"/>
    <w:rsid w:val="007E0CF1"/>
    <w:rsid w:val="007E0EBD"/>
    <w:rsid w:val="007E16E5"/>
    <w:rsid w:val="007E16FA"/>
    <w:rsid w:val="007E183F"/>
    <w:rsid w:val="007E19A6"/>
    <w:rsid w:val="007E19E9"/>
    <w:rsid w:val="007E1B6F"/>
    <w:rsid w:val="007E1EB5"/>
    <w:rsid w:val="007E2946"/>
    <w:rsid w:val="007E2AD0"/>
    <w:rsid w:val="007E2B5C"/>
    <w:rsid w:val="007E2F2F"/>
    <w:rsid w:val="007E320F"/>
    <w:rsid w:val="007E33AE"/>
    <w:rsid w:val="007E375A"/>
    <w:rsid w:val="007E3D4B"/>
    <w:rsid w:val="007E3F57"/>
    <w:rsid w:val="007E40EE"/>
    <w:rsid w:val="007E4742"/>
    <w:rsid w:val="007E4AF8"/>
    <w:rsid w:val="007E5126"/>
    <w:rsid w:val="007E5339"/>
    <w:rsid w:val="007E5872"/>
    <w:rsid w:val="007E5889"/>
    <w:rsid w:val="007E5B4E"/>
    <w:rsid w:val="007E6883"/>
    <w:rsid w:val="007E694C"/>
    <w:rsid w:val="007E6AE1"/>
    <w:rsid w:val="007E7171"/>
    <w:rsid w:val="007E791D"/>
    <w:rsid w:val="007E79CB"/>
    <w:rsid w:val="007F01B3"/>
    <w:rsid w:val="007F0A8C"/>
    <w:rsid w:val="007F0D3C"/>
    <w:rsid w:val="007F12FF"/>
    <w:rsid w:val="007F1321"/>
    <w:rsid w:val="007F1347"/>
    <w:rsid w:val="007F13FD"/>
    <w:rsid w:val="007F1526"/>
    <w:rsid w:val="007F17D1"/>
    <w:rsid w:val="007F1A74"/>
    <w:rsid w:val="007F2A15"/>
    <w:rsid w:val="007F2AD9"/>
    <w:rsid w:val="007F2CC9"/>
    <w:rsid w:val="007F30EA"/>
    <w:rsid w:val="007F3358"/>
    <w:rsid w:val="007F360E"/>
    <w:rsid w:val="007F3BE7"/>
    <w:rsid w:val="007F4196"/>
    <w:rsid w:val="007F4275"/>
    <w:rsid w:val="007F45F4"/>
    <w:rsid w:val="007F481F"/>
    <w:rsid w:val="007F4C8C"/>
    <w:rsid w:val="007F60DC"/>
    <w:rsid w:val="007F62CF"/>
    <w:rsid w:val="007F6922"/>
    <w:rsid w:val="007F6D8B"/>
    <w:rsid w:val="007F6E06"/>
    <w:rsid w:val="007F750A"/>
    <w:rsid w:val="007F7562"/>
    <w:rsid w:val="007F7ACC"/>
    <w:rsid w:val="0080016F"/>
    <w:rsid w:val="00800469"/>
    <w:rsid w:val="00800D1E"/>
    <w:rsid w:val="00801064"/>
    <w:rsid w:val="008013F7"/>
    <w:rsid w:val="00801AD3"/>
    <w:rsid w:val="00801DBE"/>
    <w:rsid w:val="00802788"/>
    <w:rsid w:val="0080306D"/>
    <w:rsid w:val="00803778"/>
    <w:rsid w:val="00803A54"/>
    <w:rsid w:val="00803CD7"/>
    <w:rsid w:val="008042DA"/>
    <w:rsid w:val="0080479F"/>
    <w:rsid w:val="0080488F"/>
    <w:rsid w:val="00804A33"/>
    <w:rsid w:val="00804E32"/>
    <w:rsid w:val="00805326"/>
    <w:rsid w:val="00805BCE"/>
    <w:rsid w:val="00805C76"/>
    <w:rsid w:val="008060A1"/>
    <w:rsid w:val="0080645F"/>
    <w:rsid w:val="00806F9D"/>
    <w:rsid w:val="008070A9"/>
    <w:rsid w:val="00807318"/>
    <w:rsid w:val="00807484"/>
    <w:rsid w:val="00807656"/>
    <w:rsid w:val="008078A9"/>
    <w:rsid w:val="00810747"/>
    <w:rsid w:val="0081135E"/>
    <w:rsid w:val="00811451"/>
    <w:rsid w:val="00811C69"/>
    <w:rsid w:val="00811EFC"/>
    <w:rsid w:val="00812114"/>
    <w:rsid w:val="008122A0"/>
    <w:rsid w:val="00812A71"/>
    <w:rsid w:val="00812D6E"/>
    <w:rsid w:val="0081324A"/>
    <w:rsid w:val="008134B5"/>
    <w:rsid w:val="00814045"/>
    <w:rsid w:val="008141E1"/>
    <w:rsid w:val="00814349"/>
    <w:rsid w:val="00814461"/>
    <w:rsid w:val="008145A3"/>
    <w:rsid w:val="008145DD"/>
    <w:rsid w:val="0081465C"/>
    <w:rsid w:val="00814B62"/>
    <w:rsid w:val="00814BDD"/>
    <w:rsid w:val="0081508A"/>
    <w:rsid w:val="00815ADB"/>
    <w:rsid w:val="00815B41"/>
    <w:rsid w:val="00815BBE"/>
    <w:rsid w:val="00816243"/>
    <w:rsid w:val="00816257"/>
    <w:rsid w:val="008177C6"/>
    <w:rsid w:val="00817B01"/>
    <w:rsid w:val="00817DD0"/>
    <w:rsid w:val="00817E07"/>
    <w:rsid w:val="0082015C"/>
    <w:rsid w:val="0082050D"/>
    <w:rsid w:val="00821321"/>
    <w:rsid w:val="00821C4C"/>
    <w:rsid w:val="00822C35"/>
    <w:rsid w:val="0082304B"/>
    <w:rsid w:val="00823348"/>
    <w:rsid w:val="0082383A"/>
    <w:rsid w:val="00823A4D"/>
    <w:rsid w:val="0082411F"/>
    <w:rsid w:val="00824B95"/>
    <w:rsid w:val="00824C66"/>
    <w:rsid w:val="00824CEC"/>
    <w:rsid w:val="00824E09"/>
    <w:rsid w:val="00825AB4"/>
    <w:rsid w:val="0082621E"/>
    <w:rsid w:val="00826288"/>
    <w:rsid w:val="008263F2"/>
    <w:rsid w:val="00826B73"/>
    <w:rsid w:val="00826FC6"/>
    <w:rsid w:val="00827287"/>
    <w:rsid w:val="0082784D"/>
    <w:rsid w:val="00827C33"/>
    <w:rsid w:val="008303F6"/>
    <w:rsid w:val="00830A76"/>
    <w:rsid w:val="008310EA"/>
    <w:rsid w:val="00831C65"/>
    <w:rsid w:val="00831CBA"/>
    <w:rsid w:val="00832059"/>
    <w:rsid w:val="0083215A"/>
    <w:rsid w:val="00832337"/>
    <w:rsid w:val="0083274E"/>
    <w:rsid w:val="0083275D"/>
    <w:rsid w:val="008338F1"/>
    <w:rsid w:val="00833B10"/>
    <w:rsid w:val="00833F28"/>
    <w:rsid w:val="008343EF"/>
    <w:rsid w:val="008346EA"/>
    <w:rsid w:val="008347CE"/>
    <w:rsid w:val="00834BD1"/>
    <w:rsid w:val="00834C64"/>
    <w:rsid w:val="00834EE1"/>
    <w:rsid w:val="00834F75"/>
    <w:rsid w:val="008351FE"/>
    <w:rsid w:val="00835368"/>
    <w:rsid w:val="00835590"/>
    <w:rsid w:val="00835B71"/>
    <w:rsid w:val="00835C6A"/>
    <w:rsid w:val="00836163"/>
    <w:rsid w:val="008364D5"/>
    <w:rsid w:val="0083675E"/>
    <w:rsid w:val="00836A4E"/>
    <w:rsid w:val="008371DC"/>
    <w:rsid w:val="00837AA5"/>
    <w:rsid w:val="00837B8F"/>
    <w:rsid w:val="00837D36"/>
    <w:rsid w:val="00837E9A"/>
    <w:rsid w:val="00837F11"/>
    <w:rsid w:val="0084009E"/>
    <w:rsid w:val="00840A3D"/>
    <w:rsid w:val="00840C51"/>
    <w:rsid w:val="00840C91"/>
    <w:rsid w:val="00840F2D"/>
    <w:rsid w:val="0084171D"/>
    <w:rsid w:val="00841981"/>
    <w:rsid w:val="00842222"/>
    <w:rsid w:val="0084243D"/>
    <w:rsid w:val="00842607"/>
    <w:rsid w:val="00842E33"/>
    <w:rsid w:val="00843276"/>
    <w:rsid w:val="00843588"/>
    <w:rsid w:val="008436A5"/>
    <w:rsid w:val="008440AA"/>
    <w:rsid w:val="008443BD"/>
    <w:rsid w:val="00844805"/>
    <w:rsid w:val="0084597A"/>
    <w:rsid w:val="00845A1D"/>
    <w:rsid w:val="00845E21"/>
    <w:rsid w:val="00846597"/>
    <w:rsid w:val="008468B6"/>
    <w:rsid w:val="00846B00"/>
    <w:rsid w:val="00846D14"/>
    <w:rsid w:val="0084710E"/>
    <w:rsid w:val="008473E4"/>
    <w:rsid w:val="00847518"/>
    <w:rsid w:val="008475F7"/>
    <w:rsid w:val="00847956"/>
    <w:rsid w:val="00847991"/>
    <w:rsid w:val="0084799E"/>
    <w:rsid w:val="00847EC2"/>
    <w:rsid w:val="008501F6"/>
    <w:rsid w:val="0085021D"/>
    <w:rsid w:val="008502F4"/>
    <w:rsid w:val="008505BB"/>
    <w:rsid w:val="008511B9"/>
    <w:rsid w:val="00851229"/>
    <w:rsid w:val="0085219D"/>
    <w:rsid w:val="00852497"/>
    <w:rsid w:val="00852D2C"/>
    <w:rsid w:val="00852DF1"/>
    <w:rsid w:val="008531CC"/>
    <w:rsid w:val="00853988"/>
    <w:rsid w:val="00853A46"/>
    <w:rsid w:val="00853D2F"/>
    <w:rsid w:val="00853F2C"/>
    <w:rsid w:val="00854A0F"/>
    <w:rsid w:val="00854B2A"/>
    <w:rsid w:val="00856573"/>
    <w:rsid w:val="008565AA"/>
    <w:rsid w:val="00856E02"/>
    <w:rsid w:val="00857361"/>
    <w:rsid w:val="008579CB"/>
    <w:rsid w:val="008579FC"/>
    <w:rsid w:val="0086023E"/>
    <w:rsid w:val="00860296"/>
    <w:rsid w:val="00860391"/>
    <w:rsid w:val="00860DDF"/>
    <w:rsid w:val="0086172F"/>
    <w:rsid w:val="00861EA4"/>
    <w:rsid w:val="00862057"/>
    <w:rsid w:val="008621DA"/>
    <w:rsid w:val="008624EC"/>
    <w:rsid w:val="008625C9"/>
    <w:rsid w:val="00862831"/>
    <w:rsid w:val="00863C85"/>
    <w:rsid w:val="00863EA7"/>
    <w:rsid w:val="00864874"/>
    <w:rsid w:val="0086499C"/>
    <w:rsid w:val="00864AD8"/>
    <w:rsid w:val="00864D16"/>
    <w:rsid w:val="00864EF0"/>
    <w:rsid w:val="0086570D"/>
    <w:rsid w:val="00865D0F"/>
    <w:rsid w:val="00866185"/>
    <w:rsid w:val="00866DAF"/>
    <w:rsid w:val="00866EA2"/>
    <w:rsid w:val="00867854"/>
    <w:rsid w:val="0086785A"/>
    <w:rsid w:val="00867BC6"/>
    <w:rsid w:val="00867CE4"/>
    <w:rsid w:val="00867D73"/>
    <w:rsid w:val="00867EFE"/>
    <w:rsid w:val="0087004D"/>
    <w:rsid w:val="00870214"/>
    <w:rsid w:val="008703CC"/>
    <w:rsid w:val="00870A00"/>
    <w:rsid w:val="0087103B"/>
    <w:rsid w:val="00871444"/>
    <w:rsid w:val="008714F9"/>
    <w:rsid w:val="008717E0"/>
    <w:rsid w:val="0087183D"/>
    <w:rsid w:val="008719A5"/>
    <w:rsid w:val="00871E53"/>
    <w:rsid w:val="008725EE"/>
    <w:rsid w:val="00872709"/>
    <w:rsid w:val="008728C3"/>
    <w:rsid w:val="00872D01"/>
    <w:rsid w:val="008731B9"/>
    <w:rsid w:val="00873815"/>
    <w:rsid w:val="00873FA6"/>
    <w:rsid w:val="00873FF8"/>
    <w:rsid w:val="0087400D"/>
    <w:rsid w:val="008740BF"/>
    <w:rsid w:val="0087478C"/>
    <w:rsid w:val="008747FD"/>
    <w:rsid w:val="008749EF"/>
    <w:rsid w:val="00874E11"/>
    <w:rsid w:val="008759D2"/>
    <w:rsid w:val="008763E8"/>
    <w:rsid w:val="0087650A"/>
    <w:rsid w:val="00876557"/>
    <w:rsid w:val="008778F2"/>
    <w:rsid w:val="00877AED"/>
    <w:rsid w:val="00877C5B"/>
    <w:rsid w:val="00877FD6"/>
    <w:rsid w:val="008802B7"/>
    <w:rsid w:val="0088080D"/>
    <w:rsid w:val="00880C5F"/>
    <w:rsid w:val="00880E76"/>
    <w:rsid w:val="0088119D"/>
    <w:rsid w:val="0088122A"/>
    <w:rsid w:val="00881290"/>
    <w:rsid w:val="008818D2"/>
    <w:rsid w:val="00881B71"/>
    <w:rsid w:val="00881D78"/>
    <w:rsid w:val="00881DBF"/>
    <w:rsid w:val="00881E58"/>
    <w:rsid w:val="0088292D"/>
    <w:rsid w:val="00882B72"/>
    <w:rsid w:val="00882E2A"/>
    <w:rsid w:val="008835DB"/>
    <w:rsid w:val="00883E8B"/>
    <w:rsid w:val="00884822"/>
    <w:rsid w:val="008848C3"/>
    <w:rsid w:val="00884CB1"/>
    <w:rsid w:val="0088509B"/>
    <w:rsid w:val="008850BD"/>
    <w:rsid w:val="008857B7"/>
    <w:rsid w:val="00885807"/>
    <w:rsid w:val="008862EE"/>
    <w:rsid w:val="00886F70"/>
    <w:rsid w:val="00887033"/>
    <w:rsid w:val="0088759B"/>
    <w:rsid w:val="0088791E"/>
    <w:rsid w:val="00887CAE"/>
    <w:rsid w:val="00887FE4"/>
    <w:rsid w:val="00890263"/>
    <w:rsid w:val="008905A3"/>
    <w:rsid w:val="00890781"/>
    <w:rsid w:val="008908C9"/>
    <w:rsid w:val="00890E56"/>
    <w:rsid w:val="008912A8"/>
    <w:rsid w:val="0089136F"/>
    <w:rsid w:val="008920BD"/>
    <w:rsid w:val="00892153"/>
    <w:rsid w:val="00893404"/>
    <w:rsid w:val="00893770"/>
    <w:rsid w:val="00894097"/>
    <w:rsid w:val="0089494D"/>
    <w:rsid w:val="00894DB9"/>
    <w:rsid w:val="008951E1"/>
    <w:rsid w:val="00895302"/>
    <w:rsid w:val="008957CE"/>
    <w:rsid w:val="0089594C"/>
    <w:rsid w:val="008961F6"/>
    <w:rsid w:val="008963EF"/>
    <w:rsid w:val="00896F15"/>
    <w:rsid w:val="0089732D"/>
    <w:rsid w:val="0089760C"/>
    <w:rsid w:val="008A04D1"/>
    <w:rsid w:val="008A05AF"/>
    <w:rsid w:val="008A0667"/>
    <w:rsid w:val="008A0727"/>
    <w:rsid w:val="008A0940"/>
    <w:rsid w:val="008A13D6"/>
    <w:rsid w:val="008A17BE"/>
    <w:rsid w:val="008A17C5"/>
    <w:rsid w:val="008A19B9"/>
    <w:rsid w:val="008A27F2"/>
    <w:rsid w:val="008A2A93"/>
    <w:rsid w:val="008A2C8A"/>
    <w:rsid w:val="008A2E7A"/>
    <w:rsid w:val="008A2FF2"/>
    <w:rsid w:val="008A3FCD"/>
    <w:rsid w:val="008A45F2"/>
    <w:rsid w:val="008A4B37"/>
    <w:rsid w:val="008A4C59"/>
    <w:rsid w:val="008A4E0B"/>
    <w:rsid w:val="008A4E0D"/>
    <w:rsid w:val="008A50EF"/>
    <w:rsid w:val="008A56DB"/>
    <w:rsid w:val="008A5761"/>
    <w:rsid w:val="008A6301"/>
    <w:rsid w:val="008A6607"/>
    <w:rsid w:val="008A67A7"/>
    <w:rsid w:val="008A6B48"/>
    <w:rsid w:val="008A6B90"/>
    <w:rsid w:val="008A7001"/>
    <w:rsid w:val="008A7246"/>
    <w:rsid w:val="008A72F6"/>
    <w:rsid w:val="008A74E9"/>
    <w:rsid w:val="008A78F5"/>
    <w:rsid w:val="008A7EC1"/>
    <w:rsid w:val="008B0077"/>
    <w:rsid w:val="008B0227"/>
    <w:rsid w:val="008B0481"/>
    <w:rsid w:val="008B0A37"/>
    <w:rsid w:val="008B0B77"/>
    <w:rsid w:val="008B0F45"/>
    <w:rsid w:val="008B10A3"/>
    <w:rsid w:val="008B1109"/>
    <w:rsid w:val="008B1B4B"/>
    <w:rsid w:val="008B26A7"/>
    <w:rsid w:val="008B2799"/>
    <w:rsid w:val="008B2C26"/>
    <w:rsid w:val="008B3E1B"/>
    <w:rsid w:val="008B4276"/>
    <w:rsid w:val="008B43B0"/>
    <w:rsid w:val="008B4899"/>
    <w:rsid w:val="008B4DE0"/>
    <w:rsid w:val="008B4DF1"/>
    <w:rsid w:val="008B5934"/>
    <w:rsid w:val="008B634B"/>
    <w:rsid w:val="008B6618"/>
    <w:rsid w:val="008B6764"/>
    <w:rsid w:val="008B6856"/>
    <w:rsid w:val="008B769A"/>
    <w:rsid w:val="008B7B73"/>
    <w:rsid w:val="008B7D11"/>
    <w:rsid w:val="008B7EA6"/>
    <w:rsid w:val="008C0016"/>
    <w:rsid w:val="008C0758"/>
    <w:rsid w:val="008C0762"/>
    <w:rsid w:val="008C0786"/>
    <w:rsid w:val="008C0ADB"/>
    <w:rsid w:val="008C0BC0"/>
    <w:rsid w:val="008C0E2E"/>
    <w:rsid w:val="008C19DB"/>
    <w:rsid w:val="008C1F19"/>
    <w:rsid w:val="008C1F4B"/>
    <w:rsid w:val="008C1F5F"/>
    <w:rsid w:val="008C2061"/>
    <w:rsid w:val="008C230D"/>
    <w:rsid w:val="008C2509"/>
    <w:rsid w:val="008C2659"/>
    <w:rsid w:val="008C28A9"/>
    <w:rsid w:val="008C2929"/>
    <w:rsid w:val="008C29E4"/>
    <w:rsid w:val="008C2D57"/>
    <w:rsid w:val="008C2D69"/>
    <w:rsid w:val="008C35D3"/>
    <w:rsid w:val="008C3A3D"/>
    <w:rsid w:val="008C49E2"/>
    <w:rsid w:val="008C4B34"/>
    <w:rsid w:val="008C4EDA"/>
    <w:rsid w:val="008C5356"/>
    <w:rsid w:val="008C55BC"/>
    <w:rsid w:val="008C58C2"/>
    <w:rsid w:val="008C5CAF"/>
    <w:rsid w:val="008C5CE3"/>
    <w:rsid w:val="008C677A"/>
    <w:rsid w:val="008C686D"/>
    <w:rsid w:val="008C68FE"/>
    <w:rsid w:val="008C6D20"/>
    <w:rsid w:val="008C74A2"/>
    <w:rsid w:val="008C7A0D"/>
    <w:rsid w:val="008D047A"/>
    <w:rsid w:val="008D0802"/>
    <w:rsid w:val="008D080C"/>
    <w:rsid w:val="008D0B5B"/>
    <w:rsid w:val="008D118E"/>
    <w:rsid w:val="008D12C7"/>
    <w:rsid w:val="008D1CF5"/>
    <w:rsid w:val="008D1E7F"/>
    <w:rsid w:val="008D2858"/>
    <w:rsid w:val="008D29F7"/>
    <w:rsid w:val="008D2A7D"/>
    <w:rsid w:val="008D2B7D"/>
    <w:rsid w:val="008D2D24"/>
    <w:rsid w:val="008D32C1"/>
    <w:rsid w:val="008D348D"/>
    <w:rsid w:val="008D3806"/>
    <w:rsid w:val="008D3F70"/>
    <w:rsid w:val="008D4687"/>
    <w:rsid w:val="008D4B4E"/>
    <w:rsid w:val="008D4D7D"/>
    <w:rsid w:val="008D53CB"/>
    <w:rsid w:val="008D5463"/>
    <w:rsid w:val="008D5739"/>
    <w:rsid w:val="008D5CBC"/>
    <w:rsid w:val="008D5D50"/>
    <w:rsid w:val="008D5FE4"/>
    <w:rsid w:val="008D6CEE"/>
    <w:rsid w:val="008D71A1"/>
    <w:rsid w:val="008E0216"/>
    <w:rsid w:val="008E051A"/>
    <w:rsid w:val="008E05B3"/>
    <w:rsid w:val="008E080A"/>
    <w:rsid w:val="008E0899"/>
    <w:rsid w:val="008E0AAD"/>
    <w:rsid w:val="008E0ECC"/>
    <w:rsid w:val="008E14C9"/>
    <w:rsid w:val="008E1714"/>
    <w:rsid w:val="008E1A05"/>
    <w:rsid w:val="008E1A5F"/>
    <w:rsid w:val="008E267F"/>
    <w:rsid w:val="008E2EFF"/>
    <w:rsid w:val="008E2F56"/>
    <w:rsid w:val="008E389B"/>
    <w:rsid w:val="008E3B77"/>
    <w:rsid w:val="008E3C92"/>
    <w:rsid w:val="008E3CC9"/>
    <w:rsid w:val="008E4978"/>
    <w:rsid w:val="008E4B5F"/>
    <w:rsid w:val="008E4BCA"/>
    <w:rsid w:val="008E4DF5"/>
    <w:rsid w:val="008E4F7E"/>
    <w:rsid w:val="008E6512"/>
    <w:rsid w:val="008E6737"/>
    <w:rsid w:val="008E67AF"/>
    <w:rsid w:val="008E6956"/>
    <w:rsid w:val="008E7175"/>
    <w:rsid w:val="008E73C6"/>
    <w:rsid w:val="008E7E66"/>
    <w:rsid w:val="008F01E8"/>
    <w:rsid w:val="008F02F8"/>
    <w:rsid w:val="008F0D99"/>
    <w:rsid w:val="008F14C5"/>
    <w:rsid w:val="008F15A1"/>
    <w:rsid w:val="008F1C9A"/>
    <w:rsid w:val="008F1DDA"/>
    <w:rsid w:val="008F26AA"/>
    <w:rsid w:val="008F26B4"/>
    <w:rsid w:val="008F2986"/>
    <w:rsid w:val="008F2B26"/>
    <w:rsid w:val="008F2C95"/>
    <w:rsid w:val="008F2D79"/>
    <w:rsid w:val="008F2E1D"/>
    <w:rsid w:val="008F2EF1"/>
    <w:rsid w:val="008F3169"/>
    <w:rsid w:val="008F3371"/>
    <w:rsid w:val="008F350F"/>
    <w:rsid w:val="008F37F3"/>
    <w:rsid w:val="008F50C1"/>
    <w:rsid w:val="008F52D8"/>
    <w:rsid w:val="008F58EA"/>
    <w:rsid w:val="008F5ECE"/>
    <w:rsid w:val="008F6075"/>
    <w:rsid w:val="008F62CE"/>
    <w:rsid w:val="008F6E4D"/>
    <w:rsid w:val="008F6F72"/>
    <w:rsid w:val="008F707A"/>
    <w:rsid w:val="008F7100"/>
    <w:rsid w:val="008F744E"/>
    <w:rsid w:val="008F75BA"/>
    <w:rsid w:val="008F7726"/>
    <w:rsid w:val="008F79B2"/>
    <w:rsid w:val="008F7BA5"/>
    <w:rsid w:val="008F7DDE"/>
    <w:rsid w:val="008F7FD8"/>
    <w:rsid w:val="00900131"/>
    <w:rsid w:val="009006D6"/>
    <w:rsid w:val="00900C0C"/>
    <w:rsid w:val="00900CA2"/>
    <w:rsid w:val="00900E9A"/>
    <w:rsid w:val="009014D0"/>
    <w:rsid w:val="00901562"/>
    <w:rsid w:val="009022C6"/>
    <w:rsid w:val="009024DD"/>
    <w:rsid w:val="00902ABC"/>
    <w:rsid w:val="009042E1"/>
    <w:rsid w:val="00904440"/>
    <w:rsid w:val="00904B85"/>
    <w:rsid w:val="00905833"/>
    <w:rsid w:val="00906019"/>
    <w:rsid w:val="0090660F"/>
    <w:rsid w:val="00906DA2"/>
    <w:rsid w:val="009071FB"/>
    <w:rsid w:val="00907A00"/>
    <w:rsid w:val="00907F64"/>
    <w:rsid w:val="009101DF"/>
    <w:rsid w:val="0091029D"/>
    <w:rsid w:val="0091073A"/>
    <w:rsid w:val="00910879"/>
    <w:rsid w:val="00911194"/>
    <w:rsid w:val="00911B91"/>
    <w:rsid w:val="00912025"/>
    <w:rsid w:val="009122E2"/>
    <w:rsid w:val="009124A6"/>
    <w:rsid w:val="00912521"/>
    <w:rsid w:val="009128A3"/>
    <w:rsid w:val="009129F2"/>
    <w:rsid w:val="0091314E"/>
    <w:rsid w:val="00913512"/>
    <w:rsid w:val="00913EA4"/>
    <w:rsid w:val="009143F7"/>
    <w:rsid w:val="00915185"/>
    <w:rsid w:val="00915910"/>
    <w:rsid w:val="00915A47"/>
    <w:rsid w:val="00915F4E"/>
    <w:rsid w:val="009160C5"/>
    <w:rsid w:val="0091646A"/>
    <w:rsid w:val="00916F1B"/>
    <w:rsid w:val="00917F55"/>
    <w:rsid w:val="00920056"/>
    <w:rsid w:val="00920463"/>
    <w:rsid w:val="009207FE"/>
    <w:rsid w:val="00920C82"/>
    <w:rsid w:val="00921438"/>
    <w:rsid w:val="009215BD"/>
    <w:rsid w:val="00922232"/>
    <w:rsid w:val="009223A8"/>
    <w:rsid w:val="00922885"/>
    <w:rsid w:val="00922905"/>
    <w:rsid w:val="009231FF"/>
    <w:rsid w:val="009232A6"/>
    <w:rsid w:val="0092346E"/>
    <w:rsid w:val="0092351F"/>
    <w:rsid w:val="00923FF1"/>
    <w:rsid w:val="009249A3"/>
    <w:rsid w:val="00924B4B"/>
    <w:rsid w:val="00924E7E"/>
    <w:rsid w:val="00925104"/>
    <w:rsid w:val="0092562A"/>
    <w:rsid w:val="009256E8"/>
    <w:rsid w:val="00926120"/>
    <w:rsid w:val="009264D2"/>
    <w:rsid w:val="00926B51"/>
    <w:rsid w:val="00926BAA"/>
    <w:rsid w:val="0092705D"/>
    <w:rsid w:val="009274EA"/>
    <w:rsid w:val="009276D2"/>
    <w:rsid w:val="0093018C"/>
    <w:rsid w:val="00930856"/>
    <w:rsid w:val="00930BE0"/>
    <w:rsid w:val="00931B27"/>
    <w:rsid w:val="00931B7E"/>
    <w:rsid w:val="00932181"/>
    <w:rsid w:val="0093244D"/>
    <w:rsid w:val="00932457"/>
    <w:rsid w:val="00932545"/>
    <w:rsid w:val="00932715"/>
    <w:rsid w:val="0093292E"/>
    <w:rsid w:val="00932B0C"/>
    <w:rsid w:val="009337AC"/>
    <w:rsid w:val="0093393D"/>
    <w:rsid w:val="00933B1D"/>
    <w:rsid w:val="00933DB9"/>
    <w:rsid w:val="00934249"/>
    <w:rsid w:val="00934EA1"/>
    <w:rsid w:val="00934F00"/>
    <w:rsid w:val="00935386"/>
    <w:rsid w:val="0093559C"/>
    <w:rsid w:val="009356DE"/>
    <w:rsid w:val="00935A3E"/>
    <w:rsid w:val="00935C7B"/>
    <w:rsid w:val="00936145"/>
    <w:rsid w:val="0093616C"/>
    <w:rsid w:val="00936A7D"/>
    <w:rsid w:val="00936AC0"/>
    <w:rsid w:val="00937ADF"/>
    <w:rsid w:val="00937BCF"/>
    <w:rsid w:val="009405CC"/>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0F1"/>
    <w:rsid w:val="009442D1"/>
    <w:rsid w:val="009445B6"/>
    <w:rsid w:val="00944611"/>
    <w:rsid w:val="009446B4"/>
    <w:rsid w:val="00944A28"/>
    <w:rsid w:val="00944A94"/>
    <w:rsid w:val="00945858"/>
    <w:rsid w:val="00945CD2"/>
    <w:rsid w:val="00945D93"/>
    <w:rsid w:val="00945EB7"/>
    <w:rsid w:val="00946193"/>
    <w:rsid w:val="00946416"/>
    <w:rsid w:val="0094658C"/>
    <w:rsid w:val="009466C2"/>
    <w:rsid w:val="0094698A"/>
    <w:rsid w:val="00947363"/>
    <w:rsid w:val="0094798C"/>
    <w:rsid w:val="00950212"/>
    <w:rsid w:val="0095024D"/>
    <w:rsid w:val="00950364"/>
    <w:rsid w:val="00950442"/>
    <w:rsid w:val="009507FC"/>
    <w:rsid w:val="00950972"/>
    <w:rsid w:val="00951C88"/>
    <w:rsid w:val="00951D00"/>
    <w:rsid w:val="00952061"/>
    <w:rsid w:val="0095276B"/>
    <w:rsid w:val="00952E11"/>
    <w:rsid w:val="00953333"/>
    <w:rsid w:val="00953555"/>
    <w:rsid w:val="0095361C"/>
    <w:rsid w:val="00953A35"/>
    <w:rsid w:val="00953FEF"/>
    <w:rsid w:val="00954A17"/>
    <w:rsid w:val="00954B99"/>
    <w:rsid w:val="00955003"/>
    <w:rsid w:val="0095559C"/>
    <w:rsid w:val="00955855"/>
    <w:rsid w:val="00955A45"/>
    <w:rsid w:val="00955D2B"/>
    <w:rsid w:val="00955D69"/>
    <w:rsid w:val="00956500"/>
    <w:rsid w:val="00956965"/>
    <w:rsid w:val="009569CB"/>
    <w:rsid w:val="0095746D"/>
    <w:rsid w:val="009574BD"/>
    <w:rsid w:val="009578A3"/>
    <w:rsid w:val="00957E54"/>
    <w:rsid w:val="00957E5D"/>
    <w:rsid w:val="00960351"/>
    <w:rsid w:val="00960535"/>
    <w:rsid w:val="0096056C"/>
    <w:rsid w:val="00960924"/>
    <w:rsid w:val="00961EB2"/>
    <w:rsid w:val="009620C5"/>
    <w:rsid w:val="00962A5A"/>
    <w:rsid w:val="0096383A"/>
    <w:rsid w:val="009642D6"/>
    <w:rsid w:val="0096446E"/>
    <w:rsid w:val="00964840"/>
    <w:rsid w:val="00964BBF"/>
    <w:rsid w:val="009650E1"/>
    <w:rsid w:val="009650F3"/>
    <w:rsid w:val="00965136"/>
    <w:rsid w:val="0096530D"/>
    <w:rsid w:val="00965DE7"/>
    <w:rsid w:val="00965E68"/>
    <w:rsid w:val="00965F68"/>
    <w:rsid w:val="009664E6"/>
    <w:rsid w:val="00966AF3"/>
    <w:rsid w:val="0096705F"/>
    <w:rsid w:val="009672D9"/>
    <w:rsid w:val="00967367"/>
    <w:rsid w:val="00967408"/>
    <w:rsid w:val="0096790D"/>
    <w:rsid w:val="00967BFB"/>
    <w:rsid w:val="00967D7E"/>
    <w:rsid w:val="00967F08"/>
    <w:rsid w:val="00970009"/>
    <w:rsid w:val="0097012E"/>
    <w:rsid w:val="0097013B"/>
    <w:rsid w:val="00970195"/>
    <w:rsid w:val="0097027A"/>
    <w:rsid w:val="00970331"/>
    <w:rsid w:val="009705D5"/>
    <w:rsid w:val="0097097C"/>
    <w:rsid w:val="00971551"/>
    <w:rsid w:val="00971624"/>
    <w:rsid w:val="00971763"/>
    <w:rsid w:val="0097194C"/>
    <w:rsid w:val="009719C3"/>
    <w:rsid w:val="009720CA"/>
    <w:rsid w:val="0097248E"/>
    <w:rsid w:val="009737F6"/>
    <w:rsid w:val="00973919"/>
    <w:rsid w:val="00973943"/>
    <w:rsid w:val="00973BAA"/>
    <w:rsid w:val="00973EB7"/>
    <w:rsid w:val="00974C45"/>
    <w:rsid w:val="009759A2"/>
    <w:rsid w:val="00975B76"/>
    <w:rsid w:val="009763E7"/>
    <w:rsid w:val="0097651A"/>
    <w:rsid w:val="00976609"/>
    <w:rsid w:val="009766B5"/>
    <w:rsid w:val="00976808"/>
    <w:rsid w:val="00976FB8"/>
    <w:rsid w:val="009773C9"/>
    <w:rsid w:val="00977AB7"/>
    <w:rsid w:val="00977B03"/>
    <w:rsid w:val="00977E78"/>
    <w:rsid w:val="00977F6D"/>
    <w:rsid w:val="009801CE"/>
    <w:rsid w:val="00980559"/>
    <w:rsid w:val="00980A02"/>
    <w:rsid w:val="00980B72"/>
    <w:rsid w:val="00981282"/>
    <w:rsid w:val="009817D9"/>
    <w:rsid w:val="00981999"/>
    <w:rsid w:val="00981CB3"/>
    <w:rsid w:val="00982024"/>
    <w:rsid w:val="00982407"/>
    <w:rsid w:val="00982533"/>
    <w:rsid w:val="00982670"/>
    <w:rsid w:val="00983248"/>
    <w:rsid w:val="009832DC"/>
    <w:rsid w:val="00983740"/>
    <w:rsid w:val="00983A78"/>
    <w:rsid w:val="009840C0"/>
    <w:rsid w:val="00984322"/>
    <w:rsid w:val="00984372"/>
    <w:rsid w:val="00984674"/>
    <w:rsid w:val="009848DE"/>
    <w:rsid w:val="00985DB8"/>
    <w:rsid w:val="00986098"/>
    <w:rsid w:val="00986537"/>
    <w:rsid w:val="00986BE0"/>
    <w:rsid w:val="00990D01"/>
    <w:rsid w:val="00990EE2"/>
    <w:rsid w:val="00991233"/>
    <w:rsid w:val="00991C1B"/>
    <w:rsid w:val="009921E9"/>
    <w:rsid w:val="009923FB"/>
    <w:rsid w:val="00992430"/>
    <w:rsid w:val="0099276A"/>
    <w:rsid w:val="00992C1A"/>
    <w:rsid w:val="00993D33"/>
    <w:rsid w:val="00993E4A"/>
    <w:rsid w:val="00993EF6"/>
    <w:rsid w:val="0099409A"/>
    <w:rsid w:val="00994A7A"/>
    <w:rsid w:val="00994B23"/>
    <w:rsid w:val="00994E74"/>
    <w:rsid w:val="0099539D"/>
    <w:rsid w:val="009953CD"/>
    <w:rsid w:val="00995745"/>
    <w:rsid w:val="00995A69"/>
    <w:rsid w:val="00995B86"/>
    <w:rsid w:val="00995F15"/>
    <w:rsid w:val="009966AB"/>
    <w:rsid w:val="00996EF3"/>
    <w:rsid w:val="00997054"/>
    <w:rsid w:val="009978B7"/>
    <w:rsid w:val="00997993"/>
    <w:rsid w:val="009979D5"/>
    <w:rsid w:val="00997AE8"/>
    <w:rsid w:val="009A0032"/>
    <w:rsid w:val="009A083C"/>
    <w:rsid w:val="009A144F"/>
    <w:rsid w:val="009A1F4F"/>
    <w:rsid w:val="009A2A36"/>
    <w:rsid w:val="009A2B73"/>
    <w:rsid w:val="009A2C7E"/>
    <w:rsid w:val="009A2DA7"/>
    <w:rsid w:val="009A331D"/>
    <w:rsid w:val="009A370B"/>
    <w:rsid w:val="009A3D30"/>
    <w:rsid w:val="009A3D84"/>
    <w:rsid w:val="009A4449"/>
    <w:rsid w:val="009A4954"/>
    <w:rsid w:val="009A4B34"/>
    <w:rsid w:val="009A4D8A"/>
    <w:rsid w:val="009A51CB"/>
    <w:rsid w:val="009A5206"/>
    <w:rsid w:val="009A5210"/>
    <w:rsid w:val="009A5287"/>
    <w:rsid w:val="009A52E5"/>
    <w:rsid w:val="009A5A0E"/>
    <w:rsid w:val="009A5B03"/>
    <w:rsid w:val="009A6615"/>
    <w:rsid w:val="009A670D"/>
    <w:rsid w:val="009A6F0F"/>
    <w:rsid w:val="009A71FE"/>
    <w:rsid w:val="009A74C4"/>
    <w:rsid w:val="009A757C"/>
    <w:rsid w:val="009A76A0"/>
    <w:rsid w:val="009A7701"/>
    <w:rsid w:val="009A780F"/>
    <w:rsid w:val="009A78D4"/>
    <w:rsid w:val="009A7E24"/>
    <w:rsid w:val="009A7FF8"/>
    <w:rsid w:val="009B0FBD"/>
    <w:rsid w:val="009B1066"/>
    <w:rsid w:val="009B1397"/>
    <w:rsid w:val="009B1430"/>
    <w:rsid w:val="009B156E"/>
    <w:rsid w:val="009B17B1"/>
    <w:rsid w:val="009B1B24"/>
    <w:rsid w:val="009B1C6B"/>
    <w:rsid w:val="009B1D71"/>
    <w:rsid w:val="009B2046"/>
    <w:rsid w:val="009B225A"/>
    <w:rsid w:val="009B235C"/>
    <w:rsid w:val="009B247A"/>
    <w:rsid w:val="009B25D0"/>
    <w:rsid w:val="009B264D"/>
    <w:rsid w:val="009B31E1"/>
    <w:rsid w:val="009B3540"/>
    <w:rsid w:val="009B370E"/>
    <w:rsid w:val="009B396F"/>
    <w:rsid w:val="009B3B6E"/>
    <w:rsid w:val="009B43B2"/>
    <w:rsid w:val="009B44AB"/>
    <w:rsid w:val="009B4B16"/>
    <w:rsid w:val="009B4BF9"/>
    <w:rsid w:val="009B4C39"/>
    <w:rsid w:val="009B53BE"/>
    <w:rsid w:val="009B6112"/>
    <w:rsid w:val="009B6AD3"/>
    <w:rsid w:val="009B6C35"/>
    <w:rsid w:val="009B70D5"/>
    <w:rsid w:val="009B71CC"/>
    <w:rsid w:val="009B78FD"/>
    <w:rsid w:val="009C00D2"/>
    <w:rsid w:val="009C016A"/>
    <w:rsid w:val="009C01E9"/>
    <w:rsid w:val="009C0365"/>
    <w:rsid w:val="009C058E"/>
    <w:rsid w:val="009C09EA"/>
    <w:rsid w:val="009C0B48"/>
    <w:rsid w:val="009C0E60"/>
    <w:rsid w:val="009C0EB0"/>
    <w:rsid w:val="009C1135"/>
    <w:rsid w:val="009C11D7"/>
    <w:rsid w:val="009C2352"/>
    <w:rsid w:val="009C27D3"/>
    <w:rsid w:val="009C2E01"/>
    <w:rsid w:val="009C2EED"/>
    <w:rsid w:val="009C3064"/>
    <w:rsid w:val="009C33A3"/>
    <w:rsid w:val="009C409A"/>
    <w:rsid w:val="009C46F8"/>
    <w:rsid w:val="009C474B"/>
    <w:rsid w:val="009C4885"/>
    <w:rsid w:val="009C4B7B"/>
    <w:rsid w:val="009C5D3E"/>
    <w:rsid w:val="009C63B6"/>
    <w:rsid w:val="009C6B5A"/>
    <w:rsid w:val="009C76BC"/>
    <w:rsid w:val="009C7877"/>
    <w:rsid w:val="009C795A"/>
    <w:rsid w:val="009C79FA"/>
    <w:rsid w:val="009C7BFA"/>
    <w:rsid w:val="009C7E16"/>
    <w:rsid w:val="009D01DD"/>
    <w:rsid w:val="009D11B3"/>
    <w:rsid w:val="009D16FC"/>
    <w:rsid w:val="009D1828"/>
    <w:rsid w:val="009D1BC9"/>
    <w:rsid w:val="009D1D76"/>
    <w:rsid w:val="009D21D1"/>
    <w:rsid w:val="009D21FE"/>
    <w:rsid w:val="009D246B"/>
    <w:rsid w:val="009D2787"/>
    <w:rsid w:val="009D2B29"/>
    <w:rsid w:val="009D35C6"/>
    <w:rsid w:val="009D3777"/>
    <w:rsid w:val="009D4706"/>
    <w:rsid w:val="009D5092"/>
    <w:rsid w:val="009D5A20"/>
    <w:rsid w:val="009D5BE2"/>
    <w:rsid w:val="009D621A"/>
    <w:rsid w:val="009D6256"/>
    <w:rsid w:val="009D65EF"/>
    <w:rsid w:val="009D7116"/>
    <w:rsid w:val="009D7596"/>
    <w:rsid w:val="009D7930"/>
    <w:rsid w:val="009D79A5"/>
    <w:rsid w:val="009D79C2"/>
    <w:rsid w:val="009D7BB9"/>
    <w:rsid w:val="009E0460"/>
    <w:rsid w:val="009E0712"/>
    <w:rsid w:val="009E0D21"/>
    <w:rsid w:val="009E0EB0"/>
    <w:rsid w:val="009E136D"/>
    <w:rsid w:val="009E1A8E"/>
    <w:rsid w:val="009E23E4"/>
    <w:rsid w:val="009E248A"/>
    <w:rsid w:val="009E24CA"/>
    <w:rsid w:val="009E2BC0"/>
    <w:rsid w:val="009E2C0A"/>
    <w:rsid w:val="009E2D0B"/>
    <w:rsid w:val="009E2EA2"/>
    <w:rsid w:val="009E3419"/>
    <w:rsid w:val="009E3A18"/>
    <w:rsid w:val="009E4719"/>
    <w:rsid w:val="009E487B"/>
    <w:rsid w:val="009E4C0D"/>
    <w:rsid w:val="009E51E9"/>
    <w:rsid w:val="009E52B3"/>
    <w:rsid w:val="009E560A"/>
    <w:rsid w:val="009E5920"/>
    <w:rsid w:val="009E606F"/>
    <w:rsid w:val="009E6553"/>
    <w:rsid w:val="009E6F06"/>
    <w:rsid w:val="009E7348"/>
    <w:rsid w:val="009E783F"/>
    <w:rsid w:val="009E7A4A"/>
    <w:rsid w:val="009F090D"/>
    <w:rsid w:val="009F0C6B"/>
    <w:rsid w:val="009F139F"/>
    <w:rsid w:val="009F1787"/>
    <w:rsid w:val="009F183E"/>
    <w:rsid w:val="009F190F"/>
    <w:rsid w:val="009F2537"/>
    <w:rsid w:val="009F27B4"/>
    <w:rsid w:val="009F28A9"/>
    <w:rsid w:val="009F28C7"/>
    <w:rsid w:val="009F2C99"/>
    <w:rsid w:val="009F3862"/>
    <w:rsid w:val="009F387A"/>
    <w:rsid w:val="009F3897"/>
    <w:rsid w:val="009F38DB"/>
    <w:rsid w:val="009F4E19"/>
    <w:rsid w:val="009F5E66"/>
    <w:rsid w:val="009F5FBA"/>
    <w:rsid w:val="009F6066"/>
    <w:rsid w:val="009F6867"/>
    <w:rsid w:val="009F696C"/>
    <w:rsid w:val="009F6AA5"/>
    <w:rsid w:val="009F7A28"/>
    <w:rsid w:val="009F7A8D"/>
    <w:rsid w:val="009F7F58"/>
    <w:rsid w:val="00A0046E"/>
    <w:rsid w:val="00A00C65"/>
    <w:rsid w:val="00A010A7"/>
    <w:rsid w:val="00A016AF"/>
    <w:rsid w:val="00A029F4"/>
    <w:rsid w:val="00A02E1D"/>
    <w:rsid w:val="00A037E2"/>
    <w:rsid w:val="00A059B5"/>
    <w:rsid w:val="00A05B0B"/>
    <w:rsid w:val="00A06056"/>
    <w:rsid w:val="00A0688C"/>
    <w:rsid w:val="00A06E74"/>
    <w:rsid w:val="00A07CED"/>
    <w:rsid w:val="00A10338"/>
    <w:rsid w:val="00A10499"/>
    <w:rsid w:val="00A10F38"/>
    <w:rsid w:val="00A112A5"/>
    <w:rsid w:val="00A1198A"/>
    <w:rsid w:val="00A120F3"/>
    <w:rsid w:val="00A12872"/>
    <w:rsid w:val="00A12E40"/>
    <w:rsid w:val="00A12E90"/>
    <w:rsid w:val="00A13AAC"/>
    <w:rsid w:val="00A13BA1"/>
    <w:rsid w:val="00A140D5"/>
    <w:rsid w:val="00A1473C"/>
    <w:rsid w:val="00A14905"/>
    <w:rsid w:val="00A14CA6"/>
    <w:rsid w:val="00A14D18"/>
    <w:rsid w:val="00A1573D"/>
    <w:rsid w:val="00A1582B"/>
    <w:rsid w:val="00A158EC"/>
    <w:rsid w:val="00A158FD"/>
    <w:rsid w:val="00A1606D"/>
    <w:rsid w:val="00A163FA"/>
    <w:rsid w:val="00A16AD6"/>
    <w:rsid w:val="00A1742E"/>
    <w:rsid w:val="00A1773F"/>
    <w:rsid w:val="00A20636"/>
    <w:rsid w:val="00A206E3"/>
    <w:rsid w:val="00A20824"/>
    <w:rsid w:val="00A20A17"/>
    <w:rsid w:val="00A20D7A"/>
    <w:rsid w:val="00A215CB"/>
    <w:rsid w:val="00A21D35"/>
    <w:rsid w:val="00A221D0"/>
    <w:rsid w:val="00A22212"/>
    <w:rsid w:val="00A2226B"/>
    <w:rsid w:val="00A22750"/>
    <w:rsid w:val="00A228C8"/>
    <w:rsid w:val="00A22B60"/>
    <w:rsid w:val="00A22D3B"/>
    <w:rsid w:val="00A22D6F"/>
    <w:rsid w:val="00A22E78"/>
    <w:rsid w:val="00A233CC"/>
    <w:rsid w:val="00A237D9"/>
    <w:rsid w:val="00A2384D"/>
    <w:rsid w:val="00A23A5B"/>
    <w:rsid w:val="00A246B1"/>
    <w:rsid w:val="00A24DD7"/>
    <w:rsid w:val="00A253AD"/>
    <w:rsid w:val="00A2568B"/>
    <w:rsid w:val="00A25846"/>
    <w:rsid w:val="00A25D00"/>
    <w:rsid w:val="00A26057"/>
    <w:rsid w:val="00A261E2"/>
    <w:rsid w:val="00A26585"/>
    <w:rsid w:val="00A27277"/>
    <w:rsid w:val="00A272A7"/>
    <w:rsid w:val="00A279CE"/>
    <w:rsid w:val="00A27B39"/>
    <w:rsid w:val="00A27E94"/>
    <w:rsid w:val="00A30342"/>
    <w:rsid w:val="00A30443"/>
    <w:rsid w:val="00A30A5C"/>
    <w:rsid w:val="00A30C5B"/>
    <w:rsid w:val="00A30EE8"/>
    <w:rsid w:val="00A31AB2"/>
    <w:rsid w:val="00A31CDD"/>
    <w:rsid w:val="00A31D90"/>
    <w:rsid w:val="00A31E63"/>
    <w:rsid w:val="00A32329"/>
    <w:rsid w:val="00A32440"/>
    <w:rsid w:val="00A3273D"/>
    <w:rsid w:val="00A32C09"/>
    <w:rsid w:val="00A333E7"/>
    <w:rsid w:val="00A33520"/>
    <w:rsid w:val="00A337AC"/>
    <w:rsid w:val="00A33A50"/>
    <w:rsid w:val="00A356B2"/>
    <w:rsid w:val="00A357C2"/>
    <w:rsid w:val="00A35D0A"/>
    <w:rsid w:val="00A35DD6"/>
    <w:rsid w:val="00A3606E"/>
    <w:rsid w:val="00A368AC"/>
    <w:rsid w:val="00A36E8C"/>
    <w:rsid w:val="00A3753E"/>
    <w:rsid w:val="00A3772E"/>
    <w:rsid w:val="00A37AE0"/>
    <w:rsid w:val="00A40903"/>
    <w:rsid w:val="00A40B61"/>
    <w:rsid w:val="00A40B7B"/>
    <w:rsid w:val="00A40F3F"/>
    <w:rsid w:val="00A41381"/>
    <w:rsid w:val="00A414BF"/>
    <w:rsid w:val="00A415AE"/>
    <w:rsid w:val="00A41DC0"/>
    <w:rsid w:val="00A41DEB"/>
    <w:rsid w:val="00A4217E"/>
    <w:rsid w:val="00A42570"/>
    <w:rsid w:val="00A427B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7F9"/>
    <w:rsid w:val="00A46AD1"/>
    <w:rsid w:val="00A46F6D"/>
    <w:rsid w:val="00A46FFA"/>
    <w:rsid w:val="00A475EE"/>
    <w:rsid w:val="00A478CC"/>
    <w:rsid w:val="00A47B05"/>
    <w:rsid w:val="00A50AF4"/>
    <w:rsid w:val="00A51014"/>
    <w:rsid w:val="00A51573"/>
    <w:rsid w:val="00A516B8"/>
    <w:rsid w:val="00A51A13"/>
    <w:rsid w:val="00A51A6F"/>
    <w:rsid w:val="00A51DA8"/>
    <w:rsid w:val="00A51E51"/>
    <w:rsid w:val="00A51ECF"/>
    <w:rsid w:val="00A52913"/>
    <w:rsid w:val="00A52F9F"/>
    <w:rsid w:val="00A536AF"/>
    <w:rsid w:val="00A54051"/>
    <w:rsid w:val="00A547B3"/>
    <w:rsid w:val="00A54DE0"/>
    <w:rsid w:val="00A55805"/>
    <w:rsid w:val="00A55AF8"/>
    <w:rsid w:val="00A55C02"/>
    <w:rsid w:val="00A55FE6"/>
    <w:rsid w:val="00A56172"/>
    <w:rsid w:val="00A57176"/>
    <w:rsid w:val="00A606A5"/>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4D8C"/>
    <w:rsid w:val="00A6554F"/>
    <w:rsid w:val="00A655C6"/>
    <w:rsid w:val="00A65828"/>
    <w:rsid w:val="00A65B67"/>
    <w:rsid w:val="00A65C5B"/>
    <w:rsid w:val="00A66B74"/>
    <w:rsid w:val="00A674F5"/>
    <w:rsid w:val="00A677D1"/>
    <w:rsid w:val="00A67A2C"/>
    <w:rsid w:val="00A67D44"/>
    <w:rsid w:val="00A700CC"/>
    <w:rsid w:val="00A7015B"/>
    <w:rsid w:val="00A703D8"/>
    <w:rsid w:val="00A705C4"/>
    <w:rsid w:val="00A70AE6"/>
    <w:rsid w:val="00A70F76"/>
    <w:rsid w:val="00A7116B"/>
    <w:rsid w:val="00A7176B"/>
    <w:rsid w:val="00A7183B"/>
    <w:rsid w:val="00A71D1D"/>
    <w:rsid w:val="00A7218E"/>
    <w:rsid w:val="00A7232D"/>
    <w:rsid w:val="00A7257B"/>
    <w:rsid w:val="00A72699"/>
    <w:rsid w:val="00A72740"/>
    <w:rsid w:val="00A73A1B"/>
    <w:rsid w:val="00A73D14"/>
    <w:rsid w:val="00A73F7E"/>
    <w:rsid w:val="00A749BF"/>
    <w:rsid w:val="00A7514B"/>
    <w:rsid w:val="00A754E7"/>
    <w:rsid w:val="00A75513"/>
    <w:rsid w:val="00A75703"/>
    <w:rsid w:val="00A7585A"/>
    <w:rsid w:val="00A7595C"/>
    <w:rsid w:val="00A75E13"/>
    <w:rsid w:val="00A75FCA"/>
    <w:rsid w:val="00A7647C"/>
    <w:rsid w:val="00A76776"/>
    <w:rsid w:val="00A769E9"/>
    <w:rsid w:val="00A76D09"/>
    <w:rsid w:val="00A770F0"/>
    <w:rsid w:val="00A7714E"/>
    <w:rsid w:val="00A77BD6"/>
    <w:rsid w:val="00A81609"/>
    <w:rsid w:val="00A81719"/>
    <w:rsid w:val="00A817E5"/>
    <w:rsid w:val="00A81FBF"/>
    <w:rsid w:val="00A82130"/>
    <w:rsid w:val="00A82200"/>
    <w:rsid w:val="00A82495"/>
    <w:rsid w:val="00A82567"/>
    <w:rsid w:val="00A826AE"/>
    <w:rsid w:val="00A82DC0"/>
    <w:rsid w:val="00A8313C"/>
    <w:rsid w:val="00A833FE"/>
    <w:rsid w:val="00A84170"/>
    <w:rsid w:val="00A846D8"/>
    <w:rsid w:val="00A84FD0"/>
    <w:rsid w:val="00A85731"/>
    <w:rsid w:val="00A85E99"/>
    <w:rsid w:val="00A85EBE"/>
    <w:rsid w:val="00A86607"/>
    <w:rsid w:val="00A8679F"/>
    <w:rsid w:val="00A86F0E"/>
    <w:rsid w:val="00A878F9"/>
    <w:rsid w:val="00A87D1B"/>
    <w:rsid w:val="00A90568"/>
    <w:rsid w:val="00A90846"/>
    <w:rsid w:val="00A91763"/>
    <w:rsid w:val="00A918E4"/>
    <w:rsid w:val="00A9194C"/>
    <w:rsid w:val="00A91D05"/>
    <w:rsid w:val="00A93169"/>
    <w:rsid w:val="00A93280"/>
    <w:rsid w:val="00A934FE"/>
    <w:rsid w:val="00A935BE"/>
    <w:rsid w:val="00A94064"/>
    <w:rsid w:val="00A942F8"/>
    <w:rsid w:val="00A94789"/>
    <w:rsid w:val="00A95582"/>
    <w:rsid w:val="00A9596C"/>
    <w:rsid w:val="00A9596E"/>
    <w:rsid w:val="00A95C9C"/>
    <w:rsid w:val="00A95EFD"/>
    <w:rsid w:val="00A95F86"/>
    <w:rsid w:val="00A96357"/>
    <w:rsid w:val="00A9643D"/>
    <w:rsid w:val="00A9679B"/>
    <w:rsid w:val="00A96887"/>
    <w:rsid w:val="00A978FE"/>
    <w:rsid w:val="00A97EF3"/>
    <w:rsid w:val="00AA0075"/>
    <w:rsid w:val="00AA0336"/>
    <w:rsid w:val="00AA057F"/>
    <w:rsid w:val="00AA0799"/>
    <w:rsid w:val="00AA0D5A"/>
    <w:rsid w:val="00AA0EF4"/>
    <w:rsid w:val="00AA10C7"/>
    <w:rsid w:val="00AA1A7C"/>
    <w:rsid w:val="00AA1AAD"/>
    <w:rsid w:val="00AA1F6F"/>
    <w:rsid w:val="00AA2106"/>
    <w:rsid w:val="00AA23A8"/>
    <w:rsid w:val="00AA252D"/>
    <w:rsid w:val="00AA2855"/>
    <w:rsid w:val="00AA2A9E"/>
    <w:rsid w:val="00AA2FB1"/>
    <w:rsid w:val="00AA318A"/>
    <w:rsid w:val="00AA3868"/>
    <w:rsid w:val="00AA3C73"/>
    <w:rsid w:val="00AA4438"/>
    <w:rsid w:val="00AA46C4"/>
    <w:rsid w:val="00AA4724"/>
    <w:rsid w:val="00AA4A7D"/>
    <w:rsid w:val="00AA5365"/>
    <w:rsid w:val="00AA55DE"/>
    <w:rsid w:val="00AA5802"/>
    <w:rsid w:val="00AA60F4"/>
    <w:rsid w:val="00AA62FF"/>
    <w:rsid w:val="00AA647F"/>
    <w:rsid w:val="00AA670E"/>
    <w:rsid w:val="00AA676A"/>
    <w:rsid w:val="00AA69E3"/>
    <w:rsid w:val="00AA6E96"/>
    <w:rsid w:val="00AA769C"/>
    <w:rsid w:val="00AA7BCB"/>
    <w:rsid w:val="00AA7DC2"/>
    <w:rsid w:val="00AA7EA5"/>
    <w:rsid w:val="00AB0123"/>
    <w:rsid w:val="00AB0828"/>
    <w:rsid w:val="00AB08D7"/>
    <w:rsid w:val="00AB1553"/>
    <w:rsid w:val="00AB165D"/>
    <w:rsid w:val="00AB16B0"/>
    <w:rsid w:val="00AB1AF8"/>
    <w:rsid w:val="00AB2548"/>
    <w:rsid w:val="00AB2A52"/>
    <w:rsid w:val="00AB2C9C"/>
    <w:rsid w:val="00AB2EA4"/>
    <w:rsid w:val="00AB3156"/>
    <w:rsid w:val="00AB36A1"/>
    <w:rsid w:val="00AB40B1"/>
    <w:rsid w:val="00AB4111"/>
    <w:rsid w:val="00AB46D0"/>
    <w:rsid w:val="00AB4D60"/>
    <w:rsid w:val="00AB5B2B"/>
    <w:rsid w:val="00AB6A95"/>
    <w:rsid w:val="00AB6BBD"/>
    <w:rsid w:val="00AB73FF"/>
    <w:rsid w:val="00AB77A7"/>
    <w:rsid w:val="00AB7D1B"/>
    <w:rsid w:val="00AC001C"/>
    <w:rsid w:val="00AC02FA"/>
    <w:rsid w:val="00AC062F"/>
    <w:rsid w:val="00AC133E"/>
    <w:rsid w:val="00AC1415"/>
    <w:rsid w:val="00AC1C3F"/>
    <w:rsid w:val="00AC1C83"/>
    <w:rsid w:val="00AC1DB1"/>
    <w:rsid w:val="00AC2338"/>
    <w:rsid w:val="00AC277F"/>
    <w:rsid w:val="00AC2F85"/>
    <w:rsid w:val="00AC3B49"/>
    <w:rsid w:val="00AC3FA1"/>
    <w:rsid w:val="00AC4139"/>
    <w:rsid w:val="00AC4855"/>
    <w:rsid w:val="00AC4F24"/>
    <w:rsid w:val="00AC50F9"/>
    <w:rsid w:val="00AC536B"/>
    <w:rsid w:val="00AC53F0"/>
    <w:rsid w:val="00AC5D35"/>
    <w:rsid w:val="00AC6721"/>
    <w:rsid w:val="00AC6A9B"/>
    <w:rsid w:val="00AC6AB8"/>
    <w:rsid w:val="00AC6ED0"/>
    <w:rsid w:val="00AC70DD"/>
    <w:rsid w:val="00AC7183"/>
    <w:rsid w:val="00AC722A"/>
    <w:rsid w:val="00AC7945"/>
    <w:rsid w:val="00AC7976"/>
    <w:rsid w:val="00AC79FC"/>
    <w:rsid w:val="00AC7E29"/>
    <w:rsid w:val="00AD03B8"/>
    <w:rsid w:val="00AD04E2"/>
    <w:rsid w:val="00AD06D9"/>
    <w:rsid w:val="00AD0831"/>
    <w:rsid w:val="00AD0A4F"/>
    <w:rsid w:val="00AD0F07"/>
    <w:rsid w:val="00AD1047"/>
    <w:rsid w:val="00AD14EC"/>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685E"/>
    <w:rsid w:val="00AD7026"/>
    <w:rsid w:val="00AD7182"/>
    <w:rsid w:val="00AD761E"/>
    <w:rsid w:val="00AD78DF"/>
    <w:rsid w:val="00AD7B8D"/>
    <w:rsid w:val="00AE0775"/>
    <w:rsid w:val="00AE0C31"/>
    <w:rsid w:val="00AE1158"/>
    <w:rsid w:val="00AE11D3"/>
    <w:rsid w:val="00AE11DB"/>
    <w:rsid w:val="00AE11FA"/>
    <w:rsid w:val="00AE1262"/>
    <w:rsid w:val="00AE12A3"/>
    <w:rsid w:val="00AE1314"/>
    <w:rsid w:val="00AE14B1"/>
    <w:rsid w:val="00AE1838"/>
    <w:rsid w:val="00AE1939"/>
    <w:rsid w:val="00AE1DAD"/>
    <w:rsid w:val="00AE1EA0"/>
    <w:rsid w:val="00AE21DF"/>
    <w:rsid w:val="00AE2D8E"/>
    <w:rsid w:val="00AE324B"/>
    <w:rsid w:val="00AE3D93"/>
    <w:rsid w:val="00AE4ABE"/>
    <w:rsid w:val="00AE4D23"/>
    <w:rsid w:val="00AE5749"/>
    <w:rsid w:val="00AE599C"/>
    <w:rsid w:val="00AE5B5D"/>
    <w:rsid w:val="00AE5BE7"/>
    <w:rsid w:val="00AE5E19"/>
    <w:rsid w:val="00AE64AC"/>
    <w:rsid w:val="00AE6FD4"/>
    <w:rsid w:val="00AE6FDF"/>
    <w:rsid w:val="00AE70ED"/>
    <w:rsid w:val="00AE717D"/>
    <w:rsid w:val="00AE74DF"/>
    <w:rsid w:val="00AE752E"/>
    <w:rsid w:val="00AF0242"/>
    <w:rsid w:val="00AF139C"/>
    <w:rsid w:val="00AF1E3A"/>
    <w:rsid w:val="00AF1F43"/>
    <w:rsid w:val="00AF239D"/>
    <w:rsid w:val="00AF28CA"/>
    <w:rsid w:val="00AF2FA8"/>
    <w:rsid w:val="00AF3062"/>
    <w:rsid w:val="00AF30CA"/>
    <w:rsid w:val="00AF3D25"/>
    <w:rsid w:val="00AF4FA3"/>
    <w:rsid w:val="00AF50FF"/>
    <w:rsid w:val="00AF533B"/>
    <w:rsid w:val="00AF5E22"/>
    <w:rsid w:val="00AF5F7A"/>
    <w:rsid w:val="00AF6A4A"/>
    <w:rsid w:val="00AF71A0"/>
    <w:rsid w:val="00AF7244"/>
    <w:rsid w:val="00AF76F9"/>
    <w:rsid w:val="00AF7AB9"/>
    <w:rsid w:val="00AF7FD7"/>
    <w:rsid w:val="00B00326"/>
    <w:rsid w:val="00B004A4"/>
    <w:rsid w:val="00B008AC"/>
    <w:rsid w:val="00B00DA6"/>
    <w:rsid w:val="00B01269"/>
    <w:rsid w:val="00B0144E"/>
    <w:rsid w:val="00B015E4"/>
    <w:rsid w:val="00B01604"/>
    <w:rsid w:val="00B01B58"/>
    <w:rsid w:val="00B0257E"/>
    <w:rsid w:val="00B025AC"/>
    <w:rsid w:val="00B02AEE"/>
    <w:rsid w:val="00B03567"/>
    <w:rsid w:val="00B03701"/>
    <w:rsid w:val="00B03B6E"/>
    <w:rsid w:val="00B03CD0"/>
    <w:rsid w:val="00B03D6A"/>
    <w:rsid w:val="00B0435E"/>
    <w:rsid w:val="00B0441A"/>
    <w:rsid w:val="00B04DF3"/>
    <w:rsid w:val="00B04DFB"/>
    <w:rsid w:val="00B05017"/>
    <w:rsid w:val="00B05733"/>
    <w:rsid w:val="00B05998"/>
    <w:rsid w:val="00B05AB9"/>
    <w:rsid w:val="00B05B00"/>
    <w:rsid w:val="00B06036"/>
    <w:rsid w:val="00B06077"/>
    <w:rsid w:val="00B0625C"/>
    <w:rsid w:val="00B0680D"/>
    <w:rsid w:val="00B072DC"/>
    <w:rsid w:val="00B076DE"/>
    <w:rsid w:val="00B0789D"/>
    <w:rsid w:val="00B07934"/>
    <w:rsid w:val="00B07B0A"/>
    <w:rsid w:val="00B07D6B"/>
    <w:rsid w:val="00B10A43"/>
    <w:rsid w:val="00B10CFC"/>
    <w:rsid w:val="00B10FB5"/>
    <w:rsid w:val="00B11A35"/>
    <w:rsid w:val="00B11AFF"/>
    <w:rsid w:val="00B1267E"/>
    <w:rsid w:val="00B12E28"/>
    <w:rsid w:val="00B1382A"/>
    <w:rsid w:val="00B149D2"/>
    <w:rsid w:val="00B14B8C"/>
    <w:rsid w:val="00B14C74"/>
    <w:rsid w:val="00B15095"/>
    <w:rsid w:val="00B15554"/>
    <w:rsid w:val="00B15953"/>
    <w:rsid w:val="00B15992"/>
    <w:rsid w:val="00B15BE8"/>
    <w:rsid w:val="00B15FB4"/>
    <w:rsid w:val="00B1618E"/>
    <w:rsid w:val="00B16199"/>
    <w:rsid w:val="00B1654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9D2"/>
    <w:rsid w:val="00B21AFE"/>
    <w:rsid w:val="00B21D08"/>
    <w:rsid w:val="00B223E5"/>
    <w:rsid w:val="00B2275D"/>
    <w:rsid w:val="00B22930"/>
    <w:rsid w:val="00B22A66"/>
    <w:rsid w:val="00B22C00"/>
    <w:rsid w:val="00B230B7"/>
    <w:rsid w:val="00B23C36"/>
    <w:rsid w:val="00B23EF8"/>
    <w:rsid w:val="00B240F7"/>
    <w:rsid w:val="00B2433C"/>
    <w:rsid w:val="00B246D4"/>
    <w:rsid w:val="00B255C0"/>
    <w:rsid w:val="00B263B3"/>
    <w:rsid w:val="00B264C0"/>
    <w:rsid w:val="00B26540"/>
    <w:rsid w:val="00B269AD"/>
    <w:rsid w:val="00B26D2C"/>
    <w:rsid w:val="00B26F9C"/>
    <w:rsid w:val="00B27393"/>
    <w:rsid w:val="00B307B8"/>
    <w:rsid w:val="00B307C0"/>
    <w:rsid w:val="00B30B71"/>
    <w:rsid w:val="00B30C90"/>
    <w:rsid w:val="00B30CC3"/>
    <w:rsid w:val="00B31095"/>
    <w:rsid w:val="00B316A1"/>
    <w:rsid w:val="00B3211B"/>
    <w:rsid w:val="00B32595"/>
    <w:rsid w:val="00B32C25"/>
    <w:rsid w:val="00B347D2"/>
    <w:rsid w:val="00B34B4D"/>
    <w:rsid w:val="00B34F72"/>
    <w:rsid w:val="00B35B06"/>
    <w:rsid w:val="00B35B7A"/>
    <w:rsid w:val="00B36966"/>
    <w:rsid w:val="00B36DF8"/>
    <w:rsid w:val="00B37470"/>
    <w:rsid w:val="00B3776C"/>
    <w:rsid w:val="00B37969"/>
    <w:rsid w:val="00B40690"/>
    <w:rsid w:val="00B40FEB"/>
    <w:rsid w:val="00B41087"/>
    <w:rsid w:val="00B4170A"/>
    <w:rsid w:val="00B417E9"/>
    <w:rsid w:val="00B41D2A"/>
    <w:rsid w:val="00B41DA9"/>
    <w:rsid w:val="00B42034"/>
    <w:rsid w:val="00B4269D"/>
    <w:rsid w:val="00B4280D"/>
    <w:rsid w:val="00B42B0A"/>
    <w:rsid w:val="00B42CEE"/>
    <w:rsid w:val="00B43160"/>
    <w:rsid w:val="00B43659"/>
    <w:rsid w:val="00B43799"/>
    <w:rsid w:val="00B4398B"/>
    <w:rsid w:val="00B439BF"/>
    <w:rsid w:val="00B43A9B"/>
    <w:rsid w:val="00B43D8E"/>
    <w:rsid w:val="00B43FF7"/>
    <w:rsid w:val="00B4458D"/>
    <w:rsid w:val="00B44EB6"/>
    <w:rsid w:val="00B45695"/>
    <w:rsid w:val="00B45BB7"/>
    <w:rsid w:val="00B4601B"/>
    <w:rsid w:val="00B46913"/>
    <w:rsid w:val="00B46943"/>
    <w:rsid w:val="00B469A8"/>
    <w:rsid w:val="00B47309"/>
    <w:rsid w:val="00B47812"/>
    <w:rsid w:val="00B5006A"/>
    <w:rsid w:val="00B508A6"/>
    <w:rsid w:val="00B50B42"/>
    <w:rsid w:val="00B50E2F"/>
    <w:rsid w:val="00B517EA"/>
    <w:rsid w:val="00B51E7B"/>
    <w:rsid w:val="00B5220B"/>
    <w:rsid w:val="00B522F8"/>
    <w:rsid w:val="00B527AB"/>
    <w:rsid w:val="00B52A44"/>
    <w:rsid w:val="00B531EB"/>
    <w:rsid w:val="00B542E1"/>
    <w:rsid w:val="00B543C4"/>
    <w:rsid w:val="00B54560"/>
    <w:rsid w:val="00B548A1"/>
    <w:rsid w:val="00B548BB"/>
    <w:rsid w:val="00B54DEE"/>
    <w:rsid w:val="00B5553C"/>
    <w:rsid w:val="00B55789"/>
    <w:rsid w:val="00B557AC"/>
    <w:rsid w:val="00B55A2A"/>
    <w:rsid w:val="00B55D88"/>
    <w:rsid w:val="00B56476"/>
    <w:rsid w:val="00B56796"/>
    <w:rsid w:val="00B5752C"/>
    <w:rsid w:val="00B57880"/>
    <w:rsid w:val="00B57886"/>
    <w:rsid w:val="00B57A5E"/>
    <w:rsid w:val="00B57B9D"/>
    <w:rsid w:val="00B6009E"/>
    <w:rsid w:val="00B60235"/>
    <w:rsid w:val="00B603F1"/>
    <w:rsid w:val="00B6058F"/>
    <w:rsid w:val="00B60A4B"/>
    <w:rsid w:val="00B60BD5"/>
    <w:rsid w:val="00B60C9E"/>
    <w:rsid w:val="00B60DAF"/>
    <w:rsid w:val="00B612D2"/>
    <w:rsid w:val="00B61507"/>
    <w:rsid w:val="00B617FF"/>
    <w:rsid w:val="00B620F0"/>
    <w:rsid w:val="00B62287"/>
    <w:rsid w:val="00B62A99"/>
    <w:rsid w:val="00B62C78"/>
    <w:rsid w:val="00B63253"/>
    <w:rsid w:val="00B633EF"/>
    <w:rsid w:val="00B6379A"/>
    <w:rsid w:val="00B63E41"/>
    <w:rsid w:val="00B63EF2"/>
    <w:rsid w:val="00B64019"/>
    <w:rsid w:val="00B649CC"/>
    <w:rsid w:val="00B64AC2"/>
    <w:rsid w:val="00B64F42"/>
    <w:rsid w:val="00B6510D"/>
    <w:rsid w:val="00B65434"/>
    <w:rsid w:val="00B65AAD"/>
    <w:rsid w:val="00B65B86"/>
    <w:rsid w:val="00B65C70"/>
    <w:rsid w:val="00B66730"/>
    <w:rsid w:val="00B66B79"/>
    <w:rsid w:val="00B66D5C"/>
    <w:rsid w:val="00B66DCA"/>
    <w:rsid w:val="00B673B3"/>
    <w:rsid w:val="00B67462"/>
    <w:rsid w:val="00B67544"/>
    <w:rsid w:val="00B6757F"/>
    <w:rsid w:val="00B67626"/>
    <w:rsid w:val="00B6778A"/>
    <w:rsid w:val="00B67D70"/>
    <w:rsid w:val="00B70275"/>
    <w:rsid w:val="00B703E5"/>
    <w:rsid w:val="00B7092F"/>
    <w:rsid w:val="00B70B15"/>
    <w:rsid w:val="00B70CF9"/>
    <w:rsid w:val="00B71257"/>
    <w:rsid w:val="00B713CB"/>
    <w:rsid w:val="00B71976"/>
    <w:rsid w:val="00B71D0B"/>
    <w:rsid w:val="00B71DF9"/>
    <w:rsid w:val="00B71E13"/>
    <w:rsid w:val="00B71E54"/>
    <w:rsid w:val="00B71EC7"/>
    <w:rsid w:val="00B7215D"/>
    <w:rsid w:val="00B725E2"/>
    <w:rsid w:val="00B72773"/>
    <w:rsid w:val="00B72EFB"/>
    <w:rsid w:val="00B7309F"/>
    <w:rsid w:val="00B73455"/>
    <w:rsid w:val="00B7359E"/>
    <w:rsid w:val="00B73AE1"/>
    <w:rsid w:val="00B7425D"/>
    <w:rsid w:val="00B747CF"/>
    <w:rsid w:val="00B74808"/>
    <w:rsid w:val="00B7481A"/>
    <w:rsid w:val="00B74958"/>
    <w:rsid w:val="00B74C7D"/>
    <w:rsid w:val="00B74D16"/>
    <w:rsid w:val="00B7504F"/>
    <w:rsid w:val="00B7519F"/>
    <w:rsid w:val="00B75205"/>
    <w:rsid w:val="00B752BA"/>
    <w:rsid w:val="00B753AB"/>
    <w:rsid w:val="00B753DE"/>
    <w:rsid w:val="00B75970"/>
    <w:rsid w:val="00B76566"/>
    <w:rsid w:val="00B77292"/>
    <w:rsid w:val="00B77A73"/>
    <w:rsid w:val="00B803CA"/>
    <w:rsid w:val="00B80544"/>
    <w:rsid w:val="00B80833"/>
    <w:rsid w:val="00B80A33"/>
    <w:rsid w:val="00B80BFD"/>
    <w:rsid w:val="00B80DBC"/>
    <w:rsid w:val="00B80E59"/>
    <w:rsid w:val="00B81329"/>
    <w:rsid w:val="00B81736"/>
    <w:rsid w:val="00B817B8"/>
    <w:rsid w:val="00B81A75"/>
    <w:rsid w:val="00B81F84"/>
    <w:rsid w:val="00B82331"/>
    <w:rsid w:val="00B833B6"/>
    <w:rsid w:val="00B8373D"/>
    <w:rsid w:val="00B839BC"/>
    <w:rsid w:val="00B84A3F"/>
    <w:rsid w:val="00B84C25"/>
    <w:rsid w:val="00B84D6E"/>
    <w:rsid w:val="00B84FDB"/>
    <w:rsid w:val="00B85038"/>
    <w:rsid w:val="00B8541F"/>
    <w:rsid w:val="00B8564B"/>
    <w:rsid w:val="00B85CCA"/>
    <w:rsid w:val="00B85D6C"/>
    <w:rsid w:val="00B85E1F"/>
    <w:rsid w:val="00B86866"/>
    <w:rsid w:val="00B8689D"/>
    <w:rsid w:val="00B868FE"/>
    <w:rsid w:val="00B86906"/>
    <w:rsid w:val="00B876E2"/>
    <w:rsid w:val="00B87951"/>
    <w:rsid w:val="00B9005B"/>
    <w:rsid w:val="00B90953"/>
    <w:rsid w:val="00B90BD0"/>
    <w:rsid w:val="00B91320"/>
    <w:rsid w:val="00B91935"/>
    <w:rsid w:val="00B9201D"/>
    <w:rsid w:val="00B92350"/>
    <w:rsid w:val="00B92352"/>
    <w:rsid w:val="00B92973"/>
    <w:rsid w:val="00B92D6E"/>
    <w:rsid w:val="00B93680"/>
    <w:rsid w:val="00B936EE"/>
    <w:rsid w:val="00B937AC"/>
    <w:rsid w:val="00B93B66"/>
    <w:rsid w:val="00B93DAB"/>
    <w:rsid w:val="00B93EFE"/>
    <w:rsid w:val="00B93FDF"/>
    <w:rsid w:val="00B9424E"/>
    <w:rsid w:val="00B9428F"/>
    <w:rsid w:val="00B943E8"/>
    <w:rsid w:val="00B94771"/>
    <w:rsid w:val="00B949C5"/>
    <w:rsid w:val="00B94A26"/>
    <w:rsid w:val="00B94B88"/>
    <w:rsid w:val="00B94E96"/>
    <w:rsid w:val="00B951B6"/>
    <w:rsid w:val="00B95411"/>
    <w:rsid w:val="00B959CC"/>
    <w:rsid w:val="00B96973"/>
    <w:rsid w:val="00B96B79"/>
    <w:rsid w:val="00B973B7"/>
    <w:rsid w:val="00B97564"/>
    <w:rsid w:val="00B97757"/>
    <w:rsid w:val="00B977DF"/>
    <w:rsid w:val="00B97A0C"/>
    <w:rsid w:val="00BA0255"/>
    <w:rsid w:val="00BA0382"/>
    <w:rsid w:val="00BA104E"/>
    <w:rsid w:val="00BA1296"/>
    <w:rsid w:val="00BA1355"/>
    <w:rsid w:val="00BA1746"/>
    <w:rsid w:val="00BA179F"/>
    <w:rsid w:val="00BA17D0"/>
    <w:rsid w:val="00BA1C24"/>
    <w:rsid w:val="00BA1F90"/>
    <w:rsid w:val="00BA2006"/>
    <w:rsid w:val="00BA2314"/>
    <w:rsid w:val="00BA2466"/>
    <w:rsid w:val="00BA2645"/>
    <w:rsid w:val="00BA2708"/>
    <w:rsid w:val="00BA2D95"/>
    <w:rsid w:val="00BA4ED5"/>
    <w:rsid w:val="00BA4F9D"/>
    <w:rsid w:val="00BA5B65"/>
    <w:rsid w:val="00BA5F81"/>
    <w:rsid w:val="00BA5FB6"/>
    <w:rsid w:val="00BA64BE"/>
    <w:rsid w:val="00BA6E77"/>
    <w:rsid w:val="00BA7064"/>
    <w:rsid w:val="00BA77B4"/>
    <w:rsid w:val="00BA7EC2"/>
    <w:rsid w:val="00BB03D0"/>
    <w:rsid w:val="00BB1B2F"/>
    <w:rsid w:val="00BB1F66"/>
    <w:rsid w:val="00BB258F"/>
    <w:rsid w:val="00BB2BA8"/>
    <w:rsid w:val="00BB2BE3"/>
    <w:rsid w:val="00BB30CA"/>
    <w:rsid w:val="00BB322B"/>
    <w:rsid w:val="00BB327B"/>
    <w:rsid w:val="00BB3A2F"/>
    <w:rsid w:val="00BB3F2E"/>
    <w:rsid w:val="00BB484D"/>
    <w:rsid w:val="00BB4DAE"/>
    <w:rsid w:val="00BB4FFE"/>
    <w:rsid w:val="00BB6C59"/>
    <w:rsid w:val="00BB6F0D"/>
    <w:rsid w:val="00BB71B8"/>
    <w:rsid w:val="00BB71D5"/>
    <w:rsid w:val="00BB75D1"/>
    <w:rsid w:val="00BB7839"/>
    <w:rsid w:val="00BB7854"/>
    <w:rsid w:val="00BB78B1"/>
    <w:rsid w:val="00BB7917"/>
    <w:rsid w:val="00BB7A0A"/>
    <w:rsid w:val="00BB7E78"/>
    <w:rsid w:val="00BC02FD"/>
    <w:rsid w:val="00BC05A7"/>
    <w:rsid w:val="00BC0F21"/>
    <w:rsid w:val="00BC17CA"/>
    <w:rsid w:val="00BC1B43"/>
    <w:rsid w:val="00BC2269"/>
    <w:rsid w:val="00BC230C"/>
    <w:rsid w:val="00BC272D"/>
    <w:rsid w:val="00BC2CDB"/>
    <w:rsid w:val="00BC3123"/>
    <w:rsid w:val="00BC34BB"/>
    <w:rsid w:val="00BC3A68"/>
    <w:rsid w:val="00BC3CAD"/>
    <w:rsid w:val="00BC434C"/>
    <w:rsid w:val="00BC5397"/>
    <w:rsid w:val="00BC53DE"/>
    <w:rsid w:val="00BC552E"/>
    <w:rsid w:val="00BC592D"/>
    <w:rsid w:val="00BC5D41"/>
    <w:rsid w:val="00BC61E4"/>
    <w:rsid w:val="00BC62FE"/>
    <w:rsid w:val="00BC6622"/>
    <w:rsid w:val="00BC674F"/>
    <w:rsid w:val="00BC69FC"/>
    <w:rsid w:val="00BC6B28"/>
    <w:rsid w:val="00BC6D91"/>
    <w:rsid w:val="00BC6E66"/>
    <w:rsid w:val="00BC7924"/>
    <w:rsid w:val="00BC79F3"/>
    <w:rsid w:val="00BD054B"/>
    <w:rsid w:val="00BD165F"/>
    <w:rsid w:val="00BD17E8"/>
    <w:rsid w:val="00BD19E4"/>
    <w:rsid w:val="00BD1B14"/>
    <w:rsid w:val="00BD1E9F"/>
    <w:rsid w:val="00BD292E"/>
    <w:rsid w:val="00BD3034"/>
    <w:rsid w:val="00BD3240"/>
    <w:rsid w:val="00BD3600"/>
    <w:rsid w:val="00BD3713"/>
    <w:rsid w:val="00BD388F"/>
    <w:rsid w:val="00BD47A8"/>
    <w:rsid w:val="00BD48E2"/>
    <w:rsid w:val="00BD4E31"/>
    <w:rsid w:val="00BD5283"/>
    <w:rsid w:val="00BD5B19"/>
    <w:rsid w:val="00BD6B2F"/>
    <w:rsid w:val="00BD76DA"/>
    <w:rsid w:val="00BD79BE"/>
    <w:rsid w:val="00BD7D0F"/>
    <w:rsid w:val="00BE00B2"/>
    <w:rsid w:val="00BE056B"/>
    <w:rsid w:val="00BE0D93"/>
    <w:rsid w:val="00BE114E"/>
    <w:rsid w:val="00BE174A"/>
    <w:rsid w:val="00BE268B"/>
    <w:rsid w:val="00BE2975"/>
    <w:rsid w:val="00BE2C1D"/>
    <w:rsid w:val="00BE2C5D"/>
    <w:rsid w:val="00BE3035"/>
    <w:rsid w:val="00BE3E9B"/>
    <w:rsid w:val="00BE471F"/>
    <w:rsid w:val="00BE489A"/>
    <w:rsid w:val="00BE527D"/>
    <w:rsid w:val="00BE563E"/>
    <w:rsid w:val="00BE584B"/>
    <w:rsid w:val="00BE5933"/>
    <w:rsid w:val="00BE5A08"/>
    <w:rsid w:val="00BE5E33"/>
    <w:rsid w:val="00BE635D"/>
    <w:rsid w:val="00BE664A"/>
    <w:rsid w:val="00BE68A7"/>
    <w:rsid w:val="00BE7D49"/>
    <w:rsid w:val="00BF0652"/>
    <w:rsid w:val="00BF081E"/>
    <w:rsid w:val="00BF0B78"/>
    <w:rsid w:val="00BF0BFA"/>
    <w:rsid w:val="00BF0FE7"/>
    <w:rsid w:val="00BF10BE"/>
    <w:rsid w:val="00BF1392"/>
    <w:rsid w:val="00BF1830"/>
    <w:rsid w:val="00BF234C"/>
    <w:rsid w:val="00BF2581"/>
    <w:rsid w:val="00BF2EC0"/>
    <w:rsid w:val="00BF3C8D"/>
    <w:rsid w:val="00BF4168"/>
    <w:rsid w:val="00BF424D"/>
    <w:rsid w:val="00BF5416"/>
    <w:rsid w:val="00BF55FE"/>
    <w:rsid w:val="00BF56F0"/>
    <w:rsid w:val="00BF5A0E"/>
    <w:rsid w:val="00BF5E3B"/>
    <w:rsid w:val="00BF63B2"/>
    <w:rsid w:val="00BF65F0"/>
    <w:rsid w:val="00BF6B7F"/>
    <w:rsid w:val="00BF71F2"/>
    <w:rsid w:val="00BF7304"/>
    <w:rsid w:val="00BF7E14"/>
    <w:rsid w:val="00C00776"/>
    <w:rsid w:val="00C01BCA"/>
    <w:rsid w:val="00C02251"/>
    <w:rsid w:val="00C023EF"/>
    <w:rsid w:val="00C0252E"/>
    <w:rsid w:val="00C02C05"/>
    <w:rsid w:val="00C02E19"/>
    <w:rsid w:val="00C02F28"/>
    <w:rsid w:val="00C03FCA"/>
    <w:rsid w:val="00C045D0"/>
    <w:rsid w:val="00C04B3A"/>
    <w:rsid w:val="00C053B3"/>
    <w:rsid w:val="00C05C29"/>
    <w:rsid w:val="00C05C9F"/>
    <w:rsid w:val="00C05FA2"/>
    <w:rsid w:val="00C060A1"/>
    <w:rsid w:val="00C0612E"/>
    <w:rsid w:val="00C06464"/>
    <w:rsid w:val="00C067F3"/>
    <w:rsid w:val="00C06B22"/>
    <w:rsid w:val="00C06B3A"/>
    <w:rsid w:val="00C06BE8"/>
    <w:rsid w:val="00C06D90"/>
    <w:rsid w:val="00C07796"/>
    <w:rsid w:val="00C07DA5"/>
    <w:rsid w:val="00C1012C"/>
    <w:rsid w:val="00C10CC0"/>
    <w:rsid w:val="00C114FB"/>
    <w:rsid w:val="00C11C55"/>
    <w:rsid w:val="00C11D18"/>
    <w:rsid w:val="00C1276D"/>
    <w:rsid w:val="00C12A49"/>
    <w:rsid w:val="00C12DF5"/>
    <w:rsid w:val="00C1326F"/>
    <w:rsid w:val="00C134A4"/>
    <w:rsid w:val="00C14944"/>
    <w:rsid w:val="00C14CC8"/>
    <w:rsid w:val="00C15406"/>
    <w:rsid w:val="00C15C6A"/>
    <w:rsid w:val="00C15ECF"/>
    <w:rsid w:val="00C16079"/>
    <w:rsid w:val="00C162DB"/>
    <w:rsid w:val="00C16487"/>
    <w:rsid w:val="00C16AAC"/>
    <w:rsid w:val="00C17013"/>
    <w:rsid w:val="00C1746D"/>
    <w:rsid w:val="00C17F72"/>
    <w:rsid w:val="00C2011F"/>
    <w:rsid w:val="00C20DFF"/>
    <w:rsid w:val="00C211A5"/>
    <w:rsid w:val="00C21383"/>
    <w:rsid w:val="00C2138A"/>
    <w:rsid w:val="00C213EE"/>
    <w:rsid w:val="00C21669"/>
    <w:rsid w:val="00C21980"/>
    <w:rsid w:val="00C21B19"/>
    <w:rsid w:val="00C2275B"/>
    <w:rsid w:val="00C229AF"/>
    <w:rsid w:val="00C22C3C"/>
    <w:rsid w:val="00C2323D"/>
    <w:rsid w:val="00C238E7"/>
    <w:rsid w:val="00C23914"/>
    <w:rsid w:val="00C2398B"/>
    <w:rsid w:val="00C239AC"/>
    <w:rsid w:val="00C239E1"/>
    <w:rsid w:val="00C23E3A"/>
    <w:rsid w:val="00C24780"/>
    <w:rsid w:val="00C24B0B"/>
    <w:rsid w:val="00C24C87"/>
    <w:rsid w:val="00C24F9C"/>
    <w:rsid w:val="00C2582F"/>
    <w:rsid w:val="00C25EC4"/>
    <w:rsid w:val="00C25F4B"/>
    <w:rsid w:val="00C261D3"/>
    <w:rsid w:val="00C2623D"/>
    <w:rsid w:val="00C263F1"/>
    <w:rsid w:val="00C26F31"/>
    <w:rsid w:val="00C27679"/>
    <w:rsid w:val="00C27BE7"/>
    <w:rsid w:val="00C301DA"/>
    <w:rsid w:val="00C3034D"/>
    <w:rsid w:val="00C310B4"/>
    <w:rsid w:val="00C31760"/>
    <w:rsid w:val="00C31BCF"/>
    <w:rsid w:val="00C322C5"/>
    <w:rsid w:val="00C32994"/>
    <w:rsid w:val="00C32D32"/>
    <w:rsid w:val="00C332A7"/>
    <w:rsid w:val="00C339C7"/>
    <w:rsid w:val="00C33BEC"/>
    <w:rsid w:val="00C33F69"/>
    <w:rsid w:val="00C345D4"/>
    <w:rsid w:val="00C34819"/>
    <w:rsid w:val="00C34DD9"/>
    <w:rsid w:val="00C34FB1"/>
    <w:rsid w:val="00C353D3"/>
    <w:rsid w:val="00C353F4"/>
    <w:rsid w:val="00C35BA8"/>
    <w:rsid w:val="00C3647A"/>
    <w:rsid w:val="00C36BC2"/>
    <w:rsid w:val="00C37C0E"/>
    <w:rsid w:val="00C37D74"/>
    <w:rsid w:val="00C37DCF"/>
    <w:rsid w:val="00C40429"/>
    <w:rsid w:val="00C41448"/>
    <w:rsid w:val="00C41511"/>
    <w:rsid w:val="00C41C5D"/>
    <w:rsid w:val="00C41E93"/>
    <w:rsid w:val="00C439FA"/>
    <w:rsid w:val="00C44908"/>
    <w:rsid w:val="00C450B6"/>
    <w:rsid w:val="00C4541E"/>
    <w:rsid w:val="00C45696"/>
    <w:rsid w:val="00C456FE"/>
    <w:rsid w:val="00C45C7E"/>
    <w:rsid w:val="00C45E20"/>
    <w:rsid w:val="00C4695B"/>
    <w:rsid w:val="00C46DDE"/>
    <w:rsid w:val="00C47369"/>
    <w:rsid w:val="00C4752A"/>
    <w:rsid w:val="00C4780E"/>
    <w:rsid w:val="00C47920"/>
    <w:rsid w:val="00C47A7C"/>
    <w:rsid w:val="00C47E51"/>
    <w:rsid w:val="00C503CB"/>
    <w:rsid w:val="00C506AA"/>
    <w:rsid w:val="00C50C02"/>
    <w:rsid w:val="00C51324"/>
    <w:rsid w:val="00C51818"/>
    <w:rsid w:val="00C5182D"/>
    <w:rsid w:val="00C5185F"/>
    <w:rsid w:val="00C51BF8"/>
    <w:rsid w:val="00C51CF7"/>
    <w:rsid w:val="00C52EF1"/>
    <w:rsid w:val="00C535D4"/>
    <w:rsid w:val="00C53726"/>
    <w:rsid w:val="00C53E10"/>
    <w:rsid w:val="00C5409F"/>
    <w:rsid w:val="00C542AF"/>
    <w:rsid w:val="00C5482D"/>
    <w:rsid w:val="00C54AF2"/>
    <w:rsid w:val="00C55189"/>
    <w:rsid w:val="00C55251"/>
    <w:rsid w:val="00C55389"/>
    <w:rsid w:val="00C554B5"/>
    <w:rsid w:val="00C555C0"/>
    <w:rsid w:val="00C5572F"/>
    <w:rsid w:val="00C5573B"/>
    <w:rsid w:val="00C5579F"/>
    <w:rsid w:val="00C5582B"/>
    <w:rsid w:val="00C55C65"/>
    <w:rsid w:val="00C55E9B"/>
    <w:rsid w:val="00C56143"/>
    <w:rsid w:val="00C56363"/>
    <w:rsid w:val="00C56377"/>
    <w:rsid w:val="00C56643"/>
    <w:rsid w:val="00C566AF"/>
    <w:rsid w:val="00C56A00"/>
    <w:rsid w:val="00C56C4F"/>
    <w:rsid w:val="00C5740F"/>
    <w:rsid w:val="00C57448"/>
    <w:rsid w:val="00C57817"/>
    <w:rsid w:val="00C57A78"/>
    <w:rsid w:val="00C6084A"/>
    <w:rsid w:val="00C60970"/>
    <w:rsid w:val="00C60C7E"/>
    <w:rsid w:val="00C61945"/>
    <w:rsid w:val="00C6207A"/>
    <w:rsid w:val="00C624EE"/>
    <w:rsid w:val="00C62ABD"/>
    <w:rsid w:val="00C62C3A"/>
    <w:rsid w:val="00C631B2"/>
    <w:rsid w:val="00C632AB"/>
    <w:rsid w:val="00C63AFE"/>
    <w:rsid w:val="00C63CA0"/>
    <w:rsid w:val="00C64670"/>
    <w:rsid w:val="00C648F9"/>
    <w:rsid w:val="00C64A4E"/>
    <w:rsid w:val="00C64AE3"/>
    <w:rsid w:val="00C64DF6"/>
    <w:rsid w:val="00C657A3"/>
    <w:rsid w:val="00C659B5"/>
    <w:rsid w:val="00C65EF5"/>
    <w:rsid w:val="00C65F8D"/>
    <w:rsid w:val="00C66842"/>
    <w:rsid w:val="00C66B49"/>
    <w:rsid w:val="00C67B2C"/>
    <w:rsid w:val="00C67C64"/>
    <w:rsid w:val="00C70034"/>
    <w:rsid w:val="00C70F76"/>
    <w:rsid w:val="00C71541"/>
    <w:rsid w:val="00C71DE9"/>
    <w:rsid w:val="00C725CF"/>
    <w:rsid w:val="00C728DD"/>
    <w:rsid w:val="00C72957"/>
    <w:rsid w:val="00C72CDA"/>
    <w:rsid w:val="00C72E47"/>
    <w:rsid w:val="00C7310B"/>
    <w:rsid w:val="00C73187"/>
    <w:rsid w:val="00C733B6"/>
    <w:rsid w:val="00C7342A"/>
    <w:rsid w:val="00C73504"/>
    <w:rsid w:val="00C73770"/>
    <w:rsid w:val="00C737B8"/>
    <w:rsid w:val="00C74005"/>
    <w:rsid w:val="00C74225"/>
    <w:rsid w:val="00C743EE"/>
    <w:rsid w:val="00C745A1"/>
    <w:rsid w:val="00C745D1"/>
    <w:rsid w:val="00C748F3"/>
    <w:rsid w:val="00C749BF"/>
    <w:rsid w:val="00C74A83"/>
    <w:rsid w:val="00C74D46"/>
    <w:rsid w:val="00C76505"/>
    <w:rsid w:val="00C76808"/>
    <w:rsid w:val="00C76A28"/>
    <w:rsid w:val="00C77568"/>
    <w:rsid w:val="00C77679"/>
    <w:rsid w:val="00C77FEC"/>
    <w:rsid w:val="00C800B9"/>
    <w:rsid w:val="00C8043D"/>
    <w:rsid w:val="00C804AD"/>
    <w:rsid w:val="00C806CD"/>
    <w:rsid w:val="00C80953"/>
    <w:rsid w:val="00C81261"/>
    <w:rsid w:val="00C813E0"/>
    <w:rsid w:val="00C8159E"/>
    <w:rsid w:val="00C817AF"/>
    <w:rsid w:val="00C822AA"/>
    <w:rsid w:val="00C82453"/>
    <w:rsid w:val="00C829D9"/>
    <w:rsid w:val="00C82BE1"/>
    <w:rsid w:val="00C82D8F"/>
    <w:rsid w:val="00C82FED"/>
    <w:rsid w:val="00C833AA"/>
    <w:rsid w:val="00C836BA"/>
    <w:rsid w:val="00C8397E"/>
    <w:rsid w:val="00C84348"/>
    <w:rsid w:val="00C84519"/>
    <w:rsid w:val="00C847FA"/>
    <w:rsid w:val="00C84FED"/>
    <w:rsid w:val="00C8647A"/>
    <w:rsid w:val="00C86516"/>
    <w:rsid w:val="00C86798"/>
    <w:rsid w:val="00C86B61"/>
    <w:rsid w:val="00C86D66"/>
    <w:rsid w:val="00C87243"/>
    <w:rsid w:val="00C87581"/>
    <w:rsid w:val="00C8777C"/>
    <w:rsid w:val="00C87A5C"/>
    <w:rsid w:val="00C87F39"/>
    <w:rsid w:val="00C900A1"/>
    <w:rsid w:val="00C90167"/>
    <w:rsid w:val="00C9067B"/>
    <w:rsid w:val="00C90987"/>
    <w:rsid w:val="00C90EA0"/>
    <w:rsid w:val="00C916E2"/>
    <w:rsid w:val="00C91A42"/>
    <w:rsid w:val="00C924BB"/>
    <w:rsid w:val="00C926CD"/>
    <w:rsid w:val="00C92940"/>
    <w:rsid w:val="00C92D1E"/>
    <w:rsid w:val="00C92DA5"/>
    <w:rsid w:val="00C92E17"/>
    <w:rsid w:val="00C931C0"/>
    <w:rsid w:val="00C93BA3"/>
    <w:rsid w:val="00C93F94"/>
    <w:rsid w:val="00C9400E"/>
    <w:rsid w:val="00C945F4"/>
    <w:rsid w:val="00C94844"/>
    <w:rsid w:val="00C94E85"/>
    <w:rsid w:val="00C95579"/>
    <w:rsid w:val="00C959FD"/>
    <w:rsid w:val="00C95C35"/>
    <w:rsid w:val="00C961FA"/>
    <w:rsid w:val="00C962B4"/>
    <w:rsid w:val="00C963B6"/>
    <w:rsid w:val="00C964AA"/>
    <w:rsid w:val="00C96614"/>
    <w:rsid w:val="00C96C0F"/>
    <w:rsid w:val="00C96FF1"/>
    <w:rsid w:val="00C971EA"/>
    <w:rsid w:val="00C974D0"/>
    <w:rsid w:val="00C97831"/>
    <w:rsid w:val="00C979EE"/>
    <w:rsid w:val="00C97A0F"/>
    <w:rsid w:val="00CA0319"/>
    <w:rsid w:val="00CA0E14"/>
    <w:rsid w:val="00CA0F03"/>
    <w:rsid w:val="00CA0FD6"/>
    <w:rsid w:val="00CA1BF5"/>
    <w:rsid w:val="00CA1DF5"/>
    <w:rsid w:val="00CA1FAB"/>
    <w:rsid w:val="00CA21E9"/>
    <w:rsid w:val="00CA2268"/>
    <w:rsid w:val="00CA2BA0"/>
    <w:rsid w:val="00CA2E68"/>
    <w:rsid w:val="00CA30AC"/>
    <w:rsid w:val="00CA30B7"/>
    <w:rsid w:val="00CA30C5"/>
    <w:rsid w:val="00CA3386"/>
    <w:rsid w:val="00CA365D"/>
    <w:rsid w:val="00CA3BBB"/>
    <w:rsid w:val="00CA45E2"/>
    <w:rsid w:val="00CA46E7"/>
    <w:rsid w:val="00CA4B34"/>
    <w:rsid w:val="00CA558D"/>
    <w:rsid w:val="00CA5CFE"/>
    <w:rsid w:val="00CA6782"/>
    <w:rsid w:val="00CA689C"/>
    <w:rsid w:val="00CA735B"/>
    <w:rsid w:val="00CA74E0"/>
    <w:rsid w:val="00CA7AD3"/>
    <w:rsid w:val="00CA7B39"/>
    <w:rsid w:val="00CA7FDE"/>
    <w:rsid w:val="00CB0362"/>
    <w:rsid w:val="00CB0628"/>
    <w:rsid w:val="00CB0743"/>
    <w:rsid w:val="00CB0DE0"/>
    <w:rsid w:val="00CB1031"/>
    <w:rsid w:val="00CB1091"/>
    <w:rsid w:val="00CB12E7"/>
    <w:rsid w:val="00CB1493"/>
    <w:rsid w:val="00CB163A"/>
    <w:rsid w:val="00CB1761"/>
    <w:rsid w:val="00CB1891"/>
    <w:rsid w:val="00CB2BFB"/>
    <w:rsid w:val="00CB2F0A"/>
    <w:rsid w:val="00CB3CB4"/>
    <w:rsid w:val="00CB3F22"/>
    <w:rsid w:val="00CB4ABF"/>
    <w:rsid w:val="00CB4B31"/>
    <w:rsid w:val="00CB5167"/>
    <w:rsid w:val="00CB55FF"/>
    <w:rsid w:val="00CB5926"/>
    <w:rsid w:val="00CB6E35"/>
    <w:rsid w:val="00CB7704"/>
    <w:rsid w:val="00CC0170"/>
    <w:rsid w:val="00CC02F2"/>
    <w:rsid w:val="00CC065F"/>
    <w:rsid w:val="00CC1413"/>
    <w:rsid w:val="00CC1573"/>
    <w:rsid w:val="00CC19BD"/>
    <w:rsid w:val="00CC1B10"/>
    <w:rsid w:val="00CC1B2D"/>
    <w:rsid w:val="00CC1DAB"/>
    <w:rsid w:val="00CC20F8"/>
    <w:rsid w:val="00CC2156"/>
    <w:rsid w:val="00CC2333"/>
    <w:rsid w:val="00CC288E"/>
    <w:rsid w:val="00CC2DB1"/>
    <w:rsid w:val="00CC2FE9"/>
    <w:rsid w:val="00CC31DE"/>
    <w:rsid w:val="00CC3862"/>
    <w:rsid w:val="00CC40E5"/>
    <w:rsid w:val="00CC41A2"/>
    <w:rsid w:val="00CC41FA"/>
    <w:rsid w:val="00CC42B8"/>
    <w:rsid w:val="00CC4726"/>
    <w:rsid w:val="00CC4B9E"/>
    <w:rsid w:val="00CC545D"/>
    <w:rsid w:val="00CC5633"/>
    <w:rsid w:val="00CC56CC"/>
    <w:rsid w:val="00CC57C6"/>
    <w:rsid w:val="00CC5FA4"/>
    <w:rsid w:val="00CC6734"/>
    <w:rsid w:val="00CC68EE"/>
    <w:rsid w:val="00CC6A6C"/>
    <w:rsid w:val="00CC70A2"/>
    <w:rsid w:val="00CC75B9"/>
    <w:rsid w:val="00CC78C9"/>
    <w:rsid w:val="00CC7B51"/>
    <w:rsid w:val="00CC7CC6"/>
    <w:rsid w:val="00CC7D01"/>
    <w:rsid w:val="00CD0784"/>
    <w:rsid w:val="00CD083E"/>
    <w:rsid w:val="00CD0C5B"/>
    <w:rsid w:val="00CD0FAA"/>
    <w:rsid w:val="00CD157B"/>
    <w:rsid w:val="00CD1992"/>
    <w:rsid w:val="00CD1A2F"/>
    <w:rsid w:val="00CD1BB6"/>
    <w:rsid w:val="00CD1FCF"/>
    <w:rsid w:val="00CD2834"/>
    <w:rsid w:val="00CD2BF8"/>
    <w:rsid w:val="00CD3149"/>
    <w:rsid w:val="00CD3943"/>
    <w:rsid w:val="00CD4A96"/>
    <w:rsid w:val="00CD4CFA"/>
    <w:rsid w:val="00CD51BB"/>
    <w:rsid w:val="00CD562D"/>
    <w:rsid w:val="00CD5A75"/>
    <w:rsid w:val="00CD6538"/>
    <w:rsid w:val="00CD73C1"/>
    <w:rsid w:val="00CD78C3"/>
    <w:rsid w:val="00CD7E51"/>
    <w:rsid w:val="00CD7E93"/>
    <w:rsid w:val="00CD7ED1"/>
    <w:rsid w:val="00CE0671"/>
    <w:rsid w:val="00CE06B6"/>
    <w:rsid w:val="00CE0AEB"/>
    <w:rsid w:val="00CE0C94"/>
    <w:rsid w:val="00CE0D01"/>
    <w:rsid w:val="00CE109F"/>
    <w:rsid w:val="00CE156E"/>
    <w:rsid w:val="00CE1AF2"/>
    <w:rsid w:val="00CE1ED6"/>
    <w:rsid w:val="00CE1F0B"/>
    <w:rsid w:val="00CE2395"/>
    <w:rsid w:val="00CE2A07"/>
    <w:rsid w:val="00CE2BB8"/>
    <w:rsid w:val="00CE2FBD"/>
    <w:rsid w:val="00CE3298"/>
    <w:rsid w:val="00CE33DF"/>
    <w:rsid w:val="00CE3861"/>
    <w:rsid w:val="00CE3DFD"/>
    <w:rsid w:val="00CE3EFE"/>
    <w:rsid w:val="00CE40E2"/>
    <w:rsid w:val="00CE42ED"/>
    <w:rsid w:val="00CE4474"/>
    <w:rsid w:val="00CE4497"/>
    <w:rsid w:val="00CE4A00"/>
    <w:rsid w:val="00CE4A19"/>
    <w:rsid w:val="00CE4C6C"/>
    <w:rsid w:val="00CE4CE1"/>
    <w:rsid w:val="00CE4DC6"/>
    <w:rsid w:val="00CE5644"/>
    <w:rsid w:val="00CE5820"/>
    <w:rsid w:val="00CE5B07"/>
    <w:rsid w:val="00CE5C39"/>
    <w:rsid w:val="00CE66D5"/>
    <w:rsid w:val="00CE6DFB"/>
    <w:rsid w:val="00CE6FD8"/>
    <w:rsid w:val="00CE700D"/>
    <w:rsid w:val="00CE73D9"/>
    <w:rsid w:val="00CE755F"/>
    <w:rsid w:val="00CE7CF8"/>
    <w:rsid w:val="00CF0706"/>
    <w:rsid w:val="00CF099F"/>
    <w:rsid w:val="00CF0BD9"/>
    <w:rsid w:val="00CF1778"/>
    <w:rsid w:val="00CF26C6"/>
    <w:rsid w:val="00CF281D"/>
    <w:rsid w:val="00CF3020"/>
    <w:rsid w:val="00CF3278"/>
    <w:rsid w:val="00CF346F"/>
    <w:rsid w:val="00CF3A3C"/>
    <w:rsid w:val="00CF3CF0"/>
    <w:rsid w:val="00CF4175"/>
    <w:rsid w:val="00CF4D45"/>
    <w:rsid w:val="00CF54B4"/>
    <w:rsid w:val="00CF58FE"/>
    <w:rsid w:val="00CF5D42"/>
    <w:rsid w:val="00CF5DCC"/>
    <w:rsid w:val="00CF5F17"/>
    <w:rsid w:val="00CF6286"/>
    <w:rsid w:val="00CF62B7"/>
    <w:rsid w:val="00CF6A35"/>
    <w:rsid w:val="00CF6A86"/>
    <w:rsid w:val="00CF6FEF"/>
    <w:rsid w:val="00CF7BB2"/>
    <w:rsid w:val="00CF7DA3"/>
    <w:rsid w:val="00D009C0"/>
    <w:rsid w:val="00D00FD6"/>
    <w:rsid w:val="00D01E9B"/>
    <w:rsid w:val="00D01FA6"/>
    <w:rsid w:val="00D0206E"/>
    <w:rsid w:val="00D0210F"/>
    <w:rsid w:val="00D02608"/>
    <w:rsid w:val="00D0265B"/>
    <w:rsid w:val="00D02C69"/>
    <w:rsid w:val="00D02D95"/>
    <w:rsid w:val="00D02F55"/>
    <w:rsid w:val="00D0304D"/>
    <w:rsid w:val="00D03692"/>
    <w:rsid w:val="00D03FC6"/>
    <w:rsid w:val="00D04112"/>
    <w:rsid w:val="00D049BD"/>
    <w:rsid w:val="00D05169"/>
    <w:rsid w:val="00D05B8D"/>
    <w:rsid w:val="00D05BC2"/>
    <w:rsid w:val="00D0606E"/>
    <w:rsid w:val="00D06726"/>
    <w:rsid w:val="00D0677D"/>
    <w:rsid w:val="00D06830"/>
    <w:rsid w:val="00D06A6A"/>
    <w:rsid w:val="00D07203"/>
    <w:rsid w:val="00D07400"/>
    <w:rsid w:val="00D07977"/>
    <w:rsid w:val="00D07EB7"/>
    <w:rsid w:val="00D107F5"/>
    <w:rsid w:val="00D10CCF"/>
    <w:rsid w:val="00D10FB9"/>
    <w:rsid w:val="00D11532"/>
    <w:rsid w:val="00D116E8"/>
    <w:rsid w:val="00D11A9C"/>
    <w:rsid w:val="00D11AC3"/>
    <w:rsid w:val="00D12095"/>
    <w:rsid w:val="00D123C8"/>
    <w:rsid w:val="00D12982"/>
    <w:rsid w:val="00D12AC5"/>
    <w:rsid w:val="00D12B7A"/>
    <w:rsid w:val="00D12C1F"/>
    <w:rsid w:val="00D12DC4"/>
    <w:rsid w:val="00D13137"/>
    <w:rsid w:val="00D13148"/>
    <w:rsid w:val="00D13553"/>
    <w:rsid w:val="00D13630"/>
    <w:rsid w:val="00D137CE"/>
    <w:rsid w:val="00D13804"/>
    <w:rsid w:val="00D13B54"/>
    <w:rsid w:val="00D15025"/>
    <w:rsid w:val="00D1568B"/>
    <w:rsid w:val="00D1574C"/>
    <w:rsid w:val="00D15798"/>
    <w:rsid w:val="00D158CC"/>
    <w:rsid w:val="00D15A0F"/>
    <w:rsid w:val="00D15EA5"/>
    <w:rsid w:val="00D15FD1"/>
    <w:rsid w:val="00D1664C"/>
    <w:rsid w:val="00D16A49"/>
    <w:rsid w:val="00D17349"/>
    <w:rsid w:val="00D201E8"/>
    <w:rsid w:val="00D20260"/>
    <w:rsid w:val="00D20376"/>
    <w:rsid w:val="00D20671"/>
    <w:rsid w:val="00D207AB"/>
    <w:rsid w:val="00D209DD"/>
    <w:rsid w:val="00D20E68"/>
    <w:rsid w:val="00D215DE"/>
    <w:rsid w:val="00D21666"/>
    <w:rsid w:val="00D21812"/>
    <w:rsid w:val="00D2215C"/>
    <w:rsid w:val="00D225D0"/>
    <w:rsid w:val="00D22981"/>
    <w:rsid w:val="00D22E4F"/>
    <w:rsid w:val="00D23139"/>
    <w:rsid w:val="00D2321D"/>
    <w:rsid w:val="00D2329D"/>
    <w:rsid w:val="00D23787"/>
    <w:rsid w:val="00D2427A"/>
    <w:rsid w:val="00D251FD"/>
    <w:rsid w:val="00D25287"/>
    <w:rsid w:val="00D25A61"/>
    <w:rsid w:val="00D2618B"/>
    <w:rsid w:val="00D2641C"/>
    <w:rsid w:val="00D26E53"/>
    <w:rsid w:val="00D270B5"/>
    <w:rsid w:val="00D271E5"/>
    <w:rsid w:val="00D272B2"/>
    <w:rsid w:val="00D27319"/>
    <w:rsid w:val="00D27BF3"/>
    <w:rsid w:val="00D30018"/>
    <w:rsid w:val="00D30268"/>
    <w:rsid w:val="00D30F2D"/>
    <w:rsid w:val="00D32450"/>
    <w:rsid w:val="00D327FD"/>
    <w:rsid w:val="00D3295B"/>
    <w:rsid w:val="00D32EC1"/>
    <w:rsid w:val="00D3329C"/>
    <w:rsid w:val="00D333B0"/>
    <w:rsid w:val="00D33449"/>
    <w:rsid w:val="00D33938"/>
    <w:rsid w:val="00D3434B"/>
    <w:rsid w:val="00D3449D"/>
    <w:rsid w:val="00D345BA"/>
    <w:rsid w:val="00D345C3"/>
    <w:rsid w:val="00D3463A"/>
    <w:rsid w:val="00D34C9A"/>
    <w:rsid w:val="00D35151"/>
    <w:rsid w:val="00D35593"/>
    <w:rsid w:val="00D35985"/>
    <w:rsid w:val="00D35A09"/>
    <w:rsid w:val="00D35BC8"/>
    <w:rsid w:val="00D3669C"/>
    <w:rsid w:val="00D36D02"/>
    <w:rsid w:val="00D402CC"/>
    <w:rsid w:val="00D4053E"/>
    <w:rsid w:val="00D407E4"/>
    <w:rsid w:val="00D409E2"/>
    <w:rsid w:val="00D409EB"/>
    <w:rsid w:val="00D409F1"/>
    <w:rsid w:val="00D40A74"/>
    <w:rsid w:val="00D40B72"/>
    <w:rsid w:val="00D40CC2"/>
    <w:rsid w:val="00D40D70"/>
    <w:rsid w:val="00D40F1A"/>
    <w:rsid w:val="00D41407"/>
    <w:rsid w:val="00D41581"/>
    <w:rsid w:val="00D41724"/>
    <w:rsid w:val="00D41E23"/>
    <w:rsid w:val="00D42208"/>
    <w:rsid w:val="00D42BBE"/>
    <w:rsid w:val="00D437EF"/>
    <w:rsid w:val="00D43B73"/>
    <w:rsid w:val="00D43D10"/>
    <w:rsid w:val="00D4440D"/>
    <w:rsid w:val="00D45815"/>
    <w:rsid w:val="00D45E0D"/>
    <w:rsid w:val="00D45FE2"/>
    <w:rsid w:val="00D46335"/>
    <w:rsid w:val="00D4671B"/>
    <w:rsid w:val="00D46DB5"/>
    <w:rsid w:val="00D46DF4"/>
    <w:rsid w:val="00D4710B"/>
    <w:rsid w:val="00D47E5F"/>
    <w:rsid w:val="00D50585"/>
    <w:rsid w:val="00D517A7"/>
    <w:rsid w:val="00D5184A"/>
    <w:rsid w:val="00D51E2C"/>
    <w:rsid w:val="00D524D5"/>
    <w:rsid w:val="00D528A4"/>
    <w:rsid w:val="00D52CB8"/>
    <w:rsid w:val="00D531B1"/>
    <w:rsid w:val="00D53546"/>
    <w:rsid w:val="00D538E3"/>
    <w:rsid w:val="00D539F2"/>
    <w:rsid w:val="00D53A96"/>
    <w:rsid w:val="00D53BEF"/>
    <w:rsid w:val="00D53CFA"/>
    <w:rsid w:val="00D5435D"/>
    <w:rsid w:val="00D54DD2"/>
    <w:rsid w:val="00D55048"/>
    <w:rsid w:val="00D55470"/>
    <w:rsid w:val="00D560EF"/>
    <w:rsid w:val="00D561F6"/>
    <w:rsid w:val="00D56211"/>
    <w:rsid w:val="00D56B9A"/>
    <w:rsid w:val="00D570AD"/>
    <w:rsid w:val="00D570C6"/>
    <w:rsid w:val="00D57128"/>
    <w:rsid w:val="00D5772F"/>
    <w:rsid w:val="00D57DDF"/>
    <w:rsid w:val="00D57F2B"/>
    <w:rsid w:val="00D6032C"/>
    <w:rsid w:val="00D60604"/>
    <w:rsid w:val="00D61FAE"/>
    <w:rsid w:val="00D62029"/>
    <w:rsid w:val="00D6253D"/>
    <w:rsid w:val="00D6289B"/>
    <w:rsid w:val="00D62EEE"/>
    <w:rsid w:val="00D63133"/>
    <w:rsid w:val="00D6390E"/>
    <w:rsid w:val="00D6471F"/>
    <w:rsid w:val="00D64ADC"/>
    <w:rsid w:val="00D654BD"/>
    <w:rsid w:val="00D65B15"/>
    <w:rsid w:val="00D65BEB"/>
    <w:rsid w:val="00D6600F"/>
    <w:rsid w:val="00D66682"/>
    <w:rsid w:val="00D6680B"/>
    <w:rsid w:val="00D67D8F"/>
    <w:rsid w:val="00D7062E"/>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445"/>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3C1D"/>
    <w:rsid w:val="00D845F5"/>
    <w:rsid w:val="00D84696"/>
    <w:rsid w:val="00D847FF"/>
    <w:rsid w:val="00D84975"/>
    <w:rsid w:val="00D84EFF"/>
    <w:rsid w:val="00D85B09"/>
    <w:rsid w:val="00D85BC4"/>
    <w:rsid w:val="00D85D9D"/>
    <w:rsid w:val="00D86678"/>
    <w:rsid w:val="00D86759"/>
    <w:rsid w:val="00D86FED"/>
    <w:rsid w:val="00D870B7"/>
    <w:rsid w:val="00D87471"/>
    <w:rsid w:val="00D87967"/>
    <w:rsid w:val="00D87C6A"/>
    <w:rsid w:val="00D87DF9"/>
    <w:rsid w:val="00D87E90"/>
    <w:rsid w:val="00D87F1F"/>
    <w:rsid w:val="00D902E2"/>
    <w:rsid w:val="00D9145B"/>
    <w:rsid w:val="00D917EB"/>
    <w:rsid w:val="00D919B5"/>
    <w:rsid w:val="00D91D02"/>
    <w:rsid w:val="00D91ED6"/>
    <w:rsid w:val="00D92134"/>
    <w:rsid w:val="00D92217"/>
    <w:rsid w:val="00D92630"/>
    <w:rsid w:val="00D9276B"/>
    <w:rsid w:val="00D938C3"/>
    <w:rsid w:val="00D93902"/>
    <w:rsid w:val="00D94013"/>
    <w:rsid w:val="00D94560"/>
    <w:rsid w:val="00D9490F"/>
    <w:rsid w:val="00D94B21"/>
    <w:rsid w:val="00D94D40"/>
    <w:rsid w:val="00D94F26"/>
    <w:rsid w:val="00D94FFF"/>
    <w:rsid w:val="00D955A3"/>
    <w:rsid w:val="00D9562C"/>
    <w:rsid w:val="00D95ACE"/>
    <w:rsid w:val="00D95BF2"/>
    <w:rsid w:val="00D95EA5"/>
    <w:rsid w:val="00D95EDF"/>
    <w:rsid w:val="00D96585"/>
    <w:rsid w:val="00D96B71"/>
    <w:rsid w:val="00D9747C"/>
    <w:rsid w:val="00D97567"/>
    <w:rsid w:val="00D97656"/>
    <w:rsid w:val="00D97794"/>
    <w:rsid w:val="00D97AA7"/>
    <w:rsid w:val="00D97BBC"/>
    <w:rsid w:val="00D97F67"/>
    <w:rsid w:val="00DA0443"/>
    <w:rsid w:val="00DA0665"/>
    <w:rsid w:val="00DA0696"/>
    <w:rsid w:val="00DA0AC9"/>
    <w:rsid w:val="00DA0C39"/>
    <w:rsid w:val="00DA0E40"/>
    <w:rsid w:val="00DA12CE"/>
    <w:rsid w:val="00DA17D3"/>
    <w:rsid w:val="00DA1968"/>
    <w:rsid w:val="00DA1980"/>
    <w:rsid w:val="00DA2736"/>
    <w:rsid w:val="00DA2871"/>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A7D1D"/>
    <w:rsid w:val="00DB02F7"/>
    <w:rsid w:val="00DB09CF"/>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59C2"/>
    <w:rsid w:val="00DB63E7"/>
    <w:rsid w:val="00DB662F"/>
    <w:rsid w:val="00DB675D"/>
    <w:rsid w:val="00DB7386"/>
    <w:rsid w:val="00DB7D08"/>
    <w:rsid w:val="00DB7E79"/>
    <w:rsid w:val="00DC08E1"/>
    <w:rsid w:val="00DC13B6"/>
    <w:rsid w:val="00DC1556"/>
    <w:rsid w:val="00DC1FAB"/>
    <w:rsid w:val="00DC2841"/>
    <w:rsid w:val="00DC2ADA"/>
    <w:rsid w:val="00DC2DAE"/>
    <w:rsid w:val="00DC2DF5"/>
    <w:rsid w:val="00DC33E1"/>
    <w:rsid w:val="00DC3793"/>
    <w:rsid w:val="00DC37C4"/>
    <w:rsid w:val="00DC4403"/>
    <w:rsid w:val="00DC44FB"/>
    <w:rsid w:val="00DC4FB6"/>
    <w:rsid w:val="00DC5072"/>
    <w:rsid w:val="00DC5192"/>
    <w:rsid w:val="00DC52CC"/>
    <w:rsid w:val="00DC540E"/>
    <w:rsid w:val="00DC569B"/>
    <w:rsid w:val="00DC5BC2"/>
    <w:rsid w:val="00DC5E23"/>
    <w:rsid w:val="00DC5EDF"/>
    <w:rsid w:val="00DC6736"/>
    <w:rsid w:val="00DC68B8"/>
    <w:rsid w:val="00DC6B63"/>
    <w:rsid w:val="00DC6C95"/>
    <w:rsid w:val="00DC73FD"/>
    <w:rsid w:val="00DC7A6C"/>
    <w:rsid w:val="00DD0325"/>
    <w:rsid w:val="00DD044B"/>
    <w:rsid w:val="00DD05D1"/>
    <w:rsid w:val="00DD107B"/>
    <w:rsid w:val="00DD1320"/>
    <w:rsid w:val="00DD19F5"/>
    <w:rsid w:val="00DD1DBD"/>
    <w:rsid w:val="00DD29FE"/>
    <w:rsid w:val="00DD2C2C"/>
    <w:rsid w:val="00DD2C71"/>
    <w:rsid w:val="00DD3086"/>
    <w:rsid w:val="00DD3B94"/>
    <w:rsid w:val="00DD3D75"/>
    <w:rsid w:val="00DD3E7D"/>
    <w:rsid w:val="00DD3FEB"/>
    <w:rsid w:val="00DD4045"/>
    <w:rsid w:val="00DD475D"/>
    <w:rsid w:val="00DD4952"/>
    <w:rsid w:val="00DD4C25"/>
    <w:rsid w:val="00DD4DA2"/>
    <w:rsid w:val="00DD536C"/>
    <w:rsid w:val="00DD53FC"/>
    <w:rsid w:val="00DD5996"/>
    <w:rsid w:val="00DD6100"/>
    <w:rsid w:val="00DD6E56"/>
    <w:rsid w:val="00DD7311"/>
    <w:rsid w:val="00DD74BB"/>
    <w:rsid w:val="00DD791E"/>
    <w:rsid w:val="00DD7D99"/>
    <w:rsid w:val="00DD7FB2"/>
    <w:rsid w:val="00DE04B5"/>
    <w:rsid w:val="00DE0783"/>
    <w:rsid w:val="00DE0931"/>
    <w:rsid w:val="00DE0BD4"/>
    <w:rsid w:val="00DE0F3F"/>
    <w:rsid w:val="00DE123D"/>
    <w:rsid w:val="00DE1AE4"/>
    <w:rsid w:val="00DE1CC9"/>
    <w:rsid w:val="00DE2ACB"/>
    <w:rsid w:val="00DE2E86"/>
    <w:rsid w:val="00DE32FE"/>
    <w:rsid w:val="00DE33D8"/>
    <w:rsid w:val="00DE3403"/>
    <w:rsid w:val="00DE3576"/>
    <w:rsid w:val="00DE3C95"/>
    <w:rsid w:val="00DE3E27"/>
    <w:rsid w:val="00DE4070"/>
    <w:rsid w:val="00DE44C8"/>
    <w:rsid w:val="00DE4CB0"/>
    <w:rsid w:val="00DE4E12"/>
    <w:rsid w:val="00DE52AC"/>
    <w:rsid w:val="00DE5ABE"/>
    <w:rsid w:val="00DE5CE2"/>
    <w:rsid w:val="00DE5EEB"/>
    <w:rsid w:val="00DE6222"/>
    <w:rsid w:val="00DE657F"/>
    <w:rsid w:val="00DE6883"/>
    <w:rsid w:val="00DE6A15"/>
    <w:rsid w:val="00DE72B0"/>
    <w:rsid w:val="00DE734F"/>
    <w:rsid w:val="00DE7766"/>
    <w:rsid w:val="00DE7A66"/>
    <w:rsid w:val="00DE7D5D"/>
    <w:rsid w:val="00DF04D8"/>
    <w:rsid w:val="00DF0883"/>
    <w:rsid w:val="00DF0A0D"/>
    <w:rsid w:val="00DF0E92"/>
    <w:rsid w:val="00DF1083"/>
    <w:rsid w:val="00DF1865"/>
    <w:rsid w:val="00DF1B4C"/>
    <w:rsid w:val="00DF1CF7"/>
    <w:rsid w:val="00DF1E45"/>
    <w:rsid w:val="00DF1EC7"/>
    <w:rsid w:val="00DF1EE7"/>
    <w:rsid w:val="00DF1F92"/>
    <w:rsid w:val="00DF23FB"/>
    <w:rsid w:val="00DF2537"/>
    <w:rsid w:val="00DF2654"/>
    <w:rsid w:val="00DF265B"/>
    <w:rsid w:val="00DF2971"/>
    <w:rsid w:val="00DF313A"/>
    <w:rsid w:val="00DF3196"/>
    <w:rsid w:val="00DF3716"/>
    <w:rsid w:val="00DF37BF"/>
    <w:rsid w:val="00DF38FA"/>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2D7"/>
    <w:rsid w:val="00DF735D"/>
    <w:rsid w:val="00DF78D7"/>
    <w:rsid w:val="00DF793D"/>
    <w:rsid w:val="00E000F1"/>
    <w:rsid w:val="00E009CB"/>
    <w:rsid w:val="00E00BDA"/>
    <w:rsid w:val="00E00D3E"/>
    <w:rsid w:val="00E029A7"/>
    <w:rsid w:val="00E02DD0"/>
    <w:rsid w:val="00E030FB"/>
    <w:rsid w:val="00E0334E"/>
    <w:rsid w:val="00E03447"/>
    <w:rsid w:val="00E038CC"/>
    <w:rsid w:val="00E03969"/>
    <w:rsid w:val="00E03FE1"/>
    <w:rsid w:val="00E044EC"/>
    <w:rsid w:val="00E04BF5"/>
    <w:rsid w:val="00E04D63"/>
    <w:rsid w:val="00E05291"/>
    <w:rsid w:val="00E05305"/>
    <w:rsid w:val="00E0568A"/>
    <w:rsid w:val="00E0581D"/>
    <w:rsid w:val="00E05826"/>
    <w:rsid w:val="00E05CB2"/>
    <w:rsid w:val="00E05D09"/>
    <w:rsid w:val="00E06262"/>
    <w:rsid w:val="00E06A21"/>
    <w:rsid w:val="00E06A34"/>
    <w:rsid w:val="00E06BFB"/>
    <w:rsid w:val="00E06F07"/>
    <w:rsid w:val="00E07835"/>
    <w:rsid w:val="00E079AF"/>
    <w:rsid w:val="00E07AC8"/>
    <w:rsid w:val="00E07BDC"/>
    <w:rsid w:val="00E07CE7"/>
    <w:rsid w:val="00E10DD1"/>
    <w:rsid w:val="00E1101E"/>
    <w:rsid w:val="00E11416"/>
    <w:rsid w:val="00E11662"/>
    <w:rsid w:val="00E118C7"/>
    <w:rsid w:val="00E11CC1"/>
    <w:rsid w:val="00E11CD4"/>
    <w:rsid w:val="00E11D46"/>
    <w:rsid w:val="00E123AA"/>
    <w:rsid w:val="00E12775"/>
    <w:rsid w:val="00E12937"/>
    <w:rsid w:val="00E12945"/>
    <w:rsid w:val="00E12987"/>
    <w:rsid w:val="00E1378A"/>
    <w:rsid w:val="00E13A68"/>
    <w:rsid w:val="00E13E43"/>
    <w:rsid w:val="00E13EED"/>
    <w:rsid w:val="00E14A27"/>
    <w:rsid w:val="00E14A90"/>
    <w:rsid w:val="00E14DEA"/>
    <w:rsid w:val="00E14E35"/>
    <w:rsid w:val="00E152A2"/>
    <w:rsid w:val="00E15D51"/>
    <w:rsid w:val="00E16154"/>
    <w:rsid w:val="00E1631E"/>
    <w:rsid w:val="00E16321"/>
    <w:rsid w:val="00E168F0"/>
    <w:rsid w:val="00E17675"/>
    <w:rsid w:val="00E177BC"/>
    <w:rsid w:val="00E17C3A"/>
    <w:rsid w:val="00E2011E"/>
    <w:rsid w:val="00E20745"/>
    <w:rsid w:val="00E2094C"/>
    <w:rsid w:val="00E20965"/>
    <w:rsid w:val="00E2113F"/>
    <w:rsid w:val="00E21E66"/>
    <w:rsid w:val="00E22302"/>
    <w:rsid w:val="00E231FD"/>
    <w:rsid w:val="00E2352F"/>
    <w:rsid w:val="00E23AE7"/>
    <w:rsid w:val="00E23AF1"/>
    <w:rsid w:val="00E2411F"/>
    <w:rsid w:val="00E24CF0"/>
    <w:rsid w:val="00E24DB4"/>
    <w:rsid w:val="00E254C4"/>
    <w:rsid w:val="00E25956"/>
    <w:rsid w:val="00E25B75"/>
    <w:rsid w:val="00E261C2"/>
    <w:rsid w:val="00E26215"/>
    <w:rsid w:val="00E2624C"/>
    <w:rsid w:val="00E26401"/>
    <w:rsid w:val="00E264CF"/>
    <w:rsid w:val="00E26B40"/>
    <w:rsid w:val="00E27914"/>
    <w:rsid w:val="00E279C6"/>
    <w:rsid w:val="00E30063"/>
    <w:rsid w:val="00E31516"/>
    <w:rsid w:val="00E316D8"/>
    <w:rsid w:val="00E31C2B"/>
    <w:rsid w:val="00E31F77"/>
    <w:rsid w:val="00E320EE"/>
    <w:rsid w:val="00E32110"/>
    <w:rsid w:val="00E32AC6"/>
    <w:rsid w:val="00E32E84"/>
    <w:rsid w:val="00E32FB1"/>
    <w:rsid w:val="00E33B1F"/>
    <w:rsid w:val="00E33E05"/>
    <w:rsid w:val="00E33E6A"/>
    <w:rsid w:val="00E33FD5"/>
    <w:rsid w:val="00E34AA9"/>
    <w:rsid w:val="00E35061"/>
    <w:rsid w:val="00E35BAD"/>
    <w:rsid w:val="00E36130"/>
    <w:rsid w:val="00E36A79"/>
    <w:rsid w:val="00E36C40"/>
    <w:rsid w:val="00E37D35"/>
    <w:rsid w:val="00E40750"/>
    <w:rsid w:val="00E41993"/>
    <w:rsid w:val="00E41EDE"/>
    <w:rsid w:val="00E4201F"/>
    <w:rsid w:val="00E42078"/>
    <w:rsid w:val="00E42839"/>
    <w:rsid w:val="00E43067"/>
    <w:rsid w:val="00E4336A"/>
    <w:rsid w:val="00E4347B"/>
    <w:rsid w:val="00E434E5"/>
    <w:rsid w:val="00E436C2"/>
    <w:rsid w:val="00E43C9A"/>
    <w:rsid w:val="00E43CC1"/>
    <w:rsid w:val="00E443B3"/>
    <w:rsid w:val="00E44443"/>
    <w:rsid w:val="00E444F5"/>
    <w:rsid w:val="00E44586"/>
    <w:rsid w:val="00E447EA"/>
    <w:rsid w:val="00E44D87"/>
    <w:rsid w:val="00E44F49"/>
    <w:rsid w:val="00E45197"/>
    <w:rsid w:val="00E45866"/>
    <w:rsid w:val="00E45A17"/>
    <w:rsid w:val="00E45CF4"/>
    <w:rsid w:val="00E45DDA"/>
    <w:rsid w:val="00E45FB1"/>
    <w:rsid w:val="00E4675C"/>
    <w:rsid w:val="00E4677F"/>
    <w:rsid w:val="00E468EB"/>
    <w:rsid w:val="00E46F8B"/>
    <w:rsid w:val="00E470F3"/>
    <w:rsid w:val="00E47100"/>
    <w:rsid w:val="00E4744F"/>
    <w:rsid w:val="00E4770F"/>
    <w:rsid w:val="00E4790E"/>
    <w:rsid w:val="00E50382"/>
    <w:rsid w:val="00E503AC"/>
    <w:rsid w:val="00E50E19"/>
    <w:rsid w:val="00E514E3"/>
    <w:rsid w:val="00E51AF9"/>
    <w:rsid w:val="00E5234E"/>
    <w:rsid w:val="00E52C59"/>
    <w:rsid w:val="00E53ADF"/>
    <w:rsid w:val="00E53BCD"/>
    <w:rsid w:val="00E53C71"/>
    <w:rsid w:val="00E53F45"/>
    <w:rsid w:val="00E5409A"/>
    <w:rsid w:val="00E54D35"/>
    <w:rsid w:val="00E54D85"/>
    <w:rsid w:val="00E55E24"/>
    <w:rsid w:val="00E56B40"/>
    <w:rsid w:val="00E56CE6"/>
    <w:rsid w:val="00E5717B"/>
    <w:rsid w:val="00E578E2"/>
    <w:rsid w:val="00E5799B"/>
    <w:rsid w:val="00E579B1"/>
    <w:rsid w:val="00E60556"/>
    <w:rsid w:val="00E60F8F"/>
    <w:rsid w:val="00E60F93"/>
    <w:rsid w:val="00E617AB"/>
    <w:rsid w:val="00E61AEC"/>
    <w:rsid w:val="00E61BCF"/>
    <w:rsid w:val="00E62624"/>
    <w:rsid w:val="00E628BD"/>
    <w:rsid w:val="00E6308D"/>
    <w:rsid w:val="00E63D14"/>
    <w:rsid w:val="00E63E36"/>
    <w:rsid w:val="00E64905"/>
    <w:rsid w:val="00E64A0F"/>
    <w:rsid w:val="00E64A11"/>
    <w:rsid w:val="00E64CC9"/>
    <w:rsid w:val="00E64D2A"/>
    <w:rsid w:val="00E64DCE"/>
    <w:rsid w:val="00E64DE9"/>
    <w:rsid w:val="00E654A3"/>
    <w:rsid w:val="00E657EF"/>
    <w:rsid w:val="00E65977"/>
    <w:rsid w:val="00E65D1E"/>
    <w:rsid w:val="00E65E49"/>
    <w:rsid w:val="00E661E7"/>
    <w:rsid w:val="00E664EE"/>
    <w:rsid w:val="00E66A4B"/>
    <w:rsid w:val="00E66DDE"/>
    <w:rsid w:val="00E66F30"/>
    <w:rsid w:val="00E670F9"/>
    <w:rsid w:val="00E671AC"/>
    <w:rsid w:val="00E67406"/>
    <w:rsid w:val="00E67E2D"/>
    <w:rsid w:val="00E7013C"/>
    <w:rsid w:val="00E704CD"/>
    <w:rsid w:val="00E705BF"/>
    <w:rsid w:val="00E70AE9"/>
    <w:rsid w:val="00E71055"/>
    <w:rsid w:val="00E711FC"/>
    <w:rsid w:val="00E71837"/>
    <w:rsid w:val="00E72E67"/>
    <w:rsid w:val="00E72FAF"/>
    <w:rsid w:val="00E7400C"/>
    <w:rsid w:val="00E74044"/>
    <w:rsid w:val="00E74352"/>
    <w:rsid w:val="00E745E9"/>
    <w:rsid w:val="00E74644"/>
    <w:rsid w:val="00E749E2"/>
    <w:rsid w:val="00E74E1E"/>
    <w:rsid w:val="00E74E26"/>
    <w:rsid w:val="00E75213"/>
    <w:rsid w:val="00E75522"/>
    <w:rsid w:val="00E756AC"/>
    <w:rsid w:val="00E75907"/>
    <w:rsid w:val="00E75952"/>
    <w:rsid w:val="00E75955"/>
    <w:rsid w:val="00E75969"/>
    <w:rsid w:val="00E75B50"/>
    <w:rsid w:val="00E76492"/>
    <w:rsid w:val="00E7685C"/>
    <w:rsid w:val="00E76BB5"/>
    <w:rsid w:val="00E76D85"/>
    <w:rsid w:val="00E7705E"/>
    <w:rsid w:val="00E77272"/>
    <w:rsid w:val="00E7757B"/>
    <w:rsid w:val="00E77892"/>
    <w:rsid w:val="00E80B05"/>
    <w:rsid w:val="00E80B65"/>
    <w:rsid w:val="00E81EEC"/>
    <w:rsid w:val="00E82548"/>
    <w:rsid w:val="00E825A3"/>
    <w:rsid w:val="00E8280C"/>
    <w:rsid w:val="00E82A2A"/>
    <w:rsid w:val="00E83330"/>
    <w:rsid w:val="00E8338B"/>
    <w:rsid w:val="00E8384D"/>
    <w:rsid w:val="00E84093"/>
    <w:rsid w:val="00E840EF"/>
    <w:rsid w:val="00E8440E"/>
    <w:rsid w:val="00E849B4"/>
    <w:rsid w:val="00E84C2A"/>
    <w:rsid w:val="00E84C6F"/>
    <w:rsid w:val="00E8500E"/>
    <w:rsid w:val="00E85585"/>
    <w:rsid w:val="00E857E7"/>
    <w:rsid w:val="00E85926"/>
    <w:rsid w:val="00E85C51"/>
    <w:rsid w:val="00E861BF"/>
    <w:rsid w:val="00E8627F"/>
    <w:rsid w:val="00E86502"/>
    <w:rsid w:val="00E86723"/>
    <w:rsid w:val="00E86975"/>
    <w:rsid w:val="00E86E0F"/>
    <w:rsid w:val="00E86FE9"/>
    <w:rsid w:val="00E8710D"/>
    <w:rsid w:val="00E8762A"/>
    <w:rsid w:val="00E879DA"/>
    <w:rsid w:val="00E87AC4"/>
    <w:rsid w:val="00E909D6"/>
    <w:rsid w:val="00E91353"/>
    <w:rsid w:val="00E915C8"/>
    <w:rsid w:val="00E9174F"/>
    <w:rsid w:val="00E91E54"/>
    <w:rsid w:val="00E91F3D"/>
    <w:rsid w:val="00E91F54"/>
    <w:rsid w:val="00E928FE"/>
    <w:rsid w:val="00E92AB6"/>
    <w:rsid w:val="00E92C7C"/>
    <w:rsid w:val="00E92C80"/>
    <w:rsid w:val="00E92FBE"/>
    <w:rsid w:val="00E933D4"/>
    <w:rsid w:val="00E93454"/>
    <w:rsid w:val="00E93BB9"/>
    <w:rsid w:val="00E93CDD"/>
    <w:rsid w:val="00E943A9"/>
    <w:rsid w:val="00E94402"/>
    <w:rsid w:val="00E94CE2"/>
    <w:rsid w:val="00E955AC"/>
    <w:rsid w:val="00E957D9"/>
    <w:rsid w:val="00E9597F"/>
    <w:rsid w:val="00E95CA1"/>
    <w:rsid w:val="00E96088"/>
    <w:rsid w:val="00E9640A"/>
    <w:rsid w:val="00E96A6C"/>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3323"/>
    <w:rsid w:val="00EA3A0A"/>
    <w:rsid w:val="00EA3D70"/>
    <w:rsid w:val="00EA408D"/>
    <w:rsid w:val="00EA4777"/>
    <w:rsid w:val="00EA5284"/>
    <w:rsid w:val="00EA5968"/>
    <w:rsid w:val="00EA619F"/>
    <w:rsid w:val="00EA6B6D"/>
    <w:rsid w:val="00EA7642"/>
    <w:rsid w:val="00EA7A87"/>
    <w:rsid w:val="00EB1465"/>
    <w:rsid w:val="00EB149F"/>
    <w:rsid w:val="00EB15A2"/>
    <w:rsid w:val="00EB164F"/>
    <w:rsid w:val="00EB1929"/>
    <w:rsid w:val="00EB1C36"/>
    <w:rsid w:val="00EB1F8D"/>
    <w:rsid w:val="00EB2037"/>
    <w:rsid w:val="00EB2519"/>
    <w:rsid w:val="00EB2B4C"/>
    <w:rsid w:val="00EB2C1D"/>
    <w:rsid w:val="00EB3108"/>
    <w:rsid w:val="00EB33AE"/>
    <w:rsid w:val="00EB39B5"/>
    <w:rsid w:val="00EB3EFE"/>
    <w:rsid w:val="00EB4136"/>
    <w:rsid w:val="00EB46A3"/>
    <w:rsid w:val="00EB55A7"/>
    <w:rsid w:val="00EB591A"/>
    <w:rsid w:val="00EB5A3D"/>
    <w:rsid w:val="00EB5F66"/>
    <w:rsid w:val="00EB611E"/>
    <w:rsid w:val="00EB6A56"/>
    <w:rsid w:val="00EB72BC"/>
    <w:rsid w:val="00EB733C"/>
    <w:rsid w:val="00EB7629"/>
    <w:rsid w:val="00EB7EF0"/>
    <w:rsid w:val="00EB7EF1"/>
    <w:rsid w:val="00EC033D"/>
    <w:rsid w:val="00EC05CE"/>
    <w:rsid w:val="00EC092D"/>
    <w:rsid w:val="00EC096C"/>
    <w:rsid w:val="00EC1449"/>
    <w:rsid w:val="00EC188F"/>
    <w:rsid w:val="00EC245D"/>
    <w:rsid w:val="00EC288D"/>
    <w:rsid w:val="00EC2893"/>
    <w:rsid w:val="00EC2B7F"/>
    <w:rsid w:val="00EC2B86"/>
    <w:rsid w:val="00EC32EA"/>
    <w:rsid w:val="00EC33B9"/>
    <w:rsid w:val="00EC36FE"/>
    <w:rsid w:val="00EC3CF8"/>
    <w:rsid w:val="00EC3D62"/>
    <w:rsid w:val="00EC439D"/>
    <w:rsid w:val="00EC46FB"/>
    <w:rsid w:val="00EC488D"/>
    <w:rsid w:val="00EC4970"/>
    <w:rsid w:val="00EC49A0"/>
    <w:rsid w:val="00EC4A60"/>
    <w:rsid w:val="00EC591E"/>
    <w:rsid w:val="00EC594C"/>
    <w:rsid w:val="00EC5F73"/>
    <w:rsid w:val="00EC6106"/>
    <w:rsid w:val="00EC61E0"/>
    <w:rsid w:val="00EC662D"/>
    <w:rsid w:val="00EC6CDA"/>
    <w:rsid w:val="00EC6E3B"/>
    <w:rsid w:val="00EC6F4E"/>
    <w:rsid w:val="00EC70A4"/>
    <w:rsid w:val="00EC7B57"/>
    <w:rsid w:val="00ED050D"/>
    <w:rsid w:val="00ED0692"/>
    <w:rsid w:val="00ED087A"/>
    <w:rsid w:val="00ED1758"/>
    <w:rsid w:val="00ED190B"/>
    <w:rsid w:val="00ED1B1D"/>
    <w:rsid w:val="00ED22E0"/>
    <w:rsid w:val="00ED2CC8"/>
    <w:rsid w:val="00ED326C"/>
    <w:rsid w:val="00ED33A1"/>
    <w:rsid w:val="00ED35FA"/>
    <w:rsid w:val="00ED3666"/>
    <w:rsid w:val="00ED3A45"/>
    <w:rsid w:val="00ED3EDD"/>
    <w:rsid w:val="00ED4270"/>
    <w:rsid w:val="00ED461A"/>
    <w:rsid w:val="00ED4CF4"/>
    <w:rsid w:val="00ED513F"/>
    <w:rsid w:val="00ED54A5"/>
    <w:rsid w:val="00ED56EB"/>
    <w:rsid w:val="00ED5791"/>
    <w:rsid w:val="00ED599F"/>
    <w:rsid w:val="00ED5F94"/>
    <w:rsid w:val="00ED6179"/>
    <w:rsid w:val="00ED6448"/>
    <w:rsid w:val="00ED6550"/>
    <w:rsid w:val="00ED6AFD"/>
    <w:rsid w:val="00ED6CBF"/>
    <w:rsid w:val="00ED763D"/>
    <w:rsid w:val="00ED76B2"/>
    <w:rsid w:val="00ED76B6"/>
    <w:rsid w:val="00ED79B9"/>
    <w:rsid w:val="00ED7B8A"/>
    <w:rsid w:val="00ED7CD6"/>
    <w:rsid w:val="00ED7E6F"/>
    <w:rsid w:val="00EE06A0"/>
    <w:rsid w:val="00EE082F"/>
    <w:rsid w:val="00EE0862"/>
    <w:rsid w:val="00EE0DDF"/>
    <w:rsid w:val="00EE0F73"/>
    <w:rsid w:val="00EE114A"/>
    <w:rsid w:val="00EE11D2"/>
    <w:rsid w:val="00EE13EC"/>
    <w:rsid w:val="00EE1449"/>
    <w:rsid w:val="00EE14B6"/>
    <w:rsid w:val="00EE1697"/>
    <w:rsid w:val="00EE197A"/>
    <w:rsid w:val="00EE1BF3"/>
    <w:rsid w:val="00EE2017"/>
    <w:rsid w:val="00EE300D"/>
    <w:rsid w:val="00EE3456"/>
    <w:rsid w:val="00EE3842"/>
    <w:rsid w:val="00EE47B3"/>
    <w:rsid w:val="00EE4D70"/>
    <w:rsid w:val="00EE4FF5"/>
    <w:rsid w:val="00EE521D"/>
    <w:rsid w:val="00EE557B"/>
    <w:rsid w:val="00EE59CC"/>
    <w:rsid w:val="00EE62CC"/>
    <w:rsid w:val="00EE6450"/>
    <w:rsid w:val="00EE6632"/>
    <w:rsid w:val="00EE71AD"/>
    <w:rsid w:val="00EE75D4"/>
    <w:rsid w:val="00EE7E3B"/>
    <w:rsid w:val="00EE7E53"/>
    <w:rsid w:val="00EF05F4"/>
    <w:rsid w:val="00EF11B5"/>
    <w:rsid w:val="00EF140E"/>
    <w:rsid w:val="00EF1783"/>
    <w:rsid w:val="00EF1B03"/>
    <w:rsid w:val="00EF1D1C"/>
    <w:rsid w:val="00EF1DE7"/>
    <w:rsid w:val="00EF262A"/>
    <w:rsid w:val="00EF286D"/>
    <w:rsid w:val="00EF2922"/>
    <w:rsid w:val="00EF2C83"/>
    <w:rsid w:val="00EF2DB4"/>
    <w:rsid w:val="00EF2E32"/>
    <w:rsid w:val="00EF2F56"/>
    <w:rsid w:val="00EF32AC"/>
    <w:rsid w:val="00EF363C"/>
    <w:rsid w:val="00EF383D"/>
    <w:rsid w:val="00EF3AA0"/>
    <w:rsid w:val="00EF4DC3"/>
    <w:rsid w:val="00EF4E32"/>
    <w:rsid w:val="00EF521E"/>
    <w:rsid w:val="00EF54D3"/>
    <w:rsid w:val="00EF553A"/>
    <w:rsid w:val="00EF587E"/>
    <w:rsid w:val="00EF5937"/>
    <w:rsid w:val="00EF5D85"/>
    <w:rsid w:val="00EF635B"/>
    <w:rsid w:val="00EF6780"/>
    <w:rsid w:val="00EF690D"/>
    <w:rsid w:val="00EF7543"/>
    <w:rsid w:val="00EF7932"/>
    <w:rsid w:val="00EF7C5D"/>
    <w:rsid w:val="00EF7CFD"/>
    <w:rsid w:val="00EF7E6E"/>
    <w:rsid w:val="00F00345"/>
    <w:rsid w:val="00F0063E"/>
    <w:rsid w:val="00F00C18"/>
    <w:rsid w:val="00F00C2C"/>
    <w:rsid w:val="00F011A2"/>
    <w:rsid w:val="00F01449"/>
    <w:rsid w:val="00F015CC"/>
    <w:rsid w:val="00F01603"/>
    <w:rsid w:val="00F01A91"/>
    <w:rsid w:val="00F01C62"/>
    <w:rsid w:val="00F02520"/>
    <w:rsid w:val="00F03016"/>
    <w:rsid w:val="00F03200"/>
    <w:rsid w:val="00F038FB"/>
    <w:rsid w:val="00F045DA"/>
    <w:rsid w:val="00F048AE"/>
    <w:rsid w:val="00F04C80"/>
    <w:rsid w:val="00F04EF2"/>
    <w:rsid w:val="00F0521D"/>
    <w:rsid w:val="00F05631"/>
    <w:rsid w:val="00F05929"/>
    <w:rsid w:val="00F0617F"/>
    <w:rsid w:val="00F064D6"/>
    <w:rsid w:val="00F0680F"/>
    <w:rsid w:val="00F06A9C"/>
    <w:rsid w:val="00F06C63"/>
    <w:rsid w:val="00F06CB3"/>
    <w:rsid w:val="00F0769A"/>
    <w:rsid w:val="00F07FCB"/>
    <w:rsid w:val="00F106C7"/>
    <w:rsid w:val="00F10849"/>
    <w:rsid w:val="00F10911"/>
    <w:rsid w:val="00F116FC"/>
    <w:rsid w:val="00F117C2"/>
    <w:rsid w:val="00F119AE"/>
    <w:rsid w:val="00F11AE4"/>
    <w:rsid w:val="00F11BAD"/>
    <w:rsid w:val="00F121AE"/>
    <w:rsid w:val="00F12536"/>
    <w:rsid w:val="00F12765"/>
    <w:rsid w:val="00F12881"/>
    <w:rsid w:val="00F12BFC"/>
    <w:rsid w:val="00F12CCF"/>
    <w:rsid w:val="00F12D62"/>
    <w:rsid w:val="00F133FD"/>
    <w:rsid w:val="00F135CD"/>
    <w:rsid w:val="00F13794"/>
    <w:rsid w:val="00F142C3"/>
    <w:rsid w:val="00F14B21"/>
    <w:rsid w:val="00F14EA4"/>
    <w:rsid w:val="00F14EA6"/>
    <w:rsid w:val="00F14F09"/>
    <w:rsid w:val="00F1589C"/>
    <w:rsid w:val="00F15DFC"/>
    <w:rsid w:val="00F161C4"/>
    <w:rsid w:val="00F1678E"/>
    <w:rsid w:val="00F16871"/>
    <w:rsid w:val="00F16C60"/>
    <w:rsid w:val="00F16E67"/>
    <w:rsid w:val="00F16ED0"/>
    <w:rsid w:val="00F17078"/>
    <w:rsid w:val="00F17081"/>
    <w:rsid w:val="00F17568"/>
    <w:rsid w:val="00F175AC"/>
    <w:rsid w:val="00F175B1"/>
    <w:rsid w:val="00F20BF6"/>
    <w:rsid w:val="00F20CDC"/>
    <w:rsid w:val="00F20D23"/>
    <w:rsid w:val="00F212BC"/>
    <w:rsid w:val="00F2144A"/>
    <w:rsid w:val="00F21701"/>
    <w:rsid w:val="00F21D53"/>
    <w:rsid w:val="00F22028"/>
    <w:rsid w:val="00F22091"/>
    <w:rsid w:val="00F220F0"/>
    <w:rsid w:val="00F225F7"/>
    <w:rsid w:val="00F22605"/>
    <w:rsid w:val="00F2262D"/>
    <w:rsid w:val="00F22FAF"/>
    <w:rsid w:val="00F23270"/>
    <w:rsid w:val="00F2342D"/>
    <w:rsid w:val="00F239E2"/>
    <w:rsid w:val="00F243E5"/>
    <w:rsid w:val="00F244FA"/>
    <w:rsid w:val="00F250E5"/>
    <w:rsid w:val="00F254F0"/>
    <w:rsid w:val="00F255FB"/>
    <w:rsid w:val="00F258D4"/>
    <w:rsid w:val="00F25D4F"/>
    <w:rsid w:val="00F263F0"/>
    <w:rsid w:val="00F2669C"/>
    <w:rsid w:val="00F26E98"/>
    <w:rsid w:val="00F27267"/>
    <w:rsid w:val="00F27532"/>
    <w:rsid w:val="00F27A96"/>
    <w:rsid w:val="00F27EB5"/>
    <w:rsid w:val="00F3004E"/>
    <w:rsid w:val="00F30735"/>
    <w:rsid w:val="00F31664"/>
    <w:rsid w:val="00F31719"/>
    <w:rsid w:val="00F31CD7"/>
    <w:rsid w:val="00F329E2"/>
    <w:rsid w:val="00F32D4C"/>
    <w:rsid w:val="00F33144"/>
    <w:rsid w:val="00F3336D"/>
    <w:rsid w:val="00F33891"/>
    <w:rsid w:val="00F340C4"/>
    <w:rsid w:val="00F34322"/>
    <w:rsid w:val="00F345C1"/>
    <w:rsid w:val="00F34BD3"/>
    <w:rsid w:val="00F34D2B"/>
    <w:rsid w:val="00F352C9"/>
    <w:rsid w:val="00F35301"/>
    <w:rsid w:val="00F3542B"/>
    <w:rsid w:val="00F3573D"/>
    <w:rsid w:val="00F359B0"/>
    <w:rsid w:val="00F35AC0"/>
    <w:rsid w:val="00F36343"/>
    <w:rsid w:val="00F36516"/>
    <w:rsid w:val="00F36723"/>
    <w:rsid w:val="00F3676B"/>
    <w:rsid w:val="00F36EA1"/>
    <w:rsid w:val="00F3722E"/>
    <w:rsid w:val="00F3791D"/>
    <w:rsid w:val="00F37AB7"/>
    <w:rsid w:val="00F37BFA"/>
    <w:rsid w:val="00F40326"/>
    <w:rsid w:val="00F40528"/>
    <w:rsid w:val="00F41513"/>
    <w:rsid w:val="00F41AE7"/>
    <w:rsid w:val="00F42031"/>
    <w:rsid w:val="00F42509"/>
    <w:rsid w:val="00F42555"/>
    <w:rsid w:val="00F4294A"/>
    <w:rsid w:val="00F42DFE"/>
    <w:rsid w:val="00F42EC2"/>
    <w:rsid w:val="00F42EE4"/>
    <w:rsid w:val="00F42EE8"/>
    <w:rsid w:val="00F431CC"/>
    <w:rsid w:val="00F44123"/>
    <w:rsid w:val="00F441A6"/>
    <w:rsid w:val="00F443A2"/>
    <w:rsid w:val="00F44565"/>
    <w:rsid w:val="00F450B4"/>
    <w:rsid w:val="00F45760"/>
    <w:rsid w:val="00F45C0A"/>
    <w:rsid w:val="00F45C2B"/>
    <w:rsid w:val="00F462E1"/>
    <w:rsid w:val="00F46408"/>
    <w:rsid w:val="00F46454"/>
    <w:rsid w:val="00F465AB"/>
    <w:rsid w:val="00F4672C"/>
    <w:rsid w:val="00F46885"/>
    <w:rsid w:val="00F469D4"/>
    <w:rsid w:val="00F46DB1"/>
    <w:rsid w:val="00F47873"/>
    <w:rsid w:val="00F47A38"/>
    <w:rsid w:val="00F47CC6"/>
    <w:rsid w:val="00F47F34"/>
    <w:rsid w:val="00F508DD"/>
    <w:rsid w:val="00F50CC1"/>
    <w:rsid w:val="00F50D5C"/>
    <w:rsid w:val="00F51294"/>
    <w:rsid w:val="00F51B4B"/>
    <w:rsid w:val="00F51BAB"/>
    <w:rsid w:val="00F51D6C"/>
    <w:rsid w:val="00F5238B"/>
    <w:rsid w:val="00F52808"/>
    <w:rsid w:val="00F53AB5"/>
    <w:rsid w:val="00F53F40"/>
    <w:rsid w:val="00F542CE"/>
    <w:rsid w:val="00F549BC"/>
    <w:rsid w:val="00F54A26"/>
    <w:rsid w:val="00F54A43"/>
    <w:rsid w:val="00F55282"/>
    <w:rsid w:val="00F555C1"/>
    <w:rsid w:val="00F555F1"/>
    <w:rsid w:val="00F5584E"/>
    <w:rsid w:val="00F56336"/>
    <w:rsid w:val="00F565B0"/>
    <w:rsid w:val="00F56A31"/>
    <w:rsid w:val="00F579EB"/>
    <w:rsid w:val="00F57D76"/>
    <w:rsid w:val="00F600CB"/>
    <w:rsid w:val="00F602AC"/>
    <w:rsid w:val="00F60717"/>
    <w:rsid w:val="00F61065"/>
    <w:rsid w:val="00F6107F"/>
    <w:rsid w:val="00F611C2"/>
    <w:rsid w:val="00F6148F"/>
    <w:rsid w:val="00F625B2"/>
    <w:rsid w:val="00F628EA"/>
    <w:rsid w:val="00F62CF9"/>
    <w:rsid w:val="00F62F9F"/>
    <w:rsid w:val="00F636BD"/>
    <w:rsid w:val="00F63F80"/>
    <w:rsid w:val="00F64297"/>
    <w:rsid w:val="00F6444D"/>
    <w:rsid w:val="00F648F4"/>
    <w:rsid w:val="00F64B49"/>
    <w:rsid w:val="00F65323"/>
    <w:rsid w:val="00F6600E"/>
    <w:rsid w:val="00F665DD"/>
    <w:rsid w:val="00F66777"/>
    <w:rsid w:val="00F66CF5"/>
    <w:rsid w:val="00F66E47"/>
    <w:rsid w:val="00F66F55"/>
    <w:rsid w:val="00F66FC8"/>
    <w:rsid w:val="00F67038"/>
    <w:rsid w:val="00F673B1"/>
    <w:rsid w:val="00F67656"/>
    <w:rsid w:val="00F67FA3"/>
    <w:rsid w:val="00F7002B"/>
    <w:rsid w:val="00F7020A"/>
    <w:rsid w:val="00F7059A"/>
    <w:rsid w:val="00F7095F"/>
    <w:rsid w:val="00F71077"/>
    <w:rsid w:val="00F7124C"/>
    <w:rsid w:val="00F713AA"/>
    <w:rsid w:val="00F71AB3"/>
    <w:rsid w:val="00F71C51"/>
    <w:rsid w:val="00F71E90"/>
    <w:rsid w:val="00F7207B"/>
    <w:rsid w:val="00F720DA"/>
    <w:rsid w:val="00F723FB"/>
    <w:rsid w:val="00F7242A"/>
    <w:rsid w:val="00F72BF1"/>
    <w:rsid w:val="00F730C1"/>
    <w:rsid w:val="00F737A9"/>
    <w:rsid w:val="00F73DE1"/>
    <w:rsid w:val="00F7401F"/>
    <w:rsid w:val="00F740B7"/>
    <w:rsid w:val="00F740E3"/>
    <w:rsid w:val="00F74D81"/>
    <w:rsid w:val="00F7500E"/>
    <w:rsid w:val="00F75A91"/>
    <w:rsid w:val="00F75E2D"/>
    <w:rsid w:val="00F7619D"/>
    <w:rsid w:val="00F76A30"/>
    <w:rsid w:val="00F76DD6"/>
    <w:rsid w:val="00F76E91"/>
    <w:rsid w:val="00F774CB"/>
    <w:rsid w:val="00F774E1"/>
    <w:rsid w:val="00F779A0"/>
    <w:rsid w:val="00F77AA5"/>
    <w:rsid w:val="00F77EE3"/>
    <w:rsid w:val="00F80651"/>
    <w:rsid w:val="00F80EB4"/>
    <w:rsid w:val="00F81099"/>
    <w:rsid w:val="00F81406"/>
    <w:rsid w:val="00F81917"/>
    <w:rsid w:val="00F81B26"/>
    <w:rsid w:val="00F81C49"/>
    <w:rsid w:val="00F81C81"/>
    <w:rsid w:val="00F82025"/>
    <w:rsid w:val="00F8220F"/>
    <w:rsid w:val="00F822C5"/>
    <w:rsid w:val="00F822D6"/>
    <w:rsid w:val="00F824E0"/>
    <w:rsid w:val="00F82AFD"/>
    <w:rsid w:val="00F82FA8"/>
    <w:rsid w:val="00F83240"/>
    <w:rsid w:val="00F83429"/>
    <w:rsid w:val="00F83668"/>
    <w:rsid w:val="00F836F3"/>
    <w:rsid w:val="00F83BB6"/>
    <w:rsid w:val="00F83E66"/>
    <w:rsid w:val="00F83FD9"/>
    <w:rsid w:val="00F846AE"/>
    <w:rsid w:val="00F84D40"/>
    <w:rsid w:val="00F851EF"/>
    <w:rsid w:val="00F857A2"/>
    <w:rsid w:val="00F85D75"/>
    <w:rsid w:val="00F85DA4"/>
    <w:rsid w:val="00F85F94"/>
    <w:rsid w:val="00F86448"/>
    <w:rsid w:val="00F86ABA"/>
    <w:rsid w:val="00F870D7"/>
    <w:rsid w:val="00F872DC"/>
    <w:rsid w:val="00F874AD"/>
    <w:rsid w:val="00F907FB"/>
    <w:rsid w:val="00F90E29"/>
    <w:rsid w:val="00F9224D"/>
    <w:rsid w:val="00F92470"/>
    <w:rsid w:val="00F92490"/>
    <w:rsid w:val="00F929BC"/>
    <w:rsid w:val="00F92F98"/>
    <w:rsid w:val="00F930A6"/>
    <w:rsid w:val="00F9333C"/>
    <w:rsid w:val="00F93948"/>
    <w:rsid w:val="00F93D1E"/>
    <w:rsid w:val="00F94004"/>
    <w:rsid w:val="00F94500"/>
    <w:rsid w:val="00F94573"/>
    <w:rsid w:val="00F94805"/>
    <w:rsid w:val="00F9492D"/>
    <w:rsid w:val="00F94F0B"/>
    <w:rsid w:val="00F9513B"/>
    <w:rsid w:val="00F9531F"/>
    <w:rsid w:val="00F955D0"/>
    <w:rsid w:val="00F95C7E"/>
    <w:rsid w:val="00F96043"/>
    <w:rsid w:val="00F960F4"/>
    <w:rsid w:val="00F9624B"/>
    <w:rsid w:val="00F96650"/>
    <w:rsid w:val="00F966D2"/>
    <w:rsid w:val="00F96C31"/>
    <w:rsid w:val="00F96C8D"/>
    <w:rsid w:val="00F96DC1"/>
    <w:rsid w:val="00F97569"/>
    <w:rsid w:val="00F979C1"/>
    <w:rsid w:val="00F97DD8"/>
    <w:rsid w:val="00F97FBB"/>
    <w:rsid w:val="00FA0BE2"/>
    <w:rsid w:val="00FA10C8"/>
    <w:rsid w:val="00FA1AD8"/>
    <w:rsid w:val="00FA211E"/>
    <w:rsid w:val="00FA27EA"/>
    <w:rsid w:val="00FA29B1"/>
    <w:rsid w:val="00FA2A58"/>
    <w:rsid w:val="00FA2C43"/>
    <w:rsid w:val="00FA3335"/>
    <w:rsid w:val="00FA373F"/>
    <w:rsid w:val="00FA3B6B"/>
    <w:rsid w:val="00FA3CB7"/>
    <w:rsid w:val="00FA3EB8"/>
    <w:rsid w:val="00FA3F60"/>
    <w:rsid w:val="00FA4029"/>
    <w:rsid w:val="00FA411E"/>
    <w:rsid w:val="00FA4605"/>
    <w:rsid w:val="00FA4E7E"/>
    <w:rsid w:val="00FA4F87"/>
    <w:rsid w:val="00FA52E1"/>
    <w:rsid w:val="00FA5ADB"/>
    <w:rsid w:val="00FA6246"/>
    <w:rsid w:val="00FA6C8A"/>
    <w:rsid w:val="00FA6F3B"/>
    <w:rsid w:val="00FA701F"/>
    <w:rsid w:val="00FA725D"/>
    <w:rsid w:val="00FA7886"/>
    <w:rsid w:val="00FB052F"/>
    <w:rsid w:val="00FB054C"/>
    <w:rsid w:val="00FB0D9F"/>
    <w:rsid w:val="00FB1769"/>
    <w:rsid w:val="00FB1C88"/>
    <w:rsid w:val="00FB2155"/>
    <w:rsid w:val="00FB2730"/>
    <w:rsid w:val="00FB37D8"/>
    <w:rsid w:val="00FB37FF"/>
    <w:rsid w:val="00FB3D2A"/>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362"/>
    <w:rsid w:val="00FC0478"/>
    <w:rsid w:val="00FC0BAA"/>
    <w:rsid w:val="00FC1115"/>
    <w:rsid w:val="00FC1D32"/>
    <w:rsid w:val="00FC1EC1"/>
    <w:rsid w:val="00FC2050"/>
    <w:rsid w:val="00FC213C"/>
    <w:rsid w:val="00FC28E7"/>
    <w:rsid w:val="00FC29A5"/>
    <w:rsid w:val="00FC2D68"/>
    <w:rsid w:val="00FC3F31"/>
    <w:rsid w:val="00FC4224"/>
    <w:rsid w:val="00FC434E"/>
    <w:rsid w:val="00FC4AD3"/>
    <w:rsid w:val="00FC5E10"/>
    <w:rsid w:val="00FC5E33"/>
    <w:rsid w:val="00FC605B"/>
    <w:rsid w:val="00FC656A"/>
    <w:rsid w:val="00FC65E9"/>
    <w:rsid w:val="00FC66A8"/>
    <w:rsid w:val="00FC7E20"/>
    <w:rsid w:val="00FD0057"/>
    <w:rsid w:val="00FD0722"/>
    <w:rsid w:val="00FD0879"/>
    <w:rsid w:val="00FD09B7"/>
    <w:rsid w:val="00FD0BCD"/>
    <w:rsid w:val="00FD1288"/>
    <w:rsid w:val="00FD1F76"/>
    <w:rsid w:val="00FD219F"/>
    <w:rsid w:val="00FD2666"/>
    <w:rsid w:val="00FD2C3F"/>
    <w:rsid w:val="00FD30A3"/>
    <w:rsid w:val="00FD30C6"/>
    <w:rsid w:val="00FD32C6"/>
    <w:rsid w:val="00FD3706"/>
    <w:rsid w:val="00FD38E2"/>
    <w:rsid w:val="00FD4385"/>
    <w:rsid w:val="00FD4CF8"/>
    <w:rsid w:val="00FD52A0"/>
    <w:rsid w:val="00FD583D"/>
    <w:rsid w:val="00FD5DF7"/>
    <w:rsid w:val="00FD6225"/>
    <w:rsid w:val="00FD6A00"/>
    <w:rsid w:val="00FD6AD9"/>
    <w:rsid w:val="00FD6F7E"/>
    <w:rsid w:val="00FD6FF2"/>
    <w:rsid w:val="00FD7017"/>
    <w:rsid w:val="00FD7088"/>
    <w:rsid w:val="00FD7437"/>
    <w:rsid w:val="00FD7ACF"/>
    <w:rsid w:val="00FD7AEF"/>
    <w:rsid w:val="00FD7C8D"/>
    <w:rsid w:val="00FD7CEF"/>
    <w:rsid w:val="00FE0304"/>
    <w:rsid w:val="00FE0509"/>
    <w:rsid w:val="00FE05EA"/>
    <w:rsid w:val="00FE155C"/>
    <w:rsid w:val="00FE158A"/>
    <w:rsid w:val="00FE19EE"/>
    <w:rsid w:val="00FE19F9"/>
    <w:rsid w:val="00FE1CF9"/>
    <w:rsid w:val="00FE21C1"/>
    <w:rsid w:val="00FE28E4"/>
    <w:rsid w:val="00FE2D0D"/>
    <w:rsid w:val="00FE2F05"/>
    <w:rsid w:val="00FE3363"/>
    <w:rsid w:val="00FE34F4"/>
    <w:rsid w:val="00FE43D2"/>
    <w:rsid w:val="00FE4707"/>
    <w:rsid w:val="00FE48AB"/>
    <w:rsid w:val="00FE4BA0"/>
    <w:rsid w:val="00FE4E15"/>
    <w:rsid w:val="00FE5692"/>
    <w:rsid w:val="00FE5915"/>
    <w:rsid w:val="00FE62B5"/>
    <w:rsid w:val="00FE62FB"/>
    <w:rsid w:val="00FE666F"/>
    <w:rsid w:val="00FE67E3"/>
    <w:rsid w:val="00FE69E5"/>
    <w:rsid w:val="00FE6A61"/>
    <w:rsid w:val="00FE6E18"/>
    <w:rsid w:val="00FE7270"/>
    <w:rsid w:val="00FE7768"/>
    <w:rsid w:val="00FE7B05"/>
    <w:rsid w:val="00FF002A"/>
    <w:rsid w:val="00FF01B7"/>
    <w:rsid w:val="00FF0356"/>
    <w:rsid w:val="00FF0481"/>
    <w:rsid w:val="00FF09C3"/>
    <w:rsid w:val="00FF0B8C"/>
    <w:rsid w:val="00FF0BA9"/>
    <w:rsid w:val="00FF0C46"/>
    <w:rsid w:val="00FF0CC1"/>
    <w:rsid w:val="00FF0E0E"/>
    <w:rsid w:val="00FF1407"/>
    <w:rsid w:val="00FF2844"/>
    <w:rsid w:val="00FF2E49"/>
    <w:rsid w:val="00FF3963"/>
    <w:rsid w:val="00FF3AFF"/>
    <w:rsid w:val="00FF41F9"/>
    <w:rsid w:val="00FF4206"/>
    <w:rsid w:val="00FF42F2"/>
    <w:rsid w:val="00FF4667"/>
    <w:rsid w:val="00FF4C2D"/>
    <w:rsid w:val="00FF4D91"/>
    <w:rsid w:val="00FF4FC5"/>
    <w:rsid w:val="00FF50CF"/>
    <w:rsid w:val="00FF513C"/>
    <w:rsid w:val="00FF532B"/>
    <w:rsid w:val="00FF579E"/>
    <w:rsid w:val="00FF62AF"/>
    <w:rsid w:val="00FF65D5"/>
    <w:rsid w:val="00FF69C9"/>
    <w:rsid w:val="00FF6A35"/>
    <w:rsid w:val="00FF6A52"/>
    <w:rsid w:val="00FF6CAE"/>
    <w:rsid w:val="00FF6D35"/>
    <w:rsid w:val="00FF6D3E"/>
    <w:rsid w:val="00FF6D46"/>
    <w:rsid w:val="00FF6E87"/>
    <w:rsid w:val="00FF6FE9"/>
    <w:rsid w:val="00FF702B"/>
    <w:rsid w:val="00FF737E"/>
    <w:rsid w:val="00FF7803"/>
    <w:rsid w:val="00FF7BAF"/>
    <w:rsid w:val="00FF7D96"/>
    <w:rsid w:val="0156734D"/>
    <w:rsid w:val="01AAE9AC"/>
    <w:rsid w:val="0201339C"/>
    <w:rsid w:val="022CB7DC"/>
    <w:rsid w:val="02426019"/>
    <w:rsid w:val="0259B71A"/>
    <w:rsid w:val="027CF312"/>
    <w:rsid w:val="02880193"/>
    <w:rsid w:val="02B1AF81"/>
    <w:rsid w:val="02C142FB"/>
    <w:rsid w:val="02C33948"/>
    <w:rsid w:val="02E6DEE3"/>
    <w:rsid w:val="02FB8A0D"/>
    <w:rsid w:val="030691D5"/>
    <w:rsid w:val="030EA386"/>
    <w:rsid w:val="032010A3"/>
    <w:rsid w:val="03264759"/>
    <w:rsid w:val="032B2219"/>
    <w:rsid w:val="032E647A"/>
    <w:rsid w:val="03955958"/>
    <w:rsid w:val="039E0036"/>
    <w:rsid w:val="03B461F5"/>
    <w:rsid w:val="03BAF3B2"/>
    <w:rsid w:val="03C03A1A"/>
    <w:rsid w:val="042FD23D"/>
    <w:rsid w:val="047CB8DE"/>
    <w:rsid w:val="04B377D3"/>
    <w:rsid w:val="04BCF773"/>
    <w:rsid w:val="04C63E45"/>
    <w:rsid w:val="04DCDDF5"/>
    <w:rsid w:val="04E4C0CD"/>
    <w:rsid w:val="050BE314"/>
    <w:rsid w:val="054445A4"/>
    <w:rsid w:val="057ACBF1"/>
    <w:rsid w:val="058511AC"/>
    <w:rsid w:val="058CE6B0"/>
    <w:rsid w:val="059B20A7"/>
    <w:rsid w:val="059C0FD8"/>
    <w:rsid w:val="05A39E11"/>
    <w:rsid w:val="05B22633"/>
    <w:rsid w:val="05C4276E"/>
    <w:rsid w:val="05FC1D83"/>
    <w:rsid w:val="061C2028"/>
    <w:rsid w:val="061E71EF"/>
    <w:rsid w:val="065A47BF"/>
    <w:rsid w:val="065C6034"/>
    <w:rsid w:val="068B3E63"/>
    <w:rsid w:val="0690A0F7"/>
    <w:rsid w:val="0699FBA6"/>
    <w:rsid w:val="070C28C5"/>
    <w:rsid w:val="0719F25B"/>
    <w:rsid w:val="0749DFDB"/>
    <w:rsid w:val="07E3FE76"/>
    <w:rsid w:val="086599FC"/>
    <w:rsid w:val="086F5231"/>
    <w:rsid w:val="086FC25F"/>
    <w:rsid w:val="087E6335"/>
    <w:rsid w:val="08B08048"/>
    <w:rsid w:val="08B1BF0E"/>
    <w:rsid w:val="08B28C9D"/>
    <w:rsid w:val="09687350"/>
    <w:rsid w:val="099D4718"/>
    <w:rsid w:val="09A09736"/>
    <w:rsid w:val="09D1ABE6"/>
    <w:rsid w:val="09D51979"/>
    <w:rsid w:val="09D69616"/>
    <w:rsid w:val="09F38E06"/>
    <w:rsid w:val="0A126B16"/>
    <w:rsid w:val="0A286721"/>
    <w:rsid w:val="0A9F4324"/>
    <w:rsid w:val="0AE5AF92"/>
    <w:rsid w:val="0AF06F80"/>
    <w:rsid w:val="0B0DB8E2"/>
    <w:rsid w:val="0B1C601A"/>
    <w:rsid w:val="0B732235"/>
    <w:rsid w:val="0B7F2085"/>
    <w:rsid w:val="0B984608"/>
    <w:rsid w:val="0C04139B"/>
    <w:rsid w:val="0C326F73"/>
    <w:rsid w:val="0C3F7904"/>
    <w:rsid w:val="0C518D46"/>
    <w:rsid w:val="0C916887"/>
    <w:rsid w:val="0CABBCC2"/>
    <w:rsid w:val="0CB0FF02"/>
    <w:rsid w:val="0CBB7461"/>
    <w:rsid w:val="0CD89C7D"/>
    <w:rsid w:val="0D0093FF"/>
    <w:rsid w:val="0D6BD91F"/>
    <w:rsid w:val="0D83A117"/>
    <w:rsid w:val="0D861227"/>
    <w:rsid w:val="0D90B3B0"/>
    <w:rsid w:val="0DBA2148"/>
    <w:rsid w:val="0DD5F7E8"/>
    <w:rsid w:val="0DE6C41B"/>
    <w:rsid w:val="0E296D0D"/>
    <w:rsid w:val="0E41E150"/>
    <w:rsid w:val="0E4C4F68"/>
    <w:rsid w:val="0E7A63F6"/>
    <w:rsid w:val="0EB28C33"/>
    <w:rsid w:val="0EB9BEF7"/>
    <w:rsid w:val="0EC5BEE5"/>
    <w:rsid w:val="0EECCE3C"/>
    <w:rsid w:val="0F48F974"/>
    <w:rsid w:val="0F8BBDE2"/>
    <w:rsid w:val="0F9E20C3"/>
    <w:rsid w:val="0FC2DE56"/>
    <w:rsid w:val="0FCEE631"/>
    <w:rsid w:val="1007700B"/>
    <w:rsid w:val="103E5F3B"/>
    <w:rsid w:val="10629813"/>
    <w:rsid w:val="108D61FD"/>
    <w:rsid w:val="109646BB"/>
    <w:rsid w:val="109DB755"/>
    <w:rsid w:val="10A0B41A"/>
    <w:rsid w:val="10E30EB7"/>
    <w:rsid w:val="10E772E2"/>
    <w:rsid w:val="112F84A6"/>
    <w:rsid w:val="11576F37"/>
    <w:rsid w:val="116372C7"/>
    <w:rsid w:val="11AD9756"/>
    <w:rsid w:val="11BBE4A7"/>
    <w:rsid w:val="11D29BF5"/>
    <w:rsid w:val="11D327B5"/>
    <w:rsid w:val="1215B172"/>
    <w:rsid w:val="122D5C87"/>
    <w:rsid w:val="12AD469A"/>
    <w:rsid w:val="12E70C61"/>
    <w:rsid w:val="1306A6E7"/>
    <w:rsid w:val="13295AF1"/>
    <w:rsid w:val="132B36EB"/>
    <w:rsid w:val="1339E5AC"/>
    <w:rsid w:val="13496DAE"/>
    <w:rsid w:val="1354B56B"/>
    <w:rsid w:val="13A8364D"/>
    <w:rsid w:val="13AC4256"/>
    <w:rsid w:val="13B34F53"/>
    <w:rsid w:val="13F424B3"/>
    <w:rsid w:val="13FD0EBA"/>
    <w:rsid w:val="14156558"/>
    <w:rsid w:val="14169AA6"/>
    <w:rsid w:val="141B81C1"/>
    <w:rsid w:val="142F272C"/>
    <w:rsid w:val="1449DF20"/>
    <w:rsid w:val="14531ED8"/>
    <w:rsid w:val="14878C6A"/>
    <w:rsid w:val="14AE9AF7"/>
    <w:rsid w:val="14EADBE8"/>
    <w:rsid w:val="14F06F24"/>
    <w:rsid w:val="14F4645D"/>
    <w:rsid w:val="150ADA7A"/>
    <w:rsid w:val="15364D33"/>
    <w:rsid w:val="1538227D"/>
    <w:rsid w:val="158ACAD0"/>
    <w:rsid w:val="158BA94E"/>
    <w:rsid w:val="159BA4C1"/>
    <w:rsid w:val="15A28488"/>
    <w:rsid w:val="15D5EBA4"/>
    <w:rsid w:val="15FAFFEB"/>
    <w:rsid w:val="16685DDF"/>
    <w:rsid w:val="167DDED9"/>
    <w:rsid w:val="16A0D015"/>
    <w:rsid w:val="16D77880"/>
    <w:rsid w:val="16FEBFF3"/>
    <w:rsid w:val="1723E7F5"/>
    <w:rsid w:val="17AE85BD"/>
    <w:rsid w:val="17FA6BE1"/>
    <w:rsid w:val="18123E50"/>
    <w:rsid w:val="18217230"/>
    <w:rsid w:val="18356DD6"/>
    <w:rsid w:val="1853C860"/>
    <w:rsid w:val="18D20743"/>
    <w:rsid w:val="18D7B0B3"/>
    <w:rsid w:val="190F2EC9"/>
    <w:rsid w:val="1933304B"/>
    <w:rsid w:val="1936183E"/>
    <w:rsid w:val="194B52F3"/>
    <w:rsid w:val="1981493B"/>
    <w:rsid w:val="1982AC70"/>
    <w:rsid w:val="19ACBF7D"/>
    <w:rsid w:val="19C4097A"/>
    <w:rsid w:val="19C6B6AD"/>
    <w:rsid w:val="19DBAB54"/>
    <w:rsid w:val="19FF3AB1"/>
    <w:rsid w:val="1A2A51C2"/>
    <w:rsid w:val="1A5968D0"/>
    <w:rsid w:val="1A5BFF72"/>
    <w:rsid w:val="1A8542E4"/>
    <w:rsid w:val="1A9EB427"/>
    <w:rsid w:val="1AD21717"/>
    <w:rsid w:val="1AD38EAD"/>
    <w:rsid w:val="1ADD6CFE"/>
    <w:rsid w:val="1AEB7692"/>
    <w:rsid w:val="1AF350B9"/>
    <w:rsid w:val="1AFC4758"/>
    <w:rsid w:val="1B1401C8"/>
    <w:rsid w:val="1B15AFA3"/>
    <w:rsid w:val="1B16E817"/>
    <w:rsid w:val="1B19A4B5"/>
    <w:rsid w:val="1BA53225"/>
    <w:rsid w:val="1BCF5437"/>
    <w:rsid w:val="1C002152"/>
    <w:rsid w:val="1C153969"/>
    <w:rsid w:val="1C1E5F38"/>
    <w:rsid w:val="1C4B6804"/>
    <w:rsid w:val="1C6AB7DB"/>
    <w:rsid w:val="1C6D24ED"/>
    <w:rsid w:val="1CD44DF4"/>
    <w:rsid w:val="1CD926AD"/>
    <w:rsid w:val="1CE376AB"/>
    <w:rsid w:val="1CF862E8"/>
    <w:rsid w:val="1D4E8038"/>
    <w:rsid w:val="1D9BD653"/>
    <w:rsid w:val="1DA07964"/>
    <w:rsid w:val="1DB1E871"/>
    <w:rsid w:val="1DBE572F"/>
    <w:rsid w:val="1DFF6A3C"/>
    <w:rsid w:val="1E07A185"/>
    <w:rsid w:val="1E104C34"/>
    <w:rsid w:val="1E5116BA"/>
    <w:rsid w:val="1E8CDA2F"/>
    <w:rsid w:val="1EA0E6C2"/>
    <w:rsid w:val="1EAC5DDC"/>
    <w:rsid w:val="1ED607D3"/>
    <w:rsid w:val="1F7DA86D"/>
    <w:rsid w:val="1FA66D69"/>
    <w:rsid w:val="1FBDCD25"/>
    <w:rsid w:val="20059B07"/>
    <w:rsid w:val="204F386C"/>
    <w:rsid w:val="20DEBA39"/>
    <w:rsid w:val="20E9510E"/>
    <w:rsid w:val="20F38494"/>
    <w:rsid w:val="20F505A1"/>
    <w:rsid w:val="2110B083"/>
    <w:rsid w:val="213D32AE"/>
    <w:rsid w:val="2142C47C"/>
    <w:rsid w:val="21432AE6"/>
    <w:rsid w:val="21605814"/>
    <w:rsid w:val="217E95CF"/>
    <w:rsid w:val="218BE764"/>
    <w:rsid w:val="21BB792E"/>
    <w:rsid w:val="21CC61F0"/>
    <w:rsid w:val="21EE303D"/>
    <w:rsid w:val="21F152FF"/>
    <w:rsid w:val="21F7E72D"/>
    <w:rsid w:val="21FFBD95"/>
    <w:rsid w:val="22110746"/>
    <w:rsid w:val="227C6968"/>
    <w:rsid w:val="22844D63"/>
    <w:rsid w:val="229791AA"/>
    <w:rsid w:val="22B4FA92"/>
    <w:rsid w:val="22D13D97"/>
    <w:rsid w:val="231524D6"/>
    <w:rsid w:val="232426F6"/>
    <w:rsid w:val="23540027"/>
    <w:rsid w:val="2360E189"/>
    <w:rsid w:val="237C3624"/>
    <w:rsid w:val="23C5F780"/>
    <w:rsid w:val="23DEA2C1"/>
    <w:rsid w:val="240E206A"/>
    <w:rsid w:val="24183AD2"/>
    <w:rsid w:val="2419C78D"/>
    <w:rsid w:val="243EB7C6"/>
    <w:rsid w:val="2461477F"/>
    <w:rsid w:val="24632AF1"/>
    <w:rsid w:val="2487C334"/>
    <w:rsid w:val="24B37307"/>
    <w:rsid w:val="24C39556"/>
    <w:rsid w:val="24C6E3C9"/>
    <w:rsid w:val="24E902B5"/>
    <w:rsid w:val="250E6BB3"/>
    <w:rsid w:val="252219D4"/>
    <w:rsid w:val="253D9B4B"/>
    <w:rsid w:val="2542488F"/>
    <w:rsid w:val="25C83C1C"/>
    <w:rsid w:val="25D6BC24"/>
    <w:rsid w:val="2630883B"/>
    <w:rsid w:val="267FAA47"/>
    <w:rsid w:val="27309203"/>
    <w:rsid w:val="27367760"/>
    <w:rsid w:val="2737D826"/>
    <w:rsid w:val="2777CE08"/>
    <w:rsid w:val="27CEAB3D"/>
    <w:rsid w:val="2808CE1B"/>
    <w:rsid w:val="285431FC"/>
    <w:rsid w:val="28646729"/>
    <w:rsid w:val="28679425"/>
    <w:rsid w:val="2884828D"/>
    <w:rsid w:val="28A17307"/>
    <w:rsid w:val="28B7DACA"/>
    <w:rsid w:val="28CA1B2D"/>
    <w:rsid w:val="28DC1CA8"/>
    <w:rsid w:val="28E5D72F"/>
    <w:rsid w:val="290175CC"/>
    <w:rsid w:val="29112F5D"/>
    <w:rsid w:val="2926C819"/>
    <w:rsid w:val="295A54F6"/>
    <w:rsid w:val="296CBD60"/>
    <w:rsid w:val="298272C3"/>
    <w:rsid w:val="299150F9"/>
    <w:rsid w:val="29958849"/>
    <w:rsid w:val="29BEE34C"/>
    <w:rsid w:val="29D8425F"/>
    <w:rsid w:val="2A48F7E0"/>
    <w:rsid w:val="2A749AE3"/>
    <w:rsid w:val="2A7E6915"/>
    <w:rsid w:val="2A982287"/>
    <w:rsid w:val="2A98E748"/>
    <w:rsid w:val="2A9DA485"/>
    <w:rsid w:val="2AA3A14F"/>
    <w:rsid w:val="2AF9EFFB"/>
    <w:rsid w:val="2B0F63A2"/>
    <w:rsid w:val="2B2E53EB"/>
    <w:rsid w:val="2B651BCD"/>
    <w:rsid w:val="2B763762"/>
    <w:rsid w:val="2B78810E"/>
    <w:rsid w:val="2B79917B"/>
    <w:rsid w:val="2B80C9EB"/>
    <w:rsid w:val="2C15E728"/>
    <w:rsid w:val="2C2FD5D3"/>
    <w:rsid w:val="2C3557EF"/>
    <w:rsid w:val="2CB70A47"/>
    <w:rsid w:val="2CD44D21"/>
    <w:rsid w:val="2CE0C746"/>
    <w:rsid w:val="2D018068"/>
    <w:rsid w:val="2D1025C2"/>
    <w:rsid w:val="2D243CD4"/>
    <w:rsid w:val="2D3695B0"/>
    <w:rsid w:val="2D764159"/>
    <w:rsid w:val="2D7DC39B"/>
    <w:rsid w:val="2D9E2336"/>
    <w:rsid w:val="2DA95452"/>
    <w:rsid w:val="2E1AEB55"/>
    <w:rsid w:val="2E62CF46"/>
    <w:rsid w:val="2EB1C7AF"/>
    <w:rsid w:val="2EC52F3F"/>
    <w:rsid w:val="2EF43B93"/>
    <w:rsid w:val="2EFF4348"/>
    <w:rsid w:val="2F469F4D"/>
    <w:rsid w:val="2FA67B33"/>
    <w:rsid w:val="30031BF5"/>
    <w:rsid w:val="3010A4CB"/>
    <w:rsid w:val="30508864"/>
    <w:rsid w:val="30687AB1"/>
    <w:rsid w:val="307A6E41"/>
    <w:rsid w:val="308C59C1"/>
    <w:rsid w:val="30985BC4"/>
    <w:rsid w:val="30BA30FE"/>
    <w:rsid w:val="30D16F71"/>
    <w:rsid w:val="30EB869F"/>
    <w:rsid w:val="30F48E26"/>
    <w:rsid w:val="310A317B"/>
    <w:rsid w:val="310C29DA"/>
    <w:rsid w:val="311A2605"/>
    <w:rsid w:val="3130F5DF"/>
    <w:rsid w:val="316F1B8E"/>
    <w:rsid w:val="317F400E"/>
    <w:rsid w:val="31DCCDBD"/>
    <w:rsid w:val="31E12E2E"/>
    <w:rsid w:val="31E74BA1"/>
    <w:rsid w:val="31E7B4E6"/>
    <w:rsid w:val="3215C982"/>
    <w:rsid w:val="322BA02D"/>
    <w:rsid w:val="32AE600E"/>
    <w:rsid w:val="32B88099"/>
    <w:rsid w:val="32ED8B6B"/>
    <w:rsid w:val="32F09548"/>
    <w:rsid w:val="332CDAEF"/>
    <w:rsid w:val="333920F6"/>
    <w:rsid w:val="335B3540"/>
    <w:rsid w:val="335E534B"/>
    <w:rsid w:val="337DDB78"/>
    <w:rsid w:val="33889797"/>
    <w:rsid w:val="33A038D3"/>
    <w:rsid w:val="33DA0A8C"/>
    <w:rsid w:val="341414D5"/>
    <w:rsid w:val="3424A608"/>
    <w:rsid w:val="3433B752"/>
    <w:rsid w:val="34400726"/>
    <w:rsid w:val="344EDD60"/>
    <w:rsid w:val="34537E85"/>
    <w:rsid w:val="3460EDF0"/>
    <w:rsid w:val="34931D83"/>
    <w:rsid w:val="34A7A6E8"/>
    <w:rsid w:val="34AC424C"/>
    <w:rsid w:val="34C5960E"/>
    <w:rsid w:val="34C61C3D"/>
    <w:rsid w:val="34CB34EB"/>
    <w:rsid w:val="34E655B3"/>
    <w:rsid w:val="351B5CAB"/>
    <w:rsid w:val="35531FF8"/>
    <w:rsid w:val="355EF686"/>
    <w:rsid w:val="3584DE9A"/>
    <w:rsid w:val="359D1D28"/>
    <w:rsid w:val="35C30411"/>
    <w:rsid w:val="35E27B5E"/>
    <w:rsid w:val="3618208C"/>
    <w:rsid w:val="3631A25E"/>
    <w:rsid w:val="3650B924"/>
    <w:rsid w:val="365D450C"/>
    <w:rsid w:val="3672E70D"/>
    <w:rsid w:val="368BC6AF"/>
    <w:rsid w:val="3690EFE4"/>
    <w:rsid w:val="369D6070"/>
    <w:rsid w:val="36B1309B"/>
    <w:rsid w:val="36BA4B2F"/>
    <w:rsid w:val="36DBC194"/>
    <w:rsid w:val="36DD30C2"/>
    <w:rsid w:val="3726E599"/>
    <w:rsid w:val="3740FCA7"/>
    <w:rsid w:val="3778DDED"/>
    <w:rsid w:val="37915A3F"/>
    <w:rsid w:val="37A5EEF0"/>
    <w:rsid w:val="37C95417"/>
    <w:rsid w:val="3805E6BD"/>
    <w:rsid w:val="3838D34E"/>
    <w:rsid w:val="38769386"/>
    <w:rsid w:val="3879A25B"/>
    <w:rsid w:val="3891EA41"/>
    <w:rsid w:val="38DD9A71"/>
    <w:rsid w:val="38EFAE5E"/>
    <w:rsid w:val="38F8F4CC"/>
    <w:rsid w:val="39013588"/>
    <w:rsid w:val="393FB0FC"/>
    <w:rsid w:val="39595467"/>
    <w:rsid w:val="399DCB5B"/>
    <w:rsid w:val="39B79D95"/>
    <w:rsid w:val="39D9D606"/>
    <w:rsid w:val="39FEB34F"/>
    <w:rsid w:val="3A0AA347"/>
    <w:rsid w:val="3A1EB58F"/>
    <w:rsid w:val="3A1ED07D"/>
    <w:rsid w:val="3A31F211"/>
    <w:rsid w:val="3AB54E3D"/>
    <w:rsid w:val="3ABAE9FC"/>
    <w:rsid w:val="3ABCF2EB"/>
    <w:rsid w:val="3AE1AE04"/>
    <w:rsid w:val="3AF89C5B"/>
    <w:rsid w:val="3B1A36B1"/>
    <w:rsid w:val="3B43B298"/>
    <w:rsid w:val="3BA50229"/>
    <w:rsid w:val="3BB218A4"/>
    <w:rsid w:val="3BBA3BB8"/>
    <w:rsid w:val="3BD748FD"/>
    <w:rsid w:val="3BDCDD1E"/>
    <w:rsid w:val="3BEC1C37"/>
    <w:rsid w:val="3C25586A"/>
    <w:rsid w:val="3C4AB4F4"/>
    <w:rsid w:val="3C5D78DD"/>
    <w:rsid w:val="3C90B8FA"/>
    <w:rsid w:val="3CBF3C63"/>
    <w:rsid w:val="3CC61A93"/>
    <w:rsid w:val="3CE25436"/>
    <w:rsid w:val="3CF3BBC4"/>
    <w:rsid w:val="3D516EF7"/>
    <w:rsid w:val="3D65EA99"/>
    <w:rsid w:val="3D804588"/>
    <w:rsid w:val="3D8D2116"/>
    <w:rsid w:val="3DACBFC8"/>
    <w:rsid w:val="3DB029D7"/>
    <w:rsid w:val="3E4533B5"/>
    <w:rsid w:val="3E60D2C1"/>
    <w:rsid w:val="3EC68674"/>
    <w:rsid w:val="3F0D07F7"/>
    <w:rsid w:val="3F198956"/>
    <w:rsid w:val="3F2222C0"/>
    <w:rsid w:val="3F255FFF"/>
    <w:rsid w:val="3F570E00"/>
    <w:rsid w:val="3F90512D"/>
    <w:rsid w:val="3F9712DB"/>
    <w:rsid w:val="3FB12384"/>
    <w:rsid w:val="3FC0F090"/>
    <w:rsid w:val="3FE31CA1"/>
    <w:rsid w:val="401116C8"/>
    <w:rsid w:val="4045EBEE"/>
    <w:rsid w:val="405560D8"/>
    <w:rsid w:val="4062B82A"/>
    <w:rsid w:val="40A48846"/>
    <w:rsid w:val="40B0A795"/>
    <w:rsid w:val="40B238D6"/>
    <w:rsid w:val="40BA19D9"/>
    <w:rsid w:val="40EFD26F"/>
    <w:rsid w:val="40F6308C"/>
    <w:rsid w:val="412EB000"/>
    <w:rsid w:val="414ADF6B"/>
    <w:rsid w:val="4163E2BD"/>
    <w:rsid w:val="4176CE01"/>
    <w:rsid w:val="418E8356"/>
    <w:rsid w:val="4193FF99"/>
    <w:rsid w:val="41C1BB5E"/>
    <w:rsid w:val="41C82943"/>
    <w:rsid w:val="420381F6"/>
    <w:rsid w:val="4251D241"/>
    <w:rsid w:val="4261FA75"/>
    <w:rsid w:val="427987E7"/>
    <w:rsid w:val="42941A43"/>
    <w:rsid w:val="42A2A04F"/>
    <w:rsid w:val="42AA9EC2"/>
    <w:rsid w:val="42B06F5B"/>
    <w:rsid w:val="42C65E44"/>
    <w:rsid w:val="42D95F32"/>
    <w:rsid w:val="42EF0CA9"/>
    <w:rsid w:val="4315285E"/>
    <w:rsid w:val="4318E7D6"/>
    <w:rsid w:val="4343FD2A"/>
    <w:rsid w:val="437E3E93"/>
    <w:rsid w:val="43927343"/>
    <w:rsid w:val="43A431D7"/>
    <w:rsid w:val="43B2946A"/>
    <w:rsid w:val="43B6626E"/>
    <w:rsid w:val="43D438AC"/>
    <w:rsid w:val="43E05ECC"/>
    <w:rsid w:val="43F1FE24"/>
    <w:rsid w:val="442AEE12"/>
    <w:rsid w:val="44341F08"/>
    <w:rsid w:val="44C8301A"/>
    <w:rsid w:val="4513FF1A"/>
    <w:rsid w:val="4536D342"/>
    <w:rsid w:val="4537D899"/>
    <w:rsid w:val="4541A0E9"/>
    <w:rsid w:val="45B8118A"/>
    <w:rsid w:val="4605C93C"/>
    <w:rsid w:val="4661B7EF"/>
    <w:rsid w:val="4682429A"/>
    <w:rsid w:val="46F78804"/>
    <w:rsid w:val="470E48B8"/>
    <w:rsid w:val="4714DD0E"/>
    <w:rsid w:val="4721EBD2"/>
    <w:rsid w:val="47258782"/>
    <w:rsid w:val="47BAE6ED"/>
    <w:rsid w:val="47C45530"/>
    <w:rsid w:val="47E1F57A"/>
    <w:rsid w:val="47FFFD91"/>
    <w:rsid w:val="485BC5D7"/>
    <w:rsid w:val="48A80326"/>
    <w:rsid w:val="48BC482D"/>
    <w:rsid w:val="491547DA"/>
    <w:rsid w:val="491BE5C7"/>
    <w:rsid w:val="492628EC"/>
    <w:rsid w:val="4978890A"/>
    <w:rsid w:val="498E25EB"/>
    <w:rsid w:val="49B1C468"/>
    <w:rsid w:val="4A0DBA55"/>
    <w:rsid w:val="4A1A9F78"/>
    <w:rsid w:val="4A201B46"/>
    <w:rsid w:val="4A20D06C"/>
    <w:rsid w:val="4A64FE91"/>
    <w:rsid w:val="4A83372C"/>
    <w:rsid w:val="4A90C0D4"/>
    <w:rsid w:val="4ACCC56E"/>
    <w:rsid w:val="4B384F6F"/>
    <w:rsid w:val="4BABC2C3"/>
    <w:rsid w:val="4BC1E909"/>
    <w:rsid w:val="4BC4F8DE"/>
    <w:rsid w:val="4C0D7D65"/>
    <w:rsid w:val="4C12F770"/>
    <w:rsid w:val="4C278D72"/>
    <w:rsid w:val="4C587737"/>
    <w:rsid w:val="4C9FF804"/>
    <w:rsid w:val="4CA475A7"/>
    <w:rsid w:val="4CB3D142"/>
    <w:rsid w:val="4CEA6E6E"/>
    <w:rsid w:val="4DAE7A55"/>
    <w:rsid w:val="4DDC6487"/>
    <w:rsid w:val="4DEC083F"/>
    <w:rsid w:val="4E00F3AB"/>
    <w:rsid w:val="4E3F697A"/>
    <w:rsid w:val="4E5426CF"/>
    <w:rsid w:val="4E5C7013"/>
    <w:rsid w:val="4E5CE788"/>
    <w:rsid w:val="4E650190"/>
    <w:rsid w:val="4E912106"/>
    <w:rsid w:val="4E9CB8BA"/>
    <w:rsid w:val="4EA0F5D7"/>
    <w:rsid w:val="4EA26BD4"/>
    <w:rsid w:val="4EEB7093"/>
    <w:rsid w:val="4EF4C5C1"/>
    <w:rsid w:val="4EFC6127"/>
    <w:rsid w:val="4F1E1EDC"/>
    <w:rsid w:val="4F299A7A"/>
    <w:rsid w:val="4F3E349C"/>
    <w:rsid w:val="4F79957A"/>
    <w:rsid w:val="5059F624"/>
    <w:rsid w:val="506790E5"/>
    <w:rsid w:val="5067C336"/>
    <w:rsid w:val="50702C78"/>
    <w:rsid w:val="5079458A"/>
    <w:rsid w:val="509ED5D3"/>
    <w:rsid w:val="511D26A7"/>
    <w:rsid w:val="511EC720"/>
    <w:rsid w:val="5160372A"/>
    <w:rsid w:val="516CD1C1"/>
    <w:rsid w:val="51795B63"/>
    <w:rsid w:val="519A862B"/>
    <w:rsid w:val="51D1B7FA"/>
    <w:rsid w:val="52159399"/>
    <w:rsid w:val="526A40D7"/>
    <w:rsid w:val="5279129E"/>
    <w:rsid w:val="52792292"/>
    <w:rsid w:val="52917AE3"/>
    <w:rsid w:val="52B49EF2"/>
    <w:rsid w:val="52B7EDD5"/>
    <w:rsid w:val="52B90A92"/>
    <w:rsid w:val="52D23F7D"/>
    <w:rsid w:val="52DE1ADF"/>
    <w:rsid w:val="52DEA25A"/>
    <w:rsid w:val="52F7F03F"/>
    <w:rsid w:val="5306FEE6"/>
    <w:rsid w:val="533A1B92"/>
    <w:rsid w:val="53848234"/>
    <w:rsid w:val="5386CD43"/>
    <w:rsid w:val="53AE2500"/>
    <w:rsid w:val="53AF839D"/>
    <w:rsid w:val="53E97254"/>
    <w:rsid w:val="540D4CB5"/>
    <w:rsid w:val="54494A1C"/>
    <w:rsid w:val="544D05B8"/>
    <w:rsid w:val="545F340F"/>
    <w:rsid w:val="546DA227"/>
    <w:rsid w:val="54AE7C9C"/>
    <w:rsid w:val="54B4F154"/>
    <w:rsid w:val="54B776E6"/>
    <w:rsid w:val="54CC3045"/>
    <w:rsid w:val="54D3137B"/>
    <w:rsid w:val="55915AAB"/>
    <w:rsid w:val="55AD8A90"/>
    <w:rsid w:val="55C344D7"/>
    <w:rsid w:val="55E1A6EC"/>
    <w:rsid w:val="55EF7536"/>
    <w:rsid w:val="5642B775"/>
    <w:rsid w:val="56C99A18"/>
    <w:rsid w:val="56F53963"/>
    <w:rsid w:val="570D09DB"/>
    <w:rsid w:val="575EA73F"/>
    <w:rsid w:val="5768AFD4"/>
    <w:rsid w:val="5775EA1D"/>
    <w:rsid w:val="5781C623"/>
    <w:rsid w:val="57AFE4A4"/>
    <w:rsid w:val="57D2A9DC"/>
    <w:rsid w:val="57EC7653"/>
    <w:rsid w:val="580E85D3"/>
    <w:rsid w:val="5822058D"/>
    <w:rsid w:val="58348A68"/>
    <w:rsid w:val="585F6A97"/>
    <w:rsid w:val="5865E632"/>
    <w:rsid w:val="586BCDC3"/>
    <w:rsid w:val="5874134A"/>
    <w:rsid w:val="588638E6"/>
    <w:rsid w:val="589A4509"/>
    <w:rsid w:val="58AE3D28"/>
    <w:rsid w:val="58B5FF97"/>
    <w:rsid w:val="59561C4C"/>
    <w:rsid w:val="595CD94A"/>
    <w:rsid w:val="5984E8A3"/>
    <w:rsid w:val="599668BB"/>
    <w:rsid w:val="59C79BBD"/>
    <w:rsid w:val="59D393D8"/>
    <w:rsid w:val="5A34A612"/>
    <w:rsid w:val="5A4840C5"/>
    <w:rsid w:val="5AAF2F8D"/>
    <w:rsid w:val="5ABB5F2A"/>
    <w:rsid w:val="5AD7E1DE"/>
    <w:rsid w:val="5AF0FD0F"/>
    <w:rsid w:val="5AF1B5C9"/>
    <w:rsid w:val="5B31F714"/>
    <w:rsid w:val="5B44FD54"/>
    <w:rsid w:val="5B48148D"/>
    <w:rsid w:val="5B4A01B1"/>
    <w:rsid w:val="5B599CAF"/>
    <w:rsid w:val="5B5E7718"/>
    <w:rsid w:val="5B7B8ED6"/>
    <w:rsid w:val="5B822E3F"/>
    <w:rsid w:val="5C23A44A"/>
    <w:rsid w:val="5C2BF5DA"/>
    <w:rsid w:val="5C3DC4E7"/>
    <w:rsid w:val="5C47251F"/>
    <w:rsid w:val="5C545D05"/>
    <w:rsid w:val="5C635ACE"/>
    <w:rsid w:val="5C850159"/>
    <w:rsid w:val="5C8A6A00"/>
    <w:rsid w:val="5CA22A9C"/>
    <w:rsid w:val="5CAE1071"/>
    <w:rsid w:val="5CB467ED"/>
    <w:rsid w:val="5CE8C680"/>
    <w:rsid w:val="5D0AD316"/>
    <w:rsid w:val="5D30B2AE"/>
    <w:rsid w:val="5D342F9A"/>
    <w:rsid w:val="5D690830"/>
    <w:rsid w:val="5D8A3477"/>
    <w:rsid w:val="5D94844A"/>
    <w:rsid w:val="5DA690E9"/>
    <w:rsid w:val="5DB35520"/>
    <w:rsid w:val="5DBC36F4"/>
    <w:rsid w:val="5DD19677"/>
    <w:rsid w:val="5DDF3D10"/>
    <w:rsid w:val="5DE709C6"/>
    <w:rsid w:val="5DEB359B"/>
    <w:rsid w:val="5DEDA36E"/>
    <w:rsid w:val="5E1D1C72"/>
    <w:rsid w:val="5E6ED47F"/>
    <w:rsid w:val="5E76CCB1"/>
    <w:rsid w:val="5ECAF0EE"/>
    <w:rsid w:val="5EE05501"/>
    <w:rsid w:val="5EE33F1B"/>
    <w:rsid w:val="5EE56E82"/>
    <w:rsid w:val="5EEA9B6A"/>
    <w:rsid w:val="5EEB109B"/>
    <w:rsid w:val="5F73DB2E"/>
    <w:rsid w:val="5F82C200"/>
    <w:rsid w:val="5FCB783A"/>
    <w:rsid w:val="5FCBB3FE"/>
    <w:rsid w:val="5FD31987"/>
    <w:rsid w:val="604BDB02"/>
    <w:rsid w:val="607C39A8"/>
    <w:rsid w:val="608FF360"/>
    <w:rsid w:val="6096D2EE"/>
    <w:rsid w:val="609814DE"/>
    <w:rsid w:val="60B8844C"/>
    <w:rsid w:val="6134AE6A"/>
    <w:rsid w:val="617CF5C9"/>
    <w:rsid w:val="61884C2F"/>
    <w:rsid w:val="61A28195"/>
    <w:rsid w:val="61AAE68D"/>
    <w:rsid w:val="61B38C6C"/>
    <w:rsid w:val="61E41735"/>
    <w:rsid w:val="61ED8C0A"/>
    <w:rsid w:val="62082C3A"/>
    <w:rsid w:val="62192433"/>
    <w:rsid w:val="62559840"/>
    <w:rsid w:val="6277679F"/>
    <w:rsid w:val="62BA1575"/>
    <w:rsid w:val="62D0AB87"/>
    <w:rsid w:val="62D6F216"/>
    <w:rsid w:val="62E15A64"/>
    <w:rsid w:val="62E7E7CF"/>
    <w:rsid w:val="630AD5EA"/>
    <w:rsid w:val="631910A2"/>
    <w:rsid w:val="631C18E6"/>
    <w:rsid w:val="6342D7B9"/>
    <w:rsid w:val="63519A66"/>
    <w:rsid w:val="636CB115"/>
    <w:rsid w:val="63B248D7"/>
    <w:rsid w:val="63F78653"/>
    <w:rsid w:val="63FC2214"/>
    <w:rsid w:val="64082CFC"/>
    <w:rsid w:val="642607B9"/>
    <w:rsid w:val="6453A83A"/>
    <w:rsid w:val="64653C96"/>
    <w:rsid w:val="646CF44A"/>
    <w:rsid w:val="648C5AF4"/>
    <w:rsid w:val="648C8952"/>
    <w:rsid w:val="64ADDCD7"/>
    <w:rsid w:val="64B84D89"/>
    <w:rsid w:val="64E5093F"/>
    <w:rsid w:val="65014967"/>
    <w:rsid w:val="65070CF8"/>
    <w:rsid w:val="6508462D"/>
    <w:rsid w:val="653DFB72"/>
    <w:rsid w:val="654E24C5"/>
    <w:rsid w:val="656467AA"/>
    <w:rsid w:val="6571A2AC"/>
    <w:rsid w:val="6584A2DA"/>
    <w:rsid w:val="65918E47"/>
    <w:rsid w:val="6597EFF1"/>
    <w:rsid w:val="65A3348D"/>
    <w:rsid w:val="65B52DE9"/>
    <w:rsid w:val="65DAB9A6"/>
    <w:rsid w:val="66013535"/>
    <w:rsid w:val="6639A58E"/>
    <w:rsid w:val="6642C534"/>
    <w:rsid w:val="666F2885"/>
    <w:rsid w:val="66BDE171"/>
    <w:rsid w:val="66CDFAD2"/>
    <w:rsid w:val="671C516E"/>
    <w:rsid w:val="67227AC3"/>
    <w:rsid w:val="67423364"/>
    <w:rsid w:val="675258D2"/>
    <w:rsid w:val="675D23D0"/>
    <w:rsid w:val="677FCFDD"/>
    <w:rsid w:val="6797F9C8"/>
    <w:rsid w:val="67B198EC"/>
    <w:rsid w:val="67D7602A"/>
    <w:rsid w:val="67DE5254"/>
    <w:rsid w:val="67E1EDD8"/>
    <w:rsid w:val="680A4FC6"/>
    <w:rsid w:val="681BF17E"/>
    <w:rsid w:val="682D9CD2"/>
    <w:rsid w:val="683D54C9"/>
    <w:rsid w:val="684003BE"/>
    <w:rsid w:val="6843C209"/>
    <w:rsid w:val="684F9CCA"/>
    <w:rsid w:val="6858B2F4"/>
    <w:rsid w:val="686422DF"/>
    <w:rsid w:val="688B5B57"/>
    <w:rsid w:val="68B2EBFD"/>
    <w:rsid w:val="690EEF6A"/>
    <w:rsid w:val="691781B6"/>
    <w:rsid w:val="692766FC"/>
    <w:rsid w:val="694AF0DD"/>
    <w:rsid w:val="69535703"/>
    <w:rsid w:val="69697083"/>
    <w:rsid w:val="69AFD94C"/>
    <w:rsid w:val="69B86B1F"/>
    <w:rsid w:val="69CCFF05"/>
    <w:rsid w:val="69EA000C"/>
    <w:rsid w:val="69EC1E06"/>
    <w:rsid w:val="69FC5F7C"/>
    <w:rsid w:val="6A070041"/>
    <w:rsid w:val="6A10505C"/>
    <w:rsid w:val="6A44EF6C"/>
    <w:rsid w:val="6A6C8A93"/>
    <w:rsid w:val="6AA1D0F5"/>
    <w:rsid w:val="6AA3C107"/>
    <w:rsid w:val="6AA88F02"/>
    <w:rsid w:val="6ABDDCF8"/>
    <w:rsid w:val="6ACE60C3"/>
    <w:rsid w:val="6AD2C25F"/>
    <w:rsid w:val="6B12E95D"/>
    <w:rsid w:val="6B138042"/>
    <w:rsid w:val="6B52BF63"/>
    <w:rsid w:val="6B53FC76"/>
    <w:rsid w:val="6B61CC51"/>
    <w:rsid w:val="6B735C12"/>
    <w:rsid w:val="6B90CD14"/>
    <w:rsid w:val="6BBB1859"/>
    <w:rsid w:val="6BC9F494"/>
    <w:rsid w:val="6BCE9D94"/>
    <w:rsid w:val="6C286F1F"/>
    <w:rsid w:val="6C565CD4"/>
    <w:rsid w:val="6C5E39EE"/>
    <w:rsid w:val="6CA65972"/>
    <w:rsid w:val="6CD2465B"/>
    <w:rsid w:val="6D1068ED"/>
    <w:rsid w:val="6D3B8691"/>
    <w:rsid w:val="6E206EAD"/>
    <w:rsid w:val="6E2BE1FB"/>
    <w:rsid w:val="6E405FDB"/>
    <w:rsid w:val="6EE0ED50"/>
    <w:rsid w:val="6EE5616D"/>
    <w:rsid w:val="6F409183"/>
    <w:rsid w:val="6F7450D1"/>
    <w:rsid w:val="6F753B8E"/>
    <w:rsid w:val="6F998783"/>
    <w:rsid w:val="6FA48790"/>
    <w:rsid w:val="6FCB2F11"/>
    <w:rsid w:val="6FCDAADB"/>
    <w:rsid w:val="6FD0CF90"/>
    <w:rsid w:val="7017A339"/>
    <w:rsid w:val="702DD3A8"/>
    <w:rsid w:val="707B1FDA"/>
    <w:rsid w:val="709E4A46"/>
    <w:rsid w:val="70D0633A"/>
    <w:rsid w:val="70E40F22"/>
    <w:rsid w:val="70F2FE4F"/>
    <w:rsid w:val="710749BD"/>
    <w:rsid w:val="711FBDFE"/>
    <w:rsid w:val="713C074B"/>
    <w:rsid w:val="71452614"/>
    <w:rsid w:val="7148C0FF"/>
    <w:rsid w:val="715277C3"/>
    <w:rsid w:val="71DEB934"/>
    <w:rsid w:val="71E61CF8"/>
    <w:rsid w:val="71F0B3B0"/>
    <w:rsid w:val="71FC7E58"/>
    <w:rsid w:val="7221219A"/>
    <w:rsid w:val="722AEFE1"/>
    <w:rsid w:val="7259B1CC"/>
    <w:rsid w:val="729ED9E1"/>
    <w:rsid w:val="72B74040"/>
    <w:rsid w:val="72B9708E"/>
    <w:rsid w:val="72BD7976"/>
    <w:rsid w:val="72FC3189"/>
    <w:rsid w:val="7328CFD1"/>
    <w:rsid w:val="73364B05"/>
    <w:rsid w:val="73913785"/>
    <w:rsid w:val="73B8D453"/>
    <w:rsid w:val="7401FF17"/>
    <w:rsid w:val="743132FC"/>
    <w:rsid w:val="746ED2A0"/>
    <w:rsid w:val="748AB7C5"/>
    <w:rsid w:val="74998864"/>
    <w:rsid w:val="74C9C6EC"/>
    <w:rsid w:val="74E8FF65"/>
    <w:rsid w:val="74EEC626"/>
    <w:rsid w:val="75010460"/>
    <w:rsid w:val="7501D932"/>
    <w:rsid w:val="750AF865"/>
    <w:rsid w:val="751D2086"/>
    <w:rsid w:val="7574FF25"/>
    <w:rsid w:val="75AACEE7"/>
    <w:rsid w:val="75C52993"/>
    <w:rsid w:val="75D6CAAD"/>
    <w:rsid w:val="7607C30E"/>
    <w:rsid w:val="761B2083"/>
    <w:rsid w:val="761D1773"/>
    <w:rsid w:val="763E24B4"/>
    <w:rsid w:val="7644DB0D"/>
    <w:rsid w:val="7725B48E"/>
    <w:rsid w:val="77272E58"/>
    <w:rsid w:val="7728E68D"/>
    <w:rsid w:val="772E883E"/>
    <w:rsid w:val="7732B986"/>
    <w:rsid w:val="7742AFBC"/>
    <w:rsid w:val="7774B6C6"/>
    <w:rsid w:val="77763C26"/>
    <w:rsid w:val="77763F8D"/>
    <w:rsid w:val="77A9D0C8"/>
    <w:rsid w:val="77D84B02"/>
    <w:rsid w:val="77DF2972"/>
    <w:rsid w:val="78159074"/>
    <w:rsid w:val="787B08C2"/>
    <w:rsid w:val="7891858E"/>
    <w:rsid w:val="78C8DC74"/>
    <w:rsid w:val="7917786D"/>
    <w:rsid w:val="79232280"/>
    <w:rsid w:val="7927DB70"/>
    <w:rsid w:val="794A46C8"/>
    <w:rsid w:val="7956113C"/>
    <w:rsid w:val="795EAEAD"/>
    <w:rsid w:val="797D3C71"/>
    <w:rsid w:val="79A12C80"/>
    <w:rsid w:val="79AABA34"/>
    <w:rsid w:val="79B8C62B"/>
    <w:rsid w:val="79C7FBDF"/>
    <w:rsid w:val="7A1EBF7D"/>
    <w:rsid w:val="7A4C4E7D"/>
    <w:rsid w:val="7A72633B"/>
    <w:rsid w:val="7A74ABBC"/>
    <w:rsid w:val="7AA84A5C"/>
    <w:rsid w:val="7ACCD113"/>
    <w:rsid w:val="7B26E2EF"/>
    <w:rsid w:val="7B537412"/>
    <w:rsid w:val="7B5EA26D"/>
    <w:rsid w:val="7B5FC8C3"/>
    <w:rsid w:val="7B883DBF"/>
    <w:rsid w:val="7BA2136D"/>
    <w:rsid w:val="7BA455CC"/>
    <w:rsid w:val="7BBC4B77"/>
    <w:rsid w:val="7BE8A75F"/>
    <w:rsid w:val="7BEEAD8F"/>
    <w:rsid w:val="7C137F88"/>
    <w:rsid w:val="7C7D3BB2"/>
    <w:rsid w:val="7C9E117E"/>
    <w:rsid w:val="7CB8C12D"/>
    <w:rsid w:val="7CFEFE97"/>
    <w:rsid w:val="7D0D239A"/>
    <w:rsid w:val="7D1A82D1"/>
    <w:rsid w:val="7D574E37"/>
    <w:rsid w:val="7D5FF0B0"/>
    <w:rsid w:val="7D68BD81"/>
    <w:rsid w:val="7D6B7BD0"/>
    <w:rsid w:val="7D770E6F"/>
    <w:rsid w:val="7D7EA1C9"/>
    <w:rsid w:val="7D84C506"/>
    <w:rsid w:val="7D87A57E"/>
    <w:rsid w:val="7D887BDA"/>
    <w:rsid w:val="7D966B61"/>
    <w:rsid w:val="7DE55223"/>
    <w:rsid w:val="7DF172E3"/>
    <w:rsid w:val="7E16C398"/>
    <w:rsid w:val="7E514040"/>
    <w:rsid w:val="7E53BBAC"/>
    <w:rsid w:val="7E876B2D"/>
    <w:rsid w:val="7E8F6EE5"/>
    <w:rsid w:val="7EA6D48A"/>
    <w:rsid w:val="7EDFB26F"/>
    <w:rsid w:val="7F0B62C5"/>
    <w:rsid w:val="7F1CD65E"/>
    <w:rsid w:val="7F232DA7"/>
    <w:rsid w:val="7F3CFF69"/>
    <w:rsid w:val="7F4BD10A"/>
    <w:rsid w:val="7F838531"/>
    <w:rsid w:val="7FD12C1D"/>
    <w:rsid w:val="7FE560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A5EFCF"/>
  <w15:docId w15:val="{2DC25162-3F43-4CA4-9372-6B17B61E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4"/>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3"/>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9"/>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1"/>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8"/>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6"/>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324B89"/>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7"/>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1"/>
      </w:numPr>
    </w:pPr>
  </w:style>
  <w:style w:type="paragraph" w:customStyle="1" w:styleId="Source">
    <w:name w:val="Source"/>
    <w:basedOn w:val="Normal"/>
    <w:next w:val="BodyText"/>
    <w:qFormat/>
    <w:rsid w:val="00853A46"/>
    <w:pPr>
      <w:numPr>
        <w:numId w:val="14"/>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1"/>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7"/>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5"/>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20"/>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6"/>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7"/>
      </w:numPr>
      <w:tabs>
        <w:tab w:val="left" w:pos="1134"/>
      </w:tabs>
      <w:spacing w:before="120" w:after="120"/>
    </w:pPr>
    <w:rPr>
      <w:rFonts w:cs="Arial"/>
    </w:rPr>
  </w:style>
  <w:style w:type="paragraph" w:customStyle="1" w:styleId="QuoteBullet2">
    <w:name w:val="Quote Bullet 2"/>
    <w:basedOn w:val="Quote"/>
    <w:qFormat/>
    <w:rsid w:val="00AC1C83"/>
    <w:pPr>
      <w:numPr>
        <w:ilvl w:val="1"/>
        <w:numId w:val="37"/>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svg"/><Relationship Id="rId26" Type="http://schemas.openxmlformats.org/officeDocument/2006/relationships/hyperlink" Target="https://delwpvicgovau-my.sharepoint.com/Users/fionadurante/Downloads/deeca.vic.gov.au" TargetMode="Externa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9.svg"/><Relationship Id="rId42" Type="http://schemas.openxmlformats.org/officeDocument/2006/relationships/hyperlink" Target="mailto:customer.service@delwp.vic.gov.au" TargetMode="External"/><Relationship Id="rId47" Type="http://schemas.openxmlformats.org/officeDocument/2006/relationships/hyperlink" Target="https://www.vic.gov.au/wildlife-management-and-control-authorisations" TargetMode="External"/><Relationship Id="rId50"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7.svg"/><Relationship Id="rId37" Type="http://schemas.openxmlformats.org/officeDocument/2006/relationships/footer" Target="footer1.xml"/><Relationship Id="rId40" Type="http://schemas.openxmlformats.org/officeDocument/2006/relationships/hyperlink" Target="http://creativecommons.org/licenses/by/4.0/" TargetMode="External"/><Relationship Id="rId45" Type="http://schemas.openxmlformats.org/officeDocument/2006/relationships/hyperlink" Target="https://djsir.vic.gov.au/game-hunting/kangaroo-harvesting"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oter" Target="footer3.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jpeg"/><Relationship Id="rId43" Type="http://schemas.openxmlformats.org/officeDocument/2006/relationships/hyperlink" Target="http://www.deeca.vic.gov.au/" TargetMode="External"/><Relationship Id="rId48"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delwpvicgovau-my.sharepoint.com/Users/fionadurante/Downloads/deeca.vic.gov.au" TargetMode="External"/><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hyperlink" Target="https://www.wildlife.vic.gov.au/our-wildlife/kangaroo-harvesting-program" TargetMode="External"/><Relationship Id="rId20" Type="http://schemas.openxmlformats.org/officeDocument/2006/relationships/image" Target="media/image7.png"/><Relationship Id="rId41"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image" Target="media/image21.jpeg"/><Relationship Id="rId49" Type="http://schemas.openxmlformats.org/officeDocument/2006/relationships/hyperlink" Target="http://www.vic.gov.au/operational-licences-permits-issued-conservation-regulato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ecm/DELWPTemplates/DEECA%20Branded%20Templates/DEECA%20Branded%20Templates%20(Macro)/DEECA%20Report_with%20macros.dotm?OR=81dd2b71-fb82-4b33-ac71-fed46bf0f87a&amp;CID=963aeaa1-4053-6000-6384-d1a65124022b&amp;CT=17676724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B238EFCEC24F25A6970E74FDC5B7BC"/>
        <w:category>
          <w:name w:val="General"/>
          <w:gallery w:val="placeholder"/>
        </w:category>
        <w:types>
          <w:type w:val="bbPlcHdr"/>
        </w:types>
        <w:behaviors>
          <w:behavior w:val="content"/>
        </w:behaviors>
        <w:guid w:val="{86329887-31F1-4639-A717-EB3244B14EC8}"/>
      </w:docPartPr>
      <w:docPartBody>
        <w:p w:rsidR="00392C78" w:rsidRDefault="002E542D">
          <w:pPr>
            <w:pStyle w:val="EDB238EFCEC24F25A6970E74FDC5B7BC"/>
          </w:pPr>
          <w:r w:rsidRPr="000C4F86">
            <w:rPr>
              <w:rStyle w:val="PlaceholderText"/>
            </w:rPr>
            <w:t>[Title]</w:t>
          </w:r>
        </w:p>
      </w:docPartBody>
    </w:docPart>
    <w:docPart>
      <w:docPartPr>
        <w:name w:val="46304D1112CE4121BFA6B7BEAC72B5DF"/>
        <w:category>
          <w:name w:val="General"/>
          <w:gallery w:val="placeholder"/>
        </w:category>
        <w:types>
          <w:type w:val="bbPlcHdr"/>
        </w:types>
        <w:behaviors>
          <w:behavior w:val="content"/>
        </w:behaviors>
        <w:guid w:val="{847754EC-AD1F-4D47-A065-2FAF3BB7B2F5}"/>
      </w:docPartPr>
      <w:docPartBody>
        <w:p w:rsidR="00392C78" w:rsidRDefault="002E542D">
          <w:pPr>
            <w:pStyle w:val="46304D1112CE4121BFA6B7BEAC72B5DF"/>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58D"/>
    <w:rsid w:val="00060EEB"/>
    <w:rsid w:val="000646C3"/>
    <w:rsid w:val="0006639D"/>
    <w:rsid w:val="00074AB5"/>
    <w:rsid w:val="00091EB6"/>
    <w:rsid w:val="000A0138"/>
    <w:rsid w:val="000A7EF4"/>
    <w:rsid w:val="000B7B04"/>
    <w:rsid w:val="000D7190"/>
    <w:rsid w:val="000E2927"/>
    <w:rsid w:val="00100154"/>
    <w:rsid w:val="00132042"/>
    <w:rsid w:val="001C2B5A"/>
    <w:rsid w:val="001D379A"/>
    <w:rsid w:val="001E0AD9"/>
    <w:rsid w:val="001F18C5"/>
    <w:rsid w:val="0020537F"/>
    <w:rsid w:val="002127AB"/>
    <w:rsid w:val="00217D81"/>
    <w:rsid w:val="00240264"/>
    <w:rsid w:val="00243D71"/>
    <w:rsid w:val="0027147B"/>
    <w:rsid w:val="002A11B5"/>
    <w:rsid w:val="002A4128"/>
    <w:rsid w:val="002B013D"/>
    <w:rsid w:val="002D2A28"/>
    <w:rsid w:val="002E542D"/>
    <w:rsid w:val="003064BA"/>
    <w:rsid w:val="00392C78"/>
    <w:rsid w:val="00404E84"/>
    <w:rsid w:val="00423768"/>
    <w:rsid w:val="004441B9"/>
    <w:rsid w:val="004700D2"/>
    <w:rsid w:val="00470A4B"/>
    <w:rsid w:val="00482983"/>
    <w:rsid w:val="0049034B"/>
    <w:rsid w:val="00496170"/>
    <w:rsid w:val="004A4579"/>
    <w:rsid w:val="004C125C"/>
    <w:rsid w:val="004E0A58"/>
    <w:rsid w:val="004E389A"/>
    <w:rsid w:val="00500B40"/>
    <w:rsid w:val="00510E99"/>
    <w:rsid w:val="00514D8A"/>
    <w:rsid w:val="00522F4E"/>
    <w:rsid w:val="00523E99"/>
    <w:rsid w:val="00530741"/>
    <w:rsid w:val="00540975"/>
    <w:rsid w:val="005A4786"/>
    <w:rsid w:val="005A4AF5"/>
    <w:rsid w:val="005B7B37"/>
    <w:rsid w:val="005D7596"/>
    <w:rsid w:val="005E2BE1"/>
    <w:rsid w:val="005F6D6E"/>
    <w:rsid w:val="005F76ED"/>
    <w:rsid w:val="00635B13"/>
    <w:rsid w:val="00655B19"/>
    <w:rsid w:val="0069671B"/>
    <w:rsid w:val="006A5579"/>
    <w:rsid w:val="006C3CF7"/>
    <w:rsid w:val="006C5565"/>
    <w:rsid w:val="006D6E00"/>
    <w:rsid w:val="00731E79"/>
    <w:rsid w:val="0073435B"/>
    <w:rsid w:val="00745288"/>
    <w:rsid w:val="00747523"/>
    <w:rsid w:val="00762A37"/>
    <w:rsid w:val="007861CE"/>
    <w:rsid w:val="007B1D0F"/>
    <w:rsid w:val="007B5A06"/>
    <w:rsid w:val="007E2FD6"/>
    <w:rsid w:val="008000EB"/>
    <w:rsid w:val="008371DC"/>
    <w:rsid w:val="00854514"/>
    <w:rsid w:val="00863EA7"/>
    <w:rsid w:val="0087400D"/>
    <w:rsid w:val="0087647D"/>
    <w:rsid w:val="008977E7"/>
    <w:rsid w:val="008C58C2"/>
    <w:rsid w:val="008E389B"/>
    <w:rsid w:val="00915185"/>
    <w:rsid w:val="009541D8"/>
    <w:rsid w:val="00960924"/>
    <w:rsid w:val="00997054"/>
    <w:rsid w:val="009E3A18"/>
    <w:rsid w:val="009F183E"/>
    <w:rsid w:val="009F5D46"/>
    <w:rsid w:val="00A44A10"/>
    <w:rsid w:val="00A72740"/>
    <w:rsid w:val="00A776B0"/>
    <w:rsid w:val="00AA689F"/>
    <w:rsid w:val="00AC7945"/>
    <w:rsid w:val="00AF2B3E"/>
    <w:rsid w:val="00B1663A"/>
    <w:rsid w:val="00B469A8"/>
    <w:rsid w:val="00B60DAF"/>
    <w:rsid w:val="00B76AEF"/>
    <w:rsid w:val="00B95DE7"/>
    <w:rsid w:val="00B97A0C"/>
    <w:rsid w:val="00C11C55"/>
    <w:rsid w:val="00C13F4B"/>
    <w:rsid w:val="00C215CC"/>
    <w:rsid w:val="00C3558D"/>
    <w:rsid w:val="00C7418B"/>
    <w:rsid w:val="00C76808"/>
    <w:rsid w:val="00CE107E"/>
    <w:rsid w:val="00CF7314"/>
    <w:rsid w:val="00D107F5"/>
    <w:rsid w:val="00D34202"/>
    <w:rsid w:val="00D34C9A"/>
    <w:rsid w:val="00D5435D"/>
    <w:rsid w:val="00D75137"/>
    <w:rsid w:val="00DA3A5A"/>
    <w:rsid w:val="00DC5192"/>
    <w:rsid w:val="00DD29FE"/>
    <w:rsid w:val="00DD4045"/>
    <w:rsid w:val="00DE422B"/>
    <w:rsid w:val="00DE5997"/>
    <w:rsid w:val="00E17EA7"/>
    <w:rsid w:val="00E77E7D"/>
    <w:rsid w:val="00E861BF"/>
    <w:rsid w:val="00E957D9"/>
    <w:rsid w:val="00ED1758"/>
    <w:rsid w:val="00ED4A70"/>
    <w:rsid w:val="00F333F0"/>
    <w:rsid w:val="00F638CC"/>
    <w:rsid w:val="00F67A6A"/>
    <w:rsid w:val="00FC4A64"/>
    <w:rsid w:val="00FE05EA"/>
    <w:rsid w:val="00FF0C46"/>
    <w:rsid w:val="00FF7F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EDB238EFCEC24F25A6970E74FDC5B7BC">
    <w:name w:val="EDB238EFCEC24F25A6970E74FDC5B7BC"/>
  </w:style>
  <w:style w:type="paragraph" w:customStyle="1" w:styleId="46304D1112CE4121BFA6B7BEAC72B5DF">
    <w:name w:val="46304D1112CE4121BFA6B7BEAC72B5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DOCID577-1955204648-3849</_dlc_DocId>
    <_dlc_DocIdUrl xmlns="a5f32de4-e402-4188-b034-e71ca7d22e54">
      <Url>https://delwpvicgovau.sharepoint.com/sites/ecm_577/_layouts/15/DocIdRedir.aspx?ID=DOCID577-1955204648-3849</Url>
      <Description>DOCID577-1955204648-3849</Description>
    </_dlc_DocIdUrl>
    <ABCSignatureRequired xmlns="cae37ace-7a49-4147-b024-43561a7a3263">false</ABCSignatureRequired>
    <ABCSignatureInstructions xmlns="cae37ace-7a49-4147-b024-43561a7a3263" xsi:nil="true"/>
    <ABCOrgApproverSignatureRequired xmlns="cae37ace-7a49-4147-b024-43561a7a3263">false</ABCOrgApproverSignatureRequired>
    <ABCOrgApproverSignatureInstructions xmlns="cae37ace-7a49-4147-b024-43561a7a3263" xsi:nil="true"/>
  </documentManagement>
</p:properties>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180B62D6A1A1654290583D591CF5F178" ma:contentTypeVersion="44" ma:contentTypeDescription="Attachment Document" ma:contentTypeScope="" ma:versionID="4c89e0399afb8d5cd3cbb7003ace7363">
  <xsd:schema xmlns:xsd="http://www.w3.org/2001/XMLSchema" xmlns:xs="http://www.w3.org/2001/XMLSchema" xmlns:p="http://schemas.microsoft.com/office/2006/metadata/properties" xmlns:ns2="cae37ace-7a49-4147-b024-43561a7a3263" xmlns:ns3="a5f32de4-e402-4188-b034-e71ca7d22e54" targetNamespace="http://schemas.microsoft.com/office/2006/metadata/properties" ma:root="true" ma:fieldsID="40aa1af6d5702cf7f703309adbe5a62c" ns2:_="" ns3:_="">
    <xsd:import namespace="cae37ace-7a49-4147-b024-43561a7a3263"/>
    <xsd:import namespace="a5f32de4-e402-4188-b034-e71ca7d22e54"/>
    <xsd:element name="properties">
      <xsd:complexType>
        <xsd:sequence>
          <xsd:element name="documentManagement">
            <xsd:complexType>
              <xsd:all>
                <xsd:element ref="ns2:ABCSignatureRequired" minOccurs="0"/>
                <xsd:element ref="ns2:ABCSignatureInstructions" minOccurs="0"/>
                <xsd:element ref="ns2:ABCOrgApproverSignatureRequired" minOccurs="0"/>
                <xsd:element ref="ns2:ABCOrgApproverSignatureInstruction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element name="ABCOrgApproverSignatureRequired" ma:index="3" nillable="true" ma:displayName="Org Approver Signature Required" ma:default="0" ma:internalName="ABCOrgApproverSignatureRequired">
      <xsd:simpleType>
        <xsd:restriction base="dms:Boolean"/>
      </xsd:simpleType>
    </xsd:element>
    <xsd:element name="ABCOrgApproverSignatureInstructions" ma:index="4" nillable="true" ma:displayName="Org Approver Signature Instructions" ma:internalName="ABCOrgApprover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cae37ace-7a49-4147-b024-43561a7a3263"/>
  </ds:schemaRefs>
</ds:datastoreItem>
</file>

<file path=customXml/itemProps4.xml><?xml version="1.0" encoding="utf-8"?>
<ds:datastoreItem xmlns:ds="http://schemas.openxmlformats.org/officeDocument/2006/customXml" ds:itemID="{53D81D57-7817-4BFD-92E2-853F415334D8}">
  <ds:schemaRefs>
    <ds:schemaRef ds:uri="http://schemas.microsoft.com/sharepoint/events"/>
  </ds:schemaRefs>
</ds:datastoreItem>
</file>

<file path=customXml/itemProps5.xml><?xml version="1.0" encoding="utf-8"?>
<ds:datastoreItem xmlns:ds="http://schemas.openxmlformats.org/officeDocument/2006/customXml" ds:itemID="{45C55D3F-F75D-438D-B4B0-A3DFD294CCEE}">
  <ds:schemaRefs>
    <ds:schemaRef ds:uri="Microsoft.SharePoint.Taxonomy.ContentTypeSync"/>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D90A448F-86E2-45E5-BEDE-73CCE3533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DEECA%20Report_with%20macros.dotm?OR=81dd2b71-fb82-4b33-ac71-fed46bf0f87a&amp;CID=963aeaa1-4053-6000-6384-d1a65124022b&amp;CT=176767241</Template>
  <TotalTime>165</TotalTime>
  <Pages>11</Pages>
  <Words>3628</Words>
  <Characters>19664</Characters>
  <Application>Microsoft Office Word</Application>
  <DocSecurity>0</DocSecurity>
  <Lines>655</Lines>
  <Paragraphs>506</Paragraphs>
  <ScaleCrop>false</ScaleCrop>
  <HeadingPairs>
    <vt:vector size="2" baseType="variant">
      <vt:variant>
        <vt:lpstr>Title</vt:lpstr>
      </vt:variant>
      <vt:variant>
        <vt:i4>1</vt:i4>
      </vt:variant>
    </vt:vector>
  </HeadingPairs>
  <TitlesOfParts>
    <vt:vector size="1" baseType="lpstr">
      <vt:lpstr>Kangaroo Harvesting Program</vt:lpstr>
    </vt:vector>
  </TitlesOfParts>
  <Company/>
  <LinksUpToDate>false</LinksUpToDate>
  <CharactersWithSpaces>22786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Kangaroo Harvesting Program</dc:title>
  <dc:subject>Annual Report 2025</dc:subject>
  <dc:creator>Darcy Shilling-Walsh (DEECA)</dc:creator>
  <cp:keywords/>
  <dc:description/>
  <cp:lastModifiedBy>Lara Stovell (DEECA)</cp:lastModifiedBy>
  <cp:revision>555</cp:revision>
  <cp:lastPrinted>2026-04-09T05:06:00Z</cp:lastPrinted>
  <dcterms:created xsi:type="dcterms:W3CDTF">2026-01-19T19:25:00Z</dcterms:created>
  <dcterms:modified xsi:type="dcterms:W3CDTF">2026-04-09T05:07:00Z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Kangaroo Harvesting Program</vt:lpwstr>
  </property>
  <property fmtid="{D5CDD505-2E9C-101B-9397-08002B2CF9AE}" pid="3" name="xFooterSubtitle">
    <vt:lpwstr>Annual Report 2025</vt:lpwstr>
  </property>
  <property fmtid="{D5CDD505-2E9C-101B-9397-08002B2CF9AE}" pid="4" name="ContentTypeId">
    <vt:lpwstr>0x010100ADB6A493CB944449B507A6E62846B95F00180B62D6A1A1654290583D591CF5F178</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2023-05-02T12:14:58Z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a67a9f22-233b-4a1d-875d-5b1286cf5ff0</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Section">
    <vt:lpwstr/>
  </property>
  <property fmtid="{D5CDD505-2E9C-101B-9397-08002B2CF9AE}" pid="15" name="Branch">
    <vt:lpwstr/>
  </property>
  <property fmtid="{D5CDD505-2E9C-101B-9397-08002B2CF9AE}" pid="16" name="Sub_x002d_Section">
    <vt:lpwstr/>
  </property>
  <property fmtid="{D5CDD505-2E9C-101B-9397-08002B2CF9AE}" pid="17" name="Group1">
    <vt:lpwstr/>
  </property>
  <property fmtid="{D5CDD505-2E9C-101B-9397-08002B2CF9AE}" pid="18" name="Template_x0020_Type">
    <vt:lpwstr/>
  </property>
  <property fmtid="{D5CDD505-2E9C-101B-9397-08002B2CF9AE}" pid="19" name="Sub-Section">
    <vt:lpwstr/>
  </property>
  <property fmtid="{D5CDD505-2E9C-101B-9397-08002B2CF9AE}" pid="20" name="Template Type">
    <vt:lpwstr/>
  </property>
  <property fmtid="{D5CDD505-2E9C-101B-9397-08002B2CF9AE}" pid="21" name="Division">
    <vt:lpwstr>213;#Information Services|30448c83-753c-4662-9f56-9cde52d6c172</vt:lpwstr>
  </property>
  <property fmtid="{D5CDD505-2E9C-101B-9397-08002B2CF9AE}" pid="22" name="Dissemination Limiting Marker">
    <vt:lpwstr>3;#FOUO|955eb6fc-b35a-4808-8aa5-31e514fa3f26</vt:lpwstr>
  </property>
  <property fmtid="{D5CDD505-2E9C-101B-9397-08002B2CF9AE}" pid="23" name="Security Classification">
    <vt:lpwstr>2;#Unclassified|7fa379f4-4aba-4692-ab80-7d39d3a23cf4</vt:lpwstr>
  </property>
  <property fmtid="{D5CDD505-2E9C-101B-9397-08002B2CF9AE}" pid="24" name="Document_x0020_type">
    <vt:lpwstr/>
  </property>
  <property fmtid="{D5CDD505-2E9C-101B-9397-08002B2CF9AE}" pid="25" name="Security_x0020_Classification">
    <vt:lpwstr>2;#Unclassified|7fa379f4-4aba-4692-ab80-7d39d3a23cf4</vt:lpwstr>
  </property>
  <property fmtid="{D5CDD505-2E9C-101B-9397-08002B2CF9AE}" pid="26" name="Dissemination_x0020_Limiting_x0020_Marker">
    <vt:lpwstr>3;#FOUO|955eb6fc-b35a-4808-8aa5-31e514fa3f26</vt:lpwstr>
  </property>
  <property fmtid="{D5CDD505-2E9C-101B-9397-08002B2CF9AE}" pid="27" name="o85941e134754762b9719660a258a6e6">
    <vt:lpwstr/>
  </property>
  <property fmtid="{D5CDD505-2E9C-101B-9397-08002B2CF9AE}" pid="28" name="Reference_x0020_Type">
    <vt:lpwstr/>
  </property>
  <property fmtid="{D5CDD505-2E9C-101B-9397-08002B2CF9AE}" pid="29" name="Location_x0020_Type">
    <vt:lpwstr/>
  </property>
  <property fmtid="{D5CDD505-2E9C-101B-9397-08002B2CF9AE}" pid="30" name="Copyright_x0020_Licence_x0020_Name">
    <vt:lpwstr/>
  </property>
  <property fmtid="{D5CDD505-2E9C-101B-9397-08002B2CF9AE}" pid="31" name="df723ab3fe1c4eb7a0b151674e7ac40d">
    <vt:lpwstr/>
  </property>
  <property fmtid="{D5CDD505-2E9C-101B-9397-08002B2CF9AE}" pid="32" name="o2e611f6ba3e4c8f9a895dfb7980639e">
    <vt:lpwstr/>
  </property>
  <property fmtid="{D5CDD505-2E9C-101B-9397-08002B2CF9AE}" pid="33" name="ld508a88e6264ce89693af80a72862cb">
    <vt:lpwstr/>
  </property>
  <property fmtid="{D5CDD505-2E9C-101B-9397-08002B2CF9AE}" pid="34" name="lcf76f155ced4ddcb4097134ff3c332f">
    <vt:lpwstr/>
  </property>
  <property fmtid="{D5CDD505-2E9C-101B-9397-08002B2CF9AE}" pid="35" name="Copyright_x0020_License_x0020_Type">
    <vt:lpwstr/>
  </property>
  <property fmtid="{D5CDD505-2E9C-101B-9397-08002B2CF9AE}" pid="36" name="Copyright Licence Name">
    <vt:lpwstr/>
  </property>
  <property fmtid="{D5CDD505-2E9C-101B-9397-08002B2CF9AE}" pid="37" name="Reference Type">
    <vt:lpwstr/>
  </property>
  <property fmtid="{D5CDD505-2E9C-101B-9397-08002B2CF9AE}" pid="38" name="Copyright License Type">
    <vt:lpwstr/>
  </property>
  <property fmtid="{D5CDD505-2E9C-101B-9397-08002B2CF9AE}" pid="39" name="Location Type">
    <vt:lpwstr/>
  </property>
  <property fmtid="{D5CDD505-2E9C-101B-9397-08002B2CF9AE}" pid="40" name="_dlc_DocIdItemGuid">
    <vt:lpwstr>820e10cd-28b4-4273-88da-2729f9164213</vt:lpwstr>
  </property>
  <property fmtid="{D5CDD505-2E9C-101B-9397-08002B2CF9AE}" pid="41" name="Species">
    <vt:lpwstr>13</vt:lpwstr>
  </property>
  <property fmtid="{D5CDD505-2E9C-101B-9397-08002B2CF9AE}" pid="42" name="Document type">
    <vt:lpwstr/>
  </property>
  <property fmtid="{D5CDD505-2E9C-101B-9397-08002B2CF9AE}" pid="43" name="Order">
    <vt:r8>384900</vt:r8>
  </property>
  <property fmtid="{D5CDD505-2E9C-101B-9397-08002B2CF9AE}" pid="44" name="pd01c257034b4e86b1f58279a3bd54c6">
    <vt:lpwstr>Unclassified|7fa379f4-4aba-4692-ab80-7d39d3a23cf4</vt:lpwstr>
  </property>
  <property fmtid="{D5CDD505-2E9C-101B-9397-08002B2CF9AE}" pid="45" name="DocumentSetDescription">
    <vt:lpwstr/>
  </property>
  <property fmtid="{D5CDD505-2E9C-101B-9397-08002B2CF9AE}" pid="46" name="ece32f50ba964e1fbf627a9d83fe6c01">
    <vt:lpwstr>Department of Environment, Land, Water and Planning|607a3f87-1228-4cd9-82a5-076aa8776274</vt:lpwstr>
  </property>
  <property fmtid="{D5CDD505-2E9C-101B-9397-08002B2CF9AE}" pid="47" name="xd_ProgID">
    <vt:lpwstr/>
  </property>
  <property fmtid="{D5CDD505-2E9C-101B-9397-08002B2CF9AE}" pid="48" name="TaxCatchAll">
    <vt:lpwstr>13;#;#213;#;#2;#;#1;#;#3;#</vt:lpwstr>
  </property>
  <property fmtid="{D5CDD505-2E9C-101B-9397-08002B2CF9AE}" pid="49" name="ComplianceAssetId">
    <vt:lpwstr/>
  </property>
  <property fmtid="{D5CDD505-2E9C-101B-9397-08002B2CF9AE}" pid="50" name="TemplateUrl">
    <vt:lpwstr/>
  </property>
  <property fmtid="{D5CDD505-2E9C-101B-9397-08002B2CF9AE}" pid="51" name="_ExtendedDescription">
    <vt:lpwstr/>
  </property>
  <property fmtid="{D5CDD505-2E9C-101B-9397-08002B2CF9AE}" pid="52" name="nbfd1bde7ed6491b97d01c37ba24b9e9">
    <vt:lpwstr>Macropods|9dba5400-4237-40df-8956-f472cc737f4f</vt:lpwstr>
  </property>
  <property fmtid="{D5CDD505-2E9C-101B-9397-08002B2CF9AE}" pid="53" name="n771d69a070c4babbf278c67c8a2b859">
    <vt:lpwstr>Information Services|30448c83-753c-4662-9f56-9cde52d6c172</vt:lpwstr>
  </property>
  <property fmtid="{D5CDD505-2E9C-101B-9397-08002B2CF9AE}" pid="54" name="TriggerFlowInfo">
    <vt:lpwstr/>
  </property>
  <property fmtid="{D5CDD505-2E9C-101B-9397-08002B2CF9AE}" pid="55" name="fb3179c379644f499d7166d0c985669b">
    <vt:lpwstr>FOUO|955eb6fc-b35a-4808-8aa5-31e514fa3f26</vt:lpwstr>
  </property>
  <property fmtid="{D5CDD505-2E9C-101B-9397-08002B2CF9AE}" pid="56" name="Language">
    <vt:lpwstr>English</vt:lpwstr>
  </property>
  <property fmtid="{D5CDD505-2E9C-101B-9397-08002B2CF9AE}" pid="57" name="xd_Signature">
    <vt:bool>false</vt:bool>
  </property>
  <property fmtid="{D5CDD505-2E9C-101B-9397-08002B2CF9AE}" pid="58" name="docLang">
    <vt:lpwstr>en</vt:lpwstr>
  </property>
</Properties>
</file>