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3.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4.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ntTable.xml" ContentType="application/vnd.openxmlformats-officedocument.wordprocessingml.fontTable+xml"/>
  <Override PartName="/word/webSettings.xml" ContentType="application/vnd.openxmlformats-officedocument.wordprocessingml.webSettings+xml"/>
  <Override PartName="/customUI/images/2db70d95-c3a9-4bc7-ae6d-7b57d3d2620d.png" ContentType="image/.png"/>
  <Override PartName="/customUI/images/073f7689-4ec0-4659-b74d-acb0e14e398e.png" ContentType="image/.png"/>
  <Override PartName="/customUI/images/cc4909d0-2be6-4659-b64c-c8af248687d0.png" ContentType="image/.png"/>
  <Override PartName="/customUI/images/4f7c13ca-b7dd-41c5-b042-6a2cd7835fd6.png" ContentType="image/.png"/>
  <Override PartName="/customUI/images/317fc99e-9c44-434c-9d4a-e77801e67784.png" ContentType="image/.png"/>
  <Override PartName="/customUI/images/fbb3c5f3-1118-49d8-8a7f-655360463ee7.png" ContentType="image/.png"/>
  <Override PartName="/customUI/images/318a8a9b-c856-4121-9b1a-c05aae827688.png" ContentType="image/.png"/>
  <Override PartName="/customUI/images/d11c4e60-3241-459b-b677-77d17782b599.png" ContentType="image/.png"/>
  <Override PartName="/customUI/images/d35f3f57-1741-4256-aca0-bf803ac33f2f.png" ContentType="image/.png"/>
  <Override PartName="/customUI/images/af8238e2-3775-46f1-902f-16b4f1ec8922.png" ContentType="image/.png"/>
  <Override PartName="/customUI/images/03820aea-43c2-4116-a0ce-8716941a0527.png" ContentType="image/.png"/>
  <Override PartName="/customUI/images/11887be9-269f-44a3-a088-3147c67f157b.png" ContentType="image/.png"/>
  <Override PartName="/customUI/images/01ad9d78-1cb9-4997-b6b7-2ee21b697c6d.png" ContentType="image/.png"/>
  <Override PartName="/customUI/images/4b7319e6-3b59-415a-a2ab-d7c16bed43bc.png" ContentType="image/.png"/>
  <Override PartName="/customUI/images/91f28746-0e02-4434-a595-afaba6187d3b.png" ContentType="image/.png"/>
  <Override PartName="/customUI/images/91326642-3db3-4140-855f-9e47212f9cd2.png" ContentType="image/.png"/>
  <Override PartName="/customUI/images/dd788a9e-3f05-4ddb-9f26-577c0bfecda8.png" ContentType="image/.png"/>
  <Override PartName="/customUI/images/74c9b652-0991-46b0-930b-e56d53b841c9.png" ContentType="image/.png"/>
  <Override PartName="/customUI/images/c348f594-ef73-4aec-b10a-5e980a7b4e8a.png" ContentType="image/.png"/>
  <Override PartName="/customUI/images/bf539982-6c19-439f-901d-70771371e9f7.png" ContentType="image/.png"/>
  <Override PartName="/customUI/images/445b7712-9b50-42b7-929b-5d9b43d4cbc3.png" ContentType="image/.png"/>
  <Override PartName="/customUI/images/57276690-6545-4551-a68a-3fbd7145ea97.png" ContentType="image/.png"/>
  <Override PartName="/customUI/images/5e1b8c58-8f39-48ad-8c33-134f71f521fe.png" ContentType="image/.png"/>
  <Override PartName="/customUI/images/3ec7b537-97bd-4c4a-a58a-36213d39f8d5.png" ContentType="image/.png"/>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06/relationships/ui/userCustomization" Target="userCustomization/customUI.xml"/><Relationship Id="rId1" Type="http://schemas.openxmlformats.org/officeDocument/2006/relationships/officeDocument" Target="word/document.xml"/><Relationship Id="Rb3404b1f94564e5d" Type="http://schemas.microsoft.com/office/2007/relationships/ui/extensibility" Target="customUI/customUI14.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A797C00" w14:textId="345ABD1B" w:rsidR="00254F12" w:rsidRPr="00862057" w:rsidRDefault="00D9679E" w:rsidP="00862057">
      <w:pPr>
        <w:pStyle w:val="Title"/>
      </w:pPr>
      <w:bookmarkStart w:id="0" w:name="_Toc106305998"/>
      <w:r>
        <w:rPr>
          <w:noProof/>
        </w:rPr>
        <w:drawing>
          <wp:anchor distT="0" distB="0" distL="114300" distR="114300" simplePos="0" relativeHeight="251682816" behindDoc="0" locked="1" layoutInCell="1" allowOverlap="1" wp14:anchorId="006096AA" wp14:editId="12563185">
            <wp:simplePos x="0" y="0"/>
            <wp:positionH relativeFrom="page">
              <wp:posOffset>6515735</wp:posOffset>
            </wp:positionH>
            <wp:positionV relativeFrom="page">
              <wp:posOffset>7127875</wp:posOffset>
            </wp:positionV>
            <wp:extent cx="1051200" cy="2228400"/>
            <wp:effectExtent l="0" t="0" r="0" b="635"/>
            <wp:wrapNone/>
            <wp:docPr id="48" name="Cover_Triangle_Environmen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over_Triangle_Environment">
                      <a:extLst>
                        <a:ext uri="{C183D7F6-B498-43B3-948B-1728B52AA6E4}">
                          <adec:decorative xmlns:adec="http://schemas.microsoft.com/office/drawing/2017/decorative" val="1"/>
                        </a:ext>
                      </a:extLst>
                    </pic:cNvPr>
                    <pic:cNvPicPr/>
                  </pic:nvPicPr>
                  <pic:blipFill>
                    <a:blip r:embed="rId9"/>
                    <a:stretch>
                      <a:fillRect/>
                    </a:stretch>
                  </pic:blipFill>
                  <pic:spPr>
                    <a:xfrm>
                      <a:off x="0" y="0"/>
                      <a:ext cx="1051200" cy="2228400"/>
                    </a:xfrm>
                    <a:prstGeom prst="rect">
                      <a:avLst/>
                    </a:prstGeom>
                  </pic:spPr>
                </pic:pic>
              </a:graphicData>
            </a:graphic>
            <wp14:sizeRelH relativeFrom="page">
              <wp14:pctWidth>0</wp14:pctWidth>
            </wp14:sizeRelH>
            <wp14:sizeRelV relativeFrom="page">
              <wp14:pctHeight>0</wp14:pctHeight>
            </wp14:sizeRelV>
          </wp:anchor>
        </w:drawing>
      </w:r>
      <w:r>
        <w:t>Guidance Note for managing kangaroos in Victoria's growth areas</w:t>
      </w:r>
    </w:p>
    <w:p w14:paraId="171E6235" w14:textId="77777777" w:rsidR="00254F12" w:rsidRPr="004C1F02" w:rsidRDefault="00254F12" w:rsidP="004E51DB">
      <w:pPr>
        <w:pStyle w:val="xVicLogo"/>
        <w:framePr w:wrap="around"/>
      </w:pPr>
      <w:r w:rsidRPr="004C1F02">
        <w:rPr>
          <w:noProof/>
        </w:rPr>
        <w:drawing>
          <wp:inline distT="0" distB="0" distL="0" distR="0" wp14:anchorId="2222A57E" wp14:editId="26338E45">
            <wp:extent cx="1738080" cy="444948"/>
            <wp:effectExtent l="0" t="0" r="0" b="0"/>
            <wp:docPr id="36" name="Cover_Logo_StateGovt" descr="The State of Victoria Department of Energy, Environment and Climate Ac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over_Logo_StateGovt" descr="The State of Victoria Department of Energy, Environment and Climate Action">
                      <a:extLst>
                        <a:ext uri="{C183D7F6-B498-43B3-948B-1728B52AA6E4}">
                          <adec:decorative xmlns:adec="http://schemas.microsoft.com/office/drawing/2017/decorative" val="0"/>
                        </a:ext>
                      </a:extLst>
                    </pic:cNvPr>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1738080" cy="444948"/>
                    </a:xfrm>
                    <a:prstGeom prst="rect">
                      <a:avLst/>
                    </a:prstGeom>
                  </pic:spPr>
                </pic:pic>
              </a:graphicData>
            </a:graphic>
          </wp:inline>
        </w:drawing>
      </w:r>
    </w:p>
    <w:p w14:paraId="03AA54EA" w14:textId="77777777" w:rsidR="00254F12" w:rsidRPr="004C1F02" w:rsidRDefault="00985DB8" w:rsidP="004C1F02">
      <w:r w:rsidRPr="004C1F02">
        <w:rPr>
          <w:noProof/>
        </w:rPr>
        <w:drawing>
          <wp:anchor distT="0" distB="0" distL="114300" distR="114300" simplePos="0" relativeHeight="251666943" behindDoc="1" locked="1" layoutInCell="1" allowOverlap="1" wp14:anchorId="22E5A916" wp14:editId="5F94776C">
            <wp:simplePos x="0" y="0"/>
            <wp:positionH relativeFrom="page">
              <wp:posOffset>2509520</wp:posOffset>
            </wp:positionH>
            <wp:positionV relativeFrom="page">
              <wp:posOffset>8457565</wp:posOffset>
            </wp:positionV>
            <wp:extent cx="2322000" cy="2232000"/>
            <wp:effectExtent l="0" t="0" r="2540" b="0"/>
            <wp:wrapNone/>
            <wp:docPr id="8" name="Cover_RibbonElement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ver_RibbonElement3">
                      <a:extLst>
                        <a:ext uri="{C183D7F6-B498-43B3-948B-1728B52AA6E4}">
                          <adec:decorative xmlns:adec="http://schemas.microsoft.com/office/drawing/2017/decorative" val="1"/>
                        </a:ext>
                      </a:extLst>
                    </pic:cNvPr>
                    <pic:cNvPicPr/>
                  </pic:nvPicPr>
                  <pic:blipFill>
                    <a:blip r:embed="rId12">
                      <a:extLst>
                        <a:ext uri="{96DAC541-7B7A-43D3-8B79-37D633B846F1}">
                          <asvg:svgBlip xmlns:asvg="http://schemas.microsoft.com/office/drawing/2016/SVG/main" r:embed="rId13"/>
                        </a:ext>
                      </a:extLst>
                    </a:blip>
                    <a:stretch>
                      <a:fillRect/>
                    </a:stretch>
                  </pic:blipFill>
                  <pic:spPr>
                    <a:xfrm>
                      <a:off x="0" y="0"/>
                      <a:ext cx="2322000" cy="2232000"/>
                    </a:xfrm>
                    <a:prstGeom prst="rect">
                      <a:avLst/>
                    </a:prstGeom>
                  </pic:spPr>
                </pic:pic>
              </a:graphicData>
            </a:graphic>
            <wp14:sizeRelH relativeFrom="margin">
              <wp14:pctWidth>0</wp14:pctWidth>
            </wp14:sizeRelH>
            <wp14:sizeRelV relativeFrom="margin">
              <wp14:pctHeight>0</wp14:pctHeight>
            </wp14:sizeRelV>
          </wp:anchor>
        </w:drawing>
      </w:r>
      <w:r w:rsidR="00872D01" w:rsidRPr="004C1F02">
        <w:rPr>
          <w:noProof/>
        </w:rPr>
        <mc:AlternateContent>
          <mc:Choice Requires="wps">
            <w:drawing>
              <wp:anchor distT="0" distB="0" distL="114300" distR="114300" simplePos="0" relativeHeight="251658238" behindDoc="1" locked="1" layoutInCell="1" allowOverlap="1" wp14:anchorId="5DB6608B" wp14:editId="38A2AD6E">
                <wp:simplePos x="0" y="0"/>
                <wp:positionH relativeFrom="page">
                  <wp:posOffset>0</wp:posOffset>
                </wp:positionH>
                <wp:positionV relativeFrom="page">
                  <wp:posOffset>2228850</wp:posOffset>
                </wp:positionV>
                <wp:extent cx="7563600" cy="7120800"/>
                <wp:effectExtent l="0" t="0" r="0" b="0"/>
                <wp:wrapNone/>
                <wp:docPr id="16" name="Cover_NoPicture"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3600" cy="7120800"/>
                        </a:xfrm>
                        <a:custGeom>
                          <a:avLst/>
                          <a:gdLst>
                            <a:gd name="connsiteX0" fmla="*/ 0 w 7563408"/>
                            <a:gd name="connsiteY0" fmla="*/ 0 h 7131432"/>
                            <a:gd name="connsiteX1" fmla="*/ 0 w 7563408"/>
                            <a:gd name="connsiteY1" fmla="*/ 7131433 h 7131432"/>
                            <a:gd name="connsiteX2" fmla="*/ 4832160 w 7563408"/>
                            <a:gd name="connsiteY2" fmla="*/ 7131433 h 7131432"/>
                            <a:gd name="connsiteX3" fmla="*/ 7563408 w 7563408"/>
                            <a:gd name="connsiteY3" fmla="*/ 1337144 h 7131432"/>
                            <a:gd name="connsiteX4" fmla="*/ 7563408 w 7563408"/>
                            <a:gd name="connsiteY4" fmla="*/ 0 h 7131432"/>
                            <a:gd name="connsiteX5" fmla="*/ 0 w 7563408"/>
                            <a:gd name="connsiteY5" fmla="*/ 0 h 71314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08" h="7131432">
                              <a:moveTo>
                                <a:pt x="0" y="0"/>
                              </a:moveTo>
                              <a:lnTo>
                                <a:pt x="0" y="7131433"/>
                              </a:lnTo>
                              <a:lnTo>
                                <a:pt x="4832160" y="7131433"/>
                              </a:lnTo>
                              <a:lnTo>
                                <a:pt x="7563408" y="1337144"/>
                              </a:lnTo>
                              <a:lnTo>
                                <a:pt x="7563408" y="0"/>
                              </a:lnTo>
                              <a:lnTo>
                                <a:pt x="0" y="0"/>
                              </a:lnTo>
                              <a:close/>
                            </a:path>
                          </a:pathLst>
                        </a:custGeom>
                        <a:solidFill>
                          <a:schemeClr val="dk2"/>
                        </a:solidFill>
                        <a:ln w="1269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dec="http://schemas.microsoft.com/office/drawing/2017/decorative" xmlns:a="http://schemas.openxmlformats.org/drawingml/2006/main">
            <w:pict>
              <v:shape id="Cover_NoPicture" style="position:absolute;margin-left:0;margin-top:175.5pt;width:595.55pt;height:560.7pt;z-index:-251658242;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7563408,7131432" o:spid="_x0000_s1026" fillcolor="#201547 [3202]" stroked="f" strokeweight=".35264mm" path="m,l,7131433r4832160,l7563408,1337144,756340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" w14:anchorId="48DC27E9">
                <v:stroke joinstyle="miter"/>
                <v:path arrowok="t" o:connecttype="custom" o:connectlocs="0,0;0,7120801;4832283,7120801;7563600,1335150;7563600,0;0,0" o:connectangles="0,0,0,0,0,0"/>
                <w10:wrap anchorx="page" anchory="page"/>
                <w10:anchorlock/>
              </v:shape>
            </w:pict>
          </mc:Fallback>
        </mc:AlternateContent>
      </w:r>
      <w:r w:rsidR="008B1109">
        <w:rPr>
          <w:noProof/>
        </w:rPr>
        <mc:AlternateContent>
          <mc:Choice Requires="wps">
            <w:drawing>
              <wp:anchor distT="0" distB="0" distL="114300" distR="114300" simplePos="0" relativeHeight="251670527" behindDoc="1" locked="1" layoutInCell="1" allowOverlap="1" wp14:anchorId="53E4353E" wp14:editId="74DB7505">
                <wp:simplePos x="0" y="0"/>
                <wp:positionH relativeFrom="page">
                  <wp:posOffset>0</wp:posOffset>
                </wp:positionH>
                <wp:positionV relativeFrom="page">
                  <wp:posOffset>2228850</wp:posOffset>
                </wp:positionV>
                <wp:extent cx="9435465" cy="442595"/>
                <wp:effectExtent l="0" t="0" r="0" b="0"/>
                <wp:wrapNone/>
                <wp:docPr id="18" name="Cover_ProjectBar"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435465" cy="442595"/>
                        </a:xfrm>
                        <a:custGeom>
                          <a:avLst/>
                          <a:gdLst>
                            <a:gd name="connsiteX0" fmla="*/ 0 w 9435280"/>
                            <a:gd name="connsiteY0" fmla="*/ 0 h 443520"/>
                            <a:gd name="connsiteX1" fmla="*/ 9435280 w 9435280"/>
                            <a:gd name="connsiteY1" fmla="*/ 0 h 443520"/>
                            <a:gd name="connsiteX2" fmla="*/ 9226217 w 9435280"/>
                            <a:gd name="connsiteY2" fmla="*/ 443520 h 443520"/>
                            <a:gd name="connsiteX3" fmla="*/ 0 w 9435280"/>
                            <a:gd name="connsiteY3" fmla="*/ 443520 h 443520"/>
                          </a:gdLst>
                          <a:ahLst/>
                          <a:cxnLst>
                            <a:cxn ang="0">
                              <a:pos x="connsiteX0" y="connsiteY0"/>
                            </a:cxn>
                            <a:cxn ang="0">
                              <a:pos x="connsiteX1" y="connsiteY1"/>
                            </a:cxn>
                            <a:cxn ang="0">
                              <a:pos x="connsiteX2" y="connsiteY2"/>
                            </a:cxn>
                            <a:cxn ang="0">
                              <a:pos x="connsiteX3" y="connsiteY3"/>
                            </a:cxn>
                          </a:cxnLst>
                          <a:rect l="l" t="t" r="r" b="b"/>
                          <a:pathLst>
                            <a:path w="9435280" h="443520">
                              <a:moveTo>
                                <a:pt x="0" y="0"/>
                              </a:moveTo>
                              <a:lnTo>
                                <a:pt x="9435280" y="0"/>
                              </a:lnTo>
                              <a:lnTo>
                                <a:pt x="9226217" y="443520"/>
                              </a:lnTo>
                              <a:lnTo>
                                <a:pt x="0" y="443520"/>
                              </a:lnTo>
                              <a:close/>
                            </a:path>
                          </a:pathLst>
                        </a:custGeom>
                        <a:solidFill>
                          <a:schemeClr val="tx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dec="http://schemas.microsoft.com/office/drawing/2017/decorative" xmlns:a="http://schemas.openxmlformats.org/drawingml/2006/main">
            <w:pict>
              <v:shape id="Cover_ProjectBar" style="position:absolute;margin-left:0;margin-top:175.5pt;width:742.95pt;height:34.85pt;z-index:-251645953;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9435280,443520" o:spid="_x0000_s1026" fillcolor="#201547 [3215]" stroked="f" path="m,l9435280,,9226217,443520,,44352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" w14:anchorId="44F3D19F">
                <v:stroke joinstyle="miter"/>
                <v:path arrowok="t" o:connecttype="custom" o:connectlocs="0,0;9435465,0;9226398,442595;0,442595" o:connectangles="0,0,0,0"/>
                <w10:wrap anchorx="page" anchory="page"/>
                <w10:anchorlock/>
              </v:shape>
            </w:pict>
          </mc:Fallback>
        </mc:AlternateContent>
      </w:r>
      <w:r w:rsidR="00B8541F" w:rsidRPr="004C1F02">
        <w:rPr>
          <w:noProof/>
        </w:rPr>
        <mc:AlternateContent>
          <mc:Choice Requires="wps">
            <w:drawing>
              <wp:anchor distT="0" distB="0" distL="114300" distR="114300" simplePos="0" relativeHeight="251669503" behindDoc="1" locked="1" layoutInCell="1" allowOverlap="1" wp14:anchorId="2225376E" wp14:editId="08CC3F1F">
                <wp:simplePos x="0" y="0"/>
                <wp:positionH relativeFrom="page">
                  <wp:posOffset>0</wp:posOffset>
                </wp:positionH>
                <wp:positionV relativeFrom="page">
                  <wp:posOffset>2228850</wp:posOffset>
                </wp:positionV>
                <wp:extent cx="4413600" cy="3567600"/>
                <wp:effectExtent l="0" t="0" r="0" b="0"/>
                <wp:wrapNone/>
                <wp:docPr id="13" name="Cover_Portrait Photo 3"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13600" cy="3567600"/>
                        </a:xfrm>
                        <a:custGeom>
                          <a:avLst/>
                          <a:gdLst>
                            <a:gd name="connsiteX0" fmla="*/ 0 w 4413050"/>
                            <a:gd name="connsiteY0" fmla="*/ 0 h 3566624"/>
                            <a:gd name="connsiteX1" fmla="*/ 0 w 4413050"/>
                            <a:gd name="connsiteY1" fmla="*/ 3566625 h 3566624"/>
                            <a:gd name="connsiteX2" fmla="*/ 2731785 w 4413050"/>
                            <a:gd name="connsiteY2" fmla="*/ 3566625 h 3566624"/>
                            <a:gd name="connsiteX3" fmla="*/ 4413050 w 4413050"/>
                            <a:gd name="connsiteY3" fmla="*/ 0 h 3566624"/>
                            <a:gd name="connsiteX4" fmla="*/ 0 w 4413050"/>
                            <a:gd name="connsiteY4" fmla="*/ 0 h 356662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413050" h="3566624">
                              <a:moveTo>
                                <a:pt x="0" y="0"/>
                              </a:moveTo>
                              <a:lnTo>
                                <a:pt x="0" y="3566625"/>
                              </a:lnTo>
                              <a:lnTo>
                                <a:pt x="2731785" y="3566625"/>
                              </a:lnTo>
                              <a:lnTo>
                                <a:pt x="4413050" y="0"/>
                              </a:lnTo>
                              <a:lnTo>
                                <a:pt x="0" y="0"/>
                              </a:lnTo>
                              <a:close/>
                            </a:path>
                          </a:pathLst>
                        </a:custGeom>
                        <a:blipFill dpi="0" rotWithShape="1">
                          <a:blip r:embed="rId14" cstate="print">
                            <a:extLst>
                              <a:ext uri="{28A0092B-C50C-407E-A947-70E740481C1C}">
                                <a14:useLocalDpi xmlns:a14="http://schemas.microsoft.com/office/drawing/2010/main" val="0"/>
                              </a:ext>
                            </a:extLst>
                          </a:blip>
                          <a:srcRect/>
                          <a:stretch>
                            <a:fillRect t="-84" b="-84"/>
                          </a:stretch>
                        </a:blipFill>
                        <a:ln w="12682"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dec="http://schemas.microsoft.com/office/drawing/2017/decorative" xmlns:a="http://schemas.openxmlformats.org/drawingml/2006/main">
            <w:pict>
              <v:shape id="Cover_Portrait Photo 3" style="position:absolute;margin-left:0;margin-top:175.5pt;width:347.55pt;height:280.9pt;z-index:-251646977;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4413050,3566624" o:spid="_x0000_s1026" stroked="f" strokeweight=".35228mm" path="m,l,3566625r2731785,l4413050,,,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" w14:anchorId="6B299A60">
                <v:fill type="frame" o:title="" recolor="t" rotate="t" r:id="rId21"/>
                <v:stroke joinstyle="miter"/>
                <v:path arrowok="t" o:connecttype="custom" o:connectlocs="0,0;0,3567601;2732125,3567601;4413600,0;0,0" o:connectangles="0,0,0,0,0"/>
                <w10:wrap anchorx="page" anchory="page"/>
                <w10:anchorlock/>
              </v:shape>
            </w:pict>
          </mc:Fallback>
        </mc:AlternateContent>
      </w:r>
      <w:r w:rsidR="00254F12" w:rsidRPr="004C1F02">
        <w:rPr>
          <w:noProof/>
        </w:rPr>
        <mc:AlternateContent>
          <mc:Choice Requires="wps">
            <w:drawing>
              <wp:anchor distT="0" distB="0" distL="114300" distR="114300" simplePos="0" relativeHeight="251660288" behindDoc="1" locked="1" layoutInCell="1" allowOverlap="1" wp14:anchorId="1E9E38AB" wp14:editId="36F0B8A3">
                <wp:simplePos x="0" y="0"/>
                <wp:positionH relativeFrom="page">
                  <wp:posOffset>0</wp:posOffset>
                </wp:positionH>
                <wp:positionV relativeFrom="page">
                  <wp:posOffset>5800725</wp:posOffset>
                </wp:positionV>
                <wp:extent cx="6501600" cy="3542400"/>
                <wp:effectExtent l="0" t="0" r="0" b="0"/>
                <wp:wrapNone/>
                <wp:docPr id="14" name="Cover_Portrait Photo 2B"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01600" cy="3542400"/>
                        </a:xfrm>
                        <a:custGeom>
                          <a:avLst/>
                          <a:gdLst>
                            <a:gd name="connsiteX0" fmla="*/ 0 w 6501736"/>
                            <a:gd name="connsiteY0" fmla="*/ 0 h 3559192"/>
                            <a:gd name="connsiteX1" fmla="*/ 6501736 w 6501736"/>
                            <a:gd name="connsiteY1" fmla="*/ 0 h 3559192"/>
                            <a:gd name="connsiteX2" fmla="*/ 4824067 w 6501736"/>
                            <a:gd name="connsiteY2" fmla="*/ 3559192 h 3559192"/>
                            <a:gd name="connsiteX3" fmla="*/ 0 w 6501736"/>
                            <a:gd name="connsiteY3" fmla="*/ 3559192 h 3559192"/>
                          </a:gdLst>
                          <a:ahLst/>
                          <a:cxnLst>
                            <a:cxn ang="0">
                              <a:pos x="connsiteX0" y="connsiteY0"/>
                            </a:cxn>
                            <a:cxn ang="0">
                              <a:pos x="connsiteX1" y="connsiteY1"/>
                            </a:cxn>
                            <a:cxn ang="0">
                              <a:pos x="connsiteX2" y="connsiteY2"/>
                            </a:cxn>
                            <a:cxn ang="0">
                              <a:pos x="connsiteX3" y="connsiteY3"/>
                            </a:cxn>
                          </a:cxnLst>
                          <a:rect l="l" t="t" r="r" b="b"/>
                          <a:pathLst>
                            <a:path w="6501736" h="3559192">
                              <a:moveTo>
                                <a:pt x="0" y="0"/>
                              </a:moveTo>
                              <a:lnTo>
                                <a:pt x="6501736" y="0"/>
                              </a:lnTo>
                              <a:lnTo>
                                <a:pt x="4824067" y="3559192"/>
                              </a:lnTo>
                              <a:lnTo>
                                <a:pt x="0" y="3559192"/>
                              </a:lnTo>
                              <a:close/>
                            </a:path>
                          </a:pathLst>
                        </a:custGeom>
                        <a:blipFill dpi="0" rotWithShape="1">
                          <a:blip r:embed="rId22" cstate="print">
                            <a:extLst>
                              <a:ext uri="{28A0092B-C50C-407E-A947-70E740481C1C}">
                                <a14:useLocalDpi xmlns:a14="http://schemas.microsoft.com/office/drawing/2010/main" val="0"/>
                              </a:ext>
                            </a:extLst>
                          </a:blip>
                          <a:srcRect/>
                          <a:stretch>
                            <a:fillRect l="-10" r="-10"/>
                          </a:stretch>
                        </a:blipFill>
                        <a:ln w="12673"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dec="http://schemas.microsoft.com/office/drawing/2017/decorative" xmlns:a="http://schemas.openxmlformats.org/drawingml/2006/main">
            <w:pict>
              <v:shape id="Cover_Portrait Photo 2B" style="position:absolute;margin-left:0;margin-top:456.75pt;width:511.95pt;height:278.95pt;z-index:-251656192;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6501736,3559192" o:spid="_x0000_s1026" stroked="f" strokeweight=".35203mm" path="m,l6501736,,4824067,3559192,,3559192,,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" w14:anchorId="5D7F8597">
                <v:fill type="frame" o:title="" recolor="t" rotate="t" r:id="rId23"/>
                <v:stroke joinstyle="miter"/>
                <v:path arrowok="t" o:connecttype="custom" o:connectlocs="0,0;6501600,0;4823966,3542400;0,3542400" o:connectangles="0,0,0,0"/>
                <w10:wrap anchorx="page" anchory="page"/>
                <w10:anchorlock/>
              </v:shape>
            </w:pict>
          </mc:Fallback>
        </mc:AlternateContent>
      </w:r>
      <w:r w:rsidR="00254F12" w:rsidRPr="004C1F02">
        <w:rPr>
          <w:noProof/>
        </w:rPr>
        <mc:AlternateContent>
          <mc:Choice Requires="wps">
            <w:drawing>
              <wp:anchor distT="0" distB="0" distL="114300" distR="114300" simplePos="0" relativeHeight="251662336" behindDoc="1" locked="1" layoutInCell="1" allowOverlap="1" wp14:anchorId="4BE807C0" wp14:editId="1F7E35FB">
                <wp:simplePos x="0" y="0"/>
                <wp:positionH relativeFrom="page">
                  <wp:posOffset>0</wp:posOffset>
                </wp:positionH>
                <wp:positionV relativeFrom="page">
                  <wp:posOffset>2228850</wp:posOffset>
                </wp:positionV>
                <wp:extent cx="7563600" cy="3571200"/>
                <wp:effectExtent l="0" t="0" r="0" b="0"/>
                <wp:wrapNone/>
                <wp:docPr id="15" name="Cover_Portrait Photo 2A"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3600" cy="3571200"/>
                        </a:xfrm>
                        <a:custGeom>
                          <a:avLst/>
                          <a:gdLst>
                            <a:gd name="connsiteX0" fmla="*/ 0 w 7563430"/>
                            <a:gd name="connsiteY0" fmla="*/ 0 h 3566624"/>
                            <a:gd name="connsiteX1" fmla="*/ 0 w 7563430"/>
                            <a:gd name="connsiteY1" fmla="*/ 3566625 h 3566624"/>
                            <a:gd name="connsiteX2" fmla="*/ 6513035 w 7563430"/>
                            <a:gd name="connsiteY2" fmla="*/ 3566625 h 3566624"/>
                            <a:gd name="connsiteX3" fmla="*/ 7563431 w 7563430"/>
                            <a:gd name="connsiteY3" fmla="*/ 1337484 h 3566624"/>
                            <a:gd name="connsiteX4" fmla="*/ 7563431 w 7563430"/>
                            <a:gd name="connsiteY4" fmla="*/ 0 h 3566624"/>
                            <a:gd name="connsiteX5" fmla="*/ 0 w 7563430"/>
                            <a:gd name="connsiteY5" fmla="*/ 0 h 35666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30" h="3566624">
                              <a:moveTo>
                                <a:pt x="0" y="0"/>
                              </a:moveTo>
                              <a:lnTo>
                                <a:pt x="0" y="3566625"/>
                              </a:lnTo>
                              <a:lnTo>
                                <a:pt x="6513035" y="3566625"/>
                              </a:lnTo>
                              <a:lnTo>
                                <a:pt x="7563431" y="1337484"/>
                              </a:lnTo>
                              <a:lnTo>
                                <a:pt x="7563431" y="0"/>
                              </a:lnTo>
                              <a:lnTo>
                                <a:pt x="0" y="0"/>
                              </a:lnTo>
                              <a:close/>
                            </a:path>
                          </a:pathLst>
                        </a:custGeom>
                        <a:blipFill dpi="0" rotWithShape="1">
                          <a:blip r:embed="rId24" cstate="print">
                            <a:extLst>
                              <a:ext uri="{28A0092B-C50C-407E-A947-70E740481C1C}">
                                <a14:useLocalDpi xmlns:a14="http://schemas.microsoft.com/office/drawing/2010/main" val="0"/>
                              </a:ext>
                            </a:extLst>
                          </a:blip>
                          <a:srcRect/>
                          <a:stretch>
                            <a:fillRect t="-19" b="-19"/>
                          </a:stretch>
                        </a:blipFill>
                        <a:ln w="1269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dec="http://schemas.microsoft.com/office/drawing/2017/decorative" xmlns:a="http://schemas.openxmlformats.org/drawingml/2006/main">
            <w:pict>
              <v:shape id="Cover_Portrait Photo 2A" style="position:absolute;margin-left:0;margin-top:175.5pt;width:595.55pt;height:281.2pt;z-index:-251654144;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7563430,3566624" o:spid="_x0000_s1026" stroked="f" strokeweight=".35264mm" path="m,l,3566625r6513035,l7563431,1337484,7563431,,,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" w14:anchorId="7F6CFF71">
                <v:fill type="frame" o:title="" recolor="t" rotate="t" r:id="rId25"/>
                <v:stroke joinstyle="miter"/>
                <v:path arrowok="t" o:connecttype="custom" o:connectlocs="0,0;0,3571201;6513181,3571201;7563601,1339200;7563601,0;0,0" o:connectangles="0,0,0,0,0,0"/>
                <w10:wrap anchorx="page" anchory="page"/>
                <w10:anchorlock/>
              </v:shape>
            </w:pict>
          </mc:Fallback>
        </mc:AlternateContent>
      </w:r>
      <w:r w:rsidR="00254F12" w:rsidRPr="004C1F02">
        <w:rPr>
          <w:noProof/>
        </w:rPr>
        <mc:AlternateContent>
          <mc:Choice Requires="wps">
            <w:drawing>
              <wp:anchor distT="0" distB="0" distL="114300" distR="114300" simplePos="0" relativeHeight="251665919" behindDoc="1" locked="1" layoutInCell="1" allowOverlap="1" wp14:anchorId="47E9A0DF" wp14:editId="68CD57D0">
                <wp:simplePos x="0" y="0"/>
                <wp:positionH relativeFrom="page">
                  <wp:posOffset>0</wp:posOffset>
                </wp:positionH>
                <wp:positionV relativeFrom="page">
                  <wp:align>bottom</wp:align>
                </wp:positionV>
                <wp:extent cx="5256000" cy="1346400"/>
                <wp:effectExtent l="0" t="0" r="1905" b="6350"/>
                <wp:wrapNone/>
                <wp:docPr id="39" name="Cover_Block">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56000" cy="1346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dec="http://schemas.microsoft.com/office/drawing/2017/decorative" xmlns:a="http://schemas.openxmlformats.org/drawingml/2006/main">
            <w:pict>
              <v:rect id="Cover_Block" style="position:absolute;margin-left:0;margin-top:0;width:413.85pt;height:106pt;z-index:-251650561;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middle" alt="&quot;&quot;" o:spid="_x0000_s1026" fillcolor="white [3212]" stroked="f" strokeweight="2pt" w14:anchorId="48985DA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">
                <w10:wrap anchorx="page" anchory="page"/>
                <w10:anchorlock/>
              </v:rect>
            </w:pict>
          </mc:Fallback>
        </mc:AlternateContent>
      </w:r>
      <w:r w:rsidR="00254F12" w:rsidRPr="004C1F02">
        <w:rPr>
          <w:noProof/>
        </w:rPr>
        <mc:AlternateContent>
          <mc:Choice Requires="wpc">
            <w:drawing>
              <wp:anchor distT="0" distB="0" distL="114300" distR="114300" simplePos="0" relativeHeight="251668480" behindDoc="0" locked="1" layoutInCell="1" allowOverlap="1" wp14:anchorId="28AEA75F" wp14:editId="4F57B510">
                <wp:simplePos x="0" y="0"/>
                <wp:positionH relativeFrom="page">
                  <wp:align>left</wp:align>
                </wp:positionH>
                <wp:positionV relativeFrom="page">
                  <wp:align>bottom</wp:align>
                </wp:positionV>
                <wp:extent cx="2275205" cy="899795"/>
                <wp:effectExtent l="0" t="0" r="10795" b="0"/>
                <wp:wrapNone/>
                <wp:docPr id="22" name="Cover_Website"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7" name="Cover_TextBoxWeb"/>
                        <wps:cNvSpPr txBox="1"/>
                        <wps:spPr>
                          <a:xfrm>
                            <a:off x="540385" y="125730"/>
                            <a:ext cx="1735200" cy="360000"/>
                          </a:xfrm>
                          <a:prstGeom prst="rect">
                            <a:avLst/>
                          </a:prstGeom>
                          <a:noFill/>
                          <a:ln w="6350">
                            <a:noFill/>
                          </a:ln>
                        </wps:spPr>
                        <wps:txbx>
                          <w:txbxContent>
                            <w:p w14:paraId="4AF60963" w14:textId="61A24058" w:rsidR="00254F12" w:rsidRPr="00FA0BCA" w:rsidRDefault="009F5EC5" w:rsidP="00254F12">
                              <w:pPr>
                                <w:pStyle w:val="xWebCoverPage"/>
                              </w:pPr>
                              <w:hyperlink r:id="rId26" w:history="1">
                                <w:r w:rsidR="00254F12" w:rsidRPr="00FA0BCA">
                                  <w:t>deeca.vic.gov.au</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28AEA75F" id="Cover_Website" o:spid="_x0000_s1026" editas="canvas" alt="&quot;&quot;" style="position:absolute;margin-left:0;margin-top:0;width:179.15pt;height:70.85pt;z-index:251668480;visibility:hidden;mso-position-horizontal:left;mso-position-horizontal-relative:page;mso-position-vertical:bottom;mso-position-vertical-relative:page;mso-width-relative:margin;mso-height-relative:margin" coordsize="22752,8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quot;&quot;" style="position:absolute;width:22752;height:8997;visibility:hidden;mso-wrap-style:square">
                  <v:fill o:detectmouseclick="t"/>
                  <v:path o:connecttype="none"/>
                </v:shape>
                <v:shapetype id="_x0000_t202" coordsize="21600,21600" o:spt="202" path="m,l,21600r21600,l21600,xe">
                  <v:stroke joinstyle="miter"/>
                  <v:path gradientshapeok="t" o:connecttype="rect"/>
                </v:shapetype>
                <v:shape id="Cover_TextBoxWeb" o:spid="_x0000_s1028" type="#_x0000_t202" style="position:absolute;left:5403;top:1257;width:17352;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" filled="f" stroked="f" strokeweight=".5pt">
                  <v:textbox inset="0,0,0,0">
                    <w:txbxContent>
                      <w:p w14:paraId="4AF60963" w14:textId="61A24058" w:rsidR="00254F12" w:rsidRPr="00FA0BCA" w:rsidRDefault="009F5EC5" w:rsidP="00254F12">
                        <w:pPr>
                          <w:pStyle w:val="xWebCoverPage"/>
                        </w:pPr>
                        <w:hyperlink r:id="rId27" w:history="1">
                          <w:r w:rsidR="00254F12" w:rsidRPr="00FA0BCA">
                            <w:t>deeca.vic.gov.au</w:t>
                          </w:r>
                        </w:hyperlink>
                      </w:p>
                    </w:txbxContent>
                  </v:textbox>
                </v:shape>
                <w10:wrap anchorx="page" anchory="page"/>
                <w10:anchorlock/>
              </v:group>
            </w:pict>
          </mc:Fallback>
        </mc:AlternateContent>
      </w:r>
      <w:r w:rsidR="00254F12" w:rsidRPr="004C1F02">
        <w:rPr>
          <w:noProof/>
        </w:rPr>
        <w:drawing>
          <wp:anchor distT="0" distB="0" distL="114300" distR="114300" simplePos="0" relativeHeight="251671552" behindDoc="0" locked="1" layoutInCell="1" allowOverlap="1" wp14:anchorId="72CA0093" wp14:editId="678573BB">
            <wp:simplePos x="0" y="0"/>
            <wp:positionH relativeFrom="page">
              <wp:posOffset>6515735</wp:posOffset>
            </wp:positionH>
            <wp:positionV relativeFrom="page">
              <wp:posOffset>7127875</wp:posOffset>
            </wp:positionV>
            <wp:extent cx="1058400" cy="2228400"/>
            <wp:effectExtent l="0" t="0" r="8890" b="635"/>
            <wp:wrapNone/>
            <wp:docPr id="9" name="Cover_Triangle_None"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ver_Triangle_None" hidden="1">
                      <a:extLst>
                        <a:ext uri="{C183D7F6-B498-43B3-948B-1728B52AA6E4}">
                          <adec:decorative xmlns:adec="http://schemas.microsoft.com/office/drawing/2017/decorative" val="1"/>
                        </a:ext>
                      </a:extLst>
                    </pic:cNvPr>
                    <pic:cNvPicPr/>
                  </pic:nvPicPr>
                  <pic:blipFill>
                    <a:blip r:embed="rId28">
                      <a:extLst>
                        <a:ext uri="{96DAC541-7B7A-43D3-8B79-37D633B846F1}">
                          <asvg:svgBlip xmlns:asvg="http://schemas.microsoft.com/office/drawing/2016/SVG/main" r:embed="rId29"/>
                        </a:ext>
                      </a:extLst>
                    </a:blip>
                    <a:stretch>
                      <a:fillRect/>
                    </a:stretch>
                  </pic:blipFill>
                  <pic:spPr>
                    <a:xfrm>
                      <a:off x="0" y="0"/>
                      <a:ext cx="1058400" cy="2228400"/>
                    </a:xfrm>
                    <a:prstGeom prst="rect">
                      <a:avLst/>
                    </a:prstGeom>
                  </pic:spPr>
                </pic:pic>
              </a:graphicData>
            </a:graphic>
            <wp14:sizeRelH relativeFrom="margin">
              <wp14:pctWidth>0</wp14:pctWidth>
            </wp14:sizeRelH>
            <wp14:sizeRelV relativeFrom="margin">
              <wp14:pctHeight>0</wp14:pctHeight>
            </wp14:sizeRelV>
          </wp:anchor>
        </w:drawing>
      </w:r>
      <w:r w:rsidR="00254F12" w:rsidRPr="004C1F02">
        <w:rPr>
          <w:noProof/>
        </w:rPr>
        <w:drawing>
          <wp:anchor distT="0" distB="0" distL="114300" distR="114300" simplePos="0" relativeHeight="251666432" behindDoc="1" locked="1" layoutInCell="1" allowOverlap="1" wp14:anchorId="6A3CF12D" wp14:editId="3EFD4688">
            <wp:simplePos x="0" y="0"/>
            <wp:positionH relativeFrom="page">
              <wp:posOffset>4406900</wp:posOffset>
            </wp:positionH>
            <wp:positionV relativeFrom="page">
              <wp:posOffset>8457565</wp:posOffset>
            </wp:positionV>
            <wp:extent cx="838800" cy="889200"/>
            <wp:effectExtent l="0" t="0" r="0" b="6350"/>
            <wp:wrapNone/>
            <wp:docPr id="7" name="Cover_RibbonElement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ver_RibbonElement2">
                      <a:extLst>
                        <a:ext uri="{C183D7F6-B498-43B3-948B-1728B52AA6E4}">
                          <adec:decorative xmlns:adec="http://schemas.microsoft.com/office/drawing/2017/decorative" val="1"/>
                        </a:ext>
                      </a:extLst>
                    </pic:cNvPr>
                    <pic:cNvPicPr/>
                  </pic:nvPicPr>
                  <pic:blipFill>
                    <a:blip r:embed="rId30">
                      <a:extLst>
                        <a:ext uri="{96DAC541-7B7A-43D3-8B79-37D633B846F1}">
                          <asvg:svgBlip xmlns:asvg="http://schemas.microsoft.com/office/drawing/2016/SVG/main" r:embed="rId31"/>
                        </a:ext>
                      </a:extLst>
                    </a:blip>
                    <a:stretch>
                      <a:fillRect/>
                    </a:stretch>
                  </pic:blipFill>
                  <pic:spPr>
                    <a:xfrm>
                      <a:off x="0" y="0"/>
                      <a:ext cx="838800" cy="889200"/>
                    </a:xfrm>
                    <a:prstGeom prst="rect">
                      <a:avLst/>
                    </a:prstGeom>
                  </pic:spPr>
                </pic:pic>
              </a:graphicData>
            </a:graphic>
            <wp14:sizeRelH relativeFrom="margin">
              <wp14:pctWidth>0</wp14:pctWidth>
            </wp14:sizeRelH>
            <wp14:sizeRelV relativeFrom="margin">
              <wp14:pctHeight>0</wp14:pctHeight>
            </wp14:sizeRelV>
          </wp:anchor>
        </w:drawing>
      </w:r>
      <w:r w:rsidR="00254F12" w:rsidRPr="004C1F02">
        <w:rPr>
          <w:noProof/>
        </w:rPr>
        <w:drawing>
          <wp:anchor distT="0" distB="0" distL="114300" distR="114300" simplePos="0" relativeHeight="251664384" behindDoc="1" locked="1" layoutInCell="1" allowOverlap="1" wp14:anchorId="15879A90" wp14:editId="0E4140E9">
            <wp:simplePos x="0" y="0"/>
            <wp:positionH relativeFrom="page">
              <wp:posOffset>3989070</wp:posOffset>
            </wp:positionH>
            <wp:positionV relativeFrom="page">
              <wp:posOffset>7567930</wp:posOffset>
            </wp:positionV>
            <wp:extent cx="2098800" cy="1778400"/>
            <wp:effectExtent l="0" t="0" r="0" b="0"/>
            <wp:wrapNone/>
            <wp:docPr id="6" name="Cover_RibbonElement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ver_RibbonElement4">
                      <a:extLst>
                        <a:ext uri="{C183D7F6-B498-43B3-948B-1728B52AA6E4}">
                          <adec:decorative xmlns:adec="http://schemas.microsoft.com/office/drawing/2017/decorative" val="1"/>
                        </a:ext>
                      </a:extLst>
                    </pic:cNvPr>
                    <pic:cNvPicPr/>
                  </pic:nvPicPr>
                  <pic:blipFill>
                    <a:blip r:embed="rId32">
                      <a:extLst>
                        <a:ext uri="{96DAC541-7B7A-43D3-8B79-37D633B846F1}">
                          <asvg:svgBlip xmlns:asvg="http://schemas.microsoft.com/office/drawing/2016/SVG/main" r:embed="rId33"/>
                        </a:ext>
                      </a:extLst>
                    </a:blip>
                    <a:stretch>
                      <a:fillRect/>
                    </a:stretch>
                  </pic:blipFill>
                  <pic:spPr>
                    <a:xfrm>
                      <a:off x="0" y="0"/>
                      <a:ext cx="2098800" cy="1778400"/>
                    </a:xfrm>
                    <a:prstGeom prst="rect">
                      <a:avLst/>
                    </a:prstGeom>
                  </pic:spPr>
                </pic:pic>
              </a:graphicData>
            </a:graphic>
            <wp14:sizeRelH relativeFrom="margin">
              <wp14:pctWidth>0</wp14:pctWidth>
            </wp14:sizeRelH>
            <wp14:sizeRelV relativeFrom="margin">
              <wp14:pctHeight>0</wp14:pctHeight>
            </wp14:sizeRelV>
          </wp:anchor>
        </w:drawing>
      </w:r>
      <w:r w:rsidR="00254F12" w:rsidRPr="004C1F02">
        <w:rPr>
          <w:noProof/>
        </w:rPr>
        <w:drawing>
          <wp:anchor distT="0" distB="0" distL="114300" distR="114300" simplePos="0" relativeHeight="251667456" behindDoc="1" locked="1" layoutInCell="1" allowOverlap="1" wp14:anchorId="7863DFC4" wp14:editId="2A8C5A17">
            <wp:simplePos x="0" y="0"/>
            <wp:positionH relativeFrom="page">
              <wp:posOffset>5667375</wp:posOffset>
            </wp:positionH>
            <wp:positionV relativeFrom="page">
              <wp:posOffset>7567930</wp:posOffset>
            </wp:positionV>
            <wp:extent cx="838800" cy="889200"/>
            <wp:effectExtent l="0" t="0" r="0" b="6350"/>
            <wp:wrapNone/>
            <wp:docPr id="5" name="Cover_RibbonElement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ver_RibbonElement1">
                      <a:extLst>
                        <a:ext uri="{C183D7F6-B498-43B3-948B-1728B52AA6E4}">
                          <adec:decorative xmlns:adec="http://schemas.microsoft.com/office/drawing/2017/decorative" val="1"/>
                        </a:ext>
                      </a:extLst>
                    </pic:cNvPr>
                    <pic:cNvPicPr/>
                  </pic:nvPicPr>
                  <pic:blipFill>
                    <a:blip r:embed="rId30">
                      <a:extLst>
                        <a:ext uri="{96DAC541-7B7A-43D3-8B79-37D633B846F1}">
                          <asvg:svgBlip xmlns:asvg="http://schemas.microsoft.com/office/drawing/2016/SVG/main" r:embed="rId31"/>
                        </a:ext>
                      </a:extLst>
                    </a:blip>
                    <a:stretch>
                      <a:fillRect/>
                    </a:stretch>
                  </pic:blipFill>
                  <pic:spPr>
                    <a:xfrm>
                      <a:off x="0" y="0"/>
                      <a:ext cx="838800" cy="889200"/>
                    </a:xfrm>
                    <a:prstGeom prst="rect">
                      <a:avLst/>
                    </a:prstGeom>
                  </pic:spPr>
                </pic:pic>
              </a:graphicData>
            </a:graphic>
            <wp14:sizeRelH relativeFrom="margin">
              <wp14:pctWidth>0</wp14:pctWidth>
            </wp14:sizeRelH>
            <wp14:sizeRelV relativeFrom="margin">
              <wp14:pctHeight>0</wp14:pctHeight>
            </wp14:sizeRelV>
          </wp:anchor>
        </w:drawing>
      </w:r>
      <w:r w:rsidR="00254F12" w:rsidRPr="004C1F02">
        <w:rPr>
          <w:noProof/>
        </w:rPr>
        <w:drawing>
          <wp:anchor distT="0" distB="0" distL="114300" distR="114300" simplePos="0" relativeHeight="251663360" behindDoc="1" locked="1" layoutInCell="1" allowOverlap="1" wp14:anchorId="6568EFCE" wp14:editId="05C4AEAC">
            <wp:simplePos x="0" y="0"/>
            <wp:positionH relativeFrom="page">
              <wp:posOffset>5248275</wp:posOffset>
            </wp:positionH>
            <wp:positionV relativeFrom="page">
              <wp:posOffset>3562350</wp:posOffset>
            </wp:positionV>
            <wp:extent cx="2311200" cy="4896000"/>
            <wp:effectExtent l="0" t="0" r="0" b="0"/>
            <wp:wrapNone/>
            <wp:docPr id="2" name="Cover_RibbonElement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ver_RibbonElement5">
                      <a:extLst>
                        <a:ext uri="{C183D7F6-B498-43B3-948B-1728B52AA6E4}">
                          <adec:decorative xmlns:adec="http://schemas.microsoft.com/office/drawing/2017/decorative" val="1"/>
                        </a:ext>
                      </a:extLst>
                    </pic:cNvPr>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2311200" cy="4896000"/>
                    </a:xfrm>
                    <a:prstGeom prst="rect">
                      <a:avLst/>
                    </a:prstGeom>
                  </pic:spPr>
                </pic:pic>
              </a:graphicData>
            </a:graphic>
            <wp14:sizeRelH relativeFrom="page">
              <wp14:pctWidth>0</wp14:pctWidth>
            </wp14:sizeRelH>
            <wp14:sizeRelV relativeFrom="page">
              <wp14:pctHeight>0</wp14:pctHeight>
            </wp14:sizeRelV>
          </wp:anchor>
        </w:drawing>
      </w:r>
      <w:r w:rsidR="00B8541F" w:rsidRPr="004C1F02">
        <w:rPr>
          <w:noProof/>
        </w:rPr>
        <mc:AlternateContent>
          <mc:Choice Requires="wps">
            <w:drawing>
              <wp:anchor distT="0" distB="0" distL="114300" distR="114300" simplePos="0" relativeHeight="251657213" behindDoc="1" locked="1" layoutInCell="1" allowOverlap="1" wp14:anchorId="656DA11F" wp14:editId="7C1400C5">
                <wp:simplePos x="0" y="0"/>
                <wp:positionH relativeFrom="page">
                  <wp:posOffset>0</wp:posOffset>
                </wp:positionH>
                <wp:positionV relativeFrom="page">
                  <wp:posOffset>2225040</wp:posOffset>
                </wp:positionV>
                <wp:extent cx="7563600" cy="7120800"/>
                <wp:effectExtent l="0" t="0" r="0" b="4445"/>
                <wp:wrapNone/>
                <wp:docPr id="17" name="Cover_Portrait Photo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3600" cy="7120800"/>
                        </a:xfrm>
                        <a:custGeom>
                          <a:avLst/>
                          <a:gdLst>
                            <a:gd name="connsiteX0" fmla="*/ 0 w 7563408"/>
                            <a:gd name="connsiteY0" fmla="*/ 0 h 7131432"/>
                            <a:gd name="connsiteX1" fmla="*/ 0 w 7563408"/>
                            <a:gd name="connsiteY1" fmla="*/ 7131433 h 7131432"/>
                            <a:gd name="connsiteX2" fmla="*/ 4832160 w 7563408"/>
                            <a:gd name="connsiteY2" fmla="*/ 7131433 h 7131432"/>
                            <a:gd name="connsiteX3" fmla="*/ 7563408 w 7563408"/>
                            <a:gd name="connsiteY3" fmla="*/ 1337144 h 7131432"/>
                            <a:gd name="connsiteX4" fmla="*/ 7563408 w 7563408"/>
                            <a:gd name="connsiteY4" fmla="*/ 0 h 7131432"/>
                            <a:gd name="connsiteX5" fmla="*/ 0 w 7563408"/>
                            <a:gd name="connsiteY5" fmla="*/ 0 h 71314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08" h="7131432">
                              <a:moveTo>
                                <a:pt x="0" y="0"/>
                              </a:moveTo>
                              <a:lnTo>
                                <a:pt x="0" y="7131433"/>
                              </a:lnTo>
                              <a:lnTo>
                                <a:pt x="4832160" y="7131433"/>
                              </a:lnTo>
                              <a:lnTo>
                                <a:pt x="7563408" y="1337144"/>
                              </a:lnTo>
                              <a:lnTo>
                                <a:pt x="7563408" y="0"/>
                              </a:lnTo>
                              <a:lnTo>
                                <a:pt x="0" y="0"/>
                              </a:lnTo>
                              <a:close/>
                            </a:path>
                          </a:pathLst>
                        </a:custGeom>
                        <a:blipFill dpi="0" rotWithShape="1">
                          <a:blip r:embed="rId36" cstate="print">
                            <a:extLst>
                              <a:ext uri="{28A0092B-C50C-407E-A947-70E740481C1C}">
                                <a14:useLocalDpi xmlns:a14="http://schemas.microsoft.com/office/drawing/2010/main" val="0"/>
                              </a:ext>
                            </a:extLst>
                          </a:blip>
                          <a:srcRect/>
                          <a:stretch>
                            <a:fillRect/>
                          </a:stretch>
                        </a:blipFill>
                        <a:ln w="1269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dec="http://schemas.microsoft.com/office/drawing/2017/decorative" xmlns:a="http://schemas.openxmlformats.org/drawingml/2006/main">
            <w:pict>
              <v:shape id="Cover_Portrait Photo 1" style="position:absolute;margin-left:0;margin-top:175.2pt;width:595.55pt;height:560.7pt;z-index:-25165926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7563408,7131432" o:spid="_x0000_s1026" stroked="f" strokeweight=".35264mm" path="m,l,7131433r4832160,l7563408,1337144,7563408,,,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" w14:anchorId="343C4B2D">
                <v:fill type="frame" o:title="" recolor="t" rotate="t" r:id="rId37"/>
                <v:stroke joinstyle="miter"/>
                <v:path arrowok="t" o:connecttype="custom" o:connectlocs="0,0;0,7120801;4832283,7120801;7563600,1335150;7563600,0;0,0" o:connectangles="0,0,0,0,0,0"/>
                <w10:wrap anchorx="page" anchory="page"/>
                <w10:anchorlock/>
              </v:shape>
            </w:pict>
          </mc:Fallback>
        </mc:AlternateContent>
      </w:r>
    </w:p>
    <w:p w14:paraId="388842D4" w14:textId="77777777" w:rsidR="00254F12" w:rsidRPr="004C1F02" w:rsidRDefault="00254F12" w:rsidP="004C1F02">
      <w:pPr>
        <w:sectPr w:rsidR="00254F12" w:rsidRPr="004C1F02" w:rsidSect="00CD157B">
          <w:footerReference w:type="even" r:id="rId38"/>
          <w:footerReference w:type="default" r:id="rId39"/>
          <w:footerReference w:type="first" r:id="rId40"/>
          <w:type w:val="continuous"/>
          <w:pgSz w:w="11907" w:h="16839" w:code="9"/>
          <w:pgMar w:top="737" w:right="850" w:bottom="850" w:left="850" w:header="283" w:footer="283" w:gutter="0"/>
          <w:cols w:space="454"/>
          <w:noEndnote/>
          <w:titlePg/>
          <w:docGrid w:linePitch="360"/>
        </w:sectPr>
      </w:pPr>
    </w:p>
    <w:bookmarkEnd w:id="0"/>
    <w:p w14:paraId="70878C77" w14:textId="77777777" w:rsidR="006614E4" w:rsidRPr="003055C4" w:rsidRDefault="006614E4" w:rsidP="00EE4D70">
      <w:pPr>
        <w:pStyle w:val="BoldBodyText"/>
      </w:pPr>
      <w:r w:rsidRPr="00576720">
        <w:lastRenderedPageBreak/>
        <w:t>Author</w:t>
      </w:r>
    </w:p>
    <w:p w14:paraId="08803203" w14:textId="0512EEC0" w:rsidR="00D9679E" w:rsidRDefault="00D9679E" w:rsidP="00EE4D70">
      <w:pPr>
        <w:pStyle w:val="BoldBodyText"/>
        <w:rPr>
          <w:rFonts w:asciiTheme="minorHAnsi" w:hAnsiTheme="minorHAnsi"/>
          <w:bCs w:val="0"/>
        </w:rPr>
      </w:pPr>
      <w:r w:rsidRPr="00D9679E">
        <w:rPr>
          <w:rFonts w:asciiTheme="minorHAnsi" w:hAnsiTheme="minorHAnsi"/>
          <w:bCs w:val="0"/>
        </w:rPr>
        <w:t>This Guidance Note has been developed by the Department of Energy, Environment and Climate Actions</w:t>
      </w:r>
      <w:r>
        <w:rPr>
          <w:rFonts w:asciiTheme="minorHAnsi" w:hAnsiTheme="minorHAnsi"/>
          <w:bCs w:val="0"/>
        </w:rPr>
        <w:t xml:space="preserve">, </w:t>
      </w:r>
      <w:r w:rsidRPr="00D9679E">
        <w:rPr>
          <w:rFonts w:asciiTheme="minorHAnsi" w:hAnsiTheme="minorHAnsi"/>
          <w:bCs w:val="0"/>
        </w:rPr>
        <w:t>Biodiversity Division in consultation with the Conservation Regulator and Department of Energy, Environment and Climate Action Regions.  </w:t>
      </w:r>
    </w:p>
    <w:p w14:paraId="4E15FACB" w14:textId="77777777" w:rsidR="00073EF4" w:rsidRDefault="00073EF4" w:rsidP="003214C0">
      <w:pPr>
        <w:pStyle w:val="DisclaimerText"/>
        <w:framePr w:wrap="around"/>
      </w:pPr>
      <w:bookmarkStart w:id="1" w:name="_Hlk131848832"/>
      <w:r>
        <w:rPr>
          <w:noProof/>
        </w:rPr>
        <mc:AlternateContent>
          <mc:Choice Requires="wps">
            <w:drawing>
              <wp:inline distT="0" distB="0" distL="0" distR="0" wp14:anchorId="328E8C45" wp14:editId="21A8099C">
                <wp:extent cx="4512215" cy="1476000"/>
                <wp:effectExtent l="0" t="0" r="3175" b="0"/>
                <wp:docPr id="44" name="Acknowledgement" descr="We acknowledge and respect Victorian Traditional Owners as the original custodians of Victoria’s land and waters, their unique ability to care for Country and deep spiritual connection to it.&#10;We honour Elders past and present whose knowledge and wisdom has ensured the continuation of culture and traditional practices.&#10;The Department of Energy, Environment and Climate Action is committed to genuinely partnering with Victorian Traditional Owners and Victoria’s Aboriginal community to progress their aspiration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512215" cy="1476000"/>
                        </a:xfrm>
                        <a:custGeom>
                          <a:avLst/>
                          <a:gdLst>
                            <a:gd name="connsiteX0" fmla="*/ 0 w 3389661"/>
                            <a:gd name="connsiteY0" fmla="*/ 1106043 h 1106043"/>
                            <a:gd name="connsiteX1" fmla="*/ 0 w 3389661"/>
                            <a:gd name="connsiteY1" fmla="*/ 0 h 1106043"/>
                            <a:gd name="connsiteX2" fmla="*/ 3389662 w 3389661"/>
                            <a:gd name="connsiteY2" fmla="*/ 0 h 1106043"/>
                            <a:gd name="connsiteX3" fmla="*/ 2866835 w 3389661"/>
                            <a:gd name="connsiteY3" fmla="*/ 1106043 h 1106043"/>
                            <a:gd name="connsiteX4" fmla="*/ 0 w 3389661"/>
                            <a:gd name="connsiteY4" fmla="*/ 1106043 h 110604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389661" h="1106043">
                              <a:moveTo>
                                <a:pt x="0" y="1106043"/>
                              </a:moveTo>
                              <a:lnTo>
                                <a:pt x="0" y="0"/>
                              </a:lnTo>
                              <a:lnTo>
                                <a:pt x="3389662" y="0"/>
                              </a:lnTo>
                              <a:lnTo>
                                <a:pt x="2866835" y="1106043"/>
                              </a:lnTo>
                              <a:lnTo>
                                <a:pt x="0" y="1106043"/>
                              </a:lnTo>
                              <a:close/>
                            </a:path>
                          </a:pathLst>
                        </a:custGeom>
                        <a:solidFill>
                          <a:schemeClr val="tx2"/>
                        </a:solidFill>
                        <a:ln w="9525" cap="flat">
                          <a:noFill/>
                          <a:prstDash val="solid"/>
                          <a:miter/>
                        </a:ln>
                      </wps:spPr>
                      <wps:txbx>
                        <w:txbxContent>
                          <w:p w14:paraId="4781EEF2" w14:textId="77777777" w:rsidR="001167C6" w:rsidRDefault="001167C6" w:rsidP="001167C6">
                            <w:pPr>
                              <w:pStyle w:val="SmallBodyText"/>
                            </w:pPr>
                            <w:r>
                              <w:t>We acknowledge and respect Victorian Traditional Owners as the original custodians of Victoria’s land and waters, their unique ability to care for Country and deep spiritual connection to it.</w:t>
                            </w:r>
                          </w:p>
                          <w:p w14:paraId="5EB8A1EA" w14:textId="77777777" w:rsidR="001167C6" w:rsidRDefault="001167C6" w:rsidP="001167C6">
                            <w:pPr>
                              <w:pStyle w:val="SmallBodyText"/>
                            </w:pPr>
                            <w:r>
                              <w:t xml:space="preserve">We honour Elders past and present whose knowledge and wisdom </w:t>
                            </w:r>
                            <w:r w:rsidR="00E84093">
                              <w:br/>
                            </w:r>
                            <w:r>
                              <w:t>has ensured the continuation of culture and traditional practices.</w:t>
                            </w:r>
                          </w:p>
                          <w:p w14:paraId="6C286C57" w14:textId="77777777" w:rsidR="00073EF4" w:rsidRDefault="00EE4D70" w:rsidP="001167C6">
                            <w:pPr>
                              <w:pStyle w:val="SmallBodyText"/>
                            </w:pPr>
                            <w:r>
                              <w:t>DEECA</w:t>
                            </w:r>
                            <w:r w:rsidR="001167C6">
                              <w:t xml:space="preserve"> is committed to genuinely partnering with Victorian Traditional</w:t>
                            </w:r>
                            <w:r w:rsidR="00201CDB">
                              <w:t> </w:t>
                            </w:r>
                            <w:r w:rsidR="001167C6">
                              <w:t>Owners and Victoria’s Aboriginal community to</w:t>
                            </w:r>
                            <w:r w:rsidR="00201CDB">
                              <w:t> </w:t>
                            </w:r>
                            <w:r w:rsidR="001167C6">
                              <w:t>progress</w:t>
                            </w:r>
                            <w:r w:rsidR="00201CDB">
                              <w:t> </w:t>
                            </w:r>
                            <w:r w:rsidR="001167C6">
                              <w:t>their</w:t>
                            </w:r>
                            <w:r w:rsidR="00201CDB">
                              <w:t> </w:t>
                            </w:r>
                            <w:r w:rsidR="001167C6">
                              <w:t>aspirations.</w:t>
                            </w:r>
                          </w:p>
                        </w:txbxContent>
                      </wps:txbx>
                      <wps:bodyPr rot="0" spcFirstLastPara="0" vertOverflow="overflow" horzOverflow="overflow" vert="horz" wrap="square" lIns="180000" tIns="90000" rIns="504000" bIns="108000" numCol="1" spcCol="0" rtlCol="0" fromWordArt="0" anchor="t" anchorCtr="0" forceAA="0" compatLnSpc="1">
                        <a:prstTxWarp prst="textNoShape">
                          <a:avLst/>
                        </a:prstTxWarp>
                        <a:noAutofit/>
                      </wps:bodyPr>
                    </wps:wsp>
                  </a:graphicData>
                </a:graphic>
              </wp:inline>
            </w:drawing>
          </mc:Choice>
          <mc:Fallback>
            <w:pict>
              <v:shape w14:anchorId="328E8C45" id="Acknowledgement" o:spid="_x0000_s1029" alt="We acknowledge and respect Victorian Traditional Owners as the original custodians of Victoria’s land and waters, their unique ability to care for Country and deep spiritual connection to it.&#10;We honour Elders past and present whose knowledge and wisdom has ensured the continuation of culture and traditional practices.&#10;The Department of Energy, Environment and Climate Action is committed to genuinely partnering with Victorian Traditional Owners and Victoria’s Aboriginal community to progress their aspirations." style="width:355.3pt;height:116.2pt;visibility:visible;mso-wrap-style:square;mso-left-percent:-10001;mso-top-percent:-10001;mso-position-horizontal:absolute;mso-position-horizontal-relative:char;mso-position-vertical:absolute;mso-position-vertical-relative:line;mso-left-percent:-10001;mso-top-percent:-10001;v-text-anchor:top" coordsize="3389661,110604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" adj="-11796480,,5400" path="m,1106043l,,3389662,,2866835,1106043,,1106043xe" fillcolor="#201547 [3215]" stroked="f">
                <v:stroke joinstyle="miter"/>
                <v:formulas/>
                <v:path arrowok="t" o:connecttype="custom" o:connectlocs="0,1476000;0,0;4512216,0;3816245,1476000;0,1476000" o:connectangles="0,0,0,0,0" textboxrect="0,0,3389661,1106043"/>
                <o:lock v:ext="edit" aspectratio="t"/>
                <v:textbox inset="5mm,2.5mm,14mm,3mm">
                  <w:txbxContent>
                    <w:p w14:paraId="4781EEF2" w14:textId="77777777" w:rsidR="001167C6" w:rsidRDefault="001167C6" w:rsidP="001167C6">
                      <w:pPr>
                        <w:pStyle w:val="SmallBodyText"/>
                      </w:pPr>
                      <w:r>
                        <w:t>We acknowledge and respect Victorian Traditional Owners as the original custodians of Victoria’s land and waters, their unique ability to care for Country and deep spiritual connection to it.</w:t>
                      </w:r>
                    </w:p>
                    <w:p w14:paraId="5EB8A1EA" w14:textId="77777777" w:rsidR="001167C6" w:rsidRDefault="001167C6" w:rsidP="001167C6">
                      <w:pPr>
                        <w:pStyle w:val="SmallBodyText"/>
                      </w:pPr>
                      <w:r>
                        <w:t xml:space="preserve">We honour Elders past and present whose knowledge and wisdom </w:t>
                      </w:r>
                      <w:r w:rsidR="00E84093">
                        <w:br/>
                      </w:r>
                      <w:r>
                        <w:t>has ensured the continuation of culture and traditional practices.</w:t>
                      </w:r>
                    </w:p>
                    <w:p w14:paraId="6C286C57" w14:textId="77777777" w:rsidR="00073EF4" w:rsidRDefault="00EE4D70" w:rsidP="001167C6">
                      <w:pPr>
                        <w:pStyle w:val="SmallBodyText"/>
                      </w:pPr>
                      <w:r>
                        <w:t>DEECA</w:t>
                      </w:r>
                      <w:r w:rsidR="001167C6">
                        <w:t xml:space="preserve"> is committed to genuinely partnering with Victorian Traditional</w:t>
                      </w:r>
                      <w:r w:rsidR="00201CDB">
                        <w:t> </w:t>
                      </w:r>
                      <w:r w:rsidR="001167C6">
                        <w:t>Owners and Victoria’s Aboriginal community to</w:t>
                      </w:r>
                      <w:r w:rsidR="00201CDB">
                        <w:t> </w:t>
                      </w:r>
                      <w:r w:rsidR="001167C6">
                        <w:t>progress</w:t>
                      </w:r>
                      <w:r w:rsidR="00201CDB">
                        <w:t> </w:t>
                      </w:r>
                      <w:r w:rsidR="001167C6">
                        <w:t>their</w:t>
                      </w:r>
                      <w:r w:rsidR="00201CDB">
                        <w:t> </w:t>
                      </w:r>
                      <w:r w:rsidR="001167C6">
                        <w:t>aspirations.</w:t>
                      </w:r>
                    </w:p>
                  </w:txbxContent>
                </v:textbox>
                <w10:anchorlock/>
              </v:shape>
            </w:pict>
          </mc:Fallback>
        </mc:AlternateContent>
      </w:r>
      <w:r w:rsidR="00A1582B" w:rsidRPr="00A1582B">
        <w:rPr>
          <w:noProof/>
        </w:rPr>
        <w:t xml:space="preserve"> </w:t>
      </w:r>
      <w:r w:rsidR="00A1582B">
        <w:rPr>
          <w:noProof/>
        </w:rPr>
        <w:drawing>
          <wp:anchor distT="0" distB="0" distL="114300" distR="114300" simplePos="0" relativeHeight="251675648" behindDoc="1" locked="1" layoutInCell="1" allowOverlap="1" wp14:anchorId="468577A5" wp14:editId="094BC3D8">
            <wp:simplePos x="0" y="0"/>
            <wp:positionH relativeFrom="margin">
              <wp:align>right</wp:align>
            </wp:positionH>
            <wp:positionV relativeFrom="paragraph">
              <wp:posOffset>0</wp:posOffset>
            </wp:positionV>
            <wp:extent cx="2296800" cy="1476000"/>
            <wp:effectExtent l="0" t="0" r="8255" b="0"/>
            <wp:wrapNone/>
            <wp:docPr id="45" name="Acknowledgement Artwork">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cknowledgement Artwork">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296800" cy="1476000"/>
                    </a:xfrm>
                    <a:prstGeom prst="rect">
                      <a:avLst/>
                    </a:prstGeom>
                  </pic:spPr>
                </pic:pic>
              </a:graphicData>
            </a:graphic>
            <wp14:sizeRelH relativeFrom="page">
              <wp14:pctWidth>0</wp14:pctWidth>
            </wp14:sizeRelH>
            <wp14:sizeRelV relativeFrom="page">
              <wp14:pctHeight>0</wp14:pctHeight>
            </wp14:sizeRelV>
          </wp:anchor>
        </w:drawing>
      </w:r>
    </w:p>
    <w:p w14:paraId="3C43267F" w14:textId="4A691952" w:rsidR="006614E4" w:rsidRPr="006614E4" w:rsidRDefault="006614E4" w:rsidP="00A52913">
      <w:pPr>
        <w:pStyle w:val="DisclaimerTextLeft"/>
        <w:framePr w:wrap="around"/>
      </w:pPr>
      <w:r w:rsidRPr="00576720">
        <w:t>©</w:t>
      </w:r>
      <w:bookmarkStart w:id="2" w:name="_Copyright"/>
      <w:bookmarkEnd w:id="2"/>
      <w:r w:rsidRPr="00576720">
        <w:t xml:space="preserve"> The State </w:t>
      </w:r>
      <w:r w:rsidRPr="006614E4">
        <w:t xml:space="preserve">of Victoria Department of </w:t>
      </w:r>
      <w:r w:rsidR="002A4F2A">
        <w:t xml:space="preserve">Energy, </w:t>
      </w:r>
      <w:r w:rsidRPr="006614E4">
        <w:t>Environment</w:t>
      </w:r>
      <w:r w:rsidR="002A4F2A">
        <w:t xml:space="preserve"> a</w:t>
      </w:r>
      <w:r w:rsidRPr="006614E4">
        <w:t xml:space="preserve">nd </w:t>
      </w:r>
      <w:r w:rsidR="002A4F2A">
        <w:t>Climate Action</w:t>
      </w:r>
      <w:r w:rsidRPr="006614E4">
        <w:t xml:space="preserve"> </w:t>
      </w:r>
      <w:r w:rsidR="00D9679E">
        <w:t>September 2024</w:t>
      </w:r>
      <w:r w:rsidR="00F61065">
        <w:t>.</w:t>
      </w:r>
    </w:p>
    <w:p w14:paraId="7728AD6D" w14:textId="77777777" w:rsidR="00740ECE" w:rsidRPr="00C87F39" w:rsidRDefault="00740ECE" w:rsidP="00740ECE">
      <w:pPr>
        <w:pStyle w:val="DisclaimerTextLeftBold"/>
        <w:framePr w:wrap="around"/>
      </w:pPr>
      <w:bookmarkStart w:id="3" w:name="_CreativeCommonsMarker"/>
      <w:bookmarkStart w:id="4" w:name="_CreativeCommonsContent"/>
      <w:bookmarkEnd w:id="1"/>
      <w:bookmarkEnd w:id="3"/>
      <w:r w:rsidRPr="00C87F39">
        <w:t>Creative Commons</w:t>
      </w:r>
    </w:p>
    <w:p w14:paraId="6E921FE3" w14:textId="5DF454CE" w:rsidR="00740ECE" w:rsidRPr="00973D7E" w:rsidRDefault="00740ECE" w:rsidP="00740ECE">
      <w:pPr>
        <w:pStyle w:val="DisclaimerTextLeft"/>
        <w:framePr w:wrap="around"/>
        <w:rPr>
          <w:rFonts w:ascii="Arial Bold" w:hAnsi="Arial Bold"/>
        </w:rPr>
      </w:pPr>
      <w:r w:rsidRPr="00973D7E">
        <w:t xml:space="preserve">This work is licensed under a Creative Commons Attribution 4.0 International licence, visit the </w:t>
      </w:r>
      <w:hyperlink r:id="rId42" w:tooltip="Creative Commons website" w:history="1">
        <w:r w:rsidRPr="00973D7E">
          <w:rPr>
            <w:rStyle w:val="Hyperlink"/>
            <w:color w:val="232222" w:themeColor="text1"/>
          </w:rPr>
          <w:t>Creative Commons website</w:t>
        </w:r>
      </w:hyperlink>
      <w:r w:rsidRPr="00973D7E">
        <w:t xml:space="preserve"> (</w:t>
      </w:r>
      <w:hyperlink r:id="rId43" w:history="1">
        <w:r w:rsidRPr="00973D7E">
          <w:rPr>
            <w:rStyle w:val="Hyperlink"/>
            <w:color w:val="232222" w:themeColor="text1"/>
            <w:u w:val="none"/>
          </w:rPr>
          <w:t>http://creativecommons.org/licenses/by/4.0/</w:t>
        </w:r>
      </w:hyperlink>
      <w:r w:rsidRPr="00973D7E">
        <w:t>).</w:t>
      </w:r>
    </w:p>
    <w:p w14:paraId="76DE39E1" w14:textId="77777777" w:rsidR="00740ECE" w:rsidRPr="00973D7E" w:rsidRDefault="00740ECE" w:rsidP="00740ECE">
      <w:pPr>
        <w:pStyle w:val="DisclaimerTextLeft"/>
        <w:framePr w:wrap="around"/>
        <w:rPr>
          <w:strike/>
        </w:rPr>
      </w:pPr>
      <w:r w:rsidRPr="00973D7E">
        <w:t>You are free to re-use the work under that licence, on the condition that you credit the State of Victoria as author. The licence does not apply to any images, photographs or branding, including the Victorian Coat of Arms, and the Victorian Government and Department logos.</w:t>
      </w:r>
    </w:p>
    <w:p w14:paraId="465F54AA" w14:textId="3A5B7FB8" w:rsidR="00740ECE" w:rsidRPr="006614E4" w:rsidRDefault="00740ECE" w:rsidP="00740ECE">
      <w:pPr>
        <w:pStyle w:val="DisclaimerTextLeft"/>
        <w:framePr w:wrap="around"/>
      </w:pPr>
      <w:r w:rsidRPr="006614E4">
        <w:t xml:space="preserve">ISBN </w:t>
      </w:r>
      <w:r w:rsidR="00D9679E" w:rsidRPr="00D9679E">
        <w:t xml:space="preserve">978-1-76136-763-2 </w:t>
      </w:r>
      <w:r w:rsidR="00D9679E" w:rsidRPr="00D9679E">
        <w:rPr>
          <w:b/>
          <w:bCs/>
        </w:rPr>
        <w:t>(pdf/online/MS word)</w:t>
      </w:r>
    </w:p>
    <w:p w14:paraId="523FD533" w14:textId="77777777" w:rsidR="00740ECE" w:rsidRPr="00C87F39" w:rsidRDefault="00740ECE" w:rsidP="00740ECE">
      <w:pPr>
        <w:pStyle w:val="DisclaimerTextRightBold"/>
        <w:framePr w:wrap="around"/>
      </w:pPr>
      <w:r w:rsidRPr="00C87F39">
        <w:t>Disclaimer</w:t>
      </w:r>
    </w:p>
    <w:p w14:paraId="75E2DE64" w14:textId="77777777" w:rsidR="00740ECE" w:rsidRPr="006614E4" w:rsidRDefault="00740ECE" w:rsidP="000957C3">
      <w:pPr>
        <w:pStyle w:val="DisclaimerTextRight"/>
        <w:framePr w:wrap="around"/>
      </w:pPr>
      <w:r w:rsidRPr="006614E4">
        <w:t xml:space="preserve">This </w:t>
      </w:r>
      <w:r w:rsidRPr="00CB1C0B">
        <w:t>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r w:rsidRPr="006614E4">
        <w:t>.</w:t>
      </w:r>
    </w:p>
    <w:p w14:paraId="1B7A8C81" w14:textId="77777777" w:rsidR="00740ECE" w:rsidRPr="00F15EE0" w:rsidRDefault="00740ECE" w:rsidP="00E4201F">
      <w:pPr>
        <w:pStyle w:val="DisclaimerTextRightBold12pt"/>
        <w:framePr w:wrap="around"/>
      </w:pPr>
      <w:r w:rsidRPr="00F15EE0">
        <w:t>Accessibility</w:t>
      </w:r>
    </w:p>
    <w:p w14:paraId="476CF32D" w14:textId="10BBC884" w:rsidR="00740ECE" w:rsidRPr="000B497E" w:rsidRDefault="00740ECE" w:rsidP="00740ECE">
      <w:pPr>
        <w:pStyle w:val="DisclaimerTextRight12pt"/>
        <w:framePr w:wrap="around"/>
      </w:pPr>
      <w:r w:rsidRPr="00CB1C0B">
        <w:t xml:space="preserve">To receive this document in an alternative format, phone the Customer Service Centre on 136 186, email </w:t>
      </w:r>
      <w:hyperlink r:id="rId44" w:history="1">
        <w:r w:rsidRPr="00CB1C0B">
          <w:rPr>
            <w:rStyle w:val="Hyperlink"/>
            <w:color w:val="232222" w:themeColor="text1"/>
            <w:szCs w:val="24"/>
          </w:rPr>
          <w:t>customer.service@delwp.vic.gov.au</w:t>
        </w:r>
      </w:hyperlink>
      <w:r w:rsidRPr="00CB1C0B">
        <w:t xml:space="preserve">, or contact National Relay Service on 133 677. Available at </w:t>
      </w:r>
      <w:hyperlink r:id="rId45" w:tooltip="Department of Energy, Environment and Climate Action website" w:history="1">
        <w:r w:rsidRPr="00CB1C0B">
          <w:rPr>
            <w:rStyle w:val="Hyperlink"/>
            <w:color w:val="232222" w:themeColor="text1"/>
            <w:szCs w:val="24"/>
          </w:rPr>
          <w:t>DEECA website</w:t>
        </w:r>
      </w:hyperlink>
      <w:r w:rsidRPr="00CB1C0B">
        <w:t xml:space="preserve"> (www.deeca.vic.gov.au)</w:t>
      </w:r>
      <w:r w:rsidRPr="000B497E">
        <w:t>.</w:t>
      </w:r>
      <w:r>
        <w:t xml:space="preserve"> </w:t>
      </w:r>
      <w:bookmarkEnd w:id="4"/>
    </w:p>
    <w:p w14:paraId="39B9D5AC" w14:textId="77777777" w:rsidR="00233D6B" w:rsidRDefault="00233D6B">
      <w:pPr>
        <w:sectPr w:rsidR="00233D6B" w:rsidSect="0055029B">
          <w:pgSz w:w="11907" w:h="16839" w:code="9"/>
          <w:pgMar w:top="737" w:right="1134" w:bottom="851" w:left="1134" w:header="284" w:footer="284" w:gutter="0"/>
          <w:cols w:space="454"/>
          <w:noEndnote/>
          <w:titlePg/>
          <w:docGrid w:linePitch="360"/>
        </w:sectPr>
      </w:pPr>
    </w:p>
    <w:p w14:paraId="2946F689" w14:textId="77777777" w:rsidR="00233D6B" w:rsidRPr="00F7242A" w:rsidRDefault="00233D6B" w:rsidP="00474212">
      <w:pPr>
        <w:pStyle w:val="TOCHeading"/>
      </w:pPr>
      <w:r w:rsidRPr="00474212">
        <w:lastRenderedPageBreak/>
        <w:t>Contents</w:t>
      </w:r>
      <w:bookmarkStart w:id="5" w:name="_TOCMarker"/>
      <w:bookmarkEnd w:id="5"/>
    </w:p>
    <w:p w14:paraId="08FDD8D8" w14:textId="44B2A58A" w:rsidR="00AC44E6" w:rsidRDefault="00AC44E6">
      <w:pPr>
        <w:pStyle w:val="TOC1"/>
        <w:rPr>
          <w:rFonts w:eastAsiaTheme="minorEastAsia" w:cstheme="minorBidi"/>
          <w:b w:val="0"/>
          <w:color w:val="auto"/>
          <w:kern w:val="2"/>
          <w14:ligatures w14:val="standardContextual"/>
        </w:rPr>
      </w:pPr>
      <w:r>
        <w:rPr>
          <w:rFonts w:eastAsiaTheme="majorEastAsia"/>
        </w:rPr>
        <w:fldChar w:fldCharType="begin"/>
      </w:r>
      <w:r>
        <w:rPr>
          <w:rFonts w:eastAsiaTheme="majorEastAsia"/>
        </w:rPr>
        <w:instrText xml:space="preserve"> TOC \o "1-2" \h \z \u </w:instrText>
      </w:r>
      <w:r>
        <w:rPr>
          <w:rFonts w:eastAsiaTheme="majorEastAsia"/>
        </w:rPr>
        <w:fldChar w:fldCharType="separate"/>
      </w:r>
      <w:hyperlink w:anchor="_Toc176949002" w:history="1">
        <w:r w:rsidRPr="00495FD2">
          <w:rPr>
            <w:rStyle w:val="Hyperlink"/>
          </w:rPr>
          <w:t>1. Introduction</w:t>
        </w:r>
        <w:r>
          <w:rPr>
            <w:webHidden/>
          </w:rPr>
          <w:tab/>
        </w:r>
        <w:r>
          <w:rPr>
            <w:webHidden/>
          </w:rPr>
          <w:fldChar w:fldCharType="begin"/>
        </w:r>
        <w:r>
          <w:rPr>
            <w:webHidden/>
          </w:rPr>
          <w:instrText xml:space="preserve"> PAGEREF _Toc176949002 \h </w:instrText>
        </w:r>
        <w:r>
          <w:rPr>
            <w:webHidden/>
          </w:rPr>
        </w:r>
        <w:r>
          <w:rPr>
            <w:webHidden/>
          </w:rPr>
          <w:fldChar w:fldCharType="separate"/>
        </w:r>
        <w:r>
          <w:rPr>
            <w:webHidden/>
          </w:rPr>
          <w:t>2</w:t>
        </w:r>
        <w:r>
          <w:rPr>
            <w:webHidden/>
          </w:rPr>
          <w:fldChar w:fldCharType="end"/>
        </w:r>
      </w:hyperlink>
    </w:p>
    <w:p w14:paraId="0D749291" w14:textId="1BD67A7D" w:rsidR="00AC44E6" w:rsidRDefault="009F5EC5">
      <w:pPr>
        <w:pStyle w:val="TOC2"/>
        <w:rPr>
          <w:rFonts w:eastAsiaTheme="minorEastAsia" w:cstheme="minorBidi"/>
          <w:color w:val="auto"/>
          <w:kern w:val="2"/>
          <w:sz w:val="24"/>
          <w:szCs w:val="24"/>
          <w14:ligatures w14:val="standardContextual"/>
        </w:rPr>
      </w:pPr>
      <w:hyperlink w:anchor="_Toc176949003" w:history="1">
        <w:r w:rsidR="00AC44E6" w:rsidRPr="00495FD2">
          <w:rPr>
            <w:rStyle w:val="Hyperlink"/>
          </w:rPr>
          <w:t>1.1 Purpose</w:t>
        </w:r>
        <w:r w:rsidR="00AC44E6">
          <w:rPr>
            <w:webHidden/>
          </w:rPr>
          <w:tab/>
        </w:r>
        <w:r w:rsidR="00AC44E6">
          <w:rPr>
            <w:webHidden/>
          </w:rPr>
          <w:fldChar w:fldCharType="begin"/>
        </w:r>
        <w:r w:rsidR="00AC44E6">
          <w:rPr>
            <w:webHidden/>
          </w:rPr>
          <w:instrText xml:space="preserve"> PAGEREF _Toc176949003 \h </w:instrText>
        </w:r>
        <w:r w:rsidR="00AC44E6">
          <w:rPr>
            <w:webHidden/>
          </w:rPr>
        </w:r>
        <w:r w:rsidR="00AC44E6">
          <w:rPr>
            <w:webHidden/>
          </w:rPr>
          <w:fldChar w:fldCharType="separate"/>
        </w:r>
        <w:r w:rsidR="00AC44E6">
          <w:rPr>
            <w:webHidden/>
          </w:rPr>
          <w:t>2</w:t>
        </w:r>
        <w:r w:rsidR="00AC44E6">
          <w:rPr>
            <w:webHidden/>
          </w:rPr>
          <w:fldChar w:fldCharType="end"/>
        </w:r>
      </w:hyperlink>
    </w:p>
    <w:p w14:paraId="4C276BB7" w14:textId="720AD29A" w:rsidR="00AC44E6" w:rsidRDefault="009F5EC5">
      <w:pPr>
        <w:pStyle w:val="TOC2"/>
        <w:rPr>
          <w:rFonts w:eastAsiaTheme="minorEastAsia" w:cstheme="minorBidi"/>
          <w:color w:val="auto"/>
          <w:kern w:val="2"/>
          <w:sz w:val="24"/>
          <w:szCs w:val="24"/>
          <w14:ligatures w14:val="standardContextual"/>
        </w:rPr>
      </w:pPr>
      <w:hyperlink w:anchor="_Toc176949004" w:history="1">
        <w:r w:rsidR="00AC44E6" w:rsidRPr="00495FD2">
          <w:rPr>
            <w:rStyle w:val="Hyperlink"/>
          </w:rPr>
          <w:t>1.2 What are Peri urban development areas?</w:t>
        </w:r>
        <w:r w:rsidR="00AC44E6">
          <w:rPr>
            <w:webHidden/>
          </w:rPr>
          <w:tab/>
        </w:r>
        <w:r w:rsidR="00AC44E6">
          <w:rPr>
            <w:webHidden/>
          </w:rPr>
          <w:fldChar w:fldCharType="begin"/>
        </w:r>
        <w:r w:rsidR="00AC44E6">
          <w:rPr>
            <w:webHidden/>
          </w:rPr>
          <w:instrText xml:space="preserve"> PAGEREF _Toc176949004 \h </w:instrText>
        </w:r>
        <w:r w:rsidR="00AC44E6">
          <w:rPr>
            <w:webHidden/>
          </w:rPr>
        </w:r>
        <w:r w:rsidR="00AC44E6">
          <w:rPr>
            <w:webHidden/>
          </w:rPr>
          <w:fldChar w:fldCharType="separate"/>
        </w:r>
        <w:r w:rsidR="00AC44E6">
          <w:rPr>
            <w:webHidden/>
          </w:rPr>
          <w:t>2</w:t>
        </w:r>
        <w:r w:rsidR="00AC44E6">
          <w:rPr>
            <w:webHidden/>
          </w:rPr>
          <w:fldChar w:fldCharType="end"/>
        </w:r>
      </w:hyperlink>
    </w:p>
    <w:p w14:paraId="1F5C174F" w14:textId="7A089829" w:rsidR="00AC44E6" w:rsidRDefault="009F5EC5">
      <w:pPr>
        <w:pStyle w:val="TOC2"/>
        <w:rPr>
          <w:rFonts w:eastAsiaTheme="minorEastAsia" w:cstheme="minorBidi"/>
          <w:color w:val="auto"/>
          <w:kern w:val="2"/>
          <w:sz w:val="24"/>
          <w:szCs w:val="24"/>
          <w14:ligatures w14:val="standardContextual"/>
        </w:rPr>
      </w:pPr>
      <w:hyperlink w:anchor="_Toc176949005" w:history="1">
        <w:r w:rsidR="00AC44E6" w:rsidRPr="00495FD2">
          <w:rPr>
            <w:rStyle w:val="Hyperlink"/>
          </w:rPr>
          <w:t>1.3 What is a Kangaroo Management Plan</w:t>
        </w:r>
        <w:r w:rsidR="00AC44E6">
          <w:rPr>
            <w:webHidden/>
          </w:rPr>
          <w:tab/>
        </w:r>
        <w:r w:rsidR="00AC44E6">
          <w:rPr>
            <w:webHidden/>
          </w:rPr>
          <w:fldChar w:fldCharType="begin"/>
        </w:r>
        <w:r w:rsidR="00AC44E6">
          <w:rPr>
            <w:webHidden/>
          </w:rPr>
          <w:instrText xml:space="preserve"> PAGEREF _Toc176949005 \h </w:instrText>
        </w:r>
        <w:r w:rsidR="00AC44E6">
          <w:rPr>
            <w:webHidden/>
          </w:rPr>
        </w:r>
        <w:r w:rsidR="00AC44E6">
          <w:rPr>
            <w:webHidden/>
          </w:rPr>
          <w:fldChar w:fldCharType="separate"/>
        </w:r>
        <w:r w:rsidR="00AC44E6">
          <w:rPr>
            <w:webHidden/>
          </w:rPr>
          <w:t>3</w:t>
        </w:r>
        <w:r w:rsidR="00AC44E6">
          <w:rPr>
            <w:webHidden/>
          </w:rPr>
          <w:fldChar w:fldCharType="end"/>
        </w:r>
      </w:hyperlink>
    </w:p>
    <w:p w14:paraId="2AF704A5" w14:textId="46133496" w:rsidR="00AC44E6" w:rsidRDefault="009F5EC5">
      <w:pPr>
        <w:pStyle w:val="TOC2"/>
        <w:rPr>
          <w:rFonts w:eastAsiaTheme="minorEastAsia" w:cstheme="minorBidi"/>
          <w:color w:val="auto"/>
          <w:kern w:val="2"/>
          <w:sz w:val="24"/>
          <w:szCs w:val="24"/>
          <w14:ligatures w14:val="standardContextual"/>
        </w:rPr>
      </w:pPr>
      <w:hyperlink w:anchor="_Toc176949006" w:history="1">
        <w:r w:rsidR="00AC44E6" w:rsidRPr="00495FD2">
          <w:rPr>
            <w:rStyle w:val="Hyperlink"/>
          </w:rPr>
          <w:t>1.4 Landowner responsibilities</w:t>
        </w:r>
        <w:r w:rsidR="00AC44E6">
          <w:rPr>
            <w:webHidden/>
          </w:rPr>
          <w:tab/>
        </w:r>
        <w:r w:rsidR="00AC44E6">
          <w:rPr>
            <w:webHidden/>
          </w:rPr>
          <w:fldChar w:fldCharType="begin"/>
        </w:r>
        <w:r w:rsidR="00AC44E6">
          <w:rPr>
            <w:webHidden/>
          </w:rPr>
          <w:instrText xml:space="preserve"> PAGEREF _Toc176949006 \h </w:instrText>
        </w:r>
        <w:r w:rsidR="00AC44E6">
          <w:rPr>
            <w:webHidden/>
          </w:rPr>
        </w:r>
        <w:r w:rsidR="00AC44E6">
          <w:rPr>
            <w:webHidden/>
          </w:rPr>
          <w:fldChar w:fldCharType="separate"/>
        </w:r>
        <w:r w:rsidR="00AC44E6">
          <w:rPr>
            <w:webHidden/>
          </w:rPr>
          <w:t>3</w:t>
        </w:r>
        <w:r w:rsidR="00AC44E6">
          <w:rPr>
            <w:webHidden/>
          </w:rPr>
          <w:fldChar w:fldCharType="end"/>
        </w:r>
      </w:hyperlink>
    </w:p>
    <w:p w14:paraId="617A0AB3" w14:textId="2E5B5EAF" w:rsidR="00AC44E6" w:rsidRDefault="009F5EC5">
      <w:pPr>
        <w:pStyle w:val="TOC1"/>
        <w:rPr>
          <w:rFonts w:eastAsiaTheme="minorEastAsia" w:cstheme="minorBidi"/>
          <w:b w:val="0"/>
          <w:color w:val="auto"/>
          <w:kern w:val="2"/>
          <w14:ligatures w14:val="standardContextual"/>
        </w:rPr>
      </w:pPr>
      <w:hyperlink w:anchor="_Toc176949007" w:history="1">
        <w:r w:rsidR="00AC44E6" w:rsidRPr="00495FD2">
          <w:rPr>
            <w:rStyle w:val="Hyperlink"/>
          </w:rPr>
          <w:t>2. Assessing Risk and Options Analysis</w:t>
        </w:r>
        <w:r w:rsidR="00AC44E6">
          <w:rPr>
            <w:webHidden/>
          </w:rPr>
          <w:tab/>
        </w:r>
        <w:r w:rsidR="00AC44E6">
          <w:rPr>
            <w:webHidden/>
          </w:rPr>
          <w:fldChar w:fldCharType="begin"/>
        </w:r>
        <w:r w:rsidR="00AC44E6">
          <w:rPr>
            <w:webHidden/>
          </w:rPr>
          <w:instrText xml:space="preserve"> PAGEREF _Toc176949007 \h </w:instrText>
        </w:r>
        <w:r w:rsidR="00AC44E6">
          <w:rPr>
            <w:webHidden/>
          </w:rPr>
        </w:r>
        <w:r w:rsidR="00AC44E6">
          <w:rPr>
            <w:webHidden/>
          </w:rPr>
          <w:fldChar w:fldCharType="separate"/>
        </w:r>
        <w:r w:rsidR="00AC44E6">
          <w:rPr>
            <w:webHidden/>
          </w:rPr>
          <w:t>4</w:t>
        </w:r>
        <w:r w:rsidR="00AC44E6">
          <w:rPr>
            <w:webHidden/>
          </w:rPr>
          <w:fldChar w:fldCharType="end"/>
        </w:r>
      </w:hyperlink>
    </w:p>
    <w:p w14:paraId="21F97049" w14:textId="2D68645B" w:rsidR="00AC44E6" w:rsidRDefault="009F5EC5">
      <w:pPr>
        <w:pStyle w:val="TOC2"/>
        <w:rPr>
          <w:rFonts w:eastAsiaTheme="minorEastAsia" w:cstheme="minorBidi"/>
          <w:color w:val="auto"/>
          <w:kern w:val="2"/>
          <w:sz w:val="24"/>
          <w:szCs w:val="24"/>
          <w14:ligatures w14:val="standardContextual"/>
        </w:rPr>
      </w:pPr>
      <w:hyperlink w:anchor="_Toc176949008" w:history="1">
        <w:r w:rsidR="00AC44E6" w:rsidRPr="00495FD2">
          <w:rPr>
            <w:rStyle w:val="Hyperlink"/>
          </w:rPr>
          <w:t>2.1 Population surveys</w:t>
        </w:r>
        <w:r w:rsidR="00AC44E6">
          <w:rPr>
            <w:webHidden/>
          </w:rPr>
          <w:tab/>
        </w:r>
        <w:r w:rsidR="00AC44E6">
          <w:rPr>
            <w:webHidden/>
          </w:rPr>
          <w:fldChar w:fldCharType="begin"/>
        </w:r>
        <w:r w:rsidR="00AC44E6">
          <w:rPr>
            <w:webHidden/>
          </w:rPr>
          <w:instrText xml:space="preserve"> PAGEREF _Toc176949008 \h </w:instrText>
        </w:r>
        <w:r w:rsidR="00AC44E6">
          <w:rPr>
            <w:webHidden/>
          </w:rPr>
        </w:r>
        <w:r w:rsidR="00AC44E6">
          <w:rPr>
            <w:webHidden/>
          </w:rPr>
          <w:fldChar w:fldCharType="separate"/>
        </w:r>
        <w:r w:rsidR="00AC44E6">
          <w:rPr>
            <w:webHidden/>
          </w:rPr>
          <w:t>4</w:t>
        </w:r>
        <w:r w:rsidR="00AC44E6">
          <w:rPr>
            <w:webHidden/>
          </w:rPr>
          <w:fldChar w:fldCharType="end"/>
        </w:r>
      </w:hyperlink>
    </w:p>
    <w:p w14:paraId="795572A3" w14:textId="1F2C1D29" w:rsidR="00AC44E6" w:rsidRDefault="009F5EC5">
      <w:pPr>
        <w:pStyle w:val="TOC2"/>
        <w:rPr>
          <w:rFonts w:eastAsiaTheme="minorEastAsia" w:cstheme="minorBidi"/>
          <w:color w:val="auto"/>
          <w:kern w:val="2"/>
          <w:sz w:val="24"/>
          <w:szCs w:val="24"/>
          <w14:ligatures w14:val="standardContextual"/>
        </w:rPr>
      </w:pPr>
      <w:hyperlink w:anchor="_Toc176949009" w:history="1">
        <w:r w:rsidR="00AC44E6" w:rsidRPr="00495FD2">
          <w:rPr>
            <w:rStyle w:val="Hyperlink"/>
          </w:rPr>
          <w:t>2.2 Consideration of constraints and hazards</w:t>
        </w:r>
        <w:r w:rsidR="00AC44E6">
          <w:rPr>
            <w:webHidden/>
          </w:rPr>
          <w:tab/>
        </w:r>
        <w:r w:rsidR="00AC44E6">
          <w:rPr>
            <w:webHidden/>
          </w:rPr>
          <w:fldChar w:fldCharType="begin"/>
        </w:r>
        <w:r w:rsidR="00AC44E6">
          <w:rPr>
            <w:webHidden/>
          </w:rPr>
          <w:instrText xml:space="preserve"> PAGEREF _Toc176949009 \h </w:instrText>
        </w:r>
        <w:r w:rsidR="00AC44E6">
          <w:rPr>
            <w:webHidden/>
          </w:rPr>
        </w:r>
        <w:r w:rsidR="00AC44E6">
          <w:rPr>
            <w:webHidden/>
          </w:rPr>
          <w:fldChar w:fldCharType="separate"/>
        </w:r>
        <w:r w:rsidR="00AC44E6">
          <w:rPr>
            <w:webHidden/>
          </w:rPr>
          <w:t>5</w:t>
        </w:r>
        <w:r w:rsidR="00AC44E6">
          <w:rPr>
            <w:webHidden/>
          </w:rPr>
          <w:fldChar w:fldCharType="end"/>
        </w:r>
      </w:hyperlink>
    </w:p>
    <w:p w14:paraId="5E1BDA6A" w14:textId="24A24AF2" w:rsidR="00AC44E6" w:rsidRDefault="009F5EC5">
      <w:pPr>
        <w:pStyle w:val="TOC1"/>
        <w:rPr>
          <w:rFonts w:eastAsiaTheme="minorEastAsia" w:cstheme="minorBidi"/>
          <w:b w:val="0"/>
          <w:color w:val="auto"/>
          <w:kern w:val="2"/>
          <w14:ligatures w14:val="standardContextual"/>
        </w:rPr>
      </w:pPr>
      <w:hyperlink w:anchor="_Toc176949010" w:history="1">
        <w:r w:rsidR="00AC44E6" w:rsidRPr="00495FD2">
          <w:rPr>
            <w:rStyle w:val="Hyperlink"/>
          </w:rPr>
          <w:t>3. Management options</w:t>
        </w:r>
        <w:r w:rsidR="00AC44E6">
          <w:rPr>
            <w:webHidden/>
          </w:rPr>
          <w:tab/>
        </w:r>
        <w:r w:rsidR="00AC44E6">
          <w:rPr>
            <w:webHidden/>
          </w:rPr>
          <w:fldChar w:fldCharType="begin"/>
        </w:r>
        <w:r w:rsidR="00AC44E6">
          <w:rPr>
            <w:webHidden/>
          </w:rPr>
          <w:instrText xml:space="preserve"> PAGEREF _Toc176949010 \h </w:instrText>
        </w:r>
        <w:r w:rsidR="00AC44E6">
          <w:rPr>
            <w:webHidden/>
          </w:rPr>
        </w:r>
        <w:r w:rsidR="00AC44E6">
          <w:rPr>
            <w:webHidden/>
          </w:rPr>
          <w:fldChar w:fldCharType="separate"/>
        </w:r>
        <w:r w:rsidR="00AC44E6">
          <w:rPr>
            <w:webHidden/>
          </w:rPr>
          <w:t>5</w:t>
        </w:r>
        <w:r w:rsidR="00AC44E6">
          <w:rPr>
            <w:webHidden/>
          </w:rPr>
          <w:fldChar w:fldCharType="end"/>
        </w:r>
      </w:hyperlink>
    </w:p>
    <w:p w14:paraId="6D96F071" w14:textId="4BD69299" w:rsidR="00AC44E6" w:rsidRDefault="009F5EC5">
      <w:pPr>
        <w:pStyle w:val="TOC2"/>
        <w:rPr>
          <w:rFonts w:eastAsiaTheme="minorEastAsia" w:cstheme="minorBidi"/>
          <w:color w:val="auto"/>
          <w:kern w:val="2"/>
          <w:sz w:val="24"/>
          <w:szCs w:val="24"/>
          <w14:ligatures w14:val="standardContextual"/>
        </w:rPr>
      </w:pPr>
      <w:hyperlink w:anchor="_Toc176949011" w:history="1">
        <w:r w:rsidR="00AC44E6" w:rsidRPr="00495FD2">
          <w:rPr>
            <w:rStyle w:val="Hyperlink"/>
          </w:rPr>
          <w:t>3.1 Linear Corridors and Habitat Connectivity</w:t>
        </w:r>
        <w:r w:rsidR="00AC44E6">
          <w:rPr>
            <w:webHidden/>
          </w:rPr>
          <w:tab/>
        </w:r>
        <w:r w:rsidR="00AC44E6">
          <w:rPr>
            <w:webHidden/>
          </w:rPr>
          <w:fldChar w:fldCharType="begin"/>
        </w:r>
        <w:r w:rsidR="00AC44E6">
          <w:rPr>
            <w:webHidden/>
          </w:rPr>
          <w:instrText xml:space="preserve"> PAGEREF _Toc176949011 \h </w:instrText>
        </w:r>
        <w:r w:rsidR="00AC44E6">
          <w:rPr>
            <w:webHidden/>
          </w:rPr>
        </w:r>
        <w:r w:rsidR="00AC44E6">
          <w:rPr>
            <w:webHidden/>
          </w:rPr>
          <w:fldChar w:fldCharType="separate"/>
        </w:r>
        <w:r w:rsidR="00AC44E6">
          <w:rPr>
            <w:webHidden/>
          </w:rPr>
          <w:t>5</w:t>
        </w:r>
        <w:r w:rsidR="00AC44E6">
          <w:rPr>
            <w:webHidden/>
          </w:rPr>
          <w:fldChar w:fldCharType="end"/>
        </w:r>
      </w:hyperlink>
    </w:p>
    <w:p w14:paraId="52931A62" w14:textId="2F0F4AD6" w:rsidR="00AC44E6" w:rsidRDefault="009F5EC5">
      <w:pPr>
        <w:pStyle w:val="TOC2"/>
        <w:rPr>
          <w:rFonts w:eastAsiaTheme="minorEastAsia" w:cstheme="minorBidi"/>
          <w:color w:val="auto"/>
          <w:kern w:val="2"/>
          <w:sz w:val="24"/>
          <w:szCs w:val="24"/>
          <w14:ligatures w14:val="standardContextual"/>
        </w:rPr>
      </w:pPr>
      <w:hyperlink w:anchor="_Toc176949012" w:history="1">
        <w:r w:rsidR="00AC44E6" w:rsidRPr="00495FD2">
          <w:rPr>
            <w:rStyle w:val="Hyperlink"/>
          </w:rPr>
          <w:t>3.2 Staging of development</w:t>
        </w:r>
        <w:r w:rsidR="00AC44E6">
          <w:rPr>
            <w:webHidden/>
          </w:rPr>
          <w:tab/>
        </w:r>
        <w:r w:rsidR="00AC44E6">
          <w:rPr>
            <w:webHidden/>
          </w:rPr>
          <w:fldChar w:fldCharType="begin"/>
        </w:r>
        <w:r w:rsidR="00AC44E6">
          <w:rPr>
            <w:webHidden/>
          </w:rPr>
          <w:instrText xml:space="preserve"> PAGEREF _Toc176949012 \h </w:instrText>
        </w:r>
        <w:r w:rsidR="00AC44E6">
          <w:rPr>
            <w:webHidden/>
          </w:rPr>
        </w:r>
        <w:r w:rsidR="00AC44E6">
          <w:rPr>
            <w:webHidden/>
          </w:rPr>
          <w:fldChar w:fldCharType="separate"/>
        </w:r>
        <w:r w:rsidR="00AC44E6">
          <w:rPr>
            <w:webHidden/>
          </w:rPr>
          <w:t>5</w:t>
        </w:r>
        <w:r w:rsidR="00AC44E6">
          <w:rPr>
            <w:webHidden/>
          </w:rPr>
          <w:fldChar w:fldCharType="end"/>
        </w:r>
      </w:hyperlink>
    </w:p>
    <w:p w14:paraId="7067FAD7" w14:textId="5A802FE2" w:rsidR="00AC44E6" w:rsidRDefault="009F5EC5">
      <w:pPr>
        <w:pStyle w:val="TOC2"/>
        <w:rPr>
          <w:rFonts w:eastAsiaTheme="minorEastAsia" w:cstheme="minorBidi"/>
          <w:color w:val="auto"/>
          <w:kern w:val="2"/>
          <w:sz w:val="24"/>
          <w:szCs w:val="24"/>
          <w14:ligatures w14:val="standardContextual"/>
        </w:rPr>
      </w:pPr>
      <w:hyperlink w:anchor="_Toc176949013" w:history="1">
        <w:r w:rsidR="00AC44E6" w:rsidRPr="00495FD2">
          <w:rPr>
            <w:rStyle w:val="Hyperlink"/>
          </w:rPr>
          <w:t>3.3 Fencing</w:t>
        </w:r>
        <w:r w:rsidR="00AC44E6">
          <w:rPr>
            <w:webHidden/>
          </w:rPr>
          <w:tab/>
        </w:r>
        <w:r w:rsidR="00AC44E6">
          <w:rPr>
            <w:webHidden/>
          </w:rPr>
          <w:fldChar w:fldCharType="begin"/>
        </w:r>
        <w:r w:rsidR="00AC44E6">
          <w:rPr>
            <w:webHidden/>
          </w:rPr>
          <w:instrText xml:space="preserve"> PAGEREF _Toc176949013 \h </w:instrText>
        </w:r>
        <w:r w:rsidR="00AC44E6">
          <w:rPr>
            <w:webHidden/>
          </w:rPr>
        </w:r>
        <w:r w:rsidR="00AC44E6">
          <w:rPr>
            <w:webHidden/>
          </w:rPr>
          <w:fldChar w:fldCharType="separate"/>
        </w:r>
        <w:r w:rsidR="00AC44E6">
          <w:rPr>
            <w:webHidden/>
          </w:rPr>
          <w:t>7</w:t>
        </w:r>
        <w:r w:rsidR="00AC44E6">
          <w:rPr>
            <w:webHidden/>
          </w:rPr>
          <w:fldChar w:fldCharType="end"/>
        </w:r>
      </w:hyperlink>
    </w:p>
    <w:p w14:paraId="600EF0C1" w14:textId="17AD8318" w:rsidR="00AC44E6" w:rsidRDefault="009F5EC5">
      <w:pPr>
        <w:pStyle w:val="TOC2"/>
        <w:rPr>
          <w:rFonts w:eastAsiaTheme="minorEastAsia" w:cstheme="minorBidi"/>
          <w:color w:val="auto"/>
          <w:kern w:val="2"/>
          <w:sz w:val="24"/>
          <w:szCs w:val="24"/>
          <w14:ligatures w14:val="standardContextual"/>
        </w:rPr>
      </w:pPr>
      <w:hyperlink w:anchor="_Toc176949014" w:history="1">
        <w:r w:rsidR="00AC44E6" w:rsidRPr="00495FD2">
          <w:rPr>
            <w:rStyle w:val="Hyperlink"/>
          </w:rPr>
          <w:t>3.4 Traffic management</w:t>
        </w:r>
        <w:r w:rsidR="00AC44E6">
          <w:rPr>
            <w:webHidden/>
          </w:rPr>
          <w:tab/>
        </w:r>
        <w:r w:rsidR="00AC44E6">
          <w:rPr>
            <w:webHidden/>
          </w:rPr>
          <w:fldChar w:fldCharType="begin"/>
        </w:r>
        <w:r w:rsidR="00AC44E6">
          <w:rPr>
            <w:webHidden/>
          </w:rPr>
          <w:instrText xml:space="preserve"> PAGEREF _Toc176949014 \h </w:instrText>
        </w:r>
        <w:r w:rsidR="00AC44E6">
          <w:rPr>
            <w:webHidden/>
          </w:rPr>
        </w:r>
        <w:r w:rsidR="00AC44E6">
          <w:rPr>
            <w:webHidden/>
          </w:rPr>
          <w:fldChar w:fldCharType="separate"/>
        </w:r>
        <w:r w:rsidR="00AC44E6">
          <w:rPr>
            <w:webHidden/>
          </w:rPr>
          <w:t>7</w:t>
        </w:r>
        <w:r w:rsidR="00AC44E6">
          <w:rPr>
            <w:webHidden/>
          </w:rPr>
          <w:fldChar w:fldCharType="end"/>
        </w:r>
      </w:hyperlink>
    </w:p>
    <w:p w14:paraId="3837169F" w14:textId="74BEA281" w:rsidR="00AC44E6" w:rsidRDefault="009F5EC5">
      <w:pPr>
        <w:pStyle w:val="TOC2"/>
        <w:rPr>
          <w:rFonts w:eastAsiaTheme="minorEastAsia" w:cstheme="minorBidi"/>
          <w:color w:val="auto"/>
          <w:kern w:val="2"/>
          <w:sz w:val="24"/>
          <w:szCs w:val="24"/>
          <w14:ligatures w14:val="standardContextual"/>
        </w:rPr>
      </w:pPr>
      <w:hyperlink w:anchor="_Toc176949015" w:history="1">
        <w:r w:rsidR="00AC44E6" w:rsidRPr="00495FD2">
          <w:rPr>
            <w:rStyle w:val="Hyperlink"/>
          </w:rPr>
          <w:t>3.5 Site induction</w:t>
        </w:r>
        <w:r w:rsidR="00AC44E6">
          <w:rPr>
            <w:webHidden/>
          </w:rPr>
          <w:tab/>
        </w:r>
        <w:r w:rsidR="00AC44E6">
          <w:rPr>
            <w:webHidden/>
          </w:rPr>
          <w:fldChar w:fldCharType="begin"/>
        </w:r>
        <w:r w:rsidR="00AC44E6">
          <w:rPr>
            <w:webHidden/>
          </w:rPr>
          <w:instrText xml:space="preserve"> PAGEREF _Toc176949015 \h </w:instrText>
        </w:r>
        <w:r w:rsidR="00AC44E6">
          <w:rPr>
            <w:webHidden/>
          </w:rPr>
        </w:r>
        <w:r w:rsidR="00AC44E6">
          <w:rPr>
            <w:webHidden/>
          </w:rPr>
          <w:fldChar w:fldCharType="separate"/>
        </w:r>
        <w:r w:rsidR="00AC44E6">
          <w:rPr>
            <w:webHidden/>
          </w:rPr>
          <w:t>7</w:t>
        </w:r>
        <w:r w:rsidR="00AC44E6">
          <w:rPr>
            <w:webHidden/>
          </w:rPr>
          <w:fldChar w:fldCharType="end"/>
        </w:r>
      </w:hyperlink>
    </w:p>
    <w:p w14:paraId="346BAAED" w14:textId="653E8F79" w:rsidR="00AC44E6" w:rsidRDefault="009F5EC5">
      <w:pPr>
        <w:pStyle w:val="TOC2"/>
        <w:rPr>
          <w:rFonts w:eastAsiaTheme="minorEastAsia" w:cstheme="minorBidi"/>
          <w:color w:val="auto"/>
          <w:kern w:val="2"/>
          <w:sz w:val="24"/>
          <w:szCs w:val="24"/>
          <w14:ligatures w14:val="standardContextual"/>
        </w:rPr>
      </w:pPr>
      <w:hyperlink w:anchor="_Toc176949016" w:history="1">
        <w:r w:rsidR="00AC44E6" w:rsidRPr="00495FD2">
          <w:rPr>
            <w:rStyle w:val="Hyperlink"/>
          </w:rPr>
          <w:t>3.6 Water and forage removal</w:t>
        </w:r>
        <w:r w:rsidR="00AC44E6">
          <w:rPr>
            <w:webHidden/>
          </w:rPr>
          <w:tab/>
        </w:r>
        <w:r w:rsidR="00AC44E6">
          <w:rPr>
            <w:webHidden/>
          </w:rPr>
          <w:fldChar w:fldCharType="begin"/>
        </w:r>
        <w:r w:rsidR="00AC44E6">
          <w:rPr>
            <w:webHidden/>
          </w:rPr>
          <w:instrText xml:space="preserve"> PAGEREF _Toc176949016 \h </w:instrText>
        </w:r>
        <w:r w:rsidR="00AC44E6">
          <w:rPr>
            <w:webHidden/>
          </w:rPr>
        </w:r>
        <w:r w:rsidR="00AC44E6">
          <w:rPr>
            <w:webHidden/>
          </w:rPr>
          <w:fldChar w:fldCharType="separate"/>
        </w:r>
        <w:r w:rsidR="00AC44E6">
          <w:rPr>
            <w:webHidden/>
          </w:rPr>
          <w:t>8</w:t>
        </w:r>
        <w:r w:rsidR="00AC44E6">
          <w:rPr>
            <w:webHidden/>
          </w:rPr>
          <w:fldChar w:fldCharType="end"/>
        </w:r>
      </w:hyperlink>
    </w:p>
    <w:p w14:paraId="218925C9" w14:textId="48273055" w:rsidR="00AC44E6" w:rsidRDefault="009F5EC5">
      <w:pPr>
        <w:pStyle w:val="TOC2"/>
        <w:rPr>
          <w:rFonts w:eastAsiaTheme="minorEastAsia" w:cstheme="minorBidi"/>
          <w:color w:val="auto"/>
          <w:kern w:val="2"/>
          <w:sz w:val="24"/>
          <w:szCs w:val="24"/>
          <w14:ligatures w14:val="standardContextual"/>
        </w:rPr>
      </w:pPr>
      <w:hyperlink w:anchor="_Toc176949017" w:history="1">
        <w:r w:rsidR="00AC44E6" w:rsidRPr="00495FD2">
          <w:rPr>
            <w:rStyle w:val="Hyperlink"/>
          </w:rPr>
          <w:t>3.7 Destruction</w:t>
        </w:r>
        <w:r w:rsidR="00AC44E6">
          <w:rPr>
            <w:webHidden/>
          </w:rPr>
          <w:tab/>
        </w:r>
        <w:r w:rsidR="00AC44E6">
          <w:rPr>
            <w:webHidden/>
          </w:rPr>
          <w:fldChar w:fldCharType="begin"/>
        </w:r>
        <w:r w:rsidR="00AC44E6">
          <w:rPr>
            <w:webHidden/>
          </w:rPr>
          <w:instrText xml:space="preserve"> PAGEREF _Toc176949017 \h </w:instrText>
        </w:r>
        <w:r w:rsidR="00AC44E6">
          <w:rPr>
            <w:webHidden/>
          </w:rPr>
        </w:r>
        <w:r w:rsidR="00AC44E6">
          <w:rPr>
            <w:webHidden/>
          </w:rPr>
          <w:fldChar w:fldCharType="separate"/>
        </w:r>
        <w:r w:rsidR="00AC44E6">
          <w:rPr>
            <w:webHidden/>
          </w:rPr>
          <w:t>8</w:t>
        </w:r>
        <w:r w:rsidR="00AC44E6">
          <w:rPr>
            <w:webHidden/>
          </w:rPr>
          <w:fldChar w:fldCharType="end"/>
        </w:r>
      </w:hyperlink>
    </w:p>
    <w:p w14:paraId="257B41C6" w14:textId="5254DE96" w:rsidR="00AC44E6" w:rsidRDefault="009F5EC5">
      <w:pPr>
        <w:pStyle w:val="TOC2"/>
        <w:rPr>
          <w:rFonts w:eastAsiaTheme="minorEastAsia" w:cstheme="minorBidi"/>
          <w:color w:val="auto"/>
          <w:kern w:val="2"/>
          <w:sz w:val="24"/>
          <w:szCs w:val="24"/>
          <w14:ligatures w14:val="standardContextual"/>
        </w:rPr>
      </w:pPr>
      <w:hyperlink w:anchor="_Toc176949018" w:history="1">
        <w:r w:rsidR="00AC44E6" w:rsidRPr="00495FD2">
          <w:rPr>
            <w:rStyle w:val="Hyperlink"/>
          </w:rPr>
          <w:t>3.8 Fertility control</w:t>
        </w:r>
        <w:r w:rsidR="00AC44E6">
          <w:rPr>
            <w:webHidden/>
          </w:rPr>
          <w:tab/>
        </w:r>
        <w:r w:rsidR="00AC44E6">
          <w:rPr>
            <w:webHidden/>
          </w:rPr>
          <w:fldChar w:fldCharType="begin"/>
        </w:r>
        <w:r w:rsidR="00AC44E6">
          <w:rPr>
            <w:webHidden/>
          </w:rPr>
          <w:instrText xml:space="preserve"> PAGEREF _Toc176949018 \h </w:instrText>
        </w:r>
        <w:r w:rsidR="00AC44E6">
          <w:rPr>
            <w:webHidden/>
          </w:rPr>
        </w:r>
        <w:r w:rsidR="00AC44E6">
          <w:rPr>
            <w:webHidden/>
          </w:rPr>
          <w:fldChar w:fldCharType="separate"/>
        </w:r>
        <w:r w:rsidR="00AC44E6">
          <w:rPr>
            <w:webHidden/>
          </w:rPr>
          <w:t>8</w:t>
        </w:r>
        <w:r w:rsidR="00AC44E6">
          <w:rPr>
            <w:webHidden/>
          </w:rPr>
          <w:fldChar w:fldCharType="end"/>
        </w:r>
      </w:hyperlink>
    </w:p>
    <w:p w14:paraId="049713C9" w14:textId="74514DD0" w:rsidR="00AC44E6" w:rsidRDefault="009F5EC5">
      <w:pPr>
        <w:pStyle w:val="TOC2"/>
        <w:rPr>
          <w:rFonts w:eastAsiaTheme="minorEastAsia" w:cstheme="minorBidi"/>
          <w:color w:val="auto"/>
          <w:kern w:val="2"/>
          <w:sz w:val="24"/>
          <w:szCs w:val="24"/>
          <w14:ligatures w14:val="standardContextual"/>
        </w:rPr>
      </w:pPr>
      <w:hyperlink w:anchor="_Toc176949019" w:history="1">
        <w:r w:rsidR="00AC44E6" w:rsidRPr="00495FD2">
          <w:rPr>
            <w:rStyle w:val="Hyperlink"/>
          </w:rPr>
          <w:t>3.9 Translocation</w:t>
        </w:r>
        <w:r w:rsidR="00AC44E6">
          <w:rPr>
            <w:webHidden/>
          </w:rPr>
          <w:tab/>
        </w:r>
        <w:r w:rsidR="00AC44E6">
          <w:rPr>
            <w:webHidden/>
          </w:rPr>
          <w:fldChar w:fldCharType="begin"/>
        </w:r>
        <w:r w:rsidR="00AC44E6">
          <w:rPr>
            <w:webHidden/>
          </w:rPr>
          <w:instrText xml:space="preserve"> PAGEREF _Toc176949019 \h </w:instrText>
        </w:r>
        <w:r w:rsidR="00AC44E6">
          <w:rPr>
            <w:webHidden/>
          </w:rPr>
        </w:r>
        <w:r w:rsidR="00AC44E6">
          <w:rPr>
            <w:webHidden/>
          </w:rPr>
          <w:fldChar w:fldCharType="separate"/>
        </w:r>
        <w:r w:rsidR="00AC44E6">
          <w:rPr>
            <w:webHidden/>
          </w:rPr>
          <w:t>9</w:t>
        </w:r>
        <w:r w:rsidR="00AC44E6">
          <w:rPr>
            <w:webHidden/>
          </w:rPr>
          <w:fldChar w:fldCharType="end"/>
        </w:r>
      </w:hyperlink>
    </w:p>
    <w:p w14:paraId="32DECB1B" w14:textId="0E0D21AD" w:rsidR="00AC44E6" w:rsidRDefault="009F5EC5">
      <w:pPr>
        <w:pStyle w:val="TOC2"/>
        <w:rPr>
          <w:rFonts w:eastAsiaTheme="minorEastAsia" w:cstheme="minorBidi"/>
          <w:color w:val="auto"/>
          <w:kern w:val="2"/>
          <w:sz w:val="24"/>
          <w:szCs w:val="24"/>
          <w14:ligatures w14:val="standardContextual"/>
        </w:rPr>
      </w:pPr>
      <w:hyperlink w:anchor="_Toc176949020" w:history="1">
        <w:r w:rsidR="00AC44E6" w:rsidRPr="00495FD2">
          <w:rPr>
            <w:rStyle w:val="Hyperlink"/>
          </w:rPr>
          <w:t>3.10 In-situ management of a sustainable population</w:t>
        </w:r>
        <w:r w:rsidR="00AC44E6">
          <w:rPr>
            <w:webHidden/>
          </w:rPr>
          <w:tab/>
        </w:r>
        <w:r w:rsidR="00AC44E6">
          <w:rPr>
            <w:webHidden/>
          </w:rPr>
          <w:fldChar w:fldCharType="begin"/>
        </w:r>
        <w:r w:rsidR="00AC44E6">
          <w:rPr>
            <w:webHidden/>
          </w:rPr>
          <w:instrText xml:space="preserve"> PAGEREF _Toc176949020 \h </w:instrText>
        </w:r>
        <w:r w:rsidR="00AC44E6">
          <w:rPr>
            <w:webHidden/>
          </w:rPr>
        </w:r>
        <w:r w:rsidR="00AC44E6">
          <w:rPr>
            <w:webHidden/>
          </w:rPr>
          <w:fldChar w:fldCharType="separate"/>
        </w:r>
        <w:r w:rsidR="00AC44E6">
          <w:rPr>
            <w:webHidden/>
          </w:rPr>
          <w:t>9</w:t>
        </w:r>
        <w:r w:rsidR="00AC44E6">
          <w:rPr>
            <w:webHidden/>
          </w:rPr>
          <w:fldChar w:fldCharType="end"/>
        </w:r>
      </w:hyperlink>
    </w:p>
    <w:p w14:paraId="2822906B" w14:textId="0A2733AE" w:rsidR="00AC44E6" w:rsidRDefault="009F5EC5">
      <w:pPr>
        <w:pStyle w:val="TOC1"/>
        <w:rPr>
          <w:rFonts w:eastAsiaTheme="minorEastAsia" w:cstheme="minorBidi"/>
          <w:b w:val="0"/>
          <w:color w:val="auto"/>
          <w:kern w:val="2"/>
          <w14:ligatures w14:val="standardContextual"/>
        </w:rPr>
      </w:pPr>
      <w:hyperlink w:anchor="_Toc176949021" w:history="1">
        <w:r w:rsidR="00AC44E6" w:rsidRPr="00495FD2">
          <w:rPr>
            <w:rStyle w:val="Hyperlink"/>
          </w:rPr>
          <w:t>4. Suggested reading</w:t>
        </w:r>
        <w:r w:rsidR="00AC44E6">
          <w:rPr>
            <w:webHidden/>
          </w:rPr>
          <w:tab/>
        </w:r>
        <w:r w:rsidR="00AC44E6">
          <w:rPr>
            <w:webHidden/>
          </w:rPr>
          <w:fldChar w:fldCharType="begin"/>
        </w:r>
        <w:r w:rsidR="00AC44E6">
          <w:rPr>
            <w:webHidden/>
          </w:rPr>
          <w:instrText xml:space="preserve"> PAGEREF _Toc176949021 \h </w:instrText>
        </w:r>
        <w:r w:rsidR="00AC44E6">
          <w:rPr>
            <w:webHidden/>
          </w:rPr>
        </w:r>
        <w:r w:rsidR="00AC44E6">
          <w:rPr>
            <w:webHidden/>
          </w:rPr>
          <w:fldChar w:fldCharType="separate"/>
        </w:r>
        <w:r w:rsidR="00AC44E6">
          <w:rPr>
            <w:webHidden/>
          </w:rPr>
          <w:t>11</w:t>
        </w:r>
        <w:r w:rsidR="00AC44E6">
          <w:rPr>
            <w:webHidden/>
          </w:rPr>
          <w:fldChar w:fldCharType="end"/>
        </w:r>
      </w:hyperlink>
    </w:p>
    <w:p w14:paraId="510B28E5" w14:textId="273E2F3A" w:rsidR="00AC44E6" w:rsidRDefault="009F5EC5">
      <w:pPr>
        <w:pStyle w:val="TOC1"/>
        <w:rPr>
          <w:rFonts w:eastAsiaTheme="minorEastAsia" w:cstheme="minorBidi"/>
          <w:b w:val="0"/>
          <w:color w:val="auto"/>
          <w:kern w:val="2"/>
          <w14:ligatures w14:val="standardContextual"/>
        </w:rPr>
      </w:pPr>
      <w:hyperlink w:anchor="_Toc176949022" w:history="1">
        <w:r w:rsidR="00AC44E6" w:rsidRPr="00495FD2">
          <w:rPr>
            <w:rStyle w:val="Hyperlink"/>
          </w:rPr>
          <w:t>Appendix 1 - Determining sustainable population limits</w:t>
        </w:r>
        <w:r w:rsidR="00AC44E6">
          <w:rPr>
            <w:webHidden/>
          </w:rPr>
          <w:tab/>
        </w:r>
        <w:r w:rsidR="00AC44E6">
          <w:rPr>
            <w:webHidden/>
          </w:rPr>
          <w:fldChar w:fldCharType="begin"/>
        </w:r>
        <w:r w:rsidR="00AC44E6">
          <w:rPr>
            <w:webHidden/>
          </w:rPr>
          <w:instrText xml:space="preserve"> PAGEREF _Toc176949022 \h </w:instrText>
        </w:r>
        <w:r w:rsidR="00AC44E6">
          <w:rPr>
            <w:webHidden/>
          </w:rPr>
        </w:r>
        <w:r w:rsidR="00AC44E6">
          <w:rPr>
            <w:webHidden/>
          </w:rPr>
          <w:fldChar w:fldCharType="separate"/>
        </w:r>
        <w:r w:rsidR="00AC44E6">
          <w:rPr>
            <w:webHidden/>
          </w:rPr>
          <w:t>13</w:t>
        </w:r>
        <w:r w:rsidR="00AC44E6">
          <w:rPr>
            <w:webHidden/>
          </w:rPr>
          <w:fldChar w:fldCharType="end"/>
        </w:r>
      </w:hyperlink>
    </w:p>
    <w:p w14:paraId="1B6D3EAF" w14:textId="342CB2BB" w:rsidR="00376EF3" w:rsidRDefault="00AC44E6" w:rsidP="00467E43">
      <w:pPr>
        <w:pStyle w:val="NoSpacing"/>
        <w:rPr>
          <w:rFonts w:eastAsiaTheme="majorEastAsia"/>
        </w:rPr>
      </w:pPr>
      <w:r>
        <w:rPr>
          <w:rFonts w:eastAsiaTheme="majorEastAsia" w:cs="Arial"/>
          <w:noProof/>
          <w:color w:val="201547" w:themeColor="text2"/>
          <w:sz w:val="24"/>
          <w:szCs w:val="24"/>
        </w:rPr>
        <w:fldChar w:fldCharType="end"/>
      </w:r>
    </w:p>
    <w:p w14:paraId="490A8781" w14:textId="77777777" w:rsidR="00095E93" w:rsidRDefault="00095E93" w:rsidP="00977F6D">
      <w:pPr>
        <w:pStyle w:val="NoSpacing"/>
      </w:pPr>
    </w:p>
    <w:p w14:paraId="33FD4817" w14:textId="77777777" w:rsidR="00233D6B" w:rsidRDefault="00233D6B" w:rsidP="00254F12">
      <w:pPr>
        <w:sectPr w:rsidR="00233D6B" w:rsidSect="00CD157B">
          <w:pgSz w:w="11907" w:h="16839" w:code="9"/>
          <w:pgMar w:top="1134" w:right="1134" w:bottom="1134" w:left="1134" w:header="283" w:footer="283" w:gutter="0"/>
          <w:pgNumType w:start="1"/>
          <w:cols w:space="454"/>
          <w:noEndnote/>
          <w:docGrid w:linePitch="360"/>
        </w:sectPr>
      </w:pPr>
    </w:p>
    <w:p w14:paraId="16C3673C" w14:textId="77FF6AD5" w:rsidR="00233D6B" w:rsidRDefault="00D9679E" w:rsidP="00233D6B">
      <w:pPr>
        <w:pStyle w:val="Heading1"/>
      </w:pPr>
      <w:bookmarkStart w:id="6" w:name="_Toc176949002"/>
      <w:r w:rsidRPr="00D9679E">
        <w:lastRenderedPageBreak/>
        <w:t>1. Introduction</w:t>
      </w:r>
      <w:bookmarkEnd w:id="6"/>
      <w:r w:rsidRPr="00D9679E">
        <w:t xml:space="preserve">  </w:t>
      </w:r>
    </w:p>
    <w:p w14:paraId="1EDE6455" w14:textId="77777777" w:rsidR="00D9679E" w:rsidRPr="00D9679E" w:rsidRDefault="00D9679E" w:rsidP="00D9679E">
      <w:pPr>
        <w:pStyle w:val="Heading2"/>
      </w:pPr>
      <w:bookmarkStart w:id="7" w:name="_Toc176949003"/>
      <w:r w:rsidRPr="00D9679E">
        <w:t>1.1 Purpose</w:t>
      </w:r>
      <w:bookmarkEnd w:id="7"/>
      <w:r w:rsidRPr="00D9679E">
        <w:t xml:space="preserve">  </w:t>
      </w:r>
    </w:p>
    <w:p w14:paraId="54BBC5A1" w14:textId="77777777" w:rsidR="00D9679E" w:rsidRPr="00D9679E" w:rsidRDefault="00D9679E" w:rsidP="00D9679E">
      <w:pPr>
        <w:pStyle w:val="BodyText"/>
      </w:pPr>
      <w:r w:rsidRPr="00D9679E">
        <w:t>This document provides guidance to landowners, ecological consultants, and Councils to assist with understanding the complexities of kangaroo management and ensuring that animal welfare and human safety are protected. It also provides guidance on the development of kangaroo management plans. The information provided in this document is for guidance only and does not form part of any enforceable conditions. The guidance complements other existing guidance material including: </w:t>
      </w:r>
    </w:p>
    <w:p w14:paraId="42998688" w14:textId="77777777" w:rsidR="00D9679E" w:rsidRPr="00D9679E" w:rsidRDefault="009F5EC5" w:rsidP="002B345C">
      <w:pPr>
        <w:pStyle w:val="BodyText"/>
        <w:numPr>
          <w:ilvl w:val="0"/>
          <w:numId w:val="15"/>
        </w:numPr>
      </w:pPr>
      <w:hyperlink r:id="rId46" w:tgtFrame="_blank" w:history="1">
        <w:r w:rsidR="00D9679E" w:rsidRPr="00D9679E">
          <w:rPr>
            <w:rStyle w:val="Hyperlink"/>
          </w:rPr>
          <w:t>Wildlife Management Methods: Kangaroos and Wallabies</w:t>
        </w:r>
      </w:hyperlink>
      <w:r w:rsidR="00D9679E" w:rsidRPr="00D9679E">
        <w:t xml:space="preserve"> and </w:t>
      </w:r>
    </w:p>
    <w:p w14:paraId="49CE0652" w14:textId="138868E1" w:rsidR="00D9679E" w:rsidRDefault="00D9679E" w:rsidP="002B345C">
      <w:pPr>
        <w:pStyle w:val="BodyText"/>
        <w:numPr>
          <w:ilvl w:val="0"/>
          <w:numId w:val="16"/>
        </w:numPr>
      </w:pPr>
      <w:r w:rsidRPr="00D9679E">
        <w:t xml:space="preserve">the Conservation Regulator’s wildlife management plan guidance </w:t>
      </w:r>
      <w:hyperlink r:id="rId47" w:tgtFrame="_blank" w:history="1">
        <w:r w:rsidRPr="00D9679E">
          <w:rPr>
            <w:rStyle w:val="Hyperlink"/>
          </w:rPr>
          <w:t>Preparing a Wildlife Management Plan</w:t>
        </w:r>
      </w:hyperlink>
      <w:r w:rsidRPr="00D9679E">
        <w:rPr>
          <w:u w:val="single"/>
        </w:rPr>
        <w:t xml:space="preserve"> – </w:t>
      </w:r>
      <w:r w:rsidRPr="00D9679E">
        <w:t xml:space="preserve">which provides guidance on preparing wildlife management plans when they are required by the Conservation Regulator. Wildlife management plans may be required to support an Authority to Control Wildlife (ATCW) permit or other </w:t>
      </w:r>
      <w:r w:rsidRPr="00D9679E">
        <w:rPr>
          <w:i/>
          <w:iCs/>
        </w:rPr>
        <w:t>Wildlife Act 1975</w:t>
      </w:r>
      <w:r w:rsidRPr="00D9679E">
        <w:t xml:space="preserve"> (Wildlife Act) authorisation application (such as management or conservation authorisations).  </w:t>
      </w:r>
    </w:p>
    <w:p w14:paraId="0BF77046" w14:textId="77777777" w:rsidR="00D9679E" w:rsidRPr="00D9679E" w:rsidRDefault="00D9679E" w:rsidP="00D9679E">
      <w:pPr>
        <w:pStyle w:val="Heading2"/>
      </w:pPr>
      <w:bookmarkStart w:id="8" w:name="_Toc176949004"/>
      <w:r w:rsidRPr="00D9679E">
        <w:t>1.2 What are Peri urban development areas?</w:t>
      </w:r>
      <w:bookmarkEnd w:id="8"/>
      <w:r w:rsidRPr="00D9679E">
        <w:t> </w:t>
      </w:r>
    </w:p>
    <w:p w14:paraId="2E9AEF11" w14:textId="77777777" w:rsidR="00D9679E" w:rsidRPr="00D9679E" w:rsidRDefault="00D9679E" w:rsidP="00D9679E">
      <w:pPr>
        <w:pStyle w:val="BodyText"/>
      </w:pPr>
      <w:r w:rsidRPr="00D9679E">
        <w:t>Peri urban development areas are areas of land on the fringes of metropolitan and regional cities that have been designated for large-scale change from natural and rural uses to urban land use. These areas provide habitat for kangaroos with open grassy areas for foraging and shrubby, or tree covered areas for shelter. Development reduces both the area and the quality of these habitat.   </w:t>
      </w:r>
    </w:p>
    <w:p w14:paraId="08D23D84" w14:textId="77777777" w:rsidR="00D9679E" w:rsidRPr="00D9679E" w:rsidRDefault="00D9679E" w:rsidP="00D9679E">
      <w:pPr>
        <w:pStyle w:val="Heading4"/>
        <w:rPr>
          <w:sz w:val="22"/>
          <w:szCs w:val="22"/>
        </w:rPr>
      </w:pPr>
      <w:r w:rsidRPr="00D9679E">
        <w:rPr>
          <w:sz w:val="22"/>
          <w:szCs w:val="22"/>
        </w:rPr>
        <w:t>Home Range and Site Fidelity </w:t>
      </w:r>
    </w:p>
    <w:p w14:paraId="048E985F" w14:textId="77777777" w:rsidR="00D9679E" w:rsidRPr="00D9679E" w:rsidRDefault="00D9679E" w:rsidP="00D9679E">
      <w:pPr>
        <w:pStyle w:val="BodyText"/>
      </w:pPr>
      <w:r w:rsidRPr="00D9679E">
        <w:t>Kangaroos are strongly attached to their home range and are reluctant to vacate an area. This can become problematic when land within their home range is subject to development, and they need to disperse to other adjacent areas. If those areas already have resident kangaroos, the overall population density can increase rapidly.   </w:t>
      </w:r>
    </w:p>
    <w:p w14:paraId="16CAEF78" w14:textId="699C423E" w:rsidR="00D9679E" w:rsidRDefault="00D9679E" w:rsidP="00D9679E">
      <w:pPr>
        <w:pStyle w:val="BodyText"/>
      </w:pPr>
      <w:r w:rsidRPr="00D9679E">
        <w:t>While kangaroos may extend their range into nearby areas, it is uncommon for kangaroos to move entirely out of their home range, even when development is occurring. This can result in kangaroos becoming landlocked (i.e. trapped on all sides by development and other barriers), particularly when planning has not considered the risk or management of resident kangaroo populations as development occurs. Displacement and landlocking of kangaroos cause adverse animal welfare and human safety issues. </w:t>
      </w:r>
    </w:p>
    <w:p w14:paraId="40CA34BD" w14:textId="77777777" w:rsidR="00D9679E" w:rsidRPr="00D9679E" w:rsidRDefault="00D9679E" w:rsidP="00D9679E">
      <w:pPr>
        <w:pStyle w:val="Heading4"/>
        <w:rPr>
          <w:sz w:val="22"/>
          <w:szCs w:val="22"/>
        </w:rPr>
      </w:pPr>
      <w:r w:rsidRPr="00D9679E">
        <w:rPr>
          <w:sz w:val="22"/>
          <w:szCs w:val="22"/>
        </w:rPr>
        <w:t>Animal welfare   </w:t>
      </w:r>
    </w:p>
    <w:p w14:paraId="2855FEE5" w14:textId="77777777" w:rsidR="00D9679E" w:rsidRPr="00D9679E" w:rsidRDefault="00D9679E" w:rsidP="00D9679E">
      <w:pPr>
        <w:pStyle w:val="BodyText"/>
      </w:pPr>
      <w:r w:rsidRPr="00D9679E">
        <w:t>A range of impacts on the welfare of kangaroos can arise because of poor planning and management including: </w:t>
      </w:r>
    </w:p>
    <w:p w14:paraId="06204E91" w14:textId="77777777" w:rsidR="00D9679E" w:rsidRPr="00D9679E" w:rsidRDefault="00D9679E" w:rsidP="002B345C">
      <w:pPr>
        <w:pStyle w:val="BodyText"/>
        <w:numPr>
          <w:ilvl w:val="0"/>
          <w:numId w:val="17"/>
        </w:numPr>
      </w:pPr>
      <w:r w:rsidRPr="00D9679E">
        <w:t>starvation due to reduced food sources and overcrowding of kangaroos </w:t>
      </w:r>
    </w:p>
    <w:p w14:paraId="2072CD12" w14:textId="77777777" w:rsidR="00D9679E" w:rsidRPr="00D9679E" w:rsidRDefault="00D9679E" w:rsidP="002B345C">
      <w:pPr>
        <w:pStyle w:val="BodyText"/>
        <w:numPr>
          <w:ilvl w:val="0"/>
          <w:numId w:val="18"/>
        </w:numPr>
      </w:pPr>
      <w:r w:rsidRPr="00D9679E">
        <w:t>stress-related diseases such as Coccidiosis, Lumpy Jaw Disease and Myopathy </w:t>
      </w:r>
    </w:p>
    <w:p w14:paraId="6F31EE73" w14:textId="77777777" w:rsidR="00D9679E" w:rsidRPr="00D9679E" w:rsidRDefault="00D9679E" w:rsidP="002B345C">
      <w:pPr>
        <w:pStyle w:val="BodyText"/>
        <w:numPr>
          <w:ilvl w:val="0"/>
          <w:numId w:val="19"/>
        </w:numPr>
      </w:pPr>
      <w:r w:rsidRPr="00D9679E">
        <w:t>pain and suffering caused by injuries resulting from human activities such as vehicle collisions, dog attacks and illegal hunting </w:t>
      </w:r>
    </w:p>
    <w:p w14:paraId="42C4FD80" w14:textId="4AC62A0A" w:rsidR="00D9679E" w:rsidRDefault="00D9679E" w:rsidP="002B345C">
      <w:pPr>
        <w:pStyle w:val="BodyText"/>
        <w:numPr>
          <w:ilvl w:val="0"/>
          <w:numId w:val="20"/>
        </w:numPr>
      </w:pPr>
      <w:r w:rsidRPr="00D9679E">
        <w:t>loss of natural behaviours due to dependence on people for food as an adverse outcome of feeding wild kangaroos leading to increased risk of dog attacks and negative interactions with humans. </w:t>
      </w:r>
    </w:p>
    <w:p w14:paraId="34AEE205" w14:textId="77777777" w:rsidR="00D9679E" w:rsidRPr="00D9679E" w:rsidRDefault="00D9679E" w:rsidP="00D9679E">
      <w:pPr>
        <w:pStyle w:val="Heading4"/>
        <w:rPr>
          <w:sz w:val="22"/>
          <w:szCs w:val="22"/>
        </w:rPr>
      </w:pPr>
      <w:r w:rsidRPr="00D9679E">
        <w:rPr>
          <w:sz w:val="22"/>
          <w:szCs w:val="22"/>
        </w:rPr>
        <w:t>Human safety   </w:t>
      </w:r>
    </w:p>
    <w:p w14:paraId="3421A5CB" w14:textId="77777777" w:rsidR="00D9679E" w:rsidRPr="00D9679E" w:rsidRDefault="00D9679E" w:rsidP="00D9679E">
      <w:pPr>
        <w:pStyle w:val="BodyText"/>
      </w:pPr>
      <w:r w:rsidRPr="00D9679E">
        <w:t>Vehicle accidents due to collisions or near-misses with kangaroos are the most common kangaroo-related risk to public safety. Collisions can result in death, trauma, or injury to the occupants of vehicles, and are particularly dangerous for motorcyclists. Growth area development results in more roads and increased traffic, leading to a greater risk of collisions with kangaroos.  </w:t>
      </w:r>
    </w:p>
    <w:p w14:paraId="09E23DA2" w14:textId="77777777" w:rsidR="00D9679E" w:rsidRDefault="00D9679E" w:rsidP="00D9679E">
      <w:pPr>
        <w:pStyle w:val="BodyText"/>
      </w:pPr>
      <w:r w:rsidRPr="00D9679E">
        <w:t>Although rare, kangaroos can also pose a safety risk to people on foot as they have strong kicks, claws, and bites which they may use to defend themselves if they are startled or feel threatened, are protecting young, or are engaged in courtship or fighting behaviours. Risk may be higher where kangaroos are accustomed to people. </w:t>
      </w:r>
    </w:p>
    <w:p w14:paraId="7767F4C2" w14:textId="77777777" w:rsidR="00D9679E" w:rsidRPr="00D9679E" w:rsidRDefault="00D9679E" w:rsidP="00D9679E">
      <w:pPr>
        <w:pStyle w:val="Heading2"/>
      </w:pPr>
      <w:bookmarkStart w:id="9" w:name="_Toc176949005"/>
      <w:r w:rsidRPr="00D9679E">
        <w:t>1.3 What is a Kangaroo Management Plan</w:t>
      </w:r>
      <w:bookmarkEnd w:id="9"/>
      <w:r w:rsidRPr="00D9679E">
        <w:t> </w:t>
      </w:r>
    </w:p>
    <w:p w14:paraId="6A25A0CC" w14:textId="77777777" w:rsidR="00D9679E" w:rsidRPr="00D9679E" w:rsidRDefault="00D9679E" w:rsidP="00D9679E">
      <w:pPr>
        <w:pStyle w:val="BodyText"/>
      </w:pPr>
      <w:r w:rsidRPr="00D9679E">
        <w:t>A Kangaroo Management Plan (KMP) is developed to address risks associated with kangaroos where they are impacted (e.g. displacement, landlocked) by urban development. A KMP should contain information about the population, context, objectives for kangaroo management, an analysis of management options and specified management actions required to manage risks to animal welfare and human safety. </w:t>
      </w:r>
    </w:p>
    <w:p w14:paraId="4096A8B9" w14:textId="77777777" w:rsidR="00D9679E" w:rsidRPr="00D9679E" w:rsidRDefault="00D9679E" w:rsidP="00D9679E">
      <w:pPr>
        <w:pStyle w:val="BodyText"/>
      </w:pPr>
      <w:r w:rsidRPr="00D9679E">
        <w:t xml:space="preserve">In peri urban development areas, some situations require a planning permit for subdivision which may be issued with a condition requiring a KMP to be prepared prior to any development commencing. The authorities responsible for issuing planning permits, (e.g., local councils) decide whether a KMP is required for the purpose of the </w:t>
      </w:r>
      <w:r w:rsidRPr="00D9679E">
        <w:rPr>
          <w:i/>
          <w:iCs/>
        </w:rPr>
        <w:t>Planning and Environment Act 1987</w:t>
      </w:r>
      <w:r w:rsidRPr="00D9679E">
        <w:t>.  </w:t>
      </w:r>
    </w:p>
    <w:p w14:paraId="6ED38949" w14:textId="77777777" w:rsidR="00D9679E" w:rsidRPr="00D9679E" w:rsidRDefault="00D9679E" w:rsidP="00D9679E">
      <w:pPr>
        <w:pStyle w:val="Heading4"/>
        <w:rPr>
          <w:sz w:val="22"/>
          <w:szCs w:val="22"/>
        </w:rPr>
      </w:pPr>
      <w:r w:rsidRPr="00D9679E">
        <w:rPr>
          <w:sz w:val="22"/>
          <w:szCs w:val="22"/>
        </w:rPr>
        <w:t>Regulatory context </w:t>
      </w:r>
    </w:p>
    <w:p w14:paraId="4446ABAE" w14:textId="77777777" w:rsidR="00D9679E" w:rsidRPr="00D9679E" w:rsidRDefault="00D9679E" w:rsidP="00D9679E">
      <w:pPr>
        <w:pStyle w:val="BodyText"/>
      </w:pPr>
      <w:r w:rsidRPr="00D9679E">
        <w:t>Land within Melbourne Strategic Assessment (MSA) area may have a requirement for the development of a KMP in the schedule to the Urban Growth Zone for certain precincts. The KMP is typically developed during the Precinct Structure Planning Process.   </w:t>
      </w:r>
    </w:p>
    <w:p w14:paraId="66351D48" w14:textId="77777777" w:rsidR="00D9679E" w:rsidRPr="00D9679E" w:rsidRDefault="00D9679E" w:rsidP="00D9679E">
      <w:pPr>
        <w:pStyle w:val="BodyText"/>
      </w:pPr>
      <w:r w:rsidRPr="00D9679E">
        <w:t>For areas outside of the MSA, Councils can add a condition on any planning permit issued that requires the development of a KMP. This will be at the discretion of council as there is no automatic trigger to require the development of a plan. </w:t>
      </w:r>
    </w:p>
    <w:p w14:paraId="1EB142A7" w14:textId="77777777" w:rsidR="00D9679E" w:rsidRPr="00D9679E" w:rsidRDefault="00D9679E" w:rsidP="00D9679E">
      <w:pPr>
        <w:pStyle w:val="BodyText"/>
      </w:pPr>
      <w:r w:rsidRPr="00D9679E">
        <w:t xml:space="preserve">Where the implementation of a KMP would include active management of kangaroos, such as fertility control, herding, translocation or lethal control an ATCW is required under the Wildlife Act. Refer to </w:t>
      </w:r>
      <w:hyperlink r:id="rId48" w:tgtFrame="_blank" w:history="1">
        <w:r w:rsidRPr="00D9679E">
          <w:rPr>
            <w:rStyle w:val="Hyperlink"/>
            <w:i/>
            <w:iCs/>
          </w:rPr>
          <w:t>https://www.vic.gov.au/wildlife-management-and-control-authorisations</w:t>
        </w:r>
      </w:hyperlink>
      <w:r w:rsidRPr="00D9679E">
        <w:rPr>
          <w:i/>
          <w:iCs/>
        </w:rPr>
        <w:t xml:space="preserve"> </w:t>
      </w:r>
      <w:r w:rsidRPr="00D9679E">
        <w:t xml:space="preserve">for more detail on this process. The Conservation Regulator has specific guidance for wildlife management plans that can be used to ensure that one KMP can meet planning and Wildlife Act requirements: </w:t>
      </w:r>
      <w:hyperlink r:id="rId49" w:tgtFrame="_blank" w:history="1">
        <w:r w:rsidRPr="00D9679E">
          <w:rPr>
            <w:rStyle w:val="Hyperlink"/>
          </w:rPr>
          <w:t>www.vic.gov.au/preparing-wildlife-management-plan</w:t>
        </w:r>
      </w:hyperlink>
      <w:r w:rsidRPr="00D9679E">
        <w:t>.  </w:t>
      </w:r>
    </w:p>
    <w:p w14:paraId="1156BEF0" w14:textId="77777777" w:rsidR="00D9679E" w:rsidRPr="00D9679E" w:rsidRDefault="00D9679E" w:rsidP="00D9679E">
      <w:pPr>
        <w:pStyle w:val="BodyText"/>
      </w:pPr>
      <w:r w:rsidRPr="00D9679E">
        <w:t>Once a KMP has been prepared, the responsible authority should be contacted to confirm that the plan also meets the needs of any planning permit requirements. </w:t>
      </w:r>
    </w:p>
    <w:p w14:paraId="47E7AE7D" w14:textId="77777777" w:rsidR="00D9679E" w:rsidRPr="00D9679E" w:rsidRDefault="00D9679E" w:rsidP="00D9679E">
      <w:pPr>
        <w:pStyle w:val="BodyText"/>
      </w:pPr>
      <w:r w:rsidRPr="00D9679E">
        <w:rPr>
          <w:lang w:val="en-US"/>
        </w:rPr>
        <w:t>The structure and content of a KMP will depend on the context of the proposed development. While this document does not include a template plan it does set out the minimum information requirements to allow the responsible authority to evaluate the proposed kangaroo management actions.</w:t>
      </w:r>
      <w:r w:rsidRPr="00D9679E">
        <w:t> </w:t>
      </w:r>
    </w:p>
    <w:p w14:paraId="1E1DDF2F" w14:textId="77777777" w:rsidR="00D9679E" w:rsidRPr="00D9679E" w:rsidRDefault="00D9679E" w:rsidP="00D9679E">
      <w:pPr>
        <w:pStyle w:val="BodyText"/>
      </w:pPr>
      <w:r w:rsidRPr="00D9679E">
        <w:rPr>
          <w:lang w:val="en-US"/>
        </w:rPr>
        <w:t>A KMP should be prepared by a suitably qualified, ecologist and as a minimum include:</w:t>
      </w:r>
      <w:r w:rsidRPr="00D9679E">
        <w:t> </w:t>
      </w:r>
    </w:p>
    <w:p w14:paraId="7B07C585" w14:textId="77777777" w:rsidR="00D9679E" w:rsidRPr="00D9679E" w:rsidRDefault="00D9679E" w:rsidP="002B345C">
      <w:pPr>
        <w:pStyle w:val="BodyText"/>
        <w:numPr>
          <w:ilvl w:val="0"/>
          <w:numId w:val="21"/>
        </w:numPr>
      </w:pPr>
      <w:r w:rsidRPr="00D9679E">
        <w:t>introduction/ executive summary </w:t>
      </w:r>
    </w:p>
    <w:p w14:paraId="7431690A" w14:textId="77777777" w:rsidR="00D9679E" w:rsidRPr="00D9679E" w:rsidRDefault="00D9679E" w:rsidP="002B345C">
      <w:pPr>
        <w:pStyle w:val="BodyText"/>
        <w:numPr>
          <w:ilvl w:val="0"/>
          <w:numId w:val="22"/>
        </w:numPr>
      </w:pPr>
      <w:r w:rsidRPr="00D9679E">
        <w:t>a clear statement of the KMP’s purpose and objectives, including the desired end point of kangaroo management </w:t>
      </w:r>
    </w:p>
    <w:p w14:paraId="269789DD" w14:textId="77777777" w:rsidR="00D9679E" w:rsidRDefault="00D9679E" w:rsidP="002B345C">
      <w:pPr>
        <w:pStyle w:val="BodyText"/>
        <w:numPr>
          <w:ilvl w:val="0"/>
          <w:numId w:val="23"/>
        </w:numPr>
      </w:pPr>
      <w:r w:rsidRPr="00D9679E">
        <w:t>site information including a description of the land (with mapping) that the KMP applies to, and the broader landscape context, including protective habitat, corridors and hazards to kangaroos </w:t>
      </w:r>
    </w:p>
    <w:p w14:paraId="028AF8DB" w14:textId="77777777" w:rsidR="00D9679E" w:rsidRPr="00D9679E" w:rsidRDefault="00D9679E" w:rsidP="002B345C">
      <w:pPr>
        <w:pStyle w:val="BodyText"/>
        <w:numPr>
          <w:ilvl w:val="0"/>
          <w:numId w:val="23"/>
        </w:numPr>
      </w:pPr>
      <w:r w:rsidRPr="00D9679E">
        <w:t>kangaroo population size, as well as composition and condition where appropriate </w:t>
      </w:r>
    </w:p>
    <w:p w14:paraId="2879AAD3" w14:textId="77777777" w:rsidR="00D9679E" w:rsidRPr="00D9679E" w:rsidRDefault="00D9679E" w:rsidP="002B345C">
      <w:pPr>
        <w:pStyle w:val="BodyText"/>
        <w:numPr>
          <w:ilvl w:val="0"/>
          <w:numId w:val="23"/>
        </w:numPr>
      </w:pPr>
      <w:r w:rsidRPr="00D9679E">
        <w:t>risks to the welfare of the resident kangaroo population (e.g., habitat loss, starvation, disease, roadkill) </w:t>
      </w:r>
    </w:p>
    <w:p w14:paraId="5E9B1C25" w14:textId="77777777" w:rsidR="00D9679E" w:rsidRPr="00D9679E" w:rsidRDefault="00D9679E" w:rsidP="002B345C">
      <w:pPr>
        <w:pStyle w:val="BodyText"/>
        <w:numPr>
          <w:ilvl w:val="0"/>
          <w:numId w:val="23"/>
        </w:numPr>
      </w:pPr>
      <w:r w:rsidRPr="00D9679E">
        <w:t>site specific management requirements (e.g., threatened flora and fauna requiring extra protection) </w:t>
      </w:r>
    </w:p>
    <w:p w14:paraId="7F93B0D2" w14:textId="77777777" w:rsidR="00D9679E" w:rsidRPr="00D9679E" w:rsidRDefault="00D9679E" w:rsidP="002B345C">
      <w:pPr>
        <w:pStyle w:val="BodyText"/>
        <w:numPr>
          <w:ilvl w:val="0"/>
          <w:numId w:val="23"/>
        </w:numPr>
      </w:pPr>
      <w:r w:rsidRPr="00D9679E">
        <w:t>analysis of appropriate potential kangaroo management options </w:t>
      </w:r>
    </w:p>
    <w:p w14:paraId="5FF37261" w14:textId="77777777" w:rsidR="00D9679E" w:rsidRPr="00D9679E" w:rsidRDefault="00D9679E" w:rsidP="002B345C">
      <w:pPr>
        <w:pStyle w:val="BodyText"/>
        <w:numPr>
          <w:ilvl w:val="0"/>
          <w:numId w:val="23"/>
        </w:numPr>
      </w:pPr>
      <w:r w:rsidRPr="00D9679E">
        <w:t>proposed kangaroo management action with reasons stated  </w:t>
      </w:r>
    </w:p>
    <w:p w14:paraId="1977EA74" w14:textId="77777777" w:rsidR="00D9679E" w:rsidRPr="00D9679E" w:rsidRDefault="00D9679E" w:rsidP="002B345C">
      <w:pPr>
        <w:pStyle w:val="BodyText"/>
        <w:numPr>
          <w:ilvl w:val="0"/>
          <w:numId w:val="23"/>
        </w:numPr>
      </w:pPr>
      <w:r w:rsidRPr="00D9679E">
        <w:t>risk management plan to eliminate or reduce risks to kangaroos and people  </w:t>
      </w:r>
    </w:p>
    <w:p w14:paraId="286A173E" w14:textId="77777777" w:rsidR="00D9679E" w:rsidRPr="00D9679E" w:rsidRDefault="00D9679E" w:rsidP="002B345C">
      <w:pPr>
        <w:pStyle w:val="BodyText"/>
        <w:numPr>
          <w:ilvl w:val="0"/>
          <w:numId w:val="23"/>
        </w:numPr>
      </w:pPr>
      <w:r w:rsidRPr="00D9679E">
        <w:t>engagement and communication plan for local community members, developers, and other stakeholders </w:t>
      </w:r>
    </w:p>
    <w:p w14:paraId="67FC7E77" w14:textId="53B5DEEC" w:rsidR="00D9679E" w:rsidRDefault="00D9679E" w:rsidP="002B345C">
      <w:pPr>
        <w:pStyle w:val="BodyText"/>
        <w:numPr>
          <w:ilvl w:val="0"/>
          <w:numId w:val="23"/>
        </w:numPr>
      </w:pPr>
      <w:r w:rsidRPr="00D9679E">
        <w:t>monitoring of actions and adaptation of management in response to triggers, adverse events, and unforeseen outcomes. </w:t>
      </w:r>
    </w:p>
    <w:p w14:paraId="6857819C" w14:textId="77777777" w:rsidR="00D9679E" w:rsidRPr="00D9679E" w:rsidRDefault="00D9679E" w:rsidP="00D9679E">
      <w:pPr>
        <w:pStyle w:val="Heading2"/>
      </w:pPr>
      <w:bookmarkStart w:id="10" w:name="_Toc176949006"/>
      <w:r w:rsidRPr="00D9679E">
        <w:t>1.4 Landowner responsibilities</w:t>
      </w:r>
      <w:bookmarkEnd w:id="10"/>
      <w:r w:rsidRPr="00D9679E">
        <w:t>  </w:t>
      </w:r>
    </w:p>
    <w:p w14:paraId="00143D81" w14:textId="77777777" w:rsidR="00D9679E" w:rsidRPr="00D9679E" w:rsidRDefault="00D9679E" w:rsidP="00D9679E">
      <w:pPr>
        <w:pStyle w:val="BodyText"/>
      </w:pPr>
      <w:r w:rsidRPr="00D9679E">
        <w:t>Planning for kangaroo management early in the development process is critical to ensure thorough evaluation of all available management options and positive kangaroo welfare outcomes. </w:t>
      </w:r>
    </w:p>
    <w:p w14:paraId="23882CB2" w14:textId="77777777" w:rsidR="00D9679E" w:rsidRPr="00D9679E" w:rsidRDefault="00D9679E" w:rsidP="00D9679E">
      <w:pPr>
        <w:pStyle w:val="BodyText"/>
      </w:pPr>
      <w:r w:rsidRPr="00D9679E">
        <w:t>The Wildlife Act</w:t>
      </w:r>
      <w:r w:rsidRPr="00D9679E">
        <w:rPr>
          <w:i/>
          <w:iCs/>
        </w:rPr>
        <w:t xml:space="preserve"> </w:t>
      </w:r>
      <w:r w:rsidRPr="00D9679E">
        <w:t>is the primary legislation for the protection and management of wildlife in Victoria. All wildlife in Victoria, including kangaroos, are protected under the Act. It is illegal to wilfully disturb, control, or destroy kangaroos without prior approval from the Department of Energy, Environment and Climate Action’s (DEECA) Conservation Regulator. </w:t>
      </w:r>
    </w:p>
    <w:p w14:paraId="3A27704C" w14:textId="77777777" w:rsidR="00D9679E" w:rsidRPr="00D9679E" w:rsidRDefault="00D9679E" w:rsidP="00D9679E">
      <w:pPr>
        <w:pStyle w:val="BodyText"/>
      </w:pPr>
      <w:r w:rsidRPr="00D9679E">
        <w:t xml:space="preserve">The </w:t>
      </w:r>
      <w:r w:rsidRPr="00D9679E">
        <w:rPr>
          <w:i/>
          <w:iCs/>
        </w:rPr>
        <w:t>Prevention of Cruelty to Animals Act 1986</w:t>
      </w:r>
      <w:r w:rsidRPr="00D9679E">
        <w:t xml:space="preserve"> is the primary legislation regulating the treatment of animals in Victoria. Under this Act, it is an offence to undertake actions that cause, or are likely to cause, unreasonable pain or suffering to any animals, including kangaroos.  </w:t>
      </w:r>
    </w:p>
    <w:p w14:paraId="160BED9A" w14:textId="77777777" w:rsidR="00D9679E" w:rsidRPr="00D9679E" w:rsidRDefault="00D9679E" w:rsidP="00D9679E">
      <w:pPr>
        <w:pStyle w:val="BodyText"/>
      </w:pPr>
      <w:r w:rsidRPr="00D9679E">
        <w:t>Landowners are responsible for managing risks caused by wildlife on their land and for ensuring land use change does not contravene the Wildlife Act</w:t>
      </w:r>
      <w:r w:rsidRPr="00D9679E">
        <w:rPr>
          <w:i/>
          <w:iCs/>
        </w:rPr>
        <w:t xml:space="preserve"> </w:t>
      </w:r>
      <w:r w:rsidRPr="00D9679E">
        <w:t xml:space="preserve">and </w:t>
      </w:r>
      <w:r w:rsidRPr="00D9679E">
        <w:rPr>
          <w:i/>
          <w:iCs/>
        </w:rPr>
        <w:t>Prevention of Cruelty to Animals Act 1986</w:t>
      </w:r>
      <w:r w:rsidRPr="00D9679E">
        <w:t>. Where kangaroos occupy undeveloped land in an urbanising landscape, it is the landowner's responsibility to ensure the welfare of kangaroos is not compromised.  </w:t>
      </w:r>
    </w:p>
    <w:p w14:paraId="62A6E630" w14:textId="77777777" w:rsidR="00D9679E" w:rsidRPr="00D9679E" w:rsidRDefault="00D9679E" w:rsidP="00D9679E">
      <w:pPr>
        <w:pStyle w:val="BodyText"/>
      </w:pPr>
      <w:r w:rsidRPr="00D9679E">
        <w:t>Landowners may apply for an ATCW under the Wildlife Act</w:t>
      </w:r>
      <w:r w:rsidRPr="00D9679E">
        <w:rPr>
          <w:i/>
          <w:iCs/>
        </w:rPr>
        <w:t xml:space="preserve"> </w:t>
      </w:r>
      <w:r w:rsidRPr="00D9679E">
        <w:t xml:space="preserve">to wilfully disturb, control or destroy kangaroos. Further detail on the ATCW process can be found at </w:t>
      </w:r>
      <w:hyperlink r:id="rId50" w:tgtFrame="_blank" w:history="1">
        <w:r w:rsidRPr="00D9679E">
          <w:rPr>
            <w:rStyle w:val="Hyperlink"/>
          </w:rPr>
          <w:t>https://www.vic.gov.au/wildlife-management-and-control-authorisations</w:t>
        </w:r>
      </w:hyperlink>
      <w:r w:rsidRPr="00D9679E">
        <w:t>. </w:t>
      </w:r>
    </w:p>
    <w:p w14:paraId="37D9B6F3" w14:textId="77777777" w:rsidR="00D9679E" w:rsidRDefault="00D9679E" w:rsidP="00D9679E">
      <w:pPr>
        <w:pStyle w:val="BodyText"/>
      </w:pPr>
      <w:r w:rsidRPr="00D9679E">
        <w:t>A wildlife management plan may be required for application for an ATCW. More information about KMP’s is provided in section 1.3 above.  </w:t>
      </w:r>
    </w:p>
    <w:p w14:paraId="3CFE97BB" w14:textId="77777777" w:rsidR="00D9679E" w:rsidRPr="00D9679E" w:rsidRDefault="00D9679E" w:rsidP="00D9679E">
      <w:pPr>
        <w:pStyle w:val="BodyText"/>
      </w:pPr>
    </w:p>
    <w:p w14:paraId="58D69E44" w14:textId="77777777" w:rsidR="00D9679E" w:rsidRPr="00D9679E" w:rsidRDefault="00D9679E" w:rsidP="00D9679E">
      <w:pPr>
        <w:pStyle w:val="Heading1"/>
      </w:pPr>
      <w:bookmarkStart w:id="11" w:name="_Toc176949007"/>
      <w:r w:rsidRPr="00D9679E">
        <w:t>2. Assessing Risk and Options Analysis</w:t>
      </w:r>
      <w:bookmarkEnd w:id="11"/>
      <w:r w:rsidRPr="00D9679E">
        <w:t> </w:t>
      </w:r>
    </w:p>
    <w:p w14:paraId="3C8278A3" w14:textId="77777777" w:rsidR="00D9679E" w:rsidRPr="00D9679E" w:rsidRDefault="00D9679E" w:rsidP="00D9679E">
      <w:pPr>
        <w:pStyle w:val="BodyText"/>
      </w:pPr>
      <w:r w:rsidRPr="00D9679E">
        <w:t xml:space="preserve">Landowners are responsible for assessing the risks of development that may cause adverse animal welfare and human safety outcomes. Responsible and referral authorities (Councils, DEECA) can be consulted in advance to provide advice on consideration for kangaroos. If the KMP proposes disturbing kangaroos, DEECA’s Conservation Regulator should be consulted early in the planning process to provide advice. Local councils should be consulted to provide advice on any requirements under the </w:t>
      </w:r>
      <w:r w:rsidRPr="00D9679E">
        <w:rPr>
          <w:i/>
          <w:iCs/>
        </w:rPr>
        <w:t>Planning and Environment Act 1987</w:t>
      </w:r>
      <w:r w:rsidRPr="00D9679E">
        <w:t>. </w:t>
      </w:r>
    </w:p>
    <w:p w14:paraId="745AC833" w14:textId="77777777" w:rsidR="00D9679E" w:rsidRDefault="00D9679E" w:rsidP="00D9679E">
      <w:pPr>
        <w:pStyle w:val="BodyText"/>
      </w:pPr>
      <w:r w:rsidRPr="00D9679E">
        <w:t>In urban growth areas where kangaroos are present in the landscape, an ecologist with appropriate expertise should be engaged to assess risk. The ecologist should assess risks based on population survey results and the potential of future development to restrict movement to that population or cause hazards to the kangaroos or human safety by forcing dispersal into an urban environment. A full and transparent analysis of all management options should be presented with the application, with the recommended approach clearly outlined, to the responsible authority. This will give the landowner and decision-maker confidence that all risks have been identified in endorsing the recommended approach. </w:t>
      </w:r>
    </w:p>
    <w:p w14:paraId="0C6E8DDC" w14:textId="77777777" w:rsidR="00D9679E" w:rsidRPr="00D9679E" w:rsidRDefault="00D9679E" w:rsidP="00D9679E">
      <w:pPr>
        <w:pStyle w:val="Heading2"/>
      </w:pPr>
      <w:bookmarkStart w:id="12" w:name="_Toc176949008"/>
      <w:r w:rsidRPr="00D9679E">
        <w:t>2.1 Population surveys</w:t>
      </w:r>
      <w:bookmarkEnd w:id="12"/>
      <w:r w:rsidRPr="00D9679E">
        <w:t>  </w:t>
      </w:r>
    </w:p>
    <w:p w14:paraId="0844F93B" w14:textId="77777777" w:rsidR="00D9679E" w:rsidRPr="00D9679E" w:rsidRDefault="00D9679E" w:rsidP="00D9679E">
      <w:pPr>
        <w:pStyle w:val="BodyText"/>
      </w:pPr>
      <w:r w:rsidRPr="00D9679E">
        <w:t>The area for population surveys should cover: </w:t>
      </w:r>
    </w:p>
    <w:p w14:paraId="591A0AC6" w14:textId="77777777" w:rsidR="00D9679E" w:rsidRPr="00D9679E" w:rsidRDefault="00D9679E" w:rsidP="002B345C">
      <w:pPr>
        <w:pStyle w:val="BodyText"/>
        <w:numPr>
          <w:ilvl w:val="0"/>
          <w:numId w:val="24"/>
        </w:numPr>
      </w:pPr>
      <w:r w:rsidRPr="00D9679E">
        <w:t>the area for which the planning permit application is being made </w:t>
      </w:r>
    </w:p>
    <w:p w14:paraId="571C2C90" w14:textId="77777777" w:rsidR="00D9679E" w:rsidRPr="00D9679E" w:rsidRDefault="00D9679E" w:rsidP="002B345C">
      <w:pPr>
        <w:pStyle w:val="BodyText"/>
        <w:numPr>
          <w:ilvl w:val="0"/>
          <w:numId w:val="25"/>
        </w:numPr>
      </w:pPr>
      <w:r w:rsidRPr="00D9679E">
        <w:t>land extending for 1 km in all directions beyond the boundary of the permit application area, including parks, reserves, conservation areas, easements, and other green space. </w:t>
      </w:r>
    </w:p>
    <w:p w14:paraId="6EE679F5" w14:textId="77777777" w:rsidR="00D9679E" w:rsidRPr="00D9679E" w:rsidRDefault="00D9679E" w:rsidP="00D9679E">
      <w:pPr>
        <w:pStyle w:val="BodyText"/>
      </w:pPr>
      <w:r w:rsidRPr="00D9679E">
        <w:t>First the ecologist should conduct a presence/absence survey on land extending 1 km in all directions beyond the boundary of the proposed development to establish if there are kangaroos currently in the survey area. This can be based on direct (i.e. sightings) and indirect (e.g. faeces and skeletal remains) evidence, as well as third-party (e.g. VicRoads) sources. </w:t>
      </w:r>
    </w:p>
    <w:p w14:paraId="1AE1B08E" w14:textId="77777777" w:rsidR="00D9679E" w:rsidRPr="00D9679E" w:rsidRDefault="00D9679E" w:rsidP="00D9679E">
      <w:pPr>
        <w:pStyle w:val="BodyText"/>
      </w:pPr>
      <w:r w:rsidRPr="00D9679E">
        <w:t xml:space="preserve">If kangaroos are or have been present, the ecologist should determine the most suitable population survey method(s) given the site constraints in the survey area. Four survey methods are considered best practice for kangaroos as described in the </w:t>
      </w:r>
      <w:hyperlink r:id="rId51" w:tgtFrame="_blank" w:history="1">
        <w:r w:rsidRPr="00D9679E">
          <w:rPr>
            <w:rStyle w:val="Hyperlink"/>
            <w:i/>
            <w:iCs/>
          </w:rPr>
          <w:t>Handbook of macropod survey methods</w:t>
        </w:r>
      </w:hyperlink>
      <w:r w:rsidRPr="00D9679E">
        <w:t>: </w:t>
      </w:r>
    </w:p>
    <w:p w14:paraId="5F3EF780" w14:textId="77777777" w:rsidR="00D9679E" w:rsidRPr="00D9679E" w:rsidRDefault="00D9679E" w:rsidP="002B345C">
      <w:pPr>
        <w:pStyle w:val="BodyText"/>
        <w:numPr>
          <w:ilvl w:val="0"/>
          <w:numId w:val="26"/>
        </w:numPr>
      </w:pPr>
      <w:r w:rsidRPr="00D9679E">
        <w:t>Direct count. </w:t>
      </w:r>
    </w:p>
    <w:p w14:paraId="0DA9C105" w14:textId="77777777" w:rsidR="00D9679E" w:rsidRPr="00D9679E" w:rsidRDefault="00D9679E" w:rsidP="002B345C">
      <w:pPr>
        <w:pStyle w:val="BodyText"/>
        <w:numPr>
          <w:ilvl w:val="0"/>
          <w:numId w:val="27"/>
        </w:numPr>
      </w:pPr>
      <w:r w:rsidRPr="00D9679E">
        <w:t>Sweep count. </w:t>
      </w:r>
    </w:p>
    <w:p w14:paraId="445E9649" w14:textId="77777777" w:rsidR="00D9679E" w:rsidRPr="00D9679E" w:rsidRDefault="00D9679E" w:rsidP="002B345C">
      <w:pPr>
        <w:pStyle w:val="BodyText"/>
        <w:numPr>
          <w:ilvl w:val="0"/>
          <w:numId w:val="28"/>
        </w:numPr>
      </w:pPr>
      <w:r w:rsidRPr="00D9679E">
        <w:t>Faecal accumulation rate. </w:t>
      </w:r>
    </w:p>
    <w:p w14:paraId="7BB85492" w14:textId="77777777" w:rsidR="00D9679E" w:rsidRPr="00D9679E" w:rsidRDefault="00D9679E" w:rsidP="002B345C">
      <w:pPr>
        <w:pStyle w:val="BodyText"/>
        <w:numPr>
          <w:ilvl w:val="0"/>
          <w:numId w:val="29"/>
        </w:numPr>
      </w:pPr>
      <w:r w:rsidRPr="00D9679E">
        <w:t>Distance sampling. </w:t>
      </w:r>
    </w:p>
    <w:p w14:paraId="69914E03" w14:textId="77777777" w:rsidR="00D9679E" w:rsidRPr="00D9679E" w:rsidRDefault="00D9679E" w:rsidP="00D9679E">
      <w:pPr>
        <w:pStyle w:val="BodyText"/>
      </w:pPr>
      <w:r w:rsidRPr="00D9679E">
        <w:t>The ecologist should then conduct replicate surveys to determine population size and report the accuracy and precision of the survey results. </w:t>
      </w:r>
    </w:p>
    <w:p w14:paraId="066AB55D" w14:textId="77777777" w:rsidR="00D9679E" w:rsidRPr="00D9679E" w:rsidRDefault="00D9679E" w:rsidP="00D9679E">
      <w:pPr>
        <w:pStyle w:val="BodyText"/>
      </w:pPr>
      <w:r w:rsidRPr="00D9679E">
        <w:t>The ecologist may also compile observations on the following aspects of the behaviour and welfare of the kangaroos: </w:t>
      </w:r>
    </w:p>
    <w:p w14:paraId="46BC7652" w14:textId="77777777" w:rsidR="00D9679E" w:rsidRPr="00D9679E" w:rsidRDefault="00D9679E" w:rsidP="002B345C">
      <w:pPr>
        <w:pStyle w:val="BodyText"/>
        <w:numPr>
          <w:ilvl w:val="0"/>
          <w:numId w:val="30"/>
        </w:numPr>
      </w:pPr>
      <w:r w:rsidRPr="00D9679E">
        <w:t>The apparent daily pattern of space and habitat use. </w:t>
      </w:r>
    </w:p>
    <w:p w14:paraId="4713F0D8" w14:textId="77777777" w:rsidR="00D9679E" w:rsidRPr="00D9679E" w:rsidRDefault="00D9679E" w:rsidP="002B345C">
      <w:pPr>
        <w:pStyle w:val="BodyText"/>
        <w:numPr>
          <w:ilvl w:val="0"/>
          <w:numId w:val="31"/>
        </w:numPr>
      </w:pPr>
      <w:r w:rsidRPr="00D9679E">
        <w:t>The sex and age composition of the population. </w:t>
      </w:r>
    </w:p>
    <w:p w14:paraId="630B6C21" w14:textId="77777777" w:rsidR="00D9679E" w:rsidRPr="00D9679E" w:rsidRDefault="00D9679E" w:rsidP="002B345C">
      <w:pPr>
        <w:pStyle w:val="BodyText"/>
        <w:numPr>
          <w:ilvl w:val="0"/>
          <w:numId w:val="32"/>
        </w:numPr>
      </w:pPr>
      <w:r w:rsidRPr="00D9679E">
        <w:t>The reproductive status of females. </w:t>
      </w:r>
    </w:p>
    <w:p w14:paraId="6F0B2C06" w14:textId="1B5368DA" w:rsidR="00D9679E" w:rsidRDefault="00D9679E" w:rsidP="002B345C">
      <w:pPr>
        <w:pStyle w:val="BodyText"/>
        <w:numPr>
          <w:ilvl w:val="0"/>
          <w:numId w:val="33"/>
        </w:numPr>
      </w:pPr>
      <w:r w:rsidRPr="00D9679E">
        <w:t>Evidence of disease, such as lumpy jaw and Phalaris staggers. </w:t>
      </w:r>
    </w:p>
    <w:p w14:paraId="063A2F2E" w14:textId="77777777" w:rsidR="00D9679E" w:rsidRPr="00D9679E" w:rsidRDefault="00D9679E" w:rsidP="00D9679E">
      <w:pPr>
        <w:pStyle w:val="Heading2"/>
      </w:pPr>
      <w:bookmarkStart w:id="13" w:name="_Toc176949009"/>
      <w:r w:rsidRPr="00D9679E">
        <w:t>2.2 Consideration of constraints and hazards</w:t>
      </w:r>
      <w:bookmarkEnd w:id="13"/>
      <w:r w:rsidRPr="00D9679E">
        <w:t> </w:t>
      </w:r>
    </w:p>
    <w:p w14:paraId="0130A665" w14:textId="77777777" w:rsidR="00D9679E" w:rsidRPr="00D9679E" w:rsidRDefault="00D9679E" w:rsidP="00D9679E">
      <w:pPr>
        <w:pStyle w:val="BodyText"/>
      </w:pPr>
      <w:r w:rsidRPr="00D9679E">
        <w:t>The assessment of risk should consider existing and future constraints to kangaroo movement and occupation, as well as any other hazards that may be caused by the proposed development and any potential future development within the surrounding area.  </w:t>
      </w:r>
    </w:p>
    <w:p w14:paraId="426C2A63" w14:textId="77777777" w:rsidR="00D9679E" w:rsidRPr="00D9679E" w:rsidRDefault="00D9679E" w:rsidP="00D9679E">
      <w:pPr>
        <w:pStyle w:val="BodyText"/>
      </w:pPr>
      <w:r w:rsidRPr="00D9679E">
        <w:t>Factors that should be considered include: </w:t>
      </w:r>
    </w:p>
    <w:p w14:paraId="4AA2EC8F" w14:textId="77777777" w:rsidR="00D9679E" w:rsidRPr="00D9679E" w:rsidRDefault="00D9679E" w:rsidP="002B345C">
      <w:pPr>
        <w:pStyle w:val="BodyText"/>
        <w:numPr>
          <w:ilvl w:val="0"/>
          <w:numId w:val="34"/>
        </w:numPr>
      </w:pPr>
      <w:r w:rsidRPr="00D9679E">
        <w:t>the extent that kangaroos are currently constrained to (landlocked within) an undeveloped area. This will be informed by site context and population surveys </w:t>
      </w:r>
    </w:p>
    <w:p w14:paraId="675A1206" w14:textId="77777777" w:rsidR="00D9679E" w:rsidRPr="00D9679E" w:rsidRDefault="00D9679E" w:rsidP="002B345C">
      <w:pPr>
        <w:pStyle w:val="BodyText"/>
        <w:numPr>
          <w:ilvl w:val="0"/>
          <w:numId w:val="35"/>
        </w:numPr>
      </w:pPr>
      <w:r w:rsidRPr="00D9679E">
        <w:t>existing and future development based on subdivision approvals and the future urban structure shown in precinct structure plans </w:t>
      </w:r>
    </w:p>
    <w:p w14:paraId="0572557D" w14:textId="77777777" w:rsidR="00D9679E" w:rsidRPr="00D9679E" w:rsidRDefault="00D9679E" w:rsidP="002B345C">
      <w:pPr>
        <w:pStyle w:val="BodyText"/>
        <w:numPr>
          <w:ilvl w:val="0"/>
          <w:numId w:val="36"/>
        </w:numPr>
      </w:pPr>
      <w:r w:rsidRPr="00D9679E">
        <w:t>existing and future fences </w:t>
      </w:r>
    </w:p>
    <w:p w14:paraId="0E463FB4" w14:textId="77777777" w:rsidR="00D9679E" w:rsidRPr="00D9679E" w:rsidRDefault="00D9679E" w:rsidP="002B345C">
      <w:pPr>
        <w:pStyle w:val="BodyText"/>
        <w:numPr>
          <w:ilvl w:val="0"/>
          <w:numId w:val="37"/>
        </w:numPr>
      </w:pPr>
      <w:r w:rsidRPr="00D9679E">
        <w:t>existing and future roads </w:t>
      </w:r>
    </w:p>
    <w:p w14:paraId="3806A512" w14:textId="77777777" w:rsidR="00D9679E" w:rsidRPr="00D9679E" w:rsidRDefault="00D9679E" w:rsidP="002B345C">
      <w:pPr>
        <w:pStyle w:val="BodyText"/>
        <w:numPr>
          <w:ilvl w:val="0"/>
          <w:numId w:val="38"/>
        </w:numPr>
      </w:pPr>
      <w:r w:rsidRPr="00D9679E">
        <w:t>other existing and future physical barriers </w:t>
      </w:r>
    </w:p>
    <w:p w14:paraId="71F784B8" w14:textId="77777777" w:rsidR="00D9679E" w:rsidRPr="00D9679E" w:rsidRDefault="00D9679E" w:rsidP="002B345C">
      <w:pPr>
        <w:pStyle w:val="BodyText"/>
        <w:numPr>
          <w:ilvl w:val="0"/>
          <w:numId w:val="39"/>
        </w:numPr>
      </w:pPr>
      <w:r w:rsidRPr="00D9679E">
        <w:t>connected areas of suitable kangaroo habitat </w:t>
      </w:r>
    </w:p>
    <w:p w14:paraId="41CA2425" w14:textId="51D330A6" w:rsidR="00D9679E" w:rsidRDefault="00D9679E" w:rsidP="002B345C">
      <w:pPr>
        <w:pStyle w:val="BodyText"/>
        <w:numPr>
          <w:ilvl w:val="0"/>
          <w:numId w:val="40"/>
        </w:numPr>
      </w:pPr>
      <w:r w:rsidRPr="00D9679E">
        <w:t>removal of protective habitat. </w:t>
      </w:r>
    </w:p>
    <w:p w14:paraId="5FDEE4D0" w14:textId="77777777" w:rsidR="00D9679E" w:rsidRDefault="00D9679E" w:rsidP="00D9679E">
      <w:pPr>
        <w:pStyle w:val="BodyText"/>
        <w:ind w:left="720"/>
      </w:pPr>
    </w:p>
    <w:p w14:paraId="0EE0D066" w14:textId="77777777" w:rsidR="00D9679E" w:rsidRPr="00D9679E" w:rsidRDefault="00D9679E" w:rsidP="00D9679E">
      <w:pPr>
        <w:pStyle w:val="Heading1"/>
      </w:pPr>
      <w:bookmarkStart w:id="14" w:name="_Toc176949010"/>
      <w:r w:rsidRPr="00D9679E">
        <w:t>3. Management options</w:t>
      </w:r>
      <w:bookmarkEnd w:id="14"/>
      <w:r w:rsidRPr="00D9679E">
        <w:t> </w:t>
      </w:r>
    </w:p>
    <w:p w14:paraId="61A782DD" w14:textId="77777777" w:rsidR="00D9679E" w:rsidRDefault="00D9679E" w:rsidP="00D9679E">
      <w:pPr>
        <w:pStyle w:val="BodyText"/>
      </w:pPr>
      <w:r w:rsidRPr="00D9679E">
        <w:t>Any wildlife management must have clear objectives and rationale. The objectives should articulate the aim for kangaroos at the site and consider the long-term viability or management of the kangaroo population. Potential options to manage animal welfare and human safety risks associated with the displacement and landlocking of kangaroos are outlined below. The pros and cons of each management method must be considered, and their contribution to management objectives demonstrated. </w:t>
      </w:r>
    </w:p>
    <w:p w14:paraId="180C3321" w14:textId="77777777" w:rsidR="00D9679E" w:rsidRPr="00D9679E" w:rsidRDefault="00D9679E" w:rsidP="00D9679E">
      <w:pPr>
        <w:pStyle w:val="Heading2"/>
      </w:pPr>
      <w:bookmarkStart w:id="15" w:name="_Toc176949011"/>
      <w:r w:rsidRPr="00D9679E">
        <w:t>3.1 Linear Corridors and Habitat Connectivity</w:t>
      </w:r>
      <w:bookmarkEnd w:id="15"/>
      <w:r w:rsidRPr="00D9679E">
        <w:t> </w:t>
      </w:r>
    </w:p>
    <w:p w14:paraId="27123263" w14:textId="77777777" w:rsidR="00D9679E" w:rsidRDefault="00D9679E" w:rsidP="00D9679E">
      <w:pPr>
        <w:pStyle w:val="BodyText"/>
      </w:pPr>
      <w:r w:rsidRPr="00D9679E">
        <w:t xml:space="preserve">Large-scale movement of kangaroos is rare and largely constrained by infrastructure development in an urbanising landscape. There is no research-base or credible anecdotal evidence that EKG will use nominated linear corridors to transition out of a development site in an urban area. Rather, research-based evidence on home-range and site fidelity indicates that, except for dispersing males, kangaroos are unlikely to use a nominated linear corridor (e.g. creek line, powerline easement) to move to suitable but unfamiliar habitat. Furthermore, in growth areas of Victoria where kangaroos are present in the landscape, suitable habitat is likely to be already occupied by kangaroos. In urban settings, nominating linear movement corridors is not an effective management approach on its own, but can be effective in combination with retention of kangaroo habitat and ongoing kangaroo management in retained conservation reserves. See also </w:t>
      </w:r>
      <w:hyperlink r:id="rId52" w:tgtFrame="_blank" w:history="1">
        <w:r w:rsidRPr="00D9679E">
          <w:rPr>
            <w:rStyle w:val="Hyperlink"/>
          </w:rPr>
          <w:t>3.10 In-situ management of a sustainable population</w:t>
        </w:r>
      </w:hyperlink>
      <w:r w:rsidRPr="00D9679E">
        <w:t>. </w:t>
      </w:r>
    </w:p>
    <w:p w14:paraId="3851184A" w14:textId="77777777" w:rsidR="00D9679E" w:rsidRPr="00D9679E" w:rsidRDefault="00D9679E" w:rsidP="00D9679E">
      <w:pPr>
        <w:pStyle w:val="Heading2"/>
      </w:pPr>
      <w:bookmarkStart w:id="16" w:name="_Toc176949012"/>
      <w:r w:rsidRPr="00D9679E">
        <w:t>3.2 Staging of development</w:t>
      </w:r>
      <w:bookmarkEnd w:id="16"/>
      <w:r w:rsidRPr="00D9679E">
        <w:t> </w:t>
      </w:r>
    </w:p>
    <w:p w14:paraId="1A1DA068" w14:textId="77777777" w:rsidR="00D9679E" w:rsidRPr="00D9679E" w:rsidRDefault="00D9679E" w:rsidP="00D9679E">
      <w:pPr>
        <w:pStyle w:val="BodyText"/>
      </w:pPr>
      <w:r w:rsidRPr="00D9679E">
        <w:t>Where kangaroos are present in the landscape in growth areas or an urban /rural interface, development should be sequenced to minimise the risk of kangaroos becoming landlocked. To achieve this, staged development plans should be informed by an assessment of risk to animal welfare and human safety, as outlined in Section 2, by a suitably qualified ecologist.  </w:t>
      </w:r>
    </w:p>
    <w:p w14:paraId="7D9F813B" w14:textId="77777777" w:rsidR="00D9679E" w:rsidRPr="00D9679E" w:rsidRDefault="00D9679E" w:rsidP="00D9679E">
      <w:pPr>
        <w:pStyle w:val="BodyText"/>
      </w:pPr>
      <w:r w:rsidRPr="00D9679E">
        <w:t>Staged development is beneficial as it is a non-lethal technique and indirect management method. However, experience shows that some kangaroos attempt to return to their home site which creates potential for poor animal welfare outcomes due to stress, starvation and/or injury when access to the home range and its food and/or shelter is disrupted. Displaced kangaroos may also be exposed to heightened threats in less secure habitat (e.g. vehicle strike). Within urban areas where kangaroos are landlocked (regardless of scale) to an undeveloped precinct or parcel, staged development and associated exclusion fencing is rarely appropriate as a standalone management option. It is not an available option if the kangaroos are already landlocked.  </w:t>
      </w:r>
    </w:p>
    <w:p w14:paraId="6B2DB143" w14:textId="77777777" w:rsidR="00D9679E" w:rsidRPr="00D9679E" w:rsidRDefault="00D9679E" w:rsidP="00D9679E">
      <w:pPr>
        <w:pStyle w:val="BodyText"/>
      </w:pPr>
      <w:r w:rsidRPr="00D9679E">
        <w:t>Staged development should: </w:t>
      </w:r>
    </w:p>
    <w:p w14:paraId="52F648DB" w14:textId="77777777" w:rsidR="00D9679E" w:rsidRPr="00D9679E" w:rsidRDefault="00D9679E" w:rsidP="002B345C">
      <w:pPr>
        <w:pStyle w:val="BodyText"/>
        <w:numPr>
          <w:ilvl w:val="0"/>
          <w:numId w:val="41"/>
        </w:numPr>
      </w:pPr>
      <w:r w:rsidRPr="00D9679E">
        <w:t>consider risk, impacts and likelihood of increasing the abundance of kangaroos in adjoining habitat areas </w:t>
      </w:r>
    </w:p>
    <w:p w14:paraId="4D55DA97" w14:textId="77777777" w:rsidR="00D9679E" w:rsidRPr="00D9679E" w:rsidRDefault="00D9679E" w:rsidP="002B345C">
      <w:pPr>
        <w:pStyle w:val="BodyText"/>
        <w:numPr>
          <w:ilvl w:val="0"/>
          <w:numId w:val="42"/>
        </w:numPr>
      </w:pPr>
      <w:r w:rsidRPr="00D9679E">
        <w:t>ensure the development front begins from existing developed areas or roads that represent a hazard </w:t>
      </w:r>
    </w:p>
    <w:p w14:paraId="71AFB54F" w14:textId="77777777" w:rsidR="00D9679E" w:rsidRPr="00D9679E" w:rsidRDefault="00D9679E" w:rsidP="002B345C">
      <w:pPr>
        <w:pStyle w:val="BodyText"/>
        <w:numPr>
          <w:ilvl w:val="0"/>
          <w:numId w:val="43"/>
        </w:numPr>
      </w:pPr>
      <w:r w:rsidRPr="00D9679E">
        <w:t>ensure development is sequenced towards undeveloped land or open space corridors that could provide movement paths for kangaroos </w:t>
      </w:r>
    </w:p>
    <w:p w14:paraId="7CCB8B76" w14:textId="77777777" w:rsidR="00D9679E" w:rsidRPr="00D9679E" w:rsidRDefault="00D9679E" w:rsidP="002B345C">
      <w:pPr>
        <w:pStyle w:val="BodyText"/>
        <w:numPr>
          <w:ilvl w:val="0"/>
          <w:numId w:val="44"/>
        </w:numPr>
      </w:pPr>
      <w:r w:rsidRPr="00D9679E">
        <w:t>maintain access to adjoining suitable habitat areas. Access needs to avoid hazards to kangaroos such as nearby roads, fences, gates and quarries) </w:t>
      </w:r>
    </w:p>
    <w:p w14:paraId="27B22022" w14:textId="77777777" w:rsidR="00D9679E" w:rsidRPr="00D9679E" w:rsidRDefault="00D9679E" w:rsidP="002B345C">
      <w:pPr>
        <w:pStyle w:val="BodyText"/>
        <w:numPr>
          <w:ilvl w:val="0"/>
          <w:numId w:val="45"/>
        </w:numPr>
      </w:pPr>
      <w:r w:rsidRPr="00D9679E">
        <w:t>incorporate a commitment to monitoring and adaptation in a management plan, for the life of the development. </w:t>
      </w:r>
    </w:p>
    <w:p w14:paraId="77879256" w14:textId="77777777" w:rsidR="00D9679E" w:rsidRPr="00D9679E" w:rsidRDefault="00D9679E" w:rsidP="00D9679E">
      <w:pPr>
        <w:pStyle w:val="BodyText"/>
      </w:pPr>
      <w:r w:rsidRPr="00D9679E">
        <w:t>Figure 1 illustrates how staged development can be implemented at the urban growth/rural interface. It shows the development front beginning alongside existing development and a major road and progressing toward undeveloped land. </w:t>
      </w:r>
    </w:p>
    <w:p w14:paraId="09E014B9" w14:textId="040FE03D" w:rsidR="00D9679E" w:rsidRPr="00D9679E" w:rsidRDefault="00D9679E" w:rsidP="00D9679E">
      <w:pPr>
        <w:pStyle w:val="BodyText"/>
      </w:pPr>
      <w:r w:rsidRPr="00D9679E">
        <w:rPr>
          <w:noProof/>
        </w:rPr>
        <w:drawing>
          <wp:inline distT="0" distB="0" distL="0" distR="0" wp14:anchorId="08F0685B" wp14:editId="7CB698C6">
            <wp:extent cx="6120765" cy="4912360"/>
            <wp:effectExtent l="0" t="0" r="0" b="2540"/>
            <wp:docPr id="14575217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20765" cy="4912360"/>
                    </a:xfrm>
                    <a:prstGeom prst="rect">
                      <a:avLst/>
                    </a:prstGeom>
                    <a:noFill/>
                    <a:ln>
                      <a:noFill/>
                    </a:ln>
                  </pic:spPr>
                </pic:pic>
              </a:graphicData>
            </a:graphic>
          </wp:inline>
        </w:drawing>
      </w:r>
      <w:r w:rsidRPr="00D9679E">
        <w:t> </w:t>
      </w:r>
    </w:p>
    <w:p w14:paraId="7487B061" w14:textId="77777777" w:rsidR="00D9679E" w:rsidRPr="00D9679E" w:rsidRDefault="00D9679E" w:rsidP="00D9679E">
      <w:pPr>
        <w:pStyle w:val="BodyText"/>
      </w:pPr>
      <w:r w:rsidRPr="00D9679E">
        <w:t>Figure 1. Example of staged development (arrows indicate potential EGK movement) </w:t>
      </w:r>
    </w:p>
    <w:p w14:paraId="14867BC4" w14:textId="77777777" w:rsidR="00D9679E" w:rsidRPr="00D9679E" w:rsidRDefault="00D9679E" w:rsidP="00D9679E">
      <w:pPr>
        <w:pStyle w:val="BodyText"/>
      </w:pPr>
      <w:r w:rsidRPr="00D9679E">
        <w:t>Where development is occurring or being planned on adjacent land, landowners should seek to work together, as early as possible, in the planning of development. This helps to coordinate actions to stage development across the broader area, minimising the possibility that kangaroos will become landlocked on any one property. </w:t>
      </w:r>
    </w:p>
    <w:p w14:paraId="002538D0" w14:textId="77777777" w:rsidR="00D9679E" w:rsidRPr="00D9679E" w:rsidRDefault="00D9679E" w:rsidP="00D9679E">
      <w:pPr>
        <w:pStyle w:val="Heading2"/>
      </w:pPr>
      <w:bookmarkStart w:id="17" w:name="_Toc176949013"/>
      <w:r w:rsidRPr="00D9679E">
        <w:t>3.3 Fencing</w:t>
      </w:r>
      <w:bookmarkEnd w:id="17"/>
      <w:r w:rsidRPr="00D9679E">
        <w:t> </w:t>
      </w:r>
    </w:p>
    <w:p w14:paraId="2F0127E7" w14:textId="77777777" w:rsidR="00D9679E" w:rsidRPr="00D9679E" w:rsidRDefault="00D9679E" w:rsidP="00D9679E">
      <w:pPr>
        <w:pStyle w:val="BodyText"/>
      </w:pPr>
      <w:r w:rsidRPr="00D9679E">
        <w:t>Temporary construction fencing should be used to discourage kangaroos from entering construction sites. Fencing location and alignment should be adjusted as construction progresses and the location of hazards change. </w:t>
      </w:r>
    </w:p>
    <w:p w14:paraId="5A64A66E" w14:textId="77777777" w:rsidR="00D9679E" w:rsidRPr="00D9679E" w:rsidRDefault="00D9679E" w:rsidP="00D9679E">
      <w:pPr>
        <w:pStyle w:val="BodyText"/>
      </w:pPr>
      <w:r w:rsidRPr="00D9679E">
        <w:t>More permanent fencing should be used where kangaroos need to be prevented from entering continued hazards such as roads.  </w:t>
      </w:r>
    </w:p>
    <w:p w14:paraId="6251A632" w14:textId="77777777" w:rsidR="00D9679E" w:rsidRPr="00D9679E" w:rsidRDefault="00D9679E" w:rsidP="00D9679E">
      <w:pPr>
        <w:pStyle w:val="BodyText"/>
      </w:pPr>
      <w:r w:rsidRPr="00D9679E">
        <w:t xml:space="preserve">Preventing access onto a site using exclusion fencing (tall fences with secure footings), is highly effective if designed properly – see </w:t>
      </w:r>
      <w:hyperlink r:id="rId54" w:tgtFrame="_blank" w:history="1">
        <w:r w:rsidRPr="00D9679E">
          <w:rPr>
            <w:rStyle w:val="Hyperlink"/>
          </w:rPr>
          <w:t>https://www.vic.gov.au/sites/default/files/2021-01/Kangaroos-and-Wallabies-Wildlife-Management-methods_2018a.docx</w:t>
        </w:r>
      </w:hyperlink>
      <w:r w:rsidRPr="00D9679E">
        <w:t>. </w:t>
      </w:r>
    </w:p>
    <w:p w14:paraId="7161BD01" w14:textId="77777777" w:rsidR="00D9679E" w:rsidRPr="00D9679E" w:rsidRDefault="00D9679E" w:rsidP="00D9679E">
      <w:pPr>
        <w:pStyle w:val="BodyText"/>
      </w:pPr>
      <w:r w:rsidRPr="00D9679E">
        <w:t>However, fencing is costly to install and maintain and must be monitored frequently. Kangaroos may attempt to return, pacing the site boundary and risking injury. Fencing may also disrupt the movement of other species. Kangaroos may also become confined within the property if already present during fencing construction, or if they find their way in after construction. To mitigate these possible impacts fencing should only be installed where there are no kangaroos inside the area to be fenced and there is no risk of kangaroos becoming trapped inside the fenced area. One-way gates can be useful at existing kangaroo runways through a fence, or at corners formed by the fence.   </w:t>
      </w:r>
    </w:p>
    <w:p w14:paraId="4D9CBE55" w14:textId="77777777" w:rsidR="00D9679E" w:rsidRPr="00D9679E" w:rsidRDefault="00D9679E" w:rsidP="00D9679E">
      <w:pPr>
        <w:pStyle w:val="BodyText"/>
      </w:pPr>
      <w:r w:rsidRPr="00D9679E">
        <w:t>Where kangaroos are already confined (or landlocked) within an undeveloped area, exclusion fencing for roads and construction sites is generally not appropriate as a standalone management option. </w:t>
      </w:r>
    </w:p>
    <w:p w14:paraId="612565B1" w14:textId="77777777" w:rsidR="00D9679E" w:rsidRPr="00D9679E" w:rsidRDefault="00D9679E" w:rsidP="00D9679E">
      <w:pPr>
        <w:pStyle w:val="Heading2"/>
      </w:pPr>
      <w:bookmarkStart w:id="18" w:name="_Toc176949014"/>
      <w:r w:rsidRPr="00D9679E">
        <w:t>3.4 Traffic management</w:t>
      </w:r>
      <w:bookmarkEnd w:id="18"/>
      <w:r w:rsidRPr="00D9679E">
        <w:t> </w:t>
      </w:r>
    </w:p>
    <w:p w14:paraId="72BB315B" w14:textId="77777777" w:rsidR="00D9679E" w:rsidRPr="00D9679E" w:rsidRDefault="00D9679E" w:rsidP="00D9679E">
      <w:pPr>
        <w:pStyle w:val="BodyText"/>
      </w:pPr>
      <w:r w:rsidRPr="00D9679E">
        <w:t>To reduce the risk of vehicle collisions or near misses with kangaroos, the following should be considered where appropriate: </w:t>
      </w:r>
    </w:p>
    <w:p w14:paraId="12616C25" w14:textId="77777777" w:rsidR="00D9679E" w:rsidRPr="00D9679E" w:rsidRDefault="00D9679E" w:rsidP="002B345C">
      <w:pPr>
        <w:pStyle w:val="BodyText"/>
        <w:numPr>
          <w:ilvl w:val="0"/>
          <w:numId w:val="46"/>
        </w:numPr>
      </w:pPr>
      <w:r w:rsidRPr="00D9679E">
        <w:t>Traffic management is not appropriate as a standalone management option where kangaroos are already confined (or landlocked) within an undeveloped area. </w:t>
      </w:r>
    </w:p>
    <w:p w14:paraId="3E7E7320" w14:textId="77777777" w:rsidR="00D9679E" w:rsidRPr="00D9679E" w:rsidRDefault="00D9679E" w:rsidP="002B345C">
      <w:pPr>
        <w:pStyle w:val="BodyText"/>
        <w:numPr>
          <w:ilvl w:val="0"/>
          <w:numId w:val="47"/>
        </w:numPr>
      </w:pPr>
      <w:r w:rsidRPr="00D9679E">
        <w:t>Prior to any works commencing, installing kangaroo proof fencing along high-risk roads to prevent kangaroos being encouraged towards them (in consultation with the relevant road authority). </w:t>
      </w:r>
    </w:p>
    <w:p w14:paraId="1413687F" w14:textId="77777777" w:rsidR="00D9679E" w:rsidRPr="00D9679E" w:rsidRDefault="00D9679E" w:rsidP="002B345C">
      <w:pPr>
        <w:pStyle w:val="BodyText"/>
        <w:numPr>
          <w:ilvl w:val="0"/>
          <w:numId w:val="48"/>
        </w:numPr>
      </w:pPr>
      <w:r w:rsidRPr="00D9679E">
        <w:t>Kangaroo warning signs to help inform the public about the potential presence of kangaroos (in consultation with the relevant authority). </w:t>
      </w:r>
    </w:p>
    <w:p w14:paraId="479C89C2" w14:textId="4A25718E" w:rsidR="00D9679E" w:rsidRPr="00D9679E" w:rsidRDefault="00D9679E" w:rsidP="00D9679E">
      <w:pPr>
        <w:pStyle w:val="BodyText"/>
      </w:pPr>
      <w:r w:rsidRPr="00D9679E">
        <w:rPr>
          <w:noProof/>
        </w:rPr>
        <w:drawing>
          <wp:inline distT="0" distB="0" distL="0" distR="0" wp14:anchorId="682150CB" wp14:editId="4723C9DC">
            <wp:extent cx="1333500" cy="1333500"/>
            <wp:effectExtent l="0" t="0" r="0" b="0"/>
            <wp:docPr id="929342488" name="Picture 4" descr="A yellow sign with a kangaroo silhouet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342488" name="Picture 4" descr="A yellow sign with a kangaroo silhouette&#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33500" cy="1333500"/>
                    </a:xfrm>
                    <a:prstGeom prst="rect">
                      <a:avLst/>
                    </a:prstGeom>
                    <a:noFill/>
                    <a:ln>
                      <a:noFill/>
                    </a:ln>
                  </pic:spPr>
                </pic:pic>
              </a:graphicData>
            </a:graphic>
          </wp:inline>
        </w:drawing>
      </w:r>
      <w:r w:rsidRPr="00D9679E">
        <w:t> </w:t>
      </w:r>
    </w:p>
    <w:p w14:paraId="5B5DA51A" w14:textId="77777777" w:rsidR="00D9679E" w:rsidRPr="00D9679E" w:rsidRDefault="00D9679E" w:rsidP="002B345C">
      <w:pPr>
        <w:pStyle w:val="BodyText"/>
        <w:numPr>
          <w:ilvl w:val="0"/>
          <w:numId w:val="49"/>
        </w:numPr>
      </w:pPr>
      <w:r w:rsidRPr="00D9679E">
        <w:t>Internal speed limits set to 40km/h within construction areas to reduce the likelihood and severity of any collision with kangaroos. </w:t>
      </w:r>
    </w:p>
    <w:p w14:paraId="3293B72E" w14:textId="77777777" w:rsidR="00D9679E" w:rsidRPr="00D9679E" w:rsidRDefault="00D9679E" w:rsidP="002B345C">
      <w:pPr>
        <w:pStyle w:val="BodyText"/>
        <w:numPr>
          <w:ilvl w:val="0"/>
          <w:numId w:val="50"/>
        </w:numPr>
      </w:pPr>
      <w:r w:rsidRPr="00D9679E">
        <w:t>External speed limit changes or digital signage while collision risk is elevated on adjoining roads during construction. </w:t>
      </w:r>
    </w:p>
    <w:p w14:paraId="2DCF8B62" w14:textId="77777777" w:rsidR="00D9679E" w:rsidRPr="00D9679E" w:rsidRDefault="00D9679E" w:rsidP="00D9679E">
      <w:pPr>
        <w:pStyle w:val="Heading2"/>
      </w:pPr>
      <w:bookmarkStart w:id="19" w:name="_Toc176949015"/>
      <w:r w:rsidRPr="00D9679E">
        <w:t>3.5 Site induction</w:t>
      </w:r>
      <w:bookmarkEnd w:id="19"/>
      <w:r w:rsidRPr="00D9679E">
        <w:t> </w:t>
      </w:r>
    </w:p>
    <w:p w14:paraId="566B6FDF" w14:textId="1757BD46" w:rsidR="00D9679E" w:rsidRPr="00D9679E" w:rsidRDefault="00D9679E" w:rsidP="00D9679E">
      <w:pPr>
        <w:pStyle w:val="BodyText"/>
      </w:pPr>
      <w:r w:rsidRPr="00D9679E">
        <w:t>It is important that all onsite personnel understand what to do if they encounter a kangaroo in the construction area. To achieve this, all personnel should be provided with the following information at induction: </w:t>
      </w:r>
    </w:p>
    <w:p w14:paraId="0339A0C5" w14:textId="095A3604" w:rsidR="00D9679E" w:rsidRDefault="00D9679E" w:rsidP="00D9679E">
      <w:pPr>
        <w:pStyle w:val="BodyText"/>
        <w:rPr>
          <w:i/>
          <w:iCs/>
        </w:rPr>
      </w:pPr>
    </w:p>
    <w:p w14:paraId="52814679" w14:textId="4F142F98" w:rsidR="00D9679E" w:rsidRDefault="00D9679E" w:rsidP="00D9679E">
      <w:pPr>
        <w:pStyle w:val="BodyText"/>
        <w:rPr>
          <w:i/>
          <w:iCs/>
        </w:rPr>
      </w:pPr>
      <w:r w:rsidRPr="00D9679E">
        <w:rPr>
          <w:i/>
          <w:iCs/>
          <w:noProof/>
        </w:rPr>
        <mc:AlternateContent>
          <mc:Choice Requires="wps">
            <w:drawing>
              <wp:anchor distT="45720" distB="45720" distL="114300" distR="114300" simplePos="0" relativeHeight="251680768" behindDoc="0" locked="0" layoutInCell="1" allowOverlap="1" wp14:anchorId="5AC23C5E" wp14:editId="0ACFC0C3">
                <wp:simplePos x="0" y="0"/>
                <wp:positionH relativeFrom="margin">
                  <wp:posOffset>-80010</wp:posOffset>
                </wp:positionH>
                <wp:positionV relativeFrom="paragraph">
                  <wp:posOffset>-431703</wp:posOffset>
                </wp:positionV>
                <wp:extent cx="6090920" cy="2602523"/>
                <wp:effectExtent l="0" t="0" r="24130" b="2667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0920" cy="2602523"/>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38FE39F9" w14:textId="3F223D0A" w:rsidR="00D9679E" w:rsidRPr="00D9679E" w:rsidRDefault="00D9679E" w:rsidP="00D9679E">
                            <w:pPr>
                              <w:pStyle w:val="BodyText"/>
                              <w:rPr>
                                <w:sz w:val="24"/>
                                <w:szCs w:val="24"/>
                              </w:rPr>
                            </w:pPr>
                            <w:r w:rsidRPr="00D9679E">
                              <w:rPr>
                                <w:b/>
                                <w:bCs/>
                                <w:i/>
                                <w:iCs/>
                                <w:sz w:val="24"/>
                                <w:szCs w:val="24"/>
                              </w:rPr>
                              <w:t>If you see a kangaroo in the construction area:</w:t>
                            </w:r>
                            <w:r w:rsidRPr="00D9679E">
                              <w:rPr>
                                <w:sz w:val="24"/>
                                <w:szCs w:val="24"/>
                              </w:rPr>
                              <w:t> </w:t>
                            </w:r>
                          </w:p>
                          <w:p w14:paraId="0C02DA34" w14:textId="77777777" w:rsidR="00D9679E" w:rsidRPr="00D9679E" w:rsidRDefault="00D9679E" w:rsidP="002B345C">
                            <w:pPr>
                              <w:pStyle w:val="BodyText"/>
                              <w:numPr>
                                <w:ilvl w:val="0"/>
                                <w:numId w:val="51"/>
                              </w:numPr>
                            </w:pPr>
                            <w:r w:rsidRPr="00D9679E">
                              <w:rPr>
                                <w:i/>
                                <w:iCs/>
                              </w:rPr>
                              <w:t>Let the kangaroo leave of its own accord.</w:t>
                            </w:r>
                            <w:r w:rsidRPr="00D9679E">
                              <w:t> </w:t>
                            </w:r>
                          </w:p>
                          <w:p w14:paraId="6479C113" w14:textId="77777777" w:rsidR="00D9679E" w:rsidRPr="00D9679E" w:rsidRDefault="00D9679E" w:rsidP="002B345C">
                            <w:pPr>
                              <w:pStyle w:val="BodyText"/>
                              <w:numPr>
                                <w:ilvl w:val="0"/>
                                <w:numId w:val="52"/>
                              </w:numPr>
                            </w:pPr>
                            <w:r w:rsidRPr="00D9679E">
                              <w:rPr>
                                <w:i/>
                                <w:iCs/>
                              </w:rPr>
                              <w:t>Don't herd the kangaroo: it is an offence under the Wildlife Act 1975. Herding can stress and confuse a kangaroo, and make it behave erratically. This can result in the kangaroo, and people, being injured.</w:t>
                            </w:r>
                            <w:r w:rsidRPr="00D9679E">
                              <w:t> </w:t>
                            </w:r>
                          </w:p>
                          <w:p w14:paraId="2DF0DAFB" w14:textId="77777777" w:rsidR="00D9679E" w:rsidRPr="00D9679E" w:rsidRDefault="00D9679E" w:rsidP="002B345C">
                            <w:pPr>
                              <w:pStyle w:val="BodyText"/>
                              <w:numPr>
                                <w:ilvl w:val="0"/>
                                <w:numId w:val="53"/>
                              </w:numPr>
                            </w:pPr>
                            <w:r w:rsidRPr="00D9679E">
                              <w:rPr>
                                <w:i/>
                                <w:iCs/>
                              </w:rPr>
                              <w:t>Try to identify where the kangaroo entered the construction area. Temporarily widening the entry point might encourage the kangaroo to leave through it. If the kangaroo leaves, securely close off the entry point as soon as possible.</w:t>
                            </w:r>
                            <w:r w:rsidRPr="00D9679E">
                              <w:t> </w:t>
                            </w:r>
                          </w:p>
                          <w:p w14:paraId="0C0DAA4D" w14:textId="77777777" w:rsidR="00D9679E" w:rsidRPr="00D9679E" w:rsidRDefault="00D9679E" w:rsidP="002B345C">
                            <w:pPr>
                              <w:pStyle w:val="BodyText"/>
                              <w:numPr>
                                <w:ilvl w:val="0"/>
                                <w:numId w:val="54"/>
                              </w:numPr>
                            </w:pPr>
                            <w:r w:rsidRPr="00D9679E">
                              <w:rPr>
                                <w:i/>
                                <w:iCs/>
                              </w:rPr>
                              <w:t xml:space="preserve">If the kangaroo is injured, or will not leave by itself, use DEECA’s Help for Injured Wildlife Tool to get the contact details of a wildlife shelter operator or vet in the area who can assist- </w:t>
                            </w:r>
                            <w:hyperlink r:id="rId56" w:tgtFrame="_blank" w:history="1">
                              <w:r w:rsidRPr="00D9679E">
                                <w:rPr>
                                  <w:rStyle w:val="Hyperlink"/>
                                  <w:i/>
                                  <w:iCs/>
                                </w:rPr>
                                <w:t>https://www.wildlife.vic.gov.au/injured-native-wildlife/help-for-injured-wildlife</w:t>
                              </w:r>
                            </w:hyperlink>
                            <w:r w:rsidRPr="00D9679E">
                              <w:rPr>
                                <w:i/>
                                <w:iCs/>
                              </w:rPr>
                              <w:t>.</w:t>
                            </w:r>
                            <w:r w:rsidRPr="00D9679E">
                              <w:t> </w:t>
                            </w:r>
                          </w:p>
                          <w:p w14:paraId="034AFAA8" w14:textId="77777777" w:rsidR="00D9679E" w:rsidRPr="00D9679E" w:rsidRDefault="00D9679E" w:rsidP="002B345C">
                            <w:pPr>
                              <w:pStyle w:val="BodyText"/>
                              <w:numPr>
                                <w:ilvl w:val="0"/>
                                <w:numId w:val="55"/>
                              </w:numPr>
                            </w:pPr>
                            <w:r w:rsidRPr="00D9679E">
                              <w:rPr>
                                <w:i/>
                                <w:iCs/>
                              </w:rPr>
                              <w:t>If a kangaroo is injured or killed in a construction area the Department of Energy Environment and Climate Action must be notified as soon as possible on 136 186.</w:t>
                            </w:r>
                            <w:r w:rsidRPr="00D9679E">
                              <w:t> </w:t>
                            </w:r>
                          </w:p>
                          <w:p w14:paraId="0CDDA71F" w14:textId="4872C144" w:rsidR="00D9679E" w:rsidRDefault="00D9679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C23C5E" id="Text Box 2" o:spid="_x0000_s1030" type="#_x0000_t202" style="position:absolute;margin-left:-6.3pt;margin-top:-34pt;width:479.6pt;height:204.9pt;z-index:251680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" fillcolor="white [3201]" strokecolor="#b3272f [3204]" strokeweight="2pt">
                <v:textbox>
                  <w:txbxContent>
                    <w:p w14:paraId="38FE39F9" w14:textId="3F223D0A" w:rsidR="00D9679E" w:rsidRPr="00D9679E" w:rsidRDefault="00D9679E" w:rsidP="00D9679E">
                      <w:pPr>
                        <w:pStyle w:val="BodyText"/>
                        <w:rPr>
                          <w:sz w:val="24"/>
                          <w:szCs w:val="24"/>
                        </w:rPr>
                      </w:pPr>
                      <w:r w:rsidRPr="00D9679E">
                        <w:rPr>
                          <w:b/>
                          <w:bCs/>
                          <w:i/>
                          <w:iCs/>
                          <w:sz w:val="24"/>
                          <w:szCs w:val="24"/>
                        </w:rPr>
                        <w:t>If you see a kangaroo in the construction area:</w:t>
                      </w:r>
                      <w:r w:rsidRPr="00D9679E">
                        <w:rPr>
                          <w:sz w:val="24"/>
                          <w:szCs w:val="24"/>
                        </w:rPr>
                        <w:t> </w:t>
                      </w:r>
                    </w:p>
                    <w:p w14:paraId="0C02DA34" w14:textId="77777777" w:rsidR="00D9679E" w:rsidRPr="00D9679E" w:rsidRDefault="00D9679E" w:rsidP="002B345C">
                      <w:pPr>
                        <w:pStyle w:val="BodyText"/>
                        <w:numPr>
                          <w:ilvl w:val="0"/>
                          <w:numId w:val="51"/>
                        </w:numPr>
                      </w:pPr>
                      <w:r w:rsidRPr="00D9679E">
                        <w:rPr>
                          <w:i/>
                          <w:iCs/>
                        </w:rPr>
                        <w:t>Let the kangaroo leave of its own accord.</w:t>
                      </w:r>
                      <w:r w:rsidRPr="00D9679E">
                        <w:t> </w:t>
                      </w:r>
                    </w:p>
                    <w:p w14:paraId="6479C113" w14:textId="77777777" w:rsidR="00D9679E" w:rsidRPr="00D9679E" w:rsidRDefault="00D9679E" w:rsidP="002B345C">
                      <w:pPr>
                        <w:pStyle w:val="BodyText"/>
                        <w:numPr>
                          <w:ilvl w:val="0"/>
                          <w:numId w:val="52"/>
                        </w:numPr>
                      </w:pPr>
                      <w:r w:rsidRPr="00D9679E">
                        <w:rPr>
                          <w:i/>
                          <w:iCs/>
                        </w:rPr>
                        <w:t>Don't herd the kangaroo: it is an offence under the Wildlife Act 1975. Herding can stress and confuse a kangaroo, and make it behave erratically. This can result in the kangaroo, and people, being injured.</w:t>
                      </w:r>
                      <w:r w:rsidRPr="00D9679E">
                        <w:t> </w:t>
                      </w:r>
                    </w:p>
                    <w:p w14:paraId="2DF0DAFB" w14:textId="77777777" w:rsidR="00D9679E" w:rsidRPr="00D9679E" w:rsidRDefault="00D9679E" w:rsidP="002B345C">
                      <w:pPr>
                        <w:pStyle w:val="BodyText"/>
                        <w:numPr>
                          <w:ilvl w:val="0"/>
                          <w:numId w:val="53"/>
                        </w:numPr>
                      </w:pPr>
                      <w:r w:rsidRPr="00D9679E">
                        <w:rPr>
                          <w:i/>
                          <w:iCs/>
                        </w:rPr>
                        <w:t>Try to identify where the kangaroo entered the construction area. Temporarily widening the entry point might encourage the kangaroo to leave through it. If the kangaroo leaves, securely close off the entry point as soon as possible.</w:t>
                      </w:r>
                      <w:r w:rsidRPr="00D9679E">
                        <w:t> </w:t>
                      </w:r>
                    </w:p>
                    <w:p w14:paraId="0C0DAA4D" w14:textId="77777777" w:rsidR="00D9679E" w:rsidRPr="00D9679E" w:rsidRDefault="00D9679E" w:rsidP="002B345C">
                      <w:pPr>
                        <w:pStyle w:val="BodyText"/>
                        <w:numPr>
                          <w:ilvl w:val="0"/>
                          <w:numId w:val="54"/>
                        </w:numPr>
                      </w:pPr>
                      <w:r w:rsidRPr="00D9679E">
                        <w:rPr>
                          <w:i/>
                          <w:iCs/>
                        </w:rPr>
                        <w:t xml:space="preserve">If the kangaroo is injured, or will not leave by itself, use DEECA’s Help for Injured Wildlife Tool to get the contact details of a wildlife shelter operator or vet in the area who can assist- </w:t>
                      </w:r>
                      <w:hyperlink r:id="rId57" w:tgtFrame="_blank" w:history="1">
                        <w:r w:rsidRPr="00D9679E">
                          <w:rPr>
                            <w:rStyle w:val="Hyperlink"/>
                            <w:i/>
                            <w:iCs/>
                          </w:rPr>
                          <w:t>https://www.wildlife.vic.gov.au/injured-native-wildlife/help-for-injured-wildlife</w:t>
                        </w:r>
                      </w:hyperlink>
                      <w:r w:rsidRPr="00D9679E">
                        <w:rPr>
                          <w:i/>
                          <w:iCs/>
                        </w:rPr>
                        <w:t>.</w:t>
                      </w:r>
                      <w:r w:rsidRPr="00D9679E">
                        <w:t> </w:t>
                      </w:r>
                    </w:p>
                    <w:p w14:paraId="034AFAA8" w14:textId="77777777" w:rsidR="00D9679E" w:rsidRPr="00D9679E" w:rsidRDefault="00D9679E" w:rsidP="002B345C">
                      <w:pPr>
                        <w:pStyle w:val="BodyText"/>
                        <w:numPr>
                          <w:ilvl w:val="0"/>
                          <w:numId w:val="55"/>
                        </w:numPr>
                      </w:pPr>
                      <w:r w:rsidRPr="00D9679E">
                        <w:rPr>
                          <w:i/>
                          <w:iCs/>
                        </w:rPr>
                        <w:t>If a kangaroo is injured or killed in a construction area the Department of Energy Environment and Climate Action must be notified as soon as possible on 136 186.</w:t>
                      </w:r>
                      <w:r w:rsidRPr="00D9679E">
                        <w:t> </w:t>
                      </w:r>
                    </w:p>
                    <w:p w14:paraId="0CDDA71F" w14:textId="4872C144" w:rsidR="00D9679E" w:rsidRDefault="00D9679E"/>
                  </w:txbxContent>
                </v:textbox>
                <w10:wrap anchorx="margin"/>
              </v:shape>
            </w:pict>
          </mc:Fallback>
        </mc:AlternateContent>
      </w:r>
    </w:p>
    <w:p w14:paraId="03D086C6" w14:textId="77777777" w:rsidR="00D9679E" w:rsidRDefault="00D9679E" w:rsidP="00D9679E">
      <w:pPr>
        <w:pStyle w:val="BodyText"/>
        <w:rPr>
          <w:i/>
          <w:iCs/>
        </w:rPr>
      </w:pPr>
    </w:p>
    <w:p w14:paraId="2DBE11EA" w14:textId="6831BDC3" w:rsidR="00D9679E" w:rsidRDefault="00D9679E" w:rsidP="00D9679E">
      <w:pPr>
        <w:pStyle w:val="BodyText"/>
        <w:rPr>
          <w:i/>
          <w:iCs/>
        </w:rPr>
      </w:pPr>
    </w:p>
    <w:p w14:paraId="012E5322" w14:textId="77777777" w:rsidR="00D9679E" w:rsidRDefault="00D9679E" w:rsidP="00D9679E">
      <w:pPr>
        <w:pStyle w:val="BodyText"/>
        <w:rPr>
          <w:i/>
          <w:iCs/>
        </w:rPr>
      </w:pPr>
    </w:p>
    <w:p w14:paraId="21F885DD" w14:textId="36DF81EE" w:rsidR="00D9679E" w:rsidRDefault="00D9679E" w:rsidP="00D9679E">
      <w:pPr>
        <w:pStyle w:val="BodyText"/>
        <w:rPr>
          <w:i/>
          <w:iCs/>
        </w:rPr>
      </w:pPr>
    </w:p>
    <w:p w14:paraId="2C81DDD8" w14:textId="77777777" w:rsidR="00D9679E" w:rsidRDefault="00D9679E" w:rsidP="00D9679E">
      <w:pPr>
        <w:pStyle w:val="BodyText"/>
        <w:rPr>
          <w:i/>
          <w:iCs/>
        </w:rPr>
      </w:pPr>
    </w:p>
    <w:p w14:paraId="6534EE09" w14:textId="77777777" w:rsidR="00D9679E" w:rsidRDefault="00D9679E" w:rsidP="00D9679E">
      <w:pPr>
        <w:pStyle w:val="BodyText"/>
        <w:rPr>
          <w:i/>
          <w:iCs/>
        </w:rPr>
      </w:pPr>
    </w:p>
    <w:p w14:paraId="28217C8F" w14:textId="55635D54" w:rsidR="00D9679E" w:rsidRDefault="00D9679E" w:rsidP="00D9679E">
      <w:pPr>
        <w:pStyle w:val="BodyText"/>
        <w:rPr>
          <w:i/>
          <w:iCs/>
        </w:rPr>
      </w:pPr>
    </w:p>
    <w:p w14:paraId="117CB694" w14:textId="015350CC" w:rsidR="00D9679E" w:rsidRPr="00D9679E" w:rsidRDefault="00D9679E" w:rsidP="00D9679E">
      <w:pPr>
        <w:pStyle w:val="BodyText"/>
      </w:pPr>
    </w:p>
    <w:p w14:paraId="3462183F" w14:textId="0D52EBA2" w:rsidR="00D9679E" w:rsidRPr="00D9679E" w:rsidRDefault="00D9679E" w:rsidP="00D9679E">
      <w:pPr>
        <w:pStyle w:val="BodyText"/>
      </w:pPr>
    </w:p>
    <w:p w14:paraId="0D6A76EB" w14:textId="77777777" w:rsidR="00D9679E" w:rsidRPr="00D9679E" w:rsidRDefault="00D9679E" w:rsidP="00D9679E">
      <w:pPr>
        <w:pStyle w:val="Heading2"/>
      </w:pPr>
      <w:bookmarkStart w:id="20" w:name="_Toc176949016"/>
      <w:r w:rsidRPr="00D9679E">
        <w:t>3.6 Water and forage removal</w:t>
      </w:r>
      <w:bookmarkEnd w:id="20"/>
      <w:r w:rsidRPr="00D9679E">
        <w:t> </w:t>
      </w:r>
    </w:p>
    <w:p w14:paraId="4860D3B6" w14:textId="77777777" w:rsidR="00D9679E" w:rsidRPr="00D9679E" w:rsidRDefault="00D9679E" w:rsidP="00D9679E">
      <w:pPr>
        <w:pStyle w:val="BodyText"/>
      </w:pPr>
      <w:r w:rsidRPr="00D9679E">
        <w:t>Closure of water sources or removal of food sources may be trialled first as non-lethal techniques to encourage animals to move on without having to physically disturb them. </w:t>
      </w:r>
    </w:p>
    <w:p w14:paraId="45A6CBC0" w14:textId="77777777" w:rsidR="00D9679E" w:rsidRPr="00D9679E" w:rsidRDefault="00D9679E" w:rsidP="00D9679E">
      <w:pPr>
        <w:pStyle w:val="BodyText"/>
      </w:pPr>
      <w:r w:rsidRPr="00D9679E">
        <w:t xml:space="preserve">Removal of forage mimics the effects of natural density-dependent competition among kangaroos. However, removal of forage will not immediately reduce population size, and kangaroos seeking alternative food supply may become exposed to heightened threats in less secure habitat and may cause risks for other people in the community. Any removal of forage must consider application of the </w:t>
      </w:r>
      <w:r w:rsidRPr="00D9679E">
        <w:rPr>
          <w:i/>
          <w:iCs/>
        </w:rPr>
        <w:t>Prevention of Cruelty to Animals Act 1986</w:t>
      </w:r>
      <w:r w:rsidRPr="00D9679E">
        <w:t>, and ensure the kangaroos are not wholly or largely dependent on that food source. </w:t>
      </w:r>
    </w:p>
    <w:p w14:paraId="2AE36E67" w14:textId="77777777" w:rsidR="00D9679E" w:rsidRPr="00D9679E" w:rsidRDefault="00D9679E" w:rsidP="00D9679E">
      <w:pPr>
        <w:pStyle w:val="BodyText"/>
      </w:pPr>
      <w:r w:rsidRPr="00D9679E">
        <w:t xml:space="preserve">Closure of water sources is only likely to be effective in hot summer weather because kangaroos meet their water needs from plant tissue and precipitation most of the time. Kangaroos seeking alternative water sources may lead to animal welfare issues or human safety risks elsewhere. Any closure of water sources must consider application of the </w:t>
      </w:r>
      <w:r w:rsidRPr="00D9679E">
        <w:rPr>
          <w:i/>
          <w:iCs/>
        </w:rPr>
        <w:t>Prevention of Cruelty to Animals Act 1986</w:t>
      </w:r>
      <w:r w:rsidRPr="00D9679E">
        <w:t xml:space="preserve"> and ensure the kangaroos are not wholly dependent on the water source in summer. </w:t>
      </w:r>
    </w:p>
    <w:p w14:paraId="0615396C" w14:textId="77777777" w:rsidR="00D9679E" w:rsidRPr="00D9679E" w:rsidRDefault="00D9679E" w:rsidP="00D9679E">
      <w:pPr>
        <w:pStyle w:val="Heading2"/>
      </w:pPr>
      <w:bookmarkStart w:id="21" w:name="_Toc176949017"/>
      <w:r w:rsidRPr="00D9679E">
        <w:t>3.7 Destruction</w:t>
      </w:r>
      <w:bookmarkEnd w:id="21"/>
      <w:r w:rsidRPr="00D9679E">
        <w:t> </w:t>
      </w:r>
    </w:p>
    <w:p w14:paraId="7748A93E" w14:textId="77777777" w:rsidR="00D9679E" w:rsidRPr="00D9679E" w:rsidRDefault="00D9679E" w:rsidP="00D9679E">
      <w:pPr>
        <w:pStyle w:val="BodyText"/>
      </w:pPr>
      <w:r w:rsidRPr="00D9679E">
        <w:t xml:space="preserve">Land managers must exhaust all practical non-lethal control options before applying for an ATCW for lethal control, which is a last resort. An ATCW is an authorisation issued under section 28A or section 28A(1A) of the </w:t>
      </w:r>
      <w:hyperlink r:id="rId58" w:tgtFrame="_blank" w:history="1">
        <w:r w:rsidRPr="00D9679E">
          <w:rPr>
            <w:rStyle w:val="Hyperlink"/>
          </w:rPr>
          <w:t>Wildlife Act</w:t>
        </w:r>
      </w:hyperlink>
      <w:r w:rsidRPr="00D9679E">
        <w:t>. They are administered by the Conservation Regulator.  </w:t>
      </w:r>
    </w:p>
    <w:p w14:paraId="39919487" w14:textId="77777777" w:rsidR="00D9679E" w:rsidRPr="00D9679E" w:rsidRDefault="00D9679E" w:rsidP="00D9679E">
      <w:pPr>
        <w:pStyle w:val="BodyText"/>
      </w:pPr>
      <w:r w:rsidRPr="00D9679E">
        <w:t>The Conservation Regulator undertakes a rigorous assessment of all ATCW applications to ensure that they meet the requirements of the Wildlife Act. In considering an application, the Conservation Regulator needs to be assured that there has been adequate assessment of the management options available and that any authorised control is consistent with the requirements of the Wildlife Act. In some cases, the Conservation Regulator may seek independent expert advice or require the property owner/manager to submit a wildlife management plan to support the application. </w:t>
      </w:r>
    </w:p>
    <w:p w14:paraId="20FBD331" w14:textId="77777777" w:rsidR="00D9679E" w:rsidRPr="00D9679E" w:rsidRDefault="00D9679E" w:rsidP="00D9679E">
      <w:pPr>
        <w:pStyle w:val="BodyText"/>
      </w:pPr>
      <w:r w:rsidRPr="00D9679E">
        <w:t>The destruction of kangaroos should only be considered where a rigorous assessment has determined that alternative options will not work or are not acceptable (e.g. due to animal welfare impacts). The detrimental health and welfare issues caused by the ongoing impacts of leaving kangaroos in a landlocked situation long term may necessitate the destruction of the animals as a humane and ethical resolution.  </w:t>
      </w:r>
    </w:p>
    <w:p w14:paraId="77E1B199" w14:textId="77777777" w:rsidR="00D9679E" w:rsidRPr="00D9679E" w:rsidRDefault="00D9679E" w:rsidP="00D9679E">
      <w:pPr>
        <w:pStyle w:val="BodyText"/>
      </w:pPr>
      <w:r w:rsidRPr="00D9679E">
        <w:t xml:space="preserve">Destruction will immediately reduce kangaroo population size and is humane when conducted in accordance with the National Code of Practice for the Humane Shooting of Kangaroos and Wallabies for Non-Commercial Purposes. Destruction of kangaroos under an ATCW must meet the listed permit conditions and comply with all other relevant legislation including the </w:t>
      </w:r>
      <w:r w:rsidRPr="00D9679E">
        <w:rPr>
          <w:i/>
          <w:iCs/>
        </w:rPr>
        <w:t xml:space="preserve">Firearms Act 1996 </w:t>
      </w:r>
      <w:r w:rsidRPr="00D9679E">
        <w:t xml:space="preserve">and the </w:t>
      </w:r>
      <w:r w:rsidRPr="00D9679E">
        <w:rPr>
          <w:i/>
          <w:iCs/>
        </w:rPr>
        <w:t>Prevention of Cruelty to Animals Act 1986. </w:t>
      </w:r>
      <w:r w:rsidRPr="00D9679E">
        <w:t> </w:t>
      </w:r>
    </w:p>
    <w:p w14:paraId="286740A1" w14:textId="77777777" w:rsidR="00D9679E" w:rsidRDefault="00D9679E" w:rsidP="00D9679E">
      <w:pPr>
        <w:pStyle w:val="BodyText"/>
      </w:pPr>
      <w:r w:rsidRPr="00D9679E">
        <w:t xml:space="preserve">Information about ATCWs and how to apply is available at </w:t>
      </w:r>
      <w:hyperlink r:id="rId59" w:tgtFrame="_blank" w:history="1">
        <w:r w:rsidRPr="00D9679E">
          <w:rPr>
            <w:rStyle w:val="Hyperlink"/>
          </w:rPr>
          <w:t>https://www.vic.gov.au/wildlife-management-and-control-authorisations</w:t>
        </w:r>
      </w:hyperlink>
      <w:r w:rsidRPr="00D9679E">
        <w:t>. </w:t>
      </w:r>
    </w:p>
    <w:p w14:paraId="184042A2" w14:textId="77777777" w:rsidR="00D9679E" w:rsidRPr="00D9679E" w:rsidRDefault="00D9679E" w:rsidP="00D9679E">
      <w:pPr>
        <w:pStyle w:val="Heading2"/>
      </w:pPr>
      <w:bookmarkStart w:id="22" w:name="_Toc176949018"/>
      <w:r w:rsidRPr="00D9679E">
        <w:t>3.8 Fertility control</w:t>
      </w:r>
      <w:bookmarkEnd w:id="22"/>
      <w:r w:rsidRPr="00D9679E">
        <w:t> </w:t>
      </w:r>
    </w:p>
    <w:p w14:paraId="7448FC44" w14:textId="77777777" w:rsidR="00D9679E" w:rsidRPr="00D9679E" w:rsidRDefault="00D9679E" w:rsidP="00D9679E">
      <w:pPr>
        <w:pStyle w:val="BodyText"/>
      </w:pPr>
      <w:r w:rsidRPr="00D9679E">
        <w:t>Fertility control of kangaroos requires capture on site, treatment with a contraceptive agent and then release back on to site. It is technically challenging, costly, and requires specialist skills and equipment. It also presents significant welfare risks to the animals involved as it requires kangaroos to be captured and anaesthetised and introduces the risk of myopathy (changes in blood chemistry and necrosis of muscle tissue which may result in fatality) from the stress of being captured.   </w:t>
      </w:r>
    </w:p>
    <w:p w14:paraId="2F02BE7B" w14:textId="77777777" w:rsidR="00D9679E" w:rsidRPr="00D9679E" w:rsidRDefault="00D9679E" w:rsidP="00D9679E">
      <w:pPr>
        <w:pStyle w:val="BodyText"/>
      </w:pPr>
      <w:r w:rsidRPr="00D9679E">
        <w:t>Fertility control is an ongoing management option, whereby 90% of the population must be treated repeatedly to achieve zero population growth. Any attempts at fertility control require an ATCW under the Wildlife Act</w:t>
      </w:r>
      <w:r w:rsidRPr="00D9679E">
        <w:rPr>
          <w:i/>
          <w:iCs/>
        </w:rPr>
        <w:t xml:space="preserve"> </w:t>
      </w:r>
      <w:r w:rsidRPr="00D9679E">
        <w:t>from the Conservation Regulator.  </w:t>
      </w:r>
    </w:p>
    <w:p w14:paraId="17523F3D" w14:textId="77777777" w:rsidR="00D9679E" w:rsidRPr="00D9679E" w:rsidRDefault="00D9679E" w:rsidP="00D9679E">
      <w:pPr>
        <w:pStyle w:val="BodyText"/>
      </w:pPr>
      <w:r w:rsidRPr="00D9679E">
        <w:t>As a stand-alone management technique, fertility control is not recommended, except in smaller, confined populations of kangaroos (e.g. in-situ retention of kangaroos in a small nature reserve) as whilst it reduces the reproductive rate of population it does not directly reduce population density and may not meet animal welfare standards. Other management options may also be necessary to reduce the population density prior to fertility control methods being employed.</w:t>
      </w:r>
    </w:p>
    <w:p w14:paraId="2E8ADF26" w14:textId="77777777" w:rsidR="00D9679E" w:rsidRPr="00D9679E" w:rsidRDefault="00D9679E" w:rsidP="00D9679E">
      <w:pPr>
        <w:pStyle w:val="Heading2"/>
      </w:pPr>
      <w:bookmarkStart w:id="23" w:name="_Toc176949019"/>
      <w:r w:rsidRPr="00D9679E">
        <w:t>3.9 Translocation</w:t>
      </w:r>
      <w:bookmarkEnd w:id="23"/>
      <w:r w:rsidRPr="00D9679E">
        <w:t> </w:t>
      </w:r>
    </w:p>
    <w:p w14:paraId="209F90E5" w14:textId="77777777" w:rsidR="00D9679E" w:rsidRPr="00D9679E" w:rsidRDefault="00D9679E" w:rsidP="00D9679E">
      <w:pPr>
        <w:pStyle w:val="BodyText"/>
      </w:pPr>
      <w:r w:rsidRPr="00D9679E">
        <w:t>Translocation requires authorisation under the Wildlife Act</w:t>
      </w:r>
      <w:r w:rsidRPr="00D9679E">
        <w:rPr>
          <w:i/>
          <w:iCs/>
        </w:rPr>
        <w:t xml:space="preserve"> </w:t>
      </w:r>
      <w:r w:rsidRPr="00D9679E">
        <w:t>from the Conservation Regulator. It involves the planned relocation of one or more kangaroos from one area to another (predetermined) area. Translocating kangaroos is technically challenging and expensive and involves capturing, sedating, handling, and transporting individuals to a suitable release site at least 10 km away.  </w:t>
      </w:r>
    </w:p>
    <w:p w14:paraId="24865DBC" w14:textId="77777777" w:rsidR="00D9679E" w:rsidRPr="00D9679E" w:rsidRDefault="00D9679E" w:rsidP="00D9679E">
      <w:pPr>
        <w:pStyle w:val="BodyText"/>
      </w:pPr>
      <w:r w:rsidRPr="00D9679E">
        <w:t xml:space="preserve">The requirements for kangaroo translocation are specified in the </w:t>
      </w:r>
      <w:hyperlink r:id="rId60" w:tgtFrame="_blank" w:history="1">
        <w:r w:rsidRPr="00D9679E">
          <w:rPr>
            <w:rStyle w:val="Hyperlink"/>
          </w:rPr>
          <w:t>Translocation policy for isolated wild Eastern Grey Kangaroo populations in Victoria</w:t>
        </w:r>
      </w:hyperlink>
      <w:r w:rsidRPr="00D9679E">
        <w:t>. </w:t>
      </w:r>
    </w:p>
    <w:p w14:paraId="51C6C625" w14:textId="77777777" w:rsidR="00D9679E" w:rsidRPr="00D9679E" w:rsidRDefault="00D9679E" w:rsidP="00D9679E">
      <w:pPr>
        <w:pStyle w:val="BodyText"/>
      </w:pPr>
      <w:r w:rsidRPr="00D9679E">
        <w:rPr>
          <w:lang w:val="en-US"/>
        </w:rPr>
        <w:t xml:space="preserve">Any application to the Conservation Regulator for translocation of kangaroos must include a wildlife management plan in line with the Wildlife Management Plan guide and checklist and must be consistent with the Translocation policy for isolated wild EGK populations in Victoria – see </w:t>
      </w:r>
      <w:hyperlink r:id="rId61" w:tgtFrame="_blank" w:history="1">
        <w:r w:rsidRPr="00D9679E">
          <w:rPr>
            <w:rStyle w:val="Hyperlink"/>
            <w:lang w:val="en-US"/>
          </w:rPr>
          <w:t>https://www.wildlife.vic.gov.au/__data/assets/pdf_file/0027/391707/Approved-EGK-Translocation-Policy_v1_2018.pdf</w:t>
        </w:r>
      </w:hyperlink>
      <w:r w:rsidRPr="00D9679E">
        <w:t>. </w:t>
      </w:r>
    </w:p>
    <w:p w14:paraId="51AC52E8" w14:textId="77777777" w:rsidR="00D9679E" w:rsidRPr="00D9679E" w:rsidRDefault="00D9679E" w:rsidP="00D9679E">
      <w:pPr>
        <w:pStyle w:val="BodyText"/>
      </w:pPr>
      <w:r w:rsidRPr="00D9679E">
        <w:t>Release sites must be suitable for the future survival and welfare of the translocated kangaroos, as well as the resident kangaroos. Suitable sites can be extremely difficult to find, and the selection requires written approval from the land manager. Once relocated to the release site, kangaroos may experience dislocation, hunger and aggression from resident kangaroos. Many attempt to return to the source site, creating significant safety and welfare risks for the animals and the community while they attempt to cover significant distances to return to their home range.   </w:t>
      </w:r>
    </w:p>
    <w:p w14:paraId="5AF56379" w14:textId="77777777" w:rsidR="00D9679E" w:rsidRPr="00D9679E" w:rsidRDefault="00D9679E" w:rsidP="00D9679E">
      <w:pPr>
        <w:pStyle w:val="BodyText"/>
      </w:pPr>
      <w:r w:rsidRPr="00D9679E">
        <w:t xml:space="preserve">Translocation carries a strong potential for stress, injury and death of kangaroos when released in an unfamiliar setting. The addition of translocated kangaroos to a release site may lead to intense competition with resident kangaroos and other herbivores, posing risks to animal welfare and biodiversity values. </w:t>
      </w:r>
      <w:r w:rsidRPr="00D9679E">
        <w:rPr>
          <w:lang w:val="en-US"/>
        </w:rPr>
        <w:t xml:space="preserve">For these reasons, </w:t>
      </w:r>
      <w:r w:rsidRPr="00D9679E">
        <w:t xml:space="preserve">translocation of non-threatened wildlife is generally not supported by DEECA. If </w:t>
      </w:r>
      <w:r w:rsidRPr="00D9679E">
        <w:rPr>
          <w:lang w:val="en-US"/>
        </w:rPr>
        <w:t>translocation is required it is typically only carried out for threatened species recovery programs and only then with careful planning, expert practitioners, and significant resources.</w:t>
      </w:r>
      <w:r w:rsidRPr="00D9679E">
        <w:t> </w:t>
      </w:r>
    </w:p>
    <w:p w14:paraId="42DE53A3" w14:textId="79E0B8EE" w:rsidR="00D9679E" w:rsidRDefault="00D9679E" w:rsidP="00D9679E">
      <w:pPr>
        <w:pStyle w:val="BodyText"/>
      </w:pPr>
      <w:r w:rsidRPr="00D9679E">
        <w:t xml:space="preserve">Translocation also poses risks to human safety, and biodiversity values, which must also be addressed before a translocation proposal can be considered. </w:t>
      </w:r>
      <w:r w:rsidRPr="00D9679E">
        <w:rPr>
          <w:lang w:val="en-US"/>
        </w:rPr>
        <w:t>Translocation is technically demanding and resource intensive. </w:t>
      </w:r>
      <w:r w:rsidRPr="00D9679E">
        <w:t> </w:t>
      </w:r>
    </w:p>
    <w:p w14:paraId="63218440" w14:textId="77777777" w:rsidR="002B345C" w:rsidRPr="002B345C" w:rsidRDefault="002B345C" w:rsidP="002B345C">
      <w:pPr>
        <w:pStyle w:val="Heading2"/>
      </w:pPr>
      <w:bookmarkStart w:id="24" w:name="_Toc176949020"/>
      <w:r w:rsidRPr="002B345C">
        <w:t>3.10 In-situ management of a sustainable population</w:t>
      </w:r>
      <w:bookmarkEnd w:id="24"/>
      <w:r w:rsidRPr="002B345C">
        <w:t> </w:t>
      </w:r>
    </w:p>
    <w:p w14:paraId="17DB7D72" w14:textId="77777777" w:rsidR="002B345C" w:rsidRPr="002B345C" w:rsidRDefault="002B345C" w:rsidP="002B345C">
      <w:pPr>
        <w:pStyle w:val="BodyText"/>
      </w:pPr>
      <w:r w:rsidRPr="002B345C">
        <w:t>In-situ management is a long-term monitoring and intervention program with the objective of maintaining a healthy, sustainable kangaroo population in perpetuity. In urban growth areas, in-situ management may be considered appropriate for some conservation reserves only. It is not an appropriate approach for development areas, regardless of scale, where kangaroo habitat will be incrementally removed. </w:t>
      </w:r>
    </w:p>
    <w:p w14:paraId="5A682AFF" w14:textId="77777777" w:rsidR="002B345C" w:rsidRPr="002B345C" w:rsidRDefault="002B345C" w:rsidP="002B345C">
      <w:pPr>
        <w:pStyle w:val="BodyText"/>
      </w:pPr>
      <w:r w:rsidRPr="002B345C">
        <w:t>In-situ management of kangaroos in a conservation area is considered a viable option if the land manager, in consultation with DEECA, agrees that the area can provide suitable habitat for kangaroos and can be maintained to provide for a sustainable population limit, without supplementary food and water, and that doing so will not compromise other management objectives for the area such as native vegetation quality and extent and/or threatened species habitat. </w:t>
      </w:r>
    </w:p>
    <w:p w14:paraId="69465565" w14:textId="4A061FC8" w:rsidR="002B345C" w:rsidRPr="002B345C" w:rsidRDefault="002B345C" w:rsidP="002B345C">
      <w:pPr>
        <w:pStyle w:val="BodyText"/>
      </w:pPr>
      <w:r>
        <w:t xml:space="preserve">Kangaroos are managed </w:t>
      </w:r>
      <w:r w:rsidRPr="1B79ECE8">
        <w:rPr>
          <w:i/>
          <w:iCs/>
        </w:rPr>
        <w:t>in situ</w:t>
      </w:r>
      <w:r>
        <w:t xml:space="preserve">, where a population provides an ecosystem service, such as biomass management. In urban growth areas, this population may also be valued by the local community.  In-situ management requires long-term resource commitment to a continuous program of monitoring and intervention. </w:t>
      </w:r>
      <w:r w:rsidRPr="1B79ECE8">
        <w:rPr>
          <w:lang w:val="en-US"/>
        </w:rPr>
        <w:t xml:space="preserve">To be suitable for </w:t>
      </w:r>
      <w:r w:rsidRPr="1B79ECE8">
        <w:rPr>
          <w:i/>
          <w:iCs/>
          <w:lang w:val="en-US"/>
        </w:rPr>
        <w:t>in situ</w:t>
      </w:r>
      <w:r w:rsidRPr="1B79ECE8">
        <w:rPr>
          <w:lang w:val="en-US"/>
        </w:rPr>
        <w:t xml:space="preserve"> management, a site must:</w:t>
      </w:r>
      <w:r>
        <w:t> </w:t>
      </w:r>
    </w:p>
    <w:p w14:paraId="4A46FEF3" w14:textId="77777777" w:rsidR="002B345C" w:rsidRPr="002B345C" w:rsidRDefault="002B345C" w:rsidP="002B345C">
      <w:pPr>
        <w:pStyle w:val="BodyText"/>
        <w:numPr>
          <w:ilvl w:val="0"/>
          <w:numId w:val="56"/>
        </w:numPr>
      </w:pPr>
      <w:r w:rsidRPr="002B345C">
        <w:t>be capable of providing complete habitat for kangaroos up to the sustainable population limit (Appendix 1 provides detail on determining sustainable population limits)  </w:t>
      </w:r>
    </w:p>
    <w:p w14:paraId="20AF8267" w14:textId="77777777" w:rsidR="002B345C" w:rsidRPr="002B345C" w:rsidRDefault="002B345C" w:rsidP="002B345C">
      <w:pPr>
        <w:pStyle w:val="BodyText"/>
        <w:numPr>
          <w:ilvl w:val="0"/>
          <w:numId w:val="57"/>
        </w:numPr>
      </w:pPr>
      <w:r w:rsidRPr="002B345C">
        <w:t>be in a location adequately secured to enable the undertaking of permitted population control measures </w:t>
      </w:r>
    </w:p>
    <w:p w14:paraId="082A5FE5" w14:textId="77777777" w:rsidR="002B345C" w:rsidRPr="002B345C" w:rsidRDefault="002B345C" w:rsidP="002B345C">
      <w:pPr>
        <w:pStyle w:val="BodyText"/>
        <w:numPr>
          <w:ilvl w:val="0"/>
          <w:numId w:val="58"/>
        </w:numPr>
      </w:pPr>
      <w:r w:rsidRPr="002B345C">
        <w:t>have at least 100 ha of suitable habitat secured and managed in perpetuity (e.g. a public conservation reserve, or a private conservation reserve secured on-title) </w:t>
      </w:r>
    </w:p>
    <w:p w14:paraId="5CAD89B0" w14:textId="77777777" w:rsidR="002B345C" w:rsidRPr="002B345C" w:rsidRDefault="002B345C" w:rsidP="002B345C">
      <w:pPr>
        <w:pStyle w:val="BodyText"/>
        <w:numPr>
          <w:ilvl w:val="0"/>
          <w:numId w:val="59"/>
        </w:numPr>
      </w:pPr>
      <w:r w:rsidRPr="002B345C">
        <w:t>have edible grasses and herbs throughout the year, including during drought </w:t>
      </w:r>
    </w:p>
    <w:p w14:paraId="0888194E" w14:textId="77777777" w:rsidR="002B345C" w:rsidRPr="002B345C" w:rsidRDefault="002B345C" w:rsidP="002B345C">
      <w:pPr>
        <w:pStyle w:val="BodyText"/>
        <w:numPr>
          <w:ilvl w:val="0"/>
          <w:numId w:val="60"/>
        </w:numPr>
      </w:pPr>
      <w:r w:rsidRPr="002B345C">
        <w:t>have a dependable water supply throughout the year, including during drought </w:t>
      </w:r>
    </w:p>
    <w:p w14:paraId="683F7C2E" w14:textId="77777777" w:rsidR="002B345C" w:rsidRPr="002B345C" w:rsidRDefault="002B345C" w:rsidP="002B345C">
      <w:pPr>
        <w:pStyle w:val="BodyText"/>
        <w:numPr>
          <w:ilvl w:val="0"/>
          <w:numId w:val="61"/>
        </w:numPr>
      </w:pPr>
      <w:r w:rsidRPr="002B345C">
        <w:t>have appropriate shelter in the forms of trees and/or shrubs </w:t>
      </w:r>
    </w:p>
    <w:p w14:paraId="668BEF6A" w14:textId="77777777" w:rsidR="002B345C" w:rsidRPr="002B345C" w:rsidRDefault="002B345C" w:rsidP="002B345C">
      <w:pPr>
        <w:pStyle w:val="BodyText"/>
        <w:numPr>
          <w:ilvl w:val="0"/>
          <w:numId w:val="62"/>
        </w:numPr>
      </w:pPr>
      <w:r w:rsidRPr="002B345C">
        <w:t>have no other grazing animals (domestic stock) present </w:t>
      </w:r>
    </w:p>
    <w:p w14:paraId="216C9545" w14:textId="77777777" w:rsidR="002B345C" w:rsidRPr="002B345C" w:rsidRDefault="002B345C" w:rsidP="002B345C">
      <w:pPr>
        <w:pStyle w:val="BodyText"/>
        <w:numPr>
          <w:ilvl w:val="0"/>
          <w:numId w:val="63"/>
        </w:numPr>
      </w:pPr>
      <w:r w:rsidRPr="002B345C">
        <w:t>have no serious hazards in the vicinity (such as arterial roads or highways) </w:t>
      </w:r>
    </w:p>
    <w:p w14:paraId="5DA730C9" w14:textId="77777777" w:rsidR="002B345C" w:rsidRPr="002B345C" w:rsidRDefault="002B345C" w:rsidP="002B345C">
      <w:pPr>
        <w:pStyle w:val="BodyText"/>
        <w:numPr>
          <w:ilvl w:val="0"/>
          <w:numId w:val="64"/>
        </w:numPr>
      </w:pPr>
      <w:r w:rsidRPr="002B345C">
        <w:t>not be used for active recreation (passive recreational use is unlikely to conflict with the presence of kangaroos) </w:t>
      </w:r>
    </w:p>
    <w:p w14:paraId="72077C1D" w14:textId="77777777" w:rsidR="002B345C" w:rsidRPr="002B345C" w:rsidRDefault="002B345C" w:rsidP="002B345C">
      <w:pPr>
        <w:pStyle w:val="BodyText"/>
        <w:numPr>
          <w:ilvl w:val="0"/>
          <w:numId w:val="65"/>
        </w:numPr>
      </w:pPr>
      <w:r w:rsidRPr="002B345C">
        <w:t>not be used as an off-leash dog exercise area </w:t>
      </w:r>
    </w:p>
    <w:p w14:paraId="2431505C" w14:textId="77777777" w:rsidR="002B345C" w:rsidRPr="002B345C" w:rsidRDefault="002B345C" w:rsidP="002B345C">
      <w:pPr>
        <w:pStyle w:val="BodyText"/>
        <w:numPr>
          <w:ilvl w:val="0"/>
          <w:numId w:val="66"/>
        </w:numPr>
      </w:pPr>
      <w:r w:rsidRPr="002B345C">
        <w:t>not have habitat zones and/or threatened species that would be at risk from a carefully managed kangaroo population. </w:t>
      </w:r>
    </w:p>
    <w:p w14:paraId="12E49B96" w14:textId="77777777" w:rsidR="002B345C" w:rsidRPr="002B345C" w:rsidRDefault="002B345C" w:rsidP="002B345C">
      <w:pPr>
        <w:pStyle w:val="BodyText"/>
      </w:pPr>
      <w:r w:rsidRPr="002B345C">
        <w:rPr>
          <w:lang w:val="en-US"/>
        </w:rPr>
        <w:t>When determining the suitability of the site, a land manager must:</w:t>
      </w:r>
      <w:r w:rsidRPr="002B345C">
        <w:t> </w:t>
      </w:r>
    </w:p>
    <w:p w14:paraId="67318BE0" w14:textId="77777777" w:rsidR="002B345C" w:rsidRPr="002B345C" w:rsidRDefault="002B345C" w:rsidP="002B345C">
      <w:pPr>
        <w:pStyle w:val="BodyText"/>
        <w:numPr>
          <w:ilvl w:val="0"/>
          <w:numId w:val="67"/>
        </w:numPr>
      </w:pPr>
      <w:r w:rsidRPr="002B345C">
        <w:t>consider the logistical, resourcing and regulatory requirements for management interventions such as lethal control, fertility control and/or translocation for genetic and threatened species conservation </w:t>
      </w:r>
    </w:p>
    <w:p w14:paraId="72D00E07" w14:textId="77777777" w:rsidR="002B345C" w:rsidRPr="002B345C" w:rsidRDefault="002B345C" w:rsidP="002B345C">
      <w:pPr>
        <w:pStyle w:val="BodyText"/>
        <w:numPr>
          <w:ilvl w:val="0"/>
          <w:numId w:val="68"/>
        </w:numPr>
      </w:pPr>
      <w:r w:rsidRPr="002B345C">
        <w:t>consider the context of the site within the urban landscape, and the proximity to communities </w:t>
      </w:r>
    </w:p>
    <w:p w14:paraId="32B713D6" w14:textId="77777777" w:rsidR="002B345C" w:rsidRPr="002B345C" w:rsidRDefault="002B345C" w:rsidP="002B345C">
      <w:pPr>
        <w:pStyle w:val="BodyText"/>
        <w:numPr>
          <w:ilvl w:val="0"/>
          <w:numId w:val="69"/>
        </w:numPr>
      </w:pPr>
      <w:r w:rsidRPr="002B345C">
        <w:t>have a long-term, funded, adaptive kangaroo habitat and health monitoring and management plan in place </w:t>
      </w:r>
    </w:p>
    <w:p w14:paraId="3480C4CC" w14:textId="77777777" w:rsidR="002B345C" w:rsidRPr="002B345C" w:rsidRDefault="002B345C" w:rsidP="002B345C">
      <w:pPr>
        <w:pStyle w:val="BodyText"/>
        <w:numPr>
          <w:ilvl w:val="0"/>
          <w:numId w:val="70"/>
        </w:numPr>
      </w:pPr>
      <w:r w:rsidRPr="002B345C">
        <w:t>consider the long-term site design and layout, not just the current situation </w:t>
      </w:r>
    </w:p>
    <w:p w14:paraId="4B0A8799" w14:textId="77777777" w:rsidR="002B345C" w:rsidRPr="002B345C" w:rsidRDefault="002B345C" w:rsidP="002B345C">
      <w:pPr>
        <w:pStyle w:val="BodyText"/>
        <w:numPr>
          <w:ilvl w:val="0"/>
          <w:numId w:val="71"/>
        </w:numPr>
      </w:pPr>
      <w:r w:rsidRPr="002B345C">
        <w:t>exclude active open space (such as playing fields allocated for organised outdoor sports), passive recreation trails, vehicle tracks, and buffers between major roads and open space </w:t>
      </w:r>
    </w:p>
    <w:p w14:paraId="6E00C8FA" w14:textId="77777777" w:rsidR="002B345C" w:rsidRPr="002B345C" w:rsidRDefault="002B345C" w:rsidP="002B345C">
      <w:pPr>
        <w:pStyle w:val="BodyText"/>
        <w:numPr>
          <w:ilvl w:val="0"/>
          <w:numId w:val="72"/>
        </w:numPr>
      </w:pPr>
      <w:r w:rsidRPr="002B345C">
        <w:t>consider how competing land uses (such as biodiversity and passive recreation) will reduce the actual amount of habitat available for the kangaroos </w:t>
      </w:r>
    </w:p>
    <w:p w14:paraId="2F2B1B34" w14:textId="77777777" w:rsidR="002B345C" w:rsidRPr="002B345C" w:rsidRDefault="002B345C" w:rsidP="002B345C">
      <w:pPr>
        <w:pStyle w:val="BodyText"/>
        <w:numPr>
          <w:ilvl w:val="0"/>
          <w:numId w:val="73"/>
        </w:numPr>
      </w:pPr>
      <w:r w:rsidRPr="002B345C">
        <w:t>consider adjacent and nearby kangaroo habitat and whether kangaroos can move to it. </w:t>
      </w:r>
    </w:p>
    <w:p w14:paraId="1427FEA7" w14:textId="77777777" w:rsidR="002B345C" w:rsidRPr="00D9679E" w:rsidRDefault="002B345C" w:rsidP="00D9679E">
      <w:pPr>
        <w:pStyle w:val="BodyText"/>
      </w:pPr>
    </w:p>
    <w:p w14:paraId="757A5B93" w14:textId="462A8889" w:rsidR="00D9679E" w:rsidRPr="00D9679E" w:rsidRDefault="00D9679E" w:rsidP="00D9679E">
      <w:pPr>
        <w:pStyle w:val="BodyText"/>
      </w:pPr>
    </w:p>
    <w:p w14:paraId="06AC4818" w14:textId="77777777" w:rsidR="00D9679E" w:rsidRPr="00D9679E" w:rsidRDefault="00D9679E" w:rsidP="00D9679E">
      <w:pPr>
        <w:pStyle w:val="BodyText"/>
      </w:pPr>
    </w:p>
    <w:p w14:paraId="0B3DFDF6" w14:textId="77777777" w:rsidR="00D9679E" w:rsidRPr="00D9679E" w:rsidRDefault="00D9679E" w:rsidP="00D9679E">
      <w:pPr>
        <w:pStyle w:val="BodyText"/>
      </w:pPr>
    </w:p>
    <w:p w14:paraId="3B3E9E06" w14:textId="77777777" w:rsidR="00D9679E" w:rsidRDefault="00D9679E" w:rsidP="00D9679E">
      <w:pPr>
        <w:pStyle w:val="BodyText"/>
      </w:pPr>
    </w:p>
    <w:p w14:paraId="33CC232E" w14:textId="77777777" w:rsidR="00D9679E" w:rsidRPr="00D9679E" w:rsidRDefault="00D9679E" w:rsidP="00D9679E">
      <w:pPr>
        <w:pStyle w:val="BodyText"/>
      </w:pPr>
    </w:p>
    <w:p w14:paraId="1B0A7E61" w14:textId="77777777" w:rsidR="00D9679E" w:rsidRPr="00D9679E" w:rsidRDefault="00D9679E" w:rsidP="00D9679E">
      <w:pPr>
        <w:pStyle w:val="BodyText"/>
      </w:pPr>
    </w:p>
    <w:p w14:paraId="4213E8BD" w14:textId="77777777" w:rsidR="00D9679E" w:rsidRPr="00D9679E" w:rsidRDefault="00D9679E" w:rsidP="00D9679E">
      <w:pPr>
        <w:pStyle w:val="BodyText"/>
      </w:pPr>
    </w:p>
    <w:p w14:paraId="09C42F28" w14:textId="77777777" w:rsidR="00D9679E" w:rsidRPr="00D9679E" w:rsidRDefault="00D9679E" w:rsidP="00D9679E">
      <w:pPr>
        <w:pStyle w:val="BodyText"/>
      </w:pPr>
    </w:p>
    <w:p w14:paraId="78EC09CA" w14:textId="77777777" w:rsidR="000128AB" w:rsidRDefault="000128AB">
      <w:r>
        <w:br w:type="page"/>
      </w:r>
    </w:p>
    <w:p w14:paraId="4E039CC6" w14:textId="77777777" w:rsidR="002B345C" w:rsidRPr="002B345C" w:rsidRDefault="002B345C" w:rsidP="002B345C">
      <w:pPr>
        <w:pStyle w:val="Heading1"/>
      </w:pPr>
      <w:bookmarkStart w:id="25" w:name="_Toc176949021"/>
      <w:r w:rsidRPr="002B345C">
        <w:t>4. Suggested reading</w:t>
      </w:r>
      <w:bookmarkEnd w:id="25"/>
      <w:r w:rsidRPr="002B345C">
        <w:t> </w:t>
      </w:r>
    </w:p>
    <w:p w14:paraId="7BA23523" w14:textId="77777777" w:rsidR="002B345C" w:rsidRPr="002B345C" w:rsidRDefault="002B345C" w:rsidP="01B7F477">
      <w:pPr>
        <w:pStyle w:val="ListAlpha3"/>
        <w:numPr>
          <w:ilvl w:val="0"/>
          <w:numId w:val="0"/>
        </w:numPr>
        <w:ind w:left="567" w:hanging="567"/>
      </w:pPr>
      <w:r>
        <w:t>Austin, C. M. &amp; Ramp, D. (2019). Behavioural plasticity by eastern grey kangaroos in response to human behaviour. </w:t>
      </w:r>
      <w:r w:rsidRPr="01B7F477">
        <w:rPr>
          <w:i/>
          <w:iCs/>
        </w:rPr>
        <w:t>Animals</w:t>
      </w:r>
      <w:r>
        <w:t> 9, 244. </w:t>
      </w:r>
    </w:p>
    <w:p w14:paraId="18DD7E6C" w14:textId="70B42423" w:rsidR="002B345C" w:rsidRPr="002B345C" w:rsidRDefault="002B345C" w:rsidP="01B7F477">
      <w:pPr>
        <w:pStyle w:val="ListAlpha3"/>
        <w:numPr>
          <w:ilvl w:val="0"/>
          <w:numId w:val="0"/>
        </w:numPr>
        <w:ind w:left="567" w:hanging="567"/>
      </w:pPr>
      <w:r>
        <w:t>Bacci, B., Whiteley, P. L., Barrow, M., Phillips, P. H., Dalziel, J. &amp; El</w:t>
      </w:r>
      <w:r w:rsidRPr="01B7F477">
        <w:rPr>
          <w:rFonts w:ascii="Cambria Math" w:hAnsi="Cambria Math" w:cs="Cambria Math"/>
        </w:rPr>
        <w:t>‐</w:t>
      </w:r>
      <w:r>
        <w:t>Hage, C. M. (2014). Chronic phalaris toxicity in eastern grey kangaroos (</w:t>
      </w:r>
      <w:r w:rsidRPr="01B7F477">
        <w:rPr>
          <w:i/>
          <w:iCs/>
        </w:rPr>
        <w:t>Macropus giganteus</w:t>
      </w:r>
      <w:r>
        <w:t>). </w:t>
      </w:r>
      <w:r w:rsidRPr="01B7F477">
        <w:rPr>
          <w:i/>
          <w:iCs/>
        </w:rPr>
        <w:t>Australian Veterinary Journal</w:t>
      </w:r>
      <w:r>
        <w:t xml:space="preserve"> 92, 504-508. </w:t>
      </w:r>
    </w:p>
    <w:p w14:paraId="0447AEB5" w14:textId="77777777" w:rsidR="002B345C" w:rsidRPr="002B345C" w:rsidRDefault="002B345C" w:rsidP="01B7F477">
      <w:pPr>
        <w:pStyle w:val="ListAlpha3"/>
        <w:numPr>
          <w:ilvl w:val="0"/>
          <w:numId w:val="0"/>
        </w:numPr>
        <w:ind w:left="567" w:hanging="567"/>
      </w:pPr>
      <w:r>
        <w:t>Borland, D., Coulson, G. &amp; Beveridge, I. (2011). Oral necrobacillosis (‘lumpy jaw’) in a free-ranging population of eastern grey kangaroos (</w:t>
      </w:r>
      <w:r w:rsidRPr="01B7F477">
        <w:rPr>
          <w:i/>
          <w:iCs/>
        </w:rPr>
        <w:t>Macropus giganteus</w:t>
      </w:r>
      <w:r>
        <w:t>) in Victoria. </w:t>
      </w:r>
      <w:r w:rsidRPr="01B7F477">
        <w:rPr>
          <w:i/>
          <w:iCs/>
        </w:rPr>
        <w:t>Australian Mammalogy</w:t>
      </w:r>
      <w:r>
        <w:t> 34, 29-35. </w:t>
      </w:r>
    </w:p>
    <w:p w14:paraId="4D061571" w14:textId="77777777" w:rsidR="002B345C" w:rsidRPr="002B345C" w:rsidRDefault="002B345C" w:rsidP="01B7F477">
      <w:pPr>
        <w:pStyle w:val="ListAlpha3"/>
        <w:numPr>
          <w:ilvl w:val="0"/>
          <w:numId w:val="0"/>
        </w:numPr>
        <w:ind w:left="567" w:hanging="567"/>
      </w:pPr>
      <w:r>
        <w:t>Boulet, M., Borg, K., Faulkner, N. &amp; Smith, L. (2021). Evenly split: Exploring the highly polarized public response to the use of lethal methods to manage overabundant native wildlife in Australia. </w:t>
      </w:r>
      <w:r w:rsidRPr="01B7F477">
        <w:rPr>
          <w:i/>
          <w:iCs/>
        </w:rPr>
        <w:t>Journal for Nature Conservation</w:t>
      </w:r>
      <w:r>
        <w:t xml:space="preserve"> 61, 125995. </w:t>
      </w:r>
    </w:p>
    <w:p w14:paraId="7D717906" w14:textId="64A0692A" w:rsidR="002B345C" w:rsidRPr="002B345C" w:rsidRDefault="002B345C" w:rsidP="01B7F477">
      <w:pPr>
        <w:pStyle w:val="ListAlpha3"/>
        <w:numPr>
          <w:ilvl w:val="0"/>
          <w:numId w:val="0"/>
        </w:numPr>
        <w:ind w:left="567" w:hanging="567"/>
      </w:pPr>
      <w:r>
        <w:t>Brandimarti, M. E., Gray, R., Silva, F. R. &amp; Herbert, C. A. (2021). Kangaroos at maximum capacity: health assessment of free-ranging eastern grey kangaroos on a coastal headland. </w:t>
      </w:r>
      <w:r w:rsidRPr="01B7F477">
        <w:rPr>
          <w:i/>
          <w:iCs/>
        </w:rPr>
        <w:t>Journal of Mammalogy</w:t>
      </w:r>
      <w:r>
        <w:t> 102, 837-851.  </w:t>
      </w:r>
    </w:p>
    <w:p w14:paraId="053CC761" w14:textId="77777777" w:rsidR="002B345C" w:rsidRPr="002B345C" w:rsidRDefault="002B345C" w:rsidP="01B7F477">
      <w:pPr>
        <w:pStyle w:val="ListAlpha3"/>
        <w:numPr>
          <w:ilvl w:val="0"/>
          <w:numId w:val="0"/>
        </w:numPr>
        <w:ind w:left="567" w:hanging="567"/>
      </w:pPr>
      <w:r>
        <w:t>Brunton, E. A., Clemente, C. J. &amp; Burnett, S. E. (2020). Not all urban landscapes are the same: interactions between urban land use and stress in a large herbivorous mammal. </w:t>
      </w:r>
      <w:r w:rsidRPr="01B7F477">
        <w:rPr>
          <w:i/>
          <w:iCs/>
        </w:rPr>
        <w:t>Ecological Applications</w:t>
      </w:r>
      <w:r>
        <w:t> 30, e02055. </w:t>
      </w:r>
    </w:p>
    <w:p w14:paraId="07B992CF" w14:textId="77777777" w:rsidR="002B345C" w:rsidRPr="002B345C" w:rsidRDefault="002B345C" w:rsidP="01B7F477">
      <w:pPr>
        <w:pStyle w:val="ListAlpha3"/>
        <w:numPr>
          <w:ilvl w:val="0"/>
          <w:numId w:val="0"/>
        </w:numPr>
        <w:ind w:left="567" w:hanging="567"/>
      </w:pPr>
      <w:r>
        <w:t>Brunton, E. A., Srivastava, S. K., Shoeman, D. S. &amp; Burnett, S. (2018). Quantifying trends and predictors of decline in Eastern Grey Kangaroo (</w:t>
      </w:r>
      <w:r w:rsidRPr="01B7F477">
        <w:rPr>
          <w:i/>
          <w:iCs/>
        </w:rPr>
        <w:t>Macropus giganteus</w:t>
      </w:r>
      <w:r>
        <w:t xml:space="preserve">) populations in a rapidly urbanising landscape. </w:t>
      </w:r>
      <w:r w:rsidRPr="01B7F477">
        <w:rPr>
          <w:i/>
          <w:iCs/>
        </w:rPr>
        <w:t>Pacific Conservation Biology</w:t>
      </w:r>
      <w:r>
        <w:t> 24, 63-73. </w:t>
      </w:r>
    </w:p>
    <w:p w14:paraId="7541B602" w14:textId="77777777" w:rsidR="002B345C" w:rsidRPr="002B345C" w:rsidRDefault="002B345C" w:rsidP="01B7F477">
      <w:pPr>
        <w:pStyle w:val="ListAlpha3"/>
        <w:numPr>
          <w:ilvl w:val="0"/>
          <w:numId w:val="0"/>
        </w:numPr>
        <w:ind w:left="567" w:hanging="567"/>
      </w:pPr>
      <w:r>
        <w:t>Brunton, E. A., Srivastava, S. K., &amp; Burnett, S. (2018). Spatial ecology of an urban eastern grey kangaroo (</w:t>
      </w:r>
      <w:r w:rsidRPr="01B7F477">
        <w:rPr>
          <w:i/>
          <w:iCs/>
        </w:rPr>
        <w:t>Macropus giganteus</w:t>
      </w:r>
      <w:r>
        <w:t>) population: local decline driven by kangaroo–vehicle collisions. </w:t>
      </w:r>
      <w:r w:rsidRPr="01B7F477">
        <w:rPr>
          <w:i/>
          <w:iCs/>
        </w:rPr>
        <w:t>Wildlife Research</w:t>
      </w:r>
      <w:r>
        <w:t> 45, 685-695. </w:t>
      </w:r>
    </w:p>
    <w:p w14:paraId="74F06E5F" w14:textId="77777777" w:rsidR="002B345C" w:rsidRPr="002B345C" w:rsidRDefault="002B345C" w:rsidP="01B7F477">
      <w:pPr>
        <w:pStyle w:val="ListAlpha3"/>
        <w:numPr>
          <w:ilvl w:val="0"/>
          <w:numId w:val="0"/>
        </w:numPr>
        <w:ind w:left="567" w:hanging="567"/>
      </w:pPr>
      <w:r>
        <w:t>Coulson, G., Cripps, J. K. &amp; Wilson, M. E. (2014). Hopping down the main street: eastern grey kangaroos at home in an urban matrix. </w:t>
      </w:r>
      <w:r w:rsidRPr="01B7F477">
        <w:rPr>
          <w:i/>
          <w:iCs/>
        </w:rPr>
        <w:t>Animals</w:t>
      </w:r>
      <w:r>
        <w:t xml:space="preserve"> 4 272-291.  </w:t>
      </w:r>
    </w:p>
    <w:p w14:paraId="46C73842" w14:textId="77777777" w:rsidR="002B345C" w:rsidRPr="002B345C" w:rsidRDefault="002B345C" w:rsidP="01B7F477">
      <w:pPr>
        <w:pStyle w:val="ListAlpha3"/>
        <w:numPr>
          <w:ilvl w:val="0"/>
          <w:numId w:val="0"/>
        </w:numPr>
        <w:ind w:left="567" w:hanging="567"/>
      </w:pPr>
      <w:r>
        <w:t>Coulson, G., Snape, M. A. &amp; Cripps, J. K. (2021). How many macropods? A manager’s guide to small</w:t>
      </w:r>
      <w:r w:rsidRPr="01B7F477">
        <w:rPr>
          <w:rFonts w:ascii="Cambria Math" w:hAnsi="Cambria Math" w:cs="Cambria Math"/>
        </w:rPr>
        <w:t>‐</w:t>
      </w:r>
      <w:r>
        <w:t>scale population surveys of kangaroos and wallabies. </w:t>
      </w:r>
      <w:r w:rsidRPr="01B7F477">
        <w:rPr>
          <w:i/>
          <w:iCs/>
        </w:rPr>
        <w:t>Ecological Management &amp; Restoration</w:t>
      </w:r>
      <w:r>
        <w:t> 22, 75-89. </w:t>
      </w:r>
    </w:p>
    <w:p w14:paraId="63C61EA8" w14:textId="156D5760" w:rsidR="002B345C" w:rsidRPr="002B345C" w:rsidRDefault="002B345C" w:rsidP="01B7F477">
      <w:pPr>
        <w:pStyle w:val="ListAlpha3"/>
        <w:numPr>
          <w:ilvl w:val="0"/>
          <w:numId w:val="0"/>
        </w:numPr>
        <w:ind w:left="567" w:hanging="567"/>
      </w:pPr>
      <w:r>
        <w:t>Coulson, G. &amp; Wilson, M. E. (2023). Implementing implants: delivery efficiency, contraceptive efficacy and population outcomes in two overabundant kangaroo populations. </w:t>
      </w:r>
      <w:r w:rsidRPr="01B7F477">
        <w:rPr>
          <w:i/>
          <w:iCs/>
        </w:rPr>
        <w:t>Wildlife Research</w:t>
      </w:r>
      <w:r>
        <w:t>, on line early. </w:t>
      </w:r>
    </w:p>
    <w:p w14:paraId="4292F556" w14:textId="3E95203F" w:rsidR="002B345C" w:rsidRPr="002B345C" w:rsidRDefault="002B345C" w:rsidP="01B7F477">
      <w:pPr>
        <w:pStyle w:val="ListAlpha3"/>
        <w:numPr>
          <w:ilvl w:val="0"/>
          <w:numId w:val="0"/>
        </w:numPr>
        <w:ind w:left="567" w:hanging="567"/>
      </w:pPr>
      <w:r>
        <w:t>Cowan, M., Blythman, M., Angus, J. &amp; Gibson, L. (2020). Post-release monitoring of western grey kangaroos (</w:t>
      </w:r>
      <w:r w:rsidRPr="01B7F477">
        <w:rPr>
          <w:i/>
          <w:iCs/>
        </w:rPr>
        <w:t>Macropus fuliginosus</w:t>
      </w:r>
      <w:r>
        <w:t>) relocated from an urban development site. </w:t>
      </w:r>
      <w:r w:rsidRPr="01B7F477">
        <w:rPr>
          <w:i/>
          <w:iCs/>
        </w:rPr>
        <w:t>Animals</w:t>
      </w:r>
      <w:r>
        <w:t xml:space="preserve"> 10, 1914. </w:t>
      </w:r>
    </w:p>
    <w:p w14:paraId="1ADACA13" w14:textId="1643CD1A" w:rsidR="002B345C" w:rsidRPr="002B345C" w:rsidRDefault="002B345C" w:rsidP="01B7F477">
      <w:pPr>
        <w:pStyle w:val="ListAlpha3"/>
        <w:numPr>
          <w:ilvl w:val="0"/>
          <w:numId w:val="0"/>
        </w:numPr>
        <w:ind w:left="567" w:hanging="567"/>
      </w:pPr>
      <w:r>
        <w:t>Descovich, K., Tribe, A., McDonald, I. J. &amp; Phillips, C. J. (2016). The eastern grey kangaroo: current management and future directions. </w:t>
      </w:r>
      <w:r w:rsidRPr="01B7F477">
        <w:rPr>
          <w:i/>
          <w:iCs/>
        </w:rPr>
        <w:t>Wildlife Research</w:t>
      </w:r>
      <w:r>
        <w:t> 43, 576-589. </w:t>
      </w:r>
    </w:p>
    <w:p w14:paraId="5686E89C" w14:textId="0E89D184" w:rsidR="002B345C" w:rsidRPr="002B345C" w:rsidRDefault="002B345C" w:rsidP="01B7F477">
      <w:pPr>
        <w:pStyle w:val="ListAlpha3"/>
        <w:numPr>
          <w:ilvl w:val="0"/>
          <w:numId w:val="0"/>
        </w:numPr>
        <w:ind w:left="567" w:hanging="567"/>
      </w:pPr>
      <w:r>
        <w:t>Dunne, B.  &amp; Doran, B. (2021). Spatio</w:t>
      </w:r>
      <w:r w:rsidRPr="01B7F477">
        <w:rPr>
          <w:rFonts w:ascii="Cambria Math" w:hAnsi="Cambria Math" w:cs="Cambria Math"/>
        </w:rPr>
        <w:t>‐</w:t>
      </w:r>
      <w:r>
        <w:t>temporal analysis of kangaroo–vehicle collisions in Canberra, Australia. </w:t>
      </w:r>
      <w:r w:rsidRPr="01B7F477">
        <w:rPr>
          <w:i/>
          <w:iCs/>
        </w:rPr>
        <w:t>Ecological Management &amp; Restoration</w:t>
      </w:r>
      <w:r>
        <w:t> 22, 67-70. </w:t>
      </w:r>
    </w:p>
    <w:p w14:paraId="10967ADF" w14:textId="43C7553B" w:rsidR="002B345C" w:rsidRPr="002B345C" w:rsidRDefault="002B345C" w:rsidP="01B7F477">
      <w:pPr>
        <w:pStyle w:val="ListAlpha3"/>
        <w:numPr>
          <w:ilvl w:val="0"/>
          <w:numId w:val="0"/>
        </w:numPr>
        <w:ind w:left="567" w:hanging="567"/>
      </w:pPr>
      <w:r>
        <w:t>Gordon, I., Snape, M., Fletcher, D., Howland, B., Coulson, G., Festa</w:t>
      </w:r>
      <w:r w:rsidRPr="01B7F477">
        <w:rPr>
          <w:rFonts w:ascii="Cambria Math" w:hAnsi="Cambria Math" w:cs="Cambria Math"/>
        </w:rPr>
        <w:t>‐</w:t>
      </w:r>
      <w:r>
        <w:t>Bianchet, M., Caley, P., McIntyre, S., Pople, T., Wimpenny, C. &amp; Baines, G. (2021). Herbivore management for biodiversity conservation: a case study of kangaroos in the Australian Capital Territory (ACT). </w:t>
      </w:r>
      <w:r w:rsidRPr="01B7F477">
        <w:rPr>
          <w:i/>
          <w:iCs/>
        </w:rPr>
        <w:t>Ecological Management &amp; Restoration</w:t>
      </w:r>
      <w:r>
        <w:t> 22,124-137.  </w:t>
      </w:r>
    </w:p>
    <w:p w14:paraId="77F47A73" w14:textId="77777777" w:rsidR="002B345C" w:rsidRPr="002B345C" w:rsidRDefault="002B345C" w:rsidP="01B7F477">
      <w:pPr>
        <w:pStyle w:val="ListAlpha3"/>
        <w:numPr>
          <w:ilvl w:val="0"/>
          <w:numId w:val="0"/>
        </w:numPr>
        <w:ind w:left="567" w:hanging="567"/>
      </w:pPr>
      <w:r>
        <w:t>Hampton, J. O. &amp; Forsyth, D. M. (2016). An assessment of animal welfare for the culling of peri-urban kangaroos. </w:t>
      </w:r>
      <w:r w:rsidRPr="01B7F477">
        <w:rPr>
          <w:i/>
          <w:iCs/>
        </w:rPr>
        <w:t>Wildlife Research</w:t>
      </w:r>
      <w:r>
        <w:t> 43, 261-266.  </w:t>
      </w:r>
    </w:p>
    <w:p w14:paraId="790A8BE1" w14:textId="77777777" w:rsidR="002B345C" w:rsidRPr="002B345C" w:rsidRDefault="002B345C" w:rsidP="01B7F477">
      <w:pPr>
        <w:pStyle w:val="ListAlpha3"/>
        <w:numPr>
          <w:ilvl w:val="0"/>
          <w:numId w:val="0"/>
        </w:numPr>
        <w:ind w:left="567" w:hanging="567"/>
      </w:pPr>
      <w:r>
        <w:t>Herbert, C. A., Snape, M. A., Wimpenny, C. E. &amp; Coulson, G. (2021). Kangaroos in peri</w:t>
      </w:r>
      <w:r w:rsidRPr="01B7F477">
        <w:rPr>
          <w:rFonts w:ascii="Cambria Math" w:hAnsi="Cambria Math" w:cs="Cambria Math"/>
        </w:rPr>
        <w:t>‐</w:t>
      </w:r>
      <w:r>
        <w:t xml:space="preserve">urban areas: A fool’s paradise? </w:t>
      </w:r>
      <w:r w:rsidRPr="01B7F477">
        <w:rPr>
          <w:i/>
          <w:iCs/>
        </w:rPr>
        <w:t>Ecological Management &amp; Restoration</w:t>
      </w:r>
      <w:r>
        <w:t> 22, 167-175. </w:t>
      </w:r>
    </w:p>
    <w:p w14:paraId="24A52B8E" w14:textId="77777777" w:rsidR="002B345C" w:rsidRPr="002B345C" w:rsidRDefault="002B345C" w:rsidP="01B7F477">
      <w:pPr>
        <w:pStyle w:val="ListAlpha3"/>
        <w:numPr>
          <w:ilvl w:val="0"/>
          <w:numId w:val="0"/>
        </w:numPr>
        <w:ind w:left="567" w:hanging="567"/>
      </w:pPr>
      <w:r>
        <w:t>Hing, S., Hampton, J. O. &amp; Gibson, T. J. (2019). Animal welfare and the killing of wildlife by captive bolt in Australia. </w:t>
      </w:r>
      <w:r w:rsidRPr="01B7F477">
        <w:rPr>
          <w:i/>
          <w:iCs/>
        </w:rPr>
        <w:t>Australian Zoologist</w:t>
      </w:r>
      <w:r>
        <w:t xml:space="preserve"> 40, 170-180.  </w:t>
      </w:r>
    </w:p>
    <w:p w14:paraId="6F84A0F4" w14:textId="77777777" w:rsidR="002B345C" w:rsidRPr="002B345C" w:rsidRDefault="002B345C" w:rsidP="01B7F477">
      <w:pPr>
        <w:pStyle w:val="ListAlpha3"/>
        <w:numPr>
          <w:ilvl w:val="0"/>
          <w:numId w:val="0"/>
        </w:numPr>
        <w:ind w:left="567" w:hanging="567"/>
      </w:pPr>
      <w:r>
        <w:t>Hume, G., Brunton, E. &amp; Burnett, S. (2019). Eastern grey kangaroo (</w:t>
      </w:r>
      <w:r w:rsidRPr="01B7F477">
        <w:rPr>
          <w:i/>
          <w:iCs/>
        </w:rPr>
        <w:t>Macropus giganteus</w:t>
      </w:r>
      <w:r>
        <w:t>) vigilance behaviour varies between human-modified and natural environments. </w:t>
      </w:r>
      <w:r w:rsidRPr="01B7F477">
        <w:rPr>
          <w:i/>
          <w:iCs/>
        </w:rPr>
        <w:t>Animals</w:t>
      </w:r>
      <w:r>
        <w:t> </w:t>
      </w:r>
      <w:r w:rsidRPr="01B7F477">
        <w:rPr>
          <w:i/>
          <w:iCs/>
        </w:rPr>
        <w:t>9</w:t>
      </w:r>
      <w:r>
        <w:t>, 494. </w:t>
      </w:r>
    </w:p>
    <w:p w14:paraId="4E1F9D96" w14:textId="67146ADD" w:rsidR="002B345C" w:rsidRPr="002B345C" w:rsidRDefault="002B345C" w:rsidP="01B7F477">
      <w:pPr>
        <w:pStyle w:val="ListAlpha3"/>
        <w:numPr>
          <w:ilvl w:val="0"/>
          <w:numId w:val="0"/>
        </w:numPr>
        <w:ind w:left="567" w:hanging="567"/>
      </w:pPr>
      <w:r>
        <w:t xml:space="preserve">Jaremovic, R. V. &amp; Croft, D. B. (1991) Social Organisation of the Eastern Grey Kangaroo (Macropodidae, Marsupialia) in Southeastern New South Wales, </w:t>
      </w:r>
      <w:r w:rsidRPr="01B7F477">
        <w:rPr>
          <w:i/>
          <w:iCs/>
        </w:rPr>
        <w:t>Mammalia</w:t>
      </w:r>
      <w:r>
        <w:t xml:space="preserve"> 55, 169-186. </w:t>
      </w:r>
    </w:p>
    <w:p w14:paraId="2DED6187" w14:textId="77777777" w:rsidR="002B345C" w:rsidRPr="002B345C" w:rsidRDefault="002B345C" w:rsidP="01B7F477">
      <w:pPr>
        <w:pStyle w:val="ListAlpha3"/>
        <w:numPr>
          <w:ilvl w:val="0"/>
          <w:numId w:val="0"/>
        </w:numPr>
        <w:ind w:left="567" w:hanging="567"/>
      </w:pPr>
      <w:r>
        <w:t>Kerle, A. (2019). The Eastern Grey Kangaroo: a modern conservation dilemma. </w:t>
      </w:r>
      <w:r w:rsidRPr="01B7F477">
        <w:rPr>
          <w:i/>
          <w:iCs/>
        </w:rPr>
        <w:t>Australian Zoologist</w:t>
      </w:r>
      <w:r>
        <w:t> 40, 102-117. </w:t>
      </w:r>
    </w:p>
    <w:p w14:paraId="06C35050" w14:textId="77777777" w:rsidR="002B345C" w:rsidRPr="002B345C" w:rsidRDefault="002B345C" w:rsidP="01B7F477">
      <w:pPr>
        <w:pStyle w:val="ListAlpha3"/>
        <w:numPr>
          <w:ilvl w:val="0"/>
          <w:numId w:val="0"/>
        </w:numPr>
        <w:ind w:left="567" w:hanging="567"/>
      </w:pPr>
      <w:r>
        <w:t>Maguire, G., Ramp, D. &amp; Coulson, G. (2006). Foraging behaviour and dispersion of eastern grey kangaroos (</w:t>
      </w:r>
      <w:r w:rsidRPr="01B7F477">
        <w:rPr>
          <w:i/>
          <w:iCs/>
        </w:rPr>
        <w:t>Macropus giganteus</w:t>
      </w:r>
      <w:r>
        <w:t>) in an ideal free framework. </w:t>
      </w:r>
      <w:r w:rsidRPr="01B7F477">
        <w:rPr>
          <w:i/>
          <w:iCs/>
        </w:rPr>
        <w:t>Journal of Zoology</w:t>
      </w:r>
      <w:r>
        <w:t> 268, 261-269. </w:t>
      </w:r>
    </w:p>
    <w:p w14:paraId="0DECBF7E" w14:textId="77777777" w:rsidR="002B345C" w:rsidRPr="002B345C" w:rsidRDefault="002B345C" w:rsidP="01B7F477">
      <w:pPr>
        <w:pStyle w:val="ListAlpha3"/>
        <w:numPr>
          <w:ilvl w:val="0"/>
          <w:numId w:val="0"/>
        </w:numPr>
        <w:ind w:left="567" w:hanging="567"/>
      </w:pPr>
      <w:r>
        <w:t>Mawson, P. R., Hampton, J. O. &amp; Dooley, B. (2016). Subsidized commercial harvesting for cost</w:t>
      </w:r>
      <w:r w:rsidRPr="01B7F477">
        <w:rPr>
          <w:rFonts w:ascii="Cambria Math" w:hAnsi="Cambria Math" w:cs="Cambria Math"/>
        </w:rPr>
        <w:t>‐</w:t>
      </w:r>
      <w:r>
        <w:t>effective wildlife management in urban areas: a case study with kangaroo sharpshooting. </w:t>
      </w:r>
      <w:r w:rsidRPr="01B7F477">
        <w:rPr>
          <w:i/>
          <w:iCs/>
        </w:rPr>
        <w:t>Wildlife Society Bulletin</w:t>
      </w:r>
      <w:r>
        <w:t xml:space="preserve"> 40, 251-260. </w:t>
      </w:r>
    </w:p>
    <w:p w14:paraId="4E7B019D" w14:textId="48C0AFA0" w:rsidR="002B345C" w:rsidRPr="002B345C" w:rsidRDefault="002B345C" w:rsidP="01B7F477">
      <w:pPr>
        <w:pStyle w:val="ListAlpha3"/>
        <w:numPr>
          <w:ilvl w:val="0"/>
          <w:numId w:val="0"/>
        </w:numPr>
        <w:ind w:left="567" w:hanging="567"/>
      </w:pPr>
      <w:r>
        <w:t>McKinnon, M., Ahmad, M., Bongers, M., Chevalier, R., Telfer, I. &amp; Van Dorssen, C. (2018). Media coverage of lethal control: A case study of kangaroo culling in the Australian Capital Territory. </w:t>
      </w:r>
      <w:r w:rsidRPr="01B7F477">
        <w:rPr>
          <w:i/>
          <w:iCs/>
        </w:rPr>
        <w:t>Human Dimensions of Wildlife</w:t>
      </w:r>
      <w:r>
        <w:t xml:space="preserve"> 23, 90-99. </w:t>
      </w:r>
    </w:p>
    <w:p w14:paraId="5FF9D0C1" w14:textId="0A5826CF" w:rsidR="002B345C" w:rsidRPr="002B345C" w:rsidRDefault="002B345C" w:rsidP="01B7F477">
      <w:pPr>
        <w:pStyle w:val="ListAlpha3"/>
        <w:numPr>
          <w:ilvl w:val="0"/>
          <w:numId w:val="0"/>
        </w:numPr>
        <w:ind w:left="567" w:hanging="567"/>
      </w:pPr>
      <w:r>
        <w:t xml:space="preserve">Moore, B. D., Coulson, G. &amp; Way, S. (2002). Habitat selection by adult female eastern grey kangaroos. </w:t>
      </w:r>
      <w:r w:rsidRPr="01B7F477">
        <w:rPr>
          <w:i/>
          <w:iCs/>
        </w:rPr>
        <w:t xml:space="preserve">Wildlife Research </w:t>
      </w:r>
      <w:r>
        <w:t>29, 439-445. </w:t>
      </w:r>
    </w:p>
    <w:p w14:paraId="0DCA6B76" w14:textId="77777777" w:rsidR="002B345C" w:rsidRPr="002B345C" w:rsidRDefault="002B345C" w:rsidP="01B7F477">
      <w:pPr>
        <w:pStyle w:val="ListAlpha3"/>
        <w:numPr>
          <w:ilvl w:val="0"/>
          <w:numId w:val="0"/>
        </w:numPr>
        <w:ind w:left="567" w:hanging="567"/>
      </w:pPr>
      <w:r>
        <w:t xml:space="preserve">Ramp, D., Coulson, G. (2002) Density dependence in foraging habitat preference of eastern grey kangaroos. </w:t>
      </w:r>
      <w:r w:rsidRPr="01B7F477">
        <w:rPr>
          <w:i/>
          <w:iCs/>
        </w:rPr>
        <w:t>Oikos</w:t>
      </w:r>
      <w:r>
        <w:t xml:space="preserve"> 98, 393-402. </w:t>
      </w:r>
    </w:p>
    <w:p w14:paraId="29893E33" w14:textId="7958E571" w:rsidR="002B345C" w:rsidRPr="002B345C" w:rsidRDefault="002B345C" w:rsidP="01B7F477">
      <w:pPr>
        <w:pStyle w:val="ListAlpha3"/>
        <w:numPr>
          <w:ilvl w:val="0"/>
          <w:numId w:val="0"/>
        </w:numPr>
        <w:ind w:left="567" w:hanging="567"/>
      </w:pPr>
      <w:r>
        <w:t>Thompson, G. G., Thompson, S. A. &amp; Pusey, A. (2022). Poor welfare outcomes resulting from poor management decisions in a translocation of western grey kangaroos (</w:t>
      </w:r>
      <w:r w:rsidRPr="01B7F477">
        <w:rPr>
          <w:i/>
          <w:iCs/>
        </w:rPr>
        <w:t>Macropus fuliginosus</w:t>
      </w:r>
      <w:r>
        <w:t>). </w:t>
      </w:r>
      <w:r w:rsidRPr="01B7F477">
        <w:rPr>
          <w:i/>
          <w:iCs/>
        </w:rPr>
        <w:t>Pacific Conservation Biology</w:t>
      </w:r>
      <w:r>
        <w:t> 29, 130-140. </w:t>
      </w:r>
    </w:p>
    <w:p w14:paraId="1123E413" w14:textId="625D6565" w:rsidR="002B345C" w:rsidRPr="002B345C" w:rsidRDefault="002B345C" w:rsidP="01B7F477">
      <w:pPr>
        <w:pStyle w:val="ListAlpha3"/>
        <w:numPr>
          <w:ilvl w:val="0"/>
          <w:numId w:val="0"/>
        </w:numPr>
        <w:ind w:left="567" w:hanging="567"/>
      </w:pPr>
      <w:r>
        <w:t>Van Eeden, L. M., Newsome, T. M., Crowther, M. S., Dickman, C. R. &amp; Bruskotter, J. (2019). Social identity shapes support for management of wildlife and pests. </w:t>
      </w:r>
      <w:r w:rsidRPr="01B7F477">
        <w:rPr>
          <w:i/>
          <w:iCs/>
        </w:rPr>
        <w:t>Biological Conservation</w:t>
      </w:r>
      <w:r>
        <w:t> 231, 167-173.  </w:t>
      </w:r>
    </w:p>
    <w:p w14:paraId="28F17390" w14:textId="77777777" w:rsidR="002B345C" w:rsidRPr="002B345C" w:rsidRDefault="002B345C" w:rsidP="01B7F477">
      <w:pPr>
        <w:pStyle w:val="ListAlpha3"/>
        <w:numPr>
          <w:ilvl w:val="0"/>
          <w:numId w:val="0"/>
        </w:numPr>
        <w:ind w:left="567" w:hanging="567"/>
      </w:pPr>
      <w:r>
        <w:t>Wilson, M. &amp; Coulson, G. (2021). Early warning signs of population irruptions in Eastern Grey Kangaroo (</w:t>
      </w:r>
      <w:r w:rsidRPr="01B7F477">
        <w:rPr>
          <w:i/>
          <w:iCs/>
        </w:rPr>
        <w:t>Macropus giganteus</w:t>
      </w:r>
      <w:r>
        <w:t>). </w:t>
      </w:r>
      <w:r w:rsidRPr="01B7F477">
        <w:rPr>
          <w:i/>
          <w:iCs/>
        </w:rPr>
        <w:t>Ecological Management &amp; Restoration</w:t>
      </w:r>
      <w:r>
        <w:t> 22, 157-166. </w:t>
      </w:r>
    </w:p>
    <w:p w14:paraId="51EB19CD" w14:textId="77777777" w:rsidR="002B345C" w:rsidRPr="002B345C" w:rsidRDefault="002B345C" w:rsidP="01B7F477">
      <w:pPr>
        <w:pStyle w:val="ListAlpha3"/>
        <w:numPr>
          <w:ilvl w:val="0"/>
          <w:numId w:val="0"/>
        </w:numPr>
        <w:ind w:left="567" w:hanging="567"/>
      </w:pPr>
      <w:r>
        <w:t>Wilson, T. M., Park, H., Parys, S. &amp; Rao, S. (2022). Characteristics of kangaroo-related motor vehicle crashes. </w:t>
      </w:r>
      <w:r w:rsidRPr="01B7F477">
        <w:rPr>
          <w:i/>
          <w:iCs/>
        </w:rPr>
        <w:t>Injury</w:t>
      </w:r>
      <w:r>
        <w:t xml:space="preserve"> 53, 3025-3029. </w:t>
      </w:r>
    </w:p>
    <w:p w14:paraId="4349BA0B" w14:textId="4CDB9597" w:rsidR="002B345C" w:rsidRPr="002B345C" w:rsidRDefault="002B345C" w:rsidP="01B7F477">
      <w:pPr>
        <w:pStyle w:val="ListAlpha3"/>
        <w:numPr>
          <w:ilvl w:val="0"/>
          <w:numId w:val="0"/>
        </w:numPr>
        <w:ind w:left="567" w:hanging="567"/>
      </w:pPr>
      <w:r>
        <w:t>Wimpenny, C., Hinds, L. A., Herbert, C. A., Wilson, M. &amp; Coulson, G. (2021). Fertility control for managing macropods – Current approaches and future prospects. </w:t>
      </w:r>
      <w:r w:rsidRPr="01B7F477">
        <w:rPr>
          <w:i/>
          <w:iCs/>
        </w:rPr>
        <w:t>Ecological Management &amp; Restoration</w:t>
      </w:r>
      <w:r>
        <w:t> 22, 147-156. </w:t>
      </w:r>
    </w:p>
    <w:p w14:paraId="7E731966" w14:textId="77777777" w:rsidR="002B345C" w:rsidRPr="002B345C" w:rsidRDefault="002B345C" w:rsidP="01B7F477">
      <w:pPr>
        <w:pStyle w:val="ListAlpha3"/>
        <w:numPr>
          <w:ilvl w:val="0"/>
          <w:numId w:val="0"/>
        </w:numPr>
        <w:ind w:left="567" w:hanging="567"/>
      </w:pPr>
      <w:r>
        <w:t>Zenger, K. R., Eldridge, M. D. B. &amp; Cooper, D. W. (2003) Intraspecific variation, sex-biased dispersal and phylogeography of the eastern grey kangaroo (</w:t>
      </w:r>
      <w:r w:rsidRPr="01B7F477">
        <w:rPr>
          <w:i/>
          <w:iCs/>
        </w:rPr>
        <w:t>Macropus giganteus</w:t>
      </w:r>
      <w:r>
        <w:t xml:space="preserve">). </w:t>
      </w:r>
      <w:r w:rsidRPr="01B7F477">
        <w:rPr>
          <w:i/>
          <w:iCs/>
        </w:rPr>
        <w:t>Heredity</w:t>
      </w:r>
      <w:r>
        <w:t xml:space="preserve"> 91, 153-162. </w:t>
      </w:r>
    </w:p>
    <w:p w14:paraId="488B3CAE" w14:textId="77777777" w:rsidR="001F3545" w:rsidRDefault="001F3545" w:rsidP="002B345C">
      <w:pPr>
        <w:pStyle w:val="ListAlpha3"/>
        <w:numPr>
          <w:ilvl w:val="0"/>
          <w:numId w:val="0"/>
        </w:numPr>
      </w:pPr>
    </w:p>
    <w:p w14:paraId="784E3027" w14:textId="4D95F98D" w:rsidR="002B345C" w:rsidRPr="002B345C" w:rsidRDefault="000128AB" w:rsidP="002B345C">
      <w:pPr>
        <w:pStyle w:val="Heading1"/>
      </w:pPr>
      <w:bookmarkStart w:id="26" w:name="_Highlight"/>
      <w:r w:rsidRPr="22681A74">
        <w:rPr>
          <w:highlight w:val="yellow"/>
        </w:rPr>
        <w:br w:type="page"/>
      </w:r>
      <w:bookmarkStart w:id="27" w:name="_Toc176949022"/>
      <w:r w:rsidR="002B345C">
        <w:t>Appendix 1 - Determining sustainable population limits</w:t>
      </w:r>
      <w:bookmarkEnd w:id="27"/>
      <w:r w:rsidR="002B345C">
        <w:t> </w:t>
      </w:r>
    </w:p>
    <w:p w14:paraId="61743A39" w14:textId="65C62789" w:rsidR="002B345C" w:rsidRPr="002B345C" w:rsidRDefault="2C59D44D" w:rsidP="22681A74">
      <w:pPr>
        <w:pStyle w:val="BodyText"/>
        <w:rPr>
          <w:rFonts w:ascii="Arial" w:eastAsia="Arial" w:hAnsi="Arial" w:cs="Arial"/>
          <w:color w:val="000000"/>
        </w:rPr>
      </w:pPr>
      <w:r w:rsidRPr="22681A74">
        <w:rPr>
          <w:rFonts w:ascii="Arial" w:eastAsia="Arial" w:hAnsi="Arial" w:cs="Arial"/>
          <w:color w:val="000000"/>
        </w:rPr>
        <w:t>A sustainable population limit is an estimate of the number of kangaroos an area can sustain without supplementary feeding and watering, while still meeting management objectives for the area.</w:t>
      </w:r>
    </w:p>
    <w:p w14:paraId="53446AEC" w14:textId="3BB91590" w:rsidR="002B345C" w:rsidRPr="002B345C" w:rsidRDefault="2C59D44D" w:rsidP="22681A74">
      <w:pPr>
        <w:pStyle w:val="BodyText"/>
        <w:rPr>
          <w:rFonts w:ascii="Arial" w:eastAsia="Arial" w:hAnsi="Arial" w:cs="Arial"/>
          <w:color w:val="000000"/>
        </w:rPr>
      </w:pPr>
      <w:r w:rsidRPr="22681A74">
        <w:rPr>
          <w:rFonts w:ascii="Arial" w:eastAsia="Arial" w:hAnsi="Arial" w:cs="Arial"/>
          <w:color w:val="000000"/>
        </w:rPr>
        <w:t>A sustainable population limit methodology should be used, rather than other functional models (such as ecological carrying capacity). Kangaroo management has moved away from using ecological carrying capacity (which is more suited to rural and farming areas and is based on the availability of pasture per head) to sustainable population limit (which accounts for other management objectives for animal welfare, human safety and environmental protection).</w:t>
      </w:r>
    </w:p>
    <w:p w14:paraId="0C10CE66" w14:textId="0945BF8E" w:rsidR="002B345C" w:rsidRPr="002B345C" w:rsidRDefault="3B972295" w:rsidP="7CDC888F">
      <w:pPr>
        <w:pStyle w:val="BodyText"/>
        <w:rPr>
          <w:rFonts w:ascii="Arial" w:eastAsia="Arial" w:hAnsi="Arial" w:cs="Arial"/>
          <w:color w:val="000000"/>
        </w:rPr>
      </w:pPr>
      <w:r w:rsidRPr="7CDC888F">
        <w:rPr>
          <w:rFonts w:ascii="Arial" w:eastAsia="Arial" w:hAnsi="Arial" w:cs="Arial"/>
          <w:color w:val="000000"/>
        </w:rPr>
        <w:t>The sustainable population limit is expressed as a target density (kangaroos/ha). There is limited research on the optimum density, and variation between sites means that there will be no single density that suits all contexts. Research on grassland and grassy woodland ecosystems in the Australian Capital Territory suggests that ecosystem values can be maintained with densities below 1.0 kangaroos/ha (100/km</w:t>
      </w:r>
      <w:r w:rsidRPr="7CDC888F">
        <w:rPr>
          <w:rFonts w:ascii="Arial" w:eastAsia="Arial" w:hAnsi="Arial" w:cs="Arial"/>
          <w:color w:val="000000"/>
          <w:vertAlign w:val="superscript"/>
        </w:rPr>
        <w:t>2</w:t>
      </w:r>
      <w:r w:rsidRPr="7CDC888F">
        <w:rPr>
          <w:rFonts w:ascii="Arial" w:eastAsia="Arial" w:hAnsi="Arial" w:cs="Arial"/>
          <w:color w:val="000000"/>
        </w:rPr>
        <w:t>) in grassland. This target density is adjusted for the negative effect of tree cover on herbage biomass in other vegetation communities: 0.9/ha in open woodland, 0.5 /ha in woodland and 0.1 /ha in open forest. Considering the urban nature of growth areas, and the greater management complexity they have, a low density, 0.5 kangaroos/ha (50 kangaroos/km</w:t>
      </w:r>
      <w:r w:rsidRPr="7CDC888F">
        <w:rPr>
          <w:rFonts w:ascii="Arial" w:eastAsia="Arial" w:hAnsi="Arial" w:cs="Arial"/>
          <w:color w:val="000000"/>
          <w:vertAlign w:val="superscript"/>
        </w:rPr>
        <w:t>2</w:t>
      </w:r>
      <w:r w:rsidRPr="7CDC888F">
        <w:rPr>
          <w:rFonts w:ascii="Arial" w:eastAsia="Arial" w:hAnsi="Arial" w:cs="Arial"/>
          <w:color w:val="000000"/>
        </w:rPr>
        <w:t>) is a suitable starting density.</w:t>
      </w:r>
    </w:p>
    <w:p w14:paraId="1F3C3816" w14:textId="317A466B" w:rsidR="002B345C" w:rsidRPr="002B345C" w:rsidRDefault="2C59D44D" w:rsidP="22681A74">
      <w:pPr>
        <w:pStyle w:val="BodyText"/>
        <w:rPr>
          <w:rFonts w:ascii="Arial" w:eastAsia="Arial" w:hAnsi="Arial" w:cs="Arial"/>
          <w:color w:val="000000"/>
        </w:rPr>
      </w:pPr>
      <w:r w:rsidRPr="22681A74">
        <w:rPr>
          <w:rFonts w:ascii="Arial" w:eastAsia="Arial" w:hAnsi="Arial" w:cs="Arial"/>
          <w:color w:val="000000"/>
        </w:rPr>
        <w:t>The starting density (up to 0.5/ha) should be determined for a KMP by considering local site conditions and context, intended outcomes for the site, and any other factors, such as if the land manager want to take a more conservative, or a more experimental, approach. If the starting density is too high, there may be animal welfare implications, or ecological values may be impacted.</w:t>
      </w:r>
    </w:p>
    <w:p w14:paraId="086A36CD" w14:textId="3CFE19B6" w:rsidR="002B345C" w:rsidRPr="002B345C" w:rsidRDefault="2C59D44D" w:rsidP="22681A74">
      <w:pPr>
        <w:pStyle w:val="BodyText"/>
        <w:rPr>
          <w:rFonts w:ascii="Arial" w:eastAsia="Arial" w:hAnsi="Arial" w:cs="Arial"/>
          <w:color w:val="000000"/>
        </w:rPr>
      </w:pPr>
      <w:r w:rsidRPr="22681A74">
        <w:rPr>
          <w:rFonts w:ascii="Arial" w:eastAsia="Arial" w:hAnsi="Arial" w:cs="Arial"/>
          <w:color w:val="000000"/>
        </w:rPr>
        <w:t xml:space="preserve">Land managers must regularly (typically, twice a year or more) monitor the kangaroo population and progress towards other management objectives to ensure in-situ is achieving its goals. </w:t>
      </w:r>
    </w:p>
    <w:p w14:paraId="29CEC156" w14:textId="71E3564F" w:rsidR="002B345C" w:rsidRPr="002B345C" w:rsidRDefault="002B345C" w:rsidP="002B345C">
      <w:r>
        <w:t> </w:t>
      </w:r>
    </w:p>
    <w:p w14:paraId="20A3BF1F" w14:textId="7BDBB8A9" w:rsidR="000128AB" w:rsidRDefault="000128AB">
      <w:pPr>
        <w:rPr>
          <w:rFonts w:asciiTheme="majorHAnsi" w:eastAsiaTheme="majorEastAsia" w:hAnsiTheme="majorHAnsi" w:cstheme="majorBidi"/>
          <w:b/>
          <w:bCs/>
          <w:color w:val="201547" w:themeColor="text2"/>
          <w:spacing w:val="-4"/>
          <w:sz w:val="40"/>
          <w:szCs w:val="40"/>
          <w:highlight w:val="yellow"/>
        </w:rPr>
      </w:pPr>
    </w:p>
    <w:bookmarkEnd w:id="26"/>
    <w:sectPr w:rsidR="000128AB" w:rsidSect="00D9679E">
      <w:headerReference w:type="default" r:id="rId62"/>
      <w:footerReference w:type="even" r:id="rId63"/>
      <w:footerReference w:type="default" r:id="rId64"/>
      <w:footerReference w:type="first" r:id="rId65"/>
      <w:pgSz w:w="11907" w:h="16839" w:code="9"/>
      <w:pgMar w:top="1134" w:right="1134" w:bottom="1134" w:left="1134" w:header="283" w:footer="283"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EE218CA" w14:textId="77777777" w:rsidR="00D9679E" w:rsidRDefault="00D9679E" w:rsidP="00CD157B">
      <w:pPr>
        <w:pStyle w:val="NoSpacing"/>
      </w:pPr>
    </w:p>
  </w:endnote>
  <w:endnote w:type="continuationSeparator" w:id="0">
    <w:p w14:paraId="59649484" w14:textId="77777777" w:rsidR="00D9679E" w:rsidRDefault="00D9679E" w:rsidP="00CD157B">
      <w:pPr>
        <w:pStyle w:val="NoSpacing"/>
      </w:pPr>
    </w:p>
  </w:endnote>
  <w:endnote w:type="continuationNotice" w:id="1">
    <w:p w14:paraId="2DBFF08C" w14:textId="77777777" w:rsidR="00D9679E" w:rsidRDefault="00D9679E" w:rsidP="00CD157B">
      <w:pPr>
        <w:pStyle w:val="NoSpacing"/>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old">
    <w:panose1 w:val="020B0704020202020204"/>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CD157B" w14:paraId="08886BEA" w14:textId="77777777" w:rsidTr="0040758A">
      <w:trPr>
        <w:trHeight w:val="397"/>
      </w:trPr>
      <w:tc>
        <w:tcPr>
          <w:tcW w:w="340" w:type="dxa"/>
        </w:tcPr>
        <w:p w14:paraId="45337B94" w14:textId="5B248782" w:rsidR="00CD157B" w:rsidRPr="00D55628" w:rsidRDefault="009F5EC5" w:rsidP="00376EF3">
          <w:pPr>
            <w:pStyle w:val="FooterEvenPageNumber"/>
            <w:framePr w:wrap="auto" w:vAnchor="margin" w:hAnchor="text" w:yAlign="inline"/>
          </w:pPr>
          <w:r>
            <w:rPr>
              <w:noProof/>
            </w:rPr>
            <mc:AlternateContent>
              <mc:Choice Requires="wps">
                <w:drawing>
                  <wp:anchor distT="0" distB="0" distL="0" distR="0" simplePos="0" relativeHeight="251659264" behindDoc="0" locked="0" layoutInCell="1" allowOverlap="1" wp14:anchorId="236F707A" wp14:editId="437FB963">
                    <wp:simplePos x="635" y="635"/>
                    <wp:positionH relativeFrom="page">
                      <wp:align>center</wp:align>
                    </wp:positionH>
                    <wp:positionV relativeFrom="page">
                      <wp:align>bottom</wp:align>
                    </wp:positionV>
                    <wp:extent cx="215900" cy="824865"/>
                    <wp:effectExtent l="0" t="0" r="12700" b="0"/>
                    <wp:wrapNone/>
                    <wp:docPr id="645692959" name="Text Box 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15900" cy="824865"/>
                            </a:xfrm>
                            <a:prstGeom prst="rect">
                              <a:avLst/>
                            </a:prstGeom>
                            <a:noFill/>
                            <a:ln>
                              <a:noFill/>
                            </a:ln>
                          </wps:spPr>
                          <wps:txbx>
                            <w:txbxContent>
                              <w:p w14:paraId="3A1F1D47" w14:textId="56B30056" w:rsidR="009F5EC5" w:rsidRPr="009F5EC5" w:rsidRDefault="009F5EC5" w:rsidP="009F5EC5">
                                <w:pPr>
                                  <w:spacing w:after="0"/>
                                  <w:rPr>
                                    <w:rFonts w:ascii="Calibri" w:eastAsia="Calibri" w:hAnsi="Calibri" w:cs="Calibri"/>
                                    <w:noProof/>
                                    <w:color w:val="000000"/>
                                    <w:sz w:val="24"/>
                                    <w:szCs w:val="24"/>
                                  </w:rPr>
                                </w:pPr>
                                <w:r w:rsidRPr="009F5EC5">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36F707A" id="_x0000_t202" coordsize="21600,21600" o:spt="202" path="m,l,21600r21600,l21600,xe">
                    <v:stroke joinstyle="miter"/>
                    <v:path gradientshapeok="t" o:connecttype="rect"/>
                  </v:shapetype>
                  <v:shape id="_x0000_s1031" type="#_x0000_t202" alt="OFFICIAL" style="position:absolute;margin-left:0;margin-top:0;width:17pt;height:64.95pt;z-index:2516592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" filled="f" stroked="f">
                    <v:fill o:detectmouseclick="t"/>
                    <v:textbox style="mso-fit-shape-to-text:t" inset="0,0,0,15pt">
                      <w:txbxContent>
                        <w:p w14:paraId="3A1F1D47" w14:textId="56B30056" w:rsidR="009F5EC5" w:rsidRPr="009F5EC5" w:rsidRDefault="009F5EC5" w:rsidP="009F5EC5">
                          <w:pPr>
                            <w:spacing w:after="0"/>
                            <w:rPr>
                              <w:rFonts w:ascii="Calibri" w:eastAsia="Calibri" w:hAnsi="Calibri" w:cs="Calibri"/>
                              <w:noProof/>
                              <w:color w:val="000000"/>
                              <w:sz w:val="24"/>
                              <w:szCs w:val="24"/>
                            </w:rPr>
                          </w:pPr>
                          <w:r w:rsidRPr="009F5EC5">
                            <w:rPr>
                              <w:rFonts w:ascii="Calibri" w:eastAsia="Calibri" w:hAnsi="Calibri" w:cs="Calibri"/>
                              <w:noProof/>
                              <w:color w:val="000000"/>
                              <w:sz w:val="24"/>
                              <w:szCs w:val="24"/>
                            </w:rPr>
                            <w:t>OFFICIAL</w:t>
                          </w:r>
                        </w:p>
                      </w:txbxContent>
                    </v:textbox>
                    <w10:wrap anchorx="page" anchory="page"/>
                  </v:shape>
                </w:pict>
              </mc:Fallback>
            </mc:AlternateContent>
          </w:r>
          <w:r w:rsidR="00CD157B" w:rsidRPr="00D55628">
            <w:fldChar w:fldCharType="begin"/>
          </w:r>
          <w:r w:rsidR="00CD157B" w:rsidRPr="00D55628">
            <w:instrText xml:space="preserve"> PAGE   \* MERGEFORMAT </w:instrText>
          </w:r>
          <w:r w:rsidR="00CD157B" w:rsidRPr="00D55628">
            <w:fldChar w:fldCharType="separate"/>
          </w:r>
          <w:r w:rsidR="00CD157B">
            <w:t>2</w:t>
          </w:r>
          <w:r w:rsidR="00CD157B" w:rsidRPr="00D55628">
            <w:fldChar w:fldCharType="end"/>
          </w:r>
        </w:p>
      </w:tc>
      <w:tc>
        <w:tcPr>
          <w:tcW w:w="9071" w:type="dxa"/>
        </w:tcPr>
        <w:p w14:paraId="6318A8AB" w14:textId="52327A08" w:rsidR="00CD157B" w:rsidRDefault="00597F39" w:rsidP="00376EF3">
          <w:pPr>
            <w:pStyle w:val="FooterEven"/>
          </w:pPr>
          <w:fldSimple w:instr=" DOCPROPERTY  xFooterTitle  \* MERGEFORMAT ">
            <w:r w:rsidR="00AC44E6">
              <w:t>Guidance Note for managing kangaroos in Victoria's growth areas</w:t>
            </w:r>
          </w:fldSimple>
        </w:p>
        <w:p w14:paraId="440B8209" w14:textId="5755675A" w:rsidR="00CD157B" w:rsidRPr="00810C40" w:rsidRDefault="00597F39" w:rsidP="00376EF3">
          <w:pPr>
            <w:pStyle w:val="FooterEven"/>
          </w:pPr>
          <w:r>
            <w:fldChar w:fldCharType="begin"/>
          </w:r>
          <w:r>
            <w:instrText xml:space="preserve"> DOCPROPERTY  xFooterSubtitle  \* MERGEFORMAT </w:instrText>
          </w:r>
          <w:r>
            <w:fldChar w:fldCharType="end"/>
          </w:r>
        </w:p>
      </w:tc>
    </w:tr>
  </w:tbl>
  <w:p w14:paraId="74A09EE9" w14:textId="77777777" w:rsidR="00CD157B" w:rsidRDefault="00CD157B" w:rsidP="00376EF3">
    <w:pPr>
      <w:pStyle w:val="FooterEven"/>
    </w:pPr>
  </w:p>
  <w:p w14:paraId="50FD459B" w14:textId="77777777" w:rsidR="00CD157B" w:rsidRDefault="00CD157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CD157B" w14:paraId="0672CD4E" w14:textId="77777777" w:rsidTr="0040758A">
      <w:trPr>
        <w:trHeight w:val="397"/>
      </w:trPr>
      <w:tc>
        <w:tcPr>
          <w:tcW w:w="9071" w:type="dxa"/>
        </w:tcPr>
        <w:p w14:paraId="63111086" w14:textId="64956789" w:rsidR="00CD157B" w:rsidRDefault="009F5EC5" w:rsidP="00376EF3">
          <w:pPr>
            <w:pStyle w:val="FooterOdd"/>
          </w:pPr>
          <w:r>
            <w:rPr>
              <w:noProof/>
            </w:rPr>
            <mc:AlternateContent>
              <mc:Choice Requires="wps">
                <w:drawing>
                  <wp:anchor distT="0" distB="0" distL="0" distR="0" simplePos="0" relativeHeight="251660288" behindDoc="0" locked="0" layoutInCell="1" allowOverlap="1" wp14:anchorId="52B1F020" wp14:editId="0B059DC4">
                    <wp:simplePos x="635" y="635"/>
                    <wp:positionH relativeFrom="page">
                      <wp:align>center</wp:align>
                    </wp:positionH>
                    <wp:positionV relativeFrom="page">
                      <wp:align>bottom</wp:align>
                    </wp:positionV>
                    <wp:extent cx="551815" cy="452755"/>
                    <wp:effectExtent l="0" t="0" r="635" b="0"/>
                    <wp:wrapNone/>
                    <wp:docPr id="345430437" name="Text Box 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52755"/>
                            </a:xfrm>
                            <a:prstGeom prst="rect">
                              <a:avLst/>
                            </a:prstGeom>
                            <a:noFill/>
                            <a:ln>
                              <a:noFill/>
                            </a:ln>
                          </wps:spPr>
                          <wps:txbx>
                            <w:txbxContent>
                              <w:p w14:paraId="6A416F88" w14:textId="6B609AC2" w:rsidR="009F5EC5" w:rsidRPr="009F5EC5" w:rsidRDefault="009F5EC5" w:rsidP="009F5EC5">
                                <w:pPr>
                                  <w:spacing w:after="0"/>
                                  <w:rPr>
                                    <w:rFonts w:ascii="Calibri" w:eastAsia="Calibri" w:hAnsi="Calibri" w:cs="Calibri"/>
                                    <w:noProof/>
                                    <w:color w:val="000000"/>
                                    <w:sz w:val="24"/>
                                    <w:szCs w:val="24"/>
                                  </w:rPr>
                                </w:pPr>
                                <w:r w:rsidRPr="009F5EC5">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2B1F020" id="_x0000_t202" coordsize="21600,21600" o:spt="202" path="m,l,21600r21600,l21600,xe">
                    <v:stroke joinstyle="miter"/>
                    <v:path gradientshapeok="t" o:connecttype="rect"/>
                  </v:shapetype>
                  <v:shape id="Text Box 3" o:spid="_x0000_s1032" type="#_x0000_t202" alt="OFFICIAL" style="position:absolute;left:0;text-align:left;margin-left:0;margin-top:0;width:43.45pt;height:35.65pt;z-index:2516602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" filled="f" stroked="f">
                    <v:fill o:detectmouseclick="t"/>
                    <v:textbox style="mso-fit-shape-to-text:t" inset="0,0,0,15pt">
                      <w:txbxContent>
                        <w:p w14:paraId="6A416F88" w14:textId="6B609AC2" w:rsidR="009F5EC5" w:rsidRPr="009F5EC5" w:rsidRDefault="009F5EC5" w:rsidP="009F5EC5">
                          <w:pPr>
                            <w:spacing w:after="0"/>
                            <w:rPr>
                              <w:rFonts w:ascii="Calibri" w:eastAsia="Calibri" w:hAnsi="Calibri" w:cs="Calibri"/>
                              <w:noProof/>
                              <w:color w:val="000000"/>
                              <w:sz w:val="24"/>
                              <w:szCs w:val="24"/>
                            </w:rPr>
                          </w:pPr>
                          <w:r w:rsidRPr="009F5EC5">
                            <w:rPr>
                              <w:rFonts w:ascii="Calibri" w:eastAsia="Calibri" w:hAnsi="Calibri" w:cs="Calibri"/>
                              <w:noProof/>
                              <w:color w:val="000000"/>
                              <w:sz w:val="24"/>
                              <w:szCs w:val="24"/>
                            </w:rPr>
                            <w:t>OFFICIAL</w:t>
                          </w:r>
                        </w:p>
                      </w:txbxContent>
                    </v:textbox>
                    <w10:wrap anchorx="page" anchory="page"/>
                  </v:shape>
                </w:pict>
              </mc:Fallback>
            </mc:AlternateContent>
          </w:r>
          <w:fldSimple w:instr=" DOCPROPERTY  xFooterTitle  \* MERGEFORMAT ">
            <w:r w:rsidR="00AC44E6">
              <w:t>Guidance Note for managing kangaroos in Victoria's growth areas</w:t>
            </w:r>
          </w:fldSimple>
        </w:p>
        <w:p w14:paraId="20B3C351" w14:textId="2D45189F" w:rsidR="00CD157B" w:rsidRPr="00CB1FB7" w:rsidRDefault="00597F39" w:rsidP="00376EF3">
          <w:pPr>
            <w:pStyle w:val="FooterOdd"/>
            <w:rPr>
              <w:b/>
            </w:rPr>
          </w:pPr>
          <w:r>
            <w:fldChar w:fldCharType="begin"/>
          </w:r>
          <w:r>
            <w:instrText xml:space="preserve"> DOCPROPERTY  xFooterSubtitle  \* MERGEFORMAT </w:instrText>
          </w:r>
          <w:r>
            <w:fldChar w:fldCharType="end"/>
          </w:r>
        </w:p>
      </w:tc>
      <w:tc>
        <w:tcPr>
          <w:tcW w:w="340" w:type="dxa"/>
        </w:tcPr>
        <w:p w14:paraId="2B58BDB7" w14:textId="77777777" w:rsidR="00CD157B" w:rsidRPr="00D55628" w:rsidRDefault="00CD157B"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7D3AE92C" w14:textId="77777777" w:rsidR="00CD157B" w:rsidRDefault="00CD157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2B7E49" w14:textId="3F66A970" w:rsidR="00F94004" w:rsidRDefault="009F5EC5">
    <w:pPr>
      <w:pStyle w:val="Footer"/>
    </w:pPr>
    <w:r>
      <w:rPr>
        <w:noProof/>
      </w:rPr>
      <mc:AlternateContent>
        <mc:Choice Requires="wps">
          <w:drawing>
            <wp:anchor distT="0" distB="0" distL="0" distR="0" simplePos="0" relativeHeight="251658240" behindDoc="0" locked="0" layoutInCell="1" allowOverlap="1" wp14:anchorId="607F0248" wp14:editId="025CD485">
              <wp:simplePos x="635" y="635"/>
              <wp:positionH relativeFrom="page">
                <wp:align>center</wp:align>
              </wp:positionH>
              <wp:positionV relativeFrom="page">
                <wp:align>bottom</wp:align>
              </wp:positionV>
              <wp:extent cx="551815" cy="452755"/>
              <wp:effectExtent l="0" t="0" r="635" b="0"/>
              <wp:wrapNone/>
              <wp:docPr id="837690291" name="Text Box 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52755"/>
                      </a:xfrm>
                      <a:prstGeom prst="rect">
                        <a:avLst/>
                      </a:prstGeom>
                      <a:noFill/>
                      <a:ln>
                        <a:noFill/>
                      </a:ln>
                    </wps:spPr>
                    <wps:txbx>
                      <w:txbxContent>
                        <w:p w14:paraId="7B982C85" w14:textId="17F0EB0C" w:rsidR="009F5EC5" w:rsidRPr="009F5EC5" w:rsidRDefault="009F5EC5" w:rsidP="009F5EC5">
                          <w:pPr>
                            <w:spacing w:after="0"/>
                            <w:rPr>
                              <w:rFonts w:ascii="Calibri" w:eastAsia="Calibri" w:hAnsi="Calibri" w:cs="Calibri"/>
                              <w:noProof/>
                              <w:color w:val="000000"/>
                              <w:sz w:val="24"/>
                              <w:szCs w:val="24"/>
                            </w:rPr>
                          </w:pPr>
                          <w:r w:rsidRPr="009F5EC5">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07F0248" id="_x0000_t202" coordsize="21600,21600" o:spt="202" path="m,l,21600r21600,l21600,xe">
              <v:stroke joinstyle="miter"/>
              <v:path gradientshapeok="t" o:connecttype="rect"/>
            </v:shapetype>
            <v:shape id="Text Box 1" o:spid="_x0000_s1033" type="#_x0000_t202" alt="OFFICIAL" style="position:absolute;margin-left:0;margin-top:0;width:43.45pt;height:35.65pt;z-index:2516582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" filled="f" stroked="f">
              <v:fill o:detectmouseclick="t"/>
              <v:textbox style="mso-fit-shape-to-text:t" inset="0,0,0,15pt">
                <w:txbxContent>
                  <w:p w14:paraId="7B982C85" w14:textId="17F0EB0C" w:rsidR="009F5EC5" w:rsidRPr="009F5EC5" w:rsidRDefault="009F5EC5" w:rsidP="009F5EC5">
                    <w:pPr>
                      <w:spacing w:after="0"/>
                      <w:rPr>
                        <w:rFonts w:ascii="Calibri" w:eastAsia="Calibri" w:hAnsi="Calibri" w:cs="Calibri"/>
                        <w:noProof/>
                        <w:color w:val="000000"/>
                        <w:sz w:val="24"/>
                        <w:szCs w:val="24"/>
                      </w:rPr>
                    </w:pPr>
                    <w:r w:rsidRPr="009F5EC5">
                      <w:rPr>
                        <w:rFonts w:ascii="Calibri" w:eastAsia="Calibri" w:hAnsi="Calibri" w:cs="Calibri"/>
                        <w:noProof/>
                        <w:color w:val="000000"/>
                        <w:sz w:val="24"/>
                        <w:szCs w:val="24"/>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F5137B" w14:textId="5D5EDC53" w:rsidR="009F5EC5" w:rsidRDefault="009F5EC5">
    <w:pPr>
      <w:pStyle w:val="Footer"/>
    </w:pPr>
    <w:r>
      <w:rPr>
        <w:noProof/>
      </w:rPr>
      <mc:AlternateContent>
        <mc:Choice Requires="wps">
          <w:drawing>
            <wp:anchor distT="0" distB="0" distL="0" distR="0" simplePos="0" relativeHeight="251662336" behindDoc="0" locked="0" layoutInCell="1" allowOverlap="1" wp14:anchorId="1B37479A" wp14:editId="4EF64185">
              <wp:simplePos x="635" y="635"/>
              <wp:positionH relativeFrom="page">
                <wp:align>center</wp:align>
              </wp:positionH>
              <wp:positionV relativeFrom="page">
                <wp:align>bottom</wp:align>
              </wp:positionV>
              <wp:extent cx="551815" cy="452755"/>
              <wp:effectExtent l="0" t="0" r="635" b="0"/>
              <wp:wrapNone/>
              <wp:docPr id="1563427240"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52755"/>
                      </a:xfrm>
                      <a:prstGeom prst="rect">
                        <a:avLst/>
                      </a:prstGeom>
                      <a:noFill/>
                      <a:ln>
                        <a:noFill/>
                      </a:ln>
                    </wps:spPr>
                    <wps:txbx>
                      <w:txbxContent>
                        <w:p w14:paraId="6FD75935" w14:textId="338648DB" w:rsidR="009F5EC5" w:rsidRPr="009F5EC5" w:rsidRDefault="009F5EC5" w:rsidP="009F5EC5">
                          <w:pPr>
                            <w:spacing w:after="0"/>
                            <w:rPr>
                              <w:rFonts w:ascii="Calibri" w:eastAsia="Calibri" w:hAnsi="Calibri" w:cs="Calibri"/>
                              <w:noProof/>
                              <w:color w:val="000000"/>
                              <w:sz w:val="24"/>
                              <w:szCs w:val="24"/>
                            </w:rPr>
                          </w:pPr>
                          <w:r w:rsidRPr="009F5EC5">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B37479A" id="_x0000_t202" coordsize="21600,21600" o:spt="202" path="m,l,21600r21600,l21600,xe">
              <v:stroke joinstyle="miter"/>
              <v:path gradientshapeok="t" o:connecttype="rect"/>
            </v:shapetype>
            <v:shape id="Text Box 5" o:spid="_x0000_s1034" type="#_x0000_t202" alt="OFFICIAL" style="position:absolute;margin-left:0;margin-top:0;width:43.45pt;height:35.65pt;z-index:2516623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" filled="f" stroked="f">
              <v:fill o:detectmouseclick="t"/>
              <v:textbox style="mso-fit-shape-to-text:t" inset="0,0,0,15pt">
                <w:txbxContent>
                  <w:p w14:paraId="6FD75935" w14:textId="338648DB" w:rsidR="009F5EC5" w:rsidRPr="009F5EC5" w:rsidRDefault="009F5EC5" w:rsidP="009F5EC5">
                    <w:pPr>
                      <w:spacing w:after="0"/>
                      <w:rPr>
                        <w:rFonts w:ascii="Calibri" w:eastAsia="Calibri" w:hAnsi="Calibri" w:cs="Calibri"/>
                        <w:noProof/>
                        <w:color w:val="000000"/>
                        <w:sz w:val="24"/>
                        <w:szCs w:val="24"/>
                      </w:rPr>
                    </w:pPr>
                    <w:r w:rsidRPr="009F5EC5">
                      <w:rPr>
                        <w:rFonts w:ascii="Calibri" w:eastAsia="Calibri" w:hAnsi="Calibri" w:cs="Calibri"/>
                        <w:noProof/>
                        <w:color w:val="000000"/>
                        <w:sz w:val="24"/>
                        <w:szCs w:val="24"/>
                      </w:rPr>
                      <w:t>OFFICIAL</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493276" w14:textId="76562C7E" w:rsidR="009F5EC5" w:rsidRDefault="009F5EC5">
    <w:pPr>
      <w:pStyle w:val="Footer"/>
    </w:pPr>
    <w:r>
      <w:rPr>
        <w:noProof/>
      </w:rPr>
      <mc:AlternateContent>
        <mc:Choice Requires="wps">
          <w:drawing>
            <wp:anchor distT="0" distB="0" distL="0" distR="0" simplePos="0" relativeHeight="251663360" behindDoc="0" locked="0" layoutInCell="1" allowOverlap="1" wp14:anchorId="62F5E46B" wp14:editId="26BB5762">
              <wp:simplePos x="635" y="635"/>
              <wp:positionH relativeFrom="page">
                <wp:align>center</wp:align>
              </wp:positionH>
              <wp:positionV relativeFrom="page">
                <wp:align>bottom</wp:align>
              </wp:positionV>
              <wp:extent cx="551815" cy="452755"/>
              <wp:effectExtent l="0" t="0" r="635" b="0"/>
              <wp:wrapNone/>
              <wp:docPr id="1459442587" name="Text Box 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52755"/>
                      </a:xfrm>
                      <a:prstGeom prst="rect">
                        <a:avLst/>
                      </a:prstGeom>
                      <a:noFill/>
                      <a:ln>
                        <a:noFill/>
                      </a:ln>
                    </wps:spPr>
                    <wps:txbx>
                      <w:txbxContent>
                        <w:p w14:paraId="115D3CD1" w14:textId="40F2C7BC" w:rsidR="009F5EC5" w:rsidRPr="009F5EC5" w:rsidRDefault="009F5EC5" w:rsidP="009F5EC5">
                          <w:pPr>
                            <w:spacing w:after="0"/>
                            <w:rPr>
                              <w:rFonts w:ascii="Calibri" w:eastAsia="Calibri" w:hAnsi="Calibri" w:cs="Calibri"/>
                              <w:noProof/>
                              <w:color w:val="000000"/>
                              <w:sz w:val="24"/>
                              <w:szCs w:val="24"/>
                            </w:rPr>
                          </w:pPr>
                          <w:r w:rsidRPr="009F5EC5">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2F5E46B" id="_x0000_t202" coordsize="21600,21600" o:spt="202" path="m,l,21600r21600,l21600,xe">
              <v:stroke joinstyle="miter"/>
              <v:path gradientshapeok="t" o:connecttype="rect"/>
            </v:shapetype>
            <v:shape id="Text Box 6" o:spid="_x0000_s1035" type="#_x0000_t202" alt="OFFICIAL" style="position:absolute;margin-left:0;margin-top:0;width:43.45pt;height:35.65pt;z-index:2516633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" filled="f" stroked="f">
              <v:fill o:detectmouseclick="t"/>
              <v:textbox style="mso-fit-shape-to-text:t" inset="0,0,0,15pt">
                <w:txbxContent>
                  <w:p w14:paraId="115D3CD1" w14:textId="40F2C7BC" w:rsidR="009F5EC5" w:rsidRPr="009F5EC5" w:rsidRDefault="009F5EC5" w:rsidP="009F5EC5">
                    <w:pPr>
                      <w:spacing w:after="0"/>
                      <w:rPr>
                        <w:rFonts w:ascii="Calibri" w:eastAsia="Calibri" w:hAnsi="Calibri" w:cs="Calibri"/>
                        <w:noProof/>
                        <w:color w:val="000000"/>
                        <w:sz w:val="24"/>
                        <w:szCs w:val="24"/>
                      </w:rPr>
                    </w:pPr>
                    <w:r w:rsidRPr="009F5EC5">
                      <w:rPr>
                        <w:rFonts w:ascii="Calibri" w:eastAsia="Calibri" w:hAnsi="Calibri" w:cs="Calibri"/>
                        <w:noProof/>
                        <w:color w:val="000000"/>
                        <w:sz w:val="24"/>
                        <w:szCs w:val="24"/>
                      </w:rPr>
                      <w:t>OFFICIAL</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C54D58" w14:textId="0297126D" w:rsidR="009F5EC5" w:rsidRDefault="009F5EC5">
    <w:pPr>
      <w:pStyle w:val="Footer"/>
    </w:pPr>
    <w:r>
      <w:rPr>
        <w:noProof/>
      </w:rPr>
      <mc:AlternateContent>
        <mc:Choice Requires="wps">
          <w:drawing>
            <wp:anchor distT="0" distB="0" distL="0" distR="0" simplePos="0" relativeHeight="251661312" behindDoc="0" locked="0" layoutInCell="1" allowOverlap="1" wp14:anchorId="78AA9DDC" wp14:editId="5189743A">
              <wp:simplePos x="635" y="635"/>
              <wp:positionH relativeFrom="page">
                <wp:align>center</wp:align>
              </wp:positionH>
              <wp:positionV relativeFrom="page">
                <wp:align>bottom</wp:align>
              </wp:positionV>
              <wp:extent cx="551815" cy="452755"/>
              <wp:effectExtent l="0" t="0" r="635" b="0"/>
              <wp:wrapNone/>
              <wp:docPr id="827207037" name="Text Box 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52755"/>
                      </a:xfrm>
                      <a:prstGeom prst="rect">
                        <a:avLst/>
                      </a:prstGeom>
                      <a:noFill/>
                      <a:ln>
                        <a:noFill/>
                      </a:ln>
                    </wps:spPr>
                    <wps:txbx>
                      <w:txbxContent>
                        <w:p w14:paraId="6F746856" w14:textId="5FD391AB" w:rsidR="009F5EC5" w:rsidRPr="009F5EC5" w:rsidRDefault="009F5EC5" w:rsidP="009F5EC5">
                          <w:pPr>
                            <w:spacing w:after="0"/>
                            <w:rPr>
                              <w:rFonts w:ascii="Calibri" w:eastAsia="Calibri" w:hAnsi="Calibri" w:cs="Calibri"/>
                              <w:noProof/>
                              <w:color w:val="000000"/>
                              <w:sz w:val="24"/>
                              <w:szCs w:val="24"/>
                            </w:rPr>
                          </w:pPr>
                          <w:r w:rsidRPr="009F5EC5">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8AA9DDC" id="_x0000_t202" coordsize="21600,21600" o:spt="202" path="m,l,21600r21600,l21600,xe">
              <v:stroke joinstyle="miter"/>
              <v:path gradientshapeok="t" o:connecttype="rect"/>
            </v:shapetype>
            <v:shape id="Text Box 4" o:spid="_x0000_s1036" type="#_x0000_t202" alt="OFFICIAL" style="position:absolute;margin-left:0;margin-top:0;width:43.45pt;height:35.65pt;z-index:2516613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" filled="f" stroked="f">
              <v:fill o:detectmouseclick="t"/>
              <v:textbox style="mso-fit-shape-to-text:t" inset="0,0,0,15pt">
                <w:txbxContent>
                  <w:p w14:paraId="6F746856" w14:textId="5FD391AB" w:rsidR="009F5EC5" w:rsidRPr="009F5EC5" w:rsidRDefault="009F5EC5" w:rsidP="009F5EC5">
                    <w:pPr>
                      <w:spacing w:after="0"/>
                      <w:rPr>
                        <w:rFonts w:ascii="Calibri" w:eastAsia="Calibri" w:hAnsi="Calibri" w:cs="Calibri"/>
                        <w:noProof/>
                        <w:color w:val="000000"/>
                        <w:sz w:val="24"/>
                        <w:szCs w:val="24"/>
                      </w:rPr>
                    </w:pPr>
                    <w:r w:rsidRPr="009F5EC5">
                      <w:rPr>
                        <w:rFonts w:ascii="Calibri" w:eastAsia="Calibri" w:hAnsi="Calibri" w:cs="Calibri"/>
                        <w:noProof/>
                        <w:color w:val="000000"/>
                        <w:sz w:val="24"/>
                        <w:szCs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84F233A" w14:textId="77777777" w:rsidR="00D9679E" w:rsidRPr="0056073C" w:rsidRDefault="00D9679E" w:rsidP="005D764F">
      <w:pPr>
        <w:pStyle w:val="FootnoteSeparator"/>
      </w:pPr>
    </w:p>
  </w:footnote>
  <w:footnote w:type="continuationSeparator" w:id="0">
    <w:p w14:paraId="73BD81B8" w14:textId="77777777" w:rsidR="00D9679E" w:rsidRPr="00CA30B7" w:rsidRDefault="00D9679E" w:rsidP="006D5A90">
      <w:pPr>
        <w:rPr>
          <w:lang w:val="en-US"/>
        </w:rPr>
      </w:pPr>
      <w:r w:rsidRPr="00CA30B7">
        <w:rPr>
          <w:lang w:val="en-US"/>
        </w:rPr>
        <w:t>_______</w:t>
      </w:r>
    </w:p>
  </w:footnote>
  <w:footnote w:type="continuationNotice" w:id="1">
    <w:p w14:paraId="057A2FFA" w14:textId="77777777" w:rsidR="00D9679E" w:rsidRDefault="00D9679E" w:rsidP="006D5A9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C58587" w14:textId="77777777" w:rsidR="00CD157B" w:rsidRPr="00CD157B" w:rsidRDefault="00CD157B" w:rsidP="00CD157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792701"/>
    <w:multiLevelType w:val="multilevel"/>
    <w:tmpl w:val="FAB6BE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36F68CE"/>
    <w:multiLevelType w:val="multilevel"/>
    <w:tmpl w:val="9F2A8B76"/>
    <w:styleLink w:val="MyListNumbering"/>
    <w:lvl w:ilvl="0">
      <w:start w:val="1"/>
      <w:numFmt w:val="lowerLetter"/>
      <w:lvlText w:val="(%1)"/>
      <w:lvlJc w:val="left"/>
      <w:pPr>
        <w:tabs>
          <w:tab w:val="num" w:pos="567"/>
        </w:tabs>
        <w:ind w:left="360" w:hanging="360"/>
      </w:pPr>
      <w:rPr>
        <w:rFonts w:hint="default"/>
      </w:rPr>
    </w:lvl>
    <w:lvl w:ilvl="1">
      <w:start w:val="1"/>
      <w:numFmt w:val="lowerRoman"/>
      <w:lvlText w:val="%2."/>
      <w:lvlJc w:val="left"/>
      <w:pPr>
        <w:ind w:left="1440" w:hanging="360"/>
      </w:pPr>
      <w:rPr>
        <w:rFonts w:hint="default"/>
      </w:rPr>
    </w:lvl>
    <w:lvl w:ilvl="2">
      <w:start w:val="1"/>
      <w:numFmt w:val="decimal"/>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 w15:restartNumberingAfterBreak="0">
    <w:nsid w:val="03B57116"/>
    <w:multiLevelType w:val="multilevel"/>
    <w:tmpl w:val="16B44AD4"/>
    <w:name w:val="TableNumbering2"/>
    <w:lvl w:ilvl="0">
      <w:start w:val="1"/>
      <w:numFmt w:val="none"/>
      <w:suff w:val="nothing"/>
      <w:lvlText w:val=""/>
      <w:lvlJc w:val="left"/>
      <w:pPr>
        <w:ind w:left="113" w:firstLine="0"/>
      </w:pPr>
      <w:rPr>
        <w:rFonts w:hint="default"/>
      </w:rPr>
    </w:lvl>
    <w:lvl w:ilvl="1">
      <w:start w:val="1"/>
      <w:numFmt w:val="decimal"/>
      <w:lvlText w:val="(%2)"/>
      <w:lvlJc w:val="left"/>
      <w:pPr>
        <w:tabs>
          <w:tab w:val="num" w:pos="284"/>
        </w:tabs>
        <w:ind w:left="284" w:hanging="284"/>
      </w:pPr>
      <w:rPr>
        <w:rFonts w:hint="default"/>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3" w15:restartNumberingAfterBreak="0">
    <w:nsid w:val="04085983"/>
    <w:multiLevelType w:val="multilevel"/>
    <w:tmpl w:val="749AC6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52175B7"/>
    <w:multiLevelType w:val="multilevel"/>
    <w:tmpl w:val="8E0CF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7F44C1E"/>
    <w:multiLevelType w:val="multilevel"/>
    <w:tmpl w:val="D59686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8C227D4"/>
    <w:multiLevelType w:val="multilevel"/>
    <w:tmpl w:val="729A1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95C4A13"/>
    <w:multiLevelType w:val="multilevel"/>
    <w:tmpl w:val="0908F9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B990B44"/>
    <w:multiLevelType w:val="multilevel"/>
    <w:tmpl w:val="A7889DD4"/>
    <w:name w:val="Bullets32"/>
    <w:lvl w:ilvl="0">
      <w:start w:val="1"/>
      <w:numFmt w:val="bullet"/>
      <w:lvlText w:val=""/>
      <w:lvlJc w:val="left"/>
      <w:pPr>
        <w:ind w:left="340" w:hanging="340"/>
      </w:pPr>
      <w:rPr>
        <w:rFonts w:ascii="Webdings" w:hAnsi="Webdings" w:hint="default"/>
        <w:position w:val="2"/>
        <w:sz w:val="16"/>
      </w:rPr>
    </w:lvl>
    <w:lvl w:ilvl="1">
      <w:start w:val="1"/>
      <w:numFmt w:val="bullet"/>
      <w:lvlText w:val="o"/>
      <w:lvlJc w:val="left"/>
      <w:pPr>
        <w:ind w:left="340" w:hanging="340"/>
      </w:pPr>
      <w:rPr>
        <w:rFonts w:ascii="Courier New" w:hAnsi="Courier New" w:cs="Courier New" w:hint="default"/>
      </w:rPr>
    </w:lvl>
    <w:lvl w:ilvl="2">
      <w:start w:val="1"/>
      <w:numFmt w:val="bullet"/>
      <w:lvlText w:val=""/>
      <w:lvlJc w:val="left"/>
      <w:pPr>
        <w:ind w:left="340" w:hanging="340"/>
      </w:pPr>
      <w:rPr>
        <w:rFonts w:ascii="Wingdings" w:hAnsi="Wingdings" w:hint="default"/>
      </w:rPr>
    </w:lvl>
    <w:lvl w:ilvl="3">
      <w:start w:val="1"/>
      <w:numFmt w:val="bullet"/>
      <w:lvlText w:val=""/>
      <w:lvlJc w:val="left"/>
      <w:pPr>
        <w:ind w:left="340" w:hanging="340"/>
      </w:pPr>
      <w:rPr>
        <w:rFonts w:ascii="Symbol" w:hAnsi="Symbol" w:hint="default"/>
      </w:rPr>
    </w:lvl>
    <w:lvl w:ilvl="4">
      <w:start w:val="1"/>
      <w:numFmt w:val="bullet"/>
      <w:lvlText w:val="o"/>
      <w:lvlJc w:val="left"/>
      <w:pPr>
        <w:ind w:left="340" w:hanging="340"/>
      </w:pPr>
      <w:rPr>
        <w:rFonts w:ascii="Courier New" w:hAnsi="Courier New" w:cs="Courier New" w:hint="default"/>
      </w:rPr>
    </w:lvl>
    <w:lvl w:ilvl="5">
      <w:start w:val="1"/>
      <w:numFmt w:val="bullet"/>
      <w:lvlText w:val=""/>
      <w:lvlJc w:val="left"/>
      <w:pPr>
        <w:ind w:left="340" w:hanging="340"/>
      </w:pPr>
      <w:rPr>
        <w:rFonts w:ascii="Wingdings" w:hAnsi="Wingdings" w:hint="default"/>
      </w:rPr>
    </w:lvl>
    <w:lvl w:ilvl="6">
      <w:start w:val="1"/>
      <w:numFmt w:val="bullet"/>
      <w:lvlText w:val=""/>
      <w:lvlJc w:val="left"/>
      <w:pPr>
        <w:ind w:left="340" w:hanging="340"/>
      </w:pPr>
      <w:rPr>
        <w:rFonts w:ascii="Symbol" w:hAnsi="Symbol" w:hint="default"/>
      </w:rPr>
    </w:lvl>
    <w:lvl w:ilvl="7">
      <w:start w:val="1"/>
      <w:numFmt w:val="bullet"/>
      <w:lvlText w:val="o"/>
      <w:lvlJc w:val="left"/>
      <w:pPr>
        <w:ind w:left="340" w:hanging="340"/>
      </w:pPr>
      <w:rPr>
        <w:rFonts w:ascii="Courier New" w:hAnsi="Courier New" w:cs="Courier New" w:hint="default"/>
      </w:rPr>
    </w:lvl>
    <w:lvl w:ilvl="8">
      <w:start w:val="1"/>
      <w:numFmt w:val="bullet"/>
      <w:lvlText w:val=""/>
      <w:lvlJc w:val="left"/>
      <w:pPr>
        <w:ind w:left="340" w:hanging="340"/>
      </w:pPr>
      <w:rPr>
        <w:rFonts w:ascii="Wingdings" w:hAnsi="Wingdings" w:hint="default"/>
      </w:rPr>
    </w:lvl>
  </w:abstractNum>
  <w:abstractNum w:abstractNumId="9" w15:restartNumberingAfterBreak="0">
    <w:nsid w:val="0CAA7C50"/>
    <w:multiLevelType w:val="multilevel"/>
    <w:tmpl w:val="DA3481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0CBA6409"/>
    <w:multiLevelType w:val="multilevel"/>
    <w:tmpl w:val="C9881CB4"/>
    <w:name w:val="TableBullets"/>
    <w:lvl w:ilvl="0">
      <w:start w:val="1"/>
      <w:numFmt w:val="bullet"/>
      <w:suff w:val="nothing"/>
      <w:lvlText w:val=""/>
      <w:lvlJc w:val="left"/>
      <w:pPr>
        <w:ind w:left="284" w:hanging="171"/>
      </w:pPr>
      <w:rPr>
        <w:rFonts w:ascii="Symbol" w:hAnsi="Symbol" w:hint="default"/>
        <w:color w:val="auto"/>
      </w:rPr>
    </w:lvl>
    <w:lvl w:ilvl="1">
      <w:start w:val="1"/>
      <w:numFmt w:val="bullet"/>
      <w:lvlText w:val="–"/>
      <w:lvlJc w:val="left"/>
      <w:pPr>
        <w:ind w:left="454" w:hanging="170"/>
      </w:pPr>
      <w:rPr>
        <w:rFonts w:ascii="Georgia" w:hAnsi="Georgia" w:hint="default"/>
        <w:color w:val="auto"/>
      </w:rPr>
    </w:lvl>
    <w:lvl w:ilvl="2">
      <w:start w:val="1"/>
      <w:numFmt w:val="bullet"/>
      <w:lvlText w:val="o"/>
      <w:lvlJc w:val="left"/>
      <w:pPr>
        <w:tabs>
          <w:tab w:val="num" w:pos="454"/>
        </w:tabs>
        <w:ind w:left="624" w:hanging="170"/>
      </w:pPr>
      <w:rPr>
        <w:rFonts w:ascii="Courier New" w:hAnsi="Courier New"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11" w15:restartNumberingAfterBreak="0">
    <w:nsid w:val="0E4D55AD"/>
    <w:multiLevelType w:val="multilevel"/>
    <w:tmpl w:val="322AE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EB329D1"/>
    <w:multiLevelType w:val="multilevel"/>
    <w:tmpl w:val="C180E414"/>
    <w:name w:val="Bullets3"/>
    <w:lvl w:ilvl="0">
      <w:start w:val="1"/>
      <w:numFmt w:val="bullet"/>
      <w:lvlText w:val=""/>
      <w:lvlJc w:val="left"/>
      <w:pPr>
        <w:ind w:left="340" w:hanging="340"/>
      </w:pPr>
      <w:rPr>
        <w:rFonts w:ascii="Wingdings 2" w:hAnsi="Wingdings 2" w:hint="default"/>
        <w:b/>
        <w:i w:val="0"/>
        <w:sz w:val="20"/>
      </w:rPr>
    </w:lvl>
    <w:lvl w:ilvl="1">
      <w:start w:val="1"/>
      <w:numFmt w:val="bullet"/>
      <w:lvlText w:val="o"/>
      <w:lvlJc w:val="left"/>
      <w:pPr>
        <w:ind w:left="340" w:hanging="340"/>
      </w:pPr>
      <w:rPr>
        <w:rFonts w:ascii="Courier New" w:hAnsi="Courier New" w:cs="Courier New" w:hint="default"/>
      </w:rPr>
    </w:lvl>
    <w:lvl w:ilvl="2">
      <w:start w:val="1"/>
      <w:numFmt w:val="bullet"/>
      <w:lvlText w:val=""/>
      <w:lvlJc w:val="left"/>
      <w:pPr>
        <w:ind w:left="340" w:hanging="340"/>
      </w:pPr>
      <w:rPr>
        <w:rFonts w:ascii="Wingdings" w:hAnsi="Wingdings" w:hint="default"/>
      </w:rPr>
    </w:lvl>
    <w:lvl w:ilvl="3">
      <w:start w:val="1"/>
      <w:numFmt w:val="bullet"/>
      <w:lvlText w:val=""/>
      <w:lvlJc w:val="left"/>
      <w:pPr>
        <w:ind w:left="340" w:hanging="340"/>
      </w:pPr>
      <w:rPr>
        <w:rFonts w:ascii="Symbol" w:hAnsi="Symbol" w:hint="default"/>
      </w:rPr>
    </w:lvl>
    <w:lvl w:ilvl="4">
      <w:start w:val="1"/>
      <w:numFmt w:val="bullet"/>
      <w:lvlText w:val="o"/>
      <w:lvlJc w:val="left"/>
      <w:pPr>
        <w:ind w:left="340" w:hanging="340"/>
      </w:pPr>
      <w:rPr>
        <w:rFonts w:ascii="Courier New" w:hAnsi="Courier New" w:cs="Courier New" w:hint="default"/>
      </w:rPr>
    </w:lvl>
    <w:lvl w:ilvl="5">
      <w:start w:val="1"/>
      <w:numFmt w:val="bullet"/>
      <w:lvlText w:val=""/>
      <w:lvlJc w:val="left"/>
      <w:pPr>
        <w:ind w:left="340" w:hanging="340"/>
      </w:pPr>
      <w:rPr>
        <w:rFonts w:ascii="Wingdings" w:hAnsi="Wingdings" w:hint="default"/>
      </w:rPr>
    </w:lvl>
    <w:lvl w:ilvl="6">
      <w:start w:val="1"/>
      <w:numFmt w:val="bullet"/>
      <w:lvlText w:val=""/>
      <w:lvlJc w:val="left"/>
      <w:pPr>
        <w:ind w:left="340" w:hanging="340"/>
      </w:pPr>
      <w:rPr>
        <w:rFonts w:ascii="Symbol" w:hAnsi="Symbol" w:hint="default"/>
      </w:rPr>
    </w:lvl>
    <w:lvl w:ilvl="7">
      <w:start w:val="1"/>
      <w:numFmt w:val="bullet"/>
      <w:lvlText w:val="o"/>
      <w:lvlJc w:val="left"/>
      <w:pPr>
        <w:ind w:left="340" w:hanging="340"/>
      </w:pPr>
      <w:rPr>
        <w:rFonts w:ascii="Courier New" w:hAnsi="Courier New" w:cs="Courier New" w:hint="default"/>
      </w:rPr>
    </w:lvl>
    <w:lvl w:ilvl="8">
      <w:start w:val="1"/>
      <w:numFmt w:val="bullet"/>
      <w:lvlText w:val=""/>
      <w:lvlJc w:val="left"/>
      <w:pPr>
        <w:ind w:left="340" w:hanging="340"/>
      </w:pPr>
      <w:rPr>
        <w:rFonts w:ascii="Wingdings" w:hAnsi="Wingdings" w:hint="default"/>
      </w:rPr>
    </w:lvl>
  </w:abstractNum>
  <w:abstractNum w:abstractNumId="13" w15:restartNumberingAfterBreak="0">
    <w:nsid w:val="0F5A25DA"/>
    <w:multiLevelType w:val="multilevel"/>
    <w:tmpl w:val="9BD256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10350277"/>
    <w:multiLevelType w:val="multilevel"/>
    <w:tmpl w:val="3BC45456"/>
    <w:name w:val="HeadingsNumbered"/>
    <w:lvl w:ilvl="0">
      <w:start w:val="1"/>
      <w:numFmt w:val="none"/>
      <w:lvlRestart w:val="0"/>
      <w:suff w:val="nothing"/>
      <w:lvlText w:val=""/>
      <w:lvlJc w:val="left"/>
      <w:pPr>
        <w:ind w:left="0" w:firstLine="0"/>
      </w:pPr>
      <w:rPr>
        <w:rFonts w:hint="default"/>
        <w:spacing w:val="-6"/>
        <w:sz w:val="40"/>
        <w:szCs w:val="40"/>
      </w:rPr>
    </w:lvl>
    <w:lvl w:ilvl="1">
      <w:start w:val="1"/>
      <w:numFmt w:val="none"/>
      <w:suff w:val="nothing"/>
      <w:lvlText w:val=""/>
      <w:lvlJc w:val="left"/>
      <w:pPr>
        <w:ind w:left="0" w:firstLine="0"/>
      </w:pPr>
      <w:rPr>
        <w:rFonts w:hint="default"/>
        <w:spacing w:val="-6"/>
        <w:sz w:val="24"/>
      </w:rPr>
    </w:lvl>
    <w:lvl w:ilvl="2">
      <w:start w:val="1"/>
      <w:numFmt w:val="none"/>
      <w:suff w:val="nothing"/>
      <w:lvlText w:val=""/>
      <w:lvlJc w:val="left"/>
      <w:pPr>
        <w:ind w:left="0" w:firstLine="0"/>
      </w:pPr>
      <w:rPr>
        <w:rFonts w:hint="default"/>
        <w:spacing w:val="-6"/>
        <w:sz w:val="26"/>
      </w:rPr>
    </w:lvl>
    <w:lvl w:ilvl="3">
      <w:start w:val="1"/>
      <w:numFmt w:val="none"/>
      <w:suff w:val="nothing"/>
      <w:lvlText w:val=""/>
      <w:lvlJc w:val="left"/>
      <w:pPr>
        <w:tabs>
          <w:tab w:val="num" w:pos="0"/>
        </w:tabs>
        <w:ind w:left="0" w:firstLine="0"/>
      </w:pPr>
      <w:rPr>
        <w:rFonts w:hint="default"/>
        <w:spacing w:val="-6"/>
        <w:sz w:val="24"/>
      </w:rPr>
    </w:lvl>
    <w:lvl w:ilvl="4">
      <w:start w:val="1"/>
      <w:numFmt w:val="none"/>
      <w:suff w:val="nothing"/>
      <w:lvlText w:val=""/>
      <w:lvlJc w:val="left"/>
      <w:pPr>
        <w:ind w:left="0" w:firstLine="0"/>
      </w:pPr>
      <w:rPr>
        <w:rFonts w:hint="default"/>
        <w:spacing w:val="-6"/>
        <w:sz w:val="21"/>
      </w:rPr>
    </w:lvl>
    <w:lvl w:ilvl="5">
      <w:start w:val="1"/>
      <w:numFmt w:val="lowerRoman"/>
      <w:lvlText w:val="(%6)"/>
      <w:lvlJc w:val="left"/>
      <w:pPr>
        <w:ind w:left="1191" w:hanging="1191"/>
      </w:pPr>
      <w:rPr>
        <w:rFonts w:hint="default"/>
      </w:rPr>
    </w:lvl>
    <w:lvl w:ilvl="6">
      <w:start w:val="1"/>
      <w:numFmt w:val="decimal"/>
      <w:lvlText w:val="%7."/>
      <w:lvlJc w:val="left"/>
      <w:pPr>
        <w:ind w:left="1191" w:hanging="1191"/>
      </w:pPr>
      <w:rPr>
        <w:rFonts w:hint="default"/>
      </w:rPr>
    </w:lvl>
    <w:lvl w:ilvl="7">
      <w:start w:val="1"/>
      <w:numFmt w:val="lowerLetter"/>
      <w:lvlText w:val="%8."/>
      <w:lvlJc w:val="left"/>
      <w:pPr>
        <w:ind w:left="1191" w:hanging="1191"/>
      </w:pPr>
      <w:rPr>
        <w:rFonts w:hint="default"/>
      </w:rPr>
    </w:lvl>
    <w:lvl w:ilvl="8">
      <w:start w:val="1"/>
      <w:numFmt w:val="lowerRoman"/>
      <w:lvlText w:val="%9."/>
      <w:lvlJc w:val="left"/>
      <w:pPr>
        <w:ind w:left="1191" w:hanging="1191"/>
      </w:pPr>
      <w:rPr>
        <w:rFonts w:hint="default"/>
      </w:rPr>
    </w:lvl>
  </w:abstractNum>
  <w:abstractNum w:abstractNumId="15" w15:restartNumberingAfterBreak="0">
    <w:nsid w:val="136B1583"/>
    <w:multiLevelType w:val="multilevel"/>
    <w:tmpl w:val="E9B6A9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15175153"/>
    <w:multiLevelType w:val="multilevel"/>
    <w:tmpl w:val="5A04DC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16A0255C"/>
    <w:multiLevelType w:val="multilevel"/>
    <w:tmpl w:val="F91081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17EB3537"/>
    <w:multiLevelType w:val="multilevel"/>
    <w:tmpl w:val="90A486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1A2C3AC6"/>
    <w:multiLevelType w:val="multilevel"/>
    <w:tmpl w:val="CD9ECA9A"/>
    <w:name w:val="List Alpha"/>
    <w:lvl w:ilvl="0">
      <w:start w:val="1"/>
      <w:numFmt w:val="lowerLetter"/>
      <w:lvlText w:val="%1."/>
      <w:lvlJc w:val="left"/>
      <w:pPr>
        <w:tabs>
          <w:tab w:val="num" w:pos="397"/>
        </w:tabs>
        <w:ind w:left="794" w:hanging="397"/>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201547" w:themeColor="text2"/>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5"/>
      <w:numFmt w:val="bullet"/>
      <w:lvlText w:val="–"/>
      <w:lvlJc w:val="left"/>
      <w:pPr>
        <w:tabs>
          <w:tab w:val="num" w:pos="680"/>
        </w:tabs>
        <w:ind w:left="680" w:hanging="340"/>
      </w:pPr>
      <w:rPr>
        <w:rFonts w:ascii="Arial" w:hAnsi="Arial" w:hint="default"/>
        <w:b w:val="0"/>
        <w:i w:val="0"/>
        <w:color w:val="201547" w:themeColor="text2"/>
        <w:position w:val="2"/>
        <w:sz w:val="20"/>
      </w:rPr>
    </w:lvl>
    <w:lvl w:ilvl="2">
      <w:start w:val="1"/>
      <w:numFmt w:val="bullet"/>
      <w:lvlText w:val="–"/>
      <w:lvlJc w:val="left"/>
      <w:pPr>
        <w:tabs>
          <w:tab w:val="num" w:pos="1361"/>
        </w:tabs>
        <w:ind w:left="1361" w:hanging="340"/>
      </w:pPr>
      <w:rPr>
        <w:rFonts w:ascii="Arial" w:hAnsi="Arial" w:hint="default"/>
        <w:color w:val="201547" w:themeColor="text2"/>
        <w:position w:val="3"/>
        <w:sz w:val="20"/>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0" w15:restartNumberingAfterBreak="0">
    <w:nsid w:val="1AF8445C"/>
    <w:multiLevelType w:val="multilevel"/>
    <w:tmpl w:val="9FC61E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1CD37006"/>
    <w:multiLevelType w:val="multilevel"/>
    <w:tmpl w:val="74008CE2"/>
    <w:styleLink w:val="Headings"/>
    <w:lvl w:ilvl="0">
      <w:start w:val="1"/>
      <w:numFmt w:val="decimal"/>
      <w:lvlText w:val="%1."/>
      <w:lvlJc w:val="left"/>
      <w:pPr>
        <w:ind w:left="709" w:hanging="709"/>
      </w:pPr>
      <w:rPr>
        <w:rFonts w:hint="default"/>
      </w:rPr>
    </w:lvl>
    <w:lvl w:ilvl="1">
      <w:start w:val="1"/>
      <w:numFmt w:val="decimal"/>
      <w:lvlText w:val="%1.%2"/>
      <w:lvlJc w:val="left"/>
      <w:pPr>
        <w:ind w:left="709" w:hanging="709"/>
      </w:pPr>
      <w:rPr>
        <w:rFonts w:hint="default"/>
      </w:rPr>
    </w:lvl>
    <w:lvl w:ilvl="2">
      <w:start w:val="1"/>
      <w:numFmt w:val="decimal"/>
      <w:lvlText w:val="%1.%2.%3"/>
      <w:lvlJc w:val="left"/>
      <w:pPr>
        <w:ind w:left="709" w:hanging="709"/>
      </w:pPr>
      <w:rPr>
        <w:rFonts w:hint="default"/>
      </w:rPr>
    </w:lvl>
    <w:lvl w:ilvl="3">
      <w:start w:val="1"/>
      <w:numFmt w:val="none"/>
      <w:lvlText w:val=""/>
      <w:lvlJc w:val="left"/>
      <w:pPr>
        <w:ind w:left="709" w:hanging="709"/>
      </w:pPr>
      <w:rPr>
        <w:rFonts w:hint="default"/>
      </w:rPr>
    </w:lvl>
    <w:lvl w:ilvl="4">
      <w:start w:val="1"/>
      <w:numFmt w:val="none"/>
      <w:lvlText w:val=""/>
      <w:lvlJc w:val="left"/>
      <w:pPr>
        <w:ind w:left="709" w:hanging="709"/>
      </w:pPr>
      <w:rPr>
        <w:rFonts w:hint="default"/>
      </w:rPr>
    </w:lvl>
    <w:lvl w:ilvl="5">
      <w:start w:val="1"/>
      <w:numFmt w:val="none"/>
      <w:lvlText w:val=""/>
      <w:lvlJc w:val="left"/>
      <w:pPr>
        <w:ind w:left="709" w:hanging="709"/>
      </w:pPr>
      <w:rPr>
        <w:rFonts w:hint="default"/>
      </w:rPr>
    </w:lvl>
    <w:lvl w:ilvl="6">
      <w:start w:val="1"/>
      <w:numFmt w:val="decimal"/>
      <w:lvlRestart w:val="0"/>
      <w:suff w:val="space"/>
      <w:lvlText w:val="Appendix %7"/>
      <w:lvlJc w:val="left"/>
      <w:pPr>
        <w:ind w:left="0" w:firstLine="0"/>
      </w:pPr>
      <w:rPr>
        <w:rFonts w:hint="default"/>
      </w:rPr>
    </w:lvl>
    <w:lvl w:ilvl="7">
      <w:start w:val="1"/>
      <w:numFmt w:val="none"/>
      <w:lvlText w:val=""/>
      <w:lvlJc w:val="left"/>
      <w:pPr>
        <w:ind w:left="709" w:hanging="709"/>
      </w:pPr>
      <w:rPr>
        <w:rFonts w:hint="default"/>
      </w:rPr>
    </w:lvl>
    <w:lvl w:ilvl="8">
      <w:start w:val="1"/>
      <w:numFmt w:val="none"/>
      <w:lvlText w:val=""/>
      <w:lvlJc w:val="left"/>
      <w:pPr>
        <w:ind w:left="709" w:hanging="709"/>
      </w:pPr>
      <w:rPr>
        <w:rFonts w:hint="default"/>
      </w:rPr>
    </w:lvl>
  </w:abstractNum>
  <w:abstractNum w:abstractNumId="22" w15:restartNumberingAfterBreak="0">
    <w:nsid w:val="1E1D7E7B"/>
    <w:multiLevelType w:val="multilevel"/>
    <w:tmpl w:val="02829A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1E6A7AC6"/>
    <w:multiLevelType w:val="multilevel"/>
    <w:tmpl w:val="A658F9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1F9F4F20"/>
    <w:multiLevelType w:val="multilevel"/>
    <w:tmpl w:val="7C7AE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250F7851"/>
    <w:multiLevelType w:val="multilevel"/>
    <w:tmpl w:val="021058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27C445F5"/>
    <w:multiLevelType w:val="multilevel"/>
    <w:tmpl w:val="0EDEA0D8"/>
    <w:styleLink w:val="HangingList"/>
    <w:lvl w:ilvl="0">
      <w:start w:val="1"/>
      <w:numFmt w:val="none"/>
      <w:suff w:val="nothing"/>
      <w:lvlText w:val=""/>
      <w:lvlJc w:val="left"/>
      <w:pPr>
        <w:ind w:left="992" w:hanging="992"/>
      </w:pPr>
      <w:rPr>
        <w:rFonts w:hint="default"/>
      </w:rPr>
    </w:lvl>
    <w:lvl w:ilvl="1">
      <w:start w:val="1"/>
      <w:numFmt w:val="none"/>
      <w:suff w:val="nothing"/>
      <w:lvlText w:val=""/>
      <w:lvlJc w:val="left"/>
      <w:pPr>
        <w:ind w:left="1701" w:hanging="709"/>
      </w:pPr>
      <w:rPr>
        <w:rFonts w:hint="default"/>
      </w:rPr>
    </w:lvl>
    <w:lvl w:ilvl="2">
      <w:start w:val="1"/>
      <w:numFmt w:val="none"/>
      <w:suff w:val="nothing"/>
      <w:lvlText w:val=""/>
      <w:lvlJc w:val="left"/>
      <w:pPr>
        <w:ind w:left="2410" w:hanging="709"/>
      </w:pPr>
      <w:rPr>
        <w:rFonts w:hint="default"/>
      </w:rPr>
    </w:lvl>
    <w:lvl w:ilvl="3">
      <w:start w:val="1"/>
      <w:numFmt w:val="none"/>
      <w:suff w:val="nothing"/>
      <w:lvlText w:val=""/>
      <w:lvlJc w:val="left"/>
      <w:pPr>
        <w:ind w:left="3119" w:hanging="709"/>
      </w:pPr>
      <w:rPr>
        <w:rFonts w:hint="default"/>
      </w:rPr>
    </w:lvl>
    <w:lvl w:ilvl="4">
      <w:start w:val="1"/>
      <w:numFmt w:val="none"/>
      <w:suff w:val="nothing"/>
      <w:lvlText w:val=""/>
      <w:lvlJc w:val="left"/>
      <w:pPr>
        <w:ind w:left="3828" w:hanging="709"/>
      </w:pPr>
      <w:rPr>
        <w:rFonts w:hint="default"/>
      </w:rPr>
    </w:lvl>
    <w:lvl w:ilvl="5">
      <w:start w:val="1"/>
      <w:numFmt w:val="none"/>
      <w:suff w:val="nothing"/>
      <w:lvlText w:val=""/>
      <w:lvlJc w:val="left"/>
      <w:pPr>
        <w:ind w:left="4537" w:hanging="710"/>
      </w:pPr>
      <w:rPr>
        <w:rFonts w:hint="default"/>
      </w:rPr>
    </w:lvl>
    <w:lvl w:ilvl="6">
      <w:start w:val="1"/>
      <w:numFmt w:val="none"/>
      <w:suff w:val="nothing"/>
      <w:lvlText w:val=""/>
      <w:lvlJc w:val="left"/>
      <w:pPr>
        <w:ind w:left="5246" w:hanging="710"/>
      </w:pPr>
      <w:rPr>
        <w:rFonts w:hint="default"/>
      </w:rPr>
    </w:lvl>
    <w:lvl w:ilvl="7">
      <w:start w:val="1"/>
      <w:numFmt w:val="none"/>
      <w:suff w:val="nothing"/>
      <w:lvlText w:val=""/>
      <w:lvlJc w:val="left"/>
      <w:pPr>
        <w:ind w:left="5955" w:hanging="992"/>
      </w:pPr>
      <w:rPr>
        <w:rFonts w:hint="default"/>
      </w:rPr>
    </w:lvl>
    <w:lvl w:ilvl="8">
      <w:start w:val="1"/>
      <w:numFmt w:val="none"/>
      <w:suff w:val="nothing"/>
      <w:lvlText w:val=""/>
      <w:lvlJc w:val="left"/>
      <w:pPr>
        <w:ind w:left="6664" w:hanging="992"/>
      </w:pPr>
      <w:rPr>
        <w:rFonts w:hint="default"/>
      </w:rPr>
    </w:lvl>
  </w:abstractNum>
  <w:abstractNum w:abstractNumId="27" w15:restartNumberingAfterBreak="0">
    <w:nsid w:val="29A018EB"/>
    <w:multiLevelType w:val="multilevel"/>
    <w:tmpl w:val="CCFC5502"/>
    <w:lvl w:ilvl="0">
      <w:start w:val="1"/>
      <w:numFmt w:val="lowerLetter"/>
      <w:pStyle w:val="ListAlpha"/>
      <w:lvlText w:val="%1."/>
      <w:lvlJc w:val="left"/>
      <w:pPr>
        <w:ind w:left="340" w:hanging="340"/>
      </w:pPr>
      <w:rPr>
        <w:rFonts w:asciiTheme="minorHAnsi" w:hAnsiTheme="minorHAnsi" w:hint="default"/>
        <w:color w:val="auto"/>
        <w:position w:val="0"/>
        <w:sz w:val="20"/>
      </w:rPr>
    </w:lvl>
    <w:lvl w:ilvl="1">
      <w:start w:val="1"/>
      <w:numFmt w:val="lowerRoman"/>
      <w:pStyle w:val="ListAlpha2"/>
      <w:lvlText w:val="%2."/>
      <w:lvlJc w:val="left"/>
      <w:pPr>
        <w:ind w:left="680" w:hanging="340"/>
      </w:pPr>
      <w:rPr>
        <w:rFonts w:hint="default"/>
        <w:b w:val="0"/>
        <w:i w:val="0"/>
        <w:color w:val="auto"/>
        <w:position w:val="2"/>
        <w:sz w:val="20"/>
      </w:rPr>
    </w:lvl>
    <w:lvl w:ilvl="2">
      <w:start w:val="1"/>
      <w:numFmt w:val="bullet"/>
      <w:pStyle w:val="ListAlpha3"/>
      <w:lvlText w:val="–"/>
      <w:lvlJc w:val="left"/>
      <w:pPr>
        <w:ind w:left="1020" w:hanging="340"/>
      </w:pPr>
      <w:rPr>
        <w:rFonts w:ascii="Arial" w:hAnsi="Arial" w:hint="default"/>
        <w:color w:val="auto"/>
        <w:position w:val="3"/>
        <w:sz w:val="20"/>
      </w:rPr>
    </w:lvl>
    <w:lvl w:ilvl="3">
      <w:start w:val="1"/>
      <w:numFmt w:val="none"/>
      <w:lvlText w:val=""/>
      <w:lvlJc w:val="left"/>
      <w:pPr>
        <w:ind w:left="1360" w:hanging="340"/>
      </w:pPr>
      <w:rPr>
        <w:rFonts w:hint="default"/>
      </w:rPr>
    </w:lvl>
    <w:lvl w:ilvl="4">
      <w:start w:val="1"/>
      <w:numFmt w:val="none"/>
      <w:lvlText w:val=""/>
      <w:lvlJc w:val="left"/>
      <w:pPr>
        <w:ind w:left="1700" w:hanging="340"/>
      </w:pPr>
      <w:rPr>
        <w:rFonts w:hint="default"/>
      </w:rPr>
    </w:lvl>
    <w:lvl w:ilvl="5">
      <w:start w:val="1"/>
      <w:numFmt w:val="none"/>
      <w:lvlText w:val=""/>
      <w:lvlJc w:val="left"/>
      <w:pPr>
        <w:ind w:left="2040" w:hanging="340"/>
      </w:pPr>
      <w:rPr>
        <w:rFonts w:hint="default"/>
      </w:rPr>
    </w:lvl>
    <w:lvl w:ilvl="6">
      <w:start w:val="1"/>
      <w:numFmt w:val="none"/>
      <w:lvlText w:val=""/>
      <w:lvlJc w:val="left"/>
      <w:pPr>
        <w:ind w:left="2380" w:hanging="340"/>
      </w:pPr>
      <w:rPr>
        <w:rFonts w:hint="default"/>
      </w:rPr>
    </w:lvl>
    <w:lvl w:ilvl="7">
      <w:start w:val="1"/>
      <w:numFmt w:val="none"/>
      <w:lvlText w:val=""/>
      <w:lvlJc w:val="left"/>
      <w:pPr>
        <w:ind w:left="2720" w:hanging="340"/>
      </w:pPr>
      <w:rPr>
        <w:rFonts w:hint="default"/>
      </w:rPr>
    </w:lvl>
    <w:lvl w:ilvl="8">
      <w:start w:val="1"/>
      <w:numFmt w:val="none"/>
      <w:lvlText w:val=""/>
      <w:lvlJc w:val="left"/>
      <w:pPr>
        <w:ind w:left="3060" w:hanging="340"/>
      </w:pPr>
      <w:rPr>
        <w:rFonts w:hint="default"/>
      </w:rPr>
    </w:lvl>
  </w:abstractNum>
  <w:abstractNum w:abstractNumId="28" w15:restartNumberingAfterBreak="0">
    <w:nsid w:val="2B093FC8"/>
    <w:multiLevelType w:val="multilevel"/>
    <w:tmpl w:val="3FB441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2B1A41B0"/>
    <w:multiLevelType w:val="multilevel"/>
    <w:tmpl w:val="611A9B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2B7B5BFB"/>
    <w:multiLevelType w:val="multilevel"/>
    <w:tmpl w:val="E4D8CF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315672CA"/>
    <w:multiLevelType w:val="multilevel"/>
    <w:tmpl w:val="E4A2E138"/>
    <w:name w:val="Table Numbering"/>
    <w:lvl w:ilvl="0">
      <w:start w:val="1"/>
      <w:numFmt w:val="decimal"/>
      <w:lvlText w:val="%1."/>
      <w:lvlJc w:val="left"/>
      <w:pPr>
        <w:tabs>
          <w:tab w:val="num" w:pos="340"/>
        </w:tabs>
        <w:ind w:left="340" w:hanging="283"/>
      </w:pPr>
      <w:rPr>
        <w:rFonts w:hint="default"/>
        <w:color w:val="252420"/>
      </w:rPr>
    </w:lvl>
    <w:lvl w:ilvl="1">
      <w:start w:val="1"/>
      <w:numFmt w:val="lowerLetter"/>
      <w:lvlText w:val="%2."/>
      <w:lvlJc w:val="left"/>
      <w:pPr>
        <w:tabs>
          <w:tab w:val="num" w:pos="624"/>
        </w:tabs>
        <w:ind w:left="624" w:hanging="284"/>
      </w:pPr>
      <w:rPr>
        <w:rFonts w:hint="default"/>
        <w:color w:val="252420"/>
      </w:rPr>
    </w:lvl>
    <w:lvl w:ilvl="2">
      <w:start w:val="1"/>
      <w:numFmt w:val="lowerRoman"/>
      <w:suff w:val="space"/>
      <w:lvlText w:val="%3."/>
      <w:lvlJc w:val="left"/>
      <w:pPr>
        <w:ind w:left="794" w:hanging="170"/>
      </w:pPr>
      <w:rPr>
        <w:rFonts w:hint="default"/>
        <w:color w:val="252420"/>
        <w:sz w:val="18"/>
      </w:rPr>
    </w:lvl>
    <w:lvl w:ilvl="3">
      <w:start w:val="1"/>
      <w:numFmt w:val="none"/>
      <w:lvlText w:val=""/>
      <w:lvlJc w:val="left"/>
      <w:pPr>
        <w:ind w:left="1682" w:hanging="906"/>
      </w:pPr>
      <w:rPr>
        <w:rFonts w:hint="default"/>
      </w:rPr>
    </w:lvl>
    <w:lvl w:ilvl="4">
      <w:start w:val="1"/>
      <w:numFmt w:val="none"/>
      <w:lvlText w:val=""/>
      <w:lvlJc w:val="left"/>
      <w:pPr>
        <w:ind w:left="1795" w:hanging="1019"/>
      </w:pPr>
      <w:rPr>
        <w:rFonts w:hint="default"/>
      </w:rPr>
    </w:lvl>
    <w:lvl w:ilvl="5">
      <w:start w:val="1"/>
      <w:numFmt w:val="none"/>
      <w:lvlText w:val=""/>
      <w:lvlJc w:val="left"/>
      <w:pPr>
        <w:ind w:left="1908" w:hanging="1132"/>
      </w:pPr>
      <w:rPr>
        <w:rFonts w:hint="default"/>
      </w:rPr>
    </w:lvl>
    <w:lvl w:ilvl="6">
      <w:start w:val="1"/>
      <w:numFmt w:val="none"/>
      <w:lvlText w:val=""/>
      <w:lvlJc w:val="left"/>
      <w:pPr>
        <w:ind w:left="2021" w:hanging="1245"/>
      </w:pPr>
      <w:rPr>
        <w:rFonts w:hint="default"/>
      </w:rPr>
    </w:lvl>
    <w:lvl w:ilvl="7">
      <w:start w:val="1"/>
      <w:numFmt w:val="none"/>
      <w:lvlText w:val=""/>
      <w:lvlJc w:val="left"/>
      <w:pPr>
        <w:tabs>
          <w:tab w:val="num" w:pos="5766"/>
        </w:tabs>
        <w:ind w:left="2134" w:hanging="1358"/>
      </w:pPr>
      <w:rPr>
        <w:rFonts w:hint="default"/>
      </w:rPr>
    </w:lvl>
    <w:lvl w:ilvl="8">
      <w:start w:val="1"/>
      <w:numFmt w:val="none"/>
      <w:lvlText w:val=""/>
      <w:lvlJc w:val="left"/>
      <w:pPr>
        <w:ind w:left="2247" w:hanging="1471"/>
      </w:pPr>
      <w:rPr>
        <w:rFonts w:hint="default"/>
      </w:rPr>
    </w:lvl>
  </w:abstractNum>
  <w:abstractNum w:abstractNumId="32" w15:restartNumberingAfterBreak="0">
    <w:nsid w:val="31A26048"/>
    <w:multiLevelType w:val="multilevel"/>
    <w:tmpl w:val="FCA016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33963998"/>
    <w:multiLevelType w:val="multilevel"/>
    <w:tmpl w:val="0C090023"/>
    <w:name w:val="NumberedHeadings2"/>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4" w15:restartNumberingAfterBreak="0">
    <w:nsid w:val="343D3620"/>
    <w:multiLevelType w:val="multilevel"/>
    <w:tmpl w:val="4B06BA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34D8130C"/>
    <w:multiLevelType w:val="multilevel"/>
    <w:tmpl w:val="B9104634"/>
    <w:lvl w:ilvl="0">
      <w:start w:val="1"/>
      <w:numFmt w:val="decimal"/>
      <w:pStyle w:val="TableTextNumbered1"/>
      <w:lvlText w:val="%1."/>
      <w:lvlJc w:val="left"/>
      <w:pPr>
        <w:ind w:left="284" w:hanging="284"/>
      </w:pPr>
      <w:rPr>
        <w:rFonts w:hint="default"/>
      </w:rPr>
    </w:lvl>
    <w:lvl w:ilvl="1">
      <w:start w:val="1"/>
      <w:numFmt w:val="lowerLetter"/>
      <w:pStyle w:val="TableTextNumbered2"/>
      <w:lvlText w:val="%2."/>
      <w:lvlJc w:val="left"/>
      <w:pPr>
        <w:ind w:left="568" w:hanging="284"/>
      </w:pPr>
      <w:rPr>
        <w:rFonts w:hint="default"/>
      </w:rPr>
    </w:lvl>
    <w:lvl w:ilvl="2">
      <w:start w:val="1"/>
      <w:numFmt w:val="lowerRoman"/>
      <w:pStyle w:val="TableTextNumbered3"/>
      <w:lvlText w:val="%3."/>
      <w:lvlJc w:val="righ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36" w15:restartNumberingAfterBreak="0">
    <w:nsid w:val="36855328"/>
    <w:multiLevelType w:val="multilevel"/>
    <w:tmpl w:val="AF26DFFE"/>
    <w:name w:val="Numbered Headings"/>
    <w:lvl w:ilvl="0">
      <w:start w:val="1"/>
      <w:numFmt w:val="decimal"/>
      <w:lvlText w:val="%1."/>
      <w:lvlJc w:val="left"/>
      <w:pPr>
        <w:ind w:left="567" w:hanging="567"/>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567" w:hanging="567"/>
      </w:pPr>
      <w:rPr>
        <w:rFonts w:hint="default"/>
      </w:rPr>
    </w:lvl>
    <w:lvl w:ilvl="3">
      <w:start w:val="1"/>
      <w:numFmt w:val="decimal"/>
      <w:lvlText w:val="%4."/>
      <w:lvlJc w:val="left"/>
      <w:pPr>
        <w:tabs>
          <w:tab w:val="num" w:pos="340"/>
        </w:tabs>
        <w:ind w:left="567" w:hanging="567"/>
      </w:pPr>
      <w:rPr>
        <w:rFonts w:hint="default"/>
      </w:rPr>
    </w:lvl>
    <w:lvl w:ilvl="4">
      <w:start w:val="1"/>
      <w:numFmt w:val="lowerLetter"/>
      <w:lvlText w:val="%5."/>
      <w:lvlJc w:val="left"/>
      <w:pPr>
        <w:tabs>
          <w:tab w:val="num" w:pos="340"/>
        </w:tabs>
        <w:ind w:left="567" w:hanging="567"/>
      </w:pPr>
      <w:rPr>
        <w:rFonts w:hint="default"/>
      </w:rPr>
    </w:lvl>
    <w:lvl w:ilvl="5">
      <w:start w:val="1"/>
      <w:numFmt w:val="lowerRoman"/>
      <w:lvlText w:val="%6."/>
      <w:lvlJc w:val="right"/>
      <w:pPr>
        <w:tabs>
          <w:tab w:val="num" w:pos="340"/>
        </w:tabs>
        <w:ind w:left="567" w:hanging="567"/>
      </w:pPr>
      <w:rPr>
        <w:rFonts w:hint="default"/>
      </w:rPr>
    </w:lvl>
    <w:lvl w:ilvl="6">
      <w:start w:val="1"/>
      <w:numFmt w:val="decimal"/>
      <w:lvlText w:val="%7."/>
      <w:lvlJc w:val="left"/>
      <w:pPr>
        <w:tabs>
          <w:tab w:val="num" w:pos="340"/>
        </w:tabs>
        <w:ind w:left="567" w:hanging="567"/>
      </w:pPr>
      <w:rPr>
        <w:rFonts w:hint="default"/>
      </w:rPr>
    </w:lvl>
    <w:lvl w:ilvl="7">
      <w:start w:val="1"/>
      <w:numFmt w:val="lowerLetter"/>
      <w:lvlText w:val="%8."/>
      <w:lvlJc w:val="left"/>
      <w:pPr>
        <w:tabs>
          <w:tab w:val="num" w:pos="340"/>
        </w:tabs>
        <w:ind w:left="567" w:hanging="567"/>
      </w:pPr>
      <w:rPr>
        <w:rFonts w:hint="default"/>
      </w:rPr>
    </w:lvl>
    <w:lvl w:ilvl="8">
      <w:start w:val="1"/>
      <w:numFmt w:val="lowerRoman"/>
      <w:lvlText w:val="%9."/>
      <w:lvlJc w:val="right"/>
      <w:pPr>
        <w:tabs>
          <w:tab w:val="num" w:pos="340"/>
        </w:tabs>
        <w:ind w:left="567" w:hanging="567"/>
      </w:pPr>
      <w:rPr>
        <w:rFonts w:hint="default"/>
      </w:rPr>
    </w:lvl>
  </w:abstractNum>
  <w:abstractNum w:abstractNumId="37" w15:restartNumberingAfterBreak="0">
    <w:nsid w:val="36AA5719"/>
    <w:multiLevelType w:val="multilevel"/>
    <w:tmpl w:val="4E4625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383D390B"/>
    <w:multiLevelType w:val="multilevel"/>
    <w:tmpl w:val="8CE81736"/>
    <w:name w:val="ListNumbering22"/>
    <w:lvl w:ilvl="0">
      <w:start w:val="1"/>
      <w:numFmt w:val="upperLetter"/>
      <w:lvlText w:val="Appendix %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9" w15:restartNumberingAfterBreak="0">
    <w:nsid w:val="38723AD4"/>
    <w:multiLevelType w:val="multilevel"/>
    <w:tmpl w:val="5762A29A"/>
    <w:name w:val="JemenaPullOutList"/>
    <w:lvl w:ilvl="0">
      <w:start w:val="1"/>
      <w:numFmt w:val="bullet"/>
      <w:lvlText w:val=""/>
      <w:lvlJc w:val="left"/>
      <w:pPr>
        <w:tabs>
          <w:tab w:val="num" w:pos="624"/>
        </w:tabs>
        <w:ind w:left="624" w:hanging="340"/>
      </w:pPr>
      <w:rPr>
        <w:rFonts w:ascii="Wingdings" w:hAnsi="Wingdings" w:hint="default"/>
        <w:color w:val="auto"/>
        <w:sz w:val="18"/>
      </w:rPr>
    </w:lvl>
    <w:lvl w:ilvl="1">
      <w:start w:val="1"/>
      <w:numFmt w:val="bullet"/>
      <w:lvlText w:val="–"/>
      <w:lvlJc w:val="left"/>
      <w:pPr>
        <w:tabs>
          <w:tab w:val="num" w:pos="964"/>
        </w:tabs>
        <w:ind w:left="964" w:hanging="340"/>
      </w:pPr>
      <w:rPr>
        <w:rFonts w:ascii="Arial" w:hAnsi="Arial" w:hint="default"/>
        <w:color w:val="auto"/>
      </w:rPr>
    </w:lvl>
    <w:lvl w:ilvl="2">
      <w:start w:val="1"/>
      <w:numFmt w:val="bullet"/>
      <w:lvlText w:val=""/>
      <w:lvlJc w:val="left"/>
      <w:pPr>
        <w:tabs>
          <w:tab w:val="num" w:pos="1304"/>
        </w:tabs>
        <w:ind w:left="1304" w:hanging="340"/>
      </w:pPr>
      <w:rPr>
        <w:rFonts w:ascii="Symbol" w:hAnsi="Symbol" w:hint="default"/>
        <w:color w:val="auto"/>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40" w15:restartNumberingAfterBreak="0">
    <w:nsid w:val="39C747CD"/>
    <w:multiLevelType w:val="multilevel"/>
    <w:tmpl w:val="FBD4A2EC"/>
    <w:name w:val="MyNumbering"/>
    <w:lvl w:ilvl="0">
      <w:start w:val="1"/>
      <w:numFmt w:val="none"/>
      <w:suff w:val="nothing"/>
      <w:lvlText w:val=""/>
      <w:lvlJc w:val="left"/>
      <w:pPr>
        <w:ind w:left="0" w:firstLine="0"/>
      </w:pPr>
      <w:rPr>
        <w:rFonts w:hint="default"/>
        <w:b w:val="0"/>
        <w:i w:val="0"/>
        <w:color w:val="201547" w:themeColor="text2"/>
        <w:sz w:val="36"/>
      </w:rPr>
    </w:lvl>
    <w:lvl w:ilvl="1">
      <w:start w:val="1"/>
      <w:numFmt w:val="decimal"/>
      <w:lvlText w:val="%2."/>
      <w:lvlJc w:val="left"/>
      <w:pPr>
        <w:tabs>
          <w:tab w:val="num" w:pos="992"/>
        </w:tabs>
        <w:ind w:left="992" w:hanging="992"/>
      </w:pPr>
      <w:rPr>
        <w:rFonts w:hint="default"/>
        <w:b/>
        <w:i w:val="0"/>
        <w:color w:val="034A97"/>
        <w:sz w:val="32"/>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41" w15:restartNumberingAfterBreak="0">
    <w:nsid w:val="39D8429F"/>
    <w:multiLevelType w:val="multilevel"/>
    <w:tmpl w:val="AC9A2892"/>
    <w:name w:val="MyNumbering"/>
    <w:lvl w:ilvl="0">
      <w:start w:val="1"/>
      <w:numFmt w:val="none"/>
      <w:suff w:val="nothing"/>
      <w:lvlText w:val="%1."/>
      <w:lvlJc w:val="left"/>
      <w:pPr>
        <w:ind w:left="0" w:firstLine="0"/>
      </w:pPr>
      <w:rPr>
        <w:rFonts w:hint="default"/>
        <w:b w:val="0"/>
        <w:i w:val="0"/>
        <w:color w:val="201547" w:themeColor="text2"/>
        <w:sz w:val="36"/>
      </w:rPr>
    </w:lvl>
    <w:lvl w:ilvl="1">
      <w:start w:val="1"/>
      <w:numFmt w:val="decimal"/>
      <w:lvlText w:val="%2."/>
      <w:lvlJc w:val="left"/>
      <w:pPr>
        <w:tabs>
          <w:tab w:val="num" w:pos="567"/>
        </w:tabs>
        <w:ind w:left="567" w:hanging="567"/>
      </w:pPr>
      <w:rPr>
        <w:rFonts w:hint="default"/>
        <w:b/>
        <w:i w:val="0"/>
        <w:color w:val="034A97"/>
        <w:sz w:val="32"/>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42" w15:restartNumberingAfterBreak="0">
    <w:nsid w:val="3A657825"/>
    <w:multiLevelType w:val="multilevel"/>
    <w:tmpl w:val="EF5421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3ADB21D1"/>
    <w:multiLevelType w:val="multilevel"/>
    <w:tmpl w:val="2B2A5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3BDE7497"/>
    <w:multiLevelType w:val="multilevel"/>
    <w:tmpl w:val="0A6A00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3C8B5A95"/>
    <w:multiLevelType w:val="multilevel"/>
    <w:tmpl w:val="87901A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415525FB"/>
    <w:multiLevelType w:val="multilevel"/>
    <w:tmpl w:val="985A21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41E40E75"/>
    <w:multiLevelType w:val="multilevel"/>
    <w:tmpl w:val="A0E2A1BC"/>
    <w:name w:val="MyNumbering2"/>
    <w:lvl w:ilvl="0">
      <w:start w:val="1"/>
      <w:numFmt w:val="decimal"/>
      <w:lvlText w:val="%1."/>
      <w:lvlJc w:val="left"/>
      <w:pPr>
        <w:tabs>
          <w:tab w:val="num" w:pos="0"/>
        </w:tabs>
        <w:ind w:left="0" w:hanging="680"/>
      </w:pPr>
      <w:rPr>
        <w:rFonts w:hint="default"/>
        <w:b w:val="0"/>
        <w:i w:val="0"/>
        <w:color w:val="201547" w:themeColor="text2"/>
        <w:sz w:val="36"/>
      </w:rPr>
    </w:lvl>
    <w:lvl w:ilvl="1">
      <w:start w:val="1"/>
      <w:numFmt w:val="lowerLetter"/>
      <w:lvlText w:val="%2."/>
      <w:lvlJc w:val="left"/>
      <w:pPr>
        <w:tabs>
          <w:tab w:val="num" w:pos="737"/>
        </w:tabs>
        <w:ind w:left="737" w:hanging="368"/>
      </w:pPr>
      <w:rPr>
        <w:rFonts w:hint="default"/>
        <w:color w:val="auto"/>
        <w:sz w:val="20"/>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48" w15:restartNumberingAfterBreak="0">
    <w:nsid w:val="42701781"/>
    <w:multiLevelType w:val="multilevel"/>
    <w:tmpl w:val="C02AB5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43014766"/>
    <w:multiLevelType w:val="multilevel"/>
    <w:tmpl w:val="3642D7F2"/>
    <w:styleLink w:val="MyHeadings"/>
    <w:lvl w:ilvl="0">
      <w:start w:val="1"/>
      <w:numFmt w:val="decimal"/>
      <w:suff w:val="space"/>
      <w:lvlText w:val="Schedule %1"/>
      <w:lvlJc w:val="left"/>
      <w:pPr>
        <w:ind w:left="0" w:firstLine="0"/>
      </w:pPr>
      <w:rPr>
        <w:rFonts w:hint="default"/>
      </w:rPr>
    </w:lvl>
    <w:lvl w:ilvl="1">
      <w:start w:val="1"/>
      <w:numFmt w:val="decimal"/>
      <w:lvlText w:val="%2."/>
      <w:lvlJc w:val="left"/>
      <w:pPr>
        <w:ind w:left="992" w:hanging="992"/>
      </w:pPr>
      <w:rPr>
        <w:rFonts w:hint="default"/>
      </w:rPr>
    </w:lvl>
    <w:lvl w:ilvl="2">
      <w:start w:val="1"/>
      <w:numFmt w:val="decimal"/>
      <w:lvlText w:val="%2.%3"/>
      <w:lvlJc w:val="left"/>
      <w:pPr>
        <w:ind w:left="992" w:hanging="992"/>
      </w:pPr>
      <w:rPr>
        <w:rFonts w:hint="default"/>
      </w:rPr>
    </w:lvl>
    <w:lvl w:ilvl="3">
      <w:start w:val="1"/>
      <w:numFmt w:val="decimal"/>
      <w:lvlText w:val="%2.%3.%4"/>
      <w:lvlJc w:val="left"/>
      <w:pPr>
        <w:ind w:left="992" w:hanging="992"/>
      </w:pPr>
      <w:rPr>
        <w:rFonts w:hint="default"/>
      </w:rPr>
    </w:lvl>
    <w:lvl w:ilvl="4">
      <w:start w:val="1"/>
      <w:numFmt w:val="decimal"/>
      <w:lvlText w:val="%2.%3.%4.%5"/>
      <w:lvlJc w:val="left"/>
      <w:pPr>
        <w:ind w:left="992" w:hanging="992"/>
      </w:pPr>
      <w:rPr>
        <w:rFonts w:hint="default"/>
      </w:rPr>
    </w:lvl>
    <w:lvl w:ilvl="5">
      <w:start w:val="1"/>
      <w:numFmt w:val="none"/>
      <w:lvlText w:val=""/>
      <w:lvlJc w:val="lef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left"/>
      <w:pPr>
        <w:ind w:left="992" w:hanging="992"/>
      </w:pPr>
      <w:rPr>
        <w:rFonts w:hint="default"/>
      </w:rPr>
    </w:lvl>
  </w:abstractNum>
  <w:abstractNum w:abstractNumId="50" w15:restartNumberingAfterBreak="0">
    <w:nsid w:val="430A06FA"/>
    <w:multiLevelType w:val="multilevel"/>
    <w:tmpl w:val="8E4A3A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448F6A05"/>
    <w:multiLevelType w:val="multilevel"/>
    <w:tmpl w:val="3C084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451C0474"/>
    <w:multiLevelType w:val="multilevel"/>
    <w:tmpl w:val="EAEE4A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49266E71"/>
    <w:multiLevelType w:val="multilevel"/>
    <w:tmpl w:val="5130EE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4A310643"/>
    <w:multiLevelType w:val="multilevel"/>
    <w:tmpl w:val="0E96087C"/>
    <w:lvl w:ilvl="0">
      <w:start w:val="1"/>
      <w:numFmt w:val="none"/>
      <w:pStyle w:val="Source"/>
      <w:lvlText w:val="Source:"/>
      <w:lvlJc w:val="left"/>
      <w:pPr>
        <w:ind w:left="680" w:hanging="68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5" w15:restartNumberingAfterBreak="0">
    <w:nsid w:val="4AA27F2E"/>
    <w:multiLevelType w:val="multilevel"/>
    <w:tmpl w:val="E79AB64C"/>
    <w:name w:val="Bullets"/>
    <w:lvl w:ilvl="0">
      <w:start w:val="1"/>
      <w:numFmt w:val="bullet"/>
      <w:pStyle w:val="ListBullet"/>
      <w:lvlText w:val=""/>
      <w:lvlJc w:val="left"/>
      <w:pPr>
        <w:ind w:left="340" w:hanging="227"/>
      </w:pPr>
      <w:rPr>
        <w:rFonts w:ascii="Wingdings" w:hAnsi="Wingdings" w:hint="default"/>
        <w:color w:val="auto"/>
      </w:rPr>
    </w:lvl>
    <w:lvl w:ilvl="1">
      <w:start w:val="1"/>
      <w:numFmt w:val="bullet"/>
      <w:pStyle w:val="ListBullet2"/>
      <w:lvlText w:val="–"/>
      <w:lvlJc w:val="left"/>
      <w:pPr>
        <w:ind w:left="567" w:hanging="227"/>
      </w:pPr>
      <w:rPr>
        <w:rFonts w:ascii="Arial" w:hAnsi="Arial" w:hint="default"/>
        <w:color w:val="auto"/>
      </w:rPr>
    </w:lvl>
    <w:lvl w:ilvl="2">
      <w:start w:val="1"/>
      <w:numFmt w:val="bullet"/>
      <w:pStyle w:val="ListBullet3"/>
      <w:lvlText w:val=""/>
      <w:lvlJc w:val="left"/>
      <w:pPr>
        <w:ind w:left="794" w:hanging="227"/>
      </w:pPr>
      <w:rPr>
        <w:rFonts w:ascii="Symbol" w:hAnsi="Symbol" w:hint="default"/>
        <w:color w:val="auto"/>
        <w:position w:val="0"/>
      </w:rPr>
    </w:lvl>
    <w:lvl w:ilvl="3">
      <w:start w:val="1"/>
      <w:numFmt w:val="none"/>
      <w:lvlText w:val=""/>
      <w:lvlJc w:val="left"/>
      <w:pPr>
        <w:ind w:left="1021" w:hanging="227"/>
      </w:pPr>
      <w:rPr>
        <w:rFonts w:hint="default"/>
        <w:b/>
        <w:i w:val="0"/>
        <w:sz w:val="20"/>
      </w:rPr>
    </w:lvl>
    <w:lvl w:ilvl="4">
      <w:start w:val="1"/>
      <w:numFmt w:val="none"/>
      <w:lvlText w:val=""/>
      <w:lvlJc w:val="left"/>
      <w:pPr>
        <w:ind w:left="1248" w:hanging="227"/>
      </w:pPr>
      <w:rPr>
        <w:rFonts w:hint="default"/>
        <w:position w:val="2"/>
        <w:sz w:val="16"/>
      </w:rPr>
    </w:lvl>
    <w:lvl w:ilvl="5">
      <w:start w:val="1"/>
      <w:numFmt w:val="bullet"/>
      <w:lvlText w:val=""/>
      <w:lvlJc w:val="left"/>
      <w:pPr>
        <w:tabs>
          <w:tab w:val="num" w:pos="1927"/>
        </w:tabs>
        <w:ind w:left="1475" w:hanging="227"/>
      </w:pPr>
      <w:rPr>
        <w:rFonts w:ascii="Wingdings" w:hAnsi="Wingdings" w:hint="default"/>
      </w:rPr>
    </w:lvl>
    <w:lvl w:ilvl="6">
      <w:start w:val="1"/>
      <w:numFmt w:val="bullet"/>
      <w:lvlText w:val=""/>
      <w:lvlJc w:val="left"/>
      <w:pPr>
        <w:tabs>
          <w:tab w:val="num" w:pos="2267"/>
        </w:tabs>
        <w:ind w:left="1702" w:hanging="227"/>
      </w:pPr>
      <w:rPr>
        <w:rFonts w:ascii="Symbol" w:hAnsi="Symbol" w:hint="default"/>
      </w:rPr>
    </w:lvl>
    <w:lvl w:ilvl="7">
      <w:start w:val="1"/>
      <w:numFmt w:val="bullet"/>
      <w:lvlText w:val="o"/>
      <w:lvlJc w:val="left"/>
      <w:pPr>
        <w:tabs>
          <w:tab w:val="num" w:pos="2607"/>
        </w:tabs>
        <w:ind w:left="1929" w:hanging="227"/>
      </w:pPr>
      <w:rPr>
        <w:rFonts w:ascii="Courier New" w:hAnsi="Courier New" w:cs="Courier New" w:hint="default"/>
      </w:rPr>
    </w:lvl>
    <w:lvl w:ilvl="8">
      <w:start w:val="1"/>
      <w:numFmt w:val="bullet"/>
      <w:lvlText w:val=""/>
      <w:lvlJc w:val="left"/>
      <w:pPr>
        <w:tabs>
          <w:tab w:val="num" w:pos="2947"/>
        </w:tabs>
        <w:ind w:left="2156" w:hanging="227"/>
      </w:pPr>
      <w:rPr>
        <w:rFonts w:ascii="Wingdings" w:hAnsi="Wingdings" w:hint="default"/>
      </w:rPr>
    </w:lvl>
  </w:abstractNum>
  <w:abstractNum w:abstractNumId="56" w15:restartNumberingAfterBreak="0">
    <w:nsid w:val="4B1B0D73"/>
    <w:multiLevelType w:val="multilevel"/>
    <w:tmpl w:val="2E62ED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4B3D30CC"/>
    <w:multiLevelType w:val="multilevel"/>
    <w:tmpl w:val="88F6C4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4B46742C"/>
    <w:multiLevelType w:val="multilevel"/>
    <w:tmpl w:val="3EB64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4CA75856"/>
    <w:multiLevelType w:val="multilevel"/>
    <w:tmpl w:val="5A6C4500"/>
    <w:name w:val="Table Bullets List"/>
    <w:lvl w:ilvl="0">
      <w:start w:val="1"/>
      <w:numFmt w:val="bullet"/>
      <w:pStyle w:val="TableTextBullet"/>
      <w:lvlText w:val="•"/>
      <w:lvlJc w:val="left"/>
      <w:pPr>
        <w:ind w:left="198" w:hanging="198"/>
      </w:pPr>
      <w:rPr>
        <w:rFonts w:ascii="Calibri" w:hAnsi="Calibri" w:hint="default"/>
      </w:rPr>
    </w:lvl>
    <w:lvl w:ilvl="1">
      <w:start w:val="1"/>
      <w:numFmt w:val="bullet"/>
      <w:pStyle w:val="TableTextBullet2"/>
      <w:lvlText w:val="–"/>
      <w:lvlJc w:val="left"/>
      <w:pPr>
        <w:ind w:left="396" w:hanging="198"/>
      </w:pPr>
      <w:rPr>
        <w:rFonts w:ascii="Calibri" w:hAnsi="Calibri" w:hint="default"/>
      </w:rPr>
    </w:lvl>
    <w:lvl w:ilvl="2">
      <w:start w:val="1"/>
      <w:numFmt w:val="bullet"/>
      <w:pStyle w:val="TableTextBullet3"/>
      <w:lvlText w:val=""/>
      <w:lvlJc w:val="left"/>
      <w:pPr>
        <w:ind w:left="594" w:hanging="198"/>
      </w:pPr>
      <w:rPr>
        <w:rFonts w:ascii="Symbol" w:hAnsi="Symbol" w:hint="default"/>
        <w:position w:val="-3"/>
      </w:rPr>
    </w:lvl>
    <w:lvl w:ilvl="3">
      <w:start w:val="1"/>
      <w:numFmt w:val="bullet"/>
      <w:lvlText w:val=""/>
      <w:lvlJc w:val="left"/>
      <w:pPr>
        <w:ind w:left="792" w:hanging="198"/>
      </w:pPr>
      <w:rPr>
        <w:rFonts w:ascii="Symbol" w:hAnsi="Symbol" w:hint="default"/>
      </w:rPr>
    </w:lvl>
    <w:lvl w:ilvl="4">
      <w:start w:val="1"/>
      <w:numFmt w:val="bullet"/>
      <w:lvlText w:val="o"/>
      <w:lvlJc w:val="left"/>
      <w:pPr>
        <w:ind w:left="990" w:hanging="198"/>
      </w:pPr>
      <w:rPr>
        <w:rFonts w:ascii="Courier New" w:hAnsi="Courier New" w:cs="Courier New" w:hint="default"/>
      </w:rPr>
    </w:lvl>
    <w:lvl w:ilvl="5">
      <w:start w:val="1"/>
      <w:numFmt w:val="bullet"/>
      <w:lvlText w:val=""/>
      <w:lvlJc w:val="left"/>
      <w:pPr>
        <w:ind w:left="1188" w:hanging="198"/>
      </w:pPr>
      <w:rPr>
        <w:rFonts w:ascii="Wingdings" w:hAnsi="Wingdings" w:hint="default"/>
      </w:rPr>
    </w:lvl>
    <w:lvl w:ilvl="6">
      <w:start w:val="1"/>
      <w:numFmt w:val="bullet"/>
      <w:lvlText w:val=""/>
      <w:lvlJc w:val="left"/>
      <w:pPr>
        <w:ind w:left="1386" w:hanging="198"/>
      </w:pPr>
      <w:rPr>
        <w:rFonts w:ascii="Symbol" w:hAnsi="Symbol" w:hint="default"/>
      </w:rPr>
    </w:lvl>
    <w:lvl w:ilvl="7">
      <w:start w:val="1"/>
      <w:numFmt w:val="bullet"/>
      <w:lvlText w:val="o"/>
      <w:lvlJc w:val="left"/>
      <w:pPr>
        <w:ind w:left="1584" w:hanging="198"/>
      </w:pPr>
      <w:rPr>
        <w:rFonts w:ascii="Courier New" w:hAnsi="Courier New" w:cs="Courier New" w:hint="default"/>
      </w:rPr>
    </w:lvl>
    <w:lvl w:ilvl="8">
      <w:start w:val="1"/>
      <w:numFmt w:val="bullet"/>
      <w:lvlText w:val=""/>
      <w:lvlJc w:val="left"/>
      <w:pPr>
        <w:ind w:left="1782" w:hanging="198"/>
      </w:pPr>
      <w:rPr>
        <w:rFonts w:ascii="Wingdings" w:hAnsi="Wingdings" w:hint="default"/>
      </w:rPr>
    </w:lvl>
  </w:abstractNum>
  <w:abstractNum w:abstractNumId="60" w15:restartNumberingAfterBreak="0">
    <w:nsid w:val="4EF01645"/>
    <w:multiLevelType w:val="multilevel"/>
    <w:tmpl w:val="7D36F18C"/>
    <w:name w:val="Bullets2"/>
    <w:lvl w:ilvl="0">
      <w:start w:val="1"/>
      <w:numFmt w:val="decimal"/>
      <w:pStyle w:val="ListNumber"/>
      <w:lvlText w:val="%1."/>
      <w:lvlJc w:val="left"/>
      <w:pPr>
        <w:ind w:left="340" w:hanging="340"/>
      </w:pPr>
      <w:rPr>
        <w:rFonts w:hint="default"/>
      </w:rPr>
    </w:lvl>
    <w:lvl w:ilvl="1">
      <w:start w:val="1"/>
      <w:numFmt w:val="lowerLetter"/>
      <w:pStyle w:val="ListNumber2"/>
      <w:lvlText w:val="%2."/>
      <w:lvlJc w:val="left"/>
      <w:pPr>
        <w:ind w:left="680" w:hanging="340"/>
      </w:pPr>
      <w:rPr>
        <w:rFonts w:hint="default"/>
      </w:rPr>
    </w:lvl>
    <w:lvl w:ilvl="2">
      <w:start w:val="1"/>
      <w:numFmt w:val="lowerRoman"/>
      <w:pStyle w:val="ListNumber3"/>
      <w:lvlText w:val="%3."/>
      <w:lvlJc w:val="left"/>
      <w:pPr>
        <w:ind w:left="1020" w:hanging="340"/>
      </w:pPr>
      <w:rPr>
        <w:rFonts w:hint="default"/>
      </w:rPr>
    </w:lvl>
    <w:lvl w:ilvl="3">
      <w:start w:val="1"/>
      <w:numFmt w:val="upperLetter"/>
      <w:pStyle w:val="ListNumber4"/>
      <w:lvlText w:val="%4."/>
      <w:lvlJc w:val="left"/>
      <w:pPr>
        <w:ind w:left="1360" w:hanging="340"/>
      </w:pPr>
      <w:rPr>
        <w:rFonts w:hint="default"/>
      </w:rPr>
    </w:lvl>
    <w:lvl w:ilvl="4">
      <w:start w:val="1"/>
      <w:numFmt w:val="upperRoman"/>
      <w:pStyle w:val="ListNumber5"/>
      <w:lvlText w:val="%5."/>
      <w:lvlJc w:val="left"/>
      <w:pPr>
        <w:ind w:left="1700" w:hanging="340"/>
      </w:pPr>
      <w:rPr>
        <w:rFonts w:hint="default"/>
      </w:rPr>
    </w:lvl>
    <w:lvl w:ilvl="5">
      <w:start w:val="1"/>
      <w:numFmt w:val="lowerRoman"/>
      <w:lvlText w:val="%6."/>
      <w:lvlJc w:val="righ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right"/>
      <w:pPr>
        <w:ind w:left="3060" w:hanging="340"/>
      </w:pPr>
      <w:rPr>
        <w:rFonts w:hint="default"/>
      </w:rPr>
    </w:lvl>
  </w:abstractNum>
  <w:abstractNum w:abstractNumId="61" w15:restartNumberingAfterBreak="0">
    <w:nsid w:val="52456C28"/>
    <w:multiLevelType w:val="multilevel"/>
    <w:tmpl w:val="472A8ED0"/>
    <w:name w:val="U1_Legal Numbering"/>
    <w:lvl w:ilvl="0">
      <w:start w:val="1"/>
      <w:numFmt w:val="decimal"/>
      <w:lvlText w:val="%1."/>
      <w:lvlJc w:val="left"/>
      <w:pPr>
        <w:ind w:left="567" w:hanging="567"/>
      </w:pPr>
      <w:rPr>
        <w:rFonts w:hint="default"/>
      </w:rPr>
    </w:lvl>
    <w:lvl w:ilvl="1">
      <w:start w:val="1"/>
      <w:numFmt w:val="decimal"/>
      <w:lvlText w:val="%1.%2"/>
      <w:lvlJc w:val="left"/>
      <w:pPr>
        <w:ind w:left="1134" w:hanging="567"/>
      </w:pPr>
      <w:rPr>
        <w:rFonts w:hint="default"/>
      </w:rPr>
    </w:lvl>
    <w:lvl w:ilvl="2">
      <w:start w:val="1"/>
      <w:numFmt w:val="decimal"/>
      <w:lvlText w:val="%1.%2.%3"/>
      <w:lvlJc w:val="left"/>
      <w:pPr>
        <w:tabs>
          <w:tab w:val="num" w:pos="1134"/>
        </w:tabs>
        <w:ind w:left="1814" w:hanging="680"/>
      </w:pPr>
      <w:rPr>
        <w:rFonts w:hint="default"/>
      </w:rPr>
    </w:lvl>
    <w:lvl w:ilvl="3">
      <w:start w:val="1"/>
      <w:numFmt w:val="decimal"/>
      <w:suff w:val="space"/>
      <w:lvlText w:val="%1.%2.%3.%4  "/>
      <w:lvlJc w:val="left"/>
      <w:pPr>
        <w:ind w:left="2268" w:hanging="454"/>
      </w:pPr>
      <w:rPr>
        <w:rFonts w:hint="default"/>
      </w:rPr>
    </w:lvl>
    <w:lvl w:ilvl="4">
      <w:start w:val="1"/>
      <w:numFmt w:val="none"/>
      <w:suff w:val="space"/>
      <w:lvlText w:val=""/>
      <w:lvlJc w:val="left"/>
      <w:pPr>
        <w:ind w:left="2835" w:hanging="567"/>
      </w:pPr>
      <w:rPr>
        <w:rFonts w:hint="default"/>
      </w:rPr>
    </w:lvl>
    <w:lvl w:ilvl="5">
      <w:start w:val="1"/>
      <w:numFmt w:val="none"/>
      <w:suff w:val="space"/>
      <w:lvlText w:val=""/>
      <w:lvlJc w:val="left"/>
      <w:pPr>
        <w:ind w:left="3402" w:hanging="567"/>
      </w:pPr>
      <w:rPr>
        <w:rFonts w:hint="default"/>
      </w:rPr>
    </w:lvl>
    <w:lvl w:ilvl="6">
      <w:start w:val="1"/>
      <w:numFmt w:val="none"/>
      <w:suff w:val="space"/>
      <w:lvlText w:val=""/>
      <w:lvlJc w:val="left"/>
      <w:pPr>
        <w:ind w:left="3969" w:hanging="567"/>
      </w:pPr>
      <w:rPr>
        <w:rFonts w:hint="default"/>
      </w:rPr>
    </w:lvl>
    <w:lvl w:ilvl="7">
      <w:start w:val="1"/>
      <w:numFmt w:val="none"/>
      <w:suff w:val="space"/>
      <w:lvlText w:val=""/>
      <w:lvlJc w:val="left"/>
      <w:pPr>
        <w:ind w:left="4536" w:hanging="567"/>
      </w:pPr>
      <w:rPr>
        <w:rFonts w:hint="default"/>
      </w:rPr>
    </w:lvl>
    <w:lvl w:ilvl="8">
      <w:start w:val="1"/>
      <w:numFmt w:val="none"/>
      <w:suff w:val="space"/>
      <w:lvlText w:val=""/>
      <w:lvlJc w:val="left"/>
      <w:pPr>
        <w:ind w:left="5103" w:hanging="567"/>
      </w:pPr>
      <w:rPr>
        <w:rFonts w:hint="default"/>
      </w:rPr>
    </w:lvl>
  </w:abstractNum>
  <w:abstractNum w:abstractNumId="62" w15:restartNumberingAfterBreak="0">
    <w:nsid w:val="53116DE3"/>
    <w:multiLevelType w:val="multilevel"/>
    <w:tmpl w:val="BC221F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533157A3"/>
    <w:multiLevelType w:val="multilevel"/>
    <w:tmpl w:val="F056CAF2"/>
    <w:name w:val="NumberedHeadings"/>
    <w:lvl w:ilvl="0">
      <w:start w:val="1"/>
      <w:numFmt w:val="none"/>
      <w:lvlText w:val=""/>
      <w:lvlJc w:val="left"/>
      <w:pPr>
        <w:ind w:left="0" w:firstLine="0"/>
      </w:pPr>
      <w:rPr>
        <w:rFonts w:hint="default"/>
      </w:rPr>
    </w:lvl>
    <w:lvl w:ilvl="1">
      <w:start w:val="1"/>
      <w:numFmt w:val="none"/>
      <w:lvlText w:val=""/>
      <w:lvlJc w:val="left"/>
      <w:pPr>
        <w:ind w:left="0" w:firstLine="0"/>
      </w:pPr>
      <w:rPr>
        <w:rFonts w:hint="default"/>
      </w:rPr>
    </w:lvl>
    <w:lvl w:ilvl="2">
      <w:start w:val="1"/>
      <w:numFmt w:val="none"/>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64" w15:restartNumberingAfterBreak="0">
    <w:nsid w:val="54131FA4"/>
    <w:multiLevelType w:val="multilevel"/>
    <w:tmpl w:val="360E1E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5514227C"/>
    <w:multiLevelType w:val="multilevel"/>
    <w:tmpl w:val="6C1017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55A43D0A"/>
    <w:multiLevelType w:val="multilevel"/>
    <w:tmpl w:val="DE76DE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593A436F"/>
    <w:multiLevelType w:val="multilevel"/>
    <w:tmpl w:val="10107B4A"/>
    <w:name w:val="TableNumbering"/>
    <w:lvl w:ilvl="0">
      <w:start w:val="1"/>
      <w:numFmt w:val="none"/>
      <w:suff w:val="nothing"/>
      <w:lvlText w:val=""/>
      <w:lvlJc w:val="left"/>
      <w:pPr>
        <w:ind w:left="0" w:firstLine="0"/>
      </w:pPr>
      <w:rPr>
        <w:rFonts w:hint="default"/>
      </w:rPr>
    </w:lvl>
    <w:lvl w:ilvl="1">
      <w:start w:val="1"/>
      <w:numFmt w:val="decimal"/>
      <w:lvlText w:val="(%2)"/>
      <w:lvlJc w:val="left"/>
      <w:pPr>
        <w:ind w:left="340" w:hanging="340"/>
      </w:pPr>
      <w:rPr>
        <w:rFonts w:hint="default"/>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68" w15:restartNumberingAfterBreak="0">
    <w:nsid w:val="599D3754"/>
    <w:multiLevelType w:val="multilevel"/>
    <w:tmpl w:val="4B14CC02"/>
    <w:name w:val="AppendixTableListNumber"/>
    <w:lvl w:ilvl="0">
      <w:start w:val="1"/>
      <w:numFmt w:val="decimal"/>
      <w:suff w:val="space"/>
      <w:lvlText w:val="%1."/>
      <w:lvlJc w:val="left"/>
      <w:pPr>
        <w:ind w:left="284" w:hanging="227"/>
      </w:pPr>
      <w:rPr>
        <w:rFonts w:hint="default"/>
        <w:sz w:val="18"/>
      </w:rPr>
    </w:lvl>
    <w:lvl w:ilvl="1">
      <w:start w:val="1"/>
      <w:numFmt w:val="decimal"/>
      <w:lvlText w:val="%1.%2"/>
      <w:lvlJc w:val="left"/>
      <w:pPr>
        <w:ind w:left="794" w:hanging="794"/>
      </w:pPr>
      <w:rPr>
        <w:rFonts w:hint="default"/>
      </w:rPr>
    </w:lvl>
    <w:lvl w:ilvl="2">
      <w:start w:val="1"/>
      <w:numFmt w:val="none"/>
      <w:suff w:val="nothing"/>
      <w:lvlText w:val=""/>
      <w:lvlJc w:val="left"/>
      <w:pPr>
        <w:ind w:left="0" w:firstLine="0"/>
      </w:pPr>
      <w:rPr>
        <w:rFonts w:hint="default"/>
      </w:rPr>
    </w:lvl>
    <w:lvl w:ilvl="3">
      <w:start w:val="1"/>
      <w:numFmt w:val="upperLetter"/>
      <w:lvlText w:val="%4)"/>
      <w:lvlJc w:val="left"/>
      <w:pPr>
        <w:ind w:left="794" w:hanging="454"/>
      </w:pPr>
      <w:rPr>
        <w:rFonts w:hint="default"/>
      </w:rPr>
    </w:lvl>
    <w:lvl w:ilvl="4">
      <w:start w:val="1"/>
      <w:numFmt w:val="none"/>
      <w:lvlText w:val=""/>
      <w:lvlJc w:val="left"/>
      <w:pPr>
        <w:ind w:left="992" w:hanging="992"/>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69" w15:restartNumberingAfterBreak="0">
    <w:nsid w:val="59E9136E"/>
    <w:multiLevelType w:val="multilevel"/>
    <w:tmpl w:val="4F6E8B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5A912349"/>
    <w:multiLevelType w:val="multilevel"/>
    <w:tmpl w:val="E410C2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5AE6625A"/>
    <w:multiLevelType w:val="multilevel"/>
    <w:tmpl w:val="5FDABB82"/>
    <w:name w:val="MyHeadings"/>
    <w:lvl w:ilvl="0">
      <w:start w:val="1"/>
      <w:numFmt w:val="decimal"/>
      <w:lvlText w:val="%1 "/>
      <w:lvlJc w:val="left"/>
      <w:pPr>
        <w:tabs>
          <w:tab w:val="num" w:pos="567"/>
        </w:tabs>
        <w:ind w:left="567" w:hanging="567"/>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suff w:val="space"/>
      <w:lvlText w:val="%1.%2.%3.%4  "/>
      <w:lvlJc w:val="left"/>
      <w:pPr>
        <w:ind w:left="864" w:hanging="864"/>
      </w:pPr>
      <w:rPr>
        <w:rFonts w:hint="default"/>
      </w:rPr>
    </w:lvl>
    <w:lvl w:ilvl="4">
      <w:start w:val="1"/>
      <w:numFmt w:val="decimal"/>
      <w:suff w:val="space"/>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2" w15:restartNumberingAfterBreak="0">
    <w:nsid w:val="5B26040B"/>
    <w:multiLevelType w:val="multilevel"/>
    <w:tmpl w:val="0F3E3D4E"/>
    <w:name w:val="Lst_Notes"/>
    <w:lvl w:ilvl="0">
      <w:start w:val="1"/>
      <w:numFmt w:val="lowerLetter"/>
      <w:pStyle w:val="NoteNumbered"/>
      <w:lvlText w:val="%1."/>
      <w:lvlJc w:val="left"/>
      <w:pPr>
        <w:ind w:left="284" w:hanging="284"/>
      </w:pPr>
      <w:rPr>
        <w:rFonts w:hint="default"/>
      </w:rPr>
    </w:lvl>
    <w:lvl w:ilvl="1">
      <w:start w:val="1"/>
      <w:numFmt w:val="lowerRoman"/>
      <w:pStyle w:val="NoteNumbered2"/>
      <w:lvlText w:val="%2."/>
      <w:lvlJc w:val="left"/>
      <w:pPr>
        <w:ind w:left="568" w:hanging="284"/>
      </w:pPr>
      <w:rPr>
        <w:rFonts w:hint="default"/>
      </w:rPr>
    </w:lvl>
    <w:lvl w:ilvl="2">
      <w:start w:val="1"/>
      <w:numFmt w:val="upperLetter"/>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73" w15:restartNumberingAfterBreak="0">
    <w:nsid w:val="5B2C71EC"/>
    <w:multiLevelType w:val="hybridMultilevel"/>
    <w:tmpl w:val="79B200BA"/>
    <w:name w:val="Bullets4"/>
    <w:lvl w:ilvl="0" w:tplc="D8AAA350">
      <w:start w:val="1"/>
      <w:numFmt w:val="bullet"/>
      <w:lvlText w:val=""/>
      <w:lvlJc w:val="left"/>
      <w:pPr>
        <w:ind w:left="947" w:hanging="360"/>
      </w:pPr>
      <w:rPr>
        <w:rFonts w:ascii="Wingdings" w:hAnsi="Wingdings"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74" w15:restartNumberingAfterBreak="0">
    <w:nsid w:val="5B9532C5"/>
    <w:multiLevelType w:val="multilevel"/>
    <w:tmpl w:val="E480A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5C754837"/>
    <w:multiLevelType w:val="multilevel"/>
    <w:tmpl w:val="6674E3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5D0540A9"/>
    <w:multiLevelType w:val="multilevel"/>
    <w:tmpl w:val="A0824D3A"/>
    <w:lvl w:ilvl="0">
      <w:start w:val="1"/>
      <w:numFmt w:val="upperLetter"/>
      <w:pStyle w:val="Heading8"/>
      <w:suff w:val="nothing"/>
      <w:lvlText w:val="Attachment %1"/>
      <w:lvlJc w:val="left"/>
      <w:pPr>
        <w:ind w:left="0" w:firstLine="0"/>
      </w:pPr>
      <w:rPr>
        <w:rFonts w:asciiTheme="majorHAnsi" w:hAnsiTheme="majorHAnsi" w:hint="default"/>
        <w:b w:val="0"/>
        <w:i w:val="0"/>
        <w:sz w:val="36"/>
      </w:rPr>
    </w:lvl>
    <w:lvl w:ilvl="1">
      <w:start w:val="1"/>
      <w:numFmt w:val="decimal"/>
      <w:suff w:val="space"/>
      <w:lvlText w:val="%1%2. "/>
      <w:lvlJc w:val="left"/>
      <w:pPr>
        <w:ind w:left="0" w:firstLine="0"/>
      </w:pPr>
      <w:rPr>
        <w:rFonts w:hint="default"/>
        <w:sz w:val="24"/>
      </w:rPr>
    </w:lvl>
    <w:lvl w:ilvl="2">
      <w:start w:val="1"/>
      <w:numFmt w:val="decimal"/>
      <w:suff w:val="space"/>
      <w:lvlText w:val="%1%2.%3 "/>
      <w:lvlJc w:val="left"/>
      <w:pPr>
        <w:ind w:left="0" w:firstLine="0"/>
      </w:pPr>
      <w:rPr>
        <w:rFonts w:hint="default"/>
      </w:rPr>
    </w:lvl>
    <w:lvl w:ilvl="3">
      <w:start w:val="1"/>
      <w:numFmt w:val="decimal"/>
      <w:suff w:val="space"/>
      <w:lvlText w:val="%1%2.%3.%4 "/>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77" w15:restartNumberingAfterBreak="0">
    <w:nsid w:val="612B758E"/>
    <w:multiLevelType w:val="multilevel"/>
    <w:tmpl w:val="55E6D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6211665F"/>
    <w:multiLevelType w:val="multilevel"/>
    <w:tmpl w:val="3210F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630501E3"/>
    <w:multiLevelType w:val="multilevel"/>
    <w:tmpl w:val="0C045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15:restartNumberingAfterBreak="0">
    <w:nsid w:val="635C0D07"/>
    <w:multiLevelType w:val="multilevel"/>
    <w:tmpl w:val="019052F2"/>
    <w:name w:val="Table Bullets"/>
    <w:lvl w:ilvl="0">
      <w:start w:val="1"/>
      <w:numFmt w:val="bullet"/>
      <w:lvlText w:val="·"/>
      <w:lvlJc w:val="left"/>
      <w:pPr>
        <w:ind w:left="312" w:hanging="227"/>
      </w:pPr>
      <w:rPr>
        <w:rFonts w:ascii="Symbol" w:hAnsi="Symbol" w:hint="default"/>
        <w:color w:val="201547" w:themeColor="text2"/>
      </w:rPr>
    </w:lvl>
    <w:lvl w:ilvl="1">
      <w:start w:val="1"/>
      <w:numFmt w:val="bullet"/>
      <w:lvlText w:val="–"/>
      <w:lvlJc w:val="left"/>
      <w:pPr>
        <w:ind w:left="539" w:hanging="227"/>
      </w:pPr>
      <w:rPr>
        <w:rFonts w:ascii="Arial" w:hAnsi="Arial" w:hint="default"/>
        <w:color w:val="201547" w:themeColor="text2"/>
      </w:rPr>
    </w:lvl>
    <w:lvl w:ilvl="2">
      <w:start w:val="1"/>
      <w:numFmt w:val="bullet"/>
      <w:lvlText w:val=""/>
      <w:lvlJc w:val="left"/>
      <w:pPr>
        <w:ind w:left="766" w:hanging="227"/>
      </w:pPr>
      <w:rPr>
        <w:rFonts w:ascii="Wingdings" w:hAnsi="Wingdings" w:hint="default"/>
      </w:rPr>
    </w:lvl>
    <w:lvl w:ilvl="3">
      <w:start w:val="1"/>
      <w:numFmt w:val="bullet"/>
      <w:lvlText w:val=""/>
      <w:lvlJc w:val="left"/>
      <w:pPr>
        <w:ind w:left="993" w:hanging="227"/>
      </w:pPr>
      <w:rPr>
        <w:rFonts w:ascii="Symbol" w:hAnsi="Symbol" w:hint="default"/>
      </w:rPr>
    </w:lvl>
    <w:lvl w:ilvl="4">
      <w:start w:val="1"/>
      <w:numFmt w:val="bullet"/>
      <w:lvlText w:val="o"/>
      <w:lvlJc w:val="left"/>
      <w:pPr>
        <w:ind w:left="1220" w:hanging="227"/>
      </w:pPr>
      <w:rPr>
        <w:rFonts w:ascii="Courier New" w:hAnsi="Courier New" w:cs="Courier New" w:hint="default"/>
      </w:rPr>
    </w:lvl>
    <w:lvl w:ilvl="5">
      <w:start w:val="1"/>
      <w:numFmt w:val="bullet"/>
      <w:lvlText w:val=""/>
      <w:lvlJc w:val="left"/>
      <w:pPr>
        <w:ind w:left="1447" w:hanging="227"/>
      </w:pPr>
      <w:rPr>
        <w:rFonts w:ascii="Wingdings" w:hAnsi="Wingdings" w:hint="default"/>
      </w:rPr>
    </w:lvl>
    <w:lvl w:ilvl="6">
      <w:start w:val="1"/>
      <w:numFmt w:val="bullet"/>
      <w:lvlText w:val=""/>
      <w:lvlJc w:val="left"/>
      <w:pPr>
        <w:ind w:left="1674" w:hanging="227"/>
      </w:pPr>
      <w:rPr>
        <w:rFonts w:ascii="Symbol" w:hAnsi="Symbol" w:hint="default"/>
      </w:rPr>
    </w:lvl>
    <w:lvl w:ilvl="7">
      <w:start w:val="1"/>
      <w:numFmt w:val="bullet"/>
      <w:lvlText w:val="o"/>
      <w:lvlJc w:val="left"/>
      <w:pPr>
        <w:ind w:left="1901" w:hanging="227"/>
      </w:pPr>
      <w:rPr>
        <w:rFonts w:ascii="Courier New" w:hAnsi="Courier New" w:cs="Courier New" w:hint="default"/>
      </w:rPr>
    </w:lvl>
    <w:lvl w:ilvl="8">
      <w:start w:val="1"/>
      <w:numFmt w:val="bullet"/>
      <w:lvlText w:val=""/>
      <w:lvlJc w:val="left"/>
      <w:pPr>
        <w:ind w:left="2128" w:hanging="227"/>
      </w:pPr>
      <w:rPr>
        <w:rFonts w:ascii="Wingdings" w:hAnsi="Wingdings" w:hint="default"/>
      </w:rPr>
    </w:lvl>
  </w:abstractNum>
  <w:abstractNum w:abstractNumId="81" w15:restartNumberingAfterBreak="0">
    <w:nsid w:val="64D21F10"/>
    <w:multiLevelType w:val="multilevel"/>
    <w:tmpl w:val="18ACFB38"/>
    <w:name w:val="HeadingsNumbered"/>
    <w:lvl w:ilvl="0">
      <w:start w:val="1"/>
      <w:numFmt w:val="decimal"/>
      <w:lvlText w:val="%1"/>
      <w:lvlJc w:val="left"/>
      <w:pPr>
        <w:ind w:left="227" w:hanging="227"/>
      </w:pPr>
      <w:rPr>
        <w:rFonts w:hint="default"/>
      </w:rPr>
    </w:lvl>
    <w:lvl w:ilvl="1">
      <w:start w:val="1"/>
      <w:numFmt w:val="lowerLetter"/>
      <w:lvlText w:val="(%2)"/>
      <w:lvlJc w:val="left"/>
      <w:pPr>
        <w:ind w:left="454" w:hanging="227"/>
      </w:pPr>
      <w:rPr>
        <w:rFonts w:hint="default"/>
      </w:rPr>
    </w:lvl>
    <w:lvl w:ilvl="2">
      <w:start w:val="1"/>
      <w:numFmt w:val="lowerRoman"/>
      <w:lvlText w:val="%3)"/>
      <w:lvlJc w:val="left"/>
      <w:pPr>
        <w:ind w:left="681" w:hanging="227"/>
      </w:pPr>
      <w:rPr>
        <w:rFonts w:hint="default"/>
      </w:rPr>
    </w:lvl>
    <w:lvl w:ilvl="3">
      <w:start w:val="1"/>
      <w:numFmt w:val="decimal"/>
      <w:lvlText w:val="(%4)"/>
      <w:lvlJc w:val="left"/>
      <w:pPr>
        <w:ind w:left="908" w:hanging="227"/>
      </w:pPr>
      <w:rPr>
        <w:rFonts w:hint="default"/>
      </w:rPr>
    </w:lvl>
    <w:lvl w:ilvl="4">
      <w:start w:val="1"/>
      <w:numFmt w:val="lowerLetter"/>
      <w:lvlText w:val="(%5)"/>
      <w:lvlJc w:val="left"/>
      <w:pPr>
        <w:ind w:left="1135" w:hanging="227"/>
      </w:pPr>
      <w:rPr>
        <w:rFonts w:hint="default"/>
      </w:rPr>
    </w:lvl>
    <w:lvl w:ilvl="5">
      <w:start w:val="1"/>
      <w:numFmt w:val="lowerRoman"/>
      <w:lvlText w:val="(%6)"/>
      <w:lvlJc w:val="left"/>
      <w:pPr>
        <w:ind w:left="1362" w:hanging="227"/>
      </w:pPr>
      <w:rPr>
        <w:rFonts w:hint="default"/>
      </w:rPr>
    </w:lvl>
    <w:lvl w:ilvl="6">
      <w:start w:val="1"/>
      <w:numFmt w:val="decimal"/>
      <w:lvlText w:val="%7."/>
      <w:lvlJc w:val="left"/>
      <w:pPr>
        <w:ind w:left="1589" w:hanging="227"/>
      </w:pPr>
      <w:rPr>
        <w:rFonts w:hint="default"/>
      </w:rPr>
    </w:lvl>
    <w:lvl w:ilvl="7">
      <w:start w:val="1"/>
      <w:numFmt w:val="lowerLetter"/>
      <w:lvlText w:val="%8."/>
      <w:lvlJc w:val="left"/>
      <w:pPr>
        <w:ind w:left="1816" w:hanging="227"/>
      </w:pPr>
      <w:rPr>
        <w:rFonts w:hint="default"/>
      </w:rPr>
    </w:lvl>
    <w:lvl w:ilvl="8">
      <w:start w:val="1"/>
      <w:numFmt w:val="lowerRoman"/>
      <w:lvlText w:val="%9."/>
      <w:lvlJc w:val="left"/>
      <w:pPr>
        <w:ind w:left="2043" w:hanging="227"/>
      </w:pPr>
      <w:rPr>
        <w:rFonts w:hint="default"/>
      </w:rPr>
    </w:lvl>
  </w:abstractNum>
  <w:abstractNum w:abstractNumId="82" w15:restartNumberingAfterBreak="0">
    <w:nsid w:val="65570CA3"/>
    <w:multiLevelType w:val="multilevel"/>
    <w:tmpl w:val="12E8C1A0"/>
    <w:name w:val="Headings"/>
    <w:lvl w:ilvl="0">
      <w:start w:val="1"/>
      <w:numFmt w:val="decimal"/>
      <w:lvlText w:val="Schedule %1."/>
      <w:lvlJc w:val="left"/>
      <w:pPr>
        <w:tabs>
          <w:tab w:val="num" w:pos="992"/>
        </w:tabs>
        <w:ind w:left="992" w:hanging="992"/>
      </w:pPr>
      <w:rPr>
        <w:rFonts w:hint="default"/>
        <w:b/>
        <w:i w:val="0"/>
        <w:color w:val="201547" w:themeColor="text2"/>
        <w:sz w:val="32"/>
      </w:rPr>
    </w:lvl>
    <w:lvl w:ilvl="1">
      <w:start w:val="1"/>
      <w:numFmt w:val="decimal"/>
      <w:lvlText w:val="%2."/>
      <w:lvlJc w:val="left"/>
      <w:pPr>
        <w:tabs>
          <w:tab w:val="num" w:pos="992"/>
        </w:tabs>
        <w:ind w:left="992" w:hanging="992"/>
      </w:pPr>
      <w:rPr>
        <w:rFonts w:hint="default"/>
        <w:b w:val="0"/>
        <w:i w:val="0"/>
        <w:color w:val="201547" w:themeColor="text2"/>
        <w:sz w:val="24"/>
      </w:rPr>
    </w:lvl>
    <w:lvl w:ilvl="2">
      <w:start w:val="1"/>
      <w:numFmt w:val="decimal"/>
      <w:lvlText w:val="%2.%3"/>
      <w:lvlJc w:val="left"/>
      <w:pPr>
        <w:tabs>
          <w:tab w:val="num" w:pos="992"/>
        </w:tabs>
        <w:ind w:left="992" w:hanging="992"/>
      </w:pPr>
      <w:rPr>
        <w:rFonts w:hint="default"/>
        <w:b/>
        <w:i w:val="0"/>
        <w:color w:val="232222" w:themeColor="text1"/>
        <w:sz w:val="24"/>
      </w:rPr>
    </w:lvl>
    <w:lvl w:ilvl="3">
      <w:start w:val="1"/>
      <w:numFmt w:val="decimal"/>
      <w:lvlText w:val="%2.%3.%4"/>
      <w:lvlJc w:val="left"/>
      <w:pPr>
        <w:tabs>
          <w:tab w:val="num" w:pos="992"/>
        </w:tabs>
        <w:ind w:left="992" w:hanging="992"/>
      </w:pPr>
      <w:rPr>
        <w:rFonts w:hint="default"/>
        <w:b w:val="0"/>
        <w:i w:val="0"/>
        <w:color w:val="232222" w:themeColor="text1"/>
        <w:sz w:val="24"/>
      </w:rPr>
    </w:lvl>
    <w:lvl w:ilvl="4">
      <w:start w:val="1"/>
      <w:numFmt w:val="decimal"/>
      <w:lvlText w:val="%2.%3.%4.%5"/>
      <w:lvlJc w:val="left"/>
      <w:pPr>
        <w:tabs>
          <w:tab w:val="num" w:pos="992"/>
        </w:tabs>
        <w:ind w:left="992" w:hanging="992"/>
      </w:pPr>
      <w:rPr>
        <w:rFonts w:hint="default"/>
        <w:color w:val="232222" w:themeColor="text1"/>
        <w:sz w:val="24"/>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83" w15:restartNumberingAfterBreak="0">
    <w:nsid w:val="67585D53"/>
    <w:multiLevelType w:val="multilevel"/>
    <w:tmpl w:val="1FC2CB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682E74E7"/>
    <w:multiLevelType w:val="multilevel"/>
    <w:tmpl w:val="31AC11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68F53F7C"/>
    <w:multiLevelType w:val="multilevel"/>
    <w:tmpl w:val="703057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15:restartNumberingAfterBreak="0">
    <w:nsid w:val="690F215D"/>
    <w:multiLevelType w:val="multilevel"/>
    <w:tmpl w:val="2F844A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15:restartNumberingAfterBreak="0">
    <w:nsid w:val="6BAE3C08"/>
    <w:multiLevelType w:val="multilevel"/>
    <w:tmpl w:val="90B63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6BB13FF1"/>
    <w:multiLevelType w:val="multilevel"/>
    <w:tmpl w:val="6F7C7D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70250B03"/>
    <w:multiLevelType w:val="multilevel"/>
    <w:tmpl w:val="F3EA2326"/>
    <w:name w:val="DEPIQuoteBullets"/>
    <w:lvl w:ilvl="0">
      <w:start w:val="1"/>
      <w:numFmt w:val="bullet"/>
      <w:pStyle w:val="QuoteBullet"/>
      <w:lvlText w:val=""/>
      <w:lvlJc w:val="left"/>
      <w:pPr>
        <w:tabs>
          <w:tab w:val="num" w:pos="454"/>
        </w:tabs>
        <w:ind w:left="454" w:hanging="170"/>
      </w:pPr>
      <w:rPr>
        <w:rFonts w:ascii="Symbol" w:hAnsi="Symbol" w:hint="default"/>
        <w:b w:val="0"/>
        <w:i w:val="0"/>
        <w:color w:val="232222" w:themeColor="text1"/>
        <w:position w:val="2"/>
        <w:sz w:val="18"/>
      </w:rPr>
    </w:lvl>
    <w:lvl w:ilvl="1">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201547"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90" w15:restartNumberingAfterBreak="0">
    <w:nsid w:val="71E122E5"/>
    <w:multiLevelType w:val="multilevel"/>
    <w:tmpl w:val="D982F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72EA4219"/>
    <w:multiLevelType w:val="multilevel"/>
    <w:tmpl w:val="DBB67B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74B87AA0"/>
    <w:multiLevelType w:val="multilevel"/>
    <w:tmpl w:val="DAE644F6"/>
    <w:name w:val="PullOutBoxBullets"/>
    <w:lvl w:ilvl="0">
      <w:start w:val="1"/>
      <w:numFmt w:val="bullet"/>
      <w:lvlText w:val="•"/>
      <w:lvlJc w:val="left"/>
      <w:pPr>
        <w:ind w:left="567" w:hanging="340"/>
      </w:pPr>
      <w:rPr>
        <w:rFonts w:ascii="Arial" w:hAnsi="Arial" w:hint="default"/>
        <w:color w:val="232222" w:themeColor="text1"/>
        <w:sz w:val="28"/>
      </w:rPr>
    </w:lvl>
    <w:lvl w:ilvl="1">
      <w:start w:val="1"/>
      <w:numFmt w:val="decimal"/>
      <w:lvlText w:val="%1.%2"/>
      <w:lvlJc w:val="left"/>
      <w:pPr>
        <w:ind w:left="794" w:hanging="794"/>
      </w:pPr>
      <w:rPr>
        <w:rFonts w:hint="default"/>
      </w:rPr>
    </w:lvl>
    <w:lvl w:ilvl="2">
      <w:start w:val="1"/>
      <w:numFmt w:val="none"/>
      <w:suff w:val="nothing"/>
      <w:lvlText w:val=""/>
      <w:lvlJc w:val="left"/>
      <w:pPr>
        <w:ind w:left="0" w:firstLine="0"/>
      </w:pPr>
      <w:rPr>
        <w:rFonts w:hint="default"/>
      </w:rPr>
    </w:lvl>
    <w:lvl w:ilvl="3">
      <w:start w:val="1"/>
      <w:numFmt w:val="upperLetter"/>
      <w:lvlText w:val="%4)"/>
      <w:lvlJc w:val="left"/>
      <w:pPr>
        <w:ind w:left="794" w:hanging="454"/>
      </w:pPr>
      <w:rPr>
        <w:rFonts w:hint="default"/>
      </w:rPr>
    </w:lvl>
    <w:lvl w:ilvl="4">
      <w:start w:val="1"/>
      <w:numFmt w:val="none"/>
      <w:lvlText w:val=""/>
      <w:lvlJc w:val="left"/>
      <w:pPr>
        <w:ind w:left="992" w:hanging="992"/>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93" w15:restartNumberingAfterBreak="0">
    <w:nsid w:val="75B62B5E"/>
    <w:multiLevelType w:val="multilevel"/>
    <w:tmpl w:val="F2E8571A"/>
    <w:name w:val="List Alpha2"/>
    <w:lvl w:ilvl="0">
      <w:start w:val="1"/>
      <w:numFmt w:val="lowerLetter"/>
      <w:lvlText w:val="%1."/>
      <w:lvlJc w:val="left"/>
      <w:pPr>
        <w:tabs>
          <w:tab w:val="num" w:pos="397"/>
        </w:tabs>
        <w:ind w:left="794" w:hanging="397"/>
      </w:pPr>
      <w:rPr>
        <w:rFonts w:ascii="Times New Roman" w:hAnsi="Times New Roman" w:cs="Times New Roman" w:hint="default"/>
        <w:b w:val="0"/>
        <w:bCs w:val="0"/>
        <w:i w:val="0"/>
        <w:iCs w:val="0"/>
        <w:caps w:val="0"/>
        <w:smallCaps w:val="0"/>
        <w:strike w:val="0"/>
        <w:dstrike w:val="0"/>
        <w:outline w:val="0"/>
        <w:shadow w:val="0"/>
        <w:emboss w:val="0"/>
        <w:imprint w:val="0"/>
        <w:snapToGrid w:val="0"/>
        <w:vanish w:val="0"/>
        <w:color w:val="201547" w:themeColor="text2"/>
        <w:spacing w:val="0"/>
        <w:w w:val="0"/>
        <w:kern w:val="0"/>
        <w:position w:val="0"/>
        <w:sz w:val="0"/>
        <w:szCs w:val="0"/>
        <w:u w:val="none" w:color="000000"/>
        <w:effect w:val="none"/>
        <w:vertAlign w:val="baseline"/>
        <w:em w:val="none"/>
        <w14:ligatures w14:val="none"/>
        <w14:numForm w14:val="default"/>
        <w14:numSpacing w14:val="default"/>
        <w14:stylisticSets/>
        <w14:cntxtAlts w14:val="0"/>
      </w:rPr>
    </w:lvl>
    <w:lvl w:ilvl="1">
      <w:start w:val="1"/>
      <w:numFmt w:val="lowerLetter"/>
      <w:lvlText w:val="%2."/>
      <w:lvlJc w:val="left"/>
      <w:pPr>
        <w:tabs>
          <w:tab w:val="num" w:pos="680"/>
        </w:tabs>
        <w:ind w:left="680" w:hanging="340"/>
      </w:pPr>
      <w:rPr>
        <w:rFonts w:hint="default"/>
        <w:b w:val="0"/>
        <w:i w:val="0"/>
        <w:color w:val="201547" w:themeColor="text2"/>
        <w:position w:val="2"/>
        <w:sz w:val="20"/>
      </w:rPr>
    </w:lvl>
    <w:lvl w:ilvl="2">
      <w:start w:val="1"/>
      <w:numFmt w:val="bullet"/>
      <w:lvlText w:val="–"/>
      <w:lvlJc w:val="left"/>
      <w:pPr>
        <w:tabs>
          <w:tab w:val="num" w:pos="1361"/>
        </w:tabs>
        <w:ind w:left="1361" w:hanging="340"/>
      </w:pPr>
      <w:rPr>
        <w:rFonts w:ascii="Arial" w:hAnsi="Arial" w:hint="default"/>
        <w:color w:val="201547" w:themeColor="text2"/>
        <w:position w:val="3"/>
        <w:sz w:val="20"/>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94" w15:restartNumberingAfterBreak="0">
    <w:nsid w:val="771520FA"/>
    <w:multiLevelType w:val="multilevel"/>
    <w:tmpl w:val="8D4AEF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5" w15:restartNumberingAfterBreak="0">
    <w:nsid w:val="7D284207"/>
    <w:multiLevelType w:val="multilevel"/>
    <w:tmpl w:val="89809592"/>
    <w:name w:val="Lst_HighlightBullets"/>
    <w:lvl w:ilvl="0">
      <w:start w:val="1"/>
      <w:numFmt w:val="bullet"/>
      <w:lvlRestart w:val="0"/>
      <w:pStyle w:val="HighlightBoxBullet"/>
      <w:lvlText w:val=""/>
      <w:lvlJc w:val="left"/>
      <w:pPr>
        <w:ind w:left="454" w:hanging="227"/>
      </w:pPr>
      <w:rPr>
        <w:rFonts w:ascii="Wingdings" w:hAnsi="Wingdings" w:hint="default"/>
        <w:color w:val="201547" w:themeColor="text2"/>
        <w:sz w:val="24"/>
      </w:rPr>
    </w:lvl>
    <w:lvl w:ilvl="1">
      <w:start w:val="1"/>
      <w:numFmt w:val="bullet"/>
      <w:lvlText w:val="o"/>
      <w:lvlJc w:val="left"/>
      <w:pPr>
        <w:ind w:left="1667" w:hanging="360"/>
      </w:pPr>
      <w:rPr>
        <w:rFonts w:ascii="Courier New" w:hAnsi="Courier New" w:cs="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96" w15:restartNumberingAfterBreak="0">
    <w:nsid w:val="7D90497D"/>
    <w:multiLevelType w:val="multilevel"/>
    <w:tmpl w:val="E3ACE1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15:restartNumberingAfterBreak="0">
    <w:nsid w:val="7DEA5AFD"/>
    <w:multiLevelType w:val="multilevel"/>
    <w:tmpl w:val="B8ECE1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7E030DAE"/>
    <w:multiLevelType w:val="multilevel"/>
    <w:tmpl w:val="30C0C6AC"/>
    <w:name w:val="MyNumbering"/>
    <w:lvl w:ilvl="0">
      <w:start w:val="1"/>
      <w:numFmt w:val="lowerRoman"/>
      <w:lvlText w:val="%1."/>
      <w:lvlJc w:val="left"/>
      <w:pPr>
        <w:ind w:left="794" w:hanging="397"/>
      </w:pPr>
      <w:rPr>
        <w:rFonts w:hint="default"/>
        <w:b w:val="0"/>
        <w:i w:val="0"/>
        <w:color w:val="201547" w:themeColor="text2"/>
        <w:sz w:val="22"/>
      </w:rPr>
    </w:lvl>
    <w:lvl w:ilvl="1">
      <w:start w:val="1"/>
      <w:numFmt w:val="lowerLetter"/>
      <w:lvlText w:val="%2."/>
      <w:lvlJc w:val="left"/>
      <w:pPr>
        <w:tabs>
          <w:tab w:val="num" w:pos="737"/>
        </w:tabs>
        <w:ind w:left="737" w:hanging="368"/>
      </w:pPr>
      <w:rPr>
        <w:rFonts w:hint="default"/>
        <w:color w:val="auto"/>
        <w:sz w:val="20"/>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num w:numId="1" w16cid:durableId="1128745877">
    <w:abstractNumId w:val="26"/>
  </w:num>
  <w:num w:numId="2" w16cid:durableId="170411264">
    <w:abstractNumId w:val="76"/>
  </w:num>
  <w:num w:numId="3" w16cid:durableId="985085104">
    <w:abstractNumId w:val="21"/>
  </w:num>
  <w:num w:numId="4" w16cid:durableId="1872112631">
    <w:abstractNumId w:val="27"/>
  </w:num>
  <w:num w:numId="5" w16cid:durableId="336812815">
    <w:abstractNumId w:val="49"/>
  </w:num>
  <w:num w:numId="6" w16cid:durableId="155153463">
    <w:abstractNumId w:val="1"/>
  </w:num>
  <w:num w:numId="7" w16cid:durableId="1428236886">
    <w:abstractNumId w:val="55"/>
  </w:num>
  <w:num w:numId="8" w16cid:durableId="103154041">
    <w:abstractNumId w:val="60"/>
  </w:num>
  <w:num w:numId="9" w16cid:durableId="1308436166">
    <w:abstractNumId w:val="54"/>
  </w:num>
  <w:num w:numId="10" w16cid:durableId="1335643199">
    <w:abstractNumId w:val="72"/>
  </w:num>
  <w:num w:numId="11" w16cid:durableId="1160577431">
    <w:abstractNumId w:val="59"/>
  </w:num>
  <w:num w:numId="12" w16cid:durableId="1673139647">
    <w:abstractNumId w:val="35"/>
  </w:num>
  <w:num w:numId="13" w16cid:durableId="1742215375">
    <w:abstractNumId w:val="95"/>
  </w:num>
  <w:num w:numId="14" w16cid:durableId="664823544">
    <w:abstractNumId w:val="89"/>
  </w:num>
  <w:num w:numId="15" w16cid:durableId="1664774756">
    <w:abstractNumId w:val="56"/>
  </w:num>
  <w:num w:numId="16" w16cid:durableId="43331573">
    <w:abstractNumId w:val="37"/>
  </w:num>
  <w:num w:numId="17" w16cid:durableId="410007525">
    <w:abstractNumId w:val="28"/>
  </w:num>
  <w:num w:numId="18" w16cid:durableId="98451526">
    <w:abstractNumId w:val="15"/>
  </w:num>
  <w:num w:numId="19" w16cid:durableId="925461988">
    <w:abstractNumId w:val="5"/>
  </w:num>
  <w:num w:numId="20" w16cid:durableId="1186553305">
    <w:abstractNumId w:val="22"/>
  </w:num>
  <w:num w:numId="21" w16cid:durableId="2021271029">
    <w:abstractNumId w:val="44"/>
  </w:num>
  <w:num w:numId="22" w16cid:durableId="1565987031">
    <w:abstractNumId w:val="90"/>
  </w:num>
  <w:num w:numId="23" w16cid:durableId="1195921977">
    <w:abstractNumId w:val="6"/>
  </w:num>
  <w:num w:numId="24" w16cid:durableId="1275752973">
    <w:abstractNumId w:val="84"/>
  </w:num>
  <w:num w:numId="25" w16cid:durableId="730883667">
    <w:abstractNumId w:val="43"/>
  </w:num>
  <w:num w:numId="26" w16cid:durableId="701980710">
    <w:abstractNumId w:val="74"/>
  </w:num>
  <w:num w:numId="27" w16cid:durableId="460617344">
    <w:abstractNumId w:val="77"/>
  </w:num>
  <w:num w:numId="28" w16cid:durableId="266087116">
    <w:abstractNumId w:val="75"/>
  </w:num>
  <w:num w:numId="29" w16cid:durableId="26375530">
    <w:abstractNumId w:val="13"/>
  </w:num>
  <w:num w:numId="30" w16cid:durableId="108286624">
    <w:abstractNumId w:val="52"/>
  </w:num>
  <w:num w:numId="31" w16cid:durableId="1094400075">
    <w:abstractNumId w:val="11"/>
  </w:num>
  <w:num w:numId="32" w16cid:durableId="86318769">
    <w:abstractNumId w:val="62"/>
  </w:num>
  <w:num w:numId="33" w16cid:durableId="1954356821">
    <w:abstractNumId w:val="29"/>
  </w:num>
  <w:num w:numId="34" w16cid:durableId="1846241744">
    <w:abstractNumId w:val="46"/>
  </w:num>
  <w:num w:numId="35" w16cid:durableId="147594050">
    <w:abstractNumId w:val="88"/>
  </w:num>
  <w:num w:numId="36" w16cid:durableId="294141048">
    <w:abstractNumId w:val="66"/>
  </w:num>
  <w:num w:numId="37" w16cid:durableId="1092244122">
    <w:abstractNumId w:val="97"/>
  </w:num>
  <w:num w:numId="38" w16cid:durableId="789251066">
    <w:abstractNumId w:val="18"/>
  </w:num>
  <w:num w:numId="39" w16cid:durableId="1925841096">
    <w:abstractNumId w:val="50"/>
  </w:num>
  <w:num w:numId="40" w16cid:durableId="1353998233">
    <w:abstractNumId w:val="51"/>
  </w:num>
  <w:num w:numId="41" w16cid:durableId="491602568">
    <w:abstractNumId w:val="87"/>
  </w:num>
  <w:num w:numId="42" w16cid:durableId="651372234">
    <w:abstractNumId w:val="42"/>
  </w:num>
  <w:num w:numId="43" w16cid:durableId="1581721229">
    <w:abstractNumId w:val="94"/>
  </w:num>
  <w:num w:numId="44" w16cid:durableId="1001128550">
    <w:abstractNumId w:val="78"/>
  </w:num>
  <w:num w:numId="45" w16cid:durableId="1274481685">
    <w:abstractNumId w:val="16"/>
  </w:num>
  <w:num w:numId="46" w16cid:durableId="872810819">
    <w:abstractNumId w:val="3"/>
  </w:num>
  <w:num w:numId="47" w16cid:durableId="781388339">
    <w:abstractNumId w:val="32"/>
  </w:num>
  <w:num w:numId="48" w16cid:durableId="540166135">
    <w:abstractNumId w:val="79"/>
  </w:num>
  <w:num w:numId="49" w16cid:durableId="1045636809">
    <w:abstractNumId w:val="48"/>
  </w:num>
  <w:num w:numId="50" w16cid:durableId="1316492121">
    <w:abstractNumId w:val="91"/>
  </w:num>
  <w:num w:numId="51" w16cid:durableId="1968661860">
    <w:abstractNumId w:val="64"/>
  </w:num>
  <w:num w:numId="52" w16cid:durableId="1682319105">
    <w:abstractNumId w:val="7"/>
  </w:num>
  <w:num w:numId="53" w16cid:durableId="1627198362">
    <w:abstractNumId w:val="9"/>
  </w:num>
  <w:num w:numId="54" w16cid:durableId="84738068">
    <w:abstractNumId w:val="34"/>
  </w:num>
  <w:num w:numId="55" w16cid:durableId="719135137">
    <w:abstractNumId w:val="25"/>
  </w:num>
  <w:num w:numId="56" w16cid:durableId="1248342010">
    <w:abstractNumId w:val="86"/>
  </w:num>
  <w:num w:numId="57" w16cid:durableId="475681463">
    <w:abstractNumId w:val="20"/>
  </w:num>
  <w:num w:numId="58" w16cid:durableId="651448419">
    <w:abstractNumId w:val="45"/>
  </w:num>
  <w:num w:numId="59" w16cid:durableId="1215581674">
    <w:abstractNumId w:val="83"/>
  </w:num>
  <w:num w:numId="60" w16cid:durableId="1561165569">
    <w:abstractNumId w:val="65"/>
  </w:num>
  <w:num w:numId="61" w16cid:durableId="1998456238">
    <w:abstractNumId w:val="57"/>
  </w:num>
  <w:num w:numId="62" w16cid:durableId="797068080">
    <w:abstractNumId w:val="17"/>
  </w:num>
  <w:num w:numId="63" w16cid:durableId="1956323261">
    <w:abstractNumId w:val="24"/>
  </w:num>
  <w:num w:numId="64" w16cid:durableId="284577666">
    <w:abstractNumId w:val="53"/>
  </w:num>
  <w:num w:numId="65" w16cid:durableId="1079057276">
    <w:abstractNumId w:val="30"/>
  </w:num>
  <w:num w:numId="66" w16cid:durableId="905652671">
    <w:abstractNumId w:val="85"/>
  </w:num>
  <w:num w:numId="67" w16cid:durableId="977874792">
    <w:abstractNumId w:val="69"/>
  </w:num>
  <w:num w:numId="68" w16cid:durableId="534511836">
    <w:abstractNumId w:val="0"/>
  </w:num>
  <w:num w:numId="69" w16cid:durableId="897781645">
    <w:abstractNumId w:val="96"/>
  </w:num>
  <w:num w:numId="70" w16cid:durableId="641274560">
    <w:abstractNumId w:val="58"/>
  </w:num>
  <w:num w:numId="71" w16cid:durableId="1861892298">
    <w:abstractNumId w:val="70"/>
  </w:num>
  <w:num w:numId="72" w16cid:durableId="974262716">
    <w:abstractNumId w:val="4"/>
  </w:num>
  <w:num w:numId="73" w16cid:durableId="1414400760">
    <w:abstractNumId w:val="23"/>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removePersonalInformation/>
  <w:removeDateAndTime/>
  <w:displayBackgroundShape/>
  <w:embedSystemFonts/>
  <w:formsDesign/>
  <w:attachedTemplate r:id="rId1"/>
  <w:stylePaneFormatFilter w:val="B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1"/>
  <w:defaultTabStop w:val="720"/>
  <w:evenAndOddHeaders/>
  <w:drawingGridHorizontalSpacing w:val="110"/>
  <w:displayHorizontalDrawingGridEvery w:val="2"/>
  <w:characterSpacingControl w:val="doNotCompress"/>
  <w:hdrShapeDefaults>
    <o:shapedefaults v:ext="edit" spidmax="2050"/>
  </w:hdrShapeDefaults>
  <w:footnotePr>
    <w:footnote w:id="-1"/>
    <w:footnote w:id="0"/>
    <w:footnote w:id="1"/>
  </w:footnotePr>
  <w:endnotePr>
    <w:pos w:val="sectEnd"/>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4Landscape" w:val="False"/>
    <w:docVar w:name="A4Portrait" w:val="True"/>
    <w:docVar w:name="Abbreviations" w:val="False"/>
    <w:docVar w:name="Audience" w:val="External"/>
    <w:docVar w:name="CoBrandNumber" w:val="0"/>
    <w:docVar w:name="ColourTheme" w:val="Colourful"/>
    <w:docVar w:name="ContentiousSubject" w:val="False"/>
    <w:docVar w:name="CoverCoBranded" w:val="False"/>
    <w:docVar w:name="CoverLayout" w:val="One"/>
    <w:docVar w:name="CoverProjectBar" w:val="False"/>
    <w:docVar w:name="CoverWebAddress" w:val="False"/>
    <w:docVar w:name="DCP" w:val="False"/>
    <w:docVar w:name="Endnote" w:val="False"/>
    <w:docVar w:name="Endnotes" w:val="True"/>
    <w:docVar w:name="Engevity-CustomTemplates" w:val="True"/>
    <w:docVar w:name="ESCaption" w:val="ES"/>
    <w:docVar w:name="FooterTextAuto" w:val="True"/>
    <w:docVar w:name="Glossary" w:val="False"/>
    <w:docVar w:name="Heading1Numbered" w:val="False"/>
    <w:docVar w:name="Heading2Numbered" w:val="False"/>
    <w:docVar w:name="Heading3Numbered" w:val="False"/>
    <w:docVar w:name="Heading4Numbered" w:val="False"/>
    <w:docVar w:name="Heading5Numbered" w:val="False"/>
    <w:docVar w:name="MasterDoc" w:val="True"/>
    <w:docVar w:name="NumberedCaptions" w:val="False"/>
    <w:docVar w:name="Overview" w:val="False"/>
    <w:docVar w:name="PageSetup" w:val="Single"/>
    <w:docVar w:name="Para" w:val="_x000d_"/>
    <w:docVar w:name="Theme Color" w:val="Environment and Climate Action"/>
    <w:docVar w:name="TOC" w:val="True"/>
    <w:docVar w:name="TOCNew" w:val="True"/>
    <w:docVar w:name="TOCType" w:val="Normal"/>
    <w:docVar w:name="UpdateTheme" w:val="False"/>
    <w:docVar w:name="Watermark" w:val=" "/>
    <w:docVar w:name="xAppendixName" w:val="Appendix"/>
    <w:docVar w:name="xHeadingsNumbered" w:val="False"/>
    <w:docVar w:name="xTOCApp" w:val="S"/>
    <w:docVar w:name="xTOCFigure" w:val="H"/>
    <w:docVar w:name="xTOCH2" w:val="Y"/>
    <w:docVar w:name="xTOCH3" w:val="Y"/>
    <w:docVar w:name="xTOCH4" w:val="Y"/>
    <w:docVar w:name="xTOCTable" w:val="H"/>
  </w:docVars>
  <w:rsids>
    <w:rsidRoot w:val="00D9679E"/>
    <w:rsid w:val="00000194"/>
    <w:rsid w:val="00000812"/>
    <w:rsid w:val="00000901"/>
    <w:rsid w:val="00001D81"/>
    <w:rsid w:val="00002691"/>
    <w:rsid w:val="00003260"/>
    <w:rsid w:val="000035F6"/>
    <w:rsid w:val="00004327"/>
    <w:rsid w:val="00004810"/>
    <w:rsid w:val="00004A68"/>
    <w:rsid w:val="00004EEE"/>
    <w:rsid w:val="000058A9"/>
    <w:rsid w:val="00005CCD"/>
    <w:rsid w:val="00006884"/>
    <w:rsid w:val="000068CA"/>
    <w:rsid w:val="0000736B"/>
    <w:rsid w:val="00007A11"/>
    <w:rsid w:val="000105A9"/>
    <w:rsid w:val="000112BF"/>
    <w:rsid w:val="00011C29"/>
    <w:rsid w:val="00011F46"/>
    <w:rsid w:val="0001216C"/>
    <w:rsid w:val="000125A5"/>
    <w:rsid w:val="000128AB"/>
    <w:rsid w:val="0001294B"/>
    <w:rsid w:val="00012BCD"/>
    <w:rsid w:val="00012D6E"/>
    <w:rsid w:val="00012FAF"/>
    <w:rsid w:val="0001307F"/>
    <w:rsid w:val="00013173"/>
    <w:rsid w:val="000133B3"/>
    <w:rsid w:val="000139F9"/>
    <w:rsid w:val="00013C91"/>
    <w:rsid w:val="000147D8"/>
    <w:rsid w:val="00014AD2"/>
    <w:rsid w:val="000152AC"/>
    <w:rsid w:val="00015655"/>
    <w:rsid w:val="000160DB"/>
    <w:rsid w:val="0001645A"/>
    <w:rsid w:val="00016927"/>
    <w:rsid w:val="00016F11"/>
    <w:rsid w:val="00017A37"/>
    <w:rsid w:val="00017E78"/>
    <w:rsid w:val="000200A9"/>
    <w:rsid w:val="00020166"/>
    <w:rsid w:val="00020425"/>
    <w:rsid w:val="0002048A"/>
    <w:rsid w:val="00020A83"/>
    <w:rsid w:val="00020D21"/>
    <w:rsid w:val="00022FC9"/>
    <w:rsid w:val="0002313E"/>
    <w:rsid w:val="00023619"/>
    <w:rsid w:val="00024DE5"/>
    <w:rsid w:val="00024F9A"/>
    <w:rsid w:val="0002586C"/>
    <w:rsid w:val="000265EA"/>
    <w:rsid w:val="00026DA1"/>
    <w:rsid w:val="00026DC2"/>
    <w:rsid w:val="00026F6C"/>
    <w:rsid w:val="000273C5"/>
    <w:rsid w:val="00030105"/>
    <w:rsid w:val="00030A38"/>
    <w:rsid w:val="0003160B"/>
    <w:rsid w:val="0003300C"/>
    <w:rsid w:val="000332EC"/>
    <w:rsid w:val="000337A3"/>
    <w:rsid w:val="00033B66"/>
    <w:rsid w:val="000343D3"/>
    <w:rsid w:val="000346D1"/>
    <w:rsid w:val="00034E7A"/>
    <w:rsid w:val="0003565D"/>
    <w:rsid w:val="00036064"/>
    <w:rsid w:val="000360F2"/>
    <w:rsid w:val="00036D45"/>
    <w:rsid w:val="00037321"/>
    <w:rsid w:val="000374E9"/>
    <w:rsid w:val="00037830"/>
    <w:rsid w:val="00037F96"/>
    <w:rsid w:val="000408B7"/>
    <w:rsid w:val="00040E63"/>
    <w:rsid w:val="00040EB4"/>
    <w:rsid w:val="000411A2"/>
    <w:rsid w:val="00041613"/>
    <w:rsid w:val="00041B06"/>
    <w:rsid w:val="00042903"/>
    <w:rsid w:val="00043F27"/>
    <w:rsid w:val="00043FEB"/>
    <w:rsid w:val="00044607"/>
    <w:rsid w:val="00044A5B"/>
    <w:rsid w:val="0004603D"/>
    <w:rsid w:val="0004675A"/>
    <w:rsid w:val="00046F44"/>
    <w:rsid w:val="000473F4"/>
    <w:rsid w:val="00050713"/>
    <w:rsid w:val="00050F0B"/>
    <w:rsid w:val="00051BFC"/>
    <w:rsid w:val="00051D5C"/>
    <w:rsid w:val="00052454"/>
    <w:rsid w:val="0005252A"/>
    <w:rsid w:val="000528CB"/>
    <w:rsid w:val="000531C8"/>
    <w:rsid w:val="00053C58"/>
    <w:rsid w:val="00053CC3"/>
    <w:rsid w:val="00054A64"/>
    <w:rsid w:val="0005578D"/>
    <w:rsid w:val="00055A62"/>
    <w:rsid w:val="00056024"/>
    <w:rsid w:val="000574CC"/>
    <w:rsid w:val="000574DD"/>
    <w:rsid w:val="00057EB4"/>
    <w:rsid w:val="00060B9F"/>
    <w:rsid w:val="000610DD"/>
    <w:rsid w:val="0006141F"/>
    <w:rsid w:val="000634B5"/>
    <w:rsid w:val="000636FD"/>
    <w:rsid w:val="00063A7B"/>
    <w:rsid w:val="00064148"/>
    <w:rsid w:val="000645D3"/>
    <w:rsid w:val="00064813"/>
    <w:rsid w:val="0006651D"/>
    <w:rsid w:val="00066A4B"/>
    <w:rsid w:val="00066BD0"/>
    <w:rsid w:val="00066D49"/>
    <w:rsid w:val="0006707D"/>
    <w:rsid w:val="000672C6"/>
    <w:rsid w:val="00067A55"/>
    <w:rsid w:val="00067B0C"/>
    <w:rsid w:val="00067EEC"/>
    <w:rsid w:val="00070773"/>
    <w:rsid w:val="0007095A"/>
    <w:rsid w:val="00070B05"/>
    <w:rsid w:val="0007166A"/>
    <w:rsid w:val="00071FC0"/>
    <w:rsid w:val="00072080"/>
    <w:rsid w:val="0007232D"/>
    <w:rsid w:val="0007247D"/>
    <w:rsid w:val="00072E7B"/>
    <w:rsid w:val="00073EF4"/>
    <w:rsid w:val="00073FC4"/>
    <w:rsid w:val="00074537"/>
    <w:rsid w:val="00074EF6"/>
    <w:rsid w:val="000751D5"/>
    <w:rsid w:val="00075748"/>
    <w:rsid w:val="000759A7"/>
    <w:rsid w:val="00075B1E"/>
    <w:rsid w:val="00075E0B"/>
    <w:rsid w:val="000764DD"/>
    <w:rsid w:val="00076662"/>
    <w:rsid w:val="00076B5B"/>
    <w:rsid w:val="00076CEC"/>
    <w:rsid w:val="000770EF"/>
    <w:rsid w:val="00077BDB"/>
    <w:rsid w:val="00077D57"/>
    <w:rsid w:val="00080082"/>
    <w:rsid w:val="000809F5"/>
    <w:rsid w:val="00080B70"/>
    <w:rsid w:val="0008257E"/>
    <w:rsid w:val="00082701"/>
    <w:rsid w:val="00082CAC"/>
    <w:rsid w:val="00082EEC"/>
    <w:rsid w:val="00082F2B"/>
    <w:rsid w:val="00083038"/>
    <w:rsid w:val="00083241"/>
    <w:rsid w:val="000838F2"/>
    <w:rsid w:val="00084244"/>
    <w:rsid w:val="0008438B"/>
    <w:rsid w:val="000843B4"/>
    <w:rsid w:val="00084998"/>
    <w:rsid w:val="00084E5E"/>
    <w:rsid w:val="00085767"/>
    <w:rsid w:val="00085B6D"/>
    <w:rsid w:val="00086400"/>
    <w:rsid w:val="0008678B"/>
    <w:rsid w:val="00086C5B"/>
    <w:rsid w:val="00087019"/>
    <w:rsid w:val="00087157"/>
    <w:rsid w:val="0008765C"/>
    <w:rsid w:val="00087AA2"/>
    <w:rsid w:val="00087CE5"/>
    <w:rsid w:val="00087DBC"/>
    <w:rsid w:val="0009026C"/>
    <w:rsid w:val="00090C31"/>
    <w:rsid w:val="00090CB5"/>
    <w:rsid w:val="00090D68"/>
    <w:rsid w:val="0009129D"/>
    <w:rsid w:val="000913B9"/>
    <w:rsid w:val="00091C6D"/>
    <w:rsid w:val="00091E67"/>
    <w:rsid w:val="000922A4"/>
    <w:rsid w:val="00092C13"/>
    <w:rsid w:val="00093AB0"/>
    <w:rsid w:val="00093DB2"/>
    <w:rsid w:val="00094652"/>
    <w:rsid w:val="00094887"/>
    <w:rsid w:val="00094C04"/>
    <w:rsid w:val="00095774"/>
    <w:rsid w:val="000957C3"/>
    <w:rsid w:val="00095B03"/>
    <w:rsid w:val="00095BF8"/>
    <w:rsid w:val="00095E93"/>
    <w:rsid w:val="0009618E"/>
    <w:rsid w:val="0009636C"/>
    <w:rsid w:val="00097178"/>
    <w:rsid w:val="000971A5"/>
    <w:rsid w:val="000A0157"/>
    <w:rsid w:val="000A01E2"/>
    <w:rsid w:val="000A043A"/>
    <w:rsid w:val="000A06F1"/>
    <w:rsid w:val="000A0740"/>
    <w:rsid w:val="000A0772"/>
    <w:rsid w:val="000A07D4"/>
    <w:rsid w:val="000A0853"/>
    <w:rsid w:val="000A0D39"/>
    <w:rsid w:val="000A0ECF"/>
    <w:rsid w:val="000A10AE"/>
    <w:rsid w:val="000A13C1"/>
    <w:rsid w:val="000A1A10"/>
    <w:rsid w:val="000A25A3"/>
    <w:rsid w:val="000A2A5F"/>
    <w:rsid w:val="000A3203"/>
    <w:rsid w:val="000A3E5B"/>
    <w:rsid w:val="000A43C4"/>
    <w:rsid w:val="000A4DD8"/>
    <w:rsid w:val="000A513C"/>
    <w:rsid w:val="000A5285"/>
    <w:rsid w:val="000A55E9"/>
    <w:rsid w:val="000A56AA"/>
    <w:rsid w:val="000A6056"/>
    <w:rsid w:val="000A64D2"/>
    <w:rsid w:val="000A64DF"/>
    <w:rsid w:val="000A65C4"/>
    <w:rsid w:val="000A6AD7"/>
    <w:rsid w:val="000B010B"/>
    <w:rsid w:val="000B02C8"/>
    <w:rsid w:val="000B07C0"/>
    <w:rsid w:val="000B1783"/>
    <w:rsid w:val="000B2770"/>
    <w:rsid w:val="000B36D8"/>
    <w:rsid w:val="000B497E"/>
    <w:rsid w:val="000B51BB"/>
    <w:rsid w:val="000B5385"/>
    <w:rsid w:val="000B59CB"/>
    <w:rsid w:val="000B5AC1"/>
    <w:rsid w:val="000B5B6D"/>
    <w:rsid w:val="000B6301"/>
    <w:rsid w:val="000B65EE"/>
    <w:rsid w:val="000B6910"/>
    <w:rsid w:val="000B6A5F"/>
    <w:rsid w:val="000B6E1A"/>
    <w:rsid w:val="000B74D9"/>
    <w:rsid w:val="000C02EC"/>
    <w:rsid w:val="000C036C"/>
    <w:rsid w:val="000C043D"/>
    <w:rsid w:val="000C254D"/>
    <w:rsid w:val="000C269E"/>
    <w:rsid w:val="000C2D7C"/>
    <w:rsid w:val="000C3365"/>
    <w:rsid w:val="000C3390"/>
    <w:rsid w:val="000C3827"/>
    <w:rsid w:val="000C3BCA"/>
    <w:rsid w:val="000C4032"/>
    <w:rsid w:val="000C4237"/>
    <w:rsid w:val="000C440C"/>
    <w:rsid w:val="000C4598"/>
    <w:rsid w:val="000C46FD"/>
    <w:rsid w:val="000C4A68"/>
    <w:rsid w:val="000C4AFB"/>
    <w:rsid w:val="000C5C01"/>
    <w:rsid w:val="000C620E"/>
    <w:rsid w:val="000C782D"/>
    <w:rsid w:val="000C7BB4"/>
    <w:rsid w:val="000D01DB"/>
    <w:rsid w:val="000D02C6"/>
    <w:rsid w:val="000D038D"/>
    <w:rsid w:val="000D0471"/>
    <w:rsid w:val="000D04B1"/>
    <w:rsid w:val="000D04F8"/>
    <w:rsid w:val="000D057E"/>
    <w:rsid w:val="000D0DDA"/>
    <w:rsid w:val="000D0FA2"/>
    <w:rsid w:val="000D1C49"/>
    <w:rsid w:val="000D1CCC"/>
    <w:rsid w:val="000D1DA0"/>
    <w:rsid w:val="000D2B3D"/>
    <w:rsid w:val="000D319F"/>
    <w:rsid w:val="000D36F9"/>
    <w:rsid w:val="000D3881"/>
    <w:rsid w:val="000D3CAE"/>
    <w:rsid w:val="000D487A"/>
    <w:rsid w:val="000D4AC1"/>
    <w:rsid w:val="000D5000"/>
    <w:rsid w:val="000D5967"/>
    <w:rsid w:val="000D5CE1"/>
    <w:rsid w:val="000D6417"/>
    <w:rsid w:val="000D6482"/>
    <w:rsid w:val="000D66AF"/>
    <w:rsid w:val="000D7227"/>
    <w:rsid w:val="000D73BF"/>
    <w:rsid w:val="000D73C9"/>
    <w:rsid w:val="000D7514"/>
    <w:rsid w:val="000D752F"/>
    <w:rsid w:val="000D7AF3"/>
    <w:rsid w:val="000D7F5B"/>
    <w:rsid w:val="000E0068"/>
    <w:rsid w:val="000E1777"/>
    <w:rsid w:val="000E2BFA"/>
    <w:rsid w:val="000E2E35"/>
    <w:rsid w:val="000E2F22"/>
    <w:rsid w:val="000E2F7C"/>
    <w:rsid w:val="000E3433"/>
    <w:rsid w:val="000E35EE"/>
    <w:rsid w:val="000E38AA"/>
    <w:rsid w:val="000E3C36"/>
    <w:rsid w:val="000E4946"/>
    <w:rsid w:val="000E4D36"/>
    <w:rsid w:val="000E5431"/>
    <w:rsid w:val="000E57A7"/>
    <w:rsid w:val="000E60F1"/>
    <w:rsid w:val="000E6D73"/>
    <w:rsid w:val="000E7420"/>
    <w:rsid w:val="000E79F7"/>
    <w:rsid w:val="000E7E4A"/>
    <w:rsid w:val="000E7F29"/>
    <w:rsid w:val="000F040F"/>
    <w:rsid w:val="000F0977"/>
    <w:rsid w:val="000F0AB0"/>
    <w:rsid w:val="000F1017"/>
    <w:rsid w:val="000F1954"/>
    <w:rsid w:val="000F1B2C"/>
    <w:rsid w:val="000F1E52"/>
    <w:rsid w:val="000F26D5"/>
    <w:rsid w:val="000F2AE7"/>
    <w:rsid w:val="000F2BEC"/>
    <w:rsid w:val="000F2FCE"/>
    <w:rsid w:val="000F3362"/>
    <w:rsid w:val="000F39C2"/>
    <w:rsid w:val="000F436A"/>
    <w:rsid w:val="000F47F5"/>
    <w:rsid w:val="000F4BAE"/>
    <w:rsid w:val="000F4D26"/>
    <w:rsid w:val="000F515F"/>
    <w:rsid w:val="000F59FB"/>
    <w:rsid w:val="000F5E55"/>
    <w:rsid w:val="000F5FFD"/>
    <w:rsid w:val="000F6093"/>
    <w:rsid w:val="000F661E"/>
    <w:rsid w:val="000F66F3"/>
    <w:rsid w:val="000F696C"/>
    <w:rsid w:val="000F72AB"/>
    <w:rsid w:val="000F7466"/>
    <w:rsid w:val="000F7BB5"/>
    <w:rsid w:val="000F7C2D"/>
    <w:rsid w:val="0010018C"/>
    <w:rsid w:val="00101154"/>
    <w:rsid w:val="00101215"/>
    <w:rsid w:val="00101A91"/>
    <w:rsid w:val="00101FF8"/>
    <w:rsid w:val="001023F4"/>
    <w:rsid w:val="00102D94"/>
    <w:rsid w:val="00103C12"/>
    <w:rsid w:val="001042E1"/>
    <w:rsid w:val="0010455D"/>
    <w:rsid w:val="00104C22"/>
    <w:rsid w:val="0010532E"/>
    <w:rsid w:val="00105C15"/>
    <w:rsid w:val="00105FBE"/>
    <w:rsid w:val="00106BF0"/>
    <w:rsid w:val="00107C8F"/>
    <w:rsid w:val="0011038E"/>
    <w:rsid w:val="0011045B"/>
    <w:rsid w:val="00110623"/>
    <w:rsid w:val="00110760"/>
    <w:rsid w:val="0011087C"/>
    <w:rsid w:val="0011132C"/>
    <w:rsid w:val="001114CB"/>
    <w:rsid w:val="0011235E"/>
    <w:rsid w:val="001129F9"/>
    <w:rsid w:val="00112A56"/>
    <w:rsid w:val="00112EDB"/>
    <w:rsid w:val="00112FC9"/>
    <w:rsid w:val="00113496"/>
    <w:rsid w:val="0011371C"/>
    <w:rsid w:val="00113A48"/>
    <w:rsid w:val="00113D4F"/>
    <w:rsid w:val="00113EE7"/>
    <w:rsid w:val="0011429D"/>
    <w:rsid w:val="00114377"/>
    <w:rsid w:val="0011480F"/>
    <w:rsid w:val="0011501B"/>
    <w:rsid w:val="001153CE"/>
    <w:rsid w:val="001156B1"/>
    <w:rsid w:val="0011585A"/>
    <w:rsid w:val="00116264"/>
    <w:rsid w:val="00116413"/>
    <w:rsid w:val="001167C6"/>
    <w:rsid w:val="001169AD"/>
    <w:rsid w:val="001176AC"/>
    <w:rsid w:val="001177D2"/>
    <w:rsid w:val="00117809"/>
    <w:rsid w:val="00120092"/>
    <w:rsid w:val="0012041B"/>
    <w:rsid w:val="00120D59"/>
    <w:rsid w:val="001218C4"/>
    <w:rsid w:val="0012246B"/>
    <w:rsid w:val="001228AC"/>
    <w:rsid w:val="001230A0"/>
    <w:rsid w:val="00123111"/>
    <w:rsid w:val="00123633"/>
    <w:rsid w:val="001242E9"/>
    <w:rsid w:val="001244D8"/>
    <w:rsid w:val="00124782"/>
    <w:rsid w:val="0012486F"/>
    <w:rsid w:val="00124BC5"/>
    <w:rsid w:val="0012511D"/>
    <w:rsid w:val="001252B3"/>
    <w:rsid w:val="00125676"/>
    <w:rsid w:val="0012652C"/>
    <w:rsid w:val="001267C9"/>
    <w:rsid w:val="001268C6"/>
    <w:rsid w:val="00126943"/>
    <w:rsid w:val="00127337"/>
    <w:rsid w:val="001274AA"/>
    <w:rsid w:val="001278BC"/>
    <w:rsid w:val="001302AB"/>
    <w:rsid w:val="0013044E"/>
    <w:rsid w:val="00130471"/>
    <w:rsid w:val="00130735"/>
    <w:rsid w:val="00130B14"/>
    <w:rsid w:val="0013134A"/>
    <w:rsid w:val="001320DB"/>
    <w:rsid w:val="00132534"/>
    <w:rsid w:val="00132ECF"/>
    <w:rsid w:val="00133CEB"/>
    <w:rsid w:val="00133DA1"/>
    <w:rsid w:val="00133EF1"/>
    <w:rsid w:val="00133FBF"/>
    <w:rsid w:val="00134222"/>
    <w:rsid w:val="00134985"/>
    <w:rsid w:val="001359FC"/>
    <w:rsid w:val="00135A21"/>
    <w:rsid w:val="0013609B"/>
    <w:rsid w:val="001369F7"/>
    <w:rsid w:val="00136DBE"/>
    <w:rsid w:val="001378AA"/>
    <w:rsid w:val="00137A24"/>
    <w:rsid w:val="00137E68"/>
    <w:rsid w:val="001406CA"/>
    <w:rsid w:val="001417FF"/>
    <w:rsid w:val="00141FDF"/>
    <w:rsid w:val="00142793"/>
    <w:rsid w:val="00142974"/>
    <w:rsid w:val="0014423E"/>
    <w:rsid w:val="00144787"/>
    <w:rsid w:val="00145F74"/>
    <w:rsid w:val="0014604E"/>
    <w:rsid w:val="00146947"/>
    <w:rsid w:val="00147141"/>
    <w:rsid w:val="0014722D"/>
    <w:rsid w:val="00147B60"/>
    <w:rsid w:val="00150746"/>
    <w:rsid w:val="00151331"/>
    <w:rsid w:val="00151BF0"/>
    <w:rsid w:val="00152DC6"/>
    <w:rsid w:val="00152E41"/>
    <w:rsid w:val="001536B2"/>
    <w:rsid w:val="001538EE"/>
    <w:rsid w:val="0015405B"/>
    <w:rsid w:val="00155192"/>
    <w:rsid w:val="00155B41"/>
    <w:rsid w:val="00155B79"/>
    <w:rsid w:val="00156344"/>
    <w:rsid w:val="00156406"/>
    <w:rsid w:val="001565D2"/>
    <w:rsid w:val="0015669A"/>
    <w:rsid w:val="00156BC1"/>
    <w:rsid w:val="001571C1"/>
    <w:rsid w:val="001573C7"/>
    <w:rsid w:val="001574B6"/>
    <w:rsid w:val="00157F04"/>
    <w:rsid w:val="00160C09"/>
    <w:rsid w:val="00160EA5"/>
    <w:rsid w:val="00161183"/>
    <w:rsid w:val="00161450"/>
    <w:rsid w:val="00161A18"/>
    <w:rsid w:val="00161DFE"/>
    <w:rsid w:val="00162508"/>
    <w:rsid w:val="0016271B"/>
    <w:rsid w:val="00162EBC"/>
    <w:rsid w:val="0016336A"/>
    <w:rsid w:val="00163A5B"/>
    <w:rsid w:val="00163A88"/>
    <w:rsid w:val="00164012"/>
    <w:rsid w:val="001640D2"/>
    <w:rsid w:val="001644C7"/>
    <w:rsid w:val="00164716"/>
    <w:rsid w:val="00164A05"/>
    <w:rsid w:val="001651B6"/>
    <w:rsid w:val="00165E60"/>
    <w:rsid w:val="00166097"/>
    <w:rsid w:val="0016613C"/>
    <w:rsid w:val="00166DAD"/>
    <w:rsid w:val="00166E6D"/>
    <w:rsid w:val="00166FB5"/>
    <w:rsid w:val="00167022"/>
    <w:rsid w:val="0016718E"/>
    <w:rsid w:val="0017060B"/>
    <w:rsid w:val="00170701"/>
    <w:rsid w:val="00171B71"/>
    <w:rsid w:val="00171C7C"/>
    <w:rsid w:val="00172637"/>
    <w:rsid w:val="001726D4"/>
    <w:rsid w:val="001728B5"/>
    <w:rsid w:val="0017336D"/>
    <w:rsid w:val="001733E5"/>
    <w:rsid w:val="00173F1A"/>
    <w:rsid w:val="00174052"/>
    <w:rsid w:val="001745CE"/>
    <w:rsid w:val="00174E84"/>
    <w:rsid w:val="001750A0"/>
    <w:rsid w:val="00175DCC"/>
    <w:rsid w:val="001762F3"/>
    <w:rsid w:val="001766D2"/>
    <w:rsid w:val="001768FA"/>
    <w:rsid w:val="001769A8"/>
    <w:rsid w:val="00177179"/>
    <w:rsid w:val="0017749D"/>
    <w:rsid w:val="001778A7"/>
    <w:rsid w:val="00177F02"/>
    <w:rsid w:val="001806B5"/>
    <w:rsid w:val="00180E8D"/>
    <w:rsid w:val="00180FF8"/>
    <w:rsid w:val="001813B0"/>
    <w:rsid w:val="001818D8"/>
    <w:rsid w:val="0018239D"/>
    <w:rsid w:val="001827CC"/>
    <w:rsid w:val="00183096"/>
    <w:rsid w:val="001835D2"/>
    <w:rsid w:val="0018426D"/>
    <w:rsid w:val="00184490"/>
    <w:rsid w:val="001844C6"/>
    <w:rsid w:val="001845EF"/>
    <w:rsid w:val="00184B03"/>
    <w:rsid w:val="00185BF1"/>
    <w:rsid w:val="00186186"/>
    <w:rsid w:val="0018625D"/>
    <w:rsid w:val="00186A77"/>
    <w:rsid w:val="001874D7"/>
    <w:rsid w:val="00187B9E"/>
    <w:rsid w:val="001900C7"/>
    <w:rsid w:val="001903F5"/>
    <w:rsid w:val="001910A2"/>
    <w:rsid w:val="00191188"/>
    <w:rsid w:val="001911BB"/>
    <w:rsid w:val="00191308"/>
    <w:rsid w:val="00191D42"/>
    <w:rsid w:val="00192DC6"/>
    <w:rsid w:val="00192F5C"/>
    <w:rsid w:val="00193C8F"/>
    <w:rsid w:val="00194013"/>
    <w:rsid w:val="001942E7"/>
    <w:rsid w:val="001945C8"/>
    <w:rsid w:val="00194A76"/>
    <w:rsid w:val="00194AAE"/>
    <w:rsid w:val="00194B60"/>
    <w:rsid w:val="00195D19"/>
    <w:rsid w:val="00195DF5"/>
    <w:rsid w:val="00195F0C"/>
    <w:rsid w:val="00196A24"/>
    <w:rsid w:val="00196E13"/>
    <w:rsid w:val="0019756C"/>
    <w:rsid w:val="00197D54"/>
    <w:rsid w:val="001A0FC3"/>
    <w:rsid w:val="001A1B29"/>
    <w:rsid w:val="001A1E8A"/>
    <w:rsid w:val="001A26B9"/>
    <w:rsid w:val="001A3352"/>
    <w:rsid w:val="001A3695"/>
    <w:rsid w:val="001A4052"/>
    <w:rsid w:val="001A44AA"/>
    <w:rsid w:val="001A4A74"/>
    <w:rsid w:val="001A59BB"/>
    <w:rsid w:val="001A5A0F"/>
    <w:rsid w:val="001A5B24"/>
    <w:rsid w:val="001A5B3F"/>
    <w:rsid w:val="001A5C62"/>
    <w:rsid w:val="001A63B0"/>
    <w:rsid w:val="001A6B09"/>
    <w:rsid w:val="001B017B"/>
    <w:rsid w:val="001B08FF"/>
    <w:rsid w:val="001B1992"/>
    <w:rsid w:val="001B1B2B"/>
    <w:rsid w:val="001B1CD9"/>
    <w:rsid w:val="001B204A"/>
    <w:rsid w:val="001B2370"/>
    <w:rsid w:val="001B2AD7"/>
    <w:rsid w:val="001B2D49"/>
    <w:rsid w:val="001B2ED0"/>
    <w:rsid w:val="001B32D1"/>
    <w:rsid w:val="001B330C"/>
    <w:rsid w:val="001B332D"/>
    <w:rsid w:val="001B387D"/>
    <w:rsid w:val="001B45A7"/>
    <w:rsid w:val="001B57E8"/>
    <w:rsid w:val="001B6D41"/>
    <w:rsid w:val="001B6E7E"/>
    <w:rsid w:val="001B7C04"/>
    <w:rsid w:val="001B7E65"/>
    <w:rsid w:val="001C045F"/>
    <w:rsid w:val="001C047F"/>
    <w:rsid w:val="001C145F"/>
    <w:rsid w:val="001C158E"/>
    <w:rsid w:val="001C2103"/>
    <w:rsid w:val="001C2198"/>
    <w:rsid w:val="001C2489"/>
    <w:rsid w:val="001C2510"/>
    <w:rsid w:val="001C2788"/>
    <w:rsid w:val="001C2CCA"/>
    <w:rsid w:val="001C31C0"/>
    <w:rsid w:val="001C35C1"/>
    <w:rsid w:val="001C3788"/>
    <w:rsid w:val="001C40E3"/>
    <w:rsid w:val="001C4657"/>
    <w:rsid w:val="001C5162"/>
    <w:rsid w:val="001C5290"/>
    <w:rsid w:val="001C5E6E"/>
    <w:rsid w:val="001C71FB"/>
    <w:rsid w:val="001C72A9"/>
    <w:rsid w:val="001C73A0"/>
    <w:rsid w:val="001C78A3"/>
    <w:rsid w:val="001D064C"/>
    <w:rsid w:val="001D0889"/>
    <w:rsid w:val="001D11E7"/>
    <w:rsid w:val="001D134B"/>
    <w:rsid w:val="001D15F7"/>
    <w:rsid w:val="001D223D"/>
    <w:rsid w:val="001D2D53"/>
    <w:rsid w:val="001D34EA"/>
    <w:rsid w:val="001D39F8"/>
    <w:rsid w:val="001D3B02"/>
    <w:rsid w:val="001D46AE"/>
    <w:rsid w:val="001D47F4"/>
    <w:rsid w:val="001D5D1A"/>
    <w:rsid w:val="001D5FC7"/>
    <w:rsid w:val="001D6139"/>
    <w:rsid w:val="001D6167"/>
    <w:rsid w:val="001D63D0"/>
    <w:rsid w:val="001D6714"/>
    <w:rsid w:val="001D74A8"/>
    <w:rsid w:val="001D76AB"/>
    <w:rsid w:val="001D78C3"/>
    <w:rsid w:val="001E04BC"/>
    <w:rsid w:val="001E04F9"/>
    <w:rsid w:val="001E0766"/>
    <w:rsid w:val="001E093C"/>
    <w:rsid w:val="001E174B"/>
    <w:rsid w:val="001E1D0E"/>
    <w:rsid w:val="001E1DB7"/>
    <w:rsid w:val="001E1E00"/>
    <w:rsid w:val="001E2412"/>
    <w:rsid w:val="001E261C"/>
    <w:rsid w:val="001E28B4"/>
    <w:rsid w:val="001E3601"/>
    <w:rsid w:val="001E3629"/>
    <w:rsid w:val="001E3BB5"/>
    <w:rsid w:val="001E3E6C"/>
    <w:rsid w:val="001E43CC"/>
    <w:rsid w:val="001E48EA"/>
    <w:rsid w:val="001E51A2"/>
    <w:rsid w:val="001E57CA"/>
    <w:rsid w:val="001E59A1"/>
    <w:rsid w:val="001E5CD5"/>
    <w:rsid w:val="001E6421"/>
    <w:rsid w:val="001E6674"/>
    <w:rsid w:val="001E67C2"/>
    <w:rsid w:val="001E6F78"/>
    <w:rsid w:val="001E70EA"/>
    <w:rsid w:val="001E7FE0"/>
    <w:rsid w:val="001F0748"/>
    <w:rsid w:val="001F0A72"/>
    <w:rsid w:val="001F2252"/>
    <w:rsid w:val="001F2C32"/>
    <w:rsid w:val="001F302E"/>
    <w:rsid w:val="001F3545"/>
    <w:rsid w:val="001F35A0"/>
    <w:rsid w:val="001F44D3"/>
    <w:rsid w:val="001F4765"/>
    <w:rsid w:val="001F4EF4"/>
    <w:rsid w:val="001F5040"/>
    <w:rsid w:val="001F5BF9"/>
    <w:rsid w:val="001F618A"/>
    <w:rsid w:val="001F61BB"/>
    <w:rsid w:val="001F6460"/>
    <w:rsid w:val="001F6826"/>
    <w:rsid w:val="001F6E03"/>
    <w:rsid w:val="001F7585"/>
    <w:rsid w:val="001F75D2"/>
    <w:rsid w:val="001F75DA"/>
    <w:rsid w:val="001F797E"/>
    <w:rsid w:val="001F79DC"/>
    <w:rsid w:val="001F7BC3"/>
    <w:rsid w:val="00201CDB"/>
    <w:rsid w:val="0020269C"/>
    <w:rsid w:val="0020272B"/>
    <w:rsid w:val="00202D57"/>
    <w:rsid w:val="00202F7A"/>
    <w:rsid w:val="0020352B"/>
    <w:rsid w:val="002042D5"/>
    <w:rsid w:val="002047FF"/>
    <w:rsid w:val="002048EC"/>
    <w:rsid w:val="0020496E"/>
    <w:rsid w:val="00204B9C"/>
    <w:rsid w:val="00204C72"/>
    <w:rsid w:val="00204E23"/>
    <w:rsid w:val="00205B11"/>
    <w:rsid w:val="002062AB"/>
    <w:rsid w:val="002067B9"/>
    <w:rsid w:val="00206D77"/>
    <w:rsid w:val="00206E8D"/>
    <w:rsid w:val="002071C2"/>
    <w:rsid w:val="00207596"/>
    <w:rsid w:val="00207E74"/>
    <w:rsid w:val="00210137"/>
    <w:rsid w:val="00210B5C"/>
    <w:rsid w:val="00210C96"/>
    <w:rsid w:val="00210D2E"/>
    <w:rsid w:val="00211075"/>
    <w:rsid w:val="00211747"/>
    <w:rsid w:val="002117DD"/>
    <w:rsid w:val="00211AC7"/>
    <w:rsid w:val="00212101"/>
    <w:rsid w:val="00213177"/>
    <w:rsid w:val="00213867"/>
    <w:rsid w:val="00213B2D"/>
    <w:rsid w:val="00214138"/>
    <w:rsid w:val="002146AD"/>
    <w:rsid w:val="002146FB"/>
    <w:rsid w:val="00214B49"/>
    <w:rsid w:val="00214B83"/>
    <w:rsid w:val="002152A5"/>
    <w:rsid w:val="00215A33"/>
    <w:rsid w:val="00215E28"/>
    <w:rsid w:val="00215E95"/>
    <w:rsid w:val="002167E2"/>
    <w:rsid w:val="00216940"/>
    <w:rsid w:val="00216F32"/>
    <w:rsid w:val="002174E7"/>
    <w:rsid w:val="00217836"/>
    <w:rsid w:val="002204F3"/>
    <w:rsid w:val="00221061"/>
    <w:rsid w:val="00221E74"/>
    <w:rsid w:val="00222825"/>
    <w:rsid w:val="00222F2D"/>
    <w:rsid w:val="0022327F"/>
    <w:rsid w:val="0022339A"/>
    <w:rsid w:val="002239F4"/>
    <w:rsid w:val="002247B9"/>
    <w:rsid w:val="0022483C"/>
    <w:rsid w:val="002255AF"/>
    <w:rsid w:val="00226225"/>
    <w:rsid w:val="0022661F"/>
    <w:rsid w:val="00226A73"/>
    <w:rsid w:val="00226BF6"/>
    <w:rsid w:val="00227018"/>
    <w:rsid w:val="00230259"/>
    <w:rsid w:val="002310A3"/>
    <w:rsid w:val="00231477"/>
    <w:rsid w:val="002319D8"/>
    <w:rsid w:val="00231B63"/>
    <w:rsid w:val="002323B0"/>
    <w:rsid w:val="0023294F"/>
    <w:rsid w:val="00232D3E"/>
    <w:rsid w:val="002335AF"/>
    <w:rsid w:val="002339EF"/>
    <w:rsid w:val="00233B50"/>
    <w:rsid w:val="00233D6B"/>
    <w:rsid w:val="0023491A"/>
    <w:rsid w:val="00235122"/>
    <w:rsid w:val="002353F9"/>
    <w:rsid w:val="00235711"/>
    <w:rsid w:val="00235C2B"/>
    <w:rsid w:val="002361E7"/>
    <w:rsid w:val="0023624D"/>
    <w:rsid w:val="00236F82"/>
    <w:rsid w:val="002373DE"/>
    <w:rsid w:val="00240884"/>
    <w:rsid w:val="002408CA"/>
    <w:rsid w:val="0024178C"/>
    <w:rsid w:val="002421DA"/>
    <w:rsid w:val="00242490"/>
    <w:rsid w:val="00242651"/>
    <w:rsid w:val="00242821"/>
    <w:rsid w:val="002429C2"/>
    <w:rsid w:val="00242BBE"/>
    <w:rsid w:val="00242DCD"/>
    <w:rsid w:val="00243090"/>
    <w:rsid w:val="00243399"/>
    <w:rsid w:val="00243A45"/>
    <w:rsid w:val="002443A2"/>
    <w:rsid w:val="002445E5"/>
    <w:rsid w:val="002448CB"/>
    <w:rsid w:val="0024522B"/>
    <w:rsid w:val="00245460"/>
    <w:rsid w:val="00245EE0"/>
    <w:rsid w:val="002469E9"/>
    <w:rsid w:val="00246B20"/>
    <w:rsid w:val="00246FF0"/>
    <w:rsid w:val="00247A71"/>
    <w:rsid w:val="00247B03"/>
    <w:rsid w:val="00247DAF"/>
    <w:rsid w:val="00247FFA"/>
    <w:rsid w:val="002505EC"/>
    <w:rsid w:val="002507F1"/>
    <w:rsid w:val="002508AB"/>
    <w:rsid w:val="00251326"/>
    <w:rsid w:val="00251AD4"/>
    <w:rsid w:val="00252DEC"/>
    <w:rsid w:val="002533C2"/>
    <w:rsid w:val="002536AC"/>
    <w:rsid w:val="0025376B"/>
    <w:rsid w:val="00253C6D"/>
    <w:rsid w:val="0025402C"/>
    <w:rsid w:val="00254F12"/>
    <w:rsid w:val="0025562D"/>
    <w:rsid w:val="00255632"/>
    <w:rsid w:val="0025626D"/>
    <w:rsid w:val="00256560"/>
    <w:rsid w:val="00256624"/>
    <w:rsid w:val="00257F30"/>
    <w:rsid w:val="00257FED"/>
    <w:rsid w:val="002600A1"/>
    <w:rsid w:val="0026099A"/>
    <w:rsid w:val="00260CB3"/>
    <w:rsid w:val="0026181D"/>
    <w:rsid w:val="00261B1F"/>
    <w:rsid w:val="00261BCC"/>
    <w:rsid w:val="00261BE8"/>
    <w:rsid w:val="00261C7F"/>
    <w:rsid w:val="00262168"/>
    <w:rsid w:val="002622B0"/>
    <w:rsid w:val="0026258F"/>
    <w:rsid w:val="002629DD"/>
    <w:rsid w:val="00262ACE"/>
    <w:rsid w:val="00262B31"/>
    <w:rsid w:val="002633AF"/>
    <w:rsid w:val="002635FC"/>
    <w:rsid w:val="00263A79"/>
    <w:rsid w:val="00264C6B"/>
    <w:rsid w:val="00264C82"/>
    <w:rsid w:val="00264FD6"/>
    <w:rsid w:val="0026557C"/>
    <w:rsid w:val="00265C0D"/>
    <w:rsid w:val="00265DE2"/>
    <w:rsid w:val="0026655E"/>
    <w:rsid w:val="002671CE"/>
    <w:rsid w:val="0026756C"/>
    <w:rsid w:val="002676DE"/>
    <w:rsid w:val="0027011C"/>
    <w:rsid w:val="00270243"/>
    <w:rsid w:val="00270817"/>
    <w:rsid w:val="00270869"/>
    <w:rsid w:val="0027086E"/>
    <w:rsid w:val="002715E9"/>
    <w:rsid w:val="0027194F"/>
    <w:rsid w:val="0027240B"/>
    <w:rsid w:val="00272580"/>
    <w:rsid w:val="002725C1"/>
    <w:rsid w:val="002726AA"/>
    <w:rsid w:val="00272792"/>
    <w:rsid w:val="00272A50"/>
    <w:rsid w:val="0027305A"/>
    <w:rsid w:val="002737F3"/>
    <w:rsid w:val="0027394E"/>
    <w:rsid w:val="00273AC0"/>
    <w:rsid w:val="00273C00"/>
    <w:rsid w:val="002743CC"/>
    <w:rsid w:val="00274C38"/>
    <w:rsid w:val="00274DED"/>
    <w:rsid w:val="002753CD"/>
    <w:rsid w:val="00275582"/>
    <w:rsid w:val="002755F3"/>
    <w:rsid w:val="00276A9F"/>
    <w:rsid w:val="0027709F"/>
    <w:rsid w:val="0027759D"/>
    <w:rsid w:val="00277CC4"/>
    <w:rsid w:val="002800EC"/>
    <w:rsid w:val="002810E7"/>
    <w:rsid w:val="00281C53"/>
    <w:rsid w:val="0028253E"/>
    <w:rsid w:val="002826B7"/>
    <w:rsid w:val="002829A0"/>
    <w:rsid w:val="002829B5"/>
    <w:rsid w:val="00282B59"/>
    <w:rsid w:val="00283AC7"/>
    <w:rsid w:val="00283C02"/>
    <w:rsid w:val="00283EA9"/>
    <w:rsid w:val="00283F74"/>
    <w:rsid w:val="00284456"/>
    <w:rsid w:val="00284B9E"/>
    <w:rsid w:val="002857D1"/>
    <w:rsid w:val="00286CD4"/>
    <w:rsid w:val="00287757"/>
    <w:rsid w:val="00287881"/>
    <w:rsid w:val="00287E0B"/>
    <w:rsid w:val="002901CD"/>
    <w:rsid w:val="002902D6"/>
    <w:rsid w:val="002908BA"/>
    <w:rsid w:val="00290A59"/>
    <w:rsid w:val="00290C29"/>
    <w:rsid w:val="00290CBC"/>
    <w:rsid w:val="00291105"/>
    <w:rsid w:val="00291AB8"/>
    <w:rsid w:val="00291CB7"/>
    <w:rsid w:val="00292442"/>
    <w:rsid w:val="00292951"/>
    <w:rsid w:val="002932B2"/>
    <w:rsid w:val="00294B76"/>
    <w:rsid w:val="00294BD5"/>
    <w:rsid w:val="0029507F"/>
    <w:rsid w:val="002953E2"/>
    <w:rsid w:val="002956B8"/>
    <w:rsid w:val="0029579B"/>
    <w:rsid w:val="00295CE4"/>
    <w:rsid w:val="00295F38"/>
    <w:rsid w:val="00295FA2"/>
    <w:rsid w:val="00296ABF"/>
    <w:rsid w:val="00296C8A"/>
    <w:rsid w:val="002975D7"/>
    <w:rsid w:val="002977C9"/>
    <w:rsid w:val="00297960"/>
    <w:rsid w:val="00297C2D"/>
    <w:rsid w:val="002A0097"/>
    <w:rsid w:val="002A012A"/>
    <w:rsid w:val="002A0A44"/>
    <w:rsid w:val="002A1002"/>
    <w:rsid w:val="002A11B8"/>
    <w:rsid w:val="002A120A"/>
    <w:rsid w:val="002A16B3"/>
    <w:rsid w:val="002A175E"/>
    <w:rsid w:val="002A1929"/>
    <w:rsid w:val="002A1ACC"/>
    <w:rsid w:val="002A26A8"/>
    <w:rsid w:val="002A344D"/>
    <w:rsid w:val="002A38CE"/>
    <w:rsid w:val="002A3D3F"/>
    <w:rsid w:val="002A4E2C"/>
    <w:rsid w:val="002A4F2A"/>
    <w:rsid w:val="002A5F7A"/>
    <w:rsid w:val="002A73A1"/>
    <w:rsid w:val="002A7ACA"/>
    <w:rsid w:val="002A7D81"/>
    <w:rsid w:val="002B0874"/>
    <w:rsid w:val="002B0881"/>
    <w:rsid w:val="002B0D60"/>
    <w:rsid w:val="002B118F"/>
    <w:rsid w:val="002B1D36"/>
    <w:rsid w:val="002B23F8"/>
    <w:rsid w:val="002B270E"/>
    <w:rsid w:val="002B345C"/>
    <w:rsid w:val="002B3F94"/>
    <w:rsid w:val="002B4A7C"/>
    <w:rsid w:val="002B5C9D"/>
    <w:rsid w:val="002B60CC"/>
    <w:rsid w:val="002B63C6"/>
    <w:rsid w:val="002B6B22"/>
    <w:rsid w:val="002B7185"/>
    <w:rsid w:val="002B742D"/>
    <w:rsid w:val="002B78A9"/>
    <w:rsid w:val="002B78E8"/>
    <w:rsid w:val="002B790E"/>
    <w:rsid w:val="002B79D7"/>
    <w:rsid w:val="002B7B5A"/>
    <w:rsid w:val="002B7D64"/>
    <w:rsid w:val="002C02B3"/>
    <w:rsid w:val="002C03AB"/>
    <w:rsid w:val="002C0569"/>
    <w:rsid w:val="002C1035"/>
    <w:rsid w:val="002C13AE"/>
    <w:rsid w:val="002C13E8"/>
    <w:rsid w:val="002C19FC"/>
    <w:rsid w:val="002C1A34"/>
    <w:rsid w:val="002C1FE4"/>
    <w:rsid w:val="002C273C"/>
    <w:rsid w:val="002C2A75"/>
    <w:rsid w:val="002C35FF"/>
    <w:rsid w:val="002C37A5"/>
    <w:rsid w:val="002C446F"/>
    <w:rsid w:val="002C55A7"/>
    <w:rsid w:val="002C5D9A"/>
    <w:rsid w:val="002C67BA"/>
    <w:rsid w:val="002C6858"/>
    <w:rsid w:val="002C687F"/>
    <w:rsid w:val="002C6BBF"/>
    <w:rsid w:val="002C7140"/>
    <w:rsid w:val="002C76FE"/>
    <w:rsid w:val="002D078E"/>
    <w:rsid w:val="002D09DA"/>
    <w:rsid w:val="002D10C1"/>
    <w:rsid w:val="002D11F9"/>
    <w:rsid w:val="002D1BB5"/>
    <w:rsid w:val="002D21C9"/>
    <w:rsid w:val="002D2577"/>
    <w:rsid w:val="002D2A80"/>
    <w:rsid w:val="002D2AB4"/>
    <w:rsid w:val="002D2D1D"/>
    <w:rsid w:val="002D48D3"/>
    <w:rsid w:val="002D4B23"/>
    <w:rsid w:val="002D7AA5"/>
    <w:rsid w:val="002E03B0"/>
    <w:rsid w:val="002E0ED2"/>
    <w:rsid w:val="002E1116"/>
    <w:rsid w:val="002E1F33"/>
    <w:rsid w:val="002E22BE"/>
    <w:rsid w:val="002E2436"/>
    <w:rsid w:val="002E3000"/>
    <w:rsid w:val="002E34C5"/>
    <w:rsid w:val="002E3829"/>
    <w:rsid w:val="002E3B71"/>
    <w:rsid w:val="002E4E4D"/>
    <w:rsid w:val="002E5553"/>
    <w:rsid w:val="002E585E"/>
    <w:rsid w:val="002E5D2F"/>
    <w:rsid w:val="002E5D33"/>
    <w:rsid w:val="002E5E0C"/>
    <w:rsid w:val="002E6414"/>
    <w:rsid w:val="002E6528"/>
    <w:rsid w:val="002E681F"/>
    <w:rsid w:val="002E7557"/>
    <w:rsid w:val="002E7BB7"/>
    <w:rsid w:val="002F0183"/>
    <w:rsid w:val="002F07A6"/>
    <w:rsid w:val="002F0FDE"/>
    <w:rsid w:val="002F13C5"/>
    <w:rsid w:val="002F15F9"/>
    <w:rsid w:val="002F198D"/>
    <w:rsid w:val="002F1E3D"/>
    <w:rsid w:val="002F2402"/>
    <w:rsid w:val="002F2A86"/>
    <w:rsid w:val="002F2DC3"/>
    <w:rsid w:val="002F3731"/>
    <w:rsid w:val="002F41ED"/>
    <w:rsid w:val="002F4C0A"/>
    <w:rsid w:val="002F5105"/>
    <w:rsid w:val="002F5718"/>
    <w:rsid w:val="002F647B"/>
    <w:rsid w:val="002F7E61"/>
    <w:rsid w:val="00300A07"/>
    <w:rsid w:val="00300DB5"/>
    <w:rsid w:val="0030113D"/>
    <w:rsid w:val="00301647"/>
    <w:rsid w:val="0030192B"/>
    <w:rsid w:val="0030259D"/>
    <w:rsid w:val="00302822"/>
    <w:rsid w:val="00302A0C"/>
    <w:rsid w:val="00302ACE"/>
    <w:rsid w:val="00302B66"/>
    <w:rsid w:val="00303508"/>
    <w:rsid w:val="0030427C"/>
    <w:rsid w:val="00304AC1"/>
    <w:rsid w:val="003055C4"/>
    <w:rsid w:val="00305B2B"/>
    <w:rsid w:val="003060A8"/>
    <w:rsid w:val="00306252"/>
    <w:rsid w:val="00306727"/>
    <w:rsid w:val="00307DFA"/>
    <w:rsid w:val="0031041C"/>
    <w:rsid w:val="0031053E"/>
    <w:rsid w:val="003119B0"/>
    <w:rsid w:val="0031211F"/>
    <w:rsid w:val="0031266F"/>
    <w:rsid w:val="00312A7C"/>
    <w:rsid w:val="003134AD"/>
    <w:rsid w:val="00313761"/>
    <w:rsid w:val="00313F3C"/>
    <w:rsid w:val="00314B3B"/>
    <w:rsid w:val="00315198"/>
    <w:rsid w:val="003153A1"/>
    <w:rsid w:val="00315B21"/>
    <w:rsid w:val="00315DC5"/>
    <w:rsid w:val="00316561"/>
    <w:rsid w:val="00316DFD"/>
    <w:rsid w:val="00316E1E"/>
    <w:rsid w:val="00316EE4"/>
    <w:rsid w:val="003172A7"/>
    <w:rsid w:val="003178C3"/>
    <w:rsid w:val="00317D2D"/>
    <w:rsid w:val="00317F17"/>
    <w:rsid w:val="00320BBE"/>
    <w:rsid w:val="00321095"/>
    <w:rsid w:val="003214C0"/>
    <w:rsid w:val="00321517"/>
    <w:rsid w:val="00321A79"/>
    <w:rsid w:val="00324524"/>
    <w:rsid w:val="003246ED"/>
    <w:rsid w:val="0032487E"/>
    <w:rsid w:val="00325018"/>
    <w:rsid w:val="00325069"/>
    <w:rsid w:val="00325A9E"/>
    <w:rsid w:val="00325BB2"/>
    <w:rsid w:val="00325E0A"/>
    <w:rsid w:val="0032622C"/>
    <w:rsid w:val="00326A25"/>
    <w:rsid w:val="00326E64"/>
    <w:rsid w:val="003278BA"/>
    <w:rsid w:val="00327AC2"/>
    <w:rsid w:val="003306A2"/>
    <w:rsid w:val="00330D46"/>
    <w:rsid w:val="00331625"/>
    <w:rsid w:val="00331931"/>
    <w:rsid w:val="00331C3A"/>
    <w:rsid w:val="00332F2C"/>
    <w:rsid w:val="00333033"/>
    <w:rsid w:val="0033314C"/>
    <w:rsid w:val="00333179"/>
    <w:rsid w:val="003337C6"/>
    <w:rsid w:val="00333D25"/>
    <w:rsid w:val="003340B8"/>
    <w:rsid w:val="0033440F"/>
    <w:rsid w:val="003347F7"/>
    <w:rsid w:val="00334875"/>
    <w:rsid w:val="0033628F"/>
    <w:rsid w:val="0033686F"/>
    <w:rsid w:val="0033688B"/>
    <w:rsid w:val="00337111"/>
    <w:rsid w:val="00337408"/>
    <w:rsid w:val="00337868"/>
    <w:rsid w:val="0033797E"/>
    <w:rsid w:val="003408F0"/>
    <w:rsid w:val="00340F88"/>
    <w:rsid w:val="0034114D"/>
    <w:rsid w:val="003411FE"/>
    <w:rsid w:val="00341D4C"/>
    <w:rsid w:val="00341F59"/>
    <w:rsid w:val="0034207F"/>
    <w:rsid w:val="00342297"/>
    <w:rsid w:val="00342316"/>
    <w:rsid w:val="0034248C"/>
    <w:rsid w:val="003425C3"/>
    <w:rsid w:val="003425DD"/>
    <w:rsid w:val="00343100"/>
    <w:rsid w:val="0034312E"/>
    <w:rsid w:val="00343AA5"/>
    <w:rsid w:val="00343DDD"/>
    <w:rsid w:val="00343F93"/>
    <w:rsid w:val="00344669"/>
    <w:rsid w:val="0034494D"/>
    <w:rsid w:val="00344AB7"/>
    <w:rsid w:val="00344D6E"/>
    <w:rsid w:val="003456FF"/>
    <w:rsid w:val="003457F1"/>
    <w:rsid w:val="00345FCD"/>
    <w:rsid w:val="003466F7"/>
    <w:rsid w:val="00346ADF"/>
    <w:rsid w:val="00347812"/>
    <w:rsid w:val="00347C3F"/>
    <w:rsid w:val="0035068B"/>
    <w:rsid w:val="00351996"/>
    <w:rsid w:val="00351B0C"/>
    <w:rsid w:val="00351C28"/>
    <w:rsid w:val="0035206E"/>
    <w:rsid w:val="003521D1"/>
    <w:rsid w:val="00352E5F"/>
    <w:rsid w:val="00353F59"/>
    <w:rsid w:val="003541B7"/>
    <w:rsid w:val="00354A7F"/>
    <w:rsid w:val="00355335"/>
    <w:rsid w:val="00355826"/>
    <w:rsid w:val="00355864"/>
    <w:rsid w:val="003558F6"/>
    <w:rsid w:val="00355FA7"/>
    <w:rsid w:val="00356026"/>
    <w:rsid w:val="003563B4"/>
    <w:rsid w:val="00356A79"/>
    <w:rsid w:val="003609C1"/>
    <w:rsid w:val="00360DE0"/>
    <w:rsid w:val="0036126C"/>
    <w:rsid w:val="00361ECA"/>
    <w:rsid w:val="0036200D"/>
    <w:rsid w:val="0036258B"/>
    <w:rsid w:val="00362602"/>
    <w:rsid w:val="00362729"/>
    <w:rsid w:val="00362A66"/>
    <w:rsid w:val="00362A68"/>
    <w:rsid w:val="003636D0"/>
    <w:rsid w:val="003636D4"/>
    <w:rsid w:val="00363F02"/>
    <w:rsid w:val="00364559"/>
    <w:rsid w:val="00365FE5"/>
    <w:rsid w:val="0036600D"/>
    <w:rsid w:val="00366B4B"/>
    <w:rsid w:val="00366E1B"/>
    <w:rsid w:val="0036739A"/>
    <w:rsid w:val="0036747C"/>
    <w:rsid w:val="0036747E"/>
    <w:rsid w:val="00370000"/>
    <w:rsid w:val="00370C5B"/>
    <w:rsid w:val="003718C3"/>
    <w:rsid w:val="00371A0A"/>
    <w:rsid w:val="00371E29"/>
    <w:rsid w:val="003727CD"/>
    <w:rsid w:val="003731E8"/>
    <w:rsid w:val="00373597"/>
    <w:rsid w:val="003753F7"/>
    <w:rsid w:val="003756A1"/>
    <w:rsid w:val="00375A62"/>
    <w:rsid w:val="00375A74"/>
    <w:rsid w:val="00375DE3"/>
    <w:rsid w:val="003763C4"/>
    <w:rsid w:val="00376EF3"/>
    <w:rsid w:val="00376FAE"/>
    <w:rsid w:val="00376FEE"/>
    <w:rsid w:val="0037727C"/>
    <w:rsid w:val="00377A63"/>
    <w:rsid w:val="003803CA"/>
    <w:rsid w:val="00380438"/>
    <w:rsid w:val="0038051D"/>
    <w:rsid w:val="00380BE2"/>
    <w:rsid w:val="003817EC"/>
    <w:rsid w:val="003820EB"/>
    <w:rsid w:val="003824AA"/>
    <w:rsid w:val="00382AA9"/>
    <w:rsid w:val="003837A0"/>
    <w:rsid w:val="00383FF6"/>
    <w:rsid w:val="0038400F"/>
    <w:rsid w:val="00384122"/>
    <w:rsid w:val="00384ADF"/>
    <w:rsid w:val="00384E94"/>
    <w:rsid w:val="00384FF4"/>
    <w:rsid w:val="0038559E"/>
    <w:rsid w:val="00386B09"/>
    <w:rsid w:val="00386D61"/>
    <w:rsid w:val="00387193"/>
    <w:rsid w:val="003911E0"/>
    <w:rsid w:val="003912A1"/>
    <w:rsid w:val="00392593"/>
    <w:rsid w:val="00392B47"/>
    <w:rsid w:val="00392F4B"/>
    <w:rsid w:val="00393FAA"/>
    <w:rsid w:val="0039415F"/>
    <w:rsid w:val="00394307"/>
    <w:rsid w:val="0039477E"/>
    <w:rsid w:val="00394873"/>
    <w:rsid w:val="003948BD"/>
    <w:rsid w:val="00395144"/>
    <w:rsid w:val="003954A4"/>
    <w:rsid w:val="00396C39"/>
    <w:rsid w:val="00396D03"/>
    <w:rsid w:val="003970D2"/>
    <w:rsid w:val="003972D7"/>
    <w:rsid w:val="003972DF"/>
    <w:rsid w:val="003975FB"/>
    <w:rsid w:val="003978F8"/>
    <w:rsid w:val="003A040B"/>
    <w:rsid w:val="003A1206"/>
    <w:rsid w:val="003A2BFF"/>
    <w:rsid w:val="003A2FE3"/>
    <w:rsid w:val="003A3301"/>
    <w:rsid w:val="003A373B"/>
    <w:rsid w:val="003A3ACA"/>
    <w:rsid w:val="003A3D15"/>
    <w:rsid w:val="003A3D8A"/>
    <w:rsid w:val="003A3E19"/>
    <w:rsid w:val="003A3E80"/>
    <w:rsid w:val="003A3F2F"/>
    <w:rsid w:val="003A414F"/>
    <w:rsid w:val="003A4666"/>
    <w:rsid w:val="003A4C25"/>
    <w:rsid w:val="003A4E80"/>
    <w:rsid w:val="003A52C2"/>
    <w:rsid w:val="003A538F"/>
    <w:rsid w:val="003A5792"/>
    <w:rsid w:val="003A5DC8"/>
    <w:rsid w:val="003A5E0B"/>
    <w:rsid w:val="003A607D"/>
    <w:rsid w:val="003A7302"/>
    <w:rsid w:val="003A73B6"/>
    <w:rsid w:val="003A75E6"/>
    <w:rsid w:val="003A7AFC"/>
    <w:rsid w:val="003A7D99"/>
    <w:rsid w:val="003A7E54"/>
    <w:rsid w:val="003A7E6D"/>
    <w:rsid w:val="003B0139"/>
    <w:rsid w:val="003B0AC8"/>
    <w:rsid w:val="003B0FCB"/>
    <w:rsid w:val="003B1499"/>
    <w:rsid w:val="003B1604"/>
    <w:rsid w:val="003B1A16"/>
    <w:rsid w:val="003B1D62"/>
    <w:rsid w:val="003B1F7B"/>
    <w:rsid w:val="003B21FD"/>
    <w:rsid w:val="003B2810"/>
    <w:rsid w:val="003B2C2B"/>
    <w:rsid w:val="003B2E0D"/>
    <w:rsid w:val="003B2F4B"/>
    <w:rsid w:val="003B3A12"/>
    <w:rsid w:val="003B3D40"/>
    <w:rsid w:val="003B443D"/>
    <w:rsid w:val="003B4750"/>
    <w:rsid w:val="003B47C3"/>
    <w:rsid w:val="003B53BD"/>
    <w:rsid w:val="003B5600"/>
    <w:rsid w:val="003B57ED"/>
    <w:rsid w:val="003B5908"/>
    <w:rsid w:val="003B68B1"/>
    <w:rsid w:val="003B6C97"/>
    <w:rsid w:val="003B71A1"/>
    <w:rsid w:val="003B7362"/>
    <w:rsid w:val="003B74BE"/>
    <w:rsid w:val="003B75ED"/>
    <w:rsid w:val="003B7771"/>
    <w:rsid w:val="003B781C"/>
    <w:rsid w:val="003C0011"/>
    <w:rsid w:val="003C0A6C"/>
    <w:rsid w:val="003C1F69"/>
    <w:rsid w:val="003C25F9"/>
    <w:rsid w:val="003C2BDA"/>
    <w:rsid w:val="003C2C0D"/>
    <w:rsid w:val="003C2C66"/>
    <w:rsid w:val="003C300B"/>
    <w:rsid w:val="003C30EC"/>
    <w:rsid w:val="003C390B"/>
    <w:rsid w:val="003C3B57"/>
    <w:rsid w:val="003C5140"/>
    <w:rsid w:val="003C6914"/>
    <w:rsid w:val="003C6ECF"/>
    <w:rsid w:val="003C75D1"/>
    <w:rsid w:val="003C7903"/>
    <w:rsid w:val="003C7D07"/>
    <w:rsid w:val="003D1B95"/>
    <w:rsid w:val="003D2616"/>
    <w:rsid w:val="003D2A34"/>
    <w:rsid w:val="003D2FC3"/>
    <w:rsid w:val="003D3028"/>
    <w:rsid w:val="003D3FBD"/>
    <w:rsid w:val="003D4029"/>
    <w:rsid w:val="003D432D"/>
    <w:rsid w:val="003D44EC"/>
    <w:rsid w:val="003D4E8A"/>
    <w:rsid w:val="003D4F8B"/>
    <w:rsid w:val="003D5307"/>
    <w:rsid w:val="003D6672"/>
    <w:rsid w:val="003D66C9"/>
    <w:rsid w:val="003D70B4"/>
    <w:rsid w:val="003D70C8"/>
    <w:rsid w:val="003E00FF"/>
    <w:rsid w:val="003E07D5"/>
    <w:rsid w:val="003E0F81"/>
    <w:rsid w:val="003E11F5"/>
    <w:rsid w:val="003E1457"/>
    <w:rsid w:val="003E1BAD"/>
    <w:rsid w:val="003E240E"/>
    <w:rsid w:val="003E26E7"/>
    <w:rsid w:val="003E2FEB"/>
    <w:rsid w:val="003E329B"/>
    <w:rsid w:val="003E3AD8"/>
    <w:rsid w:val="003E4645"/>
    <w:rsid w:val="003E47FB"/>
    <w:rsid w:val="003E4809"/>
    <w:rsid w:val="003E482A"/>
    <w:rsid w:val="003E48F1"/>
    <w:rsid w:val="003E5011"/>
    <w:rsid w:val="003E55A4"/>
    <w:rsid w:val="003E63BD"/>
    <w:rsid w:val="003E6915"/>
    <w:rsid w:val="003E7083"/>
    <w:rsid w:val="003E7163"/>
    <w:rsid w:val="003E7911"/>
    <w:rsid w:val="003E7DAE"/>
    <w:rsid w:val="003F009A"/>
    <w:rsid w:val="003F065A"/>
    <w:rsid w:val="003F0C2C"/>
    <w:rsid w:val="003F0C6C"/>
    <w:rsid w:val="003F1A32"/>
    <w:rsid w:val="003F1A90"/>
    <w:rsid w:val="003F1C36"/>
    <w:rsid w:val="003F1C5B"/>
    <w:rsid w:val="003F1DFD"/>
    <w:rsid w:val="003F1ED4"/>
    <w:rsid w:val="003F3164"/>
    <w:rsid w:val="003F3345"/>
    <w:rsid w:val="003F3506"/>
    <w:rsid w:val="003F38A2"/>
    <w:rsid w:val="003F3A15"/>
    <w:rsid w:val="003F3E86"/>
    <w:rsid w:val="003F3FCF"/>
    <w:rsid w:val="003F43E9"/>
    <w:rsid w:val="003F449D"/>
    <w:rsid w:val="003F493C"/>
    <w:rsid w:val="003F5080"/>
    <w:rsid w:val="003F5238"/>
    <w:rsid w:val="003F596E"/>
    <w:rsid w:val="003F5A35"/>
    <w:rsid w:val="003F5B7D"/>
    <w:rsid w:val="003F5E44"/>
    <w:rsid w:val="003F6637"/>
    <w:rsid w:val="003F6BDD"/>
    <w:rsid w:val="003F71AF"/>
    <w:rsid w:val="003F774D"/>
    <w:rsid w:val="003F782D"/>
    <w:rsid w:val="003F7C1A"/>
    <w:rsid w:val="003F7EFB"/>
    <w:rsid w:val="00400258"/>
    <w:rsid w:val="00400F59"/>
    <w:rsid w:val="004012A4"/>
    <w:rsid w:val="00401BF0"/>
    <w:rsid w:val="0040216D"/>
    <w:rsid w:val="004024A9"/>
    <w:rsid w:val="004028A1"/>
    <w:rsid w:val="004028D1"/>
    <w:rsid w:val="0040292D"/>
    <w:rsid w:val="00402A47"/>
    <w:rsid w:val="00402CE5"/>
    <w:rsid w:val="004030D9"/>
    <w:rsid w:val="0040337A"/>
    <w:rsid w:val="00403413"/>
    <w:rsid w:val="004034E3"/>
    <w:rsid w:val="00403B47"/>
    <w:rsid w:val="00403C26"/>
    <w:rsid w:val="00403D9C"/>
    <w:rsid w:val="00404524"/>
    <w:rsid w:val="00404DEE"/>
    <w:rsid w:val="00405A58"/>
    <w:rsid w:val="0040698A"/>
    <w:rsid w:val="0040743E"/>
    <w:rsid w:val="004075D4"/>
    <w:rsid w:val="0040777B"/>
    <w:rsid w:val="00407885"/>
    <w:rsid w:val="004100F3"/>
    <w:rsid w:val="00410659"/>
    <w:rsid w:val="00411642"/>
    <w:rsid w:val="00412A85"/>
    <w:rsid w:val="00413AAE"/>
    <w:rsid w:val="0041436F"/>
    <w:rsid w:val="00414C7D"/>
    <w:rsid w:val="00414F4F"/>
    <w:rsid w:val="00415B2D"/>
    <w:rsid w:val="00415D09"/>
    <w:rsid w:val="00416026"/>
    <w:rsid w:val="00416180"/>
    <w:rsid w:val="00416661"/>
    <w:rsid w:val="00416B32"/>
    <w:rsid w:val="00416FC0"/>
    <w:rsid w:val="00417039"/>
    <w:rsid w:val="00417333"/>
    <w:rsid w:val="004178B0"/>
    <w:rsid w:val="00417BBD"/>
    <w:rsid w:val="00417EBE"/>
    <w:rsid w:val="00420898"/>
    <w:rsid w:val="004222DD"/>
    <w:rsid w:val="0042392C"/>
    <w:rsid w:val="00423BC4"/>
    <w:rsid w:val="00423F1F"/>
    <w:rsid w:val="0042404A"/>
    <w:rsid w:val="00424085"/>
    <w:rsid w:val="004247A7"/>
    <w:rsid w:val="004250D8"/>
    <w:rsid w:val="00425114"/>
    <w:rsid w:val="004253CE"/>
    <w:rsid w:val="004255B5"/>
    <w:rsid w:val="0042583F"/>
    <w:rsid w:val="004258F2"/>
    <w:rsid w:val="0042596B"/>
    <w:rsid w:val="00425A28"/>
    <w:rsid w:val="00425FE5"/>
    <w:rsid w:val="00426153"/>
    <w:rsid w:val="00426526"/>
    <w:rsid w:val="00426B93"/>
    <w:rsid w:val="00426C8A"/>
    <w:rsid w:val="00427279"/>
    <w:rsid w:val="00427555"/>
    <w:rsid w:val="004302B1"/>
    <w:rsid w:val="00430302"/>
    <w:rsid w:val="0043079E"/>
    <w:rsid w:val="00430D33"/>
    <w:rsid w:val="0043117D"/>
    <w:rsid w:val="00431825"/>
    <w:rsid w:val="00431AF5"/>
    <w:rsid w:val="00431B86"/>
    <w:rsid w:val="00431EF3"/>
    <w:rsid w:val="0043270B"/>
    <w:rsid w:val="004328CE"/>
    <w:rsid w:val="0043293F"/>
    <w:rsid w:val="00432E2E"/>
    <w:rsid w:val="004335DB"/>
    <w:rsid w:val="00433BC1"/>
    <w:rsid w:val="00433BD5"/>
    <w:rsid w:val="00433F43"/>
    <w:rsid w:val="004342DF"/>
    <w:rsid w:val="004343B1"/>
    <w:rsid w:val="0043446C"/>
    <w:rsid w:val="00434A81"/>
    <w:rsid w:val="00435F95"/>
    <w:rsid w:val="00436175"/>
    <w:rsid w:val="00436860"/>
    <w:rsid w:val="004371A0"/>
    <w:rsid w:val="00437284"/>
    <w:rsid w:val="00437842"/>
    <w:rsid w:val="00437C9B"/>
    <w:rsid w:val="00437F3B"/>
    <w:rsid w:val="00440146"/>
    <w:rsid w:val="0044145F"/>
    <w:rsid w:val="0044148B"/>
    <w:rsid w:val="004415AD"/>
    <w:rsid w:val="00441D94"/>
    <w:rsid w:val="0044218D"/>
    <w:rsid w:val="00442B8D"/>
    <w:rsid w:val="004435BE"/>
    <w:rsid w:val="004439FC"/>
    <w:rsid w:val="00443F49"/>
    <w:rsid w:val="00444235"/>
    <w:rsid w:val="00444286"/>
    <w:rsid w:val="00444B64"/>
    <w:rsid w:val="00444D80"/>
    <w:rsid w:val="00445724"/>
    <w:rsid w:val="00445A23"/>
    <w:rsid w:val="00445B0B"/>
    <w:rsid w:val="0044611A"/>
    <w:rsid w:val="00446B9A"/>
    <w:rsid w:val="00447172"/>
    <w:rsid w:val="004502DD"/>
    <w:rsid w:val="00450439"/>
    <w:rsid w:val="0045185B"/>
    <w:rsid w:val="00451D86"/>
    <w:rsid w:val="004521BF"/>
    <w:rsid w:val="00452294"/>
    <w:rsid w:val="00452568"/>
    <w:rsid w:val="00452C67"/>
    <w:rsid w:val="00453216"/>
    <w:rsid w:val="00453399"/>
    <w:rsid w:val="004536F4"/>
    <w:rsid w:val="0045376B"/>
    <w:rsid w:val="00453B3B"/>
    <w:rsid w:val="00453DED"/>
    <w:rsid w:val="00454104"/>
    <w:rsid w:val="004546C8"/>
    <w:rsid w:val="004547DD"/>
    <w:rsid w:val="00454D17"/>
    <w:rsid w:val="00454E6C"/>
    <w:rsid w:val="004551B7"/>
    <w:rsid w:val="00455994"/>
    <w:rsid w:val="00455FB7"/>
    <w:rsid w:val="004565E0"/>
    <w:rsid w:val="00456F3C"/>
    <w:rsid w:val="0045706A"/>
    <w:rsid w:val="00457877"/>
    <w:rsid w:val="00457963"/>
    <w:rsid w:val="0045796F"/>
    <w:rsid w:val="00460B70"/>
    <w:rsid w:val="00460EB8"/>
    <w:rsid w:val="00461991"/>
    <w:rsid w:val="004620C7"/>
    <w:rsid w:val="00462258"/>
    <w:rsid w:val="00462C55"/>
    <w:rsid w:val="00463436"/>
    <w:rsid w:val="00463E1E"/>
    <w:rsid w:val="0046413C"/>
    <w:rsid w:val="004646F8"/>
    <w:rsid w:val="00464A44"/>
    <w:rsid w:val="0046505F"/>
    <w:rsid w:val="00465844"/>
    <w:rsid w:val="004658A0"/>
    <w:rsid w:val="00465F13"/>
    <w:rsid w:val="00466199"/>
    <w:rsid w:val="004664F8"/>
    <w:rsid w:val="00467141"/>
    <w:rsid w:val="004673DE"/>
    <w:rsid w:val="00467742"/>
    <w:rsid w:val="00467BF7"/>
    <w:rsid w:val="00467E43"/>
    <w:rsid w:val="004704E2"/>
    <w:rsid w:val="00470869"/>
    <w:rsid w:val="00471446"/>
    <w:rsid w:val="0047175B"/>
    <w:rsid w:val="0047196B"/>
    <w:rsid w:val="00472451"/>
    <w:rsid w:val="004727C4"/>
    <w:rsid w:val="00472EC8"/>
    <w:rsid w:val="00472F53"/>
    <w:rsid w:val="00473074"/>
    <w:rsid w:val="00473E66"/>
    <w:rsid w:val="00474212"/>
    <w:rsid w:val="004744DC"/>
    <w:rsid w:val="00475145"/>
    <w:rsid w:val="00475624"/>
    <w:rsid w:val="00475C60"/>
    <w:rsid w:val="00475CBB"/>
    <w:rsid w:val="00475F2F"/>
    <w:rsid w:val="00476141"/>
    <w:rsid w:val="00476168"/>
    <w:rsid w:val="00477040"/>
    <w:rsid w:val="004777FB"/>
    <w:rsid w:val="0048059B"/>
    <w:rsid w:val="00480DC6"/>
    <w:rsid w:val="00481674"/>
    <w:rsid w:val="00481819"/>
    <w:rsid w:val="00481A08"/>
    <w:rsid w:val="00481DB8"/>
    <w:rsid w:val="00481EB7"/>
    <w:rsid w:val="00482114"/>
    <w:rsid w:val="004822B8"/>
    <w:rsid w:val="0048263F"/>
    <w:rsid w:val="00482677"/>
    <w:rsid w:val="00482D14"/>
    <w:rsid w:val="00482E90"/>
    <w:rsid w:val="004831EE"/>
    <w:rsid w:val="0048370C"/>
    <w:rsid w:val="00483D8C"/>
    <w:rsid w:val="00484D6B"/>
    <w:rsid w:val="00484F7A"/>
    <w:rsid w:val="00485885"/>
    <w:rsid w:val="00486301"/>
    <w:rsid w:val="0048667B"/>
    <w:rsid w:val="00486FC3"/>
    <w:rsid w:val="004874B9"/>
    <w:rsid w:val="00487817"/>
    <w:rsid w:val="00487A04"/>
    <w:rsid w:val="00487AC3"/>
    <w:rsid w:val="00487B4F"/>
    <w:rsid w:val="00487C2C"/>
    <w:rsid w:val="004902CA"/>
    <w:rsid w:val="00490468"/>
    <w:rsid w:val="00490510"/>
    <w:rsid w:val="00490907"/>
    <w:rsid w:val="00490C15"/>
    <w:rsid w:val="00490C8A"/>
    <w:rsid w:val="004918EE"/>
    <w:rsid w:val="00492DE1"/>
    <w:rsid w:val="00493124"/>
    <w:rsid w:val="0049351D"/>
    <w:rsid w:val="00493F24"/>
    <w:rsid w:val="00494252"/>
    <w:rsid w:val="004944B4"/>
    <w:rsid w:val="00494963"/>
    <w:rsid w:val="00494D37"/>
    <w:rsid w:val="00494F94"/>
    <w:rsid w:val="0049582F"/>
    <w:rsid w:val="00495C62"/>
    <w:rsid w:val="004968A0"/>
    <w:rsid w:val="00496AAB"/>
    <w:rsid w:val="004970E9"/>
    <w:rsid w:val="0049762C"/>
    <w:rsid w:val="00497A43"/>
    <w:rsid w:val="00497A91"/>
    <w:rsid w:val="00497F76"/>
    <w:rsid w:val="004A0129"/>
    <w:rsid w:val="004A0190"/>
    <w:rsid w:val="004A0DF7"/>
    <w:rsid w:val="004A0EB5"/>
    <w:rsid w:val="004A0EBB"/>
    <w:rsid w:val="004A1389"/>
    <w:rsid w:val="004A167F"/>
    <w:rsid w:val="004A1C1F"/>
    <w:rsid w:val="004A226C"/>
    <w:rsid w:val="004A246B"/>
    <w:rsid w:val="004A2AD0"/>
    <w:rsid w:val="004A33A3"/>
    <w:rsid w:val="004A3B23"/>
    <w:rsid w:val="004A4D43"/>
    <w:rsid w:val="004A54A4"/>
    <w:rsid w:val="004A5BD7"/>
    <w:rsid w:val="004A6286"/>
    <w:rsid w:val="004A641C"/>
    <w:rsid w:val="004A6F63"/>
    <w:rsid w:val="004A731E"/>
    <w:rsid w:val="004A7370"/>
    <w:rsid w:val="004B1B8B"/>
    <w:rsid w:val="004B1E98"/>
    <w:rsid w:val="004B244E"/>
    <w:rsid w:val="004B26FF"/>
    <w:rsid w:val="004B2721"/>
    <w:rsid w:val="004B2751"/>
    <w:rsid w:val="004B314F"/>
    <w:rsid w:val="004B40AB"/>
    <w:rsid w:val="004B444C"/>
    <w:rsid w:val="004B4954"/>
    <w:rsid w:val="004B4CE1"/>
    <w:rsid w:val="004B5154"/>
    <w:rsid w:val="004B5875"/>
    <w:rsid w:val="004B66AE"/>
    <w:rsid w:val="004B72CE"/>
    <w:rsid w:val="004B7D09"/>
    <w:rsid w:val="004B7ED6"/>
    <w:rsid w:val="004C04E3"/>
    <w:rsid w:val="004C0BDF"/>
    <w:rsid w:val="004C1056"/>
    <w:rsid w:val="004C118A"/>
    <w:rsid w:val="004C1624"/>
    <w:rsid w:val="004C1729"/>
    <w:rsid w:val="004C1BAC"/>
    <w:rsid w:val="004C1F02"/>
    <w:rsid w:val="004C2263"/>
    <w:rsid w:val="004C2381"/>
    <w:rsid w:val="004C2DF8"/>
    <w:rsid w:val="004C2EC4"/>
    <w:rsid w:val="004C300E"/>
    <w:rsid w:val="004C4381"/>
    <w:rsid w:val="004C47E5"/>
    <w:rsid w:val="004C5059"/>
    <w:rsid w:val="004C5672"/>
    <w:rsid w:val="004C57AD"/>
    <w:rsid w:val="004C60F5"/>
    <w:rsid w:val="004C630B"/>
    <w:rsid w:val="004C6494"/>
    <w:rsid w:val="004C66CE"/>
    <w:rsid w:val="004C66EB"/>
    <w:rsid w:val="004C6BD5"/>
    <w:rsid w:val="004C6E0D"/>
    <w:rsid w:val="004C72DA"/>
    <w:rsid w:val="004C734B"/>
    <w:rsid w:val="004C77C7"/>
    <w:rsid w:val="004C79C1"/>
    <w:rsid w:val="004D085E"/>
    <w:rsid w:val="004D09C4"/>
    <w:rsid w:val="004D0D2A"/>
    <w:rsid w:val="004D0E09"/>
    <w:rsid w:val="004D17F8"/>
    <w:rsid w:val="004D266E"/>
    <w:rsid w:val="004D3AA5"/>
    <w:rsid w:val="004D3ACE"/>
    <w:rsid w:val="004D4288"/>
    <w:rsid w:val="004D4AE2"/>
    <w:rsid w:val="004D4E1A"/>
    <w:rsid w:val="004D4E40"/>
    <w:rsid w:val="004D4FBD"/>
    <w:rsid w:val="004D5882"/>
    <w:rsid w:val="004D6821"/>
    <w:rsid w:val="004D752C"/>
    <w:rsid w:val="004D7626"/>
    <w:rsid w:val="004D76BB"/>
    <w:rsid w:val="004D7A0D"/>
    <w:rsid w:val="004E0399"/>
    <w:rsid w:val="004E062C"/>
    <w:rsid w:val="004E08E2"/>
    <w:rsid w:val="004E0E3E"/>
    <w:rsid w:val="004E1CE0"/>
    <w:rsid w:val="004E22A8"/>
    <w:rsid w:val="004E236D"/>
    <w:rsid w:val="004E283A"/>
    <w:rsid w:val="004E2E7E"/>
    <w:rsid w:val="004E3F1F"/>
    <w:rsid w:val="004E5182"/>
    <w:rsid w:val="004E51DB"/>
    <w:rsid w:val="004E60F4"/>
    <w:rsid w:val="004E6C3A"/>
    <w:rsid w:val="004E6D2C"/>
    <w:rsid w:val="004E6DDB"/>
    <w:rsid w:val="004E6EDB"/>
    <w:rsid w:val="004E7000"/>
    <w:rsid w:val="004E78B5"/>
    <w:rsid w:val="004E7A32"/>
    <w:rsid w:val="004E7A6C"/>
    <w:rsid w:val="004E7FB0"/>
    <w:rsid w:val="004F03F3"/>
    <w:rsid w:val="004F0E0D"/>
    <w:rsid w:val="004F0FB3"/>
    <w:rsid w:val="004F12E7"/>
    <w:rsid w:val="004F1C43"/>
    <w:rsid w:val="004F22E4"/>
    <w:rsid w:val="004F28B3"/>
    <w:rsid w:val="004F2B70"/>
    <w:rsid w:val="004F44A9"/>
    <w:rsid w:val="004F5359"/>
    <w:rsid w:val="004F5DB0"/>
    <w:rsid w:val="004F5FD5"/>
    <w:rsid w:val="004F6047"/>
    <w:rsid w:val="004F6959"/>
    <w:rsid w:val="004F698C"/>
    <w:rsid w:val="004F6B8D"/>
    <w:rsid w:val="004F7BAE"/>
    <w:rsid w:val="00500401"/>
    <w:rsid w:val="0050070A"/>
    <w:rsid w:val="00500C6B"/>
    <w:rsid w:val="00501177"/>
    <w:rsid w:val="005014F2"/>
    <w:rsid w:val="00501901"/>
    <w:rsid w:val="0050214D"/>
    <w:rsid w:val="005021BD"/>
    <w:rsid w:val="00502F94"/>
    <w:rsid w:val="005038D0"/>
    <w:rsid w:val="00503CC8"/>
    <w:rsid w:val="00503F05"/>
    <w:rsid w:val="00504037"/>
    <w:rsid w:val="005040D3"/>
    <w:rsid w:val="005047D7"/>
    <w:rsid w:val="00505D82"/>
    <w:rsid w:val="00505E4F"/>
    <w:rsid w:val="00506B38"/>
    <w:rsid w:val="00507541"/>
    <w:rsid w:val="00507966"/>
    <w:rsid w:val="00507B7B"/>
    <w:rsid w:val="00507F8E"/>
    <w:rsid w:val="00510836"/>
    <w:rsid w:val="00510E09"/>
    <w:rsid w:val="00510EB4"/>
    <w:rsid w:val="0051166C"/>
    <w:rsid w:val="00511DD3"/>
    <w:rsid w:val="0051335C"/>
    <w:rsid w:val="00513D22"/>
    <w:rsid w:val="00514C53"/>
    <w:rsid w:val="00516437"/>
    <w:rsid w:val="00517156"/>
    <w:rsid w:val="00517176"/>
    <w:rsid w:val="005172CF"/>
    <w:rsid w:val="00520DD8"/>
    <w:rsid w:val="00521461"/>
    <w:rsid w:val="005217FD"/>
    <w:rsid w:val="00521E80"/>
    <w:rsid w:val="00522745"/>
    <w:rsid w:val="00522CAE"/>
    <w:rsid w:val="00522D70"/>
    <w:rsid w:val="00522FB7"/>
    <w:rsid w:val="00523430"/>
    <w:rsid w:val="00523560"/>
    <w:rsid w:val="0052383B"/>
    <w:rsid w:val="005238DE"/>
    <w:rsid w:val="00524213"/>
    <w:rsid w:val="00524EFB"/>
    <w:rsid w:val="00525264"/>
    <w:rsid w:val="005254C7"/>
    <w:rsid w:val="00525739"/>
    <w:rsid w:val="0052662E"/>
    <w:rsid w:val="00526635"/>
    <w:rsid w:val="005269A1"/>
    <w:rsid w:val="00526FB4"/>
    <w:rsid w:val="00527469"/>
    <w:rsid w:val="00527C7F"/>
    <w:rsid w:val="00531095"/>
    <w:rsid w:val="005310D1"/>
    <w:rsid w:val="0053113A"/>
    <w:rsid w:val="00531788"/>
    <w:rsid w:val="00531BE4"/>
    <w:rsid w:val="00531C6F"/>
    <w:rsid w:val="00532360"/>
    <w:rsid w:val="00532747"/>
    <w:rsid w:val="0053274D"/>
    <w:rsid w:val="005327B9"/>
    <w:rsid w:val="005339C4"/>
    <w:rsid w:val="00533F48"/>
    <w:rsid w:val="00533FF6"/>
    <w:rsid w:val="00534131"/>
    <w:rsid w:val="00534899"/>
    <w:rsid w:val="00534DA9"/>
    <w:rsid w:val="0053503C"/>
    <w:rsid w:val="0053519F"/>
    <w:rsid w:val="00535382"/>
    <w:rsid w:val="005356D1"/>
    <w:rsid w:val="0053596A"/>
    <w:rsid w:val="0053703D"/>
    <w:rsid w:val="005370D3"/>
    <w:rsid w:val="00537114"/>
    <w:rsid w:val="00537C89"/>
    <w:rsid w:val="00537ED0"/>
    <w:rsid w:val="00541204"/>
    <w:rsid w:val="00541713"/>
    <w:rsid w:val="005418EF"/>
    <w:rsid w:val="00541BB2"/>
    <w:rsid w:val="00542301"/>
    <w:rsid w:val="00542303"/>
    <w:rsid w:val="005423F5"/>
    <w:rsid w:val="00542498"/>
    <w:rsid w:val="00542D41"/>
    <w:rsid w:val="00543087"/>
    <w:rsid w:val="00543155"/>
    <w:rsid w:val="005431F9"/>
    <w:rsid w:val="005438C9"/>
    <w:rsid w:val="00543DF9"/>
    <w:rsid w:val="00544D97"/>
    <w:rsid w:val="00544E32"/>
    <w:rsid w:val="00546234"/>
    <w:rsid w:val="00546313"/>
    <w:rsid w:val="005464A9"/>
    <w:rsid w:val="00546BB4"/>
    <w:rsid w:val="005471ED"/>
    <w:rsid w:val="00547D4F"/>
    <w:rsid w:val="00547D9B"/>
    <w:rsid w:val="0055029B"/>
    <w:rsid w:val="00550377"/>
    <w:rsid w:val="00551248"/>
    <w:rsid w:val="005516A4"/>
    <w:rsid w:val="005517F9"/>
    <w:rsid w:val="00551DF1"/>
    <w:rsid w:val="00552505"/>
    <w:rsid w:val="005542F9"/>
    <w:rsid w:val="00554A12"/>
    <w:rsid w:val="00554EA2"/>
    <w:rsid w:val="00555230"/>
    <w:rsid w:val="00555BDA"/>
    <w:rsid w:val="00556110"/>
    <w:rsid w:val="00556165"/>
    <w:rsid w:val="005567D1"/>
    <w:rsid w:val="00556938"/>
    <w:rsid w:val="00556BA9"/>
    <w:rsid w:val="00556EBA"/>
    <w:rsid w:val="00557176"/>
    <w:rsid w:val="00557CF6"/>
    <w:rsid w:val="005601B8"/>
    <w:rsid w:val="005602D3"/>
    <w:rsid w:val="0056073C"/>
    <w:rsid w:val="00560B95"/>
    <w:rsid w:val="00561AE9"/>
    <w:rsid w:val="00561B79"/>
    <w:rsid w:val="00562641"/>
    <w:rsid w:val="00562823"/>
    <w:rsid w:val="00562927"/>
    <w:rsid w:val="00562BEE"/>
    <w:rsid w:val="00562C57"/>
    <w:rsid w:val="00564630"/>
    <w:rsid w:val="00564637"/>
    <w:rsid w:val="0056463E"/>
    <w:rsid w:val="00564D74"/>
    <w:rsid w:val="00565168"/>
    <w:rsid w:val="005654D3"/>
    <w:rsid w:val="005656E0"/>
    <w:rsid w:val="00565B78"/>
    <w:rsid w:val="005664B7"/>
    <w:rsid w:val="00566D07"/>
    <w:rsid w:val="00566D20"/>
    <w:rsid w:val="00566E04"/>
    <w:rsid w:val="00567685"/>
    <w:rsid w:val="0057019D"/>
    <w:rsid w:val="0057036C"/>
    <w:rsid w:val="005714D1"/>
    <w:rsid w:val="0057262E"/>
    <w:rsid w:val="00572853"/>
    <w:rsid w:val="00572D49"/>
    <w:rsid w:val="0057392D"/>
    <w:rsid w:val="00573E71"/>
    <w:rsid w:val="005743C2"/>
    <w:rsid w:val="00574B82"/>
    <w:rsid w:val="00574EF0"/>
    <w:rsid w:val="0057545A"/>
    <w:rsid w:val="0057571F"/>
    <w:rsid w:val="005758B4"/>
    <w:rsid w:val="00575DAA"/>
    <w:rsid w:val="0057639F"/>
    <w:rsid w:val="00576577"/>
    <w:rsid w:val="005775E8"/>
    <w:rsid w:val="0057774E"/>
    <w:rsid w:val="00577A46"/>
    <w:rsid w:val="005808C1"/>
    <w:rsid w:val="00580D1B"/>
    <w:rsid w:val="005819E4"/>
    <w:rsid w:val="005822D3"/>
    <w:rsid w:val="00582406"/>
    <w:rsid w:val="005824BF"/>
    <w:rsid w:val="00582ADA"/>
    <w:rsid w:val="00582B69"/>
    <w:rsid w:val="00582F97"/>
    <w:rsid w:val="005841FC"/>
    <w:rsid w:val="005843D3"/>
    <w:rsid w:val="005849AB"/>
    <w:rsid w:val="00584BB2"/>
    <w:rsid w:val="00584C06"/>
    <w:rsid w:val="0058538A"/>
    <w:rsid w:val="005860DD"/>
    <w:rsid w:val="005860EA"/>
    <w:rsid w:val="00586134"/>
    <w:rsid w:val="0058629F"/>
    <w:rsid w:val="005870E3"/>
    <w:rsid w:val="005872F9"/>
    <w:rsid w:val="00587DAA"/>
    <w:rsid w:val="00590AEE"/>
    <w:rsid w:val="00591195"/>
    <w:rsid w:val="005914CB"/>
    <w:rsid w:val="005916FB"/>
    <w:rsid w:val="00591BB6"/>
    <w:rsid w:val="00591BC1"/>
    <w:rsid w:val="00592C65"/>
    <w:rsid w:val="00593334"/>
    <w:rsid w:val="0059378B"/>
    <w:rsid w:val="00593EF8"/>
    <w:rsid w:val="00594B88"/>
    <w:rsid w:val="0059548C"/>
    <w:rsid w:val="005956F6"/>
    <w:rsid w:val="0059591D"/>
    <w:rsid w:val="00595A22"/>
    <w:rsid w:val="00595C78"/>
    <w:rsid w:val="00595D1D"/>
    <w:rsid w:val="00596A6E"/>
    <w:rsid w:val="00596B04"/>
    <w:rsid w:val="00596CF7"/>
    <w:rsid w:val="00596F6F"/>
    <w:rsid w:val="0059706F"/>
    <w:rsid w:val="00597959"/>
    <w:rsid w:val="00597C60"/>
    <w:rsid w:val="00597F39"/>
    <w:rsid w:val="005A018A"/>
    <w:rsid w:val="005A09FD"/>
    <w:rsid w:val="005A0F77"/>
    <w:rsid w:val="005A135A"/>
    <w:rsid w:val="005A187B"/>
    <w:rsid w:val="005A2B11"/>
    <w:rsid w:val="005A2FCF"/>
    <w:rsid w:val="005A3440"/>
    <w:rsid w:val="005A38D8"/>
    <w:rsid w:val="005A46E2"/>
    <w:rsid w:val="005A5C3A"/>
    <w:rsid w:val="005A62C9"/>
    <w:rsid w:val="005A65A1"/>
    <w:rsid w:val="005A67D7"/>
    <w:rsid w:val="005A6B62"/>
    <w:rsid w:val="005A6CE9"/>
    <w:rsid w:val="005A73B1"/>
    <w:rsid w:val="005A758E"/>
    <w:rsid w:val="005A7A95"/>
    <w:rsid w:val="005B0545"/>
    <w:rsid w:val="005B12FA"/>
    <w:rsid w:val="005B280F"/>
    <w:rsid w:val="005B3936"/>
    <w:rsid w:val="005B4923"/>
    <w:rsid w:val="005B587B"/>
    <w:rsid w:val="005B5DA0"/>
    <w:rsid w:val="005B6842"/>
    <w:rsid w:val="005B6B22"/>
    <w:rsid w:val="005B6DB4"/>
    <w:rsid w:val="005B7FE2"/>
    <w:rsid w:val="005C0341"/>
    <w:rsid w:val="005C04AB"/>
    <w:rsid w:val="005C07DF"/>
    <w:rsid w:val="005C0B2E"/>
    <w:rsid w:val="005C0D03"/>
    <w:rsid w:val="005C0D4B"/>
    <w:rsid w:val="005C0DAF"/>
    <w:rsid w:val="005C0ED0"/>
    <w:rsid w:val="005C0FE4"/>
    <w:rsid w:val="005C1711"/>
    <w:rsid w:val="005C19D6"/>
    <w:rsid w:val="005C1E38"/>
    <w:rsid w:val="005C2245"/>
    <w:rsid w:val="005C2844"/>
    <w:rsid w:val="005C3285"/>
    <w:rsid w:val="005C370C"/>
    <w:rsid w:val="005C3AFE"/>
    <w:rsid w:val="005C3EF5"/>
    <w:rsid w:val="005C3EFB"/>
    <w:rsid w:val="005C414A"/>
    <w:rsid w:val="005C48BC"/>
    <w:rsid w:val="005C4A6F"/>
    <w:rsid w:val="005C4B1A"/>
    <w:rsid w:val="005C4B58"/>
    <w:rsid w:val="005C565E"/>
    <w:rsid w:val="005C5889"/>
    <w:rsid w:val="005C5950"/>
    <w:rsid w:val="005C5F79"/>
    <w:rsid w:val="005C62F6"/>
    <w:rsid w:val="005C7C99"/>
    <w:rsid w:val="005D010C"/>
    <w:rsid w:val="005D0130"/>
    <w:rsid w:val="005D0BE9"/>
    <w:rsid w:val="005D0C4E"/>
    <w:rsid w:val="005D1AC1"/>
    <w:rsid w:val="005D21B8"/>
    <w:rsid w:val="005D2752"/>
    <w:rsid w:val="005D2A6E"/>
    <w:rsid w:val="005D2F7E"/>
    <w:rsid w:val="005D304E"/>
    <w:rsid w:val="005D3344"/>
    <w:rsid w:val="005D3479"/>
    <w:rsid w:val="005D3BC3"/>
    <w:rsid w:val="005D3BD5"/>
    <w:rsid w:val="005D4710"/>
    <w:rsid w:val="005D5F39"/>
    <w:rsid w:val="005D65AD"/>
    <w:rsid w:val="005D6763"/>
    <w:rsid w:val="005D72DA"/>
    <w:rsid w:val="005D73FF"/>
    <w:rsid w:val="005D764F"/>
    <w:rsid w:val="005D7F05"/>
    <w:rsid w:val="005E00F4"/>
    <w:rsid w:val="005E0EAB"/>
    <w:rsid w:val="005E2165"/>
    <w:rsid w:val="005E22F3"/>
    <w:rsid w:val="005E380B"/>
    <w:rsid w:val="005E3C28"/>
    <w:rsid w:val="005E3F3A"/>
    <w:rsid w:val="005E4EEA"/>
    <w:rsid w:val="005E6040"/>
    <w:rsid w:val="005E69D4"/>
    <w:rsid w:val="005E7A2A"/>
    <w:rsid w:val="005E7E31"/>
    <w:rsid w:val="005F0A4C"/>
    <w:rsid w:val="005F15E0"/>
    <w:rsid w:val="005F1870"/>
    <w:rsid w:val="005F187E"/>
    <w:rsid w:val="005F2728"/>
    <w:rsid w:val="005F272A"/>
    <w:rsid w:val="005F277D"/>
    <w:rsid w:val="005F2CA7"/>
    <w:rsid w:val="005F2FD2"/>
    <w:rsid w:val="005F38F7"/>
    <w:rsid w:val="005F3ACF"/>
    <w:rsid w:val="005F3BFD"/>
    <w:rsid w:val="005F422E"/>
    <w:rsid w:val="005F4F76"/>
    <w:rsid w:val="005F514F"/>
    <w:rsid w:val="005F5198"/>
    <w:rsid w:val="005F586B"/>
    <w:rsid w:val="005F5B06"/>
    <w:rsid w:val="005F6D30"/>
    <w:rsid w:val="005F70A7"/>
    <w:rsid w:val="005F73AD"/>
    <w:rsid w:val="00600DB4"/>
    <w:rsid w:val="0060101B"/>
    <w:rsid w:val="00601341"/>
    <w:rsid w:val="00601C2F"/>
    <w:rsid w:val="00602425"/>
    <w:rsid w:val="006035AB"/>
    <w:rsid w:val="0060377B"/>
    <w:rsid w:val="006039DD"/>
    <w:rsid w:val="00603AFA"/>
    <w:rsid w:val="00603CD3"/>
    <w:rsid w:val="00603CE8"/>
    <w:rsid w:val="0060442D"/>
    <w:rsid w:val="00604680"/>
    <w:rsid w:val="00604854"/>
    <w:rsid w:val="00604B4C"/>
    <w:rsid w:val="00605ECF"/>
    <w:rsid w:val="0060612B"/>
    <w:rsid w:val="0060647D"/>
    <w:rsid w:val="0060668A"/>
    <w:rsid w:val="00607178"/>
    <w:rsid w:val="0061014C"/>
    <w:rsid w:val="00610636"/>
    <w:rsid w:val="00610957"/>
    <w:rsid w:val="00610BF4"/>
    <w:rsid w:val="0061110C"/>
    <w:rsid w:val="0061158B"/>
    <w:rsid w:val="006116F7"/>
    <w:rsid w:val="00612169"/>
    <w:rsid w:val="00612A47"/>
    <w:rsid w:val="006131BC"/>
    <w:rsid w:val="0061394B"/>
    <w:rsid w:val="00613FA7"/>
    <w:rsid w:val="0061535D"/>
    <w:rsid w:val="00615673"/>
    <w:rsid w:val="00615BBF"/>
    <w:rsid w:val="006161E5"/>
    <w:rsid w:val="00616561"/>
    <w:rsid w:val="006167EF"/>
    <w:rsid w:val="00616D97"/>
    <w:rsid w:val="00617898"/>
    <w:rsid w:val="00620776"/>
    <w:rsid w:val="006207FD"/>
    <w:rsid w:val="00620CEE"/>
    <w:rsid w:val="00622CE8"/>
    <w:rsid w:val="00622D8F"/>
    <w:rsid w:val="00622E29"/>
    <w:rsid w:val="00623492"/>
    <w:rsid w:val="00623786"/>
    <w:rsid w:val="0062430B"/>
    <w:rsid w:val="00624360"/>
    <w:rsid w:val="0062488E"/>
    <w:rsid w:val="0062553A"/>
    <w:rsid w:val="0062575A"/>
    <w:rsid w:val="00625EF4"/>
    <w:rsid w:val="00626215"/>
    <w:rsid w:val="00627DAE"/>
    <w:rsid w:val="00630C13"/>
    <w:rsid w:val="006310C1"/>
    <w:rsid w:val="00631E3B"/>
    <w:rsid w:val="00631F4C"/>
    <w:rsid w:val="00631FAF"/>
    <w:rsid w:val="00632211"/>
    <w:rsid w:val="00632574"/>
    <w:rsid w:val="00632F36"/>
    <w:rsid w:val="00633405"/>
    <w:rsid w:val="006335A3"/>
    <w:rsid w:val="00633FDC"/>
    <w:rsid w:val="00634701"/>
    <w:rsid w:val="00634A06"/>
    <w:rsid w:val="00634A69"/>
    <w:rsid w:val="00634DC0"/>
    <w:rsid w:val="00635DCD"/>
    <w:rsid w:val="006364F7"/>
    <w:rsid w:val="00636E15"/>
    <w:rsid w:val="00636EE0"/>
    <w:rsid w:val="0063747A"/>
    <w:rsid w:val="0063799B"/>
    <w:rsid w:val="00637C68"/>
    <w:rsid w:val="00637E93"/>
    <w:rsid w:val="00637F16"/>
    <w:rsid w:val="006404EF"/>
    <w:rsid w:val="00640F20"/>
    <w:rsid w:val="00641ED0"/>
    <w:rsid w:val="00641F15"/>
    <w:rsid w:val="0064251E"/>
    <w:rsid w:val="00642A82"/>
    <w:rsid w:val="00642C8C"/>
    <w:rsid w:val="00642FE5"/>
    <w:rsid w:val="00644A84"/>
    <w:rsid w:val="00644C01"/>
    <w:rsid w:val="00644F09"/>
    <w:rsid w:val="006451D0"/>
    <w:rsid w:val="006452A9"/>
    <w:rsid w:val="006453EB"/>
    <w:rsid w:val="00647093"/>
    <w:rsid w:val="00647149"/>
    <w:rsid w:val="006471EC"/>
    <w:rsid w:val="006473C2"/>
    <w:rsid w:val="00647F32"/>
    <w:rsid w:val="006502C2"/>
    <w:rsid w:val="00650535"/>
    <w:rsid w:val="00650AEC"/>
    <w:rsid w:val="00650F8A"/>
    <w:rsid w:val="006510E4"/>
    <w:rsid w:val="00651B19"/>
    <w:rsid w:val="0065203B"/>
    <w:rsid w:val="00652B82"/>
    <w:rsid w:val="006534E7"/>
    <w:rsid w:val="00654108"/>
    <w:rsid w:val="0065410B"/>
    <w:rsid w:val="006549E1"/>
    <w:rsid w:val="00654BFF"/>
    <w:rsid w:val="00654C22"/>
    <w:rsid w:val="00654F3E"/>
    <w:rsid w:val="00655130"/>
    <w:rsid w:val="006551A8"/>
    <w:rsid w:val="00656918"/>
    <w:rsid w:val="006572F0"/>
    <w:rsid w:val="0065751D"/>
    <w:rsid w:val="006576A7"/>
    <w:rsid w:val="006579BD"/>
    <w:rsid w:val="00657DAA"/>
    <w:rsid w:val="0066034F"/>
    <w:rsid w:val="0066072A"/>
    <w:rsid w:val="006614E4"/>
    <w:rsid w:val="006616EF"/>
    <w:rsid w:val="00661A78"/>
    <w:rsid w:val="00661E1D"/>
    <w:rsid w:val="00661F65"/>
    <w:rsid w:val="00662170"/>
    <w:rsid w:val="00662E03"/>
    <w:rsid w:val="00663005"/>
    <w:rsid w:val="00663073"/>
    <w:rsid w:val="00663CDF"/>
    <w:rsid w:val="00663F50"/>
    <w:rsid w:val="00663FD9"/>
    <w:rsid w:val="00664075"/>
    <w:rsid w:val="00664787"/>
    <w:rsid w:val="00664AA6"/>
    <w:rsid w:val="00664B8C"/>
    <w:rsid w:val="00665967"/>
    <w:rsid w:val="00665B44"/>
    <w:rsid w:val="00666207"/>
    <w:rsid w:val="006666E4"/>
    <w:rsid w:val="00666A21"/>
    <w:rsid w:val="00666B9E"/>
    <w:rsid w:val="00666F87"/>
    <w:rsid w:val="00667922"/>
    <w:rsid w:val="00670F4A"/>
    <w:rsid w:val="00671029"/>
    <w:rsid w:val="00671194"/>
    <w:rsid w:val="00671BB1"/>
    <w:rsid w:val="006726FB"/>
    <w:rsid w:val="00672D5E"/>
    <w:rsid w:val="00672F1B"/>
    <w:rsid w:val="006730D3"/>
    <w:rsid w:val="00673EB7"/>
    <w:rsid w:val="0067478C"/>
    <w:rsid w:val="006754A7"/>
    <w:rsid w:val="00675763"/>
    <w:rsid w:val="006757AD"/>
    <w:rsid w:val="00675970"/>
    <w:rsid w:val="00675B76"/>
    <w:rsid w:val="00675FCA"/>
    <w:rsid w:val="00676101"/>
    <w:rsid w:val="00676131"/>
    <w:rsid w:val="0067635F"/>
    <w:rsid w:val="00676908"/>
    <w:rsid w:val="00677476"/>
    <w:rsid w:val="00677CF9"/>
    <w:rsid w:val="006816E7"/>
    <w:rsid w:val="006828B9"/>
    <w:rsid w:val="00682AC9"/>
    <w:rsid w:val="00682B18"/>
    <w:rsid w:val="006838F2"/>
    <w:rsid w:val="006846EA"/>
    <w:rsid w:val="00684FD1"/>
    <w:rsid w:val="00685CEE"/>
    <w:rsid w:val="00685D88"/>
    <w:rsid w:val="006869AA"/>
    <w:rsid w:val="00686F5B"/>
    <w:rsid w:val="006905D1"/>
    <w:rsid w:val="006907DD"/>
    <w:rsid w:val="00690971"/>
    <w:rsid w:val="006912DF"/>
    <w:rsid w:val="00691348"/>
    <w:rsid w:val="00691E31"/>
    <w:rsid w:val="00691F19"/>
    <w:rsid w:val="00691F77"/>
    <w:rsid w:val="00691FCC"/>
    <w:rsid w:val="006920A9"/>
    <w:rsid w:val="006926C9"/>
    <w:rsid w:val="006933DC"/>
    <w:rsid w:val="00693729"/>
    <w:rsid w:val="00694268"/>
    <w:rsid w:val="0069439A"/>
    <w:rsid w:val="00694C72"/>
    <w:rsid w:val="00694D4B"/>
    <w:rsid w:val="00694F35"/>
    <w:rsid w:val="006953A7"/>
    <w:rsid w:val="00695A70"/>
    <w:rsid w:val="006A09EE"/>
    <w:rsid w:val="006A0A3B"/>
    <w:rsid w:val="006A0EE1"/>
    <w:rsid w:val="006A1B45"/>
    <w:rsid w:val="006A1D29"/>
    <w:rsid w:val="006A2255"/>
    <w:rsid w:val="006A2FDA"/>
    <w:rsid w:val="006A30ED"/>
    <w:rsid w:val="006A381E"/>
    <w:rsid w:val="006A384C"/>
    <w:rsid w:val="006A39C7"/>
    <w:rsid w:val="006A3CBF"/>
    <w:rsid w:val="006A3D28"/>
    <w:rsid w:val="006A4BB3"/>
    <w:rsid w:val="006A5BE5"/>
    <w:rsid w:val="006A60EE"/>
    <w:rsid w:val="006A60F2"/>
    <w:rsid w:val="006A69CB"/>
    <w:rsid w:val="006A71FE"/>
    <w:rsid w:val="006A741E"/>
    <w:rsid w:val="006A7F85"/>
    <w:rsid w:val="006B0408"/>
    <w:rsid w:val="006B05D1"/>
    <w:rsid w:val="006B0971"/>
    <w:rsid w:val="006B0B27"/>
    <w:rsid w:val="006B17C7"/>
    <w:rsid w:val="006B1823"/>
    <w:rsid w:val="006B190F"/>
    <w:rsid w:val="006B286A"/>
    <w:rsid w:val="006B36BE"/>
    <w:rsid w:val="006B40B8"/>
    <w:rsid w:val="006B45FC"/>
    <w:rsid w:val="006B45FE"/>
    <w:rsid w:val="006B4761"/>
    <w:rsid w:val="006B49C5"/>
    <w:rsid w:val="006B4C1C"/>
    <w:rsid w:val="006B4CED"/>
    <w:rsid w:val="006B4CF1"/>
    <w:rsid w:val="006B511E"/>
    <w:rsid w:val="006B5643"/>
    <w:rsid w:val="006B5E32"/>
    <w:rsid w:val="006B5E90"/>
    <w:rsid w:val="006B6A6F"/>
    <w:rsid w:val="006B6B90"/>
    <w:rsid w:val="006B76E9"/>
    <w:rsid w:val="006B772C"/>
    <w:rsid w:val="006C1639"/>
    <w:rsid w:val="006C1693"/>
    <w:rsid w:val="006C16F4"/>
    <w:rsid w:val="006C1C0A"/>
    <w:rsid w:val="006C2714"/>
    <w:rsid w:val="006C287F"/>
    <w:rsid w:val="006C3139"/>
    <w:rsid w:val="006C34D1"/>
    <w:rsid w:val="006C384B"/>
    <w:rsid w:val="006C3AF1"/>
    <w:rsid w:val="006C3BC5"/>
    <w:rsid w:val="006C441F"/>
    <w:rsid w:val="006C44D4"/>
    <w:rsid w:val="006C4E89"/>
    <w:rsid w:val="006C520D"/>
    <w:rsid w:val="006C5FC0"/>
    <w:rsid w:val="006C60BE"/>
    <w:rsid w:val="006C67B9"/>
    <w:rsid w:val="006C6A9B"/>
    <w:rsid w:val="006C6F24"/>
    <w:rsid w:val="006C7559"/>
    <w:rsid w:val="006C778A"/>
    <w:rsid w:val="006C7D04"/>
    <w:rsid w:val="006C7F3C"/>
    <w:rsid w:val="006D08FE"/>
    <w:rsid w:val="006D0C0F"/>
    <w:rsid w:val="006D1319"/>
    <w:rsid w:val="006D147C"/>
    <w:rsid w:val="006D1D76"/>
    <w:rsid w:val="006D1D98"/>
    <w:rsid w:val="006D1FB4"/>
    <w:rsid w:val="006D2896"/>
    <w:rsid w:val="006D2DED"/>
    <w:rsid w:val="006D35DB"/>
    <w:rsid w:val="006D36D8"/>
    <w:rsid w:val="006D4826"/>
    <w:rsid w:val="006D5110"/>
    <w:rsid w:val="006D51BE"/>
    <w:rsid w:val="006D5A90"/>
    <w:rsid w:val="006D682B"/>
    <w:rsid w:val="006D6D16"/>
    <w:rsid w:val="006D6EA3"/>
    <w:rsid w:val="006D788B"/>
    <w:rsid w:val="006D7ABD"/>
    <w:rsid w:val="006D7B69"/>
    <w:rsid w:val="006E00BF"/>
    <w:rsid w:val="006E0F4E"/>
    <w:rsid w:val="006E0FAB"/>
    <w:rsid w:val="006E10F1"/>
    <w:rsid w:val="006E21AC"/>
    <w:rsid w:val="006E2399"/>
    <w:rsid w:val="006E23C3"/>
    <w:rsid w:val="006E2883"/>
    <w:rsid w:val="006E3CB1"/>
    <w:rsid w:val="006E3D17"/>
    <w:rsid w:val="006E3D3C"/>
    <w:rsid w:val="006E3DDA"/>
    <w:rsid w:val="006E3E8F"/>
    <w:rsid w:val="006E479E"/>
    <w:rsid w:val="006E57B4"/>
    <w:rsid w:val="006E6303"/>
    <w:rsid w:val="006E6D63"/>
    <w:rsid w:val="006E6DD9"/>
    <w:rsid w:val="006F04BD"/>
    <w:rsid w:val="006F1C0F"/>
    <w:rsid w:val="006F1DED"/>
    <w:rsid w:val="006F2759"/>
    <w:rsid w:val="006F2A91"/>
    <w:rsid w:val="006F2D33"/>
    <w:rsid w:val="006F2D7A"/>
    <w:rsid w:val="006F2FF5"/>
    <w:rsid w:val="006F379C"/>
    <w:rsid w:val="006F4220"/>
    <w:rsid w:val="006F4DA6"/>
    <w:rsid w:val="006F69F6"/>
    <w:rsid w:val="006F6BCB"/>
    <w:rsid w:val="006F7104"/>
    <w:rsid w:val="006F73FC"/>
    <w:rsid w:val="006F778D"/>
    <w:rsid w:val="00701020"/>
    <w:rsid w:val="007011CA"/>
    <w:rsid w:val="00701265"/>
    <w:rsid w:val="00701AFC"/>
    <w:rsid w:val="007022EC"/>
    <w:rsid w:val="007028F0"/>
    <w:rsid w:val="00703563"/>
    <w:rsid w:val="007039E6"/>
    <w:rsid w:val="00703CB5"/>
    <w:rsid w:val="00703CE8"/>
    <w:rsid w:val="00704737"/>
    <w:rsid w:val="00704C1B"/>
    <w:rsid w:val="007059EA"/>
    <w:rsid w:val="00705C2C"/>
    <w:rsid w:val="00705D34"/>
    <w:rsid w:val="00706311"/>
    <w:rsid w:val="00706362"/>
    <w:rsid w:val="0070638A"/>
    <w:rsid w:val="007066EA"/>
    <w:rsid w:val="0070708F"/>
    <w:rsid w:val="00707769"/>
    <w:rsid w:val="007077B6"/>
    <w:rsid w:val="0071015D"/>
    <w:rsid w:val="00710906"/>
    <w:rsid w:val="007113ED"/>
    <w:rsid w:val="00712157"/>
    <w:rsid w:val="00712433"/>
    <w:rsid w:val="00712590"/>
    <w:rsid w:val="00712C1D"/>
    <w:rsid w:val="00712E01"/>
    <w:rsid w:val="00712EA1"/>
    <w:rsid w:val="0071398B"/>
    <w:rsid w:val="00713AB4"/>
    <w:rsid w:val="00713E35"/>
    <w:rsid w:val="00714532"/>
    <w:rsid w:val="00714EAB"/>
    <w:rsid w:val="0071540E"/>
    <w:rsid w:val="00715639"/>
    <w:rsid w:val="0071564C"/>
    <w:rsid w:val="0071573F"/>
    <w:rsid w:val="00715A41"/>
    <w:rsid w:val="00716741"/>
    <w:rsid w:val="00717478"/>
    <w:rsid w:val="0071774E"/>
    <w:rsid w:val="007200F0"/>
    <w:rsid w:val="00720717"/>
    <w:rsid w:val="007209A3"/>
    <w:rsid w:val="007215EB"/>
    <w:rsid w:val="007216BB"/>
    <w:rsid w:val="00722328"/>
    <w:rsid w:val="007245FB"/>
    <w:rsid w:val="0072483E"/>
    <w:rsid w:val="00724CD7"/>
    <w:rsid w:val="00724E16"/>
    <w:rsid w:val="00724E6E"/>
    <w:rsid w:val="007257E3"/>
    <w:rsid w:val="00726003"/>
    <w:rsid w:val="00726E3E"/>
    <w:rsid w:val="007272EE"/>
    <w:rsid w:val="007272F6"/>
    <w:rsid w:val="0072740E"/>
    <w:rsid w:val="00727575"/>
    <w:rsid w:val="00727A07"/>
    <w:rsid w:val="00727D64"/>
    <w:rsid w:val="00727F09"/>
    <w:rsid w:val="0073108A"/>
    <w:rsid w:val="00731937"/>
    <w:rsid w:val="00732030"/>
    <w:rsid w:val="00732288"/>
    <w:rsid w:val="00732488"/>
    <w:rsid w:val="007325D6"/>
    <w:rsid w:val="00732AD8"/>
    <w:rsid w:val="00734E3B"/>
    <w:rsid w:val="00735EAB"/>
    <w:rsid w:val="0073663C"/>
    <w:rsid w:val="0073689E"/>
    <w:rsid w:val="00737F14"/>
    <w:rsid w:val="00740175"/>
    <w:rsid w:val="00740A8B"/>
    <w:rsid w:val="00740ECE"/>
    <w:rsid w:val="0074107F"/>
    <w:rsid w:val="0074158C"/>
    <w:rsid w:val="00742EC9"/>
    <w:rsid w:val="00743542"/>
    <w:rsid w:val="00743DEC"/>
    <w:rsid w:val="00744138"/>
    <w:rsid w:val="0074435F"/>
    <w:rsid w:val="00744814"/>
    <w:rsid w:val="00744AB9"/>
    <w:rsid w:val="00744FAE"/>
    <w:rsid w:val="00745335"/>
    <w:rsid w:val="00745468"/>
    <w:rsid w:val="00745894"/>
    <w:rsid w:val="007461A5"/>
    <w:rsid w:val="007475B7"/>
    <w:rsid w:val="00747643"/>
    <w:rsid w:val="0074779E"/>
    <w:rsid w:val="007477CD"/>
    <w:rsid w:val="007503C3"/>
    <w:rsid w:val="00750C1C"/>
    <w:rsid w:val="0075101B"/>
    <w:rsid w:val="00751028"/>
    <w:rsid w:val="007510EB"/>
    <w:rsid w:val="007511DC"/>
    <w:rsid w:val="00751412"/>
    <w:rsid w:val="00751956"/>
    <w:rsid w:val="007519A9"/>
    <w:rsid w:val="007527C2"/>
    <w:rsid w:val="0075327D"/>
    <w:rsid w:val="00753CBF"/>
    <w:rsid w:val="00753E3C"/>
    <w:rsid w:val="007547D9"/>
    <w:rsid w:val="00754973"/>
    <w:rsid w:val="00755AE5"/>
    <w:rsid w:val="00756084"/>
    <w:rsid w:val="00756302"/>
    <w:rsid w:val="0075649A"/>
    <w:rsid w:val="007565FE"/>
    <w:rsid w:val="00756864"/>
    <w:rsid w:val="00756F61"/>
    <w:rsid w:val="007570AD"/>
    <w:rsid w:val="007577B1"/>
    <w:rsid w:val="00760C03"/>
    <w:rsid w:val="00760D0A"/>
    <w:rsid w:val="00760DB2"/>
    <w:rsid w:val="0076106D"/>
    <w:rsid w:val="00761F4F"/>
    <w:rsid w:val="00762184"/>
    <w:rsid w:val="0076251F"/>
    <w:rsid w:val="00762550"/>
    <w:rsid w:val="007632F6"/>
    <w:rsid w:val="0076340E"/>
    <w:rsid w:val="007635D1"/>
    <w:rsid w:val="007639C1"/>
    <w:rsid w:val="00763CDF"/>
    <w:rsid w:val="007640BA"/>
    <w:rsid w:val="00764958"/>
    <w:rsid w:val="00764D97"/>
    <w:rsid w:val="00765219"/>
    <w:rsid w:val="0076543B"/>
    <w:rsid w:val="00765BED"/>
    <w:rsid w:val="007661B9"/>
    <w:rsid w:val="007663EC"/>
    <w:rsid w:val="00766B7A"/>
    <w:rsid w:val="00766D74"/>
    <w:rsid w:val="00766F86"/>
    <w:rsid w:val="00767396"/>
    <w:rsid w:val="00767DB1"/>
    <w:rsid w:val="007706BC"/>
    <w:rsid w:val="00770C42"/>
    <w:rsid w:val="00770D3F"/>
    <w:rsid w:val="0077107F"/>
    <w:rsid w:val="007712F0"/>
    <w:rsid w:val="00771DBC"/>
    <w:rsid w:val="00772DF7"/>
    <w:rsid w:val="00772F18"/>
    <w:rsid w:val="007737AF"/>
    <w:rsid w:val="007737C1"/>
    <w:rsid w:val="00773D36"/>
    <w:rsid w:val="007745A7"/>
    <w:rsid w:val="007753A9"/>
    <w:rsid w:val="00775B73"/>
    <w:rsid w:val="00775C47"/>
    <w:rsid w:val="00775F65"/>
    <w:rsid w:val="0077612A"/>
    <w:rsid w:val="00776142"/>
    <w:rsid w:val="00777355"/>
    <w:rsid w:val="007801AB"/>
    <w:rsid w:val="007803D7"/>
    <w:rsid w:val="007805E9"/>
    <w:rsid w:val="00780E83"/>
    <w:rsid w:val="0078127E"/>
    <w:rsid w:val="0078141E"/>
    <w:rsid w:val="00781783"/>
    <w:rsid w:val="0078194F"/>
    <w:rsid w:val="00781974"/>
    <w:rsid w:val="00781B63"/>
    <w:rsid w:val="0078255C"/>
    <w:rsid w:val="0078260C"/>
    <w:rsid w:val="00782A2E"/>
    <w:rsid w:val="00782E31"/>
    <w:rsid w:val="007837DE"/>
    <w:rsid w:val="007837E1"/>
    <w:rsid w:val="00783D00"/>
    <w:rsid w:val="00783FF2"/>
    <w:rsid w:val="00784C03"/>
    <w:rsid w:val="00785350"/>
    <w:rsid w:val="00786A3A"/>
    <w:rsid w:val="00786CB0"/>
    <w:rsid w:val="007870E2"/>
    <w:rsid w:val="00787561"/>
    <w:rsid w:val="00787BEB"/>
    <w:rsid w:val="00787D27"/>
    <w:rsid w:val="00790262"/>
    <w:rsid w:val="007909A5"/>
    <w:rsid w:val="00790AC4"/>
    <w:rsid w:val="00791833"/>
    <w:rsid w:val="00791E38"/>
    <w:rsid w:val="0079208F"/>
    <w:rsid w:val="007928DD"/>
    <w:rsid w:val="00792D28"/>
    <w:rsid w:val="00792D31"/>
    <w:rsid w:val="00793391"/>
    <w:rsid w:val="007934ED"/>
    <w:rsid w:val="00794E09"/>
    <w:rsid w:val="007950C9"/>
    <w:rsid w:val="007950E0"/>
    <w:rsid w:val="00795DB4"/>
    <w:rsid w:val="0079673D"/>
    <w:rsid w:val="007967C5"/>
    <w:rsid w:val="00797573"/>
    <w:rsid w:val="00797622"/>
    <w:rsid w:val="00797CC4"/>
    <w:rsid w:val="00797CDB"/>
    <w:rsid w:val="007A1C6A"/>
    <w:rsid w:val="007A2523"/>
    <w:rsid w:val="007A2922"/>
    <w:rsid w:val="007A42F5"/>
    <w:rsid w:val="007A5309"/>
    <w:rsid w:val="007A5338"/>
    <w:rsid w:val="007A559C"/>
    <w:rsid w:val="007A55C4"/>
    <w:rsid w:val="007A56AC"/>
    <w:rsid w:val="007A6721"/>
    <w:rsid w:val="007A69E1"/>
    <w:rsid w:val="007A6F5D"/>
    <w:rsid w:val="007A74BE"/>
    <w:rsid w:val="007B02E3"/>
    <w:rsid w:val="007B0AAB"/>
    <w:rsid w:val="007B1032"/>
    <w:rsid w:val="007B2048"/>
    <w:rsid w:val="007B37D2"/>
    <w:rsid w:val="007B3CEB"/>
    <w:rsid w:val="007B3DAC"/>
    <w:rsid w:val="007B47D3"/>
    <w:rsid w:val="007B548F"/>
    <w:rsid w:val="007B5697"/>
    <w:rsid w:val="007B57F8"/>
    <w:rsid w:val="007B599B"/>
    <w:rsid w:val="007B5D38"/>
    <w:rsid w:val="007B6659"/>
    <w:rsid w:val="007B665A"/>
    <w:rsid w:val="007B6990"/>
    <w:rsid w:val="007B6BB3"/>
    <w:rsid w:val="007B6E5F"/>
    <w:rsid w:val="007B71B3"/>
    <w:rsid w:val="007B724E"/>
    <w:rsid w:val="007B727E"/>
    <w:rsid w:val="007B736E"/>
    <w:rsid w:val="007B73A1"/>
    <w:rsid w:val="007B748A"/>
    <w:rsid w:val="007B7A82"/>
    <w:rsid w:val="007C1560"/>
    <w:rsid w:val="007C208D"/>
    <w:rsid w:val="007C22E7"/>
    <w:rsid w:val="007C3198"/>
    <w:rsid w:val="007C3866"/>
    <w:rsid w:val="007C42C1"/>
    <w:rsid w:val="007C4DBF"/>
    <w:rsid w:val="007C5053"/>
    <w:rsid w:val="007C6D10"/>
    <w:rsid w:val="007C71CA"/>
    <w:rsid w:val="007C7D6F"/>
    <w:rsid w:val="007D051A"/>
    <w:rsid w:val="007D0DEF"/>
    <w:rsid w:val="007D109C"/>
    <w:rsid w:val="007D2793"/>
    <w:rsid w:val="007D2A83"/>
    <w:rsid w:val="007D329A"/>
    <w:rsid w:val="007D3482"/>
    <w:rsid w:val="007D34FE"/>
    <w:rsid w:val="007D3BBD"/>
    <w:rsid w:val="007D3DE8"/>
    <w:rsid w:val="007D3E13"/>
    <w:rsid w:val="007D3FBE"/>
    <w:rsid w:val="007D4891"/>
    <w:rsid w:val="007D48A5"/>
    <w:rsid w:val="007D521E"/>
    <w:rsid w:val="007D54F7"/>
    <w:rsid w:val="007D57D9"/>
    <w:rsid w:val="007D5911"/>
    <w:rsid w:val="007D5954"/>
    <w:rsid w:val="007D59C0"/>
    <w:rsid w:val="007D59C9"/>
    <w:rsid w:val="007D59F2"/>
    <w:rsid w:val="007D5CB4"/>
    <w:rsid w:val="007D68FC"/>
    <w:rsid w:val="007D6B92"/>
    <w:rsid w:val="007D7BA9"/>
    <w:rsid w:val="007D7F5B"/>
    <w:rsid w:val="007E051F"/>
    <w:rsid w:val="007E06EA"/>
    <w:rsid w:val="007E07DB"/>
    <w:rsid w:val="007E0CF1"/>
    <w:rsid w:val="007E16E5"/>
    <w:rsid w:val="007E19A6"/>
    <w:rsid w:val="007E19E9"/>
    <w:rsid w:val="007E2946"/>
    <w:rsid w:val="007E2AD0"/>
    <w:rsid w:val="007E2B5C"/>
    <w:rsid w:val="007E320F"/>
    <w:rsid w:val="007E33AE"/>
    <w:rsid w:val="007E375A"/>
    <w:rsid w:val="007E3D4B"/>
    <w:rsid w:val="007E3F57"/>
    <w:rsid w:val="007E40EE"/>
    <w:rsid w:val="007E4AF8"/>
    <w:rsid w:val="007E5126"/>
    <w:rsid w:val="007E5339"/>
    <w:rsid w:val="007E5872"/>
    <w:rsid w:val="007E5889"/>
    <w:rsid w:val="007E5B4E"/>
    <w:rsid w:val="007E694C"/>
    <w:rsid w:val="007E6AE1"/>
    <w:rsid w:val="007E7171"/>
    <w:rsid w:val="007F0D3C"/>
    <w:rsid w:val="007F12FF"/>
    <w:rsid w:val="007F1347"/>
    <w:rsid w:val="007F1526"/>
    <w:rsid w:val="007F17D1"/>
    <w:rsid w:val="007F1A74"/>
    <w:rsid w:val="007F2A15"/>
    <w:rsid w:val="007F2AD9"/>
    <w:rsid w:val="007F30EA"/>
    <w:rsid w:val="007F3358"/>
    <w:rsid w:val="007F360E"/>
    <w:rsid w:val="007F3BE7"/>
    <w:rsid w:val="007F4196"/>
    <w:rsid w:val="007F4C8C"/>
    <w:rsid w:val="007F62CF"/>
    <w:rsid w:val="007F6922"/>
    <w:rsid w:val="007F6E06"/>
    <w:rsid w:val="007F750A"/>
    <w:rsid w:val="007F7562"/>
    <w:rsid w:val="007F7ACC"/>
    <w:rsid w:val="0080016F"/>
    <w:rsid w:val="00800469"/>
    <w:rsid w:val="00801064"/>
    <w:rsid w:val="00801AD3"/>
    <w:rsid w:val="00801DBE"/>
    <w:rsid w:val="00802788"/>
    <w:rsid w:val="0080306D"/>
    <w:rsid w:val="00803778"/>
    <w:rsid w:val="00803A54"/>
    <w:rsid w:val="00803CD7"/>
    <w:rsid w:val="008042DA"/>
    <w:rsid w:val="0080479F"/>
    <w:rsid w:val="0080488F"/>
    <w:rsid w:val="00804E32"/>
    <w:rsid w:val="00805326"/>
    <w:rsid w:val="00805BCE"/>
    <w:rsid w:val="008060A1"/>
    <w:rsid w:val="0080645F"/>
    <w:rsid w:val="00806F9D"/>
    <w:rsid w:val="00807484"/>
    <w:rsid w:val="008078A9"/>
    <w:rsid w:val="00810747"/>
    <w:rsid w:val="0081135E"/>
    <w:rsid w:val="00811C69"/>
    <w:rsid w:val="00811EFC"/>
    <w:rsid w:val="00812114"/>
    <w:rsid w:val="008122A0"/>
    <w:rsid w:val="0081324A"/>
    <w:rsid w:val="008134B5"/>
    <w:rsid w:val="00814045"/>
    <w:rsid w:val="008141E1"/>
    <w:rsid w:val="00814349"/>
    <w:rsid w:val="00814461"/>
    <w:rsid w:val="008145A3"/>
    <w:rsid w:val="008145DD"/>
    <w:rsid w:val="00814BDD"/>
    <w:rsid w:val="0081508A"/>
    <w:rsid w:val="00815ADB"/>
    <w:rsid w:val="00815B41"/>
    <w:rsid w:val="00815BBE"/>
    <w:rsid w:val="00816257"/>
    <w:rsid w:val="008177C6"/>
    <w:rsid w:val="00817B01"/>
    <w:rsid w:val="0082015C"/>
    <w:rsid w:val="0082050D"/>
    <w:rsid w:val="00821321"/>
    <w:rsid w:val="00821C4C"/>
    <w:rsid w:val="0082304B"/>
    <w:rsid w:val="00823348"/>
    <w:rsid w:val="00823A4D"/>
    <w:rsid w:val="0082411F"/>
    <w:rsid w:val="00824B95"/>
    <w:rsid w:val="00824C66"/>
    <w:rsid w:val="00824E09"/>
    <w:rsid w:val="0082621E"/>
    <w:rsid w:val="00826288"/>
    <w:rsid w:val="008263F2"/>
    <w:rsid w:val="00826B73"/>
    <w:rsid w:val="0082784D"/>
    <w:rsid w:val="00827C33"/>
    <w:rsid w:val="008303F6"/>
    <w:rsid w:val="00830A76"/>
    <w:rsid w:val="008310EA"/>
    <w:rsid w:val="00831C65"/>
    <w:rsid w:val="00831CBA"/>
    <w:rsid w:val="00832059"/>
    <w:rsid w:val="0083215A"/>
    <w:rsid w:val="0083274E"/>
    <w:rsid w:val="0083275D"/>
    <w:rsid w:val="008338F1"/>
    <w:rsid w:val="00833F28"/>
    <w:rsid w:val="008343EF"/>
    <w:rsid w:val="008346EA"/>
    <w:rsid w:val="00834C64"/>
    <w:rsid w:val="00834EE1"/>
    <w:rsid w:val="00834F75"/>
    <w:rsid w:val="008351FE"/>
    <w:rsid w:val="00835590"/>
    <w:rsid w:val="00835C6A"/>
    <w:rsid w:val="00836163"/>
    <w:rsid w:val="0083675E"/>
    <w:rsid w:val="00836A4E"/>
    <w:rsid w:val="00837AA5"/>
    <w:rsid w:val="00837B8F"/>
    <w:rsid w:val="00837E9A"/>
    <w:rsid w:val="00837F11"/>
    <w:rsid w:val="0084009E"/>
    <w:rsid w:val="00840C91"/>
    <w:rsid w:val="00840F2D"/>
    <w:rsid w:val="0084171D"/>
    <w:rsid w:val="00841981"/>
    <w:rsid w:val="00842222"/>
    <w:rsid w:val="00842607"/>
    <w:rsid w:val="00842E33"/>
    <w:rsid w:val="008436A5"/>
    <w:rsid w:val="008440AA"/>
    <w:rsid w:val="00844805"/>
    <w:rsid w:val="0084597A"/>
    <w:rsid w:val="00845A1D"/>
    <w:rsid w:val="00846597"/>
    <w:rsid w:val="008468B6"/>
    <w:rsid w:val="00846B00"/>
    <w:rsid w:val="00846D14"/>
    <w:rsid w:val="008473E4"/>
    <w:rsid w:val="0084799E"/>
    <w:rsid w:val="008501F6"/>
    <w:rsid w:val="008502F4"/>
    <w:rsid w:val="008505BB"/>
    <w:rsid w:val="008511B9"/>
    <w:rsid w:val="0085219D"/>
    <w:rsid w:val="00852497"/>
    <w:rsid w:val="00852D2C"/>
    <w:rsid w:val="00852DF1"/>
    <w:rsid w:val="008531CC"/>
    <w:rsid w:val="00853988"/>
    <w:rsid w:val="00853A46"/>
    <w:rsid w:val="00853F2C"/>
    <w:rsid w:val="00854A0F"/>
    <w:rsid w:val="00854B2A"/>
    <w:rsid w:val="00856573"/>
    <w:rsid w:val="008565AA"/>
    <w:rsid w:val="00857361"/>
    <w:rsid w:val="008579CB"/>
    <w:rsid w:val="0086023E"/>
    <w:rsid w:val="00860296"/>
    <w:rsid w:val="00860DDF"/>
    <w:rsid w:val="0086172F"/>
    <w:rsid w:val="00861EA4"/>
    <w:rsid w:val="00862057"/>
    <w:rsid w:val="008624EC"/>
    <w:rsid w:val="008625C9"/>
    <w:rsid w:val="00863C85"/>
    <w:rsid w:val="00864874"/>
    <w:rsid w:val="0086499C"/>
    <w:rsid w:val="00864D16"/>
    <w:rsid w:val="00864EF0"/>
    <w:rsid w:val="0086570D"/>
    <w:rsid w:val="00865D0F"/>
    <w:rsid w:val="00866DAF"/>
    <w:rsid w:val="00866EA2"/>
    <w:rsid w:val="0086785A"/>
    <w:rsid w:val="00867BC6"/>
    <w:rsid w:val="00867CE4"/>
    <w:rsid w:val="00867D73"/>
    <w:rsid w:val="00867EFE"/>
    <w:rsid w:val="0087004D"/>
    <w:rsid w:val="00870214"/>
    <w:rsid w:val="008703CC"/>
    <w:rsid w:val="00870A00"/>
    <w:rsid w:val="008717E0"/>
    <w:rsid w:val="008719A5"/>
    <w:rsid w:val="00871E53"/>
    <w:rsid w:val="008725EE"/>
    <w:rsid w:val="00872D01"/>
    <w:rsid w:val="00873815"/>
    <w:rsid w:val="00873FA6"/>
    <w:rsid w:val="00873FF8"/>
    <w:rsid w:val="008740BF"/>
    <w:rsid w:val="0087478C"/>
    <w:rsid w:val="008749EF"/>
    <w:rsid w:val="00874E11"/>
    <w:rsid w:val="008759D2"/>
    <w:rsid w:val="008763E8"/>
    <w:rsid w:val="0087650A"/>
    <w:rsid w:val="00876557"/>
    <w:rsid w:val="00877C5B"/>
    <w:rsid w:val="00877FD6"/>
    <w:rsid w:val="008802B7"/>
    <w:rsid w:val="00880C5F"/>
    <w:rsid w:val="00880E76"/>
    <w:rsid w:val="00881290"/>
    <w:rsid w:val="008818D2"/>
    <w:rsid w:val="00881B71"/>
    <w:rsid w:val="00881D78"/>
    <w:rsid w:val="0088292D"/>
    <w:rsid w:val="00882E2A"/>
    <w:rsid w:val="008835DB"/>
    <w:rsid w:val="00883E8B"/>
    <w:rsid w:val="00884822"/>
    <w:rsid w:val="008857B7"/>
    <w:rsid w:val="008862EE"/>
    <w:rsid w:val="00887033"/>
    <w:rsid w:val="0088791E"/>
    <w:rsid w:val="00887CAE"/>
    <w:rsid w:val="00890263"/>
    <w:rsid w:val="00890781"/>
    <w:rsid w:val="008908C9"/>
    <w:rsid w:val="00890E56"/>
    <w:rsid w:val="008912A8"/>
    <w:rsid w:val="0089136F"/>
    <w:rsid w:val="008920BD"/>
    <w:rsid w:val="00892153"/>
    <w:rsid w:val="00893404"/>
    <w:rsid w:val="00894097"/>
    <w:rsid w:val="00894DB9"/>
    <w:rsid w:val="008951E1"/>
    <w:rsid w:val="008957CE"/>
    <w:rsid w:val="0089594C"/>
    <w:rsid w:val="008963EF"/>
    <w:rsid w:val="00896F15"/>
    <w:rsid w:val="0089732D"/>
    <w:rsid w:val="0089760C"/>
    <w:rsid w:val="008A0667"/>
    <w:rsid w:val="008A0727"/>
    <w:rsid w:val="008A0940"/>
    <w:rsid w:val="008A17BE"/>
    <w:rsid w:val="008A17C5"/>
    <w:rsid w:val="008A19B9"/>
    <w:rsid w:val="008A27F2"/>
    <w:rsid w:val="008A2A93"/>
    <w:rsid w:val="008A2E7A"/>
    <w:rsid w:val="008A2FF2"/>
    <w:rsid w:val="008A3FCD"/>
    <w:rsid w:val="008A45F2"/>
    <w:rsid w:val="008A4B37"/>
    <w:rsid w:val="008A4E0D"/>
    <w:rsid w:val="008A56DB"/>
    <w:rsid w:val="008A6607"/>
    <w:rsid w:val="008A67A7"/>
    <w:rsid w:val="008A6B48"/>
    <w:rsid w:val="008A6B90"/>
    <w:rsid w:val="008A7EC1"/>
    <w:rsid w:val="008B0077"/>
    <w:rsid w:val="008B0A37"/>
    <w:rsid w:val="008B0B77"/>
    <w:rsid w:val="008B0F45"/>
    <w:rsid w:val="008B10A3"/>
    <w:rsid w:val="008B1109"/>
    <w:rsid w:val="008B26A7"/>
    <w:rsid w:val="008B2799"/>
    <w:rsid w:val="008B2C26"/>
    <w:rsid w:val="008B3E1B"/>
    <w:rsid w:val="008B4899"/>
    <w:rsid w:val="008B4DF1"/>
    <w:rsid w:val="008B634B"/>
    <w:rsid w:val="008B6764"/>
    <w:rsid w:val="008B6856"/>
    <w:rsid w:val="008B769A"/>
    <w:rsid w:val="008C0758"/>
    <w:rsid w:val="008C0ADB"/>
    <w:rsid w:val="008C0E2E"/>
    <w:rsid w:val="008C19DB"/>
    <w:rsid w:val="008C1F19"/>
    <w:rsid w:val="008C1F4B"/>
    <w:rsid w:val="008C1F5F"/>
    <w:rsid w:val="008C2061"/>
    <w:rsid w:val="008C2509"/>
    <w:rsid w:val="008C2659"/>
    <w:rsid w:val="008C28A9"/>
    <w:rsid w:val="008C2929"/>
    <w:rsid w:val="008C29E4"/>
    <w:rsid w:val="008C2D57"/>
    <w:rsid w:val="008C35D3"/>
    <w:rsid w:val="008C49E2"/>
    <w:rsid w:val="008C4B34"/>
    <w:rsid w:val="008C4EDA"/>
    <w:rsid w:val="008C5356"/>
    <w:rsid w:val="008C55BC"/>
    <w:rsid w:val="008C5CAF"/>
    <w:rsid w:val="008C677A"/>
    <w:rsid w:val="008C686D"/>
    <w:rsid w:val="008C68FE"/>
    <w:rsid w:val="008C6D20"/>
    <w:rsid w:val="008C74A2"/>
    <w:rsid w:val="008C7A0D"/>
    <w:rsid w:val="008D047A"/>
    <w:rsid w:val="008D080C"/>
    <w:rsid w:val="008D0B5B"/>
    <w:rsid w:val="008D118E"/>
    <w:rsid w:val="008D12C7"/>
    <w:rsid w:val="008D1CF5"/>
    <w:rsid w:val="008D1E7F"/>
    <w:rsid w:val="008D29F7"/>
    <w:rsid w:val="008D2A7D"/>
    <w:rsid w:val="008D2B7D"/>
    <w:rsid w:val="008D2D24"/>
    <w:rsid w:val="008D348D"/>
    <w:rsid w:val="008D3806"/>
    <w:rsid w:val="008D3F70"/>
    <w:rsid w:val="008D4B4E"/>
    <w:rsid w:val="008D53CB"/>
    <w:rsid w:val="008D5739"/>
    <w:rsid w:val="008D5D50"/>
    <w:rsid w:val="008D6CEE"/>
    <w:rsid w:val="008E051A"/>
    <w:rsid w:val="008E05B3"/>
    <w:rsid w:val="008E0899"/>
    <w:rsid w:val="008E0AAD"/>
    <w:rsid w:val="008E14C9"/>
    <w:rsid w:val="008E1714"/>
    <w:rsid w:val="008E1A05"/>
    <w:rsid w:val="008E1A5F"/>
    <w:rsid w:val="008E2EFF"/>
    <w:rsid w:val="008E2F56"/>
    <w:rsid w:val="008E3B77"/>
    <w:rsid w:val="008E3C92"/>
    <w:rsid w:val="008E3CC9"/>
    <w:rsid w:val="008E4978"/>
    <w:rsid w:val="008E4B5F"/>
    <w:rsid w:val="008E4BCA"/>
    <w:rsid w:val="008E4DF5"/>
    <w:rsid w:val="008E4F7E"/>
    <w:rsid w:val="008E6512"/>
    <w:rsid w:val="008E6956"/>
    <w:rsid w:val="008E7175"/>
    <w:rsid w:val="008E7E66"/>
    <w:rsid w:val="008F01E8"/>
    <w:rsid w:val="008F02F8"/>
    <w:rsid w:val="008F0D99"/>
    <w:rsid w:val="008F15A1"/>
    <w:rsid w:val="008F1DDA"/>
    <w:rsid w:val="008F26B4"/>
    <w:rsid w:val="008F2B26"/>
    <w:rsid w:val="008F2C95"/>
    <w:rsid w:val="008F2E1D"/>
    <w:rsid w:val="008F2EF1"/>
    <w:rsid w:val="008F3169"/>
    <w:rsid w:val="008F350F"/>
    <w:rsid w:val="008F37F3"/>
    <w:rsid w:val="008F50C1"/>
    <w:rsid w:val="008F52D8"/>
    <w:rsid w:val="008F58EA"/>
    <w:rsid w:val="008F6075"/>
    <w:rsid w:val="008F6E4D"/>
    <w:rsid w:val="008F6F72"/>
    <w:rsid w:val="008F744E"/>
    <w:rsid w:val="008F7726"/>
    <w:rsid w:val="008F79B2"/>
    <w:rsid w:val="008F7DDE"/>
    <w:rsid w:val="008F7FD8"/>
    <w:rsid w:val="00900131"/>
    <w:rsid w:val="009006D6"/>
    <w:rsid w:val="00900C0C"/>
    <w:rsid w:val="00900E9A"/>
    <w:rsid w:val="00901562"/>
    <w:rsid w:val="009022C6"/>
    <w:rsid w:val="009024DD"/>
    <w:rsid w:val="00902ABC"/>
    <w:rsid w:val="009042E1"/>
    <w:rsid w:val="00904B85"/>
    <w:rsid w:val="00905833"/>
    <w:rsid w:val="00906019"/>
    <w:rsid w:val="0090660F"/>
    <w:rsid w:val="00906DA2"/>
    <w:rsid w:val="009071FB"/>
    <w:rsid w:val="00907A00"/>
    <w:rsid w:val="00907F64"/>
    <w:rsid w:val="0091029D"/>
    <w:rsid w:val="0091073A"/>
    <w:rsid w:val="00910879"/>
    <w:rsid w:val="00911B91"/>
    <w:rsid w:val="00912025"/>
    <w:rsid w:val="00912521"/>
    <w:rsid w:val="009128A3"/>
    <w:rsid w:val="009129F2"/>
    <w:rsid w:val="0091314E"/>
    <w:rsid w:val="00913EA4"/>
    <w:rsid w:val="00915910"/>
    <w:rsid w:val="009160C5"/>
    <w:rsid w:val="0091646A"/>
    <w:rsid w:val="00920056"/>
    <w:rsid w:val="009207FE"/>
    <w:rsid w:val="00921438"/>
    <w:rsid w:val="00922232"/>
    <w:rsid w:val="009223A8"/>
    <w:rsid w:val="00922885"/>
    <w:rsid w:val="00922905"/>
    <w:rsid w:val="009232A6"/>
    <w:rsid w:val="0092346E"/>
    <w:rsid w:val="0092351F"/>
    <w:rsid w:val="00923FF1"/>
    <w:rsid w:val="009249A3"/>
    <w:rsid w:val="00924B4B"/>
    <w:rsid w:val="00924E7E"/>
    <w:rsid w:val="00925104"/>
    <w:rsid w:val="0092562A"/>
    <w:rsid w:val="009256E8"/>
    <w:rsid w:val="00926120"/>
    <w:rsid w:val="009264D2"/>
    <w:rsid w:val="00926B51"/>
    <w:rsid w:val="0092705D"/>
    <w:rsid w:val="009274EA"/>
    <w:rsid w:val="009276D2"/>
    <w:rsid w:val="00930BE0"/>
    <w:rsid w:val="00931B7E"/>
    <w:rsid w:val="00932457"/>
    <w:rsid w:val="00932545"/>
    <w:rsid w:val="00932715"/>
    <w:rsid w:val="0093292E"/>
    <w:rsid w:val="009337AC"/>
    <w:rsid w:val="0093393D"/>
    <w:rsid w:val="00933DB9"/>
    <w:rsid w:val="00934249"/>
    <w:rsid w:val="00934EA1"/>
    <w:rsid w:val="00934F00"/>
    <w:rsid w:val="009356DE"/>
    <w:rsid w:val="00935A3E"/>
    <w:rsid w:val="00935C7B"/>
    <w:rsid w:val="00936145"/>
    <w:rsid w:val="00936AC0"/>
    <w:rsid w:val="00937ADF"/>
    <w:rsid w:val="00937BCF"/>
    <w:rsid w:val="00940A06"/>
    <w:rsid w:val="00940A90"/>
    <w:rsid w:val="0094150D"/>
    <w:rsid w:val="00941561"/>
    <w:rsid w:val="00941B5E"/>
    <w:rsid w:val="00941C49"/>
    <w:rsid w:val="00942134"/>
    <w:rsid w:val="00942168"/>
    <w:rsid w:val="009425B4"/>
    <w:rsid w:val="0094289B"/>
    <w:rsid w:val="0094313E"/>
    <w:rsid w:val="009435EC"/>
    <w:rsid w:val="00943D1A"/>
    <w:rsid w:val="00943D76"/>
    <w:rsid w:val="009445B6"/>
    <w:rsid w:val="00944611"/>
    <w:rsid w:val="009446B4"/>
    <w:rsid w:val="00944A28"/>
    <w:rsid w:val="00944A94"/>
    <w:rsid w:val="00945CD2"/>
    <w:rsid w:val="00945D93"/>
    <w:rsid w:val="00945EB7"/>
    <w:rsid w:val="00946416"/>
    <w:rsid w:val="0094658C"/>
    <w:rsid w:val="0094698A"/>
    <w:rsid w:val="00947363"/>
    <w:rsid w:val="0094798C"/>
    <w:rsid w:val="0095024D"/>
    <w:rsid w:val="00950442"/>
    <w:rsid w:val="009507FC"/>
    <w:rsid w:val="00951D00"/>
    <w:rsid w:val="00952061"/>
    <w:rsid w:val="0095276B"/>
    <w:rsid w:val="00952E11"/>
    <w:rsid w:val="00953333"/>
    <w:rsid w:val="00953555"/>
    <w:rsid w:val="0095361C"/>
    <w:rsid w:val="00953A35"/>
    <w:rsid w:val="00953FEF"/>
    <w:rsid w:val="00954A17"/>
    <w:rsid w:val="00955003"/>
    <w:rsid w:val="00955D2B"/>
    <w:rsid w:val="00955D69"/>
    <w:rsid w:val="00956500"/>
    <w:rsid w:val="00956965"/>
    <w:rsid w:val="009569CB"/>
    <w:rsid w:val="0095746D"/>
    <w:rsid w:val="009574BD"/>
    <w:rsid w:val="009578A3"/>
    <w:rsid w:val="00957E54"/>
    <w:rsid w:val="00957E5D"/>
    <w:rsid w:val="00960351"/>
    <w:rsid w:val="00960535"/>
    <w:rsid w:val="00961EB2"/>
    <w:rsid w:val="009620C5"/>
    <w:rsid w:val="00962A5A"/>
    <w:rsid w:val="0096446E"/>
    <w:rsid w:val="00964840"/>
    <w:rsid w:val="00964BBF"/>
    <w:rsid w:val="009650F3"/>
    <w:rsid w:val="00965136"/>
    <w:rsid w:val="0096530D"/>
    <w:rsid w:val="00965DE7"/>
    <w:rsid w:val="00965F68"/>
    <w:rsid w:val="009664E6"/>
    <w:rsid w:val="00966AF3"/>
    <w:rsid w:val="0096705F"/>
    <w:rsid w:val="00967367"/>
    <w:rsid w:val="00967408"/>
    <w:rsid w:val="0096790D"/>
    <w:rsid w:val="00967D7E"/>
    <w:rsid w:val="00967F08"/>
    <w:rsid w:val="00970009"/>
    <w:rsid w:val="0097012E"/>
    <w:rsid w:val="0097013B"/>
    <w:rsid w:val="0097027A"/>
    <w:rsid w:val="00970331"/>
    <w:rsid w:val="009705D5"/>
    <w:rsid w:val="0097097C"/>
    <w:rsid w:val="00971624"/>
    <w:rsid w:val="00971763"/>
    <w:rsid w:val="0097194C"/>
    <w:rsid w:val="009720CA"/>
    <w:rsid w:val="0097248E"/>
    <w:rsid w:val="009737F6"/>
    <w:rsid w:val="00973919"/>
    <w:rsid w:val="00973EB7"/>
    <w:rsid w:val="0097651A"/>
    <w:rsid w:val="00976609"/>
    <w:rsid w:val="009766B5"/>
    <w:rsid w:val="00976FB8"/>
    <w:rsid w:val="009773C9"/>
    <w:rsid w:val="00977AB7"/>
    <w:rsid w:val="00977E78"/>
    <w:rsid w:val="00977F6D"/>
    <w:rsid w:val="009801CE"/>
    <w:rsid w:val="00980559"/>
    <w:rsid w:val="00980B72"/>
    <w:rsid w:val="00981999"/>
    <w:rsid w:val="00981CB3"/>
    <w:rsid w:val="00983248"/>
    <w:rsid w:val="009832DC"/>
    <w:rsid w:val="00983740"/>
    <w:rsid w:val="00983A78"/>
    <w:rsid w:val="009840C0"/>
    <w:rsid w:val="00984322"/>
    <w:rsid w:val="00984372"/>
    <w:rsid w:val="00984674"/>
    <w:rsid w:val="009848DE"/>
    <w:rsid w:val="00985DB8"/>
    <w:rsid w:val="00986098"/>
    <w:rsid w:val="00986BE0"/>
    <w:rsid w:val="00990D01"/>
    <w:rsid w:val="00990EE2"/>
    <w:rsid w:val="00991C1B"/>
    <w:rsid w:val="009921E9"/>
    <w:rsid w:val="0099276A"/>
    <w:rsid w:val="00992C1A"/>
    <w:rsid w:val="00993D33"/>
    <w:rsid w:val="00993E4A"/>
    <w:rsid w:val="00993EF6"/>
    <w:rsid w:val="0099409A"/>
    <w:rsid w:val="00994A7A"/>
    <w:rsid w:val="00994B23"/>
    <w:rsid w:val="00994E74"/>
    <w:rsid w:val="0099539D"/>
    <w:rsid w:val="009953CD"/>
    <w:rsid w:val="009966AB"/>
    <w:rsid w:val="009978B7"/>
    <w:rsid w:val="009979D5"/>
    <w:rsid w:val="009A083C"/>
    <w:rsid w:val="009A144F"/>
    <w:rsid w:val="009A1F4F"/>
    <w:rsid w:val="009A2C7E"/>
    <w:rsid w:val="009A2DA7"/>
    <w:rsid w:val="009A331D"/>
    <w:rsid w:val="009A370B"/>
    <w:rsid w:val="009A3D30"/>
    <w:rsid w:val="009A3D84"/>
    <w:rsid w:val="009A4449"/>
    <w:rsid w:val="009A4954"/>
    <w:rsid w:val="009A4B34"/>
    <w:rsid w:val="009A51CB"/>
    <w:rsid w:val="009A5206"/>
    <w:rsid w:val="009A5287"/>
    <w:rsid w:val="009A5A0E"/>
    <w:rsid w:val="009A5B03"/>
    <w:rsid w:val="009A670D"/>
    <w:rsid w:val="009A6F0F"/>
    <w:rsid w:val="009A757C"/>
    <w:rsid w:val="009A76A0"/>
    <w:rsid w:val="009A7701"/>
    <w:rsid w:val="009A780F"/>
    <w:rsid w:val="009A78D4"/>
    <w:rsid w:val="009A7E24"/>
    <w:rsid w:val="009B0FBD"/>
    <w:rsid w:val="009B1066"/>
    <w:rsid w:val="009B1397"/>
    <w:rsid w:val="009B1430"/>
    <w:rsid w:val="009B1B24"/>
    <w:rsid w:val="009B1C6B"/>
    <w:rsid w:val="009B1D71"/>
    <w:rsid w:val="009B2046"/>
    <w:rsid w:val="009B225A"/>
    <w:rsid w:val="009B235C"/>
    <w:rsid w:val="009B25D0"/>
    <w:rsid w:val="009B264D"/>
    <w:rsid w:val="009B3540"/>
    <w:rsid w:val="009B370E"/>
    <w:rsid w:val="009B396F"/>
    <w:rsid w:val="009B3B6E"/>
    <w:rsid w:val="009B43B2"/>
    <w:rsid w:val="009B44AB"/>
    <w:rsid w:val="009B4BF9"/>
    <w:rsid w:val="009B4C39"/>
    <w:rsid w:val="009B53BE"/>
    <w:rsid w:val="009B6AD3"/>
    <w:rsid w:val="009B6C35"/>
    <w:rsid w:val="009B71CC"/>
    <w:rsid w:val="009C00D2"/>
    <w:rsid w:val="009C016A"/>
    <w:rsid w:val="009C01E9"/>
    <w:rsid w:val="009C0365"/>
    <w:rsid w:val="009C058E"/>
    <w:rsid w:val="009C09EA"/>
    <w:rsid w:val="009C0B48"/>
    <w:rsid w:val="009C1135"/>
    <w:rsid w:val="009C11D7"/>
    <w:rsid w:val="009C2352"/>
    <w:rsid w:val="009C27D3"/>
    <w:rsid w:val="009C2EED"/>
    <w:rsid w:val="009C3064"/>
    <w:rsid w:val="009C33A3"/>
    <w:rsid w:val="009C46F8"/>
    <w:rsid w:val="009C4885"/>
    <w:rsid w:val="009C5D3E"/>
    <w:rsid w:val="009C6B5A"/>
    <w:rsid w:val="009C76BC"/>
    <w:rsid w:val="009C7877"/>
    <w:rsid w:val="009C795A"/>
    <w:rsid w:val="009C79FA"/>
    <w:rsid w:val="009C7BFA"/>
    <w:rsid w:val="009C7E16"/>
    <w:rsid w:val="009D01DD"/>
    <w:rsid w:val="009D11B3"/>
    <w:rsid w:val="009D16FC"/>
    <w:rsid w:val="009D1828"/>
    <w:rsid w:val="009D1BC9"/>
    <w:rsid w:val="009D1D76"/>
    <w:rsid w:val="009D21FE"/>
    <w:rsid w:val="009D246B"/>
    <w:rsid w:val="009D2787"/>
    <w:rsid w:val="009D2B29"/>
    <w:rsid w:val="009D3777"/>
    <w:rsid w:val="009D4706"/>
    <w:rsid w:val="009D5092"/>
    <w:rsid w:val="009D5A20"/>
    <w:rsid w:val="009D65EF"/>
    <w:rsid w:val="009D7116"/>
    <w:rsid w:val="009D7596"/>
    <w:rsid w:val="009D7930"/>
    <w:rsid w:val="009D79C2"/>
    <w:rsid w:val="009E0460"/>
    <w:rsid w:val="009E0712"/>
    <w:rsid w:val="009E0D21"/>
    <w:rsid w:val="009E136D"/>
    <w:rsid w:val="009E1A8E"/>
    <w:rsid w:val="009E248A"/>
    <w:rsid w:val="009E24CA"/>
    <w:rsid w:val="009E2BC0"/>
    <w:rsid w:val="009E2C0A"/>
    <w:rsid w:val="009E2D0B"/>
    <w:rsid w:val="009E2EA2"/>
    <w:rsid w:val="009E3419"/>
    <w:rsid w:val="009E4719"/>
    <w:rsid w:val="009E487B"/>
    <w:rsid w:val="009E51E9"/>
    <w:rsid w:val="009E52B3"/>
    <w:rsid w:val="009E560A"/>
    <w:rsid w:val="009E5920"/>
    <w:rsid w:val="009E606F"/>
    <w:rsid w:val="009E6553"/>
    <w:rsid w:val="009E6F06"/>
    <w:rsid w:val="009E7348"/>
    <w:rsid w:val="009E783F"/>
    <w:rsid w:val="009E7A4A"/>
    <w:rsid w:val="009F090D"/>
    <w:rsid w:val="009F0C6B"/>
    <w:rsid w:val="009F139F"/>
    <w:rsid w:val="009F190F"/>
    <w:rsid w:val="009F2537"/>
    <w:rsid w:val="009F28C7"/>
    <w:rsid w:val="009F3862"/>
    <w:rsid w:val="009F387A"/>
    <w:rsid w:val="009F3897"/>
    <w:rsid w:val="009F5E66"/>
    <w:rsid w:val="009F5EC5"/>
    <w:rsid w:val="009F5FBA"/>
    <w:rsid w:val="009F6066"/>
    <w:rsid w:val="009F6867"/>
    <w:rsid w:val="009F6AA5"/>
    <w:rsid w:val="009F7A8D"/>
    <w:rsid w:val="009F7F58"/>
    <w:rsid w:val="00A00C65"/>
    <w:rsid w:val="00A010A7"/>
    <w:rsid w:val="00A016AF"/>
    <w:rsid w:val="00A029F4"/>
    <w:rsid w:val="00A037E2"/>
    <w:rsid w:val="00A059B5"/>
    <w:rsid w:val="00A05B0B"/>
    <w:rsid w:val="00A06056"/>
    <w:rsid w:val="00A0688C"/>
    <w:rsid w:val="00A07CED"/>
    <w:rsid w:val="00A10499"/>
    <w:rsid w:val="00A1198A"/>
    <w:rsid w:val="00A120F3"/>
    <w:rsid w:val="00A12E40"/>
    <w:rsid w:val="00A13BA1"/>
    <w:rsid w:val="00A1473C"/>
    <w:rsid w:val="00A14905"/>
    <w:rsid w:val="00A1573D"/>
    <w:rsid w:val="00A1582B"/>
    <w:rsid w:val="00A158EC"/>
    <w:rsid w:val="00A158FD"/>
    <w:rsid w:val="00A1606D"/>
    <w:rsid w:val="00A163FA"/>
    <w:rsid w:val="00A1773F"/>
    <w:rsid w:val="00A20824"/>
    <w:rsid w:val="00A20A17"/>
    <w:rsid w:val="00A20D7A"/>
    <w:rsid w:val="00A215CB"/>
    <w:rsid w:val="00A21D35"/>
    <w:rsid w:val="00A2226B"/>
    <w:rsid w:val="00A22750"/>
    <w:rsid w:val="00A228C8"/>
    <w:rsid w:val="00A22B60"/>
    <w:rsid w:val="00A22D6F"/>
    <w:rsid w:val="00A22E78"/>
    <w:rsid w:val="00A237D9"/>
    <w:rsid w:val="00A2384D"/>
    <w:rsid w:val="00A23A5B"/>
    <w:rsid w:val="00A246B1"/>
    <w:rsid w:val="00A253AD"/>
    <w:rsid w:val="00A2568B"/>
    <w:rsid w:val="00A26057"/>
    <w:rsid w:val="00A26585"/>
    <w:rsid w:val="00A27277"/>
    <w:rsid w:val="00A272A7"/>
    <w:rsid w:val="00A279CE"/>
    <w:rsid w:val="00A27E94"/>
    <w:rsid w:val="00A30342"/>
    <w:rsid w:val="00A30443"/>
    <w:rsid w:val="00A30C5B"/>
    <w:rsid w:val="00A30EE8"/>
    <w:rsid w:val="00A31CDD"/>
    <w:rsid w:val="00A31D90"/>
    <w:rsid w:val="00A32329"/>
    <w:rsid w:val="00A32440"/>
    <w:rsid w:val="00A3273D"/>
    <w:rsid w:val="00A32C09"/>
    <w:rsid w:val="00A33520"/>
    <w:rsid w:val="00A337AC"/>
    <w:rsid w:val="00A356B2"/>
    <w:rsid w:val="00A357C2"/>
    <w:rsid w:val="00A35D0A"/>
    <w:rsid w:val="00A3606E"/>
    <w:rsid w:val="00A368AC"/>
    <w:rsid w:val="00A3753E"/>
    <w:rsid w:val="00A37AE0"/>
    <w:rsid w:val="00A40903"/>
    <w:rsid w:val="00A40B61"/>
    <w:rsid w:val="00A40F3F"/>
    <w:rsid w:val="00A41381"/>
    <w:rsid w:val="00A414BF"/>
    <w:rsid w:val="00A415AE"/>
    <w:rsid w:val="00A41DC0"/>
    <w:rsid w:val="00A41DEB"/>
    <w:rsid w:val="00A4217E"/>
    <w:rsid w:val="00A42570"/>
    <w:rsid w:val="00A42977"/>
    <w:rsid w:val="00A42A19"/>
    <w:rsid w:val="00A42B29"/>
    <w:rsid w:val="00A42FD1"/>
    <w:rsid w:val="00A4386C"/>
    <w:rsid w:val="00A43997"/>
    <w:rsid w:val="00A43D2A"/>
    <w:rsid w:val="00A43D59"/>
    <w:rsid w:val="00A43DF2"/>
    <w:rsid w:val="00A443A8"/>
    <w:rsid w:val="00A443D0"/>
    <w:rsid w:val="00A44CBD"/>
    <w:rsid w:val="00A451A2"/>
    <w:rsid w:val="00A455D9"/>
    <w:rsid w:val="00A455E4"/>
    <w:rsid w:val="00A45760"/>
    <w:rsid w:val="00A457D1"/>
    <w:rsid w:val="00A45F52"/>
    <w:rsid w:val="00A46AD1"/>
    <w:rsid w:val="00A46F6D"/>
    <w:rsid w:val="00A46FFA"/>
    <w:rsid w:val="00A475EE"/>
    <w:rsid w:val="00A478CC"/>
    <w:rsid w:val="00A47B05"/>
    <w:rsid w:val="00A50AF4"/>
    <w:rsid w:val="00A51014"/>
    <w:rsid w:val="00A51573"/>
    <w:rsid w:val="00A516B8"/>
    <w:rsid w:val="00A51A13"/>
    <w:rsid w:val="00A51DA8"/>
    <w:rsid w:val="00A51E51"/>
    <w:rsid w:val="00A51ECF"/>
    <w:rsid w:val="00A52913"/>
    <w:rsid w:val="00A52F9F"/>
    <w:rsid w:val="00A536AF"/>
    <w:rsid w:val="00A547B3"/>
    <w:rsid w:val="00A54DE0"/>
    <w:rsid w:val="00A55AF8"/>
    <w:rsid w:val="00A608E7"/>
    <w:rsid w:val="00A60E14"/>
    <w:rsid w:val="00A61A2B"/>
    <w:rsid w:val="00A61C90"/>
    <w:rsid w:val="00A6211F"/>
    <w:rsid w:val="00A62989"/>
    <w:rsid w:val="00A62F23"/>
    <w:rsid w:val="00A63094"/>
    <w:rsid w:val="00A6309D"/>
    <w:rsid w:val="00A639E3"/>
    <w:rsid w:val="00A63D16"/>
    <w:rsid w:val="00A6462D"/>
    <w:rsid w:val="00A6474D"/>
    <w:rsid w:val="00A647E4"/>
    <w:rsid w:val="00A648A0"/>
    <w:rsid w:val="00A6554F"/>
    <w:rsid w:val="00A65B67"/>
    <w:rsid w:val="00A65C5B"/>
    <w:rsid w:val="00A677D1"/>
    <w:rsid w:val="00A67A2C"/>
    <w:rsid w:val="00A67D44"/>
    <w:rsid w:val="00A7015B"/>
    <w:rsid w:val="00A703D8"/>
    <w:rsid w:val="00A705C4"/>
    <w:rsid w:val="00A70AE6"/>
    <w:rsid w:val="00A70F76"/>
    <w:rsid w:val="00A7116B"/>
    <w:rsid w:val="00A7176B"/>
    <w:rsid w:val="00A71D1D"/>
    <w:rsid w:val="00A7218E"/>
    <w:rsid w:val="00A7232D"/>
    <w:rsid w:val="00A7257B"/>
    <w:rsid w:val="00A72699"/>
    <w:rsid w:val="00A73A1B"/>
    <w:rsid w:val="00A73D14"/>
    <w:rsid w:val="00A73F7E"/>
    <w:rsid w:val="00A7514B"/>
    <w:rsid w:val="00A754E7"/>
    <w:rsid w:val="00A75703"/>
    <w:rsid w:val="00A7585A"/>
    <w:rsid w:val="00A7595C"/>
    <w:rsid w:val="00A75E13"/>
    <w:rsid w:val="00A7647C"/>
    <w:rsid w:val="00A76776"/>
    <w:rsid w:val="00A769E9"/>
    <w:rsid w:val="00A76D09"/>
    <w:rsid w:val="00A770F0"/>
    <w:rsid w:val="00A7714E"/>
    <w:rsid w:val="00A81609"/>
    <w:rsid w:val="00A817E5"/>
    <w:rsid w:val="00A81FBF"/>
    <w:rsid w:val="00A82130"/>
    <w:rsid w:val="00A82200"/>
    <w:rsid w:val="00A82495"/>
    <w:rsid w:val="00A82567"/>
    <w:rsid w:val="00A826AE"/>
    <w:rsid w:val="00A82DC0"/>
    <w:rsid w:val="00A8313C"/>
    <w:rsid w:val="00A84170"/>
    <w:rsid w:val="00A84FD0"/>
    <w:rsid w:val="00A85731"/>
    <w:rsid w:val="00A85E99"/>
    <w:rsid w:val="00A86607"/>
    <w:rsid w:val="00A8679F"/>
    <w:rsid w:val="00A86F0E"/>
    <w:rsid w:val="00A878F9"/>
    <w:rsid w:val="00A87D1B"/>
    <w:rsid w:val="00A90568"/>
    <w:rsid w:val="00A91763"/>
    <w:rsid w:val="00A9194C"/>
    <w:rsid w:val="00A91D05"/>
    <w:rsid w:val="00A93280"/>
    <w:rsid w:val="00A934FE"/>
    <w:rsid w:val="00A935BE"/>
    <w:rsid w:val="00A94064"/>
    <w:rsid w:val="00A94789"/>
    <w:rsid w:val="00A9596E"/>
    <w:rsid w:val="00A95EFD"/>
    <w:rsid w:val="00A95F86"/>
    <w:rsid w:val="00A96357"/>
    <w:rsid w:val="00A9679B"/>
    <w:rsid w:val="00A96887"/>
    <w:rsid w:val="00A978FE"/>
    <w:rsid w:val="00A97EF3"/>
    <w:rsid w:val="00AA0075"/>
    <w:rsid w:val="00AA0336"/>
    <w:rsid w:val="00AA057F"/>
    <w:rsid w:val="00AA0D5A"/>
    <w:rsid w:val="00AA0EF4"/>
    <w:rsid w:val="00AA10C7"/>
    <w:rsid w:val="00AA1AAD"/>
    <w:rsid w:val="00AA1F6F"/>
    <w:rsid w:val="00AA2106"/>
    <w:rsid w:val="00AA23A8"/>
    <w:rsid w:val="00AA252D"/>
    <w:rsid w:val="00AA2855"/>
    <w:rsid w:val="00AA2A9E"/>
    <w:rsid w:val="00AA2FB1"/>
    <w:rsid w:val="00AA318A"/>
    <w:rsid w:val="00AA3868"/>
    <w:rsid w:val="00AA3C73"/>
    <w:rsid w:val="00AA4724"/>
    <w:rsid w:val="00AA55DE"/>
    <w:rsid w:val="00AA60F4"/>
    <w:rsid w:val="00AA670E"/>
    <w:rsid w:val="00AA676A"/>
    <w:rsid w:val="00AA69E3"/>
    <w:rsid w:val="00AA7BCB"/>
    <w:rsid w:val="00AA7DC2"/>
    <w:rsid w:val="00AB0123"/>
    <w:rsid w:val="00AB08D7"/>
    <w:rsid w:val="00AB1553"/>
    <w:rsid w:val="00AB2548"/>
    <w:rsid w:val="00AB2A52"/>
    <w:rsid w:val="00AB2C9C"/>
    <w:rsid w:val="00AB2EA4"/>
    <w:rsid w:val="00AB36A1"/>
    <w:rsid w:val="00AB40B1"/>
    <w:rsid w:val="00AB4111"/>
    <w:rsid w:val="00AB46D0"/>
    <w:rsid w:val="00AB4D60"/>
    <w:rsid w:val="00AB6BBD"/>
    <w:rsid w:val="00AB73FF"/>
    <w:rsid w:val="00AB77A7"/>
    <w:rsid w:val="00AB7D1B"/>
    <w:rsid w:val="00AC001C"/>
    <w:rsid w:val="00AC02FA"/>
    <w:rsid w:val="00AC133E"/>
    <w:rsid w:val="00AC1415"/>
    <w:rsid w:val="00AC1C83"/>
    <w:rsid w:val="00AC1DB1"/>
    <w:rsid w:val="00AC2338"/>
    <w:rsid w:val="00AC277F"/>
    <w:rsid w:val="00AC2F85"/>
    <w:rsid w:val="00AC3B49"/>
    <w:rsid w:val="00AC3FA1"/>
    <w:rsid w:val="00AC4139"/>
    <w:rsid w:val="00AC44E6"/>
    <w:rsid w:val="00AC4855"/>
    <w:rsid w:val="00AC4F24"/>
    <w:rsid w:val="00AC536B"/>
    <w:rsid w:val="00AC53F0"/>
    <w:rsid w:val="00AC5D35"/>
    <w:rsid w:val="00AC6A9B"/>
    <w:rsid w:val="00AC6AB8"/>
    <w:rsid w:val="00AC6ED0"/>
    <w:rsid w:val="00AC722A"/>
    <w:rsid w:val="00AC79FC"/>
    <w:rsid w:val="00AD03B8"/>
    <w:rsid w:val="00AD04E2"/>
    <w:rsid w:val="00AD06D9"/>
    <w:rsid w:val="00AD0831"/>
    <w:rsid w:val="00AD1047"/>
    <w:rsid w:val="00AD1784"/>
    <w:rsid w:val="00AD1B5F"/>
    <w:rsid w:val="00AD1FD7"/>
    <w:rsid w:val="00AD2676"/>
    <w:rsid w:val="00AD28F7"/>
    <w:rsid w:val="00AD29A7"/>
    <w:rsid w:val="00AD2CD6"/>
    <w:rsid w:val="00AD2D7F"/>
    <w:rsid w:val="00AD3168"/>
    <w:rsid w:val="00AD3A94"/>
    <w:rsid w:val="00AD3CD9"/>
    <w:rsid w:val="00AD4311"/>
    <w:rsid w:val="00AD4B66"/>
    <w:rsid w:val="00AD5316"/>
    <w:rsid w:val="00AD5576"/>
    <w:rsid w:val="00AD57A8"/>
    <w:rsid w:val="00AD5953"/>
    <w:rsid w:val="00AD5CC6"/>
    <w:rsid w:val="00AD5CEB"/>
    <w:rsid w:val="00AD5F11"/>
    <w:rsid w:val="00AD7026"/>
    <w:rsid w:val="00AD7182"/>
    <w:rsid w:val="00AD7B8D"/>
    <w:rsid w:val="00AE0775"/>
    <w:rsid w:val="00AE1158"/>
    <w:rsid w:val="00AE11D3"/>
    <w:rsid w:val="00AE11DB"/>
    <w:rsid w:val="00AE11FA"/>
    <w:rsid w:val="00AE1262"/>
    <w:rsid w:val="00AE1314"/>
    <w:rsid w:val="00AE14B1"/>
    <w:rsid w:val="00AE1838"/>
    <w:rsid w:val="00AE1DAD"/>
    <w:rsid w:val="00AE1EA0"/>
    <w:rsid w:val="00AE2D8E"/>
    <w:rsid w:val="00AE324B"/>
    <w:rsid w:val="00AE3D93"/>
    <w:rsid w:val="00AE4ABE"/>
    <w:rsid w:val="00AE4D23"/>
    <w:rsid w:val="00AE5749"/>
    <w:rsid w:val="00AE599C"/>
    <w:rsid w:val="00AE5BE7"/>
    <w:rsid w:val="00AE64AC"/>
    <w:rsid w:val="00AE6FD4"/>
    <w:rsid w:val="00AE6FDF"/>
    <w:rsid w:val="00AE70ED"/>
    <w:rsid w:val="00AE74DF"/>
    <w:rsid w:val="00AE752E"/>
    <w:rsid w:val="00AF139C"/>
    <w:rsid w:val="00AF1E3A"/>
    <w:rsid w:val="00AF1F43"/>
    <w:rsid w:val="00AF239D"/>
    <w:rsid w:val="00AF28CA"/>
    <w:rsid w:val="00AF3062"/>
    <w:rsid w:val="00AF3D25"/>
    <w:rsid w:val="00AF50FF"/>
    <w:rsid w:val="00AF533B"/>
    <w:rsid w:val="00AF5E22"/>
    <w:rsid w:val="00AF5F7A"/>
    <w:rsid w:val="00AF6A4A"/>
    <w:rsid w:val="00AF7AB9"/>
    <w:rsid w:val="00AF7FD7"/>
    <w:rsid w:val="00B00326"/>
    <w:rsid w:val="00B004A4"/>
    <w:rsid w:val="00B008AC"/>
    <w:rsid w:val="00B00DA6"/>
    <w:rsid w:val="00B01269"/>
    <w:rsid w:val="00B0144E"/>
    <w:rsid w:val="00B015E4"/>
    <w:rsid w:val="00B01604"/>
    <w:rsid w:val="00B01B58"/>
    <w:rsid w:val="00B0257E"/>
    <w:rsid w:val="00B02AEE"/>
    <w:rsid w:val="00B03701"/>
    <w:rsid w:val="00B0441A"/>
    <w:rsid w:val="00B04DFB"/>
    <w:rsid w:val="00B05017"/>
    <w:rsid w:val="00B05733"/>
    <w:rsid w:val="00B05998"/>
    <w:rsid w:val="00B05AB9"/>
    <w:rsid w:val="00B05B00"/>
    <w:rsid w:val="00B06036"/>
    <w:rsid w:val="00B06077"/>
    <w:rsid w:val="00B0680D"/>
    <w:rsid w:val="00B072DC"/>
    <w:rsid w:val="00B10A43"/>
    <w:rsid w:val="00B10FB5"/>
    <w:rsid w:val="00B11A35"/>
    <w:rsid w:val="00B11AFF"/>
    <w:rsid w:val="00B12E28"/>
    <w:rsid w:val="00B149D2"/>
    <w:rsid w:val="00B15095"/>
    <w:rsid w:val="00B15554"/>
    <w:rsid w:val="00B15BE8"/>
    <w:rsid w:val="00B15FB4"/>
    <w:rsid w:val="00B16199"/>
    <w:rsid w:val="00B16C3E"/>
    <w:rsid w:val="00B16D88"/>
    <w:rsid w:val="00B16E6E"/>
    <w:rsid w:val="00B1709C"/>
    <w:rsid w:val="00B17A38"/>
    <w:rsid w:val="00B17D0E"/>
    <w:rsid w:val="00B202A1"/>
    <w:rsid w:val="00B20374"/>
    <w:rsid w:val="00B206BF"/>
    <w:rsid w:val="00B21231"/>
    <w:rsid w:val="00B2135B"/>
    <w:rsid w:val="00B213F2"/>
    <w:rsid w:val="00B21785"/>
    <w:rsid w:val="00B21904"/>
    <w:rsid w:val="00B21935"/>
    <w:rsid w:val="00B21AFE"/>
    <w:rsid w:val="00B21D08"/>
    <w:rsid w:val="00B22930"/>
    <w:rsid w:val="00B22A66"/>
    <w:rsid w:val="00B22C00"/>
    <w:rsid w:val="00B230B7"/>
    <w:rsid w:val="00B23C36"/>
    <w:rsid w:val="00B2433C"/>
    <w:rsid w:val="00B246D4"/>
    <w:rsid w:val="00B263B3"/>
    <w:rsid w:val="00B26540"/>
    <w:rsid w:val="00B269AD"/>
    <w:rsid w:val="00B26D2C"/>
    <w:rsid w:val="00B26F9C"/>
    <w:rsid w:val="00B27393"/>
    <w:rsid w:val="00B307C0"/>
    <w:rsid w:val="00B30C90"/>
    <w:rsid w:val="00B31095"/>
    <w:rsid w:val="00B316A1"/>
    <w:rsid w:val="00B3211B"/>
    <w:rsid w:val="00B34B4D"/>
    <w:rsid w:val="00B34F72"/>
    <w:rsid w:val="00B35B06"/>
    <w:rsid w:val="00B36966"/>
    <w:rsid w:val="00B3776C"/>
    <w:rsid w:val="00B37969"/>
    <w:rsid w:val="00B40690"/>
    <w:rsid w:val="00B40FEB"/>
    <w:rsid w:val="00B41D2A"/>
    <w:rsid w:val="00B41DA9"/>
    <w:rsid w:val="00B42034"/>
    <w:rsid w:val="00B4269D"/>
    <w:rsid w:val="00B4280D"/>
    <w:rsid w:val="00B42B0A"/>
    <w:rsid w:val="00B42CEE"/>
    <w:rsid w:val="00B43160"/>
    <w:rsid w:val="00B43659"/>
    <w:rsid w:val="00B4398B"/>
    <w:rsid w:val="00B439BF"/>
    <w:rsid w:val="00B43D8E"/>
    <w:rsid w:val="00B43FF7"/>
    <w:rsid w:val="00B4458D"/>
    <w:rsid w:val="00B44EB6"/>
    <w:rsid w:val="00B45695"/>
    <w:rsid w:val="00B45BB7"/>
    <w:rsid w:val="00B45F06"/>
    <w:rsid w:val="00B4601B"/>
    <w:rsid w:val="00B46913"/>
    <w:rsid w:val="00B46943"/>
    <w:rsid w:val="00B47309"/>
    <w:rsid w:val="00B47812"/>
    <w:rsid w:val="00B50B42"/>
    <w:rsid w:val="00B50E2F"/>
    <w:rsid w:val="00B517EA"/>
    <w:rsid w:val="00B51E7B"/>
    <w:rsid w:val="00B5220B"/>
    <w:rsid w:val="00B527AB"/>
    <w:rsid w:val="00B52A44"/>
    <w:rsid w:val="00B531EB"/>
    <w:rsid w:val="00B542E1"/>
    <w:rsid w:val="00B543C4"/>
    <w:rsid w:val="00B54560"/>
    <w:rsid w:val="00B548A1"/>
    <w:rsid w:val="00B54DEE"/>
    <w:rsid w:val="00B557AC"/>
    <w:rsid w:val="00B55A2A"/>
    <w:rsid w:val="00B56476"/>
    <w:rsid w:val="00B56796"/>
    <w:rsid w:val="00B5752C"/>
    <w:rsid w:val="00B57880"/>
    <w:rsid w:val="00B57B9D"/>
    <w:rsid w:val="00B6009E"/>
    <w:rsid w:val="00B60235"/>
    <w:rsid w:val="00B603F1"/>
    <w:rsid w:val="00B60BD5"/>
    <w:rsid w:val="00B60C9E"/>
    <w:rsid w:val="00B612D2"/>
    <w:rsid w:val="00B61507"/>
    <w:rsid w:val="00B617FF"/>
    <w:rsid w:val="00B620F0"/>
    <w:rsid w:val="00B62287"/>
    <w:rsid w:val="00B62A99"/>
    <w:rsid w:val="00B62C78"/>
    <w:rsid w:val="00B633EF"/>
    <w:rsid w:val="00B6379A"/>
    <w:rsid w:val="00B63EF2"/>
    <w:rsid w:val="00B64019"/>
    <w:rsid w:val="00B649CC"/>
    <w:rsid w:val="00B64AC2"/>
    <w:rsid w:val="00B64F42"/>
    <w:rsid w:val="00B65AAD"/>
    <w:rsid w:val="00B65B86"/>
    <w:rsid w:val="00B66B79"/>
    <w:rsid w:val="00B66D5C"/>
    <w:rsid w:val="00B673B3"/>
    <w:rsid w:val="00B67462"/>
    <w:rsid w:val="00B67544"/>
    <w:rsid w:val="00B6778A"/>
    <w:rsid w:val="00B67D70"/>
    <w:rsid w:val="00B70B15"/>
    <w:rsid w:val="00B70CF9"/>
    <w:rsid w:val="00B71257"/>
    <w:rsid w:val="00B713CB"/>
    <w:rsid w:val="00B71976"/>
    <w:rsid w:val="00B71D0B"/>
    <w:rsid w:val="00B71DF9"/>
    <w:rsid w:val="00B71E13"/>
    <w:rsid w:val="00B71E54"/>
    <w:rsid w:val="00B71EC7"/>
    <w:rsid w:val="00B7215D"/>
    <w:rsid w:val="00B725E2"/>
    <w:rsid w:val="00B72773"/>
    <w:rsid w:val="00B7309F"/>
    <w:rsid w:val="00B73AE1"/>
    <w:rsid w:val="00B747CF"/>
    <w:rsid w:val="00B74808"/>
    <w:rsid w:val="00B74958"/>
    <w:rsid w:val="00B74C7D"/>
    <w:rsid w:val="00B74D16"/>
    <w:rsid w:val="00B7519F"/>
    <w:rsid w:val="00B75205"/>
    <w:rsid w:val="00B753AB"/>
    <w:rsid w:val="00B753DE"/>
    <w:rsid w:val="00B75970"/>
    <w:rsid w:val="00B76566"/>
    <w:rsid w:val="00B77292"/>
    <w:rsid w:val="00B77A73"/>
    <w:rsid w:val="00B803CA"/>
    <w:rsid w:val="00B80833"/>
    <w:rsid w:val="00B80A33"/>
    <w:rsid w:val="00B80DBC"/>
    <w:rsid w:val="00B81329"/>
    <w:rsid w:val="00B81A75"/>
    <w:rsid w:val="00B82331"/>
    <w:rsid w:val="00B8373D"/>
    <w:rsid w:val="00B839BC"/>
    <w:rsid w:val="00B84C25"/>
    <w:rsid w:val="00B84D6E"/>
    <w:rsid w:val="00B84FDB"/>
    <w:rsid w:val="00B8541F"/>
    <w:rsid w:val="00B8564B"/>
    <w:rsid w:val="00B85CCA"/>
    <w:rsid w:val="00B85D6C"/>
    <w:rsid w:val="00B85E1F"/>
    <w:rsid w:val="00B868FE"/>
    <w:rsid w:val="00B876E2"/>
    <w:rsid w:val="00B87951"/>
    <w:rsid w:val="00B9005B"/>
    <w:rsid w:val="00B90BD0"/>
    <w:rsid w:val="00B91320"/>
    <w:rsid w:val="00B91935"/>
    <w:rsid w:val="00B9201D"/>
    <w:rsid w:val="00B92352"/>
    <w:rsid w:val="00B92973"/>
    <w:rsid w:val="00B93B66"/>
    <w:rsid w:val="00B93DAB"/>
    <w:rsid w:val="00B93EFE"/>
    <w:rsid w:val="00B9424E"/>
    <w:rsid w:val="00B9428F"/>
    <w:rsid w:val="00B943E8"/>
    <w:rsid w:val="00B94771"/>
    <w:rsid w:val="00B949C5"/>
    <w:rsid w:val="00B94B88"/>
    <w:rsid w:val="00B94E96"/>
    <w:rsid w:val="00B95411"/>
    <w:rsid w:val="00B959CC"/>
    <w:rsid w:val="00B96973"/>
    <w:rsid w:val="00B96B79"/>
    <w:rsid w:val="00B97757"/>
    <w:rsid w:val="00B977DF"/>
    <w:rsid w:val="00BA104E"/>
    <w:rsid w:val="00BA1296"/>
    <w:rsid w:val="00BA1355"/>
    <w:rsid w:val="00BA1746"/>
    <w:rsid w:val="00BA179F"/>
    <w:rsid w:val="00BA17D0"/>
    <w:rsid w:val="00BA1F90"/>
    <w:rsid w:val="00BA2006"/>
    <w:rsid w:val="00BA2314"/>
    <w:rsid w:val="00BA2466"/>
    <w:rsid w:val="00BA2645"/>
    <w:rsid w:val="00BA2708"/>
    <w:rsid w:val="00BA4ED5"/>
    <w:rsid w:val="00BA5B65"/>
    <w:rsid w:val="00BA64BE"/>
    <w:rsid w:val="00BA6E77"/>
    <w:rsid w:val="00BA7064"/>
    <w:rsid w:val="00BA77B4"/>
    <w:rsid w:val="00BB1B2F"/>
    <w:rsid w:val="00BB1F66"/>
    <w:rsid w:val="00BB2BE3"/>
    <w:rsid w:val="00BB30CA"/>
    <w:rsid w:val="00BB322B"/>
    <w:rsid w:val="00BB3A2F"/>
    <w:rsid w:val="00BB4FFE"/>
    <w:rsid w:val="00BB6C59"/>
    <w:rsid w:val="00BB6F0D"/>
    <w:rsid w:val="00BB71B8"/>
    <w:rsid w:val="00BB75D1"/>
    <w:rsid w:val="00BB7839"/>
    <w:rsid w:val="00BB7854"/>
    <w:rsid w:val="00BB78B1"/>
    <w:rsid w:val="00BB7917"/>
    <w:rsid w:val="00BB7E78"/>
    <w:rsid w:val="00BC02FD"/>
    <w:rsid w:val="00BC0F21"/>
    <w:rsid w:val="00BC17CA"/>
    <w:rsid w:val="00BC1B43"/>
    <w:rsid w:val="00BC2269"/>
    <w:rsid w:val="00BC230C"/>
    <w:rsid w:val="00BC272D"/>
    <w:rsid w:val="00BC2CDB"/>
    <w:rsid w:val="00BC3123"/>
    <w:rsid w:val="00BC34BB"/>
    <w:rsid w:val="00BC3A68"/>
    <w:rsid w:val="00BC434C"/>
    <w:rsid w:val="00BC5397"/>
    <w:rsid w:val="00BC53DE"/>
    <w:rsid w:val="00BC552E"/>
    <w:rsid w:val="00BC592D"/>
    <w:rsid w:val="00BC5D41"/>
    <w:rsid w:val="00BC62FE"/>
    <w:rsid w:val="00BC6622"/>
    <w:rsid w:val="00BC674F"/>
    <w:rsid w:val="00BC69FC"/>
    <w:rsid w:val="00BC6D91"/>
    <w:rsid w:val="00BC7924"/>
    <w:rsid w:val="00BC79F3"/>
    <w:rsid w:val="00BD054B"/>
    <w:rsid w:val="00BD165F"/>
    <w:rsid w:val="00BD17E8"/>
    <w:rsid w:val="00BD1E9F"/>
    <w:rsid w:val="00BD3600"/>
    <w:rsid w:val="00BD388F"/>
    <w:rsid w:val="00BD47A8"/>
    <w:rsid w:val="00BD4E31"/>
    <w:rsid w:val="00BD6B2F"/>
    <w:rsid w:val="00BD76DA"/>
    <w:rsid w:val="00BD79BE"/>
    <w:rsid w:val="00BD7D0F"/>
    <w:rsid w:val="00BE00B2"/>
    <w:rsid w:val="00BE056B"/>
    <w:rsid w:val="00BE0D93"/>
    <w:rsid w:val="00BE174A"/>
    <w:rsid w:val="00BE268B"/>
    <w:rsid w:val="00BE2975"/>
    <w:rsid w:val="00BE3035"/>
    <w:rsid w:val="00BE3E9B"/>
    <w:rsid w:val="00BE489A"/>
    <w:rsid w:val="00BE584B"/>
    <w:rsid w:val="00BE5933"/>
    <w:rsid w:val="00BE5E33"/>
    <w:rsid w:val="00BE68A7"/>
    <w:rsid w:val="00BE7D49"/>
    <w:rsid w:val="00BF0652"/>
    <w:rsid w:val="00BF081E"/>
    <w:rsid w:val="00BF0B78"/>
    <w:rsid w:val="00BF0BFA"/>
    <w:rsid w:val="00BF0FE7"/>
    <w:rsid w:val="00BF1830"/>
    <w:rsid w:val="00BF2581"/>
    <w:rsid w:val="00BF3C8D"/>
    <w:rsid w:val="00BF4168"/>
    <w:rsid w:val="00BF424D"/>
    <w:rsid w:val="00BF5416"/>
    <w:rsid w:val="00BF55FE"/>
    <w:rsid w:val="00BF56F0"/>
    <w:rsid w:val="00BF5A0E"/>
    <w:rsid w:val="00BF5E3B"/>
    <w:rsid w:val="00BF63B2"/>
    <w:rsid w:val="00BF6B7F"/>
    <w:rsid w:val="00BF71F2"/>
    <w:rsid w:val="00BF7304"/>
    <w:rsid w:val="00BF7E14"/>
    <w:rsid w:val="00C00776"/>
    <w:rsid w:val="00C01BCA"/>
    <w:rsid w:val="00C023EF"/>
    <w:rsid w:val="00C02F28"/>
    <w:rsid w:val="00C03FCA"/>
    <w:rsid w:val="00C05C9F"/>
    <w:rsid w:val="00C05FA2"/>
    <w:rsid w:val="00C0612E"/>
    <w:rsid w:val="00C06464"/>
    <w:rsid w:val="00C067F3"/>
    <w:rsid w:val="00C06B22"/>
    <w:rsid w:val="00C06B3A"/>
    <w:rsid w:val="00C06BE8"/>
    <w:rsid w:val="00C06D90"/>
    <w:rsid w:val="00C07796"/>
    <w:rsid w:val="00C10CC0"/>
    <w:rsid w:val="00C114FB"/>
    <w:rsid w:val="00C11D18"/>
    <w:rsid w:val="00C1276D"/>
    <w:rsid w:val="00C12DF5"/>
    <w:rsid w:val="00C1326F"/>
    <w:rsid w:val="00C134A4"/>
    <w:rsid w:val="00C14CC8"/>
    <w:rsid w:val="00C15406"/>
    <w:rsid w:val="00C15C6A"/>
    <w:rsid w:val="00C15ECF"/>
    <w:rsid w:val="00C162DB"/>
    <w:rsid w:val="00C16487"/>
    <w:rsid w:val="00C16AAC"/>
    <w:rsid w:val="00C17013"/>
    <w:rsid w:val="00C2011F"/>
    <w:rsid w:val="00C20DFF"/>
    <w:rsid w:val="00C211A5"/>
    <w:rsid w:val="00C21383"/>
    <w:rsid w:val="00C2138A"/>
    <w:rsid w:val="00C213EE"/>
    <w:rsid w:val="00C21669"/>
    <w:rsid w:val="00C2275B"/>
    <w:rsid w:val="00C22C3C"/>
    <w:rsid w:val="00C2323D"/>
    <w:rsid w:val="00C238E7"/>
    <w:rsid w:val="00C23914"/>
    <w:rsid w:val="00C2398B"/>
    <w:rsid w:val="00C239AC"/>
    <w:rsid w:val="00C239E1"/>
    <w:rsid w:val="00C23E3A"/>
    <w:rsid w:val="00C24B0B"/>
    <w:rsid w:val="00C24F9C"/>
    <w:rsid w:val="00C25EC4"/>
    <w:rsid w:val="00C261D3"/>
    <w:rsid w:val="00C2623D"/>
    <w:rsid w:val="00C263F1"/>
    <w:rsid w:val="00C26F31"/>
    <w:rsid w:val="00C27679"/>
    <w:rsid w:val="00C27BE7"/>
    <w:rsid w:val="00C3034D"/>
    <w:rsid w:val="00C31760"/>
    <w:rsid w:val="00C31BCF"/>
    <w:rsid w:val="00C322C5"/>
    <w:rsid w:val="00C32994"/>
    <w:rsid w:val="00C32D32"/>
    <w:rsid w:val="00C339C7"/>
    <w:rsid w:val="00C33BEC"/>
    <w:rsid w:val="00C34819"/>
    <w:rsid w:val="00C353D3"/>
    <w:rsid w:val="00C353F4"/>
    <w:rsid w:val="00C35643"/>
    <w:rsid w:val="00C35BA8"/>
    <w:rsid w:val="00C3647A"/>
    <w:rsid w:val="00C37DCF"/>
    <w:rsid w:val="00C41448"/>
    <w:rsid w:val="00C41C5D"/>
    <w:rsid w:val="00C41E93"/>
    <w:rsid w:val="00C44908"/>
    <w:rsid w:val="00C450B6"/>
    <w:rsid w:val="00C4541E"/>
    <w:rsid w:val="00C45696"/>
    <w:rsid w:val="00C456FE"/>
    <w:rsid w:val="00C45C7E"/>
    <w:rsid w:val="00C45E20"/>
    <w:rsid w:val="00C4695B"/>
    <w:rsid w:val="00C47369"/>
    <w:rsid w:val="00C4752A"/>
    <w:rsid w:val="00C4780E"/>
    <w:rsid w:val="00C47920"/>
    <w:rsid w:val="00C47E51"/>
    <w:rsid w:val="00C503CB"/>
    <w:rsid w:val="00C506AA"/>
    <w:rsid w:val="00C50C02"/>
    <w:rsid w:val="00C5185F"/>
    <w:rsid w:val="00C51BF8"/>
    <w:rsid w:val="00C52EF1"/>
    <w:rsid w:val="00C535D4"/>
    <w:rsid w:val="00C53E10"/>
    <w:rsid w:val="00C5482D"/>
    <w:rsid w:val="00C54AF2"/>
    <w:rsid w:val="00C55189"/>
    <w:rsid w:val="00C55251"/>
    <w:rsid w:val="00C55389"/>
    <w:rsid w:val="00C554B5"/>
    <w:rsid w:val="00C555C0"/>
    <w:rsid w:val="00C5572F"/>
    <w:rsid w:val="00C5579F"/>
    <w:rsid w:val="00C5582B"/>
    <w:rsid w:val="00C55C65"/>
    <w:rsid w:val="00C55E9B"/>
    <w:rsid w:val="00C56143"/>
    <w:rsid w:val="00C56377"/>
    <w:rsid w:val="00C566AF"/>
    <w:rsid w:val="00C56A00"/>
    <w:rsid w:val="00C56C4F"/>
    <w:rsid w:val="00C57817"/>
    <w:rsid w:val="00C57A78"/>
    <w:rsid w:val="00C6084A"/>
    <w:rsid w:val="00C60970"/>
    <w:rsid w:val="00C60C7E"/>
    <w:rsid w:val="00C61945"/>
    <w:rsid w:val="00C6207A"/>
    <w:rsid w:val="00C624EE"/>
    <w:rsid w:val="00C62C3A"/>
    <w:rsid w:val="00C62EE2"/>
    <w:rsid w:val="00C631B2"/>
    <w:rsid w:val="00C632AB"/>
    <w:rsid w:val="00C63AFE"/>
    <w:rsid w:val="00C63CA0"/>
    <w:rsid w:val="00C64670"/>
    <w:rsid w:val="00C648F9"/>
    <w:rsid w:val="00C64A4E"/>
    <w:rsid w:val="00C64DF6"/>
    <w:rsid w:val="00C659B5"/>
    <w:rsid w:val="00C65EF5"/>
    <w:rsid w:val="00C65F8D"/>
    <w:rsid w:val="00C66842"/>
    <w:rsid w:val="00C67B2C"/>
    <w:rsid w:val="00C67C64"/>
    <w:rsid w:val="00C70034"/>
    <w:rsid w:val="00C70F76"/>
    <w:rsid w:val="00C71541"/>
    <w:rsid w:val="00C71DE9"/>
    <w:rsid w:val="00C725CF"/>
    <w:rsid w:val="00C72CDA"/>
    <w:rsid w:val="00C72E47"/>
    <w:rsid w:val="00C7310B"/>
    <w:rsid w:val="00C73187"/>
    <w:rsid w:val="00C733B6"/>
    <w:rsid w:val="00C73504"/>
    <w:rsid w:val="00C73770"/>
    <w:rsid w:val="00C737B8"/>
    <w:rsid w:val="00C74005"/>
    <w:rsid w:val="00C74225"/>
    <w:rsid w:val="00C743EE"/>
    <w:rsid w:val="00C745D1"/>
    <w:rsid w:val="00C749BF"/>
    <w:rsid w:val="00C74A83"/>
    <w:rsid w:val="00C74D46"/>
    <w:rsid w:val="00C76505"/>
    <w:rsid w:val="00C77679"/>
    <w:rsid w:val="00C77FEC"/>
    <w:rsid w:val="00C8043D"/>
    <w:rsid w:val="00C806CD"/>
    <w:rsid w:val="00C80953"/>
    <w:rsid w:val="00C81261"/>
    <w:rsid w:val="00C8159E"/>
    <w:rsid w:val="00C817AF"/>
    <w:rsid w:val="00C829D9"/>
    <w:rsid w:val="00C82BE1"/>
    <w:rsid w:val="00C82D8F"/>
    <w:rsid w:val="00C82FED"/>
    <w:rsid w:val="00C833AA"/>
    <w:rsid w:val="00C836BA"/>
    <w:rsid w:val="00C8397E"/>
    <w:rsid w:val="00C84519"/>
    <w:rsid w:val="00C847FA"/>
    <w:rsid w:val="00C84FED"/>
    <w:rsid w:val="00C8647A"/>
    <w:rsid w:val="00C86516"/>
    <w:rsid w:val="00C86B61"/>
    <w:rsid w:val="00C87581"/>
    <w:rsid w:val="00C8777C"/>
    <w:rsid w:val="00C87F39"/>
    <w:rsid w:val="00C900A1"/>
    <w:rsid w:val="00C90167"/>
    <w:rsid w:val="00C9067B"/>
    <w:rsid w:val="00C90987"/>
    <w:rsid w:val="00C916E2"/>
    <w:rsid w:val="00C91A42"/>
    <w:rsid w:val="00C924BB"/>
    <w:rsid w:val="00C926CD"/>
    <w:rsid w:val="00C92DA5"/>
    <w:rsid w:val="00C92E17"/>
    <w:rsid w:val="00C931C0"/>
    <w:rsid w:val="00C93F94"/>
    <w:rsid w:val="00C9400E"/>
    <w:rsid w:val="00C945F4"/>
    <w:rsid w:val="00C94844"/>
    <w:rsid w:val="00C94E85"/>
    <w:rsid w:val="00C95579"/>
    <w:rsid w:val="00C959FD"/>
    <w:rsid w:val="00C95C35"/>
    <w:rsid w:val="00C961FA"/>
    <w:rsid w:val="00C962B4"/>
    <w:rsid w:val="00C963B6"/>
    <w:rsid w:val="00C964AA"/>
    <w:rsid w:val="00C96C0F"/>
    <w:rsid w:val="00C96FF1"/>
    <w:rsid w:val="00C971EA"/>
    <w:rsid w:val="00C97831"/>
    <w:rsid w:val="00C979EE"/>
    <w:rsid w:val="00C97A0F"/>
    <w:rsid w:val="00CA0F03"/>
    <w:rsid w:val="00CA0FD6"/>
    <w:rsid w:val="00CA1BF5"/>
    <w:rsid w:val="00CA1DF5"/>
    <w:rsid w:val="00CA1FAB"/>
    <w:rsid w:val="00CA2BA0"/>
    <w:rsid w:val="00CA2E68"/>
    <w:rsid w:val="00CA30AC"/>
    <w:rsid w:val="00CA30B7"/>
    <w:rsid w:val="00CA3386"/>
    <w:rsid w:val="00CA365D"/>
    <w:rsid w:val="00CA3BBB"/>
    <w:rsid w:val="00CA45E2"/>
    <w:rsid w:val="00CA46E7"/>
    <w:rsid w:val="00CA4B34"/>
    <w:rsid w:val="00CA558D"/>
    <w:rsid w:val="00CA6782"/>
    <w:rsid w:val="00CA735B"/>
    <w:rsid w:val="00CA74E0"/>
    <w:rsid w:val="00CA7B39"/>
    <w:rsid w:val="00CB0362"/>
    <w:rsid w:val="00CB0743"/>
    <w:rsid w:val="00CB0DE0"/>
    <w:rsid w:val="00CB12E7"/>
    <w:rsid w:val="00CB1493"/>
    <w:rsid w:val="00CB163A"/>
    <w:rsid w:val="00CB1761"/>
    <w:rsid w:val="00CB1891"/>
    <w:rsid w:val="00CB2BFB"/>
    <w:rsid w:val="00CB2F0A"/>
    <w:rsid w:val="00CB3CB4"/>
    <w:rsid w:val="00CB3F22"/>
    <w:rsid w:val="00CB4ABF"/>
    <w:rsid w:val="00CB55FF"/>
    <w:rsid w:val="00CB5926"/>
    <w:rsid w:val="00CB6E35"/>
    <w:rsid w:val="00CC0170"/>
    <w:rsid w:val="00CC02F2"/>
    <w:rsid w:val="00CC065F"/>
    <w:rsid w:val="00CC1413"/>
    <w:rsid w:val="00CC1573"/>
    <w:rsid w:val="00CC1B2D"/>
    <w:rsid w:val="00CC2156"/>
    <w:rsid w:val="00CC2333"/>
    <w:rsid w:val="00CC2DB1"/>
    <w:rsid w:val="00CC31DE"/>
    <w:rsid w:val="00CC40E5"/>
    <w:rsid w:val="00CC41A2"/>
    <w:rsid w:val="00CC4726"/>
    <w:rsid w:val="00CC4B9E"/>
    <w:rsid w:val="00CC545D"/>
    <w:rsid w:val="00CC5633"/>
    <w:rsid w:val="00CC57C6"/>
    <w:rsid w:val="00CC5FA4"/>
    <w:rsid w:val="00CC6734"/>
    <w:rsid w:val="00CC68EE"/>
    <w:rsid w:val="00CC6A6C"/>
    <w:rsid w:val="00CC70A2"/>
    <w:rsid w:val="00CC75B9"/>
    <w:rsid w:val="00CC7B51"/>
    <w:rsid w:val="00CC7CC6"/>
    <w:rsid w:val="00CC7D01"/>
    <w:rsid w:val="00CD0784"/>
    <w:rsid w:val="00CD083E"/>
    <w:rsid w:val="00CD0C5B"/>
    <w:rsid w:val="00CD157B"/>
    <w:rsid w:val="00CD1992"/>
    <w:rsid w:val="00CD1A2F"/>
    <w:rsid w:val="00CD1BB6"/>
    <w:rsid w:val="00CD2834"/>
    <w:rsid w:val="00CD2BF8"/>
    <w:rsid w:val="00CD3149"/>
    <w:rsid w:val="00CD3943"/>
    <w:rsid w:val="00CD4A96"/>
    <w:rsid w:val="00CD51BB"/>
    <w:rsid w:val="00CD6538"/>
    <w:rsid w:val="00CD73C1"/>
    <w:rsid w:val="00CD7E51"/>
    <w:rsid w:val="00CD7E93"/>
    <w:rsid w:val="00CD7ED1"/>
    <w:rsid w:val="00CE0671"/>
    <w:rsid w:val="00CE0AEB"/>
    <w:rsid w:val="00CE0C94"/>
    <w:rsid w:val="00CE0D01"/>
    <w:rsid w:val="00CE156E"/>
    <w:rsid w:val="00CE1ED6"/>
    <w:rsid w:val="00CE2BB8"/>
    <w:rsid w:val="00CE33DF"/>
    <w:rsid w:val="00CE3861"/>
    <w:rsid w:val="00CE3DFD"/>
    <w:rsid w:val="00CE3EFE"/>
    <w:rsid w:val="00CE40E2"/>
    <w:rsid w:val="00CE4474"/>
    <w:rsid w:val="00CE4A19"/>
    <w:rsid w:val="00CE4C6C"/>
    <w:rsid w:val="00CE4CE1"/>
    <w:rsid w:val="00CE4DC6"/>
    <w:rsid w:val="00CE5644"/>
    <w:rsid w:val="00CE5820"/>
    <w:rsid w:val="00CE5B07"/>
    <w:rsid w:val="00CE6DFB"/>
    <w:rsid w:val="00CE700D"/>
    <w:rsid w:val="00CE73D9"/>
    <w:rsid w:val="00CE7CF8"/>
    <w:rsid w:val="00CF0706"/>
    <w:rsid w:val="00CF0BD9"/>
    <w:rsid w:val="00CF1778"/>
    <w:rsid w:val="00CF3020"/>
    <w:rsid w:val="00CF3278"/>
    <w:rsid w:val="00CF346F"/>
    <w:rsid w:val="00CF3A3C"/>
    <w:rsid w:val="00CF4175"/>
    <w:rsid w:val="00CF4D45"/>
    <w:rsid w:val="00CF54B4"/>
    <w:rsid w:val="00CF58FE"/>
    <w:rsid w:val="00CF5D42"/>
    <w:rsid w:val="00CF5DCC"/>
    <w:rsid w:val="00CF5F17"/>
    <w:rsid w:val="00CF6286"/>
    <w:rsid w:val="00CF62B7"/>
    <w:rsid w:val="00CF6A35"/>
    <w:rsid w:val="00CF6A86"/>
    <w:rsid w:val="00CF7BB2"/>
    <w:rsid w:val="00CF7DA3"/>
    <w:rsid w:val="00D009C0"/>
    <w:rsid w:val="00D00FD6"/>
    <w:rsid w:val="00D01FA6"/>
    <w:rsid w:val="00D0206E"/>
    <w:rsid w:val="00D0210F"/>
    <w:rsid w:val="00D02608"/>
    <w:rsid w:val="00D02C69"/>
    <w:rsid w:val="00D02D95"/>
    <w:rsid w:val="00D02F55"/>
    <w:rsid w:val="00D0304D"/>
    <w:rsid w:val="00D03FC6"/>
    <w:rsid w:val="00D04112"/>
    <w:rsid w:val="00D049BD"/>
    <w:rsid w:val="00D05169"/>
    <w:rsid w:val="00D05B8D"/>
    <w:rsid w:val="00D05BC2"/>
    <w:rsid w:val="00D06726"/>
    <w:rsid w:val="00D06830"/>
    <w:rsid w:val="00D07203"/>
    <w:rsid w:val="00D07400"/>
    <w:rsid w:val="00D07EB7"/>
    <w:rsid w:val="00D10CCF"/>
    <w:rsid w:val="00D10FB9"/>
    <w:rsid w:val="00D11532"/>
    <w:rsid w:val="00D11A9C"/>
    <w:rsid w:val="00D11AC3"/>
    <w:rsid w:val="00D12095"/>
    <w:rsid w:val="00D123C8"/>
    <w:rsid w:val="00D12AC5"/>
    <w:rsid w:val="00D12B7A"/>
    <w:rsid w:val="00D12C1F"/>
    <w:rsid w:val="00D13137"/>
    <w:rsid w:val="00D13148"/>
    <w:rsid w:val="00D13553"/>
    <w:rsid w:val="00D137CE"/>
    <w:rsid w:val="00D13804"/>
    <w:rsid w:val="00D13B54"/>
    <w:rsid w:val="00D15025"/>
    <w:rsid w:val="00D1574C"/>
    <w:rsid w:val="00D15798"/>
    <w:rsid w:val="00D158CC"/>
    <w:rsid w:val="00D15A0F"/>
    <w:rsid w:val="00D15EA5"/>
    <w:rsid w:val="00D15FD1"/>
    <w:rsid w:val="00D16A49"/>
    <w:rsid w:val="00D17349"/>
    <w:rsid w:val="00D20376"/>
    <w:rsid w:val="00D20671"/>
    <w:rsid w:val="00D207AB"/>
    <w:rsid w:val="00D215DE"/>
    <w:rsid w:val="00D21666"/>
    <w:rsid w:val="00D21812"/>
    <w:rsid w:val="00D2215C"/>
    <w:rsid w:val="00D22981"/>
    <w:rsid w:val="00D22E4F"/>
    <w:rsid w:val="00D2321D"/>
    <w:rsid w:val="00D2329D"/>
    <w:rsid w:val="00D23787"/>
    <w:rsid w:val="00D2427A"/>
    <w:rsid w:val="00D251FD"/>
    <w:rsid w:val="00D25287"/>
    <w:rsid w:val="00D2618B"/>
    <w:rsid w:val="00D2641C"/>
    <w:rsid w:val="00D26E53"/>
    <w:rsid w:val="00D271E5"/>
    <w:rsid w:val="00D272B2"/>
    <w:rsid w:val="00D27319"/>
    <w:rsid w:val="00D27BF3"/>
    <w:rsid w:val="00D30018"/>
    <w:rsid w:val="00D30268"/>
    <w:rsid w:val="00D30F2D"/>
    <w:rsid w:val="00D32450"/>
    <w:rsid w:val="00D3295B"/>
    <w:rsid w:val="00D3329C"/>
    <w:rsid w:val="00D333B0"/>
    <w:rsid w:val="00D33449"/>
    <w:rsid w:val="00D3449D"/>
    <w:rsid w:val="00D345BA"/>
    <w:rsid w:val="00D345C3"/>
    <w:rsid w:val="00D3463A"/>
    <w:rsid w:val="00D35985"/>
    <w:rsid w:val="00D35BC8"/>
    <w:rsid w:val="00D3669C"/>
    <w:rsid w:val="00D402CC"/>
    <w:rsid w:val="00D407E4"/>
    <w:rsid w:val="00D409EB"/>
    <w:rsid w:val="00D40A74"/>
    <w:rsid w:val="00D40CC2"/>
    <w:rsid w:val="00D40D70"/>
    <w:rsid w:val="00D41724"/>
    <w:rsid w:val="00D42208"/>
    <w:rsid w:val="00D42BBE"/>
    <w:rsid w:val="00D437EF"/>
    <w:rsid w:val="00D43D10"/>
    <w:rsid w:val="00D45815"/>
    <w:rsid w:val="00D45E0D"/>
    <w:rsid w:val="00D45FE2"/>
    <w:rsid w:val="00D46335"/>
    <w:rsid w:val="00D4671B"/>
    <w:rsid w:val="00D4710B"/>
    <w:rsid w:val="00D47E5F"/>
    <w:rsid w:val="00D50585"/>
    <w:rsid w:val="00D517A7"/>
    <w:rsid w:val="00D5184A"/>
    <w:rsid w:val="00D51E2C"/>
    <w:rsid w:val="00D524D5"/>
    <w:rsid w:val="00D52CB8"/>
    <w:rsid w:val="00D531B1"/>
    <w:rsid w:val="00D53546"/>
    <w:rsid w:val="00D538E3"/>
    <w:rsid w:val="00D539F2"/>
    <w:rsid w:val="00D53BEF"/>
    <w:rsid w:val="00D53CFA"/>
    <w:rsid w:val="00D54DD2"/>
    <w:rsid w:val="00D55048"/>
    <w:rsid w:val="00D55470"/>
    <w:rsid w:val="00D561F6"/>
    <w:rsid w:val="00D56211"/>
    <w:rsid w:val="00D56B9A"/>
    <w:rsid w:val="00D570AD"/>
    <w:rsid w:val="00D57128"/>
    <w:rsid w:val="00D5772F"/>
    <w:rsid w:val="00D57DDF"/>
    <w:rsid w:val="00D60604"/>
    <w:rsid w:val="00D61FAE"/>
    <w:rsid w:val="00D6253D"/>
    <w:rsid w:val="00D6289B"/>
    <w:rsid w:val="00D62EEE"/>
    <w:rsid w:val="00D63133"/>
    <w:rsid w:val="00D6390E"/>
    <w:rsid w:val="00D6471F"/>
    <w:rsid w:val="00D64ADC"/>
    <w:rsid w:val="00D654BD"/>
    <w:rsid w:val="00D65B15"/>
    <w:rsid w:val="00D65BEB"/>
    <w:rsid w:val="00D6600F"/>
    <w:rsid w:val="00D66682"/>
    <w:rsid w:val="00D6680B"/>
    <w:rsid w:val="00D716F8"/>
    <w:rsid w:val="00D719F8"/>
    <w:rsid w:val="00D71DCF"/>
    <w:rsid w:val="00D725F5"/>
    <w:rsid w:val="00D7293C"/>
    <w:rsid w:val="00D72CD7"/>
    <w:rsid w:val="00D72DAB"/>
    <w:rsid w:val="00D739C2"/>
    <w:rsid w:val="00D741BC"/>
    <w:rsid w:val="00D7477B"/>
    <w:rsid w:val="00D7487A"/>
    <w:rsid w:val="00D74AE4"/>
    <w:rsid w:val="00D7555B"/>
    <w:rsid w:val="00D763C9"/>
    <w:rsid w:val="00D76F8D"/>
    <w:rsid w:val="00D77246"/>
    <w:rsid w:val="00D778A4"/>
    <w:rsid w:val="00D800CD"/>
    <w:rsid w:val="00D801A0"/>
    <w:rsid w:val="00D80881"/>
    <w:rsid w:val="00D80C7B"/>
    <w:rsid w:val="00D8111B"/>
    <w:rsid w:val="00D811CF"/>
    <w:rsid w:val="00D813D4"/>
    <w:rsid w:val="00D81F03"/>
    <w:rsid w:val="00D82F2A"/>
    <w:rsid w:val="00D83545"/>
    <w:rsid w:val="00D83736"/>
    <w:rsid w:val="00D8387E"/>
    <w:rsid w:val="00D845F5"/>
    <w:rsid w:val="00D84696"/>
    <w:rsid w:val="00D847FF"/>
    <w:rsid w:val="00D84975"/>
    <w:rsid w:val="00D85B09"/>
    <w:rsid w:val="00D85BC4"/>
    <w:rsid w:val="00D86678"/>
    <w:rsid w:val="00D86759"/>
    <w:rsid w:val="00D86FED"/>
    <w:rsid w:val="00D870B7"/>
    <w:rsid w:val="00D87471"/>
    <w:rsid w:val="00D87DF9"/>
    <w:rsid w:val="00D87E90"/>
    <w:rsid w:val="00D87F1F"/>
    <w:rsid w:val="00D9145B"/>
    <w:rsid w:val="00D91D02"/>
    <w:rsid w:val="00D92630"/>
    <w:rsid w:val="00D9276B"/>
    <w:rsid w:val="00D938C3"/>
    <w:rsid w:val="00D93902"/>
    <w:rsid w:val="00D94560"/>
    <w:rsid w:val="00D94B21"/>
    <w:rsid w:val="00D94D40"/>
    <w:rsid w:val="00D94FFF"/>
    <w:rsid w:val="00D9562C"/>
    <w:rsid w:val="00D95ACE"/>
    <w:rsid w:val="00D95BF2"/>
    <w:rsid w:val="00D95EA5"/>
    <w:rsid w:val="00D95EDF"/>
    <w:rsid w:val="00D9679E"/>
    <w:rsid w:val="00D96B71"/>
    <w:rsid w:val="00D9747C"/>
    <w:rsid w:val="00D97567"/>
    <w:rsid w:val="00D97794"/>
    <w:rsid w:val="00D97AA7"/>
    <w:rsid w:val="00D97BBC"/>
    <w:rsid w:val="00D97F67"/>
    <w:rsid w:val="00DA0443"/>
    <w:rsid w:val="00DA0665"/>
    <w:rsid w:val="00DA0696"/>
    <w:rsid w:val="00DA0AC9"/>
    <w:rsid w:val="00DA0C39"/>
    <w:rsid w:val="00DA12CE"/>
    <w:rsid w:val="00DA1968"/>
    <w:rsid w:val="00DA1980"/>
    <w:rsid w:val="00DA2736"/>
    <w:rsid w:val="00DA3248"/>
    <w:rsid w:val="00DA39AE"/>
    <w:rsid w:val="00DA3C43"/>
    <w:rsid w:val="00DA5132"/>
    <w:rsid w:val="00DA52E4"/>
    <w:rsid w:val="00DA576A"/>
    <w:rsid w:val="00DA589A"/>
    <w:rsid w:val="00DA5BD5"/>
    <w:rsid w:val="00DA5EFA"/>
    <w:rsid w:val="00DA6204"/>
    <w:rsid w:val="00DA6B1C"/>
    <w:rsid w:val="00DA7044"/>
    <w:rsid w:val="00DA797F"/>
    <w:rsid w:val="00DA7C57"/>
    <w:rsid w:val="00DB02F7"/>
    <w:rsid w:val="00DB0B10"/>
    <w:rsid w:val="00DB0EEF"/>
    <w:rsid w:val="00DB1CCB"/>
    <w:rsid w:val="00DB226E"/>
    <w:rsid w:val="00DB25B6"/>
    <w:rsid w:val="00DB2660"/>
    <w:rsid w:val="00DB2A3E"/>
    <w:rsid w:val="00DB2EDD"/>
    <w:rsid w:val="00DB3C19"/>
    <w:rsid w:val="00DB3D1C"/>
    <w:rsid w:val="00DB3D80"/>
    <w:rsid w:val="00DB41F2"/>
    <w:rsid w:val="00DB4619"/>
    <w:rsid w:val="00DB5046"/>
    <w:rsid w:val="00DB506A"/>
    <w:rsid w:val="00DB5112"/>
    <w:rsid w:val="00DB534F"/>
    <w:rsid w:val="00DB63E7"/>
    <w:rsid w:val="00DB675D"/>
    <w:rsid w:val="00DB7386"/>
    <w:rsid w:val="00DB7D08"/>
    <w:rsid w:val="00DC08E1"/>
    <w:rsid w:val="00DC13B6"/>
    <w:rsid w:val="00DC1556"/>
    <w:rsid w:val="00DC1FAB"/>
    <w:rsid w:val="00DC2841"/>
    <w:rsid w:val="00DC2ADA"/>
    <w:rsid w:val="00DC2DAE"/>
    <w:rsid w:val="00DC2DF5"/>
    <w:rsid w:val="00DC3793"/>
    <w:rsid w:val="00DC37C4"/>
    <w:rsid w:val="00DC4403"/>
    <w:rsid w:val="00DC44FB"/>
    <w:rsid w:val="00DC4FB6"/>
    <w:rsid w:val="00DC5072"/>
    <w:rsid w:val="00DC52CC"/>
    <w:rsid w:val="00DC540E"/>
    <w:rsid w:val="00DC569B"/>
    <w:rsid w:val="00DC5BC2"/>
    <w:rsid w:val="00DC5E23"/>
    <w:rsid w:val="00DC5EDF"/>
    <w:rsid w:val="00DC6736"/>
    <w:rsid w:val="00DC6B63"/>
    <w:rsid w:val="00DC6C95"/>
    <w:rsid w:val="00DC7A6C"/>
    <w:rsid w:val="00DD044B"/>
    <w:rsid w:val="00DD05D1"/>
    <w:rsid w:val="00DD107B"/>
    <w:rsid w:val="00DD19F5"/>
    <w:rsid w:val="00DD1DBD"/>
    <w:rsid w:val="00DD2C2C"/>
    <w:rsid w:val="00DD2C71"/>
    <w:rsid w:val="00DD3B94"/>
    <w:rsid w:val="00DD3FEB"/>
    <w:rsid w:val="00DD4952"/>
    <w:rsid w:val="00DD53FC"/>
    <w:rsid w:val="00DD6100"/>
    <w:rsid w:val="00DD6E56"/>
    <w:rsid w:val="00DD7311"/>
    <w:rsid w:val="00DD74BB"/>
    <w:rsid w:val="00DD791E"/>
    <w:rsid w:val="00DD7D99"/>
    <w:rsid w:val="00DD7FB2"/>
    <w:rsid w:val="00DE04B5"/>
    <w:rsid w:val="00DE0931"/>
    <w:rsid w:val="00DE0BD4"/>
    <w:rsid w:val="00DE0F3F"/>
    <w:rsid w:val="00DE123D"/>
    <w:rsid w:val="00DE2ACB"/>
    <w:rsid w:val="00DE33D8"/>
    <w:rsid w:val="00DE3403"/>
    <w:rsid w:val="00DE3576"/>
    <w:rsid w:val="00DE3C95"/>
    <w:rsid w:val="00DE3E27"/>
    <w:rsid w:val="00DE4070"/>
    <w:rsid w:val="00DE44C8"/>
    <w:rsid w:val="00DE4CB0"/>
    <w:rsid w:val="00DE52AC"/>
    <w:rsid w:val="00DE5CE2"/>
    <w:rsid w:val="00DE5EEB"/>
    <w:rsid w:val="00DE657F"/>
    <w:rsid w:val="00DE6A15"/>
    <w:rsid w:val="00DE734F"/>
    <w:rsid w:val="00DF0883"/>
    <w:rsid w:val="00DF0A0D"/>
    <w:rsid w:val="00DF0E92"/>
    <w:rsid w:val="00DF1083"/>
    <w:rsid w:val="00DF1865"/>
    <w:rsid w:val="00DF1CF7"/>
    <w:rsid w:val="00DF1E45"/>
    <w:rsid w:val="00DF1EC7"/>
    <w:rsid w:val="00DF1EE7"/>
    <w:rsid w:val="00DF1F92"/>
    <w:rsid w:val="00DF23FB"/>
    <w:rsid w:val="00DF2537"/>
    <w:rsid w:val="00DF2654"/>
    <w:rsid w:val="00DF313A"/>
    <w:rsid w:val="00DF3196"/>
    <w:rsid w:val="00DF3716"/>
    <w:rsid w:val="00DF37BF"/>
    <w:rsid w:val="00DF39C3"/>
    <w:rsid w:val="00DF3CCC"/>
    <w:rsid w:val="00DF3DD0"/>
    <w:rsid w:val="00DF404C"/>
    <w:rsid w:val="00DF495D"/>
    <w:rsid w:val="00DF4F52"/>
    <w:rsid w:val="00DF56C4"/>
    <w:rsid w:val="00DF5913"/>
    <w:rsid w:val="00DF5D8D"/>
    <w:rsid w:val="00DF6397"/>
    <w:rsid w:val="00DF67B7"/>
    <w:rsid w:val="00DF6D3F"/>
    <w:rsid w:val="00DF6DF5"/>
    <w:rsid w:val="00DF6FB1"/>
    <w:rsid w:val="00DF6FB9"/>
    <w:rsid w:val="00DF735D"/>
    <w:rsid w:val="00E000F1"/>
    <w:rsid w:val="00E009CB"/>
    <w:rsid w:val="00E00BDA"/>
    <w:rsid w:val="00E00D3E"/>
    <w:rsid w:val="00E029A7"/>
    <w:rsid w:val="00E02DD0"/>
    <w:rsid w:val="00E0334E"/>
    <w:rsid w:val="00E03447"/>
    <w:rsid w:val="00E038CC"/>
    <w:rsid w:val="00E03FE1"/>
    <w:rsid w:val="00E04BF5"/>
    <w:rsid w:val="00E05291"/>
    <w:rsid w:val="00E05305"/>
    <w:rsid w:val="00E0568A"/>
    <w:rsid w:val="00E0581D"/>
    <w:rsid w:val="00E05826"/>
    <w:rsid w:val="00E05CB2"/>
    <w:rsid w:val="00E06262"/>
    <w:rsid w:val="00E06A21"/>
    <w:rsid w:val="00E06A34"/>
    <w:rsid w:val="00E06BFB"/>
    <w:rsid w:val="00E06F07"/>
    <w:rsid w:val="00E07835"/>
    <w:rsid w:val="00E079AF"/>
    <w:rsid w:val="00E07AC8"/>
    <w:rsid w:val="00E07BDC"/>
    <w:rsid w:val="00E07CE7"/>
    <w:rsid w:val="00E10DD1"/>
    <w:rsid w:val="00E11416"/>
    <w:rsid w:val="00E11662"/>
    <w:rsid w:val="00E118C7"/>
    <w:rsid w:val="00E11CC1"/>
    <w:rsid w:val="00E11CD4"/>
    <w:rsid w:val="00E12775"/>
    <w:rsid w:val="00E12937"/>
    <w:rsid w:val="00E12987"/>
    <w:rsid w:val="00E1378A"/>
    <w:rsid w:val="00E13A68"/>
    <w:rsid w:val="00E13E43"/>
    <w:rsid w:val="00E13EED"/>
    <w:rsid w:val="00E14DEA"/>
    <w:rsid w:val="00E14E35"/>
    <w:rsid w:val="00E152A2"/>
    <w:rsid w:val="00E15D51"/>
    <w:rsid w:val="00E16321"/>
    <w:rsid w:val="00E168F0"/>
    <w:rsid w:val="00E177BC"/>
    <w:rsid w:val="00E20745"/>
    <w:rsid w:val="00E21E66"/>
    <w:rsid w:val="00E22302"/>
    <w:rsid w:val="00E2352F"/>
    <w:rsid w:val="00E23AE7"/>
    <w:rsid w:val="00E23AF1"/>
    <w:rsid w:val="00E24CF0"/>
    <w:rsid w:val="00E24DB4"/>
    <w:rsid w:val="00E254C4"/>
    <w:rsid w:val="00E25B75"/>
    <w:rsid w:val="00E261C2"/>
    <w:rsid w:val="00E26215"/>
    <w:rsid w:val="00E2624C"/>
    <w:rsid w:val="00E26401"/>
    <w:rsid w:val="00E27914"/>
    <w:rsid w:val="00E279C6"/>
    <w:rsid w:val="00E31516"/>
    <w:rsid w:val="00E316D8"/>
    <w:rsid w:val="00E31C2B"/>
    <w:rsid w:val="00E31F77"/>
    <w:rsid w:val="00E320EE"/>
    <w:rsid w:val="00E32E84"/>
    <w:rsid w:val="00E32FB1"/>
    <w:rsid w:val="00E33E05"/>
    <w:rsid w:val="00E33E6A"/>
    <w:rsid w:val="00E35061"/>
    <w:rsid w:val="00E35BAD"/>
    <w:rsid w:val="00E36130"/>
    <w:rsid w:val="00E36A79"/>
    <w:rsid w:val="00E36C40"/>
    <w:rsid w:val="00E37D35"/>
    <w:rsid w:val="00E40750"/>
    <w:rsid w:val="00E41993"/>
    <w:rsid w:val="00E41EDE"/>
    <w:rsid w:val="00E4201F"/>
    <w:rsid w:val="00E43067"/>
    <w:rsid w:val="00E4336A"/>
    <w:rsid w:val="00E4347B"/>
    <w:rsid w:val="00E434E5"/>
    <w:rsid w:val="00E43CC1"/>
    <w:rsid w:val="00E443B3"/>
    <w:rsid w:val="00E44443"/>
    <w:rsid w:val="00E444F5"/>
    <w:rsid w:val="00E44586"/>
    <w:rsid w:val="00E447EA"/>
    <w:rsid w:val="00E44D87"/>
    <w:rsid w:val="00E44F49"/>
    <w:rsid w:val="00E45866"/>
    <w:rsid w:val="00E45DDA"/>
    <w:rsid w:val="00E45FB1"/>
    <w:rsid w:val="00E4675C"/>
    <w:rsid w:val="00E468EB"/>
    <w:rsid w:val="00E46F8B"/>
    <w:rsid w:val="00E470F3"/>
    <w:rsid w:val="00E47100"/>
    <w:rsid w:val="00E4770F"/>
    <w:rsid w:val="00E4790E"/>
    <w:rsid w:val="00E50382"/>
    <w:rsid w:val="00E50E19"/>
    <w:rsid w:val="00E514E3"/>
    <w:rsid w:val="00E51AF9"/>
    <w:rsid w:val="00E5234E"/>
    <w:rsid w:val="00E53ADF"/>
    <w:rsid w:val="00E53BCD"/>
    <w:rsid w:val="00E5409A"/>
    <w:rsid w:val="00E54D85"/>
    <w:rsid w:val="00E56B40"/>
    <w:rsid w:val="00E56CE6"/>
    <w:rsid w:val="00E5717B"/>
    <w:rsid w:val="00E578E2"/>
    <w:rsid w:val="00E5799B"/>
    <w:rsid w:val="00E60556"/>
    <w:rsid w:val="00E60F93"/>
    <w:rsid w:val="00E61AEC"/>
    <w:rsid w:val="00E61BCF"/>
    <w:rsid w:val="00E62624"/>
    <w:rsid w:val="00E63D14"/>
    <w:rsid w:val="00E64905"/>
    <w:rsid w:val="00E64A11"/>
    <w:rsid w:val="00E64CC9"/>
    <w:rsid w:val="00E64D2A"/>
    <w:rsid w:val="00E64DCE"/>
    <w:rsid w:val="00E654A3"/>
    <w:rsid w:val="00E65977"/>
    <w:rsid w:val="00E65D1E"/>
    <w:rsid w:val="00E661E7"/>
    <w:rsid w:val="00E66A4B"/>
    <w:rsid w:val="00E66DDE"/>
    <w:rsid w:val="00E66F30"/>
    <w:rsid w:val="00E670F9"/>
    <w:rsid w:val="00E671AC"/>
    <w:rsid w:val="00E7013C"/>
    <w:rsid w:val="00E704CD"/>
    <w:rsid w:val="00E711FC"/>
    <w:rsid w:val="00E71837"/>
    <w:rsid w:val="00E72E67"/>
    <w:rsid w:val="00E72FAF"/>
    <w:rsid w:val="00E7400C"/>
    <w:rsid w:val="00E74352"/>
    <w:rsid w:val="00E745E9"/>
    <w:rsid w:val="00E74644"/>
    <w:rsid w:val="00E749E2"/>
    <w:rsid w:val="00E74E1E"/>
    <w:rsid w:val="00E74E26"/>
    <w:rsid w:val="00E75213"/>
    <w:rsid w:val="00E75522"/>
    <w:rsid w:val="00E75952"/>
    <w:rsid w:val="00E75955"/>
    <w:rsid w:val="00E75969"/>
    <w:rsid w:val="00E76492"/>
    <w:rsid w:val="00E7685C"/>
    <w:rsid w:val="00E76BB5"/>
    <w:rsid w:val="00E76D85"/>
    <w:rsid w:val="00E7705E"/>
    <w:rsid w:val="00E77272"/>
    <w:rsid w:val="00E77892"/>
    <w:rsid w:val="00E80B65"/>
    <w:rsid w:val="00E82548"/>
    <w:rsid w:val="00E8280C"/>
    <w:rsid w:val="00E82A2A"/>
    <w:rsid w:val="00E83330"/>
    <w:rsid w:val="00E8338B"/>
    <w:rsid w:val="00E8384D"/>
    <w:rsid w:val="00E84093"/>
    <w:rsid w:val="00E84C2A"/>
    <w:rsid w:val="00E85926"/>
    <w:rsid w:val="00E85C51"/>
    <w:rsid w:val="00E8627F"/>
    <w:rsid w:val="00E86502"/>
    <w:rsid w:val="00E879DA"/>
    <w:rsid w:val="00E87AC4"/>
    <w:rsid w:val="00E909D6"/>
    <w:rsid w:val="00E91353"/>
    <w:rsid w:val="00E915C8"/>
    <w:rsid w:val="00E91E54"/>
    <w:rsid w:val="00E91F3D"/>
    <w:rsid w:val="00E91F54"/>
    <w:rsid w:val="00E92C80"/>
    <w:rsid w:val="00E92FBE"/>
    <w:rsid w:val="00E933D4"/>
    <w:rsid w:val="00E93454"/>
    <w:rsid w:val="00E93BB9"/>
    <w:rsid w:val="00E93CDD"/>
    <w:rsid w:val="00E94402"/>
    <w:rsid w:val="00E94CE2"/>
    <w:rsid w:val="00E955AC"/>
    <w:rsid w:val="00E95CA1"/>
    <w:rsid w:val="00E9640A"/>
    <w:rsid w:val="00E9650B"/>
    <w:rsid w:val="00E96ACF"/>
    <w:rsid w:val="00E96B66"/>
    <w:rsid w:val="00E96F9D"/>
    <w:rsid w:val="00E972BD"/>
    <w:rsid w:val="00E97B47"/>
    <w:rsid w:val="00EA0030"/>
    <w:rsid w:val="00EA0725"/>
    <w:rsid w:val="00EA09CB"/>
    <w:rsid w:val="00EA0BEE"/>
    <w:rsid w:val="00EA101C"/>
    <w:rsid w:val="00EA109C"/>
    <w:rsid w:val="00EA116F"/>
    <w:rsid w:val="00EA1366"/>
    <w:rsid w:val="00EA1FF3"/>
    <w:rsid w:val="00EA2529"/>
    <w:rsid w:val="00EA329B"/>
    <w:rsid w:val="00EA408D"/>
    <w:rsid w:val="00EA46E2"/>
    <w:rsid w:val="00EA4777"/>
    <w:rsid w:val="00EA5284"/>
    <w:rsid w:val="00EA619F"/>
    <w:rsid w:val="00EA6B6D"/>
    <w:rsid w:val="00EA7642"/>
    <w:rsid w:val="00EB149F"/>
    <w:rsid w:val="00EB15A2"/>
    <w:rsid w:val="00EB1929"/>
    <w:rsid w:val="00EB1C36"/>
    <w:rsid w:val="00EB1F8D"/>
    <w:rsid w:val="00EB2037"/>
    <w:rsid w:val="00EB2519"/>
    <w:rsid w:val="00EB2B4C"/>
    <w:rsid w:val="00EB2C1D"/>
    <w:rsid w:val="00EB33AE"/>
    <w:rsid w:val="00EB39B5"/>
    <w:rsid w:val="00EB3EFE"/>
    <w:rsid w:val="00EB46A3"/>
    <w:rsid w:val="00EB55A7"/>
    <w:rsid w:val="00EB591A"/>
    <w:rsid w:val="00EB5A3D"/>
    <w:rsid w:val="00EB611E"/>
    <w:rsid w:val="00EB72BC"/>
    <w:rsid w:val="00EB733C"/>
    <w:rsid w:val="00EB7629"/>
    <w:rsid w:val="00EB7EF0"/>
    <w:rsid w:val="00EB7EF1"/>
    <w:rsid w:val="00EC033D"/>
    <w:rsid w:val="00EC092D"/>
    <w:rsid w:val="00EC096C"/>
    <w:rsid w:val="00EC245D"/>
    <w:rsid w:val="00EC288D"/>
    <w:rsid w:val="00EC2893"/>
    <w:rsid w:val="00EC2B7F"/>
    <w:rsid w:val="00EC32EA"/>
    <w:rsid w:val="00EC36FE"/>
    <w:rsid w:val="00EC3CF8"/>
    <w:rsid w:val="00EC3D62"/>
    <w:rsid w:val="00EC439D"/>
    <w:rsid w:val="00EC46FB"/>
    <w:rsid w:val="00EC488D"/>
    <w:rsid w:val="00EC49A0"/>
    <w:rsid w:val="00EC591E"/>
    <w:rsid w:val="00EC594C"/>
    <w:rsid w:val="00EC5F73"/>
    <w:rsid w:val="00EC6106"/>
    <w:rsid w:val="00EC61E0"/>
    <w:rsid w:val="00EC662D"/>
    <w:rsid w:val="00EC6CDA"/>
    <w:rsid w:val="00EC6E3B"/>
    <w:rsid w:val="00EC7B57"/>
    <w:rsid w:val="00ED050D"/>
    <w:rsid w:val="00ED087A"/>
    <w:rsid w:val="00ED22E0"/>
    <w:rsid w:val="00ED2CC8"/>
    <w:rsid w:val="00ED326C"/>
    <w:rsid w:val="00ED33A1"/>
    <w:rsid w:val="00ED35FA"/>
    <w:rsid w:val="00ED3666"/>
    <w:rsid w:val="00ED3A45"/>
    <w:rsid w:val="00ED4CF4"/>
    <w:rsid w:val="00ED513F"/>
    <w:rsid w:val="00ED56EB"/>
    <w:rsid w:val="00ED599F"/>
    <w:rsid w:val="00ED5F94"/>
    <w:rsid w:val="00ED6179"/>
    <w:rsid w:val="00ED6AFD"/>
    <w:rsid w:val="00ED6CBF"/>
    <w:rsid w:val="00ED763D"/>
    <w:rsid w:val="00ED76B2"/>
    <w:rsid w:val="00ED76B6"/>
    <w:rsid w:val="00ED7B8A"/>
    <w:rsid w:val="00EE06A0"/>
    <w:rsid w:val="00EE082F"/>
    <w:rsid w:val="00EE0DDF"/>
    <w:rsid w:val="00EE0F73"/>
    <w:rsid w:val="00EE114A"/>
    <w:rsid w:val="00EE11D2"/>
    <w:rsid w:val="00EE13EC"/>
    <w:rsid w:val="00EE1449"/>
    <w:rsid w:val="00EE1697"/>
    <w:rsid w:val="00EE1BF3"/>
    <w:rsid w:val="00EE300D"/>
    <w:rsid w:val="00EE3456"/>
    <w:rsid w:val="00EE3842"/>
    <w:rsid w:val="00EE47B3"/>
    <w:rsid w:val="00EE4D70"/>
    <w:rsid w:val="00EE4FF5"/>
    <w:rsid w:val="00EE521D"/>
    <w:rsid w:val="00EE59CC"/>
    <w:rsid w:val="00EE6450"/>
    <w:rsid w:val="00EE6632"/>
    <w:rsid w:val="00EE75D4"/>
    <w:rsid w:val="00EE7E53"/>
    <w:rsid w:val="00EF05F4"/>
    <w:rsid w:val="00EF140E"/>
    <w:rsid w:val="00EF1B03"/>
    <w:rsid w:val="00EF2922"/>
    <w:rsid w:val="00EF2C83"/>
    <w:rsid w:val="00EF2DB4"/>
    <w:rsid w:val="00EF2E32"/>
    <w:rsid w:val="00EF2F56"/>
    <w:rsid w:val="00EF32AC"/>
    <w:rsid w:val="00EF383D"/>
    <w:rsid w:val="00EF3AA0"/>
    <w:rsid w:val="00EF4E32"/>
    <w:rsid w:val="00EF521E"/>
    <w:rsid w:val="00EF5937"/>
    <w:rsid w:val="00EF635B"/>
    <w:rsid w:val="00EF6780"/>
    <w:rsid w:val="00EF7543"/>
    <w:rsid w:val="00EF7932"/>
    <w:rsid w:val="00EF7CFD"/>
    <w:rsid w:val="00EF7E6E"/>
    <w:rsid w:val="00F00345"/>
    <w:rsid w:val="00F00C18"/>
    <w:rsid w:val="00F00C2C"/>
    <w:rsid w:val="00F015CC"/>
    <w:rsid w:val="00F01603"/>
    <w:rsid w:val="00F01C62"/>
    <w:rsid w:val="00F02520"/>
    <w:rsid w:val="00F03016"/>
    <w:rsid w:val="00F048AE"/>
    <w:rsid w:val="00F04EF2"/>
    <w:rsid w:val="00F05631"/>
    <w:rsid w:val="00F05929"/>
    <w:rsid w:val="00F0617F"/>
    <w:rsid w:val="00F064D6"/>
    <w:rsid w:val="00F0680F"/>
    <w:rsid w:val="00F0769A"/>
    <w:rsid w:val="00F07FCB"/>
    <w:rsid w:val="00F106C7"/>
    <w:rsid w:val="00F10911"/>
    <w:rsid w:val="00F116FC"/>
    <w:rsid w:val="00F117C2"/>
    <w:rsid w:val="00F11BAD"/>
    <w:rsid w:val="00F121AE"/>
    <w:rsid w:val="00F12536"/>
    <w:rsid w:val="00F12BFC"/>
    <w:rsid w:val="00F12CCF"/>
    <w:rsid w:val="00F12D62"/>
    <w:rsid w:val="00F133FD"/>
    <w:rsid w:val="00F135CD"/>
    <w:rsid w:val="00F13794"/>
    <w:rsid w:val="00F142C3"/>
    <w:rsid w:val="00F14B21"/>
    <w:rsid w:val="00F14EA6"/>
    <w:rsid w:val="00F14F09"/>
    <w:rsid w:val="00F1589C"/>
    <w:rsid w:val="00F15DFC"/>
    <w:rsid w:val="00F161C4"/>
    <w:rsid w:val="00F1678E"/>
    <w:rsid w:val="00F16871"/>
    <w:rsid w:val="00F16E67"/>
    <w:rsid w:val="00F17078"/>
    <w:rsid w:val="00F17081"/>
    <w:rsid w:val="00F17568"/>
    <w:rsid w:val="00F175AC"/>
    <w:rsid w:val="00F20D23"/>
    <w:rsid w:val="00F212BC"/>
    <w:rsid w:val="00F21701"/>
    <w:rsid w:val="00F220F0"/>
    <w:rsid w:val="00F22FAF"/>
    <w:rsid w:val="00F2342D"/>
    <w:rsid w:val="00F239E2"/>
    <w:rsid w:val="00F243E5"/>
    <w:rsid w:val="00F244FA"/>
    <w:rsid w:val="00F250E5"/>
    <w:rsid w:val="00F255FB"/>
    <w:rsid w:val="00F258D4"/>
    <w:rsid w:val="00F25D4F"/>
    <w:rsid w:val="00F263F0"/>
    <w:rsid w:val="00F26E98"/>
    <w:rsid w:val="00F27532"/>
    <w:rsid w:val="00F30735"/>
    <w:rsid w:val="00F31664"/>
    <w:rsid w:val="00F31719"/>
    <w:rsid w:val="00F31CD7"/>
    <w:rsid w:val="00F32D4C"/>
    <w:rsid w:val="00F33144"/>
    <w:rsid w:val="00F3336D"/>
    <w:rsid w:val="00F33891"/>
    <w:rsid w:val="00F340C4"/>
    <w:rsid w:val="00F34BD3"/>
    <w:rsid w:val="00F35301"/>
    <w:rsid w:val="00F3542B"/>
    <w:rsid w:val="00F3573D"/>
    <w:rsid w:val="00F359B0"/>
    <w:rsid w:val="00F36343"/>
    <w:rsid w:val="00F3676B"/>
    <w:rsid w:val="00F36EA1"/>
    <w:rsid w:val="00F3722E"/>
    <w:rsid w:val="00F37AB7"/>
    <w:rsid w:val="00F37BFA"/>
    <w:rsid w:val="00F40326"/>
    <w:rsid w:val="00F40528"/>
    <w:rsid w:val="00F41513"/>
    <w:rsid w:val="00F41AE7"/>
    <w:rsid w:val="00F42031"/>
    <w:rsid w:val="00F42509"/>
    <w:rsid w:val="00F42555"/>
    <w:rsid w:val="00F4294A"/>
    <w:rsid w:val="00F42EE4"/>
    <w:rsid w:val="00F42EE8"/>
    <w:rsid w:val="00F44123"/>
    <w:rsid w:val="00F443A2"/>
    <w:rsid w:val="00F44565"/>
    <w:rsid w:val="00F450B4"/>
    <w:rsid w:val="00F45760"/>
    <w:rsid w:val="00F45C0A"/>
    <w:rsid w:val="00F45C2B"/>
    <w:rsid w:val="00F462E1"/>
    <w:rsid w:val="00F46408"/>
    <w:rsid w:val="00F46454"/>
    <w:rsid w:val="00F465AB"/>
    <w:rsid w:val="00F4672C"/>
    <w:rsid w:val="00F469D4"/>
    <w:rsid w:val="00F47A38"/>
    <w:rsid w:val="00F47CC6"/>
    <w:rsid w:val="00F47F34"/>
    <w:rsid w:val="00F508DD"/>
    <w:rsid w:val="00F50CC1"/>
    <w:rsid w:val="00F51B4B"/>
    <w:rsid w:val="00F5238B"/>
    <w:rsid w:val="00F52808"/>
    <w:rsid w:val="00F53AB5"/>
    <w:rsid w:val="00F53F40"/>
    <w:rsid w:val="00F5416B"/>
    <w:rsid w:val="00F542CE"/>
    <w:rsid w:val="00F549BC"/>
    <w:rsid w:val="00F54A26"/>
    <w:rsid w:val="00F555C1"/>
    <w:rsid w:val="00F555F1"/>
    <w:rsid w:val="00F565B0"/>
    <w:rsid w:val="00F57D76"/>
    <w:rsid w:val="00F600CB"/>
    <w:rsid w:val="00F602AC"/>
    <w:rsid w:val="00F60717"/>
    <w:rsid w:val="00F61065"/>
    <w:rsid w:val="00F6107F"/>
    <w:rsid w:val="00F625B2"/>
    <w:rsid w:val="00F628EA"/>
    <w:rsid w:val="00F62CF9"/>
    <w:rsid w:val="00F62F9F"/>
    <w:rsid w:val="00F636BD"/>
    <w:rsid w:val="00F6444D"/>
    <w:rsid w:val="00F64B49"/>
    <w:rsid w:val="00F65323"/>
    <w:rsid w:val="00F6600E"/>
    <w:rsid w:val="00F665DD"/>
    <w:rsid w:val="00F66CF5"/>
    <w:rsid w:val="00F66F55"/>
    <w:rsid w:val="00F66FC8"/>
    <w:rsid w:val="00F67038"/>
    <w:rsid w:val="00F673B1"/>
    <w:rsid w:val="00F67FA3"/>
    <w:rsid w:val="00F7002B"/>
    <w:rsid w:val="00F7059A"/>
    <w:rsid w:val="00F7095F"/>
    <w:rsid w:val="00F7124C"/>
    <w:rsid w:val="00F713AA"/>
    <w:rsid w:val="00F71AB3"/>
    <w:rsid w:val="00F71C51"/>
    <w:rsid w:val="00F7207B"/>
    <w:rsid w:val="00F720DA"/>
    <w:rsid w:val="00F7242A"/>
    <w:rsid w:val="00F72BF1"/>
    <w:rsid w:val="00F730C1"/>
    <w:rsid w:val="00F737A9"/>
    <w:rsid w:val="00F740B7"/>
    <w:rsid w:val="00F740E3"/>
    <w:rsid w:val="00F74D81"/>
    <w:rsid w:val="00F7500E"/>
    <w:rsid w:val="00F75A91"/>
    <w:rsid w:val="00F7619D"/>
    <w:rsid w:val="00F76A30"/>
    <w:rsid w:val="00F76DD6"/>
    <w:rsid w:val="00F774E1"/>
    <w:rsid w:val="00F77AA5"/>
    <w:rsid w:val="00F81099"/>
    <w:rsid w:val="00F81406"/>
    <w:rsid w:val="00F81917"/>
    <w:rsid w:val="00F81B26"/>
    <w:rsid w:val="00F81C49"/>
    <w:rsid w:val="00F81C81"/>
    <w:rsid w:val="00F82025"/>
    <w:rsid w:val="00F8220F"/>
    <w:rsid w:val="00F822C5"/>
    <w:rsid w:val="00F822D6"/>
    <w:rsid w:val="00F824E0"/>
    <w:rsid w:val="00F82AFD"/>
    <w:rsid w:val="00F82FA8"/>
    <w:rsid w:val="00F83668"/>
    <w:rsid w:val="00F836F3"/>
    <w:rsid w:val="00F83BB6"/>
    <w:rsid w:val="00F83E66"/>
    <w:rsid w:val="00F83FD9"/>
    <w:rsid w:val="00F846AE"/>
    <w:rsid w:val="00F84D40"/>
    <w:rsid w:val="00F851EF"/>
    <w:rsid w:val="00F85DA4"/>
    <w:rsid w:val="00F85F94"/>
    <w:rsid w:val="00F86448"/>
    <w:rsid w:val="00F870D7"/>
    <w:rsid w:val="00F874AD"/>
    <w:rsid w:val="00F9224D"/>
    <w:rsid w:val="00F92490"/>
    <w:rsid w:val="00F929BC"/>
    <w:rsid w:val="00F92F98"/>
    <w:rsid w:val="00F930A6"/>
    <w:rsid w:val="00F9333C"/>
    <w:rsid w:val="00F93948"/>
    <w:rsid w:val="00F93D1E"/>
    <w:rsid w:val="00F94004"/>
    <w:rsid w:val="00F94805"/>
    <w:rsid w:val="00F9492D"/>
    <w:rsid w:val="00F9513B"/>
    <w:rsid w:val="00F9531F"/>
    <w:rsid w:val="00F955D0"/>
    <w:rsid w:val="00F95C7E"/>
    <w:rsid w:val="00F96043"/>
    <w:rsid w:val="00F960F4"/>
    <w:rsid w:val="00F9624B"/>
    <w:rsid w:val="00F966D2"/>
    <w:rsid w:val="00F96C8D"/>
    <w:rsid w:val="00F96DC1"/>
    <w:rsid w:val="00F979C1"/>
    <w:rsid w:val="00F97FBB"/>
    <w:rsid w:val="00FA0BE2"/>
    <w:rsid w:val="00FA10C8"/>
    <w:rsid w:val="00FA1AD8"/>
    <w:rsid w:val="00FA29B1"/>
    <w:rsid w:val="00FA2A58"/>
    <w:rsid w:val="00FA2C43"/>
    <w:rsid w:val="00FA3335"/>
    <w:rsid w:val="00FA373F"/>
    <w:rsid w:val="00FA3CB7"/>
    <w:rsid w:val="00FA3EB8"/>
    <w:rsid w:val="00FA3F60"/>
    <w:rsid w:val="00FA4029"/>
    <w:rsid w:val="00FA4605"/>
    <w:rsid w:val="00FA4E7E"/>
    <w:rsid w:val="00FA4F87"/>
    <w:rsid w:val="00FA52E1"/>
    <w:rsid w:val="00FA5ADB"/>
    <w:rsid w:val="00FA6246"/>
    <w:rsid w:val="00FA6C8A"/>
    <w:rsid w:val="00FA701F"/>
    <w:rsid w:val="00FA7886"/>
    <w:rsid w:val="00FB052F"/>
    <w:rsid w:val="00FB054C"/>
    <w:rsid w:val="00FB0D9F"/>
    <w:rsid w:val="00FB1C88"/>
    <w:rsid w:val="00FB2155"/>
    <w:rsid w:val="00FB37D8"/>
    <w:rsid w:val="00FB37FF"/>
    <w:rsid w:val="00FB3FD2"/>
    <w:rsid w:val="00FB41C7"/>
    <w:rsid w:val="00FB495D"/>
    <w:rsid w:val="00FB4B75"/>
    <w:rsid w:val="00FB5084"/>
    <w:rsid w:val="00FB52E5"/>
    <w:rsid w:val="00FB5502"/>
    <w:rsid w:val="00FB595F"/>
    <w:rsid w:val="00FB6326"/>
    <w:rsid w:val="00FB67E8"/>
    <w:rsid w:val="00FB6867"/>
    <w:rsid w:val="00FB6CC5"/>
    <w:rsid w:val="00FB7028"/>
    <w:rsid w:val="00FB7131"/>
    <w:rsid w:val="00FB722F"/>
    <w:rsid w:val="00FB7293"/>
    <w:rsid w:val="00FB7307"/>
    <w:rsid w:val="00FB7315"/>
    <w:rsid w:val="00FB7FFD"/>
    <w:rsid w:val="00FC003B"/>
    <w:rsid w:val="00FC0130"/>
    <w:rsid w:val="00FC0BAA"/>
    <w:rsid w:val="00FC1115"/>
    <w:rsid w:val="00FC1EC1"/>
    <w:rsid w:val="00FC2050"/>
    <w:rsid w:val="00FC213C"/>
    <w:rsid w:val="00FC2D68"/>
    <w:rsid w:val="00FC3F31"/>
    <w:rsid w:val="00FC4224"/>
    <w:rsid w:val="00FC434E"/>
    <w:rsid w:val="00FC5E10"/>
    <w:rsid w:val="00FC5E33"/>
    <w:rsid w:val="00FC605B"/>
    <w:rsid w:val="00FC656A"/>
    <w:rsid w:val="00FC65E9"/>
    <w:rsid w:val="00FC66A8"/>
    <w:rsid w:val="00FC7E20"/>
    <w:rsid w:val="00FD0722"/>
    <w:rsid w:val="00FD0BCD"/>
    <w:rsid w:val="00FD1288"/>
    <w:rsid w:val="00FD1F76"/>
    <w:rsid w:val="00FD2666"/>
    <w:rsid w:val="00FD2C3F"/>
    <w:rsid w:val="00FD30A3"/>
    <w:rsid w:val="00FD30C6"/>
    <w:rsid w:val="00FD32C6"/>
    <w:rsid w:val="00FD3706"/>
    <w:rsid w:val="00FD38E2"/>
    <w:rsid w:val="00FD4385"/>
    <w:rsid w:val="00FD4CF8"/>
    <w:rsid w:val="00FD52A0"/>
    <w:rsid w:val="00FD583D"/>
    <w:rsid w:val="00FD5DF7"/>
    <w:rsid w:val="00FD6A00"/>
    <w:rsid w:val="00FD6AD9"/>
    <w:rsid w:val="00FD6F7E"/>
    <w:rsid w:val="00FD6FF2"/>
    <w:rsid w:val="00FD7017"/>
    <w:rsid w:val="00FD7088"/>
    <w:rsid w:val="00FD7C8D"/>
    <w:rsid w:val="00FE0304"/>
    <w:rsid w:val="00FE155C"/>
    <w:rsid w:val="00FE158A"/>
    <w:rsid w:val="00FE19EE"/>
    <w:rsid w:val="00FE19F9"/>
    <w:rsid w:val="00FE21C1"/>
    <w:rsid w:val="00FE28E4"/>
    <w:rsid w:val="00FE2D0D"/>
    <w:rsid w:val="00FE2F05"/>
    <w:rsid w:val="00FE3363"/>
    <w:rsid w:val="00FE34F4"/>
    <w:rsid w:val="00FE43D2"/>
    <w:rsid w:val="00FE4707"/>
    <w:rsid w:val="00FE4BA0"/>
    <w:rsid w:val="00FE5915"/>
    <w:rsid w:val="00FE67E3"/>
    <w:rsid w:val="00FE6A61"/>
    <w:rsid w:val="00FE7768"/>
    <w:rsid w:val="00FE7B05"/>
    <w:rsid w:val="00FF002A"/>
    <w:rsid w:val="00FF01B7"/>
    <w:rsid w:val="00FF0356"/>
    <w:rsid w:val="00FF09C3"/>
    <w:rsid w:val="00FF0B8C"/>
    <w:rsid w:val="00FF0BA9"/>
    <w:rsid w:val="00FF0CC1"/>
    <w:rsid w:val="00FF0E0E"/>
    <w:rsid w:val="00FF1407"/>
    <w:rsid w:val="00FF2702"/>
    <w:rsid w:val="00FF2E49"/>
    <w:rsid w:val="00FF3963"/>
    <w:rsid w:val="00FF3AFF"/>
    <w:rsid w:val="00FF41F9"/>
    <w:rsid w:val="00FF4206"/>
    <w:rsid w:val="00FF42F2"/>
    <w:rsid w:val="00FF4667"/>
    <w:rsid w:val="00FF4C2D"/>
    <w:rsid w:val="00FF4D91"/>
    <w:rsid w:val="00FF50CF"/>
    <w:rsid w:val="00FF532B"/>
    <w:rsid w:val="00FF579E"/>
    <w:rsid w:val="00FF65D5"/>
    <w:rsid w:val="00FF69C9"/>
    <w:rsid w:val="00FF6A35"/>
    <w:rsid w:val="00FF6CAE"/>
    <w:rsid w:val="00FF6D35"/>
    <w:rsid w:val="00FF6D3E"/>
    <w:rsid w:val="00FF6E87"/>
    <w:rsid w:val="00FF6FE9"/>
    <w:rsid w:val="00FF702B"/>
    <w:rsid w:val="00FF737E"/>
    <w:rsid w:val="00FF7803"/>
    <w:rsid w:val="00FF7D96"/>
    <w:rsid w:val="01B7F477"/>
    <w:rsid w:val="1B79ECE8"/>
    <w:rsid w:val="2201FEA4"/>
    <w:rsid w:val="22681A74"/>
    <w:rsid w:val="2C59D44D"/>
    <w:rsid w:val="38F91420"/>
    <w:rsid w:val="3B972295"/>
    <w:rsid w:val="3C052898"/>
    <w:rsid w:val="56AF5DB9"/>
    <w:rsid w:val="5C643F24"/>
    <w:rsid w:val="7CDC888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11108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imes New Roman" w:hAnsiTheme="minorHAnsi" w:cs="Times New Roman"/>
        <w:lang w:val="en-AU" w:eastAsia="en-AU" w:bidi="ar-SA"/>
      </w:rPr>
    </w:rPrDefault>
    <w:pPrDefault>
      <w:pPr>
        <w:spacing w:before="120" w:after="120" w:line="240" w:lineRule="atLeast"/>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lsdException w:name="heading 8" w:semiHidden="1" w:uiPriority="3" w:unhideWhenUsed="1"/>
    <w:lsdException w:name="heading 9" w:semiHidden="1" w:uiPriority="2"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iPriority="39" w:unhideWhenUsed="1"/>
    <w:lsdException w:name="toc 9" w:semiHidden="1" w:uiPriority="39"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iPriority="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Bullet"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2"/>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qFormat="1"/>
    <w:lsdException w:name="List Continue 2" w:semiHidden="1" w:unhideWhenUsed="1" w:qFormat="1"/>
    <w:lsdException w:name="List Continue 3" w:qFormat="1"/>
    <w:lsdException w:name="List Continue 4" w:semiHidden="1"/>
    <w:lsdException w:name="List Continue 5" w:semiHidden="1"/>
    <w:lsdException w:name="Subtitle" w:uiPriority="2"/>
    <w:lsdException w:name="Salutation" w:semiHidden="1" w:unhideWhenUsed="1"/>
    <w:lsdException w:name="Date" w:semiHidden="1" w:uiPriority="3" w:unhideWhenUsed="1"/>
    <w:lsdException w:name="Body Text First Indent" w:semiHidden="1" w:unhideWhenUsed="1"/>
    <w:lsdException w:name="Body Text First Indent 2" w:semiHidden="1" w:unhideWhenUsed="1"/>
    <w:lsdException w:name="Note Heading" w:semiHidden="1" w:unhideWhenUsed="1" w:qFormat="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9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177D2"/>
  </w:style>
  <w:style w:type="paragraph" w:styleId="Heading1">
    <w:name w:val="heading 1"/>
    <w:basedOn w:val="Normal"/>
    <w:next w:val="BodyText"/>
    <w:link w:val="Heading1Char"/>
    <w:qFormat/>
    <w:rsid w:val="00261B1F"/>
    <w:pPr>
      <w:keepNext/>
      <w:spacing w:before="0" w:after="240" w:line="230" w:lineRule="atLeast"/>
      <w:outlineLvl w:val="0"/>
    </w:pPr>
    <w:rPr>
      <w:rFonts w:asciiTheme="majorHAnsi" w:eastAsiaTheme="majorEastAsia" w:hAnsiTheme="majorHAnsi" w:cstheme="majorBidi"/>
      <w:bCs/>
      <w:color w:val="201547" w:themeColor="text2"/>
      <w:spacing w:val="-4"/>
      <w:sz w:val="40"/>
      <w:szCs w:val="40"/>
    </w:rPr>
  </w:style>
  <w:style w:type="paragraph" w:styleId="Heading2">
    <w:name w:val="heading 2"/>
    <w:basedOn w:val="Normal"/>
    <w:next w:val="BodyText"/>
    <w:link w:val="Heading2Char"/>
    <w:qFormat/>
    <w:rsid w:val="00B62C78"/>
    <w:pPr>
      <w:keepNext/>
      <w:keepLines/>
      <w:spacing w:before="240" w:line="230" w:lineRule="atLeast"/>
      <w:outlineLvl w:val="1"/>
    </w:pPr>
    <w:rPr>
      <w:rFonts w:asciiTheme="majorHAnsi" w:eastAsiaTheme="majorEastAsia" w:hAnsiTheme="majorHAnsi" w:cstheme="majorBidi"/>
      <w:b/>
      <w:bCs/>
      <w:color w:val="201547" w:themeColor="text2"/>
      <w:spacing w:val="-2"/>
      <w:sz w:val="32"/>
      <w:szCs w:val="26"/>
    </w:rPr>
  </w:style>
  <w:style w:type="paragraph" w:styleId="Heading3">
    <w:name w:val="heading 3"/>
    <w:basedOn w:val="Normal"/>
    <w:next w:val="BodyText"/>
    <w:link w:val="Heading3Char"/>
    <w:qFormat/>
    <w:rsid w:val="00B62C78"/>
    <w:pPr>
      <w:keepNext/>
      <w:keepLines/>
      <w:spacing w:before="200"/>
      <w:outlineLvl w:val="2"/>
    </w:pPr>
    <w:rPr>
      <w:rFonts w:asciiTheme="majorHAnsi" w:eastAsiaTheme="majorEastAsia" w:hAnsiTheme="majorHAnsi" w:cstheme="majorBidi"/>
      <w:bCs/>
      <w:color w:val="201547" w:themeColor="text2"/>
      <w:sz w:val="28"/>
      <w:szCs w:val="26"/>
    </w:rPr>
  </w:style>
  <w:style w:type="paragraph" w:styleId="Heading4">
    <w:name w:val="heading 4"/>
    <w:basedOn w:val="BodyText"/>
    <w:next w:val="BodyText"/>
    <w:link w:val="Heading4Char"/>
    <w:qFormat/>
    <w:rsid w:val="00B62C78"/>
    <w:pPr>
      <w:spacing w:before="200"/>
      <w:outlineLvl w:val="3"/>
    </w:pPr>
    <w:rPr>
      <w:b/>
      <w:bCs/>
      <w:color w:val="201547" w:themeColor="text2"/>
      <w:sz w:val="24"/>
      <w:szCs w:val="24"/>
    </w:rPr>
  </w:style>
  <w:style w:type="paragraph" w:styleId="Heading5">
    <w:name w:val="heading 5"/>
    <w:basedOn w:val="Normal"/>
    <w:next w:val="BodyText"/>
    <w:link w:val="Heading5Char"/>
    <w:rsid w:val="00B62C78"/>
    <w:pPr>
      <w:keepNext/>
      <w:keepLines/>
      <w:spacing w:before="200"/>
      <w:outlineLvl w:val="4"/>
    </w:pPr>
    <w:rPr>
      <w:rFonts w:asciiTheme="majorHAnsi" w:eastAsiaTheme="majorEastAsia" w:hAnsiTheme="majorHAnsi" w:cstheme="majorBidi"/>
      <w:b/>
      <w:iCs/>
      <w:color w:val="201547" w:themeColor="text2"/>
      <w:sz w:val="22"/>
    </w:rPr>
  </w:style>
  <w:style w:type="paragraph" w:styleId="Heading6">
    <w:name w:val="heading 6"/>
    <w:basedOn w:val="Normal"/>
    <w:next w:val="Normal"/>
    <w:link w:val="Heading6Char"/>
    <w:rsid w:val="00462258"/>
    <w:pPr>
      <w:keepNext/>
      <w:keepLines/>
      <w:spacing w:before="200"/>
      <w:outlineLvl w:val="5"/>
    </w:pPr>
    <w:rPr>
      <w:rFonts w:asciiTheme="majorHAnsi" w:eastAsiaTheme="majorEastAsia" w:hAnsiTheme="majorHAnsi" w:cstheme="majorBidi"/>
      <w:b/>
      <w:iCs/>
      <w:color w:val="232222" w:themeColor="text1"/>
      <w:lang w:eastAsia="en-US"/>
    </w:rPr>
  </w:style>
  <w:style w:type="paragraph" w:styleId="Heading7">
    <w:name w:val="heading 7"/>
    <w:basedOn w:val="Normal"/>
    <w:next w:val="BodyText"/>
    <w:link w:val="Heading7Char"/>
    <w:semiHidden/>
    <w:rsid w:val="006926C9"/>
    <w:pPr>
      <w:keepNext/>
      <w:keepLines/>
      <w:pageBreakBefore/>
      <w:spacing w:before="0" w:after="0" w:line="230" w:lineRule="atLeast"/>
      <w:outlineLvl w:val="6"/>
    </w:pPr>
    <w:rPr>
      <w:rFonts w:eastAsiaTheme="majorEastAsia" w:cstheme="majorBidi"/>
      <w:iCs/>
      <w:color w:val="201547" w:themeColor="text2"/>
    </w:rPr>
  </w:style>
  <w:style w:type="paragraph" w:styleId="Heading8">
    <w:name w:val="heading 8"/>
    <w:basedOn w:val="Normal"/>
    <w:next w:val="BodyText"/>
    <w:link w:val="Heading8Char"/>
    <w:semiHidden/>
    <w:rsid w:val="0058629F"/>
    <w:pPr>
      <w:keepNext/>
      <w:keepLines/>
      <w:pageBreakBefore/>
      <w:numPr>
        <w:numId w:val="2"/>
      </w:numPr>
      <w:tabs>
        <w:tab w:val="right" w:pos="9639"/>
      </w:tabs>
      <w:spacing w:after="320"/>
      <w:ind w:left="284" w:hanging="284"/>
      <w:outlineLvl w:val="7"/>
    </w:pPr>
    <w:rPr>
      <w:rFonts w:asciiTheme="majorHAnsi" w:eastAsiaTheme="majorEastAsia" w:hAnsiTheme="majorHAnsi" w:cs="Arial"/>
      <w:caps/>
      <w:sz w:val="36"/>
      <w:lang w:eastAsia="en-US"/>
    </w:rPr>
  </w:style>
  <w:style w:type="paragraph" w:styleId="Heading9">
    <w:name w:val="heading 9"/>
    <w:basedOn w:val="Normal"/>
    <w:next w:val="BodyText"/>
    <w:link w:val="Heading9Char"/>
    <w:semiHidden/>
    <w:qFormat/>
    <w:rsid w:val="000809F5"/>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134222"/>
  </w:style>
  <w:style w:type="character" w:customStyle="1" w:styleId="BodyTextChar">
    <w:name w:val="Body Text Char"/>
    <w:basedOn w:val="DefaultParagraphFont"/>
    <w:link w:val="BodyText"/>
    <w:rsid w:val="00134222"/>
  </w:style>
  <w:style w:type="paragraph" w:styleId="BlockText">
    <w:name w:val="Block Text"/>
    <w:basedOn w:val="BodyText"/>
    <w:semiHidden/>
    <w:unhideWhenUsed/>
    <w:rsid w:val="0058629F"/>
    <w:rPr>
      <w:rFonts w:eastAsiaTheme="minorEastAsia" w:cstheme="minorBidi"/>
      <w:iCs/>
    </w:rPr>
  </w:style>
  <w:style w:type="paragraph" w:styleId="BalloonText">
    <w:name w:val="Balloon Text"/>
    <w:basedOn w:val="Normal"/>
    <w:link w:val="BalloonTextChar"/>
    <w:uiPriority w:val="99"/>
    <w:semiHidden/>
    <w:unhideWhenUsed/>
    <w:rsid w:val="0058629F"/>
    <w:rPr>
      <w:rFonts w:ascii="Tahoma" w:hAnsi="Tahoma" w:cs="Tahoma"/>
      <w:sz w:val="16"/>
      <w:szCs w:val="16"/>
    </w:rPr>
  </w:style>
  <w:style w:type="character" w:customStyle="1" w:styleId="BalloonTextChar">
    <w:name w:val="Balloon Text Char"/>
    <w:basedOn w:val="DefaultParagraphFont"/>
    <w:link w:val="BalloonText"/>
    <w:uiPriority w:val="99"/>
    <w:semiHidden/>
    <w:rsid w:val="0058629F"/>
    <w:rPr>
      <w:rFonts w:ascii="Tahoma" w:hAnsi="Tahoma" w:cs="Tahoma"/>
      <w:sz w:val="16"/>
      <w:szCs w:val="16"/>
    </w:rPr>
  </w:style>
  <w:style w:type="paragraph" w:styleId="Footer">
    <w:name w:val="footer"/>
    <w:basedOn w:val="Normal"/>
    <w:link w:val="FooterChar"/>
    <w:uiPriority w:val="99"/>
    <w:rsid w:val="00077BDB"/>
    <w:pPr>
      <w:spacing w:before="0" w:after="0" w:line="200" w:lineRule="atLeast"/>
    </w:pPr>
    <w:rPr>
      <w:bCs/>
      <w:sz w:val="16"/>
    </w:rPr>
  </w:style>
  <w:style w:type="character" w:customStyle="1" w:styleId="FooterChar">
    <w:name w:val="Footer Char"/>
    <w:basedOn w:val="DefaultParagraphFont"/>
    <w:link w:val="Footer"/>
    <w:uiPriority w:val="99"/>
    <w:rsid w:val="00EF7CFD"/>
    <w:rPr>
      <w:bCs/>
      <w:sz w:val="16"/>
    </w:rPr>
  </w:style>
  <w:style w:type="numbering" w:customStyle="1" w:styleId="HangingList">
    <w:name w:val="HangingList"/>
    <w:uiPriority w:val="99"/>
    <w:rsid w:val="0058629F"/>
    <w:pPr>
      <w:numPr>
        <w:numId w:val="1"/>
      </w:numPr>
    </w:pPr>
  </w:style>
  <w:style w:type="paragraph" w:styleId="Header">
    <w:name w:val="header"/>
    <w:basedOn w:val="Normal"/>
    <w:link w:val="HeaderChar"/>
    <w:uiPriority w:val="99"/>
    <w:unhideWhenUsed/>
    <w:rsid w:val="00CD51BB"/>
    <w:pPr>
      <w:tabs>
        <w:tab w:val="center" w:pos="4513"/>
        <w:tab w:val="right" w:pos="9026"/>
      </w:tabs>
      <w:spacing w:before="0" w:after="260"/>
      <w:contextualSpacing/>
    </w:pPr>
  </w:style>
  <w:style w:type="character" w:customStyle="1" w:styleId="HeaderChar">
    <w:name w:val="Header Char"/>
    <w:basedOn w:val="DefaultParagraphFont"/>
    <w:link w:val="Header"/>
    <w:uiPriority w:val="99"/>
    <w:rsid w:val="00CD51BB"/>
  </w:style>
  <w:style w:type="character" w:customStyle="1" w:styleId="Heading1Char">
    <w:name w:val="Heading 1 Char"/>
    <w:basedOn w:val="DefaultParagraphFont"/>
    <w:link w:val="Heading1"/>
    <w:rsid w:val="00261B1F"/>
    <w:rPr>
      <w:rFonts w:asciiTheme="majorHAnsi" w:eastAsiaTheme="majorEastAsia" w:hAnsiTheme="majorHAnsi" w:cstheme="majorBidi"/>
      <w:bCs/>
      <w:color w:val="201547" w:themeColor="text2"/>
      <w:spacing w:val="-4"/>
      <w:sz w:val="40"/>
      <w:szCs w:val="40"/>
    </w:rPr>
  </w:style>
  <w:style w:type="character" w:customStyle="1" w:styleId="Heading2Char">
    <w:name w:val="Heading 2 Char"/>
    <w:basedOn w:val="DefaultParagraphFont"/>
    <w:link w:val="Heading2"/>
    <w:rsid w:val="00B62C78"/>
    <w:rPr>
      <w:rFonts w:asciiTheme="majorHAnsi" w:eastAsiaTheme="majorEastAsia" w:hAnsiTheme="majorHAnsi" w:cstheme="majorBidi"/>
      <w:b/>
      <w:bCs/>
      <w:color w:val="201547" w:themeColor="text2"/>
      <w:spacing w:val="-2"/>
      <w:sz w:val="32"/>
      <w:szCs w:val="26"/>
    </w:rPr>
  </w:style>
  <w:style w:type="character" w:customStyle="1" w:styleId="Heading3Char">
    <w:name w:val="Heading 3 Char"/>
    <w:basedOn w:val="DefaultParagraphFont"/>
    <w:link w:val="Heading3"/>
    <w:rsid w:val="00B62C78"/>
    <w:rPr>
      <w:rFonts w:asciiTheme="majorHAnsi" w:eastAsiaTheme="majorEastAsia" w:hAnsiTheme="majorHAnsi" w:cstheme="majorBidi"/>
      <w:bCs/>
      <w:color w:val="201547" w:themeColor="text2"/>
      <w:sz w:val="28"/>
      <w:szCs w:val="26"/>
    </w:rPr>
  </w:style>
  <w:style w:type="character" w:customStyle="1" w:styleId="Heading4Char">
    <w:name w:val="Heading 4 Char"/>
    <w:basedOn w:val="DefaultParagraphFont"/>
    <w:link w:val="Heading4"/>
    <w:rsid w:val="00B62C78"/>
    <w:rPr>
      <w:b/>
      <w:bCs/>
      <w:color w:val="201547" w:themeColor="text2"/>
      <w:sz w:val="24"/>
      <w:szCs w:val="24"/>
    </w:rPr>
  </w:style>
  <w:style w:type="character" w:customStyle="1" w:styleId="Heading7Char">
    <w:name w:val="Heading 7 Char"/>
    <w:basedOn w:val="DefaultParagraphFont"/>
    <w:link w:val="Heading7"/>
    <w:semiHidden/>
    <w:rsid w:val="006926C9"/>
    <w:rPr>
      <w:rFonts w:eastAsiaTheme="majorEastAsia" w:cstheme="majorBidi"/>
      <w:iCs/>
      <w:color w:val="201547" w:themeColor="text2"/>
    </w:rPr>
  </w:style>
  <w:style w:type="character" w:customStyle="1" w:styleId="Heading8Char">
    <w:name w:val="Heading 8 Char"/>
    <w:basedOn w:val="DefaultParagraphFont"/>
    <w:link w:val="Heading8"/>
    <w:semiHidden/>
    <w:rsid w:val="000809F5"/>
    <w:rPr>
      <w:rFonts w:asciiTheme="majorHAnsi" w:eastAsiaTheme="majorEastAsia" w:hAnsiTheme="majorHAnsi" w:cs="Arial"/>
      <w:caps/>
      <w:sz w:val="36"/>
      <w:lang w:eastAsia="en-US"/>
    </w:rPr>
  </w:style>
  <w:style w:type="character" w:customStyle="1" w:styleId="Heading9Char">
    <w:name w:val="Heading 9 Char"/>
    <w:basedOn w:val="DefaultParagraphFont"/>
    <w:link w:val="Heading9"/>
    <w:semiHidden/>
    <w:rsid w:val="000809F5"/>
  </w:style>
  <w:style w:type="numbering" w:customStyle="1" w:styleId="Headings">
    <w:name w:val="Headings"/>
    <w:uiPriority w:val="99"/>
    <w:rsid w:val="0058629F"/>
    <w:pPr>
      <w:numPr>
        <w:numId w:val="3"/>
      </w:numPr>
    </w:pPr>
  </w:style>
  <w:style w:type="character" w:styleId="Hyperlink">
    <w:name w:val="Hyperlink"/>
    <w:basedOn w:val="DefaultParagraphFont"/>
    <w:uiPriority w:val="99"/>
    <w:unhideWhenUsed/>
    <w:rsid w:val="0058629F"/>
    <w:rPr>
      <w:color w:val="232222" w:themeColor="hyperlink"/>
      <w:u w:val="single"/>
    </w:rPr>
  </w:style>
  <w:style w:type="character" w:styleId="FollowedHyperlink">
    <w:name w:val="FollowedHyperlink"/>
    <w:basedOn w:val="DefaultParagraphFont"/>
    <w:uiPriority w:val="99"/>
    <w:rsid w:val="0058629F"/>
    <w:rPr>
      <w:color w:val="7030A0"/>
      <w:u w:val="single"/>
    </w:rPr>
  </w:style>
  <w:style w:type="paragraph" w:styleId="ListBullet">
    <w:name w:val="List Bullet"/>
    <w:basedOn w:val="BodyText"/>
    <w:qFormat/>
    <w:rsid w:val="00231B63"/>
    <w:pPr>
      <w:numPr>
        <w:numId w:val="7"/>
      </w:numPr>
    </w:pPr>
  </w:style>
  <w:style w:type="paragraph" w:styleId="ListBullet2">
    <w:name w:val="List Bullet 2"/>
    <w:basedOn w:val="ListBullet"/>
    <w:qFormat/>
    <w:rsid w:val="00DE33D8"/>
    <w:pPr>
      <w:numPr>
        <w:ilvl w:val="1"/>
      </w:numPr>
    </w:pPr>
  </w:style>
  <w:style w:type="paragraph" w:styleId="ListBullet3">
    <w:name w:val="List Bullet 3"/>
    <w:basedOn w:val="ListBullet2"/>
    <w:qFormat/>
    <w:rsid w:val="0058629F"/>
    <w:pPr>
      <w:numPr>
        <w:ilvl w:val="2"/>
      </w:numPr>
    </w:pPr>
  </w:style>
  <w:style w:type="paragraph" w:styleId="ListContinue">
    <w:name w:val="List Continue"/>
    <w:basedOn w:val="BodyText"/>
    <w:qFormat/>
    <w:rsid w:val="0056073C"/>
    <w:pPr>
      <w:ind w:left="340"/>
    </w:pPr>
  </w:style>
  <w:style w:type="paragraph" w:styleId="ListNumber">
    <w:name w:val="List Number"/>
    <w:basedOn w:val="BodyText"/>
    <w:qFormat/>
    <w:rsid w:val="00231B63"/>
    <w:pPr>
      <w:numPr>
        <w:numId w:val="8"/>
      </w:numPr>
    </w:pPr>
  </w:style>
  <w:style w:type="paragraph" w:styleId="ListNumber2">
    <w:name w:val="List Number 2"/>
    <w:basedOn w:val="ListNumber"/>
    <w:qFormat/>
    <w:rsid w:val="001369F7"/>
    <w:pPr>
      <w:numPr>
        <w:ilvl w:val="1"/>
      </w:numPr>
    </w:pPr>
  </w:style>
  <w:style w:type="paragraph" w:styleId="ListNumber3">
    <w:name w:val="List Number 3"/>
    <w:basedOn w:val="ListNumber2"/>
    <w:qFormat/>
    <w:rsid w:val="001369F7"/>
    <w:pPr>
      <w:numPr>
        <w:ilvl w:val="2"/>
      </w:numPr>
    </w:pPr>
  </w:style>
  <w:style w:type="numbering" w:customStyle="1" w:styleId="MyListNumbering">
    <w:name w:val="MyListNumbering"/>
    <w:uiPriority w:val="99"/>
    <w:rsid w:val="0058629F"/>
    <w:pPr>
      <w:numPr>
        <w:numId w:val="6"/>
      </w:numPr>
    </w:pPr>
  </w:style>
  <w:style w:type="paragraph" w:styleId="Title">
    <w:name w:val="Title"/>
    <w:basedOn w:val="Normal"/>
    <w:next w:val="Normal"/>
    <w:link w:val="TitleChar"/>
    <w:uiPriority w:val="3"/>
    <w:rsid w:val="00576577"/>
    <w:pPr>
      <w:spacing w:before="0" w:after="0" w:line="240" w:lineRule="auto"/>
    </w:pPr>
    <w:rPr>
      <w:rFonts w:asciiTheme="majorHAnsi" w:hAnsiTheme="majorHAnsi"/>
      <w:b/>
      <w:color w:val="201547" w:themeColor="text2"/>
      <w:sz w:val="41"/>
    </w:rPr>
  </w:style>
  <w:style w:type="character" w:customStyle="1" w:styleId="TitleChar">
    <w:name w:val="Title Char"/>
    <w:basedOn w:val="DefaultParagraphFont"/>
    <w:link w:val="Title"/>
    <w:uiPriority w:val="3"/>
    <w:rsid w:val="00576577"/>
    <w:rPr>
      <w:rFonts w:asciiTheme="majorHAnsi" w:hAnsiTheme="majorHAnsi"/>
      <w:b/>
      <w:color w:val="201547" w:themeColor="text2"/>
      <w:sz w:val="41"/>
    </w:rPr>
  </w:style>
  <w:style w:type="paragraph" w:styleId="TOC5">
    <w:name w:val="toc 5"/>
    <w:basedOn w:val="Normal"/>
    <w:next w:val="Normal"/>
    <w:autoRedefine/>
    <w:uiPriority w:val="39"/>
    <w:semiHidden/>
    <w:rsid w:val="00F7242A"/>
    <w:pPr>
      <w:tabs>
        <w:tab w:val="right" w:pos="9582"/>
      </w:tabs>
      <w:spacing w:before="240" w:after="60"/>
      <w:ind w:right="851"/>
    </w:pPr>
    <w:rPr>
      <w:rFonts w:cs="Arial"/>
      <w:b/>
      <w:color w:val="201547" w:themeColor="text2"/>
      <w:sz w:val="24"/>
    </w:rPr>
  </w:style>
  <w:style w:type="paragraph" w:styleId="TOC6">
    <w:name w:val="toc 6"/>
    <w:basedOn w:val="Normal"/>
    <w:next w:val="Normal"/>
    <w:autoRedefine/>
    <w:rsid w:val="00F7242A"/>
    <w:pPr>
      <w:spacing w:before="0" w:after="100"/>
      <w:ind w:left="1000"/>
    </w:pPr>
    <w:rPr>
      <w:rFonts w:cs="Arial"/>
      <w:color w:val="232222" w:themeColor="text1"/>
    </w:rPr>
  </w:style>
  <w:style w:type="paragraph" w:styleId="TOC7">
    <w:name w:val="toc 7"/>
    <w:basedOn w:val="Normal"/>
    <w:next w:val="Normal"/>
    <w:autoRedefine/>
    <w:rsid w:val="00F7242A"/>
    <w:pPr>
      <w:spacing w:before="0" w:after="100"/>
      <w:ind w:left="1200"/>
    </w:pPr>
    <w:rPr>
      <w:rFonts w:cs="Arial"/>
      <w:color w:val="232222" w:themeColor="text1"/>
    </w:rPr>
  </w:style>
  <w:style w:type="paragraph" w:styleId="TOC8">
    <w:name w:val="toc 8"/>
    <w:basedOn w:val="Normal"/>
    <w:next w:val="Normal"/>
    <w:autoRedefine/>
    <w:uiPriority w:val="39"/>
    <w:semiHidden/>
    <w:rsid w:val="00F7242A"/>
    <w:pPr>
      <w:tabs>
        <w:tab w:val="right" w:leader="dot" w:pos="9582"/>
      </w:tabs>
      <w:spacing w:before="240" w:after="60"/>
      <w:ind w:right="851"/>
      <w:contextualSpacing/>
    </w:pPr>
    <w:rPr>
      <w:rFonts w:cs="Arial"/>
      <w:b/>
      <w:color w:val="201547" w:themeColor="text2"/>
      <w:sz w:val="24"/>
    </w:rPr>
  </w:style>
  <w:style w:type="paragraph" w:styleId="ListContinue2">
    <w:name w:val="List Continue 2"/>
    <w:basedOn w:val="ListContinue"/>
    <w:qFormat/>
    <w:rsid w:val="0056073C"/>
    <w:pPr>
      <w:ind w:left="680"/>
    </w:pPr>
  </w:style>
  <w:style w:type="paragraph" w:styleId="ListContinue3">
    <w:name w:val="List Continue 3"/>
    <w:basedOn w:val="ListContinue2"/>
    <w:qFormat/>
    <w:rsid w:val="0056073C"/>
    <w:pPr>
      <w:ind w:left="1021"/>
    </w:pPr>
  </w:style>
  <w:style w:type="paragraph" w:styleId="NoSpacing">
    <w:name w:val="No Spacing"/>
    <w:basedOn w:val="Normal"/>
    <w:next w:val="BodyText"/>
    <w:link w:val="NoSpacingChar"/>
    <w:qFormat/>
    <w:rsid w:val="00E670F9"/>
    <w:pPr>
      <w:spacing w:before="0" w:after="0"/>
    </w:pPr>
  </w:style>
  <w:style w:type="paragraph" w:styleId="Date">
    <w:name w:val="Date"/>
    <w:basedOn w:val="Normal"/>
    <w:link w:val="DateChar"/>
    <w:uiPriority w:val="99"/>
    <w:rsid w:val="00C503CB"/>
    <w:pPr>
      <w:spacing w:before="0" w:after="0"/>
      <w:jc w:val="right"/>
    </w:pPr>
    <w:rPr>
      <w:sz w:val="24"/>
    </w:rPr>
  </w:style>
  <w:style w:type="character" w:customStyle="1" w:styleId="DateChar">
    <w:name w:val="Date Char"/>
    <w:basedOn w:val="DefaultParagraphFont"/>
    <w:link w:val="Date"/>
    <w:uiPriority w:val="99"/>
    <w:rsid w:val="00C503CB"/>
    <w:rPr>
      <w:sz w:val="24"/>
    </w:rPr>
  </w:style>
  <w:style w:type="paragraph" w:customStyle="1" w:styleId="TableofFiguresHeading">
    <w:name w:val="Table of Figures Heading"/>
    <w:basedOn w:val="Normal"/>
    <w:uiPriority w:val="99"/>
    <w:rsid w:val="00095E93"/>
    <w:pPr>
      <w:keepNext/>
      <w:spacing w:before="0" w:after="60"/>
      <w:outlineLvl w:val="4"/>
    </w:pPr>
    <w:rPr>
      <w:b/>
      <w:bCs/>
      <w:noProof/>
      <w:color w:val="201547" w:themeColor="text2"/>
      <w:sz w:val="24"/>
    </w:rPr>
  </w:style>
  <w:style w:type="character" w:customStyle="1" w:styleId="Heading5Char">
    <w:name w:val="Heading 5 Char"/>
    <w:basedOn w:val="DefaultParagraphFont"/>
    <w:link w:val="Heading5"/>
    <w:rsid w:val="00B62C78"/>
    <w:rPr>
      <w:rFonts w:asciiTheme="majorHAnsi" w:eastAsiaTheme="majorEastAsia" w:hAnsiTheme="majorHAnsi" w:cstheme="majorBidi"/>
      <w:b/>
      <w:iCs/>
      <w:color w:val="201547" w:themeColor="text2"/>
      <w:sz w:val="22"/>
    </w:rPr>
  </w:style>
  <w:style w:type="character" w:customStyle="1" w:styleId="Heading6Char">
    <w:name w:val="Heading 6 Char"/>
    <w:basedOn w:val="DefaultParagraphFont"/>
    <w:link w:val="Heading6"/>
    <w:rsid w:val="00462258"/>
    <w:rPr>
      <w:rFonts w:asciiTheme="majorHAnsi" w:eastAsiaTheme="majorEastAsia" w:hAnsiTheme="majorHAnsi" w:cstheme="majorBidi"/>
      <w:b/>
      <w:iCs/>
      <w:color w:val="232222" w:themeColor="text1"/>
      <w:lang w:eastAsia="en-US"/>
    </w:rPr>
  </w:style>
  <w:style w:type="paragraph" w:styleId="Revision">
    <w:name w:val="Revision"/>
    <w:hidden/>
    <w:uiPriority w:val="99"/>
    <w:semiHidden/>
    <w:rsid w:val="009E7348"/>
    <w:rPr>
      <w:rFonts w:ascii="Calibri" w:eastAsia="Calibri" w:hAnsi="Calibri"/>
      <w:lang w:eastAsia="en-US"/>
    </w:rPr>
  </w:style>
  <w:style w:type="paragraph" w:customStyle="1" w:styleId="ListAlpha">
    <w:name w:val="List Alpha"/>
    <w:basedOn w:val="Normal"/>
    <w:qFormat/>
    <w:rsid w:val="00231B63"/>
    <w:pPr>
      <w:numPr>
        <w:numId w:val="4"/>
      </w:numPr>
    </w:pPr>
  </w:style>
  <w:style w:type="table" w:styleId="PlainTable2">
    <w:name w:val="Plain Table 2"/>
    <w:basedOn w:val="TableNormal"/>
    <w:uiPriority w:val="42"/>
    <w:semiHidden/>
    <w:rsid w:val="0058629F"/>
    <w:pPr>
      <w:spacing w:line="240" w:lineRule="exact"/>
    </w:pPr>
    <w:tblPr>
      <w:tblStyleRowBandSize w:val="1"/>
      <w:tblStyleColBandSize w:val="1"/>
      <w:tblBorders>
        <w:top w:val="single" w:sz="4" w:space="0" w:color="918E8E" w:themeColor="text1" w:themeTint="80"/>
        <w:bottom w:val="single" w:sz="4" w:space="0" w:color="918E8E" w:themeColor="text1" w:themeTint="80"/>
      </w:tblBorders>
      <w:tblCellMar>
        <w:top w:w="227" w:type="dxa"/>
        <w:bottom w:w="227" w:type="dxa"/>
      </w:tblCellMar>
    </w:tblPr>
    <w:tblStylePr w:type="firstRow">
      <w:rPr>
        <w:b/>
        <w:bCs/>
      </w:rPr>
      <w:tblPr/>
      <w:tcPr>
        <w:tcBorders>
          <w:bottom w:val="single" w:sz="4" w:space="0" w:color="918E8E" w:themeColor="text1" w:themeTint="80"/>
        </w:tcBorders>
      </w:tcPr>
    </w:tblStylePr>
    <w:tblStylePr w:type="lastRow">
      <w:rPr>
        <w:b/>
        <w:bCs/>
      </w:rPr>
      <w:tblPr/>
      <w:tcPr>
        <w:tcBorders>
          <w:top w:val="single" w:sz="4" w:space="0" w:color="918E8E" w:themeColor="text1" w:themeTint="80"/>
        </w:tcBorders>
      </w:tcPr>
    </w:tblStylePr>
    <w:tblStylePr w:type="firstCol">
      <w:rPr>
        <w:b/>
        <w:bCs/>
      </w:rPr>
    </w:tblStylePr>
    <w:tblStylePr w:type="lastCol">
      <w:rPr>
        <w:b/>
        <w:bCs/>
      </w:rPr>
    </w:tblStylePr>
    <w:tblStylePr w:type="band1Vert">
      <w:tblPr/>
      <w:tcPr>
        <w:tcBorders>
          <w:left w:val="single" w:sz="4" w:space="0" w:color="918E8E" w:themeColor="text1" w:themeTint="80"/>
          <w:right w:val="single" w:sz="4" w:space="0" w:color="918E8E" w:themeColor="text1" w:themeTint="80"/>
        </w:tcBorders>
      </w:tcPr>
    </w:tblStylePr>
    <w:tblStylePr w:type="band2Vert">
      <w:tblPr/>
      <w:tcPr>
        <w:tcBorders>
          <w:left w:val="single" w:sz="4" w:space="0" w:color="918E8E" w:themeColor="text1" w:themeTint="80"/>
          <w:right w:val="single" w:sz="4" w:space="0" w:color="918E8E" w:themeColor="text1" w:themeTint="80"/>
        </w:tcBorders>
      </w:tcPr>
    </w:tblStylePr>
    <w:tblStylePr w:type="band1Horz">
      <w:tblPr/>
      <w:tcPr>
        <w:tcBorders>
          <w:top w:val="single" w:sz="4" w:space="0" w:color="918E8E" w:themeColor="text1" w:themeTint="80"/>
          <w:bottom w:val="single" w:sz="4" w:space="0" w:color="918E8E" w:themeColor="text1" w:themeTint="80"/>
        </w:tcBorders>
      </w:tcPr>
    </w:tblStylePr>
  </w:style>
  <w:style w:type="character" w:styleId="CommentReference">
    <w:name w:val="annotation reference"/>
    <w:basedOn w:val="DefaultParagraphFont"/>
    <w:uiPriority w:val="99"/>
    <w:semiHidden/>
    <w:unhideWhenUsed/>
    <w:rsid w:val="0058629F"/>
    <w:rPr>
      <w:sz w:val="16"/>
      <w:szCs w:val="16"/>
    </w:rPr>
  </w:style>
  <w:style w:type="paragraph" w:styleId="CommentText">
    <w:name w:val="annotation text"/>
    <w:basedOn w:val="Normal"/>
    <w:link w:val="CommentTextChar"/>
    <w:uiPriority w:val="99"/>
    <w:semiHidden/>
    <w:unhideWhenUsed/>
    <w:rsid w:val="0058629F"/>
  </w:style>
  <w:style w:type="character" w:customStyle="1" w:styleId="CommentTextChar">
    <w:name w:val="Comment Text Char"/>
    <w:basedOn w:val="DefaultParagraphFont"/>
    <w:link w:val="CommentText"/>
    <w:uiPriority w:val="99"/>
    <w:semiHidden/>
    <w:rsid w:val="0058629F"/>
  </w:style>
  <w:style w:type="paragraph" w:styleId="CommentSubject">
    <w:name w:val="annotation subject"/>
    <w:basedOn w:val="CommentText"/>
    <w:next w:val="CommentText"/>
    <w:link w:val="CommentSubjectChar"/>
    <w:uiPriority w:val="99"/>
    <w:semiHidden/>
    <w:unhideWhenUsed/>
    <w:rsid w:val="0058629F"/>
    <w:rPr>
      <w:b/>
      <w:bCs/>
    </w:rPr>
  </w:style>
  <w:style w:type="character" w:customStyle="1" w:styleId="CommentSubjectChar">
    <w:name w:val="Comment Subject Char"/>
    <w:basedOn w:val="CommentTextChar"/>
    <w:link w:val="CommentSubject"/>
    <w:uiPriority w:val="99"/>
    <w:semiHidden/>
    <w:rsid w:val="0058629F"/>
    <w:rPr>
      <w:b/>
      <w:bCs/>
    </w:rPr>
  </w:style>
  <w:style w:type="paragraph" w:styleId="TOCHeading">
    <w:name w:val="TOC Heading"/>
    <w:basedOn w:val="Normal"/>
    <w:uiPriority w:val="99"/>
    <w:rsid w:val="00166FB5"/>
    <w:pPr>
      <w:tabs>
        <w:tab w:val="left" w:pos="1134"/>
        <w:tab w:val="left" w:pos="2268"/>
        <w:tab w:val="left" w:pos="3402"/>
        <w:tab w:val="left" w:pos="4536"/>
        <w:tab w:val="left" w:pos="5103"/>
      </w:tabs>
      <w:spacing w:before="0" w:after="440" w:line="240" w:lineRule="auto"/>
      <w:outlineLvl w:val="4"/>
    </w:pPr>
    <w:rPr>
      <w:rFonts w:cs="Arial"/>
      <w:b/>
      <w:color w:val="201547" w:themeColor="text2"/>
      <w:sz w:val="40"/>
      <w:szCs w:val="40"/>
    </w:rPr>
  </w:style>
  <w:style w:type="paragraph" w:styleId="TOC1">
    <w:name w:val="toc 1"/>
    <w:basedOn w:val="Normal"/>
    <w:next w:val="Normal"/>
    <w:link w:val="TOC1Char"/>
    <w:uiPriority w:val="39"/>
    <w:rsid w:val="00F7242A"/>
    <w:pPr>
      <w:tabs>
        <w:tab w:val="right" w:leader="dot" w:pos="9582"/>
      </w:tabs>
      <w:spacing w:before="240" w:after="60"/>
      <w:ind w:right="851"/>
    </w:pPr>
    <w:rPr>
      <w:rFonts w:cs="Arial"/>
      <w:b/>
      <w:noProof/>
      <w:color w:val="201547" w:themeColor="text2"/>
      <w:sz w:val="24"/>
      <w:szCs w:val="24"/>
    </w:rPr>
  </w:style>
  <w:style w:type="paragraph" w:styleId="TOC2">
    <w:name w:val="toc 2"/>
    <w:basedOn w:val="Normal"/>
    <w:next w:val="Normal"/>
    <w:uiPriority w:val="39"/>
    <w:rsid w:val="000D7227"/>
    <w:pPr>
      <w:tabs>
        <w:tab w:val="right" w:leader="dot" w:pos="9582"/>
      </w:tabs>
      <w:spacing w:after="60"/>
      <w:ind w:right="851"/>
    </w:pPr>
    <w:rPr>
      <w:rFonts w:cs="Arial"/>
      <w:noProof/>
      <w:color w:val="232222"/>
      <w:sz w:val="22"/>
      <w:szCs w:val="28"/>
    </w:rPr>
  </w:style>
  <w:style w:type="table" w:customStyle="1" w:styleId="PullOutBoxTable">
    <w:name w:val="Pull Out Box Table"/>
    <w:basedOn w:val="TableNormal"/>
    <w:uiPriority w:val="99"/>
    <w:rsid w:val="001D46AE"/>
    <w:pPr>
      <w:spacing w:before="70" w:after="70"/>
    </w:pPr>
    <w:tblPr>
      <w:tblBorders>
        <w:top w:val="single" w:sz="4" w:space="0" w:color="232222" w:themeColor="text1"/>
        <w:left w:val="single" w:sz="4" w:space="0" w:color="232222" w:themeColor="text1"/>
        <w:bottom w:val="single" w:sz="4" w:space="0" w:color="232222" w:themeColor="text1"/>
        <w:right w:val="single" w:sz="4" w:space="0" w:color="232222" w:themeColor="text1"/>
      </w:tblBorders>
      <w:tblCellMar>
        <w:top w:w="28" w:type="dxa"/>
        <w:left w:w="142" w:type="dxa"/>
        <w:bottom w:w="28" w:type="dxa"/>
        <w:right w:w="142" w:type="dxa"/>
      </w:tblCellMar>
    </w:tblPr>
  </w:style>
  <w:style w:type="paragraph" w:styleId="FootnoteText">
    <w:name w:val="footnote text"/>
    <w:basedOn w:val="Normal"/>
    <w:link w:val="FootnoteTextChar"/>
    <w:uiPriority w:val="99"/>
    <w:rsid w:val="005D764F"/>
    <w:pPr>
      <w:keepLines/>
      <w:tabs>
        <w:tab w:val="left" w:pos="340"/>
      </w:tabs>
      <w:spacing w:before="0" w:after="60" w:line="180" w:lineRule="atLeast"/>
      <w:ind w:left="340" w:hanging="340"/>
    </w:pPr>
    <w:rPr>
      <w:sz w:val="18"/>
    </w:rPr>
  </w:style>
  <w:style w:type="character" w:styleId="FootnoteReference">
    <w:name w:val="footnote reference"/>
    <w:basedOn w:val="DefaultParagraphFont"/>
    <w:uiPriority w:val="99"/>
    <w:semiHidden/>
    <w:unhideWhenUsed/>
    <w:rsid w:val="0058629F"/>
    <w:rPr>
      <w:vertAlign w:val="superscript"/>
    </w:rPr>
  </w:style>
  <w:style w:type="table" w:styleId="ColorfulGrid">
    <w:name w:val="Colorful Grid"/>
    <w:basedOn w:val="TableNormal"/>
    <w:uiPriority w:val="73"/>
    <w:semiHidden/>
    <w:rsid w:val="0058629F"/>
    <w:tblPr>
      <w:tblStyleRowBandSize w:val="1"/>
      <w:tblStyleColBandSize w:val="1"/>
      <w:tblBorders>
        <w:insideH w:val="single" w:sz="4" w:space="0" w:color="FFFFFF" w:themeColor="background1"/>
      </w:tblBorders>
    </w:tblPr>
    <w:tcPr>
      <w:shd w:val="clear" w:color="auto" w:fill="D3D2D2" w:themeFill="text1" w:themeFillTint="33"/>
    </w:tcPr>
    <w:tblStylePr w:type="firstRow">
      <w:rPr>
        <w:b/>
        <w:bCs/>
      </w:rPr>
      <w:tblPr/>
      <w:tcPr>
        <w:shd w:val="clear" w:color="auto" w:fill="A8A5A5" w:themeFill="text1" w:themeFillTint="66"/>
      </w:tcPr>
    </w:tblStylePr>
    <w:tblStylePr w:type="lastRow">
      <w:rPr>
        <w:b/>
        <w:bCs/>
        <w:color w:val="232222" w:themeColor="text1"/>
      </w:rPr>
      <w:tblPr/>
      <w:tcPr>
        <w:shd w:val="clear" w:color="auto" w:fill="A8A5A5" w:themeFill="text1" w:themeFillTint="66"/>
      </w:tcPr>
    </w:tblStylePr>
    <w:tblStylePr w:type="firstCol">
      <w:rPr>
        <w:color w:val="FFFFFF" w:themeColor="background1"/>
      </w:rPr>
      <w:tblPr/>
      <w:tcPr>
        <w:shd w:val="clear" w:color="auto" w:fill="1A1919" w:themeFill="text1" w:themeFillShade="BF"/>
      </w:tcPr>
    </w:tblStylePr>
    <w:tblStylePr w:type="lastCol">
      <w:rPr>
        <w:color w:val="FFFFFF" w:themeColor="background1"/>
      </w:rPr>
      <w:tblPr/>
      <w:tcPr>
        <w:shd w:val="clear" w:color="auto" w:fill="1A1919" w:themeFill="text1" w:themeFillShade="BF"/>
      </w:tcPr>
    </w:tblStylePr>
    <w:tblStylePr w:type="band1Vert">
      <w:tblPr/>
      <w:tcPr>
        <w:shd w:val="clear" w:color="auto" w:fill="928F8F" w:themeFill="text1" w:themeFillTint="7F"/>
      </w:tcPr>
    </w:tblStylePr>
    <w:tblStylePr w:type="band1Horz">
      <w:tblPr/>
      <w:tcPr>
        <w:shd w:val="clear" w:color="auto" w:fill="928F8F" w:themeFill="text1" w:themeFillTint="7F"/>
      </w:tcPr>
    </w:tblStylePr>
  </w:style>
  <w:style w:type="table" w:styleId="ColorfulGrid-Accent1">
    <w:name w:val="Colorful Grid Accent 1"/>
    <w:basedOn w:val="TableNormal"/>
    <w:uiPriority w:val="73"/>
    <w:semiHidden/>
    <w:rsid w:val="0058629F"/>
    <w:tblPr>
      <w:tblStyleRowBandSize w:val="1"/>
      <w:tblStyleColBandSize w:val="1"/>
      <w:tblBorders>
        <w:insideH w:val="single" w:sz="4" w:space="0" w:color="FFFFFF" w:themeColor="background1"/>
      </w:tblBorders>
    </w:tblPr>
    <w:tcPr>
      <w:shd w:val="clear" w:color="auto" w:fill="F4CED0" w:themeFill="accent1" w:themeFillTint="33"/>
    </w:tcPr>
    <w:tblStylePr w:type="firstRow">
      <w:rPr>
        <w:b/>
        <w:bCs/>
      </w:rPr>
      <w:tblPr/>
      <w:tcPr>
        <w:shd w:val="clear" w:color="auto" w:fill="EA9EA2" w:themeFill="accent1" w:themeFillTint="66"/>
      </w:tcPr>
    </w:tblStylePr>
    <w:tblStylePr w:type="lastRow">
      <w:rPr>
        <w:b/>
        <w:bCs/>
        <w:color w:val="232222" w:themeColor="text1"/>
      </w:rPr>
      <w:tblPr/>
      <w:tcPr>
        <w:shd w:val="clear" w:color="auto" w:fill="EA9EA2" w:themeFill="accent1" w:themeFillTint="66"/>
      </w:tcPr>
    </w:tblStylePr>
    <w:tblStylePr w:type="firstCol">
      <w:rPr>
        <w:color w:val="FFFFFF" w:themeColor="background1"/>
      </w:rPr>
      <w:tblPr/>
      <w:tcPr>
        <w:shd w:val="clear" w:color="auto" w:fill="851D23" w:themeFill="accent1" w:themeFillShade="BF"/>
      </w:tcPr>
    </w:tblStylePr>
    <w:tblStylePr w:type="lastCol">
      <w:rPr>
        <w:color w:val="FFFFFF" w:themeColor="background1"/>
      </w:rPr>
      <w:tblPr/>
      <w:tcPr>
        <w:shd w:val="clear" w:color="auto" w:fill="851D23" w:themeFill="accent1" w:themeFillShade="BF"/>
      </w:tcPr>
    </w:tblStylePr>
    <w:tblStylePr w:type="band1Vert">
      <w:tblPr/>
      <w:tcPr>
        <w:shd w:val="clear" w:color="auto" w:fill="E5878C" w:themeFill="accent1" w:themeFillTint="7F"/>
      </w:tcPr>
    </w:tblStylePr>
    <w:tblStylePr w:type="band1Horz">
      <w:tblPr/>
      <w:tcPr>
        <w:shd w:val="clear" w:color="auto" w:fill="E5878C" w:themeFill="accent1" w:themeFillTint="7F"/>
      </w:tcPr>
    </w:tblStylePr>
  </w:style>
  <w:style w:type="table" w:styleId="ColorfulGrid-Accent2">
    <w:name w:val="Colorful Grid Accent 2"/>
    <w:basedOn w:val="TableNormal"/>
    <w:uiPriority w:val="73"/>
    <w:semiHidden/>
    <w:rsid w:val="0058629F"/>
    <w:tblPr>
      <w:tblStyleRowBandSize w:val="1"/>
      <w:tblStyleColBandSize w:val="1"/>
      <w:tblBorders>
        <w:insideH w:val="single" w:sz="4" w:space="0" w:color="FFFFFF" w:themeColor="background1"/>
      </w:tblBorders>
    </w:tblPr>
    <w:tcPr>
      <w:shd w:val="clear" w:color="auto" w:fill="F4F8D4" w:themeFill="accent2" w:themeFillTint="33"/>
    </w:tcPr>
    <w:tblStylePr w:type="firstRow">
      <w:rPr>
        <w:b/>
        <w:bCs/>
      </w:rPr>
      <w:tblPr/>
      <w:tcPr>
        <w:shd w:val="clear" w:color="auto" w:fill="EAF1A9" w:themeFill="accent2" w:themeFillTint="66"/>
      </w:tcPr>
    </w:tblStylePr>
    <w:tblStylePr w:type="lastRow">
      <w:rPr>
        <w:b/>
        <w:bCs/>
        <w:color w:val="232222" w:themeColor="text1"/>
      </w:rPr>
      <w:tblPr/>
      <w:tcPr>
        <w:shd w:val="clear" w:color="auto" w:fill="EAF1A9" w:themeFill="accent2" w:themeFillTint="66"/>
      </w:tcPr>
    </w:tblStylePr>
    <w:tblStylePr w:type="firstCol">
      <w:rPr>
        <w:color w:val="FFFFFF" w:themeColor="background1"/>
      </w:rPr>
      <w:tblPr/>
      <w:tcPr>
        <w:shd w:val="clear" w:color="auto" w:fill="9BA71B" w:themeFill="accent2" w:themeFillShade="BF"/>
      </w:tcPr>
    </w:tblStylePr>
    <w:tblStylePr w:type="lastCol">
      <w:rPr>
        <w:color w:val="FFFFFF" w:themeColor="background1"/>
      </w:rPr>
      <w:tblPr/>
      <w:tcPr>
        <w:shd w:val="clear" w:color="auto" w:fill="9BA71B" w:themeFill="accent2" w:themeFillShade="BF"/>
      </w:tcPr>
    </w:tblStylePr>
    <w:tblStylePr w:type="band1Vert">
      <w:tblPr/>
      <w:tcPr>
        <w:shd w:val="clear" w:color="auto" w:fill="E5ED94" w:themeFill="accent2" w:themeFillTint="7F"/>
      </w:tcPr>
    </w:tblStylePr>
    <w:tblStylePr w:type="band1Horz">
      <w:tblPr/>
      <w:tcPr>
        <w:shd w:val="clear" w:color="auto" w:fill="E5ED94" w:themeFill="accent2" w:themeFillTint="7F"/>
      </w:tcPr>
    </w:tblStylePr>
  </w:style>
  <w:style w:type="table" w:styleId="ColorfulGrid-Accent3">
    <w:name w:val="Colorful Grid Accent 3"/>
    <w:basedOn w:val="TableNormal"/>
    <w:uiPriority w:val="73"/>
    <w:semiHidden/>
    <w:rsid w:val="0058629F"/>
    <w:tblPr>
      <w:tblStyleRowBandSize w:val="1"/>
      <w:tblStyleColBandSize w:val="1"/>
      <w:tblBorders>
        <w:insideH w:val="single" w:sz="4" w:space="0" w:color="FFFFFF" w:themeColor="background1"/>
      </w:tblBorders>
    </w:tblPr>
    <w:tcPr>
      <w:shd w:val="clear" w:color="auto" w:fill="BCFFFB" w:themeFill="accent3" w:themeFillTint="33"/>
    </w:tcPr>
    <w:tblStylePr w:type="firstRow">
      <w:rPr>
        <w:b/>
        <w:bCs/>
      </w:rPr>
      <w:tblPr/>
      <w:tcPr>
        <w:shd w:val="clear" w:color="auto" w:fill="7AFFF8" w:themeFill="accent3" w:themeFillTint="66"/>
      </w:tcPr>
    </w:tblStylePr>
    <w:tblStylePr w:type="lastRow">
      <w:rPr>
        <w:b/>
        <w:bCs/>
        <w:color w:val="232222" w:themeColor="text1"/>
      </w:rPr>
      <w:tblPr/>
      <w:tcPr>
        <w:shd w:val="clear" w:color="auto" w:fill="7AFFF8" w:themeFill="accent3" w:themeFillTint="66"/>
      </w:tcPr>
    </w:tblStylePr>
    <w:tblStylePr w:type="firstCol">
      <w:rPr>
        <w:color w:val="FFFFFF" w:themeColor="background1"/>
      </w:rPr>
      <w:tblPr/>
      <w:tcPr>
        <w:shd w:val="clear" w:color="auto" w:fill="00857E" w:themeFill="accent3" w:themeFillShade="BF"/>
      </w:tcPr>
    </w:tblStylePr>
    <w:tblStylePr w:type="lastCol">
      <w:rPr>
        <w:color w:val="FFFFFF" w:themeColor="background1"/>
      </w:rPr>
      <w:tblPr/>
      <w:tcPr>
        <w:shd w:val="clear" w:color="auto" w:fill="00857E" w:themeFill="accent3" w:themeFillShade="BF"/>
      </w:tcPr>
    </w:tblStylePr>
    <w:tblStylePr w:type="band1Vert">
      <w:tblPr/>
      <w:tcPr>
        <w:shd w:val="clear" w:color="auto" w:fill="59FFF6" w:themeFill="accent3" w:themeFillTint="7F"/>
      </w:tcPr>
    </w:tblStylePr>
    <w:tblStylePr w:type="band1Horz">
      <w:tblPr/>
      <w:tcPr>
        <w:shd w:val="clear" w:color="auto" w:fill="59FFF6" w:themeFill="accent3" w:themeFillTint="7F"/>
      </w:tcPr>
    </w:tblStylePr>
  </w:style>
  <w:style w:type="table" w:styleId="ColorfulGrid-Accent4">
    <w:name w:val="Colorful Grid Accent 4"/>
    <w:basedOn w:val="TableNormal"/>
    <w:uiPriority w:val="73"/>
    <w:semiHidden/>
    <w:rsid w:val="0058629F"/>
    <w:tblPr>
      <w:tblStyleRowBandSize w:val="1"/>
      <w:tblStyleColBandSize w:val="1"/>
      <w:tblBorders>
        <w:insideH w:val="single" w:sz="4" w:space="0" w:color="FFFFFF" w:themeColor="background1"/>
      </w:tblBorders>
    </w:tblPr>
    <w:tcPr>
      <w:shd w:val="clear" w:color="auto" w:fill="C8BEEC" w:themeFill="accent4" w:themeFillTint="33"/>
    </w:tcPr>
    <w:tblStylePr w:type="firstRow">
      <w:rPr>
        <w:b/>
        <w:bCs/>
      </w:rPr>
      <w:tblPr/>
      <w:tcPr>
        <w:shd w:val="clear" w:color="auto" w:fill="917DD8" w:themeFill="accent4" w:themeFillTint="66"/>
      </w:tcPr>
    </w:tblStylePr>
    <w:tblStylePr w:type="lastRow">
      <w:rPr>
        <w:b/>
        <w:bCs/>
        <w:color w:val="232222" w:themeColor="text1"/>
      </w:rPr>
      <w:tblPr/>
      <w:tcPr>
        <w:shd w:val="clear" w:color="auto" w:fill="917DD8" w:themeFill="accent4" w:themeFillTint="66"/>
      </w:tcPr>
    </w:tblStylePr>
    <w:tblStylePr w:type="firstCol">
      <w:rPr>
        <w:color w:val="FFFFFF" w:themeColor="background1"/>
      </w:rPr>
      <w:tblPr/>
      <w:tcPr>
        <w:shd w:val="clear" w:color="auto" w:fill="170F34" w:themeFill="accent4" w:themeFillShade="BF"/>
      </w:tcPr>
    </w:tblStylePr>
    <w:tblStylePr w:type="lastCol">
      <w:rPr>
        <w:color w:val="FFFFFF" w:themeColor="background1"/>
      </w:rPr>
      <w:tblPr/>
      <w:tcPr>
        <w:shd w:val="clear" w:color="auto" w:fill="170F34" w:themeFill="accent4" w:themeFillShade="BF"/>
      </w:tcPr>
    </w:tblStylePr>
    <w:tblStylePr w:type="band1Vert">
      <w:tblPr/>
      <w:tcPr>
        <w:shd w:val="clear" w:color="auto" w:fill="775ECF" w:themeFill="accent4" w:themeFillTint="7F"/>
      </w:tcPr>
    </w:tblStylePr>
    <w:tblStylePr w:type="band1Horz">
      <w:tblPr/>
      <w:tcPr>
        <w:shd w:val="clear" w:color="auto" w:fill="775ECF" w:themeFill="accent4" w:themeFillTint="7F"/>
      </w:tcPr>
    </w:tblStylePr>
  </w:style>
  <w:style w:type="table" w:styleId="ColorfulGrid-Accent5">
    <w:name w:val="Colorful Grid Accent 5"/>
    <w:basedOn w:val="TableNormal"/>
    <w:uiPriority w:val="73"/>
    <w:semiHidden/>
    <w:rsid w:val="0058629F"/>
    <w:tblPr>
      <w:tblStyleRowBandSize w:val="1"/>
      <w:tblStyleColBandSize w:val="1"/>
      <w:tblBorders>
        <w:insideH w:val="single" w:sz="4" w:space="0" w:color="FFFFFF" w:themeColor="background1"/>
      </w:tblBorders>
    </w:tblPr>
    <w:tcPr>
      <w:shd w:val="clear" w:color="auto" w:fill="F6E5E6" w:themeFill="accent5" w:themeFillTint="33"/>
    </w:tcPr>
    <w:tblStylePr w:type="firstRow">
      <w:rPr>
        <w:b/>
        <w:bCs/>
      </w:rPr>
      <w:tblPr/>
      <w:tcPr>
        <w:shd w:val="clear" w:color="auto" w:fill="EDCBCD" w:themeFill="accent5" w:themeFillTint="66"/>
      </w:tcPr>
    </w:tblStylePr>
    <w:tblStylePr w:type="lastRow">
      <w:rPr>
        <w:b/>
        <w:bCs/>
        <w:color w:val="232222" w:themeColor="text1"/>
      </w:rPr>
      <w:tblPr/>
      <w:tcPr>
        <w:shd w:val="clear" w:color="auto" w:fill="EDCBCD" w:themeFill="accent5" w:themeFillTint="66"/>
      </w:tcPr>
    </w:tblStylePr>
    <w:tblStylePr w:type="firstCol">
      <w:rPr>
        <w:color w:val="FFFFFF" w:themeColor="background1"/>
      </w:rPr>
      <w:tblPr/>
      <w:tcPr>
        <w:shd w:val="clear" w:color="auto" w:fill="BA4047" w:themeFill="accent5" w:themeFillShade="BF"/>
      </w:tcPr>
    </w:tblStylePr>
    <w:tblStylePr w:type="lastCol">
      <w:rPr>
        <w:color w:val="FFFFFF" w:themeColor="background1"/>
      </w:rPr>
      <w:tblPr/>
      <w:tcPr>
        <w:shd w:val="clear" w:color="auto" w:fill="BA4047" w:themeFill="accent5" w:themeFillShade="BF"/>
      </w:tcPr>
    </w:tblStylePr>
    <w:tblStylePr w:type="band1Vert">
      <w:tblPr/>
      <w:tcPr>
        <w:shd w:val="clear" w:color="auto" w:fill="E8BEC0" w:themeFill="accent5" w:themeFillTint="7F"/>
      </w:tcPr>
    </w:tblStylePr>
    <w:tblStylePr w:type="band1Horz">
      <w:tblPr/>
      <w:tcPr>
        <w:shd w:val="clear" w:color="auto" w:fill="E8BEC0" w:themeFill="accent5" w:themeFillTint="7F"/>
      </w:tcPr>
    </w:tblStylePr>
  </w:style>
  <w:style w:type="table" w:styleId="ColorfulGrid-Accent6">
    <w:name w:val="Colorful Grid Accent 6"/>
    <w:basedOn w:val="TableNormal"/>
    <w:uiPriority w:val="73"/>
    <w:semiHidden/>
    <w:rsid w:val="0058629F"/>
    <w:tblPr>
      <w:tblStyleRowBandSize w:val="1"/>
      <w:tblStyleColBandSize w:val="1"/>
      <w:tblBorders>
        <w:insideH w:val="single" w:sz="4" w:space="0" w:color="FFFFFF" w:themeColor="background1"/>
      </w:tblBorders>
    </w:tblPr>
    <w:tcPr>
      <w:shd w:val="clear" w:color="auto" w:fill="F8FAE6" w:themeFill="accent6" w:themeFillTint="33"/>
    </w:tcPr>
    <w:tblStylePr w:type="firstRow">
      <w:rPr>
        <w:b/>
        <w:bCs/>
      </w:rPr>
      <w:tblPr/>
      <w:tcPr>
        <w:shd w:val="clear" w:color="auto" w:fill="F2F5CE" w:themeFill="accent6" w:themeFillTint="66"/>
      </w:tcPr>
    </w:tblStylePr>
    <w:tblStylePr w:type="lastRow">
      <w:rPr>
        <w:b/>
        <w:bCs/>
        <w:color w:val="232222" w:themeColor="text1"/>
      </w:rPr>
      <w:tblPr/>
      <w:tcPr>
        <w:shd w:val="clear" w:color="auto" w:fill="F2F5CE" w:themeFill="accent6" w:themeFillTint="66"/>
      </w:tcPr>
    </w:tblStylePr>
    <w:tblStylePr w:type="firstCol">
      <w:rPr>
        <w:color w:val="FFFFFF" w:themeColor="background1"/>
      </w:rPr>
      <w:tblPr/>
      <w:tcPr>
        <w:shd w:val="clear" w:color="auto" w:fill="CBD73A" w:themeFill="accent6" w:themeFillShade="BF"/>
      </w:tcPr>
    </w:tblStylePr>
    <w:tblStylePr w:type="lastCol">
      <w:rPr>
        <w:color w:val="FFFFFF" w:themeColor="background1"/>
      </w:rPr>
      <w:tblPr/>
      <w:tcPr>
        <w:shd w:val="clear" w:color="auto" w:fill="CBD73A" w:themeFill="accent6" w:themeFillShade="BF"/>
      </w:tcPr>
    </w:tblStylePr>
    <w:tblStylePr w:type="band1Vert">
      <w:tblPr/>
      <w:tcPr>
        <w:shd w:val="clear" w:color="auto" w:fill="EFF3C3" w:themeFill="accent6" w:themeFillTint="7F"/>
      </w:tcPr>
    </w:tblStylePr>
    <w:tblStylePr w:type="band1Horz">
      <w:tblPr/>
      <w:tcPr>
        <w:shd w:val="clear" w:color="auto" w:fill="EFF3C3" w:themeFill="accent6" w:themeFillTint="7F"/>
      </w:tcPr>
    </w:tblStylePr>
  </w:style>
  <w:style w:type="table" w:styleId="ColorfulList">
    <w:name w:val="Colorful List"/>
    <w:basedOn w:val="TableNormal"/>
    <w:uiPriority w:val="72"/>
    <w:semiHidden/>
    <w:rsid w:val="0058629F"/>
    <w:tblPr>
      <w:tblStyleRowBandSize w:val="1"/>
      <w:tblStyleColBandSize w:val="1"/>
    </w:tblPr>
    <w:tcPr>
      <w:shd w:val="clear" w:color="auto" w:fill="E9E9E9" w:themeFill="text1" w:themeFillTint="19"/>
    </w:tcPr>
    <w:tblStylePr w:type="firstRow">
      <w:rPr>
        <w:b/>
        <w:bCs/>
        <w:color w:val="FFFFFF" w:themeColor="background1"/>
      </w:rPr>
      <w:tblPr/>
      <w:tcPr>
        <w:tcBorders>
          <w:bottom w:val="single" w:sz="12" w:space="0" w:color="FFFFFF" w:themeColor="background1"/>
        </w:tcBorders>
        <w:shd w:val="clear" w:color="auto" w:fill="A6B31D" w:themeFill="accent2" w:themeFillShade="CC"/>
      </w:tcPr>
    </w:tblStylePr>
    <w:tblStylePr w:type="lastRow">
      <w:rPr>
        <w:b/>
        <w:bCs/>
        <w:color w:val="A6B31D"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9C7C7" w:themeFill="text1" w:themeFillTint="3F"/>
      </w:tcPr>
    </w:tblStylePr>
    <w:tblStylePr w:type="band1Horz">
      <w:tblPr/>
      <w:tcPr>
        <w:shd w:val="clear" w:color="auto" w:fill="D3D2D2" w:themeFill="text1" w:themeFillTint="33"/>
      </w:tcPr>
    </w:tblStylePr>
  </w:style>
  <w:style w:type="table" w:styleId="ColorfulList-Accent1">
    <w:name w:val="Colorful List Accent 1"/>
    <w:basedOn w:val="TableNormal"/>
    <w:uiPriority w:val="72"/>
    <w:semiHidden/>
    <w:rsid w:val="0058629F"/>
    <w:tblPr>
      <w:tblStyleRowBandSize w:val="1"/>
      <w:tblStyleColBandSize w:val="1"/>
    </w:tblPr>
    <w:tcPr>
      <w:shd w:val="clear" w:color="auto" w:fill="FAE7E8" w:themeFill="accent1" w:themeFillTint="19"/>
    </w:tcPr>
    <w:tblStylePr w:type="firstRow">
      <w:rPr>
        <w:b/>
        <w:bCs/>
        <w:color w:val="FFFFFF" w:themeColor="background1"/>
      </w:rPr>
      <w:tblPr/>
      <w:tcPr>
        <w:tcBorders>
          <w:bottom w:val="single" w:sz="12" w:space="0" w:color="FFFFFF" w:themeColor="background1"/>
        </w:tcBorders>
        <w:shd w:val="clear" w:color="auto" w:fill="A6B31D" w:themeFill="accent2" w:themeFillShade="CC"/>
      </w:tcPr>
    </w:tblStylePr>
    <w:tblStylePr w:type="lastRow">
      <w:rPr>
        <w:b/>
        <w:bCs/>
        <w:color w:val="A6B31D"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2C3C6" w:themeFill="accent1" w:themeFillTint="3F"/>
      </w:tcPr>
    </w:tblStylePr>
    <w:tblStylePr w:type="band1Horz">
      <w:tblPr/>
      <w:tcPr>
        <w:shd w:val="clear" w:color="auto" w:fill="F4CED0" w:themeFill="accent1" w:themeFillTint="33"/>
      </w:tcPr>
    </w:tblStylePr>
  </w:style>
  <w:style w:type="table" w:styleId="ColorfulList-Accent2">
    <w:name w:val="Colorful List Accent 2"/>
    <w:basedOn w:val="TableNormal"/>
    <w:uiPriority w:val="72"/>
    <w:semiHidden/>
    <w:rsid w:val="0058629F"/>
    <w:tblPr>
      <w:tblStyleRowBandSize w:val="1"/>
      <w:tblStyleColBandSize w:val="1"/>
    </w:tblPr>
    <w:tcPr>
      <w:shd w:val="clear" w:color="auto" w:fill="FAFBE9" w:themeFill="accent2" w:themeFillTint="19"/>
    </w:tcPr>
    <w:tblStylePr w:type="firstRow">
      <w:rPr>
        <w:b/>
        <w:bCs/>
        <w:color w:val="FFFFFF" w:themeColor="background1"/>
      </w:rPr>
      <w:tblPr/>
      <w:tcPr>
        <w:tcBorders>
          <w:bottom w:val="single" w:sz="12" w:space="0" w:color="FFFFFF" w:themeColor="background1"/>
        </w:tcBorders>
        <w:shd w:val="clear" w:color="auto" w:fill="A6B31D" w:themeFill="accent2" w:themeFillShade="CC"/>
      </w:tcPr>
    </w:tblStylePr>
    <w:tblStylePr w:type="lastRow">
      <w:rPr>
        <w:b/>
        <w:bCs/>
        <w:color w:val="A6B31D"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2F6CA" w:themeFill="accent2" w:themeFillTint="3F"/>
      </w:tcPr>
    </w:tblStylePr>
    <w:tblStylePr w:type="band1Horz">
      <w:tblPr/>
      <w:tcPr>
        <w:shd w:val="clear" w:color="auto" w:fill="F4F8D4" w:themeFill="accent2" w:themeFillTint="33"/>
      </w:tcPr>
    </w:tblStylePr>
  </w:style>
  <w:style w:type="table" w:styleId="ColorfulList-Accent3">
    <w:name w:val="Colorful List Accent 3"/>
    <w:basedOn w:val="TableNormal"/>
    <w:uiPriority w:val="72"/>
    <w:semiHidden/>
    <w:rsid w:val="0058629F"/>
    <w:tblPr>
      <w:tblStyleRowBandSize w:val="1"/>
      <w:tblStyleColBandSize w:val="1"/>
    </w:tblPr>
    <w:tcPr>
      <w:shd w:val="clear" w:color="auto" w:fill="DEFFFD" w:themeFill="accent3" w:themeFillTint="19"/>
    </w:tcPr>
    <w:tblStylePr w:type="firstRow">
      <w:rPr>
        <w:b/>
        <w:bCs/>
        <w:color w:val="FFFFFF" w:themeColor="background1"/>
      </w:rPr>
      <w:tblPr/>
      <w:tcPr>
        <w:tcBorders>
          <w:bottom w:val="single" w:sz="12" w:space="0" w:color="FFFFFF" w:themeColor="background1"/>
        </w:tcBorders>
        <w:shd w:val="clear" w:color="auto" w:fill="191038" w:themeFill="accent4" w:themeFillShade="CC"/>
      </w:tcPr>
    </w:tblStylePr>
    <w:tblStylePr w:type="lastRow">
      <w:rPr>
        <w:b/>
        <w:bCs/>
        <w:color w:val="191038" w:themeColor="accent4"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CFFFA" w:themeFill="accent3" w:themeFillTint="3F"/>
      </w:tcPr>
    </w:tblStylePr>
    <w:tblStylePr w:type="band1Horz">
      <w:tblPr/>
      <w:tcPr>
        <w:shd w:val="clear" w:color="auto" w:fill="BCFFFB" w:themeFill="accent3" w:themeFillTint="33"/>
      </w:tcPr>
    </w:tblStylePr>
  </w:style>
  <w:style w:type="table" w:styleId="ColorfulList-Accent4">
    <w:name w:val="Colorful List Accent 4"/>
    <w:basedOn w:val="TableNormal"/>
    <w:uiPriority w:val="72"/>
    <w:semiHidden/>
    <w:rsid w:val="0058629F"/>
    <w:tblPr>
      <w:tblStyleRowBandSize w:val="1"/>
      <w:tblStyleColBandSize w:val="1"/>
    </w:tblPr>
    <w:tcPr>
      <w:shd w:val="clear" w:color="auto" w:fill="E4DFF5" w:themeFill="accent4" w:themeFillTint="19"/>
    </w:tcPr>
    <w:tblStylePr w:type="firstRow">
      <w:rPr>
        <w:b/>
        <w:bCs/>
        <w:color w:val="FFFFFF" w:themeColor="background1"/>
      </w:rPr>
      <w:tblPr/>
      <w:tcPr>
        <w:tcBorders>
          <w:bottom w:val="single" w:sz="12" w:space="0" w:color="FFFFFF" w:themeColor="background1"/>
        </w:tcBorders>
        <w:shd w:val="clear" w:color="auto" w:fill="008E87" w:themeFill="accent3" w:themeFillShade="CC"/>
      </w:tcPr>
    </w:tblStylePr>
    <w:tblStylePr w:type="lastRow">
      <w:rPr>
        <w:b/>
        <w:bCs/>
        <w:color w:val="008E87" w:themeColor="accent3"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BAFE7" w:themeFill="accent4" w:themeFillTint="3F"/>
      </w:tcPr>
    </w:tblStylePr>
    <w:tblStylePr w:type="band1Horz">
      <w:tblPr/>
      <w:tcPr>
        <w:shd w:val="clear" w:color="auto" w:fill="C8BEEC" w:themeFill="accent4" w:themeFillTint="33"/>
      </w:tcPr>
    </w:tblStylePr>
  </w:style>
  <w:style w:type="table" w:styleId="ColorfulList-Accent5">
    <w:name w:val="Colorful List Accent 5"/>
    <w:basedOn w:val="TableNormal"/>
    <w:uiPriority w:val="72"/>
    <w:semiHidden/>
    <w:rsid w:val="0058629F"/>
    <w:tblPr>
      <w:tblStyleRowBandSize w:val="1"/>
      <w:tblStyleColBandSize w:val="1"/>
    </w:tblPr>
    <w:tcPr>
      <w:shd w:val="clear" w:color="auto" w:fill="FAF2F2" w:themeFill="accent5" w:themeFillTint="19"/>
    </w:tcPr>
    <w:tblStylePr w:type="firstRow">
      <w:rPr>
        <w:b/>
        <w:bCs/>
        <w:color w:val="FFFFFF" w:themeColor="background1"/>
      </w:rPr>
      <w:tblPr/>
      <w:tcPr>
        <w:tcBorders>
          <w:bottom w:val="single" w:sz="12" w:space="0" w:color="FFFFFF" w:themeColor="background1"/>
        </w:tcBorders>
        <w:shd w:val="clear" w:color="auto" w:fill="D0DA49" w:themeFill="accent6" w:themeFillShade="CC"/>
      </w:tcPr>
    </w:tblStylePr>
    <w:tblStylePr w:type="lastRow">
      <w:rPr>
        <w:b/>
        <w:bCs/>
        <w:color w:val="D0DA49" w:themeColor="accent6"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4DEDF" w:themeFill="accent5" w:themeFillTint="3F"/>
      </w:tcPr>
    </w:tblStylePr>
    <w:tblStylePr w:type="band1Horz">
      <w:tblPr/>
      <w:tcPr>
        <w:shd w:val="clear" w:color="auto" w:fill="F6E5E6" w:themeFill="accent5" w:themeFillTint="33"/>
      </w:tcPr>
    </w:tblStylePr>
  </w:style>
  <w:style w:type="table" w:styleId="ColorfulList-Accent6">
    <w:name w:val="Colorful List Accent 6"/>
    <w:basedOn w:val="TableNormal"/>
    <w:uiPriority w:val="72"/>
    <w:semiHidden/>
    <w:rsid w:val="0058629F"/>
    <w:tblPr>
      <w:tblStyleRowBandSize w:val="1"/>
      <w:tblStyleColBandSize w:val="1"/>
    </w:tblPr>
    <w:tcPr>
      <w:shd w:val="clear" w:color="auto" w:fill="FBFCF3" w:themeFill="accent6" w:themeFillTint="19"/>
    </w:tcPr>
    <w:tblStylePr w:type="firstRow">
      <w:rPr>
        <w:b/>
        <w:bCs/>
        <w:color w:val="FFFFFF" w:themeColor="background1"/>
      </w:rPr>
      <w:tblPr/>
      <w:tcPr>
        <w:tcBorders>
          <w:bottom w:val="single" w:sz="12" w:space="0" w:color="FFFFFF" w:themeColor="background1"/>
        </w:tcBorders>
        <w:shd w:val="clear" w:color="auto" w:fill="C04B52" w:themeFill="accent5" w:themeFillShade="CC"/>
      </w:tcPr>
    </w:tblStylePr>
    <w:tblStylePr w:type="lastRow">
      <w:rPr>
        <w:b/>
        <w:bCs/>
        <w:color w:val="C04B52" w:themeColor="accent5"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7F9E1" w:themeFill="accent6" w:themeFillTint="3F"/>
      </w:tcPr>
    </w:tblStylePr>
    <w:tblStylePr w:type="band1Horz">
      <w:tblPr/>
      <w:tcPr>
        <w:shd w:val="clear" w:color="auto" w:fill="F8FAE6" w:themeFill="accent6" w:themeFillTint="33"/>
      </w:tcPr>
    </w:tblStylePr>
  </w:style>
  <w:style w:type="table" w:styleId="ColorfulShading">
    <w:name w:val="Colorful Shading"/>
    <w:basedOn w:val="TableNormal"/>
    <w:uiPriority w:val="71"/>
    <w:semiHidden/>
    <w:rsid w:val="0058629F"/>
    <w:tblPr>
      <w:tblStyleRowBandSize w:val="1"/>
      <w:tblStyleColBandSize w:val="1"/>
      <w:tblBorders>
        <w:top w:val="single" w:sz="24" w:space="0" w:color="CDDC29" w:themeColor="accent2"/>
        <w:left w:val="single" w:sz="4" w:space="0" w:color="232222" w:themeColor="text1"/>
        <w:bottom w:val="single" w:sz="4" w:space="0" w:color="232222" w:themeColor="text1"/>
        <w:right w:val="single" w:sz="4" w:space="0" w:color="232222" w:themeColor="text1"/>
        <w:insideH w:val="single" w:sz="4" w:space="0" w:color="FFFFFF" w:themeColor="background1"/>
        <w:insideV w:val="single" w:sz="4" w:space="0" w:color="FFFFFF" w:themeColor="background1"/>
      </w:tblBorders>
    </w:tblPr>
    <w:tcPr>
      <w:shd w:val="clear" w:color="auto" w:fill="E9E9E9" w:themeFill="text1" w:themeFillTint="19"/>
    </w:tcPr>
    <w:tblStylePr w:type="firstRow">
      <w:rPr>
        <w:b/>
        <w:bCs/>
      </w:rPr>
      <w:tblPr/>
      <w:tcPr>
        <w:tcBorders>
          <w:top w:val="nil"/>
          <w:left w:val="nil"/>
          <w:bottom w:val="single" w:sz="24" w:space="0" w:color="CDDC29"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41414" w:themeFill="text1" w:themeFillShade="99"/>
      </w:tcPr>
    </w:tblStylePr>
    <w:tblStylePr w:type="firstCol">
      <w:rPr>
        <w:color w:val="FFFFFF" w:themeColor="background1"/>
      </w:rPr>
      <w:tblPr/>
      <w:tcPr>
        <w:tcBorders>
          <w:top w:val="nil"/>
          <w:left w:val="nil"/>
          <w:bottom w:val="nil"/>
          <w:right w:val="nil"/>
          <w:insideH w:val="single" w:sz="4" w:space="0" w:color="141414" w:themeColor="text1" w:themeShade="99"/>
          <w:insideV w:val="nil"/>
        </w:tcBorders>
        <w:shd w:val="clear" w:color="auto" w:fill="141414"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1A1919" w:themeFill="text1" w:themeFillShade="BF"/>
      </w:tcPr>
    </w:tblStylePr>
    <w:tblStylePr w:type="band1Vert">
      <w:tblPr/>
      <w:tcPr>
        <w:shd w:val="clear" w:color="auto" w:fill="A8A5A5" w:themeFill="text1" w:themeFillTint="66"/>
      </w:tcPr>
    </w:tblStylePr>
    <w:tblStylePr w:type="band1Horz">
      <w:tblPr/>
      <w:tcPr>
        <w:shd w:val="clear" w:color="auto" w:fill="928F8F" w:themeFill="text1" w:themeFillTint="7F"/>
      </w:tcPr>
    </w:tblStylePr>
    <w:tblStylePr w:type="neCell">
      <w:rPr>
        <w:color w:val="232222" w:themeColor="text1"/>
      </w:rPr>
    </w:tblStylePr>
    <w:tblStylePr w:type="nwCell">
      <w:rPr>
        <w:color w:val="232222" w:themeColor="text1"/>
      </w:rPr>
    </w:tblStylePr>
  </w:style>
  <w:style w:type="table" w:styleId="ColorfulShading-Accent1">
    <w:name w:val="Colorful Shading Accent 1"/>
    <w:basedOn w:val="TableNormal"/>
    <w:uiPriority w:val="71"/>
    <w:semiHidden/>
    <w:rsid w:val="0058629F"/>
    <w:tblPr>
      <w:tblStyleRowBandSize w:val="1"/>
      <w:tblStyleColBandSize w:val="1"/>
      <w:tblBorders>
        <w:top w:val="single" w:sz="24" w:space="0" w:color="CDDC29" w:themeColor="accent2"/>
        <w:left w:val="single" w:sz="4" w:space="0" w:color="B3272F" w:themeColor="accent1"/>
        <w:bottom w:val="single" w:sz="4" w:space="0" w:color="B3272F" w:themeColor="accent1"/>
        <w:right w:val="single" w:sz="4" w:space="0" w:color="B3272F" w:themeColor="accent1"/>
        <w:insideH w:val="single" w:sz="4" w:space="0" w:color="FFFFFF" w:themeColor="background1"/>
        <w:insideV w:val="single" w:sz="4" w:space="0" w:color="FFFFFF" w:themeColor="background1"/>
      </w:tblBorders>
    </w:tblPr>
    <w:tcPr>
      <w:shd w:val="clear" w:color="auto" w:fill="FAE7E8" w:themeFill="accent1" w:themeFillTint="19"/>
    </w:tcPr>
    <w:tblStylePr w:type="firstRow">
      <w:rPr>
        <w:b/>
        <w:bCs/>
      </w:rPr>
      <w:tblPr/>
      <w:tcPr>
        <w:tcBorders>
          <w:top w:val="nil"/>
          <w:left w:val="nil"/>
          <w:bottom w:val="single" w:sz="24" w:space="0" w:color="CDDC29"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B171C" w:themeFill="accent1" w:themeFillShade="99"/>
      </w:tcPr>
    </w:tblStylePr>
    <w:tblStylePr w:type="firstCol">
      <w:rPr>
        <w:color w:val="FFFFFF" w:themeColor="background1"/>
      </w:rPr>
      <w:tblPr/>
      <w:tcPr>
        <w:tcBorders>
          <w:top w:val="nil"/>
          <w:left w:val="nil"/>
          <w:bottom w:val="nil"/>
          <w:right w:val="nil"/>
          <w:insideH w:val="single" w:sz="4" w:space="0" w:color="6B171C" w:themeColor="accent1" w:themeShade="99"/>
          <w:insideV w:val="nil"/>
        </w:tcBorders>
        <w:shd w:val="clear" w:color="auto" w:fill="6B171C"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6B171C" w:themeFill="accent1" w:themeFillShade="99"/>
      </w:tcPr>
    </w:tblStylePr>
    <w:tblStylePr w:type="band1Vert">
      <w:tblPr/>
      <w:tcPr>
        <w:shd w:val="clear" w:color="auto" w:fill="EA9EA2" w:themeFill="accent1" w:themeFillTint="66"/>
      </w:tcPr>
    </w:tblStylePr>
    <w:tblStylePr w:type="band1Horz">
      <w:tblPr/>
      <w:tcPr>
        <w:shd w:val="clear" w:color="auto" w:fill="E5878C" w:themeFill="accent1" w:themeFillTint="7F"/>
      </w:tcPr>
    </w:tblStylePr>
    <w:tblStylePr w:type="neCell">
      <w:rPr>
        <w:color w:val="232222" w:themeColor="text1"/>
      </w:rPr>
    </w:tblStylePr>
    <w:tblStylePr w:type="nwCell">
      <w:rPr>
        <w:color w:val="232222" w:themeColor="text1"/>
      </w:rPr>
    </w:tblStylePr>
  </w:style>
  <w:style w:type="table" w:styleId="ColorfulShading-Accent2">
    <w:name w:val="Colorful Shading Accent 2"/>
    <w:basedOn w:val="TableNormal"/>
    <w:uiPriority w:val="71"/>
    <w:semiHidden/>
    <w:rsid w:val="0058629F"/>
    <w:tblPr>
      <w:tblStyleRowBandSize w:val="1"/>
      <w:tblStyleColBandSize w:val="1"/>
      <w:tblBorders>
        <w:top w:val="single" w:sz="24" w:space="0" w:color="CDDC29" w:themeColor="accent2"/>
        <w:left w:val="single" w:sz="4" w:space="0" w:color="CDDC29" w:themeColor="accent2"/>
        <w:bottom w:val="single" w:sz="4" w:space="0" w:color="CDDC29" w:themeColor="accent2"/>
        <w:right w:val="single" w:sz="4" w:space="0" w:color="CDDC29" w:themeColor="accent2"/>
        <w:insideH w:val="single" w:sz="4" w:space="0" w:color="FFFFFF" w:themeColor="background1"/>
        <w:insideV w:val="single" w:sz="4" w:space="0" w:color="FFFFFF" w:themeColor="background1"/>
      </w:tblBorders>
    </w:tblPr>
    <w:tcPr>
      <w:shd w:val="clear" w:color="auto" w:fill="FAFBE9" w:themeFill="accent2" w:themeFillTint="19"/>
    </w:tcPr>
    <w:tblStylePr w:type="firstRow">
      <w:rPr>
        <w:b/>
        <w:bCs/>
      </w:rPr>
      <w:tblPr/>
      <w:tcPr>
        <w:tcBorders>
          <w:top w:val="nil"/>
          <w:left w:val="nil"/>
          <w:bottom w:val="single" w:sz="24" w:space="0" w:color="CDDC29"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C8616" w:themeFill="accent2" w:themeFillShade="99"/>
      </w:tcPr>
    </w:tblStylePr>
    <w:tblStylePr w:type="firstCol">
      <w:rPr>
        <w:color w:val="FFFFFF" w:themeColor="background1"/>
      </w:rPr>
      <w:tblPr/>
      <w:tcPr>
        <w:tcBorders>
          <w:top w:val="nil"/>
          <w:left w:val="nil"/>
          <w:bottom w:val="nil"/>
          <w:right w:val="nil"/>
          <w:insideH w:val="single" w:sz="4" w:space="0" w:color="7C8616" w:themeColor="accent2" w:themeShade="99"/>
          <w:insideV w:val="nil"/>
        </w:tcBorders>
        <w:shd w:val="clear" w:color="auto" w:fill="7C8616"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C8616" w:themeFill="accent2" w:themeFillShade="99"/>
      </w:tcPr>
    </w:tblStylePr>
    <w:tblStylePr w:type="band1Vert">
      <w:tblPr/>
      <w:tcPr>
        <w:shd w:val="clear" w:color="auto" w:fill="EAF1A9" w:themeFill="accent2" w:themeFillTint="66"/>
      </w:tcPr>
    </w:tblStylePr>
    <w:tblStylePr w:type="band1Horz">
      <w:tblPr/>
      <w:tcPr>
        <w:shd w:val="clear" w:color="auto" w:fill="E5ED94" w:themeFill="accent2" w:themeFillTint="7F"/>
      </w:tcPr>
    </w:tblStylePr>
    <w:tblStylePr w:type="neCell">
      <w:rPr>
        <w:color w:val="232222" w:themeColor="text1"/>
      </w:rPr>
    </w:tblStylePr>
    <w:tblStylePr w:type="nwCell">
      <w:rPr>
        <w:color w:val="232222" w:themeColor="text1"/>
      </w:rPr>
    </w:tblStylePr>
  </w:style>
  <w:style w:type="table" w:styleId="ColorfulShading-Accent3">
    <w:name w:val="Colorful Shading Accent 3"/>
    <w:basedOn w:val="TableNormal"/>
    <w:uiPriority w:val="71"/>
    <w:semiHidden/>
    <w:rsid w:val="0058629F"/>
    <w:tblPr>
      <w:tblStyleRowBandSize w:val="1"/>
      <w:tblStyleColBandSize w:val="1"/>
      <w:tblBorders>
        <w:top w:val="single" w:sz="24" w:space="0" w:color="201547" w:themeColor="accent4"/>
        <w:left w:val="single" w:sz="4" w:space="0" w:color="00B2A9" w:themeColor="accent3"/>
        <w:bottom w:val="single" w:sz="4" w:space="0" w:color="00B2A9" w:themeColor="accent3"/>
        <w:right w:val="single" w:sz="4" w:space="0" w:color="00B2A9" w:themeColor="accent3"/>
        <w:insideH w:val="single" w:sz="4" w:space="0" w:color="FFFFFF" w:themeColor="background1"/>
        <w:insideV w:val="single" w:sz="4" w:space="0" w:color="FFFFFF" w:themeColor="background1"/>
      </w:tblBorders>
    </w:tblPr>
    <w:tcPr>
      <w:shd w:val="clear" w:color="auto" w:fill="DEFFFD" w:themeFill="accent3" w:themeFillTint="19"/>
    </w:tcPr>
    <w:tblStylePr w:type="firstRow">
      <w:rPr>
        <w:b/>
        <w:bCs/>
      </w:rPr>
      <w:tblPr/>
      <w:tcPr>
        <w:tcBorders>
          <w:top w:val="nil"/>
          <w:left w:val="nil"/>
          <w:bottom w:val="single" w:sz="24" w:space="0" w:color="201547"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A65" w:themeFill="accent3" w:themeFillShade="99"/>
      </w:tcPr>
    </w:tblStylePr>
    <w:tblStylePr w:type="firstCol">
      <w:rPr>
        <w:color w:val="FFFFFF" w:themeColor="background1"/>
      </w:rPr>
      <w:tblPr/>
      <w:tcPr>
        <w:tcBorders>
          <w:top w:val="nil"/>
          <w:left w:val="nil"/>
          <w:bottom w:val="nil"/>
          <w:right w:val="nil"/>
          <w:insideH w:val="single" w:sz="4" w:space="0" w:color="006A65" w:themeColor="accent3" w:themeShade="99"/>
          <w:insideV w:val="nil"/>
        </w:tcBorders>
        <w:shd w:val="clear" w:color="auto" w:fill="006A65"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06A65" w:themeFill="accent3" w:themeFillShade="99"/>
      </w:tcPr>
    </w:tblStylePr>
    <w:tblStylePr w:type="band1Vert">
      <w:tblPr/>
      <w:tcPr>
        <w:shd w:val="clear" w:color="auto" w:fill="7AFFF8" w:themeFill="accent3" w:themeFillTint="66"/>
      </w:tcPr>
    </w:tblStylePr>
    <w:tblStylePr w:type="band1Horz">
      <w:tblPr/>
      <w:tcPr>
        <w:shd w:val="clear" w:color="auto" w:fill="59FFF6" w:themeFill="accent3" w:themeFillTint="7F"/>
      </w:tcPr>
    </w:tblStylePr>
  </w:style>
  <w:style w:type="table" w:styleId="ColorfulShading-Accent4">
    <w:name w:val="Colorful Shading Accent 4"/>
    <w:basedOn w:val="TableNormal"/>
    <w:uiPriority w:val="71"/>
    <w:semiHidden/>
    <w:rsid w:val="0058629F"/>
    <w:tblPr>
      <w:tblStyleRowBandSize w:val="1"/>
      <w:tblStyleColBandSize w:val="1"/>
      <w:tblBorders>
        <w:top w:val="single" w:sz="24" w:space="0" w:color="00B2A9" w:themeColor="accent3"/>
        <w:left w:val="single" w:sz="4" w:space="0" w:color="201547" w:themeColor="accent4"/>
        <w:bottom w:val="single" w:sz="4" w:space="0" w:color="201547" w:themeColor="accent4"/>
        <w:right w:val="single" w:sz="4" w:space="0" w:color="201547" w:themeColor="accent4"/>
        <w:insideH w:val="single" w:sz="4" w:space="0" w:color="FFFFFF" w:themeColor="background1"/>
        <w:insideV w:val="single" w:sz="4" w:space="0" w:color="FFFFFF" w:themeColor="background1"/>
      </w:tblBorders>
    </w:tblPr>
    <w:tcPr>
      <w:shd w:val="clear" w:color="auto" w:fill="E4DFF5" w:themeFill="accent4" w:themeFillTint="19"/>
    </w:tcPr>
    <w:tblStylePr w:type="firstRow">
      <w:rPr>
        <w:b/>
        <w:bCs/>
      </w:rPr>
      <w:tblPr/>
      <w:tcPr>
        <w:tcBorders>
          <w:top w:val="nil"/>
          <w:left w:val="nil"/>
          <w:bottom w:val="single" w:sz="24" w:space="0" w:color="00B2A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30C2A" w:themeFill="accent4" w:themeFillShade="99"/>
      </w:tcPr>
    </w:tblStylePr>
    <w:tblStylePr w:type="firstCol">
      <w:rPr>
        <w:color w:val="FFFFFF" w:themeColor="background1"/>
      </w:rPr>
      <w:tblPr/>
      <w:tcPr>
        <w:tcBorders>
          <w:top w:val="nil"/>
          <w:left w:val="nil"/>
          <w:bottom w:val="nil"/>
          <w:right w:val="nil"/>
          <w:insideH w:val="single" w:sz="4" w:space="0" w:color="130C2A" w:themeColor="accent4" w:themeShade="99"/>
          <w:insideV w:val="nil"/>
        </w:tcBorders>
        <w:shd w:val="clear" w:color="auto" w:fill="130C2A"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130C2A" w:themeFill="accent4" w:themeFillShade="99"/>
      </w:tcPr>
    </w:tblStylePr>
    <w:tblStylePr w:type="band1Vert">
      <w:tblPr/>
      <w:tcPr>
        <w:shd w:val="clear" w:color="auto" w:fill="917DD8" w:themeFill="accent4" w:themeFillTint="66"/>
      </w:tcPr>
    </w:tblStylePr>
    <w:tblStylePr w:type="band1Horz">
      <w:tblPr/>
      <w:tcPr>
        <w:shd w:val="clear" w:color="auto" w:fill="775ECF" w:themeFill="accent4" w:themeFillTint="7F"/>
      </w:tcPr>
    </w:tblStylePr>
    <w:tblStylePr w:type="neCell">
      <w:rPr>
        <w:color w:val="232222" w:themeColor="text1"/>
      </w:rPr>
    </w:tblStylePr>
    <w:tblStylePr w:type="nwCell">
      <w:rPr>
        <w:color w:val="232222" w:themeColor="text1"/>
      </w:rPr>
    </w:tblStylePr>
  </w:style>
  <w:style w:type="table" w:styleId="ColorfulShading-Accent5">
    <w:name w:val="Colorful Shading Accent 5"/>
    <w:basedOn w:val="TableNormal"/>
    <w:uiPriority w:val="71"/>
    <w:semiHidden/>
    <w:rsid w:val="0058629F"/>
    <w:tblPr>
      <w:tblStyleRowBandSize w:val="1"/>
      <w:tblStyleColBandSize w:val="1"/>
      <w:tblBorders>
        <w:top w:val="single" w:sz="24" w:space="0" w:color="E0E787" w:themeColor="accent6"/>
        <w:left w:val="single" w:sz="4" w:space="0" w:color="D27D82" w:themeColor="accent5"/>
        <w:bottom w:val="single" w:sz="4" w:space="0" w:color="D27D82" w:themeColor="accent5"/>
        <w:right w:val="single" w:sz="4" w:space="0" w:color="D27D82" w:themeColor="accent5"/>
        <w:insideH w:val="single" w:sz="4" w:space="0" w:color="FFFFFF" w:themeColor="background1"/>
        <w:insideV w:val="single" w:sz="4" w:space="0" w:color="FFFFFF" w:themeColor="background1"/>
      </w:tblBorders>
    </w:tblPr>
    <w:tcPr>
      <w:shd w:val="clear" w:color="auto" w:fill="FAF2F2" w:themeFill="accent5" w:themeFillTint="19"/>
    </w:tcPr>
    <w:tblStylePr w:type="firstRow">
      <w:rPr>
        <w:b/>
        <w:bCs/>
      </w:rPr>
      <w:tblPr/>
      <w:tcPr>
        <w:tcBorders>
          <w:top w:val="nil"/>
          <w:left w:val="nil"/>
          <w:bottom w:val="single" w:sz="24" w:space="0" w:color="E0E78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53339" w:themeFill="accent5" w:themeFillShade="99"/>
      </w:tcPr>
    </w:tblStylePr>
    <w:tblStylePr w:type="firstCol">
      <w:rPr>
        <w:color w:val="FFFFFF" w:themeColor="background1"/>
      </w:rPr>
      <w:tblPr/>
      <w:tcPr>
        <w:tcBorders>
          <w:top w:val="nil"/>
          <w:left w:val="nil"/>
          <w:bottom w:val="nil"/>
          <w:right w:val="nil"/>
          <w:insideH w:val="single" w:sz="4" w:space="0" w:color="953339" w:themeColor="accent5" w:themeShade="99"/>
          <w:insideV w:val="nil"/>
        </w:tcBorders>
        <w:shd w:val="clear" w:color="auto" w:fill="953339"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953339" w:themeFill="accent5" w:themeFillShade="99"/>
      </w:tcPr>
    </w:tblStylePr>
    <w:tblStylePr w:type="band1Vert">
      <w:tblPr/>
      <w:tcPr>
        <w:shd w:val="clear" w:color="auto" w:fill="EDCBCD" w:themeFill="accent5" w:themeFillTint="66"/>
      </w:tcPr>
    </w:tblStylePr>
    <w:tblStylePr w:type="band1Horz">
      <w:tblPr/>
      <w:tcPr>
        <w:shd w:val="clear" w:color="auto" w:fill="E8BEC0" w:themeFill="accent5" w:themeFillTint="7F"/>
      </w:tcPr>
    </w:tblStylePr>
    <w:tblStylePr w:type="neCell">
      <w:rPr>
        <w:color w:val="232222" w:themeColor="text1"/>
      </w:rPr>
    </w:tblStylePr>
    <w:tblStylePr w:type="nwCell">
      <w:rPr>
        <w:color w:val="232222" w:themeColor="text1"/>
      </w:rPr>
    </w:tblStylePr>
  </w:style>
  <w:style w:type="table" w:styleId="ColorfulShading-Accent6">
    <w:name w:val="Colorful Shading Accent 6"/>
    <w:basedOn w:val="TableNormal"/>
    <w:uiPriority w:val="71"/>
    <w:semiHidden/>
    <w:rsid w:val="0058629F"/>
    <w:tblPr>
      <w:tblStyleRowBandSize w:val="1"/>
      <w:tblStyleColBandSize w:val="1"/>
      <w:tblBorders>
        <w:top w:val="single" w:sz="24" w:space="0" w:color="D27D82" w:themeColor="accent5"/>
        <w:left w:val="single" w:sz="4" w:space="0" w:color="E0E787" w:themeColor="accent6"/>
        <w:bottom w:val="single" w:sz="4" w:space="0" w:color="E0E787" w:themeColor="accent6"/>
        <w:right w:val="single" w:sz="4" w:space="0" w:color="E0E787" w:themeColor="accent6"/>
        <w:insideH w:val="single" w:sz="4" w:space="0" w:color="FFFFFF" w:themeColor="background1"/>
        <w:insideV w:val="single" w:sz="4" w:space="0" w:color="FFFFFF" w:themeColor="background1"/>
      </w:tblBorders>
    </w:tblPr>
    <w:tcPr>
      <w:shd w:val="clear" w:color="auto" w:fill="FBFCF3" w:themeFill="accent6" w:themeFillTint="19"/>
    </w:tcPr>
    <w:tblStylePr w:type="firstRow">
      <w:rPr>
        <w:b/>
        <w:bCs/>
      </w:rPr>
      <w:tblPr/>
      <w:tcPr>
        <w:tcBorders>
          <w:top w:val="nil"/>
          <w:left w:val="nil"/>
          <w:bottom w:val="single" w:sz="24" w:space="0" w:color="D27D82"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BB624" w:themeFill="accent6" w:themeFillShade="99"/>
      </w:tcPr>
    </w:tblStylePr>
    <w:tblStylePr w:type="firstCol">
      <w:rPr>
        <w:color w:val="FFFFFF" w:themeColor="background1"/>
      </w:rPr>
      <w:tblPr/>
      <w:tcPr>
        <w:tcBorders>
          <w:top w:val="nil"/>
          <w:left w:val="nil"/>
          <w:bottom w:val="nil"/>
          <w:right w:val="nil"/>
          <w:insideH w:val="single" w:sz="4" w:space="0" w:color="ABB624" w:themeColor="accent6" w:themeShade="99"/>
          <w:insideV w:val="nil"/>
        </w:tcBorders>
        <w:shd w:val="clear" w:color="auto" w:fill="ABB624"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ABB624" w:themeFill="accent6" w:themeFillShade="99"/>
      </w:tcPr>
    </w:tblStylePr>
    <w:tblStylePr w:type="band1Vert">
      <w:tblPr/>
      <w:tcPr>
        <w:shd w:val="clear" w:color="auto" w:fill="F2F5CE" w:themeFill="accent6" w:themeFillTint="66"/>
      </w:tcPr>
    </w:tblStylePr>
    <w:tblStylePr w:type="band1Horz">
      <w:tblPr/>
      <w:tcPr>
        <w:shd w:val="clear" w:color="auto" w:fill="EFF3C3" w:themeFill="accent6" w:themeFillTint="7F"/>
      </w:tcPr>
    </w:tblStylePr>
    <w:tblStylePr w:type="neCell">
      <w:rPr>
        <w:color w:val="232222" w:themeColor="text1"/>
      </w:rPr>
    </w:tblStylePr>
    <w:tblStylePr w:type="nwCell">
      <w:rPr>
        <w:color w:val="232222" w:themeColor="text1"/>
      </w:rPr>
    </w:tblStylePr>
  </w:style>
  <w:style w:type="table" w:styleId="DarkList">
    <w:name w:val="Dark List"/>
    <w:basedOn w:val="TableNormal"/>
    <w:uiPriority w:val="70"/>
    <w:semiHidden/>
    <w:rsid w:val="0058629F"/>
    <w:rPr>
      <w:color w:val="FFFFFF" w:themeColor="background1"/>
    </w:rPr>
    <w:tblPr>
      <w:tblStyleRowBandSize w:val="1"/>
      <w:tblStyleColBandSize w:val="1"/>
    </w:tblPr>
    <w:tcPr>
      <w:shd w:val="clear" w:color="auto" w:fill="232222" w:themeFill="text1"/>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111111"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1A1919"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1A1919" w:themeFill="text1" w:themeFillShade="BF"/>
      </w:tcPr>
    </w:tblStylePr>
    <w:tblStylePr w:type="band1Vert">
      <w:tblPr/>
      <w:tcPr>
        <w:tcBorders>
          <w:top w:val="nil"/>
          <w:left w:val="nil"/>
          <w:bottom w:val="nil"/>
          <w:right w:val="nil"/>
          <w:insideH w:val="nil"/>
          <w:insideV w:val="nil"/>
        </w:tcBorders>
        <w:shd w:val="clear" w:color="auto" w:fill="1A1919" w:themeFill="text1" w:themeFillShade="BF"/>
      </w:tcPr>
    </w:tblStylePr>
    <w:tblStylePr w:type="band1Horz">
      <w:tblPr/>
      <w:tcPr>
        <w:tcBorders>
          <w:top w:val="nil"/>
          <w:left w:val="nil"/>
          <w:bottom w:val="nil"/>
          <w:right w:val="nil"/>
          <w:insideH w:val="nil"/>
          <w:insideV w:val="nil"/>
        </w:tcBorders>
        <w:shd w:val="clear" w:color="auto" w:fill="1A1919" w:themeFill="text1" w:themeFillShade="BF"/>
      </w:tcPr>
    </w:tblStylePr>
  </w:style>
  <w:style w:type="table" w:styleId="DarkList-Accent1">
    <w:name w:val="Dark List Accent 1"/>
    <w:basedOn w:val="TableNormal"/>
    <w:uiPriority w:val="70"/>
    <w:semiHidden/>
    <w:rsid w:val="0058629F"/>
    <w:rPr>
      <w:color w:val="FFFFFF" w:themeColor="background1"/>
    </w:rPr>
    <w:tblPr>
      <w:tblStyleRowBandSize w:val="1"/>
      <w:tblStyleColBandSize w:val="1"/>
    </w:tblPr>
    <w:tcPr>
      <w:shd w:val="clear" w:color="auto" w:fill="B3272F"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581317"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851D23"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851D23" w:themeFill="accent1" w:themeFillShade="BF"/>
      </w:tcPr>
    </w:tblStylePr>
    <w:tblStylePr w:type="band1Vert">
      <w:tblPr/>
      <w:tcPr>
        <w:tcBorders>
          <w:top w:val="nil"/>
          <w:left w:val="nil"/>
          <w:bottom w:val="nil"/>
          <w:right w:val="nil"/>
          <w:insideH w:val="nil"/>
          <w:insideV w:val="nil"/>
        </w:tcBorders>
        <w:shd w:val="clear" w:color="auto" w:fill="851D23" w:themeFill="accent1" w:themeFillShade="BF"/>
      </w:tcPr>
    </w:tblStylePr>
    <w:tblStylePr w:type="band1Horz">
      <w:tblPr/>
      <w:tcPr>
        <w:tcBorders>
          <w:top w:val="nil"/>
          <w:left w:val="nil"/>
          <w:bottom w:val="nil"/>
          <w:right w:val="nil"/>
          <w:insideH w:val="nil"/>
          <w:insideV w:val="nil"/>
        </w:tcBorders>
        <w:shd w:val="clear" w:color="auto" w:fill="851D23" w:themeFill="accent1" w:themeFillShade="BF"/>
      </w:tcPr>
    </w:tblStylePr>
  </w:style>
  <w:style w:type="table" w:styleId="DarkList-Accent2">
    <w:name w:val="Dark List Accent 2"/>
    <w:basedOn w:val="TableNormal"/>
    <w:uiPriority w:val="70"/>
    <w:semiHidden/>
    <w:rsid w:val="0058629F"/>
    <w:rPr>
      <w:color w:val="FFFFFF" w:themeColor="background1"/>
    </w:rPr>
    <w:tblPr>
      <w:tblStyleRowBandSize w:val="1"/>
      <w:tblStyleColBandSize w:val="1"/>
    </w:tblPr>
    <w:tcPr>
      <w:shd w:val="clear" w:color="auto" w:fill="CDDC29"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676F12"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BA71B"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BA71B" w:themeFill="accent2" w:themeFillShade="BF"/>
      </w:tcPr>
    </w:tblStylePr>
    <w:tblStylePr w:type="band1Vert">
      <w:tblPr/>
      <w:tcPr>
        <w:tcBorders>
          <w:top w:val="nil"/>
          <w:left w:val="nil"/>
          <w:bottom w:val="nil"/>
          <w:right w:val="nil"/>
          <w:insideH w:val="nil"/>
          <w:insideV w:val="nil"/>
        </w:tcBorders>
        <w:shd w:val="clear" w:color="auto" w:fill="9BA71B" w:themeFill="accent2" w:themeFillShade="BF"/>
      </w:tcPr>
    </w:tblStylePr>
    <w:tblStylePr w:type="band1Horz">
      <w:tblPr/>
      <w:tcPr>
        <w:tcBorders>
          <w:top w:val="nil"/>
          <w:left w:val="nil"/>
          <w:bottom w:val="nil"/>
          <w:right w:val="nil"/>
          <w:insideH w:val="nil"/>
          <w:insideV w:val="nil"/>
        </w:tcBorders>
        <w:shd w:val="clear" w:color="auto" w:fill="9BA71B" w:themeFill="accent2" w:themeFillShade="BF"/>
      </w:tcPr>
    </w:tblStylePr>
  </w:style>
  <w:style w:type="table" w:styleId="DarkList-Accent3">
    <w:name w:val="Dark List Accent 3"/>
    <w:basedOn w:val="TableNormal"/>
    <w:uiPriority w:val="70"/>
    <w:semiHidden/>
    <w:rsid w:val="0058629F"/>
    <w:rPr>
      <w:color w:val="FFFFFF" w:themeColor="background1"/>
    </w:rPr>
    <w:tblPr>
      <w:tblStyleRowBandSize w:val="1"/>
      <w:tblStyleColBandSize w:val="1"/>
    </w:tblPr>
    <w:tcPr>
      <w:shd w:val="clear" w:color="auto" w:fill="00B2A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005853"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00857E"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00857E" w:themeFill="accent3" w:themeFillShade="BF"/>
      </w:tcPr>
    </w:tblStylePr>
    <w:tblStylePr w:type="band1Vert">
      <w:tblPr/>
      <w:tcPr>
        <w:tcBorders>
          <w:top w:val="nil"/>
          <w:left w:val="nil"/>
          <w:bottom w:val="nil"/>
          <w:right w:val="nil"/>
          <w:insideH w:val="nil"/>
          <w:insideV w:val="nil"/>
        </w:tcBorders>
        <w:shd w:val="clear" w:color="auto" w:fill="00857E" w:themeFill="accent3" w:themeFillShade="BF"/>
      </w:tcPr>
    </w:tblStylePr>
    <w:tblStylePr w:type="band1Horz">
      <w:tblPr/>
      <w:tcPr>
        <w:tcBorders>
          <w:top w:val="nil"/>
          <w:left w:val="nil"/>
          <w:bottom w:val="nil"/>
          <w:right w:val="nil"/>
          <w:insideH w:val="nil"/>
          <w:insideV w:val="nil"/>
        </w:tcBorders>
        <w:shd w:val="clear" w:color="auto" w:fill="00857E" w:themeFill="accent3" w:themeFillShade="BF"/>
      </w:tcPr>
    </w:tblStylePr>
  </w:style>
  <w:style w:type="table" w:styleId="DarkList-Accent4">
    <w:name w:val="Dark List Accent 4"/>
    <w:basedOn w:val="TableNormal"/>
    <w:uiPriority w:val="70"/>
    <w:semiHidden/>
    <w:rsid w:val="0058629F"/>
    <w:rPr>
      <w:color w:val="FFFFFF" w:themeColor="background1"/>
    </w:rPr>
    <w:tblPr>
      <w:tblStyleRowBandSize w:val="1"/>
      <w:tblStyleColBandSize w:val="1"/>
    </w:tblPr>
    <w:tcPr>
      <w:shd w:val="clear" w:color="auto" w:fill="201547"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0F0A23"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170F34"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170F34" w:themeFill="accent4" w:themeFillShade="BF"/>
      </w:tcPr>
    </w:tblStylePr>
    <w:tblStylePr w:type="band1Vert">
      <w:tblPr/>
      <w:tcPr>
        <w:tcBorders>
          <w:top w:val="nil"/>
          <w:left w:val="nil"/>
          <w:bottom w:val="nil"/>
          <w:right w:val="nil"/>
          <w:insideH w:val="nil"/>
          <w:insideV w:val="nil"/>
        </w:tcBorders>
        <w:shd w:val="clear" w:color="auto" w:fill="170F34" w:themeFill="accent4" w:themeFillShade="BF"/>
      </w:tcPr>
    </w:tblStylePr>
    <w:tblStylePr w:type="band1Horz">
      <w:tblPr/>
      <w:tcPr>
        <w:tcBorders>
          <w:top w:val="nil"/>
          <w:left w:val="nil"/>
          <w:bottom w:val="nil"/>
          <w:right w:val="nil"/>
          <w:insideH w:val="nil"/>
          <w:insideV w:val="nil"/>
        </w:tcBorders>
        <w:shd w:val="clear" w:color="auto" w:fill="170F34" w:themeFill="accent4" w:themeFillShade="BF"/>
      </w:tcPr>
    </w:tblStylePr>
  </w:style>
  <w:style w:type="table" w:styleId="DarkList-Accent5">
    <w:name w:val="Dark List Accent 5"/>
    <w:basedOn w:val="TableNormal"/>
    <w:uiPriority w:val="70"/>
    <w:semiHidden/>
    <w:rsid w:val="0058629F"/>
    <w:rPr>
      <w:color w:val="FFFFFF" w:themeColor="background1"/>
    </w:rPr>
    <w:tblPr>
      <w:tblStyleRowBandSize w:val="1"/>
      <w:tblStyleColBandSize w:val="1"/>
    </w:tblPr>
    <w:tcPr>
      <w:shd w:val="clear" w:color="auto" w:fill="D27D82"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7B2B2F"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BA4047"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BA4047" w:themeFill="accent5" w:themeFillShade="BF"/>
      </w:tcPr>
    </w:tblStylePr>
    <w:tblStylePr w:type="band1Vert">
      <w:tblPr/>
      <w:tcPr>
        <w:tcBorders>
          <w:top w:val="nil"/>
          <w:left w:val="nil"/>
          <w:bottom w:val="nil"/>
          <w:right w:val="nil"/>
          <w:insideH w:val="nil"/>
          <w:insideV w:val="nil"/>
        </w:tcBorders>
        <w:shd w:val="clear" w:color="auto" w:fill="BA4047" w:themeFill="accent5" w:themeFillShade="BF"/>
      </w:tcPr>
    </w:tblStylePr>
    <w:tblStylePr w:type="band1Horz">
      <w:tblPr/>
      <w:tcPr>
        <w:tcBorders>
          <w:top w:val="nil"/>
          <w:left w:val="nil"/>
          <w:bottom w:val="nil"/>
          <w:right w:val="nil"/>
          <w:insideH w:val="nil"/>
          <w:insideV w:val="nil"/>
        </w:tcBorders>
        <w:shd w:val="clear" w:color="auto" w:fill="BA4047" w:themeFill="accent5" w:themeFillShade="BF"/>
      </w:tcPr>
    </w:tblStylePr>
  </w:style>
  <w:style w:type="table" w:styleId="DarkList-Accent6">
    <w:name w:val="Dark List Accent 6"/>
    <w:basedOn w:val="TableNormal"/>
    <w:uiPriority w:val="70"/>
    <w:semiHidden/>
    <w:rsid w:val="0058629F"/>
    <w:rPr>
      <w:color w:val="FFFFFF" w:themeColor="background1"/>
    </w:rPr>
    <w:tblPr>
      <w:tblStyleRowBandSize w:val="1"/>
      <w:tblStyleColBandSize w:val="1"/>
    </w:tblPr>
    <w:tcPr>
      <w:shd w:val="clear" w:color="auto" w:fill="E0E78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8E971E"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CBD73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CBD73A" w:themeFill="accent6" w:themeFillShade="BF"/>
      </w:tcPr>
    </w:tblStylePr>
    <w:tblStylePr w:type="band1Vert">
      <w:tblPr/>
      <w:tcPr>
        <w:tcBorders>
          <w:top w:val="nil"/>
          <w:left w:val="nil"/>
          <w:bottom w:val="nil"/>
          <w:right w:val="nil"/>
          <w:insideH w:val="nil"/>
          <w:insideV w:val="nil"/>
        </w:tcBorders>
        <w:shd w:val="clear" w:color="auto" w:fill="CBD73A" w:themeFill="accent6" w:themeFillShade="BF"/>
      </w:tcPr>
    </w:tblStylePr>
    <w:tblStylePr w:type="band1Horz">
      <w:tblPr/>
      <w:tcPr>
        <w:tcBorders>
          <w:top w:val="nil"/>
          <w:left w:val="nil"/>
          <w:bottom w:val="nil"/>
          <w:right w:val="nil"/>
          <w:insideH w:val="nil"/>
          <w:insideV w:val="nil"/>
        </w:tcBorders>
        <w:shd w:val="clear" w:color="auto" w:fill="CBD73A" w:themeFill="accent6" w:themeFillShade="BF"/>
      </w:tcPr>
    </w:tblStylePr>
  </w:style>
  <w:style w:type="table" w:styleId="GridTable1Light">
    <w:name w:val="Grid Table 1 Light"/>
    <w:basedOn w:val="TableNormal"/>
    <w:uiPriority w:val="46"/>
    <w:semiHidden/>
    <w:rsid w:val="0058629F"/>
    <w:tblPr>
      <w:tblStyleRowBandSize w:val="1"/>
      <w:tblStyleColBandSize w:val="1"/>
      <w:tblBorders>
        <w:top w:val="single" w:sz="4" w:space="0" w:color="A8A5A5" w:themeColor="text1" w:themeTint="66"/>
        <w:left w:val="single" w:sz="4" w:space="0" w:color="A8A5A5" w:themeColor="text1" w:themeTint="66"/>
        <w:bottom w:val="single" w:sz="4" w:space="0" w:color="A8A5A5" w:themeColor="text1" w:themeTint="66"/>
        <w:right w:val="single" w:sz="4" w:space="0" w:color="A8A5A5" w:themeColor="text1" w:themeTint="66"/>
        <w:insideH w:val="single" w:sz="4" w:space="0" w:color="A8A5A5" w:themeColor="text1" w:themeTint="66"/>
        <w:insideV w:val="single" w:sz="4" w:space="0" w:color="A8A5A5" w:themeColor="text1" w:themeTint="66"/>
      </w:tblBorders>
    </w:tblPr>
    <w:tblStylePr w:type="firstRow">
      <w:rPr>
        <w:b/>
        <w:bCs/>
      </w:rPr>
      <w:tblPr/>
      <w:tcPr>
        <w:tcBorders>
          <w:bottom w:val="single" w:sz="12" w:space="0" w:color="7C7979" w:themeColor="text1" w:themeTint="99"/>
        </w:tcBorders>
      </w:tcPr>
    </w:tblStylePr>
    <w:tblStylePr w:type="lastRow">
      <w:rPr>
        <w:b/>
        <w:bCs/>
      </w:rPr>
      <w:tblPr/>
      <w:tcPr>
        <w:tcBorders>
          <w:top w:val="double" w:sz="2" w:space="0" w:color="7C7979"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semiHidden/>
    <w:rsid w:val="0058629F"/>
    <w:tblPr>
      <w:tblStyleRowBandSize w:val="1"/>
      <w:tblStyleColBandSize w:val="1"/>
      <w:tblBorders>
        <w:top w:val="single" w:sz="4" w:space="0" w:color="EA9EA2" w:themeColor="accent1" w:themeTint="66"/>
        <w:left w:val="single" w:sz="4" w:space="0" w:color="EA9EA2" w:themeColor="accent1" w:themeTint="66"/>
        <w:bottom w:val="single" w:sz="4" w:space="0" w:color="EA9EA2" w:themeColor="accent1" w:themeTint="66"/>
        <w:right w:val="single" w:sz="4" w:space="0" w:color="EA9EA2" w:themeColor="accent1" w:themeTint="66"/>
        <w:insideH w:val="single" w:sz="4" w:space="0" w:color="EA9EA2" w:themeColor="accent1" w:themeTint="66"/>
        <w:insideV w:val="single" w:sz="4" w:space="0" w:color="EA9EA2" w:themeColor="accent1" w:themeTint="66"/>
      </w:tblBorders>
    </w:tblPr>
    <w:tblStylePr w:type="firstRow">
      <w:rPr>
        <w:b/>
        <w:bCs/>
      </w:rPr>
      <w:tblPr/>
      <w:tcPr>
        <w:tcBorders>
          <w:bottom w:val="single" w:sz="12" w:space="0" w:color="DF6F75" w:themeColor="accent1" w:themeTint="99"/>
        </w:tcBorders>
      </w:tcPr>
    </w:tblStylePr>
    <w:tblStylePr w:type="lastRow">
      <w:rPr>
        <w:b/>
        <w:bCs/>
      </w:rPr>
      <w:tblPr/>
      <w:tcPr>
        <w:tcBorders>
          <w:top w:val="double" w:sz="2" w:space="0" w:color="DF6F75"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semiHidden/>
    <w:rsid w:val="0058629F"/>
    <w:tblPr>
      <w:tblStyleRowBandSize w:val="1"/>
      <w:tblStyleColBandSize w:val="1"/>
      <w:tblBorders>
        <w:top w:val="single" w:sz="4" w:space="0" w:color="EAF1A9" w:themeColor="accent2" w:themeTint="66"/>
        <w:left w:val="single" w:sz="4" w:space="0" w:color="EAF1A9" w:themeColor="accent2" w:themeTint="66"/>
        <w:bottom w:val="single" w:sz="4" w:space="0" w:color="EAF1A9" w:themeColor="accent2" w:themeTint="66"/>
        <w:right w:val="single" w:sz="4" w:space="0" w:color="EAF1A9" w:themeColor="accent2" w:themeTint="66"/>
        <w:insideH w:val="single" w:sz="4" w:space="0" w:color="EAF1A9" w:themeColor="accent2" w:themeTint="66"/>
        <w:insideV w:val="single" w:sz="4" w:space="0" w:color="EAF1A9" w:themeColor="accent2" w:themeTint="66"/>
      </w:tblBorders>
    </w:tblPr>
    <w:tblStylePr w:type="firstRow">
      <w:rPr>
        <w:b/>
        <w:bCs/>
      </w:rPr>
      <w:tblPr/>
      <w:tcPr>
        <w:tcBorders>
          <w:bottom w:val="single" w:sz="12" w:space="0" w:color="E0EA7E" w:themeColor="accent2" w:themeTint="99"/>
        </w:tcBorders>
      </w:tcPr>
    </w:tblStylePr>
    <w:tblStylePr w:type="lastRow">
      <w:rPr>
        <w:b/>
        <w:bCs/>
      </w:rPr>
      <w:tblPr/>
      <w:tcPr>
        <w:tcBorders>
          <w:top w:val="double" w:sz="2" w:space="0" w:color="E0EA7E"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semiHidden/>
    <w:rsid w:val="0058629F"/>
    <w:tblPr>
      <w:tblStyleRowBandSize w:val="1"/>
      <w:tblStyleColBandSize w:val="1"/>
      <w:tblBorders>
        <w:top w:val="single" w:sz="4" w:space="0" w:color="7AFFF8" w:themeColor="accent3" w:themeTint="66"/>
        <w:left w:val="single" w:sz="4" w:space="0" w:color="7AFFF8" w:themeColor="accent3" w:themeTint="66"/>
        <w:bottom w:val="single" w:sz="4" w:space="0" w:color="7AFFF8" w:themeColor="accent3" w:themeTint="66"/>
        <w:right w:val="single" w:sz="4" w:space="0" w:color="7AFFF8" w:themeColor="accent3" w:themeTint="66"/>
        <w:insideH w:val="single" w:sz="4" w:space="0" w:color="7AFFF8" w:themeColor="accent3" w:themeTint="66"/>
        <w:insideV w:val="single" w:sz="4" w:space="0" w:color="7AFFF8" w:themeColor="accent3" w:themeTint="66"/>
      </w:tblBorders>
    </w:tblPr>
    <w:tblStylePr w:type="firstRow">
      <w:rPr>
        <w:b/>
        <w:bCs/>
      </w:rPr>
      <w:tblPr/>
      <w:tcPr>
        <w:tcBorders>
          <w:bottom w:val="single" w:sz="12" w:space="0" w:color="37FFF4" w:themeColor="accent3" w:themeTint="99"/>
        </w:tcBorders>
      </w:tcPr>
    </w:tblStylePr>
    <w:tblStylePr w:type="lastRow">
      <w:rPr>
        <w:b/>
        <w:bCs/>
      </w:rPr>
      <w:tblPr/>
      <w:tcPr>
        <w:tcBorders>
          <w:top w:val="double" w:sz="2" w:space="0" w:color="37FFF4"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semiHidden/>
    <w:rsid w:val="0058629F"/>
    <w:tblPr>
      <w:tblStyleRowBandSize w:val="1"/>
      <w:tblStyleColBandSize w:val="1"/>
      <w:tblBorders>
        <w:top w:val="single" w:sz="4" w:space="0" w:color="917DD8" w:themeColor="accent4" w:themeTint="66"/>
        <w:left w:val="single" w:sz="4" w:space="0" w:color="917DD8" w:themeColor="accent4" w:themeTint="66"/>
        <w:bottom w:val="single" w:sz="4" w:space="0" w:color="917DD8" w:themeColor="accent4" w:themeTint="66"/>
        <w:right w:val="single" w:sz="4" w:space="0" w:color="917DD8" w:themeColor="accent4" w:themeTint="66"/>
        <w:insideH w:val="single" w:sz="4" w:space="0" w:color="917DD8" w:themeColor="accent4" w:themeTint="66"/>
        <w:insideV w:val="single" w:sz="4" w:space="0" w:color="917DD8" w:themeColor="accent4" w:themeTint="66"/>
      </w:tblBorders>
    </w:tblPr>
    <w:tblStylePr w:type="firstRow">
      <w:rPr>
        <w:b/>
        <w:bCs/>
      </w:rPr>
      <w:tblPr/>
      <w:tcPr>
        <w:tcBorders>
          <w:bottom w:val="single" w:sz="12" w:space="0" w:color="5B3DC5" w:themeColor="accent4" w:themeTint="99"/>
        </w:tcBorders>
      </w:tcPr>
    </w:tblStylePr>
    <w:tblStylePr w:type="lastRow">
      <w:rPr>
        <w:b/>
        <w:bCs/>
      </w:rPr>
      <w:tblPr/>
      <w:tcPr>
        <w:tcBorders>
          <w:top w:val="double" w:sz="2" w:space="0" w:color="5B3DC5"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semiHidden/>
    <w:rsid w:val="0058629F"/>
    <w:tblPr>
      <w:tblStyleRowBandSize w:val="1"/>
      <w:tblStyleColBandSize w:val="1"/>
      <w:tblBorders>
        <w:top w:val="single" w:sz="4" w:space="0" w:color="EDCBCD" w:themeColor="accent5" w:themeTint="66"/>
        <w:left w:val="single" w:sz="4" w:space="0" w:color="EDCBCD" w:themeColor="accent5" w:themeTint="66"/>
        <w:bottom w:val="single" w:sz="4" w:space="0" w:color="EDCBCD" w:themeColor="accent5" w:themeTint="66"/>
        <w:right w:val="single" w:sz="4" w:space="0" w:color="EDCBCD" w:themeColor="accent5" w:themeTint="66"/>
        <w:insideH w:val="single" w:sz="4" w:space="0" w:color="EDCBCD" w:themeColor="accent5" w:themeTint="66"/>
        <w:insideV w:val="single" w:sz="4" w:space="0" w:color="EDCBCD" w:themeColor="accent5" w:themeTint="66"/>
      </w:tblBorders>
    </w:tblPr>
    <w:tblStylePr w:type="firstRow">
      <w:rPr>
        <w:b/>
        <w:bCs/>
      </w:rPr>
      <w:tblPr/>
      <w:tcPr>
        <w:tcBorders>
          <w:bottom w:val="single" w:sz="12" w:space="0" w:color="E4B1B4" w:themeColor="accent5" w:themeTint="99"/>
        </w:tcBorders>
      </w:tcPr>
    </w:tblStylePr>
    <w:tblStylePr w:type="lastRow">
      <w:rPr>
        <w:b/>
        <w:bCs/>
      </w:rPr>
      <w:tblPr/>
      <w:tcPr>
        <w:tcBorders>
          <w:top w:val="double" w:sz="2" w:space="0" w:color="E4B1B4"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semiHidden/>
    <w:rsid w:val="0058629F"/>
    <w:tblPr>
      <w:tblStyleRowBandSize w:val="1"/>
      <w:tblStyleColBandSize w:val="1"/>
      <w:tblBorders>
        <w:top w:val="single" w:sz="4" w:space="0" w:color="F2F5CE" w:themeColor="accent6" w:themeTint="66"/>
        <w:left w:val="single" w:sz="4" w:space="0" w:color="F2F5CE" w:themeColor="accent6" w:themeTint="66"/>
        <w:bottom w:val="single" w:sz="4" w:space="0" w:color="F2F5CE" w:themeColor="accent6" w:themeTint="66"/>
        <w:right w:val="single" w:sz="4" w:space="0" w:color="F2F5CE" w:themeColor="accent6" w:themeTint="66"/>
        <w:insideH w:val="single" w:sz="4" w:space="0" w:color="F2F5CE" w:themeColor="accent6" w:themeTint="66"/>
        <w:insideV w:val="single" w:sz="4" w:space="0" w:color="F2F5CE" w:themeColor="accent6" w:themeTint="66"/>
      </w:tblBorders>
    </w:tblPr>
    <w:tblStylePr w:type="firstRow">
      <w:rPr>
        <w:b/>
        <w:bCs/>
      </w:rPr>
      <w:tblPr/>
      <w:tcPr>
        <w:tcBorders>
          <w:bottom w:val="single" w:sz="12" w:space="0" w:color="ECF0B6" w:themeColor="accent6" w:themeTint="99"/>
        </w:tcBorders>
      </w:tcPr>
    </w:tblStylePr>
    <w:tblStylePr w:type="lastRow">
      <w:rPr>
        <w:b/>
        <w:bCs/>
      </w:rPr>
      <w:tblPr/>
      <w:tcPr>
        <w:tcBorders>
          <w:top w:val="double" w:sz="2" w:space="0" w:color="ECF0B6"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semiHidden/>
    <w:rsid w:val="0058629F"/>
    <w:tblPr>
      <w:tblStyleRowBandSize w:val="1"/>
      <w:tblStyleColBandSize w:val="1"/>
      <w:tblBorders>
        <w:top w:val="single" w:sz="2" w:space="0" w:color="7C7979" w:themeColor="text1" w:themeTint="99"/>
        <w:bottom w:val="single" w:sz="2" w:space="0" w:color="7C7979" w:themeColor="text1" w:themeTint="99"/>
        <w:insideH w:val="single" w:sz="2" w:space="0" w:color="7C7979" w:themeColor="text1" w:themeTint="99"/>
        <w:insideV w:val="single" w:sz="2" w:space="0" w:color="7C7979" w:themeColor="text1" w:themeTint="99"/>
      </w:tblBorders>
    </w:tblPr>
    <w:tblStylePr w:type="firstRow">
      <w:rPr>
        <w:b/>
        <w:bCs/>
      </w:rPr>
      <w:tblPr/>
      <w:tcPr>
        <w:tcBorders>
          <w:top w:val="nil"/>
          <w:bottom w:val="single" w:sz="12" w:space="0" w:color="7C7979" w:themeColor="text1" w:themeTint="99"/>
          <w:insideH w:val="nil"/>
          <w:insideV w:val="nil"/>
        </w:tcBorders>
        <w:shd w:val="clear" w:color="auto" w:fill="FFFFFF" w:themeFill="background1"/>
      </w:tcPr>
    </w:tblStylePr>
    <w:tblStylePr w:type="lastRow">
      <w:rPr>
        <w:b/>
        <w:bCs/>
      </w:rPr>
      <w:tblPr/>
      <w:tcPr>
        <w:tcBorders>
          <w:top w:val="double" w:sz="2" w:space="0" w:color="7C7979"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2-Accent1">
    <w:name w:val="Grid Table 2 Accent 1"/>
    <w:basedOn w:val="TableNormal"/>
    <w:uiPriority w:val="47"/>
    <w:semiHidden/>
    <w:rsid w:val="0058629F"/>
    <w:tblPr>
      <w:tblStyleRowBandSize w:val="1"/>
      <w:tblStyleColBandSize w:val="1"/>
      <w:tblBorders>
        <w:top w:val="single" w:sz="2" w:space="0" w:color="DF6F75" w:themeColor="accent1" w:themeTint="99"/>
        <w:bottom w:val="single" w:sz="2" w:space="0" w:color="DF6F75" w:themeColor="accent1" w:themeTint="99"/>
        <w:insideH w:val="single" w:sz="2" w:space="0" w:color="DF6F75" w:themeColor="accent1" w:themeTint="99"/>
        <w:insideV w:val="single" w:sz="2" w:space="0" w:color="DF6F75" w:themeColor="accent1" w:themeTint="99"/>
      </w:tblBorders>
    </w:tblPr>
    <w:tblStylePr w:type="firstRow">
      <w:rPr>
        <w:b/>
        <w:bCs/>
      </w:rPr>
      <w:tblPr/>
      <w:tcPr>
        <w:tcBorders>
          <w:top w:val="nil"/>
          <w:bottom w:val="single" w:sz="12" w:space="0" w:color="DF6F75" w:themeColor="accent1" w:themeTint="99"/>
          <w:insideH w:val="nil"/>
          <w:insideV w:val="nil"/>
        </w:tcBorders>
        <w:shd w:val="clear" w:color="auto" w:fill="FFFFFF" w:themeFill="background1"/>
      </w:tcPr>
    </w:tblStylePr>
    <w:tblStylePr w:type="lastRow">
      <w:rPr>
        <w:b/>
        <w:bCs/>
      </w:rPr>
      <w:tblPr/>
      <w:tcPr>
        <w:tcBorders>
          <w:top w:val="double" w:sz="2" w:space="0" w:color="DF6F7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4CED0" w:themeFill="accent1" w:themeFillTint="33"/>
      </w:tcPr>
    </w:tblStylePr>
    <w:tblStylePr w:type="band1Horz">
      <w:tblPr/>
      <w:tcPr>
        <w:shd w:val="clear" w:color="auto" w:fill="F4CED0" w:themeFill="accent1" w:themeFillTint="33"/>
      </w:tcPr>
    </w:tblStylePr>
  </w:style>
  <w:style w:type="table" w:styleId="GridTable2-Accent2">
    <w:name w:val="Grid Table 2 Accent 2"/>
    <w:basedOn w:val="TableNormal"/>
    <w:uiPriority w:val="47"/>
    <w:semiHidden/>
    <w:rsid w:val="0058629F"/>
    <w:tblPr>
      <w:tblStyleRowBandSize w:val="1"/>
      <w:tblStyleColBandSize w:val="1"/>
      <w:tblBorders>
        <w:top w:val="single" w:sz="2" w:space="0" w:color="E0EA7E" w:themeColor="accent2" w:themeTint="99"/>
        <w:bottom w:val="single" w:sz="2" w:space="0" w:color="E0EA7E" w:themeColor="accent2" w:themeTint="99"/>
        <w:insideH w:val="single" w:sz="2" w:space="0" w:color="E0EA7E" w:themeColor="accent2" w:themeTint="99"/>
        <w:insideV w:val="single" w:sz="2" w:space="0" w:color="E0EA7E" w:themeColor="accent2" w:themeTint="99"/>
      </w:tblBorders>
    </w:tblPr>
    <w:tblStylePr w:type="firstRow">
      <w:rPr>
        <w:b/>
        <w:bCs/>
      </w:rPr>
      <w:tblPr/>
      <w:tcPr>
        <w:tcBorders>
          <w:top w:val="nil"/>
          <w:bottom w:val="single" w:sz="12" w:space="0" w:color="E0EA7E" w:themeColor="accent2" w:themeTint="99"/>
          <w:insideH w:val="nil"/>
          <w:insideV w:val="nil"/>
        </w:tcBorders>
        <w:shd w:val="clear" w:color="auto" w:fill="FFFFFF" w:themeFill="background1"/>
      </w:tcPr>
    </w:tblStylePr>
    <w:tblStylePr w:type="lastRow">
      <w:rPr>
        <w:b/>
        <w:bCs/>
      </w:rPr>
      <w:tblPr/>
      <w:tcPr>
        <w:tcBorders>
          <w:top w:val="double" w:sz="2" w:space="0" w:color="E0EA7E"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4F8D4" w:themeFill="accent2" w:themeFillTint="33"/>
      </w:tcPr>
    </w:tblStylePr>
    <w:tblStylePr w:type="band1Horz">
      <w:tblPr/>
      <w:tcPr>
        <w:shd w:val="clear" w:color="auto" w:fill="F4F8D4" w:themeFill="accent2" w:themeFillTint="33"/>
      </w:tcPr>
    </w:tblStylePr>
  </w:style>
  <w:style w:type="table" w:styleId="GridTable2-Accent3">
    <w:name w:val="Grid Table 2 Accent 3"/>
    <w:basedOn w:val="TableNormal"/>
    <w:uiPriority w:val="47"/>
    <w:semiHidden/>
    <w:rsid w:val="0058629F"/>
    <w:tblPr>
      <w:tblStyleRowBandSize w:val="1"/>
      <w:tblStyleColBandSize w:val="1"/>
      <w:tblBorders>
        <w:top w:val="single" w:sz="2" w:space="0" w:color="37FFF4" w:themeColor="accent3" w:themeTint="99"/>
        <w:bottom w:val="single" w:sz="2" w:space="0" w:color="37FFF4" w:themeColor="accent3" w:themeTint="99"/>
        <w:insideH w:val="single" w:sz="2" w:space="0" w:color="37FFF4" w:themeColor="accent3" w:themeTint="99"/>
        <w:insideV w:val="single" w:sz="2" w:space="0" w:color="37FFF4" w:themeColor="accent3" w:themeTint="99"/>
      </w:tblBorders>
    </w:tblPr>
    <w:tblStylePr w:type="firstRow">
      <w:rPr>
        <w:b/>
        <w:bCs/>
      </w:rPr>
      <w:tblPr/>
      <w:tcPr>
        <w:tcBorders>
          <w:top w:val="nil"/>
          <w:bottom w:val="single" w:sz="12" w:space="0" w:color="37FFF4" w:themeColor="accent3" w:themeTint="99"/>
          <w:insideH w:val="nil"/>
          <w:insideV w:val="nil"/>
        </w:tcBorders>
        <w:shd w:val="clear" w:color="auto" w:fill="FFFFFF" w:themeFill="background1"/>
      </w:tcPr>
    </w:tblStylePr>
    <w:tblStylePr w:type="lastRow">
      <w:rPr>
        <w:b/>
        <w:bCs/>
      </w:rPr>
      <w:tblPr/>
      <w:tcPr>
        <w:tcBorders>
          <w:top w:val="double" w:sz="2" w:space="0" w:color="37FFF4"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2-Accent4">
    <w:name w:val="Grid Table 2 Accent 4"/>
    <w:basedOn w:val="TableNormal"/>
    <w:uiPriority w:val="47"/>
    <w:semiHidden/>
    <w:rsid w:val="0058629F"/>
    <w:tblPr>
      <w:tblStyleRowBandSize w:val="1"/>
      <w:tblStyleColBandSize w:val="1"/>
      <w:tblBorders>
        <w:top w:val="single" w:sz="2" w:space="0" w:color="5B3DC5" w:themeColor="accent4" w:themeTint="99"/>
        <w:bottom w:val="single" w:sz="2" w:space="0" w:color="5B3DC5" w:themeColor="accent4" w:themeTint="99"/>
        <w:insideH w:val="single" w:sz="2" w:space="0" w:color="5B3DC5" w:themeColor="accent4" w:themeTint="99"/>
        <w:insideV w:val="single" w:sz="2" w:space="0" w:color="5B3DC5" w:themeColor="accent4" w:themeTint="99"/>
      </w:tblBorders>
    </w:tblPr>
    <w:tblStylePr w:type="firstRow">
      <w:rPr>
        <w:b/>
        <w:bCs/>
      </w:rPr>
      <w:tblPr/>
      <w:tcPr>
        <w:tcBorders>
          <w:top w:val="nil"/>
          <w:bottom w:val="single" w:sz="12" w:space="0" w:color="5B3DC5" w:themeColor="accent4" w:themeTint="99"/>
          <w:insideH w:val="nil"/>
          <w:insideV w:val="nil"/>
        </w:tcBorders>
        <w:shd w:val="clear" w:color="auto" w:fill="FFFFFF" w:themeFill="background1"/>
      </w:tcPr>
    </w:tblStylePr>
    <w:tblStylePr w:type="lastRow">
      <w:rPr>
        <w:b/>
        <w:bCs/>
      </w:rPr>
      <w:tblPr/>
      <w:tcPr>
        <w:tcBorders>
          <w:top w:val="double" w:sz="2" w:space="0" w:color="5B3DC5"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2-Accent5">
    <w:name w:val="Grid Table 2 Accent 5"/>
    <w:basedOn w:val="TableNormal"/>
    <w:uiPriority w:val="47"/>
    <w:semiHidden/>
    <w:rsid w:val="0058629F"/>
    <w:tblPr>
      <w:tblStyleRowBandSize w:val="1"/>
      <w:tblStyleColBandSize w:val="1"/>
      <w:tblBorders>
        <w:top w:val="single" w:sz="2" w:space="0" w:color="E4B1B4" w:themeColor="accent5" w:themeTint="99"/>
        <w:bottom w:val="single" w:sz="2" w:space="0" w:color="E4B1B4" w:themeColor="accent5" w:themeTint="99"/>
        <w:insideH w:val="single" w:sz="2" w:space="0" w:color="E4B1B4" w:themeColor="accent5" w:themeTint="99"/>
        <w:insideV w:val="single" w:sz="2" w:space="0" w:color="E4B1B4" w:themeColor="accent5" w:themeTint="99"/>
      </w:tblBorders>
    </w:tblPr>
    <w:tblStylePr w:type="firstRow">
      <w:rPr>
        <w:b/>
        <w:bCs/>
      </w:rPr>
      <w:tblPr/>
      <w:tcPr>
        <w:tcBorders>
          <w:top w:val="nil"/>
          <w:bottom w:val="single" w:sz="12" w:space="0" w:color="E4B1B4" w:themeColor="accent5" w:themeTint="99"/>
          <w:insideH w:val="nil"/>
          <w:insideV w:val="nil"/>
        </w:tcBorders>
        <w:shd w:val="clear" w:color="auto" w:fill="FFFFFF" w:themeFill="background1"/>
      </w:tcPr>
    </w:tblStylePr>
    <w:tblStylePr w:type="lastRow">
      <w:rPr>
        <w:b/>
        <w:bCs/>
      </w:rPr>
      <w:tblPr/>
      <w:tcPr>
        <w:tcBorders>
          <w:top w:val="double" w:sz="2" w:space="0" w:color="E4B1B4"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6E5E6" w:themeFill="accent5" w:themeFillTint="33"/>
      </w:tcPr>
    </w:tblStylePr>
    <w:tblStylePr w:type="band1Horz">
      <w:tblPr/>
      <w:tcPr>
        <w:shd w:val="clear" w:color="auto" w:fill="F6E5E6" w:themeFill="accent5" w:themeFillTint="33"/>
      </w:tcPr>
    </w:tblStylePr>
  </w:style>
  <w:style w:type="table" w:styleId="GridTable2-Accent6">
    <w:name w:val="Grid Table 2 Accent 6"/>
    <w:basedOn w:val="TableNormal"/>
    <w:uiPriority w:val="47"/>
    <w:semiHidden/>
    <w:rsid w:val="0058629F"/>
    <w:tblPr>
      <w:tblStyleRowBandSize w:val="1"/>
      <w:tblStyleColBandSize w:val="1"/>
      <w:tblBorders>
        <w:top w:val="single" w:sz="2" w:space="0" w:color="ECF0B6" w:themeColor="accent6" w:themeTint="99"/>
        <w:bottom w:val="single" w:sz="2" w:space="0" w:color="ECF0B6" w:themeColor="accent6" w:themeTint="99"/>
        <w:insideH w:val="single" w:sz="2" w:space="0" w:color="ECF0B6" w:themeColor="accent6" w:themeTint="99"/>
        <w:insideV w:val="single" w:sz="2" w:space="0" w:color="ECF0B6" w:themeColor="accent6" w:themeTint="99"/>
      </w:tblBorders>
    </w:tblPr>
    <w:tblStylePr w:type="firstRow">
      <w:rPr>
        <w:b/>
        <w:bCs/>
      </w:rPr>
      <w:tblPr/>
      <w:tcPr>
        <w:tcBorders>
          <w:top w:val="nil"/>
          <w:bottom w:val="single" w:sz="12" w:space="0" w:color="ECF0B6" w:themeColor="accent6" w:themeTint="99"/>
          <w:insideH w:val="nil"/>
          <w:insideV w:val="nil"/>
        </w:tcBorders>
        <w:shd w:val="clear" w:color="auto" w:fill="FFFFFF" w:themeFill="background1"/>
      </w:tcPr>
    </w:tblStylePr>
    <w:tblStylePr w:type="lastRow">
      <w:rPr>
        <w:b/>
        <w:bCs/>
      </w:rPr>
      <w:tblPr/>
      <w:tcPr>
        <w:tcBorders>
          <w:top w:val="double" w:sz="2" w:space="0" w:color="ECF0B6"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8FAE6" w:themeFill="accent6" w:themeFillTint="33"/>
      </w:tcPr>
    </w:tblStylePr>
    <w:tblStylePr w:type="band1Horz">
      <w:tblPr/>
      <w:tcPr>
        <w:shd w:val="clear" w:color="auto" w:fill="F8FAE6" w:themeFill="accent6" w:themeFillTint="33"/>
      </w:tcPr>
    </w:tblStylePr>
  </w:style>
  <w:style w:type="table" w:styleId="GridTable3">
    <w:name w:val="Grid Table 3"/>
    <w:basedOn w:val="TableNormal"/>
    <w:uiPriority w:val="48"/>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bottom w:val="single" w:sz="4" w:space="0" w:color="7C7979" w:themeColor="text1" w:themeTint="99"/>
        </w:tcBorders>
      </w:tcPr>
    </w:tblStylePr>
    <w:tblStylePr w:type="nwCell">
      <w:tblPr/>
      <w:tcPr>
        <w:tcBorders>
          <w:bottom w:val="single" w:sz="4" w:space="0" w:color="7C7979" w:themeColor="text1" w:themeTint="99"/>
        </w:tcBorders>
      </w:tcPr>
    </w:tblStylePr>
    <w:tblStylePr w:type="seCell">
      <w:tblPr/>
      <w:tcPr>
        <w:tcBorders>
          <w:top w:val="single" w:sz="4" w:space="0" w:color="7C7979" w:themeColor="text1" w:themeTint="99"/>
        </w:tcBorders>
      </w:tcPr>
    </w:tblStylePr>
    <w:tblStylePr w:type="swCell">
      <w:tblPr/>
      <w:tcPr>
        <w:tcBorders>
          <w:top w:val="single" w:sz="4" w:space="0" w:color="7C7979" w:themeColor="text1" w:themeTint="99"/>
        </w:tcBorders>
      </w:tcPr>
    </w:tblStylePr>
  </w:style>
  <w:style w:type="table" w:styleId="GridTable3-Accent1">
    <w:name w:val="Grid Table 3 Accent 1"/>
    <w:basedOn w:val="TableNormal"/>
    <w:uiPriority w:val="48"/>
    <w:semiHidden/>
    <w:rsid w:val="0058629F"/>
    <w:tblPr>
      <w:tblStyleRowBandSize w:val="1"/>
      <w:tblStyleColBandSize w:val="1"/>
      <w:tblBorders>
        <w:top w:val="single" w:sz="4" w:space="0" w:color="DF6F75" w:themeColor="accent1" w:themeTint="99"/>
        <w:left w:val="single" w:sz="4" w:space="0" w:color="DF6F75" w:themeColor="accent1" w:themeTint="99"/>
        <w:bottom w:val="single" w:sz="4" w:space="0" w:color="DF6F75" w:themeColor="accent1" w:themeTint="99"/>
        <w:right w:val="single" w:sz="4" w:space="0" w:color="DF6F75" w:themeColor="accent1" w:themeTint="99"/>
        <w:insideH w:val="single" w:sz="4" w:space="0" w:color="DF6F75" w:themeColor="accent1" w:themeTint="99"/>
        <w:insideV w:val="single" w:sz="4" w:space="0" w:color="DF6F7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CED0" w:themeFill="accent1" w:themeFillTint="33"/>
      </w:tcPr>
    </w:tblStylePr>
    <w:tblStylePr w:type="band1Horz">
      <w:tblPr/>
      <w:tcPr>
        <w:shd w:val="clear" w:color="auto" w:fill="F4CED0" w:themeFill="accent1" w:themeFillTint="33"/>
      </w:tcPr>
    </w:tblStylePr>
    <w:tblStylePr w:type="neCell">
      <w:tblPr/>
      <w:tcPr>
        <w:tcBorders>
          <w:bottom w:val="single" w:sz="4" w:space="0" w:color="DF6F75" w:themeColor="accent1" w:themeTint="99"/>
        </w:tcBorders>
      </w:tcPr>
    </w:tblStylePr>
    <w:tblStylePr w:type="nwCell">
      <w:tblPr/>
      <w:tcPr>
        <w:tcBorders>
          <w:bottom w:val="single" w:sz="4" w:space="0" w:color="DF6F75" w:themeColor="accent1" w:themeTint="99"/>
        </w:tcBorders>
      </w:tcPr>
    </w:tblStylePr>
    <w:tblStylePr w:type="seCell">
      <w:tblPr/>
      <w:tcPr>
        <w:tcBorders>
          <w:top w:val="single" w:sz="4" w:space="0" w:color="DF6F75" w:themeColor="accent1" w:themeTint="99"/>
        </w:tcBorders>
      </w:tcPr>
    </w:tblStylePr>
    <w:tblStylePr w:type="swCell">
      <w:tblPr/>
      <w:tcPr>
        <w:tcBorders>
          <w:top w:val="single" w:sz="4" w:space="0" w:color="DF6F75" w:themeColor="accent1" w:themeTint="99"/>
        </w:tcBorders>
      </w:tcPr>
    </w:tblStylePr>
  </w:style>
  <w:style w:type="table" w:styleId="GridTable3-Accent2">
    <w:name w:val="Grid Table 3 Accent 2"/>
    <w:basedOn w:val="TableNormal"/>
    <w:uiPriority w:val="48"/>
    <w:semiHidden/>
    <w:rsid w:val="0058629F"/>
    <w:tblPr>
      <w:tblStyleRowBandSize w:val="1"/>
      <w:tblStyleColBandSize w:val="1"/>
      <w:tblBorders>
        <w:top w:val="single" w:sz="4" w:space="0" w:color="E0EA7E" w:themeColor="accent2" w:themeTint="99"/>
        <w:left w:val="single" w:sz="4" w:space="0" w:color="E0EA7E" w:themeColor="accent2" w:themeTint="99"/>
        <w:bottom w:val="single" w:sz="4" w:space="0" w:color="E0EA7E" w:themeColor="accent2" w:themeTint="99"/>
        <w:right w:val="single" w:sz="4" w:space="0" w:color="E0EA7E" w:themeColor="accent2" w:themeTint="99"/>
        <w:insideH w:val="single" w:sz="4" w:space="0" w:color="E0EA7E" w:themeColor="accent2" w:themeTint="99"/>
        <w:insideV w:val="single" w:sz="4" w:space="0" w:color="E0EA7E"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F8D4" w:themeFill="accent2" w:themeFillTint="33"/>
      </w:tcPr>
    </w:tblStylePr>
    <w:tblStylePr w:type="band1Horz">
      <w:tblPr/>
      <w:tcPr>
        <w:shd w:val="clear" w:color="auto" w:fill="F4F8D4" w:themeFill="accent2" w:themeFillTint="33"/>
      </w:tcPr>
    </w:tblStylePr>
    <w:tblStylePr w:type="neCell">
      <w:tblPr/>
      <w:tcPr>
        <w:tcBorders>
          <w:bottom w:val="single" w:sz="4" w:space="0" w:color="E0EA7E" w:themeColor="accent2" w:themeTint="99"/>
        </w:tcBorders>
      </w:tcPr>
    </w:tblStylePr>
    <w:tblStylePr w:type="nwCell">
      <w:tblPr/>
      <w:tcPr>
        <w:tcBorders>
          <w:bottom w:val="single" w:sz="4" w:space="0" w:color="E0EA7E" w:themeColor="accent2" w:themeTint="99"/>
        </w:tcBorders>
      </w:tcPr>
    </w:tblStylePr>
    <w:tblStylePr w:type="seCell">
      <w:tblPr/>
      <w:tcPr>
        <w:tcBorders>
          <w:top w:val="single" w:sz="4" w:space="0" w:color="E0EA7E" w:themeColor="accent2" w:themeTint="99"/>
        </w:tcBorders>
      </w:tcPr>
    </w:tblStylePr>
    <w:tblStylePr w:type="swCell">
      <w:tblPr/>
      <w:tcPr>
        <w:tcBorders>
          <w:top w:val="single" w:sz="4" w:space="0" w:color="E0EA7E" w:themeColor="accent2" w:themeTint="99"/>
        </w:tcBorders>
      </w:tcPr>
    </w:tblStylePr>
  </w:style>
  <w:style w:type="table" w:styleId="GridTable3-Accent3">
    <w:name w:val="Grid Table 3 Accent 3"/>
    <w:basedOn w:val="TableNormal"/>
    <w:uiPriority w:val="48"/>
    <w:semiHidden/>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bottom w:val="single" w:sz="4" w:space="0" w:color="37FFF4" w:themeColor="accent3" w:themeTint="99"/>
        </w:tcBorders>
      </w:tcPr>
    </w:tblStylePr>
    <w:tblStylePr w:type="nwCell">
      <w:tblPr/>
      <w:tcPr>
        <w:tcBorders>
          <w:bottom w:val="single" w:sz="4" w:space="0" w:color="37FFF4" w:themeColor="accent3" w:themeTint="99"/>
        </w:tcBorders>
      </w:tcPr>
    </w:tblStylePr>
    <w:tblStylePr w:type="seCell">
      <w:tblPr/>
      <w:tcPr>
        <w:tcBorders>
          <w:top w:val="single" w:sz="4" w:space="0" w:color="37FFF4" w:themeColor="accent3" w:themeTint="99"/>
        </w:tcBorders>
      </w:tcPr>
    </w:tblStylePr>
    <w:tblStylePr w:type="swCell">
      <w:tblPr/>
      <w:tcPr>
        <w:tcBorders>
          <w:top w:val="single" w:sz="4" w:space="0" w:color="37FFF4" w:themeColor="accent3" w:themeTint="99"/>
        </w:tcBorders>
      </w:tcPr>
    </w:tblStylePr>
  </w:style>
  <w:style w:type="table" w:styleId="GridTable3-Accent4">
    <w:name w:val="Grid Table 3 Accent 4"/>
    <w:basedOn w:val="TableNormal"/>
    <w:uiPriority w:val="48"/>
    <w:semiHidden/>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bottom w:val="single" w:sz="4" w:space="0" w:color="5B3DC5" w:themeColor="accent4" w:themeTint="99"/>
        </w:tcBorders>
      </w:tcPr>
    </w:tblStylePr>
    <w:tblStylePr w:type="nwCell">
      <w:tblPr/>
      <w:tcPr>
        <w:tcBorders>
          <w:bottom w:val="single" w:sz="4" w:space="0" w:color="5B3DC5" w:themeColor="accent4" w:themeTint="99"/>
        </w:tcBorders>
      </w:tcPr>
    </w:tblStylePr>
    <w:tblStylePr w:type="seCell">
      <w:tblPr/>
      <w:tcPr>
        <w:tcBorders>
          <w:top w:val="single" w:sz="4" w:space="0" w:color="5B3DC5" w:themeColor="accent4" w:themeTint="99"/>
        </w:tcBorders>
      </w:tcPr>
    </w:tblStylePr>
    <w:tblStylePr w:type="swCell">
      <w:tblPr/>
      <w:tcPr>
        <w:tcBorders>
          <w:top w:val="single" w:sz="4" w:space="0" w:color="5B3DC5" w:themeColor="accent4" w:themeTint="99"/>
        </w:tcBorders>
      </w:tcPr>
    </w:tblStylePr>
  </w:style>
  <w:style w:type="table" w:styleId="GridTable3-Accent5">
    <w:name w:val="Grid Table 3 Accent 5"/>
    <w:basedOn w:val="TableNormal"/>
    <w:uiPriority w:val="48"/>
    <w:semiHidden/>
    <w:rsid w:val="0058629F"/>
    <w:tblPr>
      <w:tblStyleRowBandSize w:val="1"/>
      <w:tblStyleColBandSize w:val="1"/>
      <w:tblBorders>
        <w:top w:val="single" w:sz="4" w:space="0" w:color="E4B1B4" w:themeColor="accent5" w:themeTint="99"/>
        <w:left w:val="single" w:sz="4" w:space="0" w:color="E4B1B4" w:themeColor="accent5" w:themeTint="99"/>
        <w:bottom w:val="single" w:sz="4" w:space="0" w:color="E4B1B4" w:themeColor="accent5" w:themeTint="99"/>
        <w:right w:val="single" w:sz="4" w:space="0" w:color="E4B1B4" w:themeColor="accent5" w:themeTint="99"/>
        <w:insideH w:val="single" w:sz="4" w:space="0" w:color="E4B1B4" w:themeColor="accent5" w:themeTint="99"/>
        <w:insideV w:val="single" w:sz="4" w:space="0" w:color="E4B1B4"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6E5E6" w:themeFill="accent5" w:themeFillTint="33"/>
      </w:tcPr>
    </w:tblStylePr>
    <w:tblStylePr w:type="band1Horz">
      <w:tblPr/>
      <w:tcPr>
        <w:shd w:val="clear" w:color="auto" w:fill="F6E5E6" w:themeFill="accent5" w:themeFillTint="33"/>
      </w:tcPr>
    </w:tblStylePr>
    <w:tblStylePr w:type="neCell">
      <w:tblPr/>
      <w:tcPr>
        <w:tcBorders>
          <w:bottom w:val="single" w:sz="4" w:space="0" w:color="E4B1B4" w:themeColor="accent5" w:themeTint="99"/>
        </w:tcBorders>
      </w:tcPr>
    </w:tblStylePr>
    <w:tblStylePr w:type="nwCell">
      <w:tblPr/>
      <w:tcPr>
        <w:tcBorders>
          <w:bottom w:val="single" w:sz="4" w:space="0" w:color="E4B1B4" w:themeColor="accent5" w:themeTint="99"/>
        </w:tcBorders>
      </w:tcPr>
    </w:tblStylePr>
    <w:tblStylePr w:type="seCell">
      <w:tblPr/>
      <w:tcPr>
        <w:tcBorders>
          <w:top w:val="single" w:sz="4" w:space="0" w:color="E4B1B4" w:themeColor="accent5" w:themeTint="99"/>
        </w:tcBorders>
      </w:tcPr>
    </w:tblStylePr>
    <w:tblStylePr w:type="swCell">
      <w:tblPr/>
      <w:tcPr>
        <w:tcBorders>
          <w:top w:val="single" w:sz="4" w:space="0" w:color="E4B1B4" w:themeColor="accent5" w:themeTint="99"/>
        </w:tcBorders>
      </w:tcPr>
    </w:tblStylePr>
  </w:style>
  <w:style w:type="table" w:styleId="GridTable3-Accent6">
    <w:name w:val="Grid Table 3 Accent 6"/>
    <w:basedOn w:val="TableNormal"/>
    <w:uiPriority w:val="48"/>
    <w:semiHidden/>
    <w:rsid w:val="0058629F"/>
    <w:tblPr>
      <w:tblStyleRowBandSize w:val="1"/>
      <w:tblStyleColBandSize w:val="1"/>
      <w:tblBorders>
        <w:top w:val="single" w:sz="4" w:space="0" w:color="ECF0B6" w:themeColor="accent6" w:themeTint="99"/>
        <w:left w:val="single" w:sz="4" w:space="0" w:color="ECF0B6" w:themeColor="accent6" w:themeTint="99"/>
        <w:bottom w:val="single" w:sz="4" w:space="0" w:color="ECF0B6" w:themeColor="accent6" w:themeTint="99"/>
        <w:right w:val="single" w:sz="4" w:space="0" w:color="ECF0B6" w:themeColor="accent6" w:themeTint="99"/>
        <w:insideH w:val="single" w:sz="4" w:space="0" w:color="ECF0B6" w:themeColor="accent6" w:themeTint="99"/>
        <w:insideV w:val="single" w:sz="4" w:space="0" w:color="ECF0B6"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8FAE6" w:themeFill="accent6" w:themeFillTint="33"/>
      </w:tcPr>
    </w:tblStylePr>
    <w:tblStylePr w:type="band1Horz">
      <w:tblPr/>
      <w:tcPr>
        <w:shd w:val="clear" w:color="auto" w:fill="F8FAE6" w:themeFill="accent6" w:themeFillTint="33"/>
      </w:tcPr>
    </w:tblStylePr>
    <w:tblStylePr w:type="neCell">
      <w:tblPr/>
      <w:tcPr>
        <w:tcBorders>
          <w:bottom w:val="single" w:sz="4" w:space="0" w:color="ECF0B6" w:themeColor="accent6" w:themeTint="99"/>
        </w:tcBorders>
      </w:tcPr>
    </w:tblStylePr>
    <w:tblStylePr w:type="nwCell">
      <w:tblPr/>
      <w:tcPr>
        <w:tcBorders>
          <w:bottom w:val="single" w:sz="4" w:space="0" w:color="ECF0B6" w:themeColor="accent6" w:themeTint="99"/>
        </w:tcBorders>
      </w:tcPr>
    </w:tblStylePr>
    <w:tblStylePr w:type="seCell">
      <w:tblPr/>
      <w:tcPr>
        <w:tcBorders>
          <w:top w:val="single" w:sz="4" w:space="0" w:color="ECF0B6" w:themeColor="accent6" w:themeTint="99"/>
        </w:tcBorders>
      </w:tcPr>
    </w:tblStylePr>
    <w:tblStylePr w:type="swCell">
      <w:tblPr/>
      <w:tcPr>
        <w:tcBorders>
          <w:top w:val="single" w:sz="4" w:space="0" w:color="ECF0B6" w:themeColor="accent6" w:themeTint="99"/>
        </w:tcBorders>
      </w:tcPr>
    </w:tblStylePr>
  </w:style>
  <w:style w:type="table" w:styleId="GridTable4">
    <w:name w:val="Grid Table 4"/>
    <w:basedOn w:val="TableNormal"/>
    <w:uiPriority w:val="49"/>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color w:val="FFFFFF" w:themeColor="background1"/>
      </w:rPr>
      <w:tblPr/>
      <w:tcPr>
        <w:tcBorders>
          <w:top w:val="single" w:sz="4" w:space="0" w:color="232222" w:themeColor="text1"/>
          <w:left w:val="single" w:sz="4" w:space="0" w:color="232222" w:themeColor="text1"/>
          <w:bottom w:val="single" w:sz="4" w:space="0" w:color="232222" w:themeColor="text1"/>
          <w:right w:val="single" w:sz="4" w:space="0" w:color="232222" w:themeColor="text1"/>
          <w:insideH w:val="nil"/>
          <w:insideV w:val="nil"/>
        </w:tcBorders>
        <w:shd w:val="clear" w:color="auto" w:fill="232222" w:themeFill="text1"/>
      </w:tcPr>
    </w:tblStylePr>
    <w:tblStylePr w:type="lastRow">
      <w:rPr>
        <w:b/>
        <w:bCs/>
      </w:rPr>
      <w:tblPr/>
      <w:tcPr>
        <w:tcBorders>
          <w:top w:val="double" w:sz="4" w:space="0" w:color="232222" w:themeColor="text1"/>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4-Accent1">
    <w:name w:val="Grid Table 4 Accent 1"/>
    <w:basedOn w:val="TableNormal"/>
    <w:uiPriority w:val="49"/>
    <w:semiHidden/>
    <w:rsid w:val="0058629F"/>
    <w:tblPr>
      <w:tblStyleRowBandSize w:val="1"/>
      <w:tblStyleColBandSize w:val="1"/>
      <w:tblBorders>
        <w:top w:val="single" w:sz="4" w:space="0" w:color="DF6F75" w:themeColor="accent1" w:themeTint="99"/>
        <w:left w:val="single" w:sz="4" w:space="0" w:color="DF6F75" w:themeColor="accent1" w:themeTint="99"/>
        <w:bottom w:val="single" w:sz="4" w:space="0" w:color="DF6F75" w:themeColor="accent1" w:themeTint="99"/>
        <w:right w:val="single" w:sz="4" w:space="0" w:color="DF6F75" w:themeColor="accent1" w:themeTint="99"/>
        <w:insideH w:val="single" w:sz="4" w:space="0" w:color="DF6F75" w:themeColor="accent1" w:themeTint="99"/>
        <w:insideV w:val="single" w:sz="4" w:space="0" w:color="DF6F75" w:themeColor="accent1" w:themeTint="99"/>
      </w:tblBorders>
    </w:tblPr>
    <w:tblStylePr w:type="firstRow">
      <w:rPr>
        <w:b/>
        <w:bCs/>
        <w:color w:val="FFFFFF" w:themeColor="background1"/>
      </w:rPr>
      <w:tblPr/>
      <w:tcPr>
        <w:tcBorders>
          <w:top w:val="single" w:sz="4" w:space="0" w:color="B3272F" w:themeColor="accent1"/>
          <w:left w:val="single" w:sz="4" w:space="0" w:color="B3272F" w:themeColor="accent1"/>
          <w:bottom w:val="single" w:sz="4" w:space="0" w:color="B3272F" w:themeColor="accent1"/>
          <w:right w:val="single" w:sz="4" w:space="0" w:color="B3272F" w:themeColor="accent1"/>
          <w:insideH w:val="nil"/>
          <w:insideV w:val="nil"/>
        </w:tcBorders>
        <w:shd w:val="clear" w:color="auto" w:fill="B3272F" w:themeFill="accent1"/>
      </w:tcPr>
    </w:tblStylePr>
    <w:tblStylePr w:type="lastRow">
      <w:rPr>
        <w:b/>
        <w:bCs/>
      </w:rPr>
      <w:tblPr/>
      <w:tcPr>
        <w:tcBorders>
          <w:top w:val="double" w:sz="4" w:space="0" w:color="B3272F" w:themeColor="accent1"/>
        </w:tcBorders>
      </w:tcPr>
    </w:tblStylePr>
    <w:tblStylePr w:type="firstCol">
      <w:rPr>
        <w:b/>
        <w:bCs/>
      </w:rPr>
    </w:tblStylePr>
    <w:tblStylePr w:type="lastCol">
      <w:rPr>
        <w:b/>
        <w:bCs/>
      </w:rPr>
    </w:tblStylePr>
    <w:tblStylePr w:type="band1Vert">
      <w:tblPr/>
      <w:tcPr>
        <w:shd w:val="clear" w:color="auto" w:fill="F4CED0" w:themeFill="accent1" w:themeFillTint="33"/>
      </w:tcPr>
    </w:tblStylePr>
    <w:tblStylePr w:type="band1Horz">
      <w:tblPr/>
      <w:tcPr>
        <w:shd w:val="clear" w:color="auto" w:fill="F4CED0" w:themeFill="accent1" w:themeFillTint="33"/>
      </w:tcPr>
    </w:tblStylePr>
  </w:style>
  <w:style w:type="table" w:styleId="GridTable4-Accent2">
    <w:name w:val="Grid Table 4 Accent 2"/>
    <w:basedOn w:val="TableNormal"/>
    <w:uiPriority w:val="49"/>
    <w:semiHidden/>
    <w:rsid w:val="0058629F"/>
    <w:tblPr>
      <w:tblStyleRowBandSize w:val="1"/>
      <w:tblStyleColBandSize w:val="1"/>
      <w:tblBorders>
        <w:top w:val="single" w:sz="4" w:space="0" w:color="E0EA7E" w:themeColor="accent2" w:themeTint="99"/>
        <w:left w:val="single" w:sz="4" w:space="0" w:color="E0EA7E" w:themeColor="accent2" w:themeTint="99"/>
        <w:bottom w:val="single" w:sz="4" w:space="0" w:color="E0EA7E" w:themeColor="accent2" w:themeTint="99"/>
        <w:right w:val="single" w:sz="4" w:space="0" w:color="E0EA7E" w:themeColor="accent2" w:themeTint="99"/>
        <w:insideH w:val="single" w:sz="4" w:space="0" w:color="E0EA7E" w:themeColor="accent2" w:themeTint="99"/>
        <w:insideV w:val="single" w:sz="4" w:space="0" w:color="E0EA7E" w:themeColor="accent2" w:themeTint="99"/>
      </w:tblBorders>
    </w:tblPr>
    <w:tblStylePr w:type="firstRow">
      <w:rPr>
        <w:b/>
        <w:bCs/>
        <w:color w:val="FFFFFF" w:themeColor="background1"/>
      </w:rPr>
      <w:tblPr/>
      <w:tcPr>
        <w:tcBorders>
          <w:top w:val="single" w:sz="4" w:space="0" w:color="CDDC29" w:themeColor="accent2"/>
          <w:left w:val="single" w:sz="4" w:space="0" w:color="CDDC29" w:themeColor="accent2"/>
          <w:bottom w:val="single" w:sz="4" w:space="0" w:color="CDDC29" w:themeColor="accent2"/>
          <w:right w:val="single" w:sz="4" w:space="0" w:color="CDDC29" w:themeColor="accent2"/>
          <w:insideH w:val="nil"/>
          <w:insideV w:val="nil"/>
        </w:tcBorders>
        <w:shd w:val="clear" w:color="auto" w:fill="CDDC29" w:themeFill="accent2"/>
      </w:tcPr>
    </w:tblStylePr>
    <w:tblStylePr w:type="lastRow">
      <w:rPr>
        <w:b/>
        <w:bCs/>
      </w:rPr>
      <w:tblPr/>
      <w:tcPr>
        <w:tcBorders>
          <w:top w:val="double" w:sz="4" w:space="0" w:color="CDDC29" w:themeColor="accent2"/>
        </w:tcBorders>
      </w:tcPr>
    </w:tblStylePr>
    <w:tblStylePr w:type="firstCol">
      <w:rPr>
        <w:b/>
        <w:bCs/>
      </w:rPr>
    </w:tblStylePr>
    <w:tblStylePr w:type="lastCol">
      <w:rPr>
        <w:b/>
        <w:bCs/>
      </w:rPr>
    </w:tblStylePr>
    <w:tblStylePr w:type="band1Vert">
      <w:tblPr/>
      <w:tcPr>
        <w:shd w:val="clear" w:color="auto" w:fill="F4F8D4" w:themeFill="accent2" w:themeFillTint="33"/>
      </w:tcPr>
    </w:tblStylePr>
    <w:tblStylePr w:type="band1Horz">
      <w:tblPr/>
      <w:tcPr>
        <w:shd w:val="clear" w:color="auto" w:fill="F4F8D4" w:themeFill="accent2" w:themeFillTint="33"/>
      </w:tcPr>
    </w:tblStylePr>
  </w:style>
  <w:style w:type="table" w:styleId="GridTable4-Accent3">
    <w:name w:val="Grid Table 4 Accent 3"/>
    <w:basedOn w:val="TableNormal"/>
    <w:uiPriority w:val="49"/>
    <w:semiHidden/>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color w:val="FFFFFF" w:themeColor="background1"/>
      </w:rPr>
      <w:tblPr/>
      <w:tcPr>
        <w:tcBorders>
          <w:top w:val="single" w:sz="4" w:space="0" w:color="00B2A9" w:themeColor="accent3"/>
          <w:left w:val="single" w:sz="4" w:space="0" w:color="00B2A9" w:themeColor="accent3"/>
          <w:bottom w:val="single" w:sz="4" w:space="0" w:color="00B2A9" w:themeColor="accent3"/>
          <w:right w:val="single" w:sz="4" w:space="0" w:color="00B2A9" w:themeColor="accent3"/>
          <w:insideH w:val="nil"/>
          <w:insideV w:val="nil"/>
        </w:tcBorders>
        <w:shd w:val="clear" w:color="auto" w:fill="00B2A9" w:themeFill="accent3"/>
      </w:tcPr>
    </w:tblStylePr>
    <w:tblStylePr w:type="lastRow">
      <w:rPr>
        <w:b/>
        <w:bCs/>
      </w:rPr>
      <w:tblPr/>
      <w:tcPr>
        <w:tcBorders>
          <w:top w:val="double" w:sz="4" w:space="0" w:color="00B2A9" w:themeColor="accent3"/>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4-Accent4">
    <w:name w:val="Grid Table 4 Accent 4"/>
    <w:basedOn w:val="TableNormal"/>
    <w:uiPriority w:val="49"/>
    <w:semiHidden/>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color w:val="FFFFFF" w:themeColor="background1"/>
      </w:rPr>
      <w:tblPr/>
      <w:tcPr>
        <w:tcBorders>
          <w:top w:val="single" w:sz="4" w:space="0" w:color="201547" w:themeColor="accent4"/>
          <w:left w:val="single" w:sz="4" w:space="0" w:color="201547" w:themeColor="accent4"/>
          <w:bottom w:val="single" w:sz="4" w:space="0" w:color="201547" w:themeColor="accent4"/>
          <w:right w:val="single" w:sz="4" w:space="0" w:color="201547" w:themeColor="accent4"/>
          <w:insideH w:val="nil"/>
          <w:insideV w:val="nil"/>
        </w:tcBorders>
        <w:shd w:val="clear" w:color="auto" w:fill="201547" w:themeFill="accent4"/>
      </w:tcPr>
    </w:tblStylePr>
    <w:tblStylePr w:type="lastRow">
      <w:rPr>
        <w:b/>
        <w:bCs/>
      </w:rPr>
      <w:tblPr/>
      <w:tcPr>
        <w:tcBorders>
          <w:top w:val="double" w:sz="4" w:space="0" w:color="201547" w:themeColor="accent4"/>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4-Accent5">
    <w:name w:val="Grid Table 4 Accent 5"/>
    <w:basedOn w:val="TableNormal"/>
    <w:uiPriority w:val="49"/>
    <w:semiHidden/>
    <w:rsid w:val="0058629F"/>
    <w:tblPr>
      <w:tblStyleRowBandSize w:val="1"/>
      <w:tblStyleColBandSize w:val="1"/>
      <w:tblBorders>
        <w:top w:val="single" w:sz="4" w:space="0" w:color="E4B1B4" w:themeColor="accent5" w:themeTint="99"/>
        <w:left w:val="single" w:sz="4" w:space="0" w:color="E4B1B4" w:themeColor="accent5" w:themeTint="99"/>
        <w:bottom w:val="single" w:sz="4" w:space="0" w:color="E4B1B4" w:themeColor="accent5" w:themeTint="99"/>
        <w:right w:val="single" w:sz="4" w:space="0" w:color="E4B1B4" w:themeColor="accent5" w:themeTint="99"/>
        <w:insideH w:val="single" w:sz="4" w:space="0" w:color="E4B1B4" w:themeColor="accent5" w:themeTint="99"/>
        <w:insideV w:val="single" w:sz="4" w:space="0" w:color="E4B1B4" w:themeColor="accent5" w:themeTint="99"/>
      </w:tblBorders>
    </w:tblPr>
    <w:tblStylePr w:type="firstRow">
      <w:rPr>
        <w:b/>
        <w:bCs/>
        <w:color w:val="FFFFFF" w:themeColor="background1"/>
      </w:rPr>
      <w:tblPr/>
      <w:tcPr>
        <w:tcBorders>
          <w:top w:val="single" w:sz="4" w:space="0" w:color="D27D82" w:themeColor="accent5"/>
          <w:left w:val="single" w:sz="4" w:space="0" w:color="D27D82" w:themeColor="accent5"/>
          <w:bottom w:val="single" w:sz="4" w:space="0" w:color="D27D82" w:themeColor="accent5"/>
          <w:right w:val="single" w:sz="4" w:space="0" w:color="D27D82" w:themeColor="accent5"/>
          <w:insideH w:val="nil"/>
          <w:insideV w:val="nil"/>
        </w:tcBorders>
        <w:shd w:val="clear" w:color="auto" w:fill="D27D82" w:themeFill="accent5"/>
      </w:tcPr>
    </w:tblStylePr>
    <w:tblStylePr w:type="lastRow">
      <w:rPr>
        <w:b/>
        <w:bCs/>
      </w:rPr>
      <w:tblPr/>
      <w:tcPr>
        <w:tcBorders>
          <w:top w:val="double" w:sz="4" w:space="0" w:color="D27D82" w:themeColor="accent5"/>
        </w:tcBorders>
      </w:tcPr>
    </w:tblStylePr>
    <w:tblStylePr w:type="firstCol">
      <w:rPr>
        <w:b/>
        <w:bCs/>
      </w:rPr>
    </w:tblStylePr>
    <w:tblStylePr w:type="lastCol">
      <w:rPr>
        <w:b/>
        <w:bCs/>
      </w:rPr>
    </w:tblStylePr>
    <w:tblStylePr w:type="band1Vert">
      <w:tblPr/>
      <w:tcPr>
        <w:shd w:val="clear" w:color="auto" w:fill="F6E5E6" w:themeFill="accent5" w:themeFillTint="33"/>
      </w:tcPr>
    </w:tblStylePr>
    <w:tblStylePr w:type="band1Horz">
      <w:tblPr/>
      <w:tcPr>
        <w:shd w:val="clear" w:color="auto" w:fill="F6E5E6" w:themeFill="accent5" w:themeFillTint="33"/>
      </w:tcPr>
    </w:tblStylePr>
  </w:style>
  <w:style w:type="table" w:styleId="GridTable4-Accent6">
    <w:name w:val="Grid Table 4 Accent 6"/>
    <w:basedOn w:val="TableNormal"/>
    <w:uiPriority w:val="49"/>
    <w:semiHidden/>
    <w:rsid w:val="0058629F"/>
    <w:tblPr>
      <w:tblStyleRowBandSize w:val="1"/>
      <w:tblStyleColBandSize w:val="1"/>
      <w:tblBorders>
        <w:top w:val="single" w:sz="4" w:space="0" w:color="ECF0B6" w:themeColor="accent6" w:themeTint="99"/>
        <w:left w:val="single" w:sz="4" w:space="0" w:color="ECF0B6" w:themeColor="accent6" w:themeTint="99"/>
        <w:bottom w:val="single" w:sz="4" w:space="0" w:color="ECF0B6" w:themeColor="accent6" w:themeTint="99"/>
        <w:right w:val="single" w:sz="4" w:space="0" w:color="ECF0B6" w:themeColor="accent6" w:themeTint="99"/>
        <w:insideH w:val="single" w:sz="4" w:space="0" w:color="ECF0B6" w:themeColor="accent6" w:themeTint="99"/>
        <w:insideV w:val="single" w:sz="4" w:space="0" w:color="ECF0B6" w:themeColor="accent6" w:themeTint="99"/>
      </w:tblBorders>
    </w:tblPr>
    <w:tblStylePr w:type="firstRow">
      <w:rPr>
        <w:b/>
        <w:bCs/>
        <w:color w:val="FFFFFF" w:themeColor="background1"/>
      </w:rPr>
      <w:tblPr/>
      <w:tcPr>
        <w:tcBorders>
          <w:top w:val="single" w:sz="4" w:space="0" w:color="E0E787" w:themeColor="accent6"/>
          <w:left w:val="single" w:sz="4" w:space="0" w:color="E0E787" w:themeColor="accent6"/>
          <w:bottom w:val="single" w:sz="4" w:space="0" w:color="E0E787" w:themeColor="accent6"/>
          <w:right w:val="single" w:sz="4" w:space="0" w:color="E0E787" w:themeColor="accent6"/>
          <w:insideH w:val="nil"/>
          <w:insideV w:val="nil"/>
        </w:tcBorders>
        <w:shd w:val="clear" w:color="auto" w:fill="E0E787" w:themeFill="accent6"/>
      </w:tcPr>
    </w:tblStylePr>
    <w:tblStylePr w:type="lastRow">
      <w:rPr>
        <w:b/>
        <w:bCs/>
      </w:rPr>
      <w:tblPr/>
      <w:tcPr>
        <w:tcBorders>
          <w:top w:val="double" w:sz="4" w:space="0" w:color="E0E787" w:themeColor="accent6"/>
        </w:tcBorders>
      </w:tcPr>
    </w:tblStylePr>
    <w:tblStylePr w:type="firstCol">
      <w:rPr>
        <w:b/>
        <w:bCs/>
      </w:rPr>
    </w:tblStylePr>
    <w:tblStylePr w:type="lastCol">
      <w:rPr>
        <w:b/>
        <w:bCs/>
      </w:rPr>
    </w:tblStylePr>
    <w:tblStylePr w:type="band1Vert">
      <w:tblPr/>
      <w:tcPr>
        <w:shd w:val="clear" w:color="auto" w:fill="F8FAE6" w:themeFill="accent6" w:themeFillTint="33"/>
      </w:tcPr>
    </w:tblStylePr>
    <w:tblStylePr w:type="band1Horz">
      <w:tblPr/>
      <w:tcPr>
        <w:shd w:val="clear" w:color="auto" w:fill="F8FAE6" w:themeFill="accent6" w:themeFillTint="33"/>
      </w:tcPr>
    </w:tblStylePr>
  </w:style>
  <w:style w:type="table" w:styleId="GridTable5Dark">
    <w:name w:val="Grid Table 5 Dark"/>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D2D2"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32222"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32222"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32222"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32222" w:themeFill="text1"/>
      </w:tcPr>
    </w:tblStylePr>
    <w:tblStylePr w:type="band1Vert">
      <w:tblPr/>
      <w:tcPr>
        <w:shd w:val="clear" w:color="auto" w:fill="A8A5A5" w:themeFill="text1" w:themeFillTint="66"/>
      </w:tcPr>
    </w:tblStylePr>
    <w:tblStylePr w:type="band1Horz">
      <w:tblPr/>
      <w:tcPr>
        <w:shd w:val="clear" w:color="auto" w:fill="A8A5A5" w:themeFill="text1" w:themeFillTint="66"/>
      </w:tcPr>
    </w:tblStylePr>
  </w:style>
  <w:style w:type="table" w:styleId="GridTable5Dark-Accent1">
    <w:name w:val="Grid Table 5 Dark Accent 1"/>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4CED0"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3272F"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3272F"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3272F"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3272F" w:themeFill="accent1"/>
      </w:tcPr>
    </w:tblStylePr>
    <w:tblStylePr w:type="band1Vert">
      <w:tblPr/>
      <w:tcPr>
        <w:shd w:val="clear" w:color="auto" w:fill="EA9EA2" w:themeFill="accent1" w:themeFillTint="66"/>
      </w:tcPr>
    </w:tblStylePr>
    <w:tblStylePr w:type="band1Horz">
      <w:tblPr/>
      <w:tcPr>
        <w:shd w:val="clear" w:color="auto" w:fill="EA9EA2" w:themeFill="accent1" w:themeFillTint="66"/>
      </w:tcPr>
    </w:tblStylePr>
  </w:style>
  <w:style w:type="table" w:styleId="GridTable5Dark-Accent2">
    <w:name w:val="Grid Table 5 Dark Accent 2"/>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4F8D4"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DDC29"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DDC29"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DDC29"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DDC29" w:themeFill="accent2"/>
      </w:tcPr>
    </w:tblStylePr>
    <w:tblStylePr w:type="band1Vert">
      <w:tblPr/>
      <w:tcPr>
        <w:shd w:val="clear" w:color="auto" w:fill="EAF1A9" w:themeFill="accent2" w:themeFillTint="66"/>
      </w:tcPr>
    </w:tblStylePr>
    <w:tblStylePr w:type="band1Horz">
      <w:tblPr/>
      <w:tcPr>
        <w:shd w:val="clear" w:color="auto" w:fill="EAF1A9" w:themeFill="accent2" w:themeFillTint="66"/>
      </w:tcPr>
    </w:tblStylePr>
  </w:style>
  <w:style w:type="table" w:styleId="GridTable5Dark-Accent3">
    <w:name w:val="Grid Table 5 Dark Accent 3"/>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CFFFB"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2A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2A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B2A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2A9" w:themeFill="accent3"/>
      </w:tcPr>
    </w:tblStylePr>
    <w:tblStylePr w:type="band1Vert">
      <w:tblPr/>
      <w:tcPr>
        <w:shd w:val="clear" w:color="auto" w:fill="7AFFF8" w:themeFill="accent3" w:themeFillTint="66"/>
      </w:tcPr>
    </w:tblStylePr>
    <w:tblStylePr w:type="band1Horz">
      <w:tblPr/>
      <w:tcPr>
        <w:shd w:val="clear" w:color="auto" w:fill="7AFFF8" w:themeFill="accent3" w:themeFillTint="66"/>
      </w:tcPr>
    </w:tblStylePr>
  </w:style>
  <w:style w:type="table" w:styleId="GridTable5Dark-Accent4">
    <w:name w:val="Grid Table 5 Dark Accent 4"/>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8BE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01547"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01547"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01547"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01547" w:themeFill="accent4"/>
      </w:tcPr>
    </w:tblStylePr>
    <w:tblStylePr w:type="band1Vert">
      <w:tblPr/>
      <w:tcPr>
        <w:shd w:val="clear" w:color="auto" w:fill="917DD8" w:themeFill="accent4" w:themeFillTint="66"/>
      </w:tcPr>
    </w:tblStylePr>
    <w:tblStylePr w:type="band1Horz">
      <w:tblPr/>
      <w:tcPr>
        <w:shd w:val="clear" w:color="auto" w:fill="917DD8" w:themeFill="accent4" w:themeFillTint="66"/>
      </w:tcPr>
    </w:tblStylePr>
  </w:style>
  <w:style w:type="table" w:styleId="GridTable5Dark-Accent5">
    <w:name w:val="Grid Table 5 Dark Accent 5"/>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6E5E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D27D82"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D27D82"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D27D82"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D27D82" w:themeFill="accent5"/>
      </w:tcPr>
    </w:tblStylePr>
    <w:tblStylePr w:type="band1Vert">
      <w:tblPr/>
      <w:tcPr>
        <w:shd w:val="clear" w:color="auto" w:fill="EDCBCD" w:themeFill="accent5" w:themeFillTint="66"/>
      </w:tcPr>
    </w:tblStylePr>
    <w:tblStylePr w:type="band1Horz">
      <w:tblPr/>
      <w:tcPr>
        <w:shd w:val="clear" w:color="auto" w:fill="EDCBCD" w:themeFill="accent5" w:themeFillTint="66"/>
      </w:tcPr>
    </w:tblStylePr>
  </w:style>
  <w:style w:type="table" w:styleId="GridTable5Dark-Accent6">
    <w:name w:val="Grid Table 5 Dark Accent 6"/>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8FAE6"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0E78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0E78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0E78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0E787" w:themeFill="accent6"/>
      </w:tcPr>
    </w:tblStylePr>
    <w:tblStylePr w:type="band1Vert">
      <w:tblPr/>
      <w:tcPr>
        <w:shd w:val="clear" w:color="auto" w:fill="F2F5CE" w:themeFill="accent6" w:themeFillTint="66"/>
      </w:tcPr>
    </w:tblStylePr>
    <w:tblStylePr w:type="band1Horz">
      <w:tblPr/>
      <w:tcPr>
        <w:shd w:val="clear" w:color="auto" w:fill="F2F5CE" w:themeFill="accent6" w:themeFillTint="66"/>
      </w:tcPr>
    </w:tblStylePr>
  </w:style>
  <w:style w:type="table" w:styleId="GridTable6Colorful">
    <w:name w:val="Grid Table 6 Colorful"/>
    <w:basedOn w:val="TableNormal"/>
    <w:uiPriority w:val="51"/>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bottom w:val="single" w:sz="12" w:space="0" w:color="7C7979" w:themeColor="text1" w:themeTint="99"/>
        </w:tcBorders>
      </w:tcPr>
    </w:tblStylePr>
    <w:tblStylePr w:type="lastRow">
      <w:rPr>
        <w:b/>
        <w:bCs/>
      </w:rPr>
      <w:tblPr/>
      <w:tcPr>
        <w:tcBorders>
          <w:top w:val="doub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6Colorful-Accent1">
    <w:name w:val="Grid Table 6 Colorful Accent 1"/>
    <w:basedOn w:val="TableNormal"/>
    <w:uiPriority w:val="51"/>
    <w:semiHidden/>
    <w:rsid w:val="0058629F"/>
    <w:rPr>
      <w:color w:val="851D23" w:themeColor="accent1" w:themeShade="BF"/>
    </w:rPr>
    <w:tblPr>
      <w:tblStyleRowBandSize w:val="1"/>
      <w:tblStyleColBandSize w:val="1"/>
      <w:tblBorders>
        <w:top w:val="single" w:sz="4" w:space="0" w:color="DF6F75" w:themeColor="accent1" w:themeTint="99"/>
        <w:left w:val="single" w:sz="4" w:space="0" w:color="DF6F75" w:themeColor="accent1" w:themeTint="99"/>
        <w:bottom w:val="single" w:sz="4" w:space="0" w:color="DF6F75" w:themeColor="accent1" w:themeTint="99"/>
        <w:right w:val="single" w:sz="4" w:space="0" w:color="DF6F75" w:themeColor="accent1" w:themeTint="99"/>
        <w:insideH w:val="single" w:sz="4" w:space="0" w:color="DF6F75" w:themeColor="accent1" w:themeTint="99"/>
        <w:insideV w:val="single" w:sz="4" w:space="0" w:color="DF6F75" w:themeColor="accent1" w:themeTint="99"/>
      </w:tblBorders>
    </w:tblPr>
    <w:tblStylePr w:type="firstRow">
      <w:rPr>
        <w:b/>
        <w:bCs/>
      </w:rPr>
      <w:tblPr/>
      <w:tcPr>
        <w:tcBorders>
          <w:bottom w:val="single" w:sz="12" w:space="0" w:color="DF6F75" w:themeColor="accent1" w:themeTint="99"/>
        </w:tcBorders>
      </w:tcPr>
    </w:tblStylePr>
    <w:tblStylePr w:type="lastRow">
      <w:rPr>
        <w:b/>
        <w:bCs/>
      </w:rPr>
      <w:tblPr/>
      <w:tcPr>
        <w:tcBorders>
          <w:top w:val="double" w:sz="4" w:space="0" w:color="DF6F75" w:themeColor="accent1" w:themeTint="99"/>
        </w:tcBorders>
      </w:tcPr>
    </w:tblStylePr>
    <w:tblStylePr w:type="firstCol">
      <w:rPr>
        <w:b/>
        <w:bCs/>
      </w:rPr>
    </w:tblStylePr>
    <w:tblStylePr w:type="lastCol">
      <w:rPr>
        <w:b/>
        <w:bCs/>
      </w:rPr>
    </w:tblStylePr>
    <w:tblStylePr w:type="band1Vert">
      <w:tblPr/>
      <w:tcPr>
        <w:shd w:val="clear" w:color="auto" w:fill="F4CED0" w:themeFill="accent1" w:themeFillTint="33"/>
      </w:tcPr>
    </w:tblStylePr>
    <w:tblStylePr w:type="band1Horz">
      <w:tblPr/>
      <w:tcPr>
        <w:shd w:val="clear" w:color="auto" w:fill="F4CED0" w:themeFill="accent1" w:themeFillTint="33"/>
      </w:tcPr>
    </w:tblStylePr>
  </w:style>
  <w:style w:type="table" w:styleId="GridTable6Colorful-Accent2">
    <w:name w:val="Grid Table 6 Colorful Accent 2"/>
    <w:basedOn w:val="TableNormal"/>
    <w:uiPriority w:val="51"/>
    <w:semiHidden/>
    <w:rsid w:val="0058629F"/>
    <w:rPr>
      <w:color w:val="9BA71B" w:themeColor="accent2" w:themeShade="BF"/>
    </w:rPr>
    <w:tblPr>
      <w:tblStyleRowBandSize w:val="1"/>
      <w:tblStyleColBandSize w:val="1"/>
      <w:tblBorders>
        <w:top w:val="single" w:sz="4" w:space="0" w:color="E0EA7E" w:themeColor="accent2" w:themeTint="99"/>
        <w:left w:val="single" w:sz="4" w:space="0" w:color="E0EA7E" w:themeColor="accent2" w:themeTint="99"/>
        <w:bottom w:val="single" w:sz="4" w:space="0" w:color="E0EA7E" w:themeColor="accent2" w:themeTint="99"/>
        <w:right w:val="single" w:sz="4" w:space="0" w:color="E0EA7E" w:themeColor="accent2" w:themeTint="99"/>
        <w:insideH w:val="single" w:sz="4" w:space="0" w:color="E0EA7E" w:themeColor="accent2" w:themeTint="99"/>
        <w:insideV w:val="single" w:sz="4" w:space="0" w:color="E0EA7E" w:themeColor="accent2" w:themeTint="99"/>
      </w:tblBorders>
    </w:tblPr>
    <w:tblStylePr w:type="firstRow">
      <w:rPr>
        <w:b/>
        <w:bCs/>
      </w:rPr>
      <w:tblPr/>
      <w:tcPr>
        <w:tcBorders>
          <w:bottom w:val="single" w:sz="12" w:space="0" w:color="E0EA7E" w:themeColor="accent2" w:themeTint="99"/>
        </w:tcBorders>
      </w:tcPr>
    </w:tblStylePr>
    <w:tblStylePr w:type="lastRow">
      <w:rPr>
        <w:b/>
        <w:bCs/>
      </w:rPr>
      <w:tblPr/>
      <w:tcPr>
        <w:tcBorders>
          <w:top w:val="double" w:sz="4" w:space="0" w:color="E0EA7E" w:themeColor="accent2" w:themeTint="99"/>
        </w:tcBorders>
      </w:tcPr>
    </w:tblStylePr>
    <w:tblStylePr w:type="firstCol">
      <w:rPr>
        <w:b/>
        <w:bCs/>
      </w:rPr>
    </w:tblStylePr>
    <w:tblStylePr w:type="lastCol">
      <w:rPr>
        <w:b/>
        <w:bCs/>
      </w:rPr>
    </w:tblStylePr>
    <w:tblStylePr w:type="band1Vert">
      <w:tblPr/>
      <w:tcPr>
        <w:shd w:val="clear" w:color="auto" w:fill="F4F8D4" w:themeFill="accent2" w:themeFillTint="33"/>
      </w:tcPr>
    </w:tblStylePr>
    <w:tblStylePr w:type="band1Horz">
      <w:tblPr/>
      <w:tcPr>
        <w:shd w:val="clear" w:color="auto" w:fill="F4F8D4" w:themeFill="accent2" w:themeFillTint="33"/>
      </w:tcPr>
    </w:tblStylePr>
  </w:style>
  <w:style w:type="table" w:styleId="GridTable6Colorful-Accent3">
    <w:name w:val="Grid Table 6 Colorful Accent 3"/>
    <w:basedOn w:val="TableNormal"/>
    <w:uiPriority w:val="51"/>
    <w:semiHidden/>
    <w:rsid w:val="0058629F"/>
    <w:rPr>
      <w:color w:val="00857E" w:themeColor="accent3" w:themeShade="BF"/>
    </w:rPr>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bottom w:val="single" w:sz="12" w:space="0" w:color="37FFF4" w:themeColor="accent3" w:themeTint="99"/>
        </w:tcBorders>
      </w:tcPr>
    </w:tblStylePr>
    <w:tblStylePr w:type="lastRow">
      <w:rPr>
        <w:b/>
        <w:bCs/>
      </w:rPr>
      <w:tblPr/>
      <w:tcPr>
        <w:tcBorders>
          <w:top w:val="doub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6Colorful-Accent4">
    <w:name w:val="Grid Table 6 Colorful Accent 4"/>
    <w:basedOn w:val="TableNormal"/>
    <w:uiPriority w:val="51"/>
    <w:semiHidden/>
    <w:rsid w:val="0058629F"/>
    <w:rPr>
      <w:color w:val="170F34" w:themeColor="accent4" w:themeShade="BF"/>
    </w:r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bottom w:val="single" w:sz="12" w:space="0" w:color="5B3DC5" w:themeColor="accent4" w:themeTint="99"/>
        </w:tcBorders>
      </w:tcPr>
    </w:tblStylePr>
    <w:tblStylePr w:type="lastRow">
      <w:rPr>
        <w:b/>
        <w:bCs/>
      </w:rPr>
      <w:tblPr/>
      <w:tcPr>
        <w:tcBorders>
          <w:top w:val="doub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6Colorful-Accent5">
    <w:name w:val="Grid Table 6 Colorful Accent 5"/>
    <w:basedOn w:val="TableNormal"/>
    <w:uiPriority w:val="51"/>
    <w:semiHidden/>
    <w:rsid w:val="0058629F"/>
    <w:rPr>
      <w:color w:val="BA4047" w:themeColor="accent5" w:themeShade="BF"/>
    </w:rPr>
    <w:tblPr>
      <w:tblStyleRowBandSize w:val="1"/>
      <w:tblStyleColBandSize w:val="1"/>
      <w:tblBorders>
        <w:top w:val="single" w:sz="4" w:space="0" w:color="E4B1B4" w:themeColor="accent5" w:themeTint="99"/>
        <w:left w:val="single" w:sz="4" w:space="0" w:color="E4B1B4" w:themeColor="accent5" w:themeTint="99"/>
        <w:bottom w:val="single" w:sz="4" w:space="0" w:color="E4B1B4" w:themeColor="accent5" w:themeTint="99"/>
        <w:right w:val="single" w:sz="4" w:space="0" w:color="E4B1B4" w:themeColor="accent5" w:themeTint="99"/>
        <w:insideH w:val="single" w:sz="4" w:space="0" w:color="E4B1B4" w:themeColor="accent5" w:themeTint="99"/>
        <w:insideV w:val="single" w:sz="4" w:space="0" w:color="E4B1B4" w:themeColor="accent5" w:themeTint="99"/>
      </w:tblBorders>
    </w:tblPr>
    <w:tblStylePr w:type="firstRow">
      <w:rPr>
        <w:b/>
        <w:bCs/>
      </w:rPr>
      <w:tblPr/>
      <w:tcPr>
        <w:tcBorders>
          <w:bottom w:val="single" w:sz="12" w:space="0" w:color="E4B1B4" w:themeColor="accent5" w:themeTint="99"/>
        </w:tcBorders>
      </w:tcPr>
    </w:tblStylePr>
    <w:tblStylePr w:type="lastRow">
      <w:rPr>
        <w:b/>
        <w:bCs/>
      </w:rPr>
      <w:tblPr/>
      <w:tcPr>
        <w:tcBorders>
          <w:top w:val="double" w:sz="4" w:space="0" w:color="E4B1B4" w:themeColor="accent5" w:themeTint="99"/>
        </w:tcBorders>
      </w:tcPr>
    </w:tblStylePr>
    <w:tblStylePr w:type="firstCol">
      <w:rPr>
        <w:b/>
        <w:bCs/>
      </w:rPr>
    </w:tblStylePr>
    <w:tblStylePr w:type="lastCol">
      <w:rPr>
        <w:b/>
        <w:bCs/>
      </w:rPr>
    </w:tblStylePr>
    <w:tblStylePr w:type="band1Vert">
      <w:tblPr/>
      <w:tcPr>
        <w:shd w:val="clear" w:color="auto" w:fill="F6E5E6" w:themeFill="accent5" w:themeFillTint="33"/>
      </w:tcPr>
    </w:tblStylePr>
    <w:tblStylePr w:type="band1Horz">
      <w:tblPr/>
      <w:tcPr>
        <w:shd w:val="clear" w:color="auto" w:fill="F6E5E6" w:themeFill="accent5" w:themeFillTint="33"/>
      </w:tcPr>
    </w:tblStylePr>
  </w:style>
  <w:style w:type="table" w:styleId="GridTable6Colorful-Accent6">
    <w:name w:val="Grid Table 6 Colorful Accent 6"/>
    <w:basedOn w:val="TableNormal"/>
    <w:uiPriority w:val="51"/>
    <w:semiHidden/>
    <w:rsid w:val="0058629F"/>
    <w:rPr>
      <w:color w:val="CBD73A" w:themeColor="accent6" w:themeShade="BF"/>
    </w:rPr>
    <w:tblPr>
      <w:tblStyleRowBandSize w:val="1"/>
      <w:tblStyleColBandSize w:val="1"/>
      <w:tblBorders>
        <w:top w:val="single" w:sz="4" w:space="0" w:color="ECF0B6" w:themeColor="accent6" w:themeTint="99"/>
        <w:left w:val="single" w:sz="4" w:space="0" w:color="ECF0B6" w:themeColor="accent6" w:themeTint="99"/>
        <w:bottom w:val="single" w:sz="4" w:space="0" w:color="ECF0B6" w:themeColor="accent6" w:themeTint="99"/>
        <w:right w:val="single" w:sz="4" w:space="0" w:color="ECF0B6" w:themeColor="accent6" w:themeTint="99"/>
        <w:insideH w:val="single" w:sz="4" w:space="0" w:color="ECF0B6" w:themeColor="accent6" w:themeTint="99"/>
        <w:insideV w:val="single" w:sz="4" w:space="0" w:color="ECF0B6" w:themeColor="accent6" w:themeTint="99"/>
      </w:tblBorders>
    </w:tblPr>
    <w:tblStylePr w:type="firstRow">
      <w:rPr>
        <w:b/>
        <w:bCs/>
      </w:rPr>
      <w:tblPr/>
      <w:tcPr>
        <w:tcBorders>
          <w:bottom w:val="single" w:sz="12" w:space="0" w:color="ECF0B6" w:themeColor="accent6" w:themeTint="99"/>
        </w:tcBorders>
      </w:tcPr>
    </w:tblStylePr>
    <w:tblStylePr w:type="lastRow">
      <w:rPr>
        <w:b/>
        <w:bCs/>
      </w:rPr>
      <w:tblPr/>
      <w:tcPr>
        <w:tcBorders>
          <w:top w:val="double" w:sz="4" w:space="0" w:color="ECF0B6" w:themeColor="accent6" w:themeTint="99"/>
        </w:tcBorders>
      </w:tcPr>
    </w:tblStylePr>
    <w:tblStylePr w:type="firstCol">
      <w:rPr>
        <w:b/>
        <w:bCs/>
      </w:rPr>
    </w:tblStylePr>
    <w:tblStylePr w:type="lastCol">
      <w:rPr>
        <w:b/>
        <w:bCs/>
      </w:rPr>
    </w:tblStylePr>
    <w:tblStylePr w:type="band1Vert">
      <w:tblPr/>
      <w:tcPr>
        <w:shd w:val="clear" w:color="auto" w:fill="F8FAE6" w:themeFill="accent6" w:themeFillTint="33"/>
      </w:tcPr>
    </w:tblStylePr>
    <w:tblStylePr w:type="band1Horz">
      <w:tblPr/>
      <w:tcPr>
        <w:shd w:val="clear" w:color="auto" w:fill="F8FAE6" w:themeFill="accent6" w:themeFillTint="33"/>
      </w:tcPr>
    </w:tblStylePr>
  </w:style>
  <w:style w:type="table" w:styleId="GridTable7Colorful">
    <w:name w:val="Grid Table 7 Colorful"/>
    <w:basedOn w:val="TableNormal"/>
    <w:uiPriority w:val="52"/>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bottom w:val="single" w:sz="4" w:space="0" w:color="7C7979" w:themeColor="text1" w:themeTint="99"/>
        </w:tcBorders>
      </w:tcPr>
    </w:tblStylePr>
    <w:tblStylePr w:type="nwCell">
      <w:tblPr/>
      <w:tcPr>
        <w:tcBorders>
          <w:bottom w:val="single" w:sz="4" w:space="0" w:color="7C7979" w:themeColor="text1" w:themeTint="99"/>
        </w:tcBorders>
      </w:tcPr>
    </w:tblStylePr>
    <w:tblStylePr w:type="seCell">
      <w:tblPr/>
      <w:tcPr>
        <w:tcBorders>
          <w:top w:val="single" w:sz="4" w:space="0" w:color="7C7979" w:themeColor="text1" w:themeTint="99"/>
        </w:tcBorders>
      </w:tcPr>
    </w:tblStylePr>
    <w:tblStylePr w:type="swCell">
      <w:tblPr/>
      <w:tcPr>
        <w:tcBorders>
          <w:top w:val="single" w:sz="4" w:space="0" w:color="7C7979" w:themeColor="text1" w:themeTint="99"/>
        </w:tcBorders>
      </w:tcPr>
    </w:tblStylePr>
  </w:style>
  <w:style w:type="table" w:styleId="GridTable7Colorful-Accent1">
    <w:name w:val="Grid Table 7 Colorful Accent 1"/>
    <w:basedOn w:val="TableNormal"/>
    <w:uiPriority w:val="52"/>
    <w:semiHidden/>
    <w:rsid w:val="0058629F"/>
    <w:rPr>
      <w:color w:val="851D23" w:themeColor="accent1" w:themeShade="BF"/>
    </w:rPr>
    <w:tblPr>
      <w:tblStyleRowBandSize w:val="1"/>
      <w:tblStyleColBandSize w:val="1"/>
      <w:tblBorders>
        <w:top w:val="single" w:sz="4" w:space="0" w:color="DF6F75" w:themeColor="accent1" w:themeTint="99"/>
        <w:left w:val="single" w:sz="4" w:space="0" w:color="DF6F75" w:themeColor="accent1" w:themeTint="99"/>
        <w:bottom w:val="single" w:sz="4" w:space="0" w:color="DF6F75" w:themeColor="accent1" w:themeTint="99"/>
        <w:right w:val="single" w:sz="4" w:space="0" w:color="DF6F75" w:themeColor="accent1" w:themeTint="99"/>
        <w:insideH w:val="single" w:sz="4" w:space="0" w:color="DF6F75" w:themeColor="accent1" w:themeTint="99"/>
        <w:insideV w:val="single" w:sz="4" w:space="0" w:color="DF6F7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CED0" w:themeFill="accent1" w:themeFillTint="33"/>
      </w:tcPr>
    </w:tblStylePr>
    <w:tblStylePr w:type="band1Horz">
      <w:tblPr/>
      <w:tcPr>
        <w:shd w:val="clear" w:color="auto" w:fill="F4CED0" w:themeFill="accent1" w:themeFillTint="33"/>
      </w:tcPr>
    </w:tblStylePr>
    <w:tblStylePr w:type="neCell">
      <w:tblPr/>
      <w:tcPr>
        <w:tcBorders>
          <w:bottom w:val="single" w:sz="4" w:space="0" w:color="DF6F75" w:themeColor="accent1" w:themeTint="99"/>
        </w:tcBorders>
      </w:tcPr>
    </w:tblStylePr>
    <w:tblStylePr w:type="nwCell">
      <w:tblPr/>
      <w:tcPr>
        <w:tcBorders>
          <w:bottom w:val="single" w:sz="4" w:space="0" w:color="DF6F75" w:themeColor="accent1" w:themeTint="99"/>
        </w:tcBorders>
      </w:tcPr>
    </w:tblStylePr>
    <w:tblStylePr w:type="seCell">
      <w:tblPr/>
      <w:tcPr>
        <w:tcBorders>
          <w:top w:val="single" w:sz="4" w:space="0" w:color="DF6F75" w:themeColor="accent1" w:themeTint="99"/>
        </w:tcBorders>
      </w:tcPr>
    </w:tblStylePr>
    <w:tblStylePr w:type="swCell">
      <w:tblPr/>
      <w:tcPr>
        <w:tcBorders>
          <w:top w:val="single" w:sz="4" w:space="0" w:color="DF6F75" w:themeColor="accent1" w:themeTint="99"/>
        </w:tcBorders>
      </w:tcPr>
    </w:tblStylePr>
  </w:style>
  <w:style w:type="table" w:styleId="GridTable7Colorful-Accent2">
    <w:name w:val="Grid Table 7 Colorful Accent 2"/>
    <w:basedOn w:val="TableNormal"/>
    <w:uiPriority w:val="52"/>
    <w:semiHidden/>
    <w:rsid w:val="0058629F"/>
    <w:rPr>
      <w:color w:val="9BA71B" w:themeColor="accent2" w:themeShade="BF"/>
    </w:rPr>
    <w:tblPr>
      <w:tblStyleRowBandSize w:val="1"/>
      <w:tblStyleColBandSize w:val="1"/>
      <w:tblBorders>
        <w:top w:val="single" w:sz="4" w:space="0" w:color="E0EA7E" w:themeColor="accent2" w:themeTint="99"/>
        <w:left w:val="single" w:sz="4" w:space="0" w:color="E0EA7E" w:themeColor="accent2" w:themeTint="99"/>
        <w:bottom w:val="single" w:sz="4" w:space="0" w:color="E0EA7E" w:themeColor="accent2" w:themeTint="99"/>
        <w:right w:val="single" w:sz="4" w:space="0" w:color="E0EA7E" w:themeColor="accent2" w:themeTint="99"/>
        <w:insideH w:val="single" w:sz="4" w:space="0" w:color="E0EA7E" w:themeColor="accent2" w:themeTint="99"/>
        <w:insideV w:val="single" w:sz="4" w:space="0" w:color="E0EA7E"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F8D4" w:themeFill="accent2" w:themeFillTint="33"/>
      </w:tcPr>
    </w:tblStylePr>
    <w:tblStylePr w:type="band1Horz">
      <w:tblPr/>
      <w:tcPr>
        <w:shd w:val="clear" w:color="auto" w:fill="F4F8D4" w:themeFill="accent2" w:themeFillTint="33"/>
      </w:tcPr>
    </w:tblStylePr>
    <w:tblStylePr w:type="neCell">
      <w:tblPr/>
      <w:tcPr>
        <w:tcBorders>
          <w:bottom w:val="single" w:sz="4" w:space="0" w:color="E0EA7E" w:themeColor="accent2" w:themeTint="99"/>
        </w:tcBorders>
      </w:tcPr>
    </w:tblStylePr>
    <w:tblStylePr w:type="nwCell">
      <w:tblPr/>
      <w:tcPr>
        <w:tcBorders>
          <w:bottom w:val="single" w:sz="4" w:space="0" w:color="E0EA7E" w:themeColor="accent2" w:themeTint="99"/>
        </w:tcBorders>
      </w:tcPr>
    </w:tblStylePr>
    <w:tblStylePr w:type="seCell">
      <w:tblPr/>
      <w:tcPr>
        <w:tcBorders>
          <w:top w:val="single" w:sz="4" w:space="0" w:color="E0EA7E" w:themeColor="accent2" w:themeTint="99"/>
        </w:tcBorders>
      </w:tcPr>
    </w:tblStylePr>
    <w:tblStylePr w:type="swCell">
      <w:tblPr/>
      <w:tcPr>
        <w:tcBorders>
          <w:top w:val="single" w:sz="4" w:space="0" w:color="E0EA7E" w:themeColor="accent2" w:themeTint="99"/>
        </w:tcBorders>
      </w:tcPr>
    </w:tblStylePr>
  </w:style>
  <w:style w:type="table" w:styleId="GridTable7Colorful-Accent3">
    <w:name w:val="Grid Table 7 Colorful Accent 3"/>
    <w:basedOn w:val="TableNormal"/>
    <w:uiPriority w:val="52"/>
    <w:semiHidden/>
    <w:rsid w:val="0058629F"/>
    <w:rPr>
      <w:color w:val="00857E" w:themeColor="accent3" w:themeShade="BF"/>
    </w:rPr>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bottom w:val="single" w:sz="4" w:space="0" w:color="37FFF4" w:themeColor="accent3" w:themeTint="99"/>
        </w:tcBorders>
      </w:tcPr>
    </w:tblStylePr>
    <w:tblStylePr w:type="nwCell">
      <w:tblPr/>
      <w:tcPr>
        <w:tcBorders>
          <w:bottom w:val="single" w:sz="4" w:space="0" w:color="37FFF4" w:themeColor="accent3" w:themeTint="99"/>
        </w:tcBorders>
      </w:tcPr>
    </w:tblStylePr>
    <w:tblStylePr w:type="seCell">
      <w:tblPr/>
      <w:tcPr>
        <w:tcBorders>
          <w:top w:val="single" w:sz="4" w:space="0" w:color="37FFF4" w:themeColor="accent3" w:themeTint="99"/>
        </w:tcBorders>
      </w:tcPr>
    </w:tblStylePr>
    <w:tblStylePr w:type="swCell">
      <w:tblPr/>
      <w:tcPr>
        <w:tcBorders>
          <w:top w:val="single" w:sz="4" w:space="0" w:color="37FFF4" w:themeColor="accent3" w:themeTint="99"/>
        </w:tcBorders>
      </w:tcPr>
    </w:tblStylePr>
  </w:style>
  <w:style w:type="table" w:styleId="GridTable7Colorful-Accent4">
    <w:name w:val="Grid Table 7 Colorful Accent 4"/>
    <w:basedOn w:val="TableNormal"/>
    <w:uiPriority w:val="52"/>
    <w:semiHidden/>
    <w:rsid w:val="0058629F"/>
    <w:rPr>
      <w:color w:val="170F34" w:themeColor="accent4" w:themeShade="BF"/>
    </w:r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bottom w:val="single" w:sz="4" w:space="0" w:color="5B3DC5" w:themeColor="accent4" w:themeTint="99"/>
        </w:tcBorders>
      </w:tcPr>
    </w:tblStylePr>
    <w:tblStylePr w:type="nwCell">
      <w:tblPr/>
      <w:tcPr>
        <w:tcBorders>
          <w:bottom w:val="single" w:sz="4" w:space="0" w:color="5B3DC5" w:themeColor="accent4" w:themeTint="99"/>
        </w:tcBorders>
      </w:tcPr>
    </w:tblStylePr>
    <w:tblStylePr w:type="seCell">
      <w:tblPr/>
      <w:tcPr>
        <w:tcBorders>
          <w:top w:val="single" w:sz="4" w:space="0" w:color="5B3DC5" w:themeColor="accent4" w:themeTint="99"/>
        </w:tcBorders>
      </w:tcPr>
    </w:tblStylePr>
    <w:tblStylePr w:type="swCell">
      <w:tblPr/>
      <w:tcPr>
        <w:tcBorders>
          <w:top w:val="single" w:sz="4" w:space="0" w:color="5B3DC5" w:themeColor="accent4" w:themeTint="99"/>
        </w:tcBorders>
      </w:tcPr>
    </w:tblStylePr>
  </w:style>
  <w:style w:type="table" w:styleId="GridTable7Colorful-Accent5">
    <w:name w:val="Grid Table 7 Colorful Accent 5"/>
    <w:basedOn w:val="TableNormal"/>
    <w:uiPriority w:val="52"/>
    <w:semiHidden/>
    <w:rsid w:val="0058629F"/>
    <w:rPr>
      <w:color w:val="BA4047" w:themeColor="accent5" w:themeShade="BF"/>
    </w:rPr>
    <w:tblPr>
      <w:tblStyleRowBandSize w:val="1"/>
      <w:tblStyleColBandSize w:val="1"/>
      <w:tblBorders>
        <w:top w:val="single" w:sz="4" w:space="0" w:color="E4B1B4" w:themeColor="accent5" w:themeTint="99"/>
        <w:left w:val="single" w:sz="4" w:space="0" w:color="E4B1B4" w:themeColor="accent5" w:themeTint="99"/>
        <w:bottom w:val="single" w:sz="4" w:space="0" w:color="E4B1B4" w:themeColor="accent5" w:themeTint="99"/>
        <w:right w:val="single" w:sz="4" w:space="0" w:color="E4B1B4" w:themeColor="accent5" w:themeTint="99"/>
        <w:insideH w:val="single" w:sz="4" w:space="0" w:color="E4B1B4" w:themeColor="accent5" w:themeTint="99"/>
        <w:insideV w:val="single" w:sz="4" w:space="0" w:color="E4B1B4"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6E5E6" w:themeFill="accent5" w:themeFillTint="33"/>
      </w:tcPr>
    </w:tblStylePr>
    <w:tblStylePr w:type="band1Horz">
      <w:tblPr/>
      <w:tcPr>
        <w:shd w:val="clear" w:color="auto" w:fill="F6E5E6" w:themeFill="accent5" w:themeFillTint="33"/>
      </w:tcPr>
    </w:tblStylePr>
    <w:tblStylePr w:type="neCell">
      <w:tblPr/>
      <w:tcPr>
        <w:tcBorders>
          <w:bottom w:val="single" w:sz="4" w:space="0" w:color="E4B1B4" w:themeColor="accent5" w:themeTint="99"/>
        </w:tcBorders>
      </w:tcPr>
    </w:tblStylePr>
    <w:tblStylePr w:type="nwCell">
      <w:tblPr/>
      <w:tcPr>
        <w:tcBorders>
          <w:bottom w:val="single" w:sz="4" w:space="0" w:color="E4B1B4" w:themeColor="accent5" w:themeTint="99"/>
        </w:tcBorders>
      </w:tcPr>
    </w:tblStylePr>
    <w:tblStylePr w:type="seCell">
      <w:tblPr/>
      <w:tcPr>
        <w:tcBorders>
          <w:top w:val="single" w:sz="4" w:space="0" w:color="E4B1B4" w:themeColor="accent5" w:themeTint="99"/>
        </w:tcBorders>
      </w:tcPr>
    </w:tblStylePr>
    <w:tblStylePr w:type="swCell">
      <w:tblPr/>
      <w:tcPr>
        <w:tcBorders>
          <w:top w:val="single" w:sz="4" w:space="0" w:color="E4B1B4" w:themeColor="accent5" w:themeTint="99"/>
        </w:tcBorders>
      </w:tcPr>
    </w:tblStylePr>
  </w:style>
  <w:style w:type="table" w:styleId="GridTable7Colorful-Accent6">
    <w:name w:val="Grid Table 7 Colorful Accent 6"/>
    <w:basedOn w:val="TableNormal"/>
    <w:uiPriority w:val="52"/>
    <w:semiHidden/>
    <w:rsid w:val="0058629F"/>
    <w:rPr>
      <w:color w:val="CBD73A" w:themeColor="accent6" w:themeShade="BF"/>
    </w:rPr>
    <w:tblPr>
      <w:tblStyleRowBandSize w:val="1"/>
      <w:tblStyleColBandSize w:val="1"/>
      <w:tblBorders>
        <w:top w:val="single" w:sz="4" w:space="0" w:color="ECF0B6" w:themeColor="accent6" w:themeTint="99"/>
        <w:left w:val="single" w:sz="4" w:space="0" w:color="ECF0B6" w:themeColor="accent6" w:themeTint="99"/>
        <w:bottom w:val="single" w:sz="4" w:space="0" w:color="ECF0B6" w:themeColor="accent6" w:themeTint="99"/>
        <w:right w:val="single" w:sz="4" w:space="0" w:color="ECF0B6" w:themeColor="accent6" w:themeTint="99"/>
        <w:insideH w:val="single" w:sz="4" w:space="0" w:color="ECF0B6" w:themeColor="accent6" w:themeTint="99"/>
        <w:insideV w:val="single" w:sz="4" w:space="0" w:color="ECF0B6"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8FAE6" w:themeFill="accent6" w:themeFillTint="33"/>
      </w:tcPr>
    </w:tblStylePr>
    <w:tblStylePr w:type="band1Horz">
      <w:tblPr/>
      <w:tcPr>
        <w:shd w:val="clear" w:color="auto" w:fill="F8FAE6" w:themeFill="accent6" w:themeFillTint="33"/>
      </w:tcPr>
    </w:tblStylePr>
    <w:tblStylePr w:type="neCell">
      <w:tblPr/>
      <w:tcPr>
        <w:tcBorders>
          <w:bottom w:val="single" w:sz="4" w:space="0" w:color="ECF0B6" w:themeColor="accent6" w:themeTint="99"/>
        </w:tcBorders>
      </w:tcPr>
    </w:tblStylePr>
    <w:tblStylePr w:type="nwCell">
      <w:tblPr/>
      <w:tcPr>
        <w:tcBorders>
          <w:bottom w:val="single" w:sz="4" w:space="0" w:color="ECF0B6" w:themeColor="accent6" w:themeTint="99"/>
        </w:tcBorders>
      </w:tcPr>
    </w:tblStylePr>
    <w:tblStylePr w:type="seCell">
      <w:tblPr/>
      <w:tcPr>
        <w:tcBorders>
          <w:top w:val="single" w:sz="4" w:space="0" w:color="ECF0B6" w:themeColor="accent6" w:themeTint="99"/>
        </w:tcBorders>
      </w:tcPr>
    </w:tblStylePr>
    <w:tblStylePr w:type="swCell">
      <w:tblPr/>
      <w:tcPr>
        <w:tcBorders>
          <w:top w:val="single" w:sz="4" w:space="0" w:color="ECF0B6" w:themeColor="accent6" w:themeTint="99"/>
        </w:tcBorders>
      </w:tcPr>
    </w:tblStylePr>
  </w:style>
  <w:style w:type="table" w:styleId="LightGrid">
    <w:name w:val="Light Grid"/>
    <w:basedOn w:val="TableNormal"/>
    <w:uiPriority w:val="62"/>
    <w:semiHidden/>
    <w:rsid w:val="0058629F"/>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insideH w:val="single" w:sz="8" w:space="0" w:color="232222" w:themeColor="text1"/>
        <w:insideV w:val="single" w:sz="8" w:space="0" w:color="232222"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2222" w:themeColor="text1"/>
          <w:left w:val="single" w:sz="8" w:space="0" w:color="232222" w:themeColor="text1"/>
          <w:bottom w:val="single" w:sz="18" w:space="0" w:color="232222" w:themeColor="text1"/>
          <w:right w:val="single" w:sz="8" w:space="0" w:color="232222" w:themeColor="text1"/>
          <w:insideH w:val="nil"/>
          <w:insideV w:val="single" w:sz="8" w:space="0" w:color="232222"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2222" w:themeColor="text1"/>
          <w:left w:val="single" w:sz="8" w:space="0" w:color="232222" w:themeColor="text1"/>
          <w:bottom w:val="single" w:sz="8" w:space="0" w:color="232222" w:themeColor="text1"/>
          <w:right w:val="single" w:sz="8" w:space="0" w:color="232222" w:themeColor="text1"/>
          <w:insideH w:val="nil"/>
          <w:insideV w:val="single" w:sz="8" w:space="0" w:color="232222"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tblStylePr w:type="band1Vert">
      <w:tblPr/>
      <w:tcPr>
        <w:tcBorders>
          <w:top w:val="single" w:sz="8" w:space="0" w:color="232222" w:themeColor="text1"/>
          <w:left w:val="single" w:sz="8" w:space="0" w:color="232222" w:themeColor="text1"/>
          <w:bottom w:val="single" w:sz="8" w:space="0" w:color="232222" w:themeColor="text1"/>
          <w:right w:val="single" w:sz="8" w:space="0" w:color="232222" w:themeColor="text1"/>
        </w:tcBorders>
        <w:shd w:val="clear" w:color="auto" w:fill="C9C7C7" w:themeFill="text1" w:themeFillTint="3F"/>
      </w:tcPr>
    </w:tblStylePr>
    <w:tblStylePr w:type="band1Horz">
      <w:tblPr/>
      <w:tcPr>
        <w:tcBorders>
          <w:top w:val="single" w:sz="8" w:space="0" w:color="232222" w:themeColor="text1"/>
          <w:left w:val="single" w:sz="8" w:space="0" w:color="232222" w:themeColor="text1"/>
          <w:bottom w:val="single" w:sz="8" w:space="0" w:color="232222" w:themeColor="text1"/>
          <w:right w:val="single" w:sz="8" w:space="0" w:color="232222" w:themeColor="text1"/>
          <w:insideV w:val="single" w:sz="8" w:space="0" w:color="232222" w:themeColor="text1"/>
        </w:tcBorders>
        <w:shd w:val="clear" w:color="auto" w:fill="C9C7C7" w:themeFill="text1" w:themeFillTint="3F"/>
      </w:tcPr>
    </w:tblStylePr>
    <w:tblStylePr w:type="band2Horz">
      <w:tblPr/>
      <w:tcPr>
        <w:tcBorders>
          <w:top w:val="single" w:sz="8" w:space="0" w:color="232222" w:themeColor="text1"/>
          <w:left w:val="single" w:sz="8" w:space="0" w:color="232222" w:themeColor="text1"/>
          <w:bottom w:val="single" w:sz="8" w:space="0" w:color="232222" w:themeColor="text1"/>
          <w:right w:val="single" w:sz="8" w:space="0" w:color="232222" w:themeColor="text1"/>
          <w:insideV w:val="single" w:sz="8" w:space="0" w:color="232222" w:themeColor="text1"/>
        </w:tcBorders>
      </w:tcPr>
    </w:tblStylePr>
  </w:style>
  <w:style w:type="table" w:styleId="LightGrid-Accent1">
    <w:name w:val="Light Grid Accent 1"/>
    <w:basedOn w:val="TableNormal"/>
    <w:uiPriority w:val="62"/>
    <w:semiHidden/>
    <w:rsid w:val="0058629F"/>
    <w:tblPr>
      <w:tblStyleRowBandSize w:val="1"/>
      <w:tblStyleColBandSize w:val="1"/>
      <w:tblBorders>
        <w:top w:val="single" w:sz="8" w:space="0" w:color="B3272F" w:themeColor="accent1"/>
        <w:left w:val="single" w:sz="8" w:space="0" w:color="B3272F" w:themeColor="accent1"/>
        <w:bottom w:val="single" w:sz="8" w:space="0" w:color="B3272F" w:themeColor="accent1"/>
        <w:right w:val="single" w:sz="8" w:space="0" w:color="B3272F" w:themeColor="accent1"/>
        <w:insideH w:val="single" w:sz="8" w:space="0" w:color="B3272F" w:themeColor="accent1"/>
        <w:insideV w:val="single" w:sz="8" w:space="0" w:color="B3272F"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3272F" w:themeColor="accent1"/>
          <w:left w:val="single" w:sz="8" w:space="0" w:color="B3272F" w:themeColor="accent1"/>
          <w:bottom w:val="single" w:sz="18" w:space="0" w:color="B3272F" w:themeColor="accent1"/>
          <w:right w:val="single" w:sz="8" w:space="0" w:color="B3272F" w:themeColor="accent1"/>
          <w:insideH w:val="nil"/>
          <w:insideV w:val="single" w:sz="8" w:space="0" w:color="B3272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3272F" w:themeColor="accent1"/>
          <w:left w:val="single" w:sz="8" w:space="0" w:color="B3272F" w:themeColor="accent1"/>
          <w:bottom w:val="single" w:sz="8" w:space="0" w:color="B3272F" w:themeColor="accent1"/>
          <w:right w:val="single" w:sz="8" w:space="0" w:color="B3272F" w:themeColor="accent1"/>
          <w:insideH w:val="nil"/>
          <w:insideV w:val="single" w:sz="8" w:space="0" w:color="B3272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3272F" w:themeColor="accent1"/>
          <w:left w:val="single" w:sz="8" w:space="0" w:color="B3272F" w:themeColor="accent1"/>
          <w:bottom w:val="single" w:sz="8" w:space="0" w:color="B3272F" w:themeColor="accent1"/>
          <w:right w:val="single" w:sz="8" w:space="0" w:color="B3272F" w:themeColor="accent1"/>
        </w:tcBorders>
      </w:tcPr>
    </w:tblStylePr>
    <w:tblStylePr w:type="band1Vert">
      <w:tblPr/>
      <w:tcPr>
        <w:tcBorders>
          <w:top w:val="single" w:sz="8" w:space="0" w:color="B3272F" w:themeColor="accent1"/>
          <w:left w:val="single" w:sz="8" w:space="0" w:color="B3272F" w:themeColor="accent1"/>
          <w:bottom w:val="single" w:sz="8" w:space="0" w:color="B3272F" w:themeColor="accent1"/>
          <w:right w:val="single" w:sz="8" w:space="0" w:color="B3272F" w:themeColor="accent1"/>
        </w:tcBorders>
        <w:shd w:val="clear" w:color="auto" w:fill="F2C3C6" w:themeFill="accent1" w:themeFillTint="3F"/>
      </w:tcPr>
    </w:tblStylePr>
    <w:tblStylePr w:type="band1Horz">
      <w:tblPr/>
      <w:tcPr>
        <w:tcBorders>
          <w:top w:val="single" w:sz="8" w:space="0" w:color="B3272F" w:themeColor="accent1"/>
          <w:left w:val="single" w:sz="8" w:space="0" w:color="B3272F" w:themeColor="accent1"/>
          <w:bottom w:val="single" w:sz="8" w:space="0" w:color="B3272F" w:themeColor="accent1"/>
          <w:right w:val="single" w:sz="8" w:space="0" w:color="B3272F" w:themeColor="accent1"/>
          <w:insideV w:val="single" w:sz="8" w:space="0" w:color="B3272F" w:themeColor="accent1"/>
        </w:tcBorders>
        <w:shd w:val="clear" w:color="auto" w:fill="F2C3C6" w:themeFill="accent1" w:themeFillTint="3F"/>
      </w:tcPr>
    </w:tblStylePr>
    <w:tblStylePr w:type="band2Horz">
      <w:tblPr/>
      <w:tcPr>
        <w:tcBorders>
          <w:top w:val="single" w:sz="8" w:space="0" w:color="B3272F" w:themeColor="accent1"/>
          <w:left w:val="single" w:sz="8" w:space="0" w:color="B3272F" w:themeColor="accent1"/>
          <w:bottom w:val="single" w:sz="8" w:space="0" w:color="B3272F" w:themeColor="accent1"/>
          <w:right w:val="single" w:sz="8" w:space="0" w:color="B3272F" w:themeColor="accent1"/>
          <w:insideV w:val="single" w:sz="8" w:space="0" w:color="B3272F" w:themeColor="accent1"/>
        </w:tcBorders>
      </w:tcPr>
    </w:tblStylePr>
  </w:style>
  <w:style w:type="table" w:styleId="LightGrid-Accent2">
    <w:name w:val="Light Grid Accent 2"/>
    <w:basedOn w:val="TableNormal"/>
    <w:uiPriority w:val="62"/>
    <w:semiHidden/>
    <w:rsid w:val="0058629F"/>
    <w:tblPr>
      <w:tblStyleRowBandSize w:val="1"/>
      <w:tblStyleColBandSize w:val="1"/>
      <w:tblBorders>
        <w:top w:val="single" w:sz="8" w:space="0" w:color="CDDC29" w:themeColor="accent2"/>
        <w:left w:val="single" w:sz="8" w:space="0" w:color="CDDC29" w:themeColor="accent2"/>
        <w:bottom w:val="single" w:sz="8" w:space="0" w:color="CDDC29" w:themeColor="accent2"/>
        <w:right w:val="single" w:sz="8" w:space="0" w:color="CDDC29" w:themeColor="accent2"/>
        <w:insideH w:val="single" w:sz="8" w:space="0" w:color="CDDC29" w:themeColor="accent2"/>
        <w:insideV w:val="single" w:sz="8" w:space="0" w:color="CDDC29"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DDC29" w:themeColor="accent2"/>
          <w:left w:val="single" w:sz="8" w:space="0" w:color="CDDC29" w:themeColor="accent2"/>
          <w:bottom w:val="single" w:sz="18" w:space="0" w:color="CDDC29" w:themeColor="accent2"/>
          <w:right w:val="single" w:sz="8" w:space="0" w:color="CDDC29" w:themeColor="accent2"/>
          <w:insideH w:val="nil"/>
          <w:insideV w:val="single" w:sz="8" w:space="0" w:color="CDDC29"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DDC29" w:themeColor="accent2"/>
          <w:left w:val="single" w:sz="8" w:space="0" w:color="CDDC29" w:themeColor="accent2"/>
          <w:bottom w:val="single" w:sz="8" w:space="0" w:color="CDDC29" w:themeColor="accent2"/>
          <w:right w:val="single" w:sz="8" w:space="0" w:color="CDDC29" w:themeColor="accent2"/>
          <w:insideH w:val="nil"/>
          <w:insideV w:val="single" w:sz="8" w:space="0" w:color="CDDC29"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DDC29" w:themeColor="accent2"/>
          <w:left w:val="single" w:sz="8" w:space="0" w:color="CDDC29" w:themeColor="accent2"/>
          <w:bottom w:val="single" w:sz="8" w:space="0" w:color="CDDC29" w:themeColor="accent2"/>
          <w:right w:val="single" w:sz="8" w:space="0" w:color="CDDC29" w:themeColor="accent2"/>
        </w:tcBorders>
      </w:tcPr>
    </w:tblStylePr>
    <w:tblStylePr w:type="band1Vert">
      <w:tblPr/>
      <w:tcPr>
        <w:tcBorders>
          <w:top w:val="single" w:sz="8" w:space="0" w:color="CDDC29" w:themeColor="accent2"/>
          <w:left w:val="single" w:sz="8" w:space="0" w:color="CDDC29" w:themeColor="accent2"/>
          <w:bottom w:val="single" w:sz="8" w:space="0" w:color="CDDC29" w:themeColor="accent2"/>
          <w:right w:val="single" w:sz="8" w:space="0" w:color="CDDC29" w:themeColor="accent2"/>
        </w:tcBorders>
        <w:shd w:val="clear" w:color="auto" w:fill="F2F6CA" w:themeFill="accent2" w:themeFillTint="3F"/>
      </w:tcPr>
    </w:tblStylePr>
    <w:tblStylePr w:type="band1Horz">
      <w:tblPr/>
      <w:tcPr>
        <w:tcBorders>
          <w:top w:val="single" w:sz="8" w:space="0" w:color="CDDC29" w:themeColor="accent2"/>
          <w:left w:val="single" w:sz="8" w:space="0" w:color="CDDC29" w:themeColor="accent2"/>
          <w:bottom w:val="single" w:sz="8" w:space="0" w:color="CDDC29" w:themeColor="accent2"/>
          <w:right w:val="single" w:sz="8" w:space="0" w:color="CDDC29" w:themeColor="accent2"/>
          <w:insideV w:val="single" w:sz="8" w:space="0" w:color="CDDC29" w:themeColor="accent2"/>
        </w:tcBorders>
        <w:shd w:val="clear" w:color="auto" w:fill="F2F6CA" w:themeFill="accent2" w:themeFillTint="3F"/>
      </w:tcPr>
    </w:tblStylePr>
    <w:tblStylePr w:type="band2Horz">
      <w:tblPr/>
      <w:tcPr>
        <w:tcBorders>
          <w:top w:val="single" w:sz="8" w:space="0" w:color="CDDC29" w:themeColor="accent2"/>
          <w:left w:val="single" w:sz="8" w:space="0" w:color="CDDC29" w:themeColor="accent2"/>
          <w:bottom w:val="single" w:sz="8" w:space="0" w:color="CDDC29" w:themeColor="accent2"/>
          <w:right w:val="single" w:sz="8" w:space="0" w:color="CDDC29" w:themeColor="accent2"/>
          <w:insideV w:val="single" w:sz="8" w:space="0" w:color="CDDC29" w:themeColor="accent2"/>
        </w:tcBorders>
      </w:tcPr>
    </w:tblStylePr>
  </w:style>
  <w:style w:type="table" w:styleId="LightGrid-Accent3">
    <w:name w:val="Light Grid Accent 3"/>
    <w:basedOn w:val="TableNormal"/>
    <w:uiPriority w:val="62"/>
    <w:semiHidden/>
    <w:rsid w:val="0058629F"/>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insideH w:val="single" w:sz="8" w:space="0" w:color="00B2A9" w:themeColor="accent3"/>
        <w:insideV w:val="single" w:sz="8" w:space="0" w:color="00B2A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B2A9" w:themeColor="accent3"/>
          <w:left w:val="single" w:sz="8" w:space="0" w:color="00B2A9" w:themeColor="accent3"/>
          <w:bottom w:val="single" w:sz="18" w:space="0" w:color="00B2A9" w:themeColor="accent3"/>
          <w:right w:val="single" w:sz="8" w:space="0" w:color="00B2A9" w:themeColor="accent3"/>
          <w:insideH w:val="nil"/>
          <w:insideV w:val="single" w:sz="8" w:space="0" w:color="00B2A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2A9" w:themeColor="accent3"/>
          <w:left w:val="single" w:sz="8" w:space="0" w:color="00B2A9" w:themeColor="accent3"/>
          <w:bottom w:val="single" w:sz="8" w:space="0" w:color="00B2A9" w:themeColor="accent3"/>
          <w:right w:val="single" w:sz="8" w:space="0" w:color="00B2A9" w:themeColor="accent3"/>
          <w:insideH w:val="nil"/>
          <w:insideV w:val="single" w:sz="8" w:space="0" w:color="00B2A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tblStylePr w:type="band1Vert">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shd w:val="clear" w:color="auto" w:fill="ACFFFA" w:themeFill="accent3" w:themeFillTint="3F"/>
      </w:tcPr>
    </w:tblStylePr>
    <w:tblStylePr w:type="band1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insideV w:val="single" w:sz="8" w:space="0" w:color="00B2A9" w:themeColor="accent3"/>
        </w:tcBorders>
        <w:shd w:val="clear" w:color="auto" w:fill="ACFFFA" w:themeFill="accent3" w:themeFillTint="3F"/>
      </w:tcPr>
    </w:tblStylePr>
    <w:tblStylePr w:type="band2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insideV w:val="single" w:sz="8" w:space="0" w:color="00B2A9" w:themeColor="accent3"/>
        </w:tcBorders>
      </w:tcPr>
    </w:tblStylePr>
  </w:style>
  <w:style w:type="table" w:styleId="LightGrid-Accent4">
    <w:name w:val="Light Grid Accent 4"/>
    <w:basedOn w:val="TableNormal"/>
    <w:uiPriority w:val="62"/>
    <w:semiHidden/>
    <w:rsid w:val="0058629F"/>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insideH w:val="single" w:sz="8" w:space="0" w:color="201547" w:themeColor="accent4"/>
        <w:insideV w:val="single" w:sz="8" w:space="0" w:color="201547"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01547" w:themeColor="accent4"/>
          <w:left w:val="single" w:sz="8" w:space="0" w:color="201547" w:themeColor="accent4"/>
          <w:bottom w:val="single" w:sz="18" w:space="0" w:color="201547" w:themeColor="accent4"/>
          <w:right w:val="single" w:sz="8" w:space="0" w:color="201547" w:themeColor="accent4"/>
          <w:insideH w:val="nil"/>
          <w:insideV w:val="single" w:sz="8" w:space="0" w:color="201547"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01547" w:themeColor="accent4"/>
          <w:left w:val="single" w:sz="8" w:space="0" w:color="201547" w:themeColor="accent4"/>
          <w:bottom w:val="single" w:sz="8" w:space="0" w:color="201547" w:themeColor="accent4"/>
          <w:right w:val="single" w:sz="8" w:space="0" w:color="201547" w:themeColor="accent4"/>
          <w:insideH w:val="nil"/>
          <w:insideV w:val="single" w:sz="8" w:space="0" w:color="201547"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tblStylePr w:type="band1Vert">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shd w:val="clear" w:color="auto" w:fill="BBAFE7" w:themeFill="accent4" w:themeFillTint="3F"/>
      </w:tcPr>
    </w:tblStylePr>
    <w:tblStylePr w:type="band1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insideV w:val="single" w:sz="8" w:space="0" w:color="201547" w:themeColor="accent4"/>
        </w:tcBorders>
        <w:shd w:val="clear" w:color="auto" w:fill="BBAFE7" w:themeFill="accent4" w:themeFillTint="3F"/>
      </w:tcPr>
    </w:tblStylePr>
    <w:tblStylePr w:type="band2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insideV w:val="single" w:sz="8" w:space="0" w:color="201547" w:themeColor="accent4"/>
        </w:tcBorders>
      </w:tcPr>
    </w:tblStylePr>
  </w:style>
  <w:style w:type="table" w:styleId="LightGrid-Accent5">
    <w:name w:val="Light Grid Accent 5"/>
    <w:basedOn w:val="TableNormal"/>
    <w:uiPriority w:val="62"/>
    <w:semiHidden/>
    <w:rsid w:val="0058629F"/>
    <w:tblPr>
      <w:tblStyleRowBandSize w:val="1"/>
      <w:tblStyleColBandSize w:val="1"/>
      <w:tblBorders>
        <w:top w:val="single" w:sz="8" w:space="0" w:color="D27D82" w:themeColor="accent5"/>
        <w:left w:val="single" w:sz="8" w:space="0" w:color="D27D82" w:themeColor="accent5"/>
        <w:bottom w:val="single" w:sz="8" w:space="0" w:color="D27D82" w:themeColor="accent5"/>
        <w:right w:val="single" w:sz="8" w:space="0" w:color="D27D82" w:themeColor="accent5"/>
        <w:insideH w:val="single" w:sz="8" w:space="0" w:color="D27D82" w:themeColor="accent5"/>
        <w:insideV w:val="single" w:sz="8" w:space="0" w:color="D27D82"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D27D82" w:themeColor="accent5"/>
          <w:left w:val="single" w:sz="8" w:space="0" w:color="D27D82" w:themeColor="accent5"/>
          <w:bottom w:val="single" w:sz="18" w:space="0" w:color="D27D82" w:themeColor="accent5"/>
          <w:right w:val="single" w:sz="8" w:space="0" w:color="D27D82" w:themeColor="accent5"/>
          <w:insideH w:val="nil"/>
          <w:insideV w:val="single" w:sz="8" w:space="0" w:color="D27D82"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D27D82" w:themeColor="accent5"/>
          <w:left w:val="single" w:sz="8" w:space="0" w:color="D27D82" w:themeColor="accent5"/>
          <w:bottom w:val="single" w:sz="8" w:space="0" w:color="D27D82" w:themeColor="accent5"/>
          <w:right w:val="single" w:sz="8" w:space="0" w:color="D27D82" w:themeColor="accent5"/>
          <w:insideH w:val="nil"/>
          <w:insideV w:val="single" w:sz="8" w:space="0" w:color="D27D82"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D27D82" w:themeColor="accent5"/>
          <w:left w:val="single" w:sz="8" w:space="0" w:color="D27D82" w:themeColor="accent5"/>
          <w:bottom w:val="single" w:sz="8" w:space="0" w:color="D27D82" w:themeColor="accent5"/>
          <w:right w:val="single" w:sz="8" w:space="0" w:color="D27D82" w:themeColor="accent5"/>
        </w:tcBorders>
      </w:tcPr>
    </w:tblStylePr>
    <w:tblStylePr w:type="band1Vert">
      <w:tblPr/>
      <w:tcPr>
        <w:tcBorders>
          <w:top w:val="single" w:sz="8" w:space="0" w:color="D27D82" w:themeColor="accent5"/>
          <w:left w:val="single" w:sz="8" w:space="0" w:color="D27D82" w:themeColor="accent5"/>
          <w:bottom w:val="single" w:sz="8" w:space="0" w:color="D27D82" w:themeColor="accent5"/>
          <w:right w:val="single" w:sz="8" w:space="0" w:color="D27D82" w:themeColor="accent5"/>
        </w:tcBorders>
        <w:shd w:val="clear" w:color="auto" w:fill="F4DEDF" w:themeFill="accent5" w:themeFillTint="3F"/>
      </w:tcPr>
    </w:tblStylePr>
    <w:tblStylePr w:type="band1Horz">
      <w:tblPr/>
      <w:tcPr>
        <w:tcBorders>
          <w:top w:val="single" w:sz="8" w:space="0" w:color="D27D82" w:themeColor="accent5"/>
          <w:left w:val="single" w:sz="8" w:space="0" w:color="D27D82" w:themeColor="accent5"/>
          <w:bottom w:val="single" w:sz="8" w:space="0" w:color="D27D82" w:themeColor="accent5"/>
          <w:right w:val="single" w:sz="8" w:space="0" w:color="D27D82" w:themeColor="accent5"/>
          <w:insideV w:val="single" w:sz="8" w:space="0" w:color="D27D82" w:themeColor="accent5"/>
        </w:tcBorders>
        <w:shd w:val="clear" w:color="auto" w:fill="F4DEDF" w:themeFill="accent5" w:themeFillTint="3F"/>
      </w:tcPr>
    </w:tblStylePr>
    <w:tblStylePr w:type="band2Horz">
      <w:tblPr/>
      <w:tcPr>
        <w:tcBorders>
          <w:top w:val="single" w:sz="8" w:space="0" w:color="D27D82" w:themeColor="accent5"/>
          <w:left w:val="single" w:sz="8" w:space="0" w:color="D27D82" w:themeColor="accent5"/>
          <w:bottom w:val="single" w:sz="8" w:space="0" w:color="D27D82" w:themeColor="accent5"/>
          <w:right w:val="single" w:sz="8" w:space="0" w:color="D27D82" w:themeColor="accent5"/>
          <w:insideV w:val="single" w:sz="8" w:space="0" w:color="D27D82" w:themeColor="accent5"/>
        </w:tcBorders>
      </w:tcPr>
    </w:tblStylePr>
  </w:style>
  <w:style w:type="table" w:styleId="LightGrid-Accent6">
    <w:name w:val="Light Grid Accent 6"/>
    <w:basedOn w:val="TableNormal"/>
    <w:uiPriority w:val="62"/>
    <w:semiHidden/>
    <w:rsid w:val="0058629F"/>
    <w:tblPr>
      <w:tblStyleRowBandSize w:val="1"/>
      <w:tblStyleColBandSize w:val="1"/>
      <w:tblBorders>
        <w:top w:val="single" w:sz="8" w:space="0" w:color="E0E787" w:themeColor="accent6"/>
        <w:left w:val="single" w:sz="8" w:space="0" w:color="E0E787" w:themeColor="accent6"/>
        <w:bottom w:val="single" w:sz="8" w:space="0" w:color="E0E787" w:themeColor="accent6"/>
        <w:right w:val="single" w:sz="8" w:space="0" w:color="E0E787" w:themeColor="accent6"/>
        <w:insideH w:val="single" w:sz="8" w:space="0" w:color="E0E787" w:themeColor="accent6"/>
        <w:insideV w:val="single" w:sz="8" w:space="0" w:color="E0E78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0E787" w:themeColor="accent6"/>
          <w:left w:val="single" w:sz="8" w:space="0" w:color="E0E787" w:themeColor="accent6"/>
          <w:bottom w:val="single" w:sz="18" w:space="0" w:color="E0E787" w:themeColor="accent6"/>
          <w:right w:val="single" w:sz="8" w:space="0" w:color="E0E787" w:themeColor="accent6"/>
          <w:insideH w:val="nil"/>
          <w:insideV w:val="single" w:sz="8" w:space="0" w:color="E0E78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0E787" w:themeColor="accent6"/>
          <w:left w:val="single" w:sz="8" w:space="0" w:color="E0E787" w:themeColor="accent6"/>
          <w:bottom w:val="single" w:sz="8" w:space="0" w:color="E0E787" w:themeColor="accent6"/>
          <w:right w:val="single" w:sz="8" w:space="0" w:color="E0E787" w:themeColor="accent6"/>
          <w:insideH w:val="nil"/>
          <w:insideV w:val="single" w:sz="8" w:space="0" w:color="E0E78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0E787" w:themeColor="accent6"/>
          <w:left w:val="single" w:sz="8" w:space="0" w:color="E0E787" w:themeColor="accent6"/>
          <w:bottom w:val="single" w:sz="8" w:space="0" w:color="E0E787" w:themeColor="accent6"/>
          <w:right w:val="single" w:sz="8" w:space="0" w:color="E0E787" w:themeColor="accent6"/>
        </w:tcBorders>
      </w:tcPr>
    </w:tblStylePr>
    <w:tblStylePr w:type="band1Vert">
      <w:tblPr/>
      <w:tcPr>
        <w:tcBorders>
          <w:top w:val="single" w:sz="8" w:space="0" w:color="E0E787" w:themeColor="accent6"/>
          <w:left w:val="single" w:sz="8" w:space="0" w:color="E0E787" w:themeColor="accent6"/>
          <w:bottom w:val="single" w:sz="8" w:space="0" w:color="E0E787" w:themeColor="accent6"/>
          <w:right w:val="single" w:sz="8" w:space="0" w:color="E0E787" w:themeColor="accent6"/>
        </w:tcBorders>
        <w:shd w:val="clear" w:color="auto" w:fill="F7F9E1" w:themeFill="accent6" w:themeFillTint="3F"/>
      </w:tcPr>
    </w:tblStylePr>
    <w:tblStylePr w:type="band1Horz">
      <w:tblPr/>
      <w:tcPr>
        <w:tcBorders>
          <w:top w:val="single" w:sz="8" w:space="0" w:color="E0E787" w:themeColor="accent6"/>
          <w:left w:val="single" w:sz="8" w:space="0" w:color="E0E787" w:themeColor="accent6"/>
          <w:bottom w:val="single" w:sz="8" w:space="0" w:color="E0E787" w:themeColor="accent6"/>
          <w:right w:val="single" w:sz="8" w:space="0" w:color="E0E787" w:themeColor="accent6"/>
          <w:insideV w:val="single" w:sz="8" w:space="0" w:color="E0E787" w:themeColor="accent6"/>
        </w:tcBorders>
        <w:shd w:val="clear" w:color="auto" w:fill="F7F9E1" w:themeFill="accent6" w:themeFillTint="3F"/>
      </w:tcPr>
    </w:tblStylePr>
    <w:tblStylePr w:type="band2Horz">
      <w:tblPr/>
      <w:tcPr>
        <w:tcBorders>
          <w:top w:val="single" w:sz="8" w:space="0" w:color="E0E787" w:themeColor="accent6"/>
          <w:left w:val="single" w:sz="8" w:space="0" w:color="E0E787" w:themeColor="accent6"/>
          <w:bottom w:val="single" w:sz="8" w:space="0" w:color="E0E787" w:themeColor="accent6"/>
          <w:right w:val="single" w:sz="8" w:space="0" w:color="E0E787" w:themeColor="accent6"/>
          <w:insideV w:val="single" w:sz="8" w:space="0" w:color="E0E787" w:themeColor="accent6"/>
        </w:tcBorders>
      </w:tcPr>
    </w:tblStylePr>
  </w:style>
  <w:style w:type="table" w:styleId="LightList">
    <w:name w:val="Light List"/>
    <w:basedOn w:val="TableNormal"/>
    <w:uiPriority w:val="61"/>
    <w:semiHidden/>
    <w:rsid w:val="0058629F"/>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tblBorders>
    </w:tblPr>
    <w:tblStylePr w:type="firstRow">
      <w:pPr>
        <w:spacing w:before="0" w:after="0" w:line="240" w:lineRule="auto"/>
      </w:pPr>
      <w:rPr>
        <w:b/>
        <w:bCs/>
        <w:color w:val="FFFFFF" w:themeColor="background1"/>
      </w:rPr>
      <w:tblPr/>
      <w:tcPr>
        <w:shd w:val="clear" w:color="auto" w:fill="232222" w:themeFill="text1"/>
      </w:tcPr>
    </w:tblStylePr>
    <w:tblStylePr w:type="lastRow">
      <w:pPr>
        <w:spacing w:before="0" w:after="0" w:line="240" w:lineRule="auto"/>
      </w:pPr>
      <w:rPr>
        <w:b/>
        <w:bCs/>
      </w:rPr>
      <w:tblPr/>
      <w:tcPr>
        <w:tcBorders>
          <w:top w:val="double" w:sz="6" w:space="0" w:color="232222" w:themeColor="text1"/>
          <w:left w:val="single" w:sz="8" w:space="0" w:color="232222" w:themeColor="text1"/>
          <w:bottom w:val="single" w:sz="8" w:space="0" w:color="232222" w:themeColor="text1"/>
          <w:right w:val="single" w:sz="8" w:space="0" w:color="232222" w:themeColor="text1"/>
        </w:tcBorders>
      </w:tcPr>
    </w:tblStylePr>
    <w:tblStylePr w:type="firstCol">
      <w:rPr>
        <w:b/>
        <w:bCs/>
      </w:rPr>
    </w:tblStylePr>
    <w:tblStylePr w:type="lastCol">
      <w:rPr>
        <w:b/>
        <w:bCs/>
      </w:rPr>
    </w:tblStylePr>
    <w:tblStylePr w:type="band1Vert">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tblStylePr w:type="band1Horz">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style>
  <w:style w:type="table" w:styleId="LightList-Accent1">
    <w:name w:val="Light List Accent 1"/>
    <w:basedOn w:val="TableNormal"/>
    <w:uiPriority w:val="61"/>
    <w:semiHidden/>
    <w:rsid w:val="0058629F"/>
    <w:tblPr>
      <w:tblStyleRowBandSize w:val="1"/>
      <w:tblStyleColBandSize w:val="1"/>
      <w:tblBorders>
        <w:top w:val="single" w:sz="8" w:space="0" w:color="B3272F" w:themeColor="accent1"/>
        <w:left w:val="single" w:sz="8" w:space="0" w:color="B3272F" w:themeColor="accent1"/>
        <w:bottom w:val="single" w:sz="8" w:space="0" w:color="B3272F" w:themeColor="accent1"/>
        <w:right w:val="single" w:sz="8" w:space="0" w:color="B3272F" w:themeColor="accent1"/>
      </w:tblBorders>
    </w:tblPr>
    <w:tblStylePr w:type="firstRow">
      <w:pPr>
        <w:spacing w:before="0" w:after="0" w:line="240" w:lineRule="auto"/>
      </w:pPr>
      <w:rPr>
        <w:b/>
        <w:bCs/>
        <w:color w:val="FFFFFF" w:themeColor="background1"/>
      </w:rPr>
      <w:tblPr/>
      <w:tcPr>
        <w:shd w:val="clear" w:color="auto" w:fill="B3272F" w:themeFill="accent1"/>
      </w:tcPr>
    </w:tblStylePr>
    <w:tblStylePr w:type="lastRow">
      <w:pPr>
        <w:spacing w:before="0" w:after="0" w:line="240" w:lineRule="auto"/>
      </w:pPr>
      <w:rPr>
        <w:b/>
        <w:bCs/>
      </w:rPr>
      <w:tblPr/>
      <w:tcPr>
        <w:tcBorders>
          <w:top w:val="double" w:sz="6" w:space="0" w:color="B3272F" w:themeColor="accent1"/>
          <w:left w:val="single" w:sz="8" w:space="0" w:color="B3272F" w:themeColor="accent1"/>
          <w:bottom w:val="single" w:sz="8" w:space="0" w:color="B3272F" w:themeColor="accent1"/>
          <w:right w:val="single" w:sz="8" w:space="0" w:color="B3272F" w:themeColor="accent1"/>
        </w:tcBorders>
      </w:tcPr>
    </w:tblStylePr>
    <w:tblStylePr w:type="firstCol">
      <w:rPr>
        <w:b/>
        <w:bCs/>
      </w:rPr>
    </w:tblStylePr>
    <w:tblStylePr w:type="lastCol">
      <w:rPr>
        <w:b/>
        <w:bCs/>
      </w:rPr>
    </w:tblStylePr>
    <w:tblStylePr w:type="band1Vert">
      <w:tblPr/>
      <w:tcPr>
        <w:tcBorders>
          <w:top w:val="single" w:sz="8" w:space="0" w:color="B3272F" w:themeColor="accent1"/>
          <w:left w:val="single" w:sz="8" w:space="0" w:color="B3272F" w:themeColor="accent1"/>
          <w:bottom w:val="single" w:sz="8" w:space="0" w:color="B3272F" w:themeColor="accent1"/>
          <w:right w:val="single" w:sz="8" w:space="0" w:color="B3272F" w:themeColor="accent1"/>
        </w:tcBorders>
      </w:tcPr>
    </w:tblStylePr>
    <w:tblStylePr w:type="band1Horz">
      <w:tblPr/>
      <w:tcPr>
        <w:tcBorders>
          <w:top w:val="single" w:sz="8" w:space="0" w:color="B3272F" w:themeColor="accent1"/>
          <w:left w:val="single" w:sz="8" w:space="0" w:color="B3272F" w:themeColor="accent1"/>
          <w:bottom w:val="single" w:sz="8" w:space="0" w:color="B3272F" w:themeColor="accent1"/>
          <w:right w:val="single" w:sz="8" w:space="0" w:color="B3272F" w:themeColor="accent1"/>
        </w:tcBorders>
      </w:tcPr>
    </w:tblStylePr>
  </w:style>
  <w:style w:type="table" w:styleId="LightList-Accent2">
    <w:name w:val="Light List Accent 2"/>
    <w:basedOn w:val="TableNormal"/>
    <w:uiPriority w:val="61"/>
    <w:semiHidden/>
    <w:rsid w:val="0058629F"/>
    <w:tblPr>
      <w:tblStyleRowBandSize w:val="1"/>
      <w:tblStyleColBandSize w:val="1"/>
      <w:tblBorders>
        <w:top w:val="single" w:sz="8" w:space="0" w:color="CDDC29" w:themeColor="accent2"/>
        <w:left w:val="single" w:sz="8" w:space="0" w:color="CDDC29" w:themeColor="accent2"/>
        <w:bottom w:val="single" w:sz="8" w:space="0" w:color="CDDC29" w:themeColor="accent2"/>
        <w:right w:val="single" w:sz="8" w:space="0" w:color="CDDC29" w:themeColor="accent2"/>
      </w:tblBorders>
    </w:tblPr>
    <w:tblStylePr w:type="firstRow">
      <w:pPr>
        <w:spacing w:before="0" w:after="0" w:line="240" w:lineRule="auto"/>
      </w:pPr>
      <w:rPr>
        <w:b/>
        <w:bCs/>
        <w:color w:val="FFFFFF" w:themeColor="background1"/>
      </w:rPr>
      <w:tblPr/>
      <w:tcPr>
        <w:shd w:val="clear" w:color="auto" w:fill="CDDC29" w:themeFill="accent2"/>
      </w:tcPr>
    </w:tblStylePr>
    <w:tblStylePr w:type="lastRow">
      <w:pPr>
        <w:spacing w:before="0" w:after="0" w:line="240" w:lineRule="auto"/>
      </w:pPr>
      <w:rPr>
        <w:b/>
        <w:bCs/>
      </w:rPr>
      <w:tblPr/>
      <w:tcPr>
        <w:tcBorders>
          <w:top w:val="double" w:sz="6" w:space="0" w:color="CDDC29" w:themeColor="accent2"/>
          <w:left w:val="single" w:sz="8" w:space="0" w:color="CDDC29" w:themeColor="accent2"/>
          <w:bottom w:val="single" w:sz="8" w:space="0" w:color="CDDC29" w:themeColor="accent2"/>
          <w:right w:val="single" w:sz="8" w:space="0" w:color="CDDC29" w:themeColor="accent2"/>
        </w:tcBorders>
      </w:tcPr>
    </w:tblStylePr>
    <w:tblStylePr w:type="firstCol">
      <w:rPr>
        <w:b/>
        <w:bCs/>
      </w:rPr>
    </w:tblStylePr>
    <w:tblStylePr w:type="lastCol">
      <w:rPr>
        <w:b/>
        <w:bCs/>
      </w:rPr>
    </w:tblStylePr>
    <w:tblStylePr w:type="band1Vert">
      <w:tblPr/>
      <w:tcPr>
        <w:tcBorders>
          <w:top w:val="single" w:sz="8" w:space="0" w:color="CDDC29" w:themeColor="accent2"/>
          <w:left w:val="single" w:sz="8" w:space="0" w:color="CDDC29" w:themeColor="accent2"/>
          <w:bottom w:val="single" w:sz="8" w:space="0" w:color="CDDC29" w:themeColor="accent2"/>
          <w:right w:val="single" w:sz="8" w:space="0" w:color="CDDC29" w:themeColor="accent2"/>
        </w:tcBorders>
      </w:tcPr>
    </w:tblStylePr>
    <w:tblStylePr w:type="band1Horz">
      <w:tblPr/>
      <w:tcPr>
        <w:tcBorders>
          <w:top w:val="single" w:sz="8" w:space="0" w:color="CDDC29" w:themeColor="accent2"/>
          <w:left w:val="single" w:sz="8" w:space="0" w:color="CDDC29" w:themeColor="accent2"/>
          <w:bottom w:val="single" w:sz="8" w:space="0" w:color="CDDC29" w:themeColor="accent2"/>
          <w:right w:val="single" w:sz="8" w:space="0" w:color="CDDC29" w:themeColor="accent2"/>
        </w:tcBorders>
      </w:tcPr>
    </w:tblStylePr>
  </w:style>
  <w:style w:type="table" w:styleId="LightList-Accent3">
    <w:name w:val="Light List Accent 3"/>
    <w:basedOn w:val="TableNormal"/>
    <w:uiPriority w:val="61"/>
    <w:semiHidden/>
    <w:rsid w:val="0058629F"/>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tblBorders>
    </w:tblPr>
    <w:tblStylePr w:type="firstRow">
      <w:pPr>
        <w:spacing w:before="0" w:after="0" w:line="240" w:lineRule="auto"/>
      </w:pPr>
      <w:rPr>
        <w:b/>
        <w:bCs/>
        <w:color w:val="FFFFFF" w:themeColor="background1"/>
      </w:rPr>
      <w:tblPr/>
      <w:tcPr>
        <w:shd w:val="clear" w:color="auto" w:fill="00B2A9" w:themeFill="accent3"/>
      </w:tcPr>
    </w:tblStylePr>
    <w:tblStylePr w:type="lastRow">
      <w:pPr>
        <w:spacing w:before="0" w:after="0" w:line="240" w:lineRule="auto"/>
      </w:pPr>
      <w:rPr>
        <w:b/>
        <w:bCs/>
      </w:rPr>
      <w:tblPr/>
      <w:tcPr>
        <w:tcBorders>
          <w:top w:val="double" w:sz="6" w:space="0" w:color="00B2A9" w:themeColor="accent3"/>
          <w:left w:val="single" w:sz="8" w:space="0" w:color="00B2A9" w:themeColor="accent3"/>
          <w:bottom w:val="single" w:sz="8" w:space="0" w:color="00B2A9" w:themeColor="accent3"/>
          <w:right w:val="single" w:sz="8" w:space="0" w:color="00B2A9" w:themeColor="accent3"/>
        </w:tcBorders>
      </w:tcPr>
    </w:tblStylePr>
    <w:tblStylePr w:type="firstCol">
      <w:rPr>
        <w:b/>
        <w:bCs/>
      </w:rPr>
    </w:tblStylePr>
    <w:tblStylePr w:type="lastCol">
      <w:rPr>
        <w:b/>
        <w:bCs/>
      </w:rPr>
    </w:tblStylePr>
    <w:tblStylePr w:type="band1Vert">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tblStylePr w:type="band1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style>
  <w:style w:type="table" w:styleId="LightList-Accent4">
    <w:name w:val="Light List Accent 4"/>
    <w:basedOn w:val="TableNormal"/>
    <w:uiPriority w:val="61"/>
    <w:semiHidden/>
    <w:rsid w:val="0058629F"/>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tblBorders>
    </w:tblPr>
    <w:tblStylePr w:type="firstRow">
      <w:pPr>
        <w:spacing w:before="0" w:after="0" w:line="240" w:lineRule="auto"/>
      </w:pPr>
      <w:rPr>
        <w:b/>
        <w:bCs/>
        <w:color w:val="FFFFFF" w:themeColor="background1"/>
      </w:rPr>
      <w:tblPr/>
      <w:tcPr>
        <w:shd w:val="clear" w:color="auto" w:fill="201547" w:themeFill="accent4"/>
      </w:tcPr>
    </w:tblStylePr>
    <w:tblStylePr w:type="lastRow">
      <w:pPr>
        <w:spacing w:before="0" w:after="0" w:line="240" w:lineRule="auto"/>
      </w:pPr>
      <w:rPr>
        <w:b/>
        <w:bCs/>
      </w:rPr>
      <w:tblPr/>
      <w:tcPr>
        <w:tcBorders>
          <w:top w:val="double" w:sz="6" w:space="0" w:color="201547" w:themeColor="accent4"/>
          <w:left w:val="single" w:sz="8" w:space="0" w:color="201547" w:themeColor="accent4"/>
          <w:bottom w:val="single" w:sz="8" w:space="0" w:color="201547" w:themeColor="accent4"/>
          <w:right w:val="single" w:sz="8" w:space="0" w:color="201547" w:themeColor="accent4"/>
        </w:tcBorders>
      </w:tcPr>
    </w:tblStylePr>
    <w:tblStylePr w:type="firstCol">
      <w:rPr>
        <w:b/>
        <w:bCs/>
      </w:rPr>
    </w:tblStylePr>
    <w:tblStylePr w:type="lastCol">
      <w:rPr>
        <w:b/>
        <w:bCs/>
      </w:rPr>
    </w:tblStylePr>
    <w:tblStylePr w:type="band1Vert">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tblStylePr w:type="band1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style>
  <w:style w:type="table" w:styleId="LightList-Accent5">
    <w:name w:val="Light List Accent 5"/>
    <w:basedOn w:val="TableNormal"/>
    <w:uiPriority w:val="61"/>
    <w:semiHidden/>
    <w:rsid w:val="0058629F"/>
    <w:tblPr>
      <w:tblStyleRowBandSize w:val="1"/>
      <w:tblStyleColBandSize w:val="1"/>
      <w:tblBorders>
        <w:top w:val="single" w:sz="8" w:space="0" w:color="D27D82" w:themeColor="accent5"/>
        <w:left w:val="single" w:sz="8" w:space="0" w:color="D27D82" w:themeColor="accent5"/>
        <w:bottom w:val="single" w:sz="8" w:space="0" w:color="D27D82" w:themeColor="accent5"/>
        <w:right w:val="single" w:sz="8" w:space="0" w:color="D27D82" w:themeColor="accent5"/>
      </w:tblBorders>
    </w:tblPr>
    <w:tblStylePr w:type="firstRow">
      <w:pPr>
        <w:spacing w:before="0" w:after="0" w:line="240" w:lineRule="auto"/>
      </w:pPr>
      <w:rPr>
        <w:b/>
        <w:bCs/>
        <w:color w:val="FFFFFF" w:themeColor="background1"/>
      </w:rPr>
      <w:tblPr/>
      <w:tcPr>
        <w:shd w:val="clear" w:color="auto" w:fill="D27D82" w:themeFill="accent5"/>
      </w:tcPr>
    </w:tblStylePr>
    <w:tblStylePr w:type="lastRow">
      <w:pPr>
        <w:spacing w:before="0" w:after="0" w:line="240" w:lineRule="auto"/>
      </w:pPr>
      <w:rPr>
        <w:b/>
        <w:bCs/>
      </w:rPr>
      <w:tblPr/>
      <w:tcPr>
        <w:tcBorders>
          <w:top w:val="double" w:sz="6" w:space="0" w:color="D27D82" w:themeColor="accent5"/>
          <w:left w:val="single" w:sz="8" w:space="0" w:color="D27D82" w:themeColor="accent5"/>
          <w:bottom w:val="single" w:sz="8" w:space="0" w:color="D27D82" w:themeColor="accent5"/>
          <w:right w:val="single" w:sz="8" w:space="0" w:color="D27D82" w:themeColor="accent5"/>
        </w:tcBorders>
      </w:tcPr>
    </w:tblStylePr>
    <w:tblStylePr w:type="firstCol">
      <w:rPr>
        <w:b/>
        <w:bCs/>
      </w:rPr>
    </w:tblStylePr>
    <w:tblStylePr w:type="lastCol">
      <w:rPr>
        <w:b/>
        <w:bCs/>
      </w:rPr>
    </w:tblStylePr>
    <w:tblStylePr w:type="band1Vert">
      <w:tblPr/>
      <w:tcPr>
        <w:tcBorders>
          <w:top w:val="single" w:sz="8" w:space="0" w:color="D27D82" w:themeColor="accent5"/>
          <w:left w:val="single" w:sz="8" w:space="0" w:color="D27D82" w:themeColor="accent5"/>
          <w:bottom w:val="single" w:sz="8" w:space="0" w:color="D27D82" w:themeColor="accent5"/>
          <w:right w:val="single" w:sz="8" w:space="0" w:color="D27D82" w:themeColor="accent5"/>
        </w:tcBorders>
      </w:tcPr>
    </w:tblStylePr>
    <w:tblStylePr w:type="band1Horz">
      <w:tblPr/>
      <w:tcPr>
        <w:tcBorders>
          <w:top w:val="single" w:sz="8" w:space="0" w:color="D27D82" w:themeColor="accent5"/>
          <w:left w:val="single" w:sz="8" w:space="0" w:color="D27D82" w:themeColor="accent5"/>
          <w:bottom w:val="single" w:sz="8" w:space="0" w:color="D27D82" w:themeColor="accent5"/>
          <w:right w:val="single" w:sz="8" w:space="0" w:color="D27D82" w:themeColor="accent5"/>
        </w:tcBorders>
      </w:tcPr>
    </w:tblStylePr>
  </w:style>
  <w:style w:type="table" w:styleId="LightList-Accent6">
    <w:name w:val="Light List Accent 6"/>
    <w:basedOn w:val="TableNormal"/>
    <w:uiPriority w:val="61"/>
    <w:semiHidden/>
    <w:rsid w:val="0058629F"/>
    <w:tblPr>
      <w:tblStyleRowBandSize w:val="1"/>
      <w:tblStyleColBandSize w:val="1"/>
      <w:tblBorders>
        <w:top w:val="single" w:sz="8" w:space="0" w:color="E0E787" w:themeColor="accent6"/>
        <w:left w:val="single" w:sz="8" w:space="0" w:color="E0E787" w:themeColor="accent6"/>
        <w:bottom w:val="single" w:sz="8" w:space="0" w:color="E0E787" w:themeColor="accent6"/>
        <w:right w:val="single" w:sz="8" w:space="0" w:color="E0E787" w:themeColor="accent6"/>
      </w:tblBorders>
    </w:tblPr>
    <w:tblStylePr w:type="firstRow">
      <w:pPr>
        <w:spacing w:before="0" w:after="0" w:line="240" w:lineRule="auto"/>
      </w:pPr>
      <w:rPr>
        <w:b/>
        <w:bCs/>
        <w:color w:val="FFFFFF" w:themeColor="background1"/>
      </w:rPr>
      <w:tblPr/>
      <w:tcPr>
        <w:shd w:val="clear" w:color="auto" w:fill="E0E787" w:themeFill="accent6"/>
      </w:tcPr>
    </w:tblStylePr>
    <w:tblStylePr w:type="lastRow">
      <w:pPr>
        <w:spacing w:before="0" w:after="0" w:line="240" w:lineRule="auto"/>
      </w:pPr>
      <w:rPr>
        <w:b/>
        <w:bCs/>
      </w:rPr>
      <w:tblPr/>
      <w:tcPr>
        <w:tcBorders>
          <w:top w:val="double" w:sz="6" w:space="0" w:color="E0E787" w:themeColor="accent6"/>
          <w:left w:val="single" w:sz="8" w:space="0" w:color="E0E787" w:themeColor="accent6"/>
          <w:bottom w:val="single" w:sz="8" w:space="0" w:color="E0E787" w:themeColor="accent6"/>
          <w:right w:val="single" w:sz="8" w:space="0" w:color="E0E787" w:themeColor="accent6"/>
        </w:tcBorders>
      </w:tcPr>
    </w:tblStylePr>
    <w:tblStylePr w:type="firstCol">
      <w:rPr>
        <w:b/>
        <w:bCs/>
      </w:rPr>
    </w:tblStylePr>
    <w:tblStylePr w:type="lastCol">
      <w:rPr>
        <w:b/>
        <w:bCs/>
      </w:rPr>
    </w:tblStylePr>
    <w:tblStylePr w:type="band1Vert">
      <w:tblPr/>
      <w:tcPr>
        <w:tcBorders>
          <w:top w:val="single" w:sz="8" w:space="0" w:color="E0E787" w:themeColor="accent6"/>
          <w:left w:val="single" w:sz="8" w:space="0" w:color="E0E787" w:themeColor="accent6"/>
          <w:bottom w:val="single" w:sz="8" w:space="0" w:color="E0E787" w:themeColor="accent6"/>
          <w:right w:val="single" w:sz="8" w:space="0" w:color="E0E787" w:themeColor="accent6"/>
        </w:tcBorders>
      </w:tcPr>
    </w:tblStylePr>
    <w:tblStylePr w:type="band1Horz">
      <w:tblPr/>
      <w:tcPr>
        <w:tcBorders>
          <w:top w:val="single" w:sz="8" w:space="0" w:color="E0E787" w:themeColor="accent6"/>
          <w:left w:val="single" w:sz="8" w:space="0" w:color="E0E787" w:themeColor="accent6"/>
          <w:bottom w:val="single" w:sz="8" w:space="0" w:color="E0E787" w:themeColor="accent6"/>
          <w:right w:val="single" w:sz="8" w:space="0" w:color="E0E787" w:themeColor="accent6"/>
        </w:tcBorders>
      </w:tcPr>
    </w:tblStylePr>
  </w:style>
  <w:style w:type="table" w:styleId="LightShading">
    <w:name w:val="Light Shading"/>
    <w:basedOn w:val="TableNormal"/>
    <w:uiPriority w:val="60"/>
    <w:semiHidden/>
    <w:rsid w:val="0058629F"/>
    <w:rPr>
      <w:color w:val="1A1919" w:themeColor="text1" w:themeShade="BF"/>
    </w:rPr>
    <w:tblPr>
      <w:tblStyleRowBandSize w:val="1"/>
      <w:tblStyleColBandSize w:val="1"/>
      <w:tblBorders>
        <w:top w:val="single" w:sz="8" w:space="0" w:color="232222" w:themeColor="text1"/>
        <w:bottom w:val="single" w:sz="8" w:space="0" w:color="232222" w:themeColor="text1"/>
      </w:tblBorders>
    </w:tblPr>
    <w:tblStylePr w:type="firstRow">
      <w:pPr>
        <w:spacing w:before="0" w:after="0" w:line="240" w:lineRule="auto"/>
      </w:pPr>
      <w:rPr>
        <w:b/>
        <w:bCs/>
      </w:rPr>
      <w:tblPr/>
      <w:tcPr>
        <w:tcBorders>
          <w:top w:val="single" w:sz="8" w:space="0" w:color="232222" w:themeColor="text1"/>
          <w:left w:val="nil"/>
          <w:bottom w:val="single" w:sz="8" w:space="0" w:color="232222" w:themeColor="text1"/>
          <w:right w:val="nil"/>
          <w:insideH w:val="nil"/>
          <w:insideV w:val="nil"/>
        </w:tcBorders>
      </w:tcPr>
    </w:tblStylePr>
    <w:tblStylePr w:type="lastRow">
      <w:pPr>
        <w:spacing w:before="0" w:after="0" w:line="240" w:lineRule="auto"/>
      </w:pPr>
      <w:rPr>
        <w:b/>
        <w:bCs/>
      </w:rPr>
      <w:tblPr/>
      <w:tcPr>
        <w:tcBorders>
          <w:top w:val="single" w:sz="8" w:space="0" w:color="232222" w:themeColor="text1"/>
          <w:left w:val="nil"/>
          <w:bottom w:val="single" w:sz="8" w:space="0" w:color="232222"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9C7C7" w:themeFill="text1" w:themeFillTint="3F"/>
      </w:tcPr>
    </w:tblStylePr>
    <w:tblStylePr w:type="band1Horz">
      <w:tblPr/>
      <w:tcPr>
        <w:tcBorders>
          <w:left w:val="nil"/>
          <w:right w:val="nil"/>
          <w:insideH w:val="nil"/>
          <w:insideV w:val="nil"/>
        </w:tcBorders>
        <w:shd w:val="clear" w:color="auto" w:fill="C9C7C7" w:themeFill="text1" w:themeFillTint="3F"/>
      </w:tcPr>
    </w:tblStylePr>
  </w:style>
  <w:style w:type="table" w:styleId="LightShading-Accent1">
    <w:name w:val="Light Shading Accent 1"/>
    <w:basedOn w:val="TableNormal"/>
    <w:uiPriority w:val="60"/>
    <w:semiHidden/>
    <w:rsid w:val="0058629F"/>
    <w:rPr>
      <w:color w:val="851D23" w:themeColor="accent1" w:themeShade="BF"/>
    </w:rPr>
    <w:tblPr>
      <w:tblStyleRowBandSize w:val="1"/>
      <w:tblStyleColBandSize w:val="1"/>
      <w:tblBorders>
        <w:top w:val="single" w:sz="8" w:space="0" w:color="B3272F" w:themeColor="accent1"/>
        <w:bottom w:val="single" w:sz="8" w:space="0" w:color="B3272F" w:themeColor="accent1"/>
      </w:tblBorders>
    </w:tblPr>
    <w:tblStylePr w:type="firstRow">
      <w:pPr>
        <w:spacing w:before="0" w:after="0" w:line="240" w:lineRule="auto"/>
      </w:pPr>
      <w:rPr>
        <w:b/>
        <w:bCs/>
      </w:rPr>
      <w:tblPr/>
      <w:tcPr>
        <w:tcBorders>
          <w:top w:val="single" w:sz="8" w:space="0" w:color="B3272F" w:themeColor="accent1"/>
          <w:left w:val="nil"/>
          <w:bottom w:val="single" w:sz="8" w:space="0" w:color="B3272F" w:themeColor="accent1"/>
          <w:right w:val="nil"/>
          <w:insideH w:val="nil"/>
          <w:insideV w:val="nil"/>
        </w:tcBorders>
      </w:tcPr>
    </w:tblStylePr>
    <w:tblStylePr w:type="lastRow">
      <w:pPr>
        <w:spacing w:before="0" w:after="0" w:line="240" w:lineRule="auto"/>
      </w:pPr>
      <w:rPr>
        <w:b/>
        <w:bCs/>
      </w:rPr>
      <w:tblPr/>
      <w:tcPr>
        <w:tcBorders>
          <w:top w:val="single" w:sz="8" w:space="0" w:color="B3272F" w:themeColor="accent1"/>
          <w:left w:val="nil"/>
          <w:bottom w:val="single" w:sz="8" w:space="0" w:color="B3272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2C3C6" w:themeFill="accent1" w:themeFillTint="3F"/>
      </w:tcPr>
    </w:tblStylePr>
    <w:tblStylePr w:type="band1Horz">
      <w:tblPr/>
      <w:tcPr>
        <w:tcBorders>
          <w:left w:val="nil"/>
          <w:right w:val="nil"/>
          <w:insideH w:val="nil"/>
          <w:insideV w:val="nil"/>
        </w:tcBorders>
        <w:shd w:val="clear" w:color="auto" w:fill="F2C3C6" w:themeFill="accent1" w:themeFillTint="3F"/>
      </w:tcPr>
    </w:tblStylePr>
  </w:style>
  <w:style w:type="table" w:styleId="LightShading-Accent2">
    <w:name w:val="Light Shading Accent 2"/>
    <w:basedOn w:val="TableNormal"/>
    <w:uiPriority w:val="60"/>
    <w:semiHidden/>
    <w:rsid w:val="0058629F"/>
    <w:rPr>
      <w:color w:val="9BA71B" w:themeColor="accent2" w:themeShade="BF"/>
    </w:rPr>
    <w:tblPr>
      <w:tblStyleRowBandSize w:val="1"/>
      <w:tblStyleColBandSize w:val="1"/>
      <w:tblBorders>
        <w:top w:val="single" w:sz="8" w:space="0" w:color="CDDC29" w:themeColor="accent2"/>
        <w:bottom w:val="single" w:sz="8" w:space="0" w:color="CDDC29" w:themeColor="accent2"/>
      </w:tblBorders>
    </w:tblPr>
    <w:tblStylePr w:type="firstRow">
      <w:pPr>
        <w:spacing w:before="0" w:after="0" w:line="240" w:lineRule="auto"/>
      </w:pPr>
      <w:rPr>
        <w:b/>
        <w:bCs/>
      </w:rPr>
      <w:tblPr/>
      <w:tcPr>
        <w:tcBorders>
          <w:top w:val="single" w:sz="8" w:space="0" w:color="CDDC29" w:themeColor="accent2"/>
          <w:left w:val="nil"/>
          <w:bottom w:val="single" w:sz="8" w:space="0" w:color="CDDC29" w:themeColor="accent2"/>
          <w:right w:val="nil"/>
          <w:insideH w:val="nil"/>
          <w:insideV w:val="nil"/>
        </w:tcBorders>
      </w:tcPr>
    </w:tblStylePr>
    <w:tblStylePr w:type="lastRow">
      <w:pPr>
        <w:spacing w:before="0" w:after="0" w:line="240" w:lineRule="auto"/>
      </w:pPr>
      <w:rPr>
        <w:b/>
        <w:bCs/>
      </w:rPr>
      <w:tblPr/>
      <w:tcPr>
        <w:tcBorders>
          <w:top w:val="single" w:sz="8" w:space="0" w:color="CDDC29" w:themeColor="accent2"/>
          <w:left w:val="nil"/>
          <w:bottom w:val="single" w:sz="8" w:space="0" w:color="CDDC2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2F6CA" w:themeFill="accent2" w:themeFillTint="3F"/>
      </w:tcPr>
    </w:tblStylePr>
    <w:tblStylePr w:type="band1Horz">
      <w:tblPr/>
      <w:tcPr>
        <w:tcBorders>
          <w:left w:val="nil"/>
          <w:right w:val="nil"/>
          <w:insideH w:val="nil"/>
          <w:insideV w:val="nil"/>
        </w:tcBorders>
        <w:shd w:val="clear" w:color="auto" w:fill="F2F6CA" w:themeFill="accent2" w:themeFillTint="3F"/>
      </w:tcPr>
    </w:tblStylePr>
  </w:style>
  <w:style w:type="table" w:styleId="LightShading-Accent3">
    <w:name w:val="Light Shading Accent 3"/>
    <w:basedOn w:val="TableNormal"/>
    <w:uiPriority w:val="60"/>
    <w:semiHidden/>
    <w:rsid w:val="0058629F"/>
    <w:rPr>
      <w:color w:val="00857E" w:themeColor="accent3" w:themeShade="BF"/>
    </w:rPr>
    <w:tblPr>
      <w:tblStyleRowBandSize w:val="1"/>
      <w:tblStyleColBandSize w:val="1"/>
      <w:tblBorders>
        <w:top w:val="single" w:sz="8" w:space="0" w:color="00B2A9" w:themeColor="accent3"/>
        <w:bottom w:val="single" w:sz="8" w:space="0" w:color="00B2A9" w:themeColor="accent3"/>
      </w:tblBorders>
    </w:tblPr>
    <w:tblStylePr w:type="firstRow">
      <w:pPr>
        <w:spacing w:before="0" w:after="0" w:line="240" w:lineRule="auto"/>
      </w:pPr>
      <w:rPr>
        <w:b/>
        <w:bCs/>
      </w:rPr>
      <w:tblPr/>
      <w:tcPr>
        <w:tcBorders>
          <w:top w:val="single" w:sz="8" w:space="0" w:color="00B2A9" w:themeColor="accent3"/>
          <w:left w:val="nil"/>
          <w:bottom w:val="single" w:sz="8" w:space="0" w:color="00B2A9" w:themeColor="accent3"/>
          <w:right w:val="nil"/>
          <w:insideH w:val="nil"/>
          <w:insideV w:val="nil"/>
        </w:tcBorders>
      </w:tcPr>
    </w:tblStylePr>
    <w:tblStylePr w:type="lastRow">
      <w:pPr>
        <w:spacing w:before="0" w:after="0" w:line="240" w:lineRule="auto"/>
      </w:pPr>
      <w:rPr>
        <w:b/>
        <w:bCs/>
      </w:rPr>
      <w:tblPr/>
      <w:tcPr>
        <w:tcBorders>
          <w:top w:val="single" w:sz="8" w:space="0" w:color="00B2A9" w:themeColor="accent3"/>
          <w:left w:val="nil"/>
          <w:bottom w:val="single" w:sz="8" w:space="0" w:color="00B2A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FA" w:themeFill="accent3" w:themeFillTint="3F"/>
      </w:tcPr>
    </w:tblStylePr>
    <w:tblStylePr w:type="band1Horz">
      <w:tblPr/>
      <w:tcPr>
        <w:tcBorders>
          <w:left w:val="nil"/>
          <w:right w:val="nil"/>
          <w:insideH w:val="nil"/>
          <w:insideV w:val="nil"/>
        </w:tcBorders>
        <w:shd w:val="clear" w:color="auto" w:fill="ACFFFA" w:themeFill="accent3" w:themeFillTint="3F"/>
      </w:tcPr>
    </w:tblStylePr>
  </w:style>
  <w:style w:type="table" w:styleId="LightShading-Accent4">
    <w:name w:val="Light Shading Accent 4"/>
    <w:basedOn w:val="TableNormal"/>
    <w:uiPriority w:val="60"/>
    <w:semiHidden/>
    <w:rsid w:val="0058629F"/>
    <w:rPr>
      <w:color w:val="170F34" w:themeColor="accent4" w:themeShade="BF"/>
    </w:rPr>
    <w:tblPr>
      <w:tblStyleRowBandSize w:val="1"/>
      <w:tblStyleColBandSize w:val="1"/>
      <w:tblBorders>
        <w:top w:val="single" w:sz="8" w:space="0" w:color="201547" w:themeColor="accent4"/>
        <w:bottom w:val="single" w:sz="8" w:space="0" w:color="201547" w:themeColor="accent4"/>
      </w:tblBorders>
    </w:tblPr>
    <w:tblStylePr w:type="firstRow">
      <w:pPr>
        <w:spacing w:before="0" w:after="0" w:line="240" w:lineRule="auto"/>
      </w:pPr>
      <w:rPr>
        <w:b/>
        <w:bCs/>
      </w:rPr>
      <w:tblPr/>
      <w:tcPr>
        <w:tcBorders>
          <w:top w:val="single" w:sz="8" w:space="0" w:color="201547" w:themeColor="accent4"/>
          <w:left w:val="nil"/>
          <w:bottom w:val="single" w:sz="8" w:space="0" w:color="201547" w:themeColor="accent4"/>
          <w:right w:val="nil"/>
          <w:insideH w:val="nil"/>
          <w:insideV w:val="nil"/>
        </w:tcBorders>
      </w:tcPr>
    </w:tblStylePr>
    <w:tblStylePr w:type="lastRow">
      <w:pPr>
        <w:spacing w:before="0" w:after="0" w:line="240" w:lineRule="auto"/>
      </w:pPr>
      <w:rPr>
        <w:b/>
        <w:bCs/>
      </w:rPr>
      <w:tblPr/>
      <w:tcPr>
        <w:tcBorders>
          <w:top w:val="single" w:sz="8" w:space="0" w:color="201547" w:themeColor="accent4"/>
          <w:left w:val="nil"/>
          <w:bottom w:val="single" w:sz="8" w:space="0" w:color="20154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AFE7" w:themeFill="accent4" w:themeFillTint="3F"/>
      </w:tcPr>
    </w:tblStylePr>
    <w:tblStylePr w:type="band1Horz">
      <w:tblPr/>
      <w:tcPr>
        <w:tcBorders>
          <w:left w:val="nil"/>
          <w:right w:val="nil"/>
          <w:insideH w:val="nil"/>
          <w:insideV w:val="nil"/>
        </w:tcBorders>
        <w:shd w:val="clear" w:color="auto" w:fill="BBAFE7" w:themeFill="accent4" w:themeFillTint="3F"/>
      </w:tcPr>
    </w:tblStylePr>
  </w:style>
  <w:style w:type="table" w:styleId="LightShading-Accent5">
    <w:name w:val="Light Shading Accent 5"/>
    <w:basedOn w:val="TableNormal"/>
    <w:uiPriority w:val="60"/>
    <w:semiHidden/>
    <w:rsid w:val="0058629F"/>
    <w:rPr>
      <w:color w:val="BA4047" w:themeColor="accent5" w:themeShade="BF"/>
    </w:rPr>
    <w:tblPr>
      <w:tblStyleRowBandSize w:val="1"/>
      <w:tblStyleColBandSize w:val="1"/>
      <w:tblBorders>
        <w:top w:val="single" w:sz="8" w:space="0" w:color="D27D82" w:themeColor="accent5"/>
        <w:bottom w:val="single" w:sz="8" w:space="0" w:color="D27D82" w:themeColor="accent5"/>
      </w:tblBorders>
    </w:tblPr>
    <w:tblStylePr w:type="firstRow">
      <w:pPr>
        <w:spacing w:before="0" w:after="0" w:line="240" w:lineRule="auto"/>
      </w:pPr>
      <w:rPr>
        <w:b/>
        <w:bCs/>
      </w:rPr>
      <w:tblPr/>
      <w:tcPr>
        <w:tcBorders>
          <w:top w:val="single" w:sz="8" w:space="0" w:color="D27D82" w:themeColor="accent5"/>
          <w:left w:val="nil"/>
          <w:bottom w:val="single" w:sz="8" w:space="0" w:color="D27D82" w:themeColor="accent5"/>
          <w:right w:val="nil"/>
          <w:insideH w:val="nil"/>
          <w:insideV w:val="nil"/>
        </w:tcBorders>
      </w:tcPr>
    </w:tblStylePr>
    <w:tblStylePr w:type="lastRow">
      <w:pPr>
        <w:spacing w:before="0" w:after="0" w:line="240" w:lineRule="auto"/>
      </w:pPr>
      <w:rPr>
        <w:b/>
        <w:bCs/>
      </w:rPr>
      <w:tblPr/>
      <w:tcPr>
        <w:tcBorders>
          <w:top w:val="single" w:sz="8" w:space="0" w:color="D27D82" w:themeColor="accent5"/>
          <w:left w:val="nil"/>
          <w:bottom w:val="single" w:sz="8" w:space="0" w:color="D27D82"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4DEDF" w:themeFill="accent5" w:themeFillTint="3F"/>
      </w:tcPr>
    </w:tblStylePr>
    <w:tblStylePr w:type="band1Horz">
      <w:tblPr/>
      <w:tcPr>
        <w:tcBorders>
          <w:left w:val="nil"/>
          <w:right w:val="nil"/>
          <w:insideH w:val="nil"/>
          <w:insideV w:val="nil"/>
        </w:tcBorders>
        <w:shd w:val="clear" w:color="auto" w:fill="F4DEDF" w:themeFill="accent5" w:themeFillTint="3F"/>
      </w:tcPr>
    </w:tblStylePr>
  </w:style>
  <w:style w:type="table" w:styleId="LightShading-Accent6">
    <w:name w:val="Light Shading Accent 6"/>
    <w:basedOn w:val="TableNormal"/>
    <w:uiPriority w:val="60"/>
    <w:semiHidden/>
    <w:rsid w:val="0058629F"/>
    <w:rPr>
      <w:color w:val="CBD73A" w:themeColor="accent6" w:themeShade="BF"/>
    </w:rPr>
    <w:tblPr>
      <w:tblStyleRowBandSize w:val="1"/>
      <w:tblStyleColBandSize w:val="1"/>
      <w:tblBorders>
        <w:top w:val="single" w:sz="8" w:space="0" w:color="E0E787" w:themeColor="accent6"/>
        <w:bottom w:val="single" w:sz="8" w:space="0" w:color="E0E787" w:themeColor="accent6"/>
      </w:tblBorders>
    </w:tblPr>
    <w:tblStylePr w:type="firstRow">
      <w:pPr>
        <w:spacing w:before="0" w:after="0" w:line="240" w:lineRule="auto"/>
      </w:pPr>
      <w:rPr>
        <w:b/>
        <w:bCs/>
      </w:rPr>
      <w:tblPr/>
      <w:tcPr>
        <w:tcBorders>
          <w:top w:val="single" w:sz="8" w:space="0" w:color="E0E787" w:themeColor="accent6"/>
          <w:left w:val="nil"/>
          <w:bottom w:val="single" w:sz="8" w:space="0" w:color="E0E787" w:themeColor="accent6"/>
          <w:right w:val="nil"/>
          <w:insideH w:val="nil"/>
          <w:insideV w:val="nil"/>
        </w:tcBorders>
      </w:tcPr>
    </w:tblStylePr>
    <w:tblStylePr w:type="lastRow">
      <w:pPr>
        <w:spacing w:before="0" w:after="0" w:line="240" w:lineRule="auto"/>
      </w:pPr>
      <w:rPr>
        <w:b/>
        <w:bCs/>
      </w:rPr>
      <w:tblPr/>
      <w:tcPr>
        <w:tcBorders>
          <w:top w:val="single" w:sz="8" w:space="0" w:color="E0E787" w:themeColor="accent6"/>
          <w:left w:val="nil"/>
          <w:bottom w:val="single" w:sz="8" w:space="0" w:color="E0E78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7F9E1" w:themeFill="accent6" w:themeFillTint="3F"/>
      </w:tcPr>
    </w:tblStylePr>
    <w:tblStylePr w:type="band1Horz">
      <w:tblPr/>
      <w:tcPr>
        <w:tcBorders>
          <w:left w:val="nil"/>
          <w:right w:val="nil"/>
          <w:insideH w:val="nil"/>
          <w:insideV w:val="nil"/>
        </w:tcBorders>
        <w:shd w:val="clear" w:color="auto" w:fill="F7F9E1" w:themeFill="accent6" w:themeFillTint="3F"/>
      </w:tcPr>
    </w:tblStylePr>
  </w:style>
  <w:style w:type="table" w:styleId="ListTable1Light">
    <w:name w:val="List Table 1 Light"/>
    <w:basedOn w:val="TableNormal"/>
    <w:uiPriority w:val="46"/>
    <w:semiHidden/>
    <w:rsid w:val="0058629F"/>
    <w:tblPr>
      <w:tblStyleRowBandSize w:val="1"/>
      <w:tblStyleColBandSize w:val="1"/>
    </w:tblPr>
    <w:tblStylePr w:type="firstRow">
      <w:rPr>
        <w:b/>
        <w:bCs/>
      </w:rPr>
      <w:tblPr/>
      <w:tcPr>
        <w:tcBorders>
          <w:bottom w:val="single" w:sz="4" w:space="0" w:color="7C7979" w:themeColor="text1" w:themeTint="99"/>
        </w:tcBorders>
      </w:tcPr>
    </w:tblStylePr>
    <w:tblStylePr w:type="lastRow">
      <w:rPr>
        <w:b/>
        <w:bCs/>
      </w:rPr>
      <w:tblPr/>
      <w:tcPr>
        <w:tcBorders>
          <w:top w:val="sing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1Light-Accent1">
    <w:name w:val="List Table 1 Light Accent 1"/>
    <w:basedOn w:val="TableNormal"/>
    <w:uiPriority w:val="46"/>
    <w:semiHidden/>
    <w:rsid w:val="0058629F"/>
    <w:tblPr>
      <w:tblStyleRowBandSize w:val="1"/>
      <w:tblStyleColBandSize w:val="1"/>
    </w:tblPr>
    <w:tblStylePr w:type="firstRow">
      <w:rPr>
        <w:b/>
        <w:bCs/>
      </w:rPr>
      <w:tblPr/>
      <w:tcPr>
        <w:tcBorders>
          <w:bottom w:val="single" w:sz="4" w:space="0" w:color="DF6F75" w:themeColor="accent1" w:themeTint="99"/>
        </w:tcBorders>
      </w:tcPr>
    </w:tblStylePr>
    <w:tblStylePr w:type="lastRow">
      <w:rPr>
        <w:b/>
        <w:bCs/>
      </w:rPr>
      <w:tblPr/>
      <w:tcPr>
        <w:tcBorders>
          <w:top w:val="single" w:sz="4" w:space="0" w:color="DF6F75" w:themeColor="accent1" w:themeTint="99"/>
        </w:tcBorders>
      </w:tcPr>
    </w:tblStylePr>
    <w:tblStylePr w:type="firstCol">
      <w:rPr>
        <w:b/>
        <w:bCs/>
      </w:rPr>
    </w:tblStylePr>
    <w:tblStylePr w:type="lastCol">
      <w:rPr>
        <w:b/>
        <w:bCs/>
      </w:rPr>
    </w:tblStylePr>
    <w:tblStylePr w:type="band1Vert">
      <w:tblPr/>
      <w:tcPr>
        <w:shd w:val="clear" w:color="auto" w:fill="F4CED0" w:themeFill="accent1" w:themeFillTint="33"/>
      </w:tcPr>
    </w:tblStylePr>
    <w:tblStylePr w:type="band1Horz">
      <w:tblPr/>
      <w:tcPr>
        <w:shd w:val="clear" w:color="auto" w:fill="F4CED0" w:themeFill="accent1" w:themeFillTint="33"/>
      </w:tcPr>
    </w:tblStylePr>
  </w:style>
  <w:style w:type="table" w:styleId="ListTable1Light-Accent2">
    <w:name w:val="List Table 1 Light Accent 2"/>
    <w:basedOn w:val="TableNormal"/>
    <w:uiPriority w:val="46"/>
    <w:semiHidden/>
    <w:rsid w:val="0058629F"/>
    <w:tblPr>
      <w:tblStyleRowBandSize w:val="1"/>
      <w:tblStyleColBandSize w:val="1"/>
    </w:tblPr>
    <w:tblStylePr w:type="firstRow">
      <w:rPr>
        <w:b/>
        <w:bCs/>
      </w:rPr>
      <w:tblPr/>
      <w:tcPr>
        <w:tcBorders>
          <w:bottom w:val="single" w:sz="4" w:space="0" w:color="E0EA7E" w:themeColor="accent2" w:themeTint="99"/>
        </w:tcBorders>
      </w:tcPr>
    </w:tblStylePr>
    <w:tblStylePr w:type="lastRow">
      <w:rPr>
        <w:b/>
        <w:bCs/>
      </w:rPr>
      <w:tblPr/>
      <w:tcPr>
        <w:tcBorders>
          <w:top w:val="single" w:sz="4" w:space="0" w:color="E0EA7E" w:themeColor="accent2" w:themeTint="99"/>
        </w:tcBorders>
      </w:tcPr>
    </w:tblStylePr>
    <w:tblStylePr w:type="firstCol">
      <w:rPr>
        <w:b/>
        <w:bCs/>
      </w:rPr>
    </w:tblStylePr>
    <w:tblStylePr w:type="lastCol">
      <w:rPr>
        <w:b/>
        <w:bCs/>
      </w:rPr>
    </w:tblStylePr>
    <w:tblStylePr w:type="band1Vert">
      <w:tblPr/>
      <w:tcPr>
        <w:shd w:val="clear" w:color="auto" w:fill="F4F8D4" w:themeFill="accent2" w:themeFillTint="33"/>
      </w:tcPr>
    </w:tblStylePr>
    <w:tblStylePr w:type="band1Horz">
      <w:tblPr/>
      <w:tcPr>
        <w:shd w:val="clear" w:color="auto" w:fill="F4F8D4" w:themeFill="accent2" w:themeFillTint="33"/>
      </w:tcPr>
    </w:tblStylePr>
  </w:style>
  <w:style w:type="table" w:styleId="ListTable1Light-Accent3">
    <w:name w:val="List Table 1 Light Accent 3"/>
    <w:basedOn w:val="TableNormal"/>
    <w:uiPriority w:val="46"/>
    <w:semiHidden/>
    <w:rsid w:val="0058629F"/>
    <w:tblPr>
      <w:tblStyleRowBandSize w:val="1"/>
      <w:tblStyleColBandSize w:val="1"/>
    </w:tblPr>
    <w:tblStylePr w:type="firstRow">
      <w:rPr>
        <w:b/>
        <w:bCs/>
      </w:rPr>
      <w:tblPr/>
      <w:tcPr>
        <w:tcBorders>
          <w:bottom w:val="single" w:sz="4" w:space="0" w:color="37FFF4" w:themeColor="accent3" w:themeTint="99"/>
        </w:tcBorders>
      </w:tcPr>
    </w:tblStylePr>
    <w:tblStylePr w:type="lastRow">
      <w:rPr>
        <w:b/>
        <w:bCs/>
      </w:rPr>
      <w:tblPr/>
      <w:tcPr>
        <w:tcBorders>
          <w:top w:val="sing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1Light-Accent4">
    <w:name w:val="List Table 1 Light Accent 4"/>
    <w:basedOn w:val="TableNormal"/>
    <w:uiPriority w:val="46"/>
    <w:semiHidden/>
    <w:rsid w:val="0058629F"/>
    <w:tblPr>
      <w:tblStyleRowBandSize w:val="1"/>
      <w:tblStyleColBandSize w:val="1"/>
    </w:tblPr>
    <w:tblStylePr w:type="firstRow">
      <w:rPr>
        <w:b/>
        <w:bCs/>
      </w:rPr>
      <w:tblPr/>
      <w:tcPr>
        <w:tcBorders>
          <w:bottom w:val="single" w:sz="4" w:space="0" w:color="5B3DC5" w:themeColor="accent4" w:themeTint="99"/>
        </w:tcBorders>
      </w:tcPr>
    </w:tblStylePr>
    <w:tblStylePr w:type="lastRow">
      <w:rPr>
        <w:b/>
        <w:bCs/>
      </w:rPr>
      <w:tblPr/>
      <w:tcPr>
        <w:tcBorders>
          <w:top w:val="sing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1Light-Accent5">
    <w:name w:val="List Table 1 Light Accent 5"/>
    <w:basedOn w:val="TableNormal"/>
    <w:uiPriority w:val="46"/>
    <w:semiHidden/>
    <w:rsid w:val="0058629F"/>
    <w:tblPr>
      <w:tblStyleRowBandSize w:val="1"/>
      <w:tblStyleColBandSize w:val="1"/>
    </w:tblPr>
    <w:tblStylePr w:type="firstRow">
      <w:rPr>
        <w:b/>
        <w:bCs/>
      </w:rPr>
      <w:tblPr/>
      <w:tcPr>
        <w:tcBorders>
          <w:bottom w:val="single" w:sz="4" w:space="0" w:color="E4B1B4" w:themeColor="accent5" w:themeTint="99"/>
        </w:tcBorders>
      </w:tcPr>
    </w:tblStylePr>
    <w:tblStylePr w:type="lastRow">
      <w:rPr>
        <w:b/>
        <w:bCs/>
      </w:rPr>
      <w:tblPr/>
      <w:tcPr>
        <w:tcBorders>
          <w:top w:val="single" w:sz="4" w:space="0" w:color="E4B1B4" w:themeColor="accent5" w:themeTint="99"/>
        </w:tcBorders>
      </w:tcPr>
    </w:tblStylePr>
    <w:tblStylePr w:type="firstCol">
      <w:rPr>
        <w:b/>
        <w:bCs/>
      </w:rPr>
    </w:tblStylePr>
    <w:tblStylePr w:type="lastCol">
      <w:rPr>
        <w:b/>
        <w:bCs/>
      </w:rPr>
    </w:tblStylePr>
    <w:tblStylePr w:type="band1Vert">
      <w:tblPr/>
      <w:tcPr>
        <w:shd w:val="clear" w:color="auto" w:fill="F6E5E6" w:themeFill="accent5" w:themeFillTint="33"/>
      </w:tcPr>
    </w:tblStylePr>
    <w:tblStylePr w:type="band1Horz">
      <w:tblPr/>
      <w:tcPr>
        <w:shd w:val="clear" w:color="auto" w:fill="F6E5E6" w:themeFill="accent5" w:themeFillTint="33"/>
      </w:tcPr>
    </w:tblStylePr>
  </w:style>
  <w:style w:type="table" w:styleId="ListTable1Light-Accent6">
    <w:name w:val="List Table 1 Light Accent 6"/>
    <w:basedOn w:val="TableNormal"/>
    <w:uiPriority w:val="46"/>
    <w:semiHidden/>
    <w:rsid w:val="0058629F"/>
    <w:tblPr>
      <w:tblStyleRowBandSize w:val="1"/>
      <w:tblStyleColBandSize w:val="1"/>
    </w:tblPr>
    <w:tblStylePr w:type="firstRow">
      <w:rPr>
        <w:b/>
        <w:bCs/>
      </w:rPr>
      <w:tblPr/>
      <w:tcPr>
        <w:tcBorders>
          <w:bottom w:val="single" w:sz="4" w:space="0" w:color="ECF0B6" w:themeColor="accent6" w:themeTint="99"/>
        </w:tcBorders>
      </w:tcPr>
    </w:tblStylePr>
    <w:tblStylePr w:type="lastRow">
      <w:rPr>
        <w:b/>
        <w:bCs/>
      </w:rPr>
      <w:tblPr/>
      <w:tcPr>
        <w:tcBorders>
          <w:top w:val="single" w:sz="4" w:space="0" w:color="ECF0B6" w:themeColor="accent6" w:themeTint="99"/>
        </w:tcBorders>
      </w:tcPr>
    </w:tblStylePr>
    <w:tblStylePr w:type="firstCol">
      <w:rPr>
        <w:b/>
        <w:bCs/>
      </w:rPr>
    </w:tblStylePr>
    <w:tblStylePr w:type="lastCol">
      <w:rPr>
        <w:b/>
        <w:bCs/>
      </w:rPr>
    </w:tblStylePr>
    <w:tblStylePr w:type="band1Vert">
      <w:tblPr/>
      <w:tcPr>
        <w:shd w:val="clear" w:color="auto" w:fill="F8FAE6" w:themeFill="accent6" w:themeFillTint="33"/>
      </w:tcPr>
    </w:tblStylePr>
    <w:tblStylePr w:type="band1Horz">
      <w:tblPr/>
      <w:tcPr>
        <w:shd w:val="clear" w:color="auto" w:fill="F8FAE6" w:themeFill="accent6" w:themeFillTint="33"/>
      </w:tcPr>
    </w:tblStylePr>
  </w:style>
  <w:style w:type="table" w:styleId="ListTable2">
    <w:name w:val="List Table 2"/>
    <w:basedOn w:val="TableNormal"/>
    <w:uiPriority w:val="47"/>
    <w:semiHidden/>
    <w:rsid w:val="0058629F"/>
    <w:tblPr>
      <w:tblStyleRowBandSize w:val="1"/>
      <w:tblStyleColBandSize w:val="1"/>
      <w:tblBorders>
        <w:top w:val="single" w:sz="4" w:space="0" w:color="7C7979" w:themeColor="text1" w:themeTint="99"/>
        <w:bottom w:val="single" w:sz="4" w:space="0" w:color="7C7979" w:themeColor="text1" w:themeTint="99"/>
        <w:insideH w:val="single" w:sz="4" w:space="0" w:color="7C7979"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2-Accent1">
    <w:name w:val="List Table 2 Accent 1"/>
    <w:basedOn w:val="TableNormal"/>
    <w:uiPriority w:val="47"/>
    <w:semiHidden/>
    <w:rsid w:val="0058629F"/>
    <w:tblPr>
      <w:tblStyleRowBandSize w:val="1"/>
      <w:tblStyleColBandSize w:val="1"/>
      <w:tblBorders>
        <w:top w:val="single" w:sz="4" w:space="0" w:color="DF6F75" w:themeColor="accent1" w:themeTint="99"/>
        <w:bottom w:val="single" w:sz="4" w:space="0" w:color="DF6F75" w:themeColor="accent1" w:themeTint="99"/>
        <w:insideH w:val="single" w:sz="4" w:space="0" w:color="DF6F7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4CED0" w:themeFill="accent1" w:themeFillTint="33"/>
      </w:tcPr>
    </w:tblStylePr>
    <w:tblStylePr w:type="band1Horz">
      <w:tblPr/>
      <w:tcPr>
        <w:shd w:val="clear" w:color="auto" w:fill="F4CED0" w:themeFill="accent1" w:themeFillTint="33"/>
      </w:tcPr>
    </w:tblStylePr>
  </w:style>
  <w:style w:type="table" w:styleId="ListTable2-Accent2">
    <w:name w:val="List Table 2 Accent 2"/>
    <w:basedOn w:val="TableNormal"/>
    <w:uiPriority w:val="47"/>
    <w:semiHidden/>
    <w:rsid w:val="0058629F"/>
    <w:tblPr>
      <w:tblStyleRowBandSize w:val="1"/>
      <w:tblStyleColBandSize w:val="1"/>
      <w:tblBorders>
        <w:top w:val="single" w:sz="4" w:space="0" w:color="E0EA7E" w:themeColor="accent2" w:themeTint="99"/>
        <w:bottom w:val="single" w:sz="4" w:space="0" w:color="E0EA7E" w:themeColor="accent2" w:themeTint="99"/>
        <w:insideH w:val="single" w:sz="4" w:space="0" w:color="E0EA7E"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4F8D4" w:themeFill="accent2" w:themeFillTint="33"/>
      </w:tcPr>
    </w:tblStylePr>
    <w:tblStylePr w:type="band1Horz">
      <w:tblPr/>
      <w:tcPr>
        <w:shd w:val="clear" w:color="auto" w:fill="F4F8D4" w:themeFill="accent2" w:themeFillTint="33"/>
      </w:tcPr>
    </w:tblStylePr>
  </w:style>
  <w:style w:type="table" w:styleId="ListTable2-Accent3">
    <w:name w:val="List Table 2 Accent 3"/>
    <w:basedOn w:val="TableNormal"/>
    <w:uiPriority w:val="47"/>
    <w:semiHidden/>
    <w:rsid w:val="0058629F"/>
    <w:tblPr>
      <w:tblStyleRowBandSize w:val="1"/>
      <w:tblStyleColBandSize w:val="1"/>
      <w:tblBorders>
        <w:top w:val="single" w:sz="4" w:space="0" w:color="37FFF4" w:themeColor="accent3" w:themeTint="99"/>
        <w:bottom w:val="single" w:sz="4" w:space="0" w:color="37FFF4" w:themeColor="accent3" w:themeTint="99"/>
        <w:insideH w:val="single" w:sz="4" w:space="0" w:color="37FFF4"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2-Accent4">
    <w:name w:val="List Table 2 Accent 4"/>
    <w:basedOn w:val="TableNormal"/>
    <w:uiPriority w:val="47"/>
    <w:semiHidden/>
    <w:rsid w:val="0058629F"/>
    <w:tblPr>
      <w:tblStyleRowBandSize w:val="1"/>
      <w:tblStyleColBandSize w:val="1"/>
      <w:tblBorders>
        <w:top w:val="single" w:sz="4" w:space="0" w:color="5B3DC5" w:themeColor="accent4" w:themeTint="99"/>
        <w:bottom w:val="single" w:sz="4" w:space="0" w:color="5B3DC5" w:themeColor="accent4" w:themeTint="99"/>
        <w:insideH w:val="single" w:sz="4" w:space="0" w:color="5B3DC5"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2-Accent5">
    <w:name w:val="List Table 2 Accent 5"/>
    <w:basedOn w:val="TableNormal"/>
    <w:uiPriority w:val="47"/>
    <w:semiHidden/>
    <w:rsid w:val="0058629F"/>
    <w:tblPr>
      <w:tblStyleRowBandSize w:val="1"/>
      <w:tblStyleColBandSize w:val="1"/>
      <w:tblBorders>
        <w:top w:val="single" w:sz="4" w:space="0" w:color="E4B1B4" w:themeColor="accent5" w:themeTint="99"/>
        <w:bottom w:val="single" w:sz="4" w:space="0" w:color="E4B1B4" w:themeColor="accent5" w:themeTint="99"/>
        <w:insideH w:val="single" w:sz="4" w:space="0" w:color="E4B1B4"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6E5E6" w:themeFill="accent5" w:themeFillTint="33"/>
      </w:tcPr>
    </w:tblStylePr>
    <w:tblStylePr w:type="band1Horz">
      <w:tblPr/>
      <w:tcPr>
        <w:shd w:val="clear" w:color="auto" w:fill="F6E5E6" w:themeFill="accent5" w:themeFillTint="33"/>
      </w:tcPr>
    </w:tblStylePr>
  </w:style>
  <w:style w:type="table" w:styleId="ListTable2-Accent6">
    <w:name w:val="List Table 2 Accent 6"/>
    <w:basedOn w:val="TableNormal"/>
    <w:uiPriority w:val="47"/>
    <w:semiHidden/>
    <w:rsid w:val="0058629F"/>
    <w:tblPr>
      <w:tblStyleRowBandSize w:val="1"/>
      <w:tblStyleColBandSize w:val="1"/>
      <w:tblBorders>
        <w:top w:val="single" w:sz="4" w:space="0" w:color="ECF0B6" w:themeColor="accent6" w:themeTint="99"/>
        <w:bottom w:val="single" w:sz="4" w:space="0" w:color="ECF0B6" w:themeColor="accent6" w:themeTint="99"/>
        <w:insideH w:val="single" w:sz="4" w:space="0" w:color="ECF0B6"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8FAE6" w:themeFill="accent6" w:themeFillTint="33"/>
      </w:tcPr>
    </w:tblStylePr>
    <w:tblStylePr w:type="band1Horz">
      <w:tblPr/>
      <w:tcPr>
        <w:shd w:val="clear" w:color="auto" w:fill="F8FAE6" w:themeFill="accent6" w:themeFillTint="33"/>
      </w:tcPr>
    </w:tblStylePr>
  </w:style>
  <w:style w:type="table" w:styleId="ListTable3">
    <w:name w:val="List Table 3"/>
    <w:basedOn w:val="TableNormal"/>
    <w:uiPriority w:val="48"/>
    <w:semiHidden/>
    <w:rsid w:val="0058629F"/>
    <w:tblPr>
      <w:tblStyleRowBandSize w:val="1"/>
      <w:tblStyleColBandSize w:val="1"/>
      <w:tblBorders>
        <w:top w:val="single" w:sz="4" w:space="0" w:color="232222" w:themeColor="text1"/>
        <w:left w:val="single" w:sz="4" w:space="0" w:color="232222" w:themeColor="text1"/>
        <w:bottom w:val="single" w:sz="4" w:space="0" w:color="232222" w:themeColor="text1"/>
        <w:right w:val="single" w:sz="4" w:space="0" w:color="232222" w:themeColor="text1"/>
      </w:tblBorders>
    </w:tblPr>
    <w:tblStylePr w:type="firstRow">
      <w:rPr>
        <w:b/>
        <w:bCs/>
        <w:color w:val="FFFFFF" w:themeColor="background1"/>
      </w:rPr>
      <w:tblPr/>
      <w:tcPr>
        <w:shd w:val="clear" w:color="auto" w:fill="232222" w:themeFill="text1"/>
      </w:tcPr>
    </w:tblStylePr>
    <w:tblStylePr w:type="lastRow">
      <w:rPr>
        <w:b/>
        <w:bCs/>
      </w:rPr>
      <w:tblPr/>
      <w:tcPr>
        <w:tcBorders>
          <w:top w:val="double" w:sz="4" w:space="0" w:color="232222"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32222" w:themeColor="text1"/>
          <w:right w:val="single" w:sz="4" w:space="0" w:color="232222" w:themeColor="text1"/>
        </w:tcBorders>
      </w:tcPr>
    </w:tblStylePr>
    <w:tblStylePr w:type="band1Horz">
      <w:tblPr/>
      <w:tcPr>
        <w:tcBorders>
          <w:top w:val="single" w:sz="4" w:space="0" w:color="232222" w:themeColor="text1"/>
          <w:bottom w:val="single" w:sz="4" w:space="0" w:color="232222"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2222" w:themeColor="text1"/>
          <w:left w:val="nil"/>
        </w:tcBorders>
      </w:tcPr>
    </w:tblStylePr>
    <w:tblStylePr w:type="swCell">
      <w:tblPr/>
      <w:tcPr>
        <w:tcBorders>
          <w:top w:val="double" w:sz="4" w:space="0" w:color="232222" w:themeColor="text1"/>
          <w:right w:val="nil"/>
        </w:tcBorders>
      </w:tcPr>
    </w:tblStylePr>
  </w:style>
  <w:style w:type="table" w:styleId="ListTable3-Accent1">
    <w:name w:val="List Table 3 Accent 1"/>
    <w:basedOn w:val="TableNormal"/>
    <w:uiPriority w:val="48"/>
    <w:semiHidden/>
    <w:rsid w:val="0058629F"/>
    <w:tblPr>
      <w:tblStyleRowBandSize w:val="1"/>
      <w:tblStyleColBandSize w:val="1"/>
      <w:tblBorders>
        <w:top w:val="single" w:sz="4" w:space="0" w:color="B3272F" w:themeColor="accent1"/>
        <w:left w:val="single" w:sz="4" w:space="0" w:color="B3272F" w:themeColor="accent1"/>
        <w:bottom w:val="single" w:sz="4" w:space="0" w:color="B3272F" w:themeColor="accent1"/>
        <w:right w:val="single" w:sz="4" w:space="0" w:color="B3272F" w:themeColor="accent1"/>
      </w:tblBorders>
    </w:tblPr>
    <w:tblStylePr w:type="firstRow">
      <w:rPr>
        <w:b/>
        <w:bCs/>
        <w:color w:val="FFFFFF" w:themeColor="background1"/>
      </w:rPr>
      <w:tblPr/>
      <w:tcPr>
        <w:shd w:val="clear" w:color="auto" w:fill="B3272F" w:themeFill="accent1"/>
      </w:tcPr>
    </w:tblStylePr>
    <w:tblStylePr w:type="lastRow">
      <w:rPr>
        <w:b/>
        <w:bCs/>
      </w:rPr>
      <w:tblPr/>
      <w:tcPr>
        <w:tcBorders>
          <w:top w:val="double" w:sz="4" w:space="0" w:color="B3272F"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3272F" w:themeColor="accent1"/>
          <w:right w:val="single" w:sz="4" w:space="0" w:color="B3272F" w:themeColor="accent1"/>
        </w:tcBorders>
      </w:tcPr>
    </w:tblStylePr>
    <w:tblStylePr w:type="band1Horz">
      <w:tblPr/>
      <w:tcPr>
        <w:tcBorders>
          <w:top w:val="single" w:sz="4" w:space="0" w:color="B3272F" w:themeColor="accent1"/>
          <w:bottom w:val="single" w:sz="4" w:space="0" w:color="B3272F"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272F" w:themeColor="accent1"/>
          <w:left w:val="nil"/>
        </w:tcBorders>
      </w:tcPr>
    </w:tblStylePr>
    <w:tblStylePr w:type="swCell">
      <w:tblPr/>
      <w:tcPr>
        <w:tcBorders>
          <w:top w:val="double" w:sz="4" w:space="0" w:color="B3272F" w:themeColor="accent1"/>
          <w:right w:val="nil"/>
        </w:tcBorders>
      </w:tcPr>
    </w:tblStylePr>
  </w:style>
  <w:style w:type="table" w:styleId="ListTable3-Accent2">
    <w:name w:val="List Table 3 Accent 2"/>
    <w:basedOn w:val="TableNormal"/>
    <w:uiPriority w:val="48"/>
    <w:semiHidden/>
    <w:rsid w:val="0058629F"/>
    <w:tblPr>
      <w:tblStyleRowBandSize w:val="1"/>
      <w:tblStyleColBandSize w:val="1"/>
      <w:tblBorders>
        <w:top w:val="single" w:sz="4" w:space="0" w:color="CDDC29" w:themeColor="accent2"/>
        <w:left w:val="single" w:sz="4" w:space="0" w:color="CDDC29" w:themeColor="accent2"/>
        <w:bottom w:val="single" w:sz="4" w:space="0" w:color="CDDC29" w:themeColor="accent2"/>
        <w:right w:val="single" w:sz="4" w:space="0" w:color="CDDC29" w:themeColor="accent2"/>
      </w:tblBorders>
    </w:tblPr>
    <w:tblStylePr w:type="firstRow">
      <w:rPr>
        <w:b/>
        <w:bCs/>
        <w:color w:val="FFFFFF" w:themeColor="background1"/>
      </w:rPr>
      <w:tblPr/>
      <w:tcPr>
        <w:shd w:val="clear" w:color="auto" w:fill="CDDC29" w:themeFill="accent2"/>
      </w:tcPr>
    </w:tblStylePr>
    <w:tblStylePr w:type="lastRow">
      <w:rPr>
        <w:b/>
        <w:bCs/>
      </w:rPr>
      <w:tblPr/>
      <w:tcPr>
        <w:tcBorders>
          <w:top w:val="double" w:sz="4" w:space="0" w:color="CDDC29"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DDC29" w:themeColor="accent2"/>
          <w:right w:val="single" w:sz="4" w:space="0" w:color="CDDC29" w:themeColor="accent2"/>
        </w:tcBorders>
      </w:tcPr>
    </w:tblStylePr>
    <w:tblStylePr w:type="band1Horz">
      <w:tblPr/>
      <w:tcPr>
        <w:tcBorders>
          <w:top w:val="single" w:sz="4" w:space="0" w:color="CDDC29" w:themeColor="accent2"/>
          <w:bottom w:val="single" w:sz="4" w:space="0" w:color="CDDC29"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DDC29" w:themeColor="accent2"/>
          <w:left w:val="nil"/>
        </w:tcBorders>
      </w:tcPr>
    </w:tblStylePr>
    <w:tblStylePr w:type="swCell">
      <w:tblPr/>
      <w:tcPr>
        <w:tcBorders>
          <w:top w:val="double" w:sz="4" w:space="0" w:color="CDDC29" w:themeColor="accent2"/>
          <w:right w:val="nil"/>
        </w:tcBorders>
      </w:tcPr>
    </w:tblStylePr>
  </w:style>
  <w:style w:type="table" w:styleId="ListTable3-Accent3">
    <w:name w:val="List Table 3 Accent 3"/>
    <w:basedOn w:val="TableNormal"/>
    <w:uiPriority w:val="48"/>
    <w:semiHidden/>
    <w:rsid w:val="0058629F"/>
    <w:tblPr>
      <w:tblStyleRowBandSize w:val="1"/>
      <w:tblStyleColBandSize w:val="1"/>
      <w:tblBorders>
        <w:top w:val="single" w:sz="4" w:space="0" w:color="00B2A9" w:themeColor="accent3"/>
        <w:left w:val="single" w:sz="4" w:space="0" w:color="00B2A9" w:themeColor="accent3"/>
        <w:bottom w:val="single" w:sz="4" w:space="0" w:color="00B2A9" w:themeColor="accent3"/>
        <w:right w:val="single" w:sz="4" w:space="0" w:color="00B2A9" w:themeColor="accent3"/>
      </w:tblBorders>
    </w:tblPr>
    <w:tblStylePr w:type="firstRow">
      <w:rPr>
        <w:b/>
        <w:bCs/>
        <w:color w:val="FFFFFF" w:themeColor="background1"/>
      </w:rPr>
      <w:tblPr/>
      <w:tcPr>
        <w:shd w:val="clear" w:color="auto" w:fill="00B2A9" w:themeFill="accent3"/>
      </w:tcPr>
    </w:tblStylePr>
    <w:tblStylePr w:type="lastRow">
      <w:rPr>
        <w:b/>
        <w:bCs/>
      </w:rPr>
      <w:tblPr/>
      <w:tcPr>
        <w:tcBorders>
          <w:top w:val="double" w:sz="4" w:space="0" w:color="00B2A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2A9" w:themeColor="accent3"/>
          <w:right w:val="single" w:sz="4" w:space="0" w:color="00B2A9" w:themeColor="accent3"/>
        </w:tcBorders>
      </w:tcPr>
    </w:tblStylePr>
    <w:tblStylePr w:type="band1Horz">
      <w:tblPr/>
      <w:tcPr>
        <w:tcBorders>
          <w:top w:val="single" w:sz="4" w:space="0" w:color="00B2A9" w:themeColor="accent3"/>
          <w:bottom w:val="single" w:sz="4" w:space="0" w:color="00B2A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2A9" w:themeColor="accent3"/>
          <w:left w:val="nil"/>
        </w:tcBorders>
      </w:tcPr>
    </w:tblStylePr>
    <w:tblStylePr w:type="swCell">
      <w:tblPr/>
      <w:tcPr>
        <w:tcBorders>
          <w:top w:val="double" w:sz="4" w:space="0" w:color="00B2A9" w:themeColor="accent3"/>
          <w:right w:val="nil"/>
        </w:tcBorders>
      </w:tcPr>
    </w:tblStylePr>
  </w:style>
  <w:style w:type="table" w:styleId="ListTable3-Accent4">
    <w:name w:val="List Table 3 Accent 4"/>
    <w:basedOn w:val="TableNormal"/>
    <w:uiPriority w:val="48"/>
    <w:semiHidden/>
    <w:rsid w:val="0058629F"/>
    <w:tblPr>
      <w:tblStyleRowBandSize w:val="1"/>
      <w:tblStyleColBandSize w:val="1"/>
      <w:tblBorders>
        <w:top w:val="single" w:sz="4" w:space="0" w:color="201547" w:themeColor="accent4"/>
        <w:left w:val="single" w:sz="4" w:space="0" w:color="201547" w:themeColor="accent4"/>
        <w:bottom w:val="single" w:sz="4" w:space="0" w:color="201547" w:themeColor="accent4"/>
        <w:right w:val="single" w:sz="4" w:space="0" w:color="201547" w:themeColor="accent4"/>
      </w:tblBorders>
    </w:tblPr>
    <w:tblStylePr w:type="firstRow">
      <w:rPr>
        <w:b/>
        <w:bCs/>
        <w:color w:val="FFFFFF" w:themeColor="background1"/>
      </w:rPr>
      <w:tblPr/>
      <w:tcPr>
        <w:shd w:val="clear" w:color="auto" w:fill="201547" w:themeFill="accent4"/>
      </w:tcPr>
    </w:tblStylePr>
    <w:tblStylePr w:type="lastRow">
      <w:rPr>
        <w:b/>
        <w:bCs/>
      </w:rPr>
      <w:tblPr/>
      <w:tcPr>
        <w:tcBorders>
          <w:top w:val="double" w:sz="4" w:space="0" w:color="201547"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01547" w:themeColor="accent4"/>
          <w:right w:val="single" w:sz="4" w:space="0" w:color="201547" w:themeColor="accent4"/>
        </w:tcBorders>
      </w:tcPr>
    </w:tblStylePr>
    <w:tblStylePr w:type="band1Horz">
      <w:tblPr/>
      <w:tcPr>
        <w:tcBorders>
          <w:top w:val="single" w:sz="4" w:space="0" w:color="201547" w:themeColor="accent4"/>
          <w:bottom w:val="single" w:sz="4" w:space="0" w:color="201547"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01547" w:themeColor="accent4"/>
          <w:left w:val="nil"/>
        </w:tcBorders>
      </w:tcPr>
    </w:tblStylePr>
    <w:tblStylePr w:type="swCell">
      <w:tblPr/>
      <w:tcPr>
        <w:tcBorders>
          <w:top w:val="double" w:sz="4" w:space="0" w:color="201547" w:themeColor="accent4"/>
          <w:right w:val="nil"/>
        </w:tcBorders>
      </w:tcPr>
    </w:tblStylePr>
  </w:style>
  <w:style w:type="table" w:styleId="ListTable3-Accent5">
    <w:name w:val="List Table 3 Accent 5"/>
    <w:basedOn w:val="TableNormal"/>
    <w:uiPriority w:val="48"/>
    <w:semiHidden/>
    <w:rsid w:val="0058629F"/>
    <w:tblPr>
      <w:tblStyleRowBandSize w:val="1"/>
      <w:tblStyleColBandSize w:val="1"/>
      <w:tblBorders>
        <w:top w:val="single" w:sz="4" w:space="0" w:color="D27D82" w:themeColor="accent5"/>
        <w:left w:val="single" w:sz="4" w:space="0" w:color="D27D82" w:themeColor="accent5"/>
        <w:bottom w:val="single" w:sz="4" w:space="0" w:color="D27D82" w:themeColor="accent5"/>
        <w:right w:val="single" w:sz="4" w:space="0" w:color="D27D82" w:themeColor="accent5"/>
      </w:tblBorders>
    </w:tblPr>
    <w:tblStylePr w:type="firstRow">
      <w:rPr>
        <w:b/>
        <w:bCs/>
        <w:color w:val="FFFFFF" w:themeColor="background1"/>
      </w:rPr>
      <w:tblPr/>
      <w:tcPr>
        <w:shd w:val="clear" w:color="auto" w:fill="D27D82" w:themeFill="accent5"/>
      </w:tcPr>
    </w:tblStylePr>
    <w:tblStylePr w:type="lastRow">
      <w:rPr>
        <w:b/>
        <w:bCs/>
      </w:rPr>
      <w:tblPr/>
      <w:tcPr>
        <w:tcBorders>
          <w:top w:val="double" w:sz="4" w:space="0" w:color="D27D82"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27D82" w:themeColor="accent5"/>
          <w:right w:val="single" w:sz="4" w:space="0" w:color="D27D82" w:themeColor="accent5"/>
        </w:tcBorders>
      </w:tcPr>
    </w:tblStylePr>
    <w:tblStylePr w:type="band1Horz">
      <w:tblPr/>
      <w:tcPr>
        <w:tcBorders>
          <w:top w:val="single" w:sz="4" w:space="0" w:color="D27D82" w:themeColor="accent5"/>
          <w:bottom w:val="single" w:sz="4" w:space="0" w:color="D27D82"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27D82" w:themeColor="accent5"/>
          <w:left w:val="nil"/>
        </w:tcBorders>
      </w:tcPr>
    </w:tblStylePr>
    <w:tblStylePr w:type="swCell">
      <w:tblPr/>
      <w:tcPr>
        <w:tcBorders>
          <w:top w:val="double" w:sz="4" w:space="0" w:color="D27D82" w:themeColor="accent5"/>
          <w:right w:val="nil"/>
        </w:tcBorders>
      </w:tcPr>
    </w:tblStylePr>
  </w:style>
  <w:style w:type="table" w:styleId="ListTable3-Accent6">
    <w:name w:val="List Table 3 Accent 6"/>
    <w:basedOn w:val="TableNormal"/>
    <w:uiPriority w:val="48"/>
    <w:semiHidden/>
    <w:rsid w:val="0058629F"/>
    <w:tblPr>
      <w:tblStyleRowBandSize w:val="1"/>
      <w:tblStyleColBandSize w:val="1"/>
      <w:tblBorders>
        <w:top w:val="single" w:sz="4" w:space="0" w:color="E0E787" w:themeColor="accent6"/>
        <w:left w:val="single" w:sz="4" w:space="0" w:color="E0E787" w:themeColor="accent6"/>
        <w:bottom w:val="single" w:sz="4" w:space="0" w:color="E0E787" w:themeColor="accent6"/>
        <w:right w:val="single" w:sz="4" w:space="0" w:color="E0E787" w:themeColor="accent6"/>
      </w:tblBorders>
    </w:tblPr>
    <w:tblStylePr w:type="firstRow">
      <w:rPr>
        <w:b/>
        <w:bCs/>
        <w:color w:val="FFFFFF" w:themeColor="background1"/>
      </w:rPr>
      <w:tblPr/>
      <w:tcPr>
        <w:shd w:val="clear" w:color="auto" w:fill="E0E787" w:themeFill="accent6"/>
      </w:tcPr>
    </w:tblStylePr>
    <w:tblStylePr w:type="lastRow">
      <w:rPr>
        <w:b/>
        <w:bCs/>
      </w:rPr>
      <w:tblPr/>
      <w:tcPr>
        <w:tcBorders>
          <w:top w:val="double" w:sz="4" w:space="0" w:color="E0E78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0E787" w:themeColor="accent6"/>
          <w:right w:val="single" w:sz="4" w:space="0" w:color="E0E787" w:themeColor="accent6"/>
        </w:tcBorders>
      </w:tcPr>
    </w:tblStylePr>
    <w:tblStylePr w:type="band1Horz">
      <w:tblPr/>
      <w:tcPr>
        <w:tcBorders>
          <w:top w:val="single" w:sz="4" w:space="0" w:color="E0E787" w:themeColor="accent6"/>
          <w:bottom w:val="single" w:sz="4" w:space="0" w:color="E0E78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0E787" w:themeColor="accent6"/>
          <w:left w:val="nil"/>
        </w:tcBorders>
      </w:tcPr>
    </w:tblStylePr>
    <w:tblStylePr w:type="swCell">
      <w:tblPr/>
      <w:tcPr>
        <w:tcBorders>
          <w:top w:val="double" w:sz="4" w:space="0" w:color="E0E787" w:themeColor="accent6"/>
          <w:right w:val="nil"/>
        </w:tcBorders>
      </w:tcPr>
    </w:tblStylePr>
  </w:style>
  <w:style w:type="table" w:styleId="ListTable4">
    <w:name w:val="List Table 4"/>
    <w:basedOn w:val="TableNormal"/>
    <w:uiPriority w:val="49"/>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tblBorders>
    </w:tblPr>
    <w:tblStylePr w:type="firstRow">
      <w:rPr>
        <w:b/>
        <w:bCs/>
        <w:color w:val="FFFFFF" w:themeColor="background1"/>
      </w:rPr>
      <w:tblPr/>
      <w:tcPr>
        <w:tcBorders>
          <w:top w:val="single" w:sz="4" w:space="0" w:color="232222" w:themeColor="text1"/>
          <w:left w:val="single" w:sz="4" w:space="0" w:color="232222" w:themeColor="text1"/>
          <w:bottom w:val="single" w:sz="4" w:space="0" w:color="232222" w:themeColor="text1"/>
          <w:right w:val="single" w:sz="4" w:space="0" w:color="232222" w:themeColor="text1"/>
          <w:insideH w:val="nil"/>
        </w:tcBorders>
        <w:shd w:val="clear" w:color="auto" w:fill="232222" w:themeFill="text1"/>
      </w:tcPr>
    </w:tblStylePr>
    <w:tblStylePr w:type="lastRow">
      <w:rPr>
        <w:b/>
        <w:bCs/>
      </w:rPr>
      <w:tblPr/>
      <w:tcPr>
        <w:tcBorders>
          <w:top w:val="doub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4-Accent1">
    <w:name w:val="List Table 4 Accent 1"/>
    <w:basedOn w:val="TableNormal"/>
    <w:uiPriority w:val="49"/>
    <w:semiHidden/>
    <w:rsid w:val="0058629F"/>
    <w:tblPr>
      <w:tblStyleRowBandSize w:val="1"/>
      <w:tblStyleColBandSize w:val="1"/>
      <w:tblBorders>
        <w:top w:val="single" w:sz="4" w:space="0" w:color="DF6F75" w:themeColor="accent1" w:themeTint="99"/>
        <w:left w:val="single" w:sz="4" w:space="0" w:color="DF6F75" w:themeColor="accent1" w:themeTint="99"/>
        <w:bottom w:val="single" w:sz="4" w:space="0" w:color="DF6F75" w:themeColor="accent1" w:themeTint="99"/>
        <w:right w:val="single" w:sz="4" w:space="0" w:color="DF6F75" w:themeColor="accent1" w:themeTint="99"/>
        <w:insideH w:val="single" w:sz="4" w:space="0" w:color="DF6F75" w:themeColor="accent1" w:themeTint="99"/>
      </w:tblBorders>
    </w:tblPr>
    <w:tblStylePr w:type="firstRow">
      <w:rPr>
        <w:b/>
        <w:bCs/>
        <w:color w:val="FFFFFF" w:themeColor="background1"/>
      </w:rPr>
      <w:tblPr/>
      <w:tcPr>
        <w:tcBorders>
          <w:top w:val="single" w:sz="4" w:space="0" w:color="B3272F" w:themeColor="accent1"/>
          <w:left w:val="single" w:sz="4" w:space="0" w:color="B3272F" w:themeColor="accent1"/>
          <w:bottom w:val="single" w:sz="4" w:space="0" w:color="B3272F" w:themeColor="accent1"/>
          <w:right w:val="single" w:sz="4" w:space="0" w:color="B3272F" w:themeColor="accent1"/>
          <w:insideH w:val="nil"/>
        </w:tcBorders>
        <w:shd w:val="clear" w:color="auto" w:fill="B3272F" w:themeFill="accent1"/>
      </w:tcPr>
    </w:tblStylePr>
    <w:tblStylePr w:type="lastRow">
      <w:rPr>
        <w:b/>
        <w:bCs/>
      </w:rPr>
      <w:tblPr/>
      <w:tcPr>
        <w:tcBorders>
          <w:top w:val="double" w:sz="4" w:space="0" w:color="DF6F75" w:themeColor="accent1" w:themeTint="99"/>
        </w:tcBorders>
      </w:tcPr>
    </w:tblStylePr>
    <w:tblStylePr w:type="firstCol">
      <w:rPr>
        <w:b/>
        <w:bCs/>
      </w:rPr>
    </w:tblStylePr>
    <w:tblStylePr w:type="lastCol">
      <w:rPr>
        <w:b/>
        <w:bCs/>
      </w:rPr>
    </w:tblStylePr>
    <w:tblStylePr w:type="band1Vert">
      <w:tblPr/>
      <w:tcPr>
        <w:shd w:val="clear" w:color="auto" w:fill="F4CED0" w:themeFill="accent1" w:themeFillTint="33"/>
      </w:tcPr>
    </w:tblStylePr>
    <w:tblStylePr w:type="band1Horz">
      <w:tblPr/>
      <w:tcPr>
        <w:shd w:val="clear" w:color="auto" w:fill="F4CED0" w:themeFill="accent1" w:themeFillTint="33"/>
      </w:tcPr>
    </w:tblStylePr>
  </w:style>
  <w:style w:type="table" w:styleId="ListTable4-Accent2">
    <w:name w:val="List Table 4 Accent 2"/>
    <w:basedOn w:val="TableNormal"/>
    <w:uiPriority w:val="49"/>
    <w:semiHidden/>
    <w:rsid w:val="0058629F"/>
    <w:tblPr>
      <w:tblStyleRowBandSize w:val="1"/>
      <w:tblStyleColBandSize w:val="1"/>
      <w:tblBorders>
        <w:top w:val="single" w:sz="4" w:space="0" w:color="E0EA7E" w:themeColor="accent2" w:themeTint="99"/>
        <w:left w:val="single" w:sz="4" w:space="0" w:color="E0EA7E" w:themeColor="accent2" w:themeTint="99"/>
        <w:bottom w:val="single" w:sz="4" w:space="0" w:color="E0EA7E" w:themeColor="accent2" w:themeTint="99"/>
        <w:right w:val="single" w:sz="4" w:space="0" w:color="E0EA7E" w:themeColor="accent2" w:themeTint="99"/>
        <w:insideH w:val="single" w:sz="4" w:space="0" w:color="E0EA7E" w:themeColor="accent2" w:themeTint="99"/>
      </w:tblBorders>
    </w:tblPr>
    <w:tblStylePr w:type="firstRow">
      <w:rPr>
        <w:b/>
        <w:bCs/>
        <w:color w:val="FFFFFF" w:themeColor="background1"/>
      </w:rPr>
      <w:tblPr/>
      <w:tcPr>
        <w:tcBorders>
          <w:top w:val="single" w:sz="4" w:space="0" w:color="CDDC29" w:themeColor="accent2"/>
          <w:left w:val="single" w:sz="4" w:space="0" w:color="CDDC29" w:themeColor="accent2"/>
          <w:bottom w:val="single" w:sz="4" w:space="0" w:color="CDDC29" w:themeColor="accent2"/>
          <w:right w:val="single" w:sz="4" w:space="0" w:color="CDDC29" w:themeColor="accent2"/>
          <w:insideH w:val="nil"/>
        </w:tcBorders>
        <w:shd w:val="clear" w:color="auto" w:fill="CDDC29" w:themeFill="accent2"/>
      </w:tcPr>
    </w:tblStylePr>
    <w:tblStylePr w:type="lastRow">
      <w:rPr>
        <w:b/>
        <w:bCs/>
      </w:rPr>
      <w:tblPr/>
      <w:tcPr>
        <w:tcBorders>
          <w:top w:val="double" w:sz="4" w:space="0" w:color="E0EA7E" w:themeColor="accent2" w:themeTint="99"/>
        </w:tcBorders>
      </w:tcPr>
    </w:tblStylePr>
    <w:tblStylePr w:type="firstCol">
      <w:rPr>
        <w:b/>
        <w:bCs/>
      </w:rPr>
    </w:tblStylePr>
    <w:tblStylePr w:type="lastCol">
      <w:rPr>
        <w:b/>
        <w:bCs/>
      </w:rPr>
    </w:tblStylePr>
    <w:tblStylePr w:type="band1Vert">
      <w:tblPr/>
      <w:tcPr>
        <w:shd w:val="clear" w:color="auto" w:fill="F4F8D4" w:themeFill="accent2" w:themeFillTint="33"/>
      </w:tcPr>
    </w:tblStylePr>
    <w:tblStylePr w:type="band1Horz">
      <w:tblPr/>
      <w:tcPr>
        <w:shd w:val="clear" w:color="auto" w:fill="F4F8D4" w:themeFill="accent2" w:themeFillTint="33"/>
      </w:tcPr>
    </w:tblStylePr>
  </w:style>
  <w:style w:type="table" w:styleId="ListTable4-Accent3">
    <w:name w:val="List Table 4 Accent 3"/>
    <w:basedOn w:val="TableNormal"/>
    <w:uiPriority w:val="49"/>
    <w:semiHidden/>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tblBorders>
    </w:tblPr>
    <w:tblStylePr w:type="firstRow">
      <w:rPr>
        <w:b/>
        <w:bCs/>
        <w:color w:val="FFFFFF" w:themeColor="background1"/>
      </w:rPr>
      <w:tblPr/>
      <w:tcPr>
        <w:tcBorders>
          <w:top w:val="single" w:sz="4" w:space="0" w:color="00B2A9" w:themeColor="accent3"/>
          <w:left w:val="single" w:sz="4" w:space="0" w:color="00B2A9" w:themeColor="accent3"/>
          <w:bottom w:val="single" w:sz="4" w:space="0" w:color="00B2A9" w:themeColor="accent3"/>
          <w:right w:val="single" w:sz="4" w:space="0" w:color="00B2A9" w:themeColor="accent3"/>
          <w:insideH w:val="nil"/>
        </w:tcBorders>
        <w:shd w:val="clear" w:color="auto" w:fill="00B2A9" w:themeFill="accent3"/>
      </w:tcPr>
    </w:tblStylePr>
    <w:tblStylePr w:type="lastRow">
      <w:rPr>
        <w:b/>
        <w:bCs/>
      </w:rPr>
      <w:tblPr/>
      <w:tcPr>
        <w:tcBorders>
          <w:top w:val="doub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4-Accent4">
    <w:name w:val="List Table 4 Accent 4"/>
    <w:basedOn w:val="TableNormal"/>
    <w:uiPriority w:val="49"/>
    <w:semiHidden/>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tblBorders>
    </w:tblPr>
    <w:tblStylePr w:type="firstRow">
      <w:rPr>
        <w:b/>
        <w:bCs/>
        <w:color w:val="FFFFFF" w:themeColor="background1"/>
      </w:rPr>
      <w:tblPr/>
      <w:tcPr>
        <w:tcBorders>
          <w:top w:val="single" w:sz="4" w:space="0" w:color="201547" w:themeColor="accent4"/>
          <w:left w:val="single" w:sz="4" w:space="0" w:color="201547" w:themeColor="accent4"/>
          <w:bottom w:val="single" w:sz="4" w:space="0" w:color="201547" w:themeColor="accent4"/>
          <w:right w:val="single" w:sz="4" w:space="0" w:color="201547" w:themeColor="accent4"/>
          <w:insideH w:val="nil"/>
        </w:tcBorders>
        <w:shd w:val="clear" w:color="auto" w:fill="201547" w:themeFill="accent4"/>
      </w:tcPr>
    </w:tblStylePr>
    <w:tblStylePr w:type="lastRow">
      <w:rPr>
        <w:b/>
        <w:bCs/>
      </w:rPr>
      <w:tblPr/>
      <w:tcPr>
        <w:tcBorders>
          <w:top w:val="doub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4-Accent5">
    <w:name w:val="List Table 4 Accent 5"/>
    <w:basedOn w:val="TableNormal"/>
    <w:uiPriority w:val="49"/>
    <w:semiHidden/>
    <w:rsid w:val="0058629F"/>
    <w:tblPr>
      <w:tblStyleRowBandSize w:val="1"/>
      <w:tblStyleColBandSize w:val="1"/>
      <w:tblBorders>
        <w:top w:val="single" w:sz="4" w:space="0" w:color="E4B1B4" w:themeColor="accent5" w:themeTint="99"/>
        <w:left w:val="single" w:sz="4" w:space="0" w:color="E4B1B4" w:themeColor="accent5" w:themeTint="99"/>
        <w:bottom w:val="single" w:sz="4" w:space="0" w:color="E4B1B4" w:themeColor="accent5" w:themeTint="99"/>
        <w:right w:val="single" w:sz="4" w:space="0" w:color="E4B1B4" w:themeColor="accent5" w:themeTint="99"/>
        <w:insideH w:val="single" w:sz="4" w:space="0" w:color="E4B1B4" w:themeColor="accent5" w:themeTint="99"/>
      </w:tblBorders>
    </w:tblPr>
    <w:tblStylePr w:type="firstRow">
      <w:rPr>
        <w:b/>
        <w:bCs/>
        <w:color w:val="FFFFFF" w:themeColor="background1"/>
      </w:rPr>
      <w:tblPr/>
      <w:tcPr>
        <w:tcBorders>
          <w:top w:val="single" w:sz="4" w:space="0" w:color="D27D82" w:themeColor="accent5"/>
          <w:left w:val="single" w:sz="4" w:space="0" w:color="D27D82" w:themeColor="accent5"/>
          <w:bottom w:val="single" w:sz="4" w:space="0" w:color="D27D82" w:themeColor="accent5"/>
          <w:right w:val="single" w:sz="4" w:space="0" w:color="D27D82" w:themeColor="accent5"/>
          <w:insideH w:val="nil"/>
        </w:tcBorders>
        <w:shd w:val="clear" w:color="auto" w:fill="D27D82" w:themeFill="accent5"/>
      </w:tcPr>
    </w:tblStylePr>
    <w:tblStylePr w:type="lastRow">
      <w:rPr>
        <w:b/>
        <w:bCs/>
      </w:rPr>
      <w:tblPr/>
      <w:tcPr>
        <w:tcBorders>
          <w:top w:val="double" w:sz="4" w:space="0" w:color="E4B1B4" w:themeColor="accent5" w:themeTint="99"/>
        </w:tcBorders>
      </w:tcPr>
    </w:tblStylePr>
    <w:tblStylePr w:type="firstCol">
      <w:rPr>
        <w:b/>
        <w:bCs/>
      </w:rPr>
    </w:tblStylePr>
    <w:tblStylePr w:type="lastCol">
      <w:rPr>
        <w:b/>
        <w:bCs/>
      </w:rPr>
    </w:tblStylePr>
    <w:tblStylePr w:type="band1Vert">
      <w:tblPr/>
      <w:tcPr>
        <w:shd w:val="clear" w:color="auto" w:fill="F6E5E6" w:themeFill="accent5" w:themeFillTint="33"/>
      </w:tcPr>
    </w:tblStylePr>
    <w:tblStylePr w:type="band1Horz">
      <w:tblPr/>
      <w:tcPr>
        <w:shd w:val="clear" w:color="auto" w:fill="F6E5E6" w:themeFill="accent5" w:themeFillTint="33"/>
      </w:tcPr>
    </w:tblStylePr>
  </w:style>
  <w:style w:type="table" w:styleId="ListTable4-Accent6">
    <w:name w:val="List Table 4 Accent 6"/>
    <w:basedOn w:val="TableNormal"/>
    <w:uiPriority w:val="49"/>
    <w:semiHidden/>
    <w:rsid w:val="0058629F"/>
    <w:tblPr>
      <w:tblStyleRowBandSize w:val="1"/>
      <w:tblStyleColBandSize w:val="1"/>
      <w:tblBorders>
        <w:top w:val="single" w:sz="4" w:space="0" w:color="ECF0B6" w:themeColor="accent6" w:themeTint="99"/>
        <w:left w:val="single" w:sz="4" w:space="0" w:color="ECF0B6" w:themeColor="accent6" w:themeTint="99"/>
        <w:bottom w:val="single" w:sz="4" w:space="0" w:color="ECF0B6" w:themeColor="accent6" w:themeTint="99"/>
        <w:right w:val="single" w:sz="4" w:space="0" w:color="ECF0B6" w:themeColor="accent6" w:themeTint="99"/>
        <w:insideH w:val="single" w:sz="4" w:space="0" w:color="ECF0B6" w:themeColor="accent6" w:themeTint="99"/>
      </w:tblBorders>
    </w:tblPr>
    <w:tblStylePr w:type="firstRow">
      <w:rPr>
        <w:b/>
        <w:bCs/>
        <w:color w:val="FFFFFF" w:themeColor="background1"/>
      </w:rPr>
      <w:tblPr/>
      <w:tcPr>
        <w:tcBorders>
          <w:top w:val="single" w:sz="4" w:space="0" w:color="E0E787" w:themeColor="accent6"/>
          <w:left w:val="single" w:sz="4" w:space="0" w:color="E0E787" w:themeColor="accent6"/>
          <w:bottom w:val="single" w:sz="4" w:space="0" w:color="E0E787" w:themeColor="accent6"/>
          <w:right w:val="single" w:sz="4" w:space="0" w:color="E0E787" w:themeColor="accent6"/>
          <w:insideH w:val="nil"/>
        </w:tcBorders>
        <w:shd w:val="clear" w:color="auto" w:fill="E0E787" w:themeFill="accent6"/>
      </w:tcPr>
    </w:tblStylePr>
    <w:tblStylePr w:type="lastRow">
      <w:rPr>
        <w:b/>
        <w:bCs/>
      </w:rPr>
      <w:tblPr/>
      <w:tcPr>
        <w:tcBorders>
          <w:top w:val="double" w:sz="4" w:space="0" w:color="ECF0B6" w:themeColor="accent6" w:themeTint="99"/>
        </w:tcBorders>
      </w:tcPr>
    </w:tblStylePr>
    <w:tblStylePr w:type="firstCol">
      <w:rPr>
        <w:b/>
        <w:bCs/>
      </w:rPr>
    </w:tblStylePr>
    <w:tblStylePr w:type="lastCol">
      <w:rPr>
        <w:b/>
        <w:bCs/>
      </w:rPr>
    </w:tblStylePr>
    <w:tblStylePr w:type="band1Vert">
      <w:tblPr/>
      <w:tcPr>
        <w:shd w:val="clear" w:color="auto" w:fill="F8FAE6" w:themeFill="accent6" w:themeFillTint="33"/>
      </w:tcPr>
    </w:tblStylePr>
    <w:tblStylePr w:type="band1Horz">
      <w:tblPr/>
      <w:tcPr>
        <w:shd w:val="clear" w:color="auto" w:fill="F8FAE6" w:themeFill="accent6" w:themeFillTint="33"/>
      </w:tcPr>
    </w:tblStylePr>
  </w:style>
  <w:style w:type="table" w:styleId="ListTable5Dark">
    <w:name w:val="List Table 5 Dark"/>
    <w:basedOn w:val="TableNormal"/>
    <w:uiPriority w:val="50"/>
    <w:semiHidden/>
    <w:rsid w:val="0058629F"/>
    <w:rPr>
      <w:color w:val="FFFFFF" w:themeColor="background1"/>
    </w:rPr>
    <w:tblPr>
      <w:tblStyleRowBandSize w:val="1"/>
      <w:tblStyleColBandSize w:val="1"/>
      <w:tblBorders>
        <w:top w:val="single" w:sz="24" w:space="0" w:color="232222" w:themeColor="text1"/>
        <w:left w:val="single" w:sz="24" w:space="0" w:color="232222" w:themeColor="text1"/>
        <w:bottom w:val="single" w:sz="24" w:space="0" w:color="232222" w:themeColor="text1"/>
        <w:right w:val="single" w:sz="24" w:space="0" w:color="232222" w:themeColor="text1"/>
      </w:tblBorders>
    </w:tblPr>
    <w:tcPr>
      <w:shd w:val="clear" w:color="auto" w:fill="232222"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semiHidden/>
    <w:rsid w:val="0058629F"/>
    <w:rPr>
      <w:color w:val="FFFFFF" w:themeColor="background1"/>
    </w:rPr>
    <w:tblPr>
      <w:tblStyleRowBandSize w:val="1"/>
      <w:tblStyleColBandSize w:val="1"/>
      <w:tblBorders>
        <w:top w:val="single" w:sz="24" w:space="0" w:color="B3272F" w:themeColor="accent1"/>
        <w:left w:val="single" w:sz="24" w:space="0" w:color="B3272F" w:themeColor="accent1"/>
        <w:bottom w:val="single" w:sz="24" w:space="0" w:color="B3272F" w:themeColor="accent1"/>
        <w:right w:val="single" w:sz="24" w:space="0" w:color="B3272F" w:themeColor="accent1"/>
      </w:tblBorders>
    </w:tblPr>
    <w:tcPr>
      <w:shd w:val="clear" w:color="auto" w:fill="B3272F"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semiHidden/>
    <w:rsid w:val="0058629F"/>
    <w:rPr>
      <w:color w:val="FFFFFF" w:themeColor="background1"/>
    </w:rPr>
    <w:tblPr>
      <w:tblStyleRowBandSize w:val="1"/>
      <w:tblStyleColBandSize w:val="1"/>
      <w:tblBorders>
        <w:top w:val="single" w:sz="24" w:space="0" w:color="CDDC29" w:themeColor="accent2"/>
        <w:left w:val="single" w:sz="24" w:space="0" w:color="CDDC29" w:themeColor="accent2"/>
        <w:bottom w:val="single" w:sz="24" w:space="0" w:color="CDDC29" w:themeColor="accent2"/>
        <w:right w:val="single" w:sz="24" w:space="0" w:color="CDDC29" w:themeColor="accent2"/>
      </w:tblBorders>
    </w:tblPr>
    <w:tcPr>
      <w:shd w:val="clear" w:color="auto" w:fill="CDDC29"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semiHidden/>
    <w:rsid w:val="0058629F"/>
    <w:rPr>
      <w:color w:val="FFFFFF" w:themeColor="background1"/>
    </w:rPr>
    <w:tblPr>
      <w:tblStyleRowBandSize w:val="1"/>
      <w:tblStyleColBandSize w:val="1"/>
      <w:tblBorders>
        <w:top w:val="single" w:sz="24" w:space="0" w:color="00B2A9" w:themeColor="accent3"/>
        <w:left w:val="single" w:sz="24" w:space="0" w:color="00B2A9" w:themeColor="accent3"/>
        <w:bottom w:val="single" w:sz="24" w:space="0" w:color="00B2A9" w:themeColor="accent3"/>
        <w:right w:val="single" w:sz="24" w:space="0" w:color="00B2A9" w:themeColor="accent3"/>
      </w:tblBorders>
    </w:tblPr>
    <w:tcPr>
      <w:shd w:val="clear" w:color="auto" w:fill="00B2A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semiHidden/>
    <w:rsid w:val="0058629F"/>
    <w:rPr>
      <w:color w:val="FFFFFF" w:themeColor="background1"/>
    </w:rPr>
    <w:tblPr>
      <w:tblStyleRowBandSize w:val="1"/>
      <w:tblStyleColBandSize w:val="1"/>
      <w:tblBorders>
        <w:top w:val="single" w:sz="24" w:space="0" w:color="201547" w:themeColor="accent4"/>
        <w:left w:val="single" w:sz="24" w:space="0" w:color="201547" w:themeColor="accent4"/>
        <w:bottom w:val="single" w:sz="24" w:space="0" w:color="201547" w:themeColor="accent4"/>
        <w:right w:val="single" w:sz="24" w:space="0" w:color="201547" w:themeColor="accent4"/>
      </w:tblBorders>
    </w:tblPr>
    <w:tcPr>
      <w:shd w:val="clear" w:color="auto" w:fill="201547"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semiHidden/>
    <w:rsid w:val="0058629F"/>
    <w:rPr>
      <w:color w:val="FFFFFF" w:themeColor="background1"/>
    </w:rPr>
    <w:tblPr>
      <w:tblStyleRowBandSize w:val="1"/>
      <w:tblStyleColBandSize w:val="1"/>
      <w:tblBorders>
        <w:top w:val="single" w:sz="24" w:space="0" w:color="D27D82" w:themeColor="accent5"/>
        <w:left w:val="single" w:sz="24" w:space="0" w:color="D27D82" w:themeColor="accent5"/>
        <w:bottom w:val="single" w:sz="24" w:space="0" w:color="D27D82" w:themeColor="accent5"/>
        <w:right w:val="single" w:sz="24" w:space="0" w:color="D27D82" w:themeColor="accent5"/>
      </w:tblBorders>
    </w:tblPr>
    <w:tcPr>
      <w:shd w:val="clear" w:color="auto" w:fill="D27D82"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semiHidden/>
    <w:rsid w:val="0058629F"/>
    <w:rPr>
      <w:color w:val="FFFFFF" w:themeColor="background1"/>
    </w:rPr>
    <w:tblPr>
      <w:tblStyleRowBandSize w:val="1"/>
      <w:tblStyleColBandSize w:val="1"/>
      <w:tblBorders>
        <w:top w:val="single" w:sz="24" w:space="0" w:color="E0E787" w:themeColor="accent6"/>
        <w:left w:val="single" w:sz="24" w:space="0" w:color="E0E787" w:themeColor="accent6"/>
        <w:bottom w:val="single" w:sz="24" w:space="0" w:color="E0E787" w:themeColor="accent6"/>
        <w:right w:val="single" w:sz="24" w:space="0" w:color="E0E787" w:themeColor="accent6"/>
      </w:tblBorders>
    </w:tblPr>
    <w:tcPr>
      <w:shd w:val="clear" w:color="auto" w:fill="E0E78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semiHidden/>
    <w:rsid w:val="0058629F"/>
    <w:tblPr>
      <w:tblStyleRowBandSize w:val="1"/>
      <w:tblStyleColBandSize w:val="1"/>
      <w:tblBorders>
        <w:top w:val="single" w:sz="4" w:space="0" w:color="232222" w:themeColor="text1"/>
        <w:bottom w:val="single" w:sz="4" w:space="0" w:color="232222" w:themeColor="text1"/>
      </w:tblBorders>
    </w:tblPr>
    <w:tblStylePr w:type="firstRow">
      <w:rPr>
        <w:b/>
        <w:bCs/>
      </w:rPr>
      <w:tblPr/>
      <w:tcPr>
        <w:tcBorders>
          <w:bottom w:val="single" w:sz="4" w:space="0" w:color="232222" w:themeColor="text1"/>
        </w:tcBorders>
      </w:tcPr>
    </w:tblStylePr>
    <w:tblStylePr w:type="lastRow">
      <w:rPr>
        <w:b/>
        <w:bCs/>
      </w:rPr>
      <w:tblPr/>
      <w:tcPr>
        <w:tcBorders>
          <w:top w:val="double" w:sz="4" w:space="0" w:color="232222" w:themeColor="text1"/>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6Colorful-Accent1">
    <w:name w:val="List Table 6 Colorful Accent 1"/>
    <w:basedOn w:val="TableNormal"/>
    <w:uiPriority w:val="51"/>
    <w:semiHidden/>
    <w:rsid w:val="0058629F"/>
    <w:rPr>
      <w:color w:val="851D23" w:themeColor="accent1" w:themeShade="BF"/>
    </w:rPr>
    <w:tblPr>
      <w:tblStyleRowBandSize w:val="1"/>
      <w:tblStyleColBandSize w:val="1"/>
      <w:tblBorders>
        <w:top w:val="single" w:sz="4" w:space="0" w:color="B3272F" w:themeColor="accent1"/>
        <w:bottom w:val="single" w:sz="4" w:space="0" w:color="B3272F" w:themeColor="accent1"/>
      </w:tblBorders>
    </w:tblPr>
    <w:tblStylePr w:type="firstRow">
      <w:rPr>
        <w:b/>
        <w:bCs/>
      </w:rPr>
      <w:tblPr/>
      <w:tcPr>
        <w:tcBorders>
          <w:bottom w:val="single" w:sz="4" w:space="0" w:color="B3272F" w:themeColor="accent1"/>
        </w:tcBorders>
      </w:tcPr>
    </w:tblStylePr>
    <w:tblStylePr w:type="lastRow">
      <w:rPr>
        <w:b/>
        <w:bCs/>
      </w:rPr>
      <w:tblPr/>
      <w:tcPr>
        <w:tcBorders>
          <w:top w:val="double" w:sz="4" w:space="0" w:color="B3272F" w:themeColor="accent1"/>
        </w:tcBorders>
      </w:tcPr>
    </w:tblStylePr>
    <w:tblStylePr w:type="firstCol">
      <w:rPr>
        <w:b/>
        <w:bCs/>
      </w:rPr>
    </w:tblStylePr>
    <w:tblStylePr w:type="lastCol">
      <w:rPr>
        <w:b/>
        <w:bCs/>
      </w:rPr>
    </w:tblStylePr>
    <w:tblStylePr w:type="band1Vert">
      <w:tblPr/>
      <w:tcPr>
        <w:shd w:val="clear" w:color="auto" w:fill="F4CED0" w:themeFill="accent1" w:themeFillTint="33"/>
      </w:tcPr>
    </w:tblStylePr>
    <w:tblStylePr w:type="band1Horz">
      <w:tblPr/>
      <w:tcPr>
        <w:shd w:val="clear" w:color="auto" w:fill="F4CED0" w:themeFill="accent1" w:themeFillTint="33"/>
      </w:tcPr>
    </w:tblStylePr>
  </w:style>
  <w:style w:type="table" w:styleId="ListTable6Colorful-Accent2">
    <w:name w:val="List Table 6 Colorful Accent 2"/>
    <w:basedOn w:val="TableNormal"/>
    <w:uiPriority w:val="51"/>
    <w:semiHidden/>
    <w:rsid w:val="0058629F"/>
    <w:rPr>
      <w:color w:val="9BA71B" w:themeColor="accent2" w:themeShade="BF"/>
    </w:rPr>
    <w:tblPr>
      <w:tblStyleRowBandSize w:val="1"/>
      <w:tblStyleColBandSize w:val="1"/>
      <w:tblBorders>
        <w:top w:val="single" w:sz="4" w:space="0" w:color="CDDC29" w:themeColor="accent2"/>
        <w:bottom w:val="single" w:sz="4" w:space="0" w:color="CDDC29" w:themeColor="accent2"/>
      </w:tblBorders>
    </w:tblPr>
    <w:tblStylePr w:type="firstRow">
      <w:rPr>
        <w:b/>
        <w:bCs/>
      </w:rPr>
      <w:tblPr/>
      <w:tcPr>
        <w:tcBorders>
          <w:bottom w:val="single" w:sz="4" w:space="0" w:color="CDDC29" w:themeColor="accent2"/>
        </w:tcBorders>
      </w:tcPr>
    </w:tblStylePr>
    <w:tblStylePr w:type="lastRow">
      <w:rPr>
        <w:b/>
        <w:bCs/>
      </w:rPr>
      <w:tblPr/>
      <w:tcPr>
        <w:tcBorders>
          <w:top w:val="double" w:sz="4" w:space="0" w:color="CDDC29" w:themeColor="accent2"/>
        </w:tcBorders>
      </w:tcPr>
    </w:tblStylePr>
    <w:tblStylePr w:type="firstCol">
      <w:rPr>
        <w:b/>
        <w:bCs/>
      </w:rPr>
    </w:tblStylePr>
    <w:tblStylePr w:type="lastCol">
      <w:rPr>
        <w:b/>
        <w:bCs/>
      </w:rPr>
    </w:tblStylePr>
    <w:tblStylePr w:type="band1Vert">
      <w:tblPr/>
      <w:tcPr>
        <w:shd w:val="clear" w:color="auto" w:fill="F4F8D4" w:themeFill="accent2" w:themeFillTint="33"/>
      </w:tcPr>
    </w:tblStylePr>
    <w:tblStylePr w:type="band1Horz">
      <w:tblPr/>
      <w:tcPr>
        <w:shd w:val="clear" w:color="auto" w:fill="F4F8D4" w:themeFill="accent2" w:themeFillTint="33"/>
      </w:tcPr>
    </w:tblStylePr>
  </w:style>
  <w:style w:type="table" w:styleId="ListTable6Colorful-Accent3">
    <w:name w:val="List Table 6 Colorful Accent 3"/>
    <w:basedOn w:val="TableNormal"/>
    <w:uiPriority w:val="51"/>
    <w:semiHidden/>
    <w:rsid w:val="0058629F"/>
    <w:rPr>
      <w:color w:val="00857E" w:themeColor="accent3" w:themeShade="BF"/>
    </w:rPr>
    <w:tblPr>
      <w:tblStyleRowBandSize w:val="1"/>
      <w:tblStyleColBandSize w:val="1"/>
      <w:tblBorders>
        <w:top w:val="single" w:sz="4" w:space="0" w:color="00B2A9" w:themeColor="accent3"/>
        <w:bottom w:val="single" w:sz="4" w:space="0" w:color="00B2A9" w:themeColor="accent3"/>
      </w:tblBorders>
    </w:tblPr>
    <w:tblStylePr w:type="firstRow">
      <w:rPr>
        <w:b/>
        <w:bCs/>
      </w:rPr>
      <w:tblPr/>
      <w:tcPr>
        <w:tcBorders>
          <w:bottom w:val="single" w:sz="4" w:space="0" w:color="00B2A9" w:themeColor="accent3"/>
        </w:tcBorders>
      </w:tcPr>
    </w:tblStylePr>
    <w:tblStylePr w:type="lastRow">
      <w:rPr>
        <w:b/>
        <w:bCs/>
      </w:rPr>
      <w:tblPr/>
      <w:tcPr>
        <w:tcBorders>
          <w:top w:val="double" w:sz="4" w:space="0" w:color="00B2A9" w:themeColor="accent3"/>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6Colorful-Accent4">
    <w:name w:val="List Table 6 Colorful Accent 4"/>
    <w:basedOn w:val="TableNormal"/>
    <w:uiPriority w:val="51"/>
    <w:semiHidden/>
    <w:rsid w:val="0058629F"/>
    <w:rPr>
      <w:color w:val="170F34" w:themeColor="accent4" w:themeShade="BF"/>
    </w:rPr>
    <w:tblPr>
      <w:tblStyleRowBandSize w:val="1"/>
      <w:tblStyleColBandSize w:val="1"/>
      <w:tblBorders>
        <w:top w:val="single" w:sz="4" w:space="0" w:color="201547" w:themeColor="accent4"/>
        <w:bottom w:val="single" w:sz="4" w:space="0" w:color="201547" w:themeColor="accent4"/>
      </w:tblBorders>
    </w:tblPr>
    <w:tblStylePr w:type="firstRow">
      <w:rPr>
        <w:b/>
        <w:bCs/>
      </w:rPr>
      <w:tblPr/>
      <w:tcPr>
        <w:tcBorders>
          <w:bottom w:val="single" w:sz="4" w:space="0" w:color="201547" w:themeColor="accent4"/>
        </w:tcBorders>
      </w:tcPr>
    </w:tblStylePr>
    <w:tblStylePr w:type="lastRow">
      <w:rPr>
        <w:b/>
        <w:bCs/>
      </w:rPr>
      <w:tblPr/>
      <w:tcPr>
        <w:tcBorders>
          <w:top w:val="double" w:sz="4" w:space="0" w:color="201547" w:themeColor="accent4"/>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6Colorful-Accent5">
    <w:name w:val="List Table 6 Colorful Accent 5"/>
    <w:basedOn w:val="TableNormal"/>
    <w:uiPriority w:val="51"/>
    <w:semiHidden/>
    <w:rsid w:val="0058629F"/>
    <w:rPr>
      <w:color w:val="BA4047" w:themeColor="accent5" w:themeShade="BF"/>
    </w:rPr>
    <w:tblPr>
      <w:tblStyleRowBandSize w:val="1"/>
      <w:tblStyleColBandSize w:val="1"/>
      <w:tblBorders>
        <w:top w:val="single" w:sz="4" w:space="0" w:color="D27D82" w:themeColor="accent5"/>
        <w:bottom w:val="single" w:sz="4" w:space="0" w:color="D27D82" w:themeColor="accent5"/>
      </w:tblBorders>
    </w:tblPr>
    <w:tblStylePr w:type="firstRow">
      <w:rPr>
        <w:b/>
        <w:bCs/>
      </w:rPr>
      <w:tblPr/>
      <w:tcPr>
        <w:tcBorders>
          <w:bottom w:val="single" w:sz="4" w:space="0" w:color="D27D82" w:themeColor="accent5"/>
        </w:tcBorders>
      </w:tcPr>
    </w:tblStylePr>
    <w:tblStylePr w:type="lastRow">
      <w:rPr>
        <w:b/>
        <w:bCs/>
      </w:rPr>
      <w:tblPr/>
      <w:tcPr>
        <w:tcBorders>
          <w:top w:val="double" w:sz="4" w:space="0" w:color="D27D82" w:themeColor="accent5"/>
        </w:tcBorders>
      </w:tcPr>
    </w:tblStylePr>
    <w:tblStylePr w:type="firstCol">
      <w:rPr>
        <w:b/>
        <w:bCs/>
      </w:rPr>
    </w:tblStylePr>
    <w:tblStylePr w:type="lastCol">
      <w:rPr>
        <w:b/>
        <w:bCs/>
      </w:rPr>
    </w:tblStylePr>
    <w:tblStylePr w:type="band1Vert">
      <w:tblPr/>
      <w:tcPr>
        <w:shd w:val="clear" w:color="auto" w:fill="F6E5E6" w:themeFill="accent5" w:themeFillTint="33"/>
      </w:tcPr>
    </w:tblStylePr>
    <w:tblStylePr w:type="band1Horz">
      <w:tblPr/>
      <w:tcPr>
        <w:shd w:val="clear" w:color="auto" w:fill="F6E5E6" w:themeFill="accent5" w:themeFillTint="33"/>
      </w:tcPr>
    </w:tblStylePr>
  </w:style>
  <w:style w:type="table" w:styleId="ListTable6Colorful-Accent6">
    <w:name w:val="List Table 6 Colorful Accent 6"/>
    <w:basedOn w:val="TableNormal"/>
    <w:uiPriority w:val="51"/>
    <w:semiHidden/>
    <w:rsid w:val="0058629F"/>
    <w:rPr>
      <w:color w:val="CBD73A" w:themeColor="accent6" w:themeShade="BF"/>
    </w:rPr>
    <w:tblPr>
      <w:tblStyleRowBandSize w:val="1"/>
      <w:tblStyleColBandSize w:val="1"/>
      <w:tblBorders>
        <w:top w:val="single" w:sz="4" w:space="0" w:color="E0E787" w:themeColor="accent6"/>
        <w:bottom w:val="single" w:sz="4" w:space="0" w:color="E0E787" w:themeColor="accent6"/>
      </w:tblBorders>
    </w:tblPr>
    <w:tblStylePr w:type="firstRow">
      <w:rPr>
        <w:b/>
        <w:bCs/>
      </w:rPr>
      <w:tblPr/>
      <w:tcPr>
        <w:tcBorders>
          <w:bottom w:val="single" w:sz="4" w:space="0" w:color="E0E787" w:themeColor="accent6"/>
        </w:tcBorders>
      </w:tcPr>
    </w:tblStylePr>
    <w:tblStylePr w:type="lastRow">
      <w:rPr>
        <w:b/>
        <w:bCs/>
      </w:rPr>
      <w:tblPr/>
      <w:tcPr>
        <w:tcBorders>
          <w:top w:val="double" w:sz="4" w:space="0" w:color="E0E787" w:themeColor="accent6"/>
        </w:tcBorders>
      </w:tcPr>
    </w:tblStylePr>
    <w:tblStylePr w:type="firstCol">
      <w:rPr>
        <w:b/>
        <w:bCs/>
      </w:rPr>
    </w:tblStylePr>
    <w:tblStylePr w:type="lastCol">
      <w:rPr>
        <w:b/>
        <w:bCs/>
      </w:rPr>
    </w:tblStylePr>
    <w:tblStylePr w:type="band1Vert">
      <w:tblPr/>
      <w:tcPr>
        <w:shd w:val="clear" w:color="auto" w:fill="F8FAE6" w:themeFill="accent6" w:themeFillTint="33"/>
      </w:tcPr>
    </w:tblStylePr>
    <w:tblStylePr w:type="band1Horz">
      <w:tblPr/>
      <w:tcPr>
        <w:shd w:val="clear" w:color="auto" w:fill="F8FAE6" w:themeFill="accent6" w:themeFillTint="33"/>
      </w:tcPr>
    </w:tblStylePr>
  </w:style>
  <w:style w:type="table" w:styleId="ListTable7Colorful">
    <w:name w:val="List Table 7 Colorful"/>
    <w:basedOn w:val="TableNormal"/>
    <w:uiPriority w:val="52"/>
    <w:semiHidden/>
    <w:rsid w:val="0058629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32222"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32222"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32222"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32222" w:themeColor="text1"/>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semiHidden/>
    <w:rsid w:val="0058629F"/>
    <w:rPr>
      <w:color w:val="851D23"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B3272F"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B3272F"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B3272F"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B3272F" w:themeColor="accent1"/>
        </w:tcBorders>
        <w:shd w:val="clear" w:color="auto" w:fill="FFFFFF" w:themeFill="background1"/>
      </w:tcPr>
    </w:tblStylePr>
    <w:tblStylePr w:type="band1Vert">
      <w:tblPr/>
      <w:tcPr>
        <w:shd w:val="clear" w:color="auto" w:fill="F4CED0" w:themeFill="accent1" w:themeFillTint="33"/>
      </w:tcPr>
    </w:tblStylePr>
    <w:tblStylePr w:type="band1Horz">
      <w:tblPr/>
      <w:tcPr>
        <w:shd w:val="clear" w:color="auto" w:fill="F4CED0"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semiHidden/>
    <w:rsid w:val="0058629F"/>
    <w:rPr>
      <w:color w:val="9BA71B"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DDC29"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DDC29"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DDC29"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DDC29" w:themeColor="accent2"/>
        </w:tcBorders>
        <w:shd w:val="clear" w:color="auto" w:fill="FFFFFF" w:themeFill="background1"/>
      </w:tcPr>
    </w:tblStylePr>
    <w:tblStylePr w:type="band1Vert">
      <w:tblPr/>
      <w:tcPr>
        <w:shd w:val="clear" w:color="auto" w:fill="F4F8D4" w:themeFill="accent2" w:themeFillTint="33"/>
      </w:tcPr>
    </w:tblStylePr>
    <w:tblStylePr w:type="band1Horz">
      <w:tblPr/>
      <w:tcPr>
        <w:shd w:val="clear" w:color="auto" w:fill="F4F8D4"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semiHidden/>
    <w:rsid w:val="0058629F"/>
    <w:rPr>
      <w:color w:val="00857E"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B2A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2A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2A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2A9" w:themeColor="accent3"/>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semiHidden/>
    <w:rsid w:val="0058629F"/>
    <w:rPr>
      <w:color w:val="170F34"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01547"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01547"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01547"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01547" w:themeColor="accent4"/>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semiHidden/>
    <w:rsid w:val="0058629F"/>
    <w:rPr>
      <w:color w:val="BA4047"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D27D82"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D27D82"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D27D82"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D27D82" w:themeColor="accent5"/>
        </w:tcBorders>
        <w:shd w:val="clear" w:color="auto" w:fill="FFFFFF" w:themeFill="background1"/>
      </w:tcPr>
    </w:tblStylePr>
    <w:tblStylePr w:type="band1Vert">
      <w:tblPr/>
      <w:tcPr>
        <w:shd w:val="clear" w:color="auto" w:fill="F6E5E6" w:themeFill="accent5" w:themeFillTint="33"/>
      </w:tcPr>
    </w:tblStylePr>
    <w:tblStylePr w:type="band1Horz">
      <w:tblPr/>
      <w:tcPr>
        <w:shd w:val="clear" w:color="auto" w:fill="F6E5E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semiHidden/>
    <w:rsid w:val="0058629F"/>
    <w:rPr>
      <w:color w:val="CBD73A"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0E78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0E78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0E78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0E787" w:themeColor="accent6"/>
        </w:tcBorders>
        <w:shd w:val="clear" w:color="auto" w:fill="FFFFFF" w:themeFill="background1"/>
      </w:tcPr>
    </w:tblStylePr>
    <w:tblStylePr w:type="band1Vert">
      <w:tblPr/>
      <w:tcPr>
        <w:shd w:val="clear" w:color="auto" w:fill="F8FAE6" w:themeFill="accent6" w:themeFillTint="33"/>
      </w:tcPr>
    </w:tblStylePr>
    <w:tblStylePr w:type="band1Horz">
      <w:tblPr/>
      <w:tcPr>
        <w:shd w:val="clear" w:color="auto" w:fill="F8FAE6"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58629F"/>
    <w:tblPr>
      <w:tblStyleRowBandSize w:val="1"/>
      <w:tblStyleColBandSize w:val="1"/>
      <w:tbl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single" w:sz="8" w:space="0" w:color="5B5858" w:themeColor="text1" w:themeTint="BF"/>
        <w:insideV w:val="single" w:sz="8" w:space="0" w:color="5B5858" w:themeColor="text1" w:themeTint="BF"/>
      </w:tblBorders>
    </w:tblPr>
    <w:tcPr>
      <w:shd w:val="clear" w:color="auto" w:fill="C9C7C7" w:themeFill="text1" w:themeFillTint="3F"/>
    </w:tcPr>
    <w:tblStylePr w:type="firstRow">
      <w:rPr>
        <w:b/>
        <w:bCs/>
      </w:rPr>
    </w:tblStylePr>
    <w:tblStylePr w:type="lastRow">
      <w:rPr>
        <w:b/>
        <w:bCs/>
      </w:rPr>
      <w:tblPr/>
      <w:tcPr>
        <w:tcBorders>
          <w:top w:val="single" w:sz="18" w:space="0" w:color="5B5858" w:themeColor="text1" w:themeTint="BF"/>
        </w:tcBorders>
      </w:tcPr>
    </w:tblStylePr>
    <w:tblStylePr w:type="firstCol">
      <w:rPr>
        <w:b/>
        <w:bCs/>
      </w:rPr>
    </w:tblStylePr>
    <w:tblStylePr w:type="lastCol">
      <w:rPr>
        <w:b/>
        <w:bCs/>
      </w:rPr>
    </w:tblStylePr>
    <w:tblStylePr w:type="band1Vert">
      <w:tblPr/>
      <w:tcPr>
        <w:shd w:val="clear" w:color="auto" w:fill="928F8F" w:themeFill="text1" w:themeFillTint="7F"/>
      </w:tcPr>
    </w:tblStylePr>
    <w:tblStylePr w:type="band1Horz">
      <w:tblPr/>
      <w:tcPr>
        <w:shd w:val="clear" w:color="auto" w:fill="928F8F" w:themeFill="text1" w:themeFillTint="7F"/>
      </w:tcPr>
    </w:tblStylePr>
  </w:style>
  <w:style w:type="table" w:styleId="MediumGrid1-Accent1">
    <w:name w:val="Medium Grid 1 Accent 1"/>
    <w:basedOn w:val="TableNormal"/>
    <w:uiPriority w:val="67"/>
    <w:semiHidden/>
    <w:rsid w:val="0058629F"/>
    <w:tblPr>
      <w:tblStyleRowBandSize w:val="1"/>
      <w:tblStyleColBandSize w:val="1"/>
      <w:tblBorders>
        <w:top w:val="single" w:sz="8" w:space="0" w:color="D74B52" w:themeColor="accent1" w:themeTint="BF"/>
        <w:left w:val="single" w:sz="8" w:space="0" w:color="D74B52" w:themeColor="accent1" w:themeTint="BF"/>
        <w:bottom w:val="single" w:sz="8" w:space="0" w:color="D74B52" w:themeColor="accent1" w:themeTint="BF"/>
        <w:right w:val="single" w:sz="8" w:space="0" w:color="D74B52" w:themeColor="accent1" w:themeTint="BF"/>
        <w:insideH w:val="single" w:sz="8" w:space="0" w:color="D74B52" w:themeColor="accent1" w:themeTint="BF"/>
        <w:insideV w:val="single" w:sz="8" w:space="0" w:color="D74B52" w:themeColor="accent1" w:themeTint="BF"/>
      </w:tblBorders>
    </w:tblPr>
    <w:tcPr>
      <w:shd w:val="clear" w:color="auto" w:fill="F2C3C6" w:themeFill="accent1" w:themeFillTint="3F"/>
    </w:tcPr>
    <w:tblStylePr w:type="firstRow">
      <w:rPr>
        <w:b/>
        <w:bCs/>
      </w:rPr>
    </w:tblStylePr>
    <w:tblStylePr w:type="lastRow">
      <w:rPr>
        <w:b/>
        <w:bCs/>
      </w:rPr>
      <w:tblPr/>
      <w:tcPr>
        <w:tcBorders>
          <w:top w:val="single" w:sz="18" w:space="0" w:color="D74B52" w:themeColor="accent1" w:themeTint="BF"/>
        </w:tcBorders>
      </w:tcPr>
    </w:tblStylePr>
    <w:tblStylePr w:type="firstCol">
      <w:rPr>
        <w:b/>
        <w:bCs/>
      </w:rPr>
    </w:tblStylePr>
    <w:tblStylePr w:type="lastCol">
      <w:rPr>
        <w:b/>
        <w:bCs/>
      </w:rPr>
    </w:tblStylePr>
    <w:tblStylePr w:type="band1Vert">
      <w:tblPr/>
      <w:tcPr>
        <w:shd w:val="clear" w:color="auto" w:fill="E5878C" w:themeFill="accent1" w:themeFillTint="7F"/>
      </w:tcPr>
    </w:tblStylePr>
    <w:tblStylePr w:type="band1Horz">
      <w:tblPr/>
      <w:tcPr>
        <w:shd w:val="clear" w:color="auto" w:fill="E5878C" w:themeFill="accent1" w:themeFillTint="7F"/>
      </w:tcPr>
    </w:tblStylePr>
  </w:style>
  <w:style w:type="table" w:styleId="MediumGrid1-Accent2">
    <w:name w:val="Medium Grid 1 Accent 2"/>
    <w:basedOn w:val="TableNormal"/>
    <w:uiPriority w:val="67"/>
    <w:semiHidden/>
    <w:rsid w:val="0058629F"/>
    <w:tblPr>
      <w:tblStyleRowBandSize w:val="1"/>
      <w:tblStyleColBandSize w:val="1"/>
      <w:tblBorders>
        <w:top w:val="single" w:sz="8" w:space="0" w:color="D9E45E" w:themeColor="accent2" w:themeTint="BF"/>
        <w:left w:val="single" w:sz="8" w:space="0" w:color="D9E45E" w:themeColor="accent2" w:themeTint="BF"/>
        <w:bottom w:val="single" w:sz="8" w:space="0" w:color="D9E45E" w:themeColor="accent2" w:themeTint="BF"/>
        <w:right w:val="single" w:sz="8" w:space="0" w:color="D9E45E" w:themeColor="accent2" w:themeTint="BF"/>
        <w:insideH w:val="single" w:sz="8" w:space="0" w:color="D9E45E" w:themeColor="accent2" w:themeTint="BF"/>
        <w:insideV w:val="single" w:sz="8" w:space="0" w:color="D9E45E" w:themeColor="accent2" w:themeTint="BF"/>
      </w:tblBorders>
    </w:tblPr>
    <w:tcPr>
      <w:shd w:val="clear" w:color="auto" w:fill="F2F6CA" w:themeFill="accent2" w:themeFillTint="3F"/>
    </w:tcPr>
    <w:tblStylePr w:type="firstRow">
      <w:rPr>
        <w:b/>
        <w:bCs/>
      </w:rPr>
    </w:tblStylePr>
    <w:tblStylePr w:type="lastRow">
      <w:rPr>
        <w:b/>
        <w:bCs/>
      </w:rPr>
      <w:tblPr/>
      <w:tcPr>
        <w:tcBorders>
          <w:top w:val="single" w:sz="18" w:space="0" w:color="D9E45E" w:themeColor="accent2" w:themeTint="BF"/>
        </w:tcBorders>
      </w:tcPr>
    </w:tblStylePr>
    <w:tblStylePr w:type="firstCol">
      <w:rPr>
        <w:b/>
        <w:bCs/>
      </w:rPr>
    </w:tblStylePr>
    <w:tblStylePr w:type="lastCol">
      <w:rPr>
        <w:b/>
        <w:bCs/>
      </w:rPr>
    </w:tblStylePr>
    <w:tblStylePr w:type="band1Vert">
      <w:tblPr/>
      <w:tcPr>
        <w:shd w:val="clear" w:color="auto" w:fill="E5ED94" w:themeFill="accent2" w:themeFillTint="7F"/>
      </w:tcPr>
    </w:tblStylePr>
    <w:tblStylePr w:type="band1Horz">
      <w:tblPr/>
      <w:tcPr>
        <w:shd w:val="clear" w:color="auto" w:fill="E5ED94" w:themeFill="accent2" w:themeFillTint="7F"/>
      </w:tcPr>
    </w:tblStylePr>
  </w:style>
  <w:style w:type="table" w:styleId="MediumGrid1-Accent3">
    <w:name w:val="Medium Grid 1 Accent 3"/>
    <w:basedOn w:val="TableNormal"/>
    <w:uiPriority w:val="67"/>
    <w:semiHidden/>
    <w:rsid w:val="0058629F"/>
    <w:tblPr>
      <w:tblStyleRowBandSize w:val="1"/>
      <w:tblStyleColBandSize w:val="1"/>
      <w:tbl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single" w:sz="8" w:space="0" w:color="06FFF2" w:themeColor="accent3" w:themeTint="BF"/>
        <w:insideV w:val="single" w:sz="8" w:space="0" w:color="06FFF2" w:themeColor="accent3" w:themeTint="BF"/>
      </w:tblBorders>
    </w:tblPr>
    <w:tcPr>
      <w:shd w:val="clear" w:color="auto" w:fill="ACFFFA" w:themeFill="accent3" w:themeFillTint="3F"/>
    </w:tcPr>
    <w:tblStylePr w:type="firstRow">
      <w:rPr>
        <w:b/>
        <w:bCs/>
      </w:rPr>
    </w:tblStylePr>
    <w:tblStylePr w:type="lastRow">
      <w:rPr>
        <w:b/>
        <w:bCs/>
      </w:rPr>
      <w:tblPr/>
      <w:tcPr>
        <w:tcBorders>
          <w:top w:val="single" w:sz="18" w:space="0" w:color="06FFF2" w:themeColor="accent3" w:themeTint="BF"/>
        </w:tcBorders>
      </w:tcPr>
    </w:tblStylePr>
    <w:tblStylePr w:type="firstCol">
      <w:rPr>
        <w:b/>
        <w:bCs/>
      </w:rPr>
    </w:tblStylePr>
    <w:tblStylePr w:type="lastCol">
      <w:rPr>
        <w:b/>
        <w:bCs/>
      </w:rPr>
    </w:tblStylePr>
    <w:tblStylePr w:type="band1Vert">
      <w:tblPr/>
      <w:tcPr>
        <w:shd w:val="clear" w:color="auto" w:fill="59FFF6" w:themeFill="accent3" w:themeFillTint="7F"/>
      </w:tcPr>
    </w:tblStylePr>
    <w:tblStylePr w:type="band1Horz">
      <w:tblPr/>
      <w:tcPr>
        <w:shd w:val="clear" w:color="auto" w:fill="59FFF6" w:themeFill="accent3" w:themeFillTint="7F"/>
      </w:tcPr>
    </w:tblStylePr>
  </w:style>
  <w:style w:type="table" w:styleId="MediumGrid1-Accent4">
    <w:name w:val="Medium Grid 1 Accent 4"/>
    <w:basedOn w:val="TableNormal"/>
    <w:uiPriority w:val="67"/>
    <w:semiHidden/>
    <w:rsid w:val="0058629F"/>
    <w:tblPr>
      <w:tblStyleRowBandSize w:val="1"/>
      <w:tblStyleColBandSize w:val="1"/>
      <w:tbl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single" w:sz="8" w:space="0" w:color="442D97" w:themeColor="accent4" w:themeTint="BF"/>
        <w:insideV w:val="single" w:sz="8" w:space="0" w:color="442D97" w:themeColor="accent4" w:themeTint="BF"/>
      </w:tblBorders>
    </w:tblPr>
    <w:tcPr>
      <w:shd w:val="clear" w:color="auto" w:fill="BBAFE7" w:themeFill="accent4" w:themeFillTint="3F"/>
    </w:tcPr>
    <w:tblStylePr w:type="firstRow">
      <w:rPr>
        <w:b/>
        <w:bCs/>
      </w:rPr>
    </w:tblStylePr>
    <w:tblStylePr w:type="lastRow">
      <w:rPr>
        <w:b/>
        <w:bCs/>
      </w:rPr>
      <w:tblPr/>
      <w:tcPr>
        <w:tcBorders>
          <w:top w:val="single" w:sz="18" w:space="0" w:color="442D97" w:themeColor="accent4" w:themeTint="BF"/>
        </w:tcBorders>
      </w:tcPr>
    </w:tblStylePr>
    <w:tblStylePr w:type="firstCol">
      <w:rPr>
        <w:b/>
        <w:bCs/>
      </w:rPr>
    </w:tblStylePr>
    <w:tblStylePr w:type="lastCol">
      <w:rPr>
        <w:b/>
        <w:bCs/>
      </w:rPr>
    </w:tblStylePr>
    <w:tblStylePr w:type="band1Vert">
      <w:tblPr/>
      <w:tcPr>
        <w:shd w:val="clear" w:color="auto" w:fill="775ECF" w:themeFill="accent4" w:themeFillTint="7F"/>
      </w:tcPr>
    </w:tblStylePr>
    <w:tblStylePr w:type="band1Horz">
      <w:tblPr/>
      <w:tcPr>
        <w:shd w:val="clear" w:color="auto" w:fill="775ECF" w:themeFill="accent4" w:themeFillTint="7F"/>
      </w:tcPr>
    </w:tblStylePr>
  </w:style>
  <w:style w:type="table" w:styleId="MediumGrid1-Accent5">
    <w:name w:val="Medium Grid 1 Accent 5"/>
    <w:basedOn w:val="TableNormal"/>
    <w:uiPriority w:val="67"/>
    <w:semiHidden/>
    <w:rsid w:val="0058629F"/>
    <w:tblPr>
      <w:tblStyleRowBandSize w:val="1"/>
      <w:tblStyleColBandSize w:val="1"/>
      <w:tblBorders>
        <w:top w:val="single" w:sz="8" w:space="0" w:color="DD9DA1" w:themeColor="accent5" w:themeTint="BF"/>
        <w:left w:val="single" w:sz="8" w:space="0" w:color="DD9DA1" w:themeColor="accent5" w:themeTint="BF"/>
        <w:bottom w:val="single" w:sz="8" w:space="0" w:color="DD9DA1" w:themeColor="accent5" w:themeTint="BF"/>
        <w:right w:val="single" w:sz="8" w:space="0" w:color="DD9DA1" w:themeColor="accent5" w:themeTint="BF"/>
        <w:insideH w:val="single" w:sz="8" w:space="0" w:color="DD9DA1" w:themeColor="accent5" w:themeTint="BF"/>
        <w:insideV w:val="single" w:sz="8" w:space="0" w:color="DD9DA1" w:themeColor="accent5" w:themeTint="BF"/>
      </w:tblBorders>
    </w:tblPr>
    <w:tcPr>
      <w:shd w:val="clear" w:color="auto" w:fill="F4DEDF" w:themeFill="accent5" w:themeFillTint="3F"/>
    </w:tcPr>
    <w:tblStylePr w:type="firstRow">
      <w:rPr>
        <w:b/>
        <w:bCs/>
      </w:rPr>
    </w:tblStylePr>
    <w:tblStylePr w:type="lastRow">
      <w:rPr>
        <w:b/>
        <w:bCs/>
      </w:rPr>
      <w:tblPr/>
      <w:tcPr>
        <w:tcBorders>
          <w:top w:val="single" w:sz="18" w:space="0" w:color="DD9DA1" w:themeColor="accent5" w:themeTint="BF"/>
        </w:tcBorders>
      </w:tcPr>
    </w:tblStylePr>
    <w:tblStylePr w:type="firstCol">
      <w:rPr>
        <w:b/>
        <w:bCs/>
      </w:rPr>
    </w:tblStylePr>
    <w:tblStylePr w:type="lastCol">
      <w:rPr>
        <w:b/>
        <w:bCs/>
      </w:rPr>
    </w:tblStylePr>
    <w:tblStylePr w:type="band1Vert">
      <w:tblPr/>
      <w:tcPr>
        <w:shd w:val="clear" w:color="auto" w:fill="E8BEC0" w:themeFill="accent5" w:themeFillTint="7F"/>
      </w:tcPr>
    </w:tblStylePr>
    <w:tblStylePr w:type="band1Horz">
      <w:tblPr/>
      <w:tcPr>
        <w:shd w:val="clear" w:color="auto" w:fill="E8BEC0" w:themeFill="accent5" w:themeFillTint="7F"/>
      </w:tcPr>
    </w:tblStylePr>
  </w:style>
  <w:style w:type="table" w:styleId="MediumGrid1-Accent6">
    <w:name w:val="Medium Grid 1 Accent 6"/>
    <w:basedOn w:val="TableNormal"/>
    <w:uiPriority w:val="67"/>
    <w:semiHidden/>
    <w:rsid w:val="0058629F"/>
    <w:tblPr>
      <w:tblStyleRowBandSize w:val="1"/>
      <w:tblStyleColBandSize w:val="1"/>
      <w:tblBorders>
        <w:top w:val="single" w:sz="8" w:space="0" w:color="E7EDA5" w:themeColor="accent6" w:themeTint="BF"/>
        <w:left w:val="single" w:sz="8" w:space="0" w:color="E7EDA5" w:themeColor="accent6" w:themeTint="BF"/>
        <w:bottom w:val="single" w:sz="8" w:space="0" w:color="E7EDA5" w:themeColor="accent6" w:themeTint="BF"/>
        <w:right w:val="single" w:sz="8" w:space="0" w:color="E7EDA5" w:themeColor="accent6" w:themeTint="BF"/>
        <w:insideH w:val="single" w:sz="8" w:space="0" w:color="E7EDA5" w:themeColor="accent6" w:themeTint="BF"/>
        <w:insideV w:val="single" w:sz="8" w:space="0" w:color="E7EDA5" w:themeColor="accent6" w:themeTint="BF"/>
      </w:tblBorders>
    </w:tblPr>
    <w:tcPr>
      <w:shd w:val="clear" w:color="auto" w:fill="F7F9E1" w:themeFill="accent6" w:themeFillTint="3F"/>
    </w:tcPr>
    <w:tblStylePr w:type="firstRow">
      <w:rPr>
        <w:b/>
        <w:bCs/>
      </w:rPr>
    </w:tblStylePr>
    <w:tblStylePr w:type="lastRow">
      <w:rPr>
        <w:b/>
        <w:bCs/>
      </w:rPr>
      <w:tblPr/>
      <w:tcPr>
        <w:tcBorders>
          <w:top w:val="single" w:sz="18" w:space="0" w:color="E7EDA5" w:themeColor="accent6" w:themeTint="BF"/>
        </w:tcBorders>
      </w:tcPr>
    </w:tblStylePr>
    <w:tblStylePr w:type="firstCol">
      <w:rPr>
        <w:b/>
        <w:bCs/>
      </w:rPr>
    </w:tblStylePr>
    <w:tblStylePr w:type="lastCol">
      <w:rPr>
        <w:b/>
        <w:bCs/>
      </w:rPr>
    </w:tblStylePr>
    <w:tblStylePr w:type="band1Vert">
      <w:tblPr/>
      <w:tcPr>
        <w:shd w:val="clear" w:color="auto" w:fill="EFF3C3" w:themeFill="accent6" w:themeFillTint="7F"/>
      </w:tcPr>
    </w:tblStylePr>
    <w:tblStylePr w:type="band1Horz">
      <w:tblPr/>
      <w:tcPr>
        <w:shd w:val="clear" w:color="auto" w:fill="EFF3C3" w:themeFill="accent6" w:themeFillTint="7F"/>
      </w:tcPr>
    </w:tblStylePr>
  </w:style>
  <w:style w:type="table" w:styleId="MediumGrid2">
    <w:name w:val="Medium Grid 2"/>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insideH w:val="single" w:sz="8" w:space="0" w:color="232222" w:themeColor="text1"/>
        <w:insideV w:val="single" w:sz="8" w:space="0" w:color="232222" w:themeColor="text1"/>
      </w:tblBorders>
    </w:tblPr>
    <w:tcPr>
      <w:shd w:val="clear" w:color="auto" w:fill="C9C7C7" w:themeFill="text1" w:themeFillTint="3F"/>
    </w:tcPr>
    <w:tblStylePr w:type="firstRow">
      <w:rPr>
        <w:b/>
        <w:bCs/>
        <w:color w:val="232222" w:themeColor="text1"/>
      </w:rPr>
      <w:tblPr/>
      <w:tcPr>
        <w:shd w:val="clear" w:color="auto" w:fill="E9E9E9" w:themeFill="text1"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D3D2D2" w:themeFill="text1" w:themeFillTint="33"/>
      </w:tcPr>
    </w:tblStylePr>
    <w:tblStylePr w:type="band1Vert">
      <w:tblPr/>
      <w:tcPr>
        <w:shd w:val="clear" w:color="auto" w:fill="928F8F" w:themeFill="text1" w:themeFillTint="7F"/>
      </w:tcPr>
    </w:tblStylePr>
    <w:tblStylePr w:type="band1Horz">
      <w:tblPr/>
      <w:tcPr>
        <w:tcBorders>
          <w:insideH w:val="single" w:sz="6" w:space="0" w:color="232222" w:themeColor="text1"/>
          <w:insideV w:val="single" w:sz="6" w:space="0" w:color="232222" w:themeColor="text1"/>
        </w:tcBorders>
        <w:shd w:val="clear" w:color="auto" w:fill="928F8F"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B3272F" w:themeColor="accent1"/>
        <w:left w:val="single" w:sz="8" w:space="0" w:color="B3272F" w:themeColor="accent1"/>
        <w:bottom w:val="single" w:sz="8" w:space="0" w:color="B3272F" w:themeColor="accent1"/>
        <w:right w:val="single" w:sz="8" w:space="0" w:color="B3272F" w:themeColor="accent1"/>
        <w:insideH w:val="single" w:sz="8" w:space="0" w:color="B3272F" w:themeColor="accent1"/>
        <w:insideV w:val="single" w:sz="8" w:space="0" w:color="B3272F" w:themeColor="accent1"/>
      </w:tblBorders>
    </w:tblPr>
    <w:tcPr>
      <w:shd w:val="clear" w:color="auto" w:fill="F2C3C6" w:themeFill="accent1" w:themeFillTint="3F"/>
    </w:tcPr>
    <w:tblStylePr w:type="firstRow">
      <w:rPr>
        <w:b/>
        <w:bCs/>
        <w:color w:val="232222" w:themeColor="text1"/>
      </w:rPr>
      <w:tblPr/>
      <w:tcPr>
        <w:shd w:val="clear" w:color="auto" w:fill="FAE7E8" w:themeFill="accent1"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F4CED0" w:themeFill="accent1" w:themeFillTint="33"/>
      </w:tcPr>
    </w:tblStylePr>
    <w:tblStylePr w:type="band1Vert">
      <w:tblPr/>
      <w:tcPr>
        <w:shd w:val="clear" w:color="auto" w:fill="E5878C" w:themeFill="accent1" w:themeFillTint="7F"/>
      </w:tcPr>
    </w:tblStylePr>
    <w:tblStylePr w:type="band1Horz">
      <w:tblPr/>
      <w:tcPr>
        <w:tcBorders>
          <w:insideH w:val="single" w:sz="6" w:space="0" w:color="B3272F" w:themeColor="accent1"/>
          <w:insideV w:val="single" w:sz="6" w:space="0" w:color="B3272F" w:themeColor="accent1"/>
        </w:tcBorders>
        <w:shd w:val="clear" w:color="auto" w:fill="E5878C"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CDDC29" w:themeColor="accent2"/>
        <w:left w:val="single" w:sz="8" w:space="0" w:color="CDDC29" w:themeColor="accent2"/>
        <w:bottom w:val="single" w:sz="8" w:space="0" w:color="CDDC29" w:themeColor="accent2"/>
        <w:right w:val="single" w:sz="8" w:space="0" w:color="CDDC29" w:themeColor="accent2"/>
        <w:insideH w:val="single" w:sz="8" w:space="0" w:color="CDDC29" w:themeColor="accent2"/>
        <w:insideV w:val="single" w:sz="8" w:space="0" w:color="CDDC29" w:themeColor="accent2"/>
      </w:tblBorders>
    </w:tblPr>
    <w:tcPr>
      <w:shd w:val="clear" w:color="auto" w:fill="F2F6CA" w:themeFill="accent2" w:themeFillTint="3F"/>
    </w:tcPr>
    <w:tblStylePr w:type="firstRow">
      <w:rPr>
        <w:b/>
        <w:bCs/>
        <w:color w:val="232222" w:themeColor="text1"/>
      </w:rPr>
      <w:tblPr/>
      <w:tcPr>
        <w:shd w:val="clear" w:color="auto" w:fill="FAFBE9" w:themeFill="accent2"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F4F8D4" w:themeFill="accent2" w:themeFillTint="33"/>
      </w:tcPr>
    </w:tblStylePr>
    <w:tblStylePr w:type="band1Vert">
      <w:tblPr/>
      <w:tcPr>
        <w:shd w:val="clear" w:color="auto" w:fill="E5ED94" w:themeFill="accent2" w:themeFillTint="7F"/>
      </w:tcPr>
    </w:tblStylePr>
    <w:tblStylePr w:type="band1Horz">
      <w:tblPr/>
      <w:tcPr>
        <w:tcBorders>
          <w:insideH w:val="single" w:sz="6" w:space="0" w:color="CDDC29" w:themeColor="accent2"/>
          <w:insideV w:val="single" w:sz="6" w:space="0" w:color="CDDC29" w:themeColor="accent2"/>
        </w:tcBorders>
        <w:shd w:val="clear" w:color="auto" w:fill="E5ED94"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insideH w:val="single" w:sz="8" w:space="0" w:color="00B2A9" w:themeColor="accent3"/>
        <w:insideV w:val="single" w:sz="8" w:space="0" w:color="00B2A9" w:themeColor="accent3"/>
      </w:tblBorders>
    </w:tblPr>
    <w:tcPr>
      <w:shd w:val="clear" w:color="auto" w:fill="ACFFFA" w:themeFill="accent3" w:themeFillTint="3F"/>
    </w:tcPr>
    <w:tblStylePr w:type="firstRow">
      <w:rPr>
        <w:b/>
        <w:bCs/>
        <w:color w:val="232222" w:themeColor="text1"/>
      </w:rPr>
      <w:tblPr/>
      <w:tcPr>
        <w:shd w:val="clear" w:color="auto" w:fill="DEFFFD" w:themeFill="accent3"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BCFFFB" w:themeFill="accent3" w:themeFillTint="33"/>
      </w:tcPr>
    </w:tblStylePr>
    <w:tblStylePr w:type="band1Vert">
      <w:tblPr/>
      <w:tcPr>
        <w:shd w:val="clear" w:color="auto" w:fill="59FFF6" w:themeFill="accent3" w:themeFillTint="7F"/>
      </w:tcPr>
    </w:tblStylePr>
    <w:tblStylePr w:type="band1Horz">
      <w:tblPr/>
      <w:tcPr>
        <w:tcBorders>
          <w:insideH w:val="single" w:sz="6" w:space="0" w:color="00B2A9" w:themeColor="accent3"/>
          <w:insideV w:val="single" w:sz="6" w:space="0" w:color="00B2A9" w:themeColor="accent3"/>
        </w:tcBorders>
        <w:shd w:val="clear" w:color="auto" w:fill="59FFF6"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insideH w:val="single" w:sz="8" w:space="0" w:color="201547" w:themeColor="accent4"/>
        <w:insideV w:val="single" w:sz="8" w:space="0" w:color="201547" w:themeColor="accent4"/>
      </w:tblBorders>
    </w:tblPr>
    <w:tcPr>
      <w:shd w:val="clear" w:color="auto" w:fill="BBAFE7" w:themeFill="accent4" w:themeFillTint="3F"/>
    </w:tcPr>
    <w:tblStylePr w:type="firstRow">
      <w:rPr>
        <w:b/>
        <w:bCs/>
        <w:color w:val="232222" w:themeColor="text1"/>
      </w:rPr>
      <w:tblPr/>
      <w:tcPr>
        <w:shd w:val="clear" w:color="auto" w:fill="E4DFF5" w:themeFill="accent4"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C8BEEC" w:themeFill="accent4" w:themeFillTint="33"/>
      </w:tcPr>
    </w:tblStylePr>
    <w:tblStylePr w:type="band1Vert">
      <w:tblPr/>
      <w:tcPr>
        <w:shd w:val="clear" w:color="auto" w:fill="775ECF" w:themeFill="accent4" w:themeFillTint="7F"/>
      </w:tcPr>
    </w:tblStylePr>
    <w:tblStylePr w:type="band1Horz">
      <w:tblPr/>
      <w:tcPr>
        <w:tcBorders>
          <w:insideH w:val="single" w:sz="6" w:space="0" w:color="201547" w:themeColor="accent4"/>
          <w:insideV w:val="single" w:sz="6" w:space="0" w:color="201547" w:themeColor="accent4"/>
        </w:tcBorders>
        <w:shd w:val="clear" w:color="auto" w:fill="775ECF"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D27D82" w:themeColor="accent5"/>
        <w:left w:val="single" w:sz="8" w:space="0" w:color="D27D82" w:themeColor="accent5"/>
        <w:bottom w:val="single" w:sz="8" w:space="0" w:color="D27D82" w:themeColor="accent5"/>
        <w:right w:val="single" w:sz="8" w:space="0" w:color="D27D82" w:themeColor="accent5"/>
        <w:insideH w:val="single" w:sz="8" w:space="0" w:color="D27D82" w:themeColor="accent5"/>
        <w:insideV w:val="single" w:sz="8" w:space="0" w:color="D27D82" w:themeColor="accent5"/>
      </w:tblBorders>
    </w:tblPr>
    <w:tcPr>
      <w:shd w:val="clear" w:color="auto" w:fill="F4DEDF" w:themeFill="accent5" w:themeFillTint="3F"/>
    </w:tcPr>
    <w:tblStylePr w:type="firstRow">
      <w:rPr>
        <w:b/>
        <w:bCs/>
        <w:color w:val="232222" w:themeColor="text1"/>
      </w:rPr>
      <w:tblPr/>
      <w:tcPr>
        <w:shd w:val="clear" w:color="auto" w:fill="FAF2F2" w:themeFill="accent5"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F6E5E6" w:themeFill="accent5" w:themeFillTint="33"/>
      </w:tcPr>
    </w:tblStylePr>
    <w:tblStylePr w:type="band1Vert">
      <w:tblPr/>
      <w:tcPr>
        <w:shd w:val="clear" w:color="auto" w:fill="E8BEC0" w:themeFill="accent5" w:themeFillTint="7F"/>
      </w:tcPr>
    </w:tblStylePr>
    <w:tblStylePr w:type="band1Horz">
      <w:tblPr/>
      <w:tcPr>
        <w:tcBorders>
          <w:insideH w:val="single" w:sz="6" w:space="0" w:color="D27D82" w:themeColor="accent5"/>
          <w:insideV w:val="single" w:sz="6" w:space="0" w:color="D27D82" w:themeColor="accent5"/>
        </w:tcBorders>
        <w:shd w:val="clear" w:color="auto" w:fill="E8BEC0"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E0E787" w:themeColor="accent6"/>
        <w:left w:val="single" w:sz="8" w:space="0" w:color="E0E787" w:themeColor="accent6"/>
        <w:bottom w:val="single" w:sz="8" w:space="0" w:color="E0E787" w:themeColor="accent6"/>
        <w:right w:val="single" w:sz="8" w:space="0" w:color="E0E787" w:themeColor="accent6"/>
        <w:insideH w:val="single" w:sz="8" w:space="0" w:color="E0E787" w:themeColor="accent6"/>
        <w:insideV w:val="single" w:sz="8" w:space="0" w:color="E0E787" w:themeColor="accent6"/>
      </w:tblBorders>
    </w:tblPr>
    <w:tcPr>
      <w:shd w:val="clear" w:color="auto" w:fill="F7F9E1" w:themeFill="accent6" w:themeFillTint="3F"/>
    </w:tcPr>
    <w:tblStylePr w:type="firstRow">
      <w:rPr>
        <w:b/>
        <w:bCs/>
        <w:color w:val="232222" w:themeColor="text1"/>
      </w:rPr>
      <w:tblPr/>
      <w:tcPr>
        <w:shd w:val="clear" w:color="auto" w:fill="FBFCF3" w:themeFill="accent6"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F8FAE6" w:themeFill="accent6" w:themeFillTint="33"/>
      </w:tcPr>
    </w:tblStylePr>
    <w:tblStylePr w:type="band1Vert">
      <w:tblPr/>
      <w:tcPr>
        <w:shd w:val="clear" w:color="auto" w:fill="EFF3C3" w:themeFill="accent6" w:themeFillTint="7F"/>
      </w:tcPr>
    </w:tblStylePr>
    <w:tblStylePr w:type="band1Horz">
      <w:tblPr/>
      <w:tcPr>
        <w:tcBorders>
          <w:insideH w:val="single" w:sz="6" w:space="0" w:color="E0E787" w:themeColor="accent6"/>
          <w:insideV w:val="single" w:sz="6" w:space="0" w:color="E0E787" w:themeColor="accent6"/>
        </w:tcBorders>
        <w:shd w:val="clear" w:color="auto" w:fill="EFF3C3"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9C7C7"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32222"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32222"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32222"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32222"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28F8F"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28F8F" w:themeFill="text1" w:themeFillTint="7F"/>
      </w:tcPr>
    </w:tblStylePr>
  </w:style>
  <w:style w:type="table" w:styleId="MediumGrid3-Accent1">
    <w:name w:val="Medium Grid 3 Accent 1"/>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2C3C6"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3272F"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3272F"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3272F"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3272F"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5878C"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5878C" w:themeFill="accent1" w:themeFillTint="7F"/>
      </w:tcPr>
    </w:tblStylePr>
  </w:style>
  <w:style w:type="table" w:styleId="MediumGrid3-Accent2">
    <w:name w:val="Medium Grid 3 Accent 2"/>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2F6CA"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DDC29"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DDC29"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DDC29"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DDC29"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5ED94"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5ED94" w:themeFill="accent2" w:themeFillTint="7F"/>
      </w:tcPr>
    </w:tblStylePr>
  </w:style>
  <w:style w:type="table" w:styleId="MediumGrid3-Accent3">
    <w:name w:val="Medium Grid 3 Accent 3"/>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CFFF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2A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2A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2A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2A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9FFF6"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9FFF6" w:themeFill="accent3" w:themeFillTint="7F"/>
      </w:tcPr>
    </w:tblStylePr>
  </w:style>
  <w:style w:type="table" w:styleId="MediumGrid3-Accent4">
    <w:name w:val="Medium Grid 3 Accent 4"/>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BAFE7"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01547"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01547"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01547"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01547"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75ECF"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75ECF" w:themeFill="accent4" w:themeFillTint="7F"/>
      </w:tcPr>
    </w:tblStylePr>
  </w:style>
  <w:style w:type="table" w:styleId="MediumGrid3-Accent5">
    <w:name w:val="Medium Grid 3 Accent 5"/>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4DED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D27D82"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D27D82"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D27D82"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D27D82"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8BEC0"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8BEC0" w:themeFill="accent5" w:themeFillTint="7F"/>
      </w:tcPr>
    </w:tblStylePr>
  </w:style>
  <w:style w:type="table" w:styleId="MediumGrid3-Accent6">
    <w:name w:val="Medium Grid 3 Accent 6"/>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7F9E1"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0E78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0E78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0E78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0E78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FF3C3"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FF3C3" w:themeFill="accent6" w:themeFillTint="7F"/>
      </w:tcPr>
    </w:tblStylePr>
  </w:style>
  <w:style w:type="table" w:styleId="MediumList1">
    <w:name w:val="Medium List 1"/>
    <w:basedOn w:val="TableNormal"/>
    <w:uiPriority w:val="65"/>
    <w:semiHidden/>
    <w:rsid w:val="0058629F"/>
    <w:tblPr>
      <w:tblStyleRowBandSize w:val="1"/>
      <w:tblStyleColBandSize w:val="1"/>
      <w:tblBorders>
        <w:top w:val="single" w:sz="8" w:space="0" w:color="232222" w:themeColor="text1"/>
        <w:bottom w:val="single" w:sz="8" w:space="0" w:color="232222" w:themeColor="text1"/>
      </w:tblBorders>
    </w:tblPr>
    <w:tblStylePr w:type="firstRow">
      <w:rPr>
        <w:rFonts w:asciiTheme="majorHAnsi" w:eastAsiaTheme="majorEastAsia" w:hAnsiTheme="majorHAnsi" w:cstheme="majorBidi"/>
      </w:rPr>
      <w:tblPr/>
      <w:tcPr>
        <w:tcBorders>
          <w:top w:val="nil"/>
          <w:bottom w:val="single" w:sz="8" w:space="0" w:color="232222" w:themeColor="text1"/>
        </w:tcBorders>
      </w:tcPr>
    </w:tblStylePr>
    <w:tblStylePr w:type="lastRow">
      <w:rPr>
        <w:b/>
        <w:bCs/>
        <w:color w:val="201547" w:themeColor="text2"/>
      </w:rPr>
      <w:tblPr/>
      <w:tcPr>
        <w:tcBorders>
          <w:top w:val="single" w:sz="8" w:space="0" w:color="232222" w:themeColor="text1"/>
          <w:bottom w:val="single" w:sz="8" w:space="0" w:color="232222" w:themeColor="text1"/>
        </w:tcBorders>
      </w:tcPr>
    </w:tblStylePr>
    <w:tblStylePr w:type="firstCol">
      <w:rPr>
        <w:b/>
        <w:bCs/>
      </w:rPr>
    </w:tblStylePr>
    <w:tblStylePr w:type="lastCol">
      <w:rPr>
        <w:b/>
        <w:bCs/>
      </w:rPr>
      <w:tblPr/>
      <w:tcPr>
        <w:tcBorders>
          <w:top w:val="single" w:sz="8" w:space="0" w:color="232222" w:themeColor="text1"/>
          <w:bottom w:val="single" w:sz="8" w:space="0" w:color="232222" w:themeColor="text1"/>
        </w:tcBorders>
      </w:tcPr>
    </w:tblStylePr>
    <w:tblStylePr w:type="band1Vert">
      <w:tblPr/>
      <w:tcPr>
        <w:shd w:val="clear" w:color="auto" w:fill="C9C7C7" w:themeFill="text1" w:themeFillTint="3F"/>
      </w:tcPr>
    </w:tblStylePr>
    <w:tblStylePr w:type="band1Horz">
      <w:tblPr/>
      <w:tcPr>
        <w:shd w:val="clear" w:color="auto" w:fill="C9C7C7" w:themeFill="text1" w:themeFillTint="3F"/>
      </w:tcPr>
    </w:tblStylePr>
  </w:style>
  <w:style w:type="table" w:styleId="MediumList1-Accent1">
    <w:name w:val="Medium List 1 Accent 1"/>
    <w:basedOn w:val="TableNormal"/>
    <w:uiPriority w:val="65"/>
    <w:semiHidden/>
    <w:rsid w:val="0058629F"/>
    <w:tblPr>
      <w:tblStyleRowBandSize w:val="1"/>
      <w:tblStyleColBandSize w:val="1"/>
      <w:tblBorders>
        <w:top w:val="single" w:sz="8" w:space="0" w:color="B3272F" w:themeColor="accent1"/>
        <w:bottom w:val="single" w:sz="8" w:space="0" w:color="B3272F" w:themeColor="accent1"/>
      </w:tblBorders>
    </w:tblPr>
    <w:tblStylePr w:type="firstRow">
      <w:rPr>
        <w:rFonts w:asciiTheme="majorHAnsi" w:eastAsiaTheme="majorEastAsia" w:hAnsiTheme="majorHAnsi" w:cstheme="majorBidi"/>
      </w:rPr>
      <w:tblPr/>
      <w:tcPr>
        <w:tcBorders>
          <w:top w:val="nil"/>
          <w:bottom w:val="single" w:sz="8" w:space="0" w:color="B3272F" w:themeColor="accent1"/>
        </w:tcBorders>
      </w:tcPr>
    </w:tblStylePr>
    <w:tblStylePr w:type="lastRow">
      <w:rPr>
        <w:b/>
        <w:bCs/>
        <w:color w:val="201547" w:themeColor="text2"/>
      </w:rPr>
      <w:tblPr/>
      <w:tcPr>
        <w:tcBorders>
          <w:top w:val="single" w:sz="8" w:space="0" w:color="B3272F" w:themeColor="accent1"/>
          <w:bottom w:val="single" w:sz="8" w:space="0" w:color="B3272F" w:themeColor="accent1"/>
        </w:tcBorders>
      </w:tcPr>
    </w:tblStylePr>
    <w:tblStylePr w:type="firstCol">
      <w:rPr>
        <w:b/>
        <w:bCs/>
      </w:rPr>
    </w:tblStylePr>
    <w:tblStylePr w:type="lastCol">
      <w:rPr>
        <w:b/>
        <w:bCs/>
      </w:rPr>
      <w:tblPr/>
      <w:tcPr>
        <w:tcBorders>
          <w:top w:val="single" w:sz="8" w:space="0" w:color="B3272F" w:themeColor="accent1"/>
          <w:bottom w:val="single" w:sz="8" w:space="0" w:color="B3272F" w:themeColor="accent1"/>
        </w:tcBorders>
      </w:tcPr>
    </w:tblStylePr>
    <w:tblStylePr w:type="band1Vert">
      <w:tblPr/>
      <w:tcPr>
        <w:shd w:val="clear" w:color="auto" w:fill="F2C3C6" w:themeFill="accent1" w:themeFillTint="3F"/>
      </w:tcPr>
    </w:tblStylePr>
    <w:tblStylePr w:type="band1Horz">
      <w:tblPr/>
      <w:tcPr>
        <w:shd w:val="clear" w:color="auto" w:fill="F2C3C6" w:themeFill="accent1" w:themeFillTint="3F"/>
      </w:tcPr>
    </w:tblStylePr>
  </w:style>
  <w:style w:type="table" w:styleId="MediumList1-Accent2">
    <w:name w:val="Medium List 1 Accent 2"/>
    <w:basedOn w:val="TableNormal"/>
    <w:uiPriority w:val="65"/>
    <w:semiHidden/>
    <w:rsid w:val="0058629F"/>
    <w:tblPr>
      <w:tblStyleRowBandSize w:val="1"/>
      <w:tblStyleColBandSize w:val="1"/>
      <w:tblBorders>
        <w:top w:val="single" w:sz="8" w:space="0" w:color="CDDC29" w:themeColor="accent2"/>
        <w:bottom w:val="single" w:sz="8" w:space="0" w:color="CDDC29" w:themeColor="accent2"/>
      </w:tblBorders>
    </w:tblPr>
    <w:tblStylePr w:type="firstRow">
      <w:rPr>
        <w:rFonts w:asciiTheme="majorHAnsi" w:eastAsiaTheme="majorEastAsia" w:hAnsiTheme="majorHAnsi" w:cstheme="majorBidi"/>
      </w:rPr>
      <w:tblPr/>
      <w:tcPr>
        <w:tcBorders>
          <w:top w:val="nil"/>
          <w:bottom w:val="single" w:sz="8" w:space="0" w:color="CDDC29" w:themeColor="accent2"/>
        </w:tcBorders>
      </w:tcPr>
    </w:tblStylePr>
    <w:tblStylePr w:type="lastRow">
      <w:rPr>
        <w:b/>
        <w:bCs/>
        <w:color w:val="201547" w:themeColor="text2"/>
      </w:rPr>
      <w:tblPr/>
      <w:tcPr>
        <w:tcBorders>
          <w:top w:val="single" w:sz="8" w:space="0" w:color="CDDC29" w:themeColor="accent2"/>
          <w:bottom w:val="single" w:sz="8" w:space="0" w:color="CDDC29" w:themeColor="accent2"/>
        </w:tcBorders>
      </w:tcPr>
    </w:tblStylePr>
    <w:tblStylePr w:type="firstCol">
      <w:rPr>
        <w:b/>
        <w:bCs/>
      </w:rPr>
    </w:tblStylePr>
    <w:tblStylePr w:type="lastCol">
      <w:rPr>
        <w:b/>
        <w:bCs/>
      </w:rPr>
      <w:tblPr/>
      <w:tcPr>
        <w:tcBorders>
          <w:top w:val="single" w:sz="8" w:space="0" w:color="CDDC29" w:themeColor="accent2"/>
          <w:bottom w:val="single" w:sz="8" w:space="0" w:color="CDDC29" w:themeColor="accent2"/>
        </w:tcBorders>
      </w:tcPr>
    </w:tblStylePr>
    <w:tblStylePr w:type="band1Vert">
      <w:tblPr/>
      <w:tcPr>
        <w:shd w:val="clear" w:color="auto" w:fill="F2F6CA" w:themeFill="accent2" w:themeFillTint="3F"/>
      </w:tcPr>
    </w:tblStylePr>
    <w:tblStylePr w:type="band1Horz">
      <w:tblPr/>
      <w:tcPr>
        <w:shd w:val="clear" w:color="auto" w:fill="F2F6CA" w:themeFill="accent2" w:themeFillTint="3F"/>
      </w:tcPr>
    </w:tblStylePr>
  </w:style>
  <w:style w:type="table" w:styleId="MediumList1-Accent3">
    <w:name w:val="Medium List 1 Accent 3"/>
    <w:basedOn w:val="TableNormal"/>
    <w:uiPriority w:val="65"/>
    <w:semiHidden/>
    <w:rsid w:val="0058629F"/>
    <w:tblPr>
      <w:tblStyleRowBandSize w:val="1"/>
      <w:tblStyleColBandSize w:val="1"/>
      <w:tblBorders>
        <w:top w:val="single" w:sz="8" w:space="0" w:color="00B2A9" w:themeColor="accent3"/>
        <w:bottom w:val="single" w:sz="8" w:space="0" w:color="00B2A9" w:themeColor="accent3"/>
      </w:tblBorders>
    </w:tblPr>
    <w:tblStylePr w:type="firstRow">
      <w:rPr>
        <w:rFonts w:asciiTheme="majorHAnsi" w:eastAsiaTheme="majorEastAsia" w:hAnsiTheme="majorHAnsi" w:cstheme="majorBidi"/>
      </w:rPr>
      <w:tblPr/>
      <w:tcPr>
        <w:tcBorders>
          <w:top w:val="nil"/>
          <w:bottom w:val="single" w:sz="8" w:space="0" w:color="00B2A9" w:themeColor="accent3"/>
        </w:tcBorders>
      </w:tcPr>
    </w:tblStylePr>
    <w:tblStylePr w:type="lastRow">
      <w:rPr>
        <w:b/>
        <w:bCs/>
        <w:color w:val="201547" w:themeColor="text2"/>
      </w:rPr>
      <w:tblPr/>
      <w:tcPr>
        <w:tcBorders>
          <w:top w:val="single" w:sz="8" w:space="0" w:color="00B2A9" w:themeColor="accent3"/>
          <w:bottom w:val="single" w:sz="8" w:space="0" w:color="00B2A9" w:themeColor="accent3"/>
        </w:tcBorders>
      </w:tcPr>
    </w:tblStylePr>
    <w:tblStylePr w:type="firstCol">
      <w:rPr>
        <w:b/>
        <w:bCs/>
      </w:rPr>
    </w:tblStylePr>
    <w:tblStylePr w:type="lastCol">
      <w:rPr>
        <w:b/>
        <w:bCs/>
      </w:rPr>
      <w:tblPr/>
      <w:tcPr>
        <w:tcBorders>
          <w:top w:val="single" w:sz="8" w:space="0" w:color="00B2A9" w:themeColor="accent3"/>
          <w:bottom w:val="single" w:sz="8" w:space="0" w:color="00B2A9" w:themeColor="accent3"/>
        </w:tcBorders>
      </w:tcPr>
    </w:tblStylePr>
    <w:tblStylePr w:type="band1Vert">
      <w:tblPr/>
      <w:tcPr>
        <w:shd w:val="clear" w:color="auto" w:fill="ACFFFA" w:themeFill="accent3" w:themeFillTint="3F"/>
      </w:tcPr>
    </w:tblStylePr>
    <w:tblStylePr w:type="band1Horz">
      <w:tblPr/>
      <w:tcPr>
        <w:shd w:val="clear" w:color="auto" w:fill="ACFFFA" w:themeFill="accent3" w:themeFillTint="3F"/>
      </w:tcPr>
    </w:tblStylePr>
  </w:style>
  <w:style w:type="table" w:styleId="MediumList1-Accent4">
    <w:name w:val="Medium List 1 Accent 4"/>
    <w:basedOn w:val="TableNormal"/>
    <w:uiPriority w:val="65"/>
    <w:semiHidden/>
    <w:rsid w:val="0058629F"/>
    <w:tblPr>
      <w:tblStyleRowBandSize w:val="1"/>
      <w:tblStyleColBandSize w:val="1"/>
      <w:tblBorders>
        <w:top w:val="single" w:sz="8" w:space="0" w:color="201547" w:themeColor="accent4"/>
        <w:bottom w:val="single" w:sz="8" w:space="0" w:color="201547" w:themeColor="accent4"/>
      </w:tblBorders>
    </w:tblPr>
    <w:tblStylePr w:type="firstRow">
      <w:rPr>
        <w:rFonts w:asciiTheme="majorHAnsi" w:eastAsiaTheme="majorEastAsia" w:hAnsiTheme="majorHAnsi" w:cstheme="majorBidi"/>
      </w:rPr>
      <w:tblPr/>
      <w:tcPr>
        <w:tcBorders>
          <w:top w:val="nil"/>
          <w:bottom w:val="single" w:sz="8" w:space="0" w:color="201547" w:themeColor="accent4"/>
        </w:tcBorders>
      </w:tcPr>
    </w:tblStylePr>
    <w:tblStylePr w:type="lastRow">
      <w:rPr>
        <w:b/>
        <w:bCs/>
        <w:color w:val="201547" w:themeColor="text2"/>
      </w:rPr>
      <w:tblPr/>
      <w:tcPr>
        <w:tcBorders>
          <w:top w:val="single" w:sz="8" w:space="0" w:color="201547" w:themeColor="accent4"/>
          <w:bottom w:val="single" w:sz="8" w:space="0" w:color="201547" w:themeColor="accent4"/>
        </w:tcBorders>
      </w:tcPr>
    </w:tblStylePr>
    <w:tblStylePr w:type="firstCol">
      <w:rPr>
        <w:b/>
        <w:bCs/>
      </w:rPr>
    </w:tblStylePr>
    <w:tblStylePr w:type="lastCol">
      <w:rPr>
        <w:b/>
        <w:bCs/>
      </w:rPr>
      <w:tblPr/>
      <w:tcPr>
        <w:tcBorders>
          <w:top w:val="single" w:sz="8" w:space="0" w:color="201547" w:themeColor="accent4"/>
          <w:bottom w:val="single" w:sz="8" w:space="0" w:color="201547" w:themeColor="accent4"/>
        </w:tcBorders>
      </w:tcPr>
    </w:tblStylePr>
    <w:tblStylePr w:type="band1Vert">
      <w:tblPr/>
      <w:tcPr>
        <w:shd w:val="clear" w:color="auto" w:fill="BBAFE7" w:themeFill="accent4" w:themeFillTint="3F"/>
      </w:tcPr>
    </w:tblStylePr>
    <w:tblStylePr w:type="band1Horz">
      <w:tblPr/>
      <w:tcPr>
        <w:shd w:val="clear" w:color="auto" w:fill="BBAFE7" w:themeFill="accent4" w:themeFillTint="3F"/>
      </w:tcPr>
    </w:tblStylePr>
  </w:style>
  <w:style w:type="table" w:styleId="MediumList1-Accent5">
    <w:name w:val="Medium List 1 Accent 5"/>
    <w:basedOn w:val="TableNormal"/>
    <w:uiPriority w:val="65"/>
    <w:semiHidden/>
    <w:rsid w:val="0058629F"/>
    <w:tblPr>
      <w:tblStyleRowBandSize w:val="1"/>
      <w:tblStyleColBandSize w:val="1"/>
      <w:tblBorders>
        <w:top w:val="single" w:sz="8" w:space="0" w:color="D27D82" w:themeColor="accent5"/>
        <w:bottom w:val="single" w:sz="8" w:space="0" w:color="D27D82" w:themeColor="accent5"/>
      </w:tblBorders>
    </w:tblPr>
    <w:tblStylePr w:type="firstRow">
      <w:rPr>
        <w:rFonts w:asciiTheme="majorHAnsi" w:eastAsiaTheme="majorEastAsia" w:hAnsiTheme="majorHAnsi" w:cstheme="majorBidi"/>
      </w:rPr>
      <w:tblPr/>
      <w:tcPr>
        <w:tcBorders>
          <w:top w:val="nil"/>
          <w:bottom w:val="single" w:sz="8" w:space="0" w:color="D27D82" w:themeColor="accent5"/>
        </w:tcBorders>
      </w:tcPr>
    </w:tblStylePr>
    <w:tblStylePr w:type="lastRow">
      <w:rPr>
        <w:b/>
        <w:bCs/>
        <w:color w:val="201547" w:themeColor="text2"/>
      </w:rPr>
      <w:tblPr/>
      <w:tcPr>
        <w:tcBorders>
          <w:top w:val="single" w:sz="8" w:space="0" w:color="D27D82" w:themeColor="accent5"/>
          <w:bottom w:val="single" w:sz="8" w:space="0" w:color="D27D82" w:themeColor="accent5"/>
        </w:tcBorders>
      </w:tcPr>
    </w:tblStylePr>
    <w:tblStylePr w:type="firstCol">
      <w:rPr>
        <w:b/>
        <w:bCs/>
      </w:rPr>
    </w:tblStylePr>
    <w:tblStylePr w:type="lastCol">
      <w:rPr>
        <w:b/>
        <w:bCs/>
      </w:rPr>
      <w:tblPr/>
      <w:tcPr>
        <w:tcBorders>
          <w:top w:val="single" w:sz="8" w:space="0" w:color="D27D82" w:themeColor="accent5"/>
          <w:bottom w:val="single" w:sz="8" w:space="0" w:color="D27D82" w:themeColor="accent5"/>
        </w:tcBorders>
      </w:tcPr>
    </w:tblStylePr>
    <w:tblStylePr w:type="band1Vert">
      <w:tblPr/>
      <w:tcPr>
        <w:shd w:val="clear" w:color="auto" w:fill="F4DEDF" w:themeFill="accent5" w:themeFillTint="3F"/>
      </w:tcPr>
    </w:tblStylePr>
    <w:tblStylePr w:type="band1Horz">
      <w:tblPr/>
      <w:tcPr>
        <w:shd w:val="clear" w:color="auto" w:fill="F4DEDF" w:themeFill="accent5" w:themeFillTint="3F"/>
      </w:tcPr>
    </w:tblStylePr>
  </w:style>
  <w:style w:type="table" w:styleId="MediumList1-Accent6">
    <w:name w:val="Medium List 1 Accent 6"/>
    <w:basedOn w:val="TableNormal"/>
    <w:uiPriority w:val="65"/>
    <w:semiHidden/>
    <w:rsid w:val="0058629F"/>
    <w:tblPr>
      <w:tblStyleRowBandSize w:val="1"/>
      <w:tblStyleColBandSize w:val="1"/>
      <w:tblBorders>
        <w:top w:val="single" w:sz="8" w:space="0" w:color="E0E787" w:themeColor="accent6"/>
        <w:bottom w:val="single" w:sz="8" w:space="0" w:color="E0E787" w:themeColor="accent6"/>
      </w:tblBorders>
    </w:tblPr>
    <w:tblStylePr w:type="firstRow">
      <w:rPr>
        <w:rFonts w:asciiTheme="majorHAnsi" w:eastAsiaTheme="majorEastAsia" w:hAnsiTheme="majorHAnsi" w:cstheme="majorBidi"/>
      </w:rPr>
      <w:tblPr/>
      <w:tcPr>
        <w:tcBorders>
          <w:top w:val="nil"/>
          <w:bottom w:val="single" w:sz="8" w:space="0" w:color="E0E787" w:themeColor="accent6"/>
        </w:tcBorders>
      </w:tcPr>
    </w:tblStylePr>
    <w:tblStylePr w:type="lastRow">
      <w:rPr>
        <w:b/>
        <w:bCs/>
        <w:color w:val="201547" w:themeColor="text2"/>
      </w:rPr>
      <w:tblPr/>
      <w:tcPr>
        <w:tcBorders>
          <w:top w:val="single" w:sz="8" w:space="0" w:color="E0E787" w:themeColor="accent6"/>
          <w:bottom w:val="single" w:sz="8" w:space="0" w:color="E0E787" w:themeColor="accent6"/>
        </w:tcBorders>
      </w:tcPr>
    </w:tblStylePr>
    <w:tblStylePr w:type="firstCol">
      <w:rPr>
        <w:b/>
        <w:bCs/>
      </w:rPr>
    </w:tblStylePr>
    <w:tblStylePr w:type="lastCol">
      <w:rPr>
        <w:b/>
        <w:bCs/>
      </w:rPr>
      <w:tblPr/>
      <w:tcPr>
        <w:tcBorders>
          <w:top w:val="single" w:sz="8" w:space="0" w:color="E0E787" w:themeColor="accent6"/>
          <w:bottom w:val="single" w:sz="8" w:space="0" w:color="E0E787" w:themeColor="accent6"/>
        </w:tcBorders>
      </w:tcPr>
    </w:tblStylePr>
    <w:tblStylePr w:type="band1Vert">
      <w:tblPr/>
      <w:tcPr>
        <w:shd w:val="clear" w:color="auto" w:fill="F7F9E1" w:themeFill="accent6" w:themeFillTint="3F"/>
      </w:tcPr>
    </w:tblStylePr>
    <w:tblStylePr w:type="band1Horz">
      <w:tblPr/>
      <w:tcPr>
        <w:shd w:val="clear" w:color="auto" w:fill="F7F9E1" w:themeFill="accent6" w:themeFillTint="3F"/>
      </w:tcPr>
    </w:tblStylePr>
  </w:style>
  <w:style w:type="table" w:styleId="MediumList2">
    <w:name w:val="Medium List 2"/>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tblBorders>
    </w:tblPr>
    <w:tblStylePr w:type="firstRow">
      <w:rPr>
        <w:sz w:val="24"/>
        <w:szCs w:val="24"/>
      </w:rPr>
      <w:tblPr/>
      <w:tcPr>
        <w:tcBorders>
          <w:top w:val="nil"/>
          <w:left w:val="nil"/>
          <w:bottom w:val="single" w:sz="24" w:space="0" w:color="232222" w:themeColor="text1"/>
          <w:right w:val="nil"/>
          <w:insideH w:val="nil"/>
          <w:insideV w:val="nil"/>
        </w:tcBorders>
        <w:shd w:val="clear" w:color="auto" w:fill="FFFFFF" w:themeFill="background1"/>
      </w:tcPr>
    </w:tblStylePr>
    <w:tblStylePr w:type="lastRow">
      <w:tblPr/>
      <w:tcPr>
        <w:tcBorders>
          <w:top w:val="single" w:sz="8" w:space="0" w:color="232222"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32222" w:themeColor="text1"/>
          <w:insideH w:val="nil"/>
          <w:insideV w:val="nil"/>
        </w:tcBorders>
        <w:shd w:val="clear" w:color="auto" w:fill="FFFFFF" w:themeFill="background1"/>
      </w:tcPr>
    </w:tblStylePr>
    <w:tblStylePr w:type="lastCol">
      <w:tblPr/>
      <w:tcPr>
        <w:tcBorders>
          <w:top w:val="nil"/>
          <w:left w:val="single" w:sz="8" w:space="0" w:color="232222"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9C7C7" w:themeFill="text1" w:themeFillTint="3F"/>
      </w:tcPr>
    </w:tblStylePr>
    <w:tblStylePr w:type="band1Horz">
      <w:tblPr/>
      <w:tcPr>
        <w:tcBorders>
          <w:top w:val="nil"/>
          <w:bottom w:val="nil"/>
          <w:insideH w:val="nil"/>
          <w:insideV w:val="nil"/>
        </w:tcBorders>
        <w:shd w:val="clear" w:color="auto" w:fill="C9C7C7"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B3272F" w:themeColor="accent1"/>
        <w:left w:val="single" w:sz="8" w:space="0" w:color="B3272F" w:themeColor="accent1"/>
        <w:bottom w:val="single" w:sz="8" w:space="0" w:color="B3272F" w:themeColor="accent1"/>
        <w:right w:val="single" w:sz="8" w:space="0" w:color="B3272F" w:themeColor="accent1"/>
      </w:tblBorders>
    </w:tblPr>
    <w:tblStylePr w:type="firstRow">
      <w:rPr>
        <w:sz w:val="24"/>
        <w:szCs w:val="24"/>
      </w:rPr>
      <w:tblPr/>
      <w:tcPr>
        <w:tcBorders>
          <w:top w:val="nil"/>
          <w:left w:val="nil"/>
          <w:bottom w:val="single" w:sz="24" w:space="0" w:color="B3272F" w:themeColor="accent1"/>
          <w:right w:val="nil"/>
          <w:insideH w:val="nil"/>
          <w:insideV w:val="nil"/>
        </w:tcBorders>
        <w:shd w:val="clear" w:color="auto" w:fill="FFFFFF" w:themeFill="background1"/>
      </w:tcPr>
    </w:tblStylePr>
    <w:tblStylePr w:type="lastRow">
      <w:tblPr/>
      <w:tcPr>
        <w:tcBorders>
          <w:top w:val="single" w:sz="8" w:space="0" w:color="B3272F"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3272F" w:themeColor="accent1"/>
          <w:insideH w:val="nil"/>
          <w:insideV w:val="nil"/>
        </w:tcBorders>
        <w:shd w:val="clear" w:color="auto" w:fill="FFFFFF" w:themeFill="background1"/>
      </w:tcPr>
    </w:tblStylePr>
    <w:tblStylePr w:type="lastCol">
      <w:tblPr/>
      <w:tcPr>
        <w:tcBorders>
          <w:top w:val="nil"/>
          <w:left w:val="single" w:sz="8" w:space="0" w:color="B3272F"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2C3C6" w:themeFill="accent1" w:themeFillTint="3F"/>
      </w:tcPr>
    </w:tblStylePr>
    <w:tblStylePr w:type="band1Horz">
      <w:tblPr/>
      <w:tcPr>
        <w:tcBorders>
          <w:top w:val="nil"/>
          <w:bottom w:val="nil"/>
          <w:insideH w:val="nil"/>
          <w:insideV w:val="nil"/>
        </w:tcBorders>
        <w:shd w:val="clear" w:color="auto" w:fill="F2C3C6"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CDDC29" w:themeColor="accent2"/>
        <w:left w:val="single" w:sz="8" w:space="0" w:color="CDDC29" w:themeColor="accent2"/>
        <w:bottom w:val="single" w:sz="8" w:space="0" w:color="CDDC29" w:themeColor="accent2"/>
        <w:right w:val="single" w:sz="8" w:space="0" w:color="CDDC29" w:themeColor="accent2"/>
      </w:tblBorders>
    </w:tblPr>
    <w:tblStylePr w:type="firstRow">
      <w:rPr>
        <w:sz w:val="24"/>
        <w:szCs w:val="24"/>
      </w:rPr>
      <w:tblPr/>
      <w:tcPr>
        <w:tcBorders>
          <w:top w:val="nil"/>
          <w:left w:val="nil"/>
          <w:bottom w:val="single" w:sz="24" w:space="0" w:color="CDDC29" w:themeColor="accent2"/>
          <w:right w:val="nil"/>
          <w:insideH w:val="nil"/>
          <w:insideV w:val="nil"/>
        </w:tcBorders>
        <w:shd w:val="clear" w:color="auto" w:fill="FFFFFF" w:themeFill="background1"/>
      </w:tcPr>
    </w:tblStylePr>
    <w:tblStylePr w:type="lastRow">
      <w:tblPr/>
      <w:tcPr>
        <w:tcBorders>
          <w:top w:val="single" w:sz="8" w:space="0" w:color="CDDC29"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DDC29" w:themeColor="accent2"/>
          <w:insideH w:val="nil"/>
          <w:insideV w:val="nil"/>
        </w:tcBorders>
        <w:shd w:val="clear" w:color="auto" w:fill="FFFFFF" w:themeFill="background1"/>
      </w:tcPr>
    </w:tblStylePr>
    <w:tblStylePr w:type="lastCol">
      <w:tblPr/>
      <w:tcPr>
        <w:tcBorders>
          <w:top w:val="nil"/>
          <w:left w:val="single" w:sz="8" w:space="0" w:color="CDDC29"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2F6CA" w:themeFill="accent2" w:themeFillTint="3F"/>
      </w:tcPr>
    </w:tblStylePr>
    <w:tblStylePr w:type="band1Horz">
      <w:tblPr/>
      <w:tcPr>
        <w:tcBorders>
          <w:top w:val="nil"/>
          <w:bottom w:val="nil"/>
          <w:insideH w:val="nil"/>
          <w:insideV w:val="nil"/>
        </w:tcBorders>
        <w:shd w:val="clear" w:color="auto" w:fill="F2F6CA"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tblBorders>
    </w:tblPr>
    <w:tblStylePr w:type="firstRow">
      <w:rPr>
        <w:sz w:val="24"/>
        <w:szCs w:val="24"/>
      </w:rPr>
      <w:tblPr/>
      <w:tcPr>
        <w:tcBorders>
          <w:top w:val="nil"/>
          <w:left w:val="nil"/>
          <w:bottom w:val="single" w:sz="24" w:space="0" w:color="00B2A9" w:themeColor="accent3"/>
          <w:right w:val="nil"/>
          <w:insideH w:val="nil"/>
          <w:insideV w:val="nil"/>
        </w:tcBorders>
        <w:shd w:val="clear" w:color="auto" w:fill="FFFFFF" w:themeFill="background1"/>
      </w:tcPr>
    </w:tblStylePr>
    <w:tblStylePr w:type="lastRow">
      <w:tblPr/>
      <w:tcPr>
        <w:tcBorders>
          <w:top w:val="single" w:sz="8" w:space="0" w:color="00B2A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2A9" w:themeColor="accent3"/>
          <w:insideH w:val="nil"/>
          <w:insideV w:val="nil"/>
        </w:tcBorders>
        <w:shd w:val="clear" w:color="auto" w:fill="FFFFFF" w:themeFill="background1"/>
      </w:tcPr>
    </w:tblStylePr>
    <w:tblStylePr w:type="lastCol">
      <w:tblPr/>
      <w:tcPr>
        <w:tcBorders>
          <w:top w:val="nil"/>
          <w:left w:val="single" w:sz="8" w:space="0" w:color="00B2A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FA" w:themeFill="accent3" w:themeFillTint="3F"/>
      </w:tcPr>
    </w:tblStylePr>
    <w:tblStylePr w:type="band1Horz">
      <w:tblPr/>
      <w:tcPr>
        <w:tcBorders>
          <w:top w:val="nil"/>
          <w:bottom w:val="nil"/>
          <w:insideH w:val="nil"/>
          <w:insideV w:val="nil"/>
        </w:tcBorders>
        <w:shd w:val="clear" w:color="auto" w:fill="ACFFFA"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tblBorders>
    </w:tblPr>
    <w:tblStylePr w:type="firstRow">
      <w:rPr>
        <w:sz w:val="24"/>
        <w:szCs w:val="24"/>
      </w:rPr>
      <w:tblPr/>
      <w:tcPr>
        <w:tcBorders>
          <w:top w:val="nil"/>
          <w:left w:val="nil"/>
          <w:bottom w:val="single" w:sz="24" w:space="0" w:color="201547" w:themeColor="accent4"/>
          <w:right w:val="nil"/>
          <w:insideH w:val="nil"/>
          <w:insideV w:val="nil"/>
        </w:tcBorders>
        <w:shd w:val="clear" w:color="auto" w:fill="FFFFFF" w:themeFill="background1"/>
      </w:tcPr>
    </w:tblStylePr>
    <w:tblStylePr w:type="lastRow">
      <w:tblPr/>
      <w:tcPr>
        <w:tcBorders>
          <w:top w:val="single" w:sz="8" w:space="0" w:color="201547"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01547" w:themeColor="accent4"/>
          <w:insideH w:val="nil"/>
          <w:insideV w:val="nil"/>
        </w:tcBorders>
        <w:shd w:val="clear" w:color="auto" w:fill="FFFFFF" w:themeFill="background1"/>
      </w:tcPr>
    </w:tblStylePr>
    <w:tblStylePr w:type="lastCol">
      <w:tblPr/>
      <w:tcPr>
        <w:tcBorders>
          <w:top w:val="nil"/>
          <w:left w:val="single" w:sz="8" w:space="0" w:color="201547"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BAFE7" w:themeFill="accent4" w:themeFillTint="3F"/>
      </w:tcPr>
    </w:tblStylePr>
    <w:tblStylePr w:type="band1Horz">
      <w:tblPr/>
      <w:tcPr>
        <w:tcBorders>
          <w:top w:val="nil"/>
          <w:bottom w:val="nil"/>
          <w:insideH w:val="nil"/>
          <w:insideV w:val="nil"/>
        </w:tcBorders>
        <w:shd w:val="clear" w:color="auto" w:fill="BBAFE7"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D27D82" w:themeColor="accent5"/>
        <w:left w:val="single" w:sz="8" w:space="0" w:color="D27D82" w:themeColor="accent5"/>
        <w:bottom w:val="single" w:sz="8" w:space="0" w:color="D27D82" w:themeColor="accent5"/>
        <w:right w:val="single" w:sz="8" w:space="0" w:color="D27D82" w:themeColor="accent5"/>
      </w:tblBorders>
    </w:tblPr>
    <w:tblStylePr w:type="firstRow">
      <w:rPr>
        <w:sz w:val="24"/>
        <w:szCs w:val="24"/>
      </w:rPr>
      <w:tblPr/>
      <w:tcPr>
        <w:tcBorders>
          <w:top w:val="nil"/>
          <w:left w:val="nil"/>
          <w:bottom w:val="single" w:sz="24" w:space="0" w:color="D27D82" w:themeColor="accent5"/>
          <w:right w:val="nil"/>
          <w:insideH w:val="nil"/>
          <w:insideV w:val="nil"/>
        </w:tcBorders>
        <w:shd w:val="clear" w:color="auto" w:fill="FFFFFF" w:themeFill="background1"/>
      </w:tcPr>
    </w:tblStylePr>
    <w:tblStylePr w:type="lastRow">
      <w:tblPr/>
      <w:tcPr>
        <w:tcBorders>
          <w:top w:val="single" w:sz="8" w:space="0" w:color="D27D82"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27D82" w:themeColor="accent5"/>
          <w:insideH w:val="nil"/>
          <w:insideV w:val="nil"/>
        </w:tcBorders>
        <w:shd w:val="clear" w:color="auto" w:fill="FFFFFF" w:themeFill="background1"/>
      </w:tcPr>
    </w:tblStylePr>
    <w:tblStylePr w:type="lastCol">
      <w:tblPr/>
      <w:tcPr>
        <w:tcBorders>
          <w:top w:val="nil"/>
          <w:left w:val="single" w:sz="8" w:space="0" w:color="D27D82"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4DEDF" w:themeFill="accent5" w:themeFillTint="3F"/>
      </w:tcPr>
    </w:tblStylePr>
    <w:tblStylePr w:type="band1Horz">
      <w:tblPr/>
      <w:tcPr>
        <w:tcBorders>
          <w:top w:val="nil"/>
          <w:bottom w:val="nil"/>
          <w:insideH w:val="nil"/>
          <w:insideV w:val="nil"/>
        </w:tcBorders>
        <w:shd w:val="clear" w:color="auto" w:fill="F4DED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E0E787" w:themeColor="accent6"/>
        <w:left w:val="single" w:sz="8" w:space="0" w:color="E0E787" w:themeColor="accent6"/>
        <w:bottom w:val="single" w:sz="8" w:space="0" w:color="E0E787" w:themeColor="accent6"/>
        <w:right w:val="single" w:sz="8" w:space="0" w:color="E0E787" w:themeColor="accent6"/>
      </w:tblBorders>
    </w:tblPr>
    <w:tblStylePr w:type="firstRow">
      <w:rPr>
        <w:sz w:val="24"/>
        <w:szCs w:val="24"/>
      </w:rPr>
      <w:tblPr/>
      <w:tcPr>
        <w:tcBorders>
          <w:top w:val="nil"/>
          <w:left w:val="nil"/>
          <w:bottom w:val="single" w:sz="24" w:space="0" w:color="E0E787" w:themeColor="accent6"/>
          <w:right w:val="nil"/>
          <w:insideH w:val="nil"/>
          <w:insideV w:val="nil"/>
        </w:tcBorders>
        <w:shd w:val="clear" w:color="auto" w:fill="FFFFFF" w:themeFill="background1"/>
      </w:tcPr>
    </w:tblStylePr>
    <w:tblStylePr w:type="lastRow">
      <w:tblPr/>
      <w:tcPr>
        <w:tcBorders>
          <w:top w:val="single" w:sz="8" w:space="0" w:color="E0E787"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0E787" w:themeColor="accent6"/>
          <w:insideH w:val="nil"/>
          <w:insideV w:val="nil"/>
        </w:tcBorders>
        <w:shd w:val="clear" w:color="auto" w:fill="FFFFFF" w:themeFill="background1"/>
      </w:tcPr>
    </w:tblStylePr>
    <w:tblStylePr w:type="lastCol">
      <w:tblPr/>
      <w:tcPr>
        <w:tcBorders>
          <w:top w:val="nil"/>
          <w:left w:val="single" w:sz="8" w:space="0" w:color="E0E78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7F9E1" w:themeFill="accent6" w:themeFillTint="3F"/>
      </w:tcPr>
    </w:tblStylePr>
    <w:tblStylePr w:type="band1Horz">
      <w:tblPr/>
      <w:tcPr>
        <w:tcBorders>
          <w:top w:val="nil"/>
          <w:bottom w:val="nil"/>
          <w:insideH w:val="nil"/>
          <w:insideV w:val="nil"/>
        </w:tcBorders>
        <w:shd w:val="clear" w:color="auto" w:fill="F7F9E1"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58629F"/>
    <w:tblPr>
      <w:tblStyleRowBandSize w:val="1"/>
      <w:tblStyleColBandSize w:val="1"/>
      <w:tbl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single" w:sz="8" w:space="0" w:color="5B5858" w:themeColor="text1" w:themeTint="BF"/>
      </w:tblBorders>
    </w:tblPr>
    <w:tblStylePr w:type="firstRow">
      <w:pPr>
        <w:spacing w:before="0" w:after="0" w:line="240" w:lineRule="auto"/>
      </w:pPr>
      <w:rPr>
        <w:b/>
        <w:bCs/>
        <w:color w:val="FFFFFF" w:themeColor="background1"/>
      </w:rPr>
      <w:tblPr/>
      <w:tcPr>
        <w:tc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nil"/>
          <w:insideV w:val="nil"/>
        </w:tcBorders>
        <w:shd w:val="clear" w:color="auto" w:fill="232222" w:themeFill="text1"/>
      </w:tcPr>
    </w:tblStylePr>
    <w:tblStylePr w:type="lastRow">
      <w:pPr>
        <w:spacing w:before="0" w:after="0" w:line="240" w:lineRule="auto"/>
      </w:pPr>
      <w:rPr>
        <w:b/>
        <w:bCs/>
      </w:rPr>
      <w:tblPr/>
      <w:tcPr>
        <w:tcBorders>
          <w:top w:val="double" w:sz="6"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nil"/>
          <w:insideV w:val="nil"/>
        </w:tcBorders>
      </w:tcPr>
    </w:tblStylePr>
    <w:tblStylePr w:type="firstCol">
      <w:rPr>
        <w:b/>
        <w:bCs/>
      </w:rPr>
    </w:tblStylePr>
    <w:tblStylePr w:type="lastCol">
      <w:rPr>
        <w:b/>
        <w:bCs/>
      </w:rPr>
    </w:tblStylePr>
    <w:tblStylePr w:type="band1Vert">
      <w:tblPr/>
      <w:tcPr>
        <w:shd w:val="clear" w:color="auto" w:fill="C9C7C7" w:themeFill="text1" w:themeFillTint="3F"/>
      </w:tcPr>
    </w:tblStylePr>
    <w:tblStylePr w:type="band1Horz">
      <w:tblPr/>
      <w:tcPr>
        <w:tcBorders>
          <w:insideH w:val="nil"/>
          <w:insideV w:val="nil"/>
        </w:tcBorders>
        <w:shd w:val="clear" w:color="auto" w:fill="C9C7C7"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58629F"/>
    <w:tblPr>
      <w:tblStyleRowBandSize w:val="1"/>
      <w:tblStyleColBandSize w:val="1"/>
      <w:tblBorders>
        <w:top w:val="single" w:sz="8" w:space="0" w:color="D74B52" w:themeColor="accent1" w:themeTint="BF"/>
        <w:left w:val="single" w:sz="8" w:space="0" w:color="D74B52" w:themeColor="accent1" w:themeTint="BF"/>
        <w:bottom w:val="single" w:sz="8" w:space="0" w:color="D74B52" w:themeColor="accent1" w:themeTint="BF"/>
        <w:right w:val="single" w:sz="8" w:space="0" w:color="D74B52" w:themeColor="accent1" w:themeTint="BF"/>
        <w:insideH w:val="single" w:sz="8" w:space="0" w:color="D74B52" w:themeColor="accent1" w:themeTint="BF"/>
      </w:tblBorders>
    </w:tblPr>
    <w:tblStylePr w:type="firstRow">
      <w:pPr>
        <w:spacing w:before="0" w:after="0" w:line="240" w:lineRule="auto"/>
      </w:pPr>
      <w:rPr>
        <w:b/>
        <w:bCs/>
        <w:color w:val="FFFFFF" w:themeColor="background1"/>
      </w:rPr>
      <w:tblPr/>
      <w:tcPr>
        <w:tcBorders>
          <w:top w:val="single" w:sz="8" w:space="0" w:color="D74B52" w:themeColor="accent1" w:themeTint="BF"/>
          <w:left w:val="single" w:sz="8" w:space="0" w:color="D74B52" w:themeColor="accent1" w:themeTint="BF"/>
          <w:bottom w:val="single" w:sz="8" w:space="0" w:color="D74B52" w:themeColor="accent1" w:themeTint="BF"/>
          <w:right w:val="single" w:sz="8" w:space="0" w:color="D74B52" w:themeColor="accent1" w:themeTint="BF"/>
          <w:insideH w:val="nil"/>
          <w:insideV w:val="nil"/>
        </w:tcBorders>
        <w:shd w:val="clear" w:color="auto" w:fill="B3272F" w:themeFill="accent1"/>
      </w:tcPr>
    </w:tblStylePr>
    <w:tblStylePr w:type="lastRow">
      <w:pPr>
        <w:spacing w:before="0" w:after="0" w:line="240" w:lineRule="auto"/>
      </w:pPr>
      <w:rPr>
        <w:b/>
        <w:bCs/>
      </w:rPr>
      <w:tblPr/>
      <w:tcPr>
        <w:tcBorders>
          <w:top w:val="double" w:sz="6" w:space="0" w:color="D74B52" w:themeColor="accent1" w:themeTint="BF"/>
          <w:left w:val="single" w:sz="8" w:space="0" w:color="D74B52" w:themeColor="accent1" w:themeTint="BF"/>
          <w:bottom w:val="single" w:sz="8" w:space="0" w:color="D74B52" w:themeColor="accent1" w:themeTint="BF"/>
          <w:right w:val="single" w:sz="8" w:space="0" w:color="D74B52" w:themeColor="accent1" w:themeTint="BF"/>
          <w:insideH w:val="nil"/>
          <w:insideV w:val="nil"/>
        </w:tcBorders>
      </w:tcPr>
    </w:tblStylePr>
    <w:tblStylePr w:type="firstCol">
      <w:rPr>
        <w:b/>
        <w:bCs/>
      </w:rPr>
    </w:tblStylePr>
    <w:tblStylePr w:type="lastCol">
      <w:rPr>
        <w:b/>
        <w:bCs/>
      </w:rPr>
    </w:tblStylePr>
    <w:tblStylePr w:type="band1Vert">
      <w:tblPr/>
      <w:tcPr>
        <w:shd w:val="clear" w:color="auto" w:fill="F2C3C6" w:themeFill="accent1" w:themeFillTint="3F"/>
      </w:tcPr>
    </w:tblStylePr>
    <w:tblStylePr w:type="band1Horz">
      <w:tblPr/>
      <w:tcPr>
        <w:tcBorders>
          <w:insideH w:val="nil"/>
          <w:insideV w:val="nil"/>
        </w:tcBorders>
        <w:shd w:val="clear" w:color="auto" w:fill="F2C3C6"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58629F"/>
    <w:tblPr>
      <w:tblStyleRowBandSize w:val="1"/>
      <w:tblStyleColBandSize w:val="1"/>
      <w:tblBorders>
        <w:top w:val="single" w:sz="8" w:space="0" w:color="D9E45E" w:themeColor="accent2" w:themeTint="BF"/>
        <w:left w:val="single" w:sz="8" w:space="0" w:color="D9E45E" w:themeColor="accent2" w:themeTint="BF"/>
        <w:bottom w:val="single" w:sz="8" w:space="0" w:color="D9E45E" w:themeColor="accent2" w:themeTint="BF"/>
        <w:right w:val="single" w:sz="8" w:space="0" w:color="D9E45E" w:themeColor="accent2" w:themeTint="BF"/>
        <w:insideH w:val="single" w:sz="8" w:space="0" w:color="D9E45E" w:themeColor="accent2" w:themeTint="BF"/>
      </w:tblBorders>
    </w:tblPr>
    <w:tblStylePr w:type="firstRow">
      <w:pPr>
        <w:spacing w:before="0" w:after="0" w:line="240" w:lineRule="auto"/>
      </w:pPr>
      <w:rPr>
        <w:b/>
        <w:bCs/>
        <w:color w:val="FFFFFF" w:themeColor="background1"/>
      </w:rPr>
      <w:tblPr/>
      <w:tcPr>
        <w:tcBorders>
          <w:top w:val="single" w:sz="8" w:space="0" w:color="D9E45E" w:themeColor="accent2" w:themeTint="BF"/>
          <w:left w:val="single" w:sz="8" w:space="0" w:color="D9E45E" w:themeColor="accent2" w:themeTint="BF"/>
          <w:bottom w:val="single" w:sz="8" w:space="0" w:color="D9E45E" w:themeColor="accent2" w:themeTint="BF"/>
          <w:right w:val="single" w:sz="8" w:space="0" w:color="D9E45E" w:themeColor="accent2" w:themeTint="BF"/>
          <w:insideH w:val="nil"/>
          <w:insideV w:val="nil"/>
        </w:tcBorders>
        <w:shd w:val="clear" w:color="auto" w:fill="CDDC29" w:themeFill="accent2"/>
      </w:tcPr>
    </w:tblStylePr>
    <w:tblStylePr w:type="lastRow">
      <w:pPr>
        <w:spacing w:before="0" w:after="0" w:line="240" w:lineRule="auto"/>
      </w:pPr>
      <w:rPr>
        <w:b/>
        <w:bCs/>
      </w:rPr>
      <w:tblPr/>
      <w:tcPr>
        <w:tcBorders>
          <w:top w:val="double" w:sz="6" w:space="0" w:color="D9E45E" w:themeColor="accent2" w:themeTint="BF"/>
          <w:left w:val="single" w:sz="8" w:space="0" w:color="D9E45E" w:themeColor="accent2" w:themeTint="BF"/>
          <w:bottom w:val="single" w:sz="8" w:space="0" w:color="D9E45E" w:themeColor="accent2" w:themeTint="BF"/>
          <w:right w:val="single" w:sz="8" w:space="0" w:color="D9E45E" w:themeColor="accent2" w:themeTint="BF"/>
          <w:insideH w:val="nil"/>
          <w:insideV w:val="nil"/>
        </w:tcBorders>
      </w:tcPr>
    </w:tblStylePr>
    <w:tblStylePr w:type="firstCol">
      <w:rPr>
        <w:b/>
        <w:bCs/>
      </w:rPr>
    </w:tblStylePr>
    <w:tblStylePr w:type="lastCol">
      <w:rPr>
        <w:b/>
        <w:bCs/>
      </w:rPr>
    </w:tblStylePr>
    <w:tblStylePr w:type="band1Vert">
      <w:tblPr/>
      <w:tcPr>
        <w:shd w:val="clear" w:color="auto" w:fill="F2F6CA" w:themeFill="accent2" w:themeFillTint="3F"/>
      </w:tcPr>
    </w:tblStylePr>
    <w:tblStylePr w:type="band1Horz">
      <w:tblPr/>
      <w:tcPr>
        <w:tcBorders>
          <w:insideH w:val="nil"/>
          <w:insideV w:val="nil"/>
        </w:tcBorders>
        <w:shd w:val="clear" w:color="auto" w:fill="F2F6CA"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58629F"/>
    <w:tblPr>
      <w:tblStyleRowBandSize w:val="1"/>
      <w:tblStyleColBandSize w:val="1"/>
      <w:tbl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single" w:sz="8" w:space="0" w:color="06FFF2" w:themeColor="accent3" w:themeTint="BF"/>
      </w:tblBorders>
    </w:tblPr>
    <w:tblStylePr w:type="firstRow">
      <w:pPr>
        <w:spacing w:before="0" w:after="0" w:line="240" w:lineRule="auto"/>
      </w:pPr>
      <w:rPr>
        <w:b/>
        <w:bCs/>
        <w:color w:val="FFFFFF" w:themeColor="background1"/>
      </w:rPr>
      <w:tblPr/>
      <w:tcPr>
        <w:tc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nil"/>
          <w:insideV w:val="nil"/>
        </w:tcBorders>
        <w:shd w:val="clear" w:color="auto" w:fill="00B2A9" w:themeFill="accent3"/>
      </w:tcPr>
    </w:tblStylePr>
    <w:tblStylePr w:type="lastRow">
      <w:pPr>
        <w:spacing w:before="0" w:after="0" w:line="240" w:lineRule="auto"/>
      </w:pPr>
      <w:rPr>
        <w:b/>
        <w:bCs/>
      </w:rPr>
      <w:tblPr/>
      <w:tcPr>
        <w:tcBorders>
          <w:top w:val="double" w:sz="6"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nil"/>
          <w:insideV w:val="nil"/>
        </w:tcBorders>
      </w:tcPr>
    </w:tblStylePr>
    <w:tblStylePr w:type="firstCol">
      <w:rPr>
        <w:b/>
        <w:bCs/>
      </w:rPr>
    </w:tblStylePr>
    <w:tblStylePr w:type="lastCol">
      <w:rPr>
        <w:b/>
        <w:bCs/>
      </w:rPr>
    </w:tblStylePr>
    <w:tblStylePr w:type="band1Vert">
      <w:tblPr/>
      <w:tcPr>
        <w:shd w:val="clear" w:color="auto" w:fill="ACFFFA" w:themeFill="accent3" w:themeFillTint="3F"/>
      </w:tcPr>
    </w:tblStylePr>
    <w:tblStylePr w:type="band1Horz">
      <w:tblPr/>
      <w:tcPr>
        <w:tcBorders>
          <w:insideH w:val="nil"/>
          <w:insideV w:val="nil"/>
        </w:tcBorders>
        <w:shd w:val="clear" w:color="auto" w:fill="ACFFFA"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58629F"/>
    <w:tblPr>
      <w:tblStyleRowBandSize w:val="1"/>
      <w:tblStyleColBandSize w:val="1"/>
      <w:tbl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single" w:sz="8" w:space="0" w:color="442D97" w:themeColor="accent4" w:themeTint="BF"/>
      </w:tblBorders>
    </w:tblPr>
    <w:tblStylePr w:type="firstRow">
      <w:pPr>
        <w:spacing w:before="0" w:after="0" w:line="240" w:lineRule="auto"/>
      </w:pPr>
      <w:rPr>
        <w:b/>
        <w:bCs/>
        <w:color w:val="FFFFFF" w:themeColor="background1"/>
      </w:rPr>
      <w:tblPr/>
      <w:tcPr>
        <w:tc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nil"/>
          <w:insideV w:val="nil"/>
        </w:tcBorders>
        <w:shd w:val="clear" w:color="auto" w:fill="201547" w:themeFill="accent4"/>
      </w:tcPr>
    </w:tblStylePr>
    <w:tblStylePr w:type="lastRow">
      <w:pPr>
        <w:spacing w:before="0" w:after="0" w:line="240" w:lineRule="auto"/>
      </w:pPr>
      <w:rPr>
        <w:b/>
        <w:bCs/>
      </w:rPr>
      <w:tblPr/>
      <w:tcPr>
        <w:tcBorders>
          <w:top w:val="double" w:sz="6"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nil"/>
          <w:insideV w:val="nil"/>
        </w:tcBorders>
      </w:tcPr>
    </w:tblStylePr>
    <w:tblStylePr w:type="firstCol">
      <w:rPr>
        <w:b/>
        <w:bCs/>
      </w:rPr>
    </w:tblStylePr>
    <w:tblStylePr w:type="lastCol">
      <w:rPr>
        <w:b/>
        <w:bCs/>
      </w:rPr>
    </w:tblStylePr>
    <w:tblStylePr w:type="band1Vert">
      <w:tblPr/>
      <w:tcPr>
        <w:shd w:val="clear" w:color="auto" w:fill="BBAFE7" w:themeFill="accent4" w:themeFillTint="3F"/>
      </w:tcPr>
    </w:tblStylePr>
    <w:tblStylePr w:type="band1Horz">
      <w:tblPr/>
      <w:tcPr>
        <w:tcBorders>
          <w:insideH w:val="nil"/>
          <w:insideV w:val="nil"/>
        </w:tcBorders>
        <w:shd w:val="clear" w:color="auto" w:fill="BBAFE7"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58629F"/>
    <w:tblPr>
      <w:tblStyleRowBandSize w:val="1"/>
      <w:tblStyleColBandSize w:val="1"/>
      <w:tblBorders>
        <w:top w:val="single" w:sz="8" w:space="0" w:color="DD9DA1" w:themeColor="accent5" w:themeTint="BF"/>
        <w:left w:val="single" w:sz="8" w:space="0" w:color="DD9DA1" w:themeColor="accent5" w:themeTint="BF"/>
        <w:bottom w:val="single" w:sz="8" w:space="0" w:color="DD9DA1" w:themeColor="accent5" w:themeTint="BF"/>
        <w:right w:val="single" w:sz="8" w:space="0" w:color="DD9DA1" w:themeColor="accent5" w:themeTint="BF"/>
        <w:insideH w:val="single" w:sz="8" w:space="0" w:color="DD9DA1" w:themeColor="accent5" w:themeTint="BF"/>
      </w:tblBorders>
    </w:tblPr>
    <w:tblStylePr w:type="firstRow">
      <w:pPr>
        <w:spacing w:before="0" w:after="0" w:line="240" w:lineRule="auto"/>
      </w:pPr>
      <w:rPr>
        <w:b/>
        <w:bCs/>
        <w:color w:val="FFFFFF" w:themeColor="background1"/>
      </w:rPr>
      <w:tblPr/>
      <w:tcPr>
        <w:tcBorders>
          <w:top w:val="single" w:sz="8" w:space="0" w:color="DD9DA1" w:themeColor="accent5" w:themeTint="BF"/>
          <w:left w:val="single" w:sz="8" w:space="0" w:color="DD9DA1" w:themeColor="accent5" w:themeTint="BF"/>
          <w:bottom w:val="single" w:sz="8" w:space="0" w:color="DD9DA1" w:themeColor="accent5" w:themeTint="BF"/>
          <w:right w:val="single" w:sz="8" w:space="0" w:color="DD9DA1" w:themeColor="accent5" w:themeTint="BF"/>
          <w:insideH w:val="nil"/>
          <w:insideV w:val="nil"/>
        </w:tcBorders>
        <w:shd w:val="clear" w:color="auto" w:fill="D27D82" w:themeFill="accent5"/>
      </w:tcPr>
    </w:tblStylePr>
    <w:tblStylePr w:type="lastRow">
      <w:pPr>
        <w:spacing w:before="0" w:after="0" w:line="240" w:lineRule="auto"/>
      </w:pPr>
      <w:rPr>
        <w:b/>
        <w:bCs/>
      </w:rPr>
      <w:tblPr/>
      <w:tcPr>
        <w:tcBorders>
          <w:top w:val="double" w:sz="6" w:space="0" w:color="DD9DA1" w:themeColor="accent5" w:themeTint="BF"/>
          <w:left w:val="single" w:sz="8" w:space="0" w:color="DD9DA1" w:themeColor="accent5" w:themeTint="BF"/>
          <w:bottom w:val="single" w:sz="8" w:space="0" w:color="DD9DA1" w:themeColor="accent5" w:themeTint="BF"/>
          <w:right w:val="single" w:sz="8" w:space="0" w:color="DD9DA1" w:themeColor="accent5" w:themeTint="BF"/>
          <w:insideH w:val="nil"/>
          <w:insideV w:val="nil"/>
        </w:tcBorders>
      </w:tcPr>
    </w:tblStylePr>
    <w:tblStylePr w:type="firstCol">
      <w:rPr>
        <w:b/>
        <w:bCs/>
      </w:rPr>
    </w:tblStylePr>
    <w:tblStylePr w:type="lastCol">
      <w:rPr>
        <w:b/>
        <w:bCs/>
      </w:rPr>
    </w:tblStylePr>
    <w:tblStylePr w:type="band1Vert">
      <w:tblPr/>
      <w:tcPr>
        <w:shd w:val="clear" w:color="auto" w:fill="F4DEDF" w:themeFill="accent5" w:themeFillTint="3F"/>
      </w:tcPr>
    </w:tblStylePr>
    <w:tblStylePr w:type="band1Horz">
      <w:tblPr/>
      <w:tcPr>
        <w:tcBorders>
          <w:insideH w:val="nil"/>
          <w:insideV w:val="nil"/>
        </w:tcBorders>
        <w:shd w:val="clear" w:color="auto" w:fill="F4DEDF"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58629F"/>
    <w:tblPr>
      <w:tblStyleRowBandSize w:val="1"/>
      <w:tblStyleColBandSize w:val="1"/>
      <w:tblBorders>
        <w:top w:val="single" w:sz="8" w:space="0" w:color="E7EDA5" w:themeColor="accent6" w:themeTint="BF"/>
        <w:left w:val="single" w:sz="8" w:space="0" w:color="E7EDA5" w:themeColor="accent6" w:themeTint="BF"/>
        <w:bottom w:val="single" w:sz="8" w:space="0" w:color="E7EDA5" w:themeColor="accent6" w:themeTint="BF"/>
        <w:right w:val="single" w:sz="8" w:space="0" w:color="E7EDA5" w:themeColor="accent6" w:themeTint="BF"/>
        <w:insideH w:val="single" w:sz="8" w:space="0" w:color="E7EDA5" w:themeColor="accent6" w:themeTint="BF"/>
      </w:tblBorders>
    </w:tblPr>
    <w:tblStylePr w:type="firstRow">
      <w:pPr>
        <w:spacing w:before="0" w:after="0" w:line="240" w:lineRule="auto"/>
      </w:pPr>
      <w:rPr>
        <w:b/>
        <w:bCs/>
        <w:color w:val="FFFFFF" w:themeColor="background1"/>
      </w:rPr>
      <w:tblPr/>
      <w:tcPr>
        <w:tcBorders>
          <w:top w:val="single" w:sz="8" w:space="0" w:color="E7EDA5" w:themeColor="accent6" w:themeTint="BF"/>
          <w:left w:val="single" w:sz="8" w:space="0" w:color="E7EDA5" w:themeColor="accent6" w:themeTint="BF"/>
          <w:bottom w:val="single" w:sz="8" w:space="0" w:color="E7EDA5" w:themeColor="accent6" w:themeTint="BF"/>
          <w:right w:val="single" w:sz="8" w:space="0" w:color="E7EDA5" w:themeColor="accent6" w:themeTint="BF"/>
          <w:insideH w:val="nil"/>
          <w:insideV w:val="nil"/>
        </w:tcBorders>
        <w:shd w:val="clear" w:color="auto" w:fill="E0E787" w:themeFill="accent6"/>
      </w:tcPr>
    </w:tblStylePr>
    <w:tblStylePr w:type="lastRow">
      <w:pPr>
        <w:spacing w:before="0" w:after="0" w:line="240" w:lineRule="auto"/>
      </w:pPr>
      <w:rPr>
        <w:b/>
        <w:bCs/>
      </w:rPr>
      <w:tblPr/>
      <w:tcPr>
        <w:tcBorders>
          <w:top w:val="double" w:sz="6" w:space="0" w:color="E7EDA5" w:themeColor="accent6" w:themeTint="BF"/>
          <w:left w:val="single" w:sz="8" w:space="0" w:color="E7EDA5" w:themeColor="accent6" w:themeTint="BF"/>
          <w:bottom w:val="single" w:sz="8" w:space="0" w:color="E7EDA5" w:themeColor="accent6" w:themeTint="BF"/>
          <w:right w:val="single" w:sz="8" w:space="0" w:color="E7EDA5" w:themeColor="accent6" w:themeTint="BF"/>
          <w:insideH w:val="nil"/>
          <w:insideV w:val="nil"/>
        </w:tcBorders>
      </w:tcPr>
    </w:tblStylePr>
    <w:tblStylePr w:type="firstCol">
      <w:rPr>
        <w:b/>
        <w:bCs/>
      </w:rPr>
    </w:tblStylePr>
    <w:tblStylePr w:type="lastCol">
      <w:rPr>
        <w:b/>
        <w:bCs/>
      </w:rPr>
    </w:tblStylePr>
    <w:tblStylePr w:type="band1Vert">
      <w:tblPr/>
      <w:tcPr>
        <w:shd w:val="clear" w:color="auto" w:fill="F7F9E1" w:themeFill="accent6" w:themeFillTint="3F"/>
      </w:tcPr>
    </w:tblStylePr>
    <w:tblStylePr w:type="band1Horz">
      <w:tblPr/>
      <w:tcPr>
        <w:tcBorders>
          <w:insideH w:val="nil"/>
          <w:insideV w:val="nil"/>
        </w:tcBorders>
        <w:shd w:val="clear" w:color="auto" w:fill="F7F9E1"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32222"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32222" w:themeFill="text1"/>
      </w:tcPr>
    </w:tblStylePr>
    <w:tblStylePr w:type="lastCol">
      <w:rPr>
        <w:b/>
        <w:bCs/>
        <w:color w:val="FFFFFF" w:themeColor="background1"/>
      </w:rPr>
      <w:tblPr/>
      <w:tcPr>
        <w:tcBorders>
          <w:left w:val="nil"/>
          <w:right w:val="nil"/>
          <w:insideH w:val="nil"/>
          <w:insideV w:val="nil"/>
        </w:tcBorders>
        <w:shd w:val="clear" w:color="auto" w:fill="232222"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3272F"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3272F" w:themeFill="accent1"/>
      </w:tcPr>
    </w:tblStylePr>
    <w:tblStylePr w:type="lastCol">
      <w:rPr>
        <w:b/>
        <w:bCs/>
        <w:color w:val="FFFFFF" w:themeColor="background1"/>
      </w:rPr>
      <w:tblPr/>
      <w:tcPr>
        <w:tcBorders>
          <w:left w:val="nil"/>
          <w:right w:val="nil"/>
          <w:insideH w:val="nil"/>
          <w:insideV w:val="nil"/>
        </w:tcBorders>
        <w:shd w:val="clear" w:color="auto" w:fill="B3272F"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DDC29"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DDC29" w:themeFill="accent2"/>
      </w:tcPr>
    </w:tblStylePr>
    <w:tblStylePr w:type="lastCol">
      <w:rPr>
        <w:b/>
        <w:bCs/>
        <w:color w:val="FFFFFF" w:themeColor="background1"/>
      </w:rPr>
      <w:tblPr/>
      <w:tcPr>
        <w:tcBorders>
          <w:left w:val="nil"/>
          <w:right w:val="nil"/>
          <w:insideH w:val="nil"/>
          <w:insideV w:val="nil"/>
        </w:tcBorders>
        <w:shd w:val="clear" w:color="auto" w:fill="CDDC29"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2A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B2A9" w:themeFill="accent3"/>
      </w:tcPr>
    </w:tblStylePr>
    <w:tblStylePr w:type="lastCol">
      <w:rPr>
        <w:b/>
        <w:bCs/>
        <w:color w:val="FFFFFF" w:themeColor="background1"/>
      </w:rPr>
      <w:tblPr/>
      <w:tcPr>
        <w:tcBorders>
          <w:left w:val="nil"/>
          <w:right w:val="nil"/>
          <w:insideH w:val="nil"/>
          <w:insideV w:val="nil"/>
        </w:tcBorders>
        <w:shd w:val="clear" w:color="auto" w:fill="00B2A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01547"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01547" w:themeFill="accent4"/>
      </w:tcPr>
    </w:tblStylePr>
    <w:tblStylePr w:type="lastCol">
      <w:rPr>
        <w:b/>
        <w:bCs/>
        <w:color w:val="FFFFFF" w:themeColor="background1"/>
      </w:rPr>
      <w:tblPr/>
      <w:tcPr>
        <w:tcBorders>
          <w:left w:val="nil"/>
          <w:right w:val="nil"/>
          <w:insideH w:val="nil"/>
          <w:insideV w:val="nil"/>
        </w:tcBorders>
        <w:shd w:val="clear" w:color="auto" w:fill="201547"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27D82"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D27D82" w:themeFill="accent5"/>
      </w:tcPr>
    </w:tblStylePr>
    <w:tblStylePr w:type="lastCol">
      <w:rPr>
        <w:b/>
        <w:bCs/>
        <w:color w:val="FFFFFF" w:themeColor="background1"/>
      </w:rPr>
      <w:tblPr/>
      <w:tcPr>
        <w:tcBorders>
          <w:left w:val="nil"/>
          <w:right w:val="nil"/>
          <w:insideH w:val="nil"/>
          <w:insideV w:val="nil"/>
        </w:tcBorders>
        <w:shd w:val="clear" w:color="auto" w:fill="D27D82"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0E78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0E787" w:themeFill="accent6"/>
      </w:tcPr>
    </w:tblStylePr>
    <w:tblStylePr w:type="lastCol">
      <w:rPr>
        <w:b/>
        <w:bCs/>
        <w:color w:val="FFFFFF" w:themeColor="background1"/>
      </w:rPr>
      <w:tblPr/>
      <w:tcPr>
        <w:tcBorders>
          <w:left w:val="nil"/>
          <w:right w:val="nil"/>
          <w:insideH w:val="nil"/>
          <w:insideV w:val="nil"/>
        </w:tcBorders>
        <w:shd w:val="clear" w:color="auto" w:fill="E0E78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semiHidden/>
    <w:rsid w:val="0058629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semiHidden/>
    <w:rsid w:val="0058629F"/>
    <w:tblPr>
      <w:tblStyleRowBandSize w:val="1"/>
      <w:tblStyleColBandSize w:val="1"/>
    </w:tblPr>
    <w:tblStylePr w:type="firstRow">
      <w:rPr>
        <w:b/>
        <w:bCs/>
        <w:caps/>
      </w:rPr>
      <w:tblPr/>
      <w:tcPr>
        <w:tcBorders>
          <w:bottom w:val="single" w:sz="4" w:space="0" w:color="918E8E"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18E8E"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semiHidden/>
    <w:rsid w:val="0058629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semiHidden/>
    <w:rsid w:val="0058629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18E8E"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18E8E"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18E8E"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18E8E"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3Deffects1">
    <w:name w:val="Table 3D effects 1"/>
    <w:basedOn w:val="TableNormal"/>
    <w:semiHidden/>
    <w:rsid w:val="0058629F"/>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58629F"/>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58629F"/>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58629F"/>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58629F"/>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58629F"/>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58629F"/>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58629F"/>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58629F"/>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58629F"/>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58629F"/>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58629F"/>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58629F"/>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58629F"/>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58629F"/>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58629F"/>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58629F"/>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58629F"/>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58629F"/>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58629F"/>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58629F"/>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58629F"/>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58629F"/>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58629F"/>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
    <w:name w:val="Table Grid"/>
    <w:basedOn w:val="TableNormal"/>
    <w:uiPriority w:val="39"/>
    <w:rsid w:val="00D9679E"/>
    <w:pPr>
      <w:spacing w:before="70" w:after="70"/>
    </w:pPr>
    <w:tblPr>
      <w:tblStyleColBandSize w:val="1"/>
      <w:tblBorders>
        <w:top w:val="single" w:sz="4" w:space="0" w:color="auto"/>
        <w:bottom w:val="single" w:sz="4" w:space="0" w:color="auto"/>
        <w:insideH w:val="single" w:sz="4" w:space="0" w:color="auto"/>
      </w:tblBorders>
      <w:tblCellMar>
        <w:left w:w="113" w:type="dxa"/>
        <w:right w:w="113" w:type="dxa"/>
      </w:tblCellMar>
    </w:tblPr>
    <w:tblStylePr w:type="firstRow">
      <w:pPr>
        <w:keepNext/>
        <w:wordWrap/>
      </w:pPr>
      <w:rPr>
        <w:color w:val="201547" w:themeColor="text2"/>
      </w:rPr>
      <w:tblPr/>
      <w:tcPr>
        <w:shd w:val="clear" w:color="auto" w:fill="CDDC29" w:themeFill="accent2"/>
      </w:tcPr>
    </w:tblStylePr>
    <w:tblStylePr w:type="firstCol">
      <w:tblPr/>
      <w:tcPr>
        <w:shd w:val="clear" w:color="auto" w:fill="FFFFFF" w:themeFill="background1"/>
      </w:tcPr>
    </w:tblStylePr>
    <w:tblStylePr w:type="band1Vert">
      <w:tblPr/>
      <w:tcPr>
        <w:shd w:val="clear" w:color="auto" w:fill="F2F6D5" w:themeFill="background2"/>
      </w:tcPr>
    </w:tblStylePr>
  </w:style>
  <w:style w:type="table" w:styleId="TableList1">
    <w:name w:val="Table List 1"/>
    <w:basedOn w:val="TableNormal"/>
    <w:semiHidden/>
    <w:rsid w:val="0058629F"/>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58629F"/>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58629F"/>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58629F"/>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58629F"/>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58629F"/>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58629F"/>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58629F"/>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58629F"/>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58629F"/>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58629F"/>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58629F"/>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5862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58629F"/>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58629F"/>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58629F"/>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PlainText">
    <w:name w:val="Plain Text"/>
    <w:basedOn w:val="Normal"/>
    <w:link w:val="PlainTextChar"/>
    <w:uiPriority w:val="99"/>
    <w:semiHidden/>
    <w:unhideWhenUsed/>
    <w:rsid w:val="0058629F"/>
    <w:rPr>
      <w:rFonts w:ascii="Calibri" w:hAnsi="Calibri"/>
      <w:szCs w:val="21"/>
    </w:rPr>
  </w:style>
  <w:style w:type="character" w:customStyle="1" w:styleId="PlainTextChar">
    <w:name w:val="Plain Text Char"/>
    <w:basedOn w:val="DefaultParagraphFont"/>
    <w:link w:val="PlainText"/>
    <w:uiPriority w:val="99"/>
    <w:semiHidden/>
    <w:rsid w:val="0058629F"/>
    <w:rPr>
      <w:rFonts w:ascii="Calibri" w:hAnsi="Calibri"/>
      <w:color w:val="auto"/>
      <w:szCs w:val="21"/>
    </w:rPr>
  </w:style>
  <w:style w:type="character" w:customStyle="1" w:styleId="FootnoteTextChar">
    <w:name w:val="Footnote Text Char"/>
    <w:basedOn w:val="DefaultParagraphFont"/>
    <w:link w:val="FootnoteText"/>
    <w:uiPriority w:val="99"/>
    <w:rsid w:val="005D764F"/>
    <w:rPr>
      <w:sz w:val="18"/>
    </w:rPr>
  </w:style>
  <w:style w:type="character" w:customStyle="1" w:styleId="TOC1Char">
    <w:name w:val="TOC 1 Char"/>
    <w:basedOn w:val="DefaultParagraphFont"/>
    <w:link w:val="TOC1"/>
    <w:uiPriority w:val="39"/>
    <w:rsid w:val="002B63C6"/>
    <w:rPr>
      <w:rFonts w:cs="Arial"/>
      <w:b/>
      <w:noProof/>
      <w:color w:val="201547" w:themeColor="text2"/>
      <w:sz w:val="24"/>
      <w:szCs w:val="24"/>
    </w:rPr>
  </w:style>
  <w:style w:type="paragraph" w:styleId="EndnoteText">
    <w:name w:val="endnote text"/>
    <w:basedOn w:val="Normal"/>
    <w:link w:val="EndnoteTextChar"/>
    <w:semiHidden/>
    <w:unhideWhenUsed/>
    <w:rsid w:val="00CD157B"/>
    <w:pPr>
      <w:tabs>
        <w:tab w:val="left" w:pos="567"/>
      </w:tabs>
      <w:spacing w:before="60" w:after="0"/>
      <w:ind w:left="567" w:hanging="567"/>
    </w:pPr>
  </w:style>
  <w:style w:type="paragraph" w:styleId="ListContinue4">
    <w:name w:val="List Continue 4"/>
    <w:basedOn w:val="Normal"/>
    <w:semiHidden/>
    <w:rsid w:val="00B45695"/>
    <w:pPr>
      <w:spacing w:after="100"/>
      <w:ind w:left="1701"/>
    </w:pPr>
  </w:style>
  <w:style w:type="paragraph" w:styleId="ListContinue5">
    <w:name w:val="List Continue 5"/>
    <w:basedOn w:val="Normal"/>
    <w:semiHidden/>
    <w:rsid w:val="00B45695"/>
    <w:pPr>
      <w:spacing w:after="100"/>
      <w:ind w:left="2041"/>
    </w:pPr>
  </w:style>
  <w:style w:type="paragraph" w:customStyle="1" w:styleId="xWebCoverPage">
    <w:name w:val="xWebCoverPage"/>
    <w:basedOn w:val="Normal"/>
    <w:uiPriority w:val="99"/>
    <w:semiHidden/>
    <w:rsid w:val="00783D00"/>
    <w:pPr>
      <w:spacing w:before="0" w:after="0" w:line="240" w:lineRule="auto"/>
    </w:pPr>
    <w:rPr>
      <w:rFonts w:cs="Arial"/>
      <w:b/>
      <w:color w:val="201547" w:themeColor="text2"/>
      <w:spacing w:val="-4"/>
      <w:kern w:val="28"/>
      <w:sz w:val="28"/>
      <w:szCs w:val="42"/>
    </w:rPr>
  </w:style>
  <w:style w:type="paragraph" w:customStyle="1" w:styleId="xPartnerLogo">
    <w:name w:val="xPartnerLogo"/>
    <w:basedOn w:val="NoSpacing"/>
    <w:uiPriority w:val="99"/>
    <w:rsid w:val="00C33BEC"/>
    <w:pPr>
      <w:framePr w:h="709" w:hRule="exact" w:wrap="around" w:vAnchor="page" w:hAnchor="page" w:x="568" w:y="15452"/>
    </w:pPr>
  </w:style>
  <w:style w:type="paragraph" w:customStyle="1" w:styleId="xVicLogo">
    <w:name w:val="xVicLogo"/>
    <w:basedOn w:val="NoSpacing"/>
    <w:uiPriority w:val="99"/>
    <w:rsid w:val="00C33BEC"/>
    <w:pPr>
      <w:framePr w:wrap="around" w:vAnchor="page" w:hAnchor="page" w:x="8602" w:y="15452"/>
    </w:pPr>
  </w:style>
  <w:style w:type="numbering" w:customStyle="1" w:styleId="MyHeadings">
    <w:name w:val="MyHeadings"/>
    <w:uiPriority w:val="99"/>
    <w:rsid w:val="0058629F"/>
    <w:pPr>
      <w:numPr>
        <w:numId w:val="5"/>
      </w:numPr>
    </w:pPr>
  </w:style>
  <w:style w:type="character" w:customStyle="1" w:styleId="EndnoteTextChar">
    <w:name w:val="Endnote Text Char"/>
    <w:basedOn w:val="DefaultParagraphFont"/>
    <w:link w:val="EndnoteText"/>
    <w:semiHidden/>
    <w:rsid w:val="00CD157B"/>
  </w:style>
  <w:style w:type="character" w:styleId="EndnoteReference">
    <w:name w:val="endnote reference"/>
    <w:basedOn w:val="DefaultParagraphFont"/>
    <w:semiHidden/>
    <w:unhideWhenUsed/>
    <w:rsid w:val="00CD157B"/>
    <w:rPr>
      <w:vertAlign w:val="superscript"/>
    </w:rPr>
  </w:style>
  <w:style w:type="paragraph" w:customStyle="1" w:styleId="SectionSubtitle">
    <w:name w:val="Section Subtitle"/>
    <w:basedOn w:val="Normal"/>
    <w:uiPriority w:val="3"/>
    <w:rsid w:val="002F5718"/>
    <w:pPr>
      <w:shd w:val="clear" w:color="auto" w:fill="201547" w:themeFill="text2"/>
      <w:spacing w:before="0" w:after="0" w:line="276" w:lineRule="auto"/>
    </w:pPr>
    <w:rPr>
      <w:color w:val="FFFFFF" w:themeColor="background1"/>
      <w:sz w:val="24"/>
    </w:rPr>
  </w:style>
  <w:style w:type="paragraph" w:customStyle="1" w:styleId="IntroFeatureText">
    <w:name w:val="Intro/Feature Text"/>
    <w:basedOn w:val="Normal"/>
    <w:next w:val="Normal"/>
    <w:qFormat/>
    <w:rsid w:val="00801AD3"/>
    <w:pPr>
      <w:spacing w:before="160" w:after="160"/>
    </w:pPr>
    <w:rPr>
      <w:color w:val="201547" w:themeColor="text2"/>
      <w:spacing w:val="-1"/>
      <w:sz w:val="24"/>
      <w:szCs w:val="24"/>
    </w:rPr>
  </w:style>
  <w:style w:type="paragraph" w:styleId="ListNumber4">
    <w:name w:val="List Number 4"/>
    <w:basedOn w:val="Normal"/>
    <w:unhideWhenUsed/>
    <w:rsid w:val="00B45695"/>
    <w:pPr>
      <w:numPr>
        <w:ilvl w:val="3"/>
        <w:numId w:val="8"/>
      </w:numPr>
    </w:pPr>
  </w:style>
  <w:style w:type="paragraph" w:customStyle="1" w:styleId="Source">
    <w:name w:val="Source"/>
    <w:basedOn w:val="Normal"/>
    <w:next w:val="BodyText"/>
    <w:qFormat/>
    <w:rsid w:val="00853A46"/>
    <w:pPr>
      <w:numPr>
        <w:numId w:val="9"/>
      </w:numPr>
      <w:spacing w:before="60" w:after="60" w:line="240" w:lineRule="auto"/>
    </w:pPr>
    <w:rPr>
      <w:rFonts w:cs="Calibri"/>
      <w:sz w:val="18"/>
      <w:szCs w:val="17"/>
    </w:rPr>
  </w:style>
  <w:style w:type="paragraph" w:styleId="ListNumber5">
    <w:name w:val="List Number 5"/>
    <w:basedOn w:val="Normal"/>
    <w:unhideWhenUsed/>
    <w:rsid w:val="00B45695"/>
    <w:pPr>
      <w:numPr>
        <w:ilvl w:val="4"/>
        <w:numId w:val="8"/>
      </w:numPr>
    </w:pPr>
  </w:style>
  <w:style w:type="paragraph" w:styleId="Subtitle">
    <w:name w:val="Subtitle"/>
    <w:basedOn w:val="Normal"/>
    <w:next w:val="Normal"/>
    <w:link w:val="SubtitleChar"/>
    <w:uiPriority w:val="2"/>
    <w:rsid w:val="00576577"/>
    <w:pPr>
      <w:numPr>
        <w:ilvl w:val="1"/>
      </w:numPr>
      <w:spacing w:before="200" w:after="0" w:line="240" w:lineRule="auto"/>
      <w:contextualSpacing/>
    </w:pPr>
    <w:rPr>
      <w:rFonts w:eastAsiaTheme="minorEastAsia" w:cstheme="minorBidi"/>
      <w:color w:val="201547" w:themeColor="text2"/>
      <w:sz w:val="24"/>
      <w:szCs w:val="18"/>
    </w:rPr>
  </w:style>
  <w:style w:type="character" w:customStyle="1" w:styleId="SubtitleChar">
    <w:name w:val="Subtitle Char"/>
    <w:basedOn w:val="DefaultParagraphFont"/>
    <w:link w:val="Subtitle"/>
    <w:uiPriority w:val="2"/>
    <w:rsid w:val="00576577"/>
    <w:rPr>
      <w:rFonts w:eastAsiaTheme="minorEastAsia" w:cstheme="minorBidi"/>
      <w:color w:val="201547" w:themeColor="text2"/>
      <w:sz w:val="24"/>
      <w:szCs w:val="18"/>
    </w:rPr>
  </w:style>
  <w:style w:type="paragraph" w:customStyle="1" w:styleId="xProjectBar">
    <w:name w:val="xProjectBar"/>
    <w:basedOn w:val="Normal"/>
    <w:next w:val="Normal"/>
    <w:uiPriority w:val="99"/>
    <w:rsid w:val="00C33BEC"/>
    <w:pPr>
      <w:framePr w:w="11907" w:h="697" w:hRule="exact" w:wrap="around" w:vAnchor="page" w:hAnchor="page" w:y="3511" w:anchorLock="1"/>
      <w:shd w:val="clear" w:color="auto" w:fill="201547" w:themeFill="text2"/>
      <w:spacing w:before="190" w:after="160"/>
      <w:ind w:left="851" w:right="851"/>
      <w:contextualSpacing/>
    </w:pPr>
    <w:rPr>
      <w:color w:val="FFFFFF" w:themeColor="background1"/>
      <w:spacing w:val="-1"/>
      <w:sz w:val="28"/>
    </w:rPr>
  </w:style>
  <w:style w:type="paragraph" w:customStyle="1" w:styleId="TableTextLeft">
    <w:name w:val="Table Text Left"/>
    <w:basedOn w:val="Normal"/>
    <w:qFormat/>
    <w:rsid w:val="00222F2D"/>
    <w:pPr>
      <w:spacing w:before="70" w:after="70"/>
    </w:pPr>
  </w:style>
  <w:style w:type="character" w:styleId="PlaceholderText">
    <w:name w:val="Placeholder Text"/>
    <w:basedOn w:val="DefaultParagraphFont"/>
    <w:uiPriority w:val="99"/>
    <w:rsid w:val="009F387A"/>
    <w:rPr>
      <w:color w:val="auto"/>
      <w:bdr w:val="none" w:sz="0" w:space="0" w:color="auto"/>
      <w:shd w:val="clear" w:color="auto" w:fill="FFFF00"/>
    </w:rPr>
  </w:style>
  <w:style w:type="paragraph" w:styleId="NoteHeading">
    <w:name w:val="Note Heading"/>
    <w:basedOn w:val="Normal"/>
    <w:next w:val="NoteNumbered"/>
    <w:link w:val="NoteHeadingChar"/>
    <w:qFormat/>
    <w:rsid w:val="00012BCD"/>
    <w:pPr>
      <w:spacing w:before="60" w:after="60" w:line="240" w:lineRule="auto"/>
    </w:pPr>
    <w:rPr>
      <w:rFonts w:cs="Calibri"/>
      <w:sz w:val="18"/>
      <w:szCs w:val="19"/>
    </w:rPr>
  </w:style>
  <w:style w:type="paragraph" w:styleId="Caption">
    <w:name w:val="caption"/>
    <w:basedOn w:val="Normal"/>
    <w:next w:val="BodyText"/>
    <w:qFormat/>
    <w:rsid w:val="00AC4139"/>
    <w:pPr>
      <w:keepNext/>
      <w:tabs>
        <w:tab w:val="left" w:pos="1191"/>
      </w:tabs>
      <w:ind w:left="1191" w:hanging="1191"/>
    </w:pPr>
    <w:rPr>
      <w:b/>
      <w:sz w:val="18"/>
      <w14:numSpacing w14:val="tabular"/>
    </w:rPr>
  </w:style>
  <w:style w:type="paragraph" w:styleId="NormalWeb">
    <w:name w:val="Normal (Web)"/>
    <w:basedOn w:val="Normal"/>
    <w:uiPriority w:val="1"/>
    <w:semiHidden/>
    <w:rsid w:val="005F5B06"/>
    <w:pPr>
      <w:spacing w:before="0" w:after="0"/>
    </w:pPr>
    <w:rPr>
      <w:szCs w:val="24"/>
    </w:rPr>
  </w:style>
  <w:style w:type="paragraph" w:customStyle="1" w:styleId="TableTextBullet2">
    <w:name w:val="Table Text Bullet 2"/>
    <w:basedOn w:val="TableTextBullet"/>
    <w:qFormat/>
    <w:rsid w:val="005A5C3A"/>
    <w:pPr>
      <w:numPr>
        <w:ilvl w:val="1"/>
      </w:numPr>
    </w:pPr>
  </w:style>
  <w:style w:type="paragraph" w:styleId="TOC3">
    <w:name w:val="toc 3"/>
    <w:basedOn w:val="Normal"/>
    <w:next w:val="Normal"/>
    <w:uiPriority w:val="39"/>
    <w:rsid w:val="006816E7"/>
    <w:pPr>
      <w:tabs>
        <w:tab w:val="right" w:leader="dot" w:pos="9582"/>
      </w:tabs>
      <w:spacing w:before="60" w:after="60"/>
      <w:ind w:left="227" w:right="851"/>
    </w:pPr>
    <w:rPr>
      <w:rFonts w:eastAsiaTheme="minorEastAsia" w:cstheme="minorBidi"/>
      <w:b/>
      <w:noProof/>
      <w:color w:val="232222"/>
    </w:rPr>
  </w:style>
  <w:style w:type="paragraph" w:customStyle="1" w:styleId="TableTextLeftBold">
    <w:name w:val="Table Text Left Bold"/>
    <w:basedOn w:val="TableTextLeft"/>
    <w:qFormat/>
    <w:rsid w:val="0005578D"/>
    <w:rPr>
      <w:b/>
    </w:rPr>
  </w:style>
  <w:style w:type="character" w:styleId="UnresolvedMention">
    <w:name w:val="Unresolved Mention"/>
    <w:basedOn w:val="DefaultParagraphFont"/>
    <w:uiPriority w:val="99"/>
    <w:semiHidden/>
    <w:unhideWhenUsed/>
    <w:rsid w:val="00E04BF5"/>
    <w:rPr>
      <w:color w:val="605E5C"/>
      <w:shd w:val="clear" w:color="auto" w:fill="E1DFDD"/>
    </w:rPr>
  </w:style>
  <w:style w:type="paragraph" w:customStyle="1" w:styleId="TableTextBullet">
    <w:name w:val="Table Text Bullet"/>
    <w:basedOn w:val="TableTextLeft"/>
    <w:qFormat/>
    <w:rsid w:val="008B2799"/>
    <w:pPr>
      <w:numPr>
        <w:numId w:val="11"/>
      </w:numPr>
    </w:pPr>
  </w:style>
  <w:style w:type="character" w:customStyle="1" w:styleId="NoteHeadingChar">
    <w:name w:val="Note Heading Char"/>
    <w:basedOn w:val="DefaultParagraphFont"/>
    <w:link w:val="NoteHeading"/>
    <w:rsid w:val="00012BCD"/>
    <w:rPr>
      <w:rFonts w:cs="Calibri"/>
      <w:sz w:val="18"/>
      <w:szCs w:val="19"/>
    </w:rPr>
  </w:style>
  <w:style w:type="paragraph" w:customStyle="1" w:styleId="NoteNumbered">
    <w:name w:val="Note Numbered"/>
    <w:basedOn w:val="Normal"/>
    <w:qFormat/>
    <w:rsid w:val="00F72BF1"/>
    <w:pPr>
      <w:numPr>
        <w:numId w:val="10"/>
      </w:numPr>
      <w:spacing w:before="60" w:after="100" w:afterAutospacing="1"/>
      <w:contextualSpacing/>
    </w:pPr>
    <w:rPr>
      <w:rFonts w:cs="Calibri"/>
      <w:sz w:val="18"/>
      <w:szCs w:val="17"/>
    </w:rPr>
  </w:style>
  <w:style w:type="paragraph" w:styleId="ListParagraph">
    <w:name w:val="List Paragraph"/>
    <w:basedOn w:val="Normal"/>
    <w:uiPriority w:val="34"/>
    <w:rsid w:val="00816257"/>
    <w:pPr>
      <w:ind w:left="720"/>
      <w:contextualSpacing/>
    </w:pPr>
  </w:style>
  <w:style w:type="character" w:styleId="Strong">
    <w:name w:val="Strong"/>
    <w:basedOn w:val="DefaultParagraphFont"/>
    <w:uiPriority w:val="22"/>
    <w:rsid w:val="007577B1"/>
    <w:rPr>
      <w:b/>
      <w:bCs/>
    </w:rPr>
  </w:style>
  <w:style w:type="paragraph" w:customStyle="1" w:styleId="TableTextCentre">
    <w:name w:val="Table Text Centre"/>
    <w:basedOn w:val="TableTextLeft"/>
    <w:qFormat/>
    <w:rsid w:val="00F84D40"/>
    <w:pPr>
      <w:jc w:val="center"/>
    </w:pPr>
  </w:style>
  <w:style w:type="paragraph" w:customStyle="1" w:styleId="TableTextRight">
    <w:name w:val="Table Text Right"/>
    <w:basedOn w:val="TableTextCentre"/>
    <w:qFormat/>
    <w:rsid w:val="00F84D40"/>
    <w:pPr>
      <w:jc w:val="right"/>
    </w:pPr>
  </w:style>
  <w:style w:type="paragraph" w:customStyle="1" w:styleId="TableTextNumbered1">
    <w:name w:val="Table Text Numbered 1"/>
    <w:basedOn w:val="TableTextLeft"/>
    <w:qFormat/>
    <w:rsid w:val="00F84D40"/>
    <w:pPr>
      <w:numPr>
        <w:numId w:val="12"/>
      </w:numPr>
    </w:pPr>
  </w:style>
  <w:style w:type="paragraph" w:customStyle="1" w:styleId="TableTextNumbered2">
    <w:name w:val="Table Text Numbered 2"/>
    <w:basedOn w:val="TableTextNumbered1"/>
    <w:qFormat/>
    <w:rsid w:val="00F84D40"/>
    <w:pPr>
      <w:numPr>
        <w:ilvl w:val="1"/>
      </w:numPr>
    </w:pPr>
  </w:style>
  <w:style w:type="paragraph" w:customStyle="1" w:styleId="TableTextNumbered3">
    <w:name w:val="Table Text Numbered 3"/>
    <w:basedOn w:val="TableTextNumbered2"/>
    <w:qFormat/>
    <w:rsid w:val="00F84D40"/>
    <w:pPr>
      <w:numPr>
        <w:ilvl w:val="2"/>
      </w:numPr>
    </w:pPr>
  </w:style>
  <w:style w:type="paragraph" w:customStyle="1" w:styleId="TableTextBullet3">
    <w:name w:val="Table Text Bullet 3"/>
    <w:basedOn w:val="TableTextBullet2"/>
    <w:qFormat/>
    <w:rsid w:val="00F84D40"/>
    <w:pPr>
      <w:numPr>
        <w:ilvl w:val="2"/>
      </w:numPr>
    </w:pPr>
  </w:style>
  <w:style w:type="paragraph" w:styleId="Quote">
    <w:name w:val="Quote"/>
    <w:basedOn w:val="Normal"/>
    <w:next w:val="Normal"/>
    <w:link w:val="QuoteChar"/>
    <w:qFormat/>
    <w:rsid w:val="00896F15"/>
    <w:pPr>
      <w:pBdr>
        <w:top w:val="single" w:sz="4" w:space="10" w:color="CDDC29" w:themeColor="accent2"/>
      </w:pBdr>
      <w:spacing w:before="200" w:after="160"/>
      <w:ind w:left="284" w:right="284"/>
    </w:pPr>
    <w:rPr>
      <w:iCs/>
      <w:color w:val="232222" w:themeColor="text1"/>
    </w:rPr>
  </w:style>
  <w:style w:type="character" w:customStyle="1" w:styleId="QuoteChar">
    <w:name w:val="Quote Char"/>
    <w:basedOn w:val="DefaultParagraphFont"/>
    <w:link w:val="Quote"/>
    <w:rsid w:val="00896F15"/>
    <w:rPr>
      <w:iCs/>
      <w:color w:val="232222" w:themeColor="text1"/>
    </w:rPr>
  </w:style>
  <w:style w:type="paragraph" w:styleId="TableofFigures">
    <w:name w:val="table of figures"/>
    <w:basedOn w:val="Normal"/>
    <w:next w:val="Normal"/>
    <w:uiPriority w:val="99"/>
    <w:rsid w:val="00166FB5"/>
    <w:pPr>
      <w:tabs>
        <w:tab w:val="right" w:leader="dot" w:pos="9582"/>
      </w:tabs>
      <w:spacing w:before="60" w:after="60"/>
      <w:ind w:right="851"/>
    </w:pPr>
    <w:rPr>
      <w:rFonts w:cs="Arial"/>
      <w:color w:val="232222" w:themeColor="text1"/>
    </w:rPr>
  </w:style>
  <w:style w:type="paragraph" w:customStyle="1" w:styleId="xInLineShape">
    <w:name w:val="xInLineShape"/>
    <w:basedOn w:val="Normal"/>
    <w:next w:val="BodyText"/>
    <w:rsid w:val="0049351D"/>
    <w:pPr>
      <w:spacing w:before="100" w:after="100"/>
    </w:pPr>
  </w:style>
  <w:style w:type="paragraph" w:customStyle="1" w:styleId="FootnoteSeparator">
    <w:name w:val="Footnote Separator"/>
    <w:rsid w:val="005D764F"/>
    <w:pPr>
      <w:pBdr>
        <w:top w:val="dotted" w:sz="4" w:space="1" w:color="auto"/>
      </w:pBdr>
      <w:spacing w:after="0" w:line="120" w:lineRule="exact"/>
    </w:pPr>
    <w:rPr>
      <w:bCs/>
      <w:sz w:val="16"/>
    </w:rPr>
  </w:style>
  <w:style w:type="paragraph" w:customStyle="1" w:styleId="xCoverStatus">
    <w:name w:val="xCoverStatus"/>
    <w:basedOn w:val="Normal"/>
    <w:next w:val="Normal"/>
    <w:uiPriority w:val="99"/>
    <w:semiHidden/>
    <w:rsid w:val="00C33BEC"/>
    <w:pPr>
      <w:framePr w:wrap="around" w:vAnchor="page" w:hAnchor="page" w:x="937" w:y="11931"/>
      <w:pBdr>
        <w:top w:val="single" w:sz="4" w:space="1" w:color="ED2124"/>
        <w:left w:val="single" w:sz="4" w:space="4" w:color="ED2124"/>
        <w:bottom w:val="single" w:sz="4" w:space="1" w:color="ED2124"/>
        <w:right w:val="single" w:sz="4" w:space="4" w:color="ED2124"/>
      </w:pBdr>
      <w:shd w:val="clear" w:color="auto" w:fill="ED2124"/>
      <w:spacing w:before="0" w:after="0"/>
    </w:pPr>
    <w:rPr>
      <w:b/>
      <w:color w:val="FFFFFF" w:themeColor="background1"/>
      <w:sz w:val="48"/>
    </w:rPr>
  </w:style>
  <w:style w:type="paragraph" w:styleId="TOC4">
    <w:name w:val="toc 4"/>
    <w:basedOn w:val="Normal"/>
    <w:uiPriority w:val="39"/>
    <w:rsid w:val="006816E7"/>
    <w:pPr>
      <w:tabs>
        <w:tab w:val="right" w:leader="dot" w:pos="9582"/>
      </w:tabs>
      <w:spacing w:before="60" w:after="60"/>
      <w:ind w:left="454" w:right="851"/>
    </w:pPr>
    <w:rPr>
      <w:rFonts w:cs="Arial"/>
      <w:noProof/>
      <w:color w:val="232222"/>
    </w:rPr>
  </w:style>
  <w:style w:type="paragraph" w:customStyle="1" w:styleId="ListAlpha2">
    <w:name w:val="List Alpha 2"/>
    <w:basedOn w:val="ListAlpha"/>
    <w:qFormat/>
    <w:rsid w:val="007F0D3C"/>
    <w:pPr>
      <w:numPr>
        <w:ilvl w:val="1"/>
      </w:numPr>
    </w:pPr>
  </w:style>
  <w:style w:type="character" w:customStyle="1" w:styleId="SectionTitle">
    <w:name w:val="Section Title"/>
    <w:uiPriority w:val="3"/>
    <w:rsid w:val="00A1606D"/>
    <w:rPr>
      <w:color w:val="FFFFFF" w:themeColor="background1"/>
      <w:bdr w:val="none" w:sz="0" w:space="0" w:color="auto"/>
      <w:shd w:val="clear" w:color="auto" w:fill="auto"/>
    </w:rPr>
  </w:style>
  <w:style w:type="paragraph" w:customStyle="1" w:styleId="BoldBodyText">
    <w:name w:val="Bold Body Text"/>
    <w:basedOn w:val="BodyText"/>
    <w:qFormat/>
    <w:rsid w:val="006614E4"/>
    <w:rPr>
      <w:rFonts w:ascii="Arial Bold" w:hAnsi="Arial Bold"/>
      <w:bCs/>
    </w:rPr>
  </w:style>
  <w:style w:type="table" w:styleId="TableGridLight">
    <w:name w:val="Grid Table Light"/>
    <w:basedOn w:val="TableNormal"/>
    <w:uiPriority w:val="40"/>
    <w:semiHidden/>
    <w:rsid w:val="00924B4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xPartnerLogosInsideCover">
    <w:name w:val="xPartnerLogos_InsideCover"/>
    <w:basedOn w:val="NoSpacing"/>
    <w:next w:val="BodyText"/>
    <w:uiPriority w:val="99"/>
    <w:rsid w:val="00EE4D70"/>
    <w:pPr>
      <w:tabs>
        <w:tab w:val="left" w:pos="2948"/>
        <w:tab w:val="left" w:pos="5897"/>
      </w:tabs>
      <w:spacing w:before="200" w:after="200"/>
    </w:pPr>
  </w:style>
  <w:style w:type="character" w:customStyle="1" w:styleId="NoSpacingChar">
    <w:name w:val="No Spacing Char"/>
    <w:basedOn w:val="DefaultParagraphFont"/>
    <w:link w:val="NoSpacing"/>
    <w:rsid w:val="00D81F03"/>
  </w:style>
  <w:style w:type="paragraph" w:customStyle="1" w:styleId="HighlightBoxBullet">
    <w:name w:val="Highlight Box Bullet"/>
    <w:basedOn w:val="HighlightBoxText"/>
    <w:qFormat/>
    <w:rsid w:val="004B4954"/>
    <w:pPr>
      <w:numPr>
        <w:numId w:val="13"/>
      </w:numPr>
    </w:pPr>
  </w:style>
  <w:style w:type="paragraph" w:customStyle="1" w:styleId="HighlightBoxHeading">
    <w:name w:val="Highlight Box Heading"/>
    <w:basedOn w:val="HighlightBoxText"/>
    <w:next w:val="HighlightBoxText"/>
    <w:qFormat/>
    <w:rsid w:val="003E7083"/>
    <w:rPr>
      <w:b/>
    </w:rPr>
  </w:style>
  <w:style w:type="paragraph" w:customStyle="1" w:styleId="FooterOdd">
    <w:name w:val="Footer Odd"/>
    <w:next w:val="Footer"/>
    <w:uiPriority w:val="99"/>
    <w:rsid w:val="00376EF3"/>
    <w:pPr>
      <w:spacing w:before="0" w:after="0" w:line="200" w:lineRule="atLeast"/>
      <w:jc w:val="right"/>
    </w:pPr>
    <w:rPr>
      <w:rFonts w:cs="Arial"/>
      <w:color w:val="232222" w:themeColor="text1"/>
      <w:spacing w:val="2"/>
      <w:sz w:val="16"/>
    </w:rPr>
  </w:style>
  <w:style w:type="paragraph" w:customStyle="1" w:styleId="FooterOddPageNumber">
    <w:name w:val="Footer Odd Page Number"/>
    <w:basedOn w:val="FooterOdd"/>
    <w:uiPriority w:val="99"/>
    <w:rsid w:val="00E915C8"/>
    <w:pPr>
      <w:ind w:right="28"/>
    </w:pPr>
    <w:rPr>
      <w:b/>
    </w:rPr>
  </w:style>
  <w:style w:type="table" w:customStyle="1" w:styleId="TableAsPlaceholder">
    <w:name w:val="Table As Placeholder"/>
    <w:basedOn w:val="TableNormal"/>
    <w:uiPriority w:val="99"/>
    <w:qFormat/>
    <w:rsid w:val="00376EF3"/>
    <w:pPr>
      <w:spacing w:before="0" w:after="0"/>
    </w:pPr>
    <w:rPr>
      <w:rFonts w:cs="Arial"/>
      <w:color w:val="232222" w:themeColor="text1"/>
    </w:rPr>
    <w:tblPr>
      <w:tblCellMar>
        <w:left w:w="0" w:type="dxa"/>
        <w:right w:w="0" w:type="dxa"/>
      </w:tblCellMar>
    </w:tblPr>
  </w:style>
  <w:style w:type="paragraph" w:customStyle="1" w:styleId="FooterEven">
    <w:name w:val="Footer Even"/>
    <w:next w:val="Footer"/>
    <w:uiPriority w:val="99"/>
    <w:rsid w:val="00376EF3"/>
    <w:pPr>
      <w:spacing w:before="0" w:after="0" w:line="200" w:lineRule="atLeast"/>
    </w:pPr>
    <w:rPr>
      <w:rFonts w:cs="Arial"/>
      <w:color w:val="232222" w:themeColor="text1"/>
      <w:sz w:val="16"/>
    </w:rPr>
  </w:style>
  <w:style w:type="paragraph" w:customStyle="1" w:styleId="FooterEvenPageNumber">
    <w:name w:val="Footer Even Page Number"/>
    <w:basedOn w:val="FooterEven"/>
    <w:uiPriority w:val="99"/>
    <w:rsid w:val="00E915C8"/>
    <w:pPr>
      <w:framePr w:wrap="around" w:vAnchor="page" w:hAnchor="margin" w:yAlign="bottom"/>
    </w:pPr>
    <w:rPr>
      <w:b/>
    </w:rPr>
  </w:style>
  <w:style w:type="paragraph" w:customStyle="1" w:styleId="xDisclaimerText">
    <w:name w:val="xDisclaimer Text"/>
    <w:basedOn w:val="Normal"/>
    <w:rsid w:val="006614E4"/>
    <w:pPr>
      <w:spacing w:after="0" w:line="175" w:lineRule="atLeast"/>
    </w:pPr>
    <w:rPr>
      <w:rFonts w:cs="Arial"/>
      <w:color w:val="232222" w:themeColor="text1"/>
      <w:sz w:val="16"/>
    </w:rPr>
  </w:style>
  <w:style w:type="table" w:customStyle="1" w:styleId="LogoPlaceholder">
    <w:name w:val="Logo Placeholder"/>
    <w:basedOn w:val="TableNormal"/>
    <w:uiPriority w:val="99"/>
    <w:rsid w:val="006614E4"/>
    <w:pPr>
      <w:spacing w:before="0" w:after="0" w:line="240" w:lineRule="auto"/>
    </w:pPr>
    <w:rPr>
      <w:rFonts w:cs="Arial"/>
      <w:color w:val="232222" w:themeColor="text1"/>
    </w:rPr>
    <w:tblPr>
      <w:tblCellSpacing w:w="142" w:type="dxa"/>
      <w:tblCellMar>
        <w:left w:w="0" w:type="dxa"/>
        <w:right w:w="0" w:type="dxa"/>
      </w:tblCellMar>
    </w:tblPr>
    <w:trPr>
      <w:tblCellSpacing w:w="142" w:type="dxa"/>
    </w:trPr>
  </w:style>
  <w:style w:type="paragraph" w:customStyle="1" w:styleId="DisclaimerText">
    <w:name w:val="Disclaimer Text"/>
    <w:basedOn w:val="Normal"/>
    <w:uiPriority w:val="99"/>
    <w:semiHidden/>
    <w:rsid w:val="002A4F2A"/>
    <w:pPr>
      <w:framePr w:hSpace="181" w:wrap="around" w:hAnchor="margin" w:yAlign="bottom"/>
      <w:spacing w:before="0" w:after="90"/>
      <w:suppressOverlap/>
    </w:pPr>
    <w:rPr>
      <w:rFonts w:cs="Arial"/>
      <w:color w:val="232222" w:themeColor="text1"/>
    </w:rPr>
  </w:style>
  <w:style w:type="paragraph" w:customStyle="1" w:styleId="SmallBodyText">
    <w:name w:val="Small Body Text"/>
    <w:basedOn w:val="Normal"/>
    <w:qFormat/>
    <w:rsid w:val="000D04F8"/>
    <w:pPr>
      <w:spacing w:before="80" w:after="80" w:line="245" w:lineRule="auto"/>
    </w:pPr>
    <w:rPr>
      <w:sz w:val="18"/>
    </w:rPr>
  </w:style>
  <w:style w:type="paragraph" w:customStyle="1" w:styleId="ListAlpha3">
    <w:name w:val="List Alpha 3"/>
    <w:basedOn w:val="ListAlpha2"/>
    <w:qFormat/>
    <w:rsid w:val="009569CB"/>
    <w:pPr>
      <w:numPr>
        <w:ilvl w:val="2"/>
      </w:numPr>
    </w:pPr>
  </w:style>
  <w:style w:type="paragraph" w:customStyle="1" w:styleId="NoteNumbered2">
    <w:name w:val="Note Numbered 2"/>
    <w:basedOn w:val="NoteNumbered"/>
    <w:qFormat/>
    <w:rsid w:val="00F72BF1"/>
    <w:pPr>
      <w:numPr>
        <w:ilvl w:val="1"/>
      </w:numPr>
    </w:pPr>
  </w:style>
  <w:style w:type="paragraph" w:customStyle="1" w:styleId="HighlightBoxText">
    <w:name w:val="Highlight Box Text"/>
    <w:basedOn w:val="BodyText"/>
    <w:qFormat/>
    <w:rsid w:val="0053503C"/>
    <w:pPr>
      <w:pBdr>
        <w:top w:val="single" w:sz="4" w:space="14" w:color="CDDC29" w:themeColor="accent2"/>
        <w:left w:val="single" w:sz="4" w:space="12" w:color="CDDC29" w:themeColor="accent2"/>
        <w:bottom w:val="single" w:sz="4" w:space="14" w:color="CDDC29" w:themeColor="accent2"/>
        <w:right w:val="single" w:sz="4" w:space="12" w:color="CDDC29" w:themeColor="accent2"/>
      </w:pBdr>
      <w:shd w:val="clear" w:color="auto" w:fill="CDDC29" w:themeFill="accent2"/>
      <w:tabs>
        <w:tab w:val="left" w:pos="2268"/>
        <w:tab w:val="left" w:pos="4536"/>
        <w:tab w:val="left" w:pos="6804"/>
        <w:tab w:val="right" w:pos="9638"/>
      </w:tabs>
      <w:spacing w:line="300" w:lineRule="exact"/>
      <w:ind w:left="227" w:right="227"/>
    </w:pPr>
    <w:rPr>
      <w:color w:val="201547" w:themeColor="text2"/>
      <w:spacing w:val="2"/>
      <w:kern w:val="20"/>
      <w:sz w:val="24"/>
      <w:lang w:eastAsia="fr-CA"/>
    </w:rPr>
  </w:style>
  <w:style w:type="paragraph" w:customStyle="1" w:styleId="BodyText12ptBefore">
    <w:name w:val="Body Text 12pt Before"/>
    <w:basedOn w:val="BodyText"/>
    <w:next w:val="BodyText"/>
    <w:qFormat/>
    <w:rsid w:val="00BB6F0D"/>
    <w:pPr>
      <w:spacing w:before="240"/>
    </w:pPr>
  </w:style>
  <w:style w:type="paragraph" w:customStyle="1" w:styleId="QuoteBullet">
    <w:name w:val="Quote Bullet"/>
    <w:basedOn w:val="Quote"/>
    <w:qFormat/>
    <w:rsid w:val="00AA7DC2"/>
    <w:pPr>
      <w:numPr>
        <w:numId w:val="14"/>
      </w:numPr>
      <w:tabs>
        <w:tab w:val="left" w:pos="1134"/>
      </w:tabs>
      <w:spacing w:before="120" w:after="120"/>
    </w:pPr>
    <w:rPr>
      <w:rFonts w:cs="Arial"/>
    </w:rPr>
  </w:style>
  <w:style w:type="paragraph" w:customStyle="1" w:styleId="QuoteBullet2">
    <w:name w:val="Quote Bullet 2"/>
    <w:basedOn w:val="Quote"/>
    <w:qFormat/>
    <w:rsid w:val="00AC1C83"/>
    <w:pPr>
      <w:numPr>
        <w:ilvl w:val="1"/>
        <w:numId w:val="14"/>
      </w:numPr>
      <w:pBdr>
        <w:top w:val="none" w:sz="0" w:space="0" w:color="auto"/>
      </w:pBdr>
      <w:spacing w:before="120" w:after="120"/>
    </w:pPr>
    <w:rPr>
      <w:rFonts w:cs="Arial"/>
    </w:rPr>
  </w:style>
  <w:style w:type="paragraph" w:customStyle="1" w:styleId="TableHeadingLeft">
    <w:name w:val="Table Heading Left"/>
    <w:basedOn w:val="TableTextLeft"/>
    <w:qFormat/>
    <w:rsid w:val="00D05BC2"/>
    <w:pPr>
      <w:keepNext/>
    </w:pPr>
    <w:rPr>
      <w:b/>
      <w:color w:val="201547" w:themeColor="text2"/>
    </w:rPr>
  </w:style>
  <w:style w:type="paragraph" w:customStyle="1" w:styleId="TableHeadingCentre">
    <w:name w:val="Table Heading Centre"/>
    <w:basedOn w:val="TableTextCentre"/>
    <w:qFormat/>
    <w:rsid w:val="00D05BC2"/>
    <w:pPr>
      <w:keepNext/>
    </w:pPr>
    <w:rPr>
      <w:b/>
      <w:color w:val="201547" w:themeColor="text2"/>
    </w:rPr>
  </w:style>
  <w:style w:type="paragraph" w:customStyle="1" w:styleId="TableHeadingRight">
    <w:name w:val="Table Heading Right"/>
    <w:basedOn w:val="TableTextRight"/>
    <w:qFormat/>
    <w:rsid w:val="00D05BC2"/>
    <w:pPr>
      <w:keepNext/>
    </w:pPr>
    <w:rPr>
      <w:b/>
      <w:color w:val="201547" w:themeColor="text2"/>
    </w:rPr>
  </w:style>
  <w:style w:type="paragraph" w:customStyle="1" w:styleId="xDisclaimerHeading">
    <w:name w:val="xDisclaimer Heading"/>
    <w:basedOn w:val="NoSpacing"/>
    <w:semiHidden/>
    <w:rsid w:val="00064813"/>
    <w:pPr>
      <w:spacing w:before="120" w:after="120"/>
    </w:pPr>
    <w:rPr>
      <w:b/>
    </w:rPr>
  </w:style>
  <w:style w:type="paragraph" w:customStyle="1" w:styleId="DisclaimerTextLeftBold">
    <w:name w:val="Disclaimer Text Left Bold"/>
    <w:basedOn w:val="DisclaimerTextLeft"/>
    <w:next w:val="DisclaimerTextLeft"/>
    <w:uiPriority w:val="99"/>
    <w:semiHidden/>
    <w:rsid w:val="00740ECE"/>
    <w:pPr>
      <w:framePr w:wrap="around"/>
    </w:pPr>
    <w:rPr>
      <w:b/>
    </w:rPr>
  </w:style>
  <w:style w:type="paragraph" w:customStyle="1" w:styleId="DisclaimerTextLeft">
    <w:name w:val="Disclaimer Text Left"/>
    <w:basedOn w:val="DisclaimerText"/>
    <w:uiPriority w:val="99"/>
    <w:semiHidden/>
    <w:rsid w:val="00740ECE"/>
    <w:pPr>
      <w:framePr w:wrap="around"/>
    </w:pPr>
  </w:style>
  <w:style w:type="paragraph" w:customStyle="1" w:styleId="DisclaimerTextRightBold">
    <w:name w:val="Disclaimer Text Right Bold"/>
    <w:basedOn w:val="Normal"/>
    <w:uiPriority w:val="99"/>
    <w:semiHidden/>
    <w:rsid w:val="00740ECE"/>
    <w:pPr>
      <w:framePr w:hSpace="181" w:wrap="around" w:hAnchor="margin" w:yAlign="bottom"/>
      <w:spacing w:before="0" w:after="90"/>
      <w:suppressOverlap/>
    </w:pPr>
    <w:rPr>
      <w:rFonts w:ascii="Arial Bold" w:hAnsi="Arial Bold" w:cs="Arial"/>
      <w:color w:val="232222" w:themeColor="text1"/>
    </w:rPr>
  </w:style>
  <w:style w:type="paragraph" w:customStyle="1" w:styleId="DisclaimerTextRight12pt">
    <w:name w:val="Disclaimer Text Right 12pt"/>
    <w:basedOn w:val="Normal"/>
    <w:uiPriority w:val="99"/>
    <w:semiHidden/>
    <w:rsid w:val="00740ECE"/>
    <w:pPr>
      <w:framePr w:hSpace="181" w:wrap="around" w:hAnchor="margin" w:yAlign="bottom"/>
      <w:spacing w:before="0" w:after="90"/>
      <w:suppressOverlap/>
    </w:pPr>
    <w:rPr>
      <w:rFonts w:cs="Arial"/>
      <w:color w:val="232222" w:themeColor="text1"/>
      <w:sz w:val="24"/>
    </w:rPr>
  </w:style>
  <w:style w:type="paragraph" w:customStyle="1" w:styleId="DisclaimerTextRightBold12pt">
    <w:name w:val="Disclaimer Text Right Bold 12 pt"/>
    <w:basedOn w:val="DisclaimerTextRightBold"/>
    <w:next w:val="DisclaimerTextRight12pt"/>
    <w:uiPriority w:val="99"/>
    <w:semiHidden/>
    <w:rsid w:val="00E4201F"/>
    <w:pPr>
      <w:framePr w:wrap="around"/>
    </w:pPr>
    <w:rPr>
      <w:sz w:val="24"/>
    </w:rPr>
  </w:style>
  <w:style w:type="paragraph" w:customStyle="1" w:styleId="DisclaimerTextRight">
    <w:name w:val="Disclaimer Text Right"/>
    <w:basedOn w:val="DisclaimerText"/>
    <w:uiPriority w:val="99"/>
    <w:semiHidden/>
    <w:rsid w:val="000957C3"/>
    <w:pPr>
      <w:framePr w:wrap="around"/>
    </w:pPr>
  </w:style>
  <w:style w:type="paragraph" w:customStyle="1" w:styleId="xWebBackCover">
    <w:name w:val="xWebBackCover"/>
    <w:basedOn w:val="NoSpacing"/>
    <w:semiHidden/>
    <w:rsid w:val="00E97B47"/>
    <w:pPr>
      <w:shd w:val="clear" w:color="auto" w:fill="201547" w:themeFill="text2"/>
    </w:pPr>
    <w:rPr>
      <w:b/>
      <w:bCs/>
      <w:color w:val="FFFFFF" w:themeColor="background1"/>
      <w:sz w:val="21"/>
      <w:szCs w:val="21"/>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1443102">
      <w:bodyDiv w:val="1"/>
      <w:marLeft w:val="0"/>
      <w:marRight w:val="0"/>
      <w:marTop w:val="0"/>
      <w:marBottom w:val="0"/>
      <w:divBdr>
        <w:top w:val="none" w:sz="0" w:space="0" w:color="auto"/>
        <w:left w:val="none" w:sz="0" w:space="0" w:color="auto"/>
        <w:bottom w:val="none" w:sz="0" w:space="0" w:color="auto"/>
        <w:right w:val="none" w:sz="0" w:space="0" w:color="auto"/>
      </w:divBdr>
      <w:divsChild>
        <w:div w:id="2040036820">
          <w:marLeft w:val="0"/>
          <w:marRight w:val="0"/>
          <w:marTop w:val="0"/>
          <w:marBottom w:val="0"/>
          <w:divBdr>
            <w:top w:val="none" w:sz="0" w:space="0" w:color="auto"/>
            <w:left w:val="none" w:sz="0" w:space="0" w:color="auto"/>
            <w:bottom w:val="none" w:sz="0" w:space="0" w:color="auto"/>
            <w:right w:val="none" w:sz="0" w:space="0" w:color="auto"/>
          </w:divBdr>
        </w:div>
        <w:div w:id="1685328551">
          <w:marLeft w:val="0"/>
          <w:marRight w:val="0"/>
          <w:marTop w:val="0"/>
          <w:marBottom w:val="0"/>
          <w:divBdr>
            <w:top w:val="none" w:sz="0" w:space="0" w:color="auto"/>
            <w:left w:val="none" w:sz="0" w:space="0" w:color="auto"/>
            <w:bottom w:val="none" w:sz="0" w:space="0" w:color="auto"/>
            <w:right w:val="none" w:sz="0" w:space="0" w:color="auto"/>
          </w:divBdr>
        </w:div>
        <w:div w:id="228197458">
          <w:marLeft w:val="0"/>
          <w:marRight w:val="0"/>
          <w:marTop w:val="0"/>
          <w:marBottom w:val="0"/>
          <w:divBdr>
            <w:top w:val="none" w:sz="0" w:space="0" w:color="auto"/>
            <w:left w:val="none" w:sz="0" w:space="0" w:color="auto"/>
            <w:bottom w:val="none" w:sz="0" w:space="0" w:color="auto"/>
            <w:right w:val="none" w:sz="0" w:space="0" w:color="auto"/>
          </w:divBdr>
        </w:div>
        <w:div w:id="1096249539">
          <w:marLeft w:val="0"/>
          <w:marRight w:val="0"/>
          <w:marTop w:val="0"/>
          <w:marBottom w:val="0"/>
          <w:divBdr>
            <w:top w:val="none" w:sz="0" w:space="0" w:color="auto"/>
            <w:left w:val="none" w:sz="0" w:space="0" w:color="auto"/>
            <w:bottom w:val="none" w:sz="0" w:space="0" w:color="auto"/>
            <w:right w:val="none" w:sz="0" w:space="0" w:color="auto"/>
          </w:divBdr>
        </w:div>
        <w:div w:id="358970305">
          <w:marLeft w:val="0"/>
          <w:marRight w:val="0"/>
          <w:marTop w:val="0"/>
          <w:marBottom w:val="0"/>
          <w:divBdr>
            <w:top w:val="none" w:sz="0" w:space="0" w:color="auto"/>
            <w:left w:val="none" w:sz="0" w:space="0" w:color="auto"/>
            <w:bottom w:val="none" w:sz="0" w:space="0" w:color="auto"/>
            <w:right w:val="none" w:sz="0" w:space="0" w:color="auto"/>
          </w:divBdr>
        </w:div>
        <w:div w:id="1702631459">
          <w:marLeft w:val="0"/>
          <w:marRight w:val="0"/>
          <w:marTop w:val="0"/>
          <w:marBottom w:val="0"/>
          <w:divBdr>
            <w:top w:val="none" w:sz="0" w:space="0" w:color="auto"/>
            <w:left w:val="none" w:sz="0" w:space="0" w:color="auto"/>
            <w:bottom w:val="none" w:sz="0" w:space="0" w:color="auto"/>
            <w:right w:val="none" w:sz="0" w:space="0" w:color="auto"/>
          </w:divBdr>
        </w:div>
      </w:divsChild>
    </w:div>
    <w:div w:id="27797784">
      <w:bodyDiv w:val="1"/>
      <w:marLeft w:val="0"/>
      <w:marRight w:val="0"/>
      <w:marTop w:val="0"/>
      <w:marBottom w:val="0"/>
      <w:divBdr>
        <w:top w:val="none" w:sz="0" w:space="0" w:color="auto"/>
        <w:left w:val="none" w:sz="0" w:space="0" w:color="auto"/>
        <w:bottom w:val="none" w:sz="0" w:space="0" w:color="auto"/>
        <w:right w:val="none" w:sz="0" w:space="0" w:color="auto"/>
      </w:divBdr>
    </w:div>
    <w:div w:id="48775119">
      <w:bodyDiv w:val="1"/>
      <w:marLeft w:val="0"/>
      <w:marRight w:val="0"/>
      <w:marTop w:val="0"/>
      <w:marBottom w:val="0"/>
      <w:divBdr>
        <w:top w:val="none" w:sz="0" w:space="0" w:color="auto"/>
        <w:left w:val="none" w:sz="0" w:space="0" w:color="auto"/>
        <w:bottom w:val="none" w:sz="0" w:space="0" w:color="auto"/>
        <w:right w:val="none" w:sz="0" w:space="0" w:color="auto"/>
      </w:divBdr>
      <w:divsChild>
        <w:div w:id="710888544">
          <w:marLeft w:val="0"/>
          <w:marRight w:val="0"/>
          <w:marTop w:val="0"/>
          <w:marBottom w:val="0"/>
          <w:divBdr>
            <w:top w:val="none" w:sz="0" w:space="0" w:color="auto"/>
            <w:left w:val="none" w:sz="0" w:space="0" w:color="auto"/>
            <w:bottom w:val="none" w:sz="0" w:space="0" w:color="auto"/>
            <w:right w:val="none" w:sz="0" w:space="0" w:color="auto"/>
          </w:divBdr>
        </w:div>
        <w:div w:id="304628689">
          <w:marLeft w:val="0"/>
          <w:marRight w:val="0"/>
          <w:marTop w:val="0"/>
          <w:marBottom w:val="0"/>
          <w:divBdr>
            <w:top w:val="none" w:sz="0" w:space="0" w:color="auto"/>
            <w:left w:val="none" w:sz="0" w:space="0" w:color="auto"/>
            <w:bottom w:val="none" w:sz="0" w:space="0" w:color="auto"/>
            <w:right w:val="none" w:sz="0" w:space="0" w:color="auto"/>
          </w:divBdr>
        </w:div>
        <w:div w:id="1087193656">
          <w:marLeft w:val="0"/>
          <w:marRight w:val="0"/>
          <w:marTop w:val="0"/>
          <w:marBottom w:val="0"/>
          <w:divBdr>
            <w:top w:val="none" w:sz="0" w:space="0" w:color="auto"/>
            <w:left w:val="none" w:sz="0" w:space="0" w:color="auto"/>
            <w:bottom w:val="none" w:sz="0" w:space="0" w:color="auto"/>
            <w:right w:val="none" w:sz="0" w:space="0" w:color="auto"/>
          </w:divBdr>
        </w:div>
        <w:div w:id="47580196">
          <w:marLeft w:val="0"/>
          <w:marRight w:val="0"/>
          <w:marTop w:val="0"/>
          <w:marBottom w:val="0"/>
          <w:divBdr>
            <w:top w:val="none" w:sz="0" w:space="0" w:color="auto"/>
            <w:left w:val="none" w:sz="0" w:space="0" w:color="auto"/>
            <w:bottom w:val="none" w:sz="0" w:space="0" w:color="auto"/>
            <w:right w:val="none" w:sz="0" w:space="0" w:color="auto"/>
          </w:divBdr>
        </w:div>
        <w:div w:id="1827164522">
          <w:marLeft w:val="0"/>
          <w:marRight w:val="0"/>
          <w:marTop w:val="0"/>
          <w:marBottom w:val="0"/>
          <w:divBdr>
            <w:top w:val="none" w:sz="0" w:space="0" w:color="auto"/>
            <w:left w:val="none" w:sz="0" w:space="0" w:color="auto"/>
            <w:bottom w:val="none" w:sz="0" w:space="0" w:color="auto"/>
            <w:right w:val="none" w:sz="0" w:space="0" w:color="auto"/>
          </w:divBdr>
        </w:div>
      </w:divsChild>
    </w:div>
    <w:div w:id="58402157">
      <w:bodyDiv w:val="1"/>
      <w:marLeft w:val="0"/>
      <w:marRight w:val="0"/>
      <w:marTop w:val="0"/>
      <w:marBottom w:val="0"/>
      <w:divBdr>
        <w:top w:val="none" w:sz="0" w:space="0" w:color="auto"/>
        <w:left w:val="none" w:sz="0" w:space="0" w:color="auto"/>
        <w:bottom w:val="none" w:sz="0" w:space="0" w:color="auto"/>
        <w:right w:val="none" w:sz="0" w:space="0" w:color="auto"/>
      </w:divBdr>
    </w:div>
    <w:div w:id="86121007">
      <w:bodyDiv w:val="1"/>
      <w:marLeft w:val="0"/>
      <w:marRight w:val="0"/>
      <w:marTop w:val="0"/>
      <w:marBottom w:val="0"/>
      <w:divBdr>
        <w:top w:val="none" w:sz="0" w:space="0" w:color="auto"/>
        <w:left w:val="none" w:sz="0" w:space="0" w:color="auto"/>
        <w:bottom w:val="none" w:sz="0" w:space="0" w:color="auto"/>
        <w:right w:val="none" w:sz="0" w:space="0" w:color="auto"/>
      </w:divBdr>
    </w:div>
    <w:div w:id="155538715">
      <w:bodyDiv w:val="1"/>
      <w:marLeft w:val="0"/>
      <w:marRight w:val="0"/>
      <w:marTop w:val="0"/>
      <w:marBottom w:val="0"/>
      <w:divBdr>
        <w:top w:val="none" w:sz="0" w:space="0" w:color="auto"/>
        <w:left w:val="none" w:sz="0" w:space="0" w:color="auto"/>
        <w:bottom w:val="none" w:sz="0" w:space="0" w:color="auto"/>
        <w:right w:val="none" w:sz="0" w:space="0" w:color="auto"/>
      </w:divBdr>
    </w:div>
    <w:div w:id="196548740">
      <w:bodyDiv w:val="1"/>
      <w:marLeft w:val="0"/>
      <w:marRight w:val="0"/>
      <w:marTop w:val="0"/>
      <w:marBottom w:val="0"/>
      <w:divBdr>
        <w:top w:val="none" w:sz="0" w:space="0" w:color="auto"/>
        <w:left w:val="none" w:sz="0" w:space="0" w:color="auto"/>
        <w:bottom w:val="none" w:sz="0" w:space="0" w:color="auto"/>
        <w:right w:val="none" w:sz="0" w:space="0" w:color="auto"/>
      </w:divBdr>
    </w:div>
    <w:div w:id="248658202">
      <w:bodyDiv w:val="1"/>
      <w:marLeft w:val="0"/>
      <w:marRight w:val="0"/>
      <w:marTop w:val="0"/>
      <w:marBottom w:val="0"/>
      <w:divBdr>
        <w:top w:val="none" w:sz="0" w:space="0" w:color="auto"/>
        <w:left w:val="none" w:sz="0" w:space="0" w:color="auto"/>
        <w:bottom w:val="none" w:sz="0" w:space="0" w:color="auto"/>
        <w:right w:val="none" w:sz="0" w:space="0" w:color="auto"/>
      </w:divBdr>
    </w:div>
    <w:div w:id="270628399">
      <w:bodyDiv w:val="1"/>
      <w:marLeft w:val="0"/>
      <w:marRight w:val="0"/>
      <w:marTop w:val="0"/>
      <w:marBottom w:val="0"/>
      <w:divBdr>
        <w:top w:val="none" w:sz="0" w:space="0" w:color="auto"/>
        <w:left w:val="none" w:sz="0" w:space="0" w:color="auto"/>
        <w:bottom w:val="none" w:sz="0" w:space="0" w:color="auto"/>
        <w:right w:val="none" w:sz="0" w:space="0" w:color="auto"/>
      </w:divBdr>
      <w:divsChild>
        <w:div w:id="1164668046">
          <w:marLeft w:val="0"/>
          <w:marRight w:val="0"/>
          <w:marTop w:val="0"/>
          <w:marBottom w:val="0"/>
          <w:divBdr>
            <w:top w:val="none" w:sz="0" w:space="0" w:color="auto"/>
            <w:left w:val="none" w:sz="0" w:space="0" w:color="auto"/>
            <w:bottom w:val="none" w:sz="0" w:space="0" w:color="auto"/>
            <w:right w:val="none" w:sz="0" w:space="0" w:color="auto"/>
          </w:divBdr>
        </w:div>
        <w:div w:id="606546016">
          <w:marLeft w:val="0"/>
          <w:marRight w:val="0"/>
          <w:marTop w:val="0"/>
          <w:marBottom w:val="0"/>
          <w:divBdr>
            <w:top w:val="none" w:sz="0" w:space="0" w:color="auto"/>
            <w:left w:val="none" w:sz="0" w:space="0" w:color="auto"/>
            <w:bottom w:val="none" w:sz="0" w:space="0" w:color="auto"/>
            <w:right w:val="none" w:sz="0" w:space="0" w:color="auto"/>
          </w:divBdr>
        </w:div>
      </w:divsChild>
    </w:div>
    <w:div w:id="287319846">
      <w:bodyDiv w:val="1"/>
      <w:marLeft w:val="0"/>
      <w:marRight w:val="0"/>
      <w:marTop w:val="0"/>
      <w:marBottom w:val="0"/>
      <w:divBdr>
        <w:top w:val="none" w:sz="0" w:space="0" w:color="auto"/>
        <w:left w:val="none" w:sz="0" w:space="0" w:color="auto"/>
        <w:bottom w:val="none" w:sz="0" w:space="0" w:color="auto"/>
        <w:right w:val="none" w:sz="0" w:space="0" w:color="auto"/>
      </w:divBdr>
      <w:divsChild>
        <w:div w:id="37710648">
          <w:marLeft w:val="0"/>
          <w:marRight w:val="0"/>
          <w:marTop w:val="0"/>
          <w:marBottom w:val="0"/>
          <w:divBdr>
            <w:top w:val="none" w:sz="0" w:space="0" w:color="auto"/>
            <w:left w:val="none" w:sz="0" w:space="0" w:color="auto"/>
            <w:bottom w:val="none" w:sz="0" w:space="0" w:color="auto"/>
            <w:right w:val="none" w:sz="0" w:space="0" w:color="auto"/>
          </w:divBdr>
        </w:div>
        <w:div w:id="2080904114">
          <w:marLeft w:val="0"/>
          <w:marRight w:val="0"/>
          <w:marTop w:val="0"/>
          <w:marBottom w:val="0"/>
          <w:divBdr>
            <w:top w:val="none" w:sz="0" w:space="0" w:color="auto"/>
            <w:left w:val="none" w:sz="0" w:space="0" w:color="auto"/>
            <w:bottom w:val="none" w:sz="0" w:space="0" w:color="auto"/>
            <w:right w:val="none" w:sz="0" w:space="0" w:color="auto"/>
          </w:divBdr>
        </w:div>
      </w:divsChild>
    </w:div>
    <w:div w:id="318269988">
      <w:bodyDiv w:val="1"/>
      <w:marLeft w:val="0"/>
      <w:marRight w:val="0"/>
      <w:marTop w:val="0"/>
      <w:marBottom w:val="0"/>
      <w:divBdr>
        <w:top w:val="none" w:sz="0" w:space="0" w:color="auto"/>
        <w:left w:val="none" w:sz="0" w:space="0" w:color="auto"/>
        <w:bottom w:val="none" w:sz="0" w:space="0" w:color="auto"/>
        <w:right w:val="none" w:sz="0" w:space="0" w:color="auto"/>
      </w:divBdr>
    </w:div>
    <w:div w:id="377634688">
      <w:bodyDiv w:val="1"/>
      <w:marLeft w:val="0"/>
      <w:marRight w:val="0"/>
      <w:marTop w:val="0"/>
      <w:marBottom w:val="0"/>
      <w:divBdr>
        <w:top w:val="none" w:sz="0" w:space="0" w:color="auto"/>
        <w:left w:val="none" w:sz="0" w:space="0" w:color="auto"/>
        <w:bottom w:val="none" w:sz="0" w:space="0" w:color="auto"/>
        <w:right w:val="none" w:sz="0" w:space="0" w:color="auto"/>
      </w:divBdr>
      <w:divsChild>
        <w:div w:id="828524541">
          <w:marLeft w:val="0"/>
          <w:marRight w:val="0"/>
          <w:marTop w:val="0"/>
          <w:marBottom w:val="0"/>
          <w:divBdr>
            <w:top w:val="none" w:sz="0" w:space="0" w:color="auto"/>
            <w:left w:val="none" w:sz="0" w:space="0" w:color="auto"/>
            <w:bottom w:val="none" w:sz="0" w:space="0" w:color="auto"/>
            <w:right w:val="none" w:sz="0" w:space="0" w:color="auto"/>
          </w:divBdr>
        </w:div>
        <w:div w:id="1316253338">
          <w:marLeft w:val="0"/>
          <w:marRight w:val="0"/>
          <w:marTop w:val="0"/>
          <w:marBottom w:val="0"/>
          <w:divBdr>
            <w:top w:val="none" w:sz="0" w:space="0" w:color="auto"/>
            <w:left w:val="none" w:sz="0" w:space="0" w:color="auto"/>
            <w:bottom w:val="none" w:sz="0" w:space="0" w:color="auto"/>
            <w:right w:val="none" w:sz="0" w:space="0" w:color="auto"/>
          </w:divBdr>
        </w:div>
        <w:div w:id="404768749">
          <w:marLeft w:val="0"/>
          <w:marRight w:val="0"/>
          <w:marTop w:val="0"/>
          <w:marBottom w:val="0"/>
          <w:divBdr>
            <w:top w:val="none" w:sz="0" w:space="0" w:color="auto"/>
            <w:left w:val="none" w:sz="0" w:space="0" w:color="auto"/>
            <w:bottom w:val="none" w:sz="0" w:space="0" w:color="auto"/>
            <w:right w:val="none" w:sz="0" w:space="0" w:color="auto"/>
          </w:divBdr>
        </w:div>
        <w:div w:id="1957520460">
          <w:marLeft w:val="0"/>
          <w:marRight w:val="0"/>
          <w:marTop w:val="0"/>
          <w:marBottom w:val="0"/>
          <w:divBdr>
            <w:top w:val="none" w:sz="0" w:space="0" w:color="auto"/>
            <w:left w:val="none" w:sz="0" w:space="0" w:color="auto"/>
            <w:bottom w:val="none" w:sz="0" w:space="0" w:color="auto"/>
            <w:right w:val="none" w:sz="0" w:space="0" w:color="auto"/>
          </w:divBdr>
        </w:div>
        <w:div w:id="2113935658">
          <w:marLeft w:val="0"/>
          <w:marRight w:val="0"/>
          <w:marTop w:val="0"/>
          <w:marBottom w:val="0"/>
          <w:divBdr>
            <w:top w:val="none" w:sz="0" w:space="0" w:color="auto"/>
            <w:left w:val="none" w:sz="0" w:space="0" w:color="auto"/>
            <w:bottom w:val="none" w:sz="0" w:space="0" w:color="auto"/>
            <w:right w:val="none" w:sz="0" w:space="0" w:color="auto"/>
          </w:divBdr>
        </w:div>
        <w:div w:id="654644396">
          <w:marLeft w:val="0"/>
          <w:marRight w:val="0"/>
          <w:marTop w:val="0"/>
          <w:marBottom w:val="0"/>
          <w:divBdr>
            <w:top w:val="none" w:sz="0" w:space="0" w:color="auto"/>
            <w:left w:val="none" w:sz="0" w:space="0" w:color="auto"/>
            <w:bottom w:val="none" w:sz="0" w:space="0" w:color="auto"/>
            <w:right w:val="none" w:sz="0" w:space="0" w:color="auto"/>
          </w:divBdr>
        </w:div>
        <w:div w:id="860167395">
          <w:marLeft w:val="0"/>
          <w:marRight w:val="0"/>
          <w:marTop w:val="0"/>
          <w:marBottom w:val="0"/>
          <w:divBdr>
            <w:top w:val="none" w:sz="0" w:space="0" w:color="auto"/>
            <w:left w:val="none" w:sz="0" w:space="0" w:color="auto"/>
            <w:bottom w:val="none" w:sz="0" w:space="0" w:color="auto"/>
            <w:right w:val="none" w:sz="0" w:space="0" w:color="auto"/>
          </w:divBdr>
        </w:div>
        <w:div w:id="379593929">
          <w:marLeft w:val="0"/>
          <w:marRight w:val="0"/>
          <w:marTop w:val="0"/>
          <w:marBottom w:val="0"/>
          <w:divBdr>
            <w:top w:val="none" w:sz="0" w:space="0" w:color="auto"/>
            <w:left w:val="none" w:sz="0" w:space="0" w:color="auto"/>
            <w:bottom w:val="none" w:sz="0" w:space="0" w:color="auto"/>
            <w:right w:val="none" w:sz="0" w:space="0" w:color="auto"/>
          </w:divBdr>
        </w:div>
        <w:div w:id="1023823214">
          <w:marLeft w:val="0"/>
          <w:marRight w:val="0"/>
          <w:marTop w:val="0"/>
          <w:marBottom w:val="0"/>
          <w:divBdr>
            <w:top w:val="none" w:sz="0" w:space="0" w:color="auto"/>
            <w:left w:val="none" w:sz="0" w:space="0" w:color="auto"/>
            <w:bottom w:val="none" w:sz="0" w:space="0" w:color="auto"/>
            <w:right w:val="none" w:sz="0" w:space="0" w:color="auto"/>
          </w:divBdr>
        </w:div>
      </w:divsChild>
    </w:div>
    <w:div w:id="407194993">
      <w:bodyDiv w:val="1"/>
      <w:marLeft w:val="0"/>
      <w:marRight w:val="0"/>
      <w:marTop w:val="0"/>
      <w:marBottom w:val="0"/>
      <w:divBdr>
        <w:top w:val="none" w:sz="0" w:space="0" w:color="auto"/>
        <w:left w:val="none" w:sz="0" w:space="0" w:color="auto"/>
        <w:bottom w:val="none" w:sz="0" w:space="0" w:color="auto"/>
        <w:right w:val="none" w:sz="0" w:space="0" w:color="auto"/>
      </w:divBdr>
      <w:divsChild>
        <w:div w:id="2101563323">
          <w:marLeft w:val="0"/>
          <w:marRight w:val="0"/>
          <w:marTop w:val="0"/>
          <w:marBottom w:val="0"/>
          <w:divBdr>
            <w:top w:val="none" w:sz="0" w:space="0" w:color="auto"/>
            <w:left w:val="none" w:sz="0" w:space="0" w:color="auto"/>
            <w:bottom w:val="none" w:sz="0" w:space="0" w:color="auto"/>
            <w:right w:val="none" w:sz="0" w:space="0" w:color="auto"/>
          </w:divBdr>
        </w:div>
        <w:div w:id="1508907994">
          <w:marLeft w:val="0"/>
          <w:marRight w:val="0"/>
          <w:marTop w:val="0"/>
          <w:marBottom w:val="0"/>
          <w:divBdr>
            <w:top w:val="none" w:sz="0" w:space="0" w:color="auto"/>
            <w:left w:val="none" w:sz="0" w:space="0" w:color="auto"/>
            <w:bottom w:val="none" w:sz="0" w:space="0" w:color="auto"/>
            <w:right w:val="none" w:sz="0" w:space="0" w:color="auto"/>
          </w:divBdr>
        </w:div>
      </w:divsChild>
    </w:div>
    <w:div w:id="420763284">
      <w:bodyDiv w:val="1"/>
      <w:marLeft w:val="0"/>
      <w:marRight w:val="0"/>
      <w:marTop w:val="0"/>
      <w:marBottom w:val="0"/>
      <w:divBdr>
        <w:top w:val="none" w:sz="0" w:space="0" w:color="auto"/>
        <w:left w:val="none" w:sz="0" w:space="0" w:color="auto"/>
        <w:bottom w:val="none" w:sz="0" w:space="0" w:color="auto"/>
        <w:right w:val="none" w:sz="0" w:space="0" w:color="auto"/>
      </w:divBdr>
      <w:divsChild>
        <w:div w:id="634989141">
          <w:marLeft w:val="0"/>
          <w:marRight w:val="0"/>
          <w:marTop w:val="0"/>
          <w:marBottom w:val="0"/>
          <w:divBdr>
            <w:top w:val="none" w:sz="0" w:space="0" w:color="auto"/>
            <w:left w:val="none" w:sz="0" w:space="0" w:color="auto"/>
            <w:bottom w:val="none" w:sz="0" w:space="0" w:color="auto"/>
            <w:right w:val="none" w:sz="0" w:space="0" w:color="auto"/>
          </w:divBdr>
        </w:div>
        <w:div w:id="219944879">
          <w:marLeft w:val="0"/>
          <w:marRight w:val="0"/>
          <w:marTop w:val="0"/>
          <w:marBottom w:val="0"/>
          <w:divBdr>
            <w:top w:val="none" w:sz="0" w:space="0" w:color="auto"/>
            <w:left w:val="none" w:sz="0" w:space="0" w:color="auto"/>
            <w:bottom w:val="none" w:sz="0" w:space="0" w:color="auto"/>
            <w:right w:val="none" w:sz="0" w:space="0" w:color="auto"/>
          </w:divBdr>
        </w:div>
        <w:div w:id="227810186">
          <w:marLeft w:val="0"/>
          <w:marRight w:val="0"/>
          <w:marTop w:val="0"/>
          <w:marBottom w:val="0"/>
          <w:divBdr>
            <w:top w:val="none" w:sz="0" w:space="0" w:color="auto"/>
            <w:left w:val="none" w:sz="0" w:space="0" w:color="auto"/>
            <w:bottom w:val="none" w:sz="0" w:space="0" w:color="auto"/>
            <w:right w:val="none" w:sz="0" w:space="0" w:color="auto"/>
          </w:divBdr>
        </w:div>
        <w:div w:id="873007643">
          <w:marLeft w:val="0"/>
          <w:marRight w:val="0"/>
          <w:marTop w:val="0"/>
          <w:marBottom w:val="0"/>
          <w:divBdr>
            <w:top w:val="none" w:sz="0" w:space="0" w:color="auto"/>
            <w:left w:val="none" w:sz="0" w:space="0" w:color="auto"/>
            <w:bottom w:val="none" w:sz="0" w:space="0" w:color="auto"/>
            <w:right w:val="none" w:sz="0" w:space="0" w:color="auto"/>
          </w:divBdr>
        </w:div>
        <w:div w:id="1404375298">
          <w:marLeft w:val="0"/>
          <w:marRight w:val="0"/>
          <w:marTop w:val="0"/>
          <w:marBottom w:val="0"/>
          <w:divBdr>
            <w:top w:val="none" w:sz="0" w:space="0" w:color="auto"/>
            <w:left w:val="none" w:sz="0" w:space="0" w:color="auto"/>
            <w:bottom w:val="none" w:sz="0" w:space="0" w:color="auto"/>
            <w:right w:val="none" w:sz="0" w:space="0" w:color="auto"/>
          </w:divBdr>
        </w:div>
        <w:div w:id="653333261">
          <w:marLeft w:val="0"/>
          <w:marRight w:val="0"/>
          <w:marTop w:val="0"/>
          <w:marBottom w:val="0"/>
          <w:divBdr>
            <w:top w:val="none" w:sz="0" w:space="0" w:color="auto"/>
            <w:left w:val="none" w:sz="0" w:space="0" w:color="auto"/>
            <w:bottom w:val="none" w:sz="0" w:space="0" w:color="auto"/>
            <w:right w:val="none" w:sz="0" w:space="0" w:color="auto"/>
          </w:divBdr>
        </w:div>
        <w:div w:id="1119376538">
          <w:marLeft w:val="0"/>
          <w:marRight w:val="0"/>
          <w:marTop w:val="0"/>
          <w:marBottom w:val="0"/>
          <w:divBdr>
            <w:top w:val="none" w:sz="0" w:space="0" w:color="auto"/>
            <w:left w:val="none" w:sz="0" w:space="0" w:color="auto"/>
            <w:bottom w:val="none" w:sz="0" w:space="0" w:color="auto"/>
            <w:right w:val="none" w:sz="0" w:space="0" w:color="auto"/>
          </w:divBdr>
        </w:div>
        <w:div w:id="1633751154">
          <w:marLeft w:val="0"/>
          <w:marRight w:val="0"/>
          <w:marTop w:val="0"/>
          <w:marBottom w:val="0"/>
          <w:divBdr>
            <w:top w:val="none" w:sz="0" w:space="0" w:color="auto"/>
            <w:left w:val="none" w:sz="0" w:space="0" w:color="auto"/>
            <w:bottom w:val="none" w:sz="0" w:space="0" w:color="auto"/>
            <w:right w:val="none" w:sz="0" w:space="0" w:color="auto"/>
          </w:divBdr>
        </w:div>
        <w:div w:id="1476487997">
          <w:marLeft w:val="0"/>
          <w:marRight w:val="0"/>
          <w:marTop w:val="0"/>
          <w:marBottom w:val="0"/>
          <w:divBdr>
            <w:top w:val="none" w:sz="0" w:space="0" w:color="auto"/>
            <w:left w:val="none" w:sz="0" w:space="0" w:color="auto"/>
            <w:bottom w:val="none" w:sz="0" w:space="0" w:color="auto"/>
            <w:right w:val="none" w:sz="0" w:space="0" w:color="auto"/>
          </w:divBdr>
        </w:div>
      </w:divsChild>
    </w:div>
    <w:div w:id="425200457">
      <w:bodyDiv w:val="1"/>
      <w:marLeft w:val="0"/>
      <w:marRight w:val="0"/>
      <w:marTop w:val="0"/>
      <w:marBottom w:val="0"/>
      <w:divBdr>
        <w:top w:val="none" w:sz="0" w:space="0" w:color="auto"/>
        <w:left w:val="none" w:sz="0" w:space="0" w:color="auto"/>
        <w:bottom w:val="none" w:sz="0" w:space="0" w:color="auto"/>
        <w:right w:val="none" w:sz="0" w:space="0" w:color="auto"/>
      </w:divBdr>
    </w:div>
    <w:div w:id="440761568">
      <w:bodyDiv w:val="1"/>
      <w:marLeft w:val="0"/>
      <w:marRight w:val="0"/>
      <w:marTop w:val="0"/>
      <w:marBottom w:val="0"/>
      <w:divBdr>
        <w:top w:val="none" w:sz="0" w:space="0" w:color="auto"/>
        <w:left w:val="none" w:sz="0" w:space="0" w:color="auto"/>
        <w:bottom w:val="none" w:sz="0" w:space="0" w:color="auto"/>
        <w:right w:val="none" w:sz="0" w:space="0" w:color="auto"/>
      </w:divBdr>
      <w:divsChild>
        <w:div w:id="590968686">
          <w:marLeft w:val="0"/>
          <w:marRight w:val="0"/>
          <w:marTop w:val="0"/>
          <w:marBottom w:val="0"/>
          <w:divBdr>
            <w:top w:val="none" w:sz="0" w:space="0" w:color="auto"/>
            <w:left w:val="none" w:sz="0" w:space="0" w:color="auto"/>
            <w:bottom w:val="none" w:sz="0" w:space="0" w:color="auto"/>
            <w:right w:val="none" w:sz="0" w:space="0" w:color="auto"/>
          </w:divBdr>
        </w:div>
        <w:div w:id="1569803919">
          <w:marLeft w:val="0"/>
          <w:marRight w:val="0"/>
          <w:marTop w:val="0"/>
          <w:marBottom w:val="0"/>
          <w:divBdr>
            <w:top w:val="none" w:sz="0" w:space="0" w:color="auto"/>
            <w:left w:val="none" w:sz="0" w:space="0" w:color="auto"/>
            <w:bottom w:val="none" w:sz="0" w:space="0" w:color="auto"/>
            <w:right w:val="none" w:sz="0" w:space="0" w:color="auto"/>
          </w:divBdr>
        </w:div>
        <w:div w:id="1491943507">
          <w:marLeft w:val="0"/>
          <w:marRight w:val="0"/>
          <w:marTop w:val="0"/>
          <w:marBottom w:val="0"/>
          <w:divBdr>
            <w:top w:val="none" w:sz="0" w:space="0" w:color="auto"/>
            <w:left w:val="none" w:sz="0" w:space="0" w:color="auto"/>
            <w:bottom w:val="none" w:sz="0" w:space="0" w:color="auto"/>
            <w:right w:val="none" w:sz="0" w:space="0" w:color="auto"/>
          </w:divBdr>
        </w:div>
        <w:div w:id="1459911235">
          <w:marLeft w:val="0"/>
          <w:marRight w:val="0"/>
          <w:marTop w:val="0"/>
          <w:marBottom w:val="0"/>
          <w:divBdr>
            <w:top w:val="none" w:sz="0" w:space="0" w:color="auto"/>
            <w:left w:val="none" w:sz="0" w:space="0" w:color="auto"/>
            <w:bottom w:val="none" w:sz="0" w:space="0" w:color="auto"/>
            <w:right w:val="none" w:sz="0" w:space="0" w:color="auto"/>
          </w:divBdr>
        </w:div>
        <w:div w:id="276639649">
          <w:marLeft w:val="0"/>
          <w:marRight w:val="0"/>
          <w:marTop w:val="0"/>
          <w:marBottom w:val="0"/>
          <w:divBdr>
            <w:top w:val="none" w:sz="0" w:space="0" w:color="auto"/>
            <w:left w:val="none" w:sz="0" w:space="0" w:color="auto"/>
            <w:bottom w:val="none" w:sz="0" w:space="0" w:color="auto"/>
            <w:right w:val="none" w:sz="0" w:space="0" w:color="auto"/>
          </w:divBdr>
        </w:div>
        <w:div w:id="1192840421">
          <w:marLeft w:val="0"/>
          <w:marRight w:val="0"/>
          <w:marTop w:val="0"/>
          <w:marBottom w:val="0"/>
          <w:divBdr>
            <w:top w:val="none" w:sz="0" w:space="0" w:color="auto"/>
            <w:left w:val="none" w:sz="0" w:space="0" w:color="auto"/>
            <w:bottom w:val="none" w:sz="0" w:space="0" w:color="auto"/>
            <w:right w:val="none" w:sz="0" w:space="0" w:color="auto"/>
          </w:divBdr>
        </w:div>
      </w:divsChild>
    </w:div>
    <w:div w:id="487091581">
      <w:bodyDiv w:val="1"/>
      <w:marLeft w:val="0"/>
      <w:marRight w:val="0"/>
      <w:marTop w:val="0"/>
      <w:marBottom w:val="0"/>
      <w:divBdr>
        <w:top w:val="none" w:sz="0" w:space="0" w:color="auto"/>
        <w:left w:val="none" w:sz="0" w:space="0" w:color="auto"/>
        <w:bottom w:val="none" w:sz="0" w:space="0" w:color="auto"/>
        <w:right w:val="none" w:sz="0" w:space="0" w:color="auto"/>
      </w:divBdr>
      <w:divsChild>
        <w:div w:id="1174614227">
          <w:marLeft w:val="0"/>
          <w:marRight w:val="0"/>
          <w:marTop w:val="0"/>
          <w:marBottom w:val="0"/>
          <w:divBdr>
            <w:top w:val="none" w:sz="0" w:space="0" w:color="auto"/>
            <w:left w:val="none" w:sz="0" w:space="0" w:color="auto"/>
            <w:bottom w:val="none" w:sz="0" w:space="0" w:color="auto"/>
            <w:right w:val="none" w:sz="0" w:space="0" w:color="auto"/>
          </w:divBdr>
        </w:div>
        <w:div w:id="307366540">
          <w:marLeft w:val="0"/>
          <w:marRight w:val="0"/>
          <w:marTop w:val="0"/>
          <w:marBottom w:val="0"/>
          <w:divBdr>
            <w:top w:val="none" w:sz="0" w:space="0" w:color="auto"/>
            <w:left w:val="none" w:sz="0" w:space="0" w:color="auto"/>
            <w:bottom w:val="none" w:sz="0" w:space="0" w:color="auto"/>
            <w:right w:val="none" w:sz="0" w:space="0" w:color="auto"/>
          </w:divBdr>
        </w:div>
      </w:divsChild>
    </w:div>
    <w:div w:id="554312879">
      <w:bodyDiv w:val="1"/>
      <w:marLeft w:val="0"/>
      <w:marRight w:val="0"/>
      <w:marTop w:val="0"/>
      <w:marBottom w:val="0"/>
      <w:divBdr>
        <w:top w:val="none" w:sz="0" w:space="0" w:color="auto"/>
        <w:left w:val="none" w:sz="0" w:space="0" w:color="auto"/>
        <w:bottom w:val="none" w:sz="0" w:space="0" w:color="auto"/>
        <w:right w:val="none" w:sz="0" w:space="0" w:color="auto"/>
      </w:divBdr>
      <w:divsChild>
        <w:div w:id="1455294253">
          <w:marLeft w:val="0"/>
          <w:marRight w:val="0"/>
          <w:marTop w:val="0"/>
          <w:marBottom w:val="0"/>
          <w:divBdr>
            <w:top w:val="none" w:sz="0" w:space="0" w:color="auto"/>
            <w:left w:val="none" w:sz="0" w:space="0" w:color="auto"/>
            <w:bottom w:val="none" w:sz="0" w:space="0" w:color="auto"/>
            <w:right w:val="none" w:sz="0" w:space="0" w:color="auto"/>
          </w:divBdr>
        </w:div>
        <w:div w:id="1256984001">
          <w:marLeft w:val="0"/>
          <w:marRight w:val="0"/>
          <w:marTop w:val="0"/>
          <w:marBottom w:val="0"/>
          <w:divBdr>
            <w:top w:val="none" w:sz="0" w:space="0" w:color="auto"/>
            <w:left w:val="none" w:sz="0" w:space="0" w:color="auto"/>
            <w:bottom w:val="none" w:sz="0" w:space="0" w:color="auto"/>
            <w:right w:val="none" w:sz="0" w:space="0" w:color="auto"/>
          </w:divBdr>
        </w:div>
        <w:div w:id="842357477">
          <w:marLeft w:val="0"/>
          <w:marRight w:val="0"/>
          <w:marTop w:val="0"/>
          <w:marBottom w:val="0"/>
          <w:divBdr>
            <w:top w:val="none" w:sz="0" w:space="0" w:color="auto"/>
            <w:left w:val="none" w:sz="0" w:space="0" w:color="auto"/>
            <w:bottom w:val="none" w:sz="0" w:space="0" w:color="auto"/>
            <w:right w:val="none" w:sz="0" w:space="0" w:color="auto"/>
          </w:divBdr>
        </w:div>
      </w:divsChild>
    </w:div>
    <w:div w:id="586960485">
      <w:bodyDiv w:val="1"/>
      <w:marLeft w:val="0"/>
      <w:marRight w:val="0"/>
      <w:marTop w:val="0"/>
      <w:marBottom w:val="0"/>
      <w:divBdr>
        <w:top w:val="none" w:sz="0" w:space="0" w:color="auto"/>
        <w:left w:val="none" w:sz="0" w:space="0" w:color="auto"/>
        <w:bottom w:val="none" w:sz="0" w:space="0" w:color="auto"/>
        <w:right w:val="none" w:sz="0" w:space="0" w:color="auto"/>
      </w:divBdr>
      <w:divsChild>
        <w:div w:id="206643665">
          <w:marLeft w:val="0"/>
          <w:marRight w:val="0"/>
          <w:marTop w:val="0"/>
          <w:marBottom w:val="0"/>
          <w:divBdr>
            <w:top w:val="none" w:sz="0" w:space="0" w:color="auto"/>
            <w:left w:val="none" w:sz="0" w:space="0" w:color="auto"/>
            <w:bottom w:val="none" w:sz="0" w:space="0" w:color="auto"/>
            <w:right w:val="none" w:sz="0" w:space="0" w:color="auto"/>
          </w:divBdr>
        </w:div>
        <w:div w:id="1334797198">
          <w:marLeft w:val="0"/>
          <w:marRight w:val="0"/>
          <w:marTop w:val="0"/>
          <w:marBottom w:val="0"/>
          <w:divBdr>
            <w:top w:val="none" w:sz="0" w:space="0" w:color="auto"/>
            <w:left w:val="none" w:sz="0" w:space="0" w:color="auto"/>
            <w:bottom w:val="none" w:sz="0" w:space="0" w:color="auto"/>
            <w:right w:val="none" w:sz="0" w:space="0" w:color="auto"/>
          </w:divBdr>
        </w:div>
        <w:div w:id="1658025489">
          <w:marLeft w:val="0"/>
          <w:marRight w:val="0"/>
          <w:marTop w:val="0"/>
          <w:marBottom w:val="0"/>
          <w:divBdr>
            <w:top w:val="none" w:sz="0" w:space="0" w:color="auto"/>
            <w:left w:val="none" w:sz="0" w:space="0" w:color="auto"/>
            <w:bottom w:val="none" w:sz="0" w:space="0" w:color="auto"/>
            <w:right w:val="none" w:sz="0" w:space="0" w:color="auto"/>
          </w:divBdr>
        </w:div>
      </w:divsChild>
    </w:div>
    <w:div w:id="598291714">
      <w:bodyDiv w:val="1"/>
      <w:marLeft w:val="0"/>
      <w:marRight w:val="0"/>
      <w:marTop w:val="0"/>
      <w:marBottom w:val="0"/>
      <w:divBdr>
        <w:top w:val="none" w:sz="0" w:space="0" w:color="auto"/>
        <w:left w:val="none" w:sz="0" w:space="0" w:color="auto"/>
        <w:bottom w:val="none" w:sz="0" w:space="0" w:color="auto"/>
        <w:right w:val="none" w:sz="0" w:space="0" w:color="auto"/>
      </w:divBdr>
      <w:divsChild>
        <w:div w:id="101612598">
          <w:marLeft w:val="0"/>
          <w:marRight w:val="0"/>
          <w:marTop w:val="0"/>
          <w:marBottom w:val="0"/>
          <w:divBdr>
            <w:top w:val="none" w:sz="0" w:space="0" w:color="auto"/>
            <w:left w:val="none" w:sz="0" w:space="0" w:color="auto"/>
            <w:bottom w:val="none" w:sz="0" w:space="0" w:color="auto"/>
            <w:right w:val="none" w:sz="0" w:space="0" w:color="auto"/>
          </w:divBdr>
          <w:divsChild>
            <w:div w:id="710110295">
              <w:marLeft w:val="0"/>
              <w:marRight w:val="0"/>
              <w:marTop w:val="0"/>
              <w:marBottom w:val="0"/>
              <w:divBdr>
                <w:top w:val="none" w:sz="0" w:space="0" w:color="auto"/>
                <w:left w:val="none" w:sz="0" w:space="0" w:color="auto"/>
                <w:bottom w:val="none" w:sz="0" w:space="0" w:color="auto"/>
                <w:right w:val="none" w:sz="0" w:space="0" w:color="auto"/>
              </w:divBdr>
            </w:div>
            <w:div w:id="1550414827">
              <w:marLeft w:val="0"/>
              <w:marRight w:val="0"/>
              <w:marTop w:val="0"/>
              <w:marBottom w:val="0"/>
              <w:divBdr>
                <w:top w:val="none" w:sz="0" w:space="0" w:color="auto"/>
                <w:left w:val="none" w:sz="0" w:space="0" w:color="auto"/>
                <w:bottom w:val="none" w:sz="0" w:space="0" w:color="auto"/>
                <w:right w:val="none" w:sz="0" w:space="0" w:color="auto"/>
              </w:divBdr>
            </w:div>
            <w:div w:id="476655329">
              <w:marLeft w:val="0"/>
              <w:marRight w:val="0"/>
              <w:marTop w:val="0"/>
              <w:marBottom w:val="0"/>
              <w:divBdr>
                <w:top w:val="none" w:sz="0" w:space="0" w:color="auto"/>
                <w:left w:val="none" w:sz="0" w:space="0" w:color="auto"/>
                <w:bottom w:val="none" w:sz="0" w:space="0" w:color="auto"/>
                <w:right w:val="none" w:sz="0" w:space="0" w:color="auto"/>
              </w:divBdr>
            </w:div>
            <w:div w:id="74518884">
              <w:marLeft w:val="0"/>
              <w:marRight w:val="0"/>
              <w:marTop w:val="0"/>
              <w:marBottom w:val="0"/>
              <w:divBdr>
                <w:top w:val="none" w:sz="0" w:space="0" w:color="auto"/>
                <w:left w:val="none" w:sz="0" w:space="0" w:color="auto"/>
                <w:bottom w:val="none" w:sz="0" w:space="0" w:color="auto"/>
                <w:right w:val="none" w:sz="0" w:space="0" w:color="auto"/>
              </w:divBdr>
            </w:div>
            <w:div w:id="1227103379">
              <w:marLeft w:val="0"/>
              <w:marRight w:val="0"/>
              <w:marTop w:val="0"/>
              <w:marBottom w:val="0"/>
              <w:divBdr>
                <w:top w:val="none" w:sz="0" w:space="0" w:color="auto"/>
                <w:left w:val="none" w:sz="0" w:space="0" w:color="auto"/>
                <w:bottom w:val="none" w:sz="0" w:space="0" w:color="auto"/>
                <w:right w:val="none" w:sz="0" w:space="0" w:color="auto"/>
              </w:divBdr>
            </w:div>
            <w:div w:id="1446080263">
              <w:marLeft w:val="0"/>
              <w:marRight w:val="0"/>
              <w:marTop w:val="0"/>
              <w:marBottom w:val="0"/>
              <w:divBdr>
                <w:top w:val="none" w:sz="0" w:space="0" w:color="auto"/>
                <w:left w:val="none" w:sz="0" w:space="0" w:color="auto"/>
                <w:bottom w:val="none" w:sz="0" w:space="0" w:color="auto"/>
                <w:right w:val="none" w:sz="0" w:space="0" w:color="auto"/>
              </w:divBdr>
            </w:div>
          </w:divsChild>
        </w:div>
        <w:div w:id="1708800879">
          <w:marLeft w:val="0"/>
          <w:marRight w:val="0"/>
          <w:marTop w:val="0"/>
          <w:marBottom w:val="0"/>
          <w:divBdr>
            <w:top w:val="none" w:sz="0" w:space="0" w:color="auto"/>
            <w:left w:val="none" w:sz="0" w:space="0" w:color="auto"/>
            <w:bottom w:val="none" w:sz="0" w:space="0" w:color="auto"/>
            <w:right w:val="none" w:sz="0" w:space="0" w:color="auto"/>
          </w:divBdr>
          <w:divsChild>
            <w:div w:id="449055937">
              <w:marLeft w:val="0"/>
              <w:marRight w:val="0"/>
              <w:marTop w:val="0"/>
              <w:marBottom w:val="0"/>
              <w:divBdr>
                <w:top w:val="none" w:sz="0" w:space="0" w:color="auto"/>
                <w:left w:val="none" w:sz="0" w:space="0" w:color="auto"/>
                <w:bottom w:val="none" w:sz="0" w:space="0" w:color="auto"/>
                <w:right w:val="none" w:sz="0" w:space="0" w:color="auto"/>
              </w:divBdr>
            </w:div>
            <w:div w:id="1377584156">
              <w:marLeft w:val="0"/>
              <w:marRight w:val="0"/>
              <w:marTop w:val="0"/>
              <w:marBottom w:val="0"/>
              <w:divBdr>
                <w:top w:val="none" w:sz="0" w:space="0" w:color="auto"/>
                <w:left w:val="none" w:sz="0" w:space="0" w:color="auto"/>
                <w:bottom w:val="none" w:sz="0" w:space="0" w:color="auto"/>
                <w:right w:val="none" w:sz="0" w:space="0" w:color="auto"/>
              </w:divBdr>
            </w:div>
            <w:div w:id="2052610368">
              <w:marLeft w:val="0"/>
              <w:marRight w:val="0"/>
              <w:marTop w:val="0"/>
              <w:marBottom w:val="0"/>
              <w:divBdr>
                <w:top w:val="none" w:sz="0" w:space="0" w:color="auto"/>
                <w:left w:val="none" w:sz="0" w:space="0" w:color="auto"/>
                <w:bottom w:val="none" w:sz="0" w:space="0" w:color="auto"/>
                <w:right w:val="none" w:sz="0" w:space="0" w:color="auto"/>
              </w:divBdr>
            </w:div>
            <w:div w:id="70852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2466774">
      <w:bodyDiv w:val="1"/>
      <w:marLeft w:val="0"/>
      <w:marRight w:val="0"/>
      <w:marTop w:val="0"/>
      <w:marBottom w:val="0"/>
      <w:divBdr>
        <w:top w:val="none" w:sz="0" w:space="0" w:color="auto"/>
        <w:left w:val="none" w:sz="0" w:space="0" w:color="auto"/>
        <w:bottom w:val="none" w:sz="0" w:space="0" w:color="auto"/>
        <w:right w:val="none" w:sz="0" w:space="0" w:color="auto"/>
      </w:divBdr>
    </w:div>
    <w:div w:id="659695798">
      <w:bodyDiv w:val="1"/>
      <w:marLeft w:val="0"/>
      <w:marRight w:val="0"/>
      <w:marTop w:val="0"/>
      <w:marBottom w:val="0"/>
      <w:divBdr>
        <w:top w:val="none" w:sz="0" w:space="0" w:color="auto"/>
        <w:left w:val="none" w:sz="0" w:space="0" w:color="auto"/>
        <w:bottom w:val="none" w:sz="0" w:space="0" w:color="auto"/>
        <w:right w:val="none" w:sz="0" w:space="0" w:color="auto"/>
      </w:divBdr>
      <w:divsChild>
        <w:div w:id="548802879">
          <w:marLeft w:val="0"/>
          <w:marRight w:val="0"/>
          <w:marTop w:val="0"/>
          <w:marBottom w:val="0"/>
          <w:divBdr>
            <w:top w:val="none" w:sz="0" w:space="0" w:color="auto"/>
            <w:left w:val="none" w:sz="0" w:space="0" w:color="auto"/>
            <w:bottom w:val="none" w:sz="0" w:space="0" w:color="auto"/>
            <w:right w:val="none" w:sz="0" w:space="0" w:color="auto"/>
          </w:divBdr>
        </w:div>
        <w:div w:id="784080619">
          <w:marLeft w:val="0"/>
          <w:marRight w:val="0"/>
          <w:marTop w:val="0"/>
          <w:marBottom w:val="0"/>
          <w:divBdr>
            <w:top w:val="none" w:sz="0" w:space="0" w:color="auto"/>
            <w:left w:val="none" w:sz="0" w:space="0" w:color="auto"/>
            <w:bottom w:val="none" w:sz="0" w:space="0" w:color="auto"/>
            <w:right w:val="none" w:sz="0" w:space="0" w:color="auto"/>
          </w:divBdr>
        </w:div>
        <w:div w:id="964120561">
          <w:marLeft w:val="0"/>
          <w:marRight w:val="0"/>
          <w:marTop w:val="0"/>
          <w:marBottom w:val="0"/>
          <w:divBdr>
            <w:top w:val="none" w:sz="0" w:space="0" w:color="auto"/>
            <w:left w:val="none" w:sz="0" w:space="0" w:color="auto"/>
            <w:bottom w:val="none" w:sz="0" w:space="0" w:color="auto"/>
            <w:right w:val="none" w:sz="0" w:space="0" w:color="auto"/>
          </w:divBdr>
        </w:div>
        <w:div w:id="1951812978">
          <w:marLeft w:val="0"/>
          <w:marRight w:val="0"/>
          <w:marTop w:val="0"/>
          <w:marBottom w:val="0"/>
          <w:divBdr>
            <w:top w:val="none" w:sz="0" w:space="0" w:color="auto"/>
            <w:left w:val="none" w:sz="0" w:space="0" w:color="auto"/>
            <w:bottom w:val="none" w:sz="0" w:space="0" w:color="auto"/>
            <w:right w:val="none" w:sz="0" w:space="0" w:color="auto"/>
          </w:divBdr>
        </w:div>
        <w:div w:id="998655062">
          <w:marLeft w:val="0"/>
          <w:marRight w:val="0"/>
          <w:marTop w:val="0"/>
          <w:marBottom w:val="0"/>
          <w:divBdr>
            <w:top w:val="none" w:sz="0" w:space="0" w:color="auto"/>
            <w:left w:val="none" w:sz="0" w:space="0" w:color="auto"/>
            <w:bottom w:val="none" w:sz="0" w:space="0" w:color="auto"/>
            <w:right w:val="none" w:sz="0" w:space="0" w:color="auto"/>
          </w:divBdr>
        </w:div>
        <w:div w:id="1097677252">
          <w:marLeft w:val="0"/>
          <w:marRight w:val="0"/>
          <w:marTop w:val="0"/>
          <w:marBottom w:val="0"/>
          <w:divBdr>
            <w:top w:val="none" w:sz="0" w:space="0" w:color="auto"/>
            <w:left w:val="none" w:sz="0" w:space="0" w:color="auto"/>
            <w:bottom w:val="none" w:sz="0" w:space="0" w:color="auto"/>
            <w:right w:val="none" w:sz="0" w:space="0" w:color="auto"/>
          </w:divBdr>
        </w:div>
        <w:div w:id="549614552">
          <w:marLeft w:val="0"/>
          <w:marRight w:val="0"/>
          <w:marTop w:val="0"/>
          <w:marBottom w:val="0"/>
          <w:divBdr>
            <w:top w:val="none" w:sz="0" w:space="0" w:color="auto"/>
            <w:left w:val="none" w:sz="0" w:space="0" w:color="auto"/>
            <w:bottom w:val="none" w:sz="0" w:space="0" w:color="auto"/>
            <w:right w:val="none" w:sz="0" w:space="0" w:color="auto"/>
          </w:divBdr>
        </w:div>
        <w:div w:id="1280406564">
          <w:marLeft w:val="0"/>
          <w:marRight w:val="0"/>
          <w:marTop w:val="0"/>
          <w:marBottom w:val="0"/>
          <w:divBdr>
            <w:top w:val="none" w:sz="0" w:space="0" w:color="auto"/>
            <w:left w:val="none" w:sz="0" w:space="0" w:color="auto"/>
            <w:bottom w:val="none" w:sz="0" w:space="0" w:color="auto"/>
            <w:right w:val="none" w:sz="0" w:space="0" w:color="auto"/>
          </w:divBdr>
        </w:div>
        <w:div w:id="575668650">
          <w:marLeft w:val="0"/>
          <w:marRight w:val="0"/>
          <w:marTop w:val="0"/>
          <w:marBottom w:val="0"/>
          <w:divBdr>
            <w:top w:val="none" w:sz="0" w:space="0" w:color="auto"/>
            <w:left w:val="none" w:sz="0" w:space="0" w:color="auto"/>
            <w:bottom w:val="none" w:sz="0" w:space="0" w:color="auto"/>
            <w:right w:val="none" w:sz="0" w:space="0" w:color="auto"/>
          </w:divBdr>
        </w:div>
        <w:div w:id="65227747">
          <w:marLeft w:val="0"/>
          <w:marRight w:val="0"/>
          <w:marTop w:val="0"/>
          <w:marBottom w:val="0"/>
          <w:divBdr>
            <w:top w:val="none" w:sz="0" w:space="0" w:color="auto"/>
            <w:left w:val="none" w:sz="0" w:space="0" w:color="auto"/>
            <w:bottom w:val="none" w:sz="0" w:space="0" w:color="auto"/>
            <w:right w:val="none" w:sz="0" w:space="0" w:color="auto"/>
          </w:divBdr>
        </w:div>
        <w:div w:id="52775786">
          <w:marLeft w:val="0"/>
          <w:marRight w:val="0"/>
          <w:marTop w:val="0"/>
          <w:marBottom w:val="0"/>
          <w:divBdr>
            <w:top w:val="none" w:sz="0" w:space="0" w:color="auto"/>
            <w:left w:val="none" w:sz="0" w:space="0" w:color="auto"/>
            <w:bottom w:val="none" w:sz="0" w:space="0" w:color="auto"/>
            <w:right w:val="none" w:sz="0" w:space="0" w:color="auto"/>
          </w:divBdr>
        </w:div>
        <w:div w:id="1355615150">
          <w:marLeft w:val="0"/>
          <w:marRight w:val="0"/>
          <w:marTop w:val="0"/>
          <w:marBottom w:val="0"/>
          <w:divBdr>
            <w:top w:val="none" w:sz="0" w:space="0" w:color="auto"/>
            <w:left w:val="none" w:sz="0" w:space="0" w:color="auto"/>
            <w:bottom w:val="none" w:sz="0" w:space="0" w:color="auto"/>
            <w:right w:val="none" w:sz="0" w:space="0" w:color="auto"/>
          </w:divBdr>
        </w:div>
      </w:divsChild>
    </w:div>
    <w:div w:id="661086700">
      <w:bodyDiv w:val="1"/>
      <w:marLeft w:val="0"/>
      <w:marRight w:val="0"/>
      <w:marTop w:val="0"/>
      <w:marBottom w:val="0"/>
      <w:divBdr>
        <w:top w:val="none" w:sz="0" w:space="0" w:color="auto"/>
        <w:left w:val="none" w:sz="0" w:space="0" w:color="auto"/>
        <w:bottom w:val="none" w:sz="0" w:space="0" w:color="auto"/>
        <w:right w:val="none" w:sz="0" w:space="0" w:color="auto"/>
      </w:divBdr>
      <w:divsChild>
        <w:div w:id="645858202">
          <w:marLeft w:val="0"/>
          <w:marRight w:val="0"/>
          <w:marTop w:val="0"/>
          <w:marBottom w:val="0"/>
          <w:divBdr>
            <w:top w:val="none" w:sz="0" w:space="0" w:color="auto"/>
            <w:left w:val="none" w:sz="0" w:space="0" w:color="auto"/>
            <w:bottom w:val="none" w:sz="0" w:space="0" w:color="auto"/>
            <w:right w:val="none" w:sz="0" w:space="0" w:color="auto"/>
          </w:divBdr>
        </w:div>
        <w:div w:id="780144878">
          <w:marLeft w:val="0"/>
          <w:marRight w:val="0"/>
          <w:marTop w:val="0"/>
          <w:marBottom w:val="0"/>
          <w:divBdr>
            <w:top w:val="none" w:sz="0" w:space="0" w:color="auto"/>
            <w:left w:val="none" w:sz="0" w:space="0" w:color="auto"/>
            <w:bottom w:val="none" w:sz="0" w:space="0" w:color="auto"/>
            <w:right w:val="none" w:sz="0" w:space="0" w:color="auto"/>
          </w:divBdr>
        </w:div>
        <w:div w:id="324091335">
          <w:marLeft w:val="0"/>
          <w:marRight w:val="0"/>
          <w:marTop w:val="0"/>
          <w:marBottom w:val="0"/>
          <w:divBdr>
            <w:top w:val="none" w:sz="0" w:space="0" w:color="auto"/>
            <w:left w:val="none" w:sz="0" w:space="0" w:color="auto"/>
            <w:bottom w:val="none" w:sz="0" w:space="0" w:color="auto"/>
            <w:right w:val="none" w:sz="0" w:space="0" w:color="auto"/>
          </w:divBdr>
        </w:div>
        <w:div w:id="71705805">
          <w:marLeft w:val="0"/>
          <w:marRight w:val="0"/>
          <w:marTop w:val="0"/>
          <w:marBottom w:val="0"/>
          <w:divBdr>
            <w:top w:val="none" w:sz="0" w:space="0" w:color="auto"/>
            <w:left w:val="none" w:sz="0" w:space="0" w:color="auto"/>
            <w:bottom w:val="none" w:sz="0" w:space="0" w:color="auto"/>
            <w:right w:val="none" w:sz="0" w:space="0" w:color="auto"/>
          </w:divBdr>
        </w:div>
        <w:div w:id="1558515374">
          <w:marLeft w:val="0"/>
          <w:marRight w:val="0"/>
          <w:marTop w:val="0"/>
          <w:marBottom w:val="0"/>
          <w:divBdr>
            <w:top w:val="none" w:sz="0" w:space="0" w:color="auto"/>
            <w:left w:val="none" w:sz="0" w:space="0" w:color="auto"/>
            <w:bottom w:val="none" w:sz="0" w:space="0" w:color="auto"/>
            <w:right w:val="none" w:sz="0" w:space="0" w:color="auto"/>
          </w:divBdr>
        </w:div>
        <w:div w:id="1207568145">
          <w:marLeft w:val="0"/>
          <w:marRight w:val="0"/>
          <w:marTop w:val="0"/>
          <w:marBottom w:val="0"/>
          <w:divBdr>
            <w:top w:val="none" w:sz="0" w:space="0" w:color="auto"/>
            <w:left w:val="none" w:sz="0" w:space="0" w:color="auto"/>
            <w:bottom w:val="none" w:sz="0" w:space="0" w:color="auto"/>
            <w:right w:val="none" w:sz="0" w:space="0" w:color="auto"/>
          </w:divBdr>
        </w:div>
        <w:div w:id="548498073">
          <w:marLeft w:val="0"/>
          <w:marRight w:val="0"/>
          <w:marTop w:val="0"/>
          <w:marBottom w:val="0"/>
          <w:divBdr>
            <w:top w:val="none" w:sz="0" w:space="0" w:color="auto"/>
            <w:left w:val="none" w:sz="0" w:space="0" w:color="auto"/>
            <w:bottom w:val="none" w:sz="0" w:space="0" w:color="auto"/>
            <w:right w:val="none" w:sz="0" w:space="0" w:color="auto"/>
          </w:divBdr>
        </w:div>
      </w:divsChild>
    </w:div>
    <w:div w:id="687364618">
      <w:bodyDiv w:val="1"/>
      <w:marLeft w:val="0"/>
      <w:marRight w:val="0"/>
      <w:marTop w:val="0"/>
      <w:marBottom w:val="0"/>
      <w:divBdr>
        <w:top w:val="none" w:sz="0" w:space="0" w:color="auto"/>
        <w:left w:val="none" w:sz="0" w:space="0" w:color="auto"/>
        <w:bottom w:val="none" w:sz="0" w:space="0" w:color="auto"/>
        <w:right w:val="none" w:sz="0" w:space="0" w:color="auto"/>
      </w:divBdr>
      <w:divsChild>
        <w:div w:id="1762754368">
          <w:marLeft w:val="0"/>
          <w:marRight w:val="0"/>
          <w:marTop w:val="0"/>
          <w:marBottom w:val="0"/>
          <w:divBdr>
            <w:top w:val="none" w:sz="0" w:space="0" w:color="auto"/>
            <w:left w:val="none" w:sz="0" w:space="0" w:color="auto"/>
            <w:bottom w:val="none" w:sz="0" w:space="0" w:color="auto"/>
            <w:right w:val="none" w:sz="0" w:space="0" w:color="auto"/>
          </w:divBdr>
        </w:div>
        <w:div w:id="1902011773">
          <w:marLeft w:val="0"/>
          <w:marRight w:val="0"/>
          <w:marTop w:val="0"/>
          <w:marBottom w:val="0"/>
          <w:divBdr>
            <w:top w:val="none" w:sz="0" w:space="0" w:color="auto"/>
            <w:left w:val="none" w:sz="0" w:space="0" w:color="auto"/>
            <w:bottom w:val="none" w:sz="0" w:space="0" w:color="auto"/>
            <w:right w:val="none" w:sz="0" w:space="0" w:color="auto"/>
          </w:divBdr>
        </w:div>
        <w:div w:id="330564887">
          <w:marLeft w:val="0"/>
          <w:marRight w:val="0"/>
          <w:marTop w:val="0"/>
          <w:marBottom w:val="0"/>
          <w:divBdr>
            <w:top w:val="none" w:sz="0" w:space="0" w:color="auto"/>
            <w:left w:val="none" w:sz="0" w:space="0" w:color="auto"/>
            <w:bottom w:val="none" w:sz="0" w:space="0" w:color="auto"/>
            <w:right w:val="none" w:sz="0" w:space="0" w:color="auto"/>
          </w:divBdr>
        </w:div>
        <w:div w:id="1364674074">
          <w:marLeft w:val="0"/>
          <w:marRight w:val="0"/>
          <w:marTop w:val="0"/>
          <w:marBottom w:val="0"/>
          <w:divBdr>
            <w:top w:val="none" w:sz="0" w:space="0" w:color="auto"/>
            <w:left w:val="none" w:sz="0" w:space="0" w:color="auto"/>
            <w:bottom w:val="none" w:sz="0" w:space="0" w:color="auto"/>
            <w:right w:val="none" w:sz="0" w:space="0" w:color="auto"/>
          </w:divBdr>
        </w:div>
        <w:div w:id="1987391053">
          <w:marLeft w:val="0"/>
          <w:marRight w:val="0"/>
          <w:marTop w:val="0"/>
          <w:marBottom w:val="0"/>
          <w:divBdr>
            <w:top w:val="none" w:sz="0" w:space="0" w:color="auto"/>
            <w:left w:val="none" w:sz="0" w:space="0" w:color="auto"/>
            <w:bottom w:val="none" w:sz="0" w:space="0" w:color="auto"/>
            <w:right w:val="none" w:sz="0" w:space="0" w:color="auto"/>
          </w:divBdr>
        </w:div>
        <w:div w:id="1701592619">
          <w:marLeft w:val="0"/>
          <w:marRight w:val="0"/>
          <w:marTop w:val="0"/>
          <w:marBottom w:val="0"/>
          <w:divBdr>
            <w:top w:val="none" w:sz="0" w:space="0" w:color="auto"/>
            <w:left w:val="none" w:sz="0" w:space="0" w:color="auto"/>
            <w:bottom w:val="none" w:sz="0" w:space="0" w:color="auto"/>
            <w:right w:val="none" w:sz="0" w:space="0" w:color="auto"/>
          </w:divBdr>
        </w:div>
        <w:div w:id="315960517">
          <w:marLeft w:val="0"/>
          <w:marRight w:val="0"/>
          <w:marTop w:val="0"/>
          <w:marBottom w:val="0"/>
          <w:divBdr>
            <w:top w:val="none" w:sz="0" w:space="0" w:color="auto"/>
            <w:left w:val="none" w:sz="0" w:space="0" w:color="auto"/>
            <w:bottom w:val="none" w:sz="0" w:space="0" w:color="auto"/>
            <w:right w:val="none" w:sz="0" w:space="0" w:color="auto"/>
          </w:divBdr>
        </w:div>
      </w:divsChild>
    </w:div>
    <w:div w:id="745347796">
      <w:bodyDiv w:val="1"/>
      <w:marLeft w:val="0"/>
      <w:marRight w:val="0"/>
      <w:marTop w:val="0"/>
      <w:marBottom w:val="0"/>
      <w:divBdr>
        <w:top w:val="none" w:sz="0" w:space="0" w:color="auto"/>
        <w:left w:val="none" w:sz="0" w:space="0" w:color="auto"/>
        <w:bottom w:val="none" w:sz="0" w:space="0" w:color="auto"/>
        <w:right w:val="none" w:sz="0" w:space="0" w:color="auto"/>
      </w:divBdr>
      <w:divsChild>
        <w:div w:id="1163931123">
          <w:marLeft w:val="0"/>
          <w:marRight w:val="0"/>
          <w:marTop w:val="0"/>
          <w:marBottom w:val="0"/>
          <w:divBdr>
            <w:top w:val="none" w:sz="0" w:space="0" w:color="auto"/>
            <w:left w:val="none" w:sz="0" w:space="0" w:color="auto"/>
            <w:bottom w:val="none" w:sz="0" w:space="0" w:color="auto"/>
            <w:right w:val="none" w:sz="0" w:space="0" w:color="auto"/>
          </w:divBdr>
        </w:div>
        <w:div w:id="1725442325">
          <w:marLeft w:val="0"/>
          <w:marRight w:val="0"/>
          <w:marTop w:val="0"/>
          <w:marBottom w:val="0"/>
          <w:divBdr>
            <w:top w:val="none" w:sz="0" w:space="0" w:color="auto"/>
            <w:left w:val="none" w:sz="0" w:space="0" w:color="auto"/>
            <w:bottom w:val="none" w:sz="0" w:space="0" w:color="auto"/>
            <w:right w:val="none" w:sz="0" w:space="0" w:color="auto"/>
          </w:divBdr>
        </w:div>
        <w:div w:id="347758628">
          <w:marLeft w:val="0"/>
          <w:marRight w:val="0"/>
          <w:marTop w:val="0"/>
          <w:marBottom w:val="0"/>
          <w:divBdr>
            <w:top w:val="none" w:sz="0" w:space="0" w:color="auto"/>
            <w:left w:val="none" w:sz="0" w:space="0" w:color="auto"/>
            <w:bottom w:val="none" w:sz="0" w:space="0" w:color="auto"/>
            <w:right w:val="none" w:sz="0" w:space="0" w:color="auto"/>
          </w:divBdr>
        </w:div>
        <w:div w:id="1483694885">
          <w:marLeft w:val="0"/>
          <w:marRight w:val="0"/>
          <w:marTop w:val="0"/>
          <w:marBottom w:val="0"/>
          <w:divBdr>
            <w:top w:val="none" w:sz="0" w:space="0" w:color="auto"/>
            <w:left w:val="none" w:sz="0" w:space="0" w:color="auto"/>
            <w:bottom w:val="none" w:sz="0" w:space="0" w:color="auto"/>
            <w:right w:val="none" w:sz="0" w:space="0" w:color="auto"/>
          </w:divBdr>
        </w:div>
      </w:divsChild>
    </w:div>
    <w:div w:id="760415292">
      <w:bodyDiv w:val="1"/>
      <w:marLeft w:val="0"/>
      <w:marRight w:val="0"/>
      <w:marTop w:val="0"/>
      <w:marBottom w:val="0"/>
      <w:divBdr>
        <w:top w:val="none" w:sz="0" w:space="0" w:color="auto"/>
        <w:left w:val="none" w:sz="0" w:space="0" w:color="auto"/>
        <w:bottom w:val="none" w:sz="0" w:space="0" w:color="auto"/>
        <w:right w:val="none" w:sz="0" w:space="0" w:color="auto"/>
      </w:divBdr>
      <w:divsChild>
        <w:div w:id="1798528640">
          <w:marLeft w:val="0"/>
          <w:marRight w:val="0"/>
          <w:marTop w:val="0"/>
          <w:marBottom w:val="0"/>
          <w:divBdr>
            <w:top w:val="none" w:sz="0" w:space="0" w:color="auto"/>
            <w:left w:val="none" w:sz="0" w:space="0" w:color="auto"/>
            <w:bottom w:val="none" w:sz="0" w:space="0" w:color="auto"/>
            <w:right w:val="none" w:sz="0" w:space="0" w:color="auto"/>
          </w:divBdr>
        </w:div>
        <w:div w:id="85267672">
          <w:marLeft w:val="0"/>
          <w:marRight w:val="0"/>
          <w:marTop w:val="0"/>
          <w:marBottom w:val="0"/>
          <w:divBdr>
            <w:top w:val="none" w:sz="0" w:space="0" w:color="auto"/>
            <w:left w:val="none" w:sz="0" w:space="0" w:color="auto"/>
            <w:bottom w:val="none" w:sz="0" w:space="0" w:color="auto"/>
            <w:right w:val="none" w:sz="0" w:space="0" w:color="auto"/>
          </w:divBdr>
        </w:div>
        <w:div w:id="571548773">
          <w:marLeft w:val="0"/>
          <w:marRight w:val="0"/>
          <w:marTop w:val="0"/>
          <w:marBottom w:val="0"/>
          <w:divBdr>
            <w:top w:val="none" w:sz="0" w:space="0" w:color="auto"/>
            <w:left w:val="none" w:sz="0" w:space="0" w:color="auto"/>
            <w:bottom w:val="none" w:sz="0" w:space="0" w:color="auto"/>
            <w:right w:val="none" w:sz="0" w:space="0" w:color="auto"/>
          </w:divBdr>
        </w:div>
        <w:div w:id="1098331872">
          <w:marLeft w:val="0"/>
          <w:marRight w:val="0"/>
          <w:marTop w:val="0"/>
          <w:marBottom w:val="0"/>
          <w:divBdr>
            <w:top w:val="none" w:sz="0" w:space="0" w:color="auto"/>
            <w:left w:val="none" w:sz="0" w:space="0" w:color="auto"/>
            <w:bottom w:val="none" w:sz="0" w:space="0" w:color="auto"/>
            <w:right w:val="none" w:sz="0" w:space="0" w:color="auto"/>
          </w:divBdr>
        </w:div>
        <w:div w:id="1225484452">
          <w:marLeft w:val="0"/>
          <w:marRight w:val="0"/>
          <w:marTop w:val="0"/>
          <w:marBottom w:val="0"/>
          <w:divBdr>
            <w:top w:val="none" w:sz="0" w:space="0" w:color="auto"/>
            <w:left w:val="none" w:sz="0" w:space="0" w:color="auto"/>
            <w:bottom w:val="none" w:sz="0" w:space="0" w:color="auto"/>
            <w:right w:val="none" w:sz="0" w:space="0" w:color="auto"/>
          </w:divBdr>
        </w:div>
        <w:div w:id="363284872">
          <w:marLeft w:val="0"/>
          <w:marRight w:val="0"/>
          <w:marTop w:val="0"/>
          <w:marBottom w:val="0"/>
          <w:divBdr>
            <w:top w:val="none" w:sz="0" w:space="0" w:color="auto"/>
            <w:left w:val="none" w:sz="0" w:space="0" w:color="auto"/>
            <w:bottom w:val="none" w:sz="0" w:space="0" w:color="auto"/>
            <w:right w:val="none" w:sz="0" w:space="0" w:color="auto"/>
          </w:divBdr>
        </w:div>
        <w:div w:id="2140685807">
          <w:marLeft w:val="0"/>
          <w:marRight w:val="0"/>
          <w:marTop w:val="0"/>
          <w:marBottom w:val="0"/>
          <w:divBdr>
            <w:top w:val="none" w:sz="0" w:space="0" w:color="auto"/>
            <w:left w:val="none" w:sz="0" w:space="0" w:color="auto"/>
            <w:bottom w:val="none" w:sz="0" w:space="0" w:color="auto"/>
            <w:right w:val="none" w:sz="0" w:space="0" w:color="auto"/>
          </w:divBdr>
        </w:div>
        <w:div w:id="110562653">
          <w:marLeft w:val="0"/>
          <w:marRight w:val="0"/>
          <w:marTop w:val="0"/>
          <w:marBottom w:val="0"/>
          <w:divBdr>
            <w:top w:val="none" w:sz="0" w:space="0" w:color="auto"/>
            <w:left w:val="none" w:sz="0" w:space="0" w:color="auto"/>
            <w:bottom w:val="none" w:sz="0" w:space="0" w:color="auto"/>
            <w:right w:val="none" w:sz="0" w:space="0" w:color="auto"/>
          </w:divBdr>
        </w:div>
        <w:div w:id="795224292">
          <w:marLeft w:val="0"/>
          <w:marRight w:val="0"/>
          <w:marTop w:val="0"/>
          <w:marBottom w:val="0"/>
          <w:divBdr>
            <w:top w:val="none" w:sz="0" w:space="0" w:color="auto"/>
            <w:left w:val="none" w:sz="0" w:space="0" w:color="auto"/>
            <w:bottom w:val="none" w:sz="0" w:space="0" w:color="auto"/>
            <w:right w:val="none" w:sz="0" w:space="0" w:color="auto"/>
          </w:divBdr>
        </w:div>
        <w:div w:id="1786077867">
          <w:marLeft w:val="0"/>
          <w:marRight w:val="0"/>
          <w:marTop w:val="0"/>
          <w:marBottom w:val="0"/>
          <w:divBdr>
            <w:top w:val="none" w:sz="0" w:space="0" w:color="auto"/>
            <w:left w:val="none" w:sz="0" w:space="0" w:color="auto"/>
            <w:bottom w:val="none" w:sz="0" w:space="0" w:color="auto"/>
            <w:right w:val="none" w:sz="0" w:space="0" w:color="auto"/>
          </w:divBdr>
        </w:div>
        <w:div w:id="866917261">
          <w:marLeft w:val="0"/>
          <w:marRight w:val="0"/>
          <w:marTop w:val="0"/>
          <w:marBottom w:val="0"/>
          <w:divBdr>
            <w:top w:val="none" w:sz="0" w:space="0" w:color="auto"/>
            <w:left w:val="none" w:sz="0" w:space="0" w:color="auto"/>
            <w:bottom w:val="none" w:sz="0" w:space="0" w:color="auto"/>
            <w:right w:val="none" w:sz="0" w:space="0" w:color="auto"/>
          </w:divBdr>
        </w:div>
        <w:div w:id="716659826">
          <w:marLeft w:val="0"/>
          <w:marRight w:val="0"/>
          <w:marTop w:val="0"/>
          <w:marBottom w:val="0"/>
          <w:divBdr>
            <w:top w:val="none" w:sz="0" w:space="0" w:color="auto"/>
            <w:left w:val="none" w:sz="0" w:space="0" w:color="auto"/>
            <w:bottom w:val="none" w:sz="0" w:space="0" w:color="auto"/>
            <w:right w:val="none" w:sz="0" w:space="0" w:color="auto"/>
          </w:divBdr>
        </w:div>
      </w:divsChild>
    </w:div>
    <w:div w:id="785076139">
      <w:bodyDiv w:val="1"/>
      <w:marLeft w:val="0"/>
      <w:marRight w:val="0"/>
      <w:marTop w:val="0"/>
      <w:marBottom w:val="0"/>
      <w:divBdr>
        <w:top w:val="none" w:sz="0" w:space="0" w:color="auto"/>
        <w:left w:val="none" w:sz="0" w:space="0" w:color="auto"/>
        <w:bottom w:val="none" w:sz="0" w:space="0" w:color="auto"/>
        <w:right w:val="none" w:sz="0" w:space="0" w:color="auto"/>
      </w:divBdr>
    </w:div>
    <w:div w:id="814298095">
      <w:bodyDiv w:val="1"/>
      <w:marLeft w:val="0"/>
      <w:marRight w:val="0"/>
      <w:marTop w:val="0"/>
      <w:marBottom w:val="0"/>
      <w:divBdr>
        <w:top w:val="none" w:sz="0" w:space="0" w:color="auto"/>
        <w:left w:val="none" w:sz="0" w:space="0" w:color="auto"/>
        <w:bottom w:val="none" w:sz="0" w:space="0" w:color="auto"/>
        <w:right w:val="none" w:sz="0" w:space="0" w:color="auto"/>
      </w:divBdr>
      <w:divsChild>
        <w:div w:id="405808328">
          <w:marLeft w:val="0"/>
          <w:marRight w:val="0"/>
          <w:marTop w:val="0"/>
          <w:marBottom w:val="0"/>
          <w:divBdr>
            <w:top w:val="none" w:sz="0" w:space="0" w:color="auto"/>
            <w:left w:val="none" w:sz="0" w:space="0" w:color="auto"/>
            <w:bottom w:val="none" w:sz="0" w:space="0" w:color="auto"/>
            <w:right w:val="none" w:sz="0" w:space="0" w:color="auto"/>
          </w:divBdr>
        </w:div>
        <w:div w:id="570577585">
          <w:marLeft w:val="0"/>
          <w:marRight w:val="0"/>
          <w:marTop w:val="0"/>
          <w:marBottom w:val="0"/>
          <w:divBdr>
            <w:top w:val="none" w:sz="0" w:space="0" w:color="auto"/>
            <w:left w:val="none" w:sz="0" w:space="0" w:color="auto"/>
            <w:bottom w:val="none" w:sz="0" w:space="0" w:color="auto"/>
            <w:right w:val="none" w:sz="0" w:space="0" w:color="auto"/>
          </w:divBdr>
        </w:div>
        <w:div w:id="26219322">
          <w:marLeft w:val="0"/>
          <w:marRight w:val="0"/>
          <w:marTop w:val="0"/>
          <w:marBottom w:val="0"/>
          <w:divBdr>
            <w:top w:val="none" w:sz="0" w:space="0" w:color="auto"/>
            <w:left w:val="none" w:sz="0" w:space="0" w:color="auto"/>
            <w:bottom w:val="none" w:sz="0" w:space="0" w:color="auto"/>
            <w:right w:val="none" w:sz="0" w:space="0" w:color="auto"/>
          </w:divBdr>
        </w:div>
        <w:div w:id="564682733">
          <w:marLeft w:val="0"/>
          <w:marRight w:val="0"/>
          <w:marTop w:val="0"/>
          <w:marBottom w:val="0"/>
          <w:divBdr>
            <w:top w:val="none" w:sz="0" w:space="0" w:color="auto"/>
            <w:left w:val="none" w:sz="0" w:space="0" w:color="auto"/>
            <w:bottom w:val="none" w:sz="0" w:space="0" w:color="auto"/>
            <w:right w:val="none" w:sz="0" w:space="0" w:color="auto"/>
          </w:divBdr>
        </w:div>
      </w:divsChild>
    </w:div>
    <w:div w:id="882523074">
      <w:bodyDiv w:val="1"/>
      <w:marLeft w:val="0"/>
      <w:marRight w:val="0"/>
      <w:marTop w:val="0"/>
      <w:marBottom w:val="0"/>
      <w:divBdr>
        <w:top w:val="none" w:sz="0" w:space="0" w:color="auto"/>
        <w:left w:val="none" w:sz="0" w:space="0" w:color="auto"/>
        <w:bottom w:val="none" w:sz="0" w:space="0" w:color="auto"/>
        <w:right w:val="none" w:sz="0" w:space="0" w:color="auto"/>
      </w:divBdr>
      <w:divsChild>
        <w:div w:id="1214737601">
          <w:marLeft w:val="0"/>
          <w:marRight w:val="0"/>
          <w:marTop w:val="0"/>
          <w:marBottom w:val="0"/>
          <w:divBdr>
            <w:top w:val="none" w:sz="0" w:space="0" w:color="auto"/>
            <w:left w:val="none" w:sz="0" w:space="0" w:color="auto"/>
            <w:bottom w:val="none" w:sz="0" w:space="0" w:color="auto"/>
            <w:right w:val="none" w:sz="0" w:space="0" w:color="auto"/>
          </w:divBdr>
        </w:div>
        <w:div w:id="1190030529">
          <w:marLeft w:val="0"/>
          <w:marRight w:val="0"/>
          <w:marTop w:val="0"/>
          <w:marBottom w:val="0"/>
          <w:divBdr>
            <w:top w:val="none" w:sz="0" w:space="0" w:color="auto"/>
            <w:left w:val="none" w:sz="0" w:space="0" w:color="auto"/>
            <w:bottom w:val="none" w:sz="0" w:space="0" w:color="auto"/>
            <w:right w:val="none" w:sz="0" w:space="0" w:color="auto"/>
          </w:divBdr>
        </w:div>
        <w:div w:id="1080641330">
          <w:marLeft w:val="0"/>
          <w:marRight w:val="0"/>
          <w:marTop w:val="0"/>
          <w:marBottom w:val="0"/>
          <w:divBdr>
            <w:top w:val="none" w:sz="0" w:space="0" w:color="auto"/>
            <w:left w:val="none" w:sz="0" w:space="0" w:color="auto"/>
            <w:bottom w:val="none" w:sz="0" w:space="0" w:color="auto"/>
            <w:right w:val="none" w:sz="0" w:space="0" w:color="auto"/>
          </w:divBdr>
        </w:div>
        <w:div w:id="1781026311">
          <w:marLeft w:val="0"/>
          <w:marRight w:val="0"/>
          <w:marTop w:val="0"/>
          <w:marBottom w:val="0"/>
          <w:divBdr>
            <w:top w:val="none" w:sz="0" w:space="0" w:color="auto"/>
            <w:left w:val="none" w:sz="0" w:space="0" w:color="auto"/>
            <w:bottom w:val="none" w:sz="0" w:space="0" w:color="auto"/>
            <w:right w:val="none" w:sz="0" w:space="0" w:color="auto"/>
          </w:divBdr>
        </w:div>
        <w:div w:id="1932930189">
          <w:marLeft w:val="0"/>
          <w:marRight w:val="0"/>
          <w:marTop w:val="0"/>
          <w:marBottom w:val="0"/>
          <w:divBdr>
            <w:top w:val="none" w:sz="0" w:space="0" w:color="auto"/>
            <w:left w:val="none" w:sz="0" w:space="0" w:color="auto"/>
            <w:bottom w:val="none" w:sz="0" w:space="0" w:color="auto"/>
            <w:right w:val="none" w:sz="0" w:space="0" w:color="auto"/>
          </w:divBdr>
        </w:div>
        <w:div w:id="554270336">
          <w:marLeft w:val="0"/>
          <w:marRight w:val="0"/>
          <w:marTop w:val="0"/>
          <w:marBottom w:val="0"/>
          <w:divBdr>
            <w:top w:val="none" w:sz="0" w:space="0" w:color="auto"/>
            <w:left w:val="none" w:sz="0" w:space="0" w:color="auto"/>
            <w:bottom w:val="none" w:sz="0" w:space="0" w:color="auto"/>
            <w:right w:val="none" w:sz="0" w:space="0" w:color="auto"/>
          </w:divBdr>
        </w:div>
      </w:divsChild>
    </w:div>
    <w:div w:id="889223193">
      <w:bodyDiv w:val="1"/>
      <w:marLeft w:val="0"/>
      <w:marRight w:val="0"/>
      <w:marTop w:val="0"/>
      <w:marBottom w:val="0"/>
      <w:divBdr>
        <w:top w:val="none" w:sz="0" w:space="0" w:color="auto"/>
        <w:left w:val="none" w:sz="0" w:space="0" w:color="auto"/>
        <w:bottom w:val="none" w:sz="0" w:space="0" w:color="auto"/>
        <w:right w:val="none" w:sz="0" w:space="0" w:color="auto"/>
      </w:divBdr>
      <w:divsChild>
        <w:div w:id="1699355574">
          <w:marLeft w:val="0"/>
          <w:marRight w:val="0"/>
          <w:marTop w:val="0"/>
          <w:marBottom w:val="0"/>
          <w:divBdr>
            <w:top w:val="none" w:sz="0" w:space="0" w:color="auto"/>
            <w:left w:val="none" w:sz="0" w:space="0" w:color="auto"/>
            <w:bottom w:val="none" w:sz="0" w:space="0" w:color="auto"/>
            <w:right w:val="none" w:sz="0" w:space="0" w:color="auto"/>
          </w:divBdr>
        </w:div>
        <w:div w:id="449708845">
          <w:marLeft w:val="0"/>
          <w:marRight w:val="0"/>
          <w:marTop w:val="0"/>
          <w:marBottom w:val="0"/>
          <w:divBdr>
            <w:top w:val="none" w:sz="0" w:space="0" w:color="auto"/>
            <w:left w:val="none" w:sz="0" w:space="0" w:color="auto"/>
            <w:bottom w:val="none" w:sz="0" w:space="0" w:color="auto"/>
            <w:right w:val="none" w:sz="0" w:space="0" w:color="auto"/>
          </w:divBdr>
        </w:div>
        <w:div w:id="1585454083">
          <w:marLeft w:val="0"/>
          <w:marRight w:val="0"/>
          <w:marTop w:val="0"/>
          <w:marBottom w:val="0"/>
          <w:divBdr>
            <w:top w:val="none" w:sz="0" w:space="0" w:color="auto"/>
            <w:left w:val="none" w:sz="0" w:space="0" w:color="auto"/>
            <w:bottom w:val="none" w:sz="0" w:space="0" w:color="auto"/>
            <w:right w:val="none" w:sz="0" w:space="0" w:color="auto"/>
          </w:divBdr>
        </w:div>
        <w:div w:id="572005474">
          <w:marLeft w:val="0"/>
          <w:marRight w:val="0"/>
          <w:marTop w:val="0"/>
          <w:marBottom w:val="0"/>
          <w:divBdr>
            <w:top w:val="none" w:sz="0" w:space="0" w:color="auto"/>
            <w:left w:val="none" w:sz="0" w:space="0" w:color="auto"/>
            <w:bottom w:val="none" w:sz="0" w:space="0" w:color="auto"/>
            <w:right w:val="none" w:sz="0" w:space="0" w:color="auto"/>
          </w:divBdr>
        </w:div>
        <w:div w:id="1866752449">
          <w:marLeft w:val="0"/>
          <w:marRight w:val="0"/>
          <w:marTop w:val="0"/>
          <w:marBottom w:val="0"/>
          <w:divBdr>
            <w:top w:val="none" w:sz="0" w:space="0" w:color="auto"/>
            <w:left w:val="none" w:sz="0" w:space="0" w:color="auto"/>
            <w:bottom w:val="none" w:sz="0" w:space="0" w:color="auto"/>
            <w:right w:val="none" w:sz="0" w:space="0" w:color="auto"/>
          </w:divBdr>
        </w:div>
        <w:div w:id="1034578253">
          <w:marLeft w:val="0"/>
          <w:marRight w:val="0"/>
          <w:marTop w:val="0"/>
          <w:marBottom w:val="0"/>
          <w:divBdr>
            <w:top w:val="none" w:sz="0" w:space="0" w:color="auto"/>
            <w:left w:val="none" w:sz="0" w:space="0" w:color="auto"/>
            <w:bottom w:val="none" w:sz="0" w:space="0" w:color="auto"/>
            <w:right w:val="none" w:sz="0" w:space="0" w:color="auto"/>
          </w:divBdr>
        </w:div>
        <w:div w:id="1700207058">
          <w:marLeft w:val="0"/>
          <w:marRight w:val="0"/>
          <w:marTop w:val="0"/>
          <w:marBottom w:val="0"/>
          <w:divBdr>
            <w:top w:val="none" w:sz="0" w:space="0" w:color="auto"/>
            <w:left w:val="none" w:sz="0" w:space="0" w:color="auto"/>
            <w:bottom w:val="none" w:sz="0" w:space="0" w:color="auto"/>
            <w:right w:val="none" w:sz="0" w:space="0" w:color="auto"/>
          </w:divBdr>
        </w:div>
        <w:div w:id="297684964">
          <w:marLeft w:val="0"/>
          <w:marRight w:val="0"/>
          <w:marTop w:val="0"/>
          <w:marBottom w:val="0"/>
          <w:divBdr>
            <w:top w:val="none" w:sz="0" w:space="0" w:color="auto"/>
            <w:left w:val="none" w:sz="0" w:space="0" w:color="auto"/>
            <w:bottom w:val="none" w:sz="0" w:space="0" w:color="auto"/>
            <w:right w:val="none" w:sz="0" w:space="0" w:color="auto"/>
          </w:divBdr>
        </w:div>
        <w:div w:id="92361453">
          <w:marLeft w:val="0"/>
          <w:marRight w:val="0"/>
          <w:marTop w:val="0"/>
          <w:marBottom w:val="0"/>
          <w:divBdr>
            <w:top w:val="none" w:sz="0" w:space="0" w:color="auto"/>
            <w:left w:val="none" w:sz="0" w:space="0" w:color="auto"/>
            <w:bottom w:val="none" w:sz="0" w:space="0" w:color="auto"/>
            <w:right w:val="none" w:sz="0" w:space="0" w:color="auto"/>
          </w:divBdr>
        </w:div>
        <w:div w:id="25645773">
          <w:marLeft w:val="0"/>
          <w:marRight w:val="0"/>
          <w:marTop w:val="0"/>
          <w:marBottom w:val="0"/>
          <w:divBdr>
            <w:top w:val="none" w:sz="0" w:space="0" w:color="auto"/>
            <w:left w:val="none" w:sz="0" w:space="0" w:color="auto"/>
            <w:bottom w:val="none" w:sz="0" w:space="0" w:color="auto"/>
            <w:right w:val="none" w:sz="0" w:space="0" w:color="auto"/>
          </w:divBdr>
        </w:div>
        <w:div w:id="655884652">
          <w:marLeft w:val="0"/>
          <w:marRight w:val="0"/>
          <w:marTop w:val="0"/>
          <w:marBottom w:val="0"/>
          <w:divBdr>
            <w:top w:val="none" w:sz="0" w:space="0" w:color="auto"/>
            <w:left w:val="none" w:sz="0" w:space="0" w:color="auto"/>
            <w:bottom w:val="none" w:sz="0" w:space="0" w:color="auto"/>
            <w:right w:val="none" w:sz="0" w:space="0" w:color="auto"/>
          </w:divBdr>
        </w:div>
        <w:div w:id="118577380">
          <w:marLeft w:val="0"/>
          <w:marRight w:val="0"/>
          <w:marTop w:val="0"/>
          <w:marBottom w:val="0"/>
          <w:divBdr>
            <w:top w:val="none" w:sz="0" w:space="0" w:color="auto"/>
            <w:left w:val="none" w:sz="0" w:space="0" w:color="auto"/>
            <w:bottom w:val="none" w:sz="0" w:space="0" w:color="auto"/>
            <w:right w:val="none" w:sz="0" w:space="0" w:color="auto"/>
          </w:divBdr>
        </w:div>
        <w:div w:id="882180155">
          <w:marLeft w:val="0"/>
          <w:marRight w:val="0"/>
          <w:marTop w:val="0"/>
          <w:marBottom w:val="0"/>
          <w:divBdr>
            <w:top w:val="none" w:sz="0" w:space="0" w:color="auto"/>
            <w:left w:val="none" w:sz="0" w:space="0" w:color="auto"/>
            <w:bottom w:val="none" w:sz="0" w:space="0" w:color="auto"/>
            <w:right w:val="none" w:sz="0" w:space="0" w:color="auto"/>
          </w:divBdr>
        </w:div>
        <w:div w:id="1529562913">
          <w:marLeft w:val="0"/>
          <w:marRight w:val="0"/>
          <w:marTop w:val="0"/>
          <w:marBottom w:val="0"/>
          <w:divBdr>
            <w:top w:val="none" w:sz="0" w:space="0" w:color="auto"/>
            <w:left w:val="none" w:sz="0" w:space="0" w:color="auto"/>
            <w:bottom w:val="none" w:sz="0" w:space="0" w:color="auto"/>
            <w:right w:val="none" w:sz="0" w:space="0" w:color="auto"/>
          </w:divBdr>
        </w:div>
        <w:div w:id="1234925301">
          <w:marLeft w:val="0"/>
          <w:marRight w:val="0"/>
          <w:marTop w:val="0"/>
          <w:marBottom w:val="0"/>
          <w:divBdr>
            <w:top w:val="none" w:sz="0" w:space="0" w:color="auto"/>
            <w:left w:val="none" w:sz="0" w:space="0" w:color="auto"/>
            <w:bottom w:val="none" w:sz="0" w:space="0" w:color="auto"/>
            <w:right w:val="none" w:sz="0" w:space="0" w:color="auto"/>
          </w:divBdr>
        </w:div>
        <w:div w:id="889152968">
          <w:marLeft w:val="0"/>
          <w:marRight w:val="0"/>
          <w:marTop w:val="0"/>
          <w:marBottom w:val="0"/>
          <w:divBdr>
            <w:top w:val="none" w:sz="0" w:space="0" w:color="auto"/>
            <w:left w:val="none" w:sz="0" w:space="0" w:color="auto"/>
            <w:bottom w:val="none" w:sz="0" w:space="0" w:color="auto"/>
            <w:right w:val="none" w:sz="0" w:space="0" w:color="auto"/>
          </w:divBdr>
        </w:div>
        <w:div w:id="1194660508">
          <w:marLeft w:val="0"/>
          <w:marRight w:val="0"/>
          <w:marTop w:val="0"/>
          <w:marBottom w:val="0"/>
          <w:divBdr>
            <w:top w:val="none" w:sz="0" w:space="0" w:color="auto"/>
            <w:left w:val="none" w:sz="0" w:space="0" w:color="auto"/>
            <w:bottom w:val="none" w:sz="0" w:space="0" w:color="auto"/>
            <w:right w:val="none" w:sz="0" w:space="0" w:color="auto"/>
          </w:divBdr>
        </w:div>
        <w:div w:id="1878354272">
          <w:marLeft w:val="0"/>
          <w:marRight w:val="0"/>
          <w:marTop w:val="0"/>
          <w:marBottom w:val="0"/>
          <w:divBdr>
            <w:top w:val="none" w:sz="0" w:space="0" w:color="auto"/>
            <w:left w:val="none" w:sz="0" w:space="0" w:color="auto"/>
            <w:bottom w:val="none" w:sz="0" w:space="0" w:color="auto"/>
            <w:right w:val="none" w:sz="0" w:space="0" w:color="auto"/>
          </w:divBdr>
        </w:div>
        <w:div w:id="1010641541">
          <w:marLeft w:val="0"/>
          <w:marRight w:val="0"/>
          <w:marTop w:val="0"/>
          <w:marBottom w:val="0"/>
          <w:divBdr>
            <w:top w:val="none" w:sz="0" w:space="0" w:color="auto"/>
            <w:left w:val="none" w:sz="0" w:space="0" w:color="auto"/>
            <w:bottom w:val="none" w:sz="0" w:space="0" w:color="auto"/>
            <w:right w:val="none" w:sz="0" w:space="0" w:color="auto"/>
          </w:divBdr>
        </w:div>
        <w:div w:id="1428235651">
          <w:marLeft w:val="0"/>
          <w:marRight w:val="0"/>
          <w:marTop w:val="0"/>
          <w:marBottom w:val="0"/>
          <w:divBdr>
            <w:top w:val="none" w:sz="0" w:space="0" w:color="auto"/>
            <w:left w:val="none" w:sz="0" w:space="0" w:color="auto"/>
            <w:bottom w:val="none" w:sz="0" w:space="0" w:color="auto"/>
            <w:right w:val="none" w:sz="0" w:space="0" w:color="auto"/>
          </w:divBdr>
        </w:div>
        <w:div w:id="833178781">
          <w:marLeft w:val="0"/>
          <w:marRight w:val="0"/>
          <w:marTop w:val="0"/>
          <w:marBottom w:val="0"/>
          <w:divBdr>
            <w:top w:val="none" w:sz="0" w:space="0" w:color="auto"/>
            <w:left w:val="none" w:sz="0" w:space="0" w:color="auto"/>
            <w:bottom w:val="none" w:sz="0" w:space="0" w:color="auto"/>
            <w:right w:val="none" w:sz="0" w:space="0" w:color="auto"/>
          </w:divBdr>
        </w:div>
        <w:div w:id="907303135">
          <w:marLeft w:val="0"/>
          <w:marRight w:val="0"/>
          <w:marTop w:val="0"/>
          <w:marBottom w:val="0"/>
          <w:divBdr>
            <w:top w:val="none" w:sz="0" w:space="0" w:color="auto"/>
            <w:left w:val="none" w:sz="0" w:space="0" w:color="auto"/>
            <w:bottom w:val="none" w:sz="0" w:space="0" w:color="auto"/>
            <w:right w:val="none" w:sz="0" w:space="0" w:color="auto"/>
          </w:divBdr>
        </w:div>
        <w:div w:id="88889344">
          <w:marLeft w:val="0"/>
          <w:marRight w:val="0"/>
          <w:marTop w:val="0"/>
          <w:marBottom w:val="0"/>
          <w:divBdr>
            <w:top w:val="none" w:sz="0" w:space="0" w:color="auto"/>
            <w:left w:val="none" w:sz="0" w:space="0" w:color="auto"/>
            <w:bottom w:val="none" w:sz="0" w:space="0" w:color="auto"/>
            <w:right w:val="none" w:sz="0" w:space="0" w:color="auto"/>
          </w:divBdr>
        </w:div>
        <w:div w:id="444690779">
          <w:marLeft w:val="0"/>
          <w:marRight w:val="0"/>
          <w:marTop w:val="0"/>
          <w:marBottom w:val="0"/>
          <w:divBdr>
            <w:top w:val="none" w:sz="0" w:space="0" w:color="auto"/>
            <w:left w:val="none" w:sz="0" w:space="0" w:color="auto"/>
            <w:bottom w:val="none" w:sz="0" w:space="0" w:color="auto"/>
            <w:right w:val="none" w:sz="0" w:space="0" w:color="auto"/>
          </w:divBdr>
        </w:div>
        <w:div w:id="1240209392">
          <w:marLeft w:val="0"/>
          <w:marRight w:val="0"/>
          <w:marTop w:val="0"/>
          <w:marBottom w:val="0"/>
          <w:divBdr>
            <w:top w:val="none" w:sz="0" w:space="0" w:color="auto"/>
            <w:left w:val="none" w:sz="0" w:space="0" w:color="auto"/>
            <w:bottom w:val="none" w:sz="0" w:space="0" w:color="auto"/>
            <w:right w:val="none" w:sz="0" w:space="0" w:color="auto"/>
          </w:divBdr>
        </w:div>
        <w:div w:id="1922177350">
          <w:marLeft w:val="0"/>
          <w:marRight w:val="0"/>
          <w:marTop w:val="0"/>
          <w:marBottom w:val="0"/>
          <w:divBdr>
            <w:top w:val="none" w:sz="0" w:space="0" w:color="auto"/>
            <w:left w:val="none" w:sz="0" w:space="0" w:color="auto"/>
            <w:bottom w:val="none" w:sz="0" w:space="0" w:color="auto"/>
            <w:right w:val="none" w:sz="0" w:space="0" w:color="auto"/>
          </w:divBdr>
        </w:div>
        <w:div w:id="410011052">
          <w:marLeft w:val="0"/>
          <w:marRight w:val="0"/>
          <w:marTop w:val="0"/>
          <w:marBottom w:val="0"/>
          <w:divBdr>
            <w:top w:val="none" w:sz="0" w:space="0" w:color="auto"/>
            <w:left w:val="none" w:sz="0" w:space="0" w:color="auto"/>
            <w:bottom w:val="none" w:sz="0" w:space="0" w:color="auto"/>
            <w:right w:val="none" w:sz="0" w:space="0" w:color="auto"/>
          </w:divBdr>
        </w:div>
        <w:div w:id="39867231">
          <w:marLeft w:val="0"/>
          <w:marRight w:val="0"/>
          <w:marTop w:val="0"/>
          <w:marBottom w:val="0"/>
          <w:divBdr>
            <w:top w:val="none" w:sz="0" w:space="0" w:color="auto"/>
            <w:left w:val="none" w:sz="0" w:space="0" w:color="auto"/>
            <w:bottom w:val="none" w:sz="0" w:space="0" w:color="auto"/>
            <w:right w:val="none" w:sz="0" w:space="0" w:color="auto"/>
          </w:divBdr>
        </w:div>
        <w:div w:id="2102070315">
          <w:marLeft w:val="0"/>
          <w:marRight w:val="0"/>
          <w:marTop w:val="0"/>
          <w:marBottom w:val="0"/>
          <w:divBdr>
            <w:top w:val="none" w:sz="0" w:space="0" w:color="auto"/>
            <w:left w:val="none" w:sz="0" w:space="0" w:color="auto"/>
            <w:bottom w:val="none" w:sz="0" w:space="0" w:color="auto"/>
            <w:right w:val="none" w:sz="0" w:space="0" w:color="auto"/>
          </w:divBdr>
        </w:div>
        <w:div w:id="1455363552">
          <w:marLeft w:val="0"/>
          <w:marRight w:val="0"/>
          <w:marTop w:val="0"/>
          <w:marBottom w:val="0"/>
          <w:divBdr>
            <w:top w:val="none" w:sz="0" w:space="0" w:color="auto"/>
            <w:left w:val="none" w:sz="0" w:space="0" w:color="auto"/>
            <w:bottom w:val="none" w:sz="0" w:space="0" w:color="auto"/>
            <w:right w:val="none" w:sz="0" w:space="0" w:color="auto"/>
          </w:divBdr>
        </w:div>
        <w:div w:id="1222330397">
          <w:marLeft w:val="0"/>
          <w:marRight w:val="0"/>
          <w:marTop w:val="0"/>
          <w:marBottom w:val="0"/>
          <w:divBdr>
            <w:top w:val="none" w:sz="0" w:space="0" w:color="auto"/>
            <w:left w:val="none" w:sz="0" w:space="0" w:color="auto"/>
            <w:bottom w:val="none" w:sz="0" w:space="0" w:color="auto"/>
            <w:right w:val="none" w:sz="0" w:space="0" w:color="auto"/>
          </w:divBdr>
        </w:div>
        <w:div w:id="758912543">
          <w:marLeft w:val="0"/>
          <w:marRight w:val="0"/>
          <w:marTop w:val="0"/>
          <w:marBottom w:val="0"/>
          <w:divBdr>
            <w:top w:val="none" w:sz="0" w:space="0" w:color="auto"/>
            <w:left w:val="none" w:sz="0" w:space="0" w:color="auto"/>
            <w:bottom w:val="none" w:sz="0" w:space="0" w:color="auto"/>
            <w:right w:val="none" w:sz="0" w:space="0" w:color="auto"/>
          </w:divBdr>
        </w:div>
        <w:div w:id="681206282">
          <w:marLeft w:val="0"/>
          <w:marRight w:val="0"/>
          <w:marTop w:val="0"/>
          <w:marBottom w:val="0"/>
          <w:divBdr>
            <w:top w:val="none" w:sz="0" w:space="0" w:color="auto"/>
            <w:left w:val="none" w:sz="0" w:space="0" w:color="auto"/>
            <w:bottom w:val="none" w:sz="0" w:space="0" w:color="auto"/>
            <w:right w:val="none" w:sz="0" w:space="0" w:color="auto"/>
          </w:divBdr>
        </w:div>
      </w:divsChild>
    </w:div>
    <w:div w:id="931472984">
      <w:bodyDiv w:val="1"/>
      <w:marLeft w:val="0"/>
      <w:marRight w:val="0"/>
      <w:marTop w:val="0"/>
      <w:marBottom w:val="0"/>
      <w:divBdr>
        <w:top w:val="none" w:sz="0" w:space="0" w:color="auto"/>
        <w:left w:val="none" w:sz="0" w:space="0" w:color="auto"/>
        <w:bottom w:val="none" w:sz="0" w:space="0" w:color="auto"/>
        <w:right w:val="none" w:sz="0" w:space="0" w:color="auto"/>
      </w:divBdr>
      <w:divsChild>
        <w:div w:id="740836933">
          <w:marLeft w:val="0"/>
          <w:marRight w:val="0"/>
          <w:marTop w:val="0"/>
          <w:marBottom w:val="0"/>
          <w:divBdr>
            <w:top w:val="none" w:sz="0" w:space="0" w:color="auto"/>
            <w:left w:val="none" w:sz="0" w:space="0" w:color="auto"/>
            <w:bottom w:val="none" w:sz="0" w:space="0" w:color="auto"/>
            <w:right w:val="none" w:sz="0" w:space="0" w:color="auto"/>
          </w:divBdr>
        </w:div>
        <w:div w:id="1398095244">
          <w:marLeft w:val="0"/>
          <w:marRight w:val="0"/>
          <w:marTop w:val="0"/>
          <w:marBottom w:val="0"/>
          <w:divBdr>
            <w:top w:val="none" w:sz="0" w:space="0" w:color="auto"/>
            <w:left w:val="none" w:sz="0" w:space="0" w:color="auto"/>
            <w:bottom w:val="none" w:sz="0" w:space="0" w:color="auto"/>
            <w:right w:val="none" w:sz="0" w:space="0" w:color="auto"/>
          </w:divBdr>
        </w:div>
        <w:div w:id="961038015">
          <w:marLeft w:val="0"/>
          <w:marRight w:val="0"/>
          <w:marTop w:val="0"/>
          <w:marBottom w:val="0"/>
          <w:divBdr>
            <w:top w:val="none" w:sz="0" w:space="0" w:color="auto"/>
            <w:left w:val="none" w:sz="0" w:space="0" w:color="auto"/>
            <w:bottom w:val="none" w:sz="0" w:space="0" w:color="auto"/>
            <w:right w:val="none" w:sz="0" w:space="0" w:color="auto"/>
          </w:divBdr>
        </w:div>
      </w:divsChild>
    </w:div>
    <w:div w:id="1121263487">
      <w:bodyDiv w:val="1"/>
      <w:marLeft w:val="0"/>
      <w:marRight w:val="0"/>
      <w:marTop w:val="0"/>
      <w:marBottom w:val="0"/>
      <w:divBdr>
        <w:top w:val="none" w:sz="0" w:space="0" w:color="auto"/>
        <w:left w:val="none" w:sz="0" w:space="0" w:color="auto"/>
        <w:bottom w:val="none" w:sz="0" w:space="0" w:color="auto"/>
        <w:right w:val="none" w:sz="0" w:space="0" w:color="auto"/>
      </w:divBdr>
    </w:div>
    <w:div w:id="1122307597">
      <w:bodyDiv w:val="1"/>
      <w:marLeft w:val="0"/>
      <w:marRight w:val="0"/>
      <w:marTop w:val="0"/>
      <w:marBottom w:val="0"/>
      <w:divBdr>
        <w:top w:val="none" w:sz="0" w:space="0" w:color="auto"/>
        <w:left w:val="none" w:sz="0" w:space="0" w:color="auto"/>
        <w:bottom w:val="none" w:sz="0" w:space="0" w:color="auto"/>
        <w:right w:val="none" w:sz="0" w:space="0" w:color="auto"/>
      </w:divBdr>
      <w:divsChild>
        <w:div w:id="1902205142">
          <w:marLeft w:val="0"/>
          <w:marRight w:val="0"/>
          <w:marTop w:val="0"/>
          <w:marBottom w:val="0"/>
          <w:divBdr>
            <w:top w:val="none" w:sz="0" w:space="0" w:color="auto"/>
            <w:left w:val="none" w:sz="0" w:space="0" w:color="auto"/>
            <w:bottom w:val="none" w:sz="0" w:space="0" w:color="auto"/>
            <w:right w:val="none" w:sz="0" w:space="0" w:color="auto"/>
          </w:divBdr>
        </w:div>
        <w:div w:id="462383198">
          <w:marLeft w:val="0"/>
          <w:marRight w:val="0"/>
          <w:marTop w:val="0"/>
          <w:marBottom w:val="0"/>
          <w:divBdr>
            <w:top w:val="none" w:sz="0" w:space="0" w:color="auto"/>
            <w:left w:val="none" w:sz="0" w:space="0" w:color="auto"/>
            <w:bottom w:val="none" w:sz="0" w:space="0" w:color="auto"/>
            <w:right w:val="none" w:sz="0" w:space="0" w:color="auto"/>
          </w:divBdr>
        </w:div>
        <w:div w:id="290942390">
          <w:marLeft w:val="0"/>
          <w:marRight w:val="0"/>
          <w:marTop w:val="0"/>
          <w:marBottom w:val="0"/>
          <w:divBdr>
            <w:top w:val="none" w:sz="0" w:space="0" w:color="auto"/>
            <w:left w:val="none" w:sz="0" w:space="0" w:color="auto"/>
            <w:bottom w:val="none" w:sz="0" w:space="0" w:color="auto"/>
            <w:right w:val="none" w:sz="0" w:space="0" w:color="auto"/>
          </w:divBdr>
        </w:div>
        <w:div w:id="2017149728">
          <w:marLeft w:val="0"/>
          <w:marRight w:val="0"/>
          <w:marTop w:val="0"/>
          <w:marBottom w:val="0"/>
          <w:divBdr>
            <w:top w:val="none" w:sz="0" w:space="0" w:color="auto"/>
            <w:left w:val="none" w:sz="0" w:space="0" w:color="auto"/>
            <w:bottom w:val="none" w:sz="0" w:space="0" w:color="auto"/>
            <w:right w:val="none" w:sz="0" w:space="0" w:color="auto"/>
          </w:divBdr>
        </w:div>
        <w:div w:id="1136722171">
          <w:marLeft w:val="0"/>
          <w:marRight w:val="0"/>
          <w:marTop w:val="0"/>
          <w:marBottom w:val="0"/>
          <w:divBdr>
            <w:top w:val="none" w:sz="0" w:space="0" w:color="auto"/>
            <w:left w:val="none" w:sz="0" w:space="0" w:color="auto"/>
            <w:bottom w:val="none" w:sz="0" w:space="0" w:color="auto"/>
            <w:right w:val="none" w:sz="0" w:space="0" w:color="auto"/>
          </w:divBdr>
        </w:div>
        <w:div w:id="555893466">
          <w:marLeft w:val="0"/>
          <w:marRight w:val="0"/>
          <w:marTop w:val="0"/>
          <w:marBottom w:val="0"/>
          <w:divBdr>
            <w:top w:val="none" w:sz="0" w:space="0" w:color="auto"/>
            <w:left w:val="none" w:sz="0" w:space="0" w:color="auto"/>
            <w:bottom w:val="none" w:sz="0" w:space="0" w:color="auto"/>
            <w:right w:val="none" w:sz="0" w:space="0" w:color="auto"/>
          </w:divBdr>
        </w:div>
      </w:divsChild>
    </w:div>
    <w:div w:id="1125000470">
      <w:bodyDiv w:val="1"/>
      <w:marLeft w:val="0"/>
      <w:marRight w:val="0"/>
      <w:marTop w:val="0"/>
      <w:marBottom w:val="0"/>
      <w:divBdr>
        <w:top w:val="none" w:sz="0" w:space="0" w:color="auto"/>
        <w:left w:val="none" w:sz="0" w:space="0" w:color="auto"/>
        <w:bottom w:val="none" w:sz="0" w:space="0" w:color="auto"/>
        <w:right w:val="none" w:sz="0" w:space="0" w:color="auto"/>
      </w:divBdr>
      <w:divsChild>
        <w:div w:id="52777902">
          <w:marLeft w:val="0"/>
          <w:marRight w:val="0"/>
          <w:marTop w:val="0"/>
          <w:marBottom w:val="0"/>
          <w:divBdr>
            <w:top w:val="none" w:sz="0" w:space="0" w:color="auto"/>
            <w:left w:val="none" w:sz="0" w:space="0" w:color="auto"/>
            <w:bottom w:val="none" w:sz="0" w:space="0" w:color="auto"/>
            <w:right w:val="none" w:sz="0" w:space="0" w:color="auto"/>
          </w:divBdr>
        </w:div>
        <w:div w:id="1780493466">
          <w:marLeft w:val="0"/>
          <w:marRight w:val="0"/>
          <w:marTop w:val="0"/>
          <w:marBottom w:val="0"/>
          <w:divBdr>
            <w:top w:val="none" w:sz="0" w:space="0" w:color="auto"/>
            <w:left w:val="none" w:sz="0" w:space="0" w:color="auto"/>
            <w:bottom w:val="none" w:sz="0" w:space="0" w:color="auto"/>
            <w:right w:val="none" w:sz="0" w:space="0" w:color="auto"/>
          </w:divBdr>
        </w:div>
        <w:div w:id="387186914">
          <w:marLeft w:val="0"/>
          <w:marRight w:val="0"/>
          <w:marTop w:val="0"/>
          <w:marBottom w:val="0"/>
          <w:divBdr>
            <w:top w:val="none" w:sz="0" w:space="0" w:color="auto"/>
            <w:left w:val="none" w:sz="0" w:space="0" w:color="auto"/>
            <w:bottom w:val="none" w:sz="0" w:space="0" w:color="auto"/>
            <w:right w:val="none" w:sz="0" w:space="0" w:color="auto"/>
          </w:divBdr>
        </w:div>
        <w:div w:id="1512988709">
          <w:marLeft w:val="0"/>
          <w:marRight w:val="0"/>
          <w:marTop w:val="0"/>
          <w:marBottom w:val="0"/>
          <w:divBdr>
            <w:top w:val="none" w:sz="0" w:space="0" w:color="auto"/>
            <w:left w:val="none" w:sz="0" w:space="0" w:color="auto"/>
            <w:bottom w:val="none" w:sz="0" w:space="0" w:color="auto"/>
            <w:right w:val="none" w:sz="0" w:space="0" w:color="auto"/>
          </w:divBdr>
        </w:div>
        <w:div w:id="72170506">
          <w:marLeft w:val="0"/>
          <w:marRight w:val="0"/>
          <w:marTop w:val="0"/>
          <w:marBottom w:val="0"/>
          <w:divBdr>
            <w:top w:val="none" w:sz="0" w:space="0" w:color="auto"/>
            <w:left w:val="none" w:sz="0" w:space="0" w:color="auto"/>
            <w:bottom w:val="none" w:sz="0" w:space="0" w:color="auto"/>
            <w:right w:val="none" w:sz="0" w:space="0" w:color="auto"/>
          </w:divBdr>
        </w:div>
        <w:div w:id="1687830961">
          <w:marLeft w:val="0"/>
          <w:marRight w:val="0"/>
          <w:marTop w:val="0"/>
          <w:marBottom w:val="0"/>
          <w:divBdr>
            <w:top w:val="none" w:sz="0" w:space="0" w:color="auto"/>
            <w:left w:val="none" w:sz="0" w:space="0" w:color="auto"/>
            <w:bottom w:val="none" w:sz="0" w:space="0" w:color="auto"/>
            <w:right w:val="none" w:sz="0" w:space="0" w:color="auto"/>
          </w:divBdr>
        </w:div>
      </w:divsChild>
    </w:div>
    <w:div w:id="1137719006">
      <w:bodyDiv w:val="1"/>
      <w:marLeft w:val="0"/>
      <w:marRight w:val="0"/>
      <w:marTop w:val="0"/>
      <w:marBottom w:val="0"/>
      <w:divBdr>
        <w:top w:val="none" w:sz="0" w:space="0" w:color="auto"/>
        <w:left w:val="none" w:sz="0" w:space="0" w:color="auto"/>
        <w:bottom w:val="none" w:sz="0" w:space="0" w:color="auto"/>
        <w:right w:val="none" w:sz="0" w:space="0" w:color="auto"/>
      </w:divBdr>
      <w:divsChild>
        <w:div w:id="1978752910">
          <w:marLeft w:val="0"/>
          <w:marRight w:val="0"/>
          <w:marTop w:val="0"/>
          <w:marBottom w:val="0"/>
          <w:divBdr>
            <w:top w:val="none" w:sz="0" w:space="0" w:color="auto"/>
            <w:left w:val="none" w:sz="0" w:space="0" w:color="auto"/>
            <w:bottom w:val="none" w:sz="0" w:space="0" w:color="auto"/>
            <w:right w:val="none" w:sz="0" w:space="0" w:color="auto"/>
          </w:divBdr>
        </w:div>
        <w:div w:id="2006980957">
          <w:marLeft w:val="0"/>
          <w:marRight w:val="0"/>
          <w:marTop w:val="0"/>
          <w:marBottom w:val="0"/>
          <w:divBdr>
            <w:top w:val="none" w:sz="0" w:space="0" w:color="auto"/>
            <w:left w:val="none" w:sz="0" w:space="0" w:color="auto"/>
            <w:bottom w:val="none" w:sz="0" w:space="0" w:color="auto"/>
            <w:right w:val="none" w:sz="0" w:space="0" w:color="auto"/>
          </w:divBdr>
        </w:div>
        <w:div w:id="605965451">
          <w:marLeft w:val="0"/>
          <w:marRight w:val="0"/>
          <w:marTop w:val="0"/>
          <w:marBottom w:val="0"/>
          <w:divBdr>
            <w:top w:val="none" w:sz="0" w:space="0" w:color="auto"/>
            <w:left w:val="none" w:sz="0" w:space="0" w:color="auto"/>
            <w:bottom w:val="none" w:sz="0" w:space="0" w:color="auto"/>
            <w:right w:val="none" w:sz="0" w:space="0" w:color="auto"/>
          </w:divBdr>
        </w:div>
        <w:div w:id="223029956">
          <w:marLeft w:val="0"/>
          <w:marRight w:val="0"/>
          <w:marTop w:val="0"/>
          <w:marBottom w:val="0"/>
          <w:divBdr>
            <w:top w:val="none" w:sz="0" w:space="0" w:color="auto"/>
            <w:left w:val="none" w:sz="0" w:space="0" w:color="auto"/>
            <w:bottom w:val="none" w:sz="0" w:space="0" w:color="auto"/>
            <w:right w:val="none" w:sz="0" w:space="0" w:color="auto"/>
          </w:divBdr>
        </w:div>
      </w:divsChild>
    </w:div>
    <w:div w:id="1161194644">
      <w:bodyDiv w:val="1"/>
      <w:marLeft w:val="0"/>
      <w:marRight w:val="0"/>
      <w:marTop w:val="0"/>
      <w:marBottom w:val="0"/>
      <w:divBdr>
        <w:top w:val="none" w:sz="0" w:space="0" w:color="auto"/>
        <w:left w:val="none" w:sz="0" w:space="0" w:color="auto"/>
        <w:bottom w:val="none" w:sz="0" w:space="0" w:color="auto"/>
        <w:right w:val="none" w:sz="0" w:space="0" w:color="auto"/>
      </w:divBdr>
    </w:div>
    <w:div w:id="1164009878">
      <w:bodyDiv w:val="1"/>
      <w:marLeft w:val="0"/>
      <w:marRight w:val="0"/>
      <w:marTop w:val="0"/>
      <w:marBottom w:val="0"/>
      <w:divBdr>
        <w:top w:val="none" w:sz="0" w:space="0" w:color="auto"/>
        <w:left w:val="none" w:sz="0" w:space="0" w:color="auto"/>
        <w:bottom w:val="none" w:sz="0" w:space="0" w:color="auto"/>
        <w:right w:val="none" w:sz="0" w:space="0" w:color="auto"/>
      </w:divBdr>
      <w:divsChild>
        <w:div w:id="378672022">
          <w:marLeft w:val="0"/>
          <w:marRight w:val="0"/>
          <w:marTop w:val="0"/>
          <w:marBottom w:val="0"/>
          <w:divBdr>
            <w:top w:val="none" w:sz="0" w:space="0" w:color="auto"/>
            <w:left w:val="none" w:sz="0" w:space="0" w:color="auto"/>
            <w:bottom w:val="none" w:sz="0" w:space="0" w:color="auto"/>
            <w:right w:val="none" w:sz="0" w:space="0" w:color="auto"/>
          </w:divBdr>
        </w:div>
        <w:div w:id="1567035288">
          <w:marLeft w:val="0"/>
          <w:marRight w:val="0"/>
          <w:marTop w:val="0"/>
          <w:marBottom w:val="0"/>
          <w:divBdr>
            <w:top w:val="none" w:sz="0" w:space="0" w:color="auto"/>
            <w:left w:val="none" w:sz="0" w:space="0" w:color="auto"/>
            <w:bottom w:val="none" w:sz="0" w:space="0" w:color="auto"/>
            <w:right w:val="none" w:sz="0" w:space="0" w:color="auto"/>
          </w:divBdr>
        </w:div>
        <w:div w:id="1296987970">
          <w:marLeft w:val="0"/>
          <w:marRight w:val="0"/>
          <w:marTop w:val="0"/>
          <w:marBottom w:val="0"/>
          <w:divBdr>
            <w:top w:val="none" w:sz="0" w:space="0" w:color="auto"/>
            <w:left w:val="none" w:sz="0" w:space="0" w:color="auto"/>
            <w:bottom w:val="none" w:sz="0" w:space="0" w:color="auto"/>
            <w:right w:val="none" w:sz="0" w:space="0" w:color="auto"/>
          </w:divBdr>
        </w:div>
        <w:div w:id="1377974161">
          <w:marLeft w:val="0"/>
          <w:marRight w:val="0"/>
          <w:marTop w:val="0"/>
          <w:marBottom w:val="0"/>
          <w:divBdr>
            <w:top w:val="none" w:sz="0" w:space="0" w:color="auto"/>
            <w:left w:val="none" w:sz="0" w:space="0" w:color="auto"/>
            <w:bottom w:val="none" w:sz="0" w:space="0" w:color="auto"/>
            <w:right w:val="none" w:sz="0" w:space="0" w:color="auto"/>
          </w:divBdr>
        </w:div>
        <w:div w:id="1115716225">
          <w:marLeft w:val="0"/>
          <w:marRight w:val="0"/>
          <w:marTop w:val="0"/>
          <w:marBottom w:val="0"/>
          <w:divBdr>
            <w:top w:val="none" w:sz="0" w:space="0" w:color="auto"/>
            <w:left w:val="none" w:sz="0" w:space="0" w:color="auto"/>
            <w:bottom w:val="none" w:sz="0" w:space="0" w:color="auto"/>
            <w:right w:val="none" w:sz="0" w:space="0" w:color="auto"/>
          </w:divBdr>
        </w:div>
      </w:divsChild>
    </w:div>
    <w:div w:id="1188369169">
      <w:bodyDiv w:val="1"/>
      <w:marLeft w:val="0"/>
      <w:marRight w:val="0"/>
      <w:marTop w:val="0"/>
      <w:marBottom w:val="0"/>
      <w:divBdr>
        <w:top w:val="none" w:sz="0" w:space="0" w:color="auto"/>
        <w:left w:val="none" w:sz="0" w:space="0" w:color="auto"/>
        <w:bottom w:val="none" w:sz="0" w:space="0" w:color="auto"/>
        <w:right w:val="none" w:sz="0" w:space="0" w:color="auto"/>
      </w:divBdr>
      <w:divsChild>
        <w:div w:id="1637834456">
          <w:marLeft w:val="0"/>
          <w:marRight w:val="0"/>
          <w:marTop w:val="0"/>
          <w:marBottom w:val="0"/>
          <w:divBdr>
            <w:top w:val="none" w:sz="0" w:space="0" w:color="auto"/>
            <w:left w:val="none" w:sz="0" w:space="0" w:color="auto"/>
            <w:bottom w:val="none" w:sz="0" w:space="0" w:color="auto"/>
            <w:right w:val="none" w:sz="0" w:space="0" w:color="auto"/>
          </w:divBdr>
        </w:div>
        <w:div w:id="402142524">
          <w:marLeft w:val="0"/>
          <w:marRight w:val="0"/>
          <w:marTop w:val="0"/>
          <w:marBottom w:val="0"/>
          <w:divBdr>
            <w:top w:val="none" w:sz="0" w:space="0" w:color="auto"/>
            <w:left w:val="none" w:sz="0" w:space="0" w:color="auto"/>
            <w:bottom w:val="none" w:sz="0" w:space="0" w:color="auto"/>
            <w:right w:val="none" w:sz="0" w:space="0" w:color="auto"/>
          </w:divBdr>
        </w:div>
        <w:div w:id="1274365035">
          <w:marLeft w:val="0"/>
          <w:marRight w:val="0"/>
          <w:marTop w:val="0"/>
          <w:marBottom w:val="0"/>
          <w:divBdr>
            <w:top w:val="none" w:sz="0" w:space="0" w:color="auto"/>
            <w:left w:val="none" w:sz="0" w:space="0" w:color="auto"/>
            <w:bottom w:val="none" w:sz="0" w:space="0" w:color="auto"/>
            <w:right w:val="none" w:sz="0" w:space="0" w:color="auto"/>
          </w:divBdr>
        </w:div>
        <w:div w:id="1678580115">
          <w:marLeft w:val="0"/>
          <w:marRight w:val="0"/>
          <w:marTop w:val="0"/>
          <w:marBottom w:val="0"/>
          <w:divBdr>
            <w:top w:val="none" w:sz="0" w:space="0" w:color="auto"/>
            <w:left w:val="none" w:sz="0" w:space="0" w:color="auto"/>
            <w:bottom w:val="none" w:sz="0" w:space="0" w:color="auto"/>
            <w:right w:val="none" w:sz="0" w:space="0" w:color="auto"/>
          </w:divBdr>
        </w:div>
        <w:div w:id="890071712">
          <w:marLeft w:val="0"/>
          <w:marRight w:val="0"/>
          <w:marTop w:val="0"/>
          <w:marBottom w:val="0"/>
          <w:divBdr>
            <w:top w:val="none" w:sz="0" w:space="0" w:color="auto"/>
            <w:left w:val="none" w:sz="0" w:space="0" w:color="auto"/>
            <w:bottom w:val="none" w:sz="0" w:space="0" w:color="auto"/>
            <w:right w:val="none" w:sz="0" w:space="0" w:color="auto"/>
          </w:divBdr>
        </w:div>
        <w:div w:id="1312561754">
          <w:marLeft w:val="0"/>
          <w:marRight w:val="0"/>
          <w:marTop w:val="0"/>
          <w:marBottom w:val="0"/>
          <w:divBdr>
            <w:top w:val="none" w:sz="0" w:space="0" w:color="auto"/>
            <w:left w:val="none" w:sz="0" w:space="0" w:color="auto"/>
            <w:bottom w:val="none" w:sz="0" w:space="0" w:color="auto"/>
            <w:right w:val="none" w:sz="0" w:space="0" w:color="auto"/>
          </w:divBdr>
        </w:div>
        <w:div w:id="1041786217">
          <w:marLeft w:val="0"/>
          <w:marRight w:val="0"/>
          <w:marTop w:val="0"/>
          <w:marBottom w:val="0"/>
          <w:divBdr>
            <w:top w:val="none" w:sz="0" w:space="0" w:color="auto"/>
            <w:left w:val="none" w:sz="0" w:space="0" w:color="auto"/>
            <w:bottom w:val="none" w:sz="0" w:space="0" w:color="auto"/>
            <w:right w:val="none" w:sz="0" w:space="0" w:color="auto"/>
          </w:divBdr>
        </w:div>
        <w:div w:id="15273482">
          <w:marLeft w:val="0"/>
          <w:marRight w:val="0"/>
          <w:marTop w:val="0"/>
          <w:marBottom w:val="0"/>
          <w:divBdr>
            <w:top w:val="none" w:sz="0" w:space="0" w:color="auto"/>
            <w:left w:val="none" w:sz="0" w:space="0" w:color="auto"/>
            <w:bottom w:val="none" w:sz="0" w:space="0" w:color="auto"/>
            <w:right w:val="none" w:sz="0" w:space="0" w:color="auto"/>
          </w:divBdr>
        </w:div>
        <w:div w:id="1923953956">
          <w:marLeft w:val="0"/>
          <w:marRight w:val="0"/>
          <w:marTop w:val="0"/>
          <w:marBottom w:val="0"/>
          <w:divBdr>
            <w:top w:val="none" w:sz="0" w:space="0" w:color="auto"/>
            <w:left w:val="none" w:sz="0" w:space="0" w:color="auto"/>
            <w:bottom w:val="none" w:sz="0" w:space="0" w:color="auto"/>
            <w:right w:val="none" w:sz="0" w:space="0" w:color="auto"/>
          </w:divBdr>
        </w:div>
        <w:div w:id="587858179">
          <w:marLeft w:val="0"/>
          <w:marRight w:val="0"/>
          <w:marTop w:val="0"/>
          <w:marBottom w:val="0"/>
          <w:divBdr>
            <w:top w:val="none" w:sz="0" w:space="0" w:color="auto"/>
            <w:left w:val="none" w:sz="0" w:space="0" w:color="auto"/>
            <w:bottom w:val="none" w:sz="0" w:space="0" w:color="auto"/>
            <w:right w:val="none" w:sz="0" w:space="0" w:color="auto"/>
          </w:divBdr>
        </w:div>
        <w:div w:id="922572082">
          <w:marLeft w:val="0"/>
          <w:marRight w:val="0"/>
          <w:marTop w:val="0"/>
          <w:marBottom w:val="0"/>
          <w:divBdr>
            <w:top w:val="none" w:sz="0" w:space="0" w:color="auto"/>
            <w:left w:val="none" w:sz="0" w:space="0" w:color="auto"/>
            <w:bottom w:val="none" w:sz="0" w:space="0" w:color="auto"/>
            <w:right w:val="none" w:sz="0" w:space="0" w:color="auto"/>
          </w:divBdr>
        </w:div>
        <w:div w:id="1463497757">
          <w:marLeft w:val="0"/>
          <w:marRight w:val="0"/>
          <w:marTop w:val="0"/>
          <w:marBottom w:val="0"/>
          <w:divBdr>
            <w:top w:val="none" w:sz="0" w:space="0" w:color="auto"/>
            <w:left w:val="none" w:sz="0" w:space="0" w:color="auto"/>
            <w:bottom w:val="none" w:sz="0" w:space="0" w:color="auto"/>
            <w:right w:val="none" w:sz="0" w:space="0" w:color="auto"/>
          </w:divBdr>
        </w:div>
        <w:div w:id="336082071">
          <w:marLeft w:val="0"/>
          <w:marRight w:val="0"/>
          <w:marTop w:val="0"/>
          <w:marBottom w:val="0"/>
          <w:divBdr>
            <w:top w:val="none" w:sz="0" w:space="0" w:color="auto"/>
            <w:left w:val="none" w:sz="0" w:space="0" w:color="auto"/>
            <w:bottom w:val="none" w:sz="0" w:space="0" w:color="auto"/>
            <w:right w:val="none" w:sz="0" w:space="0" w:color="auto"/>
          </w:divBdr>
        </w:div>
        <w:div w:id="1860463174">
          <w:marLeft w:val="0"/>
          <w:marRight w:val="0"/>
          <w:marTop w:val="0"/>
          <w:marBottom w:val="0"/>
          <w:divBdr>
            <w:top w:val="none" w:sz="0" w:space="0" w:color="auto"/>
            <w:left w:val="none" w:sz="0" w:space="0" w:color="auto"/>
            <w:bottom w:val="none" w:sz="0" w:space="0" w:color="auto"/>
            <w:right w:val="none" w:sz="0" w:space="0" w:color="auto"/>
          </w:divBdr>
        </w:div>
        <w:div w:id="1871019690">
          <w:marLeft w:val="0"/>
          <w:marRight w:val="0"/>
          <w:marTop w:val="0"/>
          <w:marBottom w:val="0"/>
          <w:divBdr>
            <w:top w:val="none" w:sz="0" w:space="0" w:color="auto"/>
            <w:left w:val="none" w:sz="0" w:space="0" w:color="auto"/>
            <w:bottom w:val="none" w:sz="0" w:space="0" w:color="auto"/>
            <w:right w:val="none" w:sz="0" w:space="0" w:color="auto"/>
          </w:divBdr>
        </w:div>
        <w:div w:id="1617978662">
          <w:marLeft w:val="0"/>
          <w:marRight w:val="0"/>
          <w:marTop w:val="0"/>
          <w:marBottom w:val="0"/>
          <w:divBdr>
            <w:top w:val="none" w:sz="0" w:space="0" w:color="auto"/>
            <w:left w:val="none" w:sz="0" w:space="0" w:color="auto"/>
            <w:bottom w:val="none" w:sz="0" w:space="0" w:color="auto"/>
            <w:right w:val="none" w:sz="0" w:space="0" w:color="auto"/>
          </w:divBdr>
        </w:div>
        <w:div w:id="2016223680">
          <w:marLeft w:val="0"/>
          <w:marRight w:val="0"/>
          <w:marTop w:val="0"/>
          <w:marBottom w:val="0"/>
          <w:divBdr>
            <w:top w:val="none" w:sz="0" w:space="0" w:color="auto"/>
            <w:left w:val="none" w:sz="0" w:space="0" w:color="auto"/>
            <w:bottom w:val="none" w:sz="0" w:space="0" w:color="auto"/>
            <w:right w:val="none" w:sz="0" w:space="0" w:color="auto"/>
          </w:divBdr>
        </w:div>
        <w:div w:id="217326363">
          <w:marLeft w:val="0"/>
          <w:marRight w:val="0"/>
          <w:marTop w:val="0"/>
          <w:marBottom w:val="0"/>
          <w:divBdr>
            <w:top w:val="none" w:sz="0" w:space="0" w:color="auto"/>
            <w:left w:val="none" w:sz="0" w:space="0" w:color="auto"/>
            <w:bottom w:val="none" w:sz="0" w:space="0" w:color="auto"/>
            <w:right w:val="none" w:sz="0" w:space="0" w:color="auto"/>
          </w:divBdr>
        </w:div>
        <w:div w:id="131751967">
          <w:marLeft w:val="0"/>
          <w:marRight w:val="0"/>
          <w:marTop w:val="0"/>
          <w:marBottom w:val="0"/>
          <w:divBdr>
            <w:top w:val="none" w:sz="0" w:space="0" w:color="auto"/>
            <w:left w:val="none" w:sz="0" w:space="0" w:color="auto"/>
            <w:bottom w:val="none" w:sz="0" w:space="0" w:color="auto"/>
            <w:right w:val="none" w:sz="0" w:space="0" w:color="auto"/>
          </w:divBdr>
        </w:div>
        <w:div w:id="1017345470">
          <w:marLeft w:val="0"/>
          <w:marRight w:val="0"/>
          <w:marTop w:val="0"/>
          <w:marBottom w:val="0"/>
          <w:divBdr>
            <w:top w:val="none" w:sz="0" w:space="0" w:color="auto"/>
            <w:left w:val="none" w:sz="0" w:space="0" w:color="auto"/>
            <w:bottom w:val="none" w:sz="0" w:space="0" w:color="auto"/>
            <w:right w:val="none" w:sz="0" w:space="0" w:color="auto"/>
          </w:divBdr>
        </w:div>
        <w:div w:id="1893613818">
          <w:marLeft w:val="0"/>
          <w:marRight w:val="0"/>
          <w:marTop w:val="0"/>
          <w:marBottom w:val="0"/>
          <w:divBdr>
            <w:top w:val="none" w:sz="0" w:space="0" w:color="auto"/>
            <w:left w:val="none" w:sz="0" w:space="0" w:color="auto"/>
            <w:bottom w:val="none" w:sz="0" w:space="0" w:color="auto"/>
            <w:right w:val="none" w:sz="0" w:space="0" w:color="auto"/>
          </w:divBdr>
        </w:div>
        <w:div w:id="306053883">
          <w:marLeft w:val="0"/>
          <w:marRight w:val="0"/>
          <w:marTop w:val="0"/>
          <w:marBottom w:val="0"/>
          <w:divBdr>
            <w:top w:val="none" w:sz="0" w:space="0" w:color="auto"/>
            <w:left w:val="none" w:sz="0" w:space="0" w:color="auto"/>
            <w:bottom w:val="none" w:sz="0" w:space="0" w:color="auto"/>
            <w:right w:val="none" w:sz="0" w:space="0" w:color="auto"/>
          </w:divBdr>
        </w:div>
        <w:div w:id="209191875">
          <w:marLeft w:val="0"/>
          <w:marRight w:val="0"/>
          <w:marTop w:val="0"/>
          <w:marBottom w:val="0"/>
          <w:divBdr>
            <w:top w:val="none" w:sz="0" w:space="0" w:color="auto"/>
            <w:left w:val="none" w:sz="0" w:space="0" w:color="auto"/>
            <w:bottom w:val="none" w:sz="0" w:space="0" w:color="auto"/>
            <w:right w:val="none" w:sz="0" w:space="0" w:color="auto"/>
          </w:divBdr>
        </w:div>
      </w:divsChild>
    </w:div>
    <w:div w:id="1270821986">
      <w:bodyDiv w:val="1"/>
      <w:marLeft w:val="0"/>
      <w:marRight w:val="0"/>
      <w:marTop w:val="0"/>
      <w:marBottom w:val="0"/>
      <w:divBdr>
        <w:top w:val="none" w:sz="0" w:space="0" w:color="auto"/>
        <w:left w:val="none" w:sz="0" w:space="0" w:color="auto"/>
        <w:bottom w:val="none" w:sz="0" w:space="0" w:color="auto"/>
        <w:right w:val="none" w:sz="0" w:space="0" w:color="auto"/>
      </w:divBdr>
      <w:divsChild>
        <w:div w:id="1207596729">
          <w:marLeft w:val="0"/>
          <w:marRight w:val="0"/>
          <w:marTop w:val="0"/>
          <w:marBottom w:val="0"/>
          <w:divBdr>
            <w:top w:val="none" w:sz="0" w:space="0" w:color="auto"/>
            <w:left w:val="none" w:sz="0" w:space="0" w:color="auto"/>
            <w:bottom w:val="none" w:sz="0" w:space="0" w:color="auto"/>
            <w:right w:val="none" w:sz="0" w:space="0" w:color="auto"/>
          </w:divBdr>
        </w:div>
        <w:div w:id="1140658878">
          <w:marLeft w:val="0"/>
          <w:marRight w:val="0"/>
          <w:marTop w:val="0"/>
          <w:marBottom w:val="0"/>
          <w:divBdr>
            <w:top w:val="none" w:sz="0" w:space="0" w:color="auto"/>
            <w:left w:val="none" w:sz="0" w:space="0" w:color="auto"/>
            <w:bottom w:val="none" w:sz="0" w:space="0" w:color="auto"/>
            <w:right w:val="none" w:sz="0" w:space="0" w:color="auto"/>
          </w:divBdr>
        </w:div>
        <w:div w:id="331106805">
          <w:marLeft w:val="0"/>
          <w:marRight w:val="0"/>
          <w:marTop w:val="0"/>
          <w:marBottom w:val="0"/>
          <w:divBdr>
            <w:top w:val="none" w:sz="0" w:space="0" w:color="auto"/>
            <w:left w:val="none" w:sz="0" w:space="0" w:color="auto"/>
            <w:bottom w:val="none" w:sz="0" w:space="0" w:color="auto"/>
            <w:right w:val="none" w:sz="0" w:space="0" w:color="auto"/>
          </w:divBdr>
        </w:div>
      </w:divsChild>
    </w:div>
    <w:div w:id="1292175371">
      <w:bodyDiv w:val="1"/>
      <w:marLeft w:val="0"/>
      <w:marRight w:val="0"/>
      <w:marTop w:val="0"/>
      <w:marBottom w:val="0"/>
      <w:divBdr>
        <w:top w:val="none" w:sz="0" w:space="0" w:color="auto"/>
        <w:left w:val="none" w:sz="0" w:space="0" w:color="auto"/>
        <w:bottom w:val="none" w:sz="0" w:space="0" w:color="auto"/>
        <w:right w:val="none" w:sz="0" w:space="0" w:color="auto"/>
      </w:divBdr>
      <w:divsChild>
        <w:div w:id="581529641">
          <w:marLeft w:val="0"/>
          <w:marRight w:val="0"/>
          <w:marTop w:val="0"/>
          <w:marBottom w:val="0"/>
          <w:divBdr>
            <w:top w:val="none" w:sz="0" w:space="0" w:color="auto"/>
            <w:left w:val="none" w:sz="0" w:space="0" w:color="auto"/>
            <w:bottom w:val="none" w:sz="0" w:space="0" w:color="auto"/>
            <w:right w:val="none" w:sz="0" w:space="0" w:color="auto"/>
          </w:divBdr>
          <w:divsChild>
            <w:div w:id="579219705">
              <w:marLeft w:val="0"/>
              <w:marRight w:val="0"/>
              <w:marTop w:val="0"/>
              <w:marBottom w:val="0"/>
              <w:divBdr>
                <w:top w:val="none" w:sz="0" w:space="0" w:color="auto"/>
                <w:left w:val="none" w:sz="0" w:space="0" w:color="auto"/>
                <w:bottom w:val="none" w:sz="0" w:space="0" w:color="auto"/>
                <w:right w:val="none" w:sz="0" w:space="0" w:color="auto"/>
              </w:divBdr>
            </w:div>
            <w:div w:id="1561094099">
              <w:marLeft w:val="0"/>
              <w:marRight w:val="0"/>
              <w:marTop w:val="0"/>
              <w:marBottom w:val="0"/>
              <w:divBdr>
                <w:top w:val="none" w:sz="0" w:space="0" w:color="auto"/>
                <w:left w:val="none" w:sz="0" w:space="0" w:color="auto"/>
                <w:bottom w:val="none" w:sz="0" w:space="0" w:color="auto"/>
                <w:right w:val="none" w:sz="0" w:space="0" w:color="auto"/>
              </w:divBdr>
            </w:div>
            <w:div w:id="585264888">
              <w:marLeft w:val="0"/>
              <w:marRight w:val="0"/>
              <w:marTop w:val="0"/>
              <w:marBottom w:val="0"/>
              <w:divBdr>
                <w:top w:val="none" w:sz="0" w:space="0" w:color="auto"/>
                <w:left w:val="none" w:sz="0" w:space="0" w:color="auto"/>
                <w:bottom w:val="none" w:sz="0" w:space="0" w:color="auto"/>
                <w:right w:val="none" w:sz="0" w:space="0" w:color="auto"/>
              </w:divBdr>
            </w:div>
            <w:div w:id="1185439149">
              <w:marLeft w:val="0"/>
              <w:marRight w:val="0"/>
              <w:marTop w:val="0"/>
              <w:marBottom w:val="0"/>
              <w:divBdr>
                <w:top w:val="none" w:sz="0" w:space="0" w:color="auto"/>
                <w:left w:val="none" w:sz="0" w:space="0" w:color="auto"/>
                <w:bottom w:val="none" w:sz="0" w:space="0" w:color="auto"/>
                <w:right w:val="none" w:sz="0" w:space="0" w:color="auto"/>
              </w:divBdr>
            </w:div>
            <w:div w:id="736901289">
              <w:marLeft w:val="0"/>
              <w:marRight w:val="0"/>
              <w:marTop w:val="0"/>
              <w:marBottom w:val="0"/>
              <w:divBdr>
                <w:top w:val="none" w:sz="0" w:space="0" w:color="auto"/>
                <w:left w:val="none" w:sz="0" w:space="0" w:color="auto"/>
                <w:bottom w:val="none" w:sz="0" w:space="0" w:color="auto"/>
                <w:right w:val="none" w:sz="0" w:space="0" w:color="auto"/>
              </w:divBdr>
            </w:div>
            <w:div w:id="1052922253">
              <w:marLeft w:val="0"/>
              <w:marRight w:val="0"/>
              <w:marTop w:val="0"/>
              <w:marBottom w:val="0"/>
              <w:divBdr>
                <w:top w:val="none" w:sz="0" w:space="0" w:color="auto"/>
                <w:left w:val="none" w:sz="0" w:space="0" w:color="auto"/>
                <w:bottom w:val="none" w:sz="0" w:space="0" w:color="auto"/>
                <w:right w:val="none" w:sz="0" w:space="0" w:color="auto"/>
              </w:divBdr>
            </w:div>
          </w:divsChild>
        </w:div>
        <w:div w:id="1505634232">
          <w:marLeft w:val="0"/>
          <w:marRight w:val="0"/>
          <w:marTop w:val="0"/>
          <w:marBottom w:val="0"/>
          <w:divBdr>
            <w:top w:val="none" w:sz="0" w:space="0" w:color="auto"/>
            <w:left w:val="none" w:sz="0" w:space="0" w:color="auto"/>
            <w:bottom w:val="none" w:sz="0" w:space="0" w:color="auto"/>
            <w:right w:val="none" w:sz="0" w:space="0" w:color="auto"/>
          </w:divBdr>
          <w:divsChild>
            <w:div w:id="708527628">
              <w:marLeft w:val="0"/>
              <w:marRight w:val="0"/>
              <w:marTop w:val="0"/>
              <w:marBottom w:val="0"/>
              <w:divBdr>
                <w:top w:val="none" w:sz="0" w:space="0" w:color="auto"/>
                <w:left w:val="none" w:sz="0" w:space="0" w:color="auto"/>
                <w:bottom w:val="none" w:sz="0" w:space="0" w:color="auto"/>
                <w:right w:val="none" w:sz="0" w:space="0" w:color="auto"/>
              </w:divBdr>
            </w:div>
            <w:div w:id="525221252">
              <w:marLeft w:val="0"/>
              <w:marRight w:val="0"/>
              <w:marTop w:val="0"/>
              <w:marBottom w:val="0"/>
              <w:divBdr>
                <w:top w:val="none" w:sz="0" w:space="0" w:color="auto"/>
                <w:left w:val="none" w:sz="0" w:space="0" w:color="auto"/>
                <w:bottom w:val="none" w:sz="0" w:space="0" w:color="auto"/>
                <w:right w:val="none" w:sz="0" w:space="0" w:color="auto"/>
              </w:divBdr>
            </w:div>
            <w:div w:id="676810206">
              <w:marLeft w:val="0"/>
              <w:marRight w:val="0"/>
              <w:marTop w:val="0"/>
              <w:marBottom w:val="0"/>
              <w:divBdr>
                <w:top w:val="none" w:sz="0" w:space="0" w:color="auto"/>
                <w:left w:val="none" w:sz="0" w:space="0" w:color="auto"/>
                <w:bottom w:val="none" w:sz="0" w:space="0" w:color="auto"/>
                <w:right w:val="none" w:sz="0" w:space="0" w:color="auto"/>
              </w:divBdr>
            </w:div>
            <w:div w:id="1261337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2638777">
      <w:bodyDiv w:val="1"/>
      <w:marLeft w:val="0"/>
      <w:marRight w:val="0"/>
      <w:marTop w:val="0"/>
      <w:marBottom w:val="0"/>
      <w:divBdr>
        <w:top w:val="none" w:sz="0" w:space="0" w:color="auto"/>
        <w:left w:val="none" w:sz="0" w:space="0" w:color="auto"/>
        <w:bottom w:val="none" w:sz="0" w:space="0" w:color="auto"/>
        <w:right w:val="none" w:sz="0" w:space="0" w:color="auto"/>
      </w:divBdr>
      <w:divsChild>
        <w:div w:id="969818475">
          <w:marLeft w:val="0"/>
          <w:marRight w:val="0"/>
          <w:marTop w:val="0"/>
          <w:marBottom w:val="0"/>
          <w:divBdr>
            <w:top w:val="none" w:sz="0" w:space="0" w:color="auto"/>
            <w:left w:val="none" w:sz="0" w:space="0" w:color="auto"/>
            <w:bottom w:val="none" w:sz="0" w:space="0" w:color="auto"/>
            <w:right w:val="none" w:sz="0" w:space="0" w:color="auto"/>
          </w:divBdr>
        </w:div>
        <w:div w:id="824975275">
          <w:marLeft w:val="0"/>
          <w:marRight w:val="0"/>
          <w:marTop w:val="0"/>
          <w:marBottom w:val="0"/>
          <w:divBdr>
            <w:top w:val="none" w:sz="0" w:space="0" w:color="auto"/>
            <w:left w:val="none" w:sz="0" w:space="0" w:color="auto"/>
            <w:bottom w:val="none" w:sz="0" w:space="0" w:color="auto"/>
            <w:right w:val="none" w:sz="0" w:space="0" w:color="auto"/>
          </w:divBdr>
        </w:div>
        <w:div w:id="7414684">
          <w:marLeft w:val="0"/>
          <w:marRight w:val="0"/>
          <w:marTop w:val="0"/>
          <w:marBottom w:val="0"/>
          <w:divBdr>
            <w:top w:val="none" w:sz="0" w:space="0" w:color="auto"/>
            <w:left w:val="none" w:sz="0" w:space="0" w:color="auto"/>
            <w:bottom w:val="none" w:sz="0" w:space="0" w:color="auto"/>
            <w:right w:val="none" w:sz="0" w:space="0" w:color="auto"/>
          </w:divBdr>
        </w:div>
        <w:div w:id="146677651">
          <w:marLeft w:val="0"/>
          <w:marRight w:val="0"/>
          <w:marTop w:val="0"/>
          <w:marBottom w:val="0"/>
          <w:divBdr>
            <w:top w:val="none" w:sz="0" w:space="0" w:color="auto"/>
            <w:left w:val="none" w:sz="0" w:space="0" w:color="auto"/>
            <w:bottom w:val="none" w:sz="0" w:space="0" w:color="auto"/>
            <w:right w:val="none" w:sz="0" w:space="0" w:color="auto"/>
          </w:divBdr>
        </w:div>
        <w:div w:id="287005309">
          <w:marLeft w:val="0"/>
          <w:marRight w:val="0"/>
          <w:marTop w:val="0"/>
          <w:marBottom w:val="0"/>
          <w:divBdr>
            <w:top w:val="none" w:sz="0" w:space="0" w:color="auto"/>
            <w:left w:val="none" w:sz="0" w:space="0" w:color="auto"/>
            <w:bottom w:val="none" w:sz="0" w:space="0" w:color="auto"/>
            <w:right w:val="none" w:sz="0" w:space="0" w:color="auto"/>
          </w:divBdr>
        </w:div>
        <w:div w:id="323703285">
          <w:marLeft w:val="0"/>
          <w:marRight w:val="0"/>
          <w:marTop w:val="0"/>
          <w:marBottom w:val="0"/>
          <w:divBdr>
            <w:top w:val="none" w:sz="0" w:space="0" w:color="auto"/>
            <w:left w:val="none" w:sz="0" w:space="0" w:color="auto"/>
            <w:bottom w:val="none" w:sz="0" w:space="0" w:color="auto"/>
            <w:right w:val="none" w:sz="0" w:space="0" w:color="auto"/>
          </w:divBdr>
        </w:div>
        <w:div w:id="801968079">
          <w:marLeft w:val="0"/>
          <w:marRight w:val="0"/>
          <w:marTop w:val="0"/>
          <w:marBottom w:val="0"/>
          <w:divBdr>
            <w:top w:val="none" w:sz="0" w:space="0" w:color="auto"/>
            <w:left w:val="none" w:sz="0" w:space="0" w:color="auto"/>
            <w:bottom w:val="none" w:sz="0" w:space="0" w:color="auto"/>
            <w:right w:val="none" w:sz="0" w:space="0" w:color="auto"/>
          </w:divBdr>
        </w:div>
        <w:div w:id="1797218763">
          <w:marLeft w:val="0"/>
          <w:marRight w:val="0"/>
          <w:marTop w:val="0"/>
          <w:marBottom w:val="0"/>
          <w:divBdr>
            <w:top w:val="none" w:sz="0" w:space="0" w:color="auto"/>
            <w:left w:val="none" w:sz="0" w:space="0" w:color="auto"/>
            <w:bottom w:val="none" w:sz="0" w:space="0" w:color="auto"/>
            <w:right w:val="none" w:sz="0" w:space="0" w:color="auto"/>
          </w:divBdr>
        </w:div>
      </w:divsChild>
    </w:div>
    <w:div w:id="1330716727">
      <w:bodyDiv w:val="1"/>
      <w:marLeft w:val="0"/>
      <w:marRight w:val="0"/>
      <w:marTop w:val="0"/>
      <w:marBottom w:val="0"/>
      <w:divBdr>
        <w:top w:val="none" w:sz="0" w:space="0" w:color="auto"/>
        <w:left w:val="none" w:sz="0" w:space="0" w:color="auto"/>
        <w:bottom w:val="none" w:sz="0" w:space="0" w:color="auto"/>
        <w:right w:val="none" w:sz="0" w:space="0" w:color="auto"/>
      </w:divBdr>
    </w:div>
    <w:div w:id="1470631269">
      <w:bodyDiv w:val="1"/>
      <w:marLeft w:val="0"/>
      <w:marRight w:val="0"/>
      <w:marTop w:val="0"/>
      <w:marBottom w:val="0"/>
      <w:divBdr>
        <w:top w:val="none" w:sz="0" w:space="0" w:color="auto"/>
        <w:left w:val="none" w:sz="0" w:space="0" w:color="auto"/>
        <w:bottom w:val="none" w:sz="0" w:space="0" w:color="auto"/>
        <w:right w:val="none" w:sz="0" w:space="0" w:color="auto"/>
      </w:divBdr>
      <w:divsChild>
        <w:div w:id="1108744147">
          <w:marLeft w:val="0"/>
          <w:marRight w:val="0"/>
          <w:marTop w:val="0"/>
          <w:marBottom w:val="0"/>
          <w:divBdr>
            <w:top w:val="none" w:sz="0" w:space="0" w:color="auto"/>
            <w:left w:val="none" w:sz="0" w:space="0" w:color="auto"/>
            <w:bottom w:val="none" w:sz="0" w:space="0" w:color="auto"/>
            <w:right w:val="none" w:sz="0" w:space="0" w:color="auto"/>
          </w:divBdr>
        </w:div>
        <w:div w:id="2081324550">
          <w:marLeft w:val="0"/>
          <w:marRight w:val="0"/>
          <w:marTop w:val="0"/>
          <w:marBottom w:val="0"/>
          <w:divBdr>
            <w:top w:val="none" w:sz="0" w:space="0" w:color="auto"/>
            <w:left w:val="none" w:sz="0" w:space="0" w:color="auto"/>
            <w:bottom w:val="none" w:sz="0" w:space="0" w:color="auto"/>
            <w:right w:val="none" w:sz="0" w:space="0" w:color="auto"/>
          </w:divBdr>
        </w:div>
        <w:div w:id="1667322138">
          <w:marLeft w:val="0"/>
          <w:marRight w:val="0"/>
          <w:marTop w:val="0"/>
          <w:marBottom w:val="0"/>
          <w:divBdr>
            <w:top w:val="none" w:sz="0" w:space="0" w:color="auto"/>
            <w:left w:val="none" w:sz="0" w:space="0" w:color="auto"/>
            <w:bottom w:val="none" w:sz="0" w:space="0" w:color="auto"/>
            <w:right w:val="none" w:sz="0" w:space="0" w:color="auto"/>
          </w:divBdr>
        </w:div>
        <w:div w:id="1946301045">
          <w:marLeft w:val="0"/>
          <w:marRight w:val="0"/>
          <w:marTop w:val="0"/>
          <w:marBottom w:val="0"/>
          <w:divBdr>
            <w:top w:val="none" w:sz="0" w:space="0" w:color="auto"/>
            <w:left w:val="none" w:sz="0" w:space="0" w:color="auto"/>
            <w:bottom w:val="none" w:sz="0" w:space="0" w:color="auto"/>
            <w:right w:val="none" w:sz="0" w:space="0" w:color="auto"/>
          </w:divBdr>
        </w:div>
      </w:divsChild>
    </w:div>
    <w:div w:id="1536194661">
      <w:bodyDiv w:val="1"/>
      <w:marLeft w:val="0"/>
      <w:marRight w:val="0"/>
      <w:marTop w:val="0"/>
      <w:marBottom w:val="0"/>
      <w:divBdr>
        <w:top w:val="none" w:sz="0" w:space="0" w:color="auto"/>
        <w:left w:val="none" w:sz="0" w:space="0" w:color="auto"/>
        <w:bottom w:val="none" w:sz="0" w:space="0" w:color="auto"/>
        <w:right w:val="none" w:sz="0" w:space="0" w:color="auto"/>
      </w:divBdr>
      <w:divsChild>
        <w:div w:id="406997934">
          <w:marLeft w:val="0"/>
          <w:marRight w:val="0"/>
          <w:marTop w:val="0"/>
          <w:marBottom w:val="0"/>
          <w:divBdr>
            <w:top w:val="none" w:sz="0" w:space="0" w:color="auto"/>
            <w:left w:val="none" w:sz="0" w:space="0" w:color="auto"/>
            <w:bottom w:val="none" w:sz="0" w:space="0" w:color="auto"/>
            <w:right w:val="none" w:sz="0" w:space="0" w:color="auto"/>
          </w:divBdr>
        </w:div>
        <w:div w:id="1993479826">
          <w:marLeft w:val="0"/>
          <w:marRight w:val="0"/>
          <w:marTop w:val="0"/>
          <w:marBottom w:val="0"/>
          <w:divBdr>
            <w:top w:val="none" w:sz="0" w:space="0" w:color="auto"/>
            <w:left w:val="none" w:sz="0" w:space="0" w:color="auto"/>
            <w:bottom w:val="none" w:sz="0" w:space="0" w:color="auto"/>
            <w:right w:val="none" w:sz="0" w:space="0" w:color="auto"/>
          </w:divBdr>
        </w:div>
        <w:div w:id="688600806">
          <w:marLeft w:val="0"/>
          <w:marRight w:val="0"/>
          <w:marTop w:val="0"/>
          <w:marBottom w:val="0"/>
          <w:divBdr>
            <w:top w:val="none" w:sz="0" w:space="0" w:color="auto"/>
            <w:left w:val="none" w:sz="0" w:space="0" w:color="auto"/>
            <w:bottom w:val="none" w:sz="0" w:space="0" w:color="auto"/>
            <w:right w:val="none" w:sz="0" w:space="0" w:color="auto"/>
          </w:divBdr>
        </w:div>
        <w:div w:id="392704232">
          <w:marLeft w:val="0"/>
          <w:marRight w:val="0"/>
          <w:marTop w:val="0"/>
          <w:marBottom w:val="0"/>
          <w:divBdr>
            <w:top w:val="none" w:sz="0" w:space="0" w:color="auto"/>
            <w:left w:val="none" w:sz="0" w:space="0" w:color="auto"/>
            <w:bottom w:val="none" w:sz="0" w:space="0" w:color="auto"/>
            <w:right w:val="none" w:sz="0" w:space="0" w:color="auto"/>
          </w:divBdr>
        </w:div>
        <w:div w:id="671681231">
          <w:marLeft w:val="0"/>
          <w:marRight w:val="0"/>
          <w:marTop w:val="0"/>
          <w:marBottom w:val="0"/>
          <w:divBdr>
            <w:top w:val="none" w:sz="0" w:space="0" w:color="auto"/>
            <w:left w:val="none" w:sz="0" w:space="0" w:color="auto"/>
            <w:bottom w:val="none" w:sz="0" w:space="0" w:color="auto"/>
            <w:right w:val="none" w:sz="0" w:space="0" w:color="auto"/>
          </w:divBdr>
        </w:div>
        <w:div w:id="559899383">
          <w:marLeft w:val="0"/>
          <w:marRight w:val="0"/>
          <w:marTop w:val="0"/>
          <w:marBottom w:val="0"/>
          <w:divBdr>
            <w:top w:val="none" w:sz="0" w:space="0" w:color="auto"/>
            <w:left w:val="none" w:sz="0" w:space="0" w:color="auto"/>
            <w:bottom w:val="none" w:sz="0" w:space="0" w:color="auto"/>
            <w:right w:val="none" w:sz="0" w:space="0" w:color="auto"/>
          </w:divBdr>
        </w:div>
        <w:div w:id="1527408619">
          <w:marLeft w:val="0"/>
          <w:marRight w:val="0"/>
          <w:marTop w:val="0"/>
          <w:marBottom w:val="0"/>
          <w:divBdr>
            <w:top w:val="none" w:sz="0" w:space="0" w:color="auto"/>
            <w:left w:val="none" w:sz="0" w:space="0" w:color="auto"/>
            <w:bottom w:val="none" w:sz="0" w:space="0" w:color="auto"/>
            <w:right w:val="none" w:sz="0" w:space="0" w:color="auto"/>
          </w:divBdr>
        </w:div>
        <w:div w:id="1835948818">
          <w:marLeft w:val="0"/>
          <w:marRight w:val="0"/>
          <w:marTop w:val="0"/>
          <w:marBottom w:val="0"/>
          <w:divBdr>
            <w:top w:val="none" w:sz="0" w:space="0" w:color="auto"/>
            <w:left w:val="none" w:sz="0" w:space="0" w:color="auto"/>
            <w:bottom w:val="none" w:sz="0" w:space="0" w:color="auto"/>
            <w:right w:val="none" w:sz="0" w:space="0" w:color="auto"/>
          </w:divBdr>
        </w:div>
      </w:divsChild>
    </w:div>
    <w:div w:id="1593120566">
      <w:bodyDiv w:val="1"/>
      <w:marLeft w:val="0"/>
      <w:marRight w:val="0"/>
      <w:marTop w:val="0"/>
      <w:marBottom w:val="0"/>
      <w:divBdr>
        <w:top w:val="none" w:sz="0" w:space="0" w:color="auto"/>
        <w:left w:val="none" w:sz="0" w:space="0" w:color="auto"/>
        <w:bottom w:val="none" w:sz="0" w:space="0" w:color="auto"/>
        <w:right w:val="none" w:sz="0" w:space="0" w:color="auto"/>
      </w:divBdr>
    </w:div>
    <w:div w:id="1603492071">
      <w:bodyDiv w:val="1"/>
      <w:marLeft w:val="0"/>
      <w:marRight w:val="0"/>
      <w:marTop w:val="0"/>
      <w:marBottom w:val="0"/>
      <w:divBdr>
        <w:top w:val="none" w:sz="0" w:space="0" w:color="auto"/>
        <w:left w:val="none" w:sz="0" w:space="0" w:color="auto"/>
        <w:bottom w:val="none" w:sz="0" w:space="0" w:color="auto"/>
        <w:right w:val="none" w:sz="0" w:space="0" w:color="auto"/>
      </w:divBdr>
    </w:div>
    <w:div w:id="1626085865">
      <w:bodyDiv w:val="1"/>
      <w:marLeft w:val="0"/>
      <w:marRight w:val="0"/>
      <w:marTop w:val="0"/>
      <w:marBottom w:val="0"/>
      <w:divBdr>
        <w:top w:val="none" w:sz="0" w:space="0" w:color="auto"/>
        <w:left w:val="none" w:sz="0" w:space="0" w:color="auto"/>
        <w:bottom w:val="none" w:sz="0" w:space="0" w:color="auto"/>
        <w:right w:val="none" w:sz="0" w:space="0" w:color="auto"/>
      </w:divBdr>
      <w:divsChild>
        <w:div w:id="837233263">
          <w:marLeft w:val="0"/>
          <w:marRight w:val="0"/>
          <w:marTop w:val="0"/>
          <w:marBottom w:val="0"/>
          <w:divBdr>
            <w:top w:val="none" w:sz="0" w:space="0" w:color="auto"/>
            <w:left w:val="none" w:sz="0" w:space="0" w:color="auto"/>
            <w:bottom w:val="none" w:sz="0" w:space="0" w:color="auto"/>
            <w:right w:val="none" w:sz="0" w:space="0" w:color="auto"/>
          </w:divBdr>
        </w:div>
        <w:div w:id="1830516048">
          <w:marLeft w:val="0"/>
          <w:marRight w:val="0"/>
          <w:marTop w:val="0"/>
          <w:marBottom w:val="0"/>
          <w:divBdr>
            <w:top w:val="none" w:sz="0" w:space="0" w:color="auto"/>
            <w:left w:val="none" w:sz="0" w:space="0" w:color="auto"/>
            <w:bottom w:val="none" w:sz="0" w:space="0" w:color="auto"/>
            <w:right w:val="none" w:sz="0" w:space="0" w:color="auto"/>
          </w:divBdr>
        </w:div>
        <w:div w:id="381447829">
          <w:marLeft w:val="0"/>
          <w:marRight w:val="0"/>
          <w:marTop w:val="0"/>
          <w:marBottom w:val="0"/>
          <w:divBdr>
            <w:top w:val="none" w:sz="0" w:space="0" w:color="auto"/>
            <w:left w:val="none" w:sz="0" w:space="0" w:color="auto"/>
            <w:bottom w:val="none" w:sz="0" w:space="0" w:color="auto"/>
            <w:right w:val="none" w:sz="0" w:space="0" w:color="auto"/>
          </w:divBdr>
        </w:div>
      </w:divsChild>
    </w:div>
    <w:div w:id="1680160028">
      <w:bodyDiv w:val="1"/>
      <w:marLeft w:val="0"/>
      <w:marRight w:val="0"/>
      <w:marTop w:val="0"/>
      <w:marBottom w:val="0"/>
      <w:divBdr>
        <w:top w:val="none" w:sz="0" w:space="0" w:color="auto"/>
        <w:left w:val="none" w:sz="0" w:space="0" w:color="auto"/>
        <w:bottom w:val="none" w:sz="0" w:space="0" w:color="auto"/>
        <w:right w:val="none" w:sz="0" w:space="0" w:color="auto"/>
      </w:divBdr>
    </w:div>
    <w:div w:id="1700472627">
      <w:bodyDiv w:val="1"/>
      <w:marLeft w:val="0"/>
      <w:marRight w:val="0"/>
      <w:marTop w:val="0"/>
      <w:marBottom w:val="0"/>
      <w:divBdr>
        <w:top w:val="none" w:sz="0" w:space="0" w:color="auto"/>
        <w:left w:val="none" w:sz="0" w:space="0" w:color="auto"/>
        <w:bottom w:val="none" w:sz="0" w:space="0" w:color="auto"/>
        <w:right w:val="none" w:sz="0" w:space="0" w:color="auto"/>
      </w:divBdr>
      <w:divsChild>
        <w:div w:id="1701128319">
          <w:marLeft w:val="0"/>
          <w:marRight w:val="0"/>
          <w:marTop w:val="0"/>
          <w:marBottom w:val="0"/>
          <w:divBdr>
            <w:top w:val="none" w:sz="0" w:space="0" w:color="auto"/>
            <w:left w:val="none" w:sz="0" w:space="0" w:color="auto"/>
            <w:bottom w:val="none" w:sz="0" w:space="0" w:color="auto"/>
            <w:right w:val="none" w:sz="0" w:space="0" w:color="auto"/>
          </w:divBdr>
        </w:div>
        <w:div w:id="693506685">
          <w:marLeft w:val="0"/>
          <w:marRight w:val="0"/>
          <w:marTop w:val="0"/>
          <w:marBottom w:val="0"/>
          <w:divBdr>
            <w:top w:val="none" w:sz="0" w:space="0" w:color="auto"/>
            <w:left w:val="none" w:sz="0" w:space="0" w:color="auto"/>
            <w:bottom w:val="none" w:sz="0" w:space="0" w:color="auto"/>
            <w:right w:val="none" w:sz="0" w:space="0" w:color="auto"/>
          </w:divBdr>
        </w:div>
        <w:div w:id="1689941935">
          <w:marLeft w:val="0"/>
          <w:marRight w:val="0"/>
          <w:marTop w:val="0"/>
          <w:marBottom w:val="0"/>
          <w:divBdr>
            <w:top w:val="none" w:sz="0" w:space="0" w:color="auto"/>
            <w:left w:val="none" w:sz="0" w:space="0" w:color="auto"/>
            <w:bottom w:val="none" w:sz="0" w:space="0" w:color="auto"/>
            <w:right w:val="none" w:sz="0" w:space="0" w:color="auto"/>
          </w:divBdr>
        </w:div>
        <w:div w:id="409231334">
          <w:marLeft w:val="0"/>
          <w:marRight w:val="0"/>
          <w:marTop w:val="0"/>
          <w:marBottom w:val="0"/>
          <w:divBdr>
            <w:top w:val="none" w:sz="0" w:space="0" w:color="auto"/>
            <w:left w:val="none" w:sz="0" w:space="0" w:color="auto"/>
            <w:bottom w:val="none" w:sz="0" w:space="0" w:color="auto"/>
            <w:right w:val="none" w:sz="0" w:space="0" w:color="auto"/>
          </w:divBdr>
        </w:div>
        <w:div w:id="836381328">
          <w:marLeft w:val="0"/>
          <w:marRight w:val="0"/>
          <w:marTop w:val="0"/>
          <w:marBottom w:val="0"/>
          <w:divBdr>
            <w:top w:val="none" w:sz="0" w:space="0" w:color="auto"/>
            <w:left w:val="none" w:sz="0" w:space="0" w:color="auto"/>
            <w:bottom w:val="none" w:sz="0" w:space="0" w:color="auto"/>
            <w:right w:val="none" w:sz="0" w:space="0" w:color="auto"/>
          </w:divBdr>
        </w:div>
        <w:div w:id="1912617352">
          <w:marLeft w:val="0"/>
          <w:marRight w:val="0"/>
          <w:marTop w:val="0"/>
          <w:marBottom w:val="0"/>
          <w:divBdr>
            <w:top w:val="none" w:sz="0" w:space="0" w:color="auto"/>
            <w:left w:val="none" w:sz="0" w:space="0" w:color="auto"/>
            <w:bottom w:val="none" w:sz="0" w:space="0" w:color="auto"/>
            <w:right w:val="none" w:sz="0" w:space="0" w:color="auto"/>
          </w:divBdr>
        </w:div>
        <w:div w:id="694237299">
          <w:marLeft w:val="0"/>
          <w:marRight w:val="0"/>
          <w:marTop w:val="0"/>
          <w:marBottom w:val="0"/>
          <w:divBdr>
            <w:top w:val="none" w:sz="0" w:space="0" w:color="auto"/>
            <w:left w:val="none" w:sz="0" w:space="0" w:color="auto"/>
            <w:bottom w:val="none" w:sz="0" w:space="0" w:color="auto"/>
            <w:right w:val="none" w:sz="0" w:space="0" w:color="auto"/>
          </w:divBdr>
        </w:div>
        <w:div w:id="1010451944">
          <w:marLeft w:val="0"/>
          <w:marRight w:val="0"/>
          <w:marTop w:val="0"/>
          <w:marBottom w:val="0"/>
          <w:divBdr>
            <w:top w:val="none" w:sz="0" w:space="0" w:color="auto"/>
            <w:left w:val="none" w:sz="0" w:space="0" w:color="auto"/>
            <w:bottom w:val="none" w:sz="0" w:space="0" w:color="auto"/>
            <w:right w:val="none" w:sz="0" w:space="0" w:color="auto"/>
          </w:divBdr>
        </w:div>
        <w:div w:id="1652254133">
          <w:marLeft w:val="0"/>
          <w:marRight w:val="0"/>
          <w:marTop w:val="0"/>
          <w:marBottom w:val="0"/>
          <w:divBdr>
            <w:top w:val="none" w:sz="0" w:space="0" w:color="auto"/>
            <w:left w:val="none" w:sz="0" w:space="0" w:color="auto"/>
            <w:bottom w:val="none" w:sz="0" w:space="0" w:color="auto"/>
            <w:right w:val="none" w:sz="0" w:space="0" w:color="auto"/>
          </w:divBdr>
        </w:div>
        <w:div w:id="1824151466">
          <w:marLeft w:val="0"/>
          <w:marRight w:val="0"/>
          <w:marTop w:val="0"/>
          <w:marBottom w:val="0"/>
          <w:divBdr>
            <w:top w:val="none" w:sz="0" w:space="0" w:color="auto"/>
            <w:left w:val="none" w:sz="0" w:space="0" w:color="auto"/>
            <w:bottom w:val="none" w:sz="0" w:space="0" w:color="auto"/>
            <w:right w:val="none" w:sz="0" w:space="0" w:color="auto"/>
          </w:divBdr>
        </w:div>
        <w:div w:id="1150439694">
          <w:marLeft w:val="0"/>
          <w:marRight w:val="0"/>
          <w:marTop w:val="0"/>
          <w:marBottom w:val="0"/>
          <w:divBdr>
            <w:top w:val="none" w:sz="0" w:space="0" w:color="auto"/>
            <w:left w:val="none" w:sz="0" w:space="0" w:color="auto"/>
            <w:bottom w:val="none" w:sz="0" w:space="0" w:color="auto"/>
            <w:right w:val="none" w:sz="0" w:space="0" w:color="auto"/>
          </w:divBdr>
        </w:div>
        <w:div w:id="533158778">
          <w:marLeft w:val="0"/>
          <w:marRight w:val="0"/>
          <w:marTop w:val="0"/>
          <w:marBottom w:val="0"/>
          <w:divBdr>
            <w:top w:val="none" w:sz="0" w:space="0" w:color="auto"/>
            <w:left w:val="none" w:sz="0" w:space="0" w:color="auto"/>
            <w:bottom w:val="none" w:sz="0" w:space="0" w:color="auto"/>
            <w:right w:val="none" w:sz="0" w:space="0" w:color="auto"/>
          </w:divBdr>
        </w:div>
        <w:div w:id="137302187">
          <w:marLeft w:val="0"/>
          <w:marRight w:val="0"/>
          <w:marTop w:val="0"/>
          <w:marBottom w:val="0"/>
          <w:divBdr>
            <w:top w:val="none" w:sz="0" w:space="0" w:color="auto"/>
            <w:left w:val="none" w:sz="0" w:space="0" w:color="auto"/>
            <w:bottom w:val="none" w:sz="0" w:space="0" w:color="auto"/>
            <w:right w:val="none" w:sz="0" w:space="0" w:color="auto"/>
          </w:divBdr>
        </w:div>
        <w:div w:id="2039234794">
          <w:marLeft w:val="0"/>
          <w:marRight w:val="0"/>
          <w:marTop w:val="0"/>
          <w:marBottom w:val="0"/>
          <w:divBdr>
            <w:top w:val="none" w:sz="0" w:space="0" w:color="auto"/>
            <w:left w:val="none" w:sz="0" w:space="0" w:color="auto"/>
            <w:bottom w:val="none" w:sz="0" w:space="0" w:color="auto"/>
            <w:right w:val="none" w:sz="0" w:space="0" w:color="auto"/>
          </w:divBdr>
        </w:div>
        <w:div w:id="1570991639">
          <w:marLeft w:val="0"/>
          <w:marRight w:val="0"/>
          <w:marTop w:val="0"/>
          <w:marBottom w:val="0"/>
          <w:divBdr>
            <w:top w:val="none" w:sz="0" w:space="0" w:color="auto"/>
            <w:left w:val="none" w:sz="0" w:space="0" w:color="auto"/>
            <w:bottom w:val="none" w:sz="0" w:space="0" w:color="auto"/>
            <w:right w:val="none" w:sz="0" w:space="0" w:color="auto"/>
          </w:divBdr>
        </w:div>
        <w:div w:id="179896667">
          <w:marLeft w:val="0"/>
          <w:marRight w:val="0"/>
          <w:marTop w:val="0"/>
          <w:marBottom w:val="0"/>
          <w:divBdr>
            <w:top w:val="none" w:sz="0" w:space="0" w:color="auto"/>
            <w:left w:val="none" w:sz="0" w:space="0" w:color="auto"/>
            <w:bottom w:val="none" w:sz="0" w:space="0" w:color="auto"/>
            <w:right w:val="none" w:sz="0" w:space="0" w:color="auto"/>
          </w:divBdr>
        </w:div>
        <w:div w:id="181091757">
          <w:marLeft w:val="0"/>
          <w:marRight w:val="0"/>
          <w:marTop w:val="0"/>
          <w:marBottom w:val="0"/>
          <w:divBdr>
            <w:top w:val="none" w:sz="0" w:space="0" w:color="auto"/>
            <w:left w:val="none" w:sz="0" w:space="0" w:color="auto"/>
            <w:bottom w:val="none" w:sz="0" w:space="0" w:color="auto"/>
            <w:right w:val="none" w:sz="0" w:space="0" w:color="auto"/>
          </w:divBdr>
        </w:div>
        <w:div w:id="518543710">
          <w:marLeft w:val="0"/>
          <w:marRight w:val="0"/>
          <w:marTop w:val="0"/>
          <w:marBottom w:val="0"/>
          <w:divBdr>
            <w:top w:val="none" w:sz="0" w:space="0" w:color="auto"/>
            <w:left w:val="none" w:sz="0" w:space="0" w:color="auto"/>
            <w:bottom w:val="none" w:sz="0" w:space="0" w:color="auto"/>
            <w:right w:val="none" w:sz="0" w:space="0" w:color="auto"/>
          </w:divBdr>
        </w:div>
        <w:div w:id="157579207">
          <w:marLeft w:val="0"/>
          <w:marRight w:val="0"/>
          <w:marTop w:val="0"/>
          <w:marBottom w:val="0"/>
          <w:divBdr>
            <w:top w:val="none" w:sz="0" w:space="0" w:color="auto"/>
            <w:left w:val="none" w:sz="0" w:space="0" w:color="auto"/>
            <w:bottom w:val="none" w:sz="0" w:space="0" w:color="auto"/>
            <w:right w:val="none" w:sz="0" w:space="0" w:color="auto"/>
          </w:divBdr>
        </w:div>
        <w:div w:id="832601244">
          <w:marLeft w:val="0"/>
          <w:marRight w:val="0"/>
          <w:marTop w:val="0"/>
          <w:marBottom w:val="0"/>
          <w:divBdr>
            <w:top w:val="none" w:sz="0" w:space="0" w:color="auto"/>
            <w:left w:val="none" w:sz="0" w:space="0" w:color="auto"/>
            <w:bottom w:val="none" w:sz="0" w:space="0" w:color="auto"/>
            <w:right w:val="none" w:sz="0" w:space="0" w:color="auto"/>
          </w:divBdr>
        </w:div>
        <w:div w:id="264076096">
          <w:marLeft w:val="0"/>
          <w:marRight w:val="0"/>
          <w:marTop w:val="0"/>
          <w:marBottom w:val="0"/>
          <w:divBdr>
            <w:top w:val="none" w:sz="0" w:space="0" w:color="auto"/>
            <w:left w:val="none" w:sz="0" w:space="0" w:color="auto"/>
            <w:bottom w:val="none" w:sz="0" w:space="0" w:color="auto"/>
            <w:right w:val="none" w:sz="0" w:space="0" w:color="auto"/>
          </w:divBdr>
        </w:div>
        <w:div w:id="1987273918">
          <w:marLeft w:val="0"/>
          <w:marRight w:val="0"/>
          <w:marTop w:val="0"/>
          <w:marBottom w:val="0"/>
          <w:divBdr>
            <w:top w:val="none" w:sz="0" w:space="0" w:color="auto"/>
            <w:left w:val="none" w:sz="0" w:space="0" w:color="auto"/>
            <w:bottom w:val="none" w:sz="0" w:space="0" w:color="auto"/>
            <w:right w:val="none" w:sz="0" w:space="0" w:color="auto"/>
          </w:divBdr>
        </w:div>
        <w:div w:id="2096197478">
          <w:marLeft w:val="0"/>
          <w:marRight w:val="0"/>
          <w:marTop w:val="0"/>
          <w:marBottom w:val="0"/>
          <w:divBdr>
            <w:top w:val="none" w:sz="0" w:space="0" w:color="auto"/>
            <w:left w:val="none" w:sz="0" w:space="0" w:color="auto"/>
            <w:bottom w:val="none" w:sz="0" w:space="0" w:color="auto"/>
            <w:right w:val="none" w:sz="0" w:space="0" w:color="auto"/>
          </w:divBdr>
        </w:div>
        <w:div w:id="1195004155">
          <w:marLeft w:val="0"/>
          <w:marRight w:val="0"/>
          <w:marTop w:val="0"/>
          <w:marBottom w:val="0"/>
          <w:divBdr>
            <w:top w:val="none" w:sz="0" w:space="0" w:color="auto"/>
            <w:left w:val="none" w:sz="0" w:space="0" w:color="auto"/>
            <w:bottom w:val="none" w:sz="0" w:space="0" w:color="auto"/>
            <w:right w:val="none" w:sz="0" w:space="0" w:color="auto"/>
          </w:divBdr>
        </w:div>
        <w:div w:id="1422490535">
          <w:marLeft w:val="0"/>
          <w:marRight w:val="0"/>
          <w:marTop w:val="0"/>
          <w:marBottom w:val="0"/>
          <w:divBdr>
            <w:top w:val="none" w:sz="0" w:space="0" w:color="auto"/>
            <w:left w:val="none" w:sz="0" w:space="0" w:color="auto"/>
            <w:bottom w:val="none" w:sz="0" w:space="0" w:color="auto"/>
            <w:right w:val="none" w:sz="0" w:space="0" w:color="auto"/>
          </w:divBdr>
        </w:div>
        <w:div w:id="1897473055">
          <w:marLeft w:val="0"/>
          <w:marRight w:val="0"/>
          <w:marTop w:val="0"/>
          <w:marBottom w:val="0"/>
          <w:divBdr>
            <w:top w:val="none" w:sz="0" w:space="0" w:color="auto"/>
            <w:left w:val="none" w:sz="0" w:space="0" w:color="auto"/>
            <w:bottom w:val="none" w:sz="0" w:space="0" w:color="auto"/>
            <w:right w:val="none" w:sz="0" w:space="0" w:color="auto"/>
          </w:divBdr>
        </w:div>
        <w:div w:id="1072658363">
          <w:marLeft w:val="0"/>
          <w:marRight w:val="0"/>
          <w:marTop w:val="0"/>
          <w:marBottom w:val="0"/>
          <w:divBdr>
            <w:top w:val="none" w:sz="0" w:space="0" w:color="auto"/>
            <w:left w:val="none" w:sz="0" w:space="0" w:color="auto"/>
            <w:bottom w:val="none" w:sz="0" w:space="0" w:color="auto"/>
            <w:right w:val="none" w:sz="0" w:space="0" w:color="auto"/>
          </w:divBdr>
        </w:div>
        <w:div w:id="1731270977">
          <w:marLeft w:val="0"/>
          <w:marRight w:val="0"/>
          <w:marTop w:val="0"/>
          <w:marBottom w:val="0"/>
          <w:divBdr>
            <w:top w:val="none" w:sz="0" w:space="0" w:color="auto"/>
            <w:left w:val="none" w:sz="0" w:space="0" w:color="auto"/>
            <w:bottom w:val="none" w:sz="0" w:space="0" w:color="auto"/>
            <w:right w:val="none" w:sz="0" w:space="0" w:color="auto"/>
          </w:divBdr>
        </w:div>
        <w:div w:id="1717580165">
          <w:marLeft w:val="0"/>
          <w:marRight w:val="0"/>
          <w:marTop w:val="0"/>
          <w:marBottom w:val="0"/>
          <w:divBdr>
            <w:top w:val="none" w:sz="0" w:space="0" w:color="auto"/>
            <w:left w:val="none" w:sz="0" w:space="0" w:color="auto"/>
            <w:bottom w:val="none" w:sz="0" w:space="0" w:color="auto"/>
            <w:right w:val="none" w:sz="0" w:space="0" w:color="auto"/>
          </w:divBdr>
        </w:div>
        <w:div w:id="1129595325">
          <w:marLeft w:val="0"/>
          <w:marRight w:val="0"/>
          <w:marTop w:val="0"/>
          <w:marBottom w:val="0"/>
          <w:divBdr>
            <w:top w:val="none" w:sz="0" w:space="0" w:color="auto"/>
            <w:left w:val="none" w:sz="0" w:space="0" w:color="auto"/>
            <w:bottom w:val="none" w:sz="0" w:space="0" w:color="auto"/>
            <w:right w:val="none" w:sz="0" w:space="0" w:color="auto"/>
          </w:divBdr>
        </w:div>
        <w:div w:id="287050204">
          <w:marLeft w:val="0"/>
          <w:marRight w:val="0"/>
          <w:marTop w:val="0"/>
          <w:marBottom w:val="0"/>
          <w:divBdr>
            <w:top w:val="none" w:sz="0" w:space="0" w:color="auto"/>
            <w:left w:val="none" w:sz="0" w:space="0" w:color="auto"/>
            <w:bottom w:val="none" w:sz="0" w:space="0" w:color="auto"/>
            <w:right w:val="none" w:sz="0" w:space="0" w:color="auto"/>
          </w:divBdr>
        </w:div>
        <w:div w:id="899361160">
          <w:marLeft w:val="0"/>
          <w:marRight w:val="0"/>
          <w:marTop w:val="0"/>
          <w:marBottom w:val="0"/>
          <w:divBdr>
            <w:top w:val="none" w:sz="0" w:space="0" w:color="auto"/>
            <w:left w:val="none" w:sz="0" w:space="0" w:color="auto"/>
            <w:bottom w:val="none" w:sz="0" w:space="0" w:color="auto"/>
            <w:right w:val="none" w:sz="0" w:space="0" w:color="auto"/>
          </w:divBdr>
        </w:div>
        <w:div w:id="1752195085">
          <w:marLeft w:val="0"/>
          <w:marRight w:val="0"/>
          <w:marTop w:val="0"/>
          <w:marBottom w:val="0"/>
          <w:divBdr>
            <w:top w:val="none" w:sz="0" w:space="0" w:color="auto"/>
            <w:left w:val="none" w:sz="0" w:space="0" w:color="auto"/>
            <w:bottom w:val="none" w:sz="0" w:space="0" w:color="auto"/>
            <w:right w:val="none" w:sz="0" w:space="0" w:color="auto"/>
          </w:divBdr>
        </w:div>
      </w:divsChild>
    </w:div>
    <w:div w:id="1701321076">
      <w:bodyDiv w:val="1"/>
      <w:marLeft w:val="0"/>
      <w:marRight w:val="0"/>
      <w:marTop w:val="0"/>
      <w:marBottom w:val="0"/>
      <w:divBdr>
        <w:top w:val="none" w:sz="0" w:space="0" w:color="auto"/>
        <w:left w:val="none" w:sz="0" w:space="0" w:color="auto"/>
        <w:bottom w:val="none" w:sz="0" w:space="0" w:color="auto"/>
        <w:right w:val="none" w:sz="0" w:space="0" w:color="auto"/>
      </w:divBdr>
      <w:divsChild>
        <w:div w:id="458190648">
          <w:marLeft w:val="0"/>
          <w:marRight w:val="0"/>
          <w:marTop w:val="0"/>
          <w:marBottom w:val="0"/>
          <w:divBdr>
            <w:top w:val="none" w:sz="0" w:space="0" w:color="auto"/>
            <w:left w:val="none" w:sz="0" w:space="0" w:color="auto"/>
            <w:bottom w:val="none" w:sz="0" w:space="0" w:color="auto"/>
            <w:right w:val="none" w:sz="0" w:space="0" w:color="auto"/>
          </w:divBdr>
        </w:div>
        <w:div w:id="1361518009">
          <w:marLeft w:val="0"/>
          <w:marRight w:val="0"/>
          <w:marTop w:val="0"/>
          <w:marBottom w:val="0"/>
          <w:divBdr>
            <w:top w:val="none" w:sz="0" w:space="0" w:color="auto"/>
            <w:left w:val="none" w:sz="0" w:space="0" w:color="auto"/>
            <w:bottom w:val="none" w:sz="0" w:space="0" w:color="auto"/>
            <w:right w:val="none" w:sz="0" w:space="0" w:color="auto"/>
          </w:divBdr>
        </w:div>
      </w:divsChild>
    </w:div>
    <w:div w:id="1787654586">
      <w:bodyDiv w:val="1"/>
      <w:marLeft w:val="0"/>
      <w:marRight w:val="0"/>
      <w:marTop w:val="0"/>
      <w:marBottom w:val="0"/>
      <w:divBdr>
        <w:top w:val="none" w:sz="0" w:space="0" w:color="auto"/>
        <w:left w:val="none" w:sz="0" w:space="0" w:color="auto"/>
        <w:bottom w:val="none" w:sz="0" w:space="0" w:color="auto"/>
        <w:right w:val="none" w:sz="0" w:space="0" w:color="auto"/>
      </w:divBdr>
      <w:divsChild>
        <w:div w:id="2079479203">
          <w:marLeft w:val="0"/>
          <w:marRight w:val="0"/>
          <w:marTop w:val="0"/>
          <w:marBottom w:val="0"/>
          <w:divBdr>
            <w:top w:val="none" w:sz="0" w:space="0" w:color="auto"/>
            <w:left w:val="none" w:sz="0" w:space="0" w:color="auto"/>
            <w:bottom w:val="none" w:sz="0" w:space="0" w:color="auto"/>
            <w:right w:val="none" w:sz="0" w:space="0" w:color="auto"/>
          </w:divBdr>
        </w:div>
        <w:div w:id="1988968152">
          <w:marLeft w:val="0"/>
          <w:marRight w:val="0"/>
          <w:marTop w:val="0"/>
          <w:marBottom w:val="0"/>
          <w:divBdr>
            <w:top w:val="none" w:sz="0" w:space="0" w:color="auto"/>
            <w:left w:val="none" w:sz="0" w:space="0" w:color="auto"/>
            <w:bottom w:val="none" w:sz="0" w:space="0" w:color="auto"/>
            <w:right w:val="none" w:sz="0" w:space="0" w:color="auto"/>
          </w:divBdr>
        </w:div>
        <w:div w:id="2047638336">
          <w:marLeft w:val="0"/>
          <w:marRight w:val="0"/>
          <w:marTop w:val="0"/>
          <w:marBottom w:val="0"/>
          <w:divBdr>
            <w:top w:val="none" w:sz="0" w:space="0" w:color="auto"/>
            <w:left w:val="none" w:sz="0" w:space="0" w:color="auto"/>
            <w:bottom w:val="none" w:sz="0" w:space="0" w:color="auto"/>
            <w:right w:val="none" w:sz="0" w:space="0" w:color="auto"/>
          </w:divBdr>
        </w:div>
        <w:div w:id="1806198087">
          <w:marLeft w:val="0"/>
          <w:marRight w:val="0"/>
          <w:marTop w:val="0"/>
          <w:marBottom w:val="0"/>
          <w:divBdr>
            <w:top w:val="none" w:sz="0" w:space="0" w:color="auto"/>
            <w:left w:val="none" w:sz="0" w:space="0" w:color="auto"/>
            <w:bottom w:val="none" w:sz="0" w:space="0" w:color="auto"/>
            <w:right w:val="none" w:sz="0" w:space="0" w:color="auto"/>
          </w:divBdr>
        </w:div>
        <w:div w:id="2005934769">
          <w:marLeft w:val="0"/>
          <w:marRight w:val="0"/>
          <w:marTop w:val="0"/>
          <w:marBottom w:val="0"/>
          <w:divBdr>
            <w:top w:val="none" w:sz="0" w:space="0" w:color="auto"/>
            <w:left w:val="none" w:sz="0" w:space="0" w:color="auto"/>
            <w:bottom w:val="none" w:sz="0" w:space="0" w:color="auto"/>
            <w:right w:val="none" w:sz="0" w:space="0" w:color="auto"/>
          </w:divBdr>
        </w:div>
        <w:div w:id="1755319373">
          <w:marLeft w:val="0"/>
          <w:marRight w:val="0"/>
          <w:marTop w:val="0"/>
          <w:marBottom w:val="0"/>
          <w:divBdr>
            <w:top w:val="none" w:sz="0" w:space="0" w:color="auto"/>
            <w:left w:val="none" w:sz="0" w:space="0" w:color="auto"/>
            <w:bottom w:val="none" w:sz="0" w:space="0" w:color="auto"/>
            <w:right w:val="none" w:sz="0" w:space="0" w:color="auto"/>
          </w:divBdr>
        </w:div>
      </w:divsChild>
    </w:div>
    <w:div w:id="1849558431">
      <w:bodyDiv w:val="1"/>
      <w:marLeft w:val="0"/>
      <w:marRight w:val="0"/>
      <w:marTop w:val="0"/>
      <w:marBottom w:val="0"/>
      <w:divBdr>
        <w:top w:val="none" w:sz="0" w:space="0" w:color="auto"/>
        <w:left w:val="none" w:sz="0" w:space="0" w:color="auto"/>
        <w:bottom w:val="none" w:sz="0" w:space="0" w:color="auto"/>
        <w:right w:val="none" w:sz="0" w:space="0" w:color="auto"/>
      </w:divBdr>
      <w:divsChild>
        <w:div w:id="31539010">
          <w:marLeft w:val="0"/>
          <w:marRight w:val="0"/>
          <w:marTop w:val="0"/>
          <w:marBottom w:val="0"/>
          <w:divBdr>
            <w:top w:val="none" w:sz="0" w:space="0" w:color="auto"/>
            <w:left w:val="none" w:sz="0" w:space="0" w:color="auto"/>
            <w:bottom w:val="none" w:sz="0" w:space="0" w:color="auto"/>
            <w:right w:val="none" w:sz="0" w:space="0" w:color="auto"/>
          </w:divBdr>
        </w:div>
        <w:div w:id="1861430971">
          <w:marLeft w:val="0"/>
          <w:marRight w:val="0"/>
          <w:marTop w:val="0"/>
          <w:marBottom w:val="0"/>
          <w:divBdr>
            <w:top w:val="none" w:sz="0" w:space="0" w:color="auto"/>
            <w:left w:val="none" w:sz="0" w:space="0" w:color="auto"/>
            <w:bottom w:val="none" w:sz="0" w:space="0" w:color="auto"/>
            <w:right w:val="none" w:sz="0" w:space="0" w:color="auto"/>
          </w:divBdr>
        </w:div>
        <w:div w:id="1248617263">
          <w:marLeft w:val="0"/>
          <w:marRight w:val="0"/>
          <w:marTop w:val="0"/>
          <w:marBottom w:val="0"/>
          <w:divBdr>
            <w:top w:val="none" w:sz="0" w:space="0" w:color="auto"/>
            <w:left w:val="none" w:sz="0" w:space="0" w:color="auto"/>
            <w:bottom w:val="none" w:sz="0" w:space="0" w:color="auto"/>
            <w:right w:val="none" w:sz="0" w:space="0" w:color="auto"/>
          </w:divBdr>
        </w:div>
        <w:div w:id="774251223">
          <w:marLeft w:val="0"/>
          <w:marRight w:val="0"/>
          <w:marTop w:val="0"/>
          <w:marBottom w:val="0"/>
          <w:divBdr>
            <w:top w:val="none" w:sz="0" w:space="0" w:color="auto"/>
            <w:left w:val="none" w:sz="0" w:space="0" w:color="auto"/>
            <w:bottom w:val="none" w:sz="0" w:space="0" w:color="auto"/>
            <w:right w:val="none" w:sz="0" w:space="0" w:color="auto"/>
          </w:divBdr>
        </w:div>
        <w:div w:id="459153502">
          <w:marLeft w:val="0"/>
          <w:marRight w:val="0"/>
          <w:marTop w:val="0"/>
          <w:marBottom w:val="0"/>
          <w:divBdr>
            <w:top w:val="none" w:sz="0" w:space="0" w:color="auto"/>
            <w:left w:val="none" w:sz="0" w:space="0" w:color="auto"/>
            <w:bottom w:val="none" w:sz="0" w:space="0" w:color="auto"/>
            <w:right w:val="none" w:sz="0" w:space="0" w:color="auto"/>
          </w:divBdr>
        </w:div>
        <w:div w:id="942880237">
          <w:marLeft w:val="0"/>
          <w:marRight w:val="0"/>
          <w:marTop w:val="0"/>
          <w:marBottom w:val="0"/>
          <w:divBdr>
            <w:top w:val="none" w:sz="0" w:space="0" w:color="auto"/>
            <w:left w:val="none" w:sz="0" w:space="0" w:color="auto"/>
            <w:bottom w:val="none" w:sz="0" w:space="0" w:color="auto"/>
            <w:right w:val="none" w:sz="0" w:space="0" w:color="auto"/>
          </w:divBdr>
        </w:div>
      </w:divsChild>
    </w:div>
    <w:div w:id="1893811076">
      <w:bodyDiv w:val="1"/>
      <w:marLeft w:val="0"/>
      <w:marRight w:val="0"/>
      <w:marTop w:val="0"/>
      <w:marBottom w:val="0"/>
      <w:divBdr>
        <w:top w:val="none" w:sz="0" w:space="0" w:color="auto"/>
        <w:left w:val="none" w:sz="0" w:space="0" w:color="auto"/>
        <w:bottom w:val="none" w:sz="0" w:space="0" w:color="auto"/>
        <w:right w:val="none" w:sz="0" w:space="0" w:color="auto"/>
      </w:divBdr>
      <w:divsChild>
        <w:div w:id="1358307663">
          <w:marLeft w:val="0"/>
          <w:marRight w:val="0"/>
          <w:marTop w:val="0"/>
          <w:marBottom w:val="0"/>
          <w:divBdr>
            <w:top w:val="none" w:sz="0" w:space="0" w:color="auto"/>
            <w:left w:val="none" w:sz="0" w:space="0" w:color="auto"/>
            <w:bottom w:val="none" w:sz="0" w:space="0" w:color="auto"/>
            <w:right w:val="none" w:sz="0" w:space="0" w:color="auto"/>
          </w:divBdr>
        </w:div>
        <w:div w:id="1415517539">
          <w:marLeft w:val="0"/>
          <w:marRight w:val="0"/>
          <w:marTop w:val="0"/>
          <w:marBottom w:val="0"/>
          <w:divBdr>
            <w:top w:val="none" w:sz="0" w:space="0" w:color="auto"/>
            <w:left w:val="none" w:sz="0" w:space="0" w:color="auto"/>
            <w:bottom w:val="none" w:sz="0" w:space="0" w:color="auto"/>
            <w:right w:val="none" w:sz="0" w:space="0" w:color="auto"/>
          </w:divBdr>
        </w:div>
        <w:div w:id="323247817">
          <w:marLeft w:val="0"/>
          <w:marRight w:val="0"/>
          <w:marTop w:val="0"/>
          <w:marBottom w:val="0"/>
          <w:divBdr>
            <w:top w:val="none" w:sz="0" w:space="0" w:color="auto"/>
            <w:left w:val="none" w:sz="0" w:space="0" w:color="auto"/>
            <w:bottom w:val="none" w:sz="0" w:space="0" w:color="auto"/>
            <w:right w:val="none" w:sz="0" w:space="0" w:color="auto"/>
          </w:divBdr>
        </w:div>
      </w:divsChild>
    </w:div>
    <w:div w:id="1940021128">
      <w:bodyDiv w:val="1"/>
      <w:marLeft w:val="0"/>
      <w:marRight w:val="0"/>
      <w:marTop w:val="0"/>
      <w:marBottom w:val="0"/>
      <w:divBdr>
        <w:top w:val="none" w:sz="0" w:space="0" w:color="auto"/>
        <w:left w:val="none" w:sz="0" w:space="0" w:color="auto"/>
        <w:bottom w:val="none" w:sz="0" w:space="0" w:color="auto"/>
        <w:right w:val="none" w:sz="0" w:space="0" w:color="auto"/>
      </w:divBdr>
      <w:divsChild>
        <w:div w:id="763720489">
          <w:marLeft w:val="0"/>
          <w:marRight w:val="0"/>
          <w:marTop w:val="0"/>
          <w:marBottom w:val="0"/>
          <w:divBdr>
            <w:top w:val="none" w:sz="0" w:space="0" w:color="auto"/>
            <w:left w:val="none" w:sz="0" w:space="0" w:color="auto"/>
            <w:bottom w:val="none" w:sz="0" w:space="0" w:color="auto"/>
            <w:right w:val="none" w:sz="0" w:space="0" w:color="auto"/>
          </w:divBdr>
        </w:div>
        <w:div w:id="89160852">
          <w:marLeft w:val="0"/>
          <w:marRight w:val="0"/>
          <w:marTop w:val="0"/>
          <w:marBottom w:val="0"/>
          <w:divBdr>
            <w:top w:val="none" w:sz="0" w:space="0" w:color="auto"/>
            <w:left w:val="none" w:sz="0" w:space="0" w:color="auto"/>
            <w:bottom w:val="none" w:sz="0" w:space="0" w:color="auto"/>
            <w:right w:val="none" w:sz="0" w:space="0" w:color="auto"/>
          </w:divBdr>
        </w:div>
        <w:div w:id="1553883056">
          <w:marLeft w:val="0"/>
          <w:marRight w:val="0"/>
          <w:marTop w:val="0"/>
          <w:marBottom w:val="0"/>
          <w:divBdr>
            <w:top w:val="none" w:sz="0" w:space="0" w:color="auto"/>
            <w:left w:val="none" w:sz="0" w:space="0" w:color="auto"/>
            <w:bottom w:val="none" w:sz="0" w:space="0" w:color="auto"/>
            <w:right w:val="none" w:sz="0" w:space="0" w:color="auto"/>
          </w:divBdr>
        </w:div>
        <w:div w:id="2101100390">
          <w:marLeft w:val="0"/>
          <w:marRight w:val="0"/>
          <w:marTop w:val="0"/>
          <w:marBottom w:val="0"/>
          <w:divBdr>
            <w:top w:val="none" w:sz="0" w:space="0" w:color="auto"/>
            <w:left w:val="none" w:sz="0" w:space="0" w:color="auto"/>
            <w:bottom w:val="none" w:sz="0" w:space="0" w:color="auto"/>
            <w:right w:val="none" w:sz="0" w:space="0" w:color="auto"/>
          </w:divBdr>
        </w:div>
        <w:div w:id="926378468">
          <w:marLeft w:val="0"/>
          <w:marRight w:val="0"/>
          <w:marTop w:val="0"/>
          <w:marBottom w:val="0"/>
          <w:divBdr>
            <w:top w:val="none" w:sz="0" w:space="0" w:color="auto"/>
            <w:left w:val="none" w:sz="0" w:space="0" w:color="auto"/>
            <w:bottom w:val="none" w:sz="0" w:space="0" w:color="auto"/>
            <w:right w:val="none" w:sz="0" w:space="0" w:color="auto"/>
          </w:divBdr>
        </w:div>
      </w:divsChild>
    </w:div>
    <w:div w:id="1984002626">
      <w:bodyDiv w:val="1"/>
      <w:marLeft w:val="0"/>
      <w:marRight w:val="0"/>
      <w:marTop w:val="0"/>
      <w:marBottom w:val="0"/>
      <w:divBdr>
        <w:top w:val="none" w:sz="0" w:space="0" w:color="auto"/>
        <w:left w:val="none" w:sz="0" w:space="0" w:color="auto"/>
        <w:bottom w:val="none" w:sz="0" w:space="0" w:color="auto"/>
        <w:right w:val="none" w:sz="0" w:space="0" w:color="auto"/>
      </w:divBdr>
      <w:divsChild>
        <w:div w:id="371930895">
          <w:marLeft w:val="0"/>
          <w:marRight w:val="0"/>
          <w:marTop w:val="0"/>
          <w:marBottom w:val="0"/>
          <w:divBdr>
            <w:top w:val="none" w:sz="0" w:space="0" w:color="auto"/>
            <w:left w:val="none" w:sz="0" w:space="0" w:color="auto"/>
            <w:bottom w:val="none" w:sz="0" w:space="0" w:color="auto"/>
            <w:right w:val="none" w:sz="0" w:space="0" w:color="auto"/>
          </w:divBdr>
        </w:div>
        <w:div w:id="1505363655">
          <w:marLeft w:val="0"/>
          <w:marRight w:val="0"/>
          <w:marTop w:val="0"/>
          <w:marBottom w:val="0"/>
          <w:divBdr>
            <w:top w:val="none" w:sz="0" w:space="0" w:color="auto"/>
            <w:left w:val="none" w:sz="0" w:space="0" w:color="auto"/>
            <w:bottom w:val="none" w:sz="0" w:space="0" w:color="auto"/>
            <w:right w:val="none" w:sz="0" w:space="0" w:color="auto"/>
          </w:divBdr>
        </w:div>
        <w:div w:id="284653918">
          <w:marLeft w:val="0"/>
          <w:marRight w:val="0"/>
          <w:marTop w:val="0"/>
          <w:marBottom w:val="0"/>
          <w:divBdr>
            <w:top w:val="none" w:sz="0" w:space="0" w:color="auto"/>
            <w:left w:val="none" w:sz="0" w:space="0" w:color="auto"/>
            <w:bottom w:val="none" w:sz="0" w:space="0" w:color="auto"/>
            <w:right w:val="none" w:sz="0" w:space="0" w:color="auto"/>
          </w:divBdr>
        </w:div>
        <w:div w:id="628710392">
          <w:marLeft w:val="0"/>
          <w:marRight w:val="0"/>
          <w:marTop w:val="0"/>
          <w:marBottom w:val="0"/>
          <w:divBdr>
            <w:top w:val="none" w:sz="0" w:space="0" w:color="auto"/>
            <w:left w:val="none" w:sz="0" w:space="0" w:color="auto"/>
            <w:bottom w:val="none" w:sz="0" w:space="0" w:color="auto"/>
            <w:right w:val="none" w:sz="0" w:space="0" w:color="auto"/>
          </w:divBdr>
        </w:div>
        <w:div w:id="1544059662">
          <w:marLeft w:val="0"/>
          <w:marRight w:val="0"/>
          <w:marTop w:val="0"/>
          <w:marBottom w:val="0"/>
          <w:divBdr>
            <w:top w:val="none" w:sz="0" w:space="0" w:color="auto"/>
            <w:left w:val="none" w:sz="0" w:space="0" w:color="auto"/>
            <w:bottom w:val="none" w:sz="0" w:space="0" w:color="auto"/>
            <w:right w:val="none" w:sz="0" w:space="0" w:color="auto"/>
          </w:divBdr>
        </w:div>
        <w:div w:id="1678996091">
          <w:marLeft w:val="0"/>
          <w:marRight w:val="0"/>
          <w:marTop w:val="0"/>
          <w:marBottom w:val="0"/>
          <w:divBdr>
            <w:top w:val="none" w:sz="0" w:space="0" w:color="auto"/>
            <w:left w:val="none" w:sz="0" w:space="0" w:color="auto"/>
            <w:bottom w:val="none" w:sz="0" w:space="0" w:color="auto"/>
            <w:right w:val="none" w:sz="0" w:space="0" w:color="auto"/>
          </w:divBdr>
        </w:div>
        <w:div w:id="10223726">
          <w:marLeft w:val="0"/>
          <w:marRight w:val="0"/>
          <w:marTop w:val="0"/>
          <w:marBottom w:val="0"/>
          <w:divBdr>
            <w:top w:val="none" w:sz="0" w:space="0" w:color="auto"/>
            <w:left w:val="none" w:sz="0" w:space="0" w:color="auto"/>
            <w:bottom w:val="none" w:sz="0" w:space="0" w:color="auto"/>
            <w:right w:val="none" w:sz="0" w:space="0" w:color="auto"/>
          </w:divBdr>
        </w:div>
      </w:divsChild>
    </w:div>
    <w:div w:id="1984695216">
      <w:bodyDiv w:val="1"/>
      <w:marLeft w:val="0"/>
      <w:marRight w:val="0"/>
      <w:marTop w:val="0"/>
      <w:marBottom w:val="0"/>
      <w:divBdr>
        <w:top w:val="none" w:sz="0" w:space="0" w:color="auto"/>
        <w:left w:val="none" w:sz="0" w:space="0" w:color="auto"/>
        <w:bottom w:val="none" w:sz="0" w:space="0" w:color="auto"/>
        <w:right w:val="none" w:sz="0" w:space="0" w:color="auto"/>
      </w:divBdr>
      <w:divsChild>
        <w:div w:id="70272185">
          <w:marLeft w:val="0"/>
          <w:marRight w:val="0"/>
          <w:marTop w:val="0"/>
          <w:marBottom w:val="0"/>
          <w:divBdr>
            <w:top w:val="none" w:sz="0" w:space="0" w:color="auto"/>
            <w:left w:val="none" w:sz="0" w:space="0" w:color="auto"/>
            <w:bottom w:val="none" w:sz="0" w:space="0" w:color="auto"/>
            <w:right w:val="none" w:sz="0" w:space="0" w:color="auto"/>
          </w:divBdr>
        </w:div>
        <w:div w:id="446698234">
          <w:marLeft w:val="0"/>
          <w:marRight w:val="0"/>
          <w:marTop w:val="0"/>
          <w:marBottom w:val="0"/>
          <w:divBdr>
            <w:top w:val="none" w:sz="0" w:space="0" w:color="auto"/>
            <w:left w:val="none" w:sz="0" w:space="0" w:color="auto"/>
            <w:bottom w:val="none" w:sz="0" w:space="0" w:color="auto"/>
            <w:right w:val="none" w:sz="0" w:space="0" w:color="auto"/>
          </w:divBdr>
        </w:div>
        <w:div w:id="195387863">
          <w:marLeft w:val="0"/>
          <w:marRight w:val="0"/>
          <w:marTop w:val="0"/>
          <w:marBottom w:val="0"/>
          <w:divBdr>
            <w:top w:val="none" w:sz="0" w:space="0" w:color="auto"/>
            <w:left w:val="none" w:sz="0" w:space="0" w:color="auto"/>
            <w:bottom w:val="none" w:sz="0" w:space="0" w:color="auto"/>
            <w:right w:val="none" w:sz="0" w:space="0" w:color="auto"/>
          </w:divBdr>
        </w:div>
        <w:div w:id="688915979">
          <w:marLeft w:val="0"/>
          <w:marRight w:val="0"/>
          <w:marTop w:val="0"/>
          <w:marBottom w:val="0"/>
          <w:divBdr>
            <w:top w:val="none" w:sz="0" w:space="0" w:color="auto"/>
            <w:left w:val="none" w:sz="0" w:space="0" w:color="auto"/>
            <w:bottom w:val="none" w:sz="0" w:space="0" w:color="auto"/>
            <w:right w:val="none" w:sz="0" w:space="0" w:color="auto"/>
          </w:divBdr>
        </w:div>
        <w:div w:id="1445072384">
          <w:marLeft w:val="0"/>
          <w:marRight w:val="0"/>
          <w:marTop w:val="0"/>
          <w:marBottom w:val="0"/>
          <w:divBdr>
            <w:top w:val="none" w:sz="0" w:space="0" w:color="auto"/>
            <w:left w:val="none" w:sz="0" w:space="0" w:color="auto"/>
            <w:bottom w:val="none" w:sz="0" w:space="0" w:color="auto"/>
            <w:right w:val="none" w:sz="0" w:space="0" w:color="auto"/>
          </w:divBdr>
        </w:div>
        <w:div w:id="2086298596">
          <w:marLeft w:val="0"/>
          <w:marRight w:val="0"/>
          <w:marTop w:val="0"/>
          <w:marBottom w:val="0"/>
          <w:divBdr>
            <w:top w:val="none" w:sz="0" w:space="0" w:color="auto"/>
            <w:left w:val="none" w:sz="0" w:space="0" w:color="auto"/>
            <w:bottom w:val="none" w:sz="0" w:space="0" w:color="auto"/>
            <w:right w:val="none" w:sz="0" w:space="0" w:color="auto"/>
          </w:divBdr>
        </w:div>
        <w:div w:id="839276750">
          <w:marLeft w:val="0"/>
          <w:marRight w:val="0"/>
          <w:marTop w:val="0"/>
          <w:marBottom w:val="0"/>
          <w:divBdr>
            <w:top w:val="none" w:sz="0" w:space="0" w:color="auto"/>
            <w:left w:val="none" w:sz="0" w:space="0" w:color="auto"/>
            <w:bottom w:val="none" w:sz="0" w:space="0" w:color="auto"/>
            <w:right w:val="none" w:sz="0" w:space="0" w:color="auto"/>
          </w:divBdr>
        </w:div>
        <w:div w:id="1475638426">
          <w:marLeft w:val="0"/>
          <w:marRight w:val="0"/>
          <w:marTop w:val="0"/>
          <w:marBottom w:val="0"/>
          <w:divBdr>
            <w:top w:val="none" w:sz="0" w:space="0" w:color="auto"/>
            <w:left w:val="none" w:sz="0" w:space="0" w:color="auto"/>
            <w:bottom w:val="none" w:sz="0" w:space="0" w:color="auto"/>
            <w:right w:val="none" w:sz="0" w:space="0" w:color="auto"/>
          </w:divBdr>
        </w:div>
        <w:div w:id="262348160">
          <w:marLeft w:val="0"/>
          <w:marRight w:val="0"/>
          <w:marTop w:val="0"/>
          <w:marBottom w:val="0"/>
          <w:divBdr>
            <w:top w:val="none" w:sz="0" w:space="0" w:color="auto"/>
            <w:left w:val="none" w:sz="0" w:space="0" w:color="auto"/>
            <w:bottom w:val="none" w:sz="0" w:space="0" w:color="auto"/>
            <w:right w:val="none" w:sz="0" w:space="0" w:color="auto"/>
          </w:divBdr>
        </w:div>
        <w:div w:id="637027023">
          <w:marLeft w:val="0"/>
          <w:marRight w:val="0"/>
          <w:marTop w:val="0"/>
          <w:marBottom w:val="0"/>
          <w:divBdr>
            <w:top w:val="none" w:sz="0" w:space="0" w:color="auto"/>
            <w:left w:val="none" w:sz="0" w:space="0" w:color="auto"/>
            <w:bottom w:val="none" w:sz="0" w:space="0" w:color="auto"/>
            <w:right w:val="none" w:sz="0" w:space="0" w:color="auto"/>
          </w:divBdr>
        </w:div>
        <w:div w:id="779304621">
          <w:marLeft w:val="0"/>
          <w:marRight w:val="0"/>
          <w:marTop w:val="0"/>
          <w:marBottom w:val="0"/>
          <w:divBdr>
            <w:top w:val="none" w:sz="0" w:space="0" w:color="auto"/>
            <w:left w:val="none" w:sz="0" w:space="0" w:color="auto"/>
            <w:bottom w:val="none" w:sz="0" w:space="0" w:color="auto"/>
            <w:right w:val="none" w:sz="0" w:space="0" w:color="auto"/>
          </w:divBdr>
        </w:div>
        <w:div w:id="1149520272">
          <w:marLeft w:val="0"/>
          <w:marRight w:val="0"/>
          <w:marTop w:val="0"/>
          <w:marBottom w:val="0"/>
          <w:divBdr>
            <w:top w:val="none" w:sz="0" w:space="0" w:color="auto"/>
            <w:left w:val="none" w:sz="0" w:space="0" w:color="auto"/>
            <w:bottom w:val="none" w:sz="0" w:space="0" w:color="auto"/>
            <w:right w:val="none" w:sz="0" w:space="0" w:color="auto"/>
          </w:divBdr>
        </w:div>
        <w:div w:id="1724595999">
          <w:marLeft w:val="0"/>
          <w:marRight w:val="0"/>
          <w:marTop w:val="0"/>
          <w:marBottom w:val="0"/>
          <w:divBdr>
            <w:top w:val="none" w:sz="0" w:space="0" w:color="auto"/>
            <w:left w:val="none" w:sz="0" w:space="0" w:color="auto"/>
            <w:bottom w:val="none" w:sz="0" w:space="0" w:color="auto"/>
            <w:right w:val="none" w:sz="0" w:space="0" w:color="auto"/>
          </w:divBdr>
        </w:div>
        <w:div w:id="224726500">
          <w:marLeft w:val="0"/>
          <w:marRight w:val="0"/>
          <w:marTop w:val="0"/>
          <w:marBottom w:val="0"/>
          <w:divBdr>
            <w:top w:val="none" w:sz="0" w:space="0" w:color="auto"/>
            <w:left w:val="none" w:sz="0" w:space="0" w:color="auto"/>
            <w:bottom w:val="none" w:sz="0" w:space="0" w:color="auto"/>
            <w:right w:val="none" w:sz="0" w:space="0" w:color="auto"/>
          </w:divBdr>
        </w:div>
        <w:div w:id="1314797257">
          <w:marLeft w:val="0"/>
          <w:marRight w:val="0"/>
          <w:marTop w:val="0"/>
          <w:marBottom w:val="0"/>
          <w:divBdr>
            <w:top w:val="none" w:sz="0" w:space="0" w:color="auto"/>
            <w:left w:val="none" w:sz="0" w:space="0" w:color="auto"/>
            <w:bottom w:val="none" w:sz="0" w:space="0" w:color="auto"/>
            <w:right w:val="none" w:sz="0" w:space="0" w:color="auto"/>
          </w:divBdr>
        </w:div>
        <w:div w:id="1711881519">
          <w:marLeft w:val="0"/>
          <w:marRight w:val="0"/>
          <w:marTop w:val="0"/>
          <w:marBottom w:val="0"/>
          <w:divBdr>
            <w:top w:val="none" w:sz="0" w:space="0" w:color="auto"/>
            <w:left w:val="none" w:sz="0" w:space="0" w:color="auto"/>
            <w:bottom w:val="none" w:sz="0" w:space="0" w:color="auto"/>
            <w:right w:val="none" w:sz="0" w:space="0" w:color="auto"/>
          </w:divBdr>
        </w:div>
        <w:div w:id="1686663656">
          <w:marLeft w:val="0"/>
          <w:marRight w:val="0"/>
          <w:marTop w:val="0"/>
          <w:marBottom w:val="0"/>
          <w:divBdr>
            <w:top w:val="none" w:sz="0" w:space="0" w:color="auto"/>
            <w:left w:val="none" w:sz="0" w:space="0" w:color="auto"/>
            <w:bottom w:val="none" w:sz="0" w:space="0" w:color="auto"/>
            <w:right w:val="none" w:sz="0" w:space="0" w:color="auto"/>
          </w:divBdr>
        </w:div>
        <w:div w:id="699597701">
          <w:marLeft w:val="0"/>
          <w:marRight w:val="0"/>
          <w:marTop w:val="0"/>
          <w:marBottom w:val="0"/>
          <w:divBdr>
            <w:top w:val="none" w:sz="0" w:space="0" w:color="auto"/>
            <w:left w:val="none" w:sz="0" w:space="0" w:color="auto"/>
            <w:bottom w:val="none" w:sz="0" w:space="0" w:color="auto"/>
            <w:right w:val="none" w:sz="0" w:space="0" w:color="auto"/>
          </w:divBdr>
        </w:div>
        <w:div w:id="1027828962">
          <w:marLeft w:val="0"/>
          <w:marRight w:val="0"/>
          <w:marTop w:val="0"/>
          <w:marBottom w:val="0"/>
          <w:divBdr>
            <w:top w:val="none" w:sz="0" w:space="0" w:color="auto"/>
            <w:left w:val="none" w:sz="0" w:space="0" w:color="auto"/>
            <w:bottom w:val="none" w:sz="0" w:space="0" w:color="auto"/>
            <w:right w:val="none" w:sz="0" w:space="0" w:color="auto"/>
          </w:divBdr>
        </w:div>
        <w:div w:id="350648824">
          <w:marLeft w:val="0"/>
          <w:marRight w:val="0"/>
          <w:marTop w:val="0"/>
          <w:marBottom w:val="0"/>
          <w:divBdr>
            <w:top w:val="none" w:sz="0" w:space="0" w:color="auto"/>
            <w:left w:val="none" w:sz="0" w:space="0" w:color="auto"/>
            <w:bottom w:val="none" w:sz="0" w:space="0" w:color="auto"/>
            <w:right w:val="none" w:sz="0" w:space="0" w:color="auto"/>
          </w:divBdr>
        </w:div>
        <w:div w:id="1233419840">
          <w:marLeft w:val="0"/>
          <w:marRight w:val="0"/>
          <w:marTop w:val="0"/>
          <w:marBottom w:val="0"/>
          <w:divBdr>
            <w:top w:val="none" w:sz="0" w:space="0" w:color="auto"/>
            <w:left w:val="none" w:sz="0" w:space="0" w:color="auto"/>
            <w:bottom w:val="none" w:sz="0" w:space="0" w:color="auto"/>
            <w:right w:val="none" w:sz="0" w:space="0" w:color="auto"/>
          </w:divBdr>
        </w:div>
        <w:div w:id="286742001">
          <w:marLeft w:val="0"/>
          <w:marRight w:val="0"/>
          <w:marTop w:val="0"/>
          <w:marBottom w:val="0"/>
          <w:divBdr>
            <w:top w:val="none" w:sz="0" w:space="0" w:color="auto"/>
            <w:left w:val="none" w:sz="0" w:space="0" w:color="auto"/>
            <w:bottom w:val="none" w:sz="0" w:space="0" w:color="auto"/>
            <w:right w:val="none" w:sz="0" w:space="0" w:color="auto"/>
          </w:divBdr>
        </w:div>
        <w:div w:id="26371396">
          <w:marLeft w:val="0"/>
          <w:marRight w:val="0"/>
          <w:marTop w:val="0"/>
          <w:marBottom w:val="0"/>
          <w:divBdr>
            <w:top w:val="none" w:sz="0" w:space="0" w:color="auto"/>
            <w:left w:val="none" w:sz="0" w:space="0" w:color="auto"/>
            <w:bottom w:val="none" w:sz="0" w:space="0" w:color="auto"/>
            <w:right w:val="none" w:sz="0" w:space="0" w:color="auto"/>
          </w:divBdr>
        </w:div>
      </w:divsChild>
    </w:div>
    <w:div w:id="1997225178">
      <w:bodyDiv w:val="1"/>
      <w:marLeft w:val="0"/>
      <w:marRight w:val="0"/>
      <w:marTop w:val="0"/>
      <w:marBottom w:val="0"/>
      <w:divBdr>
        <w:top w:val="none" w:sz="0" w:space="0" w:color="auto"/>
        <w:left w:val="none" w:sz="0" w:space="0" w:color="auto"/>
        <w:bottom w:val="none" w:sz="0" w:space="0" w:color="auto"/>
        <w:right w:val="none" w:sz="0" w:space="0" w:color="auto"/>
      </w:divBdr>
      <w:divsChild>
        <w:div w:id="991644176">
          <w:marLeft w:val="0"/>
          <w:marRight w:val="0"/>
          <w:marTop w:val="0"/>
          <w:marBottom w:val="0"/>
          <w:divBdr>
            <w:top w:val="none" w:sz="0" w:space="0" w:color="auto"/>
            <w:left w:val="none" w:sz="0" w:space="0" w:color="auto"/>
            <w:bottom w:val="none" w:sz="0" w:space="0" w:color="auto"/>
            <w:right w:val="none" w:sz="0" w:space="0" w:color="auto"/>
          </w:divBdr>
        </w:div>
        <w:div w:id="1479152572">
          <w:marLeft w:val="0"/>
          <w:marRight w:val="0"/>
          <w:marTop w:val="0"/>
          <w:marBottom w:val="0"/>
          <w:divBdr>
            <w:top w:val="none" w:sz="0" w:space="0" w:color="auto"/>
            <w:left w:val="none" w:sz="0" w:space="0" w:color="auto"/>
            <w:bottom w:val="none" w:sz="0" w:space="0" w:color="auto"/>
            <w:right w:val="none" w:sz="0" w:space="0" w:color="auto"/>
          </w:divBdr>
        </w:div>
        <w:div w:id="671641896">
          <w:marLeft w:val="0"/>
          <w:marRight w:val="0"/>
          <w:marTop w:val="0"/>
          <w:marBottom w:val="0"/>
          <w:divBdr>
            <w:top w:val="none" w:sz="0" w:space="0" w:color="auto"/>
            <w:left w:val="none" w:sz="0" w:space="0" w:color="auto"/>
            <w:bottom w:val="none" w:sz="0" w:space="0" w:color="auto"/>
            <w:right w:val="none" w:sz="0" w:space="0" w:color="auto"/>
          </w:divBdr>
        </w:div>
        <w:div w:id="775060454">
          <w:marLeft w:val="0"/>
          <w:marRight w:val="0"/>
          <w:marTop w:val="0"/>
          <w:marBottom w:val="0"/>
          <w:divBdr>
            <w:top w:val="none" w:sz="0" w:space="0" w:color="auto"/>
            <w:left w:val="none" w:sz="0" w:space="0" w:color="auto"/>
            <w:bottom w:val="none" w:sz="0" w:space="0" w:color="auto"/>
            <w:right w:val="none" w:sz="0" w:space="0" w:color="auto"/>
          </w:divBdr>
        </w:div>
        <w:div w:id="1270043487">
          <w:marLeft w:val="0"/>
          <w:marRight w:val="0"/>
          <w:marTop w:val="0"/>
          <w:marBottom w:val="0"/>
          <w:divBdr>
            <w:top w:val="none" w:sz="0" w:space="0" w:color="auto"/>
            <w:left w:val="none" w:sz="0" w:space="0" w:color="auto"/>
            <w:bottom w:val="none" w:sz="0" w:space="0" w:color="auto"/>
            <w:right w:val="none" w:sz="0" w:space="0" w:color="auto"/>
          </w:divBdr>
        </w:div>
        <w:div w:id="4019823">
          <w:marLeft w:val="0"/>
          <w:marRight w:val="0"/>
          <w:marTop w:val="0"/>
          <w:marBottom w:val="0"/>
          <w:divBdr>
            <w:top w:val="none" w:sz="0" w:space="0" w:color="auto"/>
            <w:left w:val="none" w:sz="0" w:space="0" w:color="auto"/>
            <w:bottom w:val="none" w:sz="0" w:space="0" w:color="auto"/>
            <w:right w:val="none" w:sz="0" w:space="0" w:color="auto"/>
          </w:divBdr>
        </w:div>
        <w:div w:id="1903178892">
          <w:marLeft w:val="0"/>
          <w:marRight w:val="0"/>
          <w:marTop w:val="0"/>
          <w:marBottom w:val="0"/>
          <w:divBdr>
            <w:top w:val="none" w:sz="0" w:space="0" w:color="auto"/>
            <w:left w:val="none" w:sz="0" w:space="0" w:color="auto"/>
            <w:bottom w:val="none" w:sz="0" w:space="0" w:color="auto"/>
            <w:right w:val="none" w:sz="0" w:space="0" w:color="auto"/>
          </w:divBdr>
        </w:div>
      </w:divsChild>
    </w:div>
    <w:div w:id="2015185588">
      <w:bodyDiv w:val="1"/>
      <w:marLeft w:val="0"/>
      <w:marRight w:val="0"/>
      <w:marTop w:val="0"/>
      <w:marBottom w:val="0"/>
      <w:divBdr>
        <w:top w:val="none" w:sz="0" w:space="0" w:color="auto"/>
        <w:left w:val="none" w:sz="0" w:space="0" w:color="auto"/>
        <w:bottom w:val="none" w:sz="0" w:space="0" w:color="auto"/>
        <w:right w:val="none" w:sz="0" w:space="0" w:color="auto"/>
      </w:divBdr>
    </w:div>
    <w:div w:id="2040088168">
      <w:bodyDiv w:val="1"/>
      <w:marLeft w:val="0"/>
      <w:marRight w:val="0"/>
      <w:marTop w:val="0"/>
      <w:marBottom w:val="0"/>
      <w:divBdr>
        <w:top w:val="none" w:sz="0" w:space="0" w:color="auto"/>
        <w:left w:val="none" w:sz="0" w:space="0" w:color="auto"/>
        <w:bottom w:val="none" w:sz="0" w:space="0" w:color="auto"/>
        <w:right w:val="none" w:sz="0" w:space="0" w:color="auto"/>
      </w:divBdr>
      <w:divsChild>
        <w:div w:id="1446658734">
          <w:marLeft w:val="0"/>
          <w:marRight w:val="0"/>
          <w:marTop w:val="0"/>
          <w:marBottom w:val="0"/>
          <w:divBdr>
            <w:top w:val="none" w:sz="0" w:space="0" w:color="auto"/>
            <w:left w:val="none" w:sz="0" w:space="0" w:color="auto"/>
            <w:bottom w:val="none" w:sz="0" w:space="0" w:color="auto"/>
            <w:right w:val="none" w:sz="0" w:space="0" w:color="auto"/>
          </w:divBdr>
        </w:div>
        <w:div w:id="714694799">
          <w:marLeft w:val="0"/>
          <w:marRight w:val="0"/>
          <w:marTop w:val="0"/>
          <w:marBottom w:val="0"/>
          <w:divBdr>
            <w:top w:val="none" w:sz="0" w:space="0" w:color="auto"/>
            <w:left w:val="none" w:sz="0" w:space="0" w:color="auto"/>
            <w:bottom w:val="none" w:sz="0" w:space="0" w:color="auto"/>
            <w:right w:val="none" w:sz="0" w:space="0" w:color="auto"/>
          </w:divBdr>
        </w:div>
        <w:div w:id="1669018751">
          <w:marLeft w:val="0"/>
          <w:marRight w:val="0"/>
          <w:marTop w:val="0"/>
          <w:marBottom w:val="0"/>
          <w:divBdr>
            <w:top w:val="none" w:sz="0" w:space="0" w:color="auto"/>
            <w:left w:val="none" w:sz="0" w:space="0" w:color="auto"/>
            <w:bottom w:val="none" w:sz="0" w:space="0" w:color="auto"/>
            <w:right w:val="none" w:sz="0" w:space="0" w:color="auto"/>
          </w:divBdr>
        </w:div>
        <w:div w:id="275329559">
          <w:marLeft w:val="0"/>
          <w:marRight w:val="0"/>
          <w:marTop w:val="0"/>
          <w:marBottom w:val="0"/>
          <w:divBdr>
            <w:top w:val="none" w:sz="0" w:space="0" w:color="auto"/>
            <w:left w:val="none" w:sz="0" w:space="0" w:color="auto"/>
            <w:bottom w:val="none" w:sz="0" w:space="0" w:color="auto"/>
            <w:right w:val="none" w:sz="0" w:space="0" w:color="auto"/>
          </w:divBdr>
        </w:div>
        <w:div w:id="879825501">
          <w:marLeft w:val="0"/>
          <w:marRight w:val="0"/>
          <w:marTop w:val="0"/>
          <w:marBottom w:val="0"/>
          <w:divBdr>
            <w:top w:val="none" w:sz="0" w:space="0" w:color="auto"/>
            <w:left w:val="none" w:sz="0" w:space="0" w:color="auto"/>
            <w:bottom w:val="none" w:sz="0" w:space="0" w:color="auto"/>
            <w:right w:val="none" w:sz="0" w:space="0" w:color="auto"/>
          </w:divBdr>
        </w:div>
        <w:div w:id="115876708">
          <w:marLeft w:val="0"/>
          <w:marRight w:val="0"/>
          <w:marTop w:val="0"/>
          <w:marBottom w:val="0"/>
          <w:divBdr>
            <w:top w:val="none" w:sz="0" w:space="0" w:color="auto"/>
            <w:left w:val="none" w:sz="0" w:space="0" w:color="auto"/>
            <w:bottom w:val="none" w:sz="0" w:space="0" w:color="auto"/>
            <w:right w:val="none" w:sz="0" w:space="0" w:color="auto"/>
          </w:divBdr>
        </w:div>
        <w:div w:id="1247223203">
          <w:marLeft w:val="0"/>
          <w:marRight w:val="0"/>
          <w:marTop w:val="0"/>
          <w:marBottom w:val="0"/>
          <w:divBdr>
            <w:top w:val="none" w:sz="0" w:space="0" w:color="auto"/>
            <w:left w:val="none" w:sz="0" w:space="0" w:color="auto"/>
            <w:bottom w:val="none" w:sz="0" w:space="0" w:color="auto"/>
            <w:right w:val="none" w:sz="0" w:space="0" w:color="auto"/>
          </w:divBdr>
        </w:div>
      </w:divsChild>
    </w:div>
    <w:div w:id="2045591460">
      <w:bodyDiv w:val="1"/>
      <w:marLeft w:val="0"/>
      <w:marRight w:val="0"/>
      <w:marTop w:val="0"/>
      <w:marBottom w:val="0"/>
      <w:divBdr>
        <w:top w:val="none" w:sz="0" w:space="0" w:color="auto"/>
        <w:left w:val="none" w:sz="0" w:space="0" w:color="auto"/>
        <w:bottom w:val="none" w:sz="0" w:space="0" w:color="auto"/>
        <w:right w:val="none" w:sz="0" w:space="0" w:color="auto"/>
      </w:divBdr>
    </w:div>
    <w:div w:id="2050034503">
      <w:bodyDiv w:val="1"/>
      <w:marLeft w:val="0"/>
      <w:marRight w:val="0"/>
      <w:marTop w:val="0"/>
      <w:marBottom w:val="0"/>
      <w:divBdr>
        <w:top w:val="none" w:sz="0" w:space="0" w:color="auto"/>
        <w:left w:val="none" w:sz="0" w:space="0" w:color="auto"/>
        <w:bottom w:val="none" w:sz="0" w:space="0" w:color="auto"/>
        <w:right w:val="none" w:sz="0" w:space="0" w:color="auto"/>
      </w:divBdr>
    </w:div>
    <w:div w:id="2079666193">
      <w:bodyDiv w:val="1"/>
      <w:marLeft w:val="0"/>
      <w:marRight w:val="0"/>
      <w:marTop w:val="0"/>
      <w:marBottom w:val="0"/>
      <w:divBdr>
        <w:top w:val="none" w:sz="0" w:space="0" w:color="auto"/>
        <w:left w:val="none" w:sz="0" w:space="0" w:color="auto"/>
        <w:bottom w:val="none" w:sz="0" w:space="0" w:color="auto"/>
        <w:right w:val="none" w:sz="0" w:space="0" w:color="auto"/>
      </w:divBdr>
    </w:div>
    <w:div w:id="2094281901">
      <w:bodyDiv w:val="1"/>
      <w:marLeft w:val="0"/>
      <w:marRight w:val="0"/>
      <w:marTop w:val="0"/>
      <w:marBottom w:val="0"/>
      <w:divBdr>
        <w:top w:val="none" w:sz="0" w:space="0" w:color="auto"/>
        <w:left w:val="none" w:sz="0" w:space="0" w:color="auto"/>
        <w:bottom w:val="none" w:sz="0" w:space="0" w:color="auto"/>
        <w:right w:val="none" w:sz="0" w:space="0" w:color="auto"/>
      </w:divBdr>
      <w:divsChild>
        <w:div w:id="1117797560">
          <w:marLeft w:val="0"/>
          <w:marRight w:val="0"/>
          <w:marTop w:val="0"/>
          <w:marBottom w:val="0"/>
          <w:divBdr>
            <w:top w:val="none" w:sz="0" w:space="0" w:color="auto"/>
            <w:left w:val="none" w:sz="0" w:space="0" w:color="auto"/>
            <w:bottom w:val="none" w:sz="0" w:space="0" w:color="auto"/>
            <w:right w:val="none" w:sz="0" w:space="0" w:color="auto"/>
          </w:divBdr>
        </w:div>
        <w:div w:id="1820876101">
          <w:marLeft w:val="0"/>
          <w:marRight w:val="0"/>
          <w:marTop w:val="0"/>
          <w:marBottom w:val="0"/>
          <w:divBdr>
            <w:top w:val="none" w:sz="0" w:space="0" w:color="auto"/>
            <w:left w:val="none" w:sz="0" w:space="0" w:color="auto"/>
            <w:bottom w:val="none" w:sz="0" w:space="0" w:color="auto"/>
            <w:right w:val="none" w:sz="0" w:space="0" w:color="auto"/>
          </w:divBdr>
        </w:div>
        <w:div w:id="886647260">
          <w:marLeft w:val="0"/>
          <w:marRight w:val="0"/>
          <w:marTop w:val="0"/>
          <w:marBottom w:val="0"/>
          <w:divBdr>
            <w:top w:val="none" w:sz="0" w:space="0" w:color="auto"/>
            <w:left w:val="none" w:sz="0" w:space="0" w:color="auto"/>
            <w:bottom w:val="none" w:sz="0" w:space="0" w:color="auto"/>
            <w:right w:val="none" w:sz="0" w:space="0" w:color="auto"/>
          </w:divBdr>
        </w:div>
      </w:divsChild>
    </w:div>
    <w:div w:id="2143957151">
      <w:bodyDiv w:val="1"/>
      <w:marLeft w:val="0"/>
      <w:marRight w:val="0"/>
      <w:marTop w:val="0"/>
      <w:marBottom w:val="0"/>
      <w:divBdr>
        <w:top w:val="none" w:sz="0" w:space="0" w:color="auto"/>
        <w:left w:val="none" w:sz="0" w:space="0" w:color="auto"/>
        <w:bottom w:val="none" w:sz="0" w:space="0" w:color="auto"/>
        <w:right w:val="none" w:sz="0" w:space="0" w:color="auto"/>
      </w:divBdr>
      <w:divsChild>
        <w:div w:id="1595825225">
          <w:marLeft w:val="0"/>
          <w:marRight w:val="0"/>
          <w:marTop w:val="0"/>
          <w:marBottom w:val="0"/>
          <w:divBdr>
            <w:top w:val="none" w:sz="0" w:space="0" w:color="auto"/>
            <w:left w:val="none" w:sz="0" w:space="0" w:color="auto"/>
            <w:bottom w:val="none" w:sz="0" w:space="0" w:color="auto"/>
            <w:right w:val="none" w:sz="0" w:space="0" w:color="auto"/>
          </w:divBdr>
        </w:div>
        <w:div w:id="2015496335">
          <w:marLeft w:val="0"/>
          <w:marRight w:val="0"/>
          <w:marTop w:val="0"/>
          <w:marBottom w:val="0"/>
          <w:divBdr>
            <w:top w:val="none" w:sz="0" w:space="0" w:color="auto"/>
            <w:left w:val="none" w:sz="0" w:space="0" w:color="auto"/>
            <w:bottom w:val="none" w:sz="0" w:space="0" w:color="auto"/>
            <w:right w:val="none" w:sz="0" w:space="0" w:color="auto"/>
          </w:divBdr>
        </w:div>
        <w:div w:id="1296064902">
          <w:marLeft w:val="0"/>
          <w:marRight w:val="0"/>
          <w:marTop w:val="0"/>
          <w:marBottom w:val="0"/>
          <w:divBdr>
            <w:top w:val="none" w:sz="0" w:space="0" w:color="auto"/>
            <w:left w:val="none" w:sz="0" w:space="0" w:color="auto"/>
            <w:bottom w:val="none" w:sz="0" w:space="0" w:color="auto"/>
            <w:right w:val="none" w:sz="0" w:space="0" w:color="auto"/>
          </w:divBdr>
        </w:div>
        <w:div w:id="1812864823">
          <w:marLeft w:val="0"/>
          <w:marRight w:val="0"/>
          <w:marTop w:val="0"/>
          <w:marBottom w:val="0"/>
          <w:divBdr>
            <w:top w:val="none" w:sz="0" w:space="0" w:color="auto"/>
            <w:left w:val="none" w:sz="0" w:space="0" w:color="auto"/>
            <w:bottom w:val="none" w:sz="0" w:space="0" w:color="auto"/>
            <w:right w:val="none" w:sz="0" w:space="0" w:color="auto"/>
          </w:divBdr>
        </w:div>
        <w:div w:id="46808583">
          <w:marLeft w:val="0"/>
          <w:marRight w:val="0"/>
          <w:marTop w:val="0"/>
          <w:marBottom w:val="0"/>
          <w:divBdr>
            <w:top w:val="none" w:sz="0" w:space="0" w:color="auto"/>
            <w:left w:val="none" w:sz="0" w:space="0" w:color="auto"/>
            <w:bottom w:val="none" w:sz="0" w:space="0" w:color="auto"/>
            <w:right w:val="none" w:sz="0" w:space="0" w:color="auto"/>
          </w:divBdr>
        </w:div>
        <w:div w:id="10179294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internal.vic.gov.au/Users/fionadurante/Downloads/deeca.vic.gov.au" TargetMode="External"/><Relationship Id="rId21" Type="http://schemas.openxmlformats.org/officeDocument/2006/relationships/image" Target="media/image7.png"/><Relationship Id="rId34" Type="http://schemas.openxmlformats.org/officeDocument/2006/relationships/image" Target="media/image18.png"/><Relationship Id="rId42" Type="http://schemas.openxmlformats.org/officeDocument/2006/relationships/hyperlink" Target="http://creativecommons.org/licenses/by/4.0/" TargetMode="External"/><Relationship Id="rId47" Type="http://schemas.openxmlformats.org/officeDocument/2006/relationships/hyperlink" Target="https://content.vic.gov.au/sites/default/files/2023-12/Wildlife-Management-Plan-guide-FA01-booklet-.pdf" TargetMode="External"/><Relationship Id="rId50" Type="http://schemas.openxmlformats.org/officeDocument/2006/relationships/hyperlink" Target="https://www.vic.gov.au/wildlife-management-and-control-authorisations" TargetMode="External"/><Relationship Id="rId55" Type="http://schemas.openxmlformats.org/officeDocument/2006/relationships/image" Target="media/image24.png"/><Relationship Id="rId63" Type="http://schemas.openxmlformats.org/officeDocument/2006/relationships/footer" Target="footer4.xml"/><Relationship Id="rId68" Type="http://schemas.openxmlformats.org/officeDocument/2006/relationships/customXml" Target="../customXml/item3.xml"/><Relationship Id="rId7" Type="http://schemas.openxmlformats.org/officeDocument/2006/relationships/footnotes" Target="footnotes.xml"/><Relationship Id="rId71" Type="http://schemas.openxmlformats.org/officeDocument/2006/relationships/customXml" Target="../customXml/item6.xml"/><Relationship Id="rId2" Type="http://schemas.openxmlformats.org/officeDocument/2006/relationships/customXml" Target="../customXml/item2.xml"/><Relationship Id="rId29" Type="http://schemas.openxmlformats.org/officeDocument/2006/relationships/image" Target="media/image13.svg"/><Relationship Id="rId11" Type="http://schemas.openxmlformats.org/officeDocument/2006/relationships/image" Target="media/image3.svg"/><Relationship Id="rId24" Type="http://schemas.openxmlformats.org/officeDocument/2006/relationships/image" Target="media/image10.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footer" Target="footer3.xml"/><Relationship Id="rId45" Type="http://schemas.openxmlformats.org/officeDocument/2006/relationships/hyperlink" Target="http://www.deeca.vic.gov.au/" TargetMode="External"/><Relationship Id="rId53" Type="http://schemas.openxmlformats.org/officeDocument/2006/relationships/image" Target="media/image23.png"/><Relationship Id="rId58" Type="http://schemas.openxmlformats.org/officeDocument/2006/relationships/hyperlink" Target="https://www.legislation.vic.gov.au/in-force/acts/wildlife-act-1975/126" TargetMode="External"/><Relationship Id="rId66"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hyperlink" Target="https://www.wildlife.vic.gov.au/__data/assets/pdf_file/0027/391707/Approved-EGK-Translocation-Policy_v1_2018.pdf" TargetMode="External"/><Relationship Id="rId14" Type="http://schemas.openxmlformats.org/officeDocument/2006/relationships/image" Target="media/image6.png"/><Relationship Id="rId22" Type="http://schemas.openxmlformats.org/officeDocument/2006/relationships/image" Target="media/image8.png"/><Relationship Id="rId27" Type="http://schemas.openxmlformats.org/officeDocument/2006/relationships/hyperlink" Target="file://internal.vic.gov.au/Users/fionadurante/Downloads/deeca.vic.gov.au" TargetMode="External"/><Relationship Id="rId30" Type="http://schemas.openxmlformats.org/officeDocument/2006/relationships/image" Target="media/image14.png"/><Relationship Id="rId35" Type="http://schemas.openxmlformats.org/officeDocument/2006/relationships/image" Target="media/image19.svg"/><Relationship Id="rId43" Type="http://schemas.openxmlformats.org/officeDocument/2006/relationships/hyperlink" Target="http://creativecommons.org/licenses/by/4.0/" TargetMode="External"/><Relationship Id="rId48" Type="http://schemas.openxmlformats.org/officeDocument/2006/relationships/hyperlink" Target="https://www.vic.gov.au/wildlife-management-and-control-authorisations" TargetMode="External"/><Relationship Id="rId56" Type="http://schemas.openxmlformats.org/officeDocument/2006/relationships/hyperlink" Target="https://www.wildlife.vic.gov.au/injured-native-wildlife/help-for-injured-wildlife" TargetMode="External"/><Relationship Id="rId64" Type="http://schemas.openxmlformats.org/officeDocument/2006/relationships/footer" Target="footer5.xml"/><Relationship Id="rId69" Type="http://schemas.openxmlformats.org/officeDocument/2006/relationships/customXml" Target="../customXml/item4.xml"/><Relationship Id="rId8" Type="http://schemas.openxmlformats.org/officeDocument/2006/relationships/endnotes" Target="endnotes.xml"/><Relationship Id="rId51" Type="http://schemas.openxmlformats.org/officeDocument/2006/relationships/hyperlink" Target="https://onlinelibrary.wiley.com/action/downloadSupplement?doi=10.1111%2Femr.12485&amp;file=emr12485-sup-0003-SupInfo.pdf" TargetMode="External"/><Relationship Id="rId72" Type="http://schemas.openxmlformats.org/officeDocument/2006/relationships/customXml" Target="../customXml/item7.xml"/><Relationship Id="rId3" Type="http://schemas.openxmlformats.org/officeDocument/2006/relationships/numbering" Target="numbering.xml"/><Relationship Id="rId12"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image" Target="media/image17.svg"/><Relationship Id="rId38" Type="http://schemas.openxmlformats.org/officeDocument/2006/relationships/footer" Target="footer1.xml"/><Relationship Id="rId46" Type="http://schemas.openxmlformats.org/officeDocument/2006/relationships/hyperlink" Target="https://content.vic.gov.au/sites/default/files/2021-01/Kangaroos-and-Wallabies-Wildlife-Management-methods_2018a.docx" TargetMode="External"/><Relationship Id="rId59" Type="http://schemas.openxmlformats.org/officeDocument/2006/relationships/hyperlink" Target="https://www.vic.gov.au/wildlife-management-and-control-authorisations" TargetMode="External"/><Relationship Id="rId67" Type="http://schemas.openxmlformats.org/officeDocument/2006/relationships/theme" Target="theme/theme1.xml"/><Relationship Id="rId41" Type="http://schemas.openxmlformats.org/officeDocument/2006/relationships/image" Target="media/image22.png"/><Relationship Id="rId54" Type="http://schemas.openxmlformats.org/officeDocument/2006/relationships/hyperlink" Target="https://www.vic.gov.au/sites/default/files/2021-01/Kangaroos-and-Wallabies-Wildlife-Management-methods_2018a.docx" TargetMode="External"/><Relationship Id="rId62" Type="http://schemas.openxmlformats.org/officeDocument/2006/relationships/header" Target="header1.xml"/><Relationship Id="rId70" Type="http://schemas.openxmlformats.org/officeDocument/2006/relationships/customXml" Target="../customXml/item5.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9.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hyperlink" Target="https://www.vic.gov.au/preparing-wildlife-management-plan" TargetMode="External"/><Relationship Id="rId57" Type="http://schemas.openxmlformats.org/officeDocument/2006/relationships/hyperlink" Target="https://www.wildlife.vic.gov.au/injured-native-wildlife/help-for-injured-wildlife" TargetMode="External"/><Relationship Id="rId10" Type="http://schemas.openxmlformats.org/officeDocument/2006/relationships/image" Target="media/image2.png"/><Relationship Id="rId31" Type="http://schemas.openxmlformats.org/officeDocument/2006/relationships/image" Target="media/image15.svg"/><Relationship Id="rId44" Type="http://schemas.openxmlformats.org/officeDocument/2006/relationships/hyperlink" Target="mailto:customer.service@delwp.vic.gov.au" TargetMode="External"/><Relationship Id="rId52" Type="http://schemas.openxmlformats.org/officeDocument/2006/relationships/hyperlink" Target="bookmark://_3.10_In-situ_management" TargetMode="External"/><Relationship Id="rId60" Type="http://schemas.openxmlformats.org/officeDocument/2006/relationships/hyperlink" Target="https://www.wildlife.vic.gov.au/managing-wildlife/translocation-of-wildlife" TargetMode="External"/><Relationship Id="rId65" Type="http://schemas.openxmlformats.org/officeDocument/2006/relationships/footer" Target="footer6.xml"/><Relationship Id="rId73" Type="http://schemas.openxmlformats.org/officeDocument/2006/relationships/customXml" Target="../customXml/item8.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svg"/><Relationship Id="rId39" Type="http://schemas.openxmlformats.org/officeDocument/2006/relationships/footer" Target="footer2.xml"/></Relationships>
</file>

<file path=word/_rels/settings.xml.rels><?xml version="1.0" encoding="UTF-8" standalone="yes"?>
<Relationships xmlns="http://schemas.openxmlformats.org/package/2006/relationships"><Relationship Id="rId1" Type="http://schemas.openxmlformats.org/officeDocument/2006/relationships/attachedTemplate" Target="https://delwpvicgovau.sharepoint.com/sites/ecm/DELWPTemplates/DEECA%20Branded%20Templates/DEECA%20Branded%20Templates%20(Macro)/DEECA%20Report_with%20macros.dotm" TargetMode="External"/></Relationships>
</file>

<file path=word/theme/theme1.xml><?xml version="1.0" encoding="utf-8"?>
<a:theme xmlns:a="http://schemas.openxmlformats.org/drawingml/2006/main" name="Nation Partners">
  <a:themeElements>
    <a:clrScheme name="DEECA">
      <a:dk1>
        <a:srgbClr val="232222"/>
      </a:dk1>
      <a:lt1>
        <a:sysClr val="window" lastClr="FFFFFF"/>
      </a:lt1>
      <a:dk2>
        <a:srgbClr val="201547"/>
      </a:dk2>
      <a:lt2>
        <a:srgbClr val="F2F6D5"/>
      </a:lt2>
      <a:accent1>
        <a:srgbClr val="B3272F"/>
      </a:accent1>
      <a:accent2>
        <a:srgbClr val="CDDC29"/>
      </a:accent2>
      <a:accent3>
        <a:srgbClr val="00B2A9"/>
      </a:accent3>
      <a:accent4>
        <a:srgbClr val="201547"/>
      </a:accent4>
      <a:accent5>
        <a:srgbClr val="D27D82"/>
      </a:accent5>
      <a:accent6>
        <a:srgbClr val="E0E787"/>
      </a:accent6>
      <a:hlink>
        <a:srgbClr val="232222"/>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UI/_rels/customUI14.xml.rels><?xml version="1.0" encoding="UTF-8" standalone="yes"?>
<Relationships xmlns="http://schemas.openxmlformats.org/package/2006/relationships"><Relationship Id="Number3" Type="http://schemas.openxmlformats.org/officeDocument/2006/relationships/image" Target="images/2db70d95-c3a9-4bc7-ae6d-7b57d3d2620d.png"/><Relationship Id="Bullet2" Type="http://schemas.openxmlformats.org/officeDocument/2006/relationships/image" Target="images/073f7689-4ec0-4659-b74d-acb0e14e398e.png"/><Relationship Id="One" Type="http://schemas.openxmlformats.org/officeDocument/2006/relationships/image" Target="images/cc4909d0-2be6-4659-b64c-c8af248687d0.png"/><Relationship Id="Five" Type="http://schemas.openxmlformats.org/officeDocument/2006/relationships/image" Target="images/4f7c13ca-b7dd-41c5-b042-6a2cd7835fd6.png"/><Relationship Id="ArrowMore" Type="http://schemas.openxmlformats.org/officeDocument/2006/relationships/image" Target="images/317fc99e-9c44-434c-9d4a-e77801e67784.png"/><Relationship Id="Four" Type="http://schemas.openxmlformats.org/officeDocument/2006/relationships/image" Target="images/fbb3c5f3-1118-49d8-8a7f-655360463ee7.png"/><Relationship Id="PullOutBox" Type="http://schemas.openxmlformats.org/officeDocument/2006/relationships/image" Target="images/318a8a9b-c856-4121-9b1a-c05aae827688.png"/><Relationship Id="ColumnBreakIcon" Type="http://schemas.openxmlformats.org/officeDocument/2006/relationships/image" Target="images/d11c4e60-3241-459b-b677-77d17782b599.png"/><Relationship Id="Number2" Type="http://schemas.openxmlformats.org/officeDocument/2006/relationships/image" Target="images/d35f3f57-1741-4256-aca0-bf803ac33f2f.png"/><Relationship Id="HighlightBox" Type="http://schemas.openxmlformats.org/officeDocument/2006/relationships/image" Target="images/af8238e2-3775-46f1-902f-16b4f1ec8922.png"/><Relationship Id="Navy" Type="http://schemas.openxmlformats.org/officeDocument/2006/relationships/image" Target="images/5e1b8c58-8f39-48ad-8c33-134f71f521fe.png"/><Relationship Id="BackPage" Type="http://schemas.openxmlformats.org/officeDocument/2006/relationships/image" Target="images/03820aea-43c2-4116-a0ce-8716941a0527.png"/><Relationship Id="Body" Type="http://schemas.openxmlformats.org/officeDocument/2006/relationships/image" Target="images/11887be9-269f-44a3-a088-3147c67f157b.png"/><Relationship Id="btnInsert" Type="http://schemas.openxmlformats.org/officeDocument/2006/relationships/image" Target="images/01ad9d78-1cb9-4997-b6b7-2ee21b697c6d.png"/><Relationship Id="Six" Type="http://schemas.openxmlformats.org/officeDocument/2006/relationships/image" Target="images/4b7319e6-3b59-415a-a2ab-d7c16bed43bc.png"/><Relationship Id="Number1" Type="http://schemas.openxmlformats.org/officeDocument/2006/relationships/image" Target="images/91f28746-0e02-4434-a595-afaba6187d3b.png"/><Relationship Id="Two" Type="http://schemas.openxmlformats.org/officeDocument/2006/relationships/image" Target="images/91326642-3db3-4140-855f-9e47212f9cd2.png"/><Relationship Id="Number5" Type="http://schemas.openxmlformats.org/officeDocument/2006/relationships/image" Target="images/dd788a9e-3f05-4ddb-9f26-577c0bfecda8.png"/><Relationship Id="Settings" Type="http://schemas.openxmlformats.org/officeDocument/2006/relationships/image" Target="images/74c9b652-0991-46b0-930b-e56d53b841c9.png"/><Relationship Id="Three" Type="http://schemas.openxmlformats.org/officeDocument/2006/relationships/image" Target="images/c348f594-ef73-4aec-b10a-5e980a7b4e8a.png"/><Relationship Id="Bullet3" Type="http://schemas.openxmlformats.org/officeDocument/2006/relationships/image" Target="images/3ec7b537-97bd-4c4a-a58a-36213d39f8d5.png"/><Relationship Id="Number4" Type="http://schemas.openxmlformats.org/officeDocument/2006/relationships/image" Target="images/bf539982-6c19-439f-901d-70771371e9f7.png"/><Relationship Id="numberfind" Type="http://schemas.openxmlformats.org/officeDocument/2006/relationships/image" Target="images/445b7712-9b50-42b7-929b-5d9b43d4cbc3.png"/><Relationship Id="SectionDivider" Type="http://schemas.openxmlformats.org/officeDocument/2006/relationships/image" Target="images/57276690-6545-4551-a68a-3fbd7145ea97.png"/></Relationships>
</file>

<file path=customUI/customUI14.xml><?xml version="1.0" encoding="utf-8"?>
<customUI xmlns="http://schemas.microsoft.com/office/2009/07/customui" onLoad="DEECARibbonLoad">
  <ribbon startFromScratch="false">
    <tabs>
      <tab id="DEECATools" label="DEECA" insertBeforeMso="TabHome" visible="true">
        <!-- *********************************************** Document setup -->
        <group id="GrpSetup" label="Settings" autoScale="true">
          <menu id="menuSettings" label="Document Settings" image="Settings" size="large" supertip="Document settings, front cover page settings and colour theme settings.">
            <button id="DocumentSettings" label="Document Settings" image="Settings" onAction="modRibbonControls.ShowDocumentSettings" supertip="Setup your document, eg title, subtitle, footer details, page watermarks, page orientation and columns."/>
            <button id="Cover" label="Cover Page Layout" image="Settings" onAction="modRibbonControls.ShowCoverPage" supertip="Modify the layout of the front cover page."/>
            <button id="Theme" label="DEECA Colour Settings" image="Settings" onAction="modRibbonControls.ShowDocumentTheme" supertip="Select the document colour theme."/>
          </menu>
        </group>
        <!-- *********************************************** Pic Fill  -->
        <group id="PicFill" label="Picture" autoScale="true">
          <menu id="ShapeFill" label="Picture Fill" showLabel="true" imageMso="SlideMasterPicturePlaceholderInsert" size="normal" supertip="Fill selected shape with picture or solid colour.">
            <button id="PictureFill" label="Picture Fill..." imageMso="SlideMasterPicturePlaceholderInsert" onAction="modRibbonControls.InsertPictureFill" supertip="Inserts photo into selected shape. Once inserted you can resize your image. If resizing hold down the shift key and drag a corner handle. You can then drag the photo into desired position within shape."/>
            <button id="NavyFill" label="Navy Fill" image="Navy" onAction="modRibbonControls.InsertSolidFill_Navy" supertip="Solid fills selected shape with DEECA Navy."/>
          </menu>
          <button idMso="PictureFillCrop" label="Crop to Fill" size="normal" supertip="Locks the aspect ratio of the shape if it is filled with a photo."/>
          <button id="PicAltText" label="Alt Text" imageMso="AlternativeText" supertip="Shows custom Alternative Text dialog box" onAction="modRibbonControls.AccessibilityOnAction"/>
        </group>
        <!-- *********************************************** Heading Styles  -->
        <group id="Headings" label="Headings" autoScale="true">
          <splitButton id="SplitH1" size="normal">
            <button id="Heading1" label="Heading 1" showLabel="false" image="One" supertip="Apply Heading 1 style." onAction="modRibbonControls.StylesOnAction"/>
            <menu id="Heading1Menu" label="Heading 1" showLabel="false" supertip="Apply Heading 1 style options.">
              <button id="Heading1b" label="Heading 1" showLabel="true" image="One" supertip="Apply Heading 1 style. " onAction="modRibbonControls.StylesOnAction"/>
              <button id="Heading1NoNumber" label="Heading 1 No Number" showLabel="true" image="One" getVisible="modRibbonControls.H1NoNumberGetVisible" supertip="Apply Heading 1 and turn off numbering." onAction="modRibbonControls.StylesOnAction"/>
              <button id="Heading1TopofPage" label="Heading 1 at top of page" showLabel="true" image="One" supertip="Apply Heading 1 at the top of the page preceded by a section break (new page)." onAction="modRibbonControls.StylesOnAction"/>
              <button id="Heading1AcrossColumns" label="Heading 1 spanning columns" showLabel="true" image="One" supertip="Apply Heading 1 with continuous section breaks above and below. Only use this if using 2-column layout." onAction="modRibbonControls.StylesOnAction"/>
            </menu>
          </splitButton>
          <button id="Heading2" label="Heading 2" showLabel="false" image="Two" supertip="Apply Heading 2." onAction="modRibbonControls.StylesOnAction"/>
          <button id="Heading3" label="Heading 3" showLabel="false" image="Three" supertip="Apply Heading 3." onAction="modRibbonControls.StylesOnAction"/>
          <button id="Heading4" label="Heading 4" showLabel="false" image="Four" supertip="Apply Heading 4." onAction="modRibbonControls.StylesOnAction"/>
          <button id="Heading5" label="Heading 5" showLabel="false" image="Five" size="normal" supertip="Apply Heading 5. " onAction="modRibbonControls.StylesOnAction"/>
          <button id="Heading6" label="Heading 6" showLabel="false" image="Six" size="normal" supertip="Apply Heading 6. " onAction="modRibbonControls.StylesOnAction"/>
        </group>
        <!-- *********************************************** General Styles  -->
        <group id="Styles" label="General Styles" autoScale="false">
          <box id="boxInner1" boxStyle="horizontal">
            <button id="AppHeading1" label="Appendix Heading" size="normal" supertip="Inserts an Appendix sequential number and applies Heading 1 paragraph style. Appears on a new page preceded by a section break. To cross reference an appendix, click Insert &gt; Cross Reference &gt; Reference type select Appendix." onAction="modRibbonControls.StylesOnAction"/>
          </box>
          <box id="boxInner2B" boxStyle="horizontal">
            <menu id="OtherStyles" label="Other Styles" imageMso="TextStyle" size="normal" supertip="A list of other styles.">
              <button id="Introduction" label="Intro/Feature Text" supertip="Apply Intro/Feature Text style. Use for introduction paragraphs after a heading 1, or as large pull out text." onAction="modRibbonControls.StylesOnAction"/>
              <button id="NoSpacing" label="No Spacing" supertip="Apply No Spacing style. This style has no white space above and below the paragraph. An example for use is an address." onAction="modRibbonControls.StylesOnAction"/>
              <menuSeparator id="separatorOtherStyles1"/>
              <button id="HighlightBoxHeading" label="Highlight Box Heading" supertip="Apply Highlight Box Heading style which appears in a coloured box." onAction="modRibbonControls.StylesOnAction"/>
              <button id="HighlightBoxText" label="Highlight Box Text" supertip="Apply Highlight Box Text style which appears in a coloured box." onAction="modRibbonControls.StylesOnAction"/>
              <button id="HighlightBoxBullet" label="Highlight Box Bullet" supertip="Apply Highlight Box Bullet style which appears in a coloured box." onAction="modRibbonControls.StylesOnAction"/>
              <menuSeparator id="separatorOtherStyles2"/>
              <button id="Quote" label="Quote" supertip="Apply Quote style." onAction="modRibbonControls.StylesOnAction"/>
              <button id="QuoteBullet" label="Quote Bullet" supertip="Apply Quote Bullet style." onAction="modRibbonControls.StylesOnAction"/>
              <button id="QuoteBullet2" label="Quote Bullet 2" supertip="Apply Quote Bullet 2 style." onAction="modRibbonControls.StylesOnAction"/>
              <menuSeparator id="separatorOtherStyles3"/>
              <button id="Source" label="Source" supertip="Apply Source style." onAction="modRibbonControls.StylesOnAction"/>
              <button id="Note" label="Note" supertip="Apply Note style." onAction="modRibbonControls.StylesOnAction"/>
              <button id="NoteNumbered" label="Note Numbered" supertip="Apply Note Numbered style." onAction="modRibbonControls.StylesOnAction"/>
            </menu>
            <control idMso="StylesPane" label="All" showLabel="false"/>
          </box>
          <box id="boxInner4" boxStyle="horizontal">
            <splitButton id="SplitBT" size="normal">
              <button id="BodyText" label="Body Text" image="Body" supertip="Apply Body Text Style. " onAction="modRibbonControls.StylesOnAction"/>
              <menu id="BTOptions" label="Body Text" showLabel="true" supertip="Apply Body Text style options.">
                <button id="BodyTextb" label="Body Text" image="Body" supertip="Apply Body Text style." onAction="modRibbonControls.StylesOnAction"/>
                <button id="BodyText12Above" label="Body Text 12pt Above" image="Body" supertip="Apply Body Text 12pt Above style. This style puts extra white space above the paragraph." onAction="modRibbonControls.StylesOnAction"/>
                <button id="BoldBodyText" label="Bold Body Text" imageMso="Bold" supertip="Apply Bold Body Text style. " onAction="modRibbonControls.StylesOnAction"/>
              </menu>
            </splitButton>
          </box>
        </group>
        <!-- *********************************************** Bullets -->
        <group id="grpLists" label="Lists" autoScale="true">
          <button id="Bullets" label="Bullets" imageMso="Bullets" size="normal" showLabel="true" supertip="Apply Bullet level 1 style. " onAction="modRibbonControls.StylesOnAction"/>
          <button id="Numbers" label="Numbers" imageMso="Numbering" size="normal" showLabel="true" supertip="Apply List Number level 1 style. " onAction="modRibbonControls.StylesOnAction"/>
          <menu id="ListsMore" label="More" image="ArrowMore" size="normal" itemSize="normal" supertip="More list styles.">
            <menuSeparator id="BulletsMoreSep1" title="Bullet styles"/>
            <button id="Bullet1" label="Bullet 1" supertip="Apply Bullet level 1 style." onAction="modRibbonControls.StylesOnAction"/>
            <button id="Bullet2" label="Bullet 2" supertip="Apply Bullet level 2 style." onAction="modRibbonControls.StylesOnAction"/>
            <button id="Bullet3" label="Bullet 3" supertip="Apply Bullet level 3 style." onAction="modRibbonControls.StylesOnAction"/>
            <menuSeparator id="NumberingMoreSep1" title="Multi-level List styles"/>
            <button id="Number1" label="List Number 1" supertip="Apply List Number level 1 style" onAction="modRibbonControls.StylesOnAction"/>
            <button id="Number2" label="List Number 2" supertip="Apply List Number level 2 style." onAction="modRibbonControls.StylesOnAction"/>
            <button id="Number3" label="List Number 3" supertip="Apply List Number level 3 style." onAction="modRibbonControls.StylesOnAction"/>
            <button id="Number4" label="List Number 4" supertip="Apply List Number level 4 style." onAction="modRibbonControls.StylesOnAction"/>
            <button id="Number5" label="List Number 5" supertip="Apply List Number level 5 style." onAction="modRibbonControls.StylesOnAction"/>
            <menuSeparator id="BulletsMoreSep2" title="Multi-level Alpha List styles"/>
            <button id="ListAlpha" label="List Alpha" supertip="Apply List Alpha style." onAction="modRibbonControls.StylesOnAction"/>
            <button id="ListAlpha2" label="List Alpha 2" supertip="Apply List Alpha 2 style." onAction="modRibbonControls.StylesOnAction"/>
            <button id="ListAlpha3" label="List Alpha 3" supertip="Apply List Alpha 3 style." onAction="modRibbonControls.StylesOnAction"/>
            <menuSeparator id="NumberingMoreSep4" title="List Continued Styles"/>
            <button id="ListContinue" label="List Continue" supertip="Apply List Continue style." onAction="modRibbonControls.StylesOnAction"/>
            <button id="ListContinue2" label="List Continue 2" supertip="Apply List Continue 2 style." onAction="modRibbonControls.StylesOnAction"/>
            <button id="ListContinue3" label="List Continue 3" supertip="Apply List Continue 3 style." onAction="modRibbonControls.StylesOnAction"/>
          </menu>
        </group>
        <!-- *********************************************** Paste and Insert Menu -->
        <group id="MyInsertAndPaste" label="Insert and Paste" autoScale="true">
          <menu id="PasteMenu" label="Paste Options" imageMso="Paste" size="normal" itemSize="normal" supertip="A list of customised paste options to maintain DEECA branding.">
            <menuSeparator id="MyPasteSep1" title="Paste general content or text"/>
            <button id="BtnPasteFromAnotherDoc" label="Smart paste content from another document" imageMso="Paste" onAction="modRibbonControls.PasteOnAction" supertip="Helps protect your page layout, style suite, headers and footers when you paste."/>
            <button id="BtnPasteTextOnly" label="Paste text only" imageMso="PasteTextOnly" onAction="modRibbonControls.PasteOnAction" supertip="Pastes text only; formatting stripped, user then applies DEECA styles to format the pasted content. Be careful, this option strips field codes, tables, pictures, etc."/>
            <menuSeparator id="MyPasteSep2" title="Paste picture or figures"/>
            <button id="BtnPasteGraphicPasteMenu" label="Paste picture" imageMso="PictureFromFileInsert" onAction="modRibbonControls.PasteOnAction" supertip="Paste an image, figure or PowerPoint slide from your clipboard (image must first be copied to the clipboard)."/>
            <menuSeparator id="MyPasteSep3" title="Paste data table"/>
            <button id="BtnPasteExcel" label="Paste data table as a Word table" showLabel="true" imageMso="TableInsert" onAction="modRibbonControls.PasteOnAction" supertip="Paste a data table into the document and format it in an DEECA table style."/>
            <menuSeparator id="MyPasteSep4" title="Paste Microsoft Excel items"/>
            <button id="BtnPasteExcelChartAsChartObject" label="Paste Microsoft Excel chart as MS Chart Object" showLabel="true" imageMso="ChartLayoutGallery" onAction="modRibbonControls.PasteOnAction" supertip="Paste your Excel chart as a MS Chart Object. Also prompts for figure, source and notes."/>
            <button id="BtnPasteExcelChartAsPic" label="Paste Microsoft Excel chart as a picture" showLabel="true" imageMso="ChartLayoutGallery" onAction="modRibbonControls.PasteOnAction" supertip="Paste an Excel chart as a picture. Also prompts for figure caption, source and notes."/>
            <button id="BtnPasteExcelTableAsPic" label="Paste Microsoft Excel Table as a picture" showLabel="true" imageMso="ChartLayoutGallery" onAction="modRibbonControls.PasteOnAction" supertip="Paste Excel table data as a picture. Also prompts for figure caption, source and notes."/>
          </menu>
          <menu id="MenuInserts1" label="Insert Options" image="btnInsert" size="normal" itemSize="normal" supertip="A list of customised items to insert into your document designed to maintain DEECA branding.">
            <menuSeparator id="GrpInsertsSep1" title="Custom DEECA Insertions"/>
            <menu id="MenuImageInserts" label="Insert picture..." imageMso="PictureFromFileInsert" supertip="Insert an image or photo from file.">
              <button id="ImageInsert" label="Insert picture" imageMso="PictureFromFileInsert" supertip="Insert an image or photo from file. The photo will fit to the column width." onAction="modRibbonControls.PicturesOnAction"/>
              <button id="ImageInsertSpanningColumns" label="Insert picture spanning columns" imageMso="PictureFromFileInsert" supertip="Insert an image or photo spanning columns. Use when you are using a two column page layout." onAction="modRibbonControls.PicturesOnAction"/>
            </menu>
            <button id="CaptionInsert" label="Insert caption, source or note prompt" imageMso="RightArrow2" supertip="Insert caption, source or notes." onAction="modRibbonControls.StylesOnAction"/>
            <button id="InsertHighlightBox" label="Insert highlight box" image="HighlightBox" supertip="Inserts a DEECA pull box." onAction="modRibbonControls.PullBoxOnAction"/>
            <button id="InsertPullBox" label="Insert pull box" image="PullOutBox" supertip="Inserts an DEECA pull box." onAction="modRibbonControls.PullBoxOnAction"/>
            <button id="TableInsert" label="Insert table" imageMso="TableInsert" supertip="Insert DEECA branded table. Prompts for number of columns and rows, table caption and notes." onAction="modRibbonControls.showTableInsertNew"/>
            <button id="InsertColumnBreak" label="Insert column break" image="ColumnBreakIcon" supertip="Inserts a column break." onAction="modRibbonControls.InsertColumnBreak"/>
            <menu id="MenuBlankPage" label="Insert Blank Page" imageMso="ReviewCombineRevisions" supertip="Insert a blank page.">
              <button idMso="PageBreakInsertWord"/>
              <button id="InsertBlankPage" label="Insert blank page" imageMso="ReviewCombineRevisions" supertip="Inserts a blank page with the option to change orientation/page size." onAction="modRibbonControls.ShowPageLayoutInsert"/>
              <button id="InsertBlankIntentional" label="Insert blank page stamped intentionally blank" imageMso="CreateReportBlankReport" supertip="Inserts a blank page stamped this page is intentionally blank." onAction="modRibbonControls.BlankIntentional"/>
            </menu>
            <menu id="MenuSectionDividerInserts" label="Section Divider Page..." image="SectionDivider" supertip="Insert or delete a section divider.">
              <button id="SectionDividerInsert" label="Insert Section Divider" imageMso="ScheduledProjectFinishDate" supertip="Inserts a section divider." onAction="modRibbonControls.SectionDivider_Insert"/>
              <button id="SectionDividerDelete" label="Delete Section Divider" imageMso="SectionMergeWithPrevious" supertip="Deletes a section divider page." onAction="modRibbonControls.SectionDivider_Delete"/>
            </menu>
            <button id="ReferenceseInsert" label="Insert References" image="NewPageFromTemplate" onAction="modRibbonControls.References_Insert" supertip="Inserts a section/page called References. Endnotes will be set to appear in this section."/>
            <menu id="MenuBackCoverInserts" label="Back Cover Page..." image="BackPage" supertip="Insert or delete the back cover.">
              <button id="BackCoverInsert" label="Insert Back Cover" imageMso="ScheduledProjectFinishDate" onAction="modRibbonControls.BackCover_Insert" supertip="Insert DEECA back cover page."/>
              <button id="BackCoverDelete" label="Delete Back Cover" imageMso="SectionMergeWithPrevious" onAction="modRibbonControls.BackCover_Delete" supertip="Delete DEECA back cover page."/>
            </menu>
            <menuSeparator id="GrpInsertsSep2" title="Shortcut to Word's built-in insert items"/>
            <button id="HyperlinkInsert" label="Insert Hyperlink" imageMso="HyperlinkInsert" supertip="Insert hyperlink" onAction="modRibbonControls.InsertHyperlinkBtn"/>
            <button idMso="CrossReferenceInsert"/>
            <button idMso="FootnoteInsert"/>
            <button idMso="EndnoteInsertWord"/>
          </menu>
        </group>
        <!-- *********************************************** Tables Menu -->
        <group id="Table" label="Tables" autoScale="true">
          <button id="InsertTable" label="Insert  Table" imageMso="TableDrawTable" size="normal" supertip="Insert DEECA branded table. Prompts for number of columns and rows, table caption and notes." onAction="modRibbonControls.showTableInsertNew"/>
          <button id="ReApplyTable" label="Apply  Table" imageMso="TableInsert" size="normal" supertip="Applies DEECA table format. Prompts to reformat text within table." onAction="showApplyTable"/>
          <menu id="TablesBtn00" label="Table Styles" imageMso="TextStyle" size="normal" supertip="Apply table styles to text.">
            <menuSeparator id="separatorTbl2" title="Table Text"/>
            <button id="TablesBtn7" label="Table Text Left" supertip="Apply Table Text Left style" onAction="modRibbonControls.TablesOnAction"/>
            <button id="TableTextCentre" label="Table Text Centre" supertip="Apply Table Text Centre style" onAction="modRibbonControls.TablesOnAction"/>
            <button id="TableTextRight" label="Table Text Right" supertip="Apply Table Text Right style" onAction="modRibbonControls.TablesOnAction"/>
            <menuSeparator id="separatorTbl3" title="Table Text Bold"/>
            <button id="TablesBtn8" label="Table Text Bold" supertip="Apply Table Text Bold style" onAction="modRibbonControls.TablesOnAction"/>
            <menuSeparator id="separatorTbl4" title="Table Headings"/>
            <button id="TableHeadingLeft" label="Table Heading Left" supertip="Apply Table Text Left style" onAction="modRibbonControls.TablesOnAction"/>
            <button id="TableHeadingCentre" label="Table Heading Centre" supertip="Apply Table Text Centre style" onAction="modRibbonControls.TablesOnAction"/>
            <button id="TableHeadingRight" label="Table Heading Right" supertip="Apply Table Text Right style" onAction="modRibbonControls.TablesOnAction"/>
            <menuSeparator id="separatorTbl5" title="Apply Table Bullets"/>
            <button id="TablesBtn9" label="Table Text Bullet" imageMso="Bullets" supertip="Table Text Bullet style" onAction="modRibbonControls.TablesOnAction"/>
            <button id="TablesBtn10" label="Table Text Bullet 2" supertip="Apply Table Text Bullet 2 style" onAction="modRibbonControls.TablesOnAction"/>
            <button id="TablesBtn11" label="Table Text Bullet 3" supertip="Apply Table Text Bullet 3 style" onAction="modRibbonControls.TablesOnAction"/>
            <menuSeparator id="separatorTbl6" title="Table Numbering"/>
            <button id="TablesBtn12" label="Table Text Numbered" supertip="Apply Table Text Numbered style" imageMso="Numbering" onAction="modRibbonControls.TablesOnAction"/>
            <button id="TablesBtn13" label="Table Text Numbered 2" supertip="Apply Table Text Numbered 2 style" onAction="modRibbonControls.TablesOnAction"/>
            <button id="TablesBtn14" label="Table Text Numbered 3" supertip="Apply Table Text Numbered 3 style" onAction="modRibbonControls.TablesOnAction"/>
            <menuSeparator id="separatorTbl7" title="Source/Notes"/>
            <button id="SourceInsert" label="Insert source or notes" imageMso="ActionInsertAccess" onAction="modRibbonControls.StylesOnAction" supertip="Custom pop up box to insert source and/or notes."/>
          </menu>
          <splitButton id="SplitBorders" size="normal">
            <button id="TableLines01" label="Borders" imageMso="BorderInsideHorizontal" onAction="modRibbonControls.BordersOnAction" tag="wdBorderHorizontal" supertip="Apply 0.5 pt inside horizontal border to selected cells. Requires a minimum of two rows to be selected."/>
            <menu id="TablesMenuBorders" label="Borders" showLabel="true" imageMso="BorderInsideHorizontal" supertip="Apply custom DEECA borders.">
              <menuSeparator id="separatorTbl3B" title="DEECA Borders"/>
              <button id="TableAllLines" label="Apply All Borders" imageMso="BordersAll" onAction="modRibbonControls.BordersOnAction" tag="wdBordersAll" supertip="Applies 0.5 pt all borders around selected cells."/>
              <button id="TableLines02" label="Apply Bottom Border" imageMso="BorderBottom" onAction="modRibbonControls.BordersOnAction" tag="wdBorderBottom" supertip="Apply 0.5 pt bottom border to selected cells. Requires a minimum of two rows to be selected."/>
              <button id="TableLines03" label="Apply Top Border" imageMso="BorderTop" onAction="modRibbonControls.BordersOnAction" tag="wdBorderTop" supertip="Apply 0.5 pt border to top of selected cell."/>
              <button id="TableLines04" label="Apply Left Border" imageMso="BorderLeft" onAction="modRibbonControls.BordersOnAction" tag="wdBorderLeft" supertip="Apply 0.5 pt border left of selected cell."/>
              <button id="TableLines05" label="Apply Right Border" imageMso="BorderRight" onAction="modRibbonControls.BordersOnAction" tag="wdBorderRight" supertip="Apply 0.5 pt border right of selected cell."/>
              <button id="TableLines06" label="Apply Inside Horizontal Border" imageMso="BorderInsideHorizontal" onAction="modRibbonControls.BordersOnAction" tag="wdBorderHorizontal" supertip="Apply 0.5 pt inside horizontal border to selected cells. Requires a minimum of two rows to be selected."/>
              <button id="TableLines07" label="Apply Inside Vertical Border" imageMso="BorderInsideVertical" onAction="modRibbonControls.BordersOnAction" tag="wdBorderVertical" supertip="Apply 0.5 pt inside vertical border to selected cells. Requires a minimum of two columns to be selected."/>
              <menuSeparator id="separatorTbl3C" title="None"/>
              <button id="TableRemoveAllLines" label="No Border" imageMso="BorderNone" onAction="modRibbonControls.BordersOnAction" tag="wdBordersAll" supertip="Remove all borders from selected cell."/>
              <button id="TableRemoveLines01" label="No Bottom Border" imageMso="BorderBottom" onAction="modRibbonControls.BordersOnAction" tag="wdBorderBottom" supertip="Remove bottom border from selected cell."/>
              <button id="TableRemoveLines02" label="No Top Border" imageMso="BorderTop" onAction="modRibbonControls.BordersOnAction" tag="wdBorderTop" supertip="Remove top border from selected cell."/>
              <button id="TableRemoveLines03" label="No Left Border" imageMso="BorderLeft" onAction="modRibbonControls.BordersOnAction" tag="wdBorderLeft" supertip="Remove left border from selected cell."/>
              <button id="TableRemoveLines04" label="No Right Border" imageMso="BorderRight" onAction="modRibbonControls.BordersOnAction" tag="wdBorderRight" supertip="Remove right border from selected cell."/>
              <button id="TableRemoveLines05" label="No Inside Horizontal Border" imageMso="BorderInsideHorizontal" onAction="modRibbonControls.BordersOnAction" tag="wdBorderHorizontal" supertip="Remove inside horizonal border from selected cells."/>
              <button id="TableRemoveLines06" label="No Inside Vertical Border" imageMso="BorderInsideVertical" onAction="modRibbonControls.BordersOnAction" tag="wdBorderVertical" supertip="Remove inside vertical border from selected cells."/>
            </menu>
          </splitButton>
          <splitButton id="FillCells" size="normal" showLabel="false">
            <button id="TablesBtnShade20theme1" label="Shade" imageMso="FillDialog" tag="Theme20" onAction="ShadeCellOnAction" supertip="Shade selected cells 20% theme shade."/>
            <menu id="TablesMenuFillCells" label="Fill" showLabel="true" imageMso="ShadingPicker" supertip="Apply custom DEECA shades.">
              <button id="TablesBtnShade100theme" label="Theme colour 100% (header row)" tag="Theme100" onAction="ShadeCellOnAction" supertip="Shade selected cells 100% theme shade."/>
              <button id="TablesBtnShade40theme" label="Theme colour 40%" tag="Theme40" onAction="ShadeCellOnAction" supertip="Shade selected cells 40% theme shade."/>
              <button id="TablesBtnShade20theme2" label="Theme colour 20%  (column banding)" tag="Theme20" onAction="ShadeCellOnAction" supertip="Shade selected cells 20% theme shade."/>
              <button id="TablesBtnShade10theme" label="Theme colour 10%" tag="Theme10" onAction="ShadeCellOnAction" supertip="Shade selected cells 10% theme shade."/>
              <button id="TablesBtnShade40grey" label="Grey 40%" tag="Grey40" onAction="ShadeCellOnAction" supertip="Shade selected cells 40% grey shade."/>
              <button id="TablesBtnShade20grey" label="Grey 20%" tag="Grey20" onAction="ShadeCellOnAction" supertip="Shade selected cells 20% grey shade."/>
              <button id="TablesBtnShade10grey" label="Grey 10%" tag="Grey10" onAction="ShadeCellOnAction" supertip="Shade selected cells 10% grey shade."/>
              <button id="ShadeNone" label="Shade none" tag="None" image="White" onAction="ShadeCellOnAction" supertip="Remove cells shading."/>
            </menu>
          </splitButton>
        </group>
        <!-- *********************************************** Page Layouts   -->
        <group id="PageLayouts" label="Page Layout" autoScale="true">
          <menu id="PageLayoutMenu1" label="Orientation &amp;&amp; Page Size" imageMso="PageOrientation" size="normal" itemSize="normal" supertip="Insert a landscape page or change a page orientation.">
            <button id="PageLayoutsBtn1A" label="Insert BLANK PAGE with orientation and page size options" imageMso="PageOrientation" onAction="modRibbonControls.ShowPageLayoutInsert" supertip="Inserts a blank A4 or A3 page in either portrait or landscape orientation."/>
            <menuSeparator id="Grp3Sep1"/>
            <button id="PageLayoutsBtn2" label="Change page size and/or orientation of CURRENT SECTION" imageMso="PageOrientation" onAction="modRibbonControls.ShowPageLayoutChange" supertip="Change the page size and/or orientation of the current section (as determined by the position of your cursor)."/>
            <menuSeparator id="Grp3Sep2"/>
            <button id="PageLayoutsBtn3" label="Change page size and/or orientation of SELECTED TEXT" imageMso="PageOrientation" onAction="modRibbonControls.ShowSelectedTextPageLayoutMenu" supertip="Change the page size and/or orientation of the selected text. For example, a table on an A4 portait page that needs to appear on an A4 landscape page. Select the table caption and the table and then use this feature."/>
          </menu>
          <menu id="ColumnMenu1" label="Columns" size="normal" itemSize="normal" imageMso="ParagraphMoreColumnsDialog" supertip="A customised list of column formatting options.">
            <button id="ColumnBtn1" label="Change THIS SECTION to One Column" onAction="ColumnsOnAction" supertip="Changes the section determined by the position of your cursor to one column layout."/>
            <button id="ColumnBtn2" label="Change THIS SECTION to Two Columns" onAction="ColumnsOnAction" supertip="Changes the section determined by the position of your cursor to two column layout."/>
            <menuSeparator id="ColumnMenuSep1"/>
            <button id="ColumnBtn3" label="Change SELECTED TEXT to One Column" onAction="ColumnsOnAction" supertip="Changes the selected text to one column layout."/>
            <button id="ColumnBtn4" label="Change SELECTED TEXT to Two Columns" onAction="ColumnsOnAction" supertip="Changes the selected text to two column layout."/>
            <menuSeparator id="ColumnMenuSep2"/>
            <button id="ColumnBtn5" label="Insert One Column from this point forward" onAction="ColumnsOnAction" supertip="Insert one column from the position of your cursor forward."/>
            <button id="ColumnBtn6" label="Insert Two Columns from this point forward" onAction="ColumnsOnAction" supertip="Insert two columns from the position of your cursor forward."/>
          </menu>
        </group>
        <!-- *********************************************** Doc Update and Review  -->
        <group id="DocSummary" label="Update/Review" autoScale="true">
          <!-- TOC -->
          <button id="UpdateFields" label="Update all fields" imageMso="SourceControlRun" size="normal" onAction="modRibbonControls.MyUpdateFields" supertip="Update all fields in document."/>
          <!-- TOC -->
          <menu id="TOCMenu" label="Table of Contents options" imageMso="TableOfContentsGallery" size="normal" itemSize="normal" supertip="Custom TOC tools.">
            <button id="UpdateTOC" label="Update Table of Contents" imageMso="RefreshAll" supertip="Updates the table of contents and lists of figures and tables in your document." onAction="modRibbonControls.UpdateTOC"/>
            <button id="TOCBuild" label="Modify Table of Contents settings" image="Settings" supertip="Modify your Table of Contents settings, e.g. set heading levels to show, include or exclude list of figures and list of tables." onAction="modRibbonControls.BuildTOC"/>
          </menu>
          <!-- FIND, FIX and REVIEW -->
          <menu id="ProofingMenu" label="Find, Fix, Review &amp;&amp; Help" imageMso="HappyFace" size="normal" itemSize="normal" supertip="Custom tools to review your document and seek support.">
            <menuSeparator id="GrpProofSep1" title="Find"/>
            <button id="GotoHighlightedText" label="Go to highlighted text" onAction="modRibbonControls.ButtonHighlightedText" imageMso="GoTo" supertip="Go to the next occurrence of highlighted text."/>
            <menuSeparator id="GroupProofSep2" title="Fix"/>
            <button id="HeaderFooterRebuild" label="Fix Header &amp;&amp; Footer" imageMso="AutoFormat" onAction="modRibbonControls.HeaderFooterRebuild" supertip="Rebuilds the header, footer, page margins and page numbers. Changes will be applied to the entire document."/>
            <button idMso="PageNumberFormat"/>
            <button id="ResetListBullets" label="Reset List Bullets" imageMso="HappyFace" onAction="modRibbonControls.FixOnAction" supertip="Imports and resets the List Bullet styles. Use if the bullets disappear from the List Bullet styles in your document."/>
            <button id="ResetListNumbering" label="Reset List Numbering" imageMso="HappyFace" onAction="modRibbonControls.FixOnAction" supertip="Imports and resets the List Number styles. Use if the numbers disappear from the List Number styles in your document."/>
            <button id="ApplyFootnoteParagraphStyle" label="Apply Footnote paragraph style to Footnotes" imageMso="HappyFace" onAction="modRibbonControls.FixOnAction" supertip="Applies Footnote paragraph style to each paragraph in footnotes, and ensures each footnote begins with a tab."/>
            <button id="ApplyEndnoteParagraphStyle" label="Apply Endnote paragraph style to Endnotes" imageMso="HappyFace" onAction="modRibbonControls.FixOnAction" supertip="Applies Endnote paragraph style to each paragraph in endnotes, and ensures each endnote begins with a tab."/>
            <button id="EndnotesDeclareSection" label="Set section for Endnotes to appear" imageMso="HappyFace" onAction="modRibbonControls.FixOnAction" supertip="Suppresses endnotes in all sections except the selected section. Endnotes should appear in a section prior to the back cover. Hint: Position your cursor on the page heading."/>
            <menuSeparator id="GroupProofSep3" title="Accessibility"/>
            <button idMso="AccessibilityChecker"/>
            <menuSeparator id="GrpProofSep4" title="Reviewing"/>
            <button idMso="ReviewNewComment"/>
            <toggleButton idMso="ReviewTrackChanges"/>
            <splitButton idMso="ReviewAcceptChangeMenu"/>
            <splitButton idMso="ReviewRejectChangeMenu"/>
            <menuSeparator id="GrpProofSep5" title="Help"/>
            <button id="Help1" label="Help" imageMso="TentativeAcceptInvitation" onAction="QuickGuide" supertip="Template Help"/>
          </menu>
        </group>
      </tab>
    </tabs>
  </ribbon>
</customUI>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3.xml><?xml version="1.0" encoding="utf-8"?>
<ct:contentTypeSchema xmlns:ct="http://schemas.microsoft.com/office/2006/metadata/contentType" xmlns:ma="http://schemas.microsoft.com/office/2006/metadata/properties/metaAttributes" ct:_="" ma:_="" ma:contentTypeName="Policy Paper" ma:contentTypeID="0x0101002517F445A0F35E449C98AAD631F2B0387900503C02868A422F4BAEF6450B982A02BE" ma:contentTypeVersion="25" ma:contentTypeDescription="Includes all papers created in the process of policy development, e.g. background, discussion, analysis, drafting instructions etc. " ma:contentTypeScope="" ma:versionID="dfacbc1c5178d48177d0e35c7171c21e">
  <xsd:schema xmlns:xsd="http://www.w3.org/2001/XMLSchema" xmlns:xs="http://www.w3.org/2001/XMLSchema" xmlns:p="http://schemas.microsoft.com/office/2006/metadata/properties" xmlns:ns1="http://schemas.microsoft.com/sharepoint/v3" xmlns:ns2="a5f32de4-e402-4188-b034-e71ca7d22e54" xmlns:ns3="9fd47c19-1c4a-4d7d-b342-c10cef269344" xmlns:ns4="9270aafe-fcc7-45fa-bab9-f880aa5f0142" targetNamespace="http://schemas.microsoft.com/office/2006/metadata/properties" ma:root="true" ma:fieldsID="287005bc9f5a293d22061e404b339485" ns1:_="" ns2:_="" ns3:_="" ns4:_="">
    <xsd:import namespace="http://schemas.microsoft.com/sharepoint/v3"/>
    <xsd:import namespace="a5f32de4-e402-4188-b034-e71ca7d22e54"/>
    <xsd:import namespace="9fd47c19-1c4a-4d7d-b342-c10cef269344"/>
    <xsd:import namespace="9270aafe-fcc7-45fa-bab9-f880aa5f0142"/>
    <xsd:element name="properties">
      <xsd:complexType>
        <xsd:sequence>
          <xsd:element name="documentManagement">
            <xsd:complexType>
              <xsd:all>
                <xsd:element ref="ns1:RoutingRuleDescription" minOccurs="0"/>
                <xsd:element ref="ns1:Language"/>
                <xsd:element ref="ns2:_dlc_DocIdUrl" minOccurs="0"/>
                <xsd:element ref="ns2:_dlc_DocId" minOccurs="0"/>
                <xsd:element ref="ns3:k1bd994a94c2413797db3bab8f123f6f" minOccurs="0"/>
                <xsd:element ref="ns3:a25c4e3633654d669cbaa09ae6b70789" minOccurs="0"/>
                <xsd:element ref="ns3:mfe9accc5a0b4653a7b513b67ffd122d" minOccurs="0"/>
                <xsd:element ref="ns2:_dlc_DocIdPersistId" minOccurs="0"/>
                <xsd:element ref="ns3:pd01c257034b4e86b1f58279a3bd54c6" minOccurs="0"/>
                <xsd:element ref="ns3:fb3179c379644f499d7166d0c985669b" minOccurs="0"/>
                <xsd:element ref="ns3:TaxCatchAll" minOccurs="0"/>
                <xsd:element ref="ns3:TaxCatchAllLabel" minOccurs="0"/>
                <xsd:element ref="ns3:ece32f50ba964e1fbf627a9d83fe6c01" minOccurs="0"/>
                <xsd:element ref="ns3:ic50d0a05a8e4d9791dac67f8a1e716c" minOccurs="0"/>
                <xsd:element ref="ns3:n771d69a070c4babbf278c67c8a2b859" minOccurs="0"/>
                <xsd:element ref="ns4:i43598050ec3425f98ea17eec2b95b06" minOccurs="0"/>
                <xsd:element ref="ns4:nbfd1bde7ed6491b97d01c37ba24b9e9"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2" nillable="true" ma:displayName="Description" ma:internalName="RoutingRuleDescription" ma:readOnly="false">
      <xsd:simpleType>
        <xsd:restriction base="dms:Text">
          <xsd:maxLength value="255"/>
        </xsd:restriction>
      </xsd:simpleType>
    </xsd:element>
    <xsd:element name="Language" ma:index="11" ma:displayName="Language" ma:default="English"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Url" ma:index="1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13" nillable="true" ma:displayName="Document ID Value" ma:description="The value of the document ID assigned to this item." ma:internalName="_dlc_DocId" ma:readOnly="true">
      <xsd:simpleType>
        <xsd:restriction base="dms:Text"/>
      </xsd:simpleType>
    </xsd:element>
    <xsd:element name="_dlc_DocIdPersistId" ma:index="19"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k1bd994a94c2413797db3bab8f123f6f" ma:index="14" nillable="true" ma:taxonomy="true" ma:internalName="k1bd994a94c2413797db3bab8f123f6f" ma:taxonomyFieldName="Section" ma:displayName="Section" ma:default="7;#All|8270565e-a836-42c0-aa61-1ac7b0ff14aa" ma:fieldId="{41bd994a-94c2-4137-97db-3bab8f123f6f}" ma:sspId="797aeec6-0273-40f2-ab3e-beee73212332" ma:termSetId="7ed103ff-4fe0-4197-8cbd-8afd7af5c093" ma:anchorId="00000000-0000-0000-0000-000000000000" ma:open="false" ma:isKeyword="false">
      <xsd:complexType>
        <xsd:sequence>
          <xsd:element ref="pc:Terms" minOccurs="0" maxOccurs="1"/>
        </xsd:sequence>
      </xsd:complexType>
    </xsd:element>
    <xsd:element name="a25c4e3633654d669cbaa09ae6b70789" ma:index="16" nillable="true" ma:taxonomy="true" ma:internalName="a25c4e3633654d669cbaa09ae6b70789" ma:taxonomyFieldName="Sub_x002d_Section" ma:displayName="Sub-Section" ma:default="" ma:fieldId="{a25c4e36-3365-4d66-9cba-a09ae6b70789}" ma:sspId="797aeec6-0273-40f2-ab3e-beee73212332" ma:termSetId="52866136-d969-4b31-8d96-2f1d875187a1" ma:anchorId="00000000-0000-0000-0000-000000000000" ma:open="false" ma:isKeyword="false">
      <xsd:complexType>
        <xsd:sequence>
          <xsd:element ref="pc:Terms" minOccurs="0" maxOccurs="1"/>
        </xsd:sequence>
      </xsd:complexType>
    </xsd:element>
    <xsd:element name="mfe9accc5a0b4653a7b513b67ffd122d" ma:index="18" nillable="true" ma:taxonomy="true" ma:internalName="mfe9accc5a0b4653a7b513b67ffd122d" ma:taxonomyFieldName="Branch" ma:displayName="Branch" ma:readOnly="false" ma:default="10;#Regulatory Strategy and Design|0c92b1d6-0441-4f18-9fb2-5aaec9f3881c" ma:fieldId="{6fe9accc-5a0b-4653-a7b5-13b67ffd122d}" ma:sspId="797aeec6-0273-40f2-ab3e-beee73212332" ma:termSetId="2966b9b6-b7ea-4bfd-a4f9-f27ab5012f44" ma:anchorId="00000000-0000-0000-0000-000000000000" ma:open="false" ma:isKeyword="false">
      <xsd:complexType>
        <xsd:sequence>
          <xsd:element ref="pc:Terms" minOccurs="0" maxOccurs="1"/>
        </xsd:sequence>
      </xsd:complexType>
    </xsd:element>
    <xsd:element name="pd01c257034b4e86b1f58279a3bd54c6" ma:index="20" ma:taxonomy="true" ma:internalName="pd01c257034b4e86b1f58279a3bd54c6" ma:taxonomyFieldName="Security_x0020_Classification" ma:displayName="Security Classification" ma:default="2;#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fb3179c379644f499d7166d0c985669b" ma:index="21" ma:taxonomy="true" ma:internalName="fb3179c379644f499d7166d0c985669b" ma:taxonomyFieldName="Dissemination_x0020_Limiting_x0020_Marker" ma:displayName="Dissemination Limiting Marker" ma:default="3;#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TaxCatchAll" ma:index="22" nillable="true" ma:displayName="Taxonomy Catch All Column" ma:hidden="true" ma:list="{a851c3b2-08e9-4687-9477-cc437b8ed79b}" ma:internalName="TaxCatchAll" ma:showField="CatchAllData" ma:web="d9e3d897-d9f2-4e6a-b304-3cabe6db596b">
      <xsd:complexType>
        <xsd:complexContent>
          <xsd:extension base="dms:MultiChoiceLookup">
            <xsd:sequence>
              <xsd:element name="Value" type="dms:Lookup" maxOccurs="unbounded" minOccurs="0" nillable="true"/>
            </xsd:sequence>
          </xsd:extension>
        </xsd:complexContent>
      </xsd:complexType>
    </xsd:element>
    <xsd:element name="TaxCatchAllLabel" ma:index="23" nillable="true" ma:displayName="Taxonomy Catch All Column1" ma:hidden="true" ma:list="{a851c3b2-08e9-4687-9477-cc437b8ed79b}" ma:internalName="TaxCatchAllLabel" ma:readOnly="true" ma:showField="CatchAllDataLabel" ma:web="d9e3d897-d9f2-4e6a-b304-3cabe6db596b">
      <xsd:complexType>
        <xsd:complexContent>
          <xsd:extension base="dms:MultiChoiceLookup">
            <xsd:sequence>
              <xsd:element name="Value" type="dms:Lookup" maxOccurs="unbounded" minOccurs="0" nillable="true"/>
            </xsd:sequence>
          </xsd:extension>
        </xsd:complexContent>
      </xsd:complexType>
    </xsd:element>
    <xsd:element name="ece32f50ba964e1fbf627a9d83fe6c01" ma:index="25" ma:taxonomy="true" ma:internalName="ece32f50ba964e1fbf627a9d83fe6c01" ma:taxonomyFieldName="Agency" ma:displayName="Agency" ma:default="1;#Department of Environment, Land, Water and Planning|607a3f87-1228-4cd9-82a5-076aa8776274" ma:fieldId="{ece32f50-ba96-4e1f-bf62-7a9d83fe6c01}" ma:sspId="797aeec6-0273-40f2-ab3e-beee73212332" ma:termSetId="8802f075-2b41-4f09-b612-1b6d41c66981" ma:anchorId="00000000-0000-0000-0000-000000000000" ma:open="false" ma:isKeyword="false">
      <xsd:complexType>
        <xsd:sequence>
          <xsd:element ref="pc:Terms" minOccurs="0" maxOccurs="1"/>
        </xsd:sequence>
      </xsd:complexType>
    </xsd:element>
    <xsd:element name="ic50d0a05a8e4d9791dac67f8a1e716c" ma:index="27" nillable="true" ma:taxonomy="true" ma:internalName="ic50d0a05a8e4d9791dac67f8a1e716c" ma:taxonomyFieldName="Group1" ma:displayName="Group" ma:readOnly="false" ma:default="15;#Environment and Climate Change|b90772f5-2afa-408f-b8b8-93ad6baba774" ma:fieldId="{2c50d0a0-5a8e-4d97-91da-c67f8a1e716c}" ma:sspId="797aeec6-0273-40f2-ab3e-beee73212332" ma:termSetId="4ea60e42-aaf2-4d08-ba07-c252f1e94b4c" ma:anchorId="00000000-0000-0000-0000-000000000000" ma:open="false" ma:isKeyword="false">
      <xsd:complexType>
        <xsd:sequence>
          <xsd:element ref="pc:Terms" minOccurs="0" maxOccurs="1"/>
        </xsd:sequence>
      </xsd:complexType>
    </xsd:element>
    <xsd:element name="n771d69a070c4babbf278c67c8a2b859" ma:index="29" nillable="true" ma:taxonomy="true" ma:internalName="n771d69a070c4babbf278c67c8a2b859" ma:taxonomyFieldName="Division" ma:displayName="Division" ma:readOnly="false" ma:default="8;#Biodiversity|a369ff78-9705-4b66-a29c-499bde0c7988" ma:fieldId="{7771d69a-070c-4bab-bf27-8c67c8a2b859}" ma:sspId="797aeec6-0273-40f2-ab3e-beee73212332" ma:termSetId="0b563327-3fd1-4e33-bf14-c9e227ef5a35"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9270aafe-fcc7-45fa-bab9-f880aa5f0142" elementFormDefault="qualified">
    <xsd:import namespace="http://schemas.microsoft.com/office/2006/documentManagement/types"/>
    <xsd:import namespace="http://schemas.microsoft.com/office/infopath/2007/PartnerControls"/>
    <xsd:element name="i43598050ec3425f98ea17eec2b95b06" ma:index="32" nillable="true" ma:taxonomy="true" ma:internalName="i43598050ec3425f98ea17eec2b95b06" ma:taxonomyFieldName="Document_x0020_type" ma:displayName="Document type" ma:default="" ma:fieldId="{24359805-0ec3-425f-98ea-17eec2b95b06}" ma:sspId="797aeec6-0273-40f2-ab3e-beee73212332" ma:termSetId="695491d0-7f44-4453-a13b-7a575883fa26" ma:anchorId="94ac0ddc-7ea0-4ded-b430-74a3294e646c" ma:open="true" ma:isKeyword="false">
      <xsd:complexType>
        <xsd:sequence>
          <xsd:element ref="pc:Terms" minOccurs="0" maxOccurs="1"/>
        </xsd:sequence>
      </xsd:complexType>
    </xsd:element>
    <xsd:element name="nbfd1bde7ed6491b97d01c37ba24b9e9" ma:index="34" nillable="true" ma:taxonomy="true" ma:internalName="nbfd1bde7ed6491b97d01c37ba24b9e9" ma:taxonomyFieldName="Species" ma:displayName="Species" ma:default="" ma:fieldId="{7bfd1bde-7ed6-491b-97d0-1c37ba24b9e9}" ma:sspId="797aeec6-0273-40f2-ab3e-beee73212332" ma:termSetId="57087a93-9b96-45fd-a3f0-bb270e5de893" ma:anchorId="00000000-0000-0000-0000-000000000000"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6"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customXsn xmlns="http://schemas.microsoft.com/office/2006/metadata/customXsn">
  <xsnLocation/>
  <cached>True</cached>
  <openByDefault>True</openByDefault>
  <xsnScope>/sites/contentTypeHub</xsnScope>
</customXsn>
</file>

<file path=customXml/item5.xml><?xml version="1.0" encoding="utf-8"?>
<?mso-contentType ?>
<SharedContentType xmlns="Microsoft.SharePoint.Taxonomy.ContentTypeSync" SourceId="797aeec6-0273-40f2-ab3e-beee73212332" ContentTypeId="0x0101002517F445A0F35E449C98AAD631F2B03879" PreviousValue="true"/>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7.xml><?xml version="1.0" encoding="utf-8"?>
<?mso-contentType ?>
<FormTemplates xmlns="http://schemas.microsoft.com/sharepoint/v3/contenttype/forms">
  <Display>DocumentLibraryForm</Display>
  <Edit>DocumentLibraryForm</Edit>
  <New>DocumentLibraryForm</New>
</FormTemplates>
</file>

<file path=customXml/item8.xml><?xml version="1.0" encoding="utf-8"?>
<p:properties xmlns:p="http://schemas.microsoft.com/office/2006/metadata/properties" xmlns:xsi="http://www.w3.org/2001/XMLSchema-instance" xmlns:pc="http://schemas.microsoft.com/office/infopath/2007/PartnerControls">
  <documentManagement>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a25c4e3633654d669cbaa09ae6b70789 xmlns="9fd47c19-1c4a-4d7d-b342-c10cef269344">
      <Terms xmlns="http://schemas.microsoft.com/office/infopath/2007/PartnerControls"/>
    </a25c4e3633654d669cbaa09ae6b70789>
    <ece32f50ba964e1fbf627a9d83fe6c01 xmlns="9fd47c19-1c4a-4d7d-b342-c10cef269344">
      <Terms xmlns="http://schemas.microsoft.com/office/infopath/2007/PartnerControls">
        <TermInfo xmlns="http://schemas.microsoft.com/office/infopath/2007/PartnerControls">
          <TermName xmlns="http://schemas.microsoft.com/office/infopath/2007/PartnerControls">Department of Environment, Land, Water and Planning</TermName>
          <TermId xmlns="http://schemas.microsoft.com/office/infopath/2007/PartnerControls">607a3f87-1228-4cd9-82a5-076aa8776274</TermId>
        </TermInfo>
      </Terms>
    </ece32f50ba964e1fbf627a9d83fe6c01>
    <_dlc_DocId xmlns="a5f32de4-e402-4188-b034-e71ca7d22e54">DOCID577-1955204648-3189</_dlc_DocId>
    <RoutingRuleDescription xmlns="http://schemas.microsoft.com/sharepoint/v3" xsi:nil="true"/>
    <k1bd994a94c2413797db3bab8f123f6f xmlns="9fd47c19-1c4a-4d7d-b342-c10cef269344">
      <Terms xmlns="http://schemas.microsoft.com/office/infopath/2007/PartnerControls">
        <TermInfo xmlns="http://schemas.microsoft.com/office/infopath/2007/PartnerControls">
          <TermName xmlns="http://schemas.microsoft.com/office/infopath/2007/PartnerControls">All</TermName>
          <TermId xmlns="http://schemas.microsoft.com/office/infopath/2007/PartnerControls">8270565e-a836-42c0-aa61-1ac7b0ff14aa</TermId>
        </TermInfo>
      </Terms>
    </k1bd994a94c2413797db3bab8f123f6f>
    <nbfd1bde7ed6491b97d01c37ba24b9e9 xmlns="9270aafe-fcc7-45fa-bab9-f880aa5f0142">
      <Terms xmlns="http://schemas.microsoft.com/office/infopath/2007/PartnerControls">
        <TermInfo xmlns="http://schemas.microsoft.com/office/infopath/2007/PartnerControls">
          <TermName xmlns="http://schemas.microsoft.com/office/infopath/2007/PartnerControls">Macropods</TermName>
          <TermId xmlns="http://schemas.microsoft.com/office/infopath/2007/PartnerControls">9dba5400-4237-40df-8956-f472cc737f4f</TermId>
        </TermInfo>
      </Terms>
    </nbfd1bde7ed6491b97d01c37ba24b9e9>
    <Language xmlns="http://schemas.microsoft.com/sharepoint/v3">English</Language>
    <TaxCatchAll xmlns="9fd47c19-1c4a-4d7d-b342-c10cef269344">
      <Value>13</Value>
      <Value>10</Value>
      <Value>8</Value>
      <Value>7</Value>
      <Value>3</Value>
      <Value>1</Value>
    </TaxCatchAll>
    <ic50d0a05a8e4d9791dac67f8a1e716c xmlns="9fd47c19-1c4a-4d7d-b342-c10cef269344">
      <Terms xmlns="http://schemas.microsoft.com/office/infopath/2007/PartnerControls"/>
    </ic50d0a05a8e4d9791dac67f8a1e716c>
    <i43598050ec3425f98ea17eec2b95b06 xmlns="9270aafe-fcc7-45fa-bab9-f880aa5f0142">
      <Terms xmlns="http://schemas.microsoft.com/office/infopath/2007/PartnerControls"/>
    </i43598050ec3425f98ea17eec2b95b06>
    <mfe9accc5a0b4653a7b513b67ffd122d xmlns="9fd47c19-1c4a-4d7d-b342-c10cef269344">
      <Terms xmlns="http://schemas.microsoft.com/office/infopath/2007/PartnerControls">
        <TermInfo xmlns="http://schemas.microsoft.com/office/infopath/2007/PartnerControls">
          <TermName xmlns="http://schemas.microsoft.com/office/infopath/2007/PartnerControls">Regulatory Strategy and Design</TermName>
          <TermId xmlns="http://schemas.microsoft.com/office/infopath/2007/PartnerControls">0c92b1d6-0441-4f18-9fb2-5aaec9f3881c</TermId>
        </TermInfo>
      </Terms>
    </mfe9accc5a0b4653a7b513b67ffd122d>
    <n771d69a070c4babbf278c67c8a2b859 xmlns="9fd47c19-1c4a-4d7d-b342-c10cef269344">
      <Terms xmlns="http://schemas.microsoft.com/office/infopath/2007/PartnerControls">
        <TermInfo xmlns="http://schemas.microsoft.com/office/infopath/2007/PartnerControls">
          <TermName xmlns="http://schemas.microsoft.com/office/infopath/2007/PartnerControls">Biodiversity</TermName>
          <TermId xmlns="http://schemas.microsoft.com/office/infopath/2007/PartnerControls">a369ff78-9705-4b66-a29c-499bde0c7988</TermId>
        </TermInfo>
      </Terms>
    </n771d69a070c4babbf278c67c8a2b859>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_dlc_DocIdUrl xmlns="a5f32de4-e402-4188-b034-e71ca7d22e54">
      <Url>https://delwpvicgovau.sharepoint.com/sites/ecm_577/_layouts/15/DocIdRedir.aspx?ID=DOCID577-1955204648-3189</Url>
      <Description>DOCID577-1955204648-3189</Description>
    </_dlc_DocIdUrl>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0143BD9-FC3A-454C-BF23-89F66E914903}">
  <ds:schemaRefs>
    <ds:schemaRef ds:uri="http://schemas.openxmlformats.org/officeDocument/2006/bibliography"/>
  </ds:schemaRefs>
</ds:datastoreItem>
</file>

<file path=customXml/itemProps3.xml><?xml version="1.0" encoding="utf-8"?>
<ds:datastoreItem xmlns:ds="http://schemas.openxmlformats.org/officeDocument/2006/customXml" ds:itemID="{0D35BDC1-D0B5-4ABD-A3E8-AC9D1D8A31B8}"/>
</file>

<file path=customXml/itemProps4.xml><?xml version="1.0" encoding="utf-8"?>
<ds:datastoreItem xmlns:ds="http://schemas.openxmlformats.org/officeDocument/2006/customXml" ds:itemID="{A6119575-F22B-4D3E-B250-39E4E74FEEAC}"/>
</file>

<file path=customXml/itemProps5.xml><?xml version="1.0" encoding="utf-8"?>
<ds:datastoreItem xmlns:ds="http://schemas.openxmlformats.org/officeDocument/2006/customXml" ds:itemID="{3D65A8E8-4B24-488C-A0B4-42F9056CB79C}"/>
</file>

<file path=customXml/itemProps6.xml><?xml version="1.0" encoding="utf-8"?>
<ds:datastoreItem xmlns:ds="http://schemas.openxmlformats.org/officeDocument/2006/customXml" ds:itemID="{DA28B395-AD7C-46B8-B8C6-F8C2E660044A}"/>
</file>

<file path=customXml/itemProps7.xml><?xml version="1.0" encoding="utf-8"?>
<ds:datastoreItem xmlns:ds="http://schemas.openxmlformats.org/officeDocument/2006/customXml" ds:itemID="{ABBC4BA3-D5CD-4ABB-9EEB-8DF37E8F5869}"/>
</file>

<file path=customXml/itemProps8.xml><?xml version="1.0" encoding="utf-8"?>
<ds:datastoreItem xmlns:ds="http://schemas.openxmlformats.org/officeDocument/2006/customXml" ds:itemID="{86AA7CF1-A707-4407-A44C-211C9D0D480D}"/>
</file>

<file path=docProps/app.xml><?xml version="1.0" encoding="utf-8"?>
<Properties xmlns="http://schemas.openxmlformats.org/officeDocument/2006/extended-properties" xmlns:vt="http://schemas.openxmlformats.org/officeDocument/2006/docPropsVTypes">
  <Template>DEECA%20Report_with%20macros.dotm</Template>
  <TotalTime>0</TotalTime>
  <Pages>15</Pages>
  <Words>6293</Words>
  <Characters>35872</Characters>
  <Application>Microsoft Office Word</Application>
  <DocSecurity>0</DocSecurity>
  <Lines>298</Lines>
  <Paragraphs>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42081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2024-09-24T23:03:00Z</dcterms:created>
  <dcterms:modified xsi:type="dcterms:W3CDTF">2024-09-24T23:03:00Z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31ee23b3,267c7e1f,1496d9a5,314e2d7d,5d3001a8,56fd539b</vt:lpwstr>
  </property>
  <property fmtid="{D5CDD505-2E9C-101B-9397-08002B2CF9AE}" pid="3" name="ClassificationContentMarkingFooterFontProps">
    <vt:lpwstr>#000000,12,Calibri</vt:lpwstr>
  </property>
  <property fmtid="{D5CDD505-2E9C-101B-9397-08002B2CF9AE}" pid="4" name="ClassificationContentMarkingFooterText">
    <vt:lpwstr>OFFICIAL</vt:lpwstr>
  </property>
  <property fmtid="{D5CDD505-2E9C-101B-9397-08002B2CF9AE}" pid="5" name="MSIP_Label_4257e2ab-f512-40e2-9c9a-c64247360765_Enabled">
    <vt:lpwstr>true</vt:lpwstr>
  </property>
  <property fmtid="{D5CDD505-2E9C-101B-9397-08002B2CF9AE}" pid="6" name="MSIP_Label_4257e2ab-f512-40e2-9c9a-c64247360765_SetDate">
    <vt:lpwstr>2024-09-24T23:03:37Z</vt:lpwstr>
  </property>
  <property fmtid="{D5CDD505-2E9C-101B-9397-08002B2CF9AE}" pid="7" name="MSIP_Label_4257e2ab-f512-40e2-9c9a-c64247360765_Method">
    <vt:lpwstr>Privileged</vt:lpwstr>
  </property>
  <property fmtid="{D5CDD505-2E9C-101B-9397-08002B2CF9AE}" pid="8" name="MSIP_Label_4257e2ab-f512-40e2-9c9a-c64247360765_Name">
    <vt:lpwstr>OFFICIAL</vt:lpwstr>
  </property>
  <property fmtid="{D5CDD505-2E9C-101B-9397-08002B2CF9AE}" pid="9" name="MSIP_Label_4257e2ab-f512-40e2-9c9a-c64247360765_SiteId">
    <vt:lpwstr>e8bdd6f7-fc18-4e48-a554-7f547927223b</vt:lpwstr>
  </property>
  <property fmtid="{D5CDD505-2E9C-101B-9397-08002B2CF9AE}" pid="10" name="MSIP_Label_4257e2ab-f512-40e2-9c9a-c64247360765_ActionId">
    <vt:lpwstr>aae76efe-a848-4800-82e3-f0bcd095c897</vt:lpwstr>
  </property>
  <property fmtid="{D5CDD505-2E9C-101B-9397-08002B2CF9AE}" pid="11" name="MSIP_Label_4257e2ab-f512-40e2-9c9a-c64247360765_ContentBits">
    <vt:lpwstr>2</vt:lpwstr>
  </property>
  <property fmtid="{D5CDD505-2E9C-101B-9397-08002B2CF9AE}" pid="12" name="Sub-Section">
    <vt:lpwstr/>
  </property>
  <property fmtid="{D5CDD505-2E9C-101B-9397-08002B2CF9AE}" pid="13" name="Agency">
    <vt:lpwstr>1;#Department of Environment, Land, Water and Planning|607a3f87-1228-4cd9-82a5-076aa8776274</vt:lpwstr>
  </property>
  <property fmtid="{D5CDD505-2E9C-101B-9397-08002B2CF9AE}" pid="14" name="Branch">
    <vt:lpwstr>10;#Regulatory Strategy and Design|0c92b1d6-0441-4f18-9fb2-5aaec9f3881c</vt:lpwstr>
  </property>
  <property fmtid="{D5CDD505-2E9C-101B-9397-08002B2CF9AE}" pid="15" name="xFooterTitle">
    <vt:lpwstr>Guidance Note for managing kangaroos in Victoria's growth areas</vt:lpwstr>
  </property>
  <property fmtid="{D5CDD505-2E9C-101B-9397-08002B2CF9AE}" pid="16" name="o85941e134754762b9719660a258a6e6">
    <vt:lpwstr/>
  </property>
  <property fmtid="{D5CDD505-2E9C-101B-9397-08002B2CF9AE}" pid="17" name="MediaServiceImageTags">
    <vt:lpwstr/>
  </property>
  <property fmtid="{D5CDD505-2E9C-101B-9397-08002B2CF9AE}" pid="18" name="Reference_x0020_Type">
    <vt:lpwstr/>
  </property>
  <property fmtid="{D5CDD505-2E9C-101B-9397-08002B2CF9AE}" pid="19" name="ContentTypeId">
    <vt:lpwstr>0x0101002517F445A0F35E449C98AAD631F2B0387900503C02868A422F4BAEF6450B982A02BE</vt:lpwstr>
  </property>
  <property fmtid="{D5CDD505-2E9C-101B-9397-08002B2CF9AE}" pid="20" name="Copyright Licence Name">
    <vt:lpwstr/>
  </property>
  <property fmtid="{D5CDD505-2E9C-101B-9397-08002B2CF9AE}" pid="21" name="Location_x0020_Type">
    <vt:lpwstr/>
  </property>
  <property fmtid="{D5CDD505-2E9C-101B-9397-08002B2CF9AE}" pid="22" name="Copyright_x0020_Licence_x0020_Name">
    <vt:lpwstr/>
  </property>
  <property fmtid="{D5CDD505-2E9C-101B-9397-08002B2CF9AE}" pid="23" name="df723ab3fe1c4eb7a0b151674e7ac40d">
    <vt:lpwstr/>
  </property>
  <property fmtid="{D5CDD505-2E9C-101B-9397-08002B2CF9AE}" pid="24" name="Division">
    <vt:lpwstr>8;#Biodiversity|a369ff78-9705-4b66-a29c-499bde0c7988</vt:lpwstr>
  </property>
  <property fmtid="{D5CDD505-2E9C-101B-9397-08002B2CF9AE}" pid="25" name="xFooterSubtitle">
    <vt:lpwstr/>
  </property>
  <property fmtid="{D5CDD505-2E9C-101B-9397-08002B2CF9AE}" pid="26" name="Dissemination Limiting Marker">
    <vt:lpwstr>3;#FOUO|955eb6fc-b35a-4808-8aa5-31e514fa3f26</vt:lpwstr>
  </property>
  <property fmtid="{D5CDD505-2E9C-101B-9397-08002B2CF9AE}" pid="27" name="o2e611f6ba3e4c8f9a895dfb7980639e">
    <vt:lpwstr/>
  </property>
  <property fmtid="{D5CDD505-2E9C-101B-9397-08002B2CF9AE}" pid="28" name="ld508a88e6264ce89693af80a72862cb">
    <vt:lpwstr/>
  </property>
  <property fmtid="{D5CDD505-2E9C-101B-9397-08002B2CF9AE}" pid="29" name="Template Type">
    <vt:lpwstr/>
  </property>
  <property fmtid="{D5CDD505-2E9C-101B-9397-08002B2CF9AE}" pid="30" name="lcf76f155ced4ddcb4097134ff3c332f">
    <vt:lpwstr/>
  </property>
  <property fmtid="{D5CDD505-2E9C-101B-9397-08002B2CF9AE}" pid="31" name="Reference Type">
    <vt:lpwstr/>
  </property>
  <property fmtid="{D5CDD505-2E9C-101B-9397-08002B2CF9AE}" pid="32" name="Copyright License Type">
    <vt:lpwstr/>
  </property>
  <property fmtid="{D5CDD505-2E9C-101B-9397-08002B2CF9AE}" pid="33" name="_dlc_DocIdItemGuid">
    <vt:lpwstr>71eeb445-9c34-409c-98a8-c82ec0ea1e1e</vt:lpwstr>
  </property>
  <property fmtid="{D5CDD505-2E9C-101B-9397-08002B2CF9AE}" pid="34" name="Species">
    <vt:lpwstr>13</vt:lpwstr>
  </property>
  <property fmtid="{D5CDD505-2E9C-101B-9397-08002B2CF9AE}" pid="35" name="Copyright_x0020_License_x0020_Type">
    <vt:lpwstr/>
  </property>
  <property fmtid="{D5CDD505-2E9C-101B-9397-08002B2CF9AE}" pid="36" name="Location Type">
    <vt:lpwstr/>
  </property>
  <property fmtid="{D5CDD505-2E9C-101B-9397-08002B2CF9AE}" pid="37" name="Group1">
    <vt:lpwstr/>
  </property>
  <property fmtid="{D5CDD505-2E9C-101B-9397-08002B2CF9AE}" pid="38" name="Security Classification">
    <vt:lpwstr>3;#Unclassified|7fa379f4-4aba-4692-ab80-7d39d3a23cf4</vt:lpwstr>
  </property>
  <property fmtid="{D5CDD505-2E9C-101B-9397-08002B2CF9AE}" pid="39" name="Section">
    <vt:lpwstr>7;#All|8270565e-a836-42c0-aa61-1ac7b0ff14aa</vt:lpwstr>
  </property>
  <property fmtid="{D5CDD505-2E9C-101B-9397-08002B2CF9AE}" pid="40" name="Document_x0020_type">
    <vt:lpwstr/>
  </property>
  <property fmtid="{D5CDD505-2E9C-101B-9397-08002B2CF9AE}" pid="41" name="Document type">
    <vt:lpwstr/>
  </property>
</Properties>
</file>

<file path=userCustomization/customUI.xml><?xml version="1.0" encoding="utf-8"?>
<mso:customUI xmlns:mso="http://schemas.microsoft.com/office/2006/01/customui">
  <mso:ribbon>
    <mso:qat>
      <mso:documentControls>
        <mso:control idQ="mso:FileOpenUsingBackstage" visible="true"/>
        <mso:control idQ="mso:FileSave" visible="true"/>
        <mso:control idQ="mso:FileSaveAs" visible="true"/>
        <mso:control idQ="mso:ParagraphKeepLinesTogether" visible="true"/>
        <mso:control idQ="mso:ParagraphKeepWithNext" visible="true"/>
        <mso:control idQ="mso:BreakParagraphPageBreakBefore" visible="true"/>
      </mso:documentControls>
    </mso:qat>
  </mso:ribbon>
</mso:customUI>
</file>